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lastRenderedPageBreak/>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5D3711" w:rsidP="007D5BCD">
      <w:pPr>
        <w:pStyle w:val="a"/>
        <w:numPr>
          <w:ilvl w:val="0"/>
          <w:numId w:val="18"/>
        </w:numPr>
        <w:tabs>
          <w:tab w:val="clear" w:pos="1134"/>
          <w:tab w:val="left" w:pos="-284"/>
          <w:tab w:val="left" w:pos="284"/>
        </w:tabs>
        <w:spacing w:after="120"/>
        <w:ind w:left="-284" w:firstLine="284"/>
      </w:pPr>
      <w:hyperlink r:id="rId8" w:history="1">
        <w:r w:rsidR="00DA6115" w:rsidRPr="00B33AD1">
          <w:rPr>
            <w:rStyle w:val="af3"/>
            <w:rFonts w:eastAsiaTheme="majorEastAsia"/>
            <w:bCs/>
            <w:color w:val="auto"/>
            <w:u w:val="none"/>
            <w:bdr w:val="none" w:sz="0" w:space="0" w:color="auto" w:frame="1"/>
            <w:shd w:val="clear" w:color="auto" w:fill="FFFFFF"/>
          </w:rPr>
          <w:t>Hotărârii Guvernului nr.</w:t>
        </w:r>
        <w:r w:rsidR="004B16DD" w:rsidRPr="00B33AD1">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xml:space="preserve">, și să obțină toate informațiile care pot fi necesare în vederea </w:t>
      </w:r>
      <w:r w:rsidR="00762C66" w:rsidRPr="00B33AD1">
        <w:lastRenderedPageBreak/>
        <w:t>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w:t>
      </w:r>
      <w:r w:rsidR="006F3B8E" w:rsidRPr="00B33AD1">
        <w:lastRenderedPageBreak/>
        <w:t>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w:t>
      </w:r>
      <w:r w:rsidR="007167E4" w:rsidRPr="00B33AD1">
        <w:lastRenderedPageBreak/>
        <w:t>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ura în care aceste 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B33AD1" w:rsidRDefault="007167E4" w:rsidP="00A54239">
      <w:pPr>
        <w:pStyle w:val="a"/>
        <w:numPr>
          <w:ilvl w:val="0"/>
          <w:numId w:val="0"/>
        </w:numPr>
        <w:tabs>
          <w:tab w:val="clear" w:pos="1134"/>
          <w:tab w:val="left" w:pos="142"/>
        </w:tabs>
        <w:spacing w:after="120"/>
        <w:ind w:left="-284" w:firstLine="426"/>
      </w:pPr>
      <w:r w:rsidRPr="00B33AD1">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D4200F">
        <w:rPr>
          <w:highlight w:val="yellow"/>
        </w:rPr>
        <w:t>conform</w:t>
      </w:r>
      <w:r w:rsidR="00073FF9" w:rsidRPr="00D4200F">
        <w:rPr>
          <w:highlight w:val="yellow"/>
        </w:rPr>
        <w:t>anexei nr.1</w:t>
      </w:r>
      <w:r w:rsidR="00CB71A4" w:rsidRPr="00D4200F">
        <w:rPr>
          <w:highlight w:val="yellow"/>
        </w:rPr>
        <w:t>5</w:t>
      </w:r>
      <w:r w:rsidRPr="00D4200F">
        <w:rPr>
          <w:highlight w:val="yellow"/>
        </w:rPr>
        <w:t>;</w:t>
      </w:r>
    </w:p>
    <w:p w:rsidR="001401CD" w:rsidRPr="00B33AD1" w:rsidRDefault="007167E4" w:rsidP="00A54239">
      <w:pPr>
        <w:pStyle w:val="a"/>
        <w:numPr>
          <w:ilvl w:val="0"/>
          <w:numId w:val="0"/>
        </w:numPr>
        <w:tabs>
          <w:tab w:val="clear" w:pos="1134"/>
          <w:tab w:val="left" w:pos="142"/>
        </w:tabs>
        <w:spacing w:after="120"/>
        <w:ind w:left="-284" w:firstLine="426"/>
      </w:pPr>
      <w:r w:rsidRPr="00B33AD1">
        <w:t>4) o declaraţie referitoare la efectivele medii anuale al personalului angajat şi al</w:t>
      </w:r>
      <w:r w:rsidR="00113B5E" w:rsidRPr="00B33AD1">
        <w:t>e</w:t>
      </w:r>
      <w:r w:rsidRPr="00B33AD1">
        <w:t xml:space="preserve"> cadrelor de conducere în ultimii 3 ani;</w:t>
      </w:r>
    </w:p>
    <w:p w:rsidR="001401CD" w:rsidRPr="00B33AD1" w:rsidRDefault="007167E4" w:rsidP="00A54239">
      <w:pPr>
        <w:pStyle w:val="a"/>
        <w:numPr>
          <w:ilvl w:val="0"/>
          <w:numId w:val="0"/>
        </w:numPr>
        <w:tabs>
          <w:tab w:val="clear" w:pos="1134"/>
          <w:tab w:val="left" w:pos="142"/>
        </w:tabs>
        <w:spacing w:after="120"/>
        <w:ind w:left="-284" w:firstLine="426"/>
      </w:pPr>
      <w:r w:rsidRPr="00B33AD1">
        <w:t>5) dacă este cazul, informaţii privind măsurile de protecţie a mediului pe care operatorul economic le poate aplica în timpul îndeplinirii contractului de lucrări</w:t>
      </w:r>
      <w:r w:rsidR="00BB2106" w:rsidRPr="00B33AD1">
        <w:t xml:space="preserve"> sau servicii de proiectare și de lucrări</w:t>
      </w:r>
      <w:r w:rsidR="003C27FD" w:rsidRPr="00B33AD1">
        <w:t xml:space="preserve">, </w:t>
      </w:r>
      <w:r w:rsidR="00E17AFF" w:rsidRPr="00B33AD1">
        <w:t>în corespundere cu pct.</w:t>
      </w:r>
      <w:r w:rsidR="003C27FD" w:rsidRPr="00B33AD1">
        <w:t>4</w:t>
      </w:r>
      <w:r w:rsidR="00B3029E" w:rsidRPr="00B33AD1">
        <w:t>4</w:t>
      </w:r>
      <w:r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6) o declaraţie referitoare la utilajele, instalaţiile, echipamentele tehnice de care poate dispune operatorul economic pentru îndeplinirea corespunzătoare a contractului de lucrări</w:t>
      </w:r>
      <w:r w:rsidR="00BB2106" w:rsidRPr="00B33AD1">
        <w:t>sau servicii de proiectare și de lucrări</w:t>
      </w:r>
      <w:r w:rsidRPr="00B33AD1">
        <w:t xml:space="preserve">, </w:t>
      </w:r>
      <w:r w:rsidR="004C59A0" w:rsidRPr="00D4200F">
        <w:rPr>
          <w:highlight w:val="yellow"/>
        </w:rPr>
        <w:t>conform</w:t>
      </w:r>
      <w:r w:rsidR="00073FF9" w:rsidRPr="00D4200F">
        <w:rPr>
          <w:highlight w:val="yellow"/>
        </w:rPr>
        <w:t>anexei nr.1</w:t>
      </w:r>
      <w:r w:rsidR="00CB71A4" w:rsidRPr="00D4200F">
        <w:rPr>
          <w:highlight w:val="yellow"/>
        </w:rPr>
        <w:t>4</w:t>
      </w:r>
      <w:r w:rsidRPr="00B33AD1">
        <w:t>;</w:t>
      </w:r>
    </w:p>
    <w:p w:rsidR="00925DF7" w:rsidRPr="00B33AD1" w:rsidRDefault="007167E4" w:rsidP="00A54239">
      <w:pPr>
        <w:pStyle w:val="a"/>
        <w:numPr>
          <w:ilvl w:val="0"/>
          <w:numId w:val="0"/>
        </w:numPr>
        <w:tabs>
          <w:tab w:val="clear" w:pos="1134"/>
          <w:tab w:val="left" w:pos="142"/>
        </w:tabs>
        <w:spacing w:after="120"/>
        <w:ind w:left="-284" w:firstLine="426"/>
      </w:pPr>
      <w:r w:rsidRPr="00B33AD1">
        <w:t>7) informaţii privind partea din contract pe care operatorul economic are, eventual, intenţia să o subcontracteze</w:t>
      </w:r>
      <w:r w:rsidR="00D91D57" w:rsidRPr="00B33AD1">
        <w:t>,</w:t>
      </w:r>
      <w:r w:rsidR="004C59A0" w:rsidRPr="00B33AD1">
        <w:t>conform</w:t>
      </w:r>
      <w:r w:rsidR="00073FF9" w:rsidRPr="00B33AD1">
        <w:t>anexei nr.1</w:t>
      </w:r>
      <w:r w:rsidR="00CB71A4" w:rsidRPr="00B33AD1">
        <w:t>6</w:t>
      </w:r>
      <w:r w:rsidR="00D91D57" w:rsidRPr="00B33AD1">
        <w:t xml:space="preserve">. De asemenea, urmează a fi atașat/atașate la </w:t>
      </w:r>
      <w:r w:rsidR="00073FF9" w:rsidRPr="00B33AD1">
        <w:t>anexa nr.1</w:t>
      </w:r>
      <w:r w:rsidR="00CB71A4" w:rsidRPr="00B33AD1">
        <w:t>6</w:t>
      </w:r>
      <w:r w:rsidR="00D91D57" w:rsidRPr="00B33AD1">
        <w:t>, copia/copiile contractului/contractelor încheiat/încheiate cu subatreprenorii</w:t>
      </w:r>
      <w:r w:rsidR="00A20F20" w:rsidRPr="00B33AD1">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39</w:t>
      </w:r>
      <w:r w:rsidR="007167E4" w:rsidRPr="00B33AD1">
        <w:rPr>
          <w:b/>
        </w:rPr>
        <w:t>.</w:t>
      </w:r>
      <w:r w:rsidR="007167E4" w:rsidRPr="00B33AD1">
        <w:t xml:space="preserve">Ofertantul/candidatul are dreptul să recurgă la susținerea unor alte persoane atunci când acestea din urmă </w:t>
      </w:r>
      <w:r w:rsidR="00E35B9C" w:rsidRPr="00B33AD1">
        <w:t>d</w:t>
      </w:r>
      <w:r w:rsidR="007167E4" w:rsidRPr="00B33AD1">
        <w:t>esfăș</w:t>
      </w:r>
      <w:r w:rsidR="00E35B9C" w:rsidRPr="00B33AD1">
        <w:t>oa</w:t>
      </w:r>
      <w:r w:rsidR="007167E4" w:rsidRPr="00B33AD1">
        <w:t>r</w:t>
      </w:r>
      <w:r w:rsidR="00E35B9C" w:rsidRPr="00B33AD1">
        <w:t>ă</w:t>
      </w:r>
      <w:r w:rsidR="007167E4" w:rsidRPr="00B33AD1">
        <w:t xml:space="preserve"> activitățile sau serviciile pentru îndeplinirea cărora este necesară capacitatea profesională respectivă, </w:t>
      </w:r>
      <w:r w:rsidR="004C59A0" w:rsidRPr="00D4200F">
        <w:rPr>
          <w:highlight w:val="yellow"/>
        </w:rPr>
        <w:t>conform</w:t>
      </w:r>
      <w:r w:rsidR="00073FF9" w:rsidRPr="00D4200F">
        <w:rPr>
          <w:highlight w:val="yellow"/>
        </w:rPr>
        <w:t>anexei nr.1</w:t>
      </w:r>
      <w:r w:rsidR="00CB71A4" w:rsidRPr="00D4200F">
        <w:rPr>
          <w:highlight w:val="yellow"/>
        </w:rPr>
        <w:t>7</w:t>
      </w:r>
      <w:r w:rsidR="007167E4" w:rsidRPr="00D4200F">
        <w:rPr>
          <w:highlight w:val="yellow"/>
        </w:rPr>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calităţii</w:t>
      </w:r>
      <w:r w:rsidR="00CF2F07" w:rsidRPr="00D4200F">
        <w:rPr>
          <w:highlight w:val="yellow"/>
        </w:rPr>
        <w:t>(ISO 9001)</w:t>
      </w:r>
      <w:r w:rsidR="007167E4" w:rsidRPr="00D4200F">
        <w:rPr>
          <w:highlight w:val="yellow"/>
        </w:rPr>
        <w:t>,</w:t>
      </w:r>
      <w:r w:rsidR="007167E4" w:rsidRPr="00B33AD1">
        <w:t xml:space="preserve"> acest</w:t>
      </w:r>
      <w:r w:rsidR="00C762AE" w:rsidRPr="00B33AD1">
        <w:t>e</w:t>
      </w:r>
      <w:r w:rsidR="007167E4" w:rsidRPr="00B33AD1">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lastRenderedPageBreak/>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w:t>
      </w:r>
      <w:r w:rsidR="007167E4" w:rsidRPr="00B33AD1">
        <w:lastRenderedPageBreak/>
        <w:t>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t>Secţiunea a 3-a</w:t>
      </w:r>
    </w:p>
    <w:p w:rsidR="000E4D7D" w:rsidRPr="00B33AD1" w:rsidRDefault="000E4D7D" w:rsidP="000E4D7D"/>
    <w:bookmarkEnd w:id="25"/>
    <w:bookmarkEnd w:id="26"/>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xml:space="preserve">, și depun ofertele în mod </w:t>
      </w:r>
      <w:r w:rsidR="004344C6" w:rsidRPr="00B33AD1">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9"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lastRenderedPageBreak/>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w:t>
      </w:r>
      <w:r w:rsidR="00A45123" w:rsidRPr="00B33AD1">
        <w:lastRenderedPageBreak/>
        <w:t>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w:t>
      </w:r>
      <w:r w:rsidR="00285D55" w:rsidRPr="00B33AD1">
        <w:lastRenderedPageBreak/>
        <w:t xml:space="preserve">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0"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 cerințele </w:t>
      </w:r>
      <w:r w:rsidR="00080063" w:rsidRPr="00B33AD1">
        <w:rPr>
          <w:color w:val="000000" w:themeColor="text1"/>
        </w:rPr>
        <w:t>stipulate în</w:t>
      </w:r>
      <w:hyperlink r:id="rId11"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253054" w:rsidRDefault="000E4D7D" w:rsidP="009F1E2C">
      <w:pPr>
        <w:pStyle w:val="af2"/>
        <w:shd w:val="clear" w:color="auto" w:fill="FFFFFF"/>
        <w:tabs>
          <w:tab w:val="left" w:pos="-284"/>
        </w:tabs>
        <w:ind w:left="-284" w:firstLine="284"/>
        <w:rPr>
          <w:color w:val="000000" w:themeColor="text1"/>
          <w:lang w:val="en-US" w:eastAsia="it-IT"/>
        </w:rPr>
      </w:pPr>
      <w:r w:rsidRPr="00253054">
        <w:rPr>
          <w:b/>
          <w:color w:val="000000" w:themeColor="text1"/>
          <w:lang w:val="en-US"/>
        </w:rPr>
        <w:t>9</w:t>
      </w:r>
      <w:r w:rsidR="0024699C" w:rsidRPr="00253054">
        <w:rPr>
          <w:b/>
          <w:color w:val="000000" w:themeColor="text1"/>
          <w:lang w:val="en-US"/>
        </w:rPr>
        <w:t>8</w:t>
      </w:r>
      <w:r w:rsidR="00B00190" w:rsidRPr="00253054">
        <w:rPr>
          <w:b/>
          <w:color w:val="000000" w:themeColor="text1"/>
          <w:lang w:val="en-US"/>
        </w:rPr>
        <w:t xml:space="preserve">. </w:t>
      </w:r>
      <w:r w:rsidR="00B00190" w:rsidRPr="00253054">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lastRenderedPageBreak/>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lastRenderedPageBreak/>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2"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D87E69" w:rsidRDefault="00615E49" w:rsidP="00615E49">
      <w:pPr>
        <w:spacing w:after="160" w:line="276" w:lineRule="auto"/>
        <w:jc w:val="both"/>
        <w:rPr>
          <w:rFonts w:eastAsia="Calibri"/>
          <w:noProof w:val="0"/>
          <w:color w:val="000000" w:themeColor="text1"/>
        </w:rPr>
      </w:pPr>
    </w:p>
    <w:p w:rsidR="00615E49" w:rsidRPr="00B33AD1" w:rsidRDefault="00615E49" w:rsidP="00615E49">
      <w:pPr>
        <w:spacing w:after="160" w:line="276" w:lineRule="auto"/>
        <w:jc w:val="both"/>
        <w:rPr>
          <w:rFonts w:eastAsia="Calibri"/>
          <w:i/>
          <w:noProof w:val="0"/>
        </w:rPr>
      </w:pPr>
      <w:r w:rsidRPr="00D87E69">
        <w:rPr>
          <w:rFonts w:eastAsia="Calibri"/>
          <w:b/>
          <w:i/>
          <w:noProof w:val="0"/>
          <w:color w:val="000000" w:themeColor="text1"/>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Pr="00B33AD1" w:rsidRDefault="00615E49" w:rsidP="00615E49">
      <w:pPr>
        <w:spacing w:after="160" w:line="276" w:lineRule="auto"/>
        <w:rPr>
          <w:rFonts w:ascii="Calibri" w:eastAsia="Calibri" w:hAnsi="Calibri"/>
          <w:noProof w:val="0"/>
          <w:sz w:val="22"/>
          <w:szCs w:val="22"/>
        </w:rPr>
      </w:pPr>
    </w:p>
    <w:p w:rsidR="00B65C93" w:rsidRPr="00B33AD1" w:rsidRDefault="00B65C93"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Pr="00B33AD1"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F63878" w:rsidRDefault="00F63878" w:rsidP="00615E49">
      <w:pPr>
        <w:spacing w:after="160" w:line="276" w:lineRule="auto"/>
        <w:rPr>
          <w:rFonts w:ascii="Calibri" w:eastAsia="Calibri" w:hAnsi="Calibri"/>
          <w:noProof w:val="0"/>
          <w:sz w:val="22"/>
          <w:szCs w:val="22"/>
        </w:rPr>
      </w:pPr>
    </w:p>
    <w:p w:rsidR="00F63878" w:rsidRDefault="00F63878" w:rsidP="00615E49">
      <w:pPr>
        <w:spacing w:after="160" w:line="276" w:lineRule="auto"/>
        <w:rPr>
          <w:rFonts w:ascii="Calibri" w:eastAsia="Calibri" w:hAnsi="Calibri"/>
          <w:noProof w:val="0"/>
          <w:sz w:val="22"/>
          <w:szCs w:val="22"/>
        </w:rPr>
      </w:pPr>
    </w:p>
    <w:p w:rsidR="00F63878" w:rsidRDefault="00F63878" w:rsidP="00615E49">
      <w:pPr>
        <w:spacing w:after="160" w:line="276" w:lineRule="auto"/>
        <w:rPr>
          <w:rFonts w:ascii="Calibri" w:eastAsia="Calibri" w:hAnsi="Calibri"/>
          <w:noProof w:val="0"/>
          <w:sz w:val="22"/>
          <w:szCs w:val="22"/>
        </w:rPr>
      </w:pPr>
    </w:p>
    <w:p w:rsidR="00F63878" w:rsidRPr="00B33AD1" w:rsidRDefault="00F63878" w:rsidP="00615E49">
      <w:pPr>
        <w:spacing w:after="160" w:line="276" w:lineRule="auto"/>
        <w:rPr>
          <w:rFonts w:ascii="Calibri" w:eastAsia="Calibri" w:hAnsi="Calibri"/>
          <w:noProof w:val="0"/>
          <w:sz w:val="22"/>
          <w:szCs w:val="22"/>
        </w:rPr>
      </w:pPr>
    </w:p>
    <w:p w:rsidR="00502EFF" w:rsidRPr="00B33AD1" w:rsidRDefault="00502EFF" w:rsidP="00502EFF">
      <w:pPr>
        <w:jc w:val="right"/>
        <w:rPr>
          <w:noProof w:val="0"/>
          <w:sz w:val="22"/>
          <w:szCs w:val="22"/>
        </w:rPr>
      </w:pPr>
      <w:r w:rsidRPr="00B33AD1">
        <w:rPr>
          <w:noProof w:val="0"/>
        </w:rPr>
        <w:t>Anexa nr.2</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BF76E9" w:rsidRDefault="00502EFF" w:rsidP="00371B88">
      <w:pPr>
        <w:jc w:val="right"/>
        <w:rPr>
          <w:noProof w:val="0"/>
        </w:rPr>
      </w:pPr>
      <w:r w:rsidRPr="00B33AD1">
        <w:rPr>
          <w:noProof w:val="0"/>
        </w:rPr>
        <w:t>din “____” ________ 20___</w:t>
      </w:r>
    </w:p>
    <w:p w:rsidR="00BF76E9" w:rsidRPr="00BF76E9" w:rsidRDefault="00BF76E9" w:rsidP="00371B88">
      <w:pPr>
        <w:spacing w:before="120"/>
        <w:jc w:val="center"/>
        <w:outlineLvl w:val="0"/>
        <w:rPr>
          <w:b/>
          <w:noProof w:val="0"/>
          <w:sz w:val="32"/>
          <w:szCs w:val="32"/>
          <w:lang w:eastAsia="ru-RU"/>
        </w:rPr>
      </w:pPr>
      <w:r w:rsidRPr="00BF76E9">
        <w:rPr>
          <w:b/>
          <w:noProof w:val="0"/>
          <w:sz w:val="32"/>
          <w:szCs w:val="32"/>
          <w:lang w:eastAsia="ru-RU"/>
        </w:rPr>
        <w:t>ANUNȚ DE PARTICIPARE</w:t>
      </w:r>
    </w:p>
    <w:p w:rsidR="00103533" w:rsidRPr="00A56E1E" w:rsidRDefault="000412F1" w:rsidP="00A56E1E">
      <w:pPr>
        <w:spacing w:before="120"/>
        <w:jc w:val="center"/>
        <w:rPr>
          <w:b/>
          <w:bCs/>
          <w:sz w:val="28"/>
          <w:szCs w:val="28"/>
          <w:lang w:val="en-US"/>
        </w:rPr>
      </w:pPr>
      <w:r>
        <w:rPr>
          <w:b/>
          <w:noProof w:val="0"/>
          <w:color w:val="000000" w:themeColor="text1"/>
          <w:sz w:val="28"/>
          <w:szCs w:val="28"/>
          <w:shd w:val="clear" w:color="auto" w:fill="FFFFFF"/>
          <w:lang w:eastAsia="ru-RU"/>
        </w:rPr>
        <w:t>privind achiziționarea l</w:t>
      </w:r>
      <w:r w:rsidRPr="000412F1">
        <w:rPr>
          <w:b/>
          <w:color w:val="000000" w:themeColor="text1"/>
          <w:sz w:val="28"/>
          <w:szCs w:val="28"/>
          <w:lang w:val="en-US"/>
        </w:rPr>
        <w:t>ucrări</w:t>
      </w:r>
      <w:r>
        <w:rPr>
          <w:b/>
          <w:color w:val="000000" w:themeColor="text1"/>
          <w:sz w:val="28"/>
          <w:szCs w:val="28"/>
          <w:lang w:val="en-US"/>
        </w:rPr>
        <w:t>lor</w:t>
      </w:r>
      <w:r w:rsidRPr="000412F1">
        <w:rPr>
          <w:b/>
          <w:color w:val="000000" w:themeColor="text1"/>
          <w:sz w:val="28"/>
          <w:szCs w:val="28"/>
          <w:lang w:val="en-US"/>
        </w:rPr>
        <w:t xml:space="preserve"> de reparație</w:t>
      </w:r>
      <w:r w:rsidR="00A56E1E">
        <w:rPr>
          <w:b/>
          <w:color w:val="000000" w:themeColor="text1"/>
          <w:sz w:val="28"/>
          <w:szCs w:val="28"/>
          <w:lang w:val="en-US"/>
        </w:rPr>
        <w:t xml:space="preserve"> capitală </w:t>
      </w:r>
      <w:r w:rsidR="00FE5183">
        <w:rPr>
          <w:b/>
          <w:bCs/>
          <w:sz w:val="28"/>
          <w:szCs w:val="28"/>
          <w:lang w:val="en-US"/>
        </w:rPr>
        <w:t>a acoperiș</w:t>
      </w:r>
      <w:r w:rsidR="00A56E1E">
        <w:rPr>
          <w:b/>
          <w:bCs/>
          <w:sz w:val="28"/>
          <w:szCs w:val="28"/>
          <w:lang w:val="en-US"/>
        </w:rPr>
        <w:t xml:space="preserve">ului tip plat la </w:t>
      </w:r>
      <w:r w:rsidR="00A56E1E" w:rsidRPr="00FA50B9">
        <w:rPr>
          <w:b/>
          <w:bCs/>
          <w:sz w:val="28"/>
          <w:szCs w:val="28"/>
          <w:lang w:val="en-US"/>
        </w:rPr>
        <w:t>blocurile "A" si "B</w:t>
      </w:r>
      <w:r w:rsidR="00CE0FAF" w:rsidRPr="00CE0FAF">
        <w:rPr>
          <w:b/>
          <w:bCs/>
          <w:sz w:val="28"/>
          <w:szCs w:val="28"/>
          <w:lang w:val="en-US"/>
        </w:rPr>
        <w:t>"</w:t>
      </w:r>
      <w:r w:rsidR="00A56E1E" w:rsidRPr="00FA50B9">
        <w:rPr>
          <w:b/>
          <w:bCs/>
          <w:sz w:val="28"/>
          <w:szCs w:val="28"/>
          <w:lang w:val="en-US"/>
        </w:rPr>
        <w:t xml:space="preserve"> </w:t>
      </w:r>
      <w:r w:rsidRPr="000412F1">
        <w:rPr>
          <w:b/>
          <w:color w:val="000000" w:themeColor="text1"/>
          <w:sz w:val="28"/>
          <w:szCs w:val="28"/>
          <w:lang w:val="en-US"/>
        </w:rPr>
        <w:t xml:space="preserve">, </w:t>
      </w:r>
      <w:r w:rsidRPr="000412F1">
        <w:rPr>
          <w:b/>
          <w:bCs/>
          <w:color w:val="000000" w:themeColor="text1"/>
          <w:sz w:val="28"/>
          <w:szCs w:val="28"/>
        </w:rPr>
        <w:t>al IMSP Spitalul Dermatologie și Maladii Comunicabile</w:t>
      </w:r>
      <w:r w:rsidR="00103533" w:rsidRPr="00A86E86">
        <w:rPr>
          <w:b/>
          <w:bCs/>
          <w:noProof w:val="0"/>
          <w:color w:val="000000" w:themeColor="text1"/>
          <w:sz w:val="28"/>
          <w:szCs w:val="28"/>
          <w:shd w:val="clear" w:color="auto" w:fill="FFFFFF"/>
          <w:lang w:val="en-GB" w:eastAsia="ru-RU"/>
        </w:rPr>
        <w:t>din str. Costiujeni 5/1, or.Codru</w:t>
      </w:r>
      <w:r w:rsidR="00103533" w:rsidRPr="00A86E86">
        <w:rPr>
          <w:b/>
          <w:bCs/>
          <w:noProof w:val="0"/>
          <w:color w:val="000000" w:themeColor="text1"/>
          <w:sz w:val="28"/>
          <w:szCs w:val="28"/>
          <w:shd w:val="clear" w:color="auto" w:fill="FFFFFF"/>
          <w:lang w:eastAsia="ru-RU"/>
        </w:rPr>
        <w:t xml:space="preserve">, </w:t>
      </w:r>
      <w:r w:rsidR="00103533" w:rsidRPr="00A86E86">
        <w:rPr>
          <w:b/>
          <w:noProof w:val="0"/>
          <w:color w:val="000000" w:themeColor="text1"/>
          <w:sz w:val="28"/>
          <w:szCs w:val="28"/>
          <w:lang w:eastAsia="ru-RU"/>
        </w:rPr>
        <w:t>prin procedura de achiziție Licitație Publică</w:t>
      </w:r>
      <w:r w:rsidR="00502B9D">
        <w:rPr>
          <w:b/>
          <w:noProof w:val="0"/>
          <w:color w:val="000000" w:themeColor="text1"/>
          <w:sz w:val="28"/>
          <w:szCs w:val="28"/>
          <w:lang w:eastAsia="ru-RU"/>
        </w:rPr>
        <w:t xml:space="preserve"> (Repetată)</w:t>
      </w:r>
    </w:p>
    <w:p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Denumirea autorității contractante: </w:t>
      </w:r>
      <w:r w:rsidRPr="00BF76E9">
        <w:rPr>
          <w:b/>
          <w:i/>
          <w:noProof w:val="0"/>
          <w:color w:val="000000"/>
          <w:lang w:val="en-US" w:eastAsia="ru-RU"/>
        </w:rPr>
        <w:t>Instituția Medico-Sanitară Publică SpitalulDermatologie și Maladii Comunicabile</w:t>
      </w:r>
    </w:p>
    <w:p w:rsidR="00BF76E9" w:rsidRPr="00BF76E9" w:rsidRDefault="00BF76E9" w:rsidP="00BF76E9">
      <w:pPr>
        <w:numPr>
          <w:ilvl w:val="0"/>
          <w:numId w:val="40"/>
        </w:numPr>
        <w:tabs>
          <w:tab w:val="left" w:pos="284"/>
          <w:tab w:val="right" w:pos="9531"/>
        </w:tabs>
        <w:spacing w:before="120"/>
        <w:ind w:left="284" w:hanging="284"/>
        <w:rPr>
          <w:b/>
          <w:noProof w:val="0"/>
          <w:color w:val="000000"/>
          <w:lang w:val="ru-RU" w:eastAsia="ru-RU"/>
        </w:rPr>
      </w:pPr>
      <w:r w:rsidRPr="00BF76E9">
        <w:rPr>
          <w:b/>
          <w:noProof w:val="0"/>
          <w:color w:val="000000"/>
          <w:lang w:val="ru-RU" w:eastAsia="ru-RU"/>
        </w:rPr>
        <w:t xml:space="preserve">IDNO: </w:t>
      </w:r>
      <w:r w:rsidRPr="00BF76E9">
        <w:rPr>
          <w:b/>
          <w:i/>
          <w:noProof w:val="0"/>
          <w:color w:val="000000"/>
          <w:lang w:val="ru-RU" w:eastAsia="ru-RU"/>
        </w:rPr>
        <w:t>1003600151517</w:t>
      </w:r>
    </w:p>
    <w:p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Adresa: </w:t>
      </w:r>
      <w:r w:rsidRPr="00BF76E9">
        <w:rPr>
          <w:b/>
          <w:i/>
          <w:noProof w:val="0"/>
          <w:color w:val="000000"/>
          <w:lang w:val="en-US" w:eastAsia="ru-RU"/>
        </w:rPr>
        <w:t>MD-2011, Republica Moldova, Chişinău, str. Costijeni 5/1</w:t>
      </w:r>
    </w:p>
    <w:p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Numărul de telefon/fax: </w:t>
      </w:r>
      <w:r w:rsidRPr="00BF76E9">
        <w:rPr>
          <w:b/>
          <w:i/>
          <w:noProof w:val="0"/>
          <w:color w:val="000000"/>
          <w:lang w:val="en-US" w:eastAsia="ru-RU"/>
        </w:rPr>
        <w:t>tel.0-22-79-41-12</w:t>
      </w:r>
      <w:r w:rsidRPr="00BF76E9">
        <w:rPr>
          <w:b/>
          <w:i/>
          <w:noProof w:val="0"/>
          <w:color w:val="000000"/>
          <w:lang w:eastAsia="ru-RU"/>
        </w:rPr>
        <w:t xml:space="preserve">; </w:t>
      </w:r>
      <w:r w:rsidRPr="00BF76E9">
        <w:rPr>
          <w:b/>
          <w:i/>
          <w:noProof w:val="0"/>
          <w:color w:val="000000"/>
          <w:lang w:val="en-US" w:eastAsia="ru-RU"/>
        </w:rPr>
        <w:t>fax</w:t>
      </w:r>
      <w:r w:rsidRPr="00BF76E9">
        <w:rPr>
          <w:b/>
          <w:i/>
          <w:noProof w:val="0"/>
          <w:color w:val="000000"/>
          <w:lang w:eastAsia="ru-RU"/>
        </w:rPr>
        <w:t xml:space="preserve">:0-22-79-44-99 </w:t>
      </w:r>
    </w:p>
    <w:p w:rsidR="00BF76E9" w:rsidRPr="00BF76E9" w:rsidRDefault="00BF76E9" w:rsidP="00BF76E9">
      <w:pPr>
        <w:numPr>
          <w:ilvl w:val="0"/>
          <w:numId w:val="40"/>
        </w:numPr>
        <w:tabs>
          <w:tab w:val="left" w:pos="284"/>
          <w:tab w:val="right" w:pos="9531"/>
        </w:tabs>
        <w:spacing w:before="120"/>
        <w:ind w:left="284" w:hanging="284"/>
        <w:rPr>
          <w:noProof w:val="0"/>
          <w:color w:val="000000"/>
          <w:sz w:val="20"/>
          <w:szCs w:val="20"/>
          <w:u w:val="single"/>
          <w:lang w:val="en-US" w:eastAsia="ru-RU"/>
        </w:rPr>
      </w:pPr>
      <w:r w:rsidRPr="00BF76E9">
        <w:rPr>
          <w:b/>
          <w:noProof w:val="0"/>
          <w:color w:val="000000"/>
          <w:lang w:val="en-US" w:eastAsia="ru-RU"/>
        </w:rPr>
        <w:t xml:space="preserve">Adresa de e-mail și de internet a autorității contractante: </w:t>
      </w:r>
      <w:hyperlink r:id="rId13" w:history="1">
        <w:r w:rsidRPr="00BF76E9">
          <w:rPr>
            <w:b/>
            <w:noProof w:val="0"/>
            <w:color w:val="000000"/>
            <w:u w:val="single"/>
            <w:lang w:val="en-US" w:eastAsia="ru-RU"/>
          </w:rPr>
          <w:t>sdmc@ms.md</w:t>
        </w:r>
      </w:hyperlink>
    </w:p>
    <w:p w:rsidR="00BF76E9" w:rsidRPr="00BF76E9" w:rsidRDefault="00BF76E9" w:rsidP="00BF76E9">
      <w:pPr>
        <w:numPr>
          <w:ilvl w:val="0"/>
          <w:numId w:val="40"/>
        </w:numPr>
        <w:tabs>
          <w:tab w:val="left" w:pos="284"/>
          <w:tab w:val="right" w:pos="9531"/>
        </w:tabs>
        <w:spacing w:before="120"/>
        <w:ind w:left="284" w:hanging="284"/>
        <w:rPr>
          <w:noProof w:val="0"/>
          <w:sz w:val="20"/>
          <w:szCs w:val="20"/>
          <w:lang w:val="en-US" w:eastAsia="ru-RU"/>
        </w:rPr>
      </w:pPr>
      <w:r w:rsidRPr="00BF76E9">
        <w:rPr>
          <w:b/>
          <w:noProof w:val="0"/>
          <w:lang w:val="en-US" w:eastAsia="ru-RU"/>
        </w:rPr>
        <w:t xml:space="preserve">Adresa de e-mail sau de internet de la care se va putea obține accesul la documentația de atribuire: </w:t>
      </w:r>
      <w:r w:rsidRPr="00BF76E9">
        <w:rPr>
          <w:b/>
          <w:i/>
          <w:noProof w:val="0"/>
          <w:lang w:val="en-US" w:eastAsia="ru-RU"/>
        </w:rPr>
        <w:t>documentația de atribuire este anexată în cadrul procedurii în SIA RSAP</w:t>
      </w:r>
    </w:p>
    <w:p w:rsidR="00BF76E9" w:rsidRPr="00BF76E9" w:rsidRDefault="00BF76E9" w:rsidP="00BF76E9">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color w:val="00000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comună):Nu se aplică </w:t>
      </w:r>
    </w:p>
    <w:p w:rsidR="00BF76E9" w:rsidRPr="00887BB7" w:rsidRDefault="00BF76E9" w:rsidP="00887BB7">
      <w:pPr>
        <w:numPr>
          <w:ilvl w:val="0"/>
          <w:numId w:val="40"/>
        </w:numPr>
        <w:tabs>
          <w:tab w:val="left" w:pos="284"/>
          <w:tab w:val="right" w:pos="9531"/>
        </w:tabs>
        <w:spacing w:before="120"/>
        <w:ind w:left="284" w:hanging="284"/>
        <w:rPr>
          <w:b/>
          <w:noProof w:val="0"/>
          <w:color w:val="000000"/>
          <w:shd w:val="clear" w:color="auto" w:fill="FFFF00"/>
          <w:lang w:val="en-US" w:eastAsia="ru-RU"/>
        </w:rPr>
      </w:pPr>
      <w:r w:rsidRPr="00BF76E9">
        <w:rPr>
          <w:b/>
          <w:noProof w:val="0"/>
          <w:lang w:val="en-US" w:eastAsia="ru-RU"/>
        </w:rPr>
        <w:t>Cumpărătorul invită operatorii economici interesați, care îi pot satisface necesitățile, să participe la procedura de achiziție privind livrarea/prestarea/executarea următoarelor bunuri /servicii/lucrări:</w:t>
      </w:r>
    </w:p>
    <w:tbl>
      <w:tblPr>
        <w:tblW w:w="9630" w:type="dxa"/>
        <w:tblInd w:w="108" w:type="dxa"/>
        <w:shd w:val="clear" w:color="auto" w:fill="FFFFFF"/>
        <w:tblLayout w:type="fixed"/>
        <w:tblLook w:val="04A0" w:firstRow="1" w:lastRow="0" w:firstColumn="1" w:lastColumn="0" w:noHBand="0" w:noVBand="1"/>
      </w:tblPr>
      <w:tblGrid>
        <w:gridCol w:w="851"/>
        <w:gridCol w:w="1134"/>
        <w:gridCol w:w="1970"/>
        <w:gridCol w:w="1148"/>
        <w:gridCol w:w="1418"/>
        <w:gridCol w:w="1559"/>
        <w:gridCol w:w="1550"/>
      </w:tblGrid>
      <w:tr w:rsidR="00BF76E9" w:rsidRPr="00BF76E9" w:rsidTr="00371B88">
        <w:trPr>
          <w:trHeight w:val="2062"/>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ind w:left="284"/>
              <w:rPr>
                <w:b/>
                <w:noProof w:val="0"/>
                <w:lang w:eastAsia="ru-RU"/>
              </w:rPr>
            </w:pPr>
            <w:r w:rsidRPr="0037069B">
              <w:rPr>
                <w:b/>
                <w:noProof w:val="0"/>
                <w:lang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ind w:left="284"/>
              <w:rPr>
                <w:b/>
                <w:noProof w:val="0"/>
                <w:lang w:eastAsia="ru-RU"/>
              </w:rPr>
            </w:pPr>
            <w:r w:rsidRPr="0037069B">
              <w:rPr>
                <w:b/>
                <w:noProof w:val="0"/>
                <w:lang w:eastAsia="ru-RU"/>
              </w:rPr>
              <w:t>Cod CPV</w:t>
            </w:r>
          </w:p>
        </w:tc>
        <w:tc>
          <w:tcPr>
            <w:tcW w:w="19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ind w:left="284"/>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ind w:left="284"/>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7069B" w:rsidRDefault="00BF76E9" w:rsidP="00BB4AB5">
            <w:pPr>
              <w:tabs>
                <w:tab w:val="left" w:pos="284"/>
                <w:tab w:val="right" w:pos="426"/>
              </w:tabs>
              <w:spacing w:before="120" w:line="256" w:lineRule="auto"/>
              <w:rPr>
                <w:b/>
                <w:noProof w:val="0"/>
                <w:lang w:eastAsia="ru-RU"/>
              </w:rPr>
            </w:pPr>
            <w:r w:rsidRPr="0037069B">
              <w:rPr>
                <w:b/>
                <w:noProof w:val="0"/>
                <w:lang w:eastAsia="ru-RU"/>
              </w:rPr>
              <w:t>Valoarea estimată, fără TVA</w:t>
            </w:r>
          </w:p>
        </w:tc>
      </w:tr>
      <w:tr w:rsidR="00141CE1" w:rsidRPr="00141CE1" w:rsidTr="00310D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0412F1" w:rsidP="00B16DB3">
            <w:pPr>
              <w:tabs>
                <w:tab w:val="left" w:pos="284"/>
                <w:tab w:val="right" w:pos="426"/>
              </w:tabs>
              <w:spacing w:before="120" w:line="256" w:lineRule="auto"/>
              <w:ind w:left="284"/>
              <w:rPr>
                <w:noProof w:val="0"/>
                <w:color w:val="000000" w:themeColor="text1"/>
                <w:lang w:eastAsia="ru-RU"/>
              </w:rPr>
            </w:pPr>
            <w:r w:rsidRPr="000412F1">
              <w:rPr>
                <w:noProof w:val="0"/>
                <w:color w:val="000000" w:themeColor="text1"/>
                <w:lang w:val="en-US" w:eastAsia="ru-RU"/>
              </w:rPr>
              <w:t>45200000-9</w:t>
            </w:r>
          </w:p>
        </w:tc>
        <w:tc>
          <w:tcPr>
            <w:tcW w:w="19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51B33" w:rsidRPr="00051B33" w:rsidRDefault="00051B33" w:rsidP="00051B33">
            <w:pPr>
              <w:spacing w:before="120"/>
              <w:jc w:val="center"/>
              <w:rPr>
                <w:bCs/>
                <w:lang w:val="en-US"/>
              </w:rPr>
            </w:pPr>
            <w:r w:rsidRPr="00051B33">
              <w:rPr>
                <w:noProof w:val="0"/>
                <w:color w:val="000000" w:themeColor="text1"/>
                <w:shd w:val="clear" w:color="auto" w:fill="FFFFFF"/>
                <w:lang w:eastAsia="ru-RU"/>
              </w:rPr>
              <w:t>L</w:t>
            </w:r>
            <w:r w:rsidRPr="00051B33">
              <w:rPr>
                <w:color w:val="000000" w:themeColor="text1"/>
                <w:lang w:val="en-US"/>
              </w:rPr>
              <w:t xml:space="preserve">ucrărilor de reparație capitală </w:t>
            </w:r>
            <w:r w:rsidRPr="00051B33">
              <w:rPr>
                <w:bCs/>
                <w:lang w:val="en-US"/>
              </w:rPr>
              <w:t>a acoperisulu</w:t>
            </w:r>
            <w:r w:rsidR="00CE0FAF">
              <w:rPr>
                <w:bCs/>
                <w:lang w:val="en-US"/>
              </w:rPr>
              <w:t xml:space="preserve">i tip plat la blocurile "A" si </w:t>
            </w:r>
            <w:r w:rsidRPr="00051B33">
              <w:rPr>
                <w:bCs/>
                <w:lang w:val="en-US"/>
              </w:rPr>
              <w:t>B</w:t>
            </w:r>
            <w:r w:rsidR="00CE0FAF" w:rsidRPr="00CE0FAF">
              <w:rPr>
                <w:b/>
                <w:bCs/>
                <w:lang w:val="en-US"/>
              </w:rPr>
              <w:t>"</w:t>
            </w:r>
          </w:p>
          <w:p w:rsidR="00BF76E9" w:rsidRPr="00051B33" w:rsidRDefault="00BF76E9" w:rsidP="000412F1">
            <w:pPr>
              <w:tabs>
                <w:tab w:val="left" w:pos="284"/>
                <w:tab w:val="right" w:pos="426"/>
              </w:tabs>
              <w:spacing w:before="120" w:line="256" w:lineRule="auto"/>
              <w:jc w:val="center"/>
              <w:rPr>
                <w:bCs/>
                <w:noProof w:val="0"/>
                <w:color w:val="000000" w:themeColor="text1"/>
                <w:lang w:val="en-US"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DB0324">
            <w:pPr>
              <w:tabs>
                <w:tab w:val="left" w:pos="284"/>
                <w:tab w:val="right" w:pos="426"/>
              </w:tabs>
              <w:spacing w:before="120" w:line="256" w:lineRule="auto"/>
              <w:ind w:left="284"/>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336F12">
            <w:pPr>
              <w:tabs>
                <w:tab w:val="left" w:pos="284"/>
                <w:tab w:val="right" w:pos="426"/>
              </w:tabs>
              <w:spacing w:before="120" w:line="256" w:lineRule="auto"/>
              <w:jc w:val="center"/>
              <w:rPr>
                <w:noProof w:val="0"/>
                <w:color w:val="000000" w:themeColor="text1"/>
                <w:lang w:eastAsia="ru-RU"/>
              </w:rPr>
            </w:pPr>
            <w:r w:rsidRPr="00310D5A">
              <w:rPr>
                <w:noProof w:val="0"/>
                <w:color w:val="000000" w:themeColor="text1"/>
                <w:lang w:eastAsia="ru-RU"/>
              </w:rPr>
              <w:t>Conform  caietului de sarcini anexat la</w:t>
            </w:r>
            <w:r w:rsidR="001A7E66">
              <w:rPr>
                <w:noProof w:val="0"/>
                <w:color w:val="000000" w:themeColor="text1"/>
                <w:lang w:eastAsia="ru-RU"/>
              </w:rPr>
              <w:t xml:space="preserve"> </w:t>
            </w:r>
            <w:r w:rsidRPr="00310D5A">
              <w:rPr>
                <w:noProof w:val="0"/>
                <w:color w:val="000000" w:themeColor="text1"/>
                <w:lang w:eastAsia="ru-RU"/>
              </w:rPr>
              <w:t>documentațiastandart</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A174C1" w:rsidRDefault="00A174C1" w:rsidP="000412F1">
            <w:pPr>
              <w:tabs>
                <w:tab w:val="left" w:pos="284"/>
                <w:tab w:val="right" w:pos="426"/>
              </w:tabs>
              <w:spacing w:before="120" w:line="256" w:lineRule="auto"/>
              <w:jc w:val="center"/>
              <w:rPr>
                <w:noProof w:val="0"/>
                <w:color w:val="000000" w:themeColor="text1"/>
                <w:lang w:eastAsia="ru-RU"/>
              </w:rPr>
            </w:pPr>
            <w:r w:rsidRPr="00A174C1">
              <w:rPr>
                <w:color w:val="000000" w:themeColor="text1"/>
                <w:sz w:val="22"/>
                <w:szCs w:val="22"/>
              </w:rPr>
              <w:t>4011</w:t>
            </w:r>
            <w:r w:rsidRPr="00A174C1">
              <w:rPr>
                <w:color w:val="000000"/>
                <w:sz w:val="22"/>
                <w:szCs w:val="22"/>
              </w:rPr>
              <w:t>784,20</w:t>
            </w:r>
          </w:p>
        </w:tc>
      </w:tr>
      <w:tr w:rsidR="00BF76E9" w:rsidRPr="00BF76E9" w:rsidTr="00310D5A">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310D5A" w:rsidRDefault="00BF76E9" w:rsidP="00BF76E9">
            <w:pPr>
              <w:tabs>
                <w:tab w:val="left" w:pos="284"/>
                <w:tab w:val="right" w:pos="426"/>
              </w:tabs>
              <w:spacing w:before="120" w:line="256" w:lineRule="auto"/>
              <w:rPr>
                <w:b/>
                <w:noProof w:val="0"/>
                <w:color w:val="000000" w:themeColor="text1"/>
                <w:lang w:eastAsia="ru-RU"/>
              </w:rPr>
            </w:pPr>
            <w:r w:rsidRPr="00310D5A">
              <w:rPr>
                <w:b/>
                <w:noProof w:val="0"/>
                <w:color w:val="000000" w:themeColor="text1"/>
                <w:lang w:eastAsia="ru-RU"/>
              </w:rPr>
              <w:t>Valoarea estimativă totală:</w:t>
            </w:r>
            <w:r w:rsidR="00F63878">
              <w:rPr>
                <w:b/>
                <w:noProof w:val="0"/>
                <w:color w:val="000000" w:themeColor="text1"/>
                <w:lang w:eastAsia="ru-RU"/>
              </w:rPr>
              <w:t xml:space="preserve"> </w:t>
            </w:r>
            <w:r w:rsidR="00A174C1">
              <w:rPr>
                <w:b/>
                <w:sz w:val="22"/>
                <w:szCs w:val="22"/>
              </w:rPr>
              <w:t>4011</w:t>
            </w:r>
            <w:r w:rsidR="00A174C1" w:rsidRPr="00A174C1">
              <w:rPr>
                <w:b/>
                <w:sz w:val="22"/>
                <w:szCs w:val="22"/>
              </w:rPr>
              <w:t>784,20</w:t>
            </w:r>
            <w:r w:rsidR="00A174C1">
              <w:rPr>
                <w:sz w:val="22"/>
                <w:szCs w:val="22"/>
              </w:rPr>
              <w:t xml:space="preserve"> </w:t>
            </w:r>
            <w:r w:rsidRPr="00DF6656">
              <w:rPr>
                <w:b/>
                <w:noProof w:val="0"/>
                <w:color w:val="000000" w:themeColor="text1"/>
                <w:lang w:eastAsia="ru-RU"/>
              </w:rPr>
              <w:t>lei</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BF76E9" w:rsidRPr="00310D5A" w:rsidRDefault="00BF76E9" w:rsidP="00BF76E9">
            <w:pPr>
              <w:tabs>
                <w:tab w:val="left" w:pos="284"/>
                <w:tab w:val="right" w:pos="426"/>
              </w:tabs>
              <w:spacing w:before="120" w:line="256" w:lineRule="auto"/>
              <w:ind w:left="284"/>
              <w:rPr>
                <w:b/>
                <w:noProof w:val="0"/>
                <w:color w:val="000000" w:themeColor="text1"/>
                <w:lang w:eastAsia="ru-RU"/>
              </w:rPr>
            </w:pPr>
          </w:p>
        </w:tc>
      </w:tr>
    </w:tbl>
    <w:p w:rsidR="00BF76E9" w:rsidRPr="00BF76E9" w:rsidRDefault="00BF76E9" w:rsidP="00BF76E9">
      <w:pPr>
        <w:numPr>
          <w:ilvl w:val="0"/>
          <w:numId w:val="40"/>
        </w:numPr>
        <w:shd w:val="clear" w:color="auto" w:fill="FFFFFF"/>
        <w:tabs>
          <w:tab w:val="right" w:pos="426"/>
        </w:tabs>
        <w:spacing w:before="120"/>
        <w:ind w:left="360"/>
        <w:rPr>
          <w:b/>
          <w:noProof w:val="0"/>
          <w:lang w:eastAsia="ru-RU"/>
        </w:rPr>
      </w:pPr>
      <w:r w:rsidRPr="00BF76E9">
        <w:rPr>
          <w:b/>
          <w:noProof w:val="0"/>
          <w:lang w:eastAsia="ru-RU"/>
        </w:rPr>
        <w:t>În cazul procedurilor de preselecție se indică numărul minim al candidaţilor şi, dacă este cazul, numărul maxim al acestora:</w:t>
      </w:r>
      <w:r w:rsidRPr="00BF76E9">
        <w:rPr>
          <w:b/>
          <w:noProof w:val="0"/>
          <w:shd w:val="clear" w:color="auto" w:fill="FFFFFF"/>
          <w:lang w:val="en-US" w:eastAsia="ru-RU"/>
        </w:rPr>
        <w:t xml:space="preserve"> Nu se admite </w:t>
      </w:r>
    </w:p>
    <w:p w:rsidR="00BF76E9" w:rsidRPr="00BF76E9" w:rsidRDefault="00BF76E9" w:rsidP="00BF76E9">
      <w:pPr>
        <w:numPr>
          <w:ilvl w:val="0"/>
          <w:numId w:val="40"/>
        </w:numPr>
        <w:shd w:val="clear" w:color="auto" w:fill="FFFFFF"/>
        <w:tabs>
          <w:tab w:val="right" w:pos="426"/>
        </w:tabs>
        <w:spacing w:before="120"/>
        <w:ind w:left="360"/>
        <w:rPr>
          <w:b/>
          <w:noProof w:val="0"/>
          <w:lang w:eastAsia="ru-RU"/>
        </w:rPr>
      </w:pPr>
      <w:r w:rsidRPr="00BF76E9">
        <w:rPr>
          <w:b/>
          <w:noProof w:val="0"/>
          <w:color w:val="000000"/>
          <w:lang w:val="en-US" w:eastAsia="ru-RU"/>
        </w:rPr>
        <w:t>În cazul în care contractul este împărțit pe loturi un operator economic poate depune oferta (se va selecta):</w:t>
      </w:r>
    </w:p>
    <w:p w:rsidR="00804AFF" w:rsidRDefault="00804AFF" w:rsidP="00804AFF">
      <w:pPr>
        <w:tabs>
          <w:tab w:val="right" w:pos="426"/>
        </w:tabs>
        <w:rPr>
          <w:b/>
          <w:i/>
          <w:color w:val="FF0000"/>
        </w:rPr>
      </w:pPr>
    </w:p>
    <w:p w:rsidR="00804AFF" w:rsidRPr="00EC5C98" w:rsidRDefault="00804AFF" w:rsidP="00804AFF">
      <w:pPr>
        <w:tabs>
          <w:tab w:val="right" w:pos="426"/>
        </w:tabs>
        <w:rPr>
          <w:b/>
        </w:rPr>
      </w:pPr>
      <w:r w:rsidRPr="00EC5C98">
        <w:rPr>
          <w:b/>
        </w:rPr>
        <w:t xml:space="preserve">1)Pentru un singur lot; </w:t>
      </w:r>
    </w:p>
    <w:p w:rsidR="00804AFF" w:rsidRDefault="00804AFF" w:rsidP="00804AFF">
      <w:pPr>
        <w:tabs>
          <w:tab w:val="right" w:pos="426"/>
        </w:tabs>
      </w:pPr>
      <w:r>
        <w:t xml:space="preserve">2) Pentru mai multe loturi; </w:t>
      </w:r>
    </w:p>
    <w:p w:rsidR="00804AFF" w:rsidRPr="00EC5C98" w:rsidRDefault="00804AFF" w:rsidP="00804AFF">
      <w:pPr>
        <w:tabs>
          <w:tab w:val="right" w:pos="426"/>
        </w:tabs>
        <w:rPr>
          <w:i/>
          <w:color w:val="FF0000"/>
        </w:rPr>
      </w:pPr>
      <w:r w:rsidRPr="00EC5C98">
        <w:t>3) Pentru fiecare lot în parte;</w:t>
      </w:r>
    </w:p>
    <w:p w:rsidR="00BF76E9" w:rsidRPr="00DA0138" w:rsidRDefault="00BF76E9" w:rsidP="00BF76E9">
      <w:pPr>
        <w:numPr>
          <w:ilvl w:val="0"/>
          <w:numId w:val="40"/>
        </w:numPr>
        <w:shd w:val="clear" w:color="auto" w:fill="FFFFFF"/>
        <w:tabs>
          <w:tab w:val="right" w:pos="426"/>
        </w:tabs>
        <w:spacing w:before="120"/>
        <w:ind w:left="0" w:firstLine="0"/>
        <w:rPr>
          <w:noProof w:val="0"/>
          <w:lang w:val="en-US" w:eastAsia="ru-RU"/>
        </w:rPr>
      </w:pPr>
      <w:r w:rsidRPr="00DA0138">
        <w:rPr>
          <w:b/>
          <w:noProof w:val="0"/>
          <w:color w:val="000000"/>
          <w:lang w:val="en-US" w:eastAsia="ru-RU"/>
        </w:rPr>
        <w:t xml:space="preserve">Admiterea sau interzicerea ofertelor </w:t>
      </w:r>
      <w:r w:rsidRPr="00DA0138">
        <w:rPr>
          <w:b/>
          <w:noProof w:val="0"/>
          <w:lang w:val="en-US" w:eastAsia="ru-RU"/>
        </w:rPr>
        <w:t xml:space="preserve">alternative: </w:t>
      </w:r>
      <w:r w:rsidRPr="00DA0138">
        <w:rPr>
          <w:b/>
          <w:noProof w:val="0"/>
          <w:shd w:val="clear" w:color="auto" w:fill="FFFFFF"/>
          <w:lang w:val="en-US" w:eastAsia="ru-RU"/>
        </w:rPr>
        <w:t>Nu se admite</w:t>
      </w:r>
    </w:p>
    <w:p w:rsidR="00BF76E9" w:rsidRPr="00DA0138" w:rsidRDefault="00BF76E9" w:rsidP="00EC5C98">
      <w:pPr>
        <w:numPr>
          <w:ilvl w:val="0"/>
          <w:numId w:val="40"/>
        </w:numPr>
        <w:shd w:val="clear" w:color="auto" w:fill="FFFFFF"/>
        <w:tabs>
          <w:tab w:val="left" w:pos="0"/>
          <w:tab w:val="left" w:pos="284"/>
          <w:tab w:val="left" w:pos="426"/>
        </w:tabs>
        <w:spacing w:before="120"/>
        <w:ind w:left="0" w:firstLine="0"/>
        <w:jc w:val="both"/>
        <w:rPr>
          <w:b/>
          <w:noProof w:val="0"/>
          <w:color w:val="000000" w:themeColor="text1"/>
          <w:lang w:val="en-US" w:eastAsia="ru-RU"/>
        </w:rPr>
      </w:pPr>
      <w:r w:rsidRPr="00DA0138">
        <w:rPr>
          <w:b/>
          <w:noProof w:val="0"/>
          <w:lang w:val="en-US" w:eastAsia="ru-RU"/>
        </w:rPr>
        <w:lastRenderedPageBreak/>
        <w:t>Termenii și condițiile de livrare/prestare/executare solicitați:</w:t>
      </w:r>
      <w:r w:rsidR="00F63878">
        <w:rPr>
          <w:b/>
          <w:noProof w:val="0"/>
          <w:lang w:val="en-US" w:eastAsia="ru-RU"/>
        </w:rPr>
        <w:t xml:space="preserve"> 90 </w:t>
      </w:r>
      <w:r w:rsidRPr="00DA0138">
        <w:rPr>
          <w:b/>
          <w:noProof w:val="0"/>
          <w:color w:val="000000" w:themeColor="text1"/>
          <w:lang w:eastAsia="ru-RU"/>
        </w:rPr>
        <w:t>zile calendaristice, după semnarea și înregistrarea contractului</w:t>
      </w:r>
      <w:r w:rsidR="00DA0138" w:rsidRPr="00DA0138">
        <w:rPr>
          <w:b/>
          <w:noProof w:val="0"/>
          <w:color w:val="000000" w:themeColor="text1"/>
          <w:lang w:eastAsia="ru-RU"/>
        </w:rPr>
        <w:t>.</w:t>
      </w:r>
    </w:p>
    <w:p w:rsidR="00D35F6B" w:rsidRPr="00DA0138" w:rsidRDefault="00D35F6B" w:rsidP="00D35F6B">
      <w:pPr>
        <w:numPr>
          <w:ilvl w:val="0"/>
          <w:numId w:val="40"/>
        </w:numPr>
        <w:shd w:val="clear" w:color="auto" w:fill="FFFFFF"/>
        <w:tabs>
          <w:tab w:val="left" w:pos="0"/>
          <w:tab w:val="left" w:pos="284"/>
          <w:tab w:val="left" w:pos="426"/>
        </w:tabs>
        <w:spacing w:before="120"/>
        <w:ind w:left="0" w:firstLine="0"/>
        <w:jc w:val="both"/>
        <w:rPr>
          <w:b/>
          <w:noProof w:val="0"/>
          <w:color w:val="000000" w:themeColor="text1"/>
          <w:lang w:val="en-US" w:eastAsia="ru-RU"/>
        </w:rPr>
      </w:pPr>
      <w:r w:rsidRPr="00DA0138">
        <w:rPr>
          <w:b/>
          <w:noProof w:val="0"/>
          <w:color w:val="000000" w:themeColor="text1"/>
          <w:lang w:eastAsia="ru-RU"/>
        </w:rPr>
        <w:t>Metoda și condițiile de plată vor fi:</w:t>
      </w:r>
      <w:r w:rsidR="00540B16">
        <w:rPr>
          <w:b/>
          <w:noProof w:val="0"/>
          <w:color w:val="000000" w:themeColor="text1"/>
          <w:lang w:eastAsia="ru-RU"/>
        </w:rPr>
        <w:t xml:space="preserve"> </w:t>
      </w:r>
      <w:r w:rsidRPr="00DA0138">
        <w:rPr>
          <w:b/>
          <w:bCs/>
          <w:noProof w:val="0"/>
          <w:color w:val="000000" w:themeColor="text1"/>
          <w:lang w:val="en-US" w:eastAsia="ru-RU"/>
        </w:rPr>
        <w:t xml:space="preserve">Achitarea se va efectua în termen de 30 zile calendaristice din momentul semnării procesului verbal de executare a lucrărilor şi a facturii </w:t>
      </w:r>
      <w:r w:rsidR="00DA0138" w:rsidRPr="00DA0138">
        <w:rPr>
          <w:b/>
          <w:bCs/>
          <w:noProof w:val="0"/>
          <w:color w:val="000000" w:themeColor="text1"/>
          <w:lang w:val="en-US" w:eastAsia="ru-RU"/>
        </w:rPr>
        <w:t>fiscal.</w:t>
      </w:r>
    </w:p>
    <w:p w:rsidR="00BF76E9" w:rsidRPr="00BF76E9" w:rsidRDefault="00BF76E9" w:rsidP="00BF76E9">
      <w:pPr>
        <w:numPr>
          <w:ilvl w:val="0"/>
          <w:numId w:val="40"/>
        </w:numPr>
        <w:shd w:val="clear" w:color="auto" w:fill="FFFFFF"/>
        <w:tabs>
          <w:tab w:val="left" w:pos="0"/>
          <w:tab w:val="left" w:pos="284"/>
          <w:tab w:val="left" w:pos="426"/>
        </w:tabs>
        <w:spacing w:before="120"/>
        <w:ind w:left="0" w:firstLine="0"/>
        <w:jc w:val="both"/>
        <w:rPr>
          <w:b/>
          <w:noProof w:val="0"/>
          <w:lang w:val="en-US" w:eastAsia="ru-RU"/>
        </w:rPr>
      </w:pPr>
      <w:r w:rsidRPr="00BF76E9">
        <w:rPr>
          <w:b/>
          <w:noProof w:val="0"/>
          <w:lang w:val="en-US" w:eastAsia="ru-RU"/>
        </w:rPr>
        <w:t>Termenul de valabilitate a contractului</w:t>
      </w:r>
      <w:r w:rsidR="00F83B3B">
        <w:rPr>
          <w:b/>
          <w:noProof w:val="0"/>
          <w:shd w:val="clear" w:color="auto" w:fill="FFFFFF"/>
          <w:lang w:val="en-US" w:eastAsia="ru-RU"/>
        </w:rPr>
        <w:t>:31.12</w:t>
      </w:r>
      <w:r w:rsidR="00EC5C98">
        <w:rPr>
          <w:b/>
          <w:noProof w:val="0"/>
          <w:shd w:val="clear" w:color="auto" w:fill="FFFFFF"/>
          <w:lang w:val="en-US" w:eastAsia="ru-RU"/>
        </w:rPr>
        <w:t>.2023</w:t>
      </w:r>
    </w:p>
    <w:p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Contract de achiziție rezervat atelierelor protejate sau că acesta poate fi executat numai în cadrul unor programe de angajare protejată (după </w:t>
      </w:r>
      <w:r w:rsidRPr="00BF76E9">
        <w:rPr>
          <w:b/>
          <w:noProof w:val="0"/>
          <w:shd w:val="clear" w:color="auto" w:fill="FFFFFF"/>
          <w:lang w:val="en-US" w:eastAsia="ru-RU"/>
        </w:rPr>
        <w:t>caz): nu</w:t>
      </w:r>
    </w:p>
    <w:p w:rsidR="00BF76E9" w:rsidRPr="00BF76E9" w:rsidRDefault="00BF76E9" w:rsidP="00BF76E9">
      <w:pPr>
        <w:numPr>
          <w:ilvl w:val="0"/>
          <w:numId w:val="40"/>
        </w:numPr>
        <w:tabs>
          <w:tab w:val="right" w:pos="426"/>
        </w:tabs>
        <w:spacing w:before="120"/>
        <w:ind w:left="360"/>
        <w:rPr>
          <w:noProof w:val="0"/>
          <w:color w:val="000000"/>
          <w:sz w:val="20"/>
          <w:lang w:val="en-US" w:eastAsia="ru-RU"/>
        </w:rPr>
      </w:pPr>
      <w:r w:rsidRPr="00BF76E9">
        <w:rPr>
          <w:b/>
          <w:noProof w:val="0"/>
          <w:color w:val="000000"/>
          <w:lang w:val="en-US" w:eastAsia="ru-RU"/>
        </w:rPr>
        <w:t xml:space="preserve">Prestarea serviciului este rezervată unei anumite profesii în temeiul unor acte cu putere de lege sau al unor acte administrative (după caz):Nu se plică </w:t>
      </w:r>
    </w:p>
    <w:p w:rsid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216C4D" w:rsidRPr="00BF76E9" w:rsidRDefault="00216C4D" w:rsidP="00216C4D">
      <w:pPr>
        <w:tabs>
          <w:tab w:val="right" w:pos="426"/>
        </w:tabs>
        <w:spacing w:before="120"/>
        <w:ind w:left="360"/>
        <w:rPr>
          <w:b/>
          <w:noProof w:val="0"/>
          <w:lang w:val="en-US" w:eastAsia="ru-RU"/>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4231"/>
        <w:gridCol w:w="1449"/>
      </w:tblGrid>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jc w:val="center"/>
              <w:rPr>
                <w:b/>
                <w:iCs/>
              </w:rPr>
            </w:pPr>
            <w:r w:rsidRPr="00BF76E9">
              <w:rPr>
                <w:b/>
                <w:iCs/>
              </w:rPr>
              <w:t>Obl.</w:t>
            </w:r>
          </w:p>
          <w:p w:rsidR="00BF76E9" w:rsidRPr="00BF76E9" w:rsidRDefault="00BF76E9" w:rsidP="00BF76E9">
            <w:pPr>
              <w:spacing w:line="256" w:lineRule="auto"/>
              <w:jc w:val="center"/>
              <w:rPr>
                <w:b/>
                <w:iCs/>
              </w:rPr>
            </w:pPr>
            <w:r w:rsidRPr="00BF76E9">
              <w:rPr>
                <w:b/>
                <w:i/>
                <w:iCs/>
              </w:rPr>
              <w:t>Da /Nu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color w:val="000000"/>
              </w:rPr>
            </w:pPr>
            <w:r w:rsidRPr="00BF76E9">
              <w:rPr>
                <w:color w:val="000000"/>
              </w:rPr>
              <w:t xml:space="preserve">Devizele (formularele 3, 5, 7) elaborate în conformitate cu normativele în domeniu, cu specificarea parametrilor tehnici solicitați din caietul de sarcini, original confirmat prin semnătura </w:t>
            </w:r>
            <w:r w:rsidRPr="00BF76E9">
              <w:rPr>
                <w:iCs/>
                <w:color w:val="000000"/>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color w:val="000000"/>
              </w:rPr>
            </w:pPr>
            <w:r w:rsidRPr="00BF76E9">
              <w:rPr>
                <w:iCs/>
                <w:color w:val="000000"/>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AB64CA" w:rsidP="00BF76E9">
            <w:pPr>
              <w:spacing w:line="256" w:lineRule="auto"/>
            </w:pPr>
            <w:r>
              <w:t xml:space="preserve">Garanţia pentru ofertă 2 </w:t>
            </w:r>
            <w:r w:rsidR="00BF76E9" w:rsidRPr="00BF76E9">
              <w:t>%</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lang w:eastAsia="ru-RU"/>
              </w:rPr>
            </w:pPr>
            <w:r w:rsidRPr="00BF76E9">
              <w:rPr>
                <w:noProof w:val="0"/>
                <w:lang w:eastAsia="ru-RU"/>
              </w:rPr>
              <w:t xml:space="preserve">Conform anexei nr. 9 din documentația standard, sau ordin de plată, </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rPr>
                <w:iCs/>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rPr>
                <w:iCs/>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pPr>
            <w:r w:rsidRPr="00BF76E9">
              <w:t xml:space="preserve">Conform anexei nr. 7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iCs/>
              </w:rPr>
            </w:pPr>
            <w:r w:rsidRPr="00BF76E9">
              <w:rPr>
                <w:iCs/>
              </w:rPr>
              <w:t>Obligatoriu</w:t>
            </w:r>
          </w:p>
        </w:tc>
      </w:tr>
      <w:tr w:rsidR="00BF76E9" w:rsidRPr="00BF76E9" w:rsidTr="00D60AE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9773CA" w:rsidP="00BF76E9">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noProof w:val="0"/>
                <w:lang w:eastAsia="ru-RU"/>
              </w:rPr>
            </w:pPr>
            <w:r w:rsidRPr="00BF76E9">
              <w:rPr>
                <w:noProof w:val="0"/>
                <w:lang w:eastAsia="ru-RU"/>
              </w:rPr>
              <w:t xml:space="preserve">Conform anexei nr. 8 din documentația standard,confirmat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iCs/>
              </w:rPr>
            </w:pPr>
            <w:r w:rsidRPr="00BF76E9">
              <w:rPr>
                <w:iCs/>
              </w:rPr>
              <w:t>Obligatoriu</w:t>
            </w:r>
          </w:p>
        </w:tc>
      </w:tr>
      <w:tr w:rsidR="00BF76E9" w:rsidRPr="00BF76E9" w:rsidTr="00D60AEC">
        <w:trPr>
          <w:trHeight w:val="125"/>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9773CA" w:rsidP="00BF76E9">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t>Obligatoriu</w:t>
            </w:r>
          </w:p>
        </w:tc>
      </w:tr>
      <w:tr w:rsidR="00BF76E9" w:rsidRPr="00BF76E9" w:rsidTr="00D60AEC">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9773CA" w:rsidP="00BF76E9">
            <w:pPr>
              <w:spacing w:line="256" w:lineRule="auto"/>
              <w:jc w:val="center"/>
              <w:rPr>
                <w:iCs/>
              </w:rPr>
            </w:pPr>
            <w:r>
              <w:rPr>
                <w:iCs/>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BF76E9" w:rsidP="00BF76E9">
            <w:pPr>
              <w:spacing w:line="256" w:lineRule="auto"/>
            </w:pPr>
            <w:r w:rsidRPr="00BF76E9">
              <w:t>Demonstrarea experienței operatorului economic în domeniul de activitate aferent obiectului contractului ce urmează a fi atribuit</w:t>
            </w:r>
          </w:p>
          <w:p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Declarație privind experiența similară, conform anexei nr.12</w:t>
            </w:r>
            <w:r w:rsidR="00540B16">
              <w:t xml:space="preserve"> </w:t>
            </w:r>
            <w:r w:rsidRPr="00BF76E9">
              <w:t>din documentația standard, original confirmată prin semnătura şi ştampila ofertantului. Operatorul economic trebuie să demonstreze că a fi</w:t>
            </w:r>
            <w:r w:rsidR="00D60AEC">
              <w:t xml:space="preserve">nalizat în ultimii 5 ani </w:t>
            </w:r>
            <w:r w:rsidRPr="00BF76E9">
              <w:t xml:space="preserve">(cel puţin a unui contract cu o valoare nu mai mică de 75% din valoarea viitorului contract) confirmat prin prezentarea contractului de antrepriză sau subantrepriză, precum şi prin procesul-verbal de recepţie la terminarea </w:t>
            </w:r>
            <w:r w:rsidRPr="00BF76E9">
              <w:lastRenderedPageBreak/>
              <w:t xml:space="preserve">lucrărilor; </w:t>
            </w:r>
            <w:r w:rsidRPr="00BF76E9">
              <w:rPr>
                <w:b/>
              </w:rPr>
              <w:t xml:space="preserve">Sau </w:t>
            </w:r>
            <w:r w:rsidRPr="00BF76E9">
              <w:t xml:space="preserve">valoarea cumulată a tuturor contractelor executate în ultimul an de activitate să fie egală sau mai mare decît valoarea ofertei –  conform anexei nr.13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rsidR="006F3F3A">
              <w:t>–</w:t>
            </w:r>
            <w:r w:rsidRPr="00BF76E9">
              <w:t xml:space="preserve">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iCs/>
              </w:rPr>
            </w:pPr>
            <w:r w:rsidRPr="00BF76E9">
              <w:rPr>
                <w:iCs/>
              </w:rPr>
              <w:lastRenderedPageBreak/>
              <w:t>Obligatoriu</w:t>
            </w:r>
          </w:p>
        </w:tc>
      </w:tr>
      <w:tr w:rsidR="00AB64CA" w:rsidRPr="00BF76E9" w:rsidTr="00A83E4C">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AB64CA" w:rsidRDefault="0036676C" w:rsidP="00AB64CA">
            <w:pPr>
              <w:spacing w:line="256" w:lineRule="auto"/>
              <w:jc w:val="center"/>
              <w:rPr>
                <w:iCs/>
              </w:rPr>
            </w:pPr>
            <w:r>
              <w:rPr>
                <w:iCs/>
              </w:rPr>
              <w:lastRenderedPageBreak/>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AB64CA" w:rsidRPr="0082684E" w:rsidRDefault="00AB64CA" w:rsidP="00AB64CA">
            <w:pPr>
              <w:spacing w:line="256" w:lineRule="auto"/>
              <w:rPr>
                <w:color w:val="000000" w:themeColor="text1"/>
              </w:rPr>
            </w:pPr>
            <w:r w:rsidRPr="0082684E">
              <w:rPr>
                <w:color w:val="000000" w:themeColor="text1"/>
              </w:rPr>
              <w:t>Certificat de conformitate de la producător</w:t>
            </w:r>
            <w:r w:rsidR="00DA0138" w:rsidRPr="0082684E">
              <w:rPr>
                <w:color w:val="000000" w:themeColor="text1"/>
              </w:rPr>
              <w:t xml:space="preserve"> a invelitorii la acoperișuri cu  membrane </w:t>
            </w:r>
            <w:r w:rsidRPr="0082684E">
              <w:rPr>
                <w:color w:val="000000" w:themeColor="text1"/>
              </w:rPr>
              <w:t>bituminoase Tehnoelast EKP și EPP</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AB64CA" w:rsidRPr="0082684E" w:rsidRDefault="00AB64CA" w:rsidP="00AB64CA">
            <w:pPr>
              <w:spacing w:line="256" w:lineRule="auto"/>
              <w:rPr>
                <w:color w:val="000000" w:themeColor="text1"/>
              </w:rPr>
            </w:pPr>
            <w:r w:rsidRPr="0082684E">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AB64CA" w:rsidRPr="00BF76E9" w:rsidRDefault="00AB64CA" w:rsidP="00AB64CA">
            <w:pPr>
              <w:spacing w:line="256" w:lineRule="auto"/>
              <w:rPr>
                <w:iCs/>
              </w:rPr>
            </w:pPr>
            <w:r w:rsidRPr="00AF2061">
              <w:t>Obligatoriu</w:t>
            </w:r>
          </w:p>
        </w:tc>
      </w:tr>
      <w:tr w:rsidR="006F3F3A" w:rsidRPr="00BF76E9" w:rsidTr="00310D5A">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6F3F3A" w:rsidRDefault="0036676C" w:rsidP="006F3F3A">
            <w:pPr>
              <w:spacing w:line="256" w:lineRule="auto"/>
              <w:jc w:val="center"/>
              <w:rPr>
                <w:iCs/>
              </w:rPr>
            </w:pPr>
            <w:r>
              <w:rPr>
                <w:iCs/>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6F3F3A" w:rsidRPr="006621EA" w:rsidRDefault="006F3F3A" w:rsidP="006F3F3A">
            <w:pPr>
              <w:spacing w:line="256" w:lineRule="auto"/>
              <w:rPr>
                <w:bCs/>
                <w:iCs/>
                <w:color w:val="000000" w:themeColor="text1"/>
                <w:lang w:val="en-US"/>
              </w:rPr>
            </w:pPr>
            <w:r w:rsidRPr="006621EA">
              <w:rPr>
                <w:bCs/>
                <w:iCs/>
                <w:color w:val="000000" w:themeColor="text1"/>
                <w:lang w:val="en-US"/>
              </w:rPr>
              <w:t>Scrisori de recomandare pentru</w:t>
            </w:r>
          </w:p>
          <w:p w:rsidR="006F3F3A" w:rsidRPr="006621EA" w:rsidRDefault="006F3F3A" w:rsidP="006F3F3A">
            <w:pPr>
              <w:spacing w:line="256" w:lineRule="auto"/>
              <w:rPr>
                <w:bCs/>
                <w:iCs/>
                <w:color w:val="000000" w:themeColor="text1"/>
                <w:lang w:val="en-US"/>
              </w:rPr>
            </w:pPr>
            <w:r w:rsidRPr="006621EA">
              <w:rPr>
                <w:bCs/>
                <w:iCs/>
                <w:color w:val="000000" w:themeColor="text1"/>
                <w:lang w:val="en-US"/>
              </w:rPr>
              <w:t>contractele prezentate pentru</w:t>
            </w:r>
          </w:p>
          <w:p w:rsidR="006F3F3A" w:rsidRPr="006F3F3A" w:rsidRDefault="006F3F3A" w:rsidP="006F3F3A">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6F3F3A" w:rsidRPr="00BF76E9" w:rsidRDefault="006F3F3A" w:rsidP="006F3F3A">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rsidR="006F3F3A" w:rsidRPr="00BF76E9" w:rsidRDefault="006F3F3A" w:rsidP="006F3F3A">
            <w:pPr>
              <w:spacing w:line="256" w:lineRule="auto"/>
              <w:rPr>
                <w:iCs/>
              </w:rPr>
            </w:pPr>
            <w:r w:rsidRPr="006F3F3A">
              <w:rPr>
                <w:iCs/>
              </w:rPr>
              <w:t>Obligatoriu</w:t>
            </w:r>
          </w:p>
        </w:tc>
      </w:tr>
      <w:tr w:rsidR="00BF76E9" w:rsidRPr="00BF76E9" w:rsidTr="00D60AEC">
        <w:trPr>
          <w:trHeight w:val="124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BF76E9" w:rsidP="00BF76E9">
            <w:pPr>
              <w:spacing w:line="256" w:lineRule="auto"/>
            </w:pPr>
          </w:p>
          <w:p w:rsidR="00BF76E9" w:rsidRPr="00BF76E9" w:rsidRDefault="00BF76E9" w:rsidP="00BF76E9">
            <w:pPr>
              <w:spacing w:line="256" w:lineRule="auto"/>
            </w:pPr>
            <w:r w:rsidRPr="00BF76E9">
              <w:t>Dovada înregistrării persoanei juridice, în conformitate cu prevederile legale din ţara în care ofertantul este stabilit</w:t>
            </w:r>
          </w:p>
          <w:p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Certificat/decizie de înregistrare a întreprinderii / extras din Registrul de Stat al persoanelor juridice,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BF76E9" w:rsidP="00BF76E9">
            <w:pPr>
              <w:spacing w:line="256" w:lineRule="auto"/>
            </w:pPr>
            <w:r w:rsidRPr="00BF76E9">
              <w:t>Certificat de efectuare sistematică a plăţii impozitelor, contribuţiilor</w:t>
            </w:r>
          </w:p>
          <w:p w:rsidR="00BF76E9" w:rsidRPr="00BF76E9" w:rsidRDefault="00BF76E9" w:rsidP="00BF76E9">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Copie,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BF76E9" w:rsidRDefault="0036676C" w:rsidP="00BF76E9">
            <w:pPr>
              <w:spacing w:line="256" w:lineRule="auto"/>
              <w:jc w:val="center"/>
              <w:rPr>
                <w:iCs/>
              </w:rPr>
            </w:pPr>
            <w:r>
              <w:rPr>
                <w:iCs/>
              </w:rPr>
              <w:t>14</w:t>
            </w:r>
          </w:p>
          <w:p w:rsidR="00BF76E9" w:rsidRPr="00BF76E9" w:rsidRDefault="00BF76E9" w:rsidP="00BF76E9">
            <w:pPr>
              <w:spacing w:line="256" w:lineRule="auto"/>
              <w:jc w:val="center"/>
              <w:rPr>
                <w:iCs/>
              </w:rPr>
            </w:pP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Graficul de execuție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nr.10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nr.13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bCs/>
                <w:iCs/>
              </w:rPr>
            </w:pPr>
            <w:r w:rsidRPr="00BF76E9">
              <w:rPr>
                <w:bCs/>
                <w:iCs/>
              </w:rPr>
              <w:t xml:space="preserve">Declarație </w:t>
            </w:r>
            <w:r w:rsidRPr="00BF76E9">
              <w:t xml:space="preserve">privind dotările specifice, utilajul şi echipamentul necesar </w:t>
            </w:r>
            <w:r w:rsidRPr="00BF76E9">
              <w:rPr>
                <w:bCs/>
              </w:rPr>
              <w:t xml:space="preserve">pentru </w:t>
            </w:r>
            <w:r w:rsidRPr="00BF76E9">
              <w:lastRenderedPageBreak/>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lastRenderedPageBreak/>
              <w:t xml:space="preserve">Conform anexei nr.14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lastRenderedPageBreak/>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2F6F39" w:rsidRDefault="00BF76E9" w:rsidP="00AD59C3">
            <w:pPr>
              <w:spacing w:line="256" w:lineRule="auto"/>
              <w:rPr>
                <w:color w:val="000000" w:themeColor="text1"/>
              </w:rPr>
            </w:pPr>
            <w:r w:rsidRPr="002F6F39">
              <w:rPr>
                <w:bCs/>
                <w:iCs/>
                <w:color w:val="000000" w:themeColor="text1"/>
              </w:rPr>
              <w:t xml:space="preserve">Declarație </w:t>
            </w:r>
            <w:r w:rsidRPr="002F6F39">
              <w:rPr>
                <w:color w:val="000000" w:themeColor="text1"/>
              </w:rPr>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2F6F39" w:rsidRDefault="00BF76E9" w:rsidP="00BF76E9">
            <w:pPr>
              <w:spacing w:line="256" w:lineRule="auto"/>
              <w:rPr>
                <w:color w:val="000000" w:themeColor="text1"/>
              </w:rPr>
            </w:pPr>
            <w:r w:rsidRPr="002F6F39">
              <w:rPr>
                <w:color w:val="000000" w:themeColor="text1"/>
              </w:rPr>
              <w:t xml:space="preserve">Conform anexei nr.15 din documentația standard, confirmat prin semnătura </w:t>
            </w:r>
            <w:r w:rsidRPr="002F6F39">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36676C" w:rsidP="00BF76E9">
            <w:pPr>
              <w:spacing w:line="256" w:lineRule="auto"/>
              <w:jc w:val="center"/>
              <w:rPr>
                <w:iCs/>
              </w:rPr>
            </w:pPr>
            <w:r>
              <w:rPr>
                <w:iCs/>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rPr>
                <w:bCs/>
                <w:iCs/>
              </w:rPr>
            </w:pPr>
            <w:r w:rsidRPr="00BF76E9">
              <w:rPr>
                <w:bCs/>
                <w:iCs/>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BF76E9" w:rsidRDefault="00BF76E9" w:rsidP="00BF76E9">
            <w:pPr>
              <w:spacing w:line="256" w:lineRule="auto"/>
            </w:pPr>
            <w:r w:rsidRPr="00BF76E9">
              <w:t xml:space="preserve">Conform anexei nr.16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spacing w:line="256" w:lineRule="auto"/>
              <w:rPr>
                <w:noProof w:val="0"/>
                <w:sz w:val="20"/>
                <w:szCs w:val="20"/>
                <w:lang w:val="ru-RU" w:eastAsia="ru-RU"/>
              </w:rPr>
            </w:pPr>
            <w:r w:rsidRPr="00BF76E9">
              <w:rPr>
                <w:iCs/>
              </w:rPr>
              <w:t>Obligatoriu</w:t>
            </w:r>
          </w:p>
        </w:tc>
      </w:tr>
      <w:tr w:rsidR="00DA1764" w:rsidRPr="00BF76E9" w:rsidTr="00460168">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BF76E9" w:rsidRDefault="0036676C" w:rsidP="00DA1764">
            <w:pPr>
              <w:spacing w:line="256" w:lineRule="auto"/>
              <w:jc w:val="center"/>
              <w:rPr>
                <w:iCs/>
              </w:rPr>
            </w:pPr>
            <w:r>
              <w:rPr>
                <w:iCs/>
              </w:rPr>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9E58E6" w:rsidRDefault="00DA1764" w:rsidP="00DA1764">
            <w:pPr>
              <w:spacing w:line="256" w:lineRule="auto"/>
              <w:rPr>
                <w:bCs/>
                <w:iCs/>
                <w:color w:val="000000" w:themeColor="text1"/>
              </w:rPr>
            </w:pPr>
            <w:r w:rsidRPr="009E58E6">
              <w:rPr>
                <w:bCs/>
                <w:iCs/>
                <w:color w:val="000000" w:themeColor="text1"/>
              </w:rPr>
              <w:t>Avizul inspecției de sta</w:t>
            </w:r>
            <w:r w:rsidR="00FA081A">
              <w:rPr>
                <w:bCs/>
                <w:iCs/>
                <w:color w:val="000000" w:themeColor="text1"/>
              </w:rPr>
              <w:t>t</w:t>
            </w:r>
            <w:r w:rsidRPr="009E58E6">
              <w:rPr>
                <w:bCs/>
                <w:iCs/>
                <w:color w:val="000000" w:themeColor="text1"/>
              </w:rPr>
              <w:t xml:space="preserve"> în 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9E58E6" w:rsidRDefault="00DA1764" w:rsidP="00DA1764">
            <w:pPr>
              <w:spacing w:line="256" w:lineRule="auto"/>
              <w:rPr>
                <w:color w:val="000000" w:themeColor="text1"/>
              </w:rPr>
            </w:pPr>
            <w:r w:rsidRPr="009E58E6">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rsidR="00DA1764" w:rsidRPr="009E58E6" w:rsidRDefault="00DA1764" w:rsidP="00DA1764">
            <w:pPr>
              <w:spacing w:line="256" w:lineRule="auto"/>
              <w:rPr>
                <w:iCs/>
                <w:color w:val="000000" w:themeColor="text1"/>
              </w:rPr>
            </w:pPr>
            <w:r w:rsidRPr="009E58E6">
              <w:rPr>
                <w:iCs/>
                <w:color w:val="000000" w:themeColor="text1"/>
              </w:rPr>
              <w:t>Obligatoriu</w:t>
            </w:r>
          </w:p>
        </w:tc>
      </w:tr>
      <w:tr w:rsidR="00265534"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265534" w:rsidRDefault="0036676C" w:rsidP="00265534">
            <w:pPr>
              <w:spacing w:line="256" w:lineRule="auto"/>
              <w:jc w:val="center"/>
              <w:rPr>
                <w:iCs/>
              </w:rPr>
            </w:pPr>
            <w:r>
              <w:rPr>
                <w:iCs/>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265534" w:rsidRPr="009E58E6" w:rsidRDefault="00265534" w:rsidP="00265534">
            <w:pPr>
              <w:spacing w:line="256" w:lineRule="auto"/>
              <w:rPr>
                <w:bCs/>
                <w:iCs/>
                <w:color w:val="000000" w:themeColor="text1"/>
              </w:rPr>
            </w:pPr>
            <w:r w:rsidRPr="00265534">
              <w:rPr>
                <w:bCs/>
                <w:iCs/>
                <w:color w:val="000000" w:themeColor="text1"/>
              </w:rPr>
              <w:t>Certificatul ISO</w:t>
            </w:r>
            <w:r w:rsidR="0062793E">
              <w:rPr>
                <w:bCs/>
                <w:iCs/>
                <w:color w:val="000000" w:themeColor="text1"/>
              </w:rPr>
              <w:t xml:space="preserve"> 9001</w:t>
            </w:r>
            <w:r w:rsidRPr="00265534">
              <w:rPr>
                <w:bCs/>
                <w:iCs/>
                <w:color w:val="000000" w:themeColor="text1"/>
              </w:rPr>
              <w:t xml:space="preserve">  - Managmentul calității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265534" w:rsidRPr="009E58E6" w:rsidRDefault="00265534" w:rsidP="00265534">
            <w:pPr>
              <w:spacing w:line="256" w:lineRule="auto"/>
              <w:rPr>
                <w:color w:val="000000" w:themeColor="text1"/>
              </w:rPr>
            </w:pPr>
            <w:r w:rsidRPr="00BF6A38">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265534" w:rsidRPr="009E58E6" w:rsidRDefault="00265534" w:rsidP="00265534">
            <w:pPr>
              <w:spacing w:line="256" w:lineRule="auto"/>
              <w:rPr>
                <w:iCs/>
                <w:color w:val="000000" w:themeColor="text1"/>
              </w:rPr>
            </w:pPr>
            <w:r w:rsidRPr="00BF6A38">
              <w:t>Obligatoriu</w:t>
            </w:r>
          </w:p>
        </w:tc>
      </w:tr>
      <w:tr w:rsidR="006839D3"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6839D3" w:rsidRDefault="0036676C" w:rsidP="006839D3">
            <w:pPr>
              <w:spacing w:line="256" w:lineRule="auto"/>
              <w:jc w:val="center"/>
              <w:rPr>
                <w:iCs/>
              </w:rPr>
            </w:pPr>
            <w:r>
              <w:rPr>
                <w:iCs/>
              </w:rPr>
              <w:t>21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6839D3" w:rsidRPr="00265534" w:rsidRDefault="006839D3" w:rsidP="006839D3">
            <w:pPr>
              <w:spacing w:line="256" w:lineRule="auto"/>
              <w:rPr>
                <w:bCs/>
                <w:iCs/>
                <w:color w:val="000000" w:themeColor="text1"/>
              </w:rPr>
            </w:pPr>
            <w:r>
              <w:rPr>
                <w:bCs/>
                <w:iCs/>
                <w:color w:val="000000" w:themeColor="text1"/>
              </w:rPr>
              <w:t>Certificatul ISO 14001 – Management de mediu</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6839D3" w:rsidRPr="00BF6A38" w:rsidRDefault="006839D3" w:rsidP="006839D3">
            <w:pPr>
              <w:spacing w:line="256" w:lineRule="auto"/>
            </w:pPr>
            <w:r w:rsidRPr="00716E86">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6839D3" w:rsidRPr="00BF6A38" w:rsidRDefault="006839D3" w:rsidP="006839D3">
            <w:pPr>
              <w:spacing w:line="256" w:lineRule="auto"/>
            </w:pPr>
            <w:r w:rsidRPr="00716E86">
              <w:t>Obligatoriu</w:t>
            </w:r>
          </w:p>
        </w:tc>
      </w:tr>
      <w:tr w:rsidR="00EF522E"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EF522E" w:rsidRDefault="00A53E0B" w:rsidP="006839D3">
            <w:pPr>
              <w:spacing w:line="256" w:lineRule="auto"/>
              <w:jc w:val="center"/>
              <w:rPr>
                <w:iCs/>
              </w:rPr>
            </w:pPr>
            <w:r>
              <w:rPr>
                <w:iCs/>
              </w:rPr>
              <w:t>22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EF522E" w:rsidRDefault="00EF522E" w:rsidP="006839D3">
            <w:pPr>
              <w:spacing w:line="256" w:lineRule="auto"/>
              <w:rPr>
                <w:bCs/>
                <w:iCs/>
                <w:color w:val="000000" w:themeColor="text1"/>
              </w:rPr>
            </w:pPr>
            <w:r>
              <w:rPr>
                <w:bCs/>
                <w:iCs/>
                <w:color w:val="000000" w:themeColor="text1"/>
              </w:rPr>
              <w:t xml:space="preserve">Certificatul ISO 45001 – </w:t>
            </w:r>
          </w:p>
          <w:p w:rsidR="00EF522E" w:rsidRPr="00EF522E" w:rsidRDefault="00EF522E" w:rsidP="006839D3">
            <w:pPr>
              <w:spacing w:line="256" w:lineRule="auto"/>
              <w:rPr>
                <w:bCs/>
                <w:iCs/>
                <w:color w:val="000000" w:themeColor="text1"/>
              </w:rPr>
            </w:pPr>
            <w:r>
              <w:rPr>
                <w:rFonts w:ascii="Arial" w:hAnsi="Arial" w:cs="Arial"/>
                <w:color w:val="999999"/>
                <w:sz w:val="12"/>
                <w:szCs w:val="12"/>
                <w:shd w:val="clear" w:color="auto" w:fill="FFFFFF"/>
              </w:rPr>
              <w:t> </w:t>
            </w:r>
            <w:r>
              <w:rPr>
                <w:color w:val="000000" w:themeColor="text1"/>
              </w:rPr>
              <w:t>Management al Sanătătii și Securității Ocupaț</w:t>
            </w:r>
            <w:r w:rsidRPr="00EF522E">
              <w:rPr>
                <w:color w:val="000000" w:themeColor="text1"/>
              </w:rPr>
              <w:t>ionale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EF522E" w:rsidRPr="00BF6A38" w:rsidRDefault="00EF522E" w:rsidP="009007D6">
            <w:pPr>
              <w:spacing w:line="256" w:lineRule="auto"/>
            </w:pPr>
            <w:r w:rsidRPr="00716E86">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EF522E" w:rsidRPr="00BF6A38" w:rsidRDefault="00EF522E" w:rsidP="009007D6">
            <w:pPr>
              <w:spacing w:line="256" w:lineRule="auto"/>
            </w:pPr>
            <w:r w:rsidRPr="00716E86">
              <w:t>Obligatoriu</w:t>
            </w:r>
          </w:p>
        </w:tc>
      </w:tr>
      <w:tr w:rsidR="00F936BA"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936BA" w:rsidRDefault="0036676C" w:rsidP="00F936BA">
            <w:pPr>
              <w:spacing w:line="256" w:lineRule="auto"/>
              <w:jc w:val="center"/>
              <w:rPr>
                <w:iCs/>
              </w:rPr>
            </w:pPr>
            <w:r>
              <w:rPr>
                <w:iCs/>
              </w:rPr>
              <w:t>2</w:t>
            </w:r>
            <w:r w:rsidR="00A53E0B">
              <w:rPr>
                <w:iCs/>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F936BA" w:rsidRPr="00265534" w:rsidRDefault="00F936BA" w:rsidP="003F5489">
            <w:pPr>
              <w:spacing w:line="256" w:lineRule="auto"/>
              <w:rPr>
                <w:bCs/>
                <w:iCs/>
                <w:color w:val="000000" w:themeColor="text1"/>
              </w:rPr>
            </w:pPr>
            <w:r w:rsidRPr="00F936BA">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936BA" w:rsidRPr="00BF6A38" w:rsidRDefault="00F936BA" w:rsidP="00F936BA">
            <w:pPr>
              <w:spacing w:line="256" w:lineRule="auto"/>
            </w:pPr>
            <w:r w:rsidRPr="00BF6A38">
              <w:t>Copie</w:t>
            </w:r>
            <w:r w:rsidR="00E20B05">
              <w:t xml:space="preserve"> integrală</w:t>
            </w:r>
            <w:r w:rsidRPr="00BF6A38">
              <w:t>,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936BA" w:rsidRPr="00BF6A38" w:rsidRDefault="00F936BA" w:rsidP="00F936BA">
            <w:pPr>
              <w:spacing w:line="256" w:lineRule="auto"/>
            </w:pPr>
            <w:r w:rsidRPr="00BF6A38">
              <w:t>Obligatoriu</w:t>
            </w:r>
          </w:p>
        </w:tc>
      </w:tr>
      <w:tr w:rsidR="00CB7AAA"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CB7AAA" w:rsidRDefault="0036676C" w:rsidP="00CB7AAA">
            <w:pPr>
              <w:spacing w:line="256" w:lineRule="auto"/>
              <w:jc w:val="center"/>
              <w:rPr>
                <w:iCs/>
              </w:rPr>
            </w:pPr>
            <w:r>
              <w:rPr>
                <w:iCs/>
              </w:rPr>
              <w:t>2</w:t>
            </w:r>
            <w:r w:rsidR="00A53E0B">
              <w:rPr>
                <w:iCs/>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CB7AAA" w:rsidRPr="00F936BA" w:rsidRDefault="00CB7AAA" w:rsidP="00CB7AAA">
            <w:pPr>
              <w:spacing w:line="256" w:lineRule="auto"/>
              <w:rPr>
                <w:bCs/>
                <w:iCs/>
                <w:color w:val="000000" w:themeColor="text1"/>
              </w:rPr>
            </w:pPr>
            <w:r>
              <w:rPr>
                <w:bCs/>
                <w:iCs/>
                <w:color w:val="000000" w:themeColor="text1"/>
              </w:rPr>
              <w:t>Certificat de examinare a cunoștinților în domeniul securității și sănătății în muncă</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CB7AAA" w:rsidRPr="00BF6A38" w:rsidRDefault="00CB7AAA" w:rsidP="00CB7AAA">
            <w:pPr>
              <w:spacing w:line="256" w:lineRule="auto"/>
            </w:pPr>
            <w:r w:rsidRPr="00A21C79">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CB7AAA" w:rsidRPr="00BF6A38" w:rsidRDefault="00CB7AAA" w:rsidP="00CB7AAA">
            <w:pPr>
              <w:spacing w:line="256" w:lineRule="auto"/>
            </w:pPr>
            <w:r w:rsidRPr="00A21C79">
              <w:t>Obligatoriu</w:t>
            </w:r>
          </w:p>
        </w:tc>
      </w:tr>
      <w:tr w:rsidR="00E20B05"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E20B05" w:rsidRDefault="0036676C" w:rsidP="00E20B05">
            <w:pPr>
              <w:spacing w:line="256" w:lineRule="auto"/>
              <w:jc w:val="center"/>
              <w:rPr>
                <w:iCs/>
              </w:rPr>
            </w:pPr>
            <w:r>
              <w:rPr>
                <w:iCs/>
              </w:rPr>
              <w:t>2</w:t>
            </w:r>
            <w:r w:rsidR="00A53E0B">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E20B05" w:rsidRPr="00F936BA" w:rsidRDefault="00E20B05" w:rsidP="00E20B05">
            <w:pPr>
              <w:spacing w:line="256" w:lineRule="auto"/>
              <w:rPr>
                <w:bCs/>
                <w:iCs/>
                <w:color w:val="000000" w:themeColor="text1"/>
              </w:rPr>
            </w:pPr>
            <w:r w:rsidRPr="00F936BA">
              <w:rPr>
                <w:bCs/>
                <w:iCs/>
                <w:color w:val="000000" w:themeColor="text1"/>
              </w:rPr>
              <w:t>Certificatul de atestare tehnico</w:t>
            </w:r>
            <w:r w:rsidR="00EF522E">
              <w:rPr>
                <w:bCs/>
                <w:iCs/>
                <w:color w:val="000000" w:themeColor="text1"/>
              </w:rPr>
              <w:t xml:space="preserve"> </w:t>
            </w:r>
            <w:r w:rsidRPr="00F936BA">
              <w:rPr>
                <w:bCs/>
                <w:iCs/>
                <w:color w:val="000000" w:themeColor="text1"/>
              </w:rPr>
              <w:t>profesio</w:t>
            </w:r>
            <w:r>
              <w:rPr>
                <w:bCs/>
                <w:iCs/>
                <w:color w:val="000000" w:themeColor="text1"/>
              </w:rPr>
              <w:t>nală a dirigintelui de şantier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E20B05" w:rsidRPr="00BF6A38" w:rsidRDefault="00E20B05" w:rsidP="00E20B05">
            <w:pPr>
              <w:spacing w:line="256" w:lineRule="auto"/>
            </w:pPr>
            <w:r w:rsidRPr="00BE1842">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E20B05" w:rsidRPr="00BF6A38" w:rsidRDefault="00E20B05" w:rsidP="00E20B05">
            <w:pPr>
              <w:spacing w:line="256" w:lineRule="auto"/>
            </w:pPr>
            <w:r w:rsidRPr="00BE1842">
              <w:t>Obligatoriu</w:t>
            </w:r>
          </w:p>
        </w:tc>
      </w:tr>
      <w:tr w:rsidR="00E20B05"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E20B05" w:rsidRPr="00A83E4C" w:rsidRDefault="0036676C" w:rsidP="00E20B05">
            <w:pPr>
              <w:spacing w:line="256" w:lineRule="auto"/>
              <w:jc w:val="center"/>
              <w:rPr>
                <w:iCs/>
                <w:color w:val="000000" w:themeColor="text1"/>
              </w:rPr>
            </w:pPr>
            <w:r>
              <w:rPr>
                <w:iCs/>
                <w:color w:val="000000" w:themeColor="text1"/>
              </w:rPr>
              <w:t>2</w:t>
            </w:r>
            <w:r w:rsidR="00A53E0B">
              <w:rPr>
                <w:iCs/>
                <w:color w:val="000000" w:themeColor="text1"/>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E20B05" w:rsidRPr="00A83E4C" w:rsidRDefault="00E20B05" w:rsidP="00F63878">
            <w:pPr>
              <w:spacing w:line="256" w:lineRule="auto"/>
              <w:rPr>
                <w:bCs/>
                <w:iCs/>
                <w:color w:val="000000" w:themeColor="text1"/>
              </w:rPr>
            </w:pPr>
            <w:r w:rsidRPr="00A83E4C">
              <w:rPr>
                <w:bCs/>
                <w:iCs/>
                <w:color w:val="000000" w:themeColor="text1"/>
              </w:rPr>
              <w:t>Cifra de afaceri medie</w:t>
            </w:r>
            <w:r w:rsidR="00F63878">
              <w:rPr>
                <w:bCs/>
                <w:iCs/>
                <w:color w:val="000000" w:themeColor="text1"/>
              </w:rPr>
              <w:t xml:space="preserve"> pentru </w:t>
            </w:r>
            <w:r w:rsidRPr="00A83E4C">
              <w:rPr>
                <w:bCs/>
                <w:iCs/>
                <w:color w:val="000000" w:themeColor="text1"/>
              </w:rPr>
              <w:t xml:space="preserve"> </w:t>
            </w:r>
            <w:r w:rsidR="00F63878">
              <w:rPr>
                <w:bCs/>
                <w:iCs/>
                <w:color w:val="000000" w:themeColor="text1"/>
              </w:rPr>
              <w:t xml:space="preserve">ultimiii </w:t>
            </w:r>
            <w:r w:rsidRPr="00A83E4C">
              <w:rPr>
                <w:bCs/>
                <w:iCs/>
                <w:color w:val="000000" w:themeColor="text1"/>
              </w:rPr>
              <w:t>3 ani,</w:t>
            </w:r>
            <w:r w:rsidR="00253054">
              <w:rPr>
                <w:bCs/>
                <w:iCs/>
                <w:color w:val="000000" w:themeColor="text1"/>
              </w:rPr>
              <w:t xml:space="preserve"> nu mai mică decît valoarea contractului</w:t>
            </w:r>
            <w:r w:rsidRPr="00A83E4C">
              <w:rPr>
                <w:bCs/>
                <w:iCs/>
                <w:color w:val="000000" w:themeColor="text1"/>
              </w:rPr>
              <w:t xml:space="preserve"> </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E20B05" w:rsidRPr="00A83E4C" w:rsidRDefault="00E20B05" w:rsidP="00E20B05">
            <w:pPr>
              <w:spacing w:line="256" w:lineRule="auto"/>
              <w:rPr>
                <w:color w:val="000000" w:themeColor="text1"/>
              </w:rPr>
            </w:pPr>
            <w:r w:rsidRPr="00A83E4C">
              <w:rPr>
                <w:color w:val="000000" w:themeColor="text1"/>
              </w:rPr>
              <w:t xml:space="preserve">Original confirmat prin semnătura </w:t>
            </w:r>
            <w:r w:rsidRPr="00A83E4C">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E20B05" w:rsidRPr="00A83E4C" w:rsidRDefault="00E20B05" w:rsidP="00E20B05">
            <w:pPr>
              <w:spacing w:line="256" w:lineRule="auto"/>
              <w:rPr>
                <w:color w:val="000000" w:themeColor="text1"/>
              </w:rPr>
            </w:pPr>
            <w:r w:rsidRPr="00A83E4C">
              <w:rPr>
                <w:color w:val="000000" w:themeColor="text1"/>
              </w:rPr>
              <w:t>Obligatoriu</w:t>
            </w:r>
          </w:p>
        </w:tc>
      </w:tr>
      <w:tr w:rsidR="00F24731" w:rsidRPr="00BF76E9" w:rsidTr="00310D5A">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F24731" w:rsidRPr="0036676C" w:rsidRDefault="0036676C" w:rsidP="00F24731">
            <w:pPr>
              <w:spacing w:line="256" w:lineRule="auto"/>
              <w:jc w:val="center"/>
              <w:rPr>
                <w:iCs/>
                <w:color w:val="000000" w:themeColor="text1"/>
              </w:rPr>
            </w:pPr>
            <w:r w:rsidRPr="0036676C">
              <w:rPr>
                <w:iCs/>
                <w:color w:val="000000" w:themeColor="text1"/>
              </w:rPr>
              <w:t>2</w:t>
            </w:r>
            <w:r w:rsidR="00A53E0B">
              <w:rPr>
                <w:iCs/>
                <w:color w:val="000000" w:themeColor="text1"/>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034E03" w:rsidRPr="00034E03" w:rsidRDefault="00C97831" w:rsidP="00B45B13">
            <w:pPr>
              <w:spacing w:line="256" w:lineRule="auto"/>
            </w:pPr>
            <w:r>
              <w:t>Certificat bancar de disponibilitate a banilor lichizi/resurse creditare pentru demararea lucrărilor în cuantumul de cel puțin 30% din valoarea contractului, eliberat de o bancă comercială cu o zi înaintea de data depunerii ofertei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F24731" w:rsidRPr="0036676C" w:rsidRDefault="00F24731" w:rsidP="00F24731">
            <w:pPr>
              <w:spacing w:line="256" w:lineRule="auto"/>
              <w:rPr>
                <w:color w:val="000000" w:themeColor="text1"/>
              </w:rPr>
            </w:pPr>
            <w:r w:rsidRPr="0036676C">
              <w:rPr>
                <w:color w:val="000000" w:themeColor="text1"/>
              </w:rPr>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F24731" w:rsidRPr="0036676C" w:rsidRDefault="00F24731" w:rsidP="00F24731">
            <w:pPr>
              <w:spacing w:line="256" w:lineRule="auto"/>
              <w:rPr>
                <w:color w:val="000000" w:themeColor="text1"/>
              </w:rPr>
            </w:pPr>
            <w:r w:rsidRPr="0036676C">
              <w:rPr>
                <w:color w:val="000000" w:themeColor="text1"/>
              </w:rPr>
              <w:t>Obligatoriu</w:t>
            </w:r>
          </w:p>
        </w:tc>
      </w:tr>
      <w:tr w:rsidR="00BF76E9"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9E58E6" w:rsidRDefault="0036676C" w:rsidP="00BF76E9">
            <w:pPr>
              <w:spacing w:line="256" w:lineRule="auto"/>
              <w:jc w:val="center"/>
              <w:rPr>
                <w:iCs/>
                <w:color w:val="000000" w:themeColor="text1"/>
              </w:rPr>
            </w:pPr>
            <w:r>
              <w:rPr>
                <w:iCs/>
                <w:color w:val="000000" w:themeColor="text1"/>
              </w:rPr>
              <w:t>2</w:t>
            </w:r>
            <w:r w:rsidR="00A53E0B">
              <w:rPr>
                <w:iCs/>
                <w:color w:val="000000" w:themeColor="text1"/>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BF76E9" w:rsidRPr="009E58E6" w:rsidRDefault="00BF76E9" w:rsidP="00BF76E9">
            <w:pPr>
              <w:spacing w:line="256" w:lineRule="auto"/>
              <w:rPr>
                <w:b/>
                <w:color w:val="000000" w:themeColor="text1"/>
              </w:rPr>
            </w:pPr>
            <w:r w:rsidRPr="009E58E6">
              <w:rPr>
                <w:color w:val="000000" w:themeColor="text1"/>
              </w:rPr>
              <w:t>Informații privind asocierea în vederea participării la procedura de atribuirea executării obiectivului de investiție</w:t>
            </w:r>
          </w:p>
          <w:p w:rsidR="00BF76E9" w:rsidRPr="009E58E6" w:rsidRDefault="00BF76E9" w:rsidP="00BF76E9">
            <w:pPr>
              <w:spacing w:line="256" w:lineRule="auto"/>
              <w:rPr>
                <w:color w:val="000000" w:themeColor="text1"/>
              </w:rPr>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76E9" w:rsidRPr="009E58E6" w:rsidRDefault="00BF76E9" w:rsidP="00BF76E9">
            <w:pPr>
              <w:spacing w:line="256" w:lineRule="auto"/>
              <w:rPr>
                <w:color w:val="000000" w:themeColor="text1"/>
              </w:rPr>
            </w:pPr>
            <w:r w:rsidRPr="009E58E6">
              <w:rPr>
                <w:color w:val="000000" w:themeColor="text1"/>
              </w:rPr>
              <w:t xml:space="preserve">Conform anexei nr.17 din documentația standard, confirmat prin semnătura </w:t>
            </w:r>
            <w:r w:rsidRPr="009E58E6">
              <w:rPr>
                <w:iCs/>
                <w:color w:val="000000" w:themeColor="text1"/>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9E58E6" w:rsidRDefault="00BF76E9" w:rsidP="00BF76E9">
            <w:pPr>
              <w:spacing w:line="256" w:lineRule="auto"/>
              <w:rPr>
                <w:noProof w:val="0"/>
                <w:color w:val="000000" w:themeColor="text1"/>
                <w:sz w:val="20"/>
                <w:szCs w:val="20"/>
                <w:lang w:val="ru-RU" w:eastAsia="ru-RU"/>
              </w:rPr>
            </w:pPr>
            <w:r w:rsidRPr="009E58E6">
              <w:rPr>
                <w:iCs/>
                <w:color w:val="000000" w:themeColor="text1"/>
              </w:rPr>
              <w:t>Obligatoriu</w:t>
            </w:r>
          </w:p>
        </w:tc>
      </w:tr>
      <w:tr w:rsidR="00D60AEC" w:rsidRPr="00BF76E9" w:rsidTr="00C20A9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60AEC" w:rsidRPr="009E58E6" w:rsidRDefault="0036676C" w:rsidP="00D60AEC">
            <w:pPr>
              <w:spacing w:line="256" w:lineRule="auto"/>
              <w:jc w:val="center"/>
              <w:rPr>
                <w:iCs/>
                <w:color w:val="000000" w:themeColor="text1"/>
              </w:rPr>
            </w:pPr>
            <w:r>
              <w:rPr>
                <w:iCs/>
                <w:color w:val="000000" w:themeColor="text1"/>
              </w:rPr>
              <w:t>2</w:t>
            </w:r>
            <w:r w:rsidR="00A53E0B">
              <w:rPr>
                <w:iCs/>
                <w:color w:val="000000" w:themeColor="text1"/>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D60AEC" w:rsidRPr="009E58E6" w:rsidRDefault="00D60AEC" w:rsidP="00D60AEC">
            <w:pPr>
              <w:spacing w:line="256" w:lineRule="auto"/>
              <w:rPr>
                <w:bCs/>
                <w:color w:val="000000" w:themeColor="text1"/>
                <w:lang w:val="en-US"/>
              </w:rPr>
            </w:pPr>
            <w:r w:rsidRPr="009E58E6">
              <w:rPr>
                <w:color w:val="000000" w:themeColor="text1"/>
              </w:rPr>
              <w:t xml:space="preserve">Perioada </w:t>
            </w:r>
            <w:r w:rsidR="005433D0" w:rsidRPr="009E58E6">
              <w:rPr>
                <w:color w:val="000000" w:themeColor="text1"/>
              </w:rPr>
              <w:t>de garanție a lucrarilor - min 5</w:t>
            </w:r>
            <w:r w:rsidRPr="009E58E6">
              <w:rPr>
                <w:color w:val="000000" w:themeColor="text1"/>
              </w:rPr>
              <w:t xml:space="preserve"> ani din momentul semnării procesului verbal de </w:t>
            </w:r>
          </w:p>
          <w:p w:rsidR="00D60AEC" w:rsidRPr="009E58E6" w:rsidRDefault="00D60AEC" w:rsidP="00D60AEC">
            <w:pPr>
              <w:spacing w:line="256" w:lineRule="auto"/>
              <w:rPr>
                <w:color w:val="000000" w:themeColor="text1"/>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D60AEC" w:rsidRPr="009E58E6" w:rsidRDefault="00D60AEC" w:rsidP="00D60AEC">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D60AEC" w:rsidRPr="009E58E6" w:rsidRDefault="00D60AEC" w:rsidP="00D60AEC">
            <w:pPr>
              <w:spacing w:line="256" w:lineRule="auto"/>
              <w:rPr>
                <w:iCs/>
                <w:color w:val="000000" w:themeColor="text1"/>
              </w:rPr>
            </w:pPr>
            <w:r w:rsidRPr="009E58E6">
              <w:rPr>
                <w:color w:val="000000" w:themeColor="text1"/>
              </w:rPr>
              <w:t>Obligatoriu</w:t>
            </w:r>
          </w:p>
        </w:tc>
      </w:tr>
      <w:tr w:rsidR="00896E02" w:rsidRPr="00BF76E9" w:rsidTr="00C20A9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896E02" w:rsidRDefault="00896E02" w:rsidP="00D60AEC">
            <w:pPr>
              <w:spacing w:line="256" w:lineRule="auto"/>
              <w:jc w:val="center"/>
              <w:rPr>
                <w:iCs/>
                <w:color w:val="000000" w:themeColor="text1"/>
              </w:rPr>
            </w:pPr>
            <w:r>
              <w:rPr>
                <w:iCs/>
                <w:color w:val="000000" w:themeColor="text1"/>
              </w:rPr>
              <w:t>30</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rsidR="00896E02" w:rsidRPr="009E58E6" w:rsidRDefault="00896E02" w:rsidP="00D60AEC">
            <w:pPr>
              <w:spacing w:line="256" w:lineRule="auto"/>
              <w:rPr>
                <w:color w:val="000000" w:themeColor="text1"/>
              </w:rPr>
            </w:pPr>
            <w:r>
              <w:rPr>
                <w:color w:val="000000" w:themeColor="text1"/>
              </w:rPr>
              <w:t>Declarație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rsidR="00896E02" w:rsidRPr="009E58E6" w:rsidRDefault="00896E02" w:rsidP="00D60AEC">
            <w:pPr>
              <w:spacing w:line="256" w:lineRule="auto"/>
              <w:rPr>
                <w:color w:val="000000" w:themeColor="text1"/>
              </w:rPr>
            </w:pPr>
            <w:r w:rsidRPr="00896E02">
              <w:rPr>
                <w:color w:val="000000" w:themeColor="text1"/>
              </w:rPr>
              <w:t>La solicitare, ofertantul va prezenta mostre</w:t>
            </w:r>
            <w:r>
              <w:rPr>
                <w:color w:val="000000" w:themeColor="text1"/>
              </w:rPr>
              <w:t xml:space="preserve"> în decurs de 3 zile</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rsidR="00896E02" w:rsidRPr="009E58E6" w:rsidRDefault="00896E02" w:rsidP="00D60AEC">
            <w:pPr>
              <w:spacing w:line="256" w:lineRule="auto"/>
              <w:rPr>
                <w:color w:val="000000" w:themeColor="text1"/>
              </w:rPr>
            </w:pPr>
            <w:r w:rsidRPr="00896E02">
              <w:rPr>
                <w:color w:val="000000" w:themeColor="text1"/>
              </w:rPr>
              <w:t>Obligatoriu</w:t>
            </w:r>
          </w:p>
        </w:tc>
      </w:tr>
      <w:tr w:rsidR="00D60AEC" w:rsidRPr="00BF76E9" w:rsidTr="00D60AEC">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D60AEC" w:rsidRPr="001A7938" w:rsidRDefault="00896E02" w:rsidP="00D60AEC">
            <w:pPr>
              <w:spacing w:line="256" w:lineRule="auto"/>
              <w:jc w:val="center"/>
              <w:rPr>
                <w:iCs/>
                <w:color w:val="000000" w:themeColor="text1"/>
              </w:rPr>
            </w:pPr>
            <w:r>
              <w:rPr>
                <w:iCs/>
                <w:color w:val="000000" w:themeColor="text1"/>
              </w:rPr>
              <w:t>31</w:t>
            </w:r>
          </w:p>
        </w:tc>
        <w:tc>
          <w:tcPr>
            <w:tcW w:w="3394" w:type="dxa"/>
            <w:tcBorders>
              <w:top w:val="single" w:sz="4" w:space="0" w:color="auto"/>
              <w:left w:val="single" w:sz="4" w:space="0" w:color="auto"/>
              <w:bottom w:val="single" w:sz="4" w:space="0" w:color="auto"/>
              <w:right w:val="single" w:sz="4" w:space="0" w:color="auto"/>
            </w:tcBorders>
          </w:tcPr>
          <w:p w:rsidR="00D60AEC" w:rsidRPr="001A7938" w:rsidRDefault="00D60AEC" w:rsidP="00D60AEC">
            <w:pPr>
              <w:spacing w:line="256" w:lineRule="auto"/>
              <w:rPr>
                <w:color w:val="000000" w:themeColor="text1"/>
              </w:rPr>
            </w:pPr>
            <w:r w:rsidRPr="001A7938">
              <w:rPr>
                <w:iCs/>
                <w:color w:val="000000" w:themeColor="text1"/>
              </w:rPr>
              <w:t>Notă</w:t>
            </w:r>
          </w:p>
        </w:tc>
        <w:tc>
          <w:tcPr>
            <w:tcW w:w="4231" w:type="dxa"/>
            <w:tcBorders>
              <w:top w:val="single" w:sz="4" w:space="0" w:color="auto"/>
              <w:left w:val="single" w:sz="4" w:space="0" w:color="auto"/>
              <w:bottom w:val="single" w:sz="4" w:space="0" w:color="auto"/>
              <w:right w:val="single" w:sz="4" w:space="0" w:color="auto"/>
            </w:tcBorders>
          </w:tcPr>
          <w:p w:rsidR="00D60AEC" w:rsidRPr="001A7938" w:rsidRDefault="00D60AEC" w:rsidP="00D60AEC">
            <w:pPr>
              <w:spacing w:line="256" w:lineRule="auto"/>
              <w:rPr>
                <w:color w:val="000000" w:themeColor="text1"/>
              </w:rPr>
            </w:pPr>
            <w:r w:rsidRPr="001A7938">
              <w:rPr>
                <w:rFonts w:eastAsia="SimSun"/>
                <w:color w:val="000000" w:themeColor="text1"/>
              </w:rPr>
              <w:t xml:space="preserve">Contractul semnat va fi prezentat în decurs de 6 zile, după expirarea termenului de așteptare. În cazul în care acesta nu va fi însoțit de garanția de bună </w:t>
            </w:r>
            <w:r w:rsidRPr="001A7938">
              <w:rPr>
                <w:rFonts w:eastAsia="SimSun"/>
                <w:color w:val="000000" w:themeColor="text1"/>
              </w:rPr>
              <w:lastRenderedPageBreak/>
              <w:t>execuție – autoritatea contractantă își rezer</w:t>
            </w:r>
            <w:r w:rsidR="00F83B3B" w:rsidRPr="001A7938">
              <w:rPr>
                <w:rFonts w:eastAsia="SimSun"/>
                <w:color w:val="000000" w:themeColor="text1"/>
              </w:rPr>
              <w:t>vă dreptul să facă uz de pct. 99</w:t>
            </w:r>
            <w:r w:rsidRPr="001A7938">
              <w:rPr>
                <w:rFonts w:eastAsia="SimSun"/>
                <w:color w:val="000000" w:themeColor="text1"/>
              </w:rPr>
              <w:t xml:space="preserve"> din prezenta documentație standard. </w:t>
            </w:r>
          </w:p>
        </w:tc>
        <w:tc>
          <w:tcPr>
            <w:tcW w:w="1449" w:type="dxa"/>
            <w:tcBorders>
              <w:top w:val="single" w:sz="4" w:space="0" w:color="auto"/>
              <w:left w:val="single" w:sz="4" w:space="0" w:color="auto"/>
              <w:bottom w:val="single" w:sz="4" w:space="0" w:color="auto"/>
              <w:right w:val="single" w:sz="4" w:space="0" w:color="auto"/>
            </w:tcBorders>
          </w:tcPr>
          <w:p w:rsidR="00D60AEC" w:rsidRPr="001A7938" w:rsidRDefault="00D60AEC" w:rsidP="00D60AEC">
            <w:pPr>
              <w:spacing w:line="256" w:lineRule="auto"/>
              <w:rPr>
                <w:iCs/>
                <w:color w:val="000000" w:themeColor="text1"/>
              </w:rPr>
            </w:pPr>
            <w:r w:rsidRPr="001A7938">
              <w:rPr>
                <w:iCs/>
                <w:color w:val="000000" w:themeColor="text1"/>
              </w:rPr>
              <w:lastRenderedPageBreak/>
              <w:t>Obligatoriu la semnarea contractului</w:t>
            </w:r>
          </w:p>
        </w:tc>
      </w:tr>
    </w:tbl>
    <w:p w:rsidR="00BF76E9" w:rsidRPr="00F83B3B" w:rsidRDefault="00BF76E9" w:rsidP="00BF76E9">
      <w:pPr>
        <w:numPr>
          <w:ilvl w:val="0"/>
          <w:numId w:val="40"/>
        </w:numPr>
        <w:shd w:val="clear" w:color="auto" w:fill="FFFFFF"/>
        <w:tabs>
          <w:tab w:val="right" w:pos="426"/>
        </w:tabs>
        <w:suppressAutoHyphens/>
        <w:spacing w:before="120" w:after="120"/>
        <w:ind w:left="372"/>
        <w:rPr>
          <w:noProof w:val="0"/>
          <w:sz w:val="22"/>
          <w:szCs w:val="22"/>
          <w:lang w:eastAsia="ru-RU"/>
        </w:rPr>
      </w:pPr>
      <w:r w:rsidRPr="00BF76E9">
        <w:rPr>
          <w:b/>
          <w:noProof w:val="0"/>
          <w:lang w:eastAsia="ru-RU"/>
        </w:rPr>
        <w:lastRenderedPageBreak/>
        <w:t xml:space="preserve">Garanția pentru ofertă, după caz, </w:t>
      </w:r>
      <w:r w:rsidRPr="00F83B3B">
        <w:rPr>
          <w:noProof w:val="0"/>
          <w:sz w:val="22"/>
          <w:szCs w:val="22"/>
          <w:lang w:eastAsia="ru-RU"/>
        </w:rPr>
        <w:t>oferta va fi însoţită de o garanţie pentru ofertă emisă de o bancă comercială conform anexei nr.9</w:t>
      </w:r>
      <w:r w:rsidRPr="00BF76E9">
        <w:rPr>
          <w:noProof w:val="0"/>
          <w:sz w:val="22"/>
          <w:szCs w:val="22"/>
          <w:lang w:eastAsia="ru-RU"/>
        </w:rPr>
        <w:t xml:space="preserve">din documentația standard  </w:t>
      </w:r>
      <w:r w:rsidRPr="00F83B3B">
        <w:rPr>
          <w:noProof w:val="0"/>
          <w:sz w:val="22"/>
          <w:szCs w:val="22"/>
          <w:lang w:eastAsia="ru-RU"/>
        </w:rPr>
        <w:t xml:space="preserve">sauaranţia pentru ofertă prin transfer la contul autorităţii contractante, </w:t>
      </w:r>
      <w:r w:rsidR="00AB64CA">
        <w:rPr>
          <w:b/>
          <w:noProof w:val="0"/>
          <w:sz w:val="22"/>
          <w:szCs w:val="22"/>
          <w:lang w:eastAsia="ru-RU"/>
        </w:rPr>
        <w:t>cuantumul 2</w:t>
      </w:r>
      <w:r w:rsidRPr="00495119">
        <w:rPr>
          <w:b/>
          <w:noProof w:val="0"/>
          <w:sz w:val="22"/>
          <w:szCs w:val="22"/>
          <w:lang w:eastAsia="ru-RU"/>
        </w:rPr>
        <w:t>%</w:t>
      </w:r>
      <w:r w:rsidRPr="0037069B">
        <w:rPr>
          <w:b/>
          <w:noProof w:val="0"/>
          <w:sz w:val="32"/>
          <w:szCs w:val="32"/>
          <w:lang w:eastAsia="ru-RU"/>
        </w:rPr>
        <w:t>,</w:t>
      </w:r>
      <w:r w:rsidRPr="00F83B3B">
        <w:rPr>
          <w:noProof w:val="0"/>
          <w:sz w:val="22"/>
          <w:szCs w:val="22"/>
          <w:lang w:eastAsia="ru-RU"/>
        </w:rPr>
        <w:t xml:space="preserve">conform următoarelor date bancare: </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Beneficiarul plăţii:</w:t>
      </w:r>
      <w:r w:rsidRPr="00BF76E9">
        <w:rPr>
          <w:b/>
          <w:noProof w:val="0"/>
          <w:sz w:val="22"/>
          <w:szCs w:val="22"/>
          <w:lang w:val="en-US" w:eastAsia="ru-RU"/>
        </w:rPr>
        <w:t>IMSP SDMC</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Denumirea Băncii:</w:t>
      </w:r>
      <w:r w:rsidRPr="00BF76E9">
        <w:rPr>
          <w:b/>
          <w:bCs/>
          <w:noProof w:val="0"/>
          <w:sz w:val="22"/>
          <w:szCs w:val="22"/>
          <w:lang w:val="en-US" w:eastAsia="ru-RU"/>
        </w:rPr>
        <w:t>BC’Moldindconbank’S.A. fil.nr.8 Chisinau</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 xml:space="preserve">Codul fiscal: </w:t>
      </w:r>
      <w:r w:rsidRPr="00BF76E9">
        <w:rPr>
          <w:b/>
          <w:bCs/>
          <w:noProof w:val="0"/>
          <w:sz w:val="22"/>
          <w:szCs w:val="22"/>
          <w:lang w:val="en-US" w:eastAsia="ru-RU"/>
        </w:rPr>
        <w:t>1003600151517</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Contul de decontare</w:t>
      </w:r>
      <w:r w:rsidRPr="00BF76E9">
        <w:rPr>
          <w:noProof w:val="0"/>
          <w:spacing w:val="-2"/>
          <w:sz w:val="22"/>
          <w:szCs w:val="22"/>
          <w:lang w:val="en-US" w:eastAsia="ru-RU"/>
        </w:rPr>
        <w:t xml:space="preserve">: </w:t>
      </w:r>
      <w:r w:rsidRPr="00BF76E9">
        <w:rPr>
          <w:b/>
          <w:bCs/>
          <w:noProof w:val="0"/>
          <w:spacing w:val="-2"/>
          <w:sz w:val="22"/>
          <w:szCs w:val="22"/>
          <w:lang w:val="en-US" w:eastAsia="ru-RU"/>
        </w:rPr>
        <w:t>MD74ML000000002251002142</w:t>
      </w:r>
    </w:p>
    <w:p w:rsidR="00BF76E9" w:rsidRPr="00BF76E9" w:rsidRDefault="00BF76E9" w:rsidP="00BF76E9">
      <w:pPr>
        <w:numPr>
          <w:ilvl w:val="0"/>
          <w:numId w:val="42"/>
        </w:numPr>
        <w:spacing w:after="120"/>
        <w:contextualSpacing/>
        <w:rPr>
          <w:b/>
          <w:bCs/>
          <w:noProof w:val="0"/>
          <w:sz w:val="20"/>
          <w:szCs w:val="20"/>
          <w:lang w:val="en-US" w:eastAsia="ru-RU"/>
        </w:rPr>
      </w:pPr>
      <w:r w:rsidRPr="00BF76E9">
        <w:rPr>
          <w:noProof w:val="0"/>
          <w:sz w:val="22"/>
          <w:szCs w:val="22"/>
          <w:lang w:val="en-US" w:eastAsia="ru-RU"/>
        </w:rPr>
        <w:t xml:space="preserve">Contul bancar: </w:t>
      </w:r>
      <w:r w:rsidRPr="00BF76E9">
        <w:rPr>
          <w:b/>
          <w:bCs/>
          <w:noProof w:val="0"/>
          <w:sz w:val="22"/>
          <w:szCs w:val="22"/>
          <w:lang w:val="en-US" w:eastAsia="ru-RU"/>
        </w:rPr>
        <w:t xml:space="preserve">MOLDMD2X302 </w:t>
      </w:r>
    </w:p>
    <w:p w:rsidR="00BF76E9" w:rsidRPr="00BF76E9" w:rsidRDefault="00BF76E9" w:rsidP="00BF76E9">
      <w:pPr>
        <w:numPr>
          <w:ilvl w:val="0"/>
          <w:numId w:val="42"/>
        </w:numPr>
        <w:tabs>
          <w:tab w:val="left" w:pos="1152"/>
        </w:tabs>
        <w:suppressAutoHyphens/>
        <w:spacing w:before="120" w:after="120"/>
        <w:contextualSpacing/>
        <w:rPr>
          <w:b/>
          <w:noProof w:val="0"/>
          <w:sz w:val="22"/>
          <w:szCs w:val="22"/>
          <w:lang w:val="en-US" w:eastAsia="ru-RU"/>
        </w:rPr>
      </w:pPr>
      <w:r w:rsidRPr="00BF76E9">
        <w:rPr>
          <w:noProof w:val="0"/>
          <w:sz w:val="22"/>
          <w:szCs w:val="22"/>
          <w:lang w:val="en-US" w:eastAsia="ru-RU"/>
        </w:rPr>
        <w:t xml:space="preserve">Adresa poştală a băncii: </w:t>
      </w:r>
      <w:r w:rsidRPr="00BF76E9">
        <w:rPr>
          <w:b/>
          <w:noProof w:val="0"/>
          <w:sz w:val="22"/>
          <w:szCs w:val="22"/>
          <w:lang w:val="en-US" w:eastAsia="ru-RU"/>
        </w:rPr>
        <w:t>mun.Chişinău,</w:t>
      </w:r>
      <w:r w:rsidRPr="00BF76E9">
        <w:rPr>
          <w:noProof w:val="0"/>
          <w:sz w:val="22"/>
          <w:szCs w:val="22"/>
          <w:lang w:val="en-US" w:eastAsia="ru-RU"/>
        </w:rPr>
        <w:t xml:space="preserve"> str. </w:t>
      </w:r>
      <w:r w:rsidRPr="00BF76E9">
        <w:rPr>
          <w:b/>
          <w:noProof w:val="0"/>
          <w:sz w:val="22"/>
          <w:szCs w:val="22"/>
          <w:lang w:val="en-US" w:eastAsia="ru-RU"/>
        </w:rPr>
        <w:t xml:space="preserve">N. Testemiţeanu, 22 </w:t>
      </w:r>
    </w:p>
    <w:p w:rsidR="00BF76E9" w:rsidRPr="00BF76E9" w:rsidRDefault="00BF76E9" w:rsidP="00BF76E9">
      <w:pPr>
        <w:numPr>
          <w:ilvl w:val="0"/>
          <w:numId w:val="42"/>
        </w:numPr>
        <w:contextualSpacing/>
        <w:rPr>
          <w:b/>
          <w:noProof w:val="0"/>
          <w:sz w:val="22"/>
          <w:szCs w:val="22"/>
          <w:lang w:val="en-US" w:eastAsia="ru-RU"/>
        </w:rPr>
      </w:pPr>
      <w:r w:rsidRPr="00BF76E9">
        <w:rPr>
          <w:b/>
          <w:noProof w:val="0"/>
          <w:sz w:val="22"/>
          <w:szCs w:val="22"/>
          <w:lang w:val="en-US" w:eastAsia="ru-RU"/>
        </w:rPr>
        <w:t>N</w:t>
      </w:r>
      <w:r w:rsidRPr="00BF76E9">
        <w:rPr>
          <w:noProof w:val="0"/>
          <w:sz w:val="22"/>
          <w:szCs w:val="22"/>
          <w:lang w:val="en-US" w:eastAsia="ru-RU"/>
        </w:rPr>
        <w:t xml:space="preserve">otă Garanția pentru ofertă la </w:t>
      </w:r>
      <w:r w:rsidRPr="00BF76E9">
        <w:rPr>
          <w:bCs/>
          <w:noProof w:val="0"/>
          <w:sz w:val="22"/>
          <w:szCs w:val="22"/>
          <w:lang w:val="en-US" w:eastAsia="ru-RU"/>
        </w:rPr>
        <w:t xml:space="preserve">procedura de achiziție publică </w:t>
      </w:r>
      <w:r w:rsidRPr="00BF76E9">
        <w:rPr>
          <w:noProof w:val="0"/>
          <w:sz w:val="22"/>
          <w:szCs w:val="22"/>
          <w:lang w:val="en-US" w:eastAsia="ru-RU"/>
        </w:rPr>
        <w:t>Conform SIA RSAP</w:t>
      </w:r>
    </w:p>
    <w:p w:rsidR="00BF76E9" w:rsidRDefault="00BF76E9" w:rsidP="00D60AEC">
      <w:pPr>
        <w:numPr>
          <w:ilvl w:val="0"/>
          <w:numId w:val="40"/>
        </w:numPr>
        <w:shd w:val="clear" w:color="auto" w:fill="FFFFFF"/>
        <w:tabs>
          <w:tab w:val="right" w:pos="426"/>
        </w:tabs>
        <w:spacing w:before="120"/>
        <w:ind w:left="360"/>
        <w:rPr>
          <w:b/>
          <w:bCs/>
          <w:noProof w:val="0"/>
          <w:lang w:val="en-US" w:eastAsia="ru-RU"/>
        </w:rPr>
      </w:pPr>
      <w:r w:rsidRPr="00BF76E9">
        <w:rPr>
          <w:b/>
          <w:noProof w:val="0"/>
          <w:lang w:eastAsia="ru-RU"/>
        </w:rPr>
        <w:t xml:space="preserve">Termenul de garanție a lucrărilor </w:t>
      </w:r>
      <w:r w:rsidR="000B2C11">
        <w:rPr>
          <w:b/>
          <w:noProof w:val="0"/>
          <w:lang w:eastAsia="ru-RU"/>
        </w:rPr>
        <w:t>minim 5</w:t>
      </w:r>
      <w:r w:rsidR="00D60AEC">
        <w:rPr>
          <w:b/>
          <w:noProof w:val="0"/>
          <w:lang w:eastAsia="ru-RU"/>
        </w:rPr>
        <w:t xml:space="preserve"> ani </w:t>
      </w:r>
      <w:r w:rsidR="00D60AEC" w:rsidRPr="00D60AEC">
        <w:rPr>
          <w:b/>
          <w:noProof w:val="0"/>
          <w:lang w:eastAsia="ru-RU"/>
        </w:rPr>
        <w:t xml:space="preserve">din momentul semnării procesului verbal de </w:t>
      </w:r>
      <w:r w:rsidR="00D60AEC" w:rsidRPr="00D60AEC">
        <w:rPr>
          <w:b/>
          <w:bCs/>
          <w:noProof w:val="0"/>
          <w:lang w:val="en-US" w:eastAsia="ru-RU"/>
        </w:rPr>
        <w:t xml:space="preserve">executare a lucrărilor şi a facturii </w:t>
      </w:r>
      <w:r w:rsidR="00730FAD">
        <w:rPr>
          <w:b/>
          <w:bCs/>
          <w:noProof w:val="0"/>
          <w:lang w:val="en-US" w:eastAsia="ru-RU"/>
        </w:rPr>
        <w:t>fiscal</w:t>
      </w:r>
      <w:r w:rsidR="00F83B3B">
        <w:rPr>
          <w:b/>
          <w:bCs/>
          <w:noProof w:val="0"/>
          <w:lang w:val="en-US" w:eastAsia="ru-RU"/>
        </w:rPr>
        <w:t>e</w:t>
      </w:r>
    </w:p>
    <w:p w:rsidR="009B628C" w:rsidRPr="009B628C" w:rsidRDefault="00730FAD" w:rsidP="009B628C">
      <w:pPr>
        <w:numPr>
          <w:ilvl w:val="0"/>
          <w:numId w:val="40"/>
        </w:numPr>
        <w:shd w:val="clear" w:color="auto" w:fill="FFFFFF"/>
        <w:tabs>
          <w:tab w:val="right" w:pos="426"/>
        </w:tabs>
        <w:spacing w:before="120"/>
        <w:ind w:left="360"/>
        <w:jc w:val="both"/>
        <w:rPr>
          <w:b/>
          <w:bCs/>
          <w:noProof w:val="0"/>
          <w:lang w:val="en-US" w:eastAsia="ru-RU"/>
        </w:rPr>
      </w:pPr>
      <w:r w:rsidRPr="00730FAD">
        <w:rPr>
          <w:b/>
          <w:bCs/>
          <w:noProof w:val="0"/>
          <w:lang w:eastAsia="ru-RU"/>
        </w:rPr>
        <w:t>Sursa alocațiilor bugetare/banilor publici și perioada bugetară:</w:t>
      </w:r>
      <w:r w:rsidR="00E95511">
        <w:rPr>
          <w:b/>
          <w:bCs/>
          <w:i/>
          <w:noProof w:val="0"/>
          <w:lang w:val="en-US" w:eastAsia="ru-RU"/>
        </w:rPr>
        <w:t>CNAM</w:t>
      </w:r>
    </w:p>
    <w:p w:rsidR="00BF76E9" w:rsidRPr="00BF76E9" w:rsidRDefault="00BF76E9" w:rsidP="00BF76E9">
      <w:pPr>
        <w:numPr>
          <w:ilvl w:val="0"/>
          <w:numId w:val="40"/>
        </w:numPr>
        <w:shd w:val="clear" w:color="auto" w:fill="FFFFFF"/>
        <w:tabs>
          <w:tab w:val="right" w:pos="426"/>
        </w:tabs>
        <w:spacing w:before="120"/>
        <w:ind w:left="360"/>
        <w:rPr>
          <w:b/>
          <w:noProof w:val="0"/>
          <w:lang w:eastAsia="ru-RU"/>
        </w:rPr>
      </w:pPr>
      <w:r w:rsidRPr="00BF76E9">
        <w:rPr>
          <w:b/>
          <w:noProof w:val="0"/>
          <w:lang w:eastAsia="ru-RU"/>
        </w:rPr>
        <w:t xml:space="preserve">Garanția de bună execuție a contractului, după caz </w:t>
      </w:r>
      <w:r w:rsidRPr="00BF76E9">
        <w:rPr>
          <w:noProof w:val="0"/>
          <w:color w:val="000000"/>
          <w:sz w:val="22"/>
          <w:szCs w:val="22"/>
          <w:lang w:val="en-US" w:eastAsia="ru-RU"/>
        </w:rPr>
        <w:t>emisă de o bancă comercială sau transfer la contul autorităţii contractante,</w:t>
      </w:r>
      <w:r w:rsidR="00EF522E">
        <w:rPr>
          <w:b/>
          <w:noProof w:val="0"/>
          <w:color w:val="000000"/>
          <w:sz w:val="22"/>
          <w:szCs w:val="22"/>
          <w:lang w:eastAsia="ru-RU"/>
        </w:rPr>
        <w:t>cuantumul 10</w:t>
      </w:r>
      <w:r w:rsidRPr="00FA2080">
        <w:rPr>
          <w:b/>
          <w:noProof w:val="0"/>
          <w:color w:val="000000"/>
          <w:sz w:val="22"/>
          <w:szCs w:val="22"/>
          <w:lang w:eastAsia="ru-RU"/>
        </w:rPr>
        <w:t xml:space="preserve"> %,</w:t>
      </w:r>
      <w:r w:rsidRPr="00BF76E9">
        <w:rPr>
          <w:noProof w:val="0"/>
          <w:color w:val="000000"/>
          <w:sz w:val="22"/>
          <w:szCs w:val="22"/>
          <w:lang w:val="en-US" w:eastAsia="ru-RU"/>
        </w:rPr>
        <w:t xml:space="preserve"> conform următoarelor date bancare:</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Beneficiarul plăţii:</w:t>
      </w:r>
      <w:r w:rsidRPr="00BF76E9">
        <w:rPr>
          <w:b/>
          <w:noProof w:val="0"/>
          <w:sz w:val="22"/>
          <w:szCs w:val="22"/>
          <w:lang w:val="en-US" w:eastAsia="ru-RU"/>
        </w:rPr>
        <w:t>IMSP SDMC</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Denumirea Băncii:</w:t>
      </w:r>
      <w:r w:rsidRPr="00BF76E9">
        <w:rPr>
          <w:b/>
          <w:bCs/>
          <w:noProof w:val="0"/>
          <w:sz w:val="22"/>
          <w:szCs w:val="22"/>
          <w:lang w:val="en-US" w:eastAsia="ru-RU"/>
        </w:rPr>
        <w:t>BC’Moldindconbank’S.A. fil.nr.8 Chisinau</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 xml:space="preserve">Codul fiscal: </w:t>
      </w:r>
      <w:r w:rsidRPr="00BF76E9">
        <w:rPr>
          <w:b/>
          <w:bCs/>
          <w:noProof w:val="0"/>
          <w:sz w:val="22"/>
          <w:szCs w:val="22"/>
          <w:lang w:val="en-US" w:eastAsia="ru-RU"/>
        </w:rPr>
        <w:t>1003600151517</w:t>
      </w:r>
    </w:p>
    <w:p w:rsidR="00BF76E9" w:rsidRPr="00BF76E9" w:rsidRDefault="00BF76E9" w:rsidP="00BF76E9">
      <w:pPr>
        <w:numPr>
          <w:ilvl w:val="0"/>
          <w:numId w:val="42"/>
        </w:numPr>
        <w:spacing w:after="120"/>
        <w:contextualSpacing/>
        <w:rPr>
          <w:noProof w:val="0"/>
          <w:sz w:val="20"/>
          <w:szCs w:val="20"/>
          <w:lang w:val="en-US" w:eastAsia="ru-RU"/>
        </w:rPr>
      </w:pPr>
      <w:r w:rsidRPr="00BF76E9">
        <w:rPr>
          <w:noProof w:val="0"/>
          <w:sz w:val="22"/>
          <w:szCs w:val="22"/>
          <w:lang w:val="en-US" w:eastAsia="ru-RU"/>
        </w:rPr>
        <w:t>Contul de decontare</w:t>
      </w:r>
      <w:r w:rsidRPr="00BF76E9">
        <w:rPr>
          <w:noProof w:val="0"/>
          <w:spacing w:val="-2"/>
          <w:sz w:val="22"/>
          <w:szCs w:val="22"/>
          <w:lang w:val="en-US" w:eastAsia="ru-RU"/>
        </w:rPr>
        <w:t xml:space="preserve">: </w:t>
      </w:r>
      <w:r w:rsidRPr="00BF76E9">
        <w:rPr>
          <w:b/>
          <w:bCs/>
          <w:noProof w:val="0"/>
          <w:spacing w:val="-2"/>
          <w:sz w:val="22"/>
          <w:szCs w:val="22"/>
          <w:lang w:val="en-US" w:eastAsia="ru-RU"/>
        </w:rPr>
        <w:t>MD74ML000000002251002142</w:t>
      </w:r>
    </w:p>
    <w:p w:rsidR="00BF76E9" w:rsidRPr="00BF76E9" w:rsidRDefault="00BF76E9" w:rsidP="00BF76E9">
      <w:pPr>
        <w:numPr>
          <w:ilvl w:val="0"/>
          <w:numId w:val="42"/>
        </w:numPr>
        <w:spacing w:after="120"/>
        <w:contextualSpacing/>
        <w:rPr>
          <w:b/>
          <w:bCs/>
          <w:noProof w:val="0"/>
          <w:sz w:val="20"/>
          <w:szCs w:val="20"/>
          <w:lang w:val="en-US" w:eastAsia="ru-RU"/>
        </w:rPr>
      </w:pPr>
      <w:r w:rsidRPr="00BF76E9">
        <w:rPr>
          <w:noProof w:val="0"/>
          <w:sz w:val="22"/>
          <w:szCs w:val="22"/>
          <w:lang w:val="en-US" w:eastAsia="ru-RU"/>
        </w:rPr>
        <w:t xml:space="preserve">Contul bancar: </w:t>
      </w:r>
      <w:r w:rsidRPr="00BF76E9">
        <w:rPr>
          <w:b/>
          <w:bCs/>
          <w:noProof w:val="0"/>
          <w:sz w:val="22"/>
          <w:szCs w:val="22"/>
          <w:lang w:val="en-US" w:eastAsia="ru-RU"/>
        </w:rPr>
        <w:t xml:space="preserve">MOLDMD2X302 </w:t>
      </w:r>
    </w:p>
    <w:p w:rsidR="00BF76E9" w:rsidRPr="00BF76E9" w:rsidRDefault="00BF76E9" w:rsidP="00BF76E9">
      <w:pPr>
        <w:numPr>
          <w:ilvl w:val="0"/>
          <w:numId w:val="42"/>
        </w:numPr>
        <w:tabs>
          <w:tab w:val="left" w:pos="1152"/>
        </w:tabs>
        <w:suppressAutoHyphens/>
        <w:spacing w:before="120" w:after="120"/>
        <w:contextualSpacing/>
        <w:rPr>
          <w:b/>
          <w:noProof w:val="0"/>
          <w:sz w:val="20"/>
          <w:szCs w:val="20"/>
          <w:lang w:val="en-US" w:eastAsia="ru-RU"/>
        </w:rPr>
      </w:pPr>
      <w:r w:rsidRPr="00BF76E9">
        <w:rPr>
          <w:noProof w:val="0"/>
          <w:sz w:val="22"/>
          <w:szCs w:val="22"/>
          <w:lang w:val="en-US" w:eastAsia="ru-RU"/>
        </w:rPr>
        <w:t xml:space="preserve">Adresa poştală a băncii: </w:t>
      </w:r>
      <w:r w:rsidRPr="00BF76E9">
        <w:rPr>
          <w:b/>
          <w:noProof w:val="0"/>
          <w:sz w:val="22"/>
          <w:szCs w:val="22"/>
          <w:lang w:val="en-US" w:eastAsia="ru-RU"/>
        </w:rPr>
        <w:t>mun.Chişinău,</w:t>
      </w:r>
      <w:r w:rsidRPr="00BF76E9">
        <w:rPr>
          <w:noProof w:val="0"/>
          <w:sz w:val="22"/>
          <w:szCs w:val="22"/>
          <w:lang w:val="en-US" w:eastAsia="ru-RU"/>
        </w:rPr>
        <w:t xml:space="preserve"> str. </w:t>
      </w:r>
      <w:r w:rsidRPr="00BF76E9">
        <w:rPr>
          <w:b/>
          <w:noProof w:val="0"/>
          <w:sz w:val="22"/>
          <w:szCs w:val="22"/>
          <w:lang w:val="en-US" w:eastAsia="ru-RU"/>
        </w:rPr>
        <w:t xml:space="preserve">N. Testemiţeanu, 22 </w:t>
      </w:r>
    </w:p>
    <w:p w:rsidR="00730FAD" w:rsidRPr="00BF76E9" w:rsidRDefault="00BF76E9" w:rsidP="00730FAD">
      <w:pPr>
        <w:numPr>
          <w:ilvl w:val="0"/>
          <w:numId w:val="42"/>
        </w:numPr>
        <w:tabs>
          <w:tab w:val="left" w:pos="1152"/>
        </w:tabs>
        <w:suppressAutoHyphens/>
        <w:spacing w:before="120" w:after="120"/>
        <w:contextualSpacing/>
        <w:rPr>
          <w:b/>
          <w:noProof w:val="0"/>
          <w:sz w:val="20"/>
          <w:szCs w:val="20"/>
          <w:lang w:val="en-US" w:eastAsia="ru-RU"/>
        </w:rPr>
      </w:pPr>
      <w:r w:rsidRPr="00BF76E9">
        <w:rPr>
          <w:noProof w:val="0"/>
          <w:color w:val="000000"/>
          <w:sz w:val="22"/>
          <w:szCs w:val="22"/>
          <w:lang w:val="en-US" w:eastAsia="ru-RU"/>
        </w:rPr>
        <w:t xml:space="preserve">Notă Garanția de bună execuție la </w:t>
      </w:r>
      <w:r w:rsidRPr="00BF76E9">
        <w:rPr>
          <w:bCs/>
          <w:noProof w:val="0"/>
          <w:color w:val="000000"/>
          <w:sz w:val="22"/>
          <w:szCs w:val="22"/>
          <w:lang w:val="en-US" w:eastAsia="ru-RU"/>
        </w:rPr>
        <w:t xml:space="preserve">procedura de achiziție publică </w:t>
      </w:r>
      <w:r w:rsidRPr="00BF76E9">
        <w:rPr>
          <w:noProof w:val="0"/>
          <w:color w:val="000000"/>
          <w:sz w:val="22"/>
          <w:szCs w:val="22"/>
          <w:lang w:val="en-US" w:eastAsia="ru-RU"/>
        </w:rPr>
        <w:t>Conform SIA RSAP</w:t>
      </w:r>
    </w:p>
    <w:p w:rsidR="00BF76E9" w:rsidRPr="00BF76E9" w:rsidRDefault="00BF76E9" w:rsidP="00BF76E9">
      <w:pPr>
        <w:numPr>
          <w:ilvl w:val="0"/>
          <w:numId w:val="40"/>
        </w:numPr>
        <w:tabs>
          <w:tab w:val="right" w:pos="426"/>
        </w:tabs>
        <w:spacing w:before="120"/>
        <w:ind w:left="360"/>
        <w:rPr>
          <w:b/>
          <w:noProof w:val="0"/>
          <w:color w:val="000000"/>
          <w:lang w:val="en-US" w:eastAsia="ru-RU"/>
        </w:rPr>
      </w:pPr>
      <w:r w:rsidRPr="00BF76E9">
        <w:rPr>
          <w:b/>
          <w:noProof w:val="0"/>
          <w:color w:val="000000"/>
          <w:lang w:val="en-US" w:eastAsia="ru-RU"/>
        </w:rPr>
        <w:t>Motivul recurgerii la procedura accelerată (în cazul licitației deschise, restrînse și al procedurii negociate), după caz:nu se apică</w:t>
      </w:r>
    </w:p>
    <w:p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Tehnici și instrumente specifice de atribuire (dacă este cazul specificați dacă se va utiliza acordul-cadru, sistemul dinamic de achiziție sau licitația electronică): </w:t>
      </w:r>
    </w:p>
    <w:p w:rsidR="00BF76E9" w:rsidRPr="00BF76E9" w:rsidRDefault="00BF76E9" w:rsidP="00BF76E9">
      <w:pPr>
        <w:tabs>
          <w:tab w:val="right" w:pos="426"/>
        </w:tabs>
        <w:spacing w:before="120"/>
        <w:ind w:left="360"/>
        <w:rPr>
          <w:b/>
          <w:noProof w:val="0"/>
          <w:color w:val="FF0000"/>
          <w:lang w:val="en-US" w:eastAsia="ru-RU"/>
        </w:rPr>
      </w:pPr>
      <w:r w:rsidRPr="00BF76E9">
        <w:rPr>
          <w:b/>
          <w:noProof w:val="0"/>
          <w:color w:val="000000"/>
          <w:lang w:eastAsia="ru-RU"/>
        </w:rPr>
        <w:t>oferta va fi depusă o singură dată.</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Condiții speciale de care depinde îndeplinirea contractului (</w:t>
      </w:r>
      <w:r w:rsidRPr="00BF76E9">
        <w:rPr>
          <w:noProof w:val="0"/>
          <w:lang w:val="en-US" w:eastAsia="ru-RU"/>
        </w:rPr>
        <w:t>indicați după caz</w:t>
      </w:r>
      <w:r w:rsidRPr="00BF76E9">
        <w:rPr>
          <w:b/>
          <w:noProof w:val="0"/>
          <w:lang w:val="en-US" w:eastAsia="ru-RU"/>
        </w:rPr>
        <w:t xml:space="preserve">):Nu se plică </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eastAsia="ru-RU"/>
        </w:rPr>
        <w:t>Ofertele se prezintă în valuta lei MD</w:t>
      </w:r>
    </w:p>
    <w:p w:rsidR="00BF76E9" w:rsidRPr="00495119" w:rsidRDefault="00BF76E9" w:rsidP="00495119">
      <w:pPr>
        <w:numPr>
          <w:ilvl w:val="0"/>
          <w:numId w:val="40"/>
        </w:numPr>
        <w:shd w:val="clear" w:color="auto" w:fill="FFFFFF"/>
        <w:tabs>
          <w:tab w:val="right" w:pos="426"/>
        </w:tabs>
        <w:spacing w:before="120"/>
        <w:ind w:left="0" w:firstLine="0"/>
        <w:jc w:val="both"/>
        <w:rPr>
          <w:b/>
          <w:noProof w:val="0"/>
          <w:shd w:val="clear" w:color="auto" w:fill="FFFF00"/>
          <w:lang w:val="en-US" w:eastAsia="ru-RU"/>
        </w:rPr>
      </w:pPr>
      <w:r w:rsidRPr="00BF76E9">
        <w:rPr>
          <w:b/>
          <w:noProof w:val="0"/>
          <w:lang w:val="en-US" w:eastAsia="ru-RU"/>
        </w:rPr>
        <w:t xml:space="preserve">Criteriul de evaluare aplicat pentru adjudecarea contractului: </w:t>
      </w:r>
      <w:r w:rsidR="00D35F6B" w:rsidRPr="00495119">
        <w:rPr>
          <w:b/>
          <w:noProof w:val="0"/>
          <w:shd w:val="clear" w:color="auto" w:fill="FFFFFF"/>
          <w:lang w:val="en-US" w:eastAsia="ru-RU"/>
        </w:rPr>
        <w:t>cel mai mic preț, fără TVA, p</w:t>
      </w:r>
      <w:r w:rsidRPr="00495119">
        <w:rPr>
          <w:b/>
          <w:noProof w:val="0"/>
          <w:shd w:val="clear" w:color="auto" w:fill="FFFFFF"/>
          <w:lang w:val="en-US" w:eastAsia="ru-RU"/>
        </w:rPr>
        <w:t>e lotul întreg și corespunderea cerințelor solicitate</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Factorii de evaluare a ofertei celei mai avantajoase din punct de vedere economic, precum și ponderile lor: Nu se aplică</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Termenul limită de depunere/deschidere a ofertelor:</w:t>
      </w:r>
    </w:p>
    <w:p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până la: </w:t>
      </w:r>
      <w:r w:rsidRPr="00BF76E9">
        <w:rPr>
          <w:b/>
          <w:i/>
          <w:noProof w:val="0"/>
          <w:lang w:val="en-US" w:eastAsia="ru-RU"/>
        </w:rPr>
        <w:t>Conform SIA RSAP</w:t>
      </w:r>
    </w:p>
    <w:p w:rsidR="00BF76E9" w:rsidRPr="00BF76E9" w:rsidRDefault="00BF76E9" w:rsidP="00BF76E9">
      <w:pPr>
        <w:numPr>
          <w:ilvl w:val="0"/>
          <w:numId w:val="43"/>
        </w:numPr>
        <w:tabs>
          <w:tab w:val="right" w:pos="426"/>
        </w:tabs>
        <w:spacing w:before="120"/>
        <w:contextualSpacing/>
        <w:rPr>
          <w:b/>
          <w:noProof w:val="0"/>
          <w:lang w:val="ru-RU" w:eastAsia="ru-RU"/>
        </w:rPr>
      </w:pPr>
      <w:r w:rsidRPr="00BF76E9">
        <w:rPr>
          <w:b/>
          <w:noProof w:val="0"/>
          <w:lang w:val="ru-RU" w:eastAsia="ru-RU"/>
        </w:rPr>
        <w:t xml:space="preserve">pe: </w:t>
      </w:r>
      <w:r w:rsidRPr="00BF76E9">
        <w:rPr>
          <w:b/>
          <w:i/>
          <w:noProof w:val="0"/>
          <w:lang w:val="en-US" w:eastAsia="ru-RU"/>
        </w:rPr>
        <w:t xml:space="preserve">Conform SIA RSAP </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Adresa la care trebuie transmise ofertele sau cererile de participare: </w:t>
      </w:r>
    </w:p>
    <w:p w:rsidR="00BF76E9" w:rsidRPr="00BF76E9" w:rsidRDefault="00BF76E9" w:rsidP="00BF76E9">
      <w:pPr>
        <w:tabs>
          <w:tab w:val="right" w:pos="426"/>
        </w:tabs>
        <w:spacing w:before="120"/>
        <w:ind w:left="450"/>
        <w:rPr>
          <w:b/>
          <w:noProof w:val="0"/>
          <w:lang w:val="en-US" w:eastAsia="ru-RU"/>
        </w:rPr>
      </w:pPr>
      <w:r w:rsidRPr="00BF76E9">
        <w:rPr>
          <w:b/>
          <w:i/>
          <w:noProof w:val="0"/>
          <w:lang w:val="en-US" w:eastAsia="ru-RU"/>
        </w:rPr>
        <w:t>Ofertele sau cererile de participare vor fi depuse electronic prin intermediul SIA RSAP</w:t>
      </w:r>
    </w:p>
    <w:p w:rsidR="00BF76E9" w:rsidRPr="0037069B" w:rsidRDefault="00BF76E9" w:rsidP="00BF76E9">
      <w:pPr>
        <w:numPr>
          <w:ilvl w:val="0"/>
          <w:numId w:val="40"/>
        </w:numPr>
        <w:tabs>
          <w:tab w:val="right" w:pos="426"/>
        </w:tabs>
        <w:spacing w:before="120"/>
        <w:ind w:left="0" w:firstLine="0"/>
        <w:rPr>
          <w:b/>
          <w:noProof w:val="0"/>
          <w:sz w:val="32"/>
          <w:szCs w:val="32"/>
          <w:lang w:val="en-US" w:eastAsia="ru-RU"/>
        </w:rPr>
      </w:pPr>
      <w:r w:rsidRPr="00BF76E9">
        <w:rPr>
          <w:b/>
          <w:noProof w:val="0"/>
          <w:lang w:val="en-US" w:eastAsia="ru-RU"/>
        </w:rPr>
        <w:t>Termenul de valabilitate a ofertelor:</w:t>
      </w:r>
      <w:r w:rsidRPr="00FA2080">
        <w:rPr>
          <w:b/>
          <w:noProof w:val="0"/>
          <w:lang w:val="en-US" w:eastAsia="ru-RU"/>
        </w:rPr>
        <w:t>60 zile calendaristice</w:t>
      </w:r>
    </w:p>
    <w:p w:rsidR="00BF76E9" w:rsidRPr="00BF76E9" w:rsidRDefault="00BF76E9" w:rsidP="00BF76E9">
      <w:pPr>
        <w:numPr>
          <w:ilvl w:val="0"/>
          <w:numId w:val="40"/>
        </w:numPr>
        <w:tabs>
          <w:tab w:val="right" w:pos="426"/>
        </w:tabs>
        <w:spacing w:before="120"/>
        <w:ind w:left="0" w:firstLine="0"/>
        <w:rPr>
          <w:b/>
          <w:i/>
          <w:noProof w:val="0"/>
          <w:lang w:val="en-US" w:eastAsia="ru-RU"/>
        </w:rPr>
      </w:pPr>
      <w:r w:rsidRPr="00BF76E9">
        <w:rPr>
          <w:b/>
          <w:noProof w:val="0"/>
          <w:lang w:val="en-US" w:eastAsia="ru-RU"/>
        </w:rPr>
        <w:t xml:space="preserve">Locul deschiderii ofertelor: </w:t>
      </w:r>
      <w:r w:rsidRPr="00BF76E9">
        <w:rPr>
          <w:b/>
          <w:i/>
          <w:noProof w:val="0"/>
          <w:shd w:val="clear" w:color="auto" w:fill="FFFFFF"/>
          <w:lang w:val="en-US" w:eastAsia="ru-RU"/>
        </w:rPr>
        <w:t>Conform SIA RSAP</w:t>
      </w:r>
    </w:p>
    <w:p w:rsidR="00BF76E9" w:rsidRPr="00BF76E9" w:rsidRDefault="00BF76E9" w:rsidP="00BF76E9">
      <w:pPr>
        <w:tabs>
          <w:tab w:val="right" w:pos="426"/>
        </w:tabs>
        <w:spacing w:before="120"/>
        <w:rPr>
          <w:b/>
          <w:i/>
          <w:noProof w:val="0"/>
          <w:lang w:val="en-US" w:eastAsia="ru-RU"/>
        </w:rPr>
      </w:pPr>
      <w:r w:rsidRPr="00BF76E9">
        <w:rPr>
          <w:b/>
          <w:i/>
          <w:noProof w:val="0"/>
          <w:lang w:val="en-US" w:eastAsia="ru-RU"/>
        </w:rPr>
        <w:t xml:space="preserve">Ofertele întîrziate vor fi respinse. </w:t>
      </w:r>
    </w:p>
    <w:p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t xml:space="preserve">Persoanele autorizate să asiste la deschiderea ofertelor: </w:t>
      </w:r>
      <w:r w:rsidRPr="00BF76E9">
        <w:rPr>
          <w:b/>
          <w:noProof w:val="0"/>
          <w:lang w:val="en-US" w:eastAsia="ru-RU"/>
        </w:rPr>
        <w:br/>
      </w:r>
      <w:r w:rsidRPr="00BF76E9">
        <w:rPr>
          <w:b/>
          <w:i/>
          <w:noProof w:val="0"/>
          <w:lang w:val="en-US" w:eastAsia="ru-RU"/>
        </w:rPr>
        <w:t>Ofertanții sau reprezentanții acestora au dreptul să participe la deschiderea ofertelor, cu excepția cazului cînd ofertele au fost depuse prin SIA “RSAP”</w:t>
      </w:r>
      <w:r w:rsidRPr="00BF76E9">
        <w:rPr>
          <w:b/>
          <w:noProof w:val="0"/>
          <w:lang w:val="en-US" w:eastAsia="ru-RU"/>
        </w:rPr>
        <w:t>.</w:t>
      </w:r>
    </w:p>
    <w:p w:rsidR="00BF76E9" w:rsidRPr="00BF76E9" w:rsidRDefault="00BF76E9" w:rsidP="00BF76E9">
      <w:pPr>
        <w:numPr>
          <w:ilvl w:val="0"/>
          <w:numId w:val="40"/>
        </w:numPr>
        <w:tabs>
          <w:tab w:val="right" w:pos="426"/>
        </w:tabs>
        <w:spacing w:before="120"/>
        <w:ind w:left="450" w:hanging="450"/>
        <w:rPr>
          <w:b/>
          <w:noProof w:val="0"/>
          <w:lang w:val="en-US" w:eastAsia="ru-RU"/>
        </w:rPr>
      </w:pPr>
      <w:r w:rsidRPr="00BF76E9">
        <w:rPr>
          <w:b/>
          <w:noProof w:val="0"/>
          <w:lang w:val="en-US" w:eastAsia="ru-RU"/>
        </w:rPr>
        <w:lastRenderedPageBreak/>
        <w:t xml:space="preserve">Limba sau limbile în care trebuie redactate ofertele sau cererile de participare: </w:t>
      </w:r>
      <w:r w:rsidRPr="00BF76E9">
        <w:rPr>
          <w:b/>
          <w:i/>
          <w:noProof w:val="0"/>
          <w:lang w:val="en-US" w:eastAsia="ru-RU"/>
        </w:rPr>
        <w:t>limba de stat</w:t>
      </w:r>
    </w:p>
    <w:p w:rsidR="00D60AEC" w:rsidRPr="00BF76E9" w:rsidRDefault="00BF76E9" w:rsidP="00D60AEC">
      <w:pPr>
        <w:numPr>
          <w:ilvl w:val="0"/>
          <w:numId w:val="40"/>
        </w:numPr>
        <w:tabs>
          <w:tab w:val="right" w:pos="426"/>
        </w:tabs>
        <w:spacing w:before="120"/>
        <w:ind w:left="360"/>
        <w:rPr>
          <w:noProof w:val="0"/>
          <w:sz w:val="20"/>
          <w:lang w:val="en-US" w:eastAsia="ru-RU"/>
        </w:rPr>
      </w:pPr>
      <w:r w:rsidRPr="00BF76E9">
        <w:rPr>
          <w:b/>
          <w:noProof w:val="0"/>
          <w:lang w:val="en-US" w:eastAsia="ru-RU"/>
        </w:rPr>
        <w:t>Respectivul contract se referă la un proiect și/sau program finanțat din fonduri ale Uniunii Europene</w:t>
      </w:r>
      <w:r w:rsidRPr="00BF76E9">
        <w:rPr>
          <w:b/>
          <w:noProof w:val="0"/>
          <w:shd w:val="clear" w:color="auto" w:fill="FFFFFF"/>
          <w:lang w:val="en-US" w:eastAsia="ru-RU"/>
        </w:rPr>
        <w:t>: Nu se aplică</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 xml:space="preserve">Denumirea și adresa organismului competent de soluționare a contestațiilor: </w:t>
      </w:r>
    </w:p>
    <w:p w:rsidR="00BF76E9" w:rsidRPr="00BF76E9" w:rsidRDefault="00BF76E9" w:rsidP="00BF76E9">
      <w:pPr>
        <w:tabs>
          <w:tab w:val="right" w:pos="426"/>
        </w:tabs>
        <w:ind w:left="450"/>
        <w:rPr>
          <w:b/>
          <w:i/>
          <w:noProof w:val="0"/>
          <w:lang w:val="en-US" w:eastAsia="ru-RU"/>
        </w:rPr>
      </w:pPr>
      <w:r w:rsidRPr="00BF76E9">
        <w:rPr>
          <w:b/>
          <w:i/>
          <w:noProof w:val="0"/>
          <w:lang w:val="en-US" w:eastAsia="ru-RU"/>
        </w:rPr>
        <w:t>Agenția Națională pentru Soluționarea Contestațiilor</w:t>
      </w:r>
    </w:p>
    <w:p w:rsidR="00BF76E9" w:rsidRPr="00BF76E9" w:rsidRDefault="00BF76E9" w:rsidP="00BF76E9">
      <w:pPr>
        <w:tabs>
          <w:tab w:val="right" w:pos="426"/>
        </w:tabs>
        <w:ind w:left="450"/>
        <w:rPr>
          <w:b/>
          <w:i/>
          <w:noProof w:val="0"/>
          <w:lang w:val="en-US" w:eastAsia="ru-RU"/>
        </w:rPr>
      </w:pPr>
      <w:r w:rsidRPr="00BF76E9">
        <w:rPr>
          <w:b/>
          <w:i/>
          <w:noProof w:val="0"/>
          <w:lang w:val="en-US" w:eastAsia="ru-RU"/>
        </w:rPr>
        <w:t>Adresa: mun. Chișinău, bd. Ștefan cel Mare și Sfânt nr.124 (et.4), MD 2001;</w:t>
      </w:r>
    </w:p>
    <w:p w:rsidR="00BF76E9" w:rsidRPr="00BF76E9" w:rsidRDefault="00BF76E9" w:rsidP="00BF76E9">
      <w:pPr>
        <w:tabs>
          <w:tab w:val="right" w:pos="426"/>
        </w:tabs>
        <w:ind w:left="450"/>
        <w:rPr>
          <w:b/>
          <w:i/>
          <w:noProof w:val="0"/>
          <w:lang w:val="en-US" w:eastAsia="ru-RU"/>
        </w:rPr>
      </w:pPr>
      <w:r w:rsidRPr="00BF76E9">
        <w:rPr>
          <w:b/>
          <w:i/>
          <w:noProof w:val="0"/>
          <w:lang w:val="en-US" w:eastAsia="ru-RU"/>
        </w:rPr>
        <w:t>Tel/Fax/email:022-820 652, 022 820-651, contestatii@ansc.md</w:t>
      </w:r>
    </w:p>
    <w:p w:rsidR="00BF76E9" w:rsidRPr="00BF76E9" w:rsidRDefault="00BF76E9" w:rsidP="00BF76E9">
      <w:pPr>
        <w:numPr>
          <w:ilvl w:val="0"/>
          <w:numId w:val="40"/>
        </w:numPr>
        <w:tabs>
          <w:tab w:val="right" w:pos="426"/>
        </w:tabs>
        <w:spacing w:before="120"/>
        <w:ind w:left="360"/>
        <w:rPr>
          <w:b/>
          <w:noProof w:val="0"/>
          <w:lang w:val="en-US" w:eastAsia="ru-RU"/>
        </w:rPr>
      </w:pPr>
      <w:r w:rsidRPr="00BF76E9">
        <w:rPr>
          <w:b/>
          <w:noProof w:val="0"/>
          <w:lang w:val="en-US" w:eastAsia="ru-RU"/>
        </w:rPr>
        <w:t xml:space="preserve">Data (datele) și referința (referințele) publicărilor anterioare în Jurnalul Oficial al Uniunii Europene privind contractul (contractele) la care se referă anunțul respective (dacă este </w:t>
      </w:r>
      <w:r w:rsidRPr="00BF76E9">
        <w:rPr>
          <w:b/>
          <w:noProof w:val="0"/>
          <w:shd w:val="clear" w:color="auto" w:fill="FFFFFF"/>
          <w:lang w:val="en-US" w:eastAsia="ru-RU"/>
        </w:rPr>
        <w:t>cazul): Nu se aplică</w:t>
      </w:r>
    </w:p>
    <w:p w:rsidR="00BF76E9" w:rsidRPr="00BF76E9" w:rsidRDefault="00BF76E9" w:rsidP="00BF76E9">
      <w:pPr>
        <w:numPr>
          <w:ilvl w:val="0"/>
          <w:numId w:val="40"/>
        </w:numPr>
        <w:shd w:val="clear" w:color="auto" w:fill="FFFFFF"/>
        <w:tabs>
          <w:tab w:val="right" w:pos="426"/>
        </w:tabs>
        <w:spacing w:before="120"/>
        <w:ind w:left="360"/>
        <w:rPr>
          <w:b/>
          <w:noProof w:val="0"/>
          <w:lang w:val="en-US" w:eastAsia="ru-RU"/>
        </w:rPr>
      </w:pPr>
      <w:r w:rsidRPr="00BF76E9">
        <w:rPr>
          <w:b/>
          <w:noProof w:val="0"/>
          <w:lang w:val="en-US" w:eastAsia="ru-RU"/>
        </w:rPr>
        <w:t>În cazul achizițiilor periodice, calendarul estimat pentru publicarea anunțurilor viitoare:</w:t>
      </w:r>
      <w:r w:rsidRPr="00BF76E9">
        <w:rPr>
          <w:b/>
          <w:noProof w:val="0"/>
          <w:shd w:val="clear" w:color="auto" w:fill="FFFFFF"/>
          <w:lang w:val="en-US" w:eastAsia="ru-RU"/>
        </w:rPr>
        <w:t xml:space="preserve"> Nu se aplică</w:t>
      </w:r>
    </w:p>
    <w:p w:rsidR="00BF76E9" w:rsidRPr="00DA1764" w:rsidRDefault="00BF76E9" w:rsidP="00BF76E9">
      <w:pPr>
        <w:numPr>
          <w:ilvl w:val="0"/>
          <w:numId w:val="40"/>
        </w:numPr>
        <w:tabs>
          <w:tab w:val="right" w:pos="426"/>
        </w:tabs>
        <w:spacing w:before="120"/>
        <w:ind w:left="360"/>
        <w:rPr>
          <w:b/>
          <w:noProof w:val="0"/>
          <w:color w:val="FF0000"/>
          <w:lang w:val="en-US" w:eastAsia="ru-RU"/>
        </w:rPr>
      </w:pPr>
      <w:r w:rsidRPr="00BF76E9">
        <w:rPr>
          <w:b/>
          <w:noProof w:val="0"/>
          <w:lang w:val="en-US" w:eastAsia="ru-RU"/>
        </w:rPr>
        <w:t>Data publicării anunțului de intenție sau, după caz, precizarea că nu a fost publicat un astfel de anu</w:t>
      </w:r>
      <w:r w:rsidR="00DB0324">
        <w:rPr>
          <w:b/>
          <w:noProof w:val="0"/>
          <w:shd w:val="clear" w:color="auto" w:fill="FFFFFF"/>
          <w:lang w:val="en-US" w:eastAsia="ru-RU"/>
        </w:rPr>
        <w:t>nţ</w:t>
      </w:r>
    </w:p>
    <w:p w:rsidR="00BF76E9" w:rsidRPr="00BF76E9" w:rsidRDefault="00BF76E9" w:rsidP="00BF76E9">
      <w:pPr>
        <w:numPr>
          <w:ilvl w:val="0"/>
          <w:numId w:val="40"/>
        </w:numPr>
        <w:shd w:val="clear" w:color="auto" w:fill="FFFFFF"/>
        <w:tabs>
          <w:tab w:val="right" w:pos="426"/>
        </w:tabs>
        <w:spacing w:before="120"/>
        <w:ind w:left="0" w:firstLine="0"/>
        <w:rPr>
          <w:b/>
          <w:noProof w:val="0"/>
          <w:lang w:val="en-US" w:eastAsia="ru-RU"/>
        </w:rPr>
      </w:pPr>
      <w:r w:rsidRPr="00BF76E9">
        <w:rPr>
          <w:b/>
          <w:noProof w:val="0"/>
          <w:lang w:val="en-US" w:eastAsia="ru-RU"/>
        </w:rPr>
        <w:t>Data transmiterii spre publicare a anunțului de participare</w:t>
      </w:r>
      <w:r w:rsidRPr="00BF76E9">
        <w:rPr>
          <w:b/>
          <w:noProof w:val="0"/>
          <w:color w:val="000000"/>
          <w:lang w:val="en-US" w:eastAsia="ru-RU"/>
        </w:rPr>
        <w:t>:</w:t>
      </w:r>
      <w:r w:rsidRPr="00BF76E9">
        <w:rPr>
          <w:b/>
          <w:noProof w:val="0"/>
          <w:shd w:val="clear" w:color="auto" w:fill="FFFFFF"/>
          <w:lang w:val="en-US" w:eastAsia="ru-RU"/>
        </w:rPr>
        <w:t>Conform SIA RSAP</w:t>
      </w:r>
    </w:p>
    <w:p w:rsidR="00BF76E9" w:rsidRPr="00BF76E9" w:rsidRDefault="00BF76E9" w:rsidP="00BF76E9">
      <w:pPr>
        <w:numPr>
          <w:ilvl w:val="0"/>
          <w:numId w:val="40"/>
        </w:numPr>
        <w:tabs>
          <w:tab w:val="right" w:pos="426"/>
        </w:tabs>
        <w:spacing w:before="120"/>
        <w:ind w:left="0" w:firstLine="0"/>
        <w:rPr>
          <w:b/>
          <w:noProof w:val="0"/>
          <w:lang w:val="en-US" w:eastAsia="ru-RU"/>
        </w:rPr>
      </w:pPr>
      <w:r w:rsidRPr="00BF76E9">
        <w:rPr>
          <w:b/>
          <w:noProof w:val="0"/>
          <w:lang w:val="en-US" w:eastAsia="ru-RU"/>
        </w:rPr>
        <w:t>În cadrul procedurii de achiziție publică se va utiliza/accepta:</w:t>
      </w:r>
    </w:p>
    <w:tbl>
      <w:tblPr>
        <w:tblStyle w:val="12"/>
        <w:tblW w:w="0" w:type="auto"/>
        <w:tblInd w:w="445" w:type="dxa"/>
        <w:tblLook w:val="04A0" w:firstRow="1" w:lastRow="0" w:firstColumn="1" w:lastColumn="0" w:noHBand="0" w:noVBand="1"/>
      </w:tblPr>
      <w:tblGrid>
        <w:gridCol w:w="5305"/>
        <w:gridCol w:w="3785"/>
      </w:tblGrid>
      <w:tr w:rsidR="00BF76E9" w:rsidRPr="00BF76E9" w:rsidTr="00BF76E9">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BF76E9" w:rsidRPr="00BF76E9" w:rsidRDefault="00BF76E9" w:rsidP="00BF76E9">
            <w:pPr>
              <w:tabs>
                <w:tab w:val="right" w:pos="426"/>
              </w:tabs>
              <w:rPr>
                <w:b/>
                <w:noProof w:val="0"/>
                <w:lang w:val="ru-RU" w:eastAsia="ru-RU"/>
              </w:rPr>
            </w:pPr>
            <w:r w:rsidRPr="00BF76E9">
              <w:rPr>
                <w:b/>
                <w:noProof w:val="0"/>
                <w:lang w:val="ru-RU"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BF76E9" w:rsidRPr="00BF76E9" w:rsidRDefault="00BF76E9" w:rsidP="00BF76E9">
            <w:pPr>
              <w:tabs>
                <w:tab w:val="right" w:pos="426"/>
              </w:tabs>
              <w:rPr>
                <w:b/>
                <w:noProof w:val="0"/>
                <w:lang w:val="en-US" w:eastAsia="ru-RU"/>
              </w:rPr>
            </w:pPr>
            <w:r w:rsidRPr="00BF76E9">
              <w:rPr>
                <w:b/>
                <w:noProof w:val="0"/>
                <w:lang w:val="en-US" w:eastAsia="ru-RU"/>
              </w:rPr>
              <w:t>Se va utiliza/accepta sau nu</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en-US" w:eastAsia="ru-RU"/>
              </w:rPr>
            </w:pPr>
            <w:r w:rsidRPr="00BF76E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ru-RU" w:eastAsia="ru-RU"/>
              </w:rPr>
            </w:pPr>
            <w:r w:rsidRPr="00BF76E9">
              <w:rPr>
                <w:noProof w:val="0"/>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en-US" w:eastAsia="ru-RU"/>
              </w:rPr>
            </w:pPr>
            <w:r w:rsidRPr="00BF76E9">
              <w:rPr>
                <w:noProof w:val="0"/>
                <w:lang w:val="en-US" w:eastAsia="ru-RU"/>
              </w:rPr>
              <w:t>Nu</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ru-RU" w:eastAsia="ru-RU"/>
              </w:rPr>
            </w:pPr>
            <w:r w:rsidRPr="00BF76E9">
              <w:rPr>
                <w:noProof w:val="0"/>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ru-RU" w:eastAsia="ru-RU"/>
              </w:rPr>
            </w:pPr>
            <w:r w:rsidRPr="00BF76E9">
              <w:rPr>
                <w:noProof w:val="0"/>
                <w:lang w:val="ru-RU" w:eastAsia="ru-RU"/>
              </w:rPr>
              <w:t>Da</w:t>
            </w:r>
          </w:p>
        </w:tc>
      </w:tr>
      <w:tr w:rsidR="00BF76E9" w:rsidRPr="00BF76E9" w:rsidTr="00BF76E9">
        <w:tc>
          <w:tcPr>
            <w:tcW w:w="5305" w:type="dxa"/>
            <w:tcBorders>
              <w:top w:val="single" w:sz="4" w:space="0" w:color="auto"/>
              <w:left w:val="single" w:sz="4" w:space="0" w:color="auto"/>
              <w:bottom w:val="single" w:sz="4" w:space="0" w:color="auto"/>
              <w:right w:val="single" w:sz="4" w:space="0" w:color="auto"/>
            </w:tcBorders>
            <w:hideMark/>
          </w:tcPr>
          <w:p w:rsidR="00BF76E9" w:rsidRPr="00BF76E9" w:rsidRDefault="00BF76E9" w:rsidP="00BF76E9">
            <w:pPr>
              <w:tabs>
                <w:tab w:val="right" w:pos="426"/>
              </w:tabs>
              <w:rPr>
                <w:noProof w:val="0"/>
                <w:lang w:val="ru-RU" w:eastAsia="ru-RU"/>
              </w:rPr>
            </w:pPr>
            <w:r w:rsidRPr="00BF76E9">
              <w:rPr>
                <w:noProof w:val="0"/>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BF76E9" w:rsidRPr="00BF76E9" w:rsidRDefault="00BF76E9" w:rsidP="00BF76E9">
            <w:pPr>
              <w:tabs>
                <w:tab w:val="right" w:pos="426"/>
              </w:tabs>
              <w:rPr>
                <w:noProof w:val="0"/>
                <w:lang w:val="ru-RU" w:eastAsia="ru-RU"/>
              </w:rPr>
            </w:pPr>
            <w:r w:rsidRPr="00BF76E9">
              <w:rPr>
                <w:noProof w:val="0"/>
                <w:lang w:val="ru-RU" w:eastAsia="ru-RU"/>
              </w:rPr>
              <w:t>Da</w:t>
            </w:r>
          </w:p>
        </w:tc>
      </w:tr>
    </w:tbl>
    <w:p w:rsidR="00040C57" w:rsidRPr="00216C4D" w:rsidRDefault="00BF76E9" w:rsidP="00216C4D">
      <w:pPr>
        <w:numPr>
          <w:ilvl w:val="0"/>
          <w:numId w:val="40"/>
        </w:numPr>
        <w:tabs>
          <w:tab w:val="right" w:pos="426"/>
        </w:tabs>
        <w:spacing w:before="120"/>
        <w:ind w:left="360"/>
        <w:rPr>
          <w:b/>
          <w:noProof w:val="0"/>
          <w:lang w:val="en-US" w:eastAsia="ru-RU"/>
        </w:rPr>
      </w:pPr>
      <w:r w:rsidRPr="00BF76E9">
        <w:rPr>
          <w:b/>
          <w:noProof w:val="0"/>
          <w:lang w:val="en-US" w:eastAsia="ru-RU"/>
        </w:rPr>
        <w:t>Contractul intră sub incidența Acordului privind achizițiile guvernamentale al Organizației Mondiale a Comerțului (numai în cazul anunțurilor transmise spre publicare în Jurnalul Oficial al Uniunii Europen</w:t>
      </w:r>
      <w:r w:rsidRPr="00BF76E9">
        <w:rPr>
          <w:b/>
          <w:noProof w:val="0"/>
          <w:shd w:val="clear" w:color="auto" w:fill="FFFFFF"/>
          <w:lang w:val="en-US" w:eastAsia="ru-RU"/>
        </w:rPr>
        <w:t xml:space="preserve">e): </w:t>
      </w:r>
      <w:r w:rsidRPr="00BF76E9">
        <w:rPr>
          <w:b/>
          <w:i/>
          <w:noProof w:val="0"/>
          <w:shd w:val="clear" w:color="auto" w:fill="FFFFFF"/>
          <w:lang w:val="en-US" w:eastAsia="ru-RU"/>
        </w:rPr>
        <w:t>nu</w:t>
      </w:r>
    </w:p>
    <w:p w:rsidR="00BF76E9" w:rsidRPr="0037069B" w:rsidRDefault="00BF76E9" w:rsidP="0037069B">
      <w:pPr>
        <w:numPr>
          <w:ilvl w:val="0"/>
          <w:numId w:val="40"/>
        </w:numPr>
        <w:tabs>
          <w:tab w:val="right" w:pos="426"/>
        </w:tabs>
        <w:spacing w:before="120"/>
        <w:ind w:left="360"/>
        <w:rPr>
          <w:b/>
          <w:noProof w:val="0"/>
          <w:lang w:val="ru-RU" w:eastAsia="ru-RU"/>
        </w:rPr>
      </w:pPr>
      <w:r w:rsidRPr="00BF76E9">
        <w:rPr>
          <w:b/>
          <w:noProof w:val="0"/>
          <w:lang w:val="ru-RU" w:eastAsia="ru-RU"/>
        </w:rPr>
        <w:t xml:space="preserve">Alte informații relevante: </w:t>
      </w:r>
    </w:p>
    <w:p w:rsidR="00DA1764" w:rsidRPr="00216C4D" w:rsidRDefault="00BF76E9" w:rsidP="00216C4D">
      <w:pPr>
        <w:spacing w:before="120" w:after="120"/>
        <w:rPr>
          <w:b/>
          <w:noProof w:val="0"/>
          <w:lang w:val="en-US" w:eastAsia="ru-RU"/>
        </w:rPr>
      </w:pPr>
      <w:r w:rsidRPr="00BF76E9">
        <w:rPr>
          <w:b/>
          <w:noProof w:val="0"/>
          <w:lang w:val="en-US" w:eastAsia="ru-RU"/>
        </w:rPr>
        <w:t xml:space="preserve">Conducătorul grupului de lucru:  </w:t>
      </w:r>
      <w:r w:rsidR="00123239">
        <w:rPr>
          <w:b/>
          <w:i/>
          <w:noProof w:val="0"/>
          <w:shd w:val="clear" w:color="auto" w:fill="FFFFFF"/>
          <w:lang w:val="en-US" w:eastAsia="ru-RU"/>
        </w:rPr>
        <w:t>Vasilii ȘOVGUR</w:t>
      </w:r>
      <w:r w:rsidR="00216C4D">
        <w:rPr>
          <w:b/>
          <w:noProof w:val="0"/>
          <w:lang w:val="en-US" w:eastAsia="ru-RU"/>
        </w:rPr>
        <w:t>________________    L.Ș</w:t>
      </w:r>
    </w:p>
    <w:p w:rsidR="00DA1764" w:rsidRDefault="00DA1764" w:rsidP="002A6E99">
      <w:pPr>
        <w:pStyle w:val="Style3"/>
        <w:tabs>
          <w:tab w:val="left" w:pos="567"/>
        </w:tabs>
        <w:spacing w:before="0" w:beforeAutospacing="0" w:after="0"/>
        <w:ind w:left="0" w:firstLine="0"/>
        <w:jc w:val="center"/>
        <w:rPr>
          <w:rFonts w:eastAsia="PMingLiU"/>
          <w:lang w:eastAsia="zh-CN"/>
        </w:rPr>
      </w:pPr>
    </w:p>
    <w:p w:rsidR="00DA1764" w:rsidRDefault="00DA1764"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C391F" w:rsidRDefault="00AC391F" w:rsidP="00216C4D">
      <w:pPr>
        <w:pStyle w:val="Style3"/>
        <w:tabs>
          <w:tab w:val="left" w:pos="567"/>
        </w:tabs>
        <w:spacing w:before="0" w:beforeAutospacing="0" w:after="0"/>
        <w:ind w:left="0" w:firstLine="0"/>
        <w:rPr>
          <w:rFonts w:eastAsia="PMingLiU"/>
          <w:lang w:eastAsia="zh-CN"/>
        </w:rPr>
      </w:pPr>
    </w:p>
    <w:p w:rsidR="00A174C1" w:rsidRDefault="00A174C1" w:rsidP="00216C4D">
      <w:pPr>
        <w:pStyle w:val="Style3"/>
        <w:tabs>
          <w:tab w:val="left" w:pos="567"/>
        </w:tabs>
        <w:spacing w:before="0" w:beforeAutospacing="0" w:after="0"/>
        <w:ind w:left="0" w:firstLine="0"/>
        <w:rPr>
          <w:rFonts w:eastAsia="PMingLiU"/>
          <w:lang w:eastAsia="zh-CN"/>
        </w:rPr>
      </w:pPr>
    </w:p>
    <w:p w:rsidR="00A174C1" w:rsidRDefault="00A174C1" w:rsidP="00216C4D">
      <w:pPr>
        <w:pStyle w:val="Style3"/>
        <w:tabs>
          <w:tab w:val="left" w:pos="567"/>
        </w:tabs>
        <w:spacing w:before="0" w:beforeAutospacing="0" w:after="0"/>
        <w:ind w:left="0" w:firstLine="0"/>
        <w:rPr>
          <w:rFonts w:eastAsia="PMingLiU"/>
          <w:lang w:eastAsia="zh-CN"/>
        </w:rPr>
      </w:pPr>
    </w:p>
    <w:p w:rsidR="00AC391F" w:rsidRPr="00B33AD1" w:rsidRDefault="00AC391F" w:rsidP="00216C4D">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B65C93" w:rsidRPr="00B33AD1" w:rsidRDefault="00B65C93" w:rsidP="00502EFF">
      <w:pPr>
        <w:pStyle w:val="Style3"/>
        <w:tabs>
          <w:tab w:val="left" w:pos="567"/>
        </w:tabs>
        <w:spacing w:before="0" w:beforeAutospacing="0" w:after="0"/>
        <w:ind w:left="0" w:firstLine="0"/>
        <w:jc w:val="right"/>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631A2C" w:rsidRPr="00B33AD1" w:rsidRDefault="00631A2C" w:rsidP="00631A2C">
      <w:pPr>
        <w:spacing w:before="240" w:after="160"/>
        <w:jc w:val="center"/>
        <w:rPr>
          <w:rFonts w:eastAsia="Calibri"/>
          <w:b/>
          <w:noProof w:val="0"/>
          <w:sz w:val="28"/>
          <w:szCs w:val="28"/>
        </w:rPr>
      </w:pPr>
      <w:r w:rsidRPr="00B33AD1">
        <w:rPr>
          <w:rFonts w:eastAsia="Calibri"/>
          <w:b/>
          <w:noProof w:val="0"/>
          <w:sz w:val="28"/>
          <w:szCs w:val="28"/>
        </w:rPr>
        <w:t xml:space="preserve">INVITAȚIE DE PARTICIPARE LA </w:t>
      </w:r>
      <w:r w:rsidR="00290D28" w:rsidRPr="00B33AD1">
        <w:rPr>
          <w:rFonts w:eastAsia="Calibri"/>
          <w:b/>
          <w:noProof w:val="0"/>
          <w:sz w:val="28"/>
          <w:szCs w:val="28"/>
        </w:rPr>
        <w:t>ETAPELE</w:t>
      </w:r>
      <w:r w:rsidRPr="00B33AD1">
        <w:rPr>
          <w:rFonts w:eastAsia="Calibri"/>
          <w:b/>
          <w:noProof w:val="0"/>
          <w:sz w:val="28"/>
          <w:szCs w:val="28"/>
        </w:rPr>
        <w:t xml:space="preserve"> DE PRESELECȚIE</w:t>
      </w:r>
      <w:r w:rsidR="007E463D" w:rsidRPr="00B33AD1">
        <w:rPr>
          <w:rFonts w:eastAsia="Calibri"/>
          <w:b/>
          <w:noProof w:val="0"/>
          <w:sz w:val="28"/>
          <w:szCs w:val="28"/>
        </w:rPr>
        <w:t>/LA PROCEDURILE NEGOCIATE</w:t>
      </w:r>
    </w:p>
    <w:p w:rsidR="00864A45" w:rsidRPr="00B33AD1" w:rsidRDefault="00864A45" w:rsidP="00631A2C">
      <w:pPr>
        <w:shd w:val="clear" w:color="auto" w:fill="FFFFFF" w:themeFill="background1"/>
        <w:spacing w:before="120"/>
        <w:rPr>
          <w:b/>
          <w:noProof w:val="0"/>
          <w:lang w:eastAsia="ru-RU"/>
        </w:rPr>
      </w:pPr>
    </w:p>
    <w:p w:rsidR="00631A2C" w:rsidRPr="00B33AD1" w:rsidRDefault="00631A2C" w:rsidP="00631A2C">
      <w:pPr>
        <w:shd w:val="clear" w:color="auto" w:fill="FFFFFF" w:themeFill="background1"/>
        <w:spacing w:before="120"/>
        <w:rPr>
          <w:b/>
          <w:noProof w:val="0"/>
          <w:lang w:eastAsia="ru-RU"/>
        </w:rPr>
      </w:pPr>
      <w:r w:rsidRPr="00B33AD1">
        <w:rPr>
          <w:b/>
          <w:noProof w:val="0"/>
          <w:lang w:eastAsia="ru-RU"/>
        </w:rPr>
        <w:t xml:space="preserve">privind achiziționarea </w:t>
      </w:r>
      <w:r w:rsidRPr="00B33AD1">
        <w:rPr>
          <w:b/>
          <w:noProof w:val="0"/>
          <w:shd w:val="clear" w:color="auto" w:fill="FFFFFF" w:themeFill="background1"/>
          <w:lang w:eastAsia="ru-RU"/>
        </w:rPr>
        <w:t>_____________________________________________________________________________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achiziție______________________________________________________</w:t>
      </w:r>
      <w:r w:rsidRPr="00B33AD1">
        <w:rPr>
          <w:b/>
          <w:noProof w:val="0"/>
          <w:lang w:eastAsia="ru-RU"/>
        </w:rPr>
        <w:br/>
      </w:r>
      <w:r w:rsidRPr="00B33AD1">
        <w:rPr>
          <w:noProof w:val="0"/>
          <w:sz w:val="20"/>
          <w:lang w:eastAsia="ru-RU"/>
        </w:rPr>
        <w:t>(tipul procedurii de achiziție)</w:t>
      </w:r>
    </w:p>
    <w:p w:rsidR="00631A2C" w:rsidRPr="00B33AD1" w:rsidRDefault="00631A2C" w:rsidP="00631A2C">
      <w:pPr>
        <w:shd w:val="clear" w:color="auto" w:fill="FFFFFF" w:themeFill="background1"/>
        <w:rPr>
          <w:noProof w:val="0"/>
          <w:sz w:val="20"/>
          <w:szCs w:val="20"/>
          <w:lang w:eastAsia="ru-RU"/>
        </w:rPr>
      </w:pPr>
    </w:p>
    <w:p w:rsidR="00631A2C" w:rsidRPr="00B33AD1" w:rsidRDefault="00864A45" w:rsidP="007D5BC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B33AD1">
        <w:rPr>
          <w:b/>
          <w:lang w:eastAsia="ru-RU"/>
        </w:rPr>
        <w:t>D</w:t>
      </w:r>
      <w:r w:rsidR="00631A2C" w:rsidRPr="00B33AD1">
        <w:rPr>
          <w:b/>
          <w:lang w:eastAsia="ru-RU"/>
        </w:rPr>
        <w:t>enumirea autorității contractante: _______________________________________</w:t>
      </w:r>
      <w:r w:rsidR="00E706C1" w:rsidRPr="00B33AD1">
        <w:rPr>
          <w:b/>
          <w:lang w:eastAsia="ru-RU"/>
        </w:rPr>
        <w:t>___</w:t>
      </w:r>
      <w:r w:rsidR="00631A2C" w:rsidRPr="00B33AD1">
        <w:rPr>
          <w:b/>
          <w:lang w:eastAsia="ru-RU"/>
        </w:rPr>
        <w:t>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IDNO: </w:t>
      </w:r>
      <w:r w:rsidRPr="00B33AD1">
        <w:rPr>
          <w:b/>
          <w:noProof w:val="0"/>
          <w:shd w:val="clear" w:color="auto" w:fill="FFFFFF" w:themeFill="background1"/>
          <w:lang w:eastAsia="ru-RU"/>
        </w:rPr>
        <w:t>____________________________________________________________________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w:t>
      </w:r>
      <w:r w:rsidRPr="00B33AD1">
        <w:rPr>
          <w:b/>
          <w:noProof w:val="0"/>
          <w:shd w:val="clear" w:color="auto" w:fill="FFFFFF" w:themeFill="background1"/>
          <w:lang w:eastAsia="ru-RU"/>
        </w:rPr>
        <w:t>____________________________________________________________________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Numărul de telefon/fax: </w:t>
      </w:r>
      <w:r w:rsidRPr="00B33AD1">
        <w:rPr>
          <w:b/>
          <w:noProof w:val="0"/>
          <w:shd w:val="clear" w:color="auto" w:fill="FFFFFF" w:themeFill="background1"/>
          <w:lang w:eastAsia="ru-RU"/>
        </w:rPr>
        <w:t>______________________________________________________</w:t>
      </w:r>
    </w:p>
    <w:p w:rsidR="00631A2C" w:rsidRPr="00B33AD1" w:rsidRDefault="00631A2C" w:rsidP="007D5BCD">
      <w:pPr>
        <w:numPr>
          <w:ilvl w:val="0"/>
          <w:numId w:val="29"/>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de e-mail și </w:t>
      </w:r>
      <w:r w:rsidR="001C439F" w:rsidRPr="00B33AD1">
        <w:rPr>
          <w:b/>
          <w:noProof w:val="0"/>
          <w:lang w:eastAsia="ru-RU"/>
        </w:rPr>
        <w:t xml:space="preserve">pagina web oficială </w:t>
      </w:r>
      <w:r w:rsidRPr="00B33AD1">
        <w:rPr>
          <w:b/>
          <w:noProof w:val="0"/>
          <w:lang w:eastAsia="ru-RU"/>
        </w:rPr>
        <w:t xml:space="preserve">a autorității contractante: </w:t>
      </w:r>
      <w:r w:rsidRPr="00B33AD1">
        <w:rPr>
          <w:b/>
          <w:noProof w:val="0"/>
          <w:shd w:val="clear" w:color="auto" w:fill="FFFFFF" w:themeFill="background1"/>
          <w:lang w:eastAsia="ru-RU"/>
        </w:rPr>
        <w:t>___________________</w:t>
      </w:r>
    </w:p>
    <w:p w:rsidR="0005316F" w:rsidRPr="00B33AD1" w:rsidRDefault="00631A2C" w:rsidP="007D5BCD">
      <w:pPr>
        <w:numPr>
          <w:ilvl w:val="0"/>
          <w:numId w:val="29"/>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u-RU"/>
        </w:rPr>
        <w:t xml:space="preserve">Adresa de e-mail sau </w:t>
      </w:r>
      <w:r w:rsidR="001C439F" w:rsidRPr="00B33AD1">
        <w:rPr>
          <w:b/>
          <w:noProof w:val="0"/>
          <w:lang w:eastAsia="ru-RU"/>
        </w:rPr>
        <w:t xml:space="preserve">pagina web oficială </w:t>
      </w:r>
      <w:r w:rsidRPr="00B33AD1">
        <w:rPr>
          <w:b/>
          <w:noProof w:val="0"/>
          <w:lang w:eastAsia="ru-RU"/>
        </w:rPr>
        <w:t xml:space="preserve">de la care se va putea obține accesul la documentația de atribuire: </w:t>
      </w:r>
      <w:r w:rsidRPr="00B33AD1">
        <w:rPr>
          <w:b/>
          <w:i/>
          <w:noProof w:val="0"/>
          <w:lang w:eastAsia="ru-RU"/>
        </w:rPr>
        <w:t>documentația de atribuire este anexată în cadrul procedurii în SIA RSAP</w:t>
      </w:r>
      <w:r w:rsidR="00864A45" w:rsidRPr="00B33AD1">
        <w:rPr>
          <w:b/>
          <w:i/>
          <w:noProof w:val="0"/>
          <w:lang w:eastAsia="ru-RU"/>
        </w:rPr>
        <w:t>(după caz)</w:t>
      </w:r>
    </w:p>
    <w:p w:rsidR="0005316F" w:rsidRPr="00B33AD1" w:rsidRDefault="0005316F" w:rsidP="007D5BCD">
      <w:pPr>
        <w:numPr>
          <w:ilvl w:val="0"/>
          <w:numId w:val="29"/>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o-RO"/>
        </w:rPr>
        <w:t>Anunțul de participare</w:t>
      </w:r>
      <w:r w:rsidR="007E79C1" w:rsidRPr="00B33AD1">
        <w:rPr>
          <w:b/>
          <w:noProof w:val="0"/>
          <w:lang w:eastAsia="ro-RO"/>
        </w:rPr>
        <w:t>:</w:t>
      </w:r>
      <w:r w:rsidRPr="00B33AD1">
        <w:rPr>
          <w:b/>
          <w:noProof w:val="0"/>
          <w:lang w:eastAsia="ro-RO"/>
        </w:rPr>
        <w:t xml:space="preserve"> Nr._________</w:t>
      </w:r>
      <w:r w:rsidR="007E79C1" w:rsidRPr="00B33AD1">
        <w:rPr>
          <w:b/>
          <w:noProof w:val="0"/>
          <w:lang w:eastAsia="ro-RO"/>
        </w:rPr>
        <w:t>, Data publicării____________,</w:t>
      </w:r>
      <w:r w:rsidRPr="00B33AD1">
        <w:rPr>
          <w:b/>
          <w:noProof w:val="0"/>
          <w:lang w:eastAsia="ro-RO"/>
        </w:rPr>
        <w:t>Link___________</w:t>
      </w:r>
    </w:p>
    <w:p w:rsidR="00631A2C" w:rsidRPr="00B33AD1" w:rsidRDefault="00631A2C" w:rsidP="007D5BCD">
      <w:pPr>
        <w:numPr>
          <w:ilvl w:val="0"/>
          <w:numId w:val="29"/>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t xml:space="preserve">Cumpărătorul invită </w:t>
      </w:r>
      <w:r w:rsidR="00B355C4" w:rsidRPr="00B33AD1">
        <w:rPr>
          <w:b/>
          <w:noProof w:val="0"/>
          <w:lang w:eastAsia="ru-RU"/>
        </w:rPr>
        <w:t>candidațiiselect</w:t>
      </w:r>
      <w:r w:rsidRPr="00B33AD1">
        <w:rPr>
          <w:b/>
          <w:noProof w:val="0"/>
          <w:lang w:eastAsia="ru-RU"/>
        </w:rPr>
        <w:t>ați</w:t>
      </w:r>
      <w:r w:rsidR="00B355C4" w:rsidRPr="00B33AD1">
        <w:rPr>
          <w:b/>
          <w:noProof w:val="0"/>
          <w:lang w:eastAsia="ru-RU"/>
        </w:rPr>
        <w:t xml:space="preserve"> ________________</w:t>
      </w:r>
      <w:r w:rsidRPr="00B33AD1">
        <w:rPr>
          <w:b/>
          <w:noProof w:val="0"/>
          <w:lang w:eastAsia="ru-RU"/>
        </w:rPr>
        <w:t>, să participe la procedura de achiziție privind prestarea/executarea următoarelor servicii</w:t>
      </w:r>
      <w:r w:rsidR="00864A45" w:rsidRPr="00B33AD1">
        <w:rPr>
          <w:b/>
          <w:noProof w:val="0"/>
          <w:lang w:eastAsia="ru-RU"/>
        </w:rPr>
        <w:t xml:space="preserve"> de proiectare</w:t>
      </w:r>
      <w:r w:rsidRPr="00B33AD1">
        <w:rPr>
          <w:b/>
          <w:noProof w:val="0"/>
          <w:lang w:eastAsia="ru-RU"/>
        </w:rPr>
        <w:t>/lucrări:</w:t>
      </w:r>
    </w:p>
    <w:p w:rsidR="00C459CA" w:rsidRPr="00B33AD1" w:rsidRDefault="00C459CA" w:rsidP="007D5BCD">
      <w:pPr>
        <w:numPr>
          <w:ilvl w:val="0"/>
          <w:numId w:val="29"/>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33AD1" w:rsidTr="007E79C1">
        <w:trPr>
          <w:jc w:val="center"/>
        </w:trPr>
        <w:tc>
          <w:tcPr>
            <w:tcW w:w="576" w:type="dxa"/>
            <w:shd w:val="clear" w:color="auto" w:fill="auto"/>
          </w:tcPr>
          <w:p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Nr. d/o</w:t>
            </w:r>
          </w:p>
        </w:tc>
        <w:tc>
          <w:tcPr>
            <w:tcW w:w="3810" w:type="dxa"/>
            <w:shd w:val="clear" w:color="auto" w:fill="auto"/>
          </w:tcPr>
          <w:p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Denumirea documentului</w:t>
            </w:r>
          </w:p>
        </w:tc>
        <w:tc>
          <w:tcPr>
            <w:tcW w:w="3563" w:type="dxa"/>
            <w:shd w:val="clear" w:color="auto" w:fill="auto"/>
          </w:tcPr>
          <w:p w:rsidR="007E79C1" w:rsidRPr="00B33AD1" w:rsidRDefault="007E79C1" w:rsidP="007E79C1">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Mod de prezentare a documentului:</w:t>
            </w:r>
          </w:p>
        </w:tc>
      </w:tr>
      <w:tr w:rsidR="007E79C1" w:rsidRPr="00B33AD1" w:rsidTr="007E79C1">
        <w:trPr>
          <w:jc w:val="center"/>
        </w:trPr>
        <w:tc>
          <w:tcPr>
            <w:tcW w:w="576"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r>
      <w:tr w:rsidR="007E79C1" w:rsidRPr="00B33AD1" w:rsidTr="007E79C1">
        <w:trPr>
          <w:jc w:val="center"/>
        </w:trPr>
        <w:tc>
          <w:tcPr>
            <w:tcW w:w="576"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B33AD1" w:rsidRDefault="007E79C1" w:rsidP="00821779">
            <w:pPr>
              <w:shd w:val="clear" w:color="auto" w:fill="FFFFFF" w:themeFill="background1"/>
              <w:tabs>
                <w:tab w:val="left" w:pos="612"/>
              </w:tabs>
              <w:spacing w:before="120" w:after="120"/>
              <w:rPr>
                <w:iCs/>
                <w:noProof w:val="0"/>
                <w:lang w:eastAsia="ru-RU"/>
              </w:rPr>
            </w:pPr>
          </w:p>
        </w:tc>
      </w:tr>
    </w:tbl>
    <w:p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Garanția pentru ofertă, după caz ________________</w:t>
      </w:r>
      <w:r w:rsidRPr="00B33AD1">
        <w:t>,</w:t>
      </w:r>
      <w:r w:rsidRPr="00B33AD1">
        <w:rPr>
          <w:b/>
          <w:noProof w:val="0"/>
          <w:lang w:eastAsia="ru-RU"/>
        </w:rPr>
        <w:t>cuantumul________________.</w:t>
      </w:r>
    </w:p>
    <w:p w:rsidR="009C1502"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Termenul de garanție a lucrărilor</w:t>
      </w:r>
      <w:r w:rsidR="00B27C25" w:rsidRPr="00B33AD1">
        <w:rPr>
          <w:b/>
          <w:noProof w:val="0"/>
          <w:lang w:eastAsia="ru-RU"/>
        </w:rPr>
        <w:t xml:space="preserve">sau </w:t>
      </w:r>
      <w:r w:rsidR="00E706C1" w:rsidRPr="00B33AD1">
        <w:rPr>
          <w:b/>
          <w:noProof w:val="0"/>
          <w:lang w:eastAsia="ru-RU"/>
        </w:rPr>
        <w:t xml:space="preserve">a </w:t>
      </w:r>
      <w:r w:rsidR="00B27C25" w:rsidRPr="00B33AD1">
        <w:rPr>
          <w:b/>
          <w:noProof w:val="0"/>
          <w:lang w:eastAsia="ru-RU"/>
        </w:rPr>
        <w:t>serviciilor de proiectare și de lucrări __</w:t>
      </w:r>
      <w:r w:rsidRPr="00B33AD1">
        <w:rPr>
          <w:b/>
          <w:noProof w:val="0"/>
          <w:lang w:eastAsia="ru-RU"/>
        </w:rPr>
        <w:t>____.</w:t>
      </w:r>
    </w:p>
    <w:p w:rsidR="00EF4276" w:rsidRPr="00B33AD1" w:rsidRDefault="009C1502"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Garanția de bună execuție a contractului, după caz______________,cuantumul__.</w:t>
      </w:r>
    </w:p>
    <w:p w:rsidR="00EF4276" w:rsidRPr="00B33AD1" w:rsidRDefault="00EF4276" w:rsidP="007D5BCD">
      <w:pPr>
        <w:numPr>
          <w:ilvl w:val="0"/>
          <w:numId w:val="29"/>
        </w:numPr>
        <w:shd w:val="clear" w:color="auto" w:fill="FFFFFF" w:themeFill="background1"/>
        <w:tabs>
          <w:tab w:val="right" w:pos="0"/>
          <w:tab w:val="left" w:pos="426"/>
        </w:tabs>
        <w:spacing w:before="120"/>
        <w:ind w:left="0" w:firstLine="0"/>
        <w:rPr>
          <w:b/>
          <w:noProof w:val="0"/>
          <w:lang w:eastAsia="ru-RU"/>
        </w:rPr>
      </w:pPr>
      <w:r w:rsidRPr="00B33AD1">
        <w:rPr>
          <w:b/>
          <w:noProof w:val="0"/>
          <w:lang w:eastAsia="ru-RU"/>
        </w:rPr>
        <w:t>Ofertele se prezintă în valuta_____________________________________________.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Termenul limită de depunere/deschidere a ofertelor:</w:t>
      </w:r>
    </w:p>
    <w:p w:rsidR="00631A2C" w:rsidRPr="00B33AD1" w:rsidRDefault="00631A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până la: </w:t>
      </w:r>
      <w:r w:rsidRPr="00B33AD1">
        <w:rPr>
          <w:b/>
          <w:i/>
          <w:noProof w:val="0"/>
          <w:lang w:eastAsia="ru-RU"/>
        </w:rPr>
        <w:t>[ora exactă]</w:t>
      </w:r>
      <w:r w:rsidRPr="00B33AD1">
        <w:rPr>
          <w:b/>
          <w:noProof w:val="0"/>
          <w:lang w:eastAsia="ru-RU"/>
        </w:rPr>
        <w:t>______________________________________________________</w:t>
      </w:r>
    </w:p>
    <w:p w:rsidR="00631A2C" w:rsidRPr="00B33AD1" w:rsidRDefault="00631A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pe: </w:t>
      </w:r>
      <w:r w:rsidRPr="00B33AD1">
        <w:rPr>
          <w:b/>
          <w:i/>
          <w:noProof w:val="0"/>
          <w:lang w:eastAsia="ru-RU"/>
        </w:rPr>
        <w:t>[data]</w:t>
      </w:r>
      <w:r w:rsidRPr="00B33AD1">
        <w:rPr>
          <w:b/>
          <w:noProof w:val="0"/>
          <w:lang w:eastAsia="ru-RU"/>
        </w:rPr>
        <w:t>_______________________________________________________________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Adresa la care trebuie transmise ofertele: </w:t>
      </w:r>
    </w:p>
    <w:p w:rsidR="00631A2C" w:rsidRPr="00B33AD1" w:rsidRDefault="00631A2C" w:rsidP="00631A2C">
      <w:pPr>
        <w:shd w:val="clear" w:color="auto" w:fill="FFFFFF" w:themeFill="background1"/>
        <w:tabs>
          <w:tab w:val="right" w:pos="426"/>
        </w:tabs>
        <w:spacing w:before="120"/>
        <w:ind w:left="450"/>
        <w:rPr>
          <w:b/>
          <w:noProof w:val="0"/>
          <w:lang w:eastAsia="ru-RU"/>
        </w:rPr>
      </w:pPr>
      <w:r w:rsidRPr="00B33AD1">
        <w:rPr>
          <w:b/>
          <w:i/>
          <w:noProof w:val="0"/>
          <w:lang w:eastAsia="ru-RU"/>
        </w:rPr>
        <w:t>Ofertele vor fi depuse electronic prin intermediul SIA RSAP</w:t>
      </w:r>
      <w:r w:rsidR="007E79C1" w:rsidRPr="00B33AD1">
        <w:rPr>
          <w:b/>
          <w:i/>
          <w:noProof w:val="0"/>
          <w:lang w:eastAsia="ru-RU"/>
        </w:rPr>
        <w:t>(după caz)</w:t>
      </w:r>
    </w:p>
    <w:p w:rsidR="00631A2C" w:rsidRPr="00B33AD1" w:rsidRDefault="00631A2C" w:rsidP="007D5BCD">
      <w:pPr>
        <w:numPr>
          <w:ilvl w:val="0"/>
          <w:numId w:val="29"/>
        </w:numPr>
        <w:tabs>
          <w:tab w:val="right" w:pos="426"/>
        </w:tabs>
        <w:spacing w:before="120"/>
        <w:ind w:left="0" w:firstLine="0"/>
        <w:rPr>
          <w:b/>
          <w:noProof w:val="0"/>
          <w:lang w:eastAsia="ru-RU"/>
        </w:rPr>
      </w:pPr>
      <w:r w:rsidRPr="00B33AD1">
        <w:rPr>
          <w:b/>
          <w:noProof w:val="0"/>
          <w:lang w:eastAsia="ru-RU"/>
        </w:rPr>
        <w:lastRenderedPageBreak/>
        <w:t>Termenul de valabilitate a ofertelor: __________________________________________</w:t>
      </w:r>
    </w:p>
    <w:p w:rsidR="00631A2C" w:rsidRPr="00B33AD1" w:rsidRDefault="00631A2C" w:rsidP="007D5BCD">
      <w:pPr>
        <w:numPr>
          <w:ilvl w:val="0"/>
          <w:numId w:val="29"/>
        </w:numPr>
        <w:tabs>
          <w:tab w:val="right" w:pos="426"/>
        </w:tabs>
        <w:spacing w:before="120"/>
        <w:ind w:left="0" w:firstLine="0"/>
        <w:rPr>
          <w:b/>
          <w:noProof w:val="0"/>
          <w:lang w:eastAsia="ru-RU"/>
        </w:rPr>
      </w:pPr>
      <w:r w:rsidRPr="00B33AD1">
        <w:rPr>
          <w:b/>
          <w:noProof w:val="0"/>
          <w:lang w:eastAsia="ru-RU"/>
        </w:rPr>
        <w:t>Locul deschiderii ofertelor: __________________________________________________</w:t>
      </w:r>
    </w:p>
    <w:p w:rsidR="00631A2C" w:rsidRPr="00B33AD1" w:rsidRDefault="00631A2C" w:rsidP="00631A2C">
      <w:pPr>
        <w:shd w:val="clear" w:color="auto" w:fill="FFFFFF" w:themeFill="background1"/>
        <w:tabs>
          <w:tab w:val="right" w:pos="426"/>
        </w:tabs>
        <w:ind w:left="3240"/>
        <w:contextualSpacing/>
        <w:jc w:val="center"/>
        <w:rPr>
          <w:noProof w:val="0"/>
          <w:sz w:val="20"/>
          <w:lang w:eastAsia="ru-RU"/>
        </w:rPr>
      </w:pPr>
      <w:r w:rsidRPr="00B33AD1">
        <w:rPr>
          <w:noProof w:val="0"/>
          <w:sz w:val="20"/>
          <w:lang w:eastAsia="ru-RU"/>
        </w:rPr>
        <w:t>(SIA RSAP sau adresa deschiderii)</w:t>
      </w:r>
    </w:p>
    <w:p w:rsidR="00631A2C" w:rsidRPr="00B33AD1"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B33AD1">
        <w:rPr>
          <w:b/>
          <w:i/>
          <w:noProof w:val="0"/>
          <w:lang w:eastAsia="ru-RU"/>
        </w:rPr>
        <w:t>Ofertele înt</w:t>
      </w:r>
      <w:r w:rsidR="00AD62DE" w:rsidRPr="00B33AD1">
        <w:rPr>
          <w:b/>
          <w:i/>
          <w:noProof w:val="0"/>
          <w:lang w:eastAsia="ru-RU"/>
        </w:rPr>
        <w:t>â</w:t>
      </w:r>
      <w:r w:rsidRPr="00B33AD1">
        <w:rPr>
          <w:b/>
          <w:i/>
          <w:noProof w:val="0"/>
          <w:lang w:eastAsia="ru-RU"/>
        </w:rPr>
        <w:t xml:space="preserve">rziate vor fi respinse. </w:t>
      </w:r>
    </w:p>
    <w:p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eastAsia="ru-RU"/>
        </w:rPr>
      </w:pPr>
      <w:r w:rsidRPr="00B33AD1">
        <w:rPr>
          <w:b/>
          <w:noProof w:val="0"/>
          <w:lang w:eastAsia="ru-RU"/>
        </w:rPr>
        <w:t xml:space="preserve">Persoanele autorizate să asiste la deschiderea ofertelor: </w:t>
      </w:r>
      <w:r w:rsidRPr="00B33AD1">
        <w:rPr>
          <w:b/>
          <w:noProof w:val="0"/>
          <w:lang w:eastAsia="ru-RU"/>
        </w:rPr>
        <w:br/>
      </w:r>
      <w:r w:rsidRPr="00B33AD1">
        <w:rPr>
          <w:b/>
          <w:i/>
          <w:noProof w:val="0"/>
          <w:lang w:eastAsia="ru-RU"/>
        </w:rPr>
        <w:t>Ofertanții sau reprezentanții acestora au dreptul să participe la deschiderea ofertelor, cu excepția cazului c</w:t>
      </w:r>
      <w:r w:rsidR="00AD62DE" w:rsidRPr="00B33AD1">
        <w:rPr>
          <w:b/>
          <w:i/>
          <w:noProof w:val="0"/>
          <w:lang w:eastAsia="ru-RU"/>
        </w:rPr>
        <w:t>â</w:t>
      </w:r>
      <w:r w:rsidRPr="00B33AD1">
        <w:rPr>
          <w:b/>
          <w:i/>
          <w:noProof w:val="0"/>
          <w:lang w:eastAsia="ru-RU"/>
        </w:rPr>
        <w:t>nd of</w:t>
      </w:r>
      <w:r w:rsidR="00E706C1" w:rsidRPr="00B33AD1">
        <w:rPr>
          <w:b/>
          <w:i/>
          <w:noProof w:val="0"/>
          <w:lang w:eastAsia="ru-RU"/>
        </w:rPr>
        <w:t xml:space="preserve">ertele au fost depuse prin SIA </w:t>
      </w:r>
      <w:r w:rsidRPr="00B33AD1">
        <w:rPr>
          <w:b/>
          <w:i/>
          <w:noProof w:val="0"/>
          <w:lang w:eastAsia="ru-RU"/>
        </w:rPr>
        <w:t>RSAP</w:t>
      </w:r>
      <w:r w:rsidRPr="00B33AD1">
        <w:rPr>
          <w:b/>
          <w:noProof w:val="0"/>
          <w:lang w:eastAsia="ru-RU"/>
        </w:rPr>
        <w:t>.</w:t>
      </w:r>
    </w:p>
    <w:p w:rsidR="00631A2C" w:rsidRPr="00B33AD1" w:rsidRDefault="00631A2C" w:rsidP="007D5BCD">
      <w:pPr>
        <w:numPr>
          <w:ilvl w:val="0"/>
          <w:numId w:val="29"/>
        </w:numPr>
        <w:shd w:val="clear" w:color="auto" w:fill="FFFFFF" w:themeFill="background1"/>
        <w:tabs>
          <w:tab w:val="right" w:pos="426"/>
        </w:tabs>
        <w:spacing w:before="120"/>
        <w:ind w:left="450" w:hanging="450"/>
        <w:rPr>
          <w:b/>
          <w:noProof w:val="0"/>
          <w:lang w:eastAsia="ru-RU"/>
        </w:rPr>
      </w:pPr>
      <w:r w:rsidRPr="00B33AD1">
        <w:rPr>
          <w:b/>
          <w:noProof w:val="0"/>
          <w:lang w:eastAsia="ru-RU"/>
        </w:rPr>
        <w:t>Limba sau limbile în care trebuie redactate ofertele: __________________________________________________________________________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360"/>
        <w:rPr>
          <w:b/>
          <w:noProof w:val="0"/>
          <w:lang w:eastAsia="ru-RU"/>
        </w:rPr>
      </w:pPr>
      <w:r w:rsidRPr="00B33AD1">
        <w:rPr>
          <w:b/>
          <w:noProof w:val="0"/>
          <w:lang w:eastAsia="ru-RU"/>
        </w:rPr>
        <w:t>Respectivul contract se referă la un proiect și/sau program finanțat din fonduri ale Uniunii Europene: __________________________________________________________________________</w:t>
      </w:r>
    </w:p>
    <w:p w:rsidR="00631A2C" w:rsidRPr="00B33AD1" w:rsidRDefault="00631A2C" w:rsidP="00631A2C">
      <w:pPr>
        <w:shd w:val="clear" w:color="auto" w:fill="FFFFFF" w:themeFill="background1"/>
        <w:tabs>
          <w:tab w:val="right" w:pos="426"/>
        </w:tabs>
        <w:ind w:left="1980"/>
        <w:contextualSpacing/>
        <w:jc w:val="center"/>
        <w:rPr>
          <w:noProof w:val="0"/>
          <w:sz w:val="20"/>
          <w:lang w:eastAsia="ru-RU"/>
        </w:rPr>
      </w:pPr>
      <w:r w:rsidRPr="00B33AD1">
        <w:rPr>
          <w:noProof w:val="0"/>
          <w:sz w:val="20"/>
          <w:lang w:eastAsia="ru-RU"/>
        </w:rPr>
        <w:t>(se specifică denumireaproiectului și/sau programului)</w:t>
      </w:r>
    </w:p>
    <w:p w:rsidR="00631A2C" w:rsidRPr="00B33AD1" w:rsidRDefault="00631A2C" w:rsidP="007D5BCD">
      <w:pPr>
        <w:numPr>
          <w:ilvl w:val="0"/>
          <w:numId w:val="29"/>
        </w:numPr>
        <w:shd w:val="clear" w:color="auto" w:fill="FFFFFF" w:themeFill="background1"/>
        <w:tabs>
          <w:tab w:val="right" w:pos="426"/>
        </w:tabs>
        <w:spacing w:before="120"/>
        <w:ind w:left="360"/>
        <w:rPr>
          <w:b/>
          <w:noProof w:val="0"/>
          <w:lang w:eastAsia="ru-RU"/>
        </w:rPr>
      </w:pPr>
      <w:r w:rsidRPr="00B33AD1">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B33AD1" w:rsidRDefault="00631A2C" w:rsidP="007D5BCD">
      <w:pPr>
        <w:numPr>
          <w:ilvl w:val="0"/>
          <w:numId w:val="29"/>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Alte informații relevante: </w:t>
      </w:r>
      <w:r w:rsidRPr="00B33AD1">
        <w:rPr>
          <w:b/>
          <w:noProof w:val="0"/>
          <w:shd w:val="clear" w:color="auto" w:fill="FFFFFF" w:themeFill="background1"/>
          <w:lang w:eastAsia="ru-RU"/>
        </w:rPr>
        <w:t>____________________________________________________</w:t>
      </w:r>
    </w:p>
    <w:p w:rsidR="00631A2C" w:rsidRPr="00B33AD1" w:rsidRDefault="00631A2C" w:rsidP="00631A2C">
      <w:pPr>
        <w:shd w:val="clear" w:color="auto" w:fill="FFFFFF" w:themeFill="background1"/>
        <w:spacing w:before="120" w:after="120"/>
        <w:rPr>
          <w:b/>
          <w:noProof w:val="0"/>
          <w:lang w:eastAsia="ru-RU"/>
        </w:rPr>
      </w:pPr>
    </w:p>
    <w:p w:rsidR="00631A2C" w:rsidRPr="00B33AD1" w:rsidRDefault="00631A2C" w:rsidP="00631A2C">
      <w:pPr>
        <w:shd w:val="clear" w:color="auto" w:fill="FFFFFF" w:themeFill="background1"/>
        <w:spacing w:before="120" w:after="120"/>
        <w:rPr>
          <w:b/>
          <w:noProof w:val="0"/>
          <w:lang w:eastAsia="ru-RU"/>
        </w:rPr>
      </w:pPr>
    </w:p>
    <w:p w:rsidR="00631A2C" w:rsidRPr="00B33AD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B33AD1">
        <w:rPr>
          <w:b/>
          <w:noProof w:val="0"/>
          <w:lang w:eastAsia="ru-RU"/>
        </w:rPr>
        <w:t xml:space="preserve">Conducătorul grupului de lucru:  </w:t>
      </w:r>
      <w:r w:rsidRPr="00B33AD1">
        <w:rPr>
          <w:b/>
          <w:noProof w:val="0"/>
          <w:shd w:val="clear" w:color="auto" w:fill="FFFFFF" w:themeFill="background1"/>
          <w:lang w:eastAsia="ru-RU"/>
        </w:rPr>
        <w:t xml:space="preserve">______________________________  </w:t>
      </w:r>
      <w:r w:rsidRPr="00B33AD1">
        <w:rPr>
          <w:b/>
        </w:rPr>
        <w:t>.</w:t>
      </w:r>
    </w:p>
    <w:p w:rsidR="00631A2C" w:rsidRPr="00B33AD1" w:rsidRDefault="00631A2C" w:rsidP="00631A2C">
      <w:pPr>
        <w:tabs>
          <w:tab w:val="decimal" w:pos="8364"/>
        </w:tabs>
        <w:spacing w:line="276" w:lineRule="auto"/>
        <w:ind w:right="-144"/>
        <w:jc w:val="center"/>
        <w:rPr>
          <w:b/>
          <w:bCs/>
          <w:color w:val="000000"/>
        </w:rPr>
      </w:pPr>
    </w:p>
    <w:p w:rsidR="00631A2C" w:rsidRPr="00B33AD1" w:rsidRDefault="00631A2C" w:rsidP="00631A2C">
      <w:pPr>
        <w:tabs>
          <w:tab w:val="decimal" w:pos="8364"/>
        </w:tabs>
        <w:spacing w:line="276" w:lineRule="auto"/>
        <w:ind w:right="-144"/>
        <w:jc w:val="center"/>
        <w:rPr>
          <w:b/>
          <w:bCs/>
          <w:color w:val="000000"/>
        </w:rPr>
      </w:pPr>
    </w:p>
    <w:p w:rsidR="00631A2C" w:rsidRPr="00B33AD1" w:rsidRDefault="00631A2C" w:rsidP="00631A2C">
      <w:pPr>
        <w:pStyle w:val="Style3"/>
        <w:tabs>
          <w:tab w:val="left" w:pos="567"/>
        </w:tabs>
        <w:spacing w:before="0" w:beforeAutospacing="0" w:after="0"/>
        <w:ind w:left="0" w:firstLine="0"/>
        <w:jc w:val="center"/>
        <w:rPr>
          <w:rFonts w:eastAsia="PMingLiU"/>
          <w:lang w:eastAsia="zh-CN"/>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0960C1" w:rsidRPr="00B33AD1" w:rsidRDefault="000960C1"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 xml:space="preserve">De la operatori economici care sunt întreprinderi mici și </w:t>
            </w:r>
            <w:r w:rsidRPr="00B33AD1">
              <w:rPr>
                <w:rFonts w:eastAsia="Calibri"/>
                <w:noProof w:val="0"/>
              </w:rPr>
              <w:lastRenderedPageBreak/>
              <w:t>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D87E69">
        <w:rPr>
          <w:rFonts w:eastAsia="Calibri"/>
          <w:b/>
          <w:i/>
          <w:noProof w:val="0"/>
          <w:color w:val="000000" w:themeColor="text1"/>
        </w:rPr>
        <w:t>Notă:</w:t>
      </w:r>
      <w:r w:rsidRPr="00D87E69">
        <w:rPr>
          <w:rFonts w:eastAsia="Calibri"/>
          <w:i/>
          <w:noProof w:val="0"/>
          <w:color w:val="000000" w:themeColor="text1"/>
        </w:rPr>
        <w:t xml:space="preserve"> Informațiile </w:t>
      </w:r>
      <w:r w:rsidRPr="00B33AD1">
        <w:rPr>
          <w:rFonts w:eastAsia="Calibri"/>
          <w:i/>
          <w:noProof w:val="0"/>
        </w:rPr>
        <w:t>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4"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5"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lastRenderedPageBreak/>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lastRenderedPageBreak/>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B33AD1"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B33AD1" w:rsidRDefault="00130A49" w:rsidP="00130A49">
      <w:pPr>
        <w:rPr>
          <w:noProof w:val="0"/>
          <w:lang w:eastAsia="zh-CN"/>
        </w:rPr>
      </w:pPr>
    </w:p>
    <w:p w:rsidR="009D62FF" w:rsidRPr="00B33AD1"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Default="00A174C1" w:rsidP="00130A49">
      <w:pPr>
        <w:tabs>
          <w:tab w:val="decimal" w:pos="8364"/>
        </w:tabs>
        <w:spacing w:line="276" w:lineRule="auto"/>
        <w:ind w:right="-144"/>
        <w:jc w:val="center"/>
        <w:rPr>
          <w:b/>
          <w:bCs/>
          <w:color w:val="000000"/>
        </w:rPr>
      </w:pPr>
    </w:p>
    <w:p w:rsidR="00A174C1" w:rsidRPr="00B33AD1" w:rsidRDefault="00A174C1" w:rsidP="00130A49">
      <w:pPr>
        <w:tabs>
          <w:tab w:val="decimal" w:pos="8364"/>
        </w:tabs>
        <w:spacing w:line="276" w:lineRule="auto"/>
        <w:ind w:right="-144"/>
        <w:jc w:val="center"/>
        <w:rPr>
          <w:b/>
          <w:bCs/>
          <w:color w:val="000000"/>
        </w:rPr>
      </w:pPr>
    </w:p>
    <w:p w:rsidR="00BA7FF4" w:rsidRPr="00B33AD1" w:rsidRDefault="00BA7FF4" w:rsidP="00BA7FF4">
      <w:pPr>
        <w:jc w:val="right"/>
        <w:rPr>
          <w:noProof w:val="0"/>
          <w:sz w:val="22"/>
          <w:szCs w:val="22"/>
        </w:rPr>
      </w:pPr>
      <w:bookmarkStart w:id="45"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B33AD1" w:rsidRDefault="00F5261B" w:rsidP="00F5261B">
      <w:pPr>
        <w:pStyle w:val="a7"/>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7"/>
        <w:tabs>
          <w:tab w:val="left" w:pos="-142"/>
        </w:tabs>
        <w:spacing w:before="240"/>
        <w:jc w:val="center"/>
        <w:rPr>
          <w:rFonts w:asciiTheme="majorHAnsi" w:hAnsiTheme="majorHAnsi" w:cstheme="majorHAnsi"/>
          <w:szCs w:val="24"/>
        </w:rPr>
      </w:pPr>
    </w:p>
    <w:p w:rsidR="00F5261B" w:rsidRPr="00B33AD1" w:rsidRDefault="00F5261B" w:rsidP="00F5261B">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7"/>
        <w:tabs>
          <w:tab w:val="left" w:pos="567"/>
        </w:tabs>
        <w:spacing w:line="360" w:lineRule="auto"/>
        <w:jc w:val="both"/>
        <w:rPr>
          <w:rFonts w:ascii="Times New Roman" w:hAnsi="Times New Roman"/>
          <w:szCs w:val="24"/>
        </w:rPr>
      </w:pP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7"/>
        <w:tabs>
          <w:tab w:val="left" w:pos="567"/>
        </w:tabs>
        <w:spacing w:line="360" w:lineRule="auto"/>
        <w:rPr>
          <w:rFonts w:ascii="Times New Roman" w:hAnsi="Times New Roman"/>
          <w:szCs w:val="24"/>
        </w:rPr>
      </w:pPr>
    </w:p>
    <w:p w:rsidR="00F5261B" w:rsidRPr="00B33AD1" w:rsidRDefault="00F5261B" w:rsidP="00F5261B">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7"/>
        <w:tabs>
          <w:tab w:val="left" w:pos="567"/>
        </w:tabs>
        <w:spacing w:line="360" w:lineRule="auto"/>
        <w:rPr>
          <w:rFonts w:ascii="Times New Roman" w:hAnsi="Times New Roman"/>
          <w:szCs w:val="24"/>
        </w:rPr>
      </w:pPr>
    </w:p>
    <w:p w:rsidR="0033109C" w:rsidRPr="00B33AD1" w:rsidRDefault="0033109C"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A7FF4" w:rsidRPr="00B33AD1" w:rsidRDefault="00BA7FF4" w:rsidP="00BA7FF4">
      <w:pPr>
        <w:jc w:val="right"/>
        <w:rPr>
          <w:noProof w:val="0"/>
          <w:sz w:val="22"/>
          <w:szCs w:val="22"/>
        </w:rPr>
      </w:pPr>
      <w:r w:rsidRPr="00B33AD1">
        <w:rPr>
          <w:noProof w:val="0"/>
        </w:rPr>
        <w:lastRenderedPageBreak/>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7"/>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BE49DD">
      <w:pPr>
        <w:jc w:val="right"/>
        <w:rPr>
          <w:noProof w:val="0"/>
          <w:sz w:val="22"/>
          <w:szCs w:val="22"/>
        </w:rPr>
      </w:pPr>
      <w:r w:rsidRPr="00B33AD1">
        <w:rPr>
          <w:noProof w:val="0"/>
        </w:rPr>
        <w:lastRenderedPageBreak/>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7"/>
        <w:tabs>
          <w:tab w:val="left" w:pos="567"/>
        </w:tabs>
        <w:spacing w:line="360" w:lineRule="auto"/>
        <w:rPr>
          <w:rFonts w:ascii="Times New Roman" w:hAnsi="Times New Roman"/>
          <w:szCs w:val="24"/>
        </w:rPr>
      </w:pPr>
    </w:p>
    <w:bookmarkEnd w:id="46"/>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7"/>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7"/>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7"/>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7"/>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7"/>
        <w:tabs>
          <w:tab w:val="left" w:pos="567"/>
        </w:tabs>
        <w:ind w:hanging="502"/>
        <w:rPr>
          <w:rFonts w:ascii="Times New Roman" w:hAnsi="Times New Roman"/>
          <w:szCs w:val="24"/>
        </w:rPr>
      </w:pPr>
    </w:p>
    <w:p w:rsidR="00AA1372" w:rsidRPr="00B33AD1" w:rsidRDefault="00A227F2" w:rsidP="00E706C1">
      <w:pPr>
        <w:pStyle w:val="a7"/>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7"/>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47" w:name="_Toc449692097"/>
    </w:p>
    <w:p w:rsidR="008726D2" w:rsidRPr="00B33AD1" w:rsidRDefault="008726D2" w:rsidP="00196AB4">
      <w:pPr>
        <w:spacing w:after="200" w:line="276" w:lineRule="auto"/>
        <w:jc w:val="center"/>
        <w:rPr>
          <w:lang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lastRenderedPageBreak/>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47"/>
    <w:p w:rsidR="008B330F" w:rsidRPr="00B33AD1" w:rsidRDefault="008B330F" w:rsidP="00950D18">
      <w:pPr>
        <w:jc w:val="center"/>
        <w:rPr>
          <w:b/>
        </w:rPr>
      </w:pPr>
    </w:p>
    <w:p w:rsidR="00AA1372" w:rsidRPr="00B33AD1" w:rsidRDefault="00A227F2" w:rsidP="00950D18">
      <w:pPr>
        <w:pStyle w:val="a7"/>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5490" w:type="dxa"/>
            <w:gridSpan w:val="7"/>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103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7"/>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48"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A7FF4" w:rsidRPr="00B33AD1" w:rsidRDefault="00BA7FF4" w:rsidP="00BA7FF4">
      <w:pPr>
        <w:jc w:val="right"/>
        <w:rPr>
          <w:noProof w:val="0"/>
          <w:sz w:val="22"/>
          <w:szCs w:val="22"/>
        </w:rPr>
      </w:pPr>
      <w:r w:rsidRPr="00B33AD1">
        <w:rPr>
          <w:noProof w:val="0"/>
        </w:rPr>
        <w:lastRenderedPageBreak/>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7"/>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7"/>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5490" w:type="dxa"/>
            <w:gridSpan w:val="7"/>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103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7"/>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A7FF4" w:rsidRPr="00B33AD1" w:rsidRDefault="00BA7FF4" w:rsidP="00BA7FF4">
      <w:pPr>
        <w:jc w:val="right"/>
        <w:rPr>
          <w:noProof w:val="0"/>
          <w:sz w:val="22"/>
          <w:szCs w:val="22"/>
        </w:rPr>
      </w:pPr>
      <w:r w:rsidRPr="00B33AD1">
        <w:rPr>
          <w:noProof w:val="0"/>
        </w:rPr>
        <w:lastRenderedPageBreak/>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48"/>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7"/>
        <w:tabs>
          <w:tab w:val="left" w:pos="567"/>
        </w:tabs>
        <w:jc w:val="center"/>
        <w:rPr>
          <w:b/>
        </w:rPr>
      </w:pPr>
      <w:r w:rsidRPr="00B33AD1">
        <w:rPr>
          <w:b/>
        </w:rPr>
        <w:t>privind experienţa similară</w:t>
      </w:r>
    </w:p>
    <w:p w:rsidR="00FB2FFC" w:rsidRPr="00B33AD1" w:rsidRDefault="00FB2FFC">
      <w:pPr>
        <w:pStyle w:val="a7"/>
        <w:tabs>
          <w:tab w:val="left" w:pos="567"/>
        </w:tabs>
        <w:jc w:val="center"/>
        <w:rPr>
          <w:rFonts w:ascii="Times New Roman" w:hAnsi="Times New Roman"/>
          <w:b/>
          <w:szCs w:val="24"/>
        </w:rPr>
      </w:pP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7"/>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7"/>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7"/>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7"/>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7"/>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7"/>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49"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B33AD1" w:rsidRDefault="0019071C" w:rsidP="009A7C84">
      <w:pPr>
        <w:jc w:val="center"/>
        <w:rPr>
          <w:rFonts w:eastAsia="PMingLiU"/>
          <w:b/>
          <w:lang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lastRenderedPageBreak/>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49"/>
    <w:p w:rsidR="00B14173" w:rsidRPr="00B33AD1" w:rsidRDefault="00B14173" w:rsidP="009A7C84">
      <w:pPr>
        <w:jc w:val="center"/>
        <w:rPr>
          <w:b/>
        </w:rPr>
      </w:pPr>
    </w:p>
    <w:p w:rsidR="002B5DEF" w:rsidRPr="00B33AD1" w:rsidRDefault="00A227F2" w:rsidP="009A7C84">
      <w:pPr>
        <w:pStyle w:val="a7"/>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7"/>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7"/>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0"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lastRenderedPageBreak/>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0"/>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B33AD1">
        <w:rPr>
          <w:rFonts w:eastAsia="PMingLiU"/>
          <w:b/>
          <w:bCs/>
          <w:iCs/>
          <w:lang w:eastAsia="zh-CN"/>
        </w:rPr>
        <w:t>DECLARAŢIE</w:t>
      </w:r>
      <w:bookmarkEnd w:id="51"/>
      <w:bookmarkEnd w:id="52"/>
      <w:bookmarkEnd w:id="53"/>
    </w:p>
    <w:p w:rsidR="00AA1372" w:rsidRPr="00B33AD1"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54"/>
      <w:bookmarkEnd w:id="55"/>
      <w:bookmarkEnd w:id="56"/>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57"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B33AD1" w:rsidRDefault="000E4D7D" w:rsidP="00B322B4">
      <w:pPr>
        <w:spacing w:line="276" w:lineRule="auto"/>
        <w:jc w:val="center"/>
        <w:rPr>
          <w:rFonts w:eastAsia="PMingLiU"/>
          <w:b/>
          <w:lang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lastRenderedPageBreak/>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57"/>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58"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lastRenderedPageBreak/>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58"/>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59"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lastRenderedPageBreak/>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59"/>
    <w:p w:rsidR="00AA1372" w:rsidRPr="00B33AD1" w:rsidRDefault="0003591A" w:rsidP="008C0290">
      <w:pPr>
        <w:pStyle w:val="a7"/>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7"/>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B33AD1" w:rsidRDefault="0003591A" w:rsidP="008C0290">
      <w:pPr>
        <w:tabs>
          <w:tab w:val="left" w:pos="567"/>
        </w:tabs>
        <w:jc w:val="both"/>
      </w:pPr>
      <w:r w:rsidRPr="00B33AD1">
        <w:t>____________________________________________________________________________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8C0290">
      <w:pPr>
        <w:pStyle w:val="a7"/>
        <w:tabs>
          <w:tab w:val="left" w:pos="567"/>
        </w:tabs>
        <w:jc w:val="both"/>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A227F2" w:rsidP="008C0290">
      <w:pPr>
        <w:tabs>
          <w:tab w:val="left" w:pos="567"/>
        </w:tabs>
        <w:jc w:val="both"/>
      </w:pPr>
      <w:r w:rsidRPr="00B33AD1">
        <w:t>b) Locul şi data înregistrării 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lastRenderedPageBreak/>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lastRenderedPageBreak/>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lastRenderedPageBreak/>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lastRenderedPageBreak/>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lastRenderedPageBreak/>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D60AEC" w:rsidRPr="00B33AD1" w:rsidRDefault="00D60AEC"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lastRenderedPageBreak/>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C4C0E" w:rsidRPr="00B33AD1" w:rsidRDefault="0003591A" w:rsidP="00E30CB7">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B33AD1">
        <w:rPr>
          <w:rFonts w:ascii="Times New Roman" w:hAnsi="Times New Roman" w:cs="Times New Roman"/>
          <w:bCs w:val="0"/>
          <w:color w:val="auto"/>
          <w:sz w:val="24"/>
          <w:szCs w:val="24"/>
        </w:rPr>
        <w:t>CAIET DE SARCINI</w:t>
      </w:r>
      <w:bookmarkEnd w:id="60"/>
    </w:p>
    <w:p w:rsidR="006C4C0E" w:rsidRPr="00E30CB7" w:rsidRDefault="0003591A" w:rsidP="00E30CB7">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1"/>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A56E1E" w:rsidRDefault="00E71F7B" w:rsidP="00196AB4">
      <w:pPr>
        <w:pStyle w:val="a"/>
        <w:numPr>
          <w:ilvl w:val="0"/>
          <w:numId w:val="0"/>
        </w:numPr>
        <w:rPr>
          <w:color w:val="FF0000"/>
        </w:rPr>
      </w:pPr>
    </w:p>
    <w:p w:rsidR="00A174C1" w:rsidRPr="00A174C1" w:rsidRDefault="0003591A" w:rsidP="00A174C1">
      <w:pPr>
        <w:ind w:firstLine="709"/>
        <w:jc w:val="both"/>
        <w:rPr>
          <w:color w:val="FF0000"/>
          <w:u w:val="single"/>
        </w:rPr>
      </w:pPr>
      <w:r w:rsidRPr="00E341E0">
        <w:rPr>
          <w:color w:val="000000" w:themeColor="text1"/>
        </w:rPr>
        <w:t>Obiectu</w:t>
      </w:r>
      <w:r w:rsidR="00A174C1" w:rsidRPr="00E341E0">
        <w:rPr>
          <w:color w:val="000000" w:themeColor="text1"/>
        </w:rPr>
        <w:t xml:space="preserve">l </w:t>
      </w:r>
      <w:r w:rsidR="00A174C1" w:rsidRPr="00E341E0">
        <w:rPr>
          <w:b/>
          <w:noProof w:val="0"/>
          <w:color w:val="000000" w:themeColor="text1"/>
          <w:u w:val="single"/>
          <w:shd w:val="clear" w:color="auto" w:fill="FFFFFF"/>
          <w:lang w:eastAsia="ru-RU"/>
        </w:rPr>
        <w:t>L</w:t>
      </w:r>
      <w:r w:rsidR="00A174C1" w:rsidRPr="00E341E0">
        <w:rPr>
          <w:b/>
          <w:color w:val="000000" w:themeColor="text1"/>
          <w:u w:val="single"/>
          <w:lang w:val="en-US"/>
        </w:rPr>
        <w:t>ucrări</w:t>
      </w:r>
      <w:r w:rsidR="00A174C1" w:rsidRPr="00A174C1">
        <w:rPr>
          <w:b/>
          <w:color w:val="000000" w:themeColor="text1"/>
          <w:u w:val="single"/>
          <w:lang w:val="en-US"/>
        </w:rPr>
        <w:t xml:space="preserve"> de reparație capitală </w:t>
      </w:r>
      <w:r w:rsidR="00540B16">
        <w:rPr>
          <w:b/>
          <w:bCs/>
          <w:u w:val="single"/>
          <w:lang w:val="en-US"/>
        </w:rPr>
        <w:t>a acoperiș</w:t>
      </w:r>
      <w:r w:rsidR="00A174C1" w:rsidRPr="00A174C1">
        <w:rPr>
          <w:b/>
          <w:bCs/>
          <w:u w:val="single"/>
          <w:lang w:val="en-US"/>
        </w:rPr>
        <w:t xml:space="preserve">ului tip plat la blocurile "A" si "B </w:t>
      </w:r>
      <w:r w:rsidR="00A174C1" w:rsidRPr="00A174C1">
        <w:rPr>
          <w:b/>
          <w:color w:val="000000" w:themeColor="text1"/>
          <w:u w:val="single"/>
          <w:lang w:val="en-US"/>
        </w:rPr>
        <w:t xml:space="preserve">, </w:t>
      </w:r>
      <w:r w:rsidR="00A174C1" w:rsidRPr="00A174C1">
        <w:rPr>
          <w:b/>
          <w:bCs/>
          <w:color w:val="000000" w:themeColor="text1"/>
          <w:u w:val="single"/>
        </w:rPr>
        <w:t>al IMSP Spitalul Dermatologie și Maladii Comunicabile</w:t>
      </w:r>
    </w:p>
    <w:p w:rsidR="00A174C1" w:rsidRPr="00A174C1" w:rsidRDefault="00A174C1" w:rsidP="00E30CB7">
      <w:pPr>
        <w:jc w:val="both"/>
        <w:rPr>
          <w:b/>
          <w:bCs/>
          <w:color w:val="FF0000"/>
          <w:u w:val="single"/>
          <w:lang w:val="en-US"/>
        </w:rPr>
      </w:pPr>
    </w:p>
    <w:p w:rsidR="00A174C1" w:rsidRPr="00A56E1E" w:rsidRDefault="00A174C1" w:rsidP="00E30CB7">
      <w:pPr>
        <w:jc w:val="both"/>
        <w:rPr>
          <w:b/>
          <w:bCs/>
          <w:color w:val="FF0000"/>
          <w:u w:val="single"/>
        </w:rPr>
      </w:pPr>
    </w:p>
    <w:p w:rsidR="00233538" w:rsidRPr="00663603" w:rsidRDefault="0003591A" w:rsidP="00663603">
      <w:pPr>
        <w:ind w:firstLine="709"/>
        <w:jc w:val="both"/>
        <w:rPr>
          <w:b/>
          <w:u w:val="single"/>
          <w:lang w:val="en-US"/>
        </w:rPr>
      </w:pPr>
      <w:r w:rsidRPr="00B33AD1">
        <w:t>Autoritatea contractantă</w:t>
      </w:r>
      <w:r w:rsidR="00663603" w:rsidRPr="00663603">
        <w:rPr>
          <w:b/>
          <w:u w:val="single"/>
        </w:rPr>
        <w:t xml:space="preserve">Instituția Medico-Sanitară Publică Spitalul Dermatologie și Maladii Comunicabile, </w:t>
      </w:r>
      <w:r w:rsidR="00663603" w:rsidRPr="00663603">
        <w:rPr>
          <w:b/>
          <w:u w:val="single"/>
          <w:lang w:val="en-US"/>
        </w:rPr>
        <w:t>MD-201</w:t>
      </w:r>
      <w:r w:rsidR="001A4CD5">
        <w:rPr>
          <w:b/>
          <w:u w:val="single"/>
          <w:lang w:val="en-US"/>
        </w:rPr>
        <w:t>1, Republica Moldova, Chişinău,or.Codru, str.</w:t>
      </w:r>
      <w:r w:rsidR="00663603" w:rsidRPr="00663603">
        <w:rPr>
          <w:b/>
          <w:u w:val="single"/>
          <w:lang w:val="en-US"/>
        </w:rPr>
        <w:t>Co</w:t>
      </w:r>
      <w:r w:rsidR="001A4CD5">
        <w:rPr>
          <w:b/>
          <w:u w:val="single"/>
          <w:lang w:val="en-US"/>
        </w:rPr>
        <w:t>stiujeni</w:t>
      </w:r>
      <w:r w:rsidR="00663603" w:rsidRPr="00663603">
        <w:rPr>
          <w:b/>
          <w:u w:val="single"/>
          <w:lang w:val="en-US"/>
        </w:rPr>
        <w:t xml:space="preserve"> 5/1</w:t>
      </w:r>
    </w:p>
    <w:p w:rsidR="00663603" w:rsidRPr="00663603" w:rsidRDefault="00663603" w:rsidP="00663603">
      <w:pPr>
        <w:jc w:val="both"/>
      </w:pP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D60AEC" w:rsidRPr="00D60AEC" w:rsidRDefault="0003591A" w:rsidP="00D60AEC">
      <w:pPr>
        <w:ind w:firstLine="709"/>
        <w:jc w:val="both"/>
        <w:rPr>
          <w:b/>
        </w:rPr>
      </w:pPr>
      <w:r w:rsidRPr="00B33AD1">
        <w:rPr>
          <w:b/>
        </w:rPr>
        <w:t>4. Mostre</w:t>
      </w:r>
    </w:p>
    <w:p w:rsidR="00D60AEC" w:rsidRPr="00B33AD1" w:rsidRDefault="00D60AEC" w:rsidP="00196AB4">
      <w:pPr>
        <w:ind w:firstLine="709"/>
        <w:jc w:val="both"/>
      </w:pPr>
      <w:r w:rsidRPr="00D60AEC">
        <w:t>La solicitare, ofertantul va prezenta mostre în decurs de 3 zile.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lastRenderedPageBreak/>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B27D8B" w:rsidRPr="00B33AD1" w:rsidRDefault="00B27D8B" w:rsidP="00196AB4">
      <w:pPr>
        <w:ind w:firstLine="709"/>
        <w:jc w:val="both"/>
      </w:pPr>
    </w:p>
    <w:p w:rsidR="000E4D7D" w:rsidRPr="00B33AD1" w:rsidRDefault="000E4D7D" w:rsidP="00196AB4">
      <w:pPr>
        <w:ind w:firstLine="709"/>
        <w:jc w:val="both"/>
      </w:pPr>
    </w:p>
    <w:p w:rsidR="000E4D7D" w:rsidRPr="00B33AD1" w:rsidRDefault="000E4D7D"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B27D8B" w:rsidRPr="00B33AD1" w:rsidRDefault="00B27D8B" w:rsidP="00196AB4">
      <w:pPr>
        <w:jc w:val="both"/>
        <w:rPr>
          <w:b/>
        </w:rPr>
      </w:pPr>
    </w:p>
    <w:p w:rsidR="00B27D8B" w:rsidRPr="00B33AD1" w:rsidRDefault="00B27D8B"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Pr="00B33AD1" w:rsidRDefault="000E4D7D" w:rsidP="00196AB4">
      <w:pPr>
        <w:jc w:val="both"/>
        <w:rPr>
          <w:b/>
        </w:rPr>
      </w:pPr>
    </w:p>
    <w:p w:rsidR="000E4D7D" w:rsidRDefault="000E4D7D" w:rsidP="00196AB4">
      <w:pPr>
        <w:jc w:val="both"/>
        <w:rPr>
          <w:b/>
        </w:rPr>
      </w:pPr>
    </w:p>
    <w:p w:rsidR="00070C86" w:rsidRDefault="00070C86" w:rsidP="00196AB4">
      <w:pPr>
        <w:jc w:val="both"/>
        <w:rPr>
          <w:b/>
        </w:rPr>
      </w:pPr>
    </w:p>
    <w:p w:rsidR="00070C86" w:rsidRPr="00B33AD1" w:rsidRDefault="00070C86" w:rsidP="00196AB4">
      <w:pPr>
        <w:jc w:val="both"/>
        <w:rPr>
          <w:b/>
        </w:rPr>
      </w:pPr>
    </w:p>
    <w:p w:rsidR="000E4D7D" w:rsidRDefault="000E4D7D" w:rsidP="00196AB4">
      <w:pPr>
        <w:jc w:val="both"/>
        <w:rPr>
          <w:b/>
        </w:rPr>
      </w:pPr>
    </w:p>
    <w:p w:rsidR="008D2858" w:rsidRPr="00B33AD1" w:rsidRDefault="008D2858" w:rsidP="00196AB4">
      <w:pPr>
        <w:jc w:val="both"/>
        <w:rPr>
          <w:b/>
        </w:rPr>
      </w:pPr>
    </w:p>
    <w:p w:rsidR="00E71F7B" w:rsidRPr="00E019E4"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highlight w:val="yellow"/>
        </w:rPr>
      </w:pPr>
      <w:r w:rsidRPr="00E019E4">
        <w:rPr>
          <w:rFonts w:ascii="Times New Roman" w:hAnsi="Times New Roman" w:cs="Times New Roman"/>
          <w:color w:val="auto"/>
          <w:highlight w:val="yellow"/>
        </w:rPr>
        <w:t xml:space="preserve">Formularul de deviz nr.1 – </w:t>
      </w:r>
      <w:r w:rsidR="005B24DA" w:rsidRPr="00E019E4">
        <w:rPr>
          <w:rFonts w:ascii="Times New Roman" w:hAnsi="Times New Roman" w:cs="Times New Roman"/>
          <w:color w:val="auto"/>
          <w:highlight w:val="yellow"/>
        </w:rPr>
        <w:t>L</w:t>
      </w:r>
      <w:r w:rsidRPr="00E019E4">
        <w:rPr>
          <w:rFonts w:ascii="Times New Roman" w:hAnsi="Times New Roman" w:cs="Times New Roman"/>
          <w:color w:val="auto"/>
          <w:highlight w:val="yellow"/>
        </w:rPr>
        <w:t>ista cu cantitățile de lucrări</w:t>
      </w:r>
    </w:p>
    <w:p w:rsidR="008D2858" w:rsidRDefault="008D2858" w:rsidP="00E341E0">
      <w:pPr>
        <w:jc w:val="both"/>
        <w:rPr>
          <w:b/>
          <w:bCs/>
          <w:color w:val="FF0000"/>
          <w:u w:val="single"/>
        </w:rPr>
      </w:pPr>
    </w:p>
    <w:p w:rsidR="00E341E0" w:rsidRPr="00A174C1" w:rsidRDefault="00E341E0" w:rsidP="00E341E0">
      <w:pPr>
        <w:ind w:firstLine="709"/>
        <w:jc w:val="both"/>
        <w:rPr>
          <w:color w:val="FF0000"/>
          <w:u w:val="single"/>
        </w:rPr>
      </w:pPr>
      <w:r w:rsidRPr="00E341E0">
        <w:rPr>
          <w:color w:val="000000" w:themeColor="text1"/>
        </w:rPr>
        <w:t xml:space="preserve">Obiectul </w:t>
      </w:r>
      <w:r w:rsidRPr="00E341E0">
        <w:rPr>
          <w:b/>
          <w:noProof w:val="0"/>
          <w:color w:val="000000" w:themeColor="text1"/>
          <w:u w:val="single"/>
          <w:shd w:val="clear" w:color="auto" w:fill="FFFFFF"/>
          <w:lang w:eastAsia="ru-RU"/>
        </w:rPr>
        <w:t>L</w:t>
      </w:r>
      <w:r w:rsidRPr="00E341E0">
        <w:rPr>
          <w:b/>
          <w:color w:val="000000" w:themeColor="text1"/>
          <w:u w:val="single"/>
          <w:lang w:val="en-US"/>
        </w:rPr>
        <w:t>ucrări</w:t>
      </w:r>
      <w:r w:rsidRPr="00A174C1">
        <w:rPr>
          <w:b/>
          <w:color w:val="000000" w:themeColor="text1"/>
          <w:u w:val="single"/>
          <w:lang w:val="en-US"/>
        </w:rPr>
        <w:t xml:space="preserve"> de reparație capitală </w:t>
      </w:r>
      <w:r w:rsidR="00540B16">
        <w:rPr>
          <w:b/>
          <w:bCs/>
          <w:u w:val="single"/>
          <w:lang w:val="en-US"/>
        </w:rPr>
        <w:t>a acoperiș</w:t>
      </w:r>
      <w:r w:rsidRPr="00A174C1">
        <w:rPr>
          <w:b/>
          <w:bCs/>
          <w:u w:val="single"/>
          <w:lang w:val="en-US"/>
        </w:rPr>
        <w:t xml:space="preserve">ului tip plat la blocurile "A" si "B </w:t>
      </w:r>
      <w:r w:rsidRPr="00A174C1">
        <w:rPr>
          <w:b/>
          <w:color w:val="000000" w:themeColor="text1"/>
          <w:u w:val="single"/>
          <w:lang w:val="en-US"/>
        </w:rPr>
        <w:t xml:space="preserve">, </w:t>
      </w:r>
      <w:r w:rsidRPr="00A174C1">
        <w:rPr>
          <w:b/>
          <w:bCs/>
          <w:color w:val="000000" w:themeColor="text1"/>
          <w:u w:val="single"/>
        </w:rPr>
        <w:t>al IMSP Spitalul Dermatologie și Maladii Comunicabile</w:t>
      </w:r>
    </w:p>
    <w:p w:rsidR="00E341E0" w:rsidRPr="00A56E1E" w:rsidRDefault="00E341E0" w:rsidP="00E341E0">
      <w:pPr>
        <w:jc w:val="both"/>
        <w:rPr>
          <w:color w:val="FF0000"/>
          <w:u w:val="single"/>
        </w:rPr>
      </w:pPr>
    </w:p>
    <w:p w:rsidR="005A32BF" w:rsidRPr="00B33AD1" w:rsidRDefault="005A32BF" w:rsidP="00625CE8"/>
    <w:p w:rsidR="00625CE8" w:rsidRPr="00663603" w:rsidRDefault="00625CE8" w:rsidP="00625CE8">
      <w:pPr>
        <w:ind w:firstLine="709"/>
        <w:jc w:val="both"/>
        <w:rPr>
          <w:b/>
          <w:u w:val="single"/>
          <w:lang w:val="en-US"/>
        </w:rPr>
      </w:pPr>
      <w:r w:rsidRPr="00B33AD1">
        <w:t>Autoritatea contractantă</w:t>
      </w:r>
      <w:r w:rsidRPr="00663603">
        <w:rPr>
          <w:b/>
          <w:u w:val="single"/>
        </w:rPr>
        <w:t xml:space="preserve">Instituția Medico-Sanitară Publică Spitalul Dermatologie și Maladii Comunicabile, </w:t>
      </w:r>
      <w:r w:rsidRPr="00663603">
        <w:rPr>
          <w:b/>
          <w:u w:val="single"/>
          <w:lang w:val="en-US"/>
        </w:rPr>
        <w:t>MD-201</w:t>
      </w:r>
      <w:r w:rsidR="001A4CD5">
        <w:rPr>
          <w:b/>
          <w:u w:val="single"/>
          <w:lang w:val="en-US"/>
        </w:rPr>
        <w:t>1, Republica Moldova, Chişinău, or.Codru, str.</w:t>
      </w:r>
      <w:r w:rsidRPr="00663603">
        <w:rPr>
          <w:b/>
          <w:u w:val="single"/>
          <w:lang w:val="en-US"/>
        </w:rPr>
        <w:t>Costi</w:t>
      </w:r>
      <w:r w:rsidR="001A4CD5">
        <w:rPr>
          <w:b/>
          <w:u w:val="single"/>
          <w:lang w:val="en-US"/>
        </w:rPr>
        <w:t>u</w:t>
      </w:r>
      <w:r w:rsidRPr="00663603">
        <w:rPr>
          <w:b/>
          <w:u w:val="single"/>
          <w:lang w:val="en-US"/>
        </w:rPr>
        <w:t>jeni 5/1</w:t>
      </w:r>
    </w:p>
    <w:p w:rsidR="005361C9" w:rsidRDefault="005361C9" w:rsidP="005361C9">
      <w:pPr>
        <w:rPr>
          <w:b/>
          <w:bCs/>
          <w:sz w:val="28"/>
          <w:szCs w:val="28"/>
          <w:lang w:val="en-US"/>
        </w:rPr>
      </w:pPr>
    </w:p>
    <w:p w:rsidR="008D2858" w:rsidRDefault="008D2858" w:rsidP="005361C9">
      <w:pPr>
        <w:rPr>
          <w:b/>
          <w:bCs/>
          <w:sz w:val="28"/>
          <w:szCs w:val="28"/>
          <w:lang w:val="en-US"/>
        </w:rPr>
      </w:pPr>
    </w:p>
    <w:p w:rsidR="005361C9" w:rsidRPr="0090429C" w:rsidRDefault="009007D6" w:rsidP="005361C9">
      <w:pPr>
        <w:jc w:val="center"/>
        <w:rPr>
          <w:b/>
          <w:bCs/>
          <w:sz w:val="28"/>
          <w:szCs w:val="28"/>
        </w:rPr>
      </w:pPr>
      <w:r>
        <w:rPr>
          <w:b/>
          <w:bCs/>
          <w:sz w:val="28"/>
          <w:szCs w:val="28"/>
          <w:lang w:val="en-US"/>
        </w:rPr>
        <w:t>Lucr</w:t>
      </w:r>
      <w:r>
        <w:rPr>
          <w:b/>
          <w:bCs/>
          <w:sz w:val="28"/>
          <w:szCs w:val="28"/>
          <w:lang w:val="ro-MD"/>
        </w:rPr>
        <w:t>ă</w:t>
      </w:r>
      <w:r w:rsidR="00DB0324">
        <w:rPr>
          <w:b/>
          <w:bCs/>
          <w:sz w:val="28"/>
          <w:szCs w:val="28"/>
          <w:lang w:val="en-US"/>
        </w:rPr>
        <w:t>ri de reparație</w:t>
      </w:r>
    </w:p>
    <w:p w:rsidR="00D75194" w:rsidRPr="00D75194" w:rsidRDefault="00D75194" w:rsidP="00D75194">
      <w:pPr>
        <w:jc w:val="center"/>
      </w:pPr>
    </w:p>
    <w:p w:rsidR="00D75194" w:rsidRDefault="00D75194" w:rsidP="00D7519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341E0" w:rsidRPr="00FA50B9" w:rsidTr="009007D6">
        <w:trPr>
          <w:cantSplit/>
          <w:trHeight w:val="276"/>
        </w:trPr>
        <w:tc>
          <w:tcPr>
            <w:tcW w:w="709" w:type="dxa"/>
            <w:vMerge w:val="restart"/>
            <w:tcBorders>
              <w:top w:val="single" w:sz="6" w:space="0" w:color="auto"/>
              <w:left w:val="single" w:sz="6" w:space="0" w:color="auto"/>
              <w:bottom w:val="nil"/>
              <w:right w:val="nil"/>
            </w:tcBorders>
            <w:shd w:val="pct5" w:color="auto" w:fill="auto"/>
          </w:tcPr>
          <w:p w:rsidR="00E341E0" w:rsidRPr="00FA50B9" w:rsidRDefault="00E341E0" w:rsidP="009007D6">
            <w:pPr>
              <w:ind w:right="-108"/>
              <w:jc w:val="center"/>
              <w:rPr>
                <w:lang w:val="en-US"/>
              </w:rPr>
            </w:pPr>
            <w:r w:rsidRPr="00FA50B9">
              <w:t>№</w:t>
            </w:r>
          </w:p>
          <w:p w:rsidR="00E341E0" w:rsidRPr="00FA50B9" w:rsidRDefault="00E341E0" w:rsidP="009007D6">
            <w:pPr>
              <w:ind w:right="-108"/>
              <w:jc w:val="center"/>
            </w:pPr>
            <w:r w:rsidRPr="00FA50B9">
              <w:t xml:space="preserve"> </w:t>
            </w:r>
            <w:r w:rsidRPr="00FA50B9">
              <w:rPr>
                <w:lang w:val="en-US"/>
              </w:rPr>
              <w:t>crt</w:t>
            </w:r>
            <w:r w:rsidRPr="00FA50B9">
              <w:t>.</w:t>
            </w:r>
          </w:p>
        </w:tc>
        <w:tc>
          <w:tcPr>
            <w:tcW w:w="1701" w:type="dxa"/>
            <w:vMerge w:val="restart"/>
            <w:tcBorders>
              <w:top w:val="single" w:sz="6" w:space="0" w:color="auto"/>
              <w:left w:val="single" w:sz="6" w:space="0" w:color="auto"/>
              <w:bottom w:val="nil"/>
              <w:right w:val="nil"/>
            </w:tcBorders>
            <w:shd w:val="pct5" w:color="auto" w:fill="auto"/>
          </w:tcPr>
          <w:p w:rsidR="00E341E0" w:rsidRPr="00FA50B9" w:rsidRDefault="00E341E0" w:rsidP="009007D6">
            <w:pPr>
              <w:ind w:left="-120" w:right="-108"/>
              <w:jc w:val="center"/>
              <w:rPr>
                <w:lang w:val="en-US"/>
              </w:rPr>
            </w:pPr>
            <w:r w:rsidRPr="00FA50B9">
              <w:t>Simbol</w:t>
            </w:r>
            <w:r w:rsidRPr="00FA50B9">
              <w:rPr>
                <w:lang w:val="en-US"/>
              </w:rPr>
              <w:t xml:space="preserve"> </w:t>
            </w:r>
            <w:r w:rsidRPr="00FA50B9">
              <w:t xml:space="preserve">norme si cod </w:t>
            </w:r>
            <w:r w:rsidRPr="00FA50B9">
              <w:rPr>
                <w:lang w:val="en-US"/>
              </w:rPr>
              <w:t xml:space="preserve"> </w:t>
            </w:r>
            <w:r w:rsidRPr="00FA50B9">
              <w:t xml:space="preserve">resurse  </w:t>
            </w:r>
          </w:p>
        </w:tc>
        <w:tc>
          <w:tcPr>
            <w:tcW w:w="4961" w:type="dxa"/>
            <w:vMerge w:val="restart"/>
            <w:tcBorders>
              <w:top w:val="single" w:sz="6" w:space="0" w:color="auto"/>
              <w:left w:val="single" w:sz="6" w:space="0" w:color="auto"/>
              <w:bottom w:val="nil"/>
              <w:right w:val="nil"/>
            </w:tcBorders>
            <w:shd w:val="pct5" w:color="auto" w:fill="auto"/>
          </w:tcPr>
          <w:p w:rsidR="00E341E0" w:rsidRPr="00FA50B9" w:rsidRDefault="00E341E0" w:rsidP="009007D6">
            <w:pPr>
              <w:jc w:val="center"/>
            </w:pPr>
          </w:p>
          <w:p w:rsidR="00E341E0" w:rsidRPr="00FA50B9" w:rsidRDefault="00E341E0" w:rsidP="009007D6">
            <w:pPr>
              <w:jc w:val="center"/>
            </w:pPr>
            <w:r w:rsidRPr="00FA50B9">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341E0" w:rsidRPr="00FA50B9" w:rsidRDefault="00E341E0" w:rsidP="009007D6">
            <w:pPr>
              <w:ind w:left="-108" w:right="-108"/>
              <w:jc w:val="center"/>
            </w:pPr>
            <w:r w:rsidRPr="00FA50B9">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341E0" w:rsidRPr="00FA50B9" w:rsidRDefault="00E341E0" w:rsidP="009007D6">
            <w:pPr>
              <w:ind w:left="-108" w:right="-108"/>
              <w:jc w:val="center"/>
              <w:rPr>
                <w:lang w:val="en-US"/>
              </w:rPr>
            </w:pPr>
            <w:r w:rsidRPr="00FA50B9">
              <w:t xml:space="preserve">Volum </w:t>
            </w:r>
          </w:p>
        </w:tc>
      </w:tr>
      <w:tr w:rsidR="00E341E0" w:rsidRPr="00FA50B9" w:rsidTr="009007D6">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E341E0" w:rsidRPr="00FA50B9" w:rsidRDefault="00E341E0" w:rsidP="009007D6">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341E0" w:rsidRPr="00FA50B9" w:rsidRDefault="00E341E0" w:rsidP="009007D6">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341E0" w:rsidRPr="00FA50B9" w:rsidRDefault="00E341E0" w:rsidP="009007D6">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341E0" w:rsidRPr="00FA50B9" w:rsidRDefault="00E341E0" w:rsidP="009007D6">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341E0" w:rsidRPr="00FA50B9" w:rsidRDefault="00E341E0" w:rsidP="009007D6">
            <w:pPr>
              <w:jc w:val="center"/>
              <w:rPr>
                <w:lang w:val="en-US"/>
              </w:rPr>
            </w:pPr>
          </w:p>
        </w:tc>
      </w:tr>
    </w:tbl>
    <w:p w:rsidR="00E341E0" w:rsidRDefault="00E341E0" w:rsidP="00E341E0">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E341E0" w:rsidRPr="00FA50B9" w:rsidTr="009007D6">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41E0" w:rsidRPr="00FA50B9" w:rsidRDefault="00E341E0" w:rsidP="009007D6">
            <w:pPr>
              <w:ind w:right="-108"/>
              <w:jc w:val="center"/>
            </w:pPr>
            <w:r w:rsidRPr="00FA50B9">
              <w:t>1</w:t>
            </w:r>
          </w:p>
        </w:tc>
        <w:tc>
          <w:tcPr>
            <w:tcW w:w="1701" w:type="dxa"/>
            <w:tcBorders>
              <w:top w:val="single" w:sz="6" w:space="0" w:color="auto"/>
              <w:left w:val="single" w:sz="6" w:space="0" w:color="auto"/>
              <w:bottom w:val="double" w:sz="6" w:space="0" w:color="auto"/>
              <w:right w:val="nil"/>
            </w:tcBorders>
            <w:shd w:val="pct5" w:color="auto" w:fill="auto"/>
          </w:tcPr>
          <w:p w:rsidR="00E341E0" w:rsidRPr="00FA50B9" w:rsidRDefault="00E341E0" w:rsidP="009007D6">
            <w:pPr>
              <w:ind w:left="-120" w:right="-108"/>
              <w:jc w:val="center"/>
            </w:pPr>
            <w:r w:rsidRPr="00FA50B9">
              <w:t>2</w:t>
            </w:r>
          </w:p>
        </w:tc>
        <w:tc>
          <w:tcPr>
            <w:tcW w:w="4961" w:type="dxa"/>
            <w:tcBorders>
              <w:top w:val="single" w:sz="6" w:space="0" w:color="auto"/>
              <w:left w:val="single" w:sz="6" w:space="0" w:color="auto"/>
              <w:bottom w:val="double" w:sz="6" w:space="0" w:color="auto"/>
              <w:right w:val="nil"/>
            </w:tcBorders>
            <w:shd w:val="pct5" w:color="auto" w:fill="auto"/>
          </w:tcPr>
          <w:p w:rsidR="00E341E0" w:rsidRPr="00FA50B9" w:rsidRDefault="00E341E0" w:rsidP="009007D6">
            <w:pPr>
              <w:jc w:val="center"/>
            </w:pPr>
            <w:r w:rsidRPr="00FA50B9">
              <w:t>3</w:t>
            </w:r>
          </w:p>
        </w:tc>
        <w:tc>
          <w:tcPr>
            <w:tcW w:w="1560" w:type="dxa"/>
            <w:tcBorders>
              <w:top w:val="single" w:sz="6" w:space="0" w:color="auto"/>
              <w:left w:val="single" w:sz="6" w:space="0" w:color="auto"/>
              <w:bottom w:val="double" w:sz="6" w:space="0" w:color="auto"/>
              <w:right w:val="nil"/>
            </w:tcBorders>
            <w:shd w:val="pct5" w:color="auto" w:fill="auto"/>
          </w:tcPr>
          <w:p w:rsidR="00E341E0" w:rsidRPr="00FA50B9" w:rsidRDefault="00E341E0" w:rsidP="009007D6">
            <w:pPr>
              <w:ind w:left="-108" w:right="-108"/>
              <w:jc w:val="center"/>
            </w:pPr>
            <w:r w:rsidRPr="00FA50B9">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341E0" w:rsidRPr="00FA50B9" w:rsidRDefault="00E341E0" w:rsidP="009007D6">
            <w:pPr>
              <w:ind w:left="-108" w:right="-108"/>
              <w:jc w:val="center"/>
            </w:pPr>
            <w:r w:rsidRPr="00FA50B9">
              <w:t>5</w:t>
            </w: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Capitolul 1. Lucrari de reparatie acoperis Bloc ''A''</w:t>
            </w:r>
          </w:p>
          <w:p w:rsidR="00E341E0" w:rsidRPr="00FA50B9" w:rsidRDefault="00E341E0" w:rsidP="009007D6">
            <w:pPr>
              <w:rPr>
                <w:b/>
                <w:bCs/>
                <w:lang w:val="en-US"/>
              </w:rPr>
            </w:pPr>
          </w:p>
        </w:tc>
        <w:tc>
          <w:tcPr>
            <w:tcW w:w="1560" w:type="dxa"/>
            <w:tcBorders>
              <w:top w:val="nil"/>
              <w:left w:val="single" w:sz="6" w:space="0" w:color="auto"/>
              <w:bottom w:val="nil"/>
              <w:right w:val="nil"/>
            </w:tcBorders>
          </w:tcPr>
          <w:p w:rsidR="00E341E0" w:rsidRPr="00FA50B9" w:rsidRDefault="00E341E0" w:rsidP="009007D6">
            <w:pPr>
              <w:rPr>
                <w:lang w:val="en-US"/>
              </w:rPr>
            </w:pPr>
          </w:p>
        </w:tc>
        <w:tc>
          <w:tcPr>
            <w:tcW w:w="1559" w:type="dxa"/>
            <w:tcBorders>
              <w:top w:val="nil"/>
              <w:left w:val="single" w:sz="6" w:space="0" w:color="auto"/>
              <w:bottom w:val="nil"/>
              <w:right w:val="single" w:sz="4" w:space="0" w:color="auto"/>
            </w:tcBorders>
          </w:tcPr>
          <w:p w:rsidR="00E341E0" w:rsidRPr="00FA50B9" w:rsidRDefault="00E341E0" w:rsidP="009007D6">
            <w:pPr>
              <w:rPr>
                <w:lang w:val="en-US"/>
              </w:rP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rPr>
                <w:lang w:val="en-US"/>
              </w:rPr>
            </w:pPr>
          </w:p>
        </w:tc>
        <w:tc>
          <w:tcPr>
            <w:tcW w:w="1701" w:type="dxa"/>
            <w:tcBorders>
              <w:top w:val="nil"/>
              <w:left w:val="single" w:sz="6" w:space="0" w:color="auto"/>
              <w:bottom w:val="nil"/>
              <w:right w:val="nil"/>
            </w:tcBorders>
          </w:tcPr>
          <w:p w:rsidR="00E341E0" w:rsidRPr="00FA50B9" w:rsidRDefault="00E341E0" w:rsidP="009007D6">
            <w:pPr>
              <w:rPr>
                <w:lang w:val="en-US"/>
              </w:rPr>
            </w:pPr>
          </w:p>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1.1. Demontari</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RpCI42F</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elementelor de acoperis - membrane bituminoase in unul sau doua straturi k-2</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Coeficient la manoperei=2,000</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Coeficient la pentru materiale=2,000</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Coeficient la utilajului=2,000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2 560,81</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RpCI42A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elementelor de acoperis - jgheaburi, burlane, glafuri, sorturi, etc.</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546,80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RpCK42A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Desfacerea pardoselilor reci din beton sau mortar de ciment (60% din suprafata totala)</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1 362,39</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RpCI42B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elementelor de acoperis - invelitori din tabla,</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28,00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RpCG29C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Demolarea peretilor de zidarie din caramida plina,  BCA, blocuri ceramice sau din beton  usor, caramizi GVP, exclusiv schela si curatirea caramizilor</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m3</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2,50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RpCP45A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rPr>
              <w:t>Demontarea usilor metalice</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70,00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RpSB05C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unui sifon de pardoseala, cu diametrul de 100 mm</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15,00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1.2. Acoperis</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RpCE29A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Pelicula din polimeri  pentru protejarea terasei pe timp ploios, pe durata refacerii</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 marunte (sirma, cuie, etc.)=1,050</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2 300,00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IzF18C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8D2858">
            <w:pPr>
              <w:adjustRightInd w:val="0"/>
              <w:rPr>
                <w:lang w:val="en-US"/>
              </w:rPr>
            </w:pPr>
            <w:r w:rsidRPr="00FA50B9">
              <w:rPr>
                <w:sz w:val="22"/>
                <w:szCs w:val="22"/>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2 270,65</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10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IzF18A k=2</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Strat suport de egalizare sau de protectie pentru izolatii, inclusiv scafele aferente, executat cu mortar de ciment gata preparat marca M100-T fara adaos de var, driscuit, pe suprafete din elemente prefabricate, aplicate in grosime medie de 0,5 cm</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Coeficient la manoperei=2,000</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Coeficient la pentru materiale=2,000</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Coeficient la utilajului=2,000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2 270,65</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IzF01B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Amorsarea suprafetelor pentru aplicarea stratului de difuzie, a barierei contra vaporilor, a termoizolatiei sau a hidroizolatiei pe suprafete orizontale, inclinte sau verticale, cu suspensie de bitum filerizat (subif) intr-un strat-Praimer</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2 270,65</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la acoperisuri cu membrane bituminoase modificate lipite cu flacara in sistem monostrat pe suprafata orizontale montate pe suport continuu -Tehnoelast EPP (strat inferior)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2 270,65</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CE24C apl</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Gargui (gura de scurgere), din pvc, din teava de otel zincat D=2", confectionate pe santier, montat prin cimentare (doar manopera, restu resurselor se exclud)</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Material marunt (carbuni, apa tare)=1,010</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15,00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pret de piata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Gura de scurgere DN110 HL62/1</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15,00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SB08E</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Teava din material plastic pentru canalizare, imbinata cu garnitura de cauciuc, montata aparent sau ingropat sub pardoseala, avind diametrul de 110 mm</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15,00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la acoperisuri cu membrane bituminoase modificate lipite cu flacara in sistem monostrat pe suprafata orizontale montate pe suport continuu -Tehnoelast EKP (strat superior)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2 270,65</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RpCE26A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Dispozitive pentru comunicarea straturilor de difuzie cu atmosfera, la terase si acoperisuri, Aerator Ultra M (se exclude tabla,nit,aliaj, se include aerator din pvc)</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 marunte=1,030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38,00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1.3. Parapet</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18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CN54B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6A6C6B">
            <w:pPr>
              <w:adjustRightInd w:val="0"/>
              <w:rPr>
                <w:lang w:val="en-US"/>
              </w:rPr>
            </w:pPr>
            <w:r w:rsidRPr="00FA50B9">
              <w:rPr>
                <w:sz w:val="22"/>
                <w:szCs w:val="22"/>
                <w:lang w:val="en-US"/>
              </w:rPr>
              <w:t>Aplicarea manuala a grundului cu cuart "Betonocontact" intr-un strat, la pereti exteriori la fatade</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290,16</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19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CF15A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6A6C6B">
            <w:pPr>
              <w:adjustRightInd w:val="0"/>
              <w:rPr>
                <w:lang w:val="en-US"/>
              </w:rPr>
            </w:pPr>
            <w:r w:rsidRPr="00FA50B9">
              <w:rPr>
                <w:sz w:val="22"/>
                <w:szCs w:val="22"/>
                <w:lang w:val="en-US"/>
              </w:rPr>
              <w:t>Tencuieli interioare si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290,16</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IzF01B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6A6C6B">
            <w:pPr>
              <w:adjustRightInd w:val="0"/>
              <w:rPr>
                <w:lang w:val="en-US"/>
              </w:rPr>
            </w:pPr>
            <w:r w:rsidRPr="00FA50B9">
              <w:rPr>
                <w:sz w:val="22"/>
                <w:szCs w:val="22"/>
                <w:lang w:val="en-US"/>
              </w:rPr>
              <w:t>Amorsarea suprafetelor pentru aplicarea stratului de difuzie, a barierei contra vaporilor, a termoizolatiei sau a hidroizolatiei pe suprafete orizontale, inclinte sau verticale, cu suspensie de bitum filerizat (subif) intr-un strat-Praimer</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290,16</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la acoperisuri cu membrane bituminoase modificate lipite cu flacara in sistem monostrat pe suprafata verticala montate pe suport continuu -Tehnoelast EPP (strat inferior)</w:t>
            </w:r>
          </w:p>
          <w:p w:rsidR="00E341E0" w:rsidRPr="006A6C6B" w:rsidRDefault="00E341E0" w:rsidP="006A6C6B">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lastRenderedPageBreak/>
              <w:t>Material marunt=1,050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lastRenderedPageBreak/>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290,16</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22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la acoperisuri cu membrane bituminoase modificate lipite cu flacara in sistem monostrat pe suprafata verticala montate pe suport continuu -Tehnoelast EKP (strat superior)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290,16</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RpCI23B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Glafuri si copertine din tabla zincata, montate pe o sapa de egalizare din mortar de ciment M-100 T, pe un strat de carton bitumat sau impaslitura din fibre de sticla bitumate, la cladiri existente, din tabla de 0,5 mm grosime, cu latimea desfasurata intre 30 si 50 cm inclusiv</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 marunte (acid azotic, mangal, etc.)=1,030</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471,20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CE25C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Etansarea suplimentara pe contur, la strapungeri sau rosturi cu tabla de aluminiu (</w:t>
            </w:r>
            <w:r w:rsidRPr="00FA50B9">
              <w:rPr>
                <w:sz w:val="22"/>
                <w:szCs w:val="22"/>
              </w:rPr>
              <w:t>Рейка</w:t>
            </w:r>
            <w:r w:rsidRPr="00FA50B9">
              <w:rPr>
                <w:sz w:val="22"/>
                <w:szCs w:val="22"/>
                <w:lang w:val="en-US"/>
              </w:rPr>
              <w:t xml:space="preserve"> </w:t>
            </w:r>
            <w:r w:rsidRPr="00FA50B9">
              <w:rPr>
                <w:sz w:val="22"/>
                <w:szCs w:val="22"/>
              </w:rPr>
              <w:t>краевая</w:t>
            </w:r>
            <w:r w:rsidRPr="00FA50B9">
              <w:rPr>
                <w:sz w:val="22"/>
                <w:szCs w:val="22"/>
                <w:lang w:val="en-US"/>
              </w:rPr>
              <w:t xml:space="preserve"> </w:t>
            </w:r>
            <w:r w:rsidRPr="00FA50B9">
              <w:rPr>
                <w:sz w:val="22"/>
                <w:szCs w:val="22"/>
              </w:rPr>
              <w:t>алюминиевая</w:t>
            </w:r>
            <w:r w:rsidRPr="00FA50B9">
              <w:rPr>
                <w:sz w:val="22"/>
                <w:szCs w:val="22"/>
                <w:lang w:val="en-US"/>
              </w:rPr>
              <w:t>)</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 (adeziv, diluant)=1,050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656,40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CK35A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Dibluri din metal fixate in ziduri din caramida sau beton celular autoclavizat</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1 968,00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1.4. Sahte de ventilare</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26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CL18A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Confectii metalice diverse din profile laminate, tabla, tabla striata, otel beton, tevi pentru sustineri sau acoperiri, inglobate total sau partial in beton</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120,00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CE06A1</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Material marunt (material pt. lipit tabla)=1,050</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25,20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CN54B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Aplicarea manuala a grundului cu cuart "Betonocontact" intr-un strat, la pereti exteriori la fatade</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52,50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29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CF15A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Tencuieli interioare si exterioare sclivisite, executate manual, cu mortar de ciment M 100-T de 2 cm grosime medie, la pereti din beton sau caramida, cu suprafete plane</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52,50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IzF01B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2D7AEC">
            <w:pPr>
              <w:adjustRightInd w:val="0"/>
              <w:rPr>
                <w:lang w:val="en-US"/>
              </w:rPr>
            </w:pPr>
            <w:r w:rsidRPr="00FA50B9">
              <w:rPr>
                <w:sz w:val="22"/>
                <w:szCs w:val="22"/>
                <w:lang w:val="en-US"/>
              </w:rPr>
              <w:t>Amorsarea suprafetelor pentru aplicarea stratului de difuzie, a barierei contra vaporilor, a termoizolatiei sau a hidroizolatiei pe suprafete orizontale, inclinte sau verticale, cu suspensie de bitum filerizat (subif) intr-un strat-Praimer</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52,50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la acoperisuri cu membrane bituminoase modificate lipite cu flacara in sistem monostrat pe suprafata verticala montate pe suport continuu -Tehnoelast EPP (strat inferior)</w:t>
            </w:r>
          </w:p>
          <w:p w:rsidR="00E341E0" w:rsidRPr="002D7AEC" w:rsidRDefault="002D7AEC" w:rsidP="002D7AEC">
            <w:pPr>
              <w:adjustRightInd w:val="0"/>
              <w:rPr>
                <w:rFonts w:ascii="Times New Roman CYR" w:hAnsi="Times New Roman CYR" w:cs="Times New Roman CYR"/>
                <w:sz w:val="14"/>
                <w:szCs w:val="14"/>
              </w:rPr>
            </w:pPr>
            <w:r>
              <w:rPr>
                <w:rFonts w:ascii="Times New Roman CYR" w:hAnsi="Times New Roman CYR" w:cs="Times New Roman CYR"/>
                <w:sz w:val="14"/>
                <w:szCs w:val="14"/>
              </w:rPr>
              <w:t>Material marunt=1,050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52,50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la acoperisuri cu membrane bituminoase modificate lipite cu flacara in sistem monostrat pe suprafata verticala montate pe suport continuu -</w:t>
            </w:r>
            <w:r w:rsidRPr="00FA50B9">
              <w:rPr>
                <w:sz w:val="22"/>
                <w:szCs w:val="22"/>
                <w:lang w:val="en-US"/>
              </w:rPr>
              <w:lastRenderedPageBreak/>
              <w:t>Tehnoelast EKP (strat superior)</w:t>
            </w:r>
          </w:p>
          <w:p w:rsidR="00E341E0" w:rsidRPr="002D7AEC" w:rsidRDefault="00E341E0" w:rsidP="002D7AEC">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lastRenderedPageBreak/>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52,50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33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CE25C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Etansarea suplimentara pe contur, la strapungeri sau rosturi cu tabla de aluminiu (</w:t>
            </w:r>
            <w:r w:rsidRPr="00FA50B9">
              <w:rPr>
                <w:sz w:val="22"/>
                <w:szCs w:val="22"/>
              </w:rPr>
              <w:t>Рейка</w:t>
            </w:r>
            <w:r w:rsidRPr="00FA50B9">
              <w:rPr>
                <w:sz w:val="22"/>
                <w:szCs w:val="22"/>
                <w:lang w:val="en-US"/>
              </w:rPr>
              <w:t xml:space="preserve"> </w:t>
            </w:r>
            <w:r w:rsidRPr="00FA50B9">
              <w:rPr>
                <w:sz w:val="22"/>
                <w:szCs w:val="22"/>
              </w:rPr>
              <w:t>краевая</w:t>
            </w:r>
            <w:r w:rsidRPr="00FA50B9">
              <w:rPr>
                <w:sz w:val="22"/>
                <w:szCs w:val="22"/>
                <w:lang w:val="en-US"/>
              </w:rPr>
              <w:t xml:space="preserve"> </w:t>
            </w:r>
            <w:r w:rsidRPr="00FA50B9">
              <w:rPr>
                <w:sz w:val="22"/>
                <w:szCs w:val="22"/>
              </w:rPr>
              <w:t>алюминиевая</w:t>
            </w:r>
            <w:r w:rsidRPr="00FA50B9">
              <w:rPr>
                <w:sz w:val="22"/>
                <w:szCs w:val="22"/>
                <w:lang w:val="en-US"/>
              </w:rPr>
              <w:t>)</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 (adeziv, diluant)=1,050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CK35A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Dibluri din metal fixate in ziduri din caramida sau beton celular autoclavizat</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180,00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Capitolul 1.5. Supraconstructia de acces pe acoperis</w:t>
            </w:r>
          </w:p>
          <w:p w:rsidR="00E341E0" w:rsidRPr="00FA50B9" w:rsidRDefault="00E341E0" w:rsidP="009007D6">
            <w:pPr>
              <w:rPr>
                <w:b/>
                <w:bCs/>
                <w:lang w:val="en-US"/>
              </w:rPr>
            </w:pPr>
          </w:p>
        </w:tc>
        <w:tc>
          <w:tcPr>
            <w:tcW w:w="1560" w:type="dxa"/>
            <w:tcBorders>
              <w:top w:val="nil"/>
              <w:left w:val="single" w:sz="6" w:space="0" w:color="auto"/>
              <w:bottom w:val="nil"/>
              <w:right w:val="nil"/>
            </w:tcBorders>
          </w:tcPr>
          <w:p w:rsidR="00E341E0" w:rsidRPr="00FA50B9" w:rsidRDefault="00E341E0" w:rsidP="009007D6">
            <w:pPr>
              <w:rPr>
                <w:lang w:val="en-US"/>
              </w:rPr>
            </w:pPr>
          </w:p>
        </w:tc>
        <w:tc>
          <w:tcPr>
            <w:tcW w:w="1559" w:type="dxa"/>
            <w:tcBorders>
              <w:top w:val="nil"/>
              <w:left w:val="single" w:sz="6" w:space="0" w:color="auto"/>
              <w:bottom w:val="nil"/>
              <w:right w:val="single" w:sz="4" w:space="0" w:color="auto"/>
            </w:tcBorders>
          </w:tcPr>
          <w:p w:rsidR="00E341E0" w:rsidRPr="00FA50B9" w:rsidRDefault="00E341E0" w:rsidP="009007D6">
            <w:pPr>
              <w:rPr>
                <w:lang w:val="en-US"/>
              </w:rP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35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CL18A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Confectii metalice diverse din profile laminate, tabla, tabla striata, otel beton, tevi pentru sustineri sau acoperiri, inglobate total sau partial in beton</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CE44A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Invelitori din panouri usoare din tabla profilata cu termoizolare, de tip "Sandwich gr.50mm" montate pe rigle metalice. Not</w:t>
            </w:r>
            <w:r w:rsidRPr="00FA50B9">
              <w:rPr>
                <w:sz w:val="22"/>
                <w:szCs w:val="22"/>
              </w:rPr>
              <w:t>а</w:t>
            </w:r>
            <w:r w:rsidRPr="00FA50B9">
              <w:rPr>
                <w:sz w:val="22"/>
                <w:szCs w:val="22"/>
                <w:lang w:val="en-US"/>
              </w:rPr>
              <w:t>:  * marca si tipul de etansare a panourilor se determina  conform  proiectului.</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Materiale marunte (silicon, suruburi autofiletante)=1,020</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8,00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CD73A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Pereti din panouri usoare, din tabla profilata cu termoizolare, de tip " Sandwich gr.50mm" montate pe rigle metalice sau din beton armat la inaltimi sub 12 m: dispuse in fata riglelor. Not</w:t>
            </w:r>
            <w:r w:rsidRPr="00FA50B9">
              <w:rPr>
                <w:sz w:val="22"/>
                <w:szCs w:val="22"/>
              </w:rPr>
              <w:t>а</w:t>
            </w:r>
            <w:r w:rsidRPr="00FA50B9">
              <w:rPr>
                <w:sz w:val="22"/>
                <w:szCs w:val="22"/>
                <w:lang w:val="en-US"/>
              </w:rPr>
              <w:t>:  * marca si tipul de etansare a panourilor se determina  conform  proiectului.</w:t>
            </w:r>
          </w:p>
          <w:p w:rsidR="00E341E0" w:rsidRPr="002D7AEC" w:rsidRDefault="00E341E0" w:rsidP="002D7AEC">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Materiale marunte (silicon, suruburi autofileta</w:t>
            </w:r>
            <w:r w:rsidR="002D7AEC">
              <w:rPr>
                <w:rFonts w:ascii="Times New Roman CYR" w:hAnsi="Times New Roman CYR" w:cs="Times New Roman CYR"/>
                <w:sz w:val="14"/>
                <w:szCs w:val="14"/>
                <w:lang w:val="en-US"/>
              </w:rPr>
              <w:t>nte, diblu de distantare)=1,030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38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CK12A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2D7AEC">
            <w:pPr>
              <w:adjustRightInd w:val="0"/>
              <w:rPr>
                <w:lang w:val="en-US"/>
              </w:rPr>
            </w:pPr>
            <w:r w:rsidRPr="00FA50B9">
              <w:rPr>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2,20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1.6. Lucrari diverse</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39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RpCU09A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2D7AEC">
            <w:pPr>
              <w:adjustRightInd w:val="0"/>
              <w:rPr>
                <w:lang w:val="en-US"/>
              </w:rPr>
            </w:pPr>
            <w:r w:rsidRPr="00FA50B9">
              <w:rPr>
                <w:sz w:val="22"/>
                <w:szCs w:val="22"/>
                <w:lang w:val="en-US"/>
              </w:rPr>
              <w:t>Transporturi cu mijloace manuale cu roaba pe pneuri la 100 m distanta cu incarcatura 100 - 120 kg, inclusiv asezarea dulapilor de circulatie si curatarea drumului roabei cu incarcarea si descarcarea prin asezare</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140,00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TsH92B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2D7AEC">
            <w:pPr>
              <w:adjustRightInd w:val="0"/>
              <w:rPr>
                <w:lang w:val="en-US"/>
              </w:rPr>
            </w:pPr>
            <w:r w:rsidRPr="00FA50B9">
              <w:rPr>
                <w:sz w:val="22"/>
                <w:szCs w:val="22"/>
                <w:lang w:val="en-US"/>
              </w:rPr>
              <w:t>Incarcarea in auto sol (pamint) cu bolovani, cu pietre</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140,00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TsI50B5</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2D7AEC">
            <w:pPr>
              <w:adjustRightInd w:val="0"/>
              <w:rPr>
                <w:lang w:val="en-US"/>
              </w:rPr>
            </w:pPr>
            <w:r w:rsidRPr="00FA50B9">
              <w:rPr>
                <w:sz w:val="22"/>
                <w:szCs w:val="22"/>
                <w:lang w:val="en-US"/>
              </w:rPr>
              <w:t>Transportarea pamintului cu autobasculanta de 5 t la distanta  de 15 km</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140,00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TrB22E6A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2D7AEC">
            <w:pPr>
              <w:adjustRightInd w:val="0"/>
              <w:rPr>
                <w:lang w:val="en-US"/>
              </w:rPr>
            </w:pPr>
            <w:r w:rsidRPr="00FA50B9">
              <w:rPr>
                <w:sz w:val="22"/>
                <w:szCs w:val="22"/>
                <w:lang w:val="en-US"/>
              </w:rPr>
              <w:t>Manipularea materialelor si elementelor prefabricate, cu macaraua-turn, sarcina la fiecare transport fiind de 0-0,5 t</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26,00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Capitolul 2. Lucrari de reparatie acoperis Bloc ''B'' si galeria</w:t>
            </w:r>
          </w:p>
          <w:p w:rsidR="00E341E0" w:rsidRPr="00FA50B9" w:rsidRDefault="00E341E0" w:rsidP="009007D6">
            <w:pPr>
              <w:rPr>
                <w:b/>
                <w:bCs/>
                <w:lang w:val="en-US"/>
              </w:rPr>
            </w:pPr>
          </w:p>
        </w:tc>
        <w:tc>
          <w:tcPr>
            <w:tcW w:w="1560" w:type="dxa"/>
            <w:tcBorders>
              <w:top w:val="nil"/>
              <w:left w:val="single" w:sz="6" w:space="0" w:color="auto"/>
              <w:bottom w:val="nil"/>
              <w:right w:val="nil"/>
            </w:tcBorders>
          </w:tcPr>
          <w:p w:rsidR="00E341E0" w:rsidRPr="00FA50B9" w:rsidRDefault="00E341E0" w:rsidP="009007D6">
            <w:pPr>
              <w:rPr>
                <w:lang w:val="en-US"/>
              </w:rPr>
            </w:pPr>
          </w:p>
        </w:tc>
        <w:tc>
          <w:tcPr>
            <w:tcW w:w="1559" w:type="dxa"/>
            <w:tcBorders>
              <w:top w:val="nil"/>
              <w:left w:val="single" w:sz="6" w:space="0" w:color="auto"/>
              <w:bottom w:val="nil"/>
              <w:right w:val="single" w:sz="4" w:space="0" w:color="auto"/>
            </w:tcBorders>
          </w:tcPr>
          <w:p w:rsidR="00E341E0" w:rsidRPr="00FA50B9" w:rsidRDefault="00E341E0" w:rsidP="009007D6">
            <w:pPr>
              <w:rPr>
                <w:lang w:val="en-US"/>
              </w:rP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rPr>
                <w:lang w:val="en-US"/>
              </w:rPr>
            </w:pPr>
          </w:p>
        </w:tc>
        <w:tc>
          <w:tcPr>
            <w:tcW w:w="1701" w:type="dxa"/>
            <w:tcBorders>
              <w:top w:val="nil"/>
              <w:left w:val="single" w:sz="6" w:space="0" w:color="auto"/>
              <w:bottom w:val="nil"/>
              <w:right w:val="nil"/>
            </w:tcBorders>
          </w:tcPr>
          <w:p w:rsidR="00E341E0" w:rsidRPr="00FA50B9" w:rsidRDefault="00E341E0" w:rsidP="009007D6">
            <w:pPr>
              <w:rPr>
                <w:lang w:val="en-US"/>
              </w:rPr>
            </w:pPr>
          </w:p>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2.1. Demontari</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43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RpCI42F</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elementelor de acoperis - membrane bituminoase in unul sau doua straturi k-2</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Coeficient la manoperei=2,000</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Coeficient la pentru materiale=2,000</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Coeficient la utilajului=2,000</w:t>
            </w:r>
          </w:p>
          <w:p w:rsidR="00E341E0" w:rsidRDefault="00E341E0" w:rsidP="009007D6"/>
          <w:p w:rsidR="002D7AEC" w:rsidRPr="00FA50B9" w:rsidRDefault="002D7AEC"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lastRenderedPageBreak/>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1 268,54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44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RpCI42A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elementelor de acoperis - jgheaburi, burlane, glafuri, sorturi, etc.</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206,80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RpCK42A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Desfacerea pardoselilor reci din beton sau mortar de ciment (60% din suprafata totala)</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616,92</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RpCI42B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elementelor de acoperis - invelitori din tabla,</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12,00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RpCG29C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Demolarea peretilor de zidarie din caramida plina,  BCA, blocuri ceramice sau din beton  usor, caramizi GVP, exclusiv schela si curatirea caramizilor</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m3</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RpCP45A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rPr>
              <w:t>Demontarea usilor metalice</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40,00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49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RpSB05C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Demontarea unui sifon de pardoseala, cu diametrul de 100 mm</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7,00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2.2. Acoperis</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50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RpCE29A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Pelicula din polimeri  pentru protejarea terasei pe timp ploios, pe durata refacerii</w:t>
            </w:r>
          </w:p>
          <w:p w:rsidR="00E341E0" w:rsidRPr="00FA50B9" w:rsidRDefault="00E341E0" w:rsidP="009007D6">
            <w:pPr>
              <w:adjustRightInd w:val="0"/>
              <w:rPr>
                <w:rFonts w:ascii="Times New Roman CYR" w:hAnsi="Times New Roman CYR" w:cs="Times New Roman CYR"/>
                <w:sz w:val="14"/>
                <w:szCs w:val="14"/>
                <w:lang w:val="en-US"/>
              </w:rPr>
            </w:pPr>
            <w:r w:rsidRPr="00FA50B9">
              <w:rPr>
                <w:rFonts w:ascii="Times New Roman CYR" w:hAnsi="Times New Roman CYR" w:cs="Times New Roman CYR"/>
                <w:sz w:val="14"/>
                <w:szCs w:val="14"/>
                <w:lang w:val="en-US"/>
              </w:rPr>
              <w:t>Mat. marunte (sirma, cuie, etc.)=1,050</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800,00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IzF11B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Strat termoizolant la terase, acoperisuri si plansee, executat cu cimentoplast (gr medie 5cm doar galeria)</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m3</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12,80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CC03C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Montare plase sudate la inaltimi mai mici sau egale cu 35 m, la placi Vr1 10x10*3</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291,84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IzF18C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1 028,20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IzF18A k=2</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Strat suport de egalizare sau de protectie pentru izolatii, inclusiv scafele aferente, executat cu mortar de ciment gata preparat marca M100-T fara adaos de var, driscuit, pe suprafete din elemente prefabricate, aplicate in grosime medie de 0,5 cm</w:t>
            </w:r>
          </w:p>
          <w:p w:rsidR="00E341E0" w:rsidRPr="003A561C" w:rsidRDefault="00E341E0" w:rsidP="009007D6">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Coeficient la manoperei=2,000</w:t>
            </w:r>
          </w:p>
          <w:p w:rsidR="00E341E0" w:rsidRPr="003A561C" w:rsidRDefault="00E341E0" w:rsidP="009007D6">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Coeficient la pentru materiale=2,000</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Coeficient la utilajului=2,000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1 028,20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IzF01B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Amorsarea suprafetelor pentru aplicarea stratului de difuzie, a barierei contra vaporilor, a termoizolatiei sau a hidroizolatiei pe suprafete orizontale, inclinte sau verticale, cu suspensie de bitum filerizat (subif) intr-un strat-Praimer</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1 028,20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la acoperisuri cu membrane bituminoase modificate lipite cu flacara in sistem monostrat pe suprafata orizontale montate pe suport continuu -Tehnoelast EPP (strat inferior)</w:t>
            </w:r>
          </w:p>
          <w:p w:rsidR="00E341E0" w:rsidRPr="002D7AEC" w:rsidRDefault="002D7AEC" w:rsidP="002D7AEC">
            <w:pPr>
              <w:adjustRightInd w:val="0"/>
              <w:rPr>
                <w:rFonts w:ascii="Times New Roman CYR" w:hAnsi="Times New Roman CYR" w:cs="Times New Roman CYR"/>
                <w:sz w:val="14"/>
                <w:szCs w:val="14"/>
              </w:rPr>
            </w:pPr>
            <w:r>
              <w:rPr>
                <w:rFonts w:ascii="Times New Roman CYR" w:hAnsi="Times New Roman CYR" w:cs="Times New Roman CYR"/>
                <w:sz w:val="14"/>
                <w:szCs w:val="14"/>
              </w:rPr>
              <w:t>Material marunt=1,050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1 028,20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57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CE24C apl</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Gargui (gura de scurgere), din pvc, din teava de otel zincat D=2", confectionate pe santier, montat prin cimentare (doar manopera, restu resurselor se exclud)</w:t>
            </w:r>
          </w:p>
          <w:p w:rsidR="00E341E0" w:rsidRPr="002D7AEC" w:rsidRDefault="00E341E0" w:rsidP="002D7AEC">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Material marunt (carbuni, apa tare)=1,010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7,00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pret de piata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Gura de scurgere DN110 HL62/1</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7,00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59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SB08E</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Teava din material plastic pentru canalizare, imbinata cu garnitura de cauciuc, montata aparent sau ingropat sub pardoseala, avind diametrul de 110 mm</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7,00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la acoperisuri cu membrane bituminoase modificate lipite cu flacara in sistem monostrat pe suprafata orizontale montate pe suport continuu -Tehnoelast EKP (strat superior)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1 028,20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RpCE26A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Dispozitive pentru comunicarea straturilor de difuzie cu atmosfera, la terase si acoperisuri, Aerator Ultra M (se exclude tabla,nit,aliaj, se include aerator din pvc)</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 marunte=1,030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18,00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2.3. Parapet</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62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CN54B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Aplicarea manuala a grundului cu cuart "Betonocontact" intr-un strat, la pereti exteriori la fatade</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240,34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CF15A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Tencuieli interioare si exterioare sclivisite, executate manual, cu mortar de ciment M 100-T de 2 cm grosime medie, la pereti din beton sau caramida, cu suprafete plane</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240,34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IzF01B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Amorsarea suprafetelor pentru aplicarea stratului de difuzie, a barierei contra vaporilor, a termoizolatiei sau a hidroizolatiei pe suprafete orizontale, inclinte sau verticale, cu suspensie de bitum filerizat (subif) intr-un strat-Praimer</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240,34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la acoperisuri cu membrane bituminoase modificate lipite cu flacara in sistem monostrat pe suprafata verticala montate pe suport continuu -Tehnoelast EPP (strat inferior)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240,34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la acoperisuri cu membrane bituminoase modificate lipite cu flacara in sistem monostrat pe suprafata verticala montate pe suport continuu -Tehnoelast EKP (strat superior)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240,34</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RpCI23B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Glafuri si copertine din tabla zincata, montate pe o sapa de egalizare din mortar de ciment M-100 T, pe un strat de carton bitumat sau impaslitura din fibre de sticla bitumate, la cladiri existente, din tabla de 0,5 mm grosime, cu latimea desfasurata intre 30 si 50 cm inclusiv</w:t>
            </w:r>
          </w:p>
          <w:p w:rsidR="00E341E0" w:rsidRPr="003A561C" w:rsidRDefault="00E341E0" w:rsidP="009007D6">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Mat. marunte (acid azotic, mangal, etc.)=1,030</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203,60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68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CE25C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Etansarea suplimentara pe contur, la strapungeri sau rosturi cu tabla de aluminiu (</w:t>
            </w:r>
            <w:r w:rsidRPr="00FA50B9">
              <w:rPr>
                <w:sz w:val="22"/>
                <w:szCs w:val="22"/>
              </w:rPr>
              <w:t>Рейка</w:t>
            </w:r>
            <w:r w:rsidRPr="003A561C">
              <w:rPr>
                <w:sz w:val="22"/>
                <w:szCs w:val="22"/>
                <w:lang w:val="en-US"/>
              </w:rPr>
              <w:t xml:space="preserve"> </w:t>
            </w:r>
            <w:r w:rsidRPr="00FA50B9">
              <w:rPr>
                <w:sz w:val="22"/>
                <w:szCs w:val="22"/>
              </w:rPr>
              <w:t>краевая</w:t>
            </w:r>
            <w:r w:rsidRPr="003A561C">
              <w:rPr>
                <w:sz w:val="22"/>
                <w:szCs w:val="22"/>
                <w:lang w:val="en-US"/>
              </w:rPr>
              <w:t xml:space="preserve"> </w:t>
            </w:r>
            <w:r w:rsidRPr="00FA50B9">
              <w:rPr>
                <w:sz w:val="22"/>
                <w:szCs w:val="22"/>
              </w:rPr>
              <w:lastRenderedPageBreak/>
              <w:t>алюминиевая</w:t>
            </w:r>
            <w:r w:rsidRPr="003A561C">
              <w:rPr>
                <w:sz w:val="22"/>
                <w:szCs w:val="22"/>
                <w:lang w:val="en-US"/>
              </w:rPr>
              <w:t>)</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 (adeziv, diluant)=1,050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lastRenderedPageBreak/>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261,00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69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CK35A</w:t>
            </w:r>
          </w:p>
          <w:p w:rsidR="00E341E0" w:rsidRPr="00FA50B9" w:rsidRDefault="00E341E0" w:rsidP="009007D6"/>
        </w:tc>
        <w:tc>
          <w:tcPr>
            <w:tcW w:w="4961" w:type="dxa"/>
            <w:tcBorders>
              <w:top w:val="single" w:sz="4" w:space="0" w:color="auto"/>
              <w:bottom w:val="single" w:sz="4" w:space="0" w:color="auto"/>
            </w:tcBorders>
            <w:vAlign w:val="center"/>
          </w:tcPr>
          <w:p w:rsidR="00E341E0" w:rsidRPr="003A561C" w:rsidRDefault="00E341E0" w:rsidP="002D7AEC">
            <w:pPr>
              <w:adjustRightInd w:val="0"/>
              <w:rPr>
                <w:lang w:val="en-US"/>
              </w:rPr>
            </w:pPr>
            <w:r w:rsidRPr="003A561C">
              <w:rPr>
                <w:sz w:val="22"/>
                <w:szCs w:val="22"/>
                <w:lang w:val="en-US"/>
              </w:rPr>
              <w:t>Dibluri din metal fixate in ziduri din caramida sau beton celular autoclavizat</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783,00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2.4. Sahte de ventilare</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70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CL18A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Confectii metalice diverse din profile laminate, tabla, tabla striata, otel beton, tevi pentru sustineri sau acoperiri, inglobate total sau partial in beton</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35,00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CE06A1</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rsidR="00E341E0" w:rsidRPr="003A561C" w:rsidRDefault="00E341E0" w:rsidP="009007D6">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Material marunt (material pt. lipit tabla)=1,050</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8,40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CN54B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Aplicarea manuala a grundului cu cuart "Betonocontact" intr-un strat, la pereti exteriori la fatade</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16,70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CF15A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Tencuieli interioare si exterioare sclivisite, executate manual, cu mortar de ciment M 100-T de 2 cm grosime medie, la pereti din beton sau caramida, cu suprafete plane</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16,70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IzF01B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Amorsarea suprafetelor pentru aplicarea stratului de difuzie, a barierei contra vaporilor, a termoizolatiei sau a hidroizolatiei pe suprafete orizontale, inclinte sau verticale, cu suspensie de bitum filerizat (subif) intr-un strat-Praimer</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16,70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la acoperisuri cu membrane bituminoase modificate lipite cu flacara in sistem monostrat pe suprafata verticala montate pe suport continuu -Tehnoelast EPP (strat inferior)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16,70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CE13D</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la acoperisuri cu membrane bituminoase modificate lipite cu flacara in sistem monostrat pe suprafata verticala montate pe suport continuu -Tehnoelast EKP (strat superior)</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16,70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77</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CE25C</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Etansarea suplimentara pe contur, la strapungeri sau rosturi cu tabla de aluminiu (</w:t>
            </w:r>
            <w:r w:rsidRPr="00FA50B9">
              <w:rPr>
                <w:sz w:val="22"/>
                <w:szCs w:val="22"/>
              </w:rPr>
              <w:t>Рейка</w:t>
            </w:r>
            <w:r w:rsidRPr="003A561C">
              <w:rPr>
                <w:sz w:val="22"/>
                <w:szCs w:val="22"/>
                <w:lang w:val="en-US"/>
              </w:rPr>
              <w:t xml:space="preserve"> </w:t>
            </w:r>
            <w:r w:rsidRPr="00FA50B9">
              <w:rPr>
                <w:sz w:val="22"/>
                <w:szCs w:val="22"/>
              </w:rPr>
              <w:t>краевая</w:t>
            </w:r>
            <w:r w:rsidRPr="003A561C">
              <w:rPr>
                <w:sz w:val="22"/>
                <w:szCs w:val="22"/>
                <w:lang w:val="en-US"/>
              </w:rPr>
              <w:t xml:space="preserve"> </w:t>
            </w:r>
            <w:r w:rsidRPr="00FA50B9">
              <w:rPr>
                <w:sz w:val="22"/>
                <w:szCs w:val="22"/>
              </w:rPr>
              <w:t>алюминиевая</w:t>
            </w:r>
            <w:r w:rsidRPr="003A561C">
              <w:rPr>
                <w:sz w:val="22"/>
                <w:szCs w:val="22"/>
                <w:lang w:val="en-US"/>
              </w:rPr>
              <w:t>)</w:t>
            </w:r>
          </w:p>
          <w:p w:rsidR="00E341E0" w:rsidRPr="00FA50B9" w:rsidRDefault="00E341E0" w:rsidP="009007D6">
            <w:pPr>
              <w:adjustRightInd w:val="0"/>
              <w:rPr>
                <w:rFonts w:ascii="Times New Roman CYR" w:hAnsi="Times New Roman CYR" w:cs="Times New Roman CYR"/>
                <w:sz w:val="14"/>
                <w:szCs w:val="14"/>
              </w:rPr>
            </w:pPr>
            <w:r w:rsidRPr="00FA50B9">
              <w:rPr>
                <w:rFonts w:ascii="Times New Roman CYR" w:hAnsi="Times New Roman CYR" w:cs="Times New Roman CYR"/>
                <w:sz w:val="14"/>
                <w:szCs w:val="14"/>
              </w:rPr>
              <w:t>Material marunt (adeziv, diluant)=1,050</w:t>
            </w:r>
          </w:p>
          <w:p w:rsidR="00E341E0" w:rsidRPr="00FA50B9" w:rsidRDefault="00E341E0" w:rsidP="009007D6"/>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16,70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78</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CK35A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Dibluri din metal fixate in ziduri din caramida sau beton celular autoclavizat</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buc</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51,00</w:t>
            </w:r>
          </w:p>
          <w:p w:rsidR="00E341E0" w:rsidRPr="00FA50B9" w:rsidRDefault="00E341E0" w:rsidP="009007D6">
            <w:pPr>
              <w:jc w:val="center"/>
            </w:pPr>
          </w:p>
        </w:tc>
      </w:tr>
      <w:tr w:rsidR="00E341E0" w:rsidRPr="003A561C"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3A561C">
              <w:rPr>
                <w:b/>
                <w:bCs/>
                <w:lang w:val="en-US"/>
              </w:rPr>
              <w:t>2.5. Supraconstructia de acces pe acoperis</w:t>
            </w:r>
          </w:p>
          <w:p w:rsidR="00E341E0" w:rsidRPr="003A561C" w:rsidRDefault="00E341E0" w:rsidP="009007D6">
            <w:pPr>
              <w:rPr>
                <w:b/>
                <w:bCs/>
                <w:lang w:val="en-US"/>
              </w:rPr>
            </w:pPr>
          </w:p>
        </w:tc>
        <w:tc>
          <w:tcPr>
            <w:tcW w:w="1560" w:type="dxa"/>
            <w:tcBorders>
              <w:top w:val="nil"/>
              <w:left w:val="single" w:sz="6" w:space="0" w:color="auto"/>
              <w:bottom w:val="nil"/>
              <w:right w:val="nil"/>
            </w:tcBorders>
          </w:tcPr>
          <w:p w:rsidR="00E341E0" w:rsidRPr="003A561C" w:rsidRDefault="00E341E0" w:rsidP="009007D6">
            <w:pPr>
              <w:rPr>
                <w:lang w:val="en-US"/>
              </w:rPr>
            </w:pPr>
          </w:p>
        </w:tc>
        <w:tc>
          <w:tcPr>
            <w:tcW w:w="1559" w:type="dxa"/>
            <w:tcBorders>
              <w:top w:val="nil"/>
              <w:left w:val="single" w:sz="6" w:space="0" w:color="auto"/>
              <w:bottom w:val="nil"/>
              <w:right w:val="single" w:sz="4" w:space="0" w:color="auto"/>
            </w:tcBorders>
          </w:tcPr>
          <w:p w:rsidR="00E341E0" w:rsidRPr="003A561C" w:rsidRDefault="00E341E0" w:rsidP="009007D6">
            <w:pPr>
              <w:rPr>
                <w:lang w:val="en-US"/>
              </w:rP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79</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CL18A</w:t>
            </w:r>
          </w:p>
          <w:p w:rsidR="00E341E0" w:rsidRPr="00FA50B9" w:rsidRDefault="00E341E0" w:rsidP="009007D6"/>
        </w:tc>
        <w:tc>
          <w:tcPr>
            <w:tcW w:w="4961" w:type="dxa"/>
            <w:tcBorders>
              <w:top w:val="single" w:sz="4" w:space="0" w:color="auto"/>
              <w:bottom w:val="single" w:sz="4" w:space="0" w:color="auto"/>
            </w:tcBorders>
            <w:vAlign w:val="center"/>
          </w:tcPr>
          <w:p w:rsidR="00E341E0" w:rsidRPr="003A561C" w:rsidRDefault="00E341E0" w:rsidP="002D7AEC">
            <w:pPr>
              <w:adjustRightInd w:val="0"/>
              <w:rPr>
                <w:lang w:val="en-US"/>
              </w:rPr>
            </w:pPr>
            <w:r w:rsidRPr="003A561C">
              <w:rPr>
                <w:sz w:val="22"/>
                <w:szCs w:val="22"/>
                <w:lang w:val="en-US"/>
              </w:rPr>
              <w:lastRenderedPageBreak/>
              <w:t xml:space="preserve">Confectii metalice diverse din profile laminate, tabla, </w:t>
            </w:r>
            <w:r w:rsidRPr="003A561C">
              <w:rPr>
                <w:sz w:val="22"/>
                <w:szCs w:val="22"/>
                <w:lang w:val="en-US"/>
              </w:rPr>
              <w:lastRenderedPageBreak/>
              <w:t>tabla striata, otel beton, tevi pentru sustineri sau acoperiri, inglobate total sau partial in beton</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lastRenderedPageBreak/>
              <w:t>kg</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60,00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lastRenderedPageBreak/>
              <w:t xml:space="preserve"> 80</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CE44A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Invelitori din panouri usoare din tabla profilata cu termoizolare, de tip "Sandwich gr.50mm" montate pe rigle metalice. Not</w:t>
            </w:r>
            <w:r w:rsidRPr="00FA50B9">
              <w:rPr>
                <w:sz w:val="22"/>
                <w:szCs w:val="22"/>
              </w:rPr>
              <w:t>а</w:t>
            </w:r>
            <w:r w:rsidRPr="003A561C">
              <w:rPr>
                <w:sz w:val="22"/>
                <w:szCs w:val="22"/>
                <w:lang w:val="en-US"/>
              </w:rPr>
              <w:t>:  * marca si tipul de etansare a panourilor se determina  conform  proiectului.</w:t>
            </w:r>
          </w:p>
          <w:p w:rsidR="00E341E0" w:rsidRPr="002D7AEC" w:rsidRDefault="00E341E0" w:rsidP="002D7AEC">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Materiale marunte (silicon, suruburi autofiletante)=1,020</w:t>
            </w: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8,00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81</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CD73A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Pereti din panouri usoare, din tabla profilata cu termoizolare, de tip " Sandwich gr.50mm" montate pe rigle metalice sau din beton armat la inaltimi sub 12 m: dispuse in fata riglelor. Not</w:t>
            </w:r>
            <w:r w:rsidRPr="00FA50B9">
              <w:rPr>
                <w:sz w:val="22"/>
                <w:szCs w:val="22"/>
              </w:rPr>
              <w:t>а</w:t>
            </w:r>
            <w:r w:rsidRPr="003A561C">
              <w:rPr>
                <w:sz w:val="22"/>
                <w:szCs w:val="22"/>
                <w:lang w:val="en-US"/>
              </w:rPr>
              <w:t>:  * marca si tipul de etansare a panourilor se determina  conform  proiectului.</w:t>
            </w:r>
          </w:p>
          <w:p w:rsidR="00E341E0" w:rsidRPr="003A561C" w:rsidRDefault="00E341E0" w:rsidP="009007D6">
            <w:pPr>
              <w:adjustRightInd w:val="0"/>
              <w:rPr>
                <w:rFonts w:ascii="Times New Roman CYR" w:hAnsi="Times New Roman CYR" w:cs="Times New Roman CYR"/>
                <w:sz w:val="14"/>
                <w:szCs w:val="14"/>
                <w:lang w:val="en-US"/>
              </w:rPr>
            </w:pPr>
            <w:r w:rsidRPr="003A561C">
              <w:rPr>
                <w:rFonts w:ascii="Times New Roman CYR" w:hAnsi="Times New Roman CYR" w:cs="Times New Roman CYR"/>
                <w:sz w:val="14"/>
                <w:szCs w:val="14"/>
                <w:lang w:val="en-US"/>
              </w:rPr>
              <w:t>Materiale marunte (silicon, suruburi autofiletante, diblu de distantare)=1,030</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16,00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82</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CK12A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m2</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2,20</w:t>
            </w:r>
          </w:p>
          <w:p w:rsidR="00E341E0" w:rsidRPr="00FA50B9" w:rsidRDefault="00E341E0" w:rsidP="009007D6">
            <w:pPr>
              <w:jc w:val="center"/>
            </w:pPr>
          </w:p>
        </w:tc>
      </w:tr>
      <w:tr w:rsidR="00E341E0" w:rsidRPr="00FA50B9" w:rsidTr="009007D6">
        <w:tc>
          <w:tcPr>
            <w:tcW w:w="709" w:type="dxa"/>
            <w:tcBorders>
              <w:top w:val="nil"/>
              <w:left w:val="single" w:sz="6" w:space="0" w:color="auto"/>
              <w:bottom w:val="nil"/>
              <w:right w:val="nil"/>
            </w:tcBorders>
          </w:tcPr>
          <w:p w:rsidR="00E341E0" w:rsidRPr="00FA50B9" w:rsidRDefault="00E341E0" w:rsidP="009007D6">
            <w:pPr>
              <w:jc w:val="center"/>
            </w:pPr>
            <w:r w:rsidRPr="00FA50B9">
              <w:rPr>
                <w:sz w:val="22"/>
                <w:szCs w:val="22"/>
              </w:rPr>
              <w:t xml:space="preserve"> </w:t>
            </w:r>
          </w:p>
        </w:tc>
        <w:tc>
          <w:tcPr>
            <w:tcW w:w="1701" w:type="dxa"/>
            <w:tcBorders>
              <w:top w:val="nil"/>
              <w:left w:val="single" w:sz="6" w:space="0" w:color="auto"/>
              <w:bottom w:val="nil"/>
              <w:right w:val="nil"/>
            </w:tcBorders>
          </w:tcPr>
          <w:p w:rsidR="00E341E0" w:rsidRPr="00FA50B9" w:rsidRDefault="00E341E0" w:rsidP="009007D6"/>
        </w:tc>
        <w:tc>
          <w:tcPr>
            <w:tcW w:w="4961" w:type="dxa"/>
            <w:tcBorders>
              <w:top w:val="nil"/>
              <w:left w:val="single" w:sz="6" w:space="0" w:color="auto"/>
              <w:bottom w:val="nil"/>
              <w:right w:val="nil"/>
            </w:tcBorders>
          </w:tcPr>
          <w:p w:rsidR="00E341E0" w:rsidRPr="00FA50B9" w:rsidRDefault="00E341E0" w:rsidP="009007D6">
            <w:pPr>
              <w:rPr>
                <w:b/>
                <w:bCs/>
                <w:lang w:val="en-US"/>
              </w:rPr>
            </w:pPr>
            <w:r w:rsidRPr="00FA50B9">
              <w:rPr>
                <w:b/>
                <w:bCs/>
                <w:lang w:val="en-US"/>
              </w:rPr>
              <w:t xml:space="preserve">Capitolul </w:t>
            </w:r>
            <w:r w:rsidRPr="00FA50B9">
              <w:rPr>
                <w:b/>
                <w:bCs/>
              </w:rPr>
              <w:t>2.6. Lucrari diverse</w:t>
            </w:r>
          </w:p>
          <w:p w:rsidR="00E341E0" w:rsidRPr="00FA50B9" w:rsidRDefault="00E341E0" w:rsidP="009007D6">
            <w:pPr>
              <w:rPr>
                <w:b/>
                <w:bCs/>
              </w:rPr>
            </w:pPr>
          </w:p>
        </w:tc>
        <w:tc>
          <w:tcPr>
            <w:tcW w:w="1560" w:type="dxa"/>
            <w:tcBorders>
              <w:top w:val="nil"/>
              <w:left w:val="single" w:sz="6" w:space="0" w:color="auto"/>
              <w:bottom w:val="nil"/>
              <w:right w:val="nil"/>
            </w:tcBorders>
          </w:tcPr>
          <w:p w:rsidR="00E341E0" w:rsidRPr="00FA50B9" w:rsidRDefault="00E341E0" w:rsidP="009007D6"/>
        </w:tc>
        <w:tc>
          <w:tcPr>
            <w:tcW w:w="1559" w:type="dxa"/>
            <w:tcBorders>
              <w:top w:val="nil"/>
              <w:left w:val="single" w:sz="6" w:space="0" w:color="auto"/>
              <w:bottom w:val="nil"/>
              <w:right w:val="single" w:sz="4" w:space="0" w:color="auto"/>
            </w:tcBorders>
          </w:tcPr>
          <w:p w:rsidR="00E341E0" w:rsidRPr="00FA50B9" w:rsidRDefault="00E341E0" w:rsidP="009007D6"/>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83</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RpCU09A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3A561C">
              <w:rPr>
                <w:sz w:val="22"/>
                <w:szCs w:val="22"/>
                <w:lang w:val="en-US"/>
              </w:rPr>
              <w:t>Transporturi cu mijloace manuale cu roaba pe pneuri la 100 m distanta cu incarcatura 100 - 120 kg, inclusiv asezarea dulapilor de circulatie si curatarea drumului roabei cu incarcarea si descarcarea prin asezare</w:t>
            </w:r>
          </w:p>
          <w:p w:rsidR="00E341E0" w:rsidRPr="003A561C"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64,00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84</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TsH92B</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Incarcarea in auto sol (pamint) cu bolovani, cu pietre</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64,00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85</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TsI50B5</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Transportarea pamintului cu autobasculanta de 5 t la distanta  de 15 km</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64,00</w:t>
            </w:r>
          </w:p>
          <w:p w:rsidR="00E341E0" w:rsidRPr="00FA50B9" w:rsidRDefault="00E341E0" w:rsidP="009007D6">
            <w:pPr>
              <w:jc w:val="center"/>
            </w:pPr>
          </w:p>
        </w:tc>
      </w:tr>
      <w:tr w:rsidR="00E341E0" w:rsidRPr="00FA50B9" w:rsidTr="009007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E341E0" w:rsidRPr="00FA50B9" w:rsidRDefault="00E341E0" w:rsidP="009007D6">
            <w:r w:rsidRPr="00FA50B9">
              <w:rPr>
                <w:sz w:val="22"/>
                <w:szCs w:val="22"/>
              </w:rPr>
              <w:t xml:space="preserve"> 86</w:t>
            </w:r>
          </w:p>
        </w:tc>
        <w:tc>
          <w:tcPr>
            <w:tcW w:w="1701" w:type="dxa"/>
            <w:tcBorders>
              <w:top w:val="single" w:sz="4" w:space="0" w:color="auto"/>
              <w:bottom w:val="single" w:sz="4" w:space="0" w:color="auto"/>
            </w:tcBorders>
            <w:vAlign w:val="center"/>
          </w:tcPr>
          <w:p w:rsidR="00E341E0" w:rsidRPr="00FA50B9" w:rsidRDefault="00E341E0" w:rsidP="009007D6">
            <w:pPr>
              <w:rPr>
                <w:lang w:val="en-US"/>
              </w:rPr>
            </w:pPr>
            <w:r w:rsidRPr="00FA50B9">
              <w:rPr>
                <w:sz w:val="22"/>
                <w:szCs w:val="22"/>
                <w:lang w:val="en-US"/>
              </w:rPr>
              <w:t>TrB22E6A</w:t>
            </w:r>
          </w:p>
          <w:p w:rsidR="00E341E0" w:rsidRPr="00FA50B9" w:rsidRDefault="00E341E0" w:rsidP="009007D6"/>
        </w:tc>
        <w:tc>
          <w:tcPr>
            <w:tcW w:w="4961" w:type="dxa"/>
            <w:tcBorders>
              <w:top w:val="single" w:sz="4" w:space="0" w:color="auto"/>
              <w:bottom w:val="single" w:sz="4" w:space="0" w:color="auto"/>
            </w:tcBorders>
            <w:vAlign w:val="center"/>
          </w:tcPr>
          <w:p w:rsidR="00E341E0" w:rsidRPr="00FA50B9" w:rsidRDefault="00E341E0" w:rsidP="009007D6">
            <w:pPr>
              <w:adjustRightInd w:val="0"/>
              <w:rPr>
                <w:lang w:val="en-US"/>
              </w:rPr>
            </w:pPr>
            <w:r w:rsidRPr="00FA50B9">
              <w:rPr>
                <w:sz w:val="22"/>
                <w:szCs w:val="22"/>
                <w:lang w:val="en-US"/>
              </w:rPr>
              <w:t>Manipularea materialelor si elementelor prefabricate, cu macaraua-turn, sarcina la fiecare transport fiind de 0-0,5 t</w:t>
            </w:r>
          </w:p>
          <w:p w:rsidR="00E341E0" w:rsidRPr="00FA50B9" w:rsidRDefault="00E341E0" w:rsidP="009007D6">
            <w:pPr>
              <w:rPr>
                <w:lang w:val="en-US"/>
              </w:rPr>
            </w:pPr>
          </w:p>
        </w:tc>
        <w:tc>
          <w:tcPr>
            <w:tcW w:w="1560" w:type="dxa"/>
            <w:tcBorders>
              <w:top w:val="single" w:sz="4" w:space="0" w:color="auto"/>
              <w:bottom w:val="single" w:sz="4" w:space="0" w:color="auto"/>
            </w:tcBorders>
            <w:vAlign w:val="center"/>
          </w:tcPr>
          <w:p w:rsidR="00E341E0" w:rsidRPr="00FA50B9" w:rsidRDefault="00E341E0" w:rsidP="009007D6">
            <w:pPr>
              <w:jc w:val="center"/>
            </w:pPr>
            <w:r w:rsidRPr="00FA50B9">
              <w:rPr>
                <w:sz w:val="22"/>
                <w:szCs w:val="22"/>
              </w:rPr>
              <w:t>t</w:t>
            </w:r>
          </w:p>
        </w:tc>
        <w:tc>
          <w:tcPr>
            <w:tcW w:w="1559" w:type="dxa"/>
            <w:tcBorders>
              <w:top w:val="single" w:sz="4" w:space="0" w:color="auto"/>
              <w:bottom w:val="single" w:sz="4" w:space="0" w:color="auto"/>
            </w:tcBorders>
            <w:vAlign w:val="center"/>
          </w:tcPr>
          <w:p w:rsidR="00E341E0" w:rsidRPr="00FA50B9" w:rsidRDefault="00E341E0" w:rsidP="009007D6">
            <w:pPr>
              <w:adjustRightInd w:val="0"/>
              <w:jc w:val="center"/>
              <w:rPr>
                <w:rFonts w:ascii="Arial CYR" w:hAnsi="Arial CYR" w:cs="Arial CYR"/>
              </w:rPr>
            </w:pPr>
            <w:r w:rsidRPr="00FA50B9">
              <w:rPr>
                <w:sz w:val="22"/>
                <w:szCs w:val="22"/>
              </w:rPr>
              <w:t>12,00</w:t>
            </w:r>
          </w:p>
          <w:p w:rsidR="00E341E0" w:rsidRPr="00FA50B9" w:rsidRDefault="00E341E0" w:rsidP="009007D6">
            <w:pPr>
              <w:jc w:val="center"/>
            </w:pPr>
          </w:p>
        </w:tc>
      </w:tr>
    </w:tbl>
    <w:p w:rsidR="00E341E0" w:rsidRDefault="00E341E0" w:rsidP="00CA5775">
      <w:pPr>
        <w:tabs>
          <w:tab w:val="left" w:pos="567"/>
        </w:tabs>
        <w:jc w:val="both"/>
        <w:rPr>
          <w:color w:val="000000" w:themeColor="text1"/>
          <w:lang w:val="en-US"/>
        </w:rPr>
      </w:pPr>
    </w:p>
    <w:p w:rsidR="00E341E0" w:rsidRDefault="00E341E0" w:rsidP="00CA5775">
      <w:pPr>
        <w:tabs>
          <w:tab w:val="left" w:pos="567"/>
        </w:tabs>
        <w:jc w:val="both"/>
        <w:rPr>
          <w:color w:val="000000" w:themeColor="text1"/>
          <w:lang w:val="en-US"/>
        </w:rPr>
      </w:pPr>
    </w:p>
    <w:p w:rsidR="00E341E0" w:rsidRPr="0062793E" w:rsidRDefault="00E341E0" w:rsidP="00CA5775">
      <w:pPr>
        <w:tabs>
          <w:tab w:val="left" w:pos="567"/>
        </w:tabs>
        <w:jc w:val="both"/>
        <w:rPr>
          <w:color w:val="000000" w:themeColor="text1"/>
          <w:lang w:val="en-US"/>
        </w:rPr>
      </w:pPr>
    </w:p>
    <w:p w:rsidR="00695861" w:rsidRDefault="00695861" w:rsidP="009E2657">
      <w:pPr>
        <w:tabs>
          <w:tab w:val="left" w:pos="567"/>
        </w:tabs>
        <w:jc w:val="both"/>
      </w:pPr>
    </w:p>
    <w:p w:rsidR="00AB268D" w:rsidRDefault="00AB268D" w:rsidP="009E2657">
      <w:pPr>
        <w:tabs>
          <w:tab w:val="left" w:pos="567"/>
        </w:tabs>
        <w:jc w:val="both"/>
      </w:pPr>
    </w:p>
    <w:p w:rsidR="00AB268D" w:rsidRDefault="00AB268D" w:rsidP="009E2657">
      <w:pPr>
        <w:tabs>
          <w:tab w:val="left" w:pos="567"/>
        </w:tabs>
        <w:jc w:val="both"/>
      </w:pPr>
    </w:p>
    <w:p w:rsidR="00AB268D" w:rsidRPr="00B33AD1" w:rsidRDefault="00AB268D" w:rsidP="009E2657">
      <w:pPr>
        <w:tabs>
          <w:tab w:val="left" w:pos="567"/>
        </w:tabs>
        <w:jc w:val="both"/>
      </w:pPr>
    </w:p>
    <w:p w:rsidR="00E71F7B" w:rsidRPr="00B33AD1" w:rsidRDefault="0003591A" w:rsidP="009E2657">
      <w:pPr>
        <w:tabs>
          <w:tab w:val="left" w:pos="567"/>
        </w:tabs>
        <w:jc w:val="both"/>
      </w:pPr>
      <w:r w:rsidRPr="00B33AD1">
        <w:t>     </w:t>
      </w:r>
      <w:r w:rsidRPr="00B33AD1">
        <w:rPr>
          <w:bCs/>
        </w:rPr>
        <w:t>Data</w:t>
      </w:r>
      <w:r w:rsidRPr="00B33AD1">
        <w:t>„____"__________________</w:t>
      </w:r>
    </w:p>
    <w:p w:rsidR="00850DBC" w:rsidRPr="00B33AD1" w:rsidRDefault="0003591A">
      <w:pPr>
        <w:pStyle w:val="a7"/>
        <w:tabs>
          <w:tab w:val="left" w:pos="567"/>
        </w:tabs>
        <w:jc w:val="right"/>
        <w:rPr>
          <w:rFonts w:ascii="Times New Roman" w:hAnsi="Times New Roman"/>
          <w:szCs w:val="24"/>
        </w:rPr>
      </w:pPr>
      <w:r w:rsidRPr="00B33AD1">
        <w:rPr>
          <w:rFonts w:ascii="Times New Roman" w:hAnsi="Times New Roman"/>
          <w:szCs w:val="24"/>
        </w:rPr>
        <w:t xml:space="preserve">     ____________________________  </w:t>
      </w:r>
    </w:p>
    <w:p w:rsidR="006537B3" w:rsidRPr="00C853E3" w:rsidRDefault="009007D6" w:rsidP="00C853E3">
      <w:pPr>
        <w:pStyle w:val="a7"/>
        <w:tabs>
          <w:tab w:val="left" w:pos="567"/>
        </w:tabs>
        <w:rPr>
          <w:rFonts w:ascii="Times New Roman" w:hAnsi="Times New Roman"/>
          <w:szCs w:val="24"/>
        </w:rPr>
        <w:sectPr w:rsidR="006537B3" w:rsidRPr="00C853E3" w:rsidSect="00837D1C">
          <w:footerReference w:type="first" r:id="rId16"/>
          <w:pgSz w:w="11906" w:h="16838" w:code="9"/>
          <w:pgMar w:top="426" w:right="1134" w:bottom="851" w:left="1276" w:header="720" w:footer="510" w:gutter="0"/>
          <w:cols w:space="720"/>
          <w:titlePg/>
          <w:docGrid w:linePitch="326"/>
        </w:sectPr>
      </w:pPr>
      <w:r>
        <w:rPr>
          <w:rFonts w:ascii="Times New Roman" w:hAnsi="Times New Roman"/>
          <w:szCs w:val="24"/>
        </w:rPr>
        <w:t xml:space="preserve">                                                                                                              </w:t>
      </w:r>
      <w:r w:rsidR="0003591A" w:rsidRPr="00B33AD1">
        <w:rPr>
          <w:rFonts w:ascii="Times New Roman" w:hAnsi="Times New Roman"/>
          <w:szCs w:val="24"/>
        </w:rPr>
        <w:t>(semnătura autorizată)</w:t>
      </w:r>
    </w:p>
    <w:p w:rsidR="007E07AF" w:rsidRPr="00E019E4" w:rsidRDefault="007E07AF" w:rsidP="007E07AF">
      <w:pPr>
        <w:pStyle w:val="3"/>
        <w:keepNext w:val="0"/>
        <w:keepLines w:val="0"/>
        <w:numPr>
          <w:ilvl w:val="0"/>
          <w:numId w:val="44"/>
        </w:numPr>
        <w:tabs>
          <w:tab w:val="left" w:pos="360"/>
          <w:tab w:val="left" w:pos="1134"/>
        </w:tabs>
        <w:spacing w:before="0" w:after="120"/>
        <w:jc w:val="center"/>
        <w:rPr>
          <w:rFonts w:ascii="Times New Roman" w:hAnsi="Times New Roman" w:cs="Times New Roman"/>
          <w:color w:val="auto"/>
          <w:highlight w:val="yellow"/>
        </w:rPr>
      </w:pPr>
      <w:r w:rsidRPr="00E019E4">
        <w:rPr>
          <w:rFonts w:ascii="Times New Roman" w:hAnsi="Times New Roman" w:cs="Times New Roman"/>
          <w:color w:val="auto"/>
          <w:highlight w:val="yellow"/>
        </w:rPr>
        <w:lastRenderedPageBreak/>
        <w:t>Formularul de deviz nr.1</w:t>
      </w:r>
      <w:r>
        <w:rPr>
          <w:rFonts w:ascii="Times New Roman" w:hAnsi="Times New Roman" w:cs="Times New Roman"/>
          <w:color w:val="auto"/>
          <w:highlight w:val="yellow"/>
        </w:rPr>
        <w:t>A</w:t>
      </w:r>
      <w:r w:rsidRPr="00E019E4">
        <w:rPr>
          <w:rFonts w:ascii="Times New Roman" w:hAnsi="Times New Roman" w:cs="Times New Roman"/>
          <w:color w:val="auto"/>
          <w:highlight w:val="yellow"/>
        </w:rPr>
        <w:t xml:space="preserve"> – Lista cu cantitățile de lucrări</w:t>
      </w:r>
    </w:p>
    <w:p w:rsidR="007E07AF" w:rsidRDefault="007E07AF" w:rsidP="007E07AF">
      <w:pPr>
        <w:jc w:val="both"/>
        <w:rPr>
          <w:b/>
          <w:bCs/>
          <w:color w:val="FF0000"/>
          <w:u w:val="single"/>
        </w:rPr>
      </w:pPr>
    </w:p>
    <w:p w:rsidR="007E07AF" w:rsidRPr="00A174C1" w:rsidRDefault="007E07AF" w:rsidP="007E07AF">
      <w:pPr>
        <w:ind w:firstLine="709"/>
        <w:jc w:val="both"/>
        <w:rPr>
          <w:color w:val="FF0000"/>
          <w:u w:val="single"/>
        </w:rPr>
      </w:pPr>
      <w:r w:rsidRPr="00E341E0">
        <w:rPr>
          <w:color w:val="000000" w:themeColor="text1"/>
        </w:rPr>
        <w:t xml:space="preserve">Obiectul </w:t>
      </w:r>
      <w:r w:rsidRPr="00E341E0">
        <w:rPr>
          <w:b/>
          <w:noProof w:val="0"/>
          <w:color w:val="000000" w:themeColor="text1"/>
          <w:u w:val="single"/>
          <w:shd w:val="clear" w:color="auto" w:fill="FFFFFF"/>
          <w:lang w:eastAsia="ru-RU"/>
        </w:rPr>
        <w:t>L</w:t>
      </w:r>
      <w:r w:rsidRPr="00E341E0">
        <w:rPr>
          <w:b/>
          <w:color w:val="000000" w:themeColor="text1"/>
          <w:u w:val="single"/>
          <w:lang w:val="en-US"/>
        </w:rPr>
        <w:t>ucrări</w:t>
      </w:r>
      <w:r w:rsidRPr="00A174C1">
        <w:rPr>
          <w:b/>
          <w:color w:val="000000" w:themeColor="text1"/>
          <w:u w:val="single"/>
          <w:lang w:val="en-US"/>
        </w:rPr>
        <w:t xml:space="preserve"> de reparație capitală </w:t>
      </w:r>
      <w:r>
        <w:rPr>
          <w:b/>
          <w:bCs/>
          <w:u w:val="single"/>
          <w:lang w:val="en-US"/>
        </w:rPr>
        <w:t>a acoperiș</w:t>
      </w:r>
      <w:r w:rsidRPr="00A174C1">
        <w:rPr>
          <w:b/>
          <w:bCs/>
          <w:u w:val="single"/>
          <w:lang w:val="en-US"/>
        </w:rPr>
        <w:t xml:space="preserve">ului tip plat la blocurile "A" si "B </w:t>
      </w:r>
      <w:r w:rsidRPr="00A174C1">
        <w:rPr>
          <w:b/>
          <w:color w:val="000000" w:themeColor="text1"/>
          <w:u w:val="single"/>
          <w:lang w:val="en-US"/>
        </w:rPr>
        <w:t xml:space="preserve">, </w:t>
      </w:r>
      <w:r w:rsidRPr="00A174C1">
        <w:rPr>
          <w:b/>
          <w:bCs/>
          <w:color w:val="000000" w:themeColor="text1"/>
          <w:u w:val="single"/>
        </w:rPr>
        <w:t>al IMSP Spitalul Dermatologie și Maladii Comunicabile</w:t>
      </w:r>
    </w:p>
    <w:p w:rsidR="007E07AF" w:rsidRPr="00B33AD1" w:rsidRDefault="007E07AF" w:rsidP="007E07AF"/>
    <w:p w:rsidR="007E07AF" w:rsidRPr="00663603" w:rsidRDefault="007E07AF" w:rsidP="007E07AF">
      <w:pPr>
        <w:ind w:firstLine="709"/>
        <w:jc w:val="both"/>
        <w:rPr>
          <w:b/>
          <w:u w:val="single"/>
          <w:lang w:val="en-US"/>
        </w:rPr>
      </w:pPr>
      <w:r w:rsidRPr="00B33AD1">
        <w:t>Autoritatea contractantă</w:t>
      </w:r>
      <w:r w:rsidRPr="00663603">
        <w:rPr>
          <w:b/>
          <w:u w:val="single"/>
        </w:rPr>
        <w:t xml:space="preserve">Instituția Medico-Sanitară Publică Spitalul Dermatologie și Maladii Comunicabile, </w:t>
      </w:r>
      <w:r w:rsidRPr="00663603">
        <w:rPr>
          <w:b/>
          <w:u w:val="single"/>
          <w:lang w:val="en-US"/>
        </w:rPr>
        <w:t>MD-201</w:t>
      </w:r>
      <w:r>
        <w:rPr>
          <w:b/>
          <w:u w:val="single"/>
          <w:lang w:val="en-US"/>
        </w:rPr>
        <w:t>1, Republica Moldova, Chişinău, or.Codru, str.</w:t>
      </w:r>
      <w:r w:rsidRPr="00663603">
        <w:rPr>
          <w:b/>
          <w:u w:val="single"/>
          <w:lang w:val="en-US"/>
        </w:rPr>
        <w:t>Costi</w:t>
      </w:r>
      <w:r>
        <w:rPr>
          <w:b/>
          <w:u w:val="single"/>
          <w:lang w:val="en-US"/>
        </w:rPr>
        <w:t>u</w:t>
      </w:r>
      <w:r w:rsidRPr="00663603">
        <w:rPr>
          <w:b/>
          <w:u w:val="single"/>
          <w:lang w:val="en-US"/>
        </w:rPr>
        <w:t>jeni 5/1</w:t>
      </w:r>
    </w:p>
    <w:p w:rsidR="007E07AF" w:rsidRPr="007E07AF" w:rsidRDefault="007E07AF" w:rsidP="000C5DFB">
      <w:pPr>
        <w:jc w:val="right"/>
        <w:rPr>
          <w:noProof w:val="0"/>
          <w:lang w:val="en-US"/>
        </w:rPr>
      </w:pPr>
    </w:p>
    <w:p w:rsidR="00AB268D" w:rsidRPr="00AB268D" w:rsidRDefault="00AB268D" w:rsidP="007E07AF">
      <w:pPr>
        <w:tabs>
          <w:tab w:val="left" w:pos="4786"/>
          <w:tab w:val="left" w:pos="10206"/>
        </w:tabs>
        <w:autoSpaceDE w:val="0"/>
        <w:autoSpaceDN w:val="0"/>
        <w:rPr>
          <w:noProof w:val="0"/>
          <w:sz w:val="14"/>
          <w:szCs w:val="14"/>
          <w:lang w:val="en-US" w:eastAsia="ru-RU"/>
        </w:rPr>
      </w:pPr>
      <w:r w:rsidRPr="00AB268D">
        <w:rPr>
          <w:noProof w:val="0"/>
          <w:sz w:val="14"/>
          <w:szCs w:val="14"/>
          <w:lang w:val="en-US" w:eastAsia="ru-RU"/>
        </w:rPr>
        <w:t xml:space="preserve">                                                                                     </w:t>
      </w:r>
    </w:p>
    <w:p w:rsidR="007E07AF" w:rsidRPr="007E07AF" w:rsidRDefault="007E07AF" w:rsidP="007E07AF">
      <w:pPr>
        <w:autoSpaceDE w:val="0"/>
        <w:autoSpaceDN w:val="0"/>
        <w:jc w:val="center"/>
        <w:rPr>
          <w:b/>
          <w:bCs/>
          <w:noProof w:val="0"/>
          <w:sz w:val="20"/>
          <w:szCs w:val="20"/>
          <w:lang w:eastAsia="ru-RU"/>
        </w:rPr>
      </w:pPr>
      <w:r w:rsidRPr="007E07AF">
        <w:rPr>
          <w:b/>
          <w:bCs/>
          <w:noProof w:val="0"/>
          <w:sz w:val="20"/>
          <w:szCs w:val="20"/>
          <w:lang w:val="en-US" w:eastAsia="ru-RU"/>
        </w:rPr>
        <w:t>Lucr</w:t>
      </w:r>
      <w:r w:rsidRPr="007E07AF">
        <w:rPr>
          <w:b/>
          <w:bCs/>
          <w:noProof w:val="0"/>
          <w:sz w:val="20"/>
          <w:szCs w:val="20"/>
          <w:lang w:val="ro-MD" w:eastAsia="ru-RU"/>
        </w:rPr>
        <w:t>ă</w:t>
      </w:r>
      <w:r w:rsidRPr="007E07AF">
        <w:rPr>
          <w:b/>
          <w:bCs/>
          <w:noProof w:val="0"/>
          <w:sz w:val="20"/>
          <w:szCs w:val="20"/>
          <w:lang w:val="en-US" w:eastAsia="ru-RU"/>
        </w:rPr>
        <w:t>ri de reparație</w:t>
      </w:r>
    </w:p>
    <w:p w:rsidR="00AB268D" w:rsidRPr="00AB268D" w:rsidRDefault="00AB268D" w:rsidP="00AB268D">
      <w:pPr>
        <w:autoSpaceDE w:val="0"/>
        <w:autoSpaceDN w:val="0"/>
        <w:jc w:val="center"/>
        <w:rPr>
          <w:noProof w:val="0"/>
          <w:sz w:val="20"/>
          <w:szCs w:val="20"/>
          <w:lang w:eastAsia="ru-RU"/>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6"/>
        <w:gridCol w:w="3402"/>
        <w:gridCol w:w="1985"/>
        <w:gridCol w:w="2693"/>
      </w:tblGrid>
      <w:tr w:rsidR="00AB268D" w:rsidRPr="00AB268D" w:rsidTr="007E07AF">
        <w:trPr>
          <w:cantSplit/>
          <w:trHeight w:val="1246"/>
        </w:trPr>
        <w:tc>
          <w:tcPr>
            <w:tcW w:w="709" w:type="dxa"/>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val="en-US" w:eastAsia="ru-RU"/>
              </w:rPr>
              <w:t>№</w:t>
            </w:r>
          </w:p>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val="en-US" w:eastAsia="ru-RU"/>
              </w:rPr>
              <w:t xml:space="preserve"> crt.</w:t>
            </w:r>
          </w:p>
        </w:tc>
        <w:tc>
          <w:tcPr>
            <w:tcW w:w="1276" w:type="dxa"/>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eastAsia="ru-RU"/>
              </w:rPr>
              <w:t>Simbol</w:t>
            </w:r>
            <w:r w:rsidRPr="00AB268D">
              <w:rPr>
                <w:noProof w:val="0"/>
                <w:sz w:val="20"/>
                <w:szCs w:val="20"/>
                <w:lang w:val="en-US" w:eastAsia="ru-RU"/>
              </w:rPr>
              <w:t xml:space="preserve"> </w:t>
            </w:r>
            <w:r w:rsidRPr="00AB268D">
              <w:rPr>
                <w:noProof w:val="0"/>
                <w:sz w:val="20"/>
                <w:szCs w:val="20"/>
                <w:lang w:eastAsia="ru-RU"/>
              </w:rPr>
              <w:t>norme</w:t>
            </w:r>
            <w:r w:rsidRPr="00AB268D">
              <w:rPr>
                <w:noProof w:val="0"/>
                <w:sz w:val="20"/>
                <w:szCs w:val="20"/>
                <w:lang w:val="en-US" w:eastAsia="ru-RU"/>
              </w:rPr>
              <w:t xml:space="preserve"> </w:t>
            </w:r>
            <w:r w:rsidRPr="00AB268D">
              <w:rPr>
                <w:noProof w:val="0"/>
                <w:sz w:val="20"/>
                <w:szCs w:val="20"/>
                <w:lang w:eastAsia="ru-RU"/>
              </w:rPr>
              <w:t xml:space="preserve">şi Cod </w:t>
            </w:r>
            <w:r w:rsidRPr="00AB268D">
              <w:rPr>
                <w:noProof w:val="0"/>
                <w:sz w:val="20"/>
                <w:szCs w:val="20"/>
                <w:lang w:val="en-US" w:eastAsia="ru-RU"/>
              </w:rPr>
              <w:t xml:space="preserve"> </w:t>
            </w:r>
            <w:r w:rsidRPr="00AB268D">
              <w:rPr>
                <w:noProof w:val="0"/>
                <w:sz w:val="20"/>
                <w:szCs w:val="20"/>
                <w:lang w:eastAsia="ru-RU"/>
              </w:rPr>
              <w:t xml:space="preserve">resurse  </w:t>
            </w:r>
          </w:p>
        </w:tc>
        <w:tc>
          <w:tcPr>
            <w:tcW w:w="3402" w:type="dxa"/>
            <w:shd w:val="pct5" w:color="auto" w:fill="auto"/>
          </w:tcPr>
          <w:p w:rsidR="00AB268D" w:rsidRPr="00AB268D" w:rsidRDefault="00AB268D" w:rsidP="00AB268D">
            <w:pPr>
              <w:autoSpaceDE w:val="0"/>
              <w:autoSpaceDN w:val="0"/>
              <w:jc w:val="center"/>
              <w:rPr>
                <w:noProof w:val="0"/>
                <w:sz w:val="20"/>
                <w:szCs w:val="20"/>
                <w:lang w:eastAsia="ru-RU"/>
              </w:rPr>
            </w:pPr>
          </w:p>
          <w:p w:rsidR="00AB268D" w:rsidRPr="00AB268D" w:rsidRDefault="00AB268D" w:rsidP="00AB268D">
            <w:pPr>
              <w:autoSpaceDE w:val="0"/>
              <w:autoSpaceDN w:val="0"/>
              <w:jc w:val="center"/>
              <w:rPr>
                <w:noProof w:val="0"/>
                <w:sz w:val="20"/>
                <w:szCs w:val="20"/>
                <w:lang w:val="en-US" w:eastAsia="ru-RU"/>
              </w:rPr>
            </w:pPr>
            <w:r w:rsidRPr="00AB268D">
              <w:rPr>
                <w:noProof w:val="0"/>
                <w:sz w:val="20"/>
                <w:szCs w:val="20"/>
                <w:lang w:eastAsia="ru-RU"/>
              </w:rPr>
              <w:t xml:space="preserve">Denumire lucrări       </w:t>
            </w:r>
          </w:p>
        </w:tc>
        <w:tc>
          <w:tcPr>
            <w:tcW w:w="1985" w:type="dxa"/>
            <w:shd w:val="pct5" w:color="auto" w:fill="auto"/>
          </w:tcPr>
          <w:p w:rsidR="00AB268D" w:rsidRPr="00AB268D" w:rsidRDefault="00AB268D" w:rsidP="00AB268D">
            <w:pPr>
              <w:autoSpaceDE w:val="0"/>
              <w:autoSpaceDN w:val="0"/>
              <w:ind w:right="-108"/>
              <w:jc w:val="center"/>
              <w:rPr>
                <w:noProof w:val="0"/>
                <w:sz w:val="20"/>
                <w:szCs w:val="20"/>
                <w:lang w:eastAsia="ru-RU"/>
              </w:rPr>
            </w:pPr>
          </w:p>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eastAsia="ru-RU"/>
              </w:rPr>
              <w:t>U.M.</w:t>
            </w:r>
            <w:r w:rsidRPr="00AB268D">
              <w:rPr>
                <w:noProof w:val="0"/>
                <w:sz w:val="20"/>
                <w:szCs w:val="20"/>
                <w:lang w:val="en-US" w:eastAsia="ru-RU"/>
              </w:rPr>
              <w:t xml:space="preserve"> </w:t>
            </w:r>
          </w:p>
        </w:tc>
        <w:tc>
          <w:tcPr>
            <w:tcW w:w="2693" w:type="dxa"/>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eastAsia="ru-RU"/>
              </w:rPr>
              <w:t>Cantitate conform datelor din proiect</w:t>
            </w:r>
          </w:p>
        </w:tc>
      </w:tr>
    </w:tbl>
    <w:p w:rsidR="00AB268D" w:rsidRPr="00AB268D" w:rsidRDefault="00AB268D" w:rsidP="00AB268D">
      <w:pPr>
        <w:autoSpaceDE w:val="0"/>
        <w:autoSpaceDN w:val="0"/>
        <w:rPr>
          <w:noProof w:val="0"/>
          <w:sz w:val="2"/>
          <w:szCs w:val="2"/>
          <w:lang w:val="en-US" w:eastAsia="ru-RU"/>
        </w:rPr>
      </w:pPr>
    </w:p>
    <w:tbl>
      <w:tblPr>
        <w:tblW w:w="10065" w:type="dxa"/>
        <w:tblInd w:w="-318" w:type="dxa"/>
        <w:tblLayout w:type="fixed"/>
        <w:tblLook w:val="0000" w:firstRow="0" w:lastRow="0" w:firstColumn="0" w:lastColumn="0" w:noHBand="0" w:noVBand="0"/>
      </w:tblPr>
      <w:tblGrid>
        <w:gridCol w:w="709"/>
        <w:gridCol w:w="709"/>
        <w:gridCol w:w="567"/>
        <w:gridCol w:w="709"/>
        <w:gridCol w:w="2693"/>
        <w:gridCol w:w="1985"/>
        <w:gridCol w:w="2693"/>
      </w:tblGrid>
      <w:tr w:rsidR="00AB268D" w:rsidRPr="00AB268D" w:rsidTr="007E07AF">
        <w:trPr>
          <w:cantSplit/>
          <w:tblHeader/>
        </w:trPr>
        <w:tc>
          <w:tcPr>
            <w:tcW w:w="709" w:type="dxa"/>
            <w:tcBorders>
              <w:top w:val="single" w:sz="6" w:space="0" w:color="auto"/>
              <w:left w:val="single" w:sz="6" w:space="0" w:color="auto"/>
              <w:bottom w:val="double" w:sz="6" w:space="0" w:color="auto"/>
              <w:right w:val="nil"/>
            </w:tcBorders>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val="en-US" w:eastAsia="ru-RU"/>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AB268D" w:rsidRPr="00AB268D" w:rsidRDefault="00AB268D" w:rsidP="00AB268D">
            <w:pPr>
              <w:autoSpaceDE w:val="0"/>
              <w:autoSpaceDN w:val="0"/>
              <w:jc w:val="center"/>
              <w:rPr>
                <w:noProof w:val="0"/>
                <w:sz w:val="20"/>
                <w:szCs w:val="20"/>
                <w:lang w:val="en-US" w:eastAsia="ru-RU"/>
              </w:rPr>
            </w:pPr>
            <w:r w:rsidRPr="00AB268D">
              <w:rPr>
                <w:noProof w:val="0"/>
                <w:sz w:val="20"/>
                <w:szCs w:val="20"/>
                <w:lang w:val="en-US" w:eastAsia="ru-RU"/>
              </w:rPr>
              <w:t>3</w:t>
            </w:r>
          </w:p>
        </w:tc>
        <w:tc>
          <w:tcPr>
            <w:tcW w:w="1985" w:type="dxa"/>
            <w:tcBorders>
              <w:top w:val="single" w:sz="6" w:space="0" w:color="auto"/>
              <w:left w:val="single" w:sz="6" w:space="0" w:color="auto"/>
              <w:bottom w:val="double" w:sz="6" w:space="0" w:color="auto"/>
              <w:right w:val="single" w:sz="4" w:space="0" w:color="auto"/>
            </w:tcBorders>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val="en-US" w:eastAsia="ru-RU"/>
              </w:rPr>
              <w:t>4</w:t>
            </w:r>
          </w:p>
        </w:tc>
        <w:tc>
          <w:tcPr>
            <w:tcW w:w="2693" w:type="dxa"/>
            <w:tcBorders>
              <w:top w:val="single" w:sz="4" w:space="0" w:color="auto"/>
              <w:left w:val="single" w:sz="4" w:space="0" w:color="auto"/>
              <w:bottom w:val="single" w:sz="4" w:space="0" w:color="auto"/>
              <w:right w:val="single" w:sz="4" w:space="0" w:color="auto"/>
            </w:tcBorders>
            <w:shd w:val="pct5" w:color="auto" w:fill="auto"/>
          </w:tcPr>
          <w:p w:rsidR="00AB268D" w:rsidRPr="00AB268D" w:rsidRDefault="00AB268D" w:rsidP="00AB268D">
            <w:pPr>
              <w:autoSpaceDE w:val="0"/>
              <w:autoSpaceDN w:val="0"/>
              <w:ind w:right="-108"/>
              <w:jc w:val="center"/>
              <w:rPr>
                <w:noProof w:val="0"/>
                <w:sz w:val="20"/>
                <w:szCs w:val="20"/>
                <w:lang w:val="en-US" w:eastAsia="ru-RU"/>
              </w:rPr>
            </w:pPr>
            <w:r w:rsidRPr="00AB268D">
              <w:rPr>
                <w:noProof w:val="0"/>
                <w:sz w:val="20"/>
                <w:szCs w:val="20"/>
                <w:lang w:val="en-US" w:eastAsia="ru-RU"/>
              </w:rPr>
              <w:t>5</w:t>
            </w:r>
          </w:p>
        </w:tc>
      </w:tr>
      <w:tr w:rsidR="007E07AF" w:rsidRPr="00AB268D" w:rsidTr="00112743">
        <w:tc>
          <w:tcPr>
            <w:tcW w:w="709" w:type="dxa"/>
            <w:tcBorders>
              <w:top w:val="nil"/>
              <w:left w:val="single" w:sz="6" w:space="0" w:color="auto"/>
              <w:bottom w:val="nil"/>
              <w:right w:val="nil"/>
            </w:tcBorders>
          </w:tcPr>
          <w:p w:rsidR="007E07AF" w:rsidRPr="00AB268D" w:rsidRDefault="007E07AF" w:rsidP="00AB268D">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rsidR="007E07AF" w:rsidRPr="00AB268D" w:rsidRDefault="007E07AF"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7E07AF" w:rsidRPr="00AB268D" w:rsidRDefault="007E07AF" w:rsidP="00AB268D">
            <w:pPr>
              <w:autoSpaceDE w:val="0"/>
              <w:autoSpaceDN w:val="0"/>
              <w:rPr>
                <w:b/>
                <w:bCs/>
                <w:noProof w:val="0"/>
                <w:sz w:val="20"/>
                <w:szCs w:val="20"/>
                <w:lang w:val="en-US" w:eastAsia="ru-RU"/>
              </w:rPr>
            </w:pPr>
            <w:r w:rsidRPr="00AB268D">
              <w:rPr>
                <w:b/>
                <w:bCs/>
                <w:noProof w:val="0"/>
                <w:sz w:val="20"/>
                <w:szCs w:val="20"/>
                <w:lang w:val="en-US" w:eastAsia="ru-RU"/>
              </w:rPr>
              <w:t>1. Lucrari de reparatie acoperis Bloc ''A''</w:t>
            </w:r>
          </w:p>
          <w:p w:rsidR="007E07AF" w:rsidRPr="00AB268D" w:rsidRDefault="007E07AF"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7E07AF" w:rsidRPr="00AB268D" w:rsidRDefault="007E07AF" w:rsidP="00AB268D">
            <w:pPr>
              <w:autoSpaceDE w:val="0"/>
              <w:autoSpaceDN w:val="0"/>
              <w:rPr>
                <w:b/>
                <w:bCs/>
                <w:noProof w:val="0"/>
                <w:sz w:val="20"/>
                <w:szCs w:val="20"/>
                <w:lang w:val="en-US" w:eastAsia="ru-RU"/>
              </w:rPr>
            </w:pPr>
          </w:p>
        </w:tc>
        <w:tc>
          <w:tcPr>
            <w:tcW w:w="2693" w:type="dxa"/>
            <w:vMerge w:val="restart"/>
            <w:tcBorders>
              <w:top w:val="single" w:sz="4" w:space="0" w:color="auto"/>
              <w:left w:val="single" w:sz="4" w:space="0" w:color="auto"/>
              <w:right w:val="single" w:sz="4" w:space="0" w:color="auto"/>
            </w:tcBorders>
          </w:tcPr>
          <w:p w:rsidR="007E07AF" w:rsidRPr="00AB268D" w:rsidRDefault="007E07AF" w:rsidP="00AB268D">
            <w:pPr>
              <w:autoSpaceDE w:val="0"/>
              <w:autoSpaceDN w:val="0"/>
              <w:rPr>
                <w:noProof w:val="0"/>
                <w:lang w:val="en-US" w:eastAsia="ru-RU"/>
              </w:rPr>
            </w:pPr>
          </w:p>
        </w:tc>
      </w:tr>
      <w:tr w:rsidR="007E07AF" w:rsidRPr="00AB268D" w:rsidTr="00112743">
        <w:tc>
          <w:tcPr>
            <w:tcW w:w="709" w:type="dxa"/>
            <w:tcBorders>
              <w:top w:val="nil"/>
              <w:left w:val="single" w:sz="6" w:space="0" w:color="auto"/>
              <w:bottom w:val="nil"/>
              <w:right w:val="nil"/>
            </w:tcBorders>
          </w:tcPr>
          <w:p w:rsidR="007E07AF" w:rsidRPr="00AB268D" w:rsidRDefault="007E07AF" w:rsidP="00AB268D">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rsidR="007E07AF" w:rsidRPr="00AB268D" w:rsidRDefault="007E07AF"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7E07AF" w:rsidRPr="00AB268D" w:rsidRDefault="007E07AF" w:rsidP="00AB268D">
            <w:pPr>
              <w:autoSpaceDE w:val="0"/>
              <w:autoSpaceDN w:val="0"/>
              <w:rPr>
                <w:b/>
                <w:bCs/>
                <w:noProof w:val="0"/>
                <w:sz w:val="20"/>
                <w:szCs w:val="20"/>
                <w:lang w:val="en-US" w:eastAsia="ru-RU"/>
              </w:rPr>
            </w:pPr>
            <w:r w:rsidRPr="00AB268D">
              <w:rPr>
                <w:b/>
                <w:bCs/>
                <w:noProof w:val="0"/>
                <w:sz w:val="20"/>
                <w:szCs w:val="20"/>
                <w:lang w:val="en-US" w:eastAsia="ru-RU"/>
              </w:rPr>
              <w:t>1.1. Demontari</w:t>
            </w:r>
          </w:p>
          <w:p w:rsidR="007E07AF" w:rsidRPr="00AB268D" w:rsidRDefault="007E07AF"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7E07AF" w:rsidRPr="00AB268D" w:rsidRDefault="007E07AF" w:rsidP="00AB268D">
            <w:pPr>
              <w:autoSpaceDE w:val="0"/>
              <w:autoSpaceDN w:val="0"/>
              <w:rPr>
                <w:b/>
                <w:bCs/>
                <w:noProof w:val="0"/>
                <w:sz w:val="20"/>
                <w:szCs w:val="20"/>
                <w:lang w:val="en-US" w:eastAsia="ru-RU"/>
              </w:rPr>
            </w:pPr>
          </w:p>
        </w:tc>
        <w:tc>
          <w:tcPr>
            <w:tcW w:w="2693" w:type="dxa"/>
            <w:vMerge/>
            <w:tcBorders>
              <w:left w:val="single" w:sz="4" w:space="0" w:color="auto"/>
              <w:bottom w:val="single" w:sz="4" w:space="0" w:color="auto"/>
              <w:right w:val="single" w:sz="4" w:space="0" w:color="auto"/>
            </w:tcBorders>
          </w:tcPr>
          <w:p w:rsidR="007E07AF" w:rsidRPr="00AB268D" w:rsidRDefault="007E07AF"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RpCI42F</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elementelor de acoperis - membrane bituminoase in unul sau doua straturi k-2</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manoperei=2,000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pentru materiale=2,000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utilajului=2,000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2 560,81</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2 407,161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1 024,324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307,297</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RpCI42A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elementelor de acoperis - jgheaburi, burlane, glafuri, sorturi, etc.</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546,80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49,212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27,340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5,468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RpCK42A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Desfacerea pardoselilor reci din beton sau mortar de ciment (60% din suprafata totala)</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1 362,39</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7132040012700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Parchetar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204,359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204,359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68,120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54,496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RpCI42B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lastRenderedPageBreak/>
              <w:t xml:space="preserve">Demontarea elementelor de </w:t>
            </w:r>
            <w:r w:rsidRPr="00AB268D">
              <w:rPr>
                <w:noProof w:val="0"/>
                <w:sz w:val="22"/>
                <w:szCs w:val="22"/>
                <w:lang w:val="en-US" w:eastAsia="ru-RU"/>
              </w:rPr>
              <w:lastRenderedPageBreak/>
              <w:t>acoperis - invelitori din tabla,</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28,00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10,080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10,080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0,560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RpCG29C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Demolarea peretilor de zidarie din caramida plina,  BCA, blocuri ceramice sau din beton  usor, caramizi GVP, exclusiv schela si curatirea caramizilor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2,50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7122050013400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Zidar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1,125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8,750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RpCP45A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usilor metalice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70,00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mecanic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Muncitor deservire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2413547308164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Carbura de calciu tehnica (carbid) S102</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0,056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2411115904512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Oxigen tehnic gazos S2031</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3110500002401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Aparat de sudura 28-35 Kw</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0,350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RpSB05C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unui sifon de pardoseala, cu diametrul de 100 mm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15,00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7136020011620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Instalator apa, canal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Demontari</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1.2. Acoperis</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RpCE29A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Pelicula din polimeri  pentru protejarea terasei pe timp ploios, pe durata refacerii</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 marunte (sirma, cuie, etc.)=1,050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2 300,00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7124010010700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Dulgher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230,000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115,000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00000117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Pelicula din polimeri grosime 1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2 584,050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2010102901167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Manele de rasinoase L=2 - 6 m D=7-11 cm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4,830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69,000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IzF18C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lastRenderedPageBreak/>
              <w:t xml:space="preserve">Strat suport de egalizare sau de </w:t>
            </w:r>
            <w:r w:rsidRPr="00AB268D">
              <w:rPr>
                <w:noProof w:val="0"/>
                <w:sz w:val="22"/>
                <w:szCs w:val="22"/>
                <w:lang w:val="en-US" w:eastAsia="ru-RU"/>
              </w:rPr>
              <w:lastRenderedPageBreak/>
              <w:t>protectie pentru izolatii, inclusiv scafele aferente, executat cu mortar de ciment gata preparat marca M100-T fara adaos de var, driscuit, pe suprafete orizontale sau inclinate pina la 40 % inclusiv, aplicat in grosime medie de 3 cm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2 270,65</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7132030012600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Mozaicar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794,728</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22,706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M-100</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68,119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47,684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IzF18A k=2</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Strat suport de egalizare sau de protectie pentru izolatii, inclusiv scafele aferente, executat cu mortar de ciment gata preparat marca M100-T fara adaos de var, driscuit, pe suprafete din elemente prefabricate, aplicate in grosime medie de 0,5 cm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manoperei=2,000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pentru materiale=2,000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utilajului=2,000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2 270,65</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7132040012700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Parchetar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908,260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9,083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M-100</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22,706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18,165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IzF01B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Amorsarea suprafetelor pentru aplicarea stratului de difuzie, a barierei contra vaporilor, a termoizolatiei sau a hidroizolatiei pe suprafete orizontale, inclinte sau verticale, cu suspensie de bitum filerizat (subif) intr-un strat-Praimer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2 270,65</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90,826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24133173460001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Suspensie de bitum filerizat-subif-Praimer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681,195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2,271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0,681</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orizontale montate pe suport continuu -Tehnoelast EPP (strat inferior)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2 270,65</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681,195</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408,717</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Membrane bituminoase -Tehnoelast EPP</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2 741,810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715,255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227,065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90,826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CE24C apl</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Gargui (gura de scurgere), din pvc, din teava de otel zincat D=2", confectionate pe santier, montat prin cimentare (doar manopera, restu resurselor se exclud)</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(carbuni, apa tare)=1,010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15,00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pret de piata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Gura de scurgere DN110 HL62/1</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15,00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Gura de scurgere DN110 HL62/1</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SB08E</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Teava din material plastic pentru canalizare, imbinata cu garnitura de cauciuc, montata aparent sau ingropat sub pardoseala, avind diametrul de 110 mm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15,00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7136020011620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Instalator apa, canal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4,800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25212167201601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Teava din material plastic pentru canalizare d110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15,450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2451437345967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Solutie unguenta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0,225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2112307325046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absorbanta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0,225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orizontale montate pe suport continuu -Tehnoelast EKP (strat superior)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2 270,65</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681,195</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408,717</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Membrane bituminoase-Tehnoelast EKP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2 741,810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715,255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227,065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90,826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RpCE26A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lastRenderedPageBreak/>
              <w:t xml:space="preserve">Dispozitive pentru comunicarea </w:t>
            </w:r>
            <w:r w:rsidRPr="00AB268D">
              <w:rPr>
                <w:noProof w:val="0"/>
                <w:sz w:val="22"/>
                <w:szCs w:val="22"/>
                <w:lang w:val="en-US" w:eastAsia="ru-RU"/>
              </w:rPr>
              <w:lastRenderedPageBreak/>
              <w:t>straturilor de difuzie cu atmosfera, la terase si acoperisuri, Aerator Ultra M (se exclude tabla,nit,aliaj, se include aerator din pvc)</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 marunte=1,030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38,00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76,000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9,500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2682122600593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Pinza bit.cu str.acoperire nisip PA 55 95 cm x 10 cm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19,570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Aerator Ultra 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39,140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2320322600103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Bitum de izolatie tip H-68/75</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43,054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2653102100880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Filer de calcar saci S 539</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8,611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2320166200975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Combustibil lichid usor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8,611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2320116200535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Benzina extractie tip 80/120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1,957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2952270004029</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Topitor bitum de 500 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0,950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Acoperis</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1.3. Parapet</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CN54B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Aplicarea manuala a grundului cu cuart "Betonocontact" intr-un strat, la pereti exteriori la fatade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290,16</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7141020013301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Zugrav vopsitor cat. 3</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34,819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24302261010101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Grund cu cuart Betonokontackt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120,416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810741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pentru slefuit uscata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14,508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CF15A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Tencuieli interioare si exterioare sclivisite, executate manual, cu mortar de ciment M 100-T de 2 cm grosime medie, la pereti din beton sau caramida, cu suprafete plane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290,16</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7122050013400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Zidar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406,224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87,048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2651122100402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 metalurgic cu adaosuri M 30 saci S1500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3 046,680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1421102200513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Nisip sortat nespalat de riu si lacuri 0,0-3,0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8,705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2,031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100-T(pt.informatie)</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6,964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1,161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2952270003817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Malaxor  pentru mortar de 200 L actionat electric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2,321</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IzF01B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 xml:space="preserve">Amorsarea suprafetelor pentru aplicarea stratului de difuzie, a barierei contra vaporilor, a </w:t>
            </w:r>
            <w:r w:rsidRPr="00AB268D">
              <w:rPr>
                <w:noProof w:val="0"/>
                <w:sz w:val="22"/>
                <w:szCs w:val="22"/>
                <w:lang w:val="en-US" w:eastAsia="ru-RU"/>
              </w:rPr>
              <w:lastRenderedPageBreak/>
              <w:t>termoizolatiei sau a hidroizolatiei pe suprafete orizontale, inclinte sau verticale, cu suspensie de bitum filerizat (subif) intr-un strat-Praimer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290,16</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11,606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24133173460001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Suspensie de bitum filerizat-subif-Praimer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87,048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0,290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0,087</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EPP (strat inferior)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290,16</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95,753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43,524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Membrane bituminoase -Tehnoelast EPP</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365,602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91,400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49,327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11,606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EKP (strat superior)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290,16</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95,753</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43,524</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Membrane bituminoase-Tehnoelast EKP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365,602</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91,400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49,327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11,606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RpCI23B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 xml:space="preserve">Glafuri si copertine din tabla zincata, montate pe o sapa de egalizare din mortar de ciment M-100 T, pe un strat de carton bitumat sau impaslitura din fibre de sticla bitumate, la cladiri existente, din tabla de 0,5 mm grosime, cu latimea desfasurata intre 30 si 50 </w:t>
            </w:r>
            <w:r w:rsidRPr="00AB268D">
              <w:rPr>
                <w:noProof w:val="0"/>
                <w:sz w:val="22"/>
                <w:szCs w:val="22"/>
                <w:lang w:val="en-US" w:eastAsia="ru-RU"/>
              </w:rPr>
              <w:lastRenderedPageBreak/>
              <w:t>cm inclusiv</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 marunte (acid azotic, mangal, etc.)=1,030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471,20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419,368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117,800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2710403642287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Tabla zincata de 0,5 x 650 x1000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897,872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2682132600933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Carton bitumat tip CA 400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242,668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2744125904770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Aliaj de lipit staniu-plumb LP-30 % 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24,267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2710403700041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Banda din otel laminata la cald 1.5 x 20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72,800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2874115893464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Bolt de impuscat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1 941,344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2461117308499</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Cartus pistol 6,3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1 941,344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100-T(pt.informatie)</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2,912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3410520005702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Platforma telescopica pe auto</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49,476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CE25C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Etansarea suplimentara pe contur, la strapungeri sau rosturi cu tabla de aluminiu (Рейка краевая алюминиевая)</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(adeziv, diluant)=1,050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656,40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164,100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32,820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26821326004791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Рейка краевая алюминиевая</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792,603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2413337345800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Solutie de amorsaj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20,677</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CK35A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Dibluri din metal fixate in ziduri din caramida sau beton celular autoclavizat</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1 968,00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7422010060100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Timplar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295,200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2874136313300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Diblu din metal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1 968,000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Parapet</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1.4. Sahte de ventilare</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CL18A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Confectii metalice diverse din profile laminate, tabla, tabla striata, otel beton, tevi pentru sustineri sau acoperiri, inglobate total sau partial in beton</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kg</w:t>
            </w:r>
          </w:p>
        </w:tc>
        <w:tc>
          <w:tcPr>
            <w:tcW w:w="2693" w:type="dxa"/>
            <w:tcBorders>
              <w:top w:val="single" w:sz="4" w:space="0" w:color="auto"/>
              <w:bottom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120,00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22,800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7212030022700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Sudor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2734113803207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Sirma neagra moale d = 2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2775276309886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Confectii metalice inglobate in beton</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2873155901200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Electrozi pentru sudura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4011106202741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Energie electrica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kw</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0,960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1010126200341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Carbuni de forja (huila)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CE06A1</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(material pt. lipit tabla)=1,050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25,20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36,540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2,520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2710403642000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Tabla zincata ondulata sau cutata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30,429</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2710403643220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Tabla zincata plana de 0,75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15,876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2874125886734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Nituri POP</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132,300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2874115837746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Suruburi mecanice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132,300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2710703434927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Otel lat 30 x 6</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rPr>
          <w:trHeight w:val="414"/>
        </w:trPr>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2430226103064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Snur profilat din mastic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2,646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0,554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CN54B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Aplicarea manuala a grundului cu cuart "Betonocontact" intr-un strat, la pereti exteriori la fatade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52,50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7141020013301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Zugrav vopsitor cat. 3</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6,300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24302261010101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Grund cu cuart Betonokontackt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21,788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810741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pentru slefuit uscata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2,625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CF15A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Tencuieli interioare si exterioare sclivisite, executate manual, cu mortar de ciment M 100-T de 2 cm grosime medie, la pereti din beton sau caramida, cu suprafete plane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52,50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7122050013400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Zidar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73,500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15,750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2651122100402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 metalurgic cu adaosuri M 30 saci S1500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551,250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1421102200513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Nisip sortat nespalat de riu si lacuri 0,0-3,0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1,575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0,368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100-T(pt.informatie)</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1,260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2952270003817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Malaxor  pentru mortar de 200 L actionat electric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0,420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IzF01B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Amorsarea suprafetelor pentru aplicarea stratului de difuzie, a barierei contra vaporilor, a termoizolatiei sau a hidroizolatiei pe suprafete orizontale, inclinte sau verticale, cu suspensie de bitum filerizat (subif) intr-un strat-Praimer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52,50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24133173460001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Suspensie de bitum filerizat-subif-Praimer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15,750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0,052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0,016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EPP (strat inferior)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52,50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17,325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7,875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Membrane bituminoase -Tehnoelast EPP</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66,150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16,538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8,925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EKP (strat superior)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52,50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17,325</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7,875</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Membrane bituminoase-Tehnoelast EKP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66,150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16,538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8,925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CE25C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Etansarea suplimentara pe contur, la strapungeri sau rosturi cu tabla de aluminiu (Рейка краевая алюминиевая)</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lastRenderedPageBreak/>
              <w:t>Material marunt (adeziv, diluant)=1,050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60,00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26821326004791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Рейка краевая алюминиевая</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72,450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2413337345800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Solutie de amorsaj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1,890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CK35A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Dibluri din metal fixate in ziduri din caramida sau beton celular autoclavizat</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180,00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7422010060100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Timplar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27,000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2874136313300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Diblu din metal</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180,000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Sahte de ventilare</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1.5. Supraconstructia de acces pe acoperis</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CL18A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Confectii metalice diverse din profile laminate, tabla, tabla striata, otel beton, tevi pentru sustineri sau acoperiri, inglobate total sau partial in beton</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60,00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11,400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7212030022700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Sudor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2734113803207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Sirma neagra moale d = 2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2775276309886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Confectii metalice inglobate in beton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60,000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2873155901200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Electrozi pentru sudura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4011106202741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Energie electrica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kw</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1010126200341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Carbuni de forja (huila)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0,900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CE44A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din panouri usoare din tabla profilata cu termoizolare, de tip "Sandwich gr.50mm" montate pe rigle metalice. Notа:  * marca si tipul de etansare a panourilor se determina  conform  proiectului.</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Materiale marunte (silicon, suruburi autofiletante)=1,020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8,00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7214210026800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Montator constructii metalice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9,600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2811236304903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Panouri  "Sandwich" * gr.50mm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8,323</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2523156720006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Proful  de finisare (inclusiv imbinare de coama)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21,053</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Suruburi dimensiuni in mm 6,3/5,5x235</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24,480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Saiba etansata cu garnitura de </w:t>
            </w:r>
            <w:r w:rsidRPr="00AB268D">
              <w:rPr>
                <w:noProof w:val="0"/>
                <w:sz w:val="22"/>
                <w:szCs w:val="22"/>
                <w:lang w:val="en-US" w:eastAsia="ru-RU"/>
              </w:rPr>
              <w:lastRenderedPageBreak/>
              <w:t>cauciuc ЕРДМ</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lastRenderedPageBreak/>
              <w:t>buc</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24,480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2416566101572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Spuma de poliuretan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1,477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CD73A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Pereti din panouri usoare, din tabla profilata cu termoizolare, de tip " Sandwich gr.50mm" montate pe rigle metalice sau din beton armat la inaltimi sub 12 m: dispuse in fata riglelor. Notа:  * marca si tipul de etansare a panourilor se determina  conform  proiectului.</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Materiale marunte (silicon, suruburi autofiletante, diblu de distantare)=1,030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Muncitor deservire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1,920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2811236304903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Panouri  "Sandwich" * gr.50mm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16,810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2523156720005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Profil  de finisare (отделочный профиль)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52,736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Suruburi dimensiuni in mm 6,3/5,5x180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49,440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Saiba etansata cu garnitura de cauciuc ЕРДМ</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49,440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2416566101572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Spuma de poliuretan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2,884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3410520001373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Automacara 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CK12A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2,20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7214210026800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Montator constructii metalice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7,788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0,880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7212030022700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Sudor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0,418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7124010010700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Dulgher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0,594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2812106306000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Usi metalice gata confectionate din profiluri de otel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4011106202741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Energie electrica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kw</w:t>
            </w:r>
          </w:p>
        </w:tc>
        <w:tc>
          <w:tcPr>
            <w:tcW w:w="2693" w:type="dxa"/>
            <w:tcBorders>
              <w:top w:val="single" w:sz="4" w:space="0" w:color="auto"/>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0,616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2873155900800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Electrozi de sudura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0,308</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2651122100402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 metalurgic cu adaosuri M 30 saci S1500</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1421102200496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Nisip sortat nespalat de riu si lacuri 0,0-1,0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0,011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2681126001472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slefuita uscata 23x30 gr 6</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2430226100034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Grund miniu anticoroziv g.351-4 S 3097-80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0,002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2410520006700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Automacara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0,044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Supraconstructia de acces pe acoperis</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1.6. Lucrari diverse</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RpCU09A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Transporturi cu mijloace manuale cu roaba pe pneuri la 100 m distanta cu incarcatura 100 - 120 kg, inclusiv asezarea dulapilor de circulatie si curatarea drumului roabei cu incarcarea si descarcarea prin asezare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140,00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71240100107001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Dulgher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39,200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Muncitor deservire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93,800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2010102904169</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Dulapuri de rasini cls B, Gr=28-58mm, L=3- 3,5m, l=16-30 cm, lung. Tiv</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2811237329800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Materiale de prindere (cuie, buloane, piulite, saibe, sirma, etc.)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3,500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TsH92B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Incarcarea in auto sol (pamint) cu bolovani, cu pietre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140,00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necalificat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155,400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TsI50B5</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Transportarea pamintului cu autobasculanta de 5 t la distanta  de 15 km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140,00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3410540000006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Autobasculanta-5t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36,120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TrB22E6A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Manipularea materialelor si elementelor prefabricate, cu macaraua-turn, sarcina la fiecare transport fiind de 0-0,5 t</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26,00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necalificat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14,820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turn cu brat inclinabil, 3,1-12,5 TF moment maxim=80-150 TFM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7,410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Lucrari diverse</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r w:rsidRPr="00AB268D">
              <w:rPr>
                <w:noProof w:val="0"/>
                <w:sz w:val="22"/>
                <w:szCs w:val="22"/>
                <w:lang w:val="en-US" w:eastAsia="ru-RU"/>
              </w:rPr>
              <w:t xml:space="preserve"> </w:t>
            </w: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Lucrari de reparatie acoperis Bloc ''A''</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 Lucrari de reparatie acoperis Bloc ''B'' si galeria</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2.1. Demontari</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RpCI42F</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elementelor de acoperis - membrane bituminoase in unul sau doua straturi k-2</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manoperei=2,000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pentru materiale=2,000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utilajului=2,000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1 268,54</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1 192,428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507,416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152,225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RpCI42A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elementelor de acoperis - jgheaburi, burlane, glafuri, sorturi, etc.</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206,80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18,612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10,340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2,068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RpCK42A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Desfacerea pardoselilor reci din beton sau mortar de ciment (60% din suprafata totala)</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616,92</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7132040012700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Parchetar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92,538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92,538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30,846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24,677</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RpCI42B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elementelor de acoperis - invelitori din tabla,</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12,00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4,320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4,320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0,240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RpCG29C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Demolarea peretilor de zidarie din caramida plina,  BCA, blocuri ceramice sau din beton  usor, caramizi GVP, exclusiv schela si curatirea caramizilor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1,20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7122050013400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Zidar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4,200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0,144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0,096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RpCP45A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usilor metalice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40,00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mecanic</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Muncitor deservire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2413547308164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Carbura de calciu tehnica (carbid) S102</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0,032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2411115904512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Oxigen tehnic gazos S2031</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3110500002401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Aparat de sudura 28-35 Kw</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RpSB05C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Demontarea unui sifon de pardoseala, cu diametrul de 100 mm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7,00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7136020011620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Instalator apa, canal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5,600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Demontari</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2.2. Acoperis</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RpCE29A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Pelicula din polimeri  pentru protejarea terasei pe timp ploios, pe durata refacerii</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 marunte (sirma, cuie, etc.)=1,050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800,00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7124010010700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Dulgher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80,000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00000117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Pelicula din polimeri grosime 1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898,800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2010102901167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Manele de rasinoase L=2 - 6 m D=7-11 cm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IzF11B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Strat termoizolant la terase, acoperisuri si plansee, executat cu cimentoplast (gr medie 5cm doar galeria)</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m3</w:t>
            </w:r>
          </w:p>
        </w:tc>
        <w:tc>
          <w:tcPr>
            <w:tcW w:w="2693" w:type="dxa"/>
            <w:tcBorders>
              <w:top w:val="single" w:sz="4" w:space="0" w:color="auto"/>
              <w:bottom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12,80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20,608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28731220054001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Cimentoplast</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13,312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3,584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CC03C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Montare plase sudate la inaltimi mai mici sau egale cu 35 m, la placi Vr1 10x10*3</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291,84</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7123020011140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Fierar beton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7,296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1,459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2873122004100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Plase sudate 10x10x3</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294,758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2710602100000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Otel beton OB 37 diam. mai mic sau egal de 8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1,459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2734113803881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Sirma din otel moale, neagra, D=1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2,918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2010237318750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Distantieri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87,552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2922140007000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Macara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0,175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IzF18C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Strat suport de egalizare sau de protectie pentru izolatii, inclusiv scafele aferente, executat cu mortar de ciment gata preparat marca M100-T fara adaos de var, driscuit, pe suprafete orizontale sau inclinate pina la 40 % inclusiv, aplicat in grosime medie de 3 cm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1 028,20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7132030012600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Mozaicar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359,870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10,282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M-100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30,846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21,592</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IzF18A k=2</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Strat suport de egalizare sau de protectie pentru izolatii, inclusiv scafele aferente, executat cu mortar de ciment gata preparat marca M100-T fara adaos de var, driscuit, pe suprafete din elemente prefabricate, aplicate in grosime medie de 0,5 cm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manoperei=2,000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pentru materiale=2,000</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Coeficient la utilajului=2,000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bottom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1 028,20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7132040012700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Parchetar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411,280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4100126202818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Apa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4,113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M-100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10,282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8,226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IzF01B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Amorsarea suprafetelor pentru aplicarea stratului de difuzie, a barierei contra vaporilor, a termoizolatiei sau a hidroizolatiei pe suprafete orizontale, inclinte sau verticale, cu suspensie de bitum filerizat (subif) intr-un strat-Praimer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1 028,20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41,128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24133173460001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Suspensie de bitum filerizat-subif-Praimer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308,460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1,028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0,308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orizontale montate pe suport continuu -Tehnoelast EPP (strat inferior)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1 028,20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308,460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185,076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Membrane bituminoase -Tehnoelast EPP</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1 241,551</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323,883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102,820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41,128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CE24C apl</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Gargui (gura de scurgere), din pvc, din teava de otel zincat D=2", confectionate pe santier, montat prin cimentare (doar manopera, restu resurselor se exclud)</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(carbuni, apa tare)=1,010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7,00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9,800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pret de piata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Gura de scurgere DN110 HL62/1</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7,00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Gura de scurgere DN110 HL62/1</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SB08E</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Teava din material plastic pentru canalizare, imbinata cu garnitura de cauciuc, montata aparent sau ingropat sub pardoseala, avind diametrul de 110 mm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7,00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7136020011620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Instalator apa, canal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25212167201601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Teava din material plastic pentru canalizare d110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2451437345967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Solutie unguenta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0,105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2112307325046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absorbanta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0,105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orizontale montate pe suport continuu -Tehnoelast EKP (strat superior)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1 028,20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308,460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185,076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Membrane bituminoase-Tehnoelast EKP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1 241,551</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323,883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102,820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41,128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RpCE26A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Dispozitive pentru comunicarea straturilor de difuzie cu atmosfera, la terase si acoperisuri, Aerator Ultra M (se exclude tabla,nit,aliaj, se include aerator din pvc)</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 marunte=1,030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18,00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4,500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2682122600593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Pinza bit.cu str.acoperire nisip PA 55 95 cm x 10 cm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9,270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Aerator Ultra 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18,540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2320322600103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Bitum de izolatie tip H-68/75</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20,394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2653102100880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Filer de calcar saci S 539</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4,079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2320166200975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Combustibil lichid usor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4,079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2320116200535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Benzina extractie tip 80/120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0,927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de fereastra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2952270004029</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Topitor bitum de 500 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0,450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Acoperis</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2.3. Parapet</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CN54B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Aplicarea manuala a grundului cu cuart "Betonocontact" intr-un strat, la pereti exteriori la fatade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240,34</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7141020013301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Zugrav vopsitor cat. 3</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28,841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24302261010101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Grund cu cuart Betonokontackt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99,741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810741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pentru slefuit uscata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12,017</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CF15A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Tencuieli interioare si exterioare sclivisite, executate manual, cu mortar de ciment M 100-T de 2 cm grosime medie, la pereti din beton sau caramida, cu suprafete plane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240,34</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7122050013400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Zidar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336,476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72,102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2651122100402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 metalurgic cu adaosuri M 30 saci S1500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2 523,570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1421102200513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Nisip sortat nespalat de riu si lacuri 0,0-3,0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1,682</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100-T(pt.informatie)</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5,768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0,961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2952270003817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Malaxor  pentru mortar de 200 L actionat electric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1,923</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IzF01B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Amorsarea suprafetelor pentru aplicarea stratului de difuzie, a barierei contra vaporilor, a termoizolatiei sau a hidroizolatiei pe suprafete orizontale, inclinte sau verticale, cu suspensie de bitum filerizat (subif) intr-un strat-Praimer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240,34</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9,614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24133173460001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Suspensie de bitum filerizat-subif-Praimer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72,102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0,072</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EPP (strat inferior)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240,34</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79,312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36,051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Membrane bituminoase -Tehnoelast EPP</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302,828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75,707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40,858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9,614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EKP (strat superior)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240,34</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79,312</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36,051</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Membrane bituminoase-Tehnoelast EKP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302,828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75,707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40,858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9,614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RpCI23B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Glafuri si copertine din tabla zincata, montate pe o sapa de egalizare din mortar de ciment M-100 T, pe un strat de carton bitumat sau impaslitura din fibre de sticla bitumate, la cladiri existente, din tabla de 0,5 mm grosime, cu latimea desfasurata intre 30 si 50 cm inclusiv</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 marunte (acid azotic, mangal, etc.)=1,030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203,60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181,204</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50,900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2710403642287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Tabla zincata de 0,5 x 650 x1000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387,960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2682132600933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Carton bitumat tip CA 400</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104,854</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2744125904770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Aliaj de lipit staniu-plumb LP-30 % 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10,485</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2710403700041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Banda din otel laminata la cald 1.5 x 20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31,456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2874115893464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Bolt de impuscat</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838,832</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2461117308499</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Cartus pistol 6,3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838,832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100-T(pt.informatie)</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1,258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3410520005702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Platforma telescopica pe auto</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21,378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CE25C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Etansarea suplimentara pe contur, la strapungeri sau rosturi cu tabla de aluminiu (Рейка краевая алюминиевая)</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(adeziv, diluant)=1,050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261,00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65,250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13,050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26821326004791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Рейка краевая алюминиевая</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315,157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2413337345800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Solutie de amorsaj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8,222</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CK35A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Dibluri din metal fixate in ziduri din caramida sau beton celular autoclavizat</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783,00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7422010060100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Timplar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117,450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2874136313300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Diblu din metal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783,000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Parapet</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2.4. Sahte de ventilare</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CL18A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 xml:space="preserve">Confectii metalice diverse din profile laminate, tabla, tabla striata, otel beton, tevi pentru sustineri sau acoperiri, inglobate total sau partial </w:t>
            </w:r>
            <w:r w:rsidRPr="00AB268D">
              <w:rPr>
                <w:noProof w:val="0"/>
                <w:sz w:val="22"/>
                <w:szCs w:val="22"/>
                <w:lang w:val="en-US" w:eastAsia="ru-RU"/>
              </w:rPr>
              <w:lastRenderedPageBreak/>
              <w:t>in beton</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lastRenderedPageBreak/>
              <w:t>kg</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35,00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6,650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7212030022700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Sudor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2734113803207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Sirma neagra moale d = 2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2775276309886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Confectii metalice inglobate in beton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35,000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2873155901200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Electrozi pentru sudura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0,175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4011106202741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Energie electrica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kw</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0,280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1010126200341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Carbuni de forja (huila)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0,525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CE06A1</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(material pt. lipit tabla)=1,050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8,40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7213050013100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Tinichigiu</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12,180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0,840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2710403642000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Tabla zincata ondulata sau cutata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10,143</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2710403643220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Tabla zincata plana de 0,75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5,292</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2874125886734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Nituri POP</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44,100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2874115837746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Suruburi mecanice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44,100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2710703434927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Otel lat 30 x 6</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2,866</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2430226103064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Snur profilat din mastic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0,882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0,185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CN54B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Aplicarea manuala a grundului cu cuart "Betonocontact" intr-un strat, la pereti exteriori la fatade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16,70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7141020013301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Zugrav vopsitor cat. 3</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2,004</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24302261010101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Grund cu cuart Betonokontackt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6,931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810741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pentru slefuit uscata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0,835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CF15A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Tencuieli interioare si exterioare sclivisite, executate manual, cu mortar de ciment M 100-T de 2 cm grosime medie, la pereti din beton sau caramida, cu suprafete plane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16,70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7122050013400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Zidar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23,380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5,010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2651122100402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 metalurgic cu adaosuri M 30 saci S1500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175,350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1421102200513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Nisip sortat nespalat de riu si lacuri 0,0-3,0 mm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0,501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0,117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2664102102010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Mortar ciment 100-T(pt.informatie)</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0,401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0,067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2952270003817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Malaxor  pentru mortar de 200 L actionat electric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0,134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IzF01B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Amorsarea suprafetelor pentru aplicarea stratului de difuzie, a barierei contra vaporilor, a termoizolatiei sau a hidroizolatiei pe suprafete orizontale, inclinte sau verticale, cu suspensie de bitum filerizat (subif) intr-un strat-Praimer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16,70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0,668</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24133173460001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Suspensie de bitum filerizat-subif-Praimer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5,010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0,017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fereastra de 0,0015 MN (0,15 tf)</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0,005</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EPP (strat inferior)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16,70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5,511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2,505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Membrane bituminoase -Tehnoelast EPP</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21,042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5,260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2,839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0,668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CE13D</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la acoperisuri cu membrane bituminoase modificate lipite cu flacara in sistem monostrat pe suprafata verticala montate pe suport continuu -Tehnoelast EKP (strat superior)</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16,70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5,511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2,505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Membrane bituminoase-Tehnoelast EKP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21,042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2320216201058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Gaz butan (butelii)</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5,260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2921140007681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Arzator cu flacara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2,839</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0,668</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77</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CE25C</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Etansarea suplimentara pe contur, la strapungeri sau rosturi cu tabla de aluminiu (Рейка краевая алюминиевая)</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 marunt (adeziv, diluant)=1,050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16,70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7134030012200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Izolator hidrofug</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4,175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0,835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26821326004791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Рейка краевая алюминиевая</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20,165</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2413337345800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Solutie de amorsaj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0,526</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78</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CK35A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Dibluri din metal fixate in ziduri din caramida sau beton celular autoclavizat</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51,00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7422010060100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Timplar</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7,650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2874136313300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Diblu din metal</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51,000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Sahte de ventilare</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2.5. Supraconstructia de acces pe acoperis</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79</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CL18A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Confectii metalice diverse din profile laminate, tabla, tabla striata, otel beton, tevi pentru sustineri sau acoperiri, inglobate total sau partial in beton</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60,00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11,400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7212030022700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Sudor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2734113803207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Sirma neagra moale d = 2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2775276309886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Confectii metalice inglobate in beton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60,000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2873155901200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Electrozi pentru sudura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4011106202741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Energie electrica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kw</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1010126200341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Carbuni de forja (huila)</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0,900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80</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CE44A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Invelitori din panouri usoare din tabla profilata cu termoizolare, de tip "Sandwich gr.50mm" montate pe rigle metalice. Notа:  * marca si tipul de etansare a panourilor se determina  conform  proiectului.</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Materiale marunte (silicon, suruburi autofiletante)=1,020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8,00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7214210026800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Montator constructii metalice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9,600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2811236304903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Panouri  "Sandwich" * gr.50mm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8,323</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2523156720006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Proful  de finisare (inclusiv imbinare de coama)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21,053</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2874115836897</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Suruburi dimensiuni in mm 6,3/5,5x235</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24,480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Saiba etansata cu garnitura de cauciuc ЕРДМ</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24,480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2416566101572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Spuma de poliuretan</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1,477</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2952160007200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Utilaj de ridicat pentru lucrari de finisaj</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81</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CD73A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Pereti din panouri usoare, din tabla profilata cu termoizolare, de tip " Sandwich gr.50mm" montate pe rigle metalice sau din beton armat la inaltimi sub 12 m: dispuse in fata riglelor. Notа:  * marca si tipul de etansare a panourilor se determina  conform  proiectului.</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rFonts w:ascii="Times New Roman CYR" w:hAnsi="Times New Roman CYR" w:cs="Times New Roman CYR"/>
                <w:noProof w:val="0"/>
                <w:sz w:val="14"/>
                <w:szCs w:val="14"/>
                <w:lang w:val="en-US" w:eastAsia="ru-RU"/>
              </w:rPr>
              <w:t>Materiale marunte (silicon, suruburi autofiletante, diblu de distantare)=1,030</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16,00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7214240021810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Lacatus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20,000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Muncitor deservire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1,920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2811236304903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Panouri  "Sandwich" * gr.50mm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16,810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2523156720005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Profil  de finisare (отделочный профиль)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52,736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2874115836895</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Suruburi dimensiuni in mm 6,3/5,5x180</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49,440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2874115836896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Saiba etansata cu garnitura de cauciuc ЕРДМ</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49,440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2416566101572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Spuma de poliuretan</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2,884</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3410520001373</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Automacara 5 tf</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1,600</w:t>
            </w:r>
          </w:p>
        </w:tc>
      </w:tr>
      <w:tr w:rsidR="00AB268D" w:rsidRPr="00AB268D" w:rsidTr="00AB268D">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2693"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r>
      <w:tr w:rsidR="00AB268D" w:rsidRPr="00AB268D" w:rsidTr="00AB26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82</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CK12A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m2</w:t>
            </w:r>
          </w:p>
        </w:tc>
        <w:tc>
          <w:tcPr>
            <w:tcW w:w="2693" w:type="dxa"/>
            <w:tcBorders>
              <w:top w:val="single" w:sz="4" w:space="0" w:color="auto"/>
              <w:bottom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2,20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7214210026800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Montator constructii metalice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7,788</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deservire CM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0,880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7212030022700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Sudor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0,418</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7124010010700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Dulgher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0,594</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2812106306000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Usi metalice gata confectionate din profiluri de otel</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m2</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2,200</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4011106202741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Energie electrica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kw</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0,616</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2873155900800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Electrozi de sudura</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0,308</w:t>
            </w: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2651122100402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Ciment metalurgic cu adaosuri M 30 saci S1500</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3,080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1421102200496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Nisip sortat nespalat de riu si lacuri 0,0-1,0 mm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0,011</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2681126001472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Hirtie slefuita uscata 23x30 gr 6</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buc</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1,100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2430226100034</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Grund miniu anticoroziv g.351-4 S 3097-80</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1,540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4100116202818</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Apa pentru mortare si betoane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0,002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2410520006700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Automacara </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0,044</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Supraconstructia de acces pe acoperis</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c>
          <w:tcPr>
            <w:tcW w:w="709" w:type="dxa"/>
            <w:tcBorders>
              <w:top w:val="nil"/>
              <w:left w:val="single" w:sz="6" w:space="0" w:color="auto"/>
              <w:bottom w:val="nil"/>
              <w:right w:val="nil"/>
            </w:tcBorders>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 xml:space="preserve"> </w:t>
            </w: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rsidR="00AB268D" w:rsidRPr="00AB268D" w:rsidRDefault="00AB268D" w:rsidP="00AB268D">
            <w:pPr>
              <w:autoSpaceDE w:val="0"/>
              <w:autoSpaceDN w:val="0"/>
              <w:rPr>
                <w:b/>
                <w:bCs/>
                <w:noProof w:val="0"/>
                <w:sz w:val="20"/>
                <w:szCs w:val="20"/>
                <w:lang w:val="en-US" w:eastAsia="ru-RU"/>
              </w:rPr>
            </w:pPr>
            <w:r w:rsidRPr="00AB268D">
              <w:rPr>
                <w:b/>
                <w:bCs/>
                <w:noProof w:val="0"/>
                <w:sz w:val="20"/>
                <w:szCs w:val="20"/>
                <w:lang w:val="en-US" w:eastAsia="ru-RU"/>
              </w:rPr>
              <w:t>2.6. Lucrari diverse</w:t>
            </w:r>
          </w:p>
          <w:p w:rsidR="00AB268D" w:rsidRPr="00AB268D" w:rsidRDefault="00AB268D" w:rsidP="00AB268D">
            <w:pPr>
              <w:autoSpaceDE w:val="0"/>
              <w:autoSpaceDN w:val="0"/>
              <w:rPr>
                <w:noProof w:val="0"/>
                <w:lang w:val="en-US" w:eastAsia="ru-RU"/>
              </w:rPr>
            </w:pP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b/>
                <w:bCs/>
                <w:noProof w:val="0"/>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83</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RpCU09A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Transporturi cu mijloace manuale cu roaba pe pneuri la 100 m distanta cu incarcatura 100 - 120 kg, inclusiv asezarea dulapilor de circulatie si curatarea drumului roabei cu incarcarea si descarcarea prin asezare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64,00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71240100107001</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Dulgher</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17,920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9310060019922</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Muncitor deservire </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42,880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2010102904169</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Dulapuri de rasini cls B, Gr=28-58mm, L=3- 3,5m, l=16-30 cm, lung. Tiv</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m3</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0,192</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2811237329800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Materiale de prindere (cuie, buloane, piulite, saibe, sirma, etc.)</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kg</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1,600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84</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TsH92B</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Incarcarea in auto sol (pamint) cu bolovani, cu pietre</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64,00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necalificat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71,040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85</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TsI50B5</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Transportarea pamintului cu autobasculanta de 5 t la distanta  de 15 km</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64,00</w:t>
            </w:r>
          </w:p>
          <w:p w:rsidR="00AB268D" w:rsidRPr="00AB268D" w:rsidRDefault="00AB268D" w:rsidP="00AB268D">
            <w:pPr>
              <w:autoSpaceDE w:val="0"/>
              <w:autoSpaceDN w:val="0"/>
              <w:jc w:val="center"/>
              <w:rPr>
                <w:noProof w:val="0"/>
                <w:lang w:val="en-US" w:eastAsia="ru-RU"/>
              </w:rPr>
            </w:pP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3410540000006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Autobasculanta-5t</w:t>
            </w:r>
          </w:p>
        </w:tc>
        <w:tc>
          <w:tcPr>
            <w:tcW w:w="1985" w:type="dxa"/>
            <w:tcBorders>
              <w:top w:val="nil"/>
              <w:bottom w:val="single" w:sz="2"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16,512</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86</w:t>
            </w:r>
          </w:p>
        </w:tc>
        <w:tc>
          <w:tcPr>
            <w:tcW w:w="1276" w:type="dxa"/>
            <w:gridSpan w:val="2"/>
            <w:tcBorders>
              <w:top w:val="single" w:sz="4" w:space="0" w:color="auto"/>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TrB22E6A</w:t>
            </w:r>
          </w:p>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bottom w:val="single" w:sz="4" w:space="0" w:color="auto"/>
            </w:tcBorders>
          </w:tcPr>
          <w:p w:rsidR="00AB268D" w:rsidRPr="00AB268D" w:rsidRDefault="00AB268D" w:rsidP="00AB268D">
            <w:pPr>
              <w:autoSpaceDE w:val="0"/>
              <w:autoSpaceDN w:val="0"/>
              <w:adjustRightInd w:val="0"/>
              <w:rPr>
                <w:rFonts w:ascii="Times New Roman CYR" w:hAnsi="Times New Roman CYR" w:cs="Times New Roman CYR"/>
                <w:noProof w:val="0"/>
                <w:sz w:val="14"/>
                <w:szCs w:val="14"/>
                <w:lang w:val="en-US" w:eastAsia="ru-RU"/>
              </w:rPr>
            </w:pPr>
            <w:r w:rsidRPr="00AB268D">
              <w:rPr>
                <w:noProof w:val="0"/>
                <w:sz w:val="22"/>
                <w:szCs w:val="22"/>
                <w:lang w:val="en-US" w:eastAsia="ru-RU"/>
              </w:rPr>
              <w:t>Manipularea materialelor si elementelor prefabricate, cu macaraua-turn, sarcina la fiecare transport fiind de 0-0,5 t</w:t>
            </w:r>
            <w:r w:rsidRPr="00AB268D">
              <w:rPr>
                <w:rFonts w:ascii="Times New Roman CYR" w:hAnsi="Times New Roman CYR" w:cs="Times New Roman CYR"/>
                <w:noProof w:val="0"/>
                <w:sz w:val="14"/>
                <w:szCs w:val="14"/>
                <w:lang w:val="en-US" w:eastAsia="ru-RU"/>
              </w:rPr>
              <w:t xml:space="preserve"> </w:t>
            </w:r>
          </w:p>
          <w:p w:rsidR="00AB268D" w:rsidRPr="00AB268D" w:rsidRDefault="00AB268D" w:rsidP="00AB268D">
            <w:pPr>
              <w:autoSpaceDE w:val="0"/>
              <w:autoSpaceDN w:val="0"/>
              <w:rPr>
                <w:noProof w:val="0"/>
                <w:lang w:val="en-US" w:eastAsia="ru-RU"/>
              </w:rPr>
            </w:pPr>
          </w:p>
        </w:tc>
        <w:tc>
          <w:tcPr>
            <w:tcW w:w="1985" w:type="dxa"/>
            <w:tcBorders>
              <w:top w:val="single" w:sz="4" w:space="0" w:color="auto"/>
              <w:bottom w:val="single" w:sz="4" w:space="0" w:color="auto"/>
              <w:right w:val="single" w:sz="4" w:space="0" w:color="auto"/>
            </w:tcBorders>
            <w:vAlign w:val="center"/>
          </w:tcPr>
          <w:p w:rsidR="00AB268D" w:rsidRPr="00AB268D" w:rsidRDefault="00AB268D" w:rsidP="00AB268D">
            <w:pPr>
              <w:autoSpaceDE w:val="0"/>
              <w:autoSpaceDN w:val="0"/>
              <w:jc w:val="center"/>
              <w:rPr>
                <w:noProof w:val="0"/>
                <w:lang w:val="en-US" w:eastAsia="ru-RU"/>
              </w:rPr>
            </w:pPr>
            <w:r w:rsidRPr="00AB268D">
              <w:rPr>
                <w:noProof w:val="0"/>
                <w:sz w:val="22"/>
                <w:szCs w:val="22"/>
                <w:lang w:val="en-US" w:eastAsia="ru-RU"/>
              </w:rPr>
              <w:t>t</w:t>
            </w:r>
          </w:p>
        </w:tc>
        <w:tc>
          <w:tcPr>
            <w:tcW w:w="2693" w:type="dxa"/>
            <w:tcBorders>
              <w:top w:val="single" w:sz="4" w:space="0" w:color="auto"/>
              <w:left w:val="single" w:sz="4" w:space="0" w:color="auto"/>
              <w:bottom w:val="single" w:sz="4" w:space="0" w:color="auto"/>
              <w:right w:val="single" w:sz="4" w:space="0" w:color="auto"/>
            </w:tcBorders>
            <w:vAlign w:val="center"/>
          </w:tcPr>
          <w:p w:rsidR="00AB268D" w:rsidRPr="00AB268D" w:rsidRDefault="00AB268D" w:rsidP="00AB268D">
            <w:pPr>
              <w:autoSpaceDE w:val="0"/>
              <w:autoSpaceDN w:val="0"/>
              <w:adjustRightInd w:val="0"/>
              <w:jc w:val="center"/>
              <w:rPr>
                <w:rFonts w:ascii="Arial CYR" w:hAnsi="Arial CYR" w:cs="Arial CYR"/>
                <w:noProof w:val="0"/>
                <w:lang w:val="en-US" w:eastAsia="ru-RU"/>
              </w:rPr>
            </w:pPr>
            <w:r w:rsidRPr="00AB268D">
              <w:rPr>
                <w:rFonts w:ascii="Arial CYR" w:hAnsi="Arial CYR" w:cs="Arial CYR"/>
                <w:noProof w:val="0"/>
                <w:sz w:val="22"/>
                <w:szCs w:val="22"/>
                <w:lang w:val="en-US" w:eastAsia="ru-RU"/>
              </w:rPr>
              <w:t>12,00</w:t>
            </w:r>
          </w:p>
          <w:p w:rsidR="00AB268D" w:rsidRPr="00AB268D" w:rsidRDefault="00AB268D" w:rsidP="00AB268D">
            <w:pPr>
              <w:autoSpaceDE w:val="0"/>
              <w:autoSpaceDN w:val="0"/>
              <w:jc w:val="center"/>
              <w:rPr>
                <w:noProof w:val="0"/>
                <w:lang w:val="en-US" w:eastAsia="ru-RU"/>
              </w:rPr>
            </w:pPr>
          </w:p>
        </w:tc>
      </w:tr>
      <w:tr w:rsidR="00AB268D" w:rsidRPr="00AB268D" w:rsidTr="00AB268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9310060019900</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Muncitor necalificat</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h-om</w:t>
            </w:r>
          </w:p>
        </w:tc>
        <w:tc>
          <w:tcPr>
            <w:tcW w:w="2693"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6,840</w:t>
            </w:r>
          </w:p>
        </w:tc>
      </w:tr>
      <w:tr w:rsidR="00AB268D" w:rsidRPr="00AB268D" w:rsidTr="007E07A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B268D" w:rsidRPr="00AB268D" w:rsidRDefault="00AB268D" w:rsidP="00AB268D">
            <w:pPr>
              <w:autoSpaceDE w:val="0"/>
              <w:autoSpaceDN w:val="0"/>
              <w:rPr>
                <w:noProof w:val="0"/>
                <w:lang w:val="en-US" w:eastAsia="ru-RU"/>
              </w:rPr>
            </w:pPr>
          </w:p>
        </w:tc>
        <w:tc>
          <w:tcPr>
            <w:tcW w:w="1276" w:type="dxa"/>
            <w:gridSpan w:val="2"/>
            <w:tcBorders>
              <w:top w:val="nil"/>
              <w:bottom w:val="single" w:sz="2" w:space="0" w:color="auto"/>
            </w:tcBorders>
            <w:vAlign w:val="center"/>
          </w:tcPr>
          <w:p w:rsidR="00AB268D" w:rsidRPr="00AB268D" w:rsidRDefault="00AB268D" w:rsidP="00AB268D">
            <w:pPr>
              <w:autoSpaceDE w:val="0"/>
              <w:autoSpaceDN w:val="0"/>
              <w:jc w:val="center"/>
              <w:rPr>
                <w:noProof w:val="0"/>
                <w:sz w:val="14"/>
                <w:szCs w:val="14"/>
                <w:lang w:val="en-US" w:eastAsia="ru-RU"/>
              </w:rPr>
            </w:pPr>
            <w:r w:rsidRPr="00AB268D">
              <w:rPr>
                <w:noProof w:val="0"/>
                <w:sz w:val="14"/>
                <w:szCs w:val="14"/>
                <w:lang w:val="en-US" w:eastAsia="ru-RU"/>
              </w:rPr>
              <w:t>2922140006706</w:t>
            </w:r>
          </w:p>
        </w:tc>
        <w:tc>
          <w:tcPr>
            <w:tcW w:w="3402" w:type="dxa"/>
            <w:gridSpan w:val="2"/>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Macara turn cu brat inclinabil, 3,1-12,5 TF moment maxim=80-150 TFM</w:t>
            </w:r>
          </w:p>
        </w:tc>
        <w:tc>
          <w:tcPr>
            <w:tcW w:w="1985" w:type="dxa"/>
            <w:tcBorders>
              <w:top w:val="nil"/>
              <w:bottom w:val="single" w:sz="2"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h-ut</w:t>
            </w:r>
          </w:p>
        </w:tc>
        <w:tc>
          <w:tcPr>
            <w:tcW w:w="2693" w:type="dxa"/>
            <w:tcBorders>
              <w:top w:val="nil"/>
              <w:bottom w:val="single" w:sz="4" w:space="0" w:color="auto"/>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3,420</w:t>
            </w:r>
          </w:p>
        </w:tc>
      </w:tr>
      <w:tr w:rsidR="00AB268D" w:rsidRPr="00AB268D" w:rsidTr="007E07AF">
        <w:trPr>
          <w:trHeight w:val="340"/>
        </w:trPr>
        <w:tc>
          <w:tcPr>
            <w:tcW w:w="709" w:type="dxa"/>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nil"/>
              <w:left w:val="single" w:sz="6" w:space="0" w:color="auto"/>
              <w:bottom w:val="nil"/>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nil"/>
              <w:left w:val="single" w:sz="6" w:space="0" w:color="auto"/>
              <w:bottom w:val="nil"/>
              <w:right w:val="nil"/>
            </w:tcBorders>
          </w:tcPr>
          <w:p w:rsidR="00AB268D" w:rsidRPr="00AB268D" w:rsidRDefault="00AB268D" w:rsidP="00AB268D">
            <w:pPr>
              <w:autoSpaceDE w:val="0"/>
              <w:autoSpaceDN w:val="0"/>
              <w:rPr>
                <w:i/>
                <w:iCs/>
                <w:noProof w:val="0"/>
                <w:lang w:val="en-US" w:eastAsia="ru-RU"/>
              </w:rPr>
            </w:pPr>
            <w:r w:rsidRPr="00AB268D">
              <w:rPr>
                <w:i/>
                <w:iCs/>
                <w:noProof w:val="0"/>
                <w:sz w:val="22"/>
                <w:szCs w:val="22"/>
                <w:lang w:val="en-US" w:eastAsia="ru-RU"/>
              </w:rPr>
              <w:t>Cheltuieli directe</w:t>
            </w:r>
          </w:p>
        </w:tc>
        <w:tc>
          <w:tcPr>
            <w:tcW w:w="1985" w:type="dxa"/>
            <w:tcBorders>
              <w:top w:val="nil"/>
              <w:left w:val="single" w:sz="6" w:space="0" w:color="auto"/>
              <w:bottom w:val="nil"/>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Lucrari diverse</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B268D" w:rsidRPr="00AB268D" w:rsidRDefault="00AB268D" w:rsidP="00AB268D">
            <w:pPr>
              <w:autoSpaceDE w:val="0"/>
              <w:autoSpaceDN w:val="0"/>
              <w:rPr>
                <w:noProof w:val="0"/>
                <w:sz w:val="6"/>
                <w:szCs w:val="6"/>
                <w:lang w:val="en-US" w:eastAsia="ru-RU"/>
              </w:rPr>
            </w:pPr>
            <w:r w:rsidRPr="00AB268D">
              <w:rPr>
                <w:noProof w:val="0"/>
                <w:sz w:val="22"/>
                <w:szCs w:val="22"/>
                <w:lang w:val="en-US" w:eastAsia="ru-RU"/>
              </w:rPr>
              <w:t xml:space="preserve"> </w:t>
            </w:r>
          </w:p>
        </w:tc>
        <w:tc>
          <w:tcPr>
            <w:tcW w:w="1276"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tc>
        <w:tc>
          <w:tcPr>
            <w:tcW w:w="3402" w:type="dxa"/>
            <w:gridSpan w:val="2"/>
            <w:tcBorders>
              <w:left w:val="nil"/>
              <w:bottom w:val="nil"/>
              <w:right w:val="nil"/>
            </w:tcBorders>
          </w:tcPr>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p w:rsidR="00AB268D" w:rsidRPr="00AB268D" w:rsidRDefault="00AB268D" w:rsidP="00AB268D">
            <w:pPr>
              <w:autoSpaceDE w:val="0"/>
              <w:autoSpaceDN w:val="0"/>
              <w:rPr>
                <w:noProof w:val="0"/>
                <w:sz w:val="6"/>
                <w:szCs w:val="6"/>
                <w:lang w:val="en-US" w:eastAsia="ru-RU"/>
              </w:rPr>
            </w:pPr>
          </w:p>
        </w:tc>
        <w:tc>
          <w:tcPr>
            <w:tcW w:w="1985" w:type="dxa"/>
            <w:tcBorders>
              <w:left w:val="nil"/>
              <w:bottom w:val="nil"/>
              <w:right w:val="single" w:sz="4" w:space="0" w:color="auto"/>
            </w:tcBorders>
          </w:tcPr>
          <w:p w:rsidR="00AB268D" w:rsidRPr="00AB268D" w:rsidRDefault="00AB268D" w:rsidP="00AB268D">
            <w:pPr>
              <w:autoSpaceDE w:val="0"/>
              <w:autoSpaceDN w:val="0"/>
              <w:rPr>
                <w:noProof w:val="0"/>
                <w:sz w:val="6"/>
                <w:szCs w:val="6"/>
                <w:lang w:val="en-US" w:eastAsia="ru-RU"/>
              </w:rPr>
            </w:pPr>
          </w:p>
        </w:tc>
        <w:tc>
          <w:tcPr>
            <w:tcW w:w="2693" w:type="dxa"/>
            <w:tcBorders>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sz w:val="6"/>
                <w:szCs w:val="6"/>
                <w:lang w:val="en-US" w:eastAsia="ru-RU"/>
              </w:rPr>
            </w:pPr>
          </w:p>
        </w:tc>
      </w:tr>
      <w:tr w:rsidR="00AB268D" w:rsidRPr="00AB268D" w:rsidTr="007E07AF">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 xml:space="preserve"> </w:t>
            </w: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r w:rsidR="00AB268D" w:rsidRPr="00AB268D" w:rsidTr="007E07A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sz w:val="6"/>
                <w:szCs w:val="6"/>
                <w:lang w:val="en-US" w:eastAsia="ru-RU"/>
              </w:rPr>
            </w:pPr>
            <w:r w:rsidRPr="00AB268D">
              <w:rPr>
                <w:b/>
                <w:bCs/>
                <w:noProof w:val="0"/>
                <w:sz w:val="22"/>
                <w:szCs w:val="22"/>
                <w:lang w:val="en-US" w:eastAsia="ru-RU"/>
              </w:rPr>
              <w:t xml:space="preserve">Total </w:t>
            </w:r>
            <w:r w:rsidRPr="00AB268D">
              <w:rPr>
                <w:b/>
                <w:bCs/>
                <w:noProof w:val="0"/>
                <w:sz w:val="20"/>
                <w:szCs w:val="20"/>
                <w:lang w:val="en-US" w:eastAsia="ru-RU"/>
              </w:rPr>
              <w:t>Lucrari de reparatie acoperis Bloc ''B'' si galeria</w:t>
            </w:r>
          </w:p>
        </w:tc>
        <w:tc>
          <w:tcPr>
            <w:tcW w:w="1985" w:type="dxa"/>
            <w:tcBorders>
              <w:top w:val="single" w:sz="4" w:space="0" w:color="auto"/>
              <w:left w:val="nil"/>
              <w:bottom w:val="single" w:sz="4" w:space="0" w:color="auto"/>
              <w:right w:val="single" w:sz="4" w:space="0" w:color="auto"/>
            </w:tcBorders>
          </w:tcPr>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 xml:space="preserve">            </w:t>
            </w:r>
          </w:p>
        </w:tc>
        <w:tc>
          <w:tcPr>
            <w:tcW w:w="2693" w:type="dxa"/>
            <w:tcBorders>
              <w:top w:val="single" w:sz="4" w:space="0" w:color="auto"/>
              <w:left w:val="single" w:sz="4" w:space="0" w:color="auto"/>
              <w:bottom w:val="single" w:sz="4" w:space="0" w:color="auto"/>
              <w:right w:val="single" w:sz="4" w:space="0" w:color="auto"/>
            </w:tcBorders>
          </w:tcPr>
          <w:p w:rsidR="00AB268D" w:rsidRPr="00AB268D" w:rsidRDefault="00AB268D" w:rsidP="00AB268D">
            <w:pPr>
              <w:autoSpaceDE w:val="0"/>
              <w:autoSpaceDN w:val="0"/>
              <w:rPr>
                <w:noProof w:val="0"/>
                <w:lang w:val="en-US" w:eastAsia="ru-RU"/>
              </w:rPr>
            </w:pPr>
          </w:p>
        </w:tc>
      </w:tr>
    </w:tbl>
    <w:p w:rsidR="00AB268D" w:rsidRPr="00AB268D" w:rsidRDefault="00AB268D" w:rsidP="00AB268D">
      <w:pPr>
        <w:autoSpaceDE w:val="0"/>
        <w:autoSpaceDN w:val="0"/>
        <w:ind w:right="-142"/>
        <w:rPr>
          <w:noProof w:val="0"/>
          <w:sz w:val="4"/>
          <w:szCs w:val="4"/>
          <w:lang w:val="en-US" w:eastAsia="ru-RU"/>
        </w:rPr>
      </w:pPr>
      <w:r w:rsidRPr="00AB268D">
        <w:rPr>
          <w:noProof w:val="0"/>
          <w:sz w:val="22"/>
          <w:szCs w:val="22"/>
          <w:lang w:val="en-US" w:eastAsia="ru-RU"/>
        </w:rPr>
        <w:t xml:space="preserve"> </w:t>
      </w:r>
    </w:p>
    <w:tbl>
      <w:tblPr>
        <w:tblW w:w="10065"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4678"/>
        <w:gridCol w:w="1134"/>
        <w:gridCol w:w="1134"/>
        <w:gridCol w:w="1417"/>
        <w:gridCol w:w="1134"/>
      </w:tblGrid>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Asigurarea sociala</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Transportul materialelor</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Achizitionare-depozitare</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Cheltuieli de regie</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Beneficiu de deviz</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Total</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rPr>
          <w:cantSplit/>
          <w:trHeight w:val="394"/>
        </w:trPr>
        <w:tc>
          <w:tcPr>
            <w:tcW w:w="568" w:type="dxa"/>
            <w:tcBorders>
              <w:top w:val="single" w:sz="4" w:space="0" w:color="auto"/>
              <w:bottom w:val="single" w:sz="4" w:space="0" w:color="auto"/>
              <w:right w:val="nil"/>
            </w:tcBorders>
          </w:tcPr>
          <w:p w:rsidR="00AB268D" w:rsidRPr="00AB268D" w:rsidRDefault="00AB268D" w:rsidP="00AB268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r w:rsidRPr="00AB268D">
              <w:rPr>
                <w:noProof w:val="0"/>
                <w:sz w:val="22"/>
                <w:szCs w:val="22"/>
                <w:lang w:val="en-US" w:eastAsia="ru-RU"/>
              </w:rPr>
              <w:t>TVA</w:t>
            </w: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rsidR="00AB268D" w:rsidRPr="00AB268D" w:rsidRDefault="00AB268D" w:rsidP="00AB268D">
            <w:pPr>
              <w:autoSpaceDE w:val="0"/>
              <w:autoSpaceDN w:val="0"/>
              <w:rPr>
                <w:noProof w:val="0"/>
                <w:lang w:val="en-US" w:eastAsia="ru-RU"/>
              </w:rPr>
            </w:pPr>
          </w:p>
        </w:tc>
        <w:tc>
          <w:tcPr>
            <w:tcW w:w="1134" w:type="dxa"/>
            <w:tcBorders>
              <w:top w:val="single" w:sz="4" w:space="0" w:color="auto"/>
              <w:left w:val="nil"/>
              <w:bottom w:val="single" w:sz="4" w:space="0" w:color="auto"/>
            </w:tcBorders>
            <w:vAlign w:val="center"/>
          </w:tcPr>
          <w:p w:rsidR="00AB268D" w:rsidRPr="00AB268D" w:rsidRDefault="00AB268D" w:rsidP="00AB268D">
            <w:pPr>
              <w:autoSpaceDE w:val="0"/>
              <w:autoSpaceDN w:val="0"/>
              <w:jc w:val="center"/>
              <w:rPr>
                <w:noProof w:val="0"/>
                <w:lang w:val="en-US" w:eastAsia="ru-RU"/>
              </w:rPr>
            </w:pPr>
          </w:p>
        </w:tc>
      </w:tr>
      <w:tr w:rsidR="00AB268D" w:rsidRPr="00AB268D" w:rsidTr="00CE0FAF">
        <w:tblPrEx>
          <w:tblBorders>
            <w:top w:val="none" w:sz="0" w:space="0" w:color="auto"/>
            <w:left w:val="none" w:sz="0" w:space="0" w:color="auto"/>
            <w:bottom w:val="none" w:sz="0" w:space="0" w:color="auto"/>
            <w:right w:val="none" w:sz="0" w:space="0" w:color="auto"/>
          </w:tblBorders>
        </w:tblPrEx>
        <w:trPr>
          <w:cantSplit/>
          <w:trHeight w:val="466"/>
        </w:trPr>
        <w:tc>
          <w:tcPr>
            <w:tcW w:w="568" w:type="dxa"/>
            <w:tcBorders>
              <w:top w:val="nil"/>
              <w:left w:val="nil"/>
              <w:bottom w:val="nil"/>
              <w:right w:val="nil"/>
            </w:tcBorders>
            <w:vAlign w:val="bottom"/>
          </w:tcPr>
          <w:p w:rsidR="00AB268D" w:rsidRPr="00AB268D" w:rsidRDefault="00AB268D" w:rsidP="00AB268D">
            <w:pPr>
              <w:autoSpaceDE w:val="0"/>
              <w:autoSpaceDN w:val="0"/>
              <w:rPr>
                <w:noProof w:val="0"/>
                <w:lang w:val="en-US" w:eastAsia="ru-RU"/>
              </w:rPr>
            </w:pPr>
          </w:p>
        </w:tc>
        <w:tc>
          <w:tcPr>
            <w:tcW w:w="4678" w:type="dxa"/>
            <w:tcBorders>
              <w:top w:val="nil"/>
              <w:left w:val="nil"/>
              <w:bottom w:val="nil"/>
              <w:right w:val="nil"/>
            </w:tcBorders>
            <w:vAlign w:val="bottom"/>
          </w:tcPr>
          <w:p w:rsidR="00AB268D" w:rsidRPr="00AB268D" w:rsidRDefault="00AB268D" w:rsidP="00AB268D">
            <w:pPr>
              <w:autoSpaceDE w:val="0"/>
              <w:autoSpaceDN w:val="0"/>
              <w:rPr>
                <w:b/>
                <w:bCs/>
                <w:noProof w:val="0"/>
                <w:lang w:val="en-US" w:eastAsia="ru-RU"/>
              </w:rPr>
            </w:pPr>
            <w:r w:rsidRPr="00AB268D">
              <w:rPr>
                <w:b/>
                <w:bCs/>
                <w:noProof w:val="0"/>
                <w:sz w:val="22"/>
                <w:szCs w:val="22"/>
                <w:lang w:val="en-US" w:eastAsia="ru-RU"/>
              </w:rPr>
              <w:t>Total deviz:</w:t>
            </w:r>
          </w:p>
          <w:p w:rsidR="00AB268D" w:rsidRPr="00AB268D" w:rsidRDefault="00AB268D" w:rsidP="00AB268D">
            <w:pPr>
              <w:autoSpaceDE w:val="0"/>
              <w:autoSpaceDN w:val="0"/>
              <w:rPr>
                <w:noProof w:val="0"/>
                <w:lang w:val="en-US" w:eastAsia="ru-RU"/>
              </w:rPr>
            </w:pPr>
            <w:r w:rsidRPr="00AB268D">
              <w:rPr>
                <w:b/>
                <w:bCs/>
                <w:noProof w:val="0"/>
                <w:sz w:val="22"/>
                <w:szCs w:val="22"/>
                <w:lang w:val="en-US" w:eastAsia="ru-RU"/>
              </w:rPr>
              <w:t>Inclusiv salariu</w:t>
            </w:r>
          </w:p>
        </w:tc>
        <w:tc>
          <w:tcPr>
            <w:tcW w:w="1134" w:type="dxa"/>
            <w:tcBorders>
              <w:top w:val="nil"/>
              <w:left w:val="nil"/>
              <w:bottom w:val="nil"/>
              <w:right w:val="nil"/>
            </w:tcBorders>
            <w:vAlign w:val="bottom"/>
          </w:tcPr>
          <w:p w:rsidR="00AB268D" w:rsidRPr="00AB268D" w:rsidRDefault="00AB268D" w:rsidP="00AB268D">
            <w:pPr>
              <w:autoSpaceDE w:val="0"/>
              <w:autoSpaceDN w:val="0"/>
              <w:rPr>
                <w:noProof w:val="0"/>
                <w:lang w:val="en-US" w:eastAsia="ru-RU"/>
              </w:rPr>
            </w:pPr>
          </w:p>
        </w:tc>
        <w:tc>
          <w:tcPr>
            <w:tcW w:w="1134" w:type="dxa"/>
            <w:tcBorders>
              <w:top w:val="nil"/>
              <w:left w:val="nil"/>
              <w:bottom w:val="nil"/>
              <w:right w:val="nil"/>
            </w:tcBorders>
            <w:vAlign w:val="bottom"/>
          </w:tcPr>
          <w:p w:rsidR="00AB268D" w:rsidRPr="00AB268D" w:rsidRDefault="00AB268D" w:rsidP="00AB268D">
            <w:pPr>
              <w:autoSpaceDE w:val="0"/>
              <w:autoSpaceDN w:val="0"/>
              <w:rPr>
                <w:noProof w:val="0"/>
                <w:lang w:val="en-US" w:eastAsia="ru-RU"/>
              </w:rPr>
            </w:pPr>
          </w:p>
        </w:tc>
        <w:tc>
          <w:tcPr>
            <w:tcW w:w="1417" w:type="dxa"/>
            <w:tcBorders>
              <w:top w:val="nil"/>
              <w:left w:val="nil"/>
              <w:bottom w:val="nil"/>
              <w:right w:val="nil"/>
            </w:tcBorders>
            <w:vAlign w:val="bottom"/>
          </w:tcPr>
          <w:p w:rsidR="00AB268D" w:rsidRPr="00AB268D" w:rsidRDefault="00AB268D" w:rsidP="00AB268D">
            <w:pPr>
              <w:autoSpaceDE w:val="0"/>
              <w:autoSpaceDN w:val="0"/>
              <w:rPr>
                <w:noProof w:val="0"/>
                <w:lang w:val="en-US" w:eastAsia="ru-RU"/>
              </w:rPr>
            </w:pPr>
          </w:p>
        </w:tc>
        <w:tc>
          <w:tcPr>
            <w:tcW w:w="1134" w:type="dxa"/>
            <w:tcBorders>
              <w:top w:val="nil"/>
              <w:left w:val="nil"/>
              <w:bottom w:val="nil"/>
              <w:right w:val="nil"/>
            </w:tcBorders>
            <w:vAlign w:val="bottom"/>
          </w:tcPr>
          <w:p w:rsidR="00AB268D" w:rsidRPr="00AB268D" w:rsidRDefault="00AB268D" w:rsidP="00AB268D">
            <w:pPr>
              <w:autoSpaceDE w:val="0"/>
              <w:autoSpaceDN w:val="0"/>
              <w:rPr>
                <w:b/>
                <w:bCs/>
                <w:noProof w:val="0"/>
                <w:lang w:val="en-US" w:eastAsia="ru-RU"/>
              </w:rPr>
            </w:pPr>
          </w:p>
        </w:tc>
      </w:tr>
    </w:tbl>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p>
    <w:p w:rsidR="00CE0FAF" w:rsidRDefault="00CE0FAF" w:rsidP="000C5DFB">
      <w:pPr>
        <w:jc w:val="right"/>
        <w:rPr>
          <w:noProof w:val="0"/>
        </w:rPr>
      </w:pPr>
      <w:bookmarkStart w:id="62" w:name="_GoBack"/>
      <w:bookmarkEnd w:id="62"/>
    </w:p>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AB268D" w:rsidRDefault="00AB268D" w:rsidP="000C5DFB">
      <w:pPr>
        <w:jc w:val="right"/>
        <w:rPr>
          <w:noProof w:val="0"/>
        </w:rPr>
      </w:pPr>
    </w:p>
    <w:p w:rsidR="000C5DFB" w:rsidRPr="00B33AD1" w:rsidRDefault="000C5DFB" w:rsidP="000C5DFB">
      <w:pPr>
        <w:jc w:val="right"/>
        <w:rPr>
          <w:noProof w:val="0"/>
          <w:sz w:val="22"/>
          <w:szCs w:val="22"/>
        </w:rPr>
      </w:pPr>
      <w:r w:rsidRPr="00B33AD1">
        <w:rPr>
          <w:noProof w:val="0"/>
        </w:rPr>
        <w:lastRenderedPageBreak/>
        <w:t>Anexa nr.</w:t>
      </w:r>
      <w:r w:rsidR="00D8130E" w:rsidRPr="00B33AD1">
        <w:rPr>
          <w:noProof w:val="0"/>
        </w:rPr>
        <w:t>24</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0C5DFB" w:rsidRPr="00B33AD1" w:rsidRDefault="000C5DFB" w:rsidP="005C7076">
      <w:pPr>
        <w:pStyle w:val="2"/>
        <w:spacing w:before="0"/>
        <w:jc w:val="center"/>
        <w:rPr>
          <w:rFonts w:ascii="Times New Roman" w:hAnsi="Times New Roman" w:cs="Times New Roman"/>
          <w:b w:val="0"/>
          <w:bCs w:val="0"/>
          <w:color w:val="auto"/>
        </w:rPr>
      </w:pPr>
    </w:p>
    <w:p w:rsidR="006F2895" w:rsidRPr="00B33AD1" w:rsidRDefault="006F2895" w:rsidP="006F2895">
      <w:pPr>
        <w:jc w:val="center"/>
        <w:rPr>
          <w:b/>
        </w:rPr>
      </w:pPr>
      <w:r w:rsidRPr="00B33AD1">
        <w:rPr>
          <w:b/>
        </w:rPr>
        <w:t>CAIET DE SARCINI</w:t>
      </w:r>
    </w:p>
    <w:p w:rsidR="000E4D7D" w:rsidRPr="00B33AD1" w:rsidRDefault="000E4D7D" w:rsidP="000E4D7D"/>
    <w:p w:rsidR="00233538" w:rsidRPr="00356386" w:rsidRDefault="00233538" w:rsidP="005C7076">
      <w:pPr>
        <w:pStyle w:val="2"/>
        <w:spacing w:before="0"/>
        <w:jc w:val="center"/>
        <w:rPr>
          <w:rFonts w:ascii="Times New Roman" w:hAnsi="Times New Roman" w:cs="Times New Roman"/>
          <w:bCs w:val="0"/>
          <w:color w:val="000000" w:themeColor="text1"/>
          <w:sz w:val="24"/>
          <w:szCs w:val="24"/>
        </w:rPr>
      </w:pPr>
      <w:r w:rsidRPr="00356386">
        <w:rPr>
          <w:rFonts w:ascii="Times New Roman" w:hAnsi="Times New Roman" w:cs="Times New Roman"/>
          <w:bCs w:val="0"/>
          <w:color w:val="000000" w:themeColor="text1"/>
          <w:sz w:val="24"/>
          <w:szCs w:val="24"/>
        </w:rPr>
        <w:t>SERVICII DE PROIECTARE</w:t>
      </w:r>
    </w:p>
    <w:p w:rsidR="00E71F7B" w:rsidRPr="00B33AD1" w:rsidRDefault="00E71F7B" w:rsidP="007B392A">
      <w:pPr>
        <w:pStyle w:val="a"/>
        <w:numPr>
          <w:ilvl w:val="0"/>
          <w:numId w:val="0"/>
        </w:numPr>
      </w:pPr>
    </w:p>
    <w:p w:rsidR="00233538" w:rsidRPr="00B33AD1" w:rsidRDefault="00233538" w:rsidP="002F556B">
      <w:pPr>
        <w:pStyle w:val="a"/>
        <w:numPr>
          <w:ilvl w:val="0"/>
          <w:numId w:val="15"/>
        </w:numPr>
        <w:ind w:left="0"/>
        <w:contextualSpacing/>
      </w:pPr>
      <w:r w:rsidRPr="00B33AD1">
        <w:rPr>
          <w:b/>
        </w:rPr>
        <w:t>Denumirea</w:t>
      </w:r>
      <w:r w:rsidR="009453D7" w:rsidRPr="00B33AD1">
        <w:rPr>
          <w:b/>
        </w:rPr>
        <w:t xml:space="preserve"> obiect</w:t>
      </w:r>
      <w:r w:rsidRPr="00B33AD1">
        <w:rPr>
          <w:b/>
        </w:rPr>
        <w:t>ului</w:t>
      </w:r>
    </w:p>
    <w:p w:rsidR="00233538" w:rsidRPr="00B33AD1" w:rsidRDefault="00233538" w:rsidP="007B392A">
      <w:pPr>
        <w:pStyle w:val="a"/>
        <w:numPr>
          <w:ilvl w:val="0"/>
          <w:numId w:val="0"/>
        </w:numPr>
      </w:pPr>
      <w:r w:rsidRPr="00B33AD1">
        <w:t xml:space="preserve">Se precizează descrierea generală a </w:t>
      </w:r>
      <w:r w:rsidR="00ED3247" w:rsidRPr="00B33AD1">
        <w:t>obiectului</w:t>
      </w:r>
      <w:r w:rsidR="007B392A" w:rsidRPr="00B33AD1">
        <w:t xml:space="preserve"> de proiectare.</w:t>
      </w:r>
    </w:p>
    <w:p w:rsidR="00233538" w:rsidRPr="00B33AD1" w:rsidRDefault="00233538" w:rsidP="002F556B">
      <w:pPr>
        <w:pStyle w:val="a"/>
        <w:numPr>
          <w:ilvl w:val="0"/>
          <w:numId w:val="15"/>
        </w:numPr>
        <w:tabs>
          <w:tab w:val="clear" w:pos="1134"/>
        </w:tabs>
        <w:ind w:left="0"/>
        <w:contextualSpacing/>
      </w:pPr>
      <w:r w:rsidRPr="00B33AD1">
        <w:rPr>
          <w:b/>
        </w:rPr>
        <w:t>Ampla</w:t>
      </w:r>
      <w:r w:rsidR="009453D7" w:rsidRPr="00B33AD1">
        <w:rPr>
          <w:b/>
        </w:rPr>
        <w:t>sarea obiectu</w:t>
      </w:r>
      <w:r w:rsidRPr="00B33AD1">
        <w:rPr>
          <w:b/>
        </w:rPr>
        <w:t xml:space="preserve">lui </w:t>
      </w:r>
    </w:p>
    <w:p w:rsidR="00233538" w:rsidRPr="00B33AD1" w:rsidRDefault="007B392A" w:rsidP="007B392A">
      <w:pPr>
        <w:pStyle w:val="a"/>
        <w:numPr>
          <w:ilvl w:val="0"/>
          <w:numId w:val="0"/>
        </w:numPr>
      </w:pPr>
      <w:r w:rsidRPr="00B33AD1">
        <w:t>Se precizează adresa.</w:t>
      </w:r>
    </w:p>
    <w:p w:rsidR="00233538" w:rsidRPr="00B33AD1" w:rsidRDefault="00233538" w:rsidP="002F556B">
      <w:pPr>
        <w:pStyle w:val="a"/>
        <w:numPr>
          <w:ilvl w:val="0"/>
          <w:numId w:val="15"/>
        </w:numPr>
        <w:tabs>
          <w:tab w:val="clear" w:pos="1134"/>
        </w:tabs>
        <w:ind w:left="0"/>
        <w:contextualSpacing/>
        <w:rPr>
          <w:rStyle w:val="shorttext"/>
        </w:rPr>
      </w:pPr>
      <w:r w:rsidRPr="00B33AD1">
        <w:rPr>
          <w:b/>
        </w:rPr>
        <w:t>Beneficiar</w:t>
      </w:r>
      <w:r w:rsidRPr="00B33AD1">
        <w:rPr>
          <w:rStyle w:val="shorttext"/>
        </w:rPr>
        <w:t xml:space="preserve">/investitor </w:t>
      </w:r>
    </w:p>
    <w:p w:rsidR="00233538" w:rsidRPr="00B33AD1" w:rsidRDefault="00233538" w:rsidP="007B392A">
      <w:pPr>
        <w:pStyle w:val="a"/>
        <w:numPr>
          <w:ilvl w:val="0"/>
          <w:numId w:val="0"/>
        </w:numPr>
      </w:pPr>
      <w:r w:rsidRPr="00B33AD1">
        <w:t xml:space="preserve">Se precizează </w:t>
      </w:r>
      <w:r w:rsidRPr="00B33AD1">
        <w:rPr>
          <w:rStyle w:val="shorttext"/>
        </w:rPr>
        <w:t>Autoritate</w:t>
      </w:r>
      <w:r w:rsidR="006B6292" w:rsidRPr="00B33AD1">
        <w:rPr>
          <w:rStyle w:val="shorttext"/>
        </w:rPr>
        <w:t>a</w:t>
      </w:r>
      <w:r w:rsidRPr="00B33AD1">
        <w:rPr>
          <w:rStyle w:val="shorttext"/>
        </w:rPr>
        <w:t xml:space="preserve"> contractantă</w:t>
      </w:r>
      <w:r w:rsidR="006D4EE2" w:rsidRPr="00B33AD1">
        <w:rPr>
          <w:rStyle w:val="shorttext"/>
        </w:rPr>
        <w:t>.</w:t>
      </w:r>
    </w:p>
    <w:p w:rsidR="00233538" w:rsidRPr="00B33AD1" w:rsidRDefault="00233538" w:rsidP="002F556B">
      <w:pPr>
        <w:pStyle w:val="a"/>
        <w:numPr>
          <w:ilvl w:val="0"/>
          <w:numId w:val="15"/>
        </w:numPr>
        <w:tabs>
          <w:tab w:val="clear" w:pos="1134"/>
        </w:tabs>
        <w:ind w:left="0"/>
        <w:contextualSpacing/>
      </w:pPr>
      <w:r w:rsidRPr="00B33AD1">
        <w:rPr>
          <w:b/>
        </w:rPr>
        <w:t xml:space="preserve">Statutul de protecție  </w:t>
      </w:r>
    </w:p>
    <w:p w:rsidR="00806E2B" w:rsidRPr="00B33AD1" w:rsidRDefault="00233538" w:rsidP="007B392A">
      <w:pPr>
        <w:pStyle w:val="a"/>
        <w:numPr>
          <w:ilvl w:val="0"/>
          <w:numId w:val="0"/>
        </w:numPr>
      </w:pPr>
      <w:r w:rsidRPr="00B33AD1">
        <w:t>Se precizează</w:t>
      </w:r>
      <w:r w:rsidR="002253A6" w:rsidRPr="00B33AD1">
        <w:t xml:space="preserve"> după caz.</w:t>
      </w:r>
    </w:p>
    <w:p w:rsidR="00233538" w:rsidRPr="00B33AD1" w:rsidRDefault="00806E2B" w:rsidP="002F556B">
      <w:pPr>
        <w:pStyle w:val="a"/>
        <w:numPr>
          <w:ilvl w:val="0"/>
          <w:numId w:val="15"/>
        </w:numPr>
        <w:tabs>
          <w:tab w:val="clear" w:pos="1134"/>
        </w:tabs>
        <w:ind w:left="0"/>
        <w:contextualSpacing/>
        <w:rPr>
          <w:b/>
        </w:rPr>
      </w:pPr>
      <w:r w:rsidRPr="00B33AD1">
        <w:rPr>
          <w:b/>
        </w:rPr>
        <w:t>Temeiul proiectării</w:t>
      </w:r>
    </w:p>
    <w:p w:rsidR="00806E2B" w:rsidRPr="00B33AD1" w:rsidRDefault="00806E2B" w:rsidP="007B392A">
      <w:pPr>
        <w:pStyle w:val="a"/>
        <w:numPr>
          <w:ilvl w:val="0"/>
          <w:numId w:val="0"/>
        </w:numPr>
        <w:tabs>
          <w:tab w:val="clear" w:pos="1134"/>
        </w:tabs>
        <w:contextualSpacing/>
      </w:pPr>
      <w:r w:rsidRPr="00B33AD1">
        <w:t>Se precizează tem</w:t>
      </w:r>
      <w:r w:rsidR="007B392A" w:rsidRPr="00B33AD1">
        <w:t xml:space="preserve">eiul elaborării documentației. </w:t>
      </w:r>
    </w:p>
    <w:p w:rsidR="00233538" w:rsidRPr="00B33AD1" w:rsidRDefault="00233538" w:rsidP="002F556B">
      <w:pPr>
        <w:pStyle w:val="a"/>
        <w:numPr>
          <w:ilvl w:val="0"/>
          <w:numId w:val="15"/>
        </w:numPr>
        <w:tabs>
          <w:tab w:val="clear" w:pos="1134"/>
        </w:tabs>
        <w:ind w:left="0"/>
        <w:contextualSpacing/>
      </w:pPr>
      <w:r w:rsidRPr="00B33AD1">
        <w:rPr>
          <w:b/>
        </w:rPr>
        <w:t xml:space="preserve">Descrierea obiectului </w:t>
      </w:r>
    </w:p>
    <w:p w:rsidR="00233538" w:rsidRPr="00B33AD1" w:rsidRDefault="00233538" w:rsidP="007B392A">
      <w:r w:rsidRPr="00B33AD1">
        <w:t>Se precizează caracteristicile tehnice ale obiectului</w:t>
      </w:r>
      <w:r w:rsidR="002253A6" w:rsidRPr="00B33AD1">
        <w:t>.</w:t>
      </w:r>
    </w:p>
    <w:p w:rsidR="00233538" w:rsidRPr="00B33AD1" w:rsidRDefault="00233538" w:rsidP="002F556B">
      <w:pPr>
        <w:pStyle w:val="a"/>
        <w:numPr>
          <w:ilvl w:val="0"/>
          <w:numId w:val="15"/>
        </w:numPr>
        <w:ind w:left="0"/>
        <w:contextualSpacing/>
      </w:pPr>
      <w:r w:rsidRPr="00B33AD1">
        <w:rPr>
          <w:b/>
        </w:rPr>
        <w:t>Justificarea elaborării documentației de proiect</w:t>
      </w:r>
    </w:p>
    <w:p w:rsidR="002253A6" w:rsidRPr="00B33AD1" w:rsidRDefault="002253A6" w:rsidP="007B392A">
      <w:r w:rsidRPr="00B33AD1">
        <w:t>Se precizează neces</w:t>
      </w:r>
      <w:r w:rsidR="007B392A" w:rsidRPr="00B33AD1">
        <w:t>itatea elaborării documentației</w:t>
      </w:r>
      <w:r w:rsidR="006D4EE2" w:rsidRPr="00B33AD1">
        <w:t>.</w:t>
      </w:r>
    </w:p>
    <w:p w:rsidR="00233538" w:rsidRPr="00B33AD1" w:rsidRDefault="00233538" w:rsidP="002F556B">
      <w:pPr>
        <w:pStyle w:val="a"/>
        <w:numPr>
          <w:ilvl w:val="0"/>
          <w:numId w:val="15"/>
        </w:numPr>
        <w:tabs>
          <w:tab w:val="clear" w:pos="1134"/>
        </w:tabs>
        <w:ind w:left="0"/>
        <w:contextualSpacing/>
        <w:rPr>
          <w:b/>
        </w:rPr>
      </w:pPr>
      <w:r w:rsidRPr="00B33AD1">
        <w:rPr>
          <w:b/>
        </w:rPr>
        <w:t>Cerințe referitor la lucrările planificate la obiect</w:t>
      </w:r>
    </w:p>
    <w:p w:rsidR="00233538" w:rsidRPr="00B33AD1" w:rsidRDefault="002253A6" w:rsidP="007B392A">
      <w:pPr>
        <w:pStyle w:val="a"/>
        <w:numPr>
          <w:ilvl w:val="0"/>
          <w:numId w:val="0"/>
        </w:numPr>
        <w:rPr>
          <w:rStyle w:val="shorttext"/>
        </w:rPr>
      </w:pPr>
      <w:r w:rsidRPr="00B33AD1">
        <w:t xml:space="preserve">Se precizează tipul lucrărilor pentru care </w:t>
      </w:r>
      <w:r w:rsidR="009E719D" w:rsidRPr="00B33AD1">
        <w:t>este necesar</w:t>
      </w:r>
      <w:r w:rsidRPr="00B33AD1">
        <w:t>ă elabo</w:t>
      </w:r>
      <w:r w:rsidR="007B392A" w:rsidRPr="00B33AD1">
        <w:t>rarea documentației de proiect.</w:t>
      </w:r>
    </w:p>
    <w:p w:rsidR="00233538" w:rsidRPr="00B33AD1" w:rsidRDefault="00233538" w:rsidP="002F556B">
      <w:pPr>
        <w:pStyle w:val="a"/>
        <w:numPr>
          <w:ilvl w:val="0"/>
          <w:numId w:val="15"/>
        </w:numPr>
        <w:tabs>
          <w:tab w:val="clear" w:pos="1134"/>
        </w:tabs>
        <w:ind w:left="0"/>
        <w:contextualSpacing/>
        <w:rPr>
          <w:b/>
        </w:rPr>
      </w:pPr>
      <w:r w:rsidRPr="00B33AD1">
        <w:rPr>
          <w:b/>
        </w:rPr>
        <w:t>Cerințe referitor la succesiunea și componența documentației de proiect</w:t>
      </w:r>
      <w:r w:rsidR="00F70979" w:rsidRPr="00B33AD1">
        <w:rPr>
          <w:b/>
        </w:rPr>
        <w:t>. Cerințe de bază privind soluțiile arhitectural-planimetrice</w:t>
      </w:r>
    </w:p>
    <w:p w:rsidR="00C6589F" w:rsidRPr="00B33AD1" w:rsidRDefault="002253A6" w:rsidP="00C6589F">
      <w:pPr>
        <w:tabs>
          <w:tab w:val="left" w:pos="990"/>
        </w:tabs>
        <w:jc w:val="both"/>
      </w:pPr>
      <w:r w:rsidRPr="00B33AD1">
        <w:t xml:space="preserve">Se precizează </w:t>
      </w:r>
      <w:r w:rsidR="00233538" w:rsidRPr="00B33AD1">
        <w:t>etape</w:t>
      </w:r>
      <w:r w:rsidRPr="00B33AD1">
        <w:t xml:space="preserve">le, cerințele privindexecuția </w:t>
      </w:r>
      <w:r w:rsidR="00233538" w:rsidRPr="00B33AD1">
        <w:t>documentației de proiect</w:t>
      </w:r>
      <w:r w:rsidR="00F70979" w:rsidRPr="00B33AD1">
        <w:t xml:space="preserve"> etc</w:t>
      </w:r>
      <w:r w:rsidRPr="00B33AD1">
        <w:t>.</w:t>
      </w:r>
    </w:p>
    <w:p w:rsidR="00C6589F" w:rsidRPr="00B33AD1" w:rsidRDefault="00C6589F" w:rsidP="000E4D7D">
      <w:pPr>
        <w:tabs>
          <w:tab w:val="left" w:pos="990"/>
        </w:tabs>
        <w:ind w:left="-426"/>
        <w:jc w:val="both"/>
      </w:pPr>
      <w:r w:rsidRPr="00B33AD1">
        <w:rPr>
          <w:b/>
        </w:rPr>
        <w:t>10.Documente obligatorii la depunerea ofertei</w:t>
      </w:r>
    </w:p>
    <w:p w:rsidR="000E4D7D" w:rsidRPr="00B33AD1" w:rsidRDefault="00C6589F" w:rsidP="000E4D7D">
      <w:pPr>
        <w:jc w:val="both"/>
      </w:pPr>
      <w:r w:rsidRPr="00B33AD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B33AD1" w:rsidRDefault="000E4D7D" w:rsidP="000E4D7D">
      <w:pPr>
        <w:ind w:hanging="426"/>
        <w:jc w:val="both"/>
        <w:rPr>
          <w:b/>
        </w:rPr>
      </w:pPr>
      <w:r w:rsidRPr="00B33AD1">
        <w:rPr>
          <w:b/>
        </w:rPr>
        <w:t xml:space="preserve">11. </w:t>
      </w:r>
      <w:r w:rsidR="00C6589F" w:rsidRPr="00B33AD1">
        <w:rPr>
          <w:b/>
        </w:rPr>
        <w:t>Documente obligatorii la evaluarea ofertelor.</w:t>
      </w:r>
    </w:p>
    <w:p w:rsidR="00C6589F" w:rsidRPr="00B33AD1" w:rsidRDefault="00C6589F" w:rsidP="000E4D7D">
      <w:pPr>
        <w:ind w:hanging="426"/>
        <w:jc w:val="both"/>
        <w:rPr>
          <w:b/>
        </w:rPr>
      </w:pPr>
      <w:r w:rsidRPr="00B33AD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B33AD1" w:rsidRDefault="00806E2B" w:rsidP="00C6589F">
      <w:pPr>
        <w:pStyle w:val="a"/>
        <w:numPr>
          <w:ilvl w:val="0"/>
          <w:numId w:val="0"/>
        </w:numPr>
        <w:ind w:left="360" w:right="-1"/>
      </w:pPr>
    </w:p>
    <w:p w:rsidR="009453D7" w:rsidRPr="00B33AD1" w:rsidRDefault="009453D7" w:rsidP="007B392A">
      <w:pPr>
        <w:ind w:firstLine="142"/>
        <w:jc w:val="both"/>
        <w:rPr>
          <w:b/>
          <w:bCs/>
        </w:rPr>
      </w:pPr>
    </w:p>
    <w:p w:rsidR="00E71F7B" w:rsidRPr="00B33AD1" w:rsidRDefault="00E71F7B" w:rsidP="007B392A">
      <w:pPr>
        <w:ind w:firstLine="142"/>
        <w:jc w:val="both"/>
        <w:rPr>
          <w:b/>
        </w:rPr>
      </w:pPr>
      <w:r w:rsidRPr="00B33AD1">
        <w:rPr>
          <w:b/>
          <w:bCs/>
        </w:rPr>
        <w:t xml:space="preserve">Autoritatea contractantă </w:t>
      </w:r>
      <w:r w:rsidRPr="00B33AD1">
        <w:t> ___________              </w:t>
      </w:r>
      <w:r w:rsidRPr="00B33AD1">
        <w:rPr>
          <w:b/>
          <w:bCs/>
        </w:rPr>
        <w:t>Data</w:t>
      </w:r>
      <w:r w:rsidR="005309C1" w:rsidRPr="00B33AD1">
        <w:t>„</w:t>
      </w:r>
      <w:r w:rsidRPr="00B33AD1">
        <w:t>____"__________________</w:t>
      </w:r>
    </w:p>
    <w:p w:rsidR="00806E2B" w:rsidRPr="00B33AD1" w:rsidRDefault="00806E2B" w:rsidP="00196AB4">
      <w:pPr>
        <w:pStyle w:val="a"/>
        <w:numPr>
          <w:ilvl w:val="0"/>
          <w:numId w:val="0"/>
        </w:numPr>
        <w:ind w:right="-1"/>
        <w:rPr>
          <w:i/>
        </w:rPr>
      </w:pPr>
    </w:p>
    <w:p w:rsidR="00806E2B" w:rsidRPr="00B33AD1" w:rsidRDefault="00806E2B" w:rsidP="00196AB4">
      <w:pPr>
        <w:pStyle w:val="a"/>
        <w:numPr>
          <w:ilvl w:val="0"/>
          <w:numId w:val="0"/>
        </w:numPr>
        <w:ind w:right="-1"/>
        <w:rPr>
          <w:i/>
        </w:rPr>
      </w:pPr>
    </w:p>
    <w:p w:rsidR="00E57AFE" w:rsidRPr="00B33AD1" w:rsidRDefault="00E57AFE" w:rsidP="008A652C">
      <w:pPr>
        <w:ind w:firstLine="709"/>
        <w:jc w:val="both"/>
        <w:rPr>
          <w:i/>
          <w:iCs/>
        </w:rPr>
      </w:pPr>
    </w:p>
    <w:p w:rsidR="00E57AFE" w:rsidRPr="00B33AD1" w:rsidRDefault="00E57AFE" w:rsidP="008A652C">
      <w:pPr>
        <w:ind w:firstLine="709"/>
        <w:jc w:val="both"/>
        <w:rPr>
          <w:i/>
          <w:iCs/>
        </w:rPr>
      </w:pPr>
    </w:p>
    <w:p w:rsidR="00E57AFE" w:rsidRPr="00B33AD1" w:rsidRDefault="00E57AFE" w:rsidP="008A652C">
      <w:pPr>
        <w:ind w:firstLine="709"/>
        <w:jc w:val="both"/>
        <w:rPr>
          <w:i/>
          <w:iCs/>
        </w:rPr>
      </w:pPr>
    </w:p>
    <w:p w:rsidR="00E57AFE" w:rsidRPr="00B33AD1" w:rsidRDefault="00E57AFE" w:rsidP="008A652C">
      <w:pPr>
        <w:ind w:firstLine="709"/>
        <w:jc w:val="both"/>
        <w:rPr>
          <w:i/>
          <w:iCs/>
        </w:rPr>
      </w:pPr>
    </w:p>
    <w:p w:rsidR="008A652C" w:rsidRPr="00B33AD1" w:rsidRDefault="008A652C" w:rsidP="008A652C">
      <w:pPr>
        <w:ind w:firstLine="709"/>
        <w:jc w:val="both"/>
      </w:pPr>
      <w:r w:rsidRPr="00B33AD1">
        <w:rPr>
          <w:i/>
          <w:iCs/>
        </w:rPr>
        <w:t>Notă: Prezentul model al caietului de sarcini este orientativ şi poate fi completat sau modificat, precizat de către autoritatea contractantă, în funcţie de tipul şi specificul serviciilor de proiectare.</w:t>
      </w:r>
    </w:p>
    <w:p w:rsidR="00806E2B" w:rsidRPr="00B33AD1" w:rsidRDefault="00806E2B"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1F7AEE" w:rsidRPr="00B33AD1" w:rsidRDefault="001F7AEE" w:rsidP="000C5DFB">
      <w:pPr>
        <w:jc w:val="right"/>
        <w:rPr>
          <w:noProof w:val="0"/>
        </w:rPr>
      </w:pPr>
    </w:p>
    <w:p w:rsidR="001F7AEE" w:rsidRPr="00B33AD1" w:rsidRDefault="001F7AEE" w:rsidP="000C5DFB">
      <w:pPr>
        <w:jc w:val="right"/>
        <w:rPr>
          <w:noProof w:val="0"/>
        </w:rPr>
      </w:pPr>
    </w:p>
    <w:p w:rsidR="000C5DFB" w:rsidRPr="00B33AD1" w:rsidRDefault="000C5DFB" w:rsidP="000C5DFB">
      <w:pPr>
        <w:jc w:val="right"/>
        <w:rPr>
          <w:noProof w:val="0"/>
          <w:sz w:val="22"/>
          <w:szCs w:val="22"/>
        </w:rPr>
      </w:pPr>
      <w:r w:rsidRPr="00B33AD1">
        <w:rPr>
          <w:noProof w:val="0"/>
        </w:rPr>
        <w:lastRenderedPageBreak/>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2D6E71" w:rsidRPr="00B33AD1" w:rsidRDefault="002D6E71" w:rsidP="007B392A">
      <w:pPr>
        <w:jc w:val="center"/>
        <w:rPr>
          <w:b/>
          <w:noProof w:val="0"/>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233538" w:rsidRPr="00B33AD1" w:rsidRDefault="00233538" w:rsidP="00196AB4">
            <w:pPr>
              <w:jc w:val="both"/>
            </w:pPr>
          </w:p>
          <w:p w:rsidR="00460653" w:rsidRPr="00B33AD1" w:rsidRDefault="00460653" w:rsidP="00196AB4">
            <w:pPr>
              <w:jc w:val="both"/>
              <w:rPr>
                <w:b/>
                <w:caps/>
                <w:sz w:val="28"/>
                <w:szCs w:val="28"/>
              </w:rPr>
            </w:pPr>
          </w:p>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60653" w:rsidRPr="00B33AD1" w:rsidRDefault="00460653" w:rsidP="00196AB4">
            <w:pPr>
              <w:jc w:val="both"/>
            </w:pPr>
          </w:p>
          <w:p w:rsidR="00460653" w:rsidRPr="00B33AD1" w:rsidRDefault="00460653" w:rsidP="00196AB4">
            <w:pPr>
              <w:jc w:val="both"/>
            </w:pP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t>PĂRŢILE CONTRACTANTE</w:t>
            </w:r>
          </w:p>
          <w:p w:rsidR="004B0051" w:rsidRPr="00B33AD1" w:rsidRDefault="004B0051" w:rsidP="004B0051">
            <w:pPr>
              <w:rPr>
                <w:b/>
                <w:kern w:val="28"/>
              </w:rPr>
            </w:pPr>
          </w:p>
          <w:p w:rsidR="00460653" w:rsidRPr="00253054" w:rsidRDefault="00460653" w:rsidP="00385C85">
            <w:pPr>
              <w:pStyle w:val="af2"/>
              <w:tabs>
                <w:tab w:val="left" w:pos="567"/>
                <w:tab w:val="right" w:pos="9531"/>
              </w:tabs>
              <w:ind w:firstLine="0"/>
              <w:rPr>
                <w:lang w:val="en-US"/>
              </w:rPr>
            </w:pPr>
            <w:r w:rsidRPr="00253054">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253054" w:rsidRDefault="00460653" w:rsidP="00385C85">
            <w:pPr>
              <w:pStyle w:val="cn"/>
              <w:tabs>
                <w:tab w:val="left" w:pos="567"/>
              </w:tabs>
              <w:jc w:val="both"/>
              <w:rPr>
                <w:sz w:val="20"/>
                <w:szCs w:val="20"/>
                <w:lang w:val="en-US"/>
              </w:rPr>
            </w:pPr>
            <w:r w:rsidRPr="00253054">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253054" w:rsidRDefault="009157BF" w:rsidP="00385C85">
            <w:pPr>
              <w:pStyle w:val="af2"/>
              <w:tabs>
                <w:tab w:val="left" w:pos="567"/>
                <w:tab w:val="right" w:pos="9531"/>
              </w:tabs>
              <w:ind w:firstLine="0"/>
              <w:rPr>
                <w:lang w:val="en-US"/>
              </w:rPr>
            </w:pPr>
            <w:r w:rsidRPr="00253054">
              <w:rPr>
                <w:lang w:val="en-US"/>
              </w:rPr>
              <w:t>IDNO</w:t>
            </w:r>
            <w:r w:rsidR="00460653" w:rsidRPr="00253054">
              <w:rPr>
                <w:lang w:val="en-US"/>
              </w:rPr>
              <w:t xml:space="preserve"> ___</w:t>
            </w:r>
            <w:r w:rsidR="00B51B6E" w:rsidRPr="00253054">
              <w:rPr>
                <w:lang w:val="en-US"/>
              </w:rPr>
              <w:t xml:space="preserve">_____________ reprezentat prin </w:t>
            </w:r>
            <w:r w:rsidR="00460653" w:rsidRPr="00253054">
              <w:rPr>
                <w:lang w:val="en-US"/>
              </w:rPr>
              <w:t>________________________________________</w:t>
            </w:r>
            <w:r w:rsidR="007B392A" w:rsidRPr="00253054">
              <w:rPr>
                <w:lang w:val="en-US"/>
              </w:rPr>
              <w:t>_____________________</w:t>
            </w:r>
            <w:r w:rsidR="00385C85" w:rsidRPr="00253054">
              <w:rPr>
                <w:lang w:val="en-US"/>
              </w:rPr>
              <w:t>____</w:t>
            </w:r>
            <w:r w:rsidR="007B392A" w:rsidRPr="00253054">
              <w:rPr>
                <w:lang w:val="en-US"/>
              </w:rPr>
              <w:t>_____________</w:t>
            </w:r>
            <w:r w:rsidR="00460653" w:rsidRPr="00253054">
              <w:rPr>
                <w:lang w:val="en-US"/>
              </w:rPr>
              <w:t xml:space="preserve">,    </w:t>
            </w:r>
          </w:p>
          <w:p w:rsidR="00460653" w:rsidRPr="00253054" w:rsidRDefault="00460653" w:rsidP="00385C85">
            <w:pPr>
              <w:pStyle w:val="af2"/>
              <w:tabs>
                <w:tab w:val="left" w:pos="567"/>
              </w:tabs>
              <w:ind w:firstLine="0"/>
              <w:rPr>
                <w:sz w:val="20"/>
                <w:szCs w:val="20"/>
                <w:lang w:val="en-US"/>
              </w:rPr>
            </w:pPr>
            <w:r w:rsidRPr="00253054">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253054" w:rsidRDefault="00460653" w:rsidP="00385C85">
            <w:pPr>
              <w:pStyle w:val="af2"/>
              <w:tabs>
                <w:tab w:val="left" w:pos="567"/>
              </w:tabs>
              <w:ind w:firstLine="0"/>
              <w:rPr>
                <w:sz w:val="20"/>
                <w:szCs w:val="20"/>
                <w:lang w:val="en-US"/>
              </w:rPr>
            </w:pPr>
            <w:r w:rsidRPr="00253054">
              <w:rPr>
                <w:lang w:val="en-US"/>
              </w:rPr>
              <w:t>telefon: ______________, fax: _____________,</w:t>
            </w:r>
            <w:r w:rsidR="009157BF" w:rsidRPr="00253054">
              <w:rPr>
                <w:lang w:val="en-US"/>
              </w:rPr>
              <w:t>IDNO</w:t>
            </w:r>
            <w:r w:rsidRPr="00253054">
              <w:rPr>
                <w:lang w:val="en-US"/>
              </w:rPr>
              <w:t xml:space="preserve">________________ autorizat pentru activitatea în construcţii: autorizaţia nr. _______ </w:t>
            </w:r>
            <w:r w:rsidR="0016369C" w:rsidRPr="00253054">
              <w:rPr>
                <w:lang w:val="en-US"/>
              </w:rPr>
              <w:t>din „</w:t>
            </w:r>
            <w:r w:rsidRPr="00253054">
              <w:rPr>
                <w:lang w:val="en-US"/>
              </w:rPr>
              <w:t>__”______________20__, eliberată de __________________,pe un termen de ____</w:t>
            </w:r>
            <w:r w:rsidR="0016369C" w:rsidRPr="00253054">
              <w:rPr>
                <w:lang w:val="en-US"/>
              </w:rPr>
              <w:t xml:space="preserve"> ani, pentru genurile de </w:t>
            </w:r>
            <w:r w:rsidRPr="00253054">
              <w:rPr>
                <w:lang w:val="en-US"/>
              </w:rPr>
              <w:t>activitate___________________________________,</w:t>
            </w:r>
            <w:r w:rsidR="00CD0EA7" w:rsidRPr="00253054">
              <w:rPr>
                <w:lang w:val="en-US"/>
              </w:rPr>
              <w:t xml:space="preserve"> reprezentat prin </w:t>
            </w:r>
            <w:r w:rsidRPr="00253054">
              <w:rPr>
                <w:lang w:val="en-US"/>
              </w:rPr>
              <w:t>__________________</w:t>
            </w:r>
            <w:r w:rsidR="00CD0EA7" w:rsidRPr="00253054">
              <w:rPr>
                <w:lang w:val="en-US"/>
              </w:rPr>
              <w:t>__________________</w:t>
            </w:r>
            <w:r w:rsidRPr="00253054">
              <w:rPr>
                <w:lang w:val="en-US"/>
              </w:rPr>
              <w:t>_, în calitate</w:t>
            </w:r>
            <w:r w:rsidR="00CD0EA7" w:rsidRPr="00253054">
              <w:rPr>
                <w:lang w:val="en-US"/>
              </w:rPr>
              <w:t xml:space="preserve"> de Antreprenor, pe de altă parte.</w:t>
            </w:r>
          </w:p>
          <w:p w:rsidR="001A5517" w:rsidRPr="00253054" w:rsidRDefault="00460653" w:rsidP="00385C85">
            <w:pPr>
              <w:pStyle w:val="af2"/>
              <w:tabs>
                <w:tab w:val="left" w:pos="567"/>
              </w:tabs>
              <w:ind w:firstLine="0"/>
              <w:rPr>
                <w:sz w:val="20"/>
                <w:szCs w:val="20"/>
                <w:lang w:val="en-US"/>
              </w:rPr>
            </w:pPr>
            <w:r w:rsidRPr="00253054">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rsidR="00460653" w:rsidRPr="00253054" w:rsidRDefault="00A156C0" w:rsidP="00196AB4">
            <w:pPr>
              <w:pStyle w:val="af2"/>
              <w:tabs>
                <w:tab w:val="left" w:pos="567"/>
              </w:tabs>
              <w:spacing w:line="276" w:lineRule="auto"/>
              <w:ind w:firstLine="0"/>
              <w:rPr>
                <w:lang w:val="en-US"/>
              </w:rPr>
            </w:pPr>
            <w:r w:rsidRPr="00253054">
              <w:rPr>
                <w:lang w:val="en-US"/>
              </w:rPr>
              <w:lastRenderedPageBreak/>
              <w:t xml:space="preserve">2.1. </w:t>
            </w:r>
            <w:r w:rsidR="00460653" w:rsidRPr="00253054">
              <w:rPr>
                <w:lang w:val="en-US"/>
              </w:rPr>
              <w:t xml:space="preserve">Durata de execuţie a lucrărilor contractate este de </w:t>
            </w:r>
            <w:r w:rsidR="009F0FE8" w:rsidRPr="00253054">
              <w:rPr>
                <w:lang w:val="en-US"/>
              </w:rPr>
              <w:t>_________ luni</w:t>
            </w:r>
            <w:r w:rsidR="00EB65F6" w:rsidRPr="00253054">
              <w:rPr>
                <w:lang w:val="en-US"/>
              </w:rPr>
              <w:t>și zile___</w:t>
            </w:r>
            <w:r w:rsidR="00460653" w:rsidRPr="00253054">
              <w:rPr>
                <w:lang w:val="en-US"/>
              </w:rPr>
              <w:t>după primirea ordinului de începere a execuţieişi asigurării lucrului ritmic de către beneficiar</w:t>
            </w:r>
            <w:r w:rsidR="005D4B79" w:rsidRPr="00253054">
              <w:rPr>
                <w:lang w:val="en-US"/>
              </w:rPr>
              <w:t>-</w:t>
            </w:r>
            <w:r w:rsidR="00460653" w:rsidRPr="00253054">
              <w:rPr>
                <w:lang w:val="en-US"/>
              </w:rPr>
              <w:t>ordonatorul de credite.</w:t>
            </w:r>
          </w:p>
          <w:p w:rsidR="00460653" w:rsidRPr="00253054" w:rsidRDefault="00A156C0" w:rsidP="00196AB4">
            <w:pPr>
              <w:pStyle w:val="af2"/>
              <w:tabs>
                <w:tab w:val="left" w:pos="567"/>
              </w:tabs>
              <w:spacing w:line="276" w:lineRule="auto"/>
              <w:ind w:firstLine="0"/>
              <w:rPr>
                <w:lang w:val="en-US"/>
              </w:rPr>
            </w:pPr>
            <w:r w:rsidRPr="00253054">
              <w:rPr>
                <w:lang w:val="en-US"/>
              </w:rPr>
              <w:t xml:space="preserve">2.2. </w:t>
            </w:r>
            <w:r w:rsidR="00460653" w:rsidRPr="00253054">
              <w:rPr>
                <w:lang w:val="en-US"/>
              </w:rPr>
              <w:t xml:space="preserve">Graficul de execuţie a lucrărilor se va efectua conform specificaţiei din anexa </w:t>
            </w:r>
            <w:r w:rsidR="009157BF" w:rsidRPr="00253054">
              <w:rPr>
                <w:lang w:val="en-US"/>
              </w:rPr>
              <w:t xml:space="preserve">la </w:t>
            </w:r>
            <w:r w:rsidR="00460653" w:rsidRPr="00253054">
              <w:rPr>
                <w:lang w:val="en-US"/>
              </w:rPr>
              <w:t xml:space="preserve">prezentul contract. </w:t>
            </w:r>
          </w:p>
          <w:p w:rsidR="00460653" w:rsidRPr="00253054" w:rsidRDefault="00A156C0" w:rsidP="00196AB4">
            <w:pPr>
              <w:pStyle w:val="af2"/>
              <w:tabs>
                <w:tab w:val="left" w:pos="567"/>
              </w:tabs>
              <w:spacing w:line="276" w:lineRule="auto"/>
              <w:ind w:firstLine="0"/>
              <w:rPr>
                <w:lang w:val="en-US"/>
              </w:rPr>
            </w:pPr>
            <w:r w:rsidRPr="00253054">
              <w:rPr>
                <w:lang w:val="en-US"/>
              </w:rPr>
              <w:t xml:space="preserve">2.3. </w:t>
            </w:r>
            <w:r w:rsidR="00460653" w:rsidRPr="00253054">
              <w:rPr>
                <w:lang w:val="en-US"/>
              </w:rPr>
              <w:t xml:space="preserve">Perioada de execuţie poate fi prelungită </w:t>
            </w:r>
            <w:r w:rsidR="00EB65F6" w:rsidRPr="00253054">
              <w:rPr>
                <w:lang w:val="en-US"/>
              </w:rPr>
              <w:t xml:space="preserve">sau suspendată </w:t>
            </w:r>
            <w:r w:rsidR="00460653" w:rsidRPr="00253054">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253054" w:rsidRDefault="00A156C0" w:rsidP="00196AB4">
            <w:pPr>
              <w:pStyle w:val="af2"/>
              <w:tabs>
                <w:tab w:val="left" w:pos="567"/>
              </w:tabs>
              <w:spacing w:line="276" w:lineRule="auto"/>
              <w:ind w:firstLine="0"/>
              <w:rPr>
                <w:lang w:val="en-US"/>
              </w:rPr>
            </w:pPr>
            <w:r w:rsidRPr="00253054">
              <w:rPr>
                <w:lang w:val="en-US"/>
              </w:rPr>
              <w:t xml:space="preserve">2.4. </w:t>
            </w:r>
            <w:r w:rsidR="00460653" w:rsidRPr="0025305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53054" w:rsidRDefault="00A156C0" w:rsidP="00196AB4">
            <w:pPr>
              <w:pStyle w:val="af2"/>
              <w:tabs>
                <w:tab w:val="left" w:pos="567"/>
              </w:tabs>
              <w:spacing w:line="276" w:lineRule="auto"/>
              <w:ind w:firstLine="0"/>
              <w:rPr>
                <w:lang w:val="en-US"/>
              </w:rPr>
            </w:pPr>
            <w:r w:rsidRPr="00253054">
              <w:rPr>
                <w:lang w:val="en-US"/>
              </w:rPr>
              <w:t xml:space="preserve">2.5. </w:t>
            </w:r>
            <w:r w:rsidR="00460653" w:rsidRPr="00253054">
              <w:rPr>
                <w:lang w:val="en-US"/>
              </w:rPr>
              <w:t xml:space="preserve">La terminarea lucrărilor, Antreprenorul </w:t>
            </w:r>
            <w:r w:rsidR="00183D79" w:rsidRPr="00253054">
              <w:rPr>
                <w:lang w:val="en-US"/>
              </w:rPr>
              <w:t>va notifica Beneficiarul că su</w:t>
            </w:r>
            <w:r w:rsidR="00460653" w:rsidRPr="00253054">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253054" w:rsidRDefault="00E503F9" w:rsidP="00196AB4">
            <w:pPr>
              <w:pStyle w:val="af2"/>
              <w:tabs>
                <w:tab w:val="left" w:pos="321"/>
              </w:tabs>
              <w:spacing w:line="276" w:lineRule="auto"/>
              <w:ind w:firstLine="0"/>
              <w:rPr>
                <w:lang w:val="en-US"/>
              </w:rPr>
            </w:pPr>
            <w:r w:rsidRPr="00253054">
              <w:rPr>
                <w:lang w:val="en-US"/>
              </w:rPr>
              <w:t>3.2</w:t>
            </w:r>
            <w:r w:rsidR="00A156C0" w:rsidRPr="00253054">
              <w:rPr>
                <w:lang w:val="en-US"/>
              </w:rPr>
              <w:t>.</w:t>
            </w:r>
            <w:r w:rsidR="00460653" w:rsidRPr="00253054">
              <w:rPr>
                <w:lang w:val="en-US"/>
              </w:rPr>
              <w:t xml:space="preserve">Achitările vor fi efectuate prin transfer în baza facturilor fiscale, după primirea proceselor </w:t>
            </w:r>
            <w:r w:rsidR="00A156C0" w:rsidRPr="00253054">
              <w:rPr>
                <w:lang w:val="en-US"/>
              </w:rPr>
              <w:t>–</w:t>
            </w:r>
            <w:r w:rsidR="00460653" w:rsidRPr="00253054">
              <w:rPr>
                <w:lang w:val="en-US"/>
              </w:rPr>
              <w:t xml:space="preserve"> verbale de recepţie a lucrărilor executate, semnate şi</w:t>
            </w:r>
            <w:r w:rsidR="00995AF6" w:rsidRPr="00253054">
              <w:rPr>
                <w:lang w:val="en-US"/>
              </w:rPr>
              <w:t xml:space="preserve"> acceptate de către Beneficiar.</w:t>
            </w:r>
          </w:p>
          <w:p w:rsidR="00A946E0" w:rsidRPr="00253054" w:rsidRDefault="00A156C0" w:rsidP="00196AB4">
            <w:pPr>
              <w:pStyle w:val="af2"/>
              <w:tabs>
                <w:tab w:val="left" w:pos="37"/>
              </w:tabs>
              <w:spacing w:line="276" w:lineRule="auto"/>
              <w:ind w:firstLine="0"/>
              <w:rPr>
                <w:lang w:val="en-US"/>
              </w:rPr>
            </w:pPr>
            <w:r w:rsidRPr="00253054">
              <w:rPr>
                <w:lang w:val="en-US"/>
              </w:rPr>
              <w:t xml:space="preserve">3.3. </w:t>
            </w:r>
            <w:r w:rsidR="00460653" w:rsidRPr="00253054">
              <w:rPr>
                <w:lang w:val="en-US"/>
              </w:rPr>
              <w:t>Beneficiarul va verifica procesele</w:t>
            </w:r>
            <w:r w:rsidR="009E719D" w:rsidRPr="00253054">
              <w:rPr>
                <w:lang w:val="en-US"/>
              </w:rPr>
              <w:t>-</w:t>
            </w:r>
            <w:r w:rsidR="00460653" w:rsidRPr="00253054">
              <w:rPr>
                <w:lang w:val="en-US"/>
              </w:rPr>
              <w:t xml:space="preserve">verbale de recepție a lucrărilor executate în termen de </w:t>
            </w:r>
            <w:r w:rsidR="00684D44" w:rsidRPr="00253054">
              <w:rPr>
                <w:lang w:val="en-US"/>
              </w:rPr>
              <w:t>…..</w:t>
            </w:r>
            <w:r w:rsidR="00460653" w:rsidRPr="00253054">
              <w:rPr>
                <w:lang w:val="en-US"/>
              </w:rPr>
              <w:t xml:space="preserve"> zile calendaristice de la primirea acestora de la Antreprenor.</w:t>
            </w:r>
          </w:p>
          <w:p w:rsidR="00A946E0" w:rsidRPr="00253054" w:rsidRDefault="00316769" w:rsidP="00196AB4">
            <w:pPr>
              <w:pStyle w:val="af2"/>
              <w:tabs>
                <w:tab w:val="left" w:pos="37"/>
              </w:tabs>
              <w:spacing w:line="276" w:lineRule="auto"/>
              <w:ind w:firstLine="0"/>
              <w:rPr>
                <w:lang w:val="en-US"/>
              </w:rPr>
            </w:pPr>
            <w:r w:rsidRPr="00253054">
              <w:rPr>
                <w:lang w:val="en-US"/>
              </w:rPr>
              <w:t>3.4</w:t>
            </w:r>
            <w:r w:rsidR="00A156C0" w:rsidRPr="00253054">
              <w:rPr>
                <w:lang w:val="en-US"/>
              </w:rPr>
              <w:t xml:space="preserve">. </w:t>
            </w:r>
            <w:r w:rsidR="00460653" w:rsidRPr="0025305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53054">
              <w:rPr>
                <w:lang w:val="en-US"/>
              </w:rPr>
              <w:t>u su</w:t>
            </w:r>
            <w:r w:rsidR="00460653" w:rsidRPr="00253054">
              <w:rPr>
                <w:lang w:val="en-US"/>
              </w:rPr>
              <w:t xml:space="preserve">nt în litigiu va fi plătită imediat. </w:t>
            </w:r>
          </w:p>
          <w:p w:rsidR="00E503F9" w:rsidRPr="00253054" w:rsidRDefault="00316769" w:rsidP="00196AB4">
            <w:pPr>
              <w:pStyle w:val="af2"/>
              <w:tabs>
                <w:tab w:val="left" w:pos="37"/>
              </w:tabs>
              <w:spacing w:line="276" w:lineRule="auto"/>
              <w:ind w:firstLine="0"/>
              <w:rPr>
                <w:lang w:val="en-US"/>
              </w:rPr>
            </w:pPr>
            <w:r w:rsidRPr="00253054">
              <w:rPr>
                <w:lang w:val="en-US"/>
              </w:rPr>
              <w:t>3.5</w:t>
            </w:r>
            <w:r w:rsidR="00A156C0" w:rsidRPr="00253054">
              <w:rPr>
                <w:lang w:val="en-US"/>
              </w:rPr>
              <w:t>.</w:t>
            </w:r>
            <w:r w:rsidR="00460653" w:rsidRPr="00253054">
              <w:rPr>
                <w:lang w:val="en-US"/>
              </w:rPr>
              <w:t xml:space="preserve">Lucrările nu </w:t>
            </w:r>
            <w:r w:rsidR="00183D79" w:rsidRPr="00253054">
              <w:rPr>
                <w:lang w:val="en-US"/>
              </w:rPr>
              <w:t>vor fi considerate finalizate pâ</w:t>
            </w:r>
            <w:r w:rsidR="00460653" w:rsidRPr="00253054">
              <w:rPr>
                <w:lang w:val="en-US"/>
              </w:rPr>
              <w:t>nă</w:t>
            </w:r>
            <w:r w:rsidR="00183D79" w:rsidRPr="00253054">
              <w:rPr>
                <w:lang w:val="en-US"/>
              </w:rPr>
              <w:t xml:space="preserve"> câ</w:t>
            </w:r>
            <w:r w:rsidR="00460653" w:rsidRPr="00253054">
              <w:rPr>
                <w:lang w:val="en-US"/>
              </w:rPr>
              <w:t xml:space="preserve">nd procesul-verbal de recepţie la terminarea </w:t>
            </w:r>
            <w:r w:rsidR="00460653" w:rsidRPr="00253054">
              <w:rPr>
                <w:lang w:val="en-US"/>
              </w:rPr>
              <w:lastRenderedPageBreak/>
              <w:t xml:space="preserve">lucrărilor  nu va fi semnat de comisia de recepţie, care confirmă că lucrările au fost executate </w:t>
            </w:r>
            <w:r w:rsidR="00A946E0" w:rsidRPr="00253054">
              <w:rPr>
                <w:lang w:val="en-US"/>
              </w:rPr>
              <w:t>conform contractului.</w:t>
            </w:r>
          </w:p>
          <w:p w:rsidR="00267805" w:rsidRPr="00253054" w:rsidRDefault="00316769" w:rsidP="00A101F6">
            <w:pPr>
              <w:pStyle w:val="af2"/>
              <w:tabs>
                <w:tab w:val="left" w:pos="37"/>
              </w:tabs>
              <w:spacing w:line="276" w:lineRule="auto"/>
              <w:ind w:firstLine="0"/>
              <w:rPr>
                <w:lang w:val="en-US"/>
              </w:rPr>
            </w:pPr>
            <w:r w:rsidRPr="00253054">
              <w:rPr>
                <w:lang w:val="en-US"/>
              </w:rPr>
              <w:t>3.6</w:t>
            </w:r>
            <w:r w:rsidR="00A227F2" w:rsidRPr="0025305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253054">
              <w:rPr>
                <w:lang w:val="en-US"/>
              </w:rPr>
              <w:t>În cazul recepţiei cu obiecţii,garanţia se va restitui în cel mult 15 zile după înlăturarea acestora.</w:t>
            </w:r>
          </w:p>
          <w:p w:rsidR="00A156C0" w:rsidRPr="00253054" w:rsidRDefault="00A156C0" w:rsidP="00196AB4">
            <w:pPr>
              <w:pStyle w:val="af2"/>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253054" w:rsidRDefault="00A101F6" w:rsidP="00371806">
            <w:pPr>
              <w:pStyle w:val="af2"/>
              <w:tabs>
                <w:tab w:val="left" w:pos="567"/>
              </w:tabs>
              <w:spacing w:line="276" w:lineRule="auto"/>
              <w:ind w:firstLine="0"/>
              <w:rPr>
                <w:lang w:val="en-US"/>
              </w:rPr>
            </w:pPr>
            <w:r w:rsidRPr="00253054">
              <w:rPr>
                <w:lang w:val="en-US"/>
              </w:rPr>
              <w:t xml:space="preserve">4.3. </w:t>
            </w:r>
            <w:r w:rsidR="00D7570D" w:rsidRPr="0025305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53054" w:rsidRDefault="00A156C0" w:rsidP="00196AB4">
            <w:pPr>
              <w:pStyle w:val="af2"/>
              <w:tabs>
                <w:tab w:val="left" w:pos="567"/>
              </w:tabs>
              <w:spacing w:line="276" w:lineRule="auto"/>
              <w:ind w:firstLine="0"/>
              <w:rPr>
                <w:lang w:val="en-US"/>
              </w:rPr>
            </w:pPr>
            <w:r w:rsidRPr="00253054">
              <w:rPr>
                <w:lang w:val="en-US"/>
              </w:rPr>
              <w:t xml:space="preserve">4.4. </w:t>
            </w:r>
            <w:r w:rsidR="00460653" w:rsidRPr="00253054">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rsidR="00460653" w:rsidRPr="00253054" w:rsidRDefault="00A101F6" w:rsidP="00196AB4">
            <w:pPr>
              <w:pStyle w:val="af2"/>
              <w:tabs>
                <w:tab w:val="left" w:pos="567"/>
              </w:tabs>
              <w:spacing w:line="276" w:lineRule="auto"/>
              <w:ind w:firstLine="0"/>
              <w:rPr>
                <w:lang w:val="en-US"/>
              </w:rPr>
            </w:pPr>
            <w:r w:rsidRPr="00253054">
              <w:rPr>
                <w:lang w:val="en-US"/>
              </w:rPr>
              <w:t xml:space="preserve">4.5. </w:t>
            </w:r>
            <w:r w:rsidR="00460653" w:rsidRPr="00253054">
              <w:rPr>
                <w:lang w:val="en-US"/>
              </w:rPr>
              <w:t>Desenele, calculele, verificările calculelor, caietele de măsurări (ataşamentele) şi alte documente, pe care Beneficiarul sau Antreprenorul trebuie să le întocmească şis</w:t>
            </w:r>
            <w:r w:rsidR="00183D79" w:rsidRPr="00253054">
              <w:rPr>
                <w:lang w:val="en-US"/>
              </w:rPr>
              <w:t>u</w:t>
            </w:r>
            <w:r w:rsidR="00460653" w:rsidRPr="00253054">
              <w:rPr>
                <w:lang w:val="en-US"/>
              </w:rPr>
              <w:t xml:space="preserve">nt cerute de subantreprenorul proiectant, vor fi puse la dispoziţia acestuia de către Antreprenor. </w:t>
            </w:r>
          </w:p>
          <w:p w:rsidR="00460653" w:rsidRPr="00253054" w:rsidRDefault="00A156C0" w:rsidP="00196AB4">
            <w:pPr>
              <w:pStyle w:val="af2"/>
              <w:tabs>
                <w:tab w:val="left" w:pos="567"/>
              </w:tabs>
              <w:spacing w:line="276" w:lineRule="auto"/>
              <w:ind w:firstLine="0"/>
              <w:rPr>
                <w:lang w:val="en-US"/>
              </w:rPr>
            </w:pPr>
            <w:r w:rsidRPr="00253054">
              <w:rPr>
                <w:lang w:val="en-US"/>
              </w:rPr>
              <w:t xml:space="preserve">4.6. </w:t>
            </w:r>
            <w:r w:rsidR="00460653" w:rsidRPr="0025305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253054" w:rsidRDefault="00A156C0" w:rsidP="00196AB4">
            <w:pPr>
              <w:pStyle w:val="af2"/>
              <w:tabs>
                <w:tab w:val="left" w:pos="567"/>
              </w:tabs>
              <w:spacing w:line="276" w:lineRule="auto"/>
              <w:ind w:firstLine="0"/>
              <w:rPr>
                <w:lang w:val="en-US"/>
              </w:rPr>
            </w:pPr>
            <w:r w:rsidRPr="00253054">
              <w:rPr>
                <w:lang w:val="en-US"/>
              </w:rPr>
              <w:t xml:space="preserve">4.7. </w:t>
            </w:r>
            <w:r w:rsidR="00460653" w:rsidRPr="00253054">
              <w:rPr>
                <w:lang w:val="en-US"/>
              </w:rPr>
              <w:t>Dacă Beneficiarul nu emite în timp util dispoziţii suplimentare care să conţinăinstrucţiuni sau aprobări, ordine, directive, sau detalii, Antreprenorul va notifica Beneficiarul prin scrisori, de c</w:t>
            </w:r>
            <w:r w:rsidR="00183D79" w:rsidRPr="00253054">
              <w:rPr>
                <w:lang w:val="en-US"/>
              </w:rPr>
              <w:t>â</w:t>
            </w:r>
            <w:r w:rsidR="00460653" w:rsidRPr="00253054">
              <w:rPr>
                <w:lang w:val="en-US"/>
              </w:rPr>
              <w:t>te ori este posibil, că acestea pot să provoace înt</w:t>
            </w:r>
            <w:r w:rsidR="00183D79" w:rsidRPr="00253054">
              <w:rPr>
                <w:lang w:val="en-US"/>
              </w:rPr>
              <w:t>â</w:t>
            </w:r>
            <w:r w:rsidR="00460653" w:rsidRPr="0025305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53054" w:rsidRDefault="00A156C0" w:rsidP="00196AB4">
            <w:pPr>
              <w:pStyle w:val="af2"/>
              <w:tabs>
                <w:tab w:val="left" w:pos="567"/>
              </w:tabs>
              <w:spacing w:line="276" w:lineRule="auto"/>
              <w:ind w:firstLine="0"/>
              <w:rPr>
                <w:lang w:val="en-US"/>
              </w:rPr>
            </w:pPr>
            <w:r w:rsidRPr="00253054">
              <w:rPr>
                <w:lang w:val="en-US"/>
              </w:rPr>
              <w:t xml:space="preserve">4.8. </w:t>
            </w:r>
            <w:r w:rsidR="00460653" w:rsidRPr="0025305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53054" w:rsidRDefault="00A156C0" w:rsidP="00196AB4">
            <w:pPr>
              <w:pStyle w:val="af2"/>
              <w:tabs>
                <w:tab w:val="left" w:pos="567"/>
              </w:tabs>
              <w:spacing w:line="276" w:lineRule="auto"/>
              <w:ind w:firstLine="0"/>
              <w:rPr>
                <w:lang w:val="en-US"/>
              </w:rPr>
            </w:pPr>
            <w:r w:rsidRPr="00253054">
              <w:rPr>
                <w:lang w:val="en-US"/>
              </w:rPr>
              <w:t xml:space="preserve">4.9. </w:t>
            </w:r>
            <w:r w:rsidR="00460653" w:rsidRPr="0025305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253054" w:rsidRDefault="00A156C0" w:rsidP="00196AB4">
            <w:pPr>
              <w:pStyle w:val="af2"/>
              <w:tabs>
                <w:tab w:val="left" w:pos="567"/>
              </w:tabs>
              <w:spacing w:line="276" w:lineRule="auto"/>
              <w:ind w:firstLine="0"/>
              <w:rPr>
                <w:lang w:val="en-US"/>
              </w:rPr>
            </w:pPr>
            <w:r w:rsidRPr="00253054">
              <w:rPr>
                <w:lang w:val="en-US"/>
              </w:rPr>
              <w:t xml:space="preserve">4.10. </w:t>
            </w:r>
            <w:r w:rsidR="00460653" w:rsidRPr="00253054">
              <w:rPr>
                <w:lang w:val="en-US"/>
              </w:rPr>
              <w:t xml:space="preserve">Antreprenorul, prin </w:t>
            </w:r>
            <w:r w:rsidR="002F6A1E" w:rsidRPr="00253054">
              <w:rPr>
                <w:lang w:val="en-US"/>
              </w:rPr>
              <w:t xml:space="preserve">atribuirea </w:t>
            </w:r>
            <w:r w:rsidR="00460653" w:rsidRPr="00253054">
              <w:rPr>
                <w:lang w:val="en-US"/>
              </w:rPr>
              <w:t>ofertei în favoarea sa, se angajează să</w:t>
            </w:r>
            <w:r w:rsidR="00BC46B3" w:rsidRPr="00253054">
              <w:rPr>
                <w:lang w:val="en-US"/>
              </w:rPr>
              <w:t xml:space="preserve"> prezinte</w:t>
            </w:r>
            <w:r w:rsidR="00EA64B0" w:rsidRPr="00253054">
              <w:rPr>
                <w:lang w:val="en-US"/>
              </w:rPr>
              <w:t xml:space="preserve">garanţia de bună execuţie a contractului, în cuantum de </w:t>
            </w:r>
            <w:r w:rsidR="00070C86" w:rsidRPr="00253054">
              <w:rPr>
                <w:lang w:val="en-US"/>
              </w:rPr>
              <w:t>-</w:t>
            </w:r>
            <w:r w:rsidR="00EA64B0" w:rsidRPr="00253054">
              <w:rPr>
                <w:lang w:val="en-US"/>
              </w:rPr>
              <w:t>% din valoarea contractului atribuit.</w:t>
            </w:r>
          </w:p>
          <w:p w:rsidR="00267805" w:rsidRPr="00253054" w:rsidRDefault="00A156C0" w:rsidP="00684D44">
            <w:pPr>
              <w:pStyle w:val="af2"/>
              <w:tabs>
                <w:tab w:val="left" w:pos="567"/>
              </w:tabs>
              <w:spacing w:line="276" w:lineRule="auto"/>
              <w:ind w:firstLine="0"/>
              <w:rPr>
                <w:lang w:val="en-US"/>
              </w:rPr>
            </w:pPr>
            <w:r w:rsidRPr="00253054">
              <w:rPr>
                <w:lang w:val="en-US"/>
              </w:rPr>
              <w:t>4.11.</w:t>
            </w:r>
            <w:r w:rsidR="00A109E6" w:rsidRPr="00253054">
              <w:rPr>
                <w:lang w:val="en-US"/>
              </w:rPr>
              <w:t xml:space="preserve"> Autoritatea contractantă eliberează/restituieg</w:t>
            </w:r>
            <w:r w:rsidR="00460653" w:rsidRPr="00253054">
              <w:rPr>
                <w:lang w:val="en-US"/>
              </w:rPr>
              <w:t>aranţia de bună execuţie Antreprenorului după semnarea procesului-verbal de recepţie finală</w:t>
            </w:r>
            <w:r w:rsidR="00A109E6" w:rsidRPr="00253054">
              <w:rPr>
                <w:lang w:val="en-US"/>
              </w:rPr>
              <w:t>/ procesului-verbal la terminarea lucrărilor</w:t>
            </w:r>
            <w:r w:rsidR="00460653" w:rsidRPr="00253054">
              <w:rPr>
                <w:lang w:val="en-US"/>
              </w:rPr>
              <w:t xml:space="preserve"> în cel mult 15 zile</w:t>
            </w:r>
            <w:r w:rsidR="00E838F8" w:rsidRPr="00253054">
              <w:rPr>
                <w:lang w:val="en-US"/>
              </w:rPr>
              <w:t>.</w:t>
            </w:r>
            <w:r w:rsidR="00EB65F6" w:rsidRPr="00253054">
              <w:rPr>
                <w:lang w:val="en-US"/>
              </w:rPr>
              <w:t xml:space="preserve">În cazul recepţiei cu obiecţii,garanţia se va restitui în cel mult 15 zile după înlăturarea </w:t>
            </w:r>
            <w:r w:rsidR="00EB65F6" w:rsidRPr="00253054">
              <w:rPr>
                <w:lang w:val="en-US"/>
              </w:rPr>
              <w:lastRenderedPageBreak/>
              <w:t>acestora.</w:t>
            </w:r>
          </w:p>
          <w:p w:rsidR="00460653" w:rsidRPr="00253054" w:rsidRDefault="00A156C0" w:rsidP="00196AB4">
            <w:pPr>
              <w:pStyle w:val="af2"/>
              <w:tabs>
                <w:tab w:val="left" w:pos="567"/>
              </w:tabs>
              <w:spacing w:line="276" w:lineRule="auto"/>
              <w:ind w:firstLine="0"/>
              <w:rPr>
                <w:lang w:val="en-US"/>
              </w:rPr>
            </w:pPr>
            <w:r w:rsidRPr="00253054">
              <w:rPr>
                <w:lang w:val="en-US"/>
              </w:rPr>
              <w:t>4.12.</w:t>
            </w:r>
            <w:r w:rsidR="00460653" w:rsidRPr="00253054">
              <w:rPr>
                <w:lang w:val="en-US"/>
              </w:rPr>
              <w:t>Antreprenorul trebuie să constituie garanţia de bună execuţie după primirea scris</w:t>
            </w:r>
            <w:r w:rsidR="00404C0D" w:rsidRPr="00253054">
              <w:rPr>
                <w:lang w:val="en-US"/>
              </w:rPr>
              <w:t>orii de acceptare, dar nu mai târ</w:t>
            </w:r>
            <w:r w:rsidR="00460653" w:rsidRPr="00253054">
              <w:rPr>
                <w:lang w:val="en-US"/>
              </w:rPr>
              <w:t>ziu de dat</w:t>
            </w:r>
            <w:r w:rsidR="00404C0D" w:rsidRPr="00253054">
              <w:rPr>
                <w:lang w:val="en-US"/>
              </w:rPr>
              <w:t>a încheierii contractului. Atât</w:t>
            </w:r>
            <w:r w:rsidR="00460653" w:rsidRPr="00253054">
              <w:rPr>
                <w:lang w:val="en-US"/>
              </w:rPr>
              <w:t xml:space="preserve"> timp c</w:t>
            </w:r>
            <w:r w:rsidR="00404C0D" w:rsidRPr="00253054">
              <w:rPr>
                <w:lang w:val="en-US"/>
              </w:rPr>
              <w:t>â</w:t>
            </w:r>
            <w:r w:rsidR="00460653" w:rsidRPr="00253054">
              <w:rPr>
                <w:lang w:val="en-US"/>
              </w:rPr>
              <w:t>t el nu şi-a îndeplinit această obligaţiune, Beneficiarul poate să reţină garanţia</w:t>
            </w:r>
            <w:r w:rsidR="00E364D5" w:rsidRPr="00253054">
              <w:rPr>
                <w:lang w:val="en-US"/>
              </w:rPr>
              <w:t>Antreprenorului</w:t>
            </w:r>
            <w:r w:rsidR="00460653" w:rsidRPr="00253054">
              <w:rPr>
                <w:lang w:val="en-US"/>
              </w:rPr>
              <w:t xml:space="preserve"> pentru ofertă. </w:t>
            </w:r>
          </w:p>
          <w:p w:rsidR="00460653" w:rsidRPr="00253054" w:rsidRDefault="00A156C0" w:rsidP="00196AB4">
            <w:pPr>
              <w:pStyle w:val="af2"/>
              <w:tabs>
                <w:tab w:val="left" w:pos="567"/>
              </w:tabs>
              <w:spacing w:line="276" w:lineRule="auto"/>
              <w:ind w:firstLine="0"/>
              <w:rPr>
                <w:lang w:val="en-US"/>
              </w:rPr>
            </w:pPr>
            <w:r w:rsidRPr="00253054">
              <w:rPr>
                <w:lang w:val="en-US"/>
              </w:rPr>
              <w:t>4.1</w:t>
            </w:r>
            <w:r w:rsidR="00893327" w:rsidRPr="00253054">
              <w:rPr>
                <w:lang w:val="en-US"/>
              </w:rPr>
              <w:t>3</w:t>
            </w:r>
            <w:r w:rsidRPr="00253054">
              <w:rPr>
                <w:lang w:val="en-US"/>
              </w:rPr>
              <w:t xml:space="preserve">. </w:t>
            </w:r>
            <w:r w:rsidR="00460653" w:rsidRPr="0025305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53054" w:rsidRDefault="00A156C0" w:rsidP="00196AB4">
            <w:pPr>
              <w:pStyle w:val="af2"/>
              <w:tabs>
                <w:tab w:val="left" w:pos="567"/>
              </w:tabs>
              <w:spacing w:line="276" w:lineRule="auto"/>
              <w:ind w:firstLine="0"/>
              <w:rPr>
                <w:lang w:val="en-US"/>
              </w:rPr>
            </w:pPr>
            <w:r w:rsidRPr="00253054">
              <w:rPr>
                <w:lang w:val="en-US"/>
              </w:rPr>
              <w:t>4.1</w:t>
            </w:r>
            <w:r w:rsidR="00893327" w:rsidRPr="00253054">
              <w:rPr>
                <w:lang w:val="en-US"/>
              </w:rPr>
              <w:t>4</w:t>
            </w:r>
            <w:r w:rsidRPr="00253054">
              <w:rPr>
                <w:lang w:val="en-US"/>
              </w:rPr>
              <w:t xml:space="preserve">. </w:t>
            </w:r>
            <w:r w:rsidR="00460653" w:rsidRPr="00253054">
              <w:rPr>
                <w:lang w:val="en-US"/>
              </w:rPr>
              <w:t>La lucrările la care se fac încercări, se consideră calitatea probei îndeplinită at</w:t>
            </w:r>
            <w:r w:rsidR="00E171D4" w:rsidRPr="00253054">
              <w:rPr>
                <w:lang w:val="en-US"/>
              </w:rPr>
              <w:t>â</w:t>
            </w:r>
            <w:r w:rsidR="00460653" w:rsidRPr="00253054">
              <w:rPr>
                <w:lang w:val="en-US"/>
              </w:rPr>
              <w:t>ta timp c</w:t>
            </w:r>
            <w:r w:rsidR="00E171D4" w:rsidRPr="00253054">
              <w:rPr>
                <w:lang w:val="en-US"/>
              </w:rPr>
              <w:t>â</w:t>
            </w:r>
            <w:r w:rsidR="00460653" w:rsidRPr="00253054">
              <w:rPr>
                <w:lang w:val="en-US"/>
              </w:rPr>
              <w:t xml:space="preserve">t rezultatele se înscriu în limitele admise prin reglementările tehnice. </w:t>
            </w:r>
          </w:p>
          <w:p w:rsidR="00460653" w:rsidRPr="00253054" w:rsidRDefault="00A156C0" w:rsidP="00196AB4">
            <w:pPr>
              <w:pStyle w:val="af2"/>
              <w:tabs>
                <w:tab w:val="left" w:pos="567"/>
              </w:tabs>
              <w:spacing w:line="276" w:lineRule="auto"/>
              <w:ind w:firstLine="0"/>
              <w:rPr>
                <w:lang w:val="en-US"/>
              </w:rPr>
            </w:pPr>
            <w:r w:rsidRPr="00253054">
              <w:rPr>
                <w:lang w:val="en-US"/>
              </w:rPr>
              <w:t>4.</w:t>
            </w:r>
            <w:r w:rsidR="00603AB4" w:rsidRPr="0025305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53054" w:rsidRDefault="00A156C0" w:rsidP="00196AB4">
            <w:pPr>
              <w:pStyle w:val="af2"/>
              <w:tabs>
                <w:tab w:val="left" w:pos="567"/>
              </w:tabs>
              <w:spacing w:line="276" w:lineRule="auto"/>
              <w:ind w:firstLine="0"/>
              <w:rPr>
                <w:lang w:val="en-US"/>
              </w:rPr>
            </w:pPr>
            <w:r w:rsidRPr="00253054">
              <w:rPr>
                <w:lang w:val="en-US"/>
              </w:rPr>
              <w:t>4.1</w:t>
            </w:r>
            <w:r w:rsidR="00040EA0" w:rsidRPr="0025305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53054" w:rsidRDefault="00A156C0" w:rsidP="00196AB4">
            <w:pPr>
              <w:pStyle w:val="af2"/>
              <w:tabs>
                <w:tab w:val="left" w:pos="567"/>
              </w:tabs>
              <w:spacing w:line="276" w:lineRule="auto"/>
              <w:ind w:firstLine="0"/>
              <w:rPr>
                <w:lang w:val="en-US"/>
              </w:rPr>
            </w:pPr>
            <w:r w:rsidRPr="00253054">
              <w:rPr>
                <w:lang w:val="en-US"/>
              </w:rPr>
              <w:t>4.1</w:t>
            </w:r>
            <w:r w:rsidR="00893327" w:rsidRPr="00253054">
              <w:rPr>
                <w:lang w:val="en-US"/>
              </w:rPr>
              <w:t>7</w:t>
            </w:r>
            <w:r w:rsidRPr="00253054">
              <w:rPr>
                <w:lang w:val="en-US"/>
              </w:rPr>
              <w:t xml:space="preserve">. </w:t>
            </w:r>
            <w:r w:rsidR="00460653" w:rsidRPr="00253054">
              <w:rPr>
                <w:lang w:val="en-US"/>
              </w:rPr>
              <w:t>Dacă Antreprenorul consideră că dispoziţiile Beneficiarului s</w:t>
            </w:r>
            <w:r w:rsidR="00183D79" w:rsidRPr="00253054">
              <w:rPr>
                <w:lang w:val="en-US"/>
              </w:rPr>
              <w:t>u</w:t>
            </w:r>
            <w:r w:rsidR="00460653" w:rsidRPr="00253054">
              <w:rPr>
                <w:lang w:val="en-US"/>
              </w:rPr>
              <w:t xml:space="preserve">nt nejustificate sau inoportune, el poate </w:t>
            </w:r>
            <w:r w:rsidR="00E171D4" w:rsidRPr="00253054">
              <w:rPr>
                <w:lang w:val="en-US"/>
              </w:rPr>
              <w:t>înainta</w:t>
            </w:r>
            <w:r w:rsidR="00460653" w:rsidRPr="00253054">
              <w:rPr>
                <w:lang w:val="en-US"/>
              </w:rPr>
              <w:t xml:space="preserve">obiecţii, dar acestea nu îl </w:t>
            </w:r>
            <w:r w:rsidR="00E171D4" w:rsidRPr="00253054">
              <w:rPr>
                <w:lang w:val="en-US"/>
              </w:rPr>
              <w:t>scutește</w:t>
            </w:r>
            <w:r w:rsidR="00460653" w:rsidRPr="00253054">
              <w:rPr>
                <w:lang w:val="en-US"/>
              </w:rPr>
              <w:t xml:space="preserve">de </w:t>
            </w:r>
            <w:r w:rsidR="00E364D5" w:rsidRPr="00253054">
              <w:rPr>
                <w:lang w:val="en-US"/>
              </w:rPr>
              <w:t xml:space="preserve">obligația de </w:t>
            </w:r>
            <w:r w:rsidR="00460653" w:rsidRPr="0025305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53054" w:rsidRDefault="00A156C0" w:rsidP="00196AB4">
            <w:pPr>
              <w:pStyle w:val="af2"/>
              <w:tabs>
                <w:tab w:val="left" w:pos="567"/>
              </w:tabs>
              <w:spacing w:line="276" w:lineRule="auto"/>
              <w:ind w:firstLine="0"/>
              <w:rPr>
                <w:lang w:val="en-US"/>
              </w:rPr>
            </w:pPr>
            <w:r w:rsidRPr="00253054">
              <w:rPr>
                <w:lang w:val="en-US"/>
              </w:rPr>
              <w:t>4.1</w:t>
            </w:r>
            <w:r w:rsidR="00893327" w:rsidRPr="00253054">
              <w:rPr>
                <w:lang w:val="en-US"/>
              </w:rPr>
              <w:t>8</w:t>
            </w:r>
            <w:r w:rsidRPr="00253054">
              <w:rPr>
                <w:lang w:val="en-US"/>
              </w:rPr>
              <w:t xml:space="preserve">. </w:t>
            </w:r>
            <w:r w:rsidR="00460653" w:rsidRPr="00253054">
              <w:rPr>
                <w:lang w:val="en-US"/>
              </w:rPr>
              <w:t>Trasarea axelor principale, bornelor de referinţă, căilor de circulaţieşi limitelor terenului pus la dispoziţia Antreprenorului, precum şi materializarea cotelor de nivel în i</w:t>
            </w:r>
            <w:r w:rsidR="00183D79" w:rsidRPr="00253054">
              <w:rPr>
                <w:lang w:val="en-US"/>
              </w:rPr>
              <w:t>mediata apropiere a terenului, su</w:t>
            </w:r>
            <w:r w:rsidR="00460653" w:rsidRPr="00253054">
              <w:rPr>
                <w:lang w:val="en-US"/>
              </w:rPr>
              <w:t xml:space="preserve">ntobligaţiuni ale Antreprenorului. </w:t>
            </w:r>
          </w:p>
          <w:p w:rsidR="00460653" w:rsidRPr="00253054" w:rsidRDefault="00A156C0" w:rsidP="00196AB4">
            <w:pPr>
              <w:pStyle w:val="af2"/>
              <w:tabs>
                <w:tab w:val="left" w:pos="567"/>
              </w:tabs>
              <w:spacing w:line="276" w:lineRule="auto"/>
              <w:ind w:firstLine="0"/>
              <w:rPr>
                <w:lang w:val="en-US"/>
              </w:rPr>
            </w:pPr>
            <w:r w:rsidRPr="00253054">
              <w:rPr>
                <w:lang w:val="en-US"/>
              </w:rPr>
              <w:t>4.</w:t>
            </w:r>
            <w:r w:rsidR="00893327" w:rsidRPr="00253054">
              <w:rPr>
                <w:lang w:val="en-US"/>
              </w:rPr>
              <w:t>19</w:t>
            </w:r>
            <w:r w:rsidRPr="00253054">
              <w:rPr>
                <w:lang w:val="en-US"/>
              </w:rPr>
              <w:t xml:space="preserve">. </w:t>
            </w:r>
            <w:r w:rsidR="00460653" w:rsidRPr="0025305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53054" w:rsidRDefault="00A156C0" w:rsidP="00196AB4">
            <w:pPr>
              <w:pStyle w:val="af2"/>
              <w:tabs>
                <w:tab w:val="left" w:pos="567"/>
              </w:tabs>
              <w:spacing w:line="276" w:lineRule="auto"/>
              <w:ind w:firstLine="0"/>
              <w:rPr>
                <w:lang w:val="en-US"/>
              </w:rPr>
            </w:pPr>
            <w:r w:rsidRPr="00253054">
              <w:rPr>
                <w:lang w:val="en-US"/>
              </w:rPr>
              <w:t>4.2</w:t>
            </w:r>
            <w:r w:rsidR="00893327" w:rsidRPr="00253054">
              <w:rPr>
                <w:lang w:val="en-US"/>
              </w:rPr>
              <w:t>0</w:t>
            </w:r>
            <w:r w:rsidRPr="00253054">
              <w:rPr>
                <w:lang w:val="en-US"/>
              </w:rPr>
              <w:t xml:space="preserve">. </w:t>
            </w:r>
            <w:r w:rsidR="00460653" w:rsidRPr="00253054">
              <w:rPr>
                <w:lang w:val="en-US"/>
              </w:rPr>
              <w:t>Ridicările de teren, trasările şi cotele de nivel, precum şi alte documente puse la dispoziţia Antreprenorului de către Beneficiar pentru executarea contractului s</w:t>
            </w:r>
            <w:r w:rsidR="00E10C0A" w:rsidRPr="00253054">
              <w:rPr>
                <w:lang w:val="en-US"/>
              </w:rPr>
              <w:t>u</w:t>
            </w:r>
            <w:r w:rsidR="00460653" w:rsidRPr="00253054">
              <w:rPr>
                <w:lang w:val="en-US"/>
              </w:rPr>
              <w:t xml:space="preserve">nt hotărâtoare. Antreprenorul este obligat să verifice documentele primite şi să înştiinţeze Beneficiarul cu privire la erorile şiinexactităţile constatate sau presupuse. </w:t>
            </w:r>
          </w:p>
          <w:p w:rsidR="00460653" w:rsidRPr="00253054" w:rsidRDefault="00A156C0" w:rsidP="00196AB4">
            <w:pPr>
              <w:pStyle w:val="af2"/>
              <w:tabs>
                <w:tab w:val="left" w:pos="567"/>
              </w:tabs>
              <w:spacing w:line="276" w:lineRule="auto"/>
              <w:ind w:firstLine="0"/>
              <w:rPr>
                <w:lang w:val="en-US"/>
              </w:rPr>
            </w:pPr>
            <w:r w:rsidRPr="00253054">
              <w:rPr>
                <w:lang w:val="en-US"/>
              </w:rPr>
              <w:t>4.2</w:t>
            </w:r>
            <w:r w:rsidR="00893327" w:rsidRPr="00253054">
              <w:rPr>
                <w:lang w:val="en-US"/>
              </w:rPr>
              <w:t>1</w:t>
            </w:r>
            <w:r w:rsidRPr="00253054">
              <w:rPr>
                <w:lang w:val="en-US"/>
              </w:rPr>
              <w:t xml:space="preserve">. </w:t>
            </w:r>
            <w:r w:rsidR="00460653" w:rsidRPr="0025305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53054">
              <w:rPr>
                <w:lang w:val="en-US"/>
              </w:rPr>
              <w:t>prevederilor legale și obligațiunilor contractuale și profesionale</w:t>
            </w:r>
            <w:r w:rsidR="00460653" w:rsidRPr="00253054">
              <w:rPr>
                <w:lang w:val="en-US"/>
              </w:rPr>
              <w:t xml:space="preserve">. </w:t>
            </w:r>
          </w:p>
          <w:p w:rsidR="00460653" w:rsidRPr="00253054" w:rsidRDefault="00A156C0" w:rsidP="00196AB4">
            <w:pPr>
              <w:pStyle w:val="af2"/>
              <w:tabs>
                <w:tab w:val="left" w:pos="567"/>
              </w:tabs>
              <w:spacing w:line="276" w:lineRule="auto"/>
              <w:ind w:firstLine="0"/>
              <w:rPr>
                <w:lang w:val="en-US"/>
              </w:rPr>
            </w:pPr>
            <w:r w:rsidRPr="00253054">
              <w:rPr>
                <w:lang w:val="en-US"/>
              </w:rPr>
              <w:t>4.2</w:t>
            </w:r>
            <w:r w:rsidR="00893327" w:rsidRPr="00253054">
              <w:rPr>
                <w:lang w:val="en-US"/>
              </w:rPr>
              <w:t>2</w:t>
            </w:r>
            <w:r w:rsidRPr="00253054">
              <w:rPr>
                <w:lang w:val="en-US"/>
              </w:rPr>
              <w:t xml:space="preserve">. </w:t>
            </w:r>
            <w:r w:rsidR="00460653" w:rsidRPr="00253054">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253054" w:rsidRDefault="00A156C0" w:rsidP="00196AB4">
            <w:pPr>
              <w:pStyle w:val="af2"/>
              <w:tabs>
                <w:tab w:val="left" w:pos="567"/>
              </w:tabs>
              <w:spacing w:line="276" w:lineRule="auto"/>
              <w:ind w:firstLine="0"/>
              <w:rPr>
                <w:lang w:val="en-US"/>
              </w:rPr>
            </w:pPr>
            <w:r w:rsidRPr="00253054">
              <w:rPr>
                <w:lang w:val="en-US"/>
              </w:rPr>
              <w:t>4.2</w:t>
            </w:r>
            <w:r w:rsidR="00893327" w:rsidRPr="00253054">
              <w:rPr>
                <w:lang w:val="en-US"/>
              </w:rPr>
              <w:t>3</w:t>
            </w:r>
            <w:r w:rsidRPr="00253054">
              <w:rPr>
                <w:lang w:val="en-US"/>
              </w:rPr>
              <w:t xml:space="preserve">. </w:t>
            </w:r>
            <w:r w:rsidR="00460653" w:rsidRPr="00253054">
              <w:rPr>
                <w:lang w:val="en-US"/>
              </w:rPr>
              <w:t xml:space="preserve">În cazul neexecutării de către Antreprenor a dispoziţiilor din punctul 2.1., Beneficiarul poate </w:t>
            </w:r>
            <w:r w:rsidR="00460653" w:rsidRPr="00253054">
              <w:rPr>
                <w:lang w:val="en-US"/>
              </w:rPr>
              <w:lastRenderedPageBreak/>
              <w:t xml:space="preserve">opri lucrările, </w:t>
            </w:r>
            <w:r w:rsidR="00F53F69" w:rsidRPr="00253054">
              <w:rPr>
                <w:lang w:val="en-US"/>
              </w:rPr>
              <w:t xml:space="preserve">prin </w:t>
            </w:r>
            <w:r w:rsidR="00E364D5" w:rsidRPr="00253054">
              <w:rPr>
                <w:lang w:val="en-US"/>
              </w:rPr>
              <w:t xml:space="preserve">rezoluțiunea </w:t>
            </w:r>
            <w:r w:rsidR="00F53F69" w:rsidRPr="00253054">
              <w:rPr>
                <w:lang w:val="en-US"/>
              </w:rPr>
              <w:t>contractului</w:t>
            </w:r>
            <w:r w:rsidR="00460653" w:rsidRPr="00253054">
              <w:rPr>
                <w:lang w:val="en-US"/>
              </w:rPr>
              <w:t xml:space="preserve">, în condiţiile legii, </w:t>
            </w:r>
            <w:r w:rsidR="00F53F69" w:rsidRPr="00253054">
              <w:rPr>
                <w:lang w:val="en-US"/>
              </w:rPr>
              <w:t>totodată A</w:t>
            </w:r>
            <w:r w:rsidR="00316769" w:rsidRPr="00253054">
              <w:rPr>
                <w:lang w:val="en-US"/>
              </w:rPr>
              <w:t xml:space="preserve">ntreprenorul </w:t>
            </w:r>
            <w:r w:rsidR="00460653" w:rsidRPr="00253054">
              <w:rPr>
                <w:lang w:val="en-US"/>
              </w:rPr>
              <w:t>compense</w:t>
            </w:r>
            <w:r w:rsidR="00316769" w:rsidRPr="00253054">
              <w:rPr>
                <w:lang w:val="en-US"/>
              </w:rPr>
              <w:t>ază</w:t>
            </w:r>
            <w:r w:rsidR="00460653" w:rsidRPr="00253054">
              <w:rPr>
                <w:lang w:val="en-US"/>
              </w:rPr>
              <w:t xml:space="preserve"> cheltuielile aferente suportate de Beneficiar în legătură cu faptul neexecutării. </w:t>
            </w:r>
          </w:p>
          <w:p w:rsidR="00460653" w:rsidRPr="00253054" w:rsidRDefault="00BE5A1E" w:rsidP="00196AB4">
            <w:pPr>
              <w:pStyle w:val="af2"/>
              <w:tabs>
                <w:tab w:val="left" w:pos="567"/>
              </w:tabs>
              <w:spacing w:line="276" w:lineRule="auto"/>
              <w:ind w:firstLine="0"/>
              <w:rPr>
                <w:lang w:val="en-US"/>
              </w:rPr>
            </w:pPr>
            <w:r w:rsidRPr="00253054">
              <w:rPr>
                <w:lang w:val="en-US"/>
              </w:rPr>
              <w:t>4.2</w:t>
            </w:r>
            <w:r w:rsidR="00893327" w:rsidRPr="00253054">
              <w:rPr>
                <w:lang w:val="en-US"/>
              </w:rPr>
              <w:t>4</w:t>
            </w:r>
            <w:r w:rsidRPr="00253054">
              <w:rPr>
                <w:lang w:val="en-US"/>
              </w:rPr>
              <w:t xml:space="preserve">. </w:t>
            </w:r>
            <w:r w:rsidR="00460653" w:rsidRPr="0025305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253054" w:rsidRDefault="00BE5A1E" w:rsidP="00196AB4">
            <w:pPr>
              <w:pStyle w:val="af2"/>
              <w:tabs>
                <w:tab w:val="left" w:pos="567"/>
              </w:tabs>
              <w:spacing w:line="276" w:lineRule="auto"/>
              <w:ind w:firstLine="0"/>
              <w:rPr>
                <w:lang w:val="en-US"/>
              </w:rPr>
            </w:pPr>
            <w:r w:rsidRPr="00253054">
              <w:rPr>
                <w:lang w:val="en-US"/>
              </w:rPr>
              <w:t>4.2</w:t>
            </w:r>
            <w:r w:rsidR="00893327" w:rsidRPr="00253054">
              <w:rPr>
                <w:lang w:val="en-US"/>
              </w:rPr>
              <w:t>5</w:t>
            </w:r>
            <w:r w:rsidRPr="00253054">
              <w:rPr>
                <w:lang w:val="en-US"/>
              </w:rPr>
              <w:t xml:space="preserve">. </w:t>
            </w:r>
            <w:r w:rsidR="00460653" w:rsidRPr="0025305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253054">
              <w:rPr>
                <w:lang w:val="en-US"/>
              </w:rPr>
              <w:t>u</w:t>
            </w:r>
            <w:r w:rsidR="00460653" w:rsidRPr="00253054">
              <w:rPr>
                <w:lang w:val="en-US"/>
              </w:rPr>
              <w:t xml:space="preserve">nt necesare, iar la terminarea lucrărilor, Antreprenorul va evacua de pe şantier toate utilajele de construcţie, surplusurile de materiale, deşeurileşi lucrările provizorii. </w:t>
            </w:r>
          </w:p>
          <w:p w:rsidR="00B96242" w:rsidRPr="00253054" w:rsidRDefault="00BE5A1E" w:rsidP="00196AB4">
            <w:pPr>
              <w:pStyle w:val="af2"/>
              <w:tabs>
                <w:tab w:val="left" w:pos="426"/>
                <w:tab w:val="left" w:pos="3645"/>
              </w:tabs>
              <w:spacing w:line="276" w:lineRule="auto"/>
              <w:ind w:firstLine="0"/>
              <w:rPr>
                <w:lang w:val="en-US"/>
              </w:rPr>
            </w:pPr>
            <w:r w:rsidRPr="00253054">
              <w:rPr>
                <w:lang w:val="en-US"/>
              </w:rPr>
              <w:t>4.2</w:t>
            </w:r>
            <w:r w:rsidR="00893327" w:rsidRPr="00253054">
              <w:rPr>
                <w:lang w:val="en-US"/>
              </w:rPr>
              <w:t>6</w:t>
            </w:r>
            <w:r w:rsidRPr="00253054">
              <w:rPr>
                <w:lang w:val="en-US"/>
              </w:rPr>
              <w:t xml:space="preserve">. </w:t>
            </w:r>
            <w:r w:rsidR="00460653" w:rsidRPr="0025305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253054" w:rsidRDefault="00460653" w:rsidP="00196AB4">
            <w:pPr>
              <w:pStyle w:val="af2"/>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rsidR="005B666D" w:rsidRPr="00253054" w:rsidRDefault="00BE5A1E" w:rsidP="00196AB4">
            <w:pPr>
              <w:pStyle w:val="af2"/>
              <w:tabs>
                <w:tab w:val="left" w:pos="567"/>
              </w:tabs>
              <w:spacing w:line="276" w:lineRule="auto"/>
              <w:ind w:firstLine="0"/>
              <w:rPr>
                <w:lang w:val="en-US"/>
              </w:rPr>
            </w:pPr>
            <w:r w:rsidRPr="00253054">
              <w:rPr>
                <w:lang w:val="en-US"/>
              </w:rPr>
              <w:t xml:space="preserve">6.1. </w:t>
            </w:r>
            <w:r w:rsidR="005B666D" w:rsidRPr="0025305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253054" w:rsidRDefault="00BE5A1E" w:rsidP="00196AB4">
            <w:pPr>
              <w:pStyle w:val="af2"/>
              <w:tabs>
                <w:tab w:val="left" w:pos="567"/>
              </w:tabs>
              <w:spacing w:line="276" w:lineRule="auto"/>
              <w:ind w:firstLine="0"/>
              <w:rPr>
                <w:lang w:val="en-US"/>
              </w:rPr>
            </w:pPr>
            <w:r w:rsidRPr="00253054">
              <w:rPr>
                <w:lang w:val="en-US"/>
              </w:rPr>
              <w:t xml:space="preserve">6.2. </w:t>
            </w:r>
            <w:r w:rsidR="005B666D" w:rsidRPr="0025305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53054" w:rsidRDefault="00BE5A1E" w:rsidP="00196AB4">
            <w:pPr>
              <w:pStyle w:val="af2"/>
              <w:tabs>
                <w:tab w:val="left" w:pos="567"/>
              </w:tabs>
              <w:spacing w:line="276" w:lineRule="auto"/>
              <w:ind w:firstLine="0"/>
              <w:rPr>
                <w:lang w:val="en-US"/>
              </w:rPr>
            </w:pPr>
            <w:r w:rsidRPr="00253054">
              <w:rPr>
                <w:lang w:val="en-US"/>
              </w:rPr>
              <w:t xml:space="preserve">6.3. </w:t>
            </w:r>
            <w:r w:rsidR="005B666D" w:rsidRPr="00253054">
              <w:rPr>
                <w:lang w:val="en-US"/>
              </w:rPr>
              <w:t xml:space="preserve">Pe parcursul execuţiei lucrărilor, Antreprenorul este obligat să comunice, la cererea Beneficiarului, datele de </w:t>
            </w:r>
            <w:r w:rsidR="00E364D5" w:rsidRPr="00253054">
              <w:rPr>
                <w:lang w:val="en-US"/>
              </w:rPr>
              <w:t>identificare</w:t>
            </w:r>
            <w:r w:rsidR="005B666D" w:rsidRPr="00253054">
              <w:rPr>
                <w:lang w:val="en-US"/>
              </w:rPr>
              <w:t xml:space="preserve">ale subantreprenorilor. </w:t>
            </w:r>
          </w:p>
          <w:p w:rsidR="005B666D" w:rsidRPr="00253054" w:rsidRDefault="00BE5A1E" w:rsidP="00196AB4">
            <w:pPr>
              <w:pStyle w:val="af2"/>
              <w:tabs>
                <w:tab w:val="left" w:pos="142"/>
                <w:tab w:val="left" w:pos="284"/>
              </w:tabs>
              <w:spacing w:line="276" w:lineRule="auto"/>
              <w:ind w:firstLine="0"/>
              <w:rPr>
                <w:lang w:val="en-US"/>
              </w:rPr>
            </w:pPr>
            <w:r w:rsidRPr="00253054">
              <w:rPr>
                <w:lang w:val="en-US"/>
              </w:rPr>
              <w:t xml:space="preserve">6.4. </w:t>
            </w:r>
            <w:r w:rsidR="005B666D" w:rsidRPr="00253054">
              <w:rPr>
                <w:lang w:val="en-US"/>
              </w:rPr>
              <w:t>Angajarea forţei de muncă pe bază de a</w:t>
            </w:r>
            <w:r w:rsidR="003D06D0" w:rsidRPr="00253054">
              <w:rPr>
                <w:lang w:val="en-US"/>
              </w:rPr>
              <w:t>cord nu este considerată</w:t>
            </w:r>
            <w:r w:rsidR="005B666D" w:rsidRPr="00253054">
              <w:rPr>
                <w:lang w:val="en-US"/>
              </w:rPr>
              <w:t xml:space="preserve"> obiectul unei subcontractări.</w:t>
            </w:r>
          </w:p>
          <w:p w:rsidR="00684D44" w:rsidRPr="00253054" w:rsidRDefault="00684D44" w:rsidP="00196AB4">
            <w:pPr>
              <w:pStyle w:val="af2"/>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253054" w:rsidRDefault="00BE5A1E" w:rsidP="00196AB4">
            <w:pPr>
              <w:pStyle w:val="af2"/>
              <w:tabs>
                <w:tab w:val="left" w:pos="0"/>
              </w:tabs>
              <w:spacing w:line="276" w:lineRule="auto"/>
              <w:ind w:firstLine="0"/>
              <w:rPr>
                <w:lang w:val="en-US"/>
              </w:rPr>
            </w:pPr>
            <w:r w:rsidRPr="00253054">
              <w:rPr>
                <w:lang w:val="en-US"/>
              </w:rPr>
              <w:t xml:space="preserve">8.1. </w:t>
            </w:r>
            <w:r w:rsidR="00460653" w:rsidRPr="0025305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53054" w:rsidRDefault="00BE5A1E" w:rsidP="00196AB4">
            <w:pPr>
              <w:pStyle w:val="af2"/>
              <w:tabs>
                <w:tab w:val="left" w:pos="284"/>
              </w:tabs>
              <w:spacing w:line="276" w:lineRule="auto"/>
              <w:ind w:firstLine="0"/>
              <w:rPr>
                <w:lang w:val="en-US"/>
              </w:rPr>
            </w:pPr>
            <w:r w:rsidRPr="00253054">
              <w:rPr>
                <w:lang w:val="en-US"/>
              </w:rPr>
              <w:t>8.2</w:t>
            </w:r>
            <w:r w:rsidR="00D05A94" w:rsidRPr="00253054">
              <w:rPr>
                <w:lang w:val="en-US"/>
              </w:rPr>
              <w:t>.</w:t>
            </w:r>
            <w:r w:rsidR="00460653" w:rsidRPr="00253054">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2"/>
              <w:tabs>
                <w:tab w:val="left" w:pos="284"/>
              </w:tabs>
              <w:spacing w:line="276" w:lineRule="auto"/>
              <w:ind w:firstLine="0"/>
            </w:pPr>
            <w:r w:rsidRPr="00253054">
              <w:rPr>
                <w:lang w:val="en-US"/>
              </w:rPr>
              <w:t xml:space="preserve">8.3. </w:t>
            </w:r>
            <w:r w:rsidR="00460653" w:rsidRPr="00253054">
              <w:rPr>
                <w:lang w:val="en-US"/>
              </w:rPr>
              <w:t>Probele neprevăzute şi comandate de Beneficiar pentru verificarea unor lucrări sau materiale puse înoperă vor fi suportate de Antreprenor, dacă s</w:t>
            </w:r>
            <w:r w:rsidR="003D06D0" w:rsidRPr="00253054">
              <w:rPr>
                <w:lang w:val="en-US"/>
              </w:rPr>
              <w:t>e dovedeşte că materialele nu su</w:t>
            </w:r>
            <w:r w:rsidR="00460653" w:rsidRPr="00253054">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253054" w:rsidRDefault="00D05A94" w:rsidP="007D5BCD">
            <w:pPr>
              <w:pStyle w:val="af2"/>
              <w:numPr>
                <w:ilvl w:val="1"/>
                <w:numId w:val="16"/>
              </w:numPr>
              <w:tabs>
                <w:tab w:val="left" w:pos="284"/>
              </w:tabs>
              <w:spacing w:line="276" w:lineRule="auto"/>
              <w:ind w:left="0" w:hanging="425"/>
              <w:rPr>
                <w:lang w:val="en-US"/>
              </w:rPr>
            </w:pPr>
            <w:r w:rsidRPr="00253054">
              <w:rPr>
                <w:lang w:val="en-US"/>
              </w:rPr>
              <w:t xml:space="preserve">8.4. </w:t>
            </w:r>
            <w:r w:rsidR="00460653" w:rsidRPr="00253054">
              <w:rPr>
                <w:lang w:val="en-US"/>
              </w:rPr>
              <w:t xml:space="preserve">Beneficiarul, proiectantul sau orice altă persoană autorizată de aceştia au acces tot timpul la </w:t>
            </w:r>
            <w:r w:rsidR="00460653" w:rsidRPr="00253054">
              <w:rPr>
                <w:lang w:val="en-US"/>
              </w:rPr>
              <w:lastRenderedPageBreak/>
              <w:t xml:space="preserve">lucrări pe şantierşi în locurile unde se pregăteşte lucrarea, în depozite de materiale prefabricate etc. </w:t>
            </w:r>
          </w:p>
          <w:p w:rsidR="00460653" w:rsidRPr="00253054" w:rsidRDefault="00D05A94" w:rsidP="007D5BCD">
            <w:pPr>
              <w:pStyle w:val="af2"/>
              <w:numPr>
                <w:ilvl w:val="1"/>
                <w:numId w:val="16"/>
              </w:numPr>
              <w:tabs>
                <w:tab w:val="left" w:pos="284"/>
              </w:tabs>
              <w:spacing w:line="276" w:lineRule="auto"/>
              <w:ind w:left="0" w:hanging="425"/>
              <w:rPr>
                <w:lang w:val="en-US"/>
              </w:rPr>
            </w:pPr>
            <w:r w:rsidRPr="00253054">
              <w:rPr>
                <w:lang w:val="en-US"/>
              </w:rPr>
              <w:t xml:space="preserve">8.5. </w:t>
            </w:r>
            <w:r w:rsidR="00460653" w:rsidRPr="0025305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53054">
              <w:rPr>
                <w:lang w:val="en-US"/>
              </w:rPr>
              <w:t>a</w:t>
            </w:r>
            <w:r w:rsidR="00460653" w:rsidRPr="00253054">
              <w:rPr>
                <w:lang w:val="en-US"/>
              </w:rPr>
              <w:t xml:space="preserve"> anunţaresponsabilul tehnic</w:t>
            </w:r>
            <w:r w:rsidR="00183D79" w:rsidRPr="00253054">
              <w:rPr>
                <w:lang w:val="en-US"/>
              </w:rPr>
              <w:t xml:space="preserve"> atestat, proiectantul ori de câ</w:t>
            </w:r>
            <w:r w:rsidR="00460653" w:rsidRPr="00253054">
              <w:rPr>
                <w:lang w:val="en-US"/>
              </w:rPr>
              <w:t xml:space="preserve">te ori astfel de lucrări, </w:t>
            </w:r>
            <w:r w:rsidR="00183D79" w:rsidRPr="00253054">
              <w:rPr>
                <w:lang w:val="en-US"/>
              </w:rPr>
              <w:t>inclusiv fundaţiile clădirii, su</w:t>
            </w:r>
            <w:r w:rsidR="00460653" w:rsidRPr="00253054">
              <w:rPr>
                <w:lang w:val="en-US"/>
              </w:rPr>
              <w:t xml:space="preserve">nt gata pentru a fi examinate. Responsabilul tehnic atestat şi proiectantul vor participa la examinarea şi măsurarea lucrărilor. </w:t>
            </w:r>
          </w:p>
          <w:p w:rsidR="00460653" w:rsidRPr="00253054" w:rsidRDefault="00D05A94" w:rsidP="007D5BCD">
            <w:pPr>
              <w:pStyle w:val="af2"/>
              <w:numPr>
                <w:ilvl w:val="1"/>
                <w:numId w:val="16"/>
              </w:numPr>
              <w:tabs>
                <w:tab w:val="left" w:pos="284"/>
              </w:tabs>
              <w:spacing w:line="276" w:lineRule="auto"/>
              <w:ind w:left="0" w:hanging="425"/>
              <w:rPr>
                <w:lang w:val="en-US"/>
              </w:rPr>
            </w:pPr>
            <w:r w:rsidRPr="00253054">
              <w:rPr>
                <w:lang w:val="en-US"/>
              </w:rPr>
              <w:t xml:space="preserve">8.6. </w:t>
            </w:r>
            <w:r w:rsidR="00460653" w:rsidRPr="0025305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53054">
              <w:rPr>
                <w:lang w:val="en-US"/>
              </w:rPr>
              <w:t xml:space="preserve"> fi suportate de Beneficiar,</w:t>
            </w:r>
            <w:r w:rsidR="00460653" w:rsidRPr="00253054">
              <w:rPr>
                <w:lang w:val="en-US"/>
              </w:rPr>
              <w:t xml:space="preserve"> în caz contrar, de Antreprenor. </w:t>
            </w:r>
          </w:p>
          <w:p w:rsidR="00460653" w:rsidRPr="00253054" w:rsidRDefault="00D05A94" w:rsidP="007D5BCD">
            <w:pPr>
              <w:pStyle w:val="af2"/>
              <w:numPr>
                <w:ilvl w:val="1"/>
                <w:numId w:val="16"/>
              </w:numPr>
              <w:tabs>
                <w:tab w:val="left" w:pos="284"/>
              </w:tabs>
              <w:spacing w:line="276" w:lineRule="auto"/>
              <w:ind w:left="0" w:hanging="425"/>
              <w:rPr>
                <w:lang w:val="en-US"/>
              </w:rPr>
            </w:pPr>
            <w:r w:rsidRPr="00253054">
              <w:rPr>
                <w:lang w:val="en-US"/>
              </w:rPr>
              <w:t xml:space="preserve">8.7. </w:t>
            </w:r>
            <w:r w:rsidR="00460653" w:rsidRPr="0025305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53054" w:rsidRDefault="00D05A94" w:rsidP="007D5BCD">
            <w:pPr>
              <w:pStyle w:val="af2"/>
              <w:numPr>
                <w:ilvl w:val="1"/>
                <w:numId w:val="16"/>
              </w:numPr>
              <w:tabs>
                <w:tab w:val="left" w:pos="284"/>
              </w:tabs>
              <w:spacing w:line="276" w:lineRule="auto"/>
              <w:ind w:left="0" w:hanging="425"/>
              <w:rPr>
                <w:lang w:val="en-US"/>
              </w:rPr>
            </w:pPr>
            <w:r w:rsidRPr="00253054">
              <w:rPr>
                <w:lang w:val="en-US"/>
              </w:rPr>
              <w:t xml:space="preserve">8.8. </w:t>
            </w:r>
            <w:r w:rsidR="00460653" w:rsidRPr="00253054">
              <w:rPr>
                <w:lang w:val="en-US"/>
              </w:rPr>
              <w:t>Lucrările executate de Antreprenor în afara celor prevăzute în contract sau fără dis</w:t>
            </w:r>
            <w:r w:rsidR="00183D79" w:rsidRPr="00253054">
              <w:rPr>
                <w:lang w:val="en-US"/>
              </w:rPr>
              <w:t>poziţia Beneficiarului, precum ș</w:t>
            </w:r>
            <w:r w:rsidR="00460653" w:rsidRPr="0025305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53054" w:rsidRDefault="00D05A94" w:rsidP="007D5BCD">
            <w:pPr>
              <w:pStyle w:val="af2"/>
              <w:numPr>
                <w:ilvl w:val="1"/>
                <w:numId w:val="16"/>
              </w:numPr>
              <w:tabs>
                <w:tab w:val="left" w:pos="284"/>
                <w:tab w:val="left" w:pos="426"/>
              </w:tabs>
              <w:spacing w:line="276" w:lineRule="auto"/>
              <w:ind w:left="0" w:hanging="425"/>
              <w:rPr>
                <w:lang w:val="en-US"/>
              </w:rPr>
            </w:pPr>
            <w:r w:rsidRPr="00253054">
              <w:rPr>
                <w:lang w:val="en-US"/>
              </w:rPr>
              <w:t xml:space="preserve">8.9. </w:t>
            </w:r>
            <w:r w:rsidR="00460653" w:rsidRPr="00253054">
              <w:rPr>
                <w:lang w:val="en-US"/>
              </w:rPr>
              <w:t xml:space="preserve">Lucrările încep după </w:t>
            </w:r>
            <w:r w:rsidR="00684D44" w:rsidRPr="00253054">
              <w:rPr>
                <w:lang w:val="en-US"/>
              </w:rPr>
              <w:t>…..</w:t>
            </w:r>
            <w:r w:rsidR="00460653" w:rsidRPr="00253054">
              <w:rPr>
                <w:lang w:val="en-US"/>
              </w:rPr>
              <w:t xml:space="preserve"> zile de la semnarea şi înregistrarea contractului în modul corespunzător şi primirea ordinului de execuţie.</w:t>
            </w:r>
          </w:p>
          <w:p w:rsidR="00460653" w:rsidRPr="00253054" w:rsidRDefault="00460653" w:rsidP="00196AB4">
            <w:pPr>
              <w:pStyle w:val="af2"/>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253054" w:rsidRDefault="00D83EE1" w:rsidP="007D5BCD">
            <w:pPr>
              <w:pStyle w:val="af2"/>
              <w:numPr>
                <w:ilvl w:val="1"/>
                <w:numId w:val="16"/>
              </w:numPr>
              <w:tabs>
                <w:tab w:val="left" w:pos="567"/>
              </w:tabs>
              <w:spacing w:line="276" w:lineRule="auto"/>
              <w:ind w:left="0" w:hanging="567"/>
              <w:rPr>
                <w:lang w:val="en-US"/>
              </w:rPr>
            </w:pPr>
            <w:r w:rsidRPr="00253054">
              <w:rPr>
                <w:lang w:val="en-US"/>
              </w:rPr>
              <w:t xml:space="preserve">9.1. </w:t>
            </w:r>
            <w:r w:rsidR="00460653" w:rsidRPr="00253054">
              <w:rPr>
                <w:lang w:val="en-US"/>
              </w:rPr>
              <w:t xml:space="preserve">Perioada de garanţie pentru lucrărieste de  </w:t>
            </w:r>
            <w:r w:rsidR="00A86E86" w:rsidRPr="00253054">
              <w:rPr>
                <w:b/>
                <w:lang w:val="en-US"/>
              </w:rPr>
              <w:t>minim -</w:t>
            </w:r>
            <w:r w:rsidR="00460653" w:rsidRPr="00253054">
              <w:rPr>
                <w:b/>
                <w:lang w:val="en-US"/>
              </w:rPr>
              <w:t xml:space="preserve"> ani.</w:t>
            </w:r>
          </w:p>
          <w:p w:rsidR="00460653" w:rsidRPr="00253054" w:rsidRDefault="00D83EE1" w:rsidP="007D5BCD">
            <w:pPr>
              <w:pStyle w:val="af2"/>
              <w:numPr>
                <w:ilvl w:val="1"/>
                <w:numId w:val="16"/>
              </w:numPr>
              <w:tabs>
                <w:tab w:val="left" w:pos="567"/>
              </w:tabs>
              <w:spacing w:line="276" w:lineRule="auto"/>
              <w:ind w:left="0" w:hanging="567"/>
              <w:rPr>
                <w:lang w:val="en-US"/>
              </w:rPr>
            </w:pPr>
            <w:r w:rsidRPr="00253054">
              <w:rPr>
                <w:lang w:val="en-US"/>
              </w:rPr>
              <w:t xml:space="preserve">9.2. </w:t>
            </w:r>
            <w:r w:rsidR="00460653" w:rsidRPr="00253054">
              <w:rPr>
                <w:lang w:val="en-US"/>
              </w:rPr>
              <w:t xml:space="preserve">Perioada de garanţie </w:t>
            </w:r>
            <w:r w:rsidRPr="00253054">
              <w:rPr>
                <w:lang w:val="en-US"/>
              </w:rPr>
              <w:t>începe</w:t>
            </w:r>
            <w:r w:rsidR="00460653" w:rsidRPr="00253054">
              <w:rPr>
                <w:lang w:val="en-US"/>
              </w:rPr>
              <w:t xml:space="preserve"> de la data recepţiei la terminarea lucrărilor şip</w:t>
            </w:r>
            <w:r w:rsidRPr="00253054">
              <w:rPr>
                <w:lang w:val="en-US"/>
              </w:rPr>
              <w:t>â</w:t>
            </w:r>
            <w:r w:rsidR="00460653" w:rsidRPr="00253054">
              <w:rPr>
                <w:lang w:val="en-US"/>
              </w:rPr>
              <w:t xml:space="preserve">nă la expirarea </w:t>
            </w:r>
            <w:r w:rsidR="00D379F6" w:rsidRPr="00253054">
              <w:rPr>
                <w:lang w:val="en-US"/>
              </w:rPr>
              <w:t>termenului prevăzut la punctul 9</w:t>
            </w:r>
            <w:r w:rsidR="00460653" w:rsidRPr="00253054">
              <w:rPr>
                <w:lang w:val="en-US"/>
              </w:rPr>
              <w:t xml:space="preserve">.1 din prezentul </w:t>
            </w:r>
            <w:r w:rsidR="0001066E" w:rsidRPr="00253054">
              <w:rPr>
                <w:lang w:val="en-US"/>
              </w:rPr>
              <w:t>capitol</w:t>
            </w:r>
            <w:r w:rsidR="00460653" w:rsidRPr="00253054">
              <w:rPr>
                <w:lang w:val="en-US"/>
              </w:rPr>
              <w:t xml:space="preserve">. </w:t>
            </w:r>
          </w:p>
          <w:p w:rsidR="00460653" w:rsidRPr="00253054" w:rsidRDefault="00D83EE1" w:rsidP="007D5BCD">
            <w:pPr>
              <w:pStyle w:val="af2"/>
              <w:numPr>
                <w:ilvl w:val="1"/>
                <w:numId w:val="16"/>
              </w:numPr>
              <w:tabs>
                <w:tab w:val="left" w:pos="567"/>
              </w:tabs>
              <w:spacing w:line="276" w:lineRule="auto"/>
              <w:ind w:left="0" w:hanging="567"/>
              <w:rPr>
                <w:lang w:val="en-US"/>
              </w:rPr>
            </w:pPr>
            <w:r w:rsidRPr="00253054">
              <w:rPr>
                <w:lang w:val="en-US"/>
              </w:rPr>
              <w:t xml:space="preserve">9.3. </w:t>
            </w:r>
            <w:r w:rsidR="00460653" w:rsidRPr="00253054">
              <w:rPr>
                <w:lang w:val="en-US"/>
              </w:rPr>
              <w:t xml:space="preserve">Antreprenorul are obligaţia ca în perioada de garanţie să înlăture toate defecţiunile ce ţin de nerespectarea clauzelor contractului </w:t>
            </w:r>
            <w:r w:rsidRPr="00253054">
              <w:rPr>
                <w:lang w:val="en-US"/>
              </w:rPr>
              <w:t xml:space="preserve">din cont propriu, </w:t>
            </w:r>
            <w:r w:rsidR="00460653" w:rsidRPr="00253054">
              <w:rPr>
                <w:lang w:val="en-US"/>
              </w:rPr>
              <w:t xml:space="preserve">în urma unei notificări transmise de către Beneficiar. </w:t>
            </w:r>
          </w:p>
          <w:p w:rsidR="00460653" w:rsidRPr="00253054" w:rsidRDefault="00460653" w:rsidP="00196AB4">
            <w:pPr>
              <w:pStyle w:val="af2"/>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10.1. </w:t>
            </w:r>
            <w:r w:rsidR="00460653" w:rsidRPr="00253054">
              <w:rPr>
                <w:lang w:val="en-US"/>
              </w:rPr>
              <w:t>Părţile  poartă răspundere pentru neexecutarea sau executarea necorespunzătoare a obligaţiilor  prevăzute de prezentul contract în conformitate cu legislaţia  Republicii Moldova.</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10.2. </w:t>
            </w:r>
            <w:r w:rsidR="00460653" w:rsidRPr="0025305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10.3. </w:t>
            </w:r>
            <w:r w:rsidR="00460653" w:rsidRPr="00253054">
              <w:rPr>
                <w:lang w:val="en-US"/>
              </w:rPr>
              <w:t>Membrii asocierii își păstrează individualitatea ca subiecți de drept, însă sunt obligați să răspundă solidar față de autoritate</w:t>
            </w:r>
            <w:r w:rsidRPr="00253054">
              <w:rPr>
                <w:lang w:val="en-US"/>
              </w:rPr>
              <w:t>a</w:t>
            </w:r>
            <w:r w:rsidR="00460653" w:rsidRPr="00253054">
              <w:rPr>
                <w:lang w:val="en-US"/>
              </w:rPr>
              <w:t xml:space="preserve"> contractantă pentru modul de îndeplinire a obligațiilor contractuale.</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10.4. </w:t>
            </w:r>
            <w:r w:rsidR="00460653" w:rsidRPr="0025305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10.5. </w:t>
            </w:r>
            <w:r w:rsidR="00460653" w:rsidRPr="00253054">
              <w:rPr>
                <w:lang w:val="en-US"/>
              </w:rPr>
              <w:t xml:space="preserve">Antreprenorul este obligat, conform prevederilor legale, la plata daunelor pentru încălcarea </w:t>
            </w:r>
            <w:r w:rsidR="00460653" w:rsidRPr="0025305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10.6. </w:t>
            </w:r>
            <w:r w:rsidR="00460653" w:rsidRPr="00253054">
              <w:rPr>
                <w:lang w:val="en-US"/>
              </w:rPr>
              <w:t>Antreprenorul trebuie să asigure lucrările executate şi dotările pe care le are la dispoziţie împotriva degradări</w:t>
            </w:r>
            <w:r w:rsidR="00183D79" w:rsidRPr="00253054">
              <w:rPr>
                <w:lang w:val="en-US"/>
              </w:rPr>
              <w:t>i şi furturilor pâ</w:t>
            </w:r>
            <w:r w:rsidR="00460653" w:rsidRPr="0025305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10.7. </w:t>
            </w:r>
            <w:r w:rsidR="00460653" w:rsidRPr="0025305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10.8. </w:t>
            </w:r>
            <w:r w:rsidR="00460653" w:rsidRPr="00253054">
              <w:rPr>
                <w:lang w:val="en-US"/>
              </w:rPr>
              <w:t>Dacă motivele const</w:t>
            </w:r>
            <w:r w:rsidR="00183D79" w:rsidRPr="00253054">
              <w:rPr>
                <w:lang w:val="en-US"/>
              </w:rPr>
              <w:t>rângerii sau ale întreruperii su</w:t>
            </w:r>
            <w:r w:rsidR="00460653" w:rsidRPr="00253054">
              <w:rPr>
                <w:lang w:val="en-US"/>
              </w:rPr>
              <w:t xml:space="preserve">nt imputabile uneia dintre părţile contractante, atunci cealaltă parte poate emite pretenţii privind despăgubirea pentru daunele intervenite şi care pot fi dovedite.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10.9. </w:t>
            </w:r>
            <w:r w:rsidR="00460653" w:rsidRPr="00253054">
              <w:rPr>
                <w:lang w:val="en-US"/>
              </w:rPr>
              <w:t>Dacă întârzierea în execu</w:t>
            </w:r>
            <w:r w:rsidR="0001066E" w:rsidRPr="00253054">
              <w:rPr>
                <w:lang w:val="en-US"/>
              </w:rPr>
              <w:t xml:space="preserve">ţia lucrărilor este </w:t>
            </w:r>
            <w:r w:rsidR="001278C6" w:rsidRPr="00253054">
              <w:rPr>
                <w:lang w:val="en-US"/>
              </w:rPr>
              <w:t>din</w:t>
            </w:r>
            <w:r w:rsidR="0001066E" w:rsidRPr="00253054">
              <w:rPr>
                <w:lang w:val="en-US"/>
              </w:rPr>
              <w:t xml:space="preserve"> culpa uneia</w:t>
            </w:r>
            <w:r w:rsidR="00460653" w:rsidRPr="00253054">
              <w:rPr>
                <w:lang w:val="en-US"/>
              </w:rPr>
              <w:t xml:space="preserve"> din</w:t>
            </w:r>
            <w:r w:rsidR="0001066E" w:rsidRPr="00253054">
              <w:rPr>
                <w:lang w:val="en-US"/>
              </w:rPr>
              <w:t>tre</w:t>
            </w:r>
            <w:r w:rsidR="00460653" w:rsidRPr="00253054">
              <w:rPr>
                <w:lang w:val="en-US"/>
              </w:rPr>
              <w:t xml:space="preserve"> părţi</w:t>
            </w:r>
            <w:r w:rsidR="0001066E" w:rsidRPr="00253054">
              <w:rPr>
                <w:lang w:val="en-US"/>
              </w:rPr>
              <w:t>le contractante</w:t>
            </w:r>
            <w:r w:rsidR="00460653" w:rsidRPr="00253054">
              <w:rPr>
                <w:lang w:val="en-US"/>
              </w:rPr>
              <w:t>, partea culpabilă va plăti celeilalte părţi penalizări</w:t>
            </w:r>
            <w:r w:rsidR="0001066E" w:rsidRPr="00253054">
              <w:rPr>
                <w:lang w:val="en-US"/>
              </w:rPr>
              <w:t xml:space="preserve"> şi/s</w:t>
            </w:r>
            <w:r w:rsidR="00BF28C6" w:rsidRPr="00253054">
              <w:rPr>
                <w:lang w:val="en-US"/>
              </w:rPr>
              <w:t xml:space="preserve">au despăgubiri în cuantum de </w:t>
            </w:r>
            <w:r w:rsidR="0001066E" w:rsidRPr="00253054">
              <w:rPr>
                <w:lang w:val="en-US"/>
              </w:rPr>
              <w:t xml:space="preserve">0,01% </w:t>
            </w:r>
            <w:r w:rsidR="00460653" w:rsidRPr="00253054">
              <w:rPr>
                <w:lang w:val="en-US"/>
              </w:rPr>
              <w:t xml:space="preserve">din valoarea lucrărilor </w:t>
            </w:r>
            <w:r w:rsidR="00D74B95" w:rsidRPr="00253054">
              <w:rPr>
                <w:lang w:val="en-US"/>
              </w:rPr>
              <w:t>rămase</w:t>
            </w:r>
            <w:r w:rsidR="00460653" w:rsidRPr="00253054">
              <w:rPr>
                <w:lang w:val="en-US"/>
              </w:rPr>
              <w:t xml:space="preserve">de executat/neonorate pentru fiecare zi de întârziere. Penalizarea devine operantă în momentul în care partea </w:t>
            </w:r>
            <w:r w:rsidR="00BB2CB2" w:rsidRPr="00253054">
              <w:rPr>
                <w:lang w:val="en-US"/>
              </w:rPr>
              <w:t>î</w:t>
            </w:r>
            <w:r w:rsidR="00460653" w:rsidRPr="00253054">
              <w:rPr>
                <w:lang w:val="en-US"/>
              </w:rPr>
              <w:t xml:space="preserve">nculpă a intrat în întârziere. </w:t>
            </w:r>
          </w:p>
          <w:p w:rsidR="00460653" w:rsidRPr="00253054" w:rsidRDefault="00D53233" w:rsidP="007D5BCD">
            <w:pPr>
              <w:pStyle w:val="af2"/>
              <w:numPr>
                <w:ilvl w:val="1"/>
                <w:numId w:val="16"/>
              </w:numPr>
              <w:tabs>
                <w:tab w:val="left" w:pos="567"/>
                <w:tab w:val="left" w:pos="1890"/>
              </w:tabs>
              <w:spacing w:line="276" w:lineRule="auto"/>
              <w:ind w:left="0" w:hanging="567"/>
              <w:rPr>
                <w:lang w:val="en-US"/>
              </w:rPr>
            </w:pPr>
            <w:r w:rsidRPr="00253054">
              <w:rPr>
                <w:lang w:val="en-US"/>
              </w:rPr>
              <w:t xml:space="preserve">10.10. </w:t>
            </w:r>
            <w:r w:rsidR="00460653" w:rsidRPr="00253054">
              <w:rPr>
                <w:lang w:val="en-US"/>
              </w:rPr>
              <w:t>Beneficiarul nu va fi responsabil pentru nici un fel de daune</w:t>
            </w:r>
            <w:r w:rsidR="00C33344" w:rsidRPr="00253054">
              <w:rPr>
                <w:lang w:val="en-US"/>
              </w:rPr>
              <w:t>-</w:t>
            </w:r>
            <w:r w:rsidR="00460653" w:rsidRPr="0025305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53054">
              <w:rPr>
                <w:lang w:val="en-US"/>
              </w:rPr>
              <w:t>î</w:t>
            </w:r>
            <w:r w:rsidR="00460653" w:rsidRPr="00253054">
              <w:rPr>
                <w:lang w:val="en-US"/>
              </w:rPr>
              <w:t>nd din vina Beneficiarului, a agenţilor sau a angajaţilor acestora.</w:t>
            </w:r>
          </w:p>
          <w:p w:rsidR="00460653" w:rsidRPr="00253054" w:rsidRDefault="00D53233" w:rsidP="007D5BCD">
            <w:pPr>
              <w:pStyle w:val="af2"/>
              <w:numPr>
                <w:ilvl w:val="1"/>
                <w:numId w:val="16"/>
              </w:numPr>
              <w:tabs>
                <w:tab w:val="left" w:pos="567"/>
                <w:tab w:val="left" w:pos="1890"/>
              </w:tabs>
              <w:spacing w:line="276" w:lineRule="auto"/>
              <w:ind w:left="0" w:hanging="567"/>
              <w:rPr>
                <w:lang w:val="en-US"/>
              </w:rPr>
            </w:pPr>
            <w:r w:rsidRPr="00253054">
              <w:rPr>
                <w:lang w:val="en-US"/>
              </w:rPr>
              <w:t xml:space="preserve">10.11. </w:t>
            </w:r>
            <w:r w:rsidR="00460653" w:rsidRPr="00253054">
              <w:rPr>
                <w:lang w:val="en-US"/>
              </w:rPr>
              <w:t>Antreprenorul şi subantreprenorii răspund soli</w:t>
            </w:r>
            <w:r w:rsidR="00DA1062" w:rsidRPr="00253054">
              <w:rPr>
                <w:lang w:val="en-US"/>
              </w:rPr>
              <w:t>dar pentru neexecutarea obligaț</w:t>
            </w:r>
            <w:r w:rsidR="00460653" w:rsidRPr="00253054">
              <w:rPr>
                <w:lang w:val="en-US"/>
              </w:rPr>
              <w:t>iil</w:t>
            </w:r>
            <w:r w:rsidR="00BB2CB2" w:rsidRPr="00253054">
              <w:rPr>
                <w:lang w:val="en-US"/>
              </w:rPr>
              <w:t>or</w:t>
            </w:r>
            <w:r w:rsidR="00460653" w:rsidRPr="00253054">
              <w:rPr>
                <w:lang w:val="en-US"/>
              </w:rPr>
              <w:t xml:space="preserve"> contractuale.</w:t>
            </w:r>
          </w:p>
          <w:p w:rsidR="00460653" w:rsidRPr="00253054" w:rsidRDefault="00460653" w:rsidP="00196AB4">
            <w:pPr>
              <w:pStyle w:val="af2"/>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253054" w:rsidRDefault="00D53233" w:rsidP="00D53233">
            <w:pPr>
              <w:pStyle w:val="af2"/>
              <w:tabs>
                <w:tab w:val="left" w:pos="567"/>
              </w:tabs>
              <w:spacing w:line="276" w:lineRule="auto"/>
              <w:ind w:firstLine="0"/>
              <w:rPr>
                <w:lang w:val="en-US"/>
              </w:rPr>
            </w:pPr>
            <w:r w:rsidRPr="00253054">
              <w:rPr>
                <w:lang w:val="en-US"/>
              </w:rPr>
              <w:t xml:space="preserve">12.1. </w:t>
            </w:r>
            <w:r w:rsidR="00460653" w:rsidRPr="00253054">
              <w:rPr>
                <w:lang w:val="en-US"/>
              </w:rPr>
              <w:t xml:space="preserve">Antreprenorul poate cere </w:t>
            </w:r>
            <w:r w:rsidR="00BB2CB2" w:rsidRPr="00253054">
              <w:rPr>
                <w:lang w:val="en-US"/>
              </w:rPr>
              <w:t>rezoluțiunea</w:t>
            </w:r>
            <w:r w:rsidR="00460653" w:rsidRPr="00253054">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253054" w:rsidRDefault="00D53233" w:rsidP="007D5BCD">
            <w:pPr>
              <w:pStyle w:val="af2"/>
              <w:numPr>
                <w:ilvl w:val="1"/>
                <w:numId w:val="16"/>
              </w:numPr>
              <w:tabs>
                <w:tab w:val="left" w:pos="567"/>
              </w:tabs>
              <w:spacing w:line="276" w:lineRule="auto"/>
              <w:ind w:left="0" w:hanging="567"/>
              <w:rPr>
                <w:lang w:val="en-US"/>
              </w:rPr>
            </w:pPr>
            <w:r w:rsidRPr="00253054">
              <w:rPr>
                <w:lang w:val="en-US"/>
              </w:rPr>
              <w:t xml:space="preserve">12.2. </w:t>
            </w:r>
            <w:r w:rsidR="00460653" w:rsidRPr="00253054">
              <w:rPr>
                <w:lang w:val="en-US"/>
              </w:rPr>
              <w:t xml:space="preserve">Beneficiarul poate cere </w:t>
            </w:r>
            <w:r w:rsidR="00BB2CB2" w:rsidRPr="00253054">
              <w:rPr>
                <w:lang w:val="en-US"/>
              </w:rPr>
              <w:t>rezoluțiunea</w:t>
            </w:r>
            <w:r w:rsidR="00460653" w:rsidRPr="00253054">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253054" w:rsidRDefault="007323B6" w:rsidP="007D5BCD">
            <w:pPr>
              <w:pStyle w:val="af2"/>
              <w:numPr>
                <w:ilvl w:val="1"/>
                <w:numId w:val="16"/>
              </w:numPr>
              <w:tabs>
                <w:tab w:val="left" w:pos="567"/>
              </w:tabs>
              <w:ind w:left="0" w:hanging="567"/>
              <w:rPr>
                <w:lang w:val="en-US"/>
              </w:rPr>
            </w:pPr>
            <w:r w:rsidRPr="00253054">
              <w:rPr>
                <w:lang w:val="en-US"/>
              </w:rPr>
              <w:t xml:space="preserve">12.3. </w:t>
            </w:r>
            <w:r w:rsidR="00460653" w:rsidRPr="00253054">
              <w:rPr>
                <w:lang w:val="en-US"/>
              </w:rPr>
              <w:t xml:space="preserve">Contractul se consideră </w:t>
            </w:r>
            <w:r w:rsidR="00BB2CB2" w:rsidRPr="00253054">
              <w:rPr>
                <w:lang w:val="en-US"/>
              </w:rPr>
              <w:t>rezolvit</w:t>
            </w:r>
            <w:r w:rsidR="00460653" w:rsidRPr="00253054">
              <w:rPr>
                <w:lang w:val="en-US"/>
              </w:rPr>
              <w:t>, dacă partea contractantă va comunica în scris cele</w:t>
            </w:r>
            <w:r w:rsidRPr="00253054">
              <w:rPr>
                <w:lang w:val="en-US"/>
              </w:rPr>
              <w:t>i</w:t>
            </w:r>
            <w:r w:rsidR="00460653" w:rsidRPr="00253054">
              <w:rPr>
                <w:lang w:val="en-US"/>
              </w:rPr>
              <w:t>lalte părţi contractante în termen de 15 zile motivele indicate la punctele 1</w:t>
            </w:r>
            <w:r w:rsidR="00D379F6" w:rsidRPr="00253054">
              <w:rPr>
                <w:lang w:val="en-US"/>
              </w:rPr>
              <w:t>2</w:t>
            </w:r>
            <w:r w:rsidR="00460653" w:rsidRPr="00253054">
              <w:rPr>
                <w:lang w:val="en-US"/>
              </w:rPr>
              <w:t>.1 şi 1</w:t>
            </w:r>
            <w:r w:rsidR="00D379F6" w:rsidRPr="00253054">
              <w:rPr>
                <w:lang w:val="en-US"/>
              </w:rPr>
              <w:t>2</w:t>
            </w:r>
            <w:r w:rsidR="00460653" w:rsidRPr="00253054">
              <w:rPr>
                <w:lang w:val="en-US"/>
              </w:rPr>
              <w:t xml:space="preserve">.2 din prezentul contract.  </w:t>
            </w:r>
          </w:p>
          <w:p w:rsidR="00460653" w:rsidRPr="00253054" w:rsidRDefault="007323B6" w:rsidP="007D5BCD">
            <w:pPr>
              <w:pStyle w:val="af2"/>
              <w:numPr>
                <w:ilvl w:val="1"/>
                <w:numId w:val="16"/>
              </w:numPr>
              <w:tabs>
                <w:tab w:val="left" w:pos="567"/>
              </w:tabs>
              <w:ind w:left="0" w:hanging="567"/>
              <w:rPr>
                <w:lang w:val="en-US"/>
              </w:rPr>
            </w:pPr>
            <w:r w:rsidRPr="00253054">
              <w:rPr>
                <w:lang w:val="en-US"/>
              </w:rPr>
              <w:lastRenderedPageBreak/>
              <w:t xml:space="preserve">12.4. </w:t>
            </w:r>
            <w:r w:rsidR="00460653" w:rsidRPr="00253054">
              <w:rPr>
                <w:lang w:val="en-US"/>
              </w:rPr>
              <w:t xml:space="preserve">Beneficiarul, în caz de </w:t>
            </w:r>
            <w:r w:rsidR="00BB2CB2" w:rsidRPr="00253054">
              <w:rPr>
                <w:lang w:val="en-US"/>
              </w:rPr>
              <w:t>rezoluțiune</w:t>
            </w:r>
            <w:r w:rsidR="00460653" w:rsidRPr="00253054">
              <w:rPr>
                <w:lang w:val="en-US"/>
              </w:rPr>
              <w:t>a contractului, va convoca comisia de recepţie care va efectua recepţia cantitativă şi calitativ</w:t>
            </w:r>
            <w:r w:rsidR="00D74B95" w:rsidRPr="00253054">
              <w:rPr>
                <w:lang w:val="en-US"/>
              </w:rPr>
              <w:t>ă</w:t>
            </w:r>
            <w:r w:rsidR="00460653" w:rsidRPr="00253054">
              <w:rPr>
                <w:lang w:val="en-US"/>
              </w:rPr>
              <w:t xml:space="preserve"> a lucrărilor executate</w:t>
            </w:r>
            <w:r w:rsidR="00D74B95" w:rsidRPr="00253054">
              <w:rPr>
                <w:lang w:val="en-US"/>
              </w:rPr>
              <w:t xml:space="preserve">,în maximum 15 zile de la data </w:t>
            </w:r>
            <w:r w:rsidR="00BB2CB2" w:rsidRPr="00253054">
              <w:rPr>
                <w:lang w:val="en-US"/>
              </w:rPr>
              <w:t>rezoluțiunii</w:t>
            </w:r>
            <w:r w:rsidR="00D74B95" w:rsidRPr="00253054">
              <w:rPr>
                <w:lang w:val="en-US"/>
              </w:rPr>
              <w:t>contractului.</w:t>
            </w:r>
          </w:p>
          <w:p w:rsidR="00460653" w:rsidRPr="00253054" w:rsidRDefault="007323B6" w:rsidP="007D5BCD">
            <w:pPr>
              <w:pStyle w:val="af2"/>
              <w:numPr>
                <w:ilvl w:val="1"/>
                <w:numId w:val="16"/>
              </w:numPr>
              <w:tabs>
                <w:tab w:val="left" w:pos="567"/>
              </w:tabs>
              <w:ind w:left="0" w:hanging="567"/>
              <w:rPr>
                <w:lang w:val="en-US"/>
              </w:rPr>
            </w:pPr>
            <w:r w:rsidRPr="00253054">
              <w:rPr>
                <w:lang w:val="en-US"/>
              </w:rPr>
              <w:t xml:space="preserve">12.5. </w:t>
            </w:r>
            <w:r w:rsidR="00460653" w:rsidRPr="00253054">
              <w:rPr>
                <w:lang w:val="en-US"/>
              </w:rPr>
              <w:t xml:space="preserve">În cazul </w:t>
            </w:r>
            <w:r w:rsidR="00BB2CB2" w:rsidRPr="00253054">
              <w:rPr>
                <w:lang w:val="en-US"/>
              </w:rPr>
              <w:t>rezoluțiunii</w:t>
            </w:r>
            <w:r w:rsidR="00460653" w:rsidRPr="0025305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53054">
              <w:rPr>
                <w:lang w:val="en-US"/>
              </w:rPr>
              <w:t>rezolvit</w:t>
            </w:r>
            <w:r w:rsidR="00460653" w:rsidRPr="00253054">
              <w:rPr>
                <w:lang w:val="en-US"/>
              </w:rPr>
              <w:t xml:space="preserve">contractul. </w:t>
            </w:r>
          </w:p>
          <w:p w:rsidR="00460653" w:rsidRPr="00253054" w:rsidRDefault="007323B6" w:rsidP="007D5BCD">
            <w:pPr>
              <w:pStyle w:val="af2"/>
              <w:numPr>
                <w:ilvl w:val="1"/>
                <w:numId w:val="16"/>
              </w:numPr>
              <w:tabs>
                <w:tab w:val="left" w:pos="567"/>
              </w:tabs>
              <w:ind w:left="0" w:hanging="567"/>
              <w:rPr>
                <w:lang w:val="en-US"/>
              </w:rPr>
            </w:pPr>
            <w:r w:rsidRPr="00253054">
              <w:rPr>
                <w:lang w:val="en-US"/>
              </w:rPr>
              <w:t xml:space="preserve">12.6. </w:t>
            </w:r>
            <w:r w:rsidR="00460653" w:rsidRPr="00253054">
              <w:rPr>
                <w:lang w:val="en-US"/>
              </w:rPr>
              <w:t>După rez</w:t>
            </w:r>
            <w:r w:rsidR="00892A6D" w:rsidRPr="00253054">
              <w:rPr>
                <w:lang w:val="en-US"/>
              </w:rPr>
              <w:t>oluțiunea</w:t>
            </w:r>
            <w:r w:rsidR="00460653" w:rsidRPr="00253054">
              <w:rPr>
                <w:lang w:val="en-US"/>
              </w:rPr>
              <w:t xml:space="preserve"> contractului, Beneficiarul poate continua execuţia lucrărilor cu respectarea prevederilor legale. </w:t>
            </w:r>
          </w:p>
          <w:p w:rsidR="00E22640" w:rsidRPr="00253054" w:rsidRDefault="00E22640" w:rsidP="00E22640">
            <w:pPr>
              <w:pStyle w:val="af2"/>
              <w:tabs>
                <w:tab w:val="left" w:pos="567"/>
                <w:tab w:val="left" w:pos="2070"/>
              </w:tabs>
              <w:ind w:firstLine="0"/>
              <w:rPr>
                <w:lang w:val="en-US"/>
              </w:rPr>
            </w:pPr>
            <w:r w:rsidRPr="00253054">
              <w:rPr>
                <w:lang w:val="en-US"/>
              </w:rPr>
              <w:t>12.7. Cazuri specifice de încetare a contractului de achiziţii publice:</w:t>
            </w:r>
          </w:p>
          <w:p w:rsidR="00E22640" w:rsidRPr="00253054" w:rsidRDefault="00F168DC" w:rsidP="00E22640">
            <w:pPr>
              <w:pStyle w:val="af2"/>
              <w:tabs>
                <w:tab w:val="left" w:pos="567"/>
                <w:tab w:val="left" w:pos="2070"/>
              </w:tabs>
              <w:ind w:firstLine="284"/>
              <w:rPr>
                <w:lang w:val="en-US"/>
              </w:rPr>
            </w:pPr>
            <w:r w:rsidRPr="00253054">
              <w:rPr>
                <w:lang w:val="en-US"/>
              </w:rPr>
              <w:t>Beneficiarul</w:t>
            </w:r>
            <w:r w:rsidR="00E22640" w:rsidRPr="00253054">
              <w:rPr>
                <w:lang w:val="en-US"/>
              </w:rPr>
              <w:t xml:space="preserve"> are dreptul de a </w:t>
            </w:r>
            <w:r w:rsidR="0060188C" w:rsidRPr="00253054">
              <w:rPr>
                <w:lang w:val="en-US"/>
              </w:rPr>
              <w:t>rezolvi</w:t>
            </w:r>
            <w:r w:rsidR="00E22640" w:rsidRPr="00253054">
              <w:rPr>
                <w:lang w:val="en-US"/>
              </w:rPr>
              <w:t>unilateral un contract de achiziţii publice în perioada de valabilitate a acestuia în una dintre următoarele situaţii:</w:t>
            </w:r>
          </w:p>
          <w:p w:rsidR="00E22640" w:rsidRPr="00253054" w:rsidRDefault="00E22640" w:rsidP="00E22640">
            <w:pPr>
              <w:pStyle w:val="af2"/>
              <w:tabs>
                <w:tab w:val="left" w:pos="567"/>
                <w:tab w:val="left" w:pos="2070"/>
              </w:tabs>
              <w:rPr>
                <w:lang w:val="en-US"/>
              </w:rPr>
            </w:pPr>
            <w:r w:rsidRPr="00253054">
              <w:rPr>
                <w:lang w:val="en-US"/>
              </w:rPr>
              <w:t xml:space="preserve">    a) contractantul se afla, la momentul atribuirii lui, în una dintre situaţiile care ar fi determinat excluderea sa din proce</w:t>
            </w:r>
            <w:r w:rsidR="00C33344" w:rsidRPr="00253054">
              <w:rPr>
                <w:lang w:val="en-US"/>
              </w:rPr>
              <w:t>dura de atribuire potrivit art.</w:t>
            </w:r>
            <w:r w:rsidRPr="00253054">
              <w:rPr>
                <w:lang w:val="en-US"/>
              </w:rPr>
              <w:t>19</w:t>
            </w:r>
            <w:r w:rsidR="00802287" w:rsidRPr="00253054">
              <w:rPr>
                <w:lang w:val="en-US"/>
              </w:rPr>
              <w:t xml:space="preserve"> al Legii </w:t>
            </w:r>
            <w:r w:rsidR="0060188C" w:rsidRPr="00253054">
              <w:rPr>
                <w:lang w:val="en-US"/>
              </w:rPr>
              <w:t>nr.</w:t>
            </w:r>
            <w:r w:rsidR="00802287" w:rsidRPr="00253054">
              <w:rPr>
                <w:lang w:val="en-US"/>
              </w:rPr>
              <w:t>131/2015 privind achizițiile publice</w:t>
            </w:r>
            <w:r w:rsidRPr="00253054">
              <w:rPr>
                <w:lang w:val="en-US"/>
              </w:rPr>
              <w:t>;</w:t>
            </w:r>
          </w:p>
          <w:p w:rsidR="00E22640" w:rsidRPr="00253054" w:rsidRDefault="00E22640" w:rsidP="00E22640">
            <w:pPr>
              <w:pStyle w:val="af2"/>
              <w:tabs>
                <w:tab w:val="left" w:pos="567"/>
                <w:tab w:val="left" w:pos="2070"/>
              </w:tabs>
              <w:rPr>
                <w:lang w:val="en-US"/>
              </w:rPr>
            </w:pPr>
            <w:r w:rsidRPr="00253054">
              <w:rPr>
                <w:lang w:val="en-US"/>
              </w:rPr>
              <w:t xml:space="preserve">    b) contractul a făcut obiectul unei modificări substanțiale care necesita o nouă procedură de achiziție publică în conformitate cu art. 76</w:t>
            </w:r>
            <w:r w:rsidR="00802287" w:rsidRPr="00253054">
              <w:rPr>
                <w:lang w:val="en-US"/>
              </w:rPr>
              <w:t xml:space="preserve"> al Legii </w:t>
            </w:r>
            <w:r w:rsidR="0060188C" w:rsidRPr="00253054">
              <w:rPr>
                <w:lang w:val="en-US"/>
              </w:rPr>
              <w:t>nr.</w:t>
            </w:r>
            <w:r w:rsidR="00802287" w:rsidRPr="00253054">
              <w:rPr>
                <w:lang w:val="en-US"/>
              </w:rPr>
              <w:t>131/2015 privind achizițiile publice</w:t>
            </w:r>
            <w:r w:rsidRPr="00253054">
              <w:rPr>
                <w:lang w:val="en-US"/>
              </w:rPr>
              <w:t>;</w:t>
            </w:r>
          </w:p>
          <w:p w:rsidR="00E22640" w:rsidRPr="00253054" w:rsidRDefault="00E22640" w:rsidP="00E22640">
            <w:pPr>
              <w:pStyle w:val="af2"/>
              <w:tabs>
                <w:tab w:val="left" w:pos="567"/>
                <w:tab w:val="left" w:pos="2070"/>
              </w:tabs>
              <w:rPr>
                <w:lang w:val="en-US"/>
              </w:rPr>
            </w:pPr>
            <w:r w:rsidRPr="00253054">
              <w:rPr>
                <w:lang w:val="en-US"/>
              </w:rPr>
              <w:t xml:space="preserve">    c) contractul nu ar fi trebuit să fie atribui</w:t>
            </w:r>
            <w:r w:rsidR="00C33344" w:rsidRPr="00253054">
              <w:rPr>
                <w:lang w:val="en-US"/>
              </w:rPr>
              <w:t>t contractantului respectiv, avâ</w:t>
            </w:r>
            <w:r w:rsidRPr="00253054">
              <w:rPr>
                <w:lang w:val="en-US"/>
              </w:rPr>
              <w:t xml:space="preserve">nd în vedere o încălcare gravă a obligaţiilor ce rezultă din </w:t>
            </w:r>
            <w:r w:rsidR="00802287" w:rsidRPr="00253054">
              <w:rPr>
                <w:lang w:val="en-US"/>
              </w:rPr>
              <w:t xml:space="preserve">Legea </w:t>
            </w:r>
            <w:r w:rsidR="0060188C" w:rsidRPr="00253054">
              <w:rPr>
                <w:lang w:val="en-US"/>
              </w:rPr>
              <w:t>nr.</w:t>
            </w:r>
            <w:r w:rsidR="00802287" w:rsidRPr="00253054">
              <w:rPr>
                <w:lang w:val="en-US"/>
              </w:rPr>
              <w:t>131/2015 priviind achizițiile publice</w:t>
            </w:r>
            <w:r w:rsidRPr="00253054">
              <w:rPr>
                <w:lang w:val="en-US"/>
              </w:rPr>
              <w:t xml:space="preserve"> și/sau tratatele internaţionale la care Republica Moldova este parte, care a fost constatată printr-o decizie a unei instanțe judecătorești naționale sau, după caz, internaționale.</w:t>
            </w:r>
          </w:p>
          <w:p w:rsidR="00E22640" w:rsidRPr="00253054" w:rsidRDefault="00E22640" w:rsidP="00802287">
            <w:pPr>
              <w:pStyle w:val="af2"/>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253054" w:rsidRDefault="007323B6" w:rsidP="007D5BCD">
            <w:pPr>
              <w:pStyle w:val="af2"/>
              <w:numPr>
                <w:ilvl w:val="1"/>
                <w:numId w:val="16"/>
              </w:numPr>
              <w:tabs>
                <w:tab w:val="left" w:pos="567"/>
              </w:tabs>
              <w:ind w:left="0" w:hanging="567"/>
              <w:rPr>
                <w:lang w:val="en-US"/>
              </w:rPr>
            </w:pPr>
            <w:r w:rsidRPr="00253054">
              <w:rPr>
                <w:lang w:val="en-US"/>
              </w:rPr>
              <w:t xml:space="preserve">13.1. </w:t>
            </w:r>
            <w:r w:rsidR="00460653" w:rsidRPr="00253054">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253054" w:rsidRDefault="007323B6" w:rsidP="007D5BCD">
            <w:pPr>
              <w:pStyle w:val="af2"/>
              <w:numPr>
                <w:ilvl w:val="1"/>
                <w:numId w:val="16"/>
              </w:numPr>
              <w:tabs>
                <w:tab w:val="left" w:pos="567"/>
              </w:tabs>
              <w:ind w:left="0" w:hanging="567"/>
              <w:rPr>
                <w:lang w:val="en-US"/>
              </w:rPr>
            </w:pPr>
            <w:r w:rsidRPr="00253054">
              <w:rPr>
                <w:lang w:val="en-US"/>
              </w:rPr>
              <w:t xml:space="preserve">13.2. </w:t>
            </w:r>
            <w:r w:rsidR="00460653" w:rsidRPr="00253054">
              <w:rPr>
                <w:lang w:val="en-US"/>
              </w:rPr>
              <w:t>Documentele contractului vor fi întocmite în limba română.</w:t>
            </w:r>
          </w:p>
          <w:p w:rsidR="00D379F6" w:rsidRPr="00253054" w:rsidRDefault="007323B6" w:rsidP="007D5BCD">
            <w:pPr>
              <w:pStyle w:val="af2"/>
              <w:numPr>
                <w:ilvl w:val="1"/>
                <w:numId w:val="16"/>
              </w:numPr>
              <w:tabs>
                <w:tab w:val="left" w:pos="567"/>
              </w:tabs>
              <w:ind w:left="0" w:hanging="567"/>
              <w:rPr>
                <w:lang w:val="en-US"/>
              </w:rPr>
            </w:pPr>
            <w:r w:rsidRPr="00253054">
              <w:rPr>
                <w:lang w:val="en-US"/>
              </w:rPr>
              <w:t>13.</w:t>
            </w:r>
            <w:r w:rsidR="001873A6" w:rsidRPr="00253054">
              <w:rPr>
                <w:lang w:val="en-US"/>
              </w:rPr>
              <w:t>3</w:t>
            </w:r>
            <w:r w:rsidRPr="00253054">
              <w:rPr>
                <w:lang w:val="en-US"/>
              </w:rPr>
              <w:t xml:space="preserve">. </w:t>
            </w:r>
            <w:r w:rsidR="00D379F6" w:rsidRPr="00253054">
              <w:rPr>
                <w:lang w:val="en-US"/>
              </w:rPr>
              <w:t>Prezentul Contract reprezintă acordul de voinţă al părţilorşi se consideră semnat la data aplicării ultimei semnături de către una dintre părți.</w:t>
            </w:r>
          </w:p>
          <w:p w:rsidR="00460653" w:rsidRPr="00253054" w:rsidRDefault="007323B6" w:rsidP="007D5BCD">
            <w:pPr>
              <w:pStyle w:val="af2"/>
              <w:numPr>
                <w:ilvl w:val="1"/>
                <w:numId w:val="16"/>
              </w:numPr>
              <w:tabs>
                <w:tab w:val="left" w:pos="567"/>
                <w:tab w:val="left" w:pos="4005"/>
              </w:tabs>
              <w:ind w:left="0" w:hanging="567"/>
              <w:contextualSpacing/>
              <w:rPr>
                <w:lang w:val="en-US"/>
              </w:rPr>
            </w:pPr>
            <w:r w:rsidRPr="00253054">
              <w:rPr>
                <w:lang w:val="en-US"/>
              </w:rPr>
              <w:t>13.</w:t>
            </w:r>
            <w:r w:rsidR="001873A6" w:rsidRPr="00253054">
              <w:rPr>
                <w:lang w:val="en-US"/>
              </w:rPr>
              <w:t>4</w:t>
            </w:r>
            <w:r w:rsidRPr="00253054">
              <w:rPr>
                <w:lang w:val="en-US"/>
              </w:rPr>
              <w:t xml:space="preserve">. </w:t>
            </w:r>
            <w:r w:rsidR="00D379F6" w:rsidRPr="00253054">
              <w:rPr>
                <w:lang w:val="en-US"/>
              </w:rPr>
              <w:t xml:space="preserve">Pentru confirmarea celor menţionate, </w:t>
            </w:r>
            <w:r w:rsidR="009D3792" w:rsidRPr="00253054">
              <w:rPr>
                <w:lang w:val="en-US"/>
              </w:rPr>
              <w:t>p</w:t>
            </w:r>
            <w:r w:rsidR="00D379F6" w:rsidRPr="00253054">
              <w:rPr>
                <w:lang w:val="en-US"/>
              </w:rPr>
              <w:t xml:space="preserve">ărţile au semnat prezentul Contract în conformitate cu legislaţia Republicii Moldova, la data şi anul indicate, </w:t>
            </w:r>
            <w:r w:rsidR="00460653" w:rsidRPr="00253054">
              <w:rPr>
                <w:lang w:val="en-US"/>
              </w:rPr>
              <w:t xml:space="preserve">fiind valabil până la </w:t>
            </w:r>
            <w:r w:rsidR="00684D44" w:rsidRPr="00253054">
              <w:rPr>
                <w:lang w:val="en-US"/>
              </w:rPr>
              <w:t>……./</w:t>
            </w:r>
            <w:r w:rsidR="00D379F6" w:rsidRPr="00253054">
              <w:rPr>
                <w:lang w:val="en-US"/>
              </w:rPr>
              <w:t>recepția finală a lucrărilor</w:t>
            </w:r>
            <w:r w:rsidR="00460653" w:rsidRPr="00253054">
              <w:rPr>
                <w:lang w:val="en-US"/>
              </w:rPr>
              <w:t>.</w:t>
            </w: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tabs>
                <w:tab w:val="left" w:pos="2295"/>
              </w:tabs>
              <w:jc w:val="both"/>
            </w:pPr>
          </w:p>
          <w:p w:rsidR="00C33344" w:rsidRPr="00B33AD1" w:rsidRDefault="00C33344" w:rsidP="00877B36">
            <w:pPr>
              <w:tabs>
                <w:tab w:val="left" w:pos="2295"/>
              </w:tabs>
              <w:jc w:val="both"/>
            </w:pPr>
          </w:p>
          <w:p w:rsidR="00877B36" w:rsidRDefault="00877B36" w:rsidP="00877B36">
            <w:pPr>
              <w:tabs>
                <w:tab w:val="left" w:pos="2295"/>
              </w:tabs>
              <w:jc w:val="both"/>
            </w:pPr>
          </w:p>
          <w:p w:rsidR="00B519C3" w:rsidRDefault="00B519C3" w:rsidP="00877B36">
            <w:pPr>
              <w:tabs>
                <w:tab w:val="left" w:pos="2295"/>
              </w:tabs>
              <w:jc w:val="both"/>
            </w:pPr>
          </w:p>
          <w:p w:rsidR="00B519C3" w:rsidRDefault="00B519C3" w:rsidP="00877B36">
            <w:pPr>
              <w:tabs>
                <w:tab w:val="left" w:pos="2295"/>
              </w:tabs>
              <w:jc w:val="both"/>
            </w:pPr>
          </w:p>
          <w:p w:rsidR="00B519C3" w:rsidRDefault="00B519C3" w:rsidP="00877B36">
            <w:pPr>
              <w:tabs>
                <w:tab w:val="left" w:pos="2295"/>
              </w:tabs>
              <w:jc w:val="both"/>
            </w:pPr>
          </w:p>
          <w:p w:rsidR="00B519C3" w:rsidRPr="00B33AD1" w:rsidRDefault="00B519C3" w:rsidP="00877B36">
            <w:pPr>
              <w:tabs>
                <w:tab w:val="left" w:pos="2295"/>
              </w:tabs>
              <w:jc w:val="both"/>
            </w:pP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lastRenderedPageBreak/>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4D7C86" w:rsidRPr="00B33AD1" w:rsidRDefault="004D7C86" w:rsidP="00196AB4">
            <w:pPr>
              <w:tabs>
                <w:tab w:val="left" w:pos="567"/>
                <w:tab w:val="left" w:pos="4005"/>
              </w:tabs>
              <w:jc w:val="both"/>
            </w:pPr>
          </w:p>
          <w:p w:rsidR="00877B36" w:rsidRPr="00B33AD1" w:rsidRDefault="00877B36" w:rsidP="00196AB4">
            <w:pPr>
              <w:tabs>
                <w:tab w:val="left" w:pos="567"/>
                <w:tab w:val="left" w:pos="4005"/>
              </w:tabs>
              <w:jc w:val="both"/>
            </w:pPr>
          </w:p>
          <w:p w:rsidR="00877B36" w:rsidRPr="00B33AD1" w:rsidRDefault="00877B36"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p w:rsidR="006A7C1C" w:rsidRPr="00B33AD1" w:rsidRDefault="006A7C1C" w:rsidP="00196AB4">
                  <w:pPr>
                    <w:tabs>
                      <w:tab w:val="left" w:pos="1134"/>
                      <w:tab w:val="left" w:pos="4680"/>
                      <w:tab w:val="left" w:pos="7020"/>
                    </w:tabs>
                    <w:suppressAutoHyphens/>
                    <w:ind w:firstLine="567"/>
                    <w:jc w:val="both"/>
                  </w:pPr>
                </w:p>
                <w:p w:rsidR="006A7C1C" w:rsidRPr="00B33AD1" w:rsidRDefault="006A7C1C"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p w:rsidR="00D76BD0" w:rsidRPr="00B33AD1" w:rsidRDefault="00D76BD0" w:rsidP="00196AB4">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B96242" w:rsidRPr="00B33AD1" w:rsidRDefault="00B96242" w:rsidP="00196AB4">
                  <w:pPr>
                    <w:jc w:val="both"/>
                    <w:rPr>
                      <w:b/>
                    </w:rPr>
                  </w:pPr>
                </w:p>
                <w:p w:rsidR="00B96242" w:rsidRPr="00B33AD1" w:rsidRDefault="00B96242" w:rsidP="00196AB4">
                  <w:pPr>
                    <w:jc w:val="both"/>
                    <w:rPr>
                      <w:b/>
                    </w:rPr>
                  </w:pPr>
                </w:p>
                <w:p w:rsidR="00460653" w:rsidRPr="00B33AD1" w:rsidRDefault="00460653" w:rsidP="003E7B03">
                  <w:pPr>
                    <w:jc w:val="both"/>
                    <w:rPr>
                      <w:b/>
                    </w:rPr>
                  </w:pPr>
                </w:p>
              </w:tc>
              <w:tc>
                <w:tcPr>
                  <w:tcW w:w="4559" w:type="dxa"/>
                  <w:vAlign w:val="center"/>
                </w:tcPr>
                <w:p w:rsidR="00460653" w:rsidRPr="00B33AD1" w:rsidRDefault="00460653" w:rsidP="00196AB4">
                  <w:pPr>
                    <w:jc w:val="both"/>
                    <w:rPr>
                      <w:b/>
                    </w:rPr>
                  </w:pPr>
                </w:p>
                <w:p w:rsidR="00460653" w:rsidRPr="00B33AD1" w:rsidRDefault="00460653" w:rsidP="00196AB4">
                  <w:pPr>
                    <w:jc w:val="both"/>
                    <w:rPr>
                      <w:b/>
                    </w:rPr>
                  </w:pPr>
                </w:p>
                <w:p w:rsidR="00460653" w:rsidRPr="00B33AD1" w:rsidRDefault="00460653" w:rsidP="003E7B03">
                  <w:pPr>
                    <w:jc w:val="both"/>
                    <w:rPr>
                      <w:b/>
                    </w:rPr>
                  </w:pPr>
                </w:p>
              </w:tc>
            </w:tr>
          </w:tbl>
          <w:p w:rsidR="00F7186F" w:rsidRPr="00B33AD1" w:rsidRDefault="00F7186F" w:rsidP="00196AB4">
            <w:pPr>
              <w:tabs>
                <w:tab w:val="left" w:pos="2295"/>
              </w:tabs>
              <w:jc w:val="both"/>
            </w:pPr>
          </w:p>
          <w:p w:rsidR="00FA66D8" w:rsidRPr="00B33AD1" w:rsidRDefault="00FA66D8"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4D7C86" w:rsidP="00196AB4">
            <w:pPr>
              <w:tabs>
                <w:tab w:val="left" w:pos="2295"/>
              </w:tabs>
              <w:jc w:val="both"/>
            </w:pPr>
            <w:r w:rsidRPr="00B33AD1">
              <w:br/>
            </w:r>
          </w:p>
          <w:p w:rsidR="004D7C86" w:rsidRPr="00B33AD1" w:rsidRDefault="004D7C86" w:rsidP="00196AB4">
            <w:pPr>
              <w:tabs>
                <w:tab w:val="left" w:pos="2295"/>
              </w:tabs>
              <w:jc w:val="both"/>
            </w:pPr>
          </w:p>
          <w:p w:rsidR="006A7C1C" w:rsidRPr="00B33AD1" w:rsidRDefault="006A7C1C" w:rsidP="00196AB4">
            <w:pPr>
              <w:tabs>
                <w:tab w:val="left" w:pos="2295"/>
              </w:tabs>
              <w:jc w:val="both"/>
            </w:pPr>
          </w:p>
          <w:p w:rsidR="007E709D" w:rsidRPr="00B33AD1" w:rsidRDefault="007E709D" w:rsidP="007E709D">
            <w:pPr>
              <w:jc w:val="both"/>
            </w:pPr>
          </w:p>
          <w:p w:rsidR="00006D6D" w:rsidRPr="00B33AD1" w:rsidRDefault="00006D6D" w:rsidP="007E709D">
            <w:pPr>
              <w:jc w:val="both"/>
              <w:rPr>
                <w:sz w:val="28"/>
                <w:szCs w:val="28"/>
              </w:rPr>
            </w:pPr>
          </w:p>
          <w:p w:rsidR="007E709D" w:rsidRPr="00B33AD1" w:rsidRDefault="007E709D" w:rsidP="004D7C86">
            <w:pPr>
              <w:tabs>
                <w:tab w:val="left" w:pos="2295"/>
              </w:tabs>
              <w:jc w:val="right"/>
            </w:pPr>
            <w:r w:rsidRPr="00B33AD1">
              <w:t xml:space="preserve">Anexa nr. </w:t>
            </w:r>
            <w:r w:rsidR="004D7C86" w:rsidRPr="00B33AD1">
              <w:t>1</w:t>
            </w:r>
          </w:p>
          <w:p w:rsidR="007E709D" w:rsidRPr="00B33AD1" w:rsidRDefault="00C33344" w:rsidP="004D7C86">
            <w:pPr>
              <w:tabs>
                <w:tab w:val="left" w:pos="2295"/>
              </w:tabs>
              <w:jc w:val="right"/>
            </w:pPr>
            <w:r w:rsidRPr="00B33AD1">
              <w:t>l</w:t>
            </w:r>
            <w:r w:rsidR="00892A6D" w:rsidRPr="00B33AD1">
              <w:t>a C</w:t>
            </w:r>
            <w:r w:rsidR="007E709D" w:rsidRPr="00B33AD1">
              <w:t>ontractul nr. ___________</w:t>
            </w:r>
          </w:p>
          <w:p w:rsidR="007E709D" w:rsidRPr="00B33AD1" w:rsidRDefault="007E709D" w:rsidP="004D7C86">
            <w:pPr>
              <w:tabs>
                <w:tab w:val="left" w:pos="2295"/>
              </w:tabs>
              <w:jc w:val="right"/>
            </w:pPr>
            <w:r w:rsidRPr="00B33AD1">
              <w:lastRenderedPageBreak/>
              <w:t>Din „____”  _____ 20_______</w:t>
            </w:r>
          </w:p>
          <w:p w:rsidR="007E709D" w:rsidRPr="00B33AD1" w:rsidRDefault="007E709D"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4D7C86" w:rsidRPr="00B33AD1" w:rsidRDefault="004D7C86" w:rsidP="007E709D">
            <w:pPr>
              <w:tabs>
                <w:tab w:val="left" w:pos="2295"/>
              </w:tabs>
              <w:jc w:val="both"/>
            </w:pPr>
          </w:p>
          <w:p w:rsidR="007E709D" w:rsidRPr="00B33AD1" w:rsidRDefault="007E709D" w:rsidP="007E709D">
            <w:pPr>
              <w:tabs>
                <w:tab w:val="left" w:pos="2295"/>
              </w:tabs>
              <w:jc w:val="both"/>
            </w:pPr>
          </w:p>
          <w:p w:rsidR="007E709D" w:rsidRPr="00B33AD1" w:rsidRDefault="007E709D" w:rsidP="007E709D">
            <w:pPr>
              <w:tabs>
                <w:tab w:val="left" w:pos="2295"/>
              </w:tabs>
              <w:jc w:val="both"/>
              <w:rPr>
                <w:b/>
              </w:rPr>
            </w:pPr>
            <w:r w:rsidRPr="00B33AD1">
              <w:rPr>
                <w:b/>
              </w:rPr>
              <w:t>SPECIFICAŢII TEHNICE</w:t>
            </w:r>
          </w:p>
          <w:p w:rsidR="007E709D" w:rsidRPr="00B33AD1" w:rsidRDefault="007E709D" w:rsidP="007E709D">
            <w:pPr>
              <w:tabs>
                <w:tab w:val="left" w:pos="2295"/>
              </w:tabs>
              <w:jc w:val="both"/>
            </w:pPr>
          </w:p>
          <w:tbl>
            <w:tblPr>
              <w:tblW w:w="93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085"/>
              <w:gridCol w:w="2466"/>
            </w:tblGrid>
            <w:tr w:rsidR="007E709D" w:rsidRPr="00B33AD1" w:rsidTr="00B519C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4D7C86">
                  <w:pPr>
                    <w:jc w:val="both"/>
                    <w:rPr>
                      <w:b/>
                      <w:bCs/>
                      <w:noProof w:val="0"/>
                    </w:rPr>
                  </w:pPr>
                  <w:r w:rsidRPr="00B33AD1">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E13118">
                  <w:pPr>
                    <w:jc w:val="center"/>
                    <w:rPr>
                      <w:b/>
                      <w:bCs/>
                      <w:noProof w:val="0"/>
                    </w:rPr>
                  </w:pPr>
                  <w:r w:rsidRPr="00B33AD1">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4D7C86">
                  <w:pPr>
                    <w:jc w:val="both"/>
                    <w:rPr>
                      <w:b/>
                      <w:bCs/>
                      <w:noProof w:val="0"/>
                    </w:rPr>
                  </w:pPr>
                  <w:r w:rsidRPr="00B33AD1">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B33AD1" w:rsidRDefault="007E709D" w:rsidP="004D7C86">
                  <w:pPr>
                    <w:jc w:val="center"/>
                    <w:rPr>
                      <w:b/>
                    </w:rPr>
                  </w:pPr>
                  <w:r w:rsidRPr="00B33AD1">
                    <w:rPr>
                      <w:b/>
                    </w:rPr>
                    <w:t>Specificarea tehnică deplină solicitată de către autoritatea contractantă</w:t>
                  </w:r>
                </w:p>
                <w:p w:rsidR="007E709D" w:rsidRPr="00B33AD1" w:rsidRDefault="007E709D" w:rsidP="004D7C86">
                  <w:pPr>
                    <w:jc w:val="both"/>
                    <w:rPr>
                      <w:b/>
                      <w:bCs/>
                      <w:noProof w:val="0"/>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B33AD1" w:rsidRDefault="007E709D" w:rsidP="004D7C86">
                  <w:pPr>
                    <w:jc w:val="center"/>
                    <w:rPr>
                      <w:b/>
                    </w:rPr>
                  </w:pPr>
                  <w:r w:rsidRPr="00B33AD1">
                    <w:rPr>
                      <w:b/>
                      <w:bCs/>
                      <w:noProof w:val="0"/>
                    </w:rPr>
                    <w:t xml:space="preserve">Specificarea tehnică </w:t>
                  </w:r>
                  <w:r w:rsidRPr="00B33AD1">
                    <w:rPr>
                      <w:b/>
                    </w:rPr>
                    <w:t>deplină propusă de către ofertant</w:t>
                  </w:r>
                </w:p>
                <w:p w:rsidR="007E709D" w:rsidRPr="00B33AD1" w:rsidRDefault="007E709D" w:rsidP="004D7C86">
                  <w:pPr>
                    <w:jc w:val="both"/>
                    <w:rPr>
                      <w:b/>
                      <w:bCs/>
                      <w:noProof w:val="0"/>
                    </w:rPr>
                  </w:pPr>
                </w:p>
              </w:tc>
              <w:tc>
                <w:tcPr>
                  <w:tcW w:w="24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B33AD1" w:rsidRDefault="007E709D" w:rsidP="001223E6">
                  <w:pPr>
                    <w:ind w:right="943"/>
                    <w:jc w:val="center"/>
                    <w:rPr>
                      <w:b/>
                      <w:bCs/>
                      <w:noProof w:val="0"/>
                    </w:rPr>
                  </w:pPr>
                  <w:r w:rsidRPr="00B33AD1">
                    <w:rPr>
                      <w:b/>
                      <w:bCs/>
                      <w:noProof w:val="0"/>
                    </w:rPr>
                    <w:t>Standarde de</w:t>
                  </w:r>
                </w:p>
                <w:p w:rsidR="007E709D" w:rsidRPr="00B33AD1" w:rsidRDefault="007E709D" w:rsidP="001223E6">
                  <w:pPr>
                    <w:ind w:right="943"/>
                    <w:jc w:val="center"/>
                    <w:rPr>
                      <w:b/>
                      <w:bCs/>
                      <w:noProof w:val="0"/>
                    </w:rPr>
                  </w:pPr>
                  <w:r w:rsidRPr="00B33AD1">
                    <w:rPr>
                      <w:b/>
                      <w:bCs/>
                      <w:noProof w:val="0"/>
                    </w:rPr>
                    <w:t>referinţă</w:t>
                  </w:r>
                </w:p>
              </w:tc>
            </w:tr>
            <w:tr w:rsidR="007E709D" w:rsidRPr="00B33AD1"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r w:rsidRPr="00B33AD1">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B33AD1"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B33AD1"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B33AD1"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r>
            <w:tr w:rsidR="007E709D" w:rsidRPr="00B33AD1" w:rsidTr="00B519C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B33AD1"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c>
                <w:tcPr>
                  <w:tcW w:w="2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B33AD1" w:rsidRDefault="007E709D" w:rsidP="004D7C86">
                  <w:pPr>
                    <w:jc w:val="both"/>
                    <w:rPr>
                      <w:noProof w:val="0"/>
                    </w:rPr>
                  </w:pPr>
                </w:p>
              </w:tc>
            </w:tr>
            <w:tr w:rsidR="007E709D" w:rsidRPr="00B33AD1" w:rsidTr="00B519C3">
              <w:tc>
                <w:tcPr>
                  <w:tcW w:w="2261" w:type="dxa"/>
                  <w:gridSpan w:val="2"/>
                  <w:tcBorders>
                    <w:top w:val="single" w:sz="6" w:space="0" w:color="000000"/>
                    <w:left w:val="nil"/>
                    <w:bottom w:val="nil"/>
                    <w:right w:val="nil"/>
                  </w:tcBorders>
                </w:tcPr>
                <w:p w:rsidR="007E709D" w:rsidRPr="00B33AD1" w:rsidRDefault="007E709D" w:rsidP="004D7C86">
                  <w:pPr>
                    <w:jc w:val="both"/>
                    <w:rPr>
                      <w:noProof w:val="0"/>
                    </w:rPr>
                  </w:pPr>
                </w:p>
                <w:p w:rsidR="007E709D" w:rsidRPr="00B33AD1" w:rsidRDefault="007E709D" w:rsidP="004D7C86">
                  <w:pPr>
                    <w:jc w:val="both"/>
                    <w:rPr>
                      <w:noProof w:val="0"/>
                    </w:rPr>
                  </w:pPr>
                </w:p>
                <w:p w:rsidR="007E709D" w:rsidRPr="00B33AD1" w:rsidRDefault="007E709D" w:rsidP="004D7C86">
                  <w:pPr>
                    <w:jc w:val="both"/>
                    <w:rPr>
                      <w:noProof w:val="0"/>
                    </w:rPr>
                  </w:pPr>
                </w:p>
                <w:p w:rsidR="007E709D" w:rsidRPr="00B33AD1" w:rsidRDefault="007E709D" w:rsidP="004D7C86">
                  <w:pPr>
                    <w:jc w:val="both"/>
                    <w:rPr>
                      <w:noProof w:val="0"/>
                    </w:rPr>
                  </w:pPr>
                </w:p>
                <w:p w:rsidR="007E709D" w:rsidRPr="00B33AD1" w:rsidRDefault="007E709D" w:rsidP="004D7C86">
                  <w:pPr>
                    <w:jc w:val="both"/>
                    <w:rPr>
                      <w:noProof w:val="0"/>
                    </w:rPr>
                  </w:pPr>
                </w:p>
              </w:tc>
              <w:tc>
                <w:tcPr>
                  <w:tcW w:w="710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B33AD1" w:rsidRDefault="007E709D" w:rsidP="004D7C86">
                  <w:pPr>
                    <w:jc w:val="both"/>
                    <w:rPr>
                      <w:noProof w:val="0"/>
                    </w:rPr>
                  </w:pPr>
                  <w:r w:rsidRPr="00B33AD1">
                    <w:rPr>
                      <w:noProof w:val="0"/>
                    </w:rPr>
                    <w:t> </w:t>
                  </w:r>
                </w:p>
                <w:p w:rsidR="007E709D" w:rsidRPr="00B33AD1" w:rsidRDefault="007E709D"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4D7C86" w:rsidRPr="00B33AD1" w:rsidRDefault="004D7C86" w:rsidP="004D7C86">
                  <w:pPr>
                    <w:jc w:val="center"/>
                    <w:rPr>
                      <w:b/>
                      <w:bCs/>
                      <w:noProof w:val="0"/>
                    </w:rPr>
                  </w:pPr>
                </w:p>
                <w:p w:rsidR="007E709D" w:rsidRPr="00B33AD1" w:rsidRDefault="007E709D" w:rsidP="007E709D">
                  <w:pPr>
                    <w:rPr>
                      <w:b/>
                      <w:bCs/>
                      <w:noProof w:val="0"/>
                    </w:rPr>
                  </w:pPr>
                  <w:r w:rsidRPr="00B33AD1">
                    <w:rPr>
                      <w:b/>
                      <w:bCs/>
                      <w:noProof w:val="0"/>
                    </w:rPr>
                    <w:t xml:space="preserve">                 SEMNĂTURILE PĂRŢILOR</w:t>
                  </w:r>
                </w:p>
                <w:p w:rsidR="004D7C86" w:rsidRPr="00B33AD1" w:rsidRDefault="004D7C86" w:rsidP="007E709D">
                  <w:pPr>
                    <w:rPr>
                      <w:noProof w:val="0"/>
                    </w:rPr>
                  </w:pPr>
                </w:p>
              </w:tc>
            </w:tr>
            <w:tr w:rsidR="007E709D" w:rsidRPr="00B33AD1" w:rsidTr="00B519C3">
              <w:tc>
                <w:tcPr>
                  <w:tcW w:w="4763" w:type="dxa"/>
                  <w:gridSpan w:val="4"/>
                  <w:tcBorders>
                    <w:top w:val="nil"/>
                    <w:left w:val="nil"/>
                    <w:bottom w:val="nil"/>
                    <w:right w:val="nil"/>
                  </w:tcBorders>
                  <w:tcMar>
                    <w:top w:w="24" w:type="dxa"/>
                    <w:left w:w="48" w:type="dxa"/>
                    <w:bottom w:w="24" w:type="dxa"/>
                    <w:right w:w="48" w:type="dxa"/>
                  </w:tcMar>
                  <w:hideMark/>
                </w:tcPr>
                <w:p w:rsidR="007E709D" w:rsidRPr="00B33AD1" w:rsidRDefault="006A7C1C" w:rsidP="001223E6">
                  <w:pPr>
                    <w:jc w:val="center"/>
                    <w:rPr>
                      <w:noProof w:val="0"/>
                    </w:rPr>
                  </w:pPr>
                  <w:r w:rsidRPr="00B33AD1">
                    <w:rPr>
                      <w:b/>
                      <w:bCs/>
                      <w:noProof w:val="0"/>
                    </w:rPr>
                    <w:t>ANTREPRENORUL</w:t>
                  </w:r>
                </w:p>
                <w:p w:rsidR="007E709D" w:rsidRPr="00B33AD1" w:rsidRDefault="007E709D" w:rsidP="004D7C86">
                  <w:pPr>
                    <w:ind w:firstLine="567"/>
                    <w:jc w:val="both"/>
                    <w:rPr>
                      <w:noProof w:val="0"/>
                    </w:rPr>
                  </w:pPr>
                  <w:r w:rsidRPr="00B33AD1">
                    <w:rPr>
                      <w:noProof w:val="0"/>
                    </w:rPr>
                    <w:t> </w:t>
                  </w:r>
                </w:p>
                <w:p w:rsidR="00753976" w:rsidRPr="00B33AD1" w:rsidRDefault="00753976" w:rsidP="00240751">
                  <w:pPr>
                    <w:ind w:firstLine="567"/>
                    <w:rPr>
                      <w:noProof w:val="0"/>
                    </w:rPr>
                  </w:pPr>
                </w:p>
                <w:p w:rsidR="007E709D" w:rsidRPr="00B33AD1" w:rsidRDefault="007E709D" w:rsidP="00240751">
                  <w:pPr>
                    <w:ind w:firstLine="567"/>
                    <w:rPr>
                      <w:noProof w:val="0"/>
                    </w:rPr>
                  </w:pPr>
                </w:p>
              </w:tc>
              <w:tc>
                <w:tcPr>
                  <w:tcW w:w="50" w:type="dxa"/>
                  <w:tcBorders>
                    <w:top w:val="nil"/>
                    <w:left w:val="nil"/>
                    <w:bottom w:val="nil"/>
                    <w:right w:val="nil"/>
                  </w:tcBorders>
                </w:tcPr>
                <w:p w:rsidR="007E709D" w:rsidRPr="00B33AD1" w:rsidRDefault="007E709D" w:rsidP="004D7C86">
                  <w:pPr>
                    <w:jc w:val="both"/>
                    <w:rPr>
                      <w:b/>
                      <w:bCs/>
                      <w:noProof w:val="0"/>
                    </w:rPr>
                  </w:pPr>
                </w:p>
              </w:tc>
              <w:tc>
                <w:tcPr>
                  <w:tcW w:w="4551" w:type="dxa"/>
                  <w:gridSpan w:val="2"/>
                  <w:tcBorders>
                    <w:top w:val="nil"/>
                    <w:left w:val="nil"/>
                    <w:bottom w:val="nil"/>
                    <w:right w:val="nil"/>
                  </w:tcBorders>
                  <w:tcMar>
                    <w:top w:w="24" w:type="dxa"/>
                    <w:left w:w="48" w:type="dxa"/>
                    <w:bottom w:w="24" w:type="dxa"/>
                    <w:right w:w="48" w:type="dxa"/>
                  </w:tcMar>
                  <w:hideMark/>
                </w:tcPr>
                <w:p w:rsidR="007E709D" w:rsidRPr="00B33AD1" w:rsidRDefault="006A7C1C" w:rsidP="007E709D">
                  <w:pPr>
                    <w:rPr>
                      <w:noProof w:val="0"/>
                    </w:rPr>
                  </w:pPr>
                  <w:r w:rsidRPr="00B33AD1">
                    <w:rPr>
                      <w:b/>
                      <w:bCs/>
                      <w:noProof w:val="0"/>
                    </w:rPr>
                    <w:t xml:space="preserve"> BENEFICIAR</w:t>
                  </w:r>
                </w:p>
                <w:p w:rsidR="007E709D" w:rsidRPr="00B33AD1" w:rsidRDefault="007E709D" w:rsidP="004D7C86">
                  <w:pPr>
                    <w:ind w:firstLine="567"/>
                    <w:jc w:val="both"/>
                    <w:rPr>
                      <w:noProof w:val="0"/>
                    </w:rPr>
                  </w:pPr>
                  <w:r w:rsidRPr="00B33AD1">
                    <w:rPr>
                      <w:noProof w:val="0"/>
                    </w:rPr>
                    <w:t> </w:t>
                  </w:r>
                </w:p>
                <w:p w:rsidR="007E709D" w:rsidRPr="00B33AD1" w:rsidRDefault="007E709D" w:rsidP="007E709D">
                  <w:pPr>
                    <w:rPr>
                      <w:noProof w:val="0"/>
                    </w:rPr>
                  </w:pPr>
                </w:p>
                <w:p w:rsidR="007E709D" w:rsidRPr="00B33AD1" w:rsidRDefault="007E709D" w:rsidP="003E7B03">
                  <w:pPr>
                    <w:jc w:val="both"/>
                    <w:rPr>
                      <w:noProof w:val="0"/>
                    </w:rPr>
                  </w:pPr>
                </w:p>
              </w:tc>
            </w:tr>
          </w:tbl>
          <w:p w:rsidR="00385C85" w:rsidRPr="00B33AD1" w:rsidRDefault="00385C85" w:rsidP="00196AB4">
            <w:pPr>
              <w:tabs>
                <w:tab w:val="left" w:pos="2295"/>
              </w:tabs>
              <w:jc w:val="both"/>
            </w:pPr>
          </w:p>
          <w:p w:rsidR="00385C85" w:rsidRPr="00B33AD1" w:rsidRDefault="00385C85"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BE49DD" w:rsidRPr="00B33AD1" w:rsidRDefault="00BE49DD" w:rsidP="00196AB4">
            <w:pPr>
              <w:tabs>
                <w:tab w:val="left" w:pos="2295"/>
              </w:tabs>
              <w:jc w:val="both"/>
            </w:pPr>
          </w:p>
          <w:p w:rsidR="004D7C86" w:rsidRPr="00B33AD1" w:rsidRDefault="004D7C86" w:rsidP="00196AB4">
            <w:pPr>
              <w:tabs>
                <w:tab w:val="left" w:pos="2295"/>
              </w:tabs>
              <w:jc w:val="both"/>
            </w:pPr>
          </w:p>
          <w:p w:rsidR="00006D6D" w:rsidRPr="00B33AD1" w:rsidRDefault="00006D6D" w:rsidP="00196AB4">
            <w:pPr>
              <w:tabs>
                <w:tab w:val="left" w:pos="2295"/>
              </w:tabs>
              <w:jc w:val="both"/>
            </w:pPr>
          </w:p>
          <w:p w:rsidR="00A14C96" w:rsidRPr="00B33AD1" w:rsidRDefault="00A14C96" w:rsidP="00196AB4">
            <w:pPr>
              <w:tabs>
                <w:tab w:val="left" w:pos="2295"/>
              </w:tabs>
              <w:jc w:val="both"/>
            </w:pPr>
          </w:p>
          <w:p w:rsidR="00A14C96" w:rsidRPr="00B33AD1" w:rsidRDefault="00A14C96" w:rsidP="00196AB4">
            <w:pPr>
              <w:tabs>
                <w:tab w:val="left" w:pos="2295"/>
              </w:tabs>
              <w:jc w:val="both"/>
            </w:pPr>
          </w:p>
          <w:p w:rsidR="00803E7E" w:rsidRPr="00B33AD1" w:rsidRDefault="00803E7E" w:rsidP="004D7C86">
            <w:pPr>
              <w:jc w:val="right"/>
              <w:rPr>
                <w:noProof w:val="0"/>
              </w:rPr>
            </w:pPr>
            <w:r w:rsidRPr="00B33AD1">
              <w:rPr>
                <w:noProof w:val="0"/>
              </w:rPr>
              <w:t>Anexa nr.</w:t>
            </w:r>
            <w:r w:rsidR="004D7C86" w:rsidRPr="00B33AD1">
              <w:rPr>
                <w:noProof w:val="0"/>
              </w:rPr>
              <w:t>2</w:t>
            </w:r>
          </w:p>
          <w:p w:rsidR="00803E7E" w:rsidRPr="00B33AD1" w:rsidRDefault="00803E7E" w:rsidP="004D7C86">
            <w:pPr>
              <w:jc w:val="right"/>
              <w:rPr>
                <w:noProof w:val="0"/>
              </w:rPr>
            </w:pPr>
            <w:r w:rsidRPr="00B33AD1">
              <w:rPr>
                <w:noProof w:val="0"/>
              </w:rPr>
              <w:t xml:space="preserve">la </w:t>
            </w:r>
            <w:r w:rsidR="00892A6D" w:rsidRPr="00B33AD1">
              <w:rPr>
                <w:noProof w:val="0"/>
              </w:rPr>
              <w:t>C</w:t>
            </w:r>
            <w:r w:rsidRPr="00B33AD1">
              <w:rPr>
                <w:noProof w:val="0"/>
              </w:rPr>
              <w:t>ontractul nr.__________</w:t>
            </w:r>
          </w:p>
          <w:p w:rsidR="00803E7E" w:rsidRPr="00B33AD1" w:rsidRDefault="00803E7E" w:rsidP="004D7C86">
            <w:pPr>
              <w:jc w:val="right"/>
              <w:rPr>
                <w:noProof w:val="0"/>
              </w:rPr>
            </w:pPr>
            <w:r w:rsidRPr="00B33AD1">
              <w:rPr>
                <w:noProof w:val="0"/>
              </w:rPr>
              <w:lastRenderedPageBreak/>
              <w:t>din “____” ________ 20___</w:t>
            </w:r>
          </w:p>
          <w:p w:rsidR="004D7C86" w:rsidRPr="00B33AD1" w:rsidRDefault="004D7C86" w:rsidP="006A7C1C">
            <w:pPr>
              <w:keepNext/>
              <w:keepLines/>
              <w:spacing w:before="200"/>
              <w:jc w:val="both"/>
              <w:outlineLvl w:val="2"/>
              <w:rPr>
                <w:noProof w:val="0"/>
              </w:rPr>
            </w:pPr>
          </w:p>
          <w:p w:rsidR="006A7C1C" w:rsidRPr="00B33AD1" w:rsidRDefault="006A7C1C" w:rsidP="006A7C1C">
            <w:pPr>
              <w:keepNext/>
              <w:keepLines/>
              <w:spacing w:before="200"/>
              <w:jc w:val="both"/>
              <w:outlineLvl w:val="2"/>
              <w:rPr>
                <w:noProof w:val="0"/>
              </w:rPr>
            </w:pPr>
          </w:p>
          <w:p w:rsidR="00803E7E" w:rsidRPr="00B33AD1" w:rsidRDefault="00803E7E" w:rsidP="00803E7E">
            <w:pPr>
              <w:ind w:firstLine="567"/>
              <w:jc w:val="both"/>
              <w:rPr>
                <w:b/>
                <w:noProof w:val="0"/>
              </w:rPr>
            </w:pPr>
            <w:r w:rsidRPr="00B33AD1">
              <w:rPr>
                <w:b/>
                <w:noProof w:val="0"/>
              </w:rPr>
              <w:t>SPECIFICAŢII DE PREŢ</w:t>
            </w:r>
          </w:p>
          <w:p w:rsidR="00803E7E" w:rsidRPr="00B33AD1"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33AD1"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4D7C86">
                  <w:pPr>
                    <w:ind w:right="-176"/>
                    <w:jc w:val="both"/>
                    <w:rPr>
                      <w:b/>
                      <w:bCs/>
                      <w:noProof w:val="0"/>
                    </w:rPr>
                  </w:pPr>
                  <w:r w:rsidRPr="00B33AD1">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C33344">
                  <w:pPr>
                    <w:tabs>
                      <w:tab w:val="left" w:pos="235"/>
                      <w:tab w:val="left" w:pos="378"/>
                    </w:tabs>
                    <w:ind w:left="-923"/>
                    <w:jc w:val="center"/>
                    <w:rPr>
                      <w:b/>
                      <w:bCs/>
                      <w:noProof w:val="0"/>
                    </w:rPr>
                  </w:pPr>
                  <w:r w:rsidRPr="00B33AD1">
                    <w:rPr>
                      <w:b/>
                      <w:bCs/>
                      <w:noProof w:val="0"/>
                    </w:rPr>
                    <w:t>Denumirea</w:t>
                  </w:r>
                </w:p>
                <w:p w:rsidR="00E13118" w:rsidRPr="00B33AD1" w:rsidRDefault="00803E7E" w:rsidP="00C33344">
                  <w:pPr>
                    <w:tabs>
                      <w:tab w:val="left" w:pos="235"/>
                      <w:tab w:val="left" w:pos="378"/>
                    </w:tabs>
                    <w:ind w:left="-923"/>
                    <w:jc w:val="center"/>
                    <w:rPr>
                      <w:b/>
                      <w:bCs/>
                      <w:noProof w:val="0"/>
                    </w:rPr>
                  </w:pPr>
                  <w:r w:rsidRPr="00B33AD1">
                    <w:rPr>
                      <w:b/>
                      <w:bCs/>
                      <w:noProof w:val="0"/>
                    </w:rPr>
                    <w:t>lucrărilor</w:t>
                  </w:r>
                </w:p>
                <w:p w:rsidR="00803E7E" w:rsidRPr="00B33AD1"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4D7C86">
                  <w:pPr>
                    <w:jc w:val="both"/>
                    <w:rPr>
                      <w:b/>
                      <w:bCs/>
                      <w:noProof w:val="0"/>
                    </w:rPr>
                  </w:pPr>
                  <w:r w:rsidRPr="00B33AD1">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2722CC">
                  <w:pPr>
                    <w:jc w:val="center"/>
                    <w:rPr>
                      <w:b/>
                      <w:bCs/>
                      <w:noProof w:val="0"/>
                    </w:rPr>
                  </w:pPr>
                  <w:r w:rsidRPr="00B33AD1">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4D7C86">
                  <w:pPr>
                    <w:jc w:val="both"/>
                    <w:rPr>
                      <w:b/>
                      <w:bCs/>
                      <w:noProof w:val="0"/>
                    </w:rPr>
                  </w:pPr>
                  <w:r w:rsidRPr="00B33AD1">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2722CC">
                  <w:pPr>
                    <w:jc w:val="center"/>
                    <w:rPr>
                      <w:b/>
                      <w:bCs/>
                      <w:noProof w:val="0"/>
                    </w:rPr>
                  </w:pPr>
                  <w:r w:rsidRPr="00B33AD1">
                    <w:rPr>
                      <w:b/>
                      <w:bCs/>
                      <w:noProof w:val="0"/>
                    </w:rPr>
                    <w:t>Preţ</w:t>
                  </w:r>
                  <w:r w:rsidR="00892A6D" w:rsidRPr="00B33AD1">
                    <w:rPr>
                      <w:b/>
                      <w:bCs/>
                      <w:noProof w:val="0"/>
                    </w:rPr>
                    <w:t>ul</w:t>
                  </w:r>
                  <w:r w:rsidRPr="00B33AD1">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33AD1" w:rsidRDefault="00803E7E" w:rsidP="002722CC">
                  <w:pPr>
                    <w:jc w:val="center"/>
                    <w:rPr>
                      <w:b/>
                      <w:bCs/>
                      <w:noProof w:val="0"/>
                    </w:rPr>
                  </w:pPr>
                  <w:r w:rsidRPr="00B33AD1">
                    <w:rPr>
                      <w:b/>
                      <w:bCs/>
                      <w:noProof w:val="0"/>
                    </w:rPr>
                    <w:t>Suma</w:t>
                  </w:r>
                  <w:r w:rsidR="0060188C" w:rsidRPr="00B33AD1">
                    <w:rPr>
                      <w:b/>
                      <w:bCs/>
                      <w:noProof w:val="0"/>
                    </w:rPr>
                    <w:t>l</w:t>
                  </w:r>
                  <w:r w:rsidRPr="00B33AD1">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B33AD1" w:rsidRDefault="00EA64B0" w:rsidP="00E13118">
                  <w:pPr>
                    <w:jc w:val="center"/>
                    <w:rPr>
                      <w:b/>
                      <w:bCs/>
                      <w:noProof w:val="0"/>
                    </w:rPr>
                  </w:pPr>
                  <w:r w:rsidRPr="00B33AD1">
                    <w:rPr>
                      <w:b/>
                      <w:bCs/>
                      <w:noProof w:val="0"/>
                    </w:rPr>
                    <w:t>Termenii de executare</w:t>
                  </w:r>
                </w:p>
                <w:p w:rsidR="00803E7E" w:rsidRPr="00B33AD1" w:rsidRDefault="00803E7E" w:rsidP="003E7B03">
                  <w:pPr>
                    <w:tabs>
                      <w:tab w:val="left" w:pos="1134"/>
                    </w:tabs>
                    <w:ind w:left="720"/>
                    <w:outlineLvl w:val="0"/>
                    <w:rPr>
                      <w:b/>
                      <w:bCs/>
                      <w:noProof w:val="0"/>
                    </w:rPr>
                  </w:pPr>
                </w:p>
              </w:tc>
            </w:tr>
            <w:tr w:rsidR="00803E7E" w:rsidRPr="00B33AD1"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EA64B0" w:rsidP="004D7C86">
                  <w:pPr>
                    <w:jc w:val="both"/>
                    <w:rPr>
                      <w:noProof w:val="0"/>
                    </w:rPr>
                  </w:pPr>
                  <w:r w:rsidRPr="00B33AD1">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r>
            <w:tr w:rsidR="00803E7E" w:rsidRPr="00B33AD1"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EA64B0" w:rsidP="004D7C86">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33AD1" w:rsidRDefault="00803E7E" w:rsidP="004D7C86">
                  <w:pPr>
                    <w:keepNext/>
                    <w:keepLines/>
                    <w:spacing w:before="200"/>
                    <w:jc w:val="both"/>
                    <w:outlineLvl w:val="2"/>
                    <w:rPr>
                      <w:noProof w:val="0"/>
                    </w:rPr>
                  </w:pPr>
                </w:p>
              </w:tc>
            </w:tr>
            <w:tr w:rsidR="00803E7E" w:rsidRPr="00B33AD1"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B33AD1" w:rsidRDefault="00EA64B0" w:rsidP="004D7C86">
                  <w:pPr>
                    <w:jc w:val="both"/>
                    <w:rPr>
                      <w:noProof w:val="0"/>
                    </w:rPr>
                  </w:pPr>
                  <w:r w:rsidRPr="00B33AD1">
                    <w:rPr>
                      <w:noProof w:val="0"/>
                    </w:rPr>
                    <w:t> </w:t>
                  </w:r>
                </w:p>
                <w:p w:rsidR="00803E7E" w:rsidRPr="00B33AD1" w:rsidRDefault="00803E7E" w:rsidP="004D7C86">
                  <w:pPr>
                    <w:keepNext/>
                    <w:keepLines/>
                    <w:spacing w:before="200"/>
                    <w:jc w:val="both"/>
                    <w:outlineLvl w:val="2"/>
                    <w:rPr>
                      <w:noProof w:val="0"/>
                    </w:rPr>
                  </w:pPr>
                </w:p>
                <w:p w:rsidR="00753976" w:rsidRPr="00B33AD1" w:rsidRDefault="00753976" w:rsidP="004D7C86">
                  <w:pPr>
                    <w:keepNext/>
                    <w:keepLines/>
                    <w:spacing w:before="200"/>
                    <w:jc w:val="both"/>
                    <w:outlineLvl w:val="2"/>
                    <w:rPr>
                      <w:noProof w:val="0"/>
                    </w:rPr>
                  </w:pPr>
                </w:p>
                <w:p w:rsidR="00753976" w:rsidRPr="00B33AD1" w:rsidRDefault="00753976" w:rsidP="004D7C86">
                  <w:pPr>
                    <w:keepNext/>
                    <w:keepLines/>
                    <w:spacing w:before="200"/>
                    <w:jc w:val="both"/>
                    <w:outlineLvl w:val="2"/>
                    <w:rPr>
                      <w:noProof w:val="0"/>
                    </w:rPr>
                  </w:pPr>
                </w:p>
                <w:p w:rsidR="00753976" w:rsidRPr="00B33AD1" w:rsidRDefault="00753976" w:rsidP="004D7C86">
                  <w:pPr>
                    <w:keepNext/>
                    <w:keepLines/>
                    <w:spacing w:before="200"/>
                    <w:jc w:val="both"/>
                    <w:outlineLvl w:val="2"/>
                    <w:rPr>
                      <w:noProof w:val="0"/>
                    </w:rPr>
                  </w:pPr>
                </w:p>
                <w:p w:rsidR="00803E7E" w:rsidRPr="00B33AD1" w:rsidRDefault="00803E7E" w:rsidP="004D7C86">
                  <w:pPr>
                    <w:keepNext/>
                    <w:keepLines/>
                    <w:spacing w:before="200"/>
                    <w:jc w:val="both"/>
                    <w:outlineLvl w:val="2"/>
                    <w:rPr>
                      <w:noProof w:val="0"/>
                    </w:rPr>
                  </w:pPr>
                </w:p>
                <w:p w:rsidR="00803E7E" w:rsidRPr="00B33AD1" w:rsidRDefault="00803E7E" w:rsidP="004D7C86">
                  <w:pPr>
                    <w:keepNext/>
                    <w:keepLines/>
                    <w:spacing w:before="200"/>
                    <w:jc w:val="both"/>
                    <w:outlineLvl w:val="2"/>
                    <w:rPr>
                      <w:noProof w:val="0"/>
                    </w:rPr>
                  </w:pPr>
                </w:p>
                <w:p w:rsidR="00803E7E" w:rsidRPr="00B33AD1" w:rsidRDefault="00EA64B0" w:rsidP="004D7C86">
                  <w:pPr>
                    <w:jc w:val="center"/>
                    <w:rPr>
                      <w:b/>
                      <w:bCs/>
                      <w:noProof w:val="0"/>
                    </w:rPr>
                  </w:pPr>
                  <w:r w:rsidRPr="00B33AD1">
                    <w:rPr>
                      <w:b/>
                      <w:bCs/>
                      <w:noProof w:val="0"/>
                    </w:rPr>
                    <w:t>SEMNĂTURILE PĂRŢILOR</w:t>
                  </w:r>
                </w:p>
                <w:p w:rsidR="006A7C1C" w:rsidRPr="00B33AD1" w:rsidRDefault="006A7C1C" w:rsidP="004D7C86">
                  <w:pPr>
                    <w:jc w:val="center"/>
                    <w:rPr>
                      <w:noProof w:val="0"/>
                    </w:rPr>
                  </w:pPr>
                </w:p>
              </w:tc>
            </w:tr>
            <w:tr w:rsidR="00803E7E" w:rsidRPr="00B33AD1"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B33AD1" w:rsidRDefault="00EA64B0" w:rsidP="00E13118">
                  <w:pPr>
                    <w:jc w:val="center"/>
                    <w:rPr>
                      <w:noProof w:val="0"/>
                    </w:rPr>
                  </w:pPr>
                  <w:r w:rsidRPr="00B33AD1">
                    <w:rPr>
                      <w:b/>
                      <w:bCs/>
                      <w:noProof w:val="0"/>
                    </w:rPr>
                    <w:t>ANTREPRENOR</w:t>
                  </w:r>
                </w:p>
                <w:p w:rsidR="00371806" w:rsidRPr="00B33AD1" w:rsidRDefault="00371806" w:rsidP="00B262BA">
                  <w:pPr>
                    <w:tabs>
                      <w:tab w:val="left" w:pos="1134"/>
                    </w:tabs>
                    <w:ind w:left="720"/>
                    <w:outlineLvl w:val="0"/>
                    <w:rPr>
                      <w:noProof w:val="0"/>
                    </w:rPr>
                  </w:pPr>
                </w:p>
                <w:p w:rsidR="00803E7E" w:rsidRPr="00B33AD1"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B33AD1" w:rsidRDefault="00EA64B0" w:rsidP="00803E7E">
                  <w:pPr>
                    <w:jc w:val="center"/>
                    <w:rPr>
                      <w:noProof w:val="0"/>
                    </w:rPr>
                  </w:pPr>
                  <w:r w:rsidRPr="00B33AD1">
                    <w:rPr>
                      <w:b/>
                      <w:bCs/>
                      <w:noProof w:val="0"/>
                    </w:rPr>
                    <w:t>BENEFICIAR</w:t>
                  </w:r>
                </w:p>
                <w:p w:rsidR="00240751" w:rsidRPr="00B33AD1" w:rsidRDefault="00EA64B0" w:rsidP="00240751">
                  <w:pPr>
                    <w:ind w:firstLine="567"/>
                    <w:jc w:val="both"/>
                    <w:rPr>
                      <w:noProof w:val="0"/>
                    </w:rPr>
                  </w:pPr>
                  <w:r w:rsidRPr="00B33AD1">
                    <w:rPr>
                      <w:noProof w:val="0"/>
                    </w:rPr>
                    <w:t> </w:t>
                  </w:r>
                </w:p>
                <w:p w:rsidR="00240751" w:rsidRPr="00B33AD1" w:rsidRDefault="00240751" w:rsidP="00240751">
                  <w:pPr>
                    <w:keepNext/>
                    <w:keepLines/>
                    <w:spacing w:before="200"/>
                    <w:ind w:firstLine="567"/>
                    <w:jc w:val="both"/>
                    <w:outlineLvl w:val="2"/>
                    <w:rPr>
                      <w:noProof w:val="0"/>
                    </w:rPr>
                  </w:pPr>
                </w:p>
                <w:p w:rsidR="00803E7E" w:rsidRPr="00B33AD1" w:rsidRDefault="00803E7E" w:rsidP="003E7B03">
                  <w:pPr>
                    <w:ind w:firstLine="567"/>
                    <w:jc w:val="both"/>
                    <w:rPr>
                      <w:noProof w:val="0"/>
                    </w:rPr>
                  </w:pPr>
                </w:p>
              </w:tc>
            </w:tr>
          </w:tbl>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Default="00385C85" w:rsidP="00196AB4">
            <w:pPr>
              <w:tabs>
                <w:tab w:val="left" w:pos="2295"/>
              </w:tabs>
              <w:jc w:val="both"/>
            </w:pPr>
          </w:p>
          <w:p w:rsidR="00B519C3" w:rsidRDefault="00B519C3" w:rsidP="00196AB4">
            <w:pPr>
              <w:tabs>
                <w:tab w:val="left" w:pos="2295"/>
              </w:tabs>
              <w:jc w:val="both"/>
            </w:pPr>
          </w:p>
          <w:p w:rsidR="00B519C3" w:rsidRDefault="00B519C3" w:rsidP="00196AB4">
            <w:pPr>
              <w:tabs>
                <w:tab w:val="left" w:pos="2295"/>
              </w:tabs>
              <w:jc w:val="both"/>
            </w:pPr>
          </w:p>
          <w:p w:rsidR="00B519C3" w:rsidRPr="00B33AD1" w:rsidRDefault="00B519C3" w:rsidP="00196AB4">
            <w:pPr>
              <w:tabs>
                <w:tab w:val="left" w:pos="2295"/>
              </w:tabs>
              <w:jc w:val="both"/>
            </w:pPr>
          </w:p>
          <w:p w:rsidR="00A14C96" w:rsidRPr="00B33AD1" w:rsidRDefault="00A14C96" w:rsidP="00196AB4">
            <w:pPr>
              <w:tabs>
                <w:tab w:val="left" w:pos="2295"/>
              </w:tabs>
              <w:jc w:val="both"/>
            </w:pPr>
          </w:p>
          <w:p w:rsidR="00006D6D" w:rsidRPr="00B33AD1" w:rsidRDefault="00006D6D" w:rsidP="00196AB4">
            <w:pPr>
              <w:tabs>
                <w:tab w:val="left" w:pos="2295"/>
              </w:tabs>
              <w:jc w:val="both"/>
            </w:pPr>
          </w:p>
          <w:p w:rsidR="00A14C96" w:rsidRPr="00B33AD1" w:rsidRDefault="00A14C96" w:rsidP="00196AB4">
            <w:pPr>
              <w:tabs>
                <w:tab w:val="left" w:pos="2295"/>
              </w:tabs>
              <w:jc w:val="both"/>
            </w:pPr>
          </w:p>
          <w:p w:rsidR="00A14C96" w:rsidRPr="00B33AD1" w:rsidRDefault="00A14C96" w:rsidP="00196AB4">
            <w:pPr>
              <w:tabs>
                <w:tab w:val="left" w:pos="2295"/>
              </w:tabs>
              <w:jc w:val="both"/>
            </w:pPr>
          </w:p>
          <w:p w:rsidR="00A14C96" w:rsidRPr="00B33AD1" w:rsidRDefault="00A14C96" w:rsidP="00196AB4">
            <w:pPr>
              <w:tabs>
                <w:tab w:val="left" w:pos="2295"/>
              </w:tabs>
              <w:jc w:val="both"/>
            </w:pPr>
          </w:p>
          <w:p w:rsidR="006A7C1C" w:rsidRPr="00B33AD1" w:rsidRDefault="006A7C1C" w:rsidP="00196AB4">
            <w:pPr>
              <w:tabs>
                <w:tab w:val="left" w:pos="2295"/>
              </w:tabs>
              <w:jc w:val="both"/>
            </w:pPr>
          </w:p>
          <w:p w:rsidR="000C5DFB" w:rsidRPr="00B33AD1" w:rsidRDefault="000C5DFB" w:rsidP="000C5DFB">
            <w:pPr>
              <w:jc w:val="right"/>
              <w:rPr>
                <w:noProof w:val="0"/>
              </w:rPr>
            </w:pPr>
            <w:r w:rsidRPr="00B33AD1">
              <w:rPr>
                <w:noProof w:val="0"/>
              </w:rPr>
              <w:t>Anexa nr.</w:t>
            </w:r>
            <w:r w:rsidR="00D8130E" w:rsidRPr="00B33AD1">
              <w:rPr>
                <w:noProof w:val="0"/>
              </w:rPr>
              <w:t>26</w:t>
            </w:r>
          </w:p>
          <w:p w:rsidR="000C5DFB" w:rsidRPr="00B33AD1" w:rsidRDefault="000C5DFB" w:rsidP="000C5DFB">
            <w:pPr>
              <w:jc w:val="right"/>
              <w:rPr>
                <w:noProof w:val="0"/>
              </w:rPr>
            </w:pPr>
            <w:r w:rsidRPr="00B33AD1">
              <w:rPr>
                <w:noProof w:val="0"/>
              </w:rPr>
              <w:lastRenderedPageBreak/>
              <w:t xml:space="preserve">la </w:t>
            </w:r>
            <w:r w:rsidR="00892A6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85C85" w:rsidRPr="00B33AD1" w:rsidRDefault="00385C85" w:rsidP="00196AB4">
            <w:pPr>
              <w:tabs>
                <w:tab w:val="left" w:pos="2295"/>
              </w:tabs>
              <w:jc w:val="both"/>
            </w:pPr>
          </w:p>
          <w:p w:rsidR="00394DC7" w:rsidRPr="00B33AD1" w:rsidRDefault="00394DC7" w:rsidP="00394DC7">
            <w:pPr>
              <w:jc w:val="center"/>
              <w:rPr>
                <w:b/>
                <w:noProof w:val="0"/>
              </w:rPr>
            </w:pPr>
            <w:r w:rsidRPr="00B33AD1">
              <w:rPr>
                <w:b/>
                <w:noProof w:val="0"/>
              </w:rPr>
              <w:t>CONTRACT – MODEL</w:t>
            </w:r>
            <w:r w:rsidR="00504E19">
              <w:rPr>
                <w:b/>
                <w:noProof w:val="0"/>
              </w:rPr>
              <w:t xml:space="preserve"> – </w:t>
            </w:r>
            <w:r w:rsidR="00504E19" w:rsidRPr="00504E19">
              <w:rPr>
                <w:b/>
                <w:noProof w:val="0"/>
                <w:highlight w:val="yellow"/>
              </w:rPr>
              <w:t>NU SE APLICĂ</w:t>
            </w:r>
          </w:p>
          <w:p w:rsidR="009174E1" w:rsidRPr="00B33AD1" w:rsidRDefault="009174E1" w:rsidP="009174E1">
            <w:pPr>
              <w:jc w:val="center"/>
              <w:rPr>
                <w:b/>
                <w:noProof w:val="0"/>
              </w:rPr>
            </w:pPr>
          </w:p>
          <w:p w:rsidR="00EB080B" w:rsidRPr="00B33AD1" w:rsidRDefault="00EB080B" w:rsidP="00196AB4">
            <w:pPr>
              <w:tabs>
                <w:tab w:val="left" w:pos="2295"/>
              </w:tabs>
              <w:jc w:val="both"/>
            </w:pPr>
          </w:p>
          <w:p w:rsidR="00394DC7" w:rsidRPr="00B33AD1" w:rsidRDefault="00394DC7" w:rsidP="00394DC7">
            <w:pPr>
              <w:jc w:val="center"/>
              <w:rPr>
                <w:b/>
              </w:rPr>
            </w:pPr>
            <w:r w:rsidRPr="00B33AD1">
              <w:rPr>
                <w:b/>
                <w:caps/>
              </w:rPr>
              <w:t>Contract</w:t>
            </w:r>
            <w:r w:rsidRPr="00B33AD1">
              <w:rPr>
                <w:b/>
              </w:rPr>
              <w:t xml:space="preserve"> nr.  </w:t>
            </w:r>
            <w:r w:rsidRPr="00B33AD1">
              <w:rPr>
                <w:u w:val="single"/>
              </w:rPr>
              <w:t>______________</w:t>
            </w:r>
          </w:p>
          <w:p w:rsidR="00394DC7" w:rsidRPr="00B33AD1" w:rsidRDefault="00394DC7" w:rsidP="00394DC7">
            <w:pPr>
              <w:jc w:val="center"/>
              <w:rPr>
                <w:b/>
                <w:i/>
              </w:rPr>
            </w:pPr>
            <w:r w:rsidRPr="00B33AD1">
              <w:rPr>
                <w:b/>
              </w:rPr>
              <w:t>de achiziţionare a</w:t>
            </w:r>
            <w:r w:rsidR="00A93011" w:rsidRPr="00B33AD1">
              <w:rPr>
                <w:b/>
              </w:rPr>
              <w:t>serviciil</w:t>
            </w:r>
            <w:r w:rsidR="0060188C" w:rsidRPr="00B33AD1">
              <w:rPr>
                <w:b/>
              </w:rPr>
              <w:t>or</w:t>
            </w:r>
            <w:r w:rsidR="00A93011" w:rsidRPr="00B33AD1">
              <w:rPr>
                <w:b/>
              </w:rPr>
              <w:t xml:space="preserve"> de proiectare </w:t>
            </w:r>
          </w:p>
          <w:p w:rsidR="00EB080B" w:rsidRPr="00B33AD1" w:rsidRDefault="00EB080B" w:rsidP="00196AB4">
            <w:pPr>
              <w:tabs>
                <w:tab w:val="left" w:pos="2295"/>
              </w:tabs>
              <w:jc w:val="both"/>
            </w:pPr>
          </w:p>
          <w:p w:rsidR="00394DC7" w:rsidRPr="00B33AD1" w:rsidRDefault="00394DC7" w:rsidP="00F23E62">
            <w:pPr>
              <w:rPr>
                <w:i/>
              </w:rPr>
            </w:pPr>
            <w:r w:rsidRPr="00B33AD1">
              <w:rPr>
                <w:b/>
              </w:rPr>
              <w:t>”___” _____________  202</w:t>
            </w:r>
            <w:r w:rsidR="00F23E62" w:rsidRPr="00B33AD1">
              <w:rPr>
                <w:b/>
              </w:rPr>
              <w:t>..</w:t>
            </w:r>
            <w:r w:rsidR="00F23E62" w:rsidRPr="00B33AD1">
              <w:t>oraș/municipiu</w:t>
            </w:r>
            <w:r w:rsidR="00F23E62" w:rsidRPr="00B33AD1">
              <w:rPr>
                <w:b/>
              </w:rPr>
              <w:t>…...………</w:t>
            </w:r>
          </w:p>
          <w:p w:rsidR="002D6E71" w:rsidRPr="00B33AD1" w:rsidRDefault="002D6E71" w:rsidP="00196AB4">
            <w:pPr>
              <w:tabs>
                <w:tab w:val="left" w:pos="2295"/>
              </w:tabs>
              <w:jc w:val="both"/>
            </w:pPr>
          </w:p>
          <w:p w:rsidR="00AD32DD" w:rsidRPr="00B33AD1" w:rsidRDefault="00394DC7" w:rsidP="007D5BCD">
            <w:pPr>
              <w:pStyle w:val="a"/>
              <w:numPr>
                <w:ilvl w:val="0"/>
                <w:numId w:val="35"/>
              </w:numPr>
              <w:jc w:val="center"/>
              <w:rPr>
                <w:b/>
                <w:kern w:val="28"/>
              </w:rPr>
            </w:pPr>
            <w:r w:rsidRPr="00B33AD1">
              <w:rPr>
                <w:b/>
                <w:kern w:val="28"/>
              </w:rPr>
              <w:t>PARTEA GENERALĂ</w:t>
            </w:r>
          </w:p>
          <w:p w:rsidR="00394DC7" w:rsidRPr="00B33AD1" w:rsidRDefault="00394DC7" w:rsidP="00394DC7">
            <w:pPr>
              <w:pStyle w:val="a"/>
              <w:numPr>
                <w:ilvl w:val="0"/>
                <w:numId w:val="0"/>
              </w:numPr>
              <w:ind w:left="3240"/>
              <w:rPr>
                <w:kern w:val="28"/>
                <w:sz w:val="20"/>
                <w:szCs w:val="20"/>
              </w:rPr>
            </w:pPr>
            <w:r w:rsidRPr="00B33AD1">
              <w:rPr>
                <w:kern w:val="28"/>
                <w:sz w:val="20"/>
                <w:szCs w:val="20"/>
              </w:rPr>
              <w:t xml:space="preserve"> (OBLIGATORI</w:t>
            </w:r>
            <w:r w:rsidR="0060188C" w:rsidRPr="00B33AD1">
              <w:rPr>
                <w:kern w:val="28"/>
                <w:sz w:val="20"/>
                <w:szCs w:val="20"/>
              </w:rPr>
              <w:t>U</w:t>
            </w:r>
            <w:r w:rsidRPr="00B33AD1">
              <w:rPr>
                <w:kern w:val="28"/>
                <w:sz w:val="20"/>
                <w:szCs w:val="20"/>
              </w:rPr>
              <w:t>)</w:t>
            </w:r>
          </w:p>
          <w:p w:rsidR="00394DC7" w:rsidRPr="00B33AD1"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B33AD1" w:rsidTr="008A2F19">
              <w:tc>
                <w:tcPr>
                  <w:tcW w:w="2650" w:type="pct"/>
                </w:tcPr>
                <w:p w:rsidR="00394DC7" w:rsidRPr="00B33AD1" w:rsidRDefault="00394DC7" w:rsidP="008A2F19">
                  <w:pPr>
                    <w:jc w:val="both"/>
                    <w:rPr>
                      <w:b/>
                    </w:rPr>
                  </w:pPr>
                  <w:r w:rsidRPr="00B33AD1">
                    <w:rPr>
                      <w:b/>
                    </w:rPr>
                    <w:t>Beneficiar</w:t>
                  </w:r>
                </w:p>
              </w:tc>
              <w:tc>
                <w:tcPr>
                  <w:tcW w:w="2350" w:type="pct"/>
                </w:tcPr>
                <w:p w:rsidR="00394DC7" w:rsidRPr="00B33AD1" w:rsidRDefault="00394DC7" w:rsidP="008A2F19">
                  <w:pPr>
                    <w:jc w:val="both"/>
                    <w:rPr>
                      <w:b/>
                    </w:rPr>
                  </w:pPr>
                  <w:r w:rsidRPr="00B33AD1">
                    <w:rPr>
                      <w:b/>
                    </w:rPr>
                    <w:t>Antreprenor</w:t>
                  </w:r>
                </w:p>
              </w:tc>
            </w:tr>
            <w:tr w:rsidR="00394DC7" w:rsidRPr="00B33AD1" w:rsidTr="008A2F19">
              <w:tc>
                <w:tcPr>
                  <w:tcW w:w="2650" w:type="pct"/>
                </w:tcPr>
                <w:p w:rsidR="00394DC7" w:rsidRPr="00B33AD1" w:rsidRDefault="00394DC7" w:rsidP="0060188C">
                  <w:pPr>
                    <w:jc w:val="both"/>
                  </w:pPr>
                  <w:r w:rsidRPr="00B33AD1">
                    <w:rPr>
                      <w:b/>
                    </w:rPr>
                    <w:t>……………………..</w:t>
                  </w:r>
                  <w:r w:rsidRPr="00B33AD1">
                    <w:t xml:space="preserve">reprezentat prin director …………, care acţionează în baza statutului întreprinderii, denumit în continuare </w:t>
                  </w:r>
                  <w:r w:rsidRPr="00B33AD1">
                    <w:rPr>
                      <w:i/>
                    </w:rPr>
                    <w:t>Beneficiar</w:t>
                  </w:r>
                  <w:r w:rsidRPr="00B33AD1">
                    <w:t>,</w:t>
                  </w:r>
                  <w:r w:rsidR="0060188C" w:rsidRPr="00B33AD1">
                    <w:rPr>
                      <w:i/>
                    </w:rPr>
                    <w:t>IDNO</w:t>
                  </w:r>
                  <w:r w:rsidR="00922F8A" w:rsidRPr="00B33AD1">
                    <w:rPr>
                      <w:i/>
                    </w:rPr>
                    <w:t>,</w:t>
                  </w:r>
                  <w:r w:rsidRPr="00B33AD1">
                    <w:t xml:space="preserve"> pe de o parte,</w:t>
                  </w:r>
                </w:p>
              </w:tc>
              <w:tc>
                <w:tcPr>
                  <w:tcW w:w="2350" w:type="pct"/>
                </w:tcPr>
                <w:p w:rsidR="00394DC7" w:rsidRPr="00B33AD1" w:rsidRDefault="00394DC7" w:rsidP="00922F8A">
                  <w:pPr>
                    <w:jc w:val="both"/>
                  </w:pPr>
                  <w:r w:rsidRPr="00B33AD1">
                    <w:rPr>
                      <w:b/>
                    </w:rPr>
                    <w:t>………………..</w:t>
                  </w:r>
                  <w:r w:rsidRPr="00B33AD1">
                    <w:t xml:space="preserve">reprezentat prin director  ………….,care acţionează în baza statutului întreprinderii, denumit în continuare </w:t>
                  </w:r>
                  <w:r w:rsidRPr="00B33AD1">
                    <w:rPr>
                      <w:i/>
                    </w:rPr>
                    <w:t xml:space="preserve">Antreprenor, </w:t>
                  </w:r>
                  <w:r w:rsidR="0060188C" w:rsidRPr="00B33AD1">
                    <w:rPr>
                      <w:i/>
                    </w:rPr>
                    <w:t>IDNO</w:t>
                  </w:r>
                  <w:r w:rsidR="00922F8A" w:rsidRPr="00B33AD1">
                    <w:rPr>
                      <w:i/>
                    </w:rPr>
                    <w:t>,</w:t>
                  </w:r>
                  <w:r w:rsidRPr="00B33AD1">
                    <w:t xml:space="preserve"> pe de </w:t>
                  </w:r>
                  <w:r w:rsidR="00922F8A" w:rsidRPr="00B33AD1">
                    <w:t>altă</w:t>
                  </w:r>
                  <w:r w:rsidRPr="00B33AD1">
                    <w:t xml:space="preserve"> parte,</w:t>
                  </w:r>
                </w:p>
              </w:tc>
            </w:tr>
          </w:tbl>
          <w:p w:rsidR="004C7DFB" w:rsidRPr="00B33AD1" w:rsidRDefault="004C7DFB" w:rsidP="004C7DFB">
            <w:pPr>
              <w:jc w:val="both"/>
            </w:pPr>
            <w:r w:rsidRPr="00B33AD1">
              <w:t xml:space="preserve">ambii (denumiţi în continuare </w:t>
            </w:r>
            <w:r w:rsidRPr="00B33AD1">
              <w:rPr>
                <w:i/>
              </w:rPr>
              <w:t>Părţi</w:t>
            </w:r>
            <w:r w:rsidRPr="00B33AD1">
              <w:t>), au încheiat prezentul Contract referitor la următoarele:</w:t>
            </w:r>
          </w:p>
          <w:p w:rsidR="00394DC7" w:rsidRPr="00B33AD1" w:rsidRDefault="00394DC7" w:rsidP="00394DC7">
            <w:pPr>
              <w:pStyle w:val="a"/>
              <w:numPr>
                <w:ilvl w:val="0"/>
                <w:numId w:val="0"/>
              </w:numPr>
              <w:ind w:left="3240"/>
              <w:rPr>
                <w:kern w:val="28"/>
                <w:sz w:val="20"/>
                <w:szCs w:val="20"/>
              </w:rPr>
            </w:pPr>
          </w:p>
          <w:p w:rsidR="004C7DFB" w:rsidRPr="00B33AD1" w:rsidRDefault="004C7DFB" w:rsidP="007C193B">
            <w:pPr>
              <w:jc w:val="both"/>
            </w:pPr>
            <w:r w:rsidRPr="00B33AD1">
              <w:t xml:space="preserve">1. Achiziţionarea </w:t>
            </w:r>
            <w:r w:rsidR="00A93011" w:rsidRPr="00B33AD1">
              <w:rPr>
                <w:b/>
              </w:rPr>
              <w:t>serviciil</w:t>
            </w:r>
            <w:r w:rsidR="0060188C" w:rsidRPr="00B33AD1">
              <w:rPr>
                <w:b/>
              </w:rPr>
              <w:t>or</w:t>
            </w:r>
            <w:r w:rsidR="00A93011" w:rsidRPr="00B33AD1">
              <w:rPr>
                <w:b/>
              </w:rPr>
              <w:t xml:space="preserve"> de proiectare </w:t>
            </w:r>
            <w:r w:rsidRPr="00B33AD1">
              <w:rPr>
                <w:b/>
              </w:rPr>
              <w:t>…………..,</w:t>
            </w:r>
            <w:r w:rsidRPr="00B33AD1">
              <w:t xml:space="preserve"> denumite în </w:t>
            </w:r>
            <w:r w:rsidRPr="00B33AD1">
              <w:rPr>
                <w:shd w:val="clear" w:color="auto" w:fill="FFFFFF" w:themeFill="background1"/>
              </w:rPr>
              <w:t>continuare Lucrări</w:t>
            </w:r>
            <w:r w:rsidRPr="00B33AD1">
              <w:t>, conform procedurii de achiziție publică nr…</w:t>
            </w:r>
            <w:r w:rsidRPr="00B33AD1">
              <w:rPr>
                <w:b/>
                <w:shd w:val="clear" w:color="auto" w:fill="FFFFFF"/>
              </w:rPr>
              <w:t>……………</w:t>
            </w:r>
            <w:r w:rsidRPr="00B33AD1">
              <w:t>din ………..în baza deciziei grupului de lucru al Beneficiarului din ………..</w:t>
            </w:r>
          </w:p>
          <w:p w:rsidR="00394DC7" w:rsidRPr="00B33AD1" w:rsidRDefault="00394DC7" w:rsidP="00394DC7">
            <w:pPr>
              <w:pStyle w:val="a"/>
              <w:numPr>
                <w:ilvl w:val="0"/>
                <w:numId w:val="0"/>
              </w:numPr>
              <w:ind w:left="3240"/>
              <w:rPr>
                <w:kern w:val="28"/>
                <w:sz w:val="20"/>
                <w:szCs w:val="20"/>
              </w:rPr>
            </w:pPr>
          </w:p>
          <w:p w:rsidR="004C7DFB" w:rsidRPr="00B33AD1" w:rsidRDefault="004C7DFB" w:rsidP="007C193B">
            <w:pPr>
              <w:jc w:val="both"/>
            </w:pPr>
            <w:r w:rsidRPr="00B33AD1">
              <w:t>2. Următoarele documente vor fi considerate părţi componente ale Contractului:</w:t>
            </w:r>
          </w:p>
          <w:p w:rsidR="00AD32DD" w:rsidRPr="00B33AD1" w:rsidRDefault="004C7DFB" w:rsidP="007D5BCD">
            <w:pPr>
              <w:numPr>
                <w:ilvl w:val="0"/>
                <w:numId w:val="30"/>
              </w:numPr>
              <w:suppressAutoHyphens/>
              <w:ind w:left="0" w:firstLine="720"/>
              <w:jc w:val="both"/>
            </w:pPr>
            <w:r w:rsidRPr="00B33AD1">
              <w:t>Formularul Contractului;</w:t>
            </w:r>
          </w:p>
          <w:p w:rsidR="00AD32DD" w:rsidRPr="00B33AD1" w:rsidRDefault="004C7DFB" w:rsidP="007D5BCD">
            <w:pPr>
              <w:numPr>
                <w:ilvl w:val="0"/>
                <w:numId w:val="30"/>
              </w:numPr>
              <w:suppressAutoHyphens/>
              <w:ind w:left="0" w:firstLine="720"/>
              <w:jc w:val="both"/>
              <w:rPr>
                <w:i/>
              </w:rPr>
            </w:pPr>
            <w:r w:rsidRPr="00B33AD1">
              <w:t>Formularul ofertei;</w:t>
            </w:r>
          </w:p>
          <w:p w:rsidR="00AD32DD" w:rsidRPr="00B33AD1" w:rsidRDefault="004C7DFB" w:rsidP="007D5BCD">
            <w:pPr>
              <w:numPr>
                <w:ilvl w:val="0"/>
                <w:numId w:val="30"/>
              </w:numPr>
              <w:suppressAutoHyphens/>
              <w:ind w:left="0" w:firstLine="720"/>
              <w:jc w:val="both"/>
              <w:rPr>
                <w:i/>
              </w:rPr>
            </w:pPr>
            <w:r w:rsidRPr="00B33AD1">
              <w:t>Caietul de sarcini;</w:t>
            </w:r>
          </w:p>
          <w:p w:rsidR="00AD32DD" w:rsidRPr="00B33AD1" w:rsidRDefault="004C7DFB" w:rsidP="007D5BCD">
            <w:pPr>
              <w:numPr>
                <w:ilvl w:val="0"/>
                <w:numId w:val="30"/>
              </w:numPr>
              <w:suppressAutoHyphens/>
              <w:ind w:left="0" w:firstLine="720"/>
              <w:jc w:val="both"/>
              <w:rPr>
                <w:i/>
              </w:rPr>
            </w:pPr>
            <w:r w:rsidRPr="00B33AD1">
              <w:t>Garanția de bună execuție.</w:t>
            </w:r>
          </w:p>
          <w:p w:rsidR="004C7DFB" w:rsidRPr="00B33AD1" w:rsidRDefault="004C7DFB" w:rsidP="007C193B">
            <w:pPr>
              <w:jc w:val="both"/>
            </w:pPr>
            <w:r w:rsidRPr="00B33AD1">
              <w:t xml:space="preserve">3. În cazul unor discrepanţe sau inconsecvenţe între documentele componente ale Contractului, documentele vor avea ordinea de prioritate enumerată </w:t>
            </w:r>
            <w:r w:rsidR="0060188C" w:rsidRPr="00B33AD1">
              <w:t>în pct.2</w:t>
            </w:r>
            <w:r w:rsidRPr="00B33AD1">
              <w:t>.</w:t>
            </w:r>
          </w:p>
          <w:p w:rsidR="004C7DFB" w:rsidRPr="00B33AD1" w:rsidRDefault="004C7DFB" w:rsidP="007C193B">
            <w:pPr>
              <w:jc w:val="both"/>
            </w:pPr>
            <w:r w:rsidRPr="00B33AD1">
              <w:t>4. În calitate de contravaloare a plăţilor care urmează a fi efectuate de Beneficiar, Antreprenorul se obligă prin prezent</w:t>
            </w:r>
            <w:r w:rsidR="0060188C" w:rsidRPr="00B33AD1">
              <w:t>ul contract</w:t>
            </w:r>
            <w:r w:rsidRPr="00B33AD1">
              <w:t xml:space="preserve"> să livreze Beneficiarului documentația de proiect şi să înlăture defectele în conformitate cu prevederile Contractului sub toate aspectele.</w:t>
            </w:r>
          </w:p>
          <w:p w:rsidR="004C7DFB" w:rsidRPr="00B33AD1" w:rsidRDefault="004C7DFB" w:rsidP="007C193B">
            <w:pPr>
              <w:jc w:val="both"/>
            </w:pPr>
            <w:r w:rsidRPr="00B33AD1">
              <w:t xml:space="preserve"> 5. Beneficiarul se obligă prin prezent</w:t>
            </w:r>
            <w:r w:rsidR="0060188C" w:rsidRPr="00B33AD1">
              <w:t>ul</w:t>
            </w:r>
            <w:r w:rsidRPr="00B33AD1">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B33AD1" w:rsidRDefault="00394DC7" w:rsidP="004C7DFB">
            <w:pPr>
              <w:pStyle w:val="a"/>
              <w:numPr>
                <w:ilvl w:val="0"/>
                <w:numId w:val="0"/>
              </w:numPr>
              <w:ind w:left="710"/>
              <w:jc w:val="left"/>
              <w:rPr>
                <w:kern w:val="28"/>
                <w:sz w:val="20"/>
                <w:szCs w:val="20"/>
              </w:rPr>
            </w:pPr>
          </w:p>
          <w:p w:rsidR="004C7DFB" w:rsidRPr="00B33AD1" w:rsidRDefault="007C193B" w:rsidP="007C193B">
            <w:pPr>
              <w:rPr>
                <w:b/>
              </w:rPr>
            </w:pPr>
            <w:r w:rsidRPr="00B33AD1">
              <w:rPr>
                <w:b/>
              </w:rPr>
              <w:t>1. OBIECTUL CONTRACTULUI</w:t>
            </w:r>
          </w:p>
          <w:p w:rsidR="004C7DFB" w:rsidRPr="00B33AD1" w:rsidRDefault="004C7DFB" w:rsidP="007C193B">
            <w:pPr>
              <w:jc w:val="both"/>
            </w:pPr>
            <w:r w:rsidRPr="00B33AD1">
              <w:t xml:space="preserve">1.1. Antreprenorul îşi asumă obligaţia de a presta Lucrările conform Specificaţiei, care este parte integrantă a prezentului Contract. </w:t>
            </w:r>
          </w:p>
          <w:p w:rsidR="004C7DFB" w:rsidRPr="00B33AD1" w:rsidRDefault="004C7DFB" w:rsidP="007C193B">
            <w:pPr>
              <w:jc w:val="both"/>
            </w:pPr>
            <w:r w:rsidRPr="00B33AD1">
              <w:t xml:space="preserve">1.2. Beneficiarul se obligă, la rândul său, să achite şi să recepţioneze Lucrările livrate de Antreprenor. </w:t>
            </w:r>
          </w:p>
          <w:p w:rsidR="004C7DFB" w:rsidRPr="00B33AD1" w:rsidRDefault="004C7DFB" w:rsidP="007C193B">
            <w:pPr>
              <w:jc w:val="both"/>
            </w:pPr>
            <w:r w:rsidRPr="00B33AD1">
              <w:t>1.3. Calitatea Lucrărilor se atestă prin respectarea documentelor normative și standardelor de stat ale căror cerințe trebuie respectate la executarea documentației de proiect.</w:t>
            </w:r>
          </w:p>
          <w:p w:rsidR="00394DC7" w:rsidRPr="00B33AD1" w:rsidRDefault="00394DC7" w:rsidP="00394DC7">
            <w:pPr>
              <w:pStyle w:val="a"/>
              <w:numPr>
                <w:ilvl w:val="0"/>
                <w:numId w:val="0"/>
              </w:numPr>
              <w:ind w:left="3240"/>
              <w:rPr>
                <w:kern w:val="28"/>
                <w:sz w:val="20"/>
                <w:szCs w:val="20"/>
              </w:rPr>
            </w:pPr>
          </w:p>
          <w:p w:rsidR="004C7DFB" w:rsidRPr="00B33AD1" w:rsidRDefault="007C193B" w:rsidP="007C193B">
            <w:pPr>
              <w:rPr>
                <w:b/>
              </w:rPr>
            </w:pPr>
            <w:r w:rsidRPr="00B33AD1">
              <w:rPr>
                <w:b/>
              </w:rPr>
              <w:t>2.TERMENII ŞI CONDIŢIILE DE PRESTARE</w:t>
            </w:r>
          </w:p>
          <w:p w:rsidR="004C7DFB" w:rsidRPr="00B33AD1" w:rsidRDefault="004C7DFB" w:rsidP="007C193B">
            <w:pPr>
              <w:jc w:val="both"/>
            </w:pPr>
            <w:r w:rsidRPr="00B33AD1">
              <w:t xml:space="preserve">2.1.  Executarea Lucrărilor de proiectare se efectuează în conformitate cu parametrii tehnici şi cerinţele de bază la elaborarea proiectului stipulate în documentația de atribuire </w:t>
            </w:r>
            <w:r w:rsidRPr="00B33AD1">
              <w:rPr>
                <w:shd w:val="clear" w:color="auto" w:fill="FFFFFF" w:themeFill="background1"/>
              </w:rPr>
              <w:t>şi anexa nr</w:t>
            </w:r>
            <w:r w:rsidR="005C3D95" w:rsidRPr="00B33AD1">
              <w:rPr>
                <w:shd w:val="clear" w:color="auto" w:fill="FFFFFF" w:themeFill="background1"/>
              </w:rPr>
              <w:t>……..</w:t>
            </w:r>
            <w:r w:rsidR="00AB7AE2" w:rsidRPr="00B33AD1">
              <w:t>l</w:t>
            </w:r>
            <w:r w:rsidRPr="00B33AD1">
              <w:t xml:space="preserve">a </w:t>
            </w:r>
            <w:r w:rsidR="00AB7AE2" w:rsidRPr="00B33AD1">
              <w:t>prezentul</w:t>
            </w:r>
            <w:r w:rsidRPr="00B33AD1">
              <w:t xml:space="preserve"> Contract. </w:t>
            </w:r>
          </w:p>
          <w:p w:rsidR="007C193B" w:rsidRPr="00B33AD1" w:rsidRDefault="004C7DFB" w:rsidP="007C193B">
            <w:pPr>
              <w:jc w:val="both"/>
            </w:pPr>
            <w:r w:rsidRPr="00B33AD1">
              <w:lastRenderedPageBreak/>
              <w:t xml:space="preserve">2.2. Termenul limită de predare a documentaţiei de proiect şi deviz – </w:t>
            </w:r>
            <w:r w:rsidRPr="00B33AD1">
              <w:rPr>
                <w:b/>
              </w:rPr>
              <w:t xml:space="preserve">............, inclusiv perioada de timp nesesară pentru verificarea documentației de către </w:t>
            </w:r>
            <w:r w:rsidRPr="00B33AD1">
              <w:t>Î.S.</w:t>
            </w:r>
            <w:r w:rsidR="00AB7AE2" w:rsidRPr="00B33AD1">
              <w:t xml:space="preserve"> „</w:t>
            </w:r>
            <w:r w:rsidRPr="00B33AD1">
              <w:t>Serviciul de Stat pentru Verificarea și Expertizarea Proiectelor și Construcțiilor”, calculate din data semnării prezentului contract.</w:t>
            </w:r>
          </w:p>
          <w:p w:rsidR="004C7DFB" w:rsidRPr="00B33AD1" w:rsidRDefault="004C7DFB" w:rsidP="007C193B">
            <w:pPr>
              <w:jc w:val="both"/>
            </w:pPr>
            <w:r w:rsidRPr="00B33AD1">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B33AD1" w:rsidRDefault="00DF4A99" w:rsidP="007C193B">
            <w:pPr>
              <w:jc w:val="both"/>
            </w:pPr>
            <w:r w:rsidRPr="00B33AD1">
              <w:t xml:space="preserve">2.4. Antreprenorul eliberează pentru Beneficiar documentaţia de proiect şi deviz în limba </w:t>
            </w:r>
            <w:r w:rsidR="00073EB7" w:rsidRPr="00B33AD1">
              <w:t>română</w:t>
            </w:r>
            <w:r w:rsidRPr="00B33AD1">
              <w:t xml:space="preserve">, în volum de ….. exemplare + varianta electronică. </w:t>
            </w:r>
          </w:p>
          <w:p w:rsidR="004C7DFB" w:rsidRPr="00B33AD1" w:rsidRDefault="004C7DFB" w:rsidP="007C193B">
            <w:pPr>
              <w:jc w:val="both"/>
            </w:pPr>
            <w:r w:rsidRPr="00B33AD1">
              <w:t>2.</w:t>
            </w:r>
            <w:r w:rsidR="00DF4A99" w:rsidRPr="00B33AD1">
              <w:t>5</w:t>
            </w:r>
            <w:r w:rsidRPr="00B33AD1">
              <w:t>. Lucrarea se consideră predată Beneficiarului odată cu prezentarea documentației de proiect și deviz, avizului pozitiv al Î.S.</w:t>
            </w:r>
            <w:r w:rsidR="00AB7AE2" w:rsidRPr="00B33AD1">
              <w:t xml:space="preserve"> „</w:t>
            </w:r>
            <w:r w:rsidRPr="00B33AD1">
              <w:t>Serviciul de Stat pentru Verificarea și Expertizarea Proiectelor și Construcțiilor”și originalul facturii fiscale.</w:t>
            </w:r>
          </w:p>
          <w:p w:rsidR="002B1EFF" w:rsidRPr="00B33AD1" w:rsidRDefault="002B1EFF" w:rsidP="004C7DFB">
            <w:pPr>
              <w:ind w:firstLine="720"/>
              <w:jc w:val="both"/>
            </w:pPr>
          </w:p>
          <w:p w:rsidR="005212EA" w:rsidRPr="00B33AD1" w:rsidRDefault="007C193B" w:rsidP="007C193B">
            <w:pPr>
              <w:rPr>
                <w:b/>
              </w:rPr>
            </w:pPr>
            <w:r w:rsidRPr="00B33AD1">
              <w:rPr>
                <w:b/>
              </w:rPr>
              <w:t>3. PREŢUL ŞI CONDIŢIILE DE PLATĂ</w:t>
            </w:r>
          </w:p>
          <w:p w:rsidR="005212EA" w:rsidRPr="00B33AD1" w:rsidRDefault="005212EA" w:rsidP="007C193B">
            <w:pPr>
              <w:jc w:val="both"/>
            </w:pPr>
            <w:r w:rsidRPr="00B33AD1">
              <w:t>3.1. Preţul Lucrărilor conform prezentului Contract este stabilit în lei moldoveneşti.</w:t>
            </w:r>
          </w:p>
          <w:p w:rsidR="005212EA" w:rsidRPr="00B33AD1" w:rsidRDefault="005212EA" w:rsidP="007C193B">
            <w:pPr>
              <w:jc w:val="both"/>
              <w:rPr>
                <w:sz w:val="28"/>
                <w:szCs w:val="28"/>
              </w:rPr>
            </w:pPr>
            <w:r w:rsidRPr="00B33AD1">
              <w:t>3.2. Suma totală a prezentului Contract, inclusiv TVA, se stabileşte în lei moldoveneşti şi constituie</w:t>
            </w:r>
            <w:r w:rsidRPr="00B33AD1">
              <w:rPr>
                <w:b/>
              </w:rPr>
              <w:t>……..</w:t>
            </w:r>
          </w:p>
          <w:p w:rsidR="005212EA" w:rsidRPr="00B33AD1" w:rsidRDefault="005212EA" w:rsidP="007C193B">
            <w:pPr>
              <w:jc w:val="both"/>
            </w:pPr>
            <w:r w:rsidRPr="00B33AD1">
              <w:t>3.3. Beneficiarul va achita Antreprenorului în două etape suma totală pentru Lucrările executate, după cum urmează:</w:t>
            </w:r>
          </w:p>
          <w:p w:rsidR="005212EA" w:rsidRPr="00B33AD1" w:rsidRDefault="005212EA" w:rsidP="005212EA">
            <w:pPr>
              <w:ind w:firstLine="720"/>
              <w:jc w:val="both"/>
            </w:pPr>
            <w:r w:rsidRPr="00B33AD1">
              <w:rPr>
                <w:b/>
              </w:rPr>
              <w:t>I etapă</w:t>
            </w:r>
            <w:r w:rsidRPr="00B33AD1">
              <w:t xml:space="preserve"> – predarea raportului topogeodezic, hidrologic și geologic – </w:t>
            </w:r>
            <w:r w:rsidRPr="00B33AD1">
              <w:rPr>
                <w:b/>
              </w:rPr>
              <w:t>……..</w:t>
            </w:r>
            <w:r w:rsidR="00073EB7" w:rsidRPr="00B33AD1">
              <w:rPr>
                <w:b/>
              </w:rPr>
              <w:t>,</w:t>
            </w:r>
            <w:r w:rsidRPr="00B33AD1">
              <w:rPr>
                <w:b/>
              </w:rPr>
              <w:t>inclusiv TVA</w:t>
            </w:r>
            <w:r w:rsidR="00073EB7" w:rsidRPr="00B33AD1">
              <w:rPr>
                <w:b/>
              </w:rPr>
              <w:t>,</w:t>
            </w:r>
            <w:r w:rsidRPr="00B33AD1">
              <w:t xml:space="preserve"> conform Specificației;</w:t>
            </w:r>
          </w:p>
          <w:p w:rsidR="005212EA" w:rsidRPr="00B33AD1" w:rsidRDefault="005212EA" w:rsidP="005212EA">
            <w:pPr>
              <w:ind w:firstLine="720"/>
              <w:jc w:val="both"/>
            </w:pPr>
            <w:r w:rsidRPr="00B33AD1">
              <w:rPr>
                <w:b/>
              </w:rPr>
              <w:t>II etapă</w:t>
            </w:r>
            <w:r w:rsidRPr="00B33AD1">
              <w:t xml:space="preserve"> – predarea proiectului integral după primirea avizului pozitiv al Î.S.”Serviciul de Stat pentru Verificarea și Expertizarea Proiectelor și Construcțiilor” – </w:t>
            </w:r>
            <w:r w:rsidRPr="00B33AD1">
              <w:rPr>
                <w:b/>
              </w:rPr>
              <w:t>…….</w:t>
            </w:r>
            <w:r w:rsidR="00073EB7" w:rsidRPr="00B33AD1">
              <w:rPr>
                <w:b/>
              </w:rPr>
              <w:t>,</w:t>
            </w:r>
            <w:r w:rsidRPr="00B33AD1">
              <w:rPr>
                <w:b/>
              </w:rPr>
              <w:t>inclusiv TVA</w:t>
            </w:r>
            <w:r w:rsidR="00073EB7" w:rsidRPr="00B33AD1">
              <w:rPr>
                <w:b/>
              </w:rPr>
              <w:t>,</w:t>
            </w:r>
            <w:r w:rsidRPr="00B33AD1">
              <w:t xml:space="preserve"> conform Specificației. </w:t>
            </w:r>
          </w:p>
          <w:p w:rsidR="005212EA" w:rsidRPr="00B33AD1" w:rsidRDefault="005212EA" w:rsidP="007C193B">
            <w:pPr>
              <w:jc w:val="both"/>
            </w:pPr>
            <w:r w:rsidRPr="00B33AD1">
              <w:t xml:space="preserve">3.4. Beneficiarul se obligă să achite Antreprenorului, potrivit pct. 3.3., în decurs de …… zile calindaristice, calculate din data semnării Actului de primire-predare a lucrărilor. </w:t>
            </w:r>
          </w:p>
          <w:p w:rsidR="005212EA" w:rsidRPr="00B33AD1" w:rsidRDefault="005212EA" w:rsidP="007C193B">
            <w:pPr>
              <w:jc w:val="both"/>
            </w:pPr>
            <w:r w:rsidRPr="00B33AD1">
              <w:t>3.5. Plăţile se vor efectua prin ……………, indicat în prezentul Contract.</w:t>
            </w:r>
          </w:p>
          <w:p w:rsidR="00394DC7" w:rsidRPr="00B33AD1" w:rsidRDefault="00394DC7" w:rsidP="00394DC7">
            <w:pPr>
              <w:pStyle w:val="a"/>
              <w:numPr>
                <w:ilvl w:val="0"/>
                <w:numId w:val="0"/>
              </w:numPr>
              <w:ind w:left="3240"/>
              <w:rPr>
                <w:kern w:val="28"/>
                <w:sz w:val="20"/>
                <w:szCs w:val="20"/>
              </w:rPr>
            </w:pPr>
          </w:p>
          <w:p w:rsidR="009A30D6" w:rsidRPr="00B33AD1" w:rsidRDefault="007C193B" w:rsidP="007C193B">
            <w:pPr>
              <w:rPr>
                <w:b/>
              </w:rPr>
            </w:pPr>
            <w:r w:rsidRPr="00B33AD1">
              <w:rPr>
                <w:b/>
              </w:rPr>
              <w:t>4. CONDIŢIILE DE PREDARE-PRIMIRE</w:t>
            </w:r>
          </w:p>
          <w:p w:rsidR="009A30D6" w:rsidRPr="00B33AD1" w:rsidRDefault="009A30D6" w:rsidP="007C193B">
            <w:pPr>
              <w:jc w:val="both"/>
            </w:pPr>
            <w:r w:rsidRPr="00B33AD1">
              <w:t>4.1. Lucrările se consideră predate de către Antreprenor şi recepţionate de către Beneficiar dacă:</w:t>
            </w:r>
          </w:p>
          <w:p w:rsidR="00AD32DD" w:rsidRPr="00B33AD1" w:rsidRDefault="009A30D6" w:rsidP="007D5BCD">
            <w:pPr>
              <w:numPr>
                <w:ilvl w:val="0"/>
                <w:numId w:val="31"/>
              </w:numPr>
              <w:suppressAutoHyphens/>
              <w:ind w:left="0" w:firstLine="720"/>
              <w:jc w:val="both"/>
            </w:pPr>
            <w:r w:rsidRPr="00B33AD1">
              <w:t xml:space="preserve">cantitatea Lucrărilor corespunde informaţiei indicate în specificația la prezentul Contract; </w:t>
            </w:r>
          </w:p>
          <w:p w:rsidR="00AD32DD" w:rsidRPr="00B33AD1" w:rsidRDefault="009A30D6" w:rsidP="007D5BCD">
            <w:pPr>
              <w:numPr>
                <w:ilvl w:val="0"/>
                <w:numId w:val="31"/>
              </w:numPr>
              <w:suppressAutoHyphens/>
              <w:ind w:left="0" w:firstLine="720"/>
              <w:jc w:val="both"/>
            </w:pPr>
            <w:r w:rsidRPr="00B33AD1">
              <w:t>calitatea Lucrărilor corespunde documentelor normative și standardelor de stat.</w:t>
            </w:r>
          </w:p>
          <w:p w:rsidR="001C3DC4" w:rsidRPr="00B33AD1" w:rsidRDefault="001C3DC4" w:rsidP="001C3DC4">
            <w:pPr>
              <w:ind w:firstLine="720"/>
              <w:jc w:val="center"/>
              <w:rPr>
                <w:b/>
              </w:rPr>
            </w:pPr>
          </w:p>
          <w:p w:rsidR="001C3DC4" w:rsidRPr="00B33AD1" w:rsidRDefault="007C193B" w:rsidP="007C193B">
            <w:pPr>
              <w:rPr>
                <w:b/>
              </w:rPr>
            </w:pPr>
            <w:r w:rsidRPr="00B33AD1">
              <w:rPr>
                <w:b/>
              </w:rPr>
              <w:t>5. STANDARDE</w:t>
            </w:r>
          </w:p>
          <w:p w:rsidR="001C3DC4" w:rsidRPr="00B33AD1" w:rsidRDefault="001C3DC4" w:rsidP="007C193B">
            <w:pPr>
              <w:jc w:val="both"/>
            </w:pPr>
            <w:r w:rsidRPr="00B33AD1">
              <w:t>5.1 Lucrărileprestate în baza contractului vor respecta standardele prezentate de către Beneficiar în cerințele caietului de sarcini.</w:t>
            </w:r>
          </w:p>
          <w:p w:rsidR="001C3DC4" w:rsidRPr="00B33AD1" w:rsidRDefault="001C3DC4" w:rsidP="007C193B">
            <w:pPr>
              <w:jc w:val="both"/>
            </w:pPr>
            <w:r w:rsidRPr="00B33AD1">
              <w:t>5.2 Când nu este menţionat nici un standard sau reglementare aplicabilă, se vor respecta standardele sau alte reglementări autorizate în Republica Moldova.</w:t>
            </w:r>
          </w:p>
          <w:p w:rsidR="001C3DC4" w:rsidRPr="00B33AD1" w:rsidRDefault="001C3DC4" w:rsidP="001C3DC4">
            <w:pPr>
              <w:ind w:firstLine="720"/>
              <w:jc w:val="both"/>
            </w:pPr>
          </w:p>
          <w:p w:rsidR="001C3DC4" w:rsidRPr="00B33AD1" w:rsidRDefault="007C193B" w:rsidP="007C193B">
            <w:pPr>
              <w:rPr>
                <w:b/>
              </w:rPr>
            </w:pPr>
            <w:r w:rsidRPr="00B33AD1">
              <w:rPr>
                <w:b/>
              </w:rPr>
              <w:t>6. OBLIGAŢIILE PĂRŢILOR</w:t>
            </w:r>
          </w:p>
          <w:p w:rsidR="001C3DC4" w:rsidRPr="00B33AD1" w:rsidRDefault="001C3DC4" w:rsidP="007C193B">
            <w:pPr>
              <w:jc w:val="both"/>
            </w:pPr>
            <w:r w:rsidRPr="00B33AD1">
              <w:t>6.1. În baza prezentului Contract, Antreprenorul se obligă:</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depună garanţia de bună execuţie a contractului,în cuantum de .... din valoarea contractului, atribuită sub formă </w:t>
            </w:r>
            <w:r w:rsidR="00A93011" w:rsidRPr="00B33AD1">
              <w:t>.......</w:t>
            </w:r>
            <w:r w:rsidRPr="00B33AD1">
              <w:t xml:space="preserve">; </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presteze Lucrările conform condiţiilor prevăzute de prezentul Contract;</w:t>
            </w:r>
          </w:p>
          <w:p w:rsidR="00F8797B" w:rsidRPr="00B33AD1" w:rsidRDefault="00F8797B" w:rsidP="007D5BCD">
            <w:pPr>
              <w:numPr>
                <w:ilvl w:val="0"/>
                <w:numId w:val="32"/>
              </w:numPr>
              <w:tabs>
                <w:tab w:val="clear" w:pos="1065"/>
                <w:tab w:val="left" w:pos="792"/>
                <w:tab w:val="left" w:pos="1080"/>
              </w:tabs>
              <w:suppressAutoHyphens/>
              <w:ind w:left="0" w:firstLine="720"/>
              <w:jc w:val="both"/>
            </w:pPr>
            <w:r w:rsidRPr="00B33AD1">
              <w:t>să indice t</w:t>
            </w:r>
            <w:r w:rsidRPr="00B33AD1">
              <w:rPr>
                <w:noProof w:val="0"/>
                <w:lang w:eastAsia="ru-RU"/>
              </w:rPr>
              <w:t>ermenul de garanție a lucrărilor;</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notificeBeneficiarul,după semnarea prezentului Contract, în decurs de </w:t>
            </w:r>
            <w:r w:rsidR="00A93011" w:rsidRPr="00B33AD1">
              <w:t>….</w:t>
            </w:r>
            <w:r w:rsidRPr="00B33AD1">
              <w:t xml:space="preserve"> zile calendaristice, prin notificare scrisă sau e</w:t>
            </w:r>
            <w:r w:rsidR="00AB7AE2" w:rsidRPr="00B33AD1">
              <w:t>-</w:t>
            </w:r>
            <w:r w:rsidRPr="00B33AD1">
              <w:t>mail, despre începereaexecutării Lucrărilor;</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asigure condiţiile corespunzătoare pentru recepţionarea Lucrărilor de către Beneficiar, în termenele stabilite, în corespundere cu cerinţele prezentului Contract;</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 xml:space="preserve">să asigure calitatea executării Lucrărilor și să suporte cheltuielile de verificare repetată, </w:t>
            </w:r>
            <w:r w:rsidRPr="00B33AD1">
              <w:lastRenderedPageBreak/>
              <w:t>în caz de primire a Avizului negativ alÎ.S.</w:t>
            </w:r>
            <w:r w:rsidR="00AB7AE2" w:rsidRPr="00B33AD1">
              <w:t xml:space="preserve"> „</w:t>
            </w:r>
            <w:r w:rsidRPr="00B33AD1">
              <w:t>Serviciul de Stat pentru Verificarea și Expertizarea Proiectelor și Construcțiilor”;</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stabilească, în proiect, fazele determinante de execuție a lucrărilor și exercitareasupravegherii de autor asupra lucrărilor pe tot parcursul construcției;</w:t>
            </w:r>
          </w:p>
          <w:p w:rsidR="00AD32DD" w:rsidRPr="00B33AD1" w:rsidRDefault="001C3DC4" w:rsidP="007D5BCD">
            <w:pPr>
              <w:numPr>
                <w:ilvl w:val="0"/>
                <w:numId w:val="32"/>
              </w:numPr>
              <w:tabs>
                <w:tab w:val="clear" w:pos="1065"/>
                <w:tab w:val="left" w:pos="792"/>
                <w:tab w:val="left" w:pos="1080"/>
              </w:tabs>
              <w:suppressAutoHyphens/>
              <w:ind w:left="0" w:firstLine="720"/>
              <w:jc w:val="both"/>
            </w:pPr>
            <w:r w:rsidRPr="00B33AD1">
              <w:t>să stabilească modul de tratare a neconformităților și defectelor apărute în execuție, din vina sa, precum și să urmărească aplicarea pe șantier a soluțiilor adoptate;</w:t>
            </w:r>
          </w:p>
          <w:p w:rsidR="001C3DC4" w:rsidRPr="00B33AD1" w:rsidRDefault="001C3DC4" w:rsidP="001C3DC4">
            <w:pPr>
              <w:tabs>
                <w:tab w:val="left" w:pos="792"/>
              </w:tabs>
              <w:suppressAutoHyphens/>
              <w:ind w:left="720"/>
              <w:jc w:val="both"/>
            </w:pPr>
            <w:r w:rsidRPr="00B33AD1">
              <w:t>h) să participe la întocmirea cărții tehnice a construcției și la recepția lucrărilor executate.</w:t>
            </w:r>
          </w:p>
          <w:p w:rsidR="001C3DC4" w:rsidRPr="00B33AD1" w:rsidRDefault="001C3DC4" w:rsidP="00FF5CB2">
            <w:pPr>
              <w:jc w:val="both"/>
            </w:pPr>
            <w:r w:rsidRPr="00B33AD1">
              <w:t>6.2.  În baza prezentului Contract, Beneficiarul se obligă:</w:t>
            </w:r>
          </w:p>
          <w:p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să întreprindă toate măsurile necesare pentru asigurarea rec</w:t>
            </w:r>
            <w:r w:rsidR="004A5F0C" w:rsidRPr="00B33AD1">
              <w:t xml:space="preserve">epţionării în termenul stabilit </w:t>
            </w:r>
            <w:r w:rsidRPr="00B33AD1">
              <w:t>a Lucrărilor prestate în corespundere cu cerinţele prezentului Contract și să remită documentația de proiect spre verificare;</w:t>
            </w:r>
          </w:p>
          <w:p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să asigure achitarea Lucrărilor prestate, respectând modalităţile şi termenele indicate în prezentul Contract;</w:t>
            </w:r>
          </w:p>
          <w:p w:rsidR="00AD32DD" w:rsidRPr="00B33AD1" w:rsidRDefault="001C3DC4" w:rsidP="007D5BCD">
            <w:pPr>
              <w:numPr>
                <w:ilvl w:val="0"/>
                <w:numId w:val="33"/>
              </w:numPr>
              <w:tabs>
                <w:tab w:val="clear" w:pos="1065"/>
                <w:tab w:val="left" w:pos="792"/>
                <w:tab w:val="left" w:pos="1080"/>
              </w:tabs>
              <w:suppressAutoHyphens/>
              <w:ind w:left="0" w:firstLine="720"/>
              <w:jc w:val="both"/>
            </w:pPr>
            <w:r w:rsidRPr="00B33AD1">
              <w:t xml:space="preserve">să restituie Antreprenorului garanția de bună execuție a contractului în termen de </w:t>
            </w:r>
            <w:r w:rsidR="00A93011" w:rsidRPr="00B33AD1">
              <w:t>…</w:t>
            </w:r>
            <w:r w:rsidRPr="00B33AD1">
              <w:t xml:space="preserve"> zile calendaristice, după recepționarea lucrărilor conform pct. 2.4.a</w:t>
            </w:r>
            <w:r w:rsidR="00073EB7" w:rsidRPr="00B33AD1">
              <w:t>l</w:t>
            </w:r>
            <w:r w:rsidRPr="00B33AD1">
              <w:t xml:space="preserve"> Contractului. </w:t>
            </w:r>
          </w:p>
          <w:p w:rsidR="00A93011" w:rsidRPr="00B33AD1" w:rsidRDefault="00A93011" w:rsidP="00A93011">
            <w:pPr>
              <w:ind w:firstLine="720"/>
              <w:jc w:val="center"/>
              <w:rPr>
                <w:b/>
              </w:rPr>
            </w:pPr>
          </w:p>
          <w:p w:rsidR="00A93011" w:rsidRPr="00B33AD1" w:rsidRDefault="007C193B" w:rsidP="007C193B">
            <w:pPr>
              <w:rPr>
                <w:b/>
              </w:rPr>
            </w:pPr>
            <w:r w:rsidRPr="00B33AD1">
              <w:rPr>
                <w:b/>
              </w:rPr>
              <w:t>7. JUSTIFICAREA DATORITĂ UNUI IMPEDIMENT</w:t>
            </w:r>
          </w:p>
          <w:p w:rsidR="00A93011" w:rsidRPr="00B33AD1" w:rsidRDefault="00A93011" w:rsidP="007C193B">
            <w:pPr>
              <w:jc w:val="both"/>
            </w:pPr>
            <w:r w:rsidRPr="00B33AD1">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33AD1">
              <w:t>â</w:t>
            </w:r>
            <w:r w:rsidRPr="00B33AD1">
              <w:t>nt, precum şi alte circumstanţe care nu depind de voinţa Părţilor).</w:t>
            </w:r>
          </w:p>
          <w:p w:rsidR="00A93011" w:rsidRPr="00B33AD1" w:rsidRDefault="00A93011" w:rsidP="007C193B">
            <w:pPr>
              <w:jc w:val="both"/>
              <w:rPr>
                <w:noProof w:val="0"/>
              </w:rPr>
            </w:pPr>
            <w:r w:rsidRPr="00B33AD1">
              <w:t xml:space="preserve">7.2. Partea care invocă apariția impedimentului înafara controlului este obligată să </w:t>
            </w:r>
            <w:r w:rsidR="002B1EFF" w:rsidRPr="00B33AD1">
              <w:t>informeze imediat (dar nu mai tâ</w:t>
            </w:r>
            <w:r w:rsidRPr="00B33AD1">
              <w:t xml:space="preserve">rziu de ….. zile) cealaltă Parte despre survenirea circumstanţelor, dar și despre efectele acestora asupra executării contractului. </w:t>
            </w:r>
          </w:p>
          <w:p w:rsidR="00A93011" w:rsidRPr="00B33AD1" w:rsidRDefault="00A93011" w:rsidP="007C193B">
            <w:pPr>
              <w:jc w:val="both"/>
            </w:pPr>
            <w:r w:rsidRPr="00B33AD1">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B33AD1" w:rsidRDefault="001C3DC4" w:rsidP="001C3DC4">
            <w:pPr>
              <w:ind w:firstLine="720"/>
              <w:jc w:val="both"/>
            </w:pPr>
          </w:p>
          <w:p w:rsidR="00A93011" w:rsidRPr="00B33AD1" w:rsidRDefault="007C193B" w:rsidP="007C193B">
            <w:pPr>
              <w:rPr>
                <w:b/>
              </w:rPr>
            </w:pPr>
            <w:r w:rsidRPr="00B33AD1">
              <w:rPr>
                <w:b/>
              </w:rPr>
              <w:t>8. REZOLUȚIUNEA CONTRACTULUI</w:t>
            </w:r>
          </w:p>
          <w:p w:rsidR="00A93011" w:rsidRPr="00B33AD1" w:rsidRDefault="00A93011" w:rsidP="007C193B">
            <w:pPr>
              <w:jc w:val="both"/>
            </w:pPr>
            <w:r w:rsidRPr="00B33AD1">
              <w:t>8.1.Rezoluțiunea Contractului se poate realiza cu acordul comun al Părţilor.</w:t>
            </w:r>
          </w:p>
          <w:p w:rsidR="00A93011" w:rsidRPr="00B33AD1" w:rsidRDefault="00A93011" w:rsidP="007C193B">
            <w:pPr>
              <w:jc w:val="both"/>
            </w:pPr>
            <w:r w:rsidRPr="00B33AD1">
              <w:t xml:space="preserve">8.2. Contractul poate fi </w:t>
            </w:r>
            <w:r w:rsidR="00073EB7" w:rsidRPr="00B33AD1">
              <w:t>rezolvit</w:t>
            </w:r>
            <w:r w:rsidRPr="00B33AD1">
              <w:t>în mod unilateral în caz de:</w:t>
            </w:r>
          </w:p>
          <w:p w:rsidR="00AD32DD" w:rsidRPr="00B33AD1" w:rsidRDefault="00A93011" w:rsidP="007D5BCD">
            <w:pPr>
              <w:numPr>
                <w:ilvl w:val="0"/>
                <w:numId w:val="34"/>
              </w:numPr>
              <w:tabs>
                <w:tab w:val="left" w:pos="1080"/>
              </w:tabs>
              <w:suppressAutoHyphens/>
              <w:ind w:left="0" w:firstLine="720"/>
              <w:jc w:val="both"/>
            </w:pPr>
            <w:r w:rsidRPr="00B33AD1">
              <w:t xml:space="preserve">refuz al Antreprenorului de a presta Lucrările prevăzute în prezentul Contract;         </w:t>
            </w:r>
          </w:p>
          <w:p w:rsidR="00AD32DD" w:rsidRPr="00B33AD1" w:rsidRDefault="00A93011" w:rsidP="007D5BCD">
            <w:pPr>
              <w:numPr>
                <w:ilvl w:val="0"/>
                <w:numId w:val="34"/>
              </w:numPr>
              <w:tabs>
                <w:tab w:val="left" w:pos="1080"/>
              </w:tabs>
              <w:suppressAutoHyphens/>
              <w:ind w:left="0" w:firstLine="720"/>
              <w:jc w:val="both"/>
            </w:pPr>
            <w:r w:rsidRPr="00B33AD1">
              <w:t>nerespectare de către Antreprenor a termenelor de executare stabilite;</w:t>
            </w:r>
          </w:p>
          <w:p w:rsidR="00AD32DD" w:rsidRPr="00B33AD1" w:rsidRDefault="00A93011" w:rsidP="007D5BCD">
            <w:pPr>
              <w:numPr>
                <w:ilvl w:val="0"/>
                <w:numId w:val="34"/>
              </w:numPr>
              <w:tabs>
                <w:tab w:val="left" w:pos="1080"/>
              </w:tabs>
              <w:suppressAutoHyphens/>
              <w:ind w:left="0" w:firstLine="720"/>
              <w:jc w:val="both"/>
            </w:pPr>
            <w:r w:rsidRPr="00B33AD1">
              <w:t>nerespectare de către Beneficiar a termenelor de plată a Lucrărilor;</w:t>
            </w:r>
          </w:p>
          <w:p w:rsidR="00AD32DD" w:rsidRPr="00B33AD1" w:rsidRDefault="00A93011" w:rsidP="007D5BCD">
            <w:pPr>
              <w:numPr>
                <w:ilvl w:val="0"/>
                <w:numId w:val="34"/>
              </w:numPr>
              <w:tabs>
                <w:tab w:val="left" w:pos="1080"/>
              </w:tabs>
              <w:suppressAutoHyphens/>
              <w:ind w:left="0" w:firstLine="720"/>
              <w:jc w:val="both"/>
            </w:pPr>
            <w:r w:rsidRPr="00B33AD1">
              <w:t>nesatisfacere de către una dintre Părţi a pretenţiilor înainta</w:t>
            </w:r>
            <w:r w:rsidR="008A2F19" w:rsidRPr="00B33AD1">
              <w:t>te conform prezentului Contract;</w:t>
            </w:r>
          </w:p>
          <w:p w:rsidR="00AD32DD" w:rsidRPr="00B33AD1" w:rsidRDefault="008A2F19" w:rsidP="007D5BCD">
            <w:pPr>
              <w:numPr>
                <w:ilvl w:val="0"/>
                <w:numId w:val="34"/>
              </w:numPr>
              <w:tabs>
                <w:tab w:val="left" w:pos="1080"/>
              </w:tabs>
              <w:suppressAutoHyphens/>
              <w:ind w:left="0" w:firstLine="720"/>
              <w:jc w:val="both"/>
            </w:pPr>
            <w:r w:rsidRPr="00B33AD1">
              <w:t>contractantul se afla, la momentul atribuirii lui, în una dintre situaţiile care ar fi determinat excluderea sa din procedura de atribuire potrivit art.19 al Legii</w:t>
            </w:r>
            <w:r w:rsidR="00E10240" w:rsidRPr="00B33AD1">
              <w:t xml:space="preserve"> nr.</w:t>
            </w:r>
            <w:r w:rsidRPr="00B33AD1">
              <w:t>131/2015 privind achizițiile publice;</w:t>
            </w:r>
          </w:p>
          <w:p w:rsidR="00AD32DD" w:rsidRPr="00253054" w:rsidRDefault="008A2F19" w:rsidP="007D5BCD">
            <w:pPr>
              <w:pStyle w:val="af2"/>
              <w:numPr>
                <w:ilvl w:val="0"/>
                <w:numId w:val="34"/>
              </w:numPr>
              <w:tabs>
                <w:tab w:val="clear" w:pos="1854"/>
                <w:tab w:val="left" w:pos="0"/>
                <w:tab w:val="num" w:pos="1135"/>
                <w:tab w:val="left" w:pos="2070"/>
              </w:tabs>
              <w:ind w:left="0" w:firstLine="710"/>
              <w:rPr>
                <w:lang w:val="en-US"/>
              </w:rPr>
            </w:pPr>
            <w:r w:rsidRPr="00253054">
              <w:rPr>
                <w:lang w:val="en-US"/>
              </w:rPr>
              <w:t>contractul a făcut obiectul unei modificări substanțiale care necesita o nouă procedură de achiziție publi</w:t>
            </w:r>
            <w:r w:rsidR="00283820" w:rsidRPr="00253054">
              <w:rPr>
                <w:lang w:val="en-US"/>
              </w:rPr>
              <w:t>că în conformitate cu art.</w:t>
            </w:r>
            <w:r w:rsidRPr="00253054">
              <w:rPr>
                <w:lang w:val="en-US"/>
              </w:rPr>
              <w:t xml:space="preserve">76 al Legii </w:t>
            </w:r>
            <w:r w:rsidR="00E10240" w:rsidRPr="00253054">
              <w:rPr>
                <w:lang w:val="en-US"/>
              </w:rPr>
              <w:t>nr.</w:t>
            </w:r>
            <w:r w:rsidRPr="00253054">
              <w:rPr>
                <w:lang w:val="en-US"/>
              </w:rPr>
              <w:t>131/2015 privind achizițiile publice;</w:t>
            </w:r>
          </w:p>
          <w:p w:rsidR="00AD32DD" w:rsidRPr="00253054" w:rsidRDefault="008A2F19" w:rsidP="007D5BCD">
            <w:pPr>
              <w:pStyle w:val="af2"/>
              <w:numPr>
                <w:ilvl w:val="0"/>
                <w:numId w:val="34"/>
              </w:numPr>
              <w:tabs>
                <w:tab w:val="clear" w:pos="1854"/>
                <w:tab w:val="left" w:pos="0"/>
                <w:tab w:val="num" w:pos="1135"/>
                <w:tab w:val="left" w:pos="2070"/>
              </w:tabs>
              <w:ind w:left="0" w:firstLine="710"/>
              <w:rPr>
                <w:lang w:val="en-US"/>
              </w:rPr>
            </w:pPr>
            <w:r w:rsidRPr="00253054">
              <w:rPr>
                <w:lang w:val="en-US"/>
              </w:rPr>
              <w:t xml:space="preserve">contractul nu </w:t>
            </w:r>
            <w:r w:rsidR="00073EB7" w:rsidRPr="00253054">
              <w:rPr>
                <w:lang w:val="en-US"/>
              </w:rPr>
              <w:t>urma</w:t>
            </w:r>
            <w:r w:rsidRPr="00253054">
              <w:rPr>
                <w:lang w:val="en-US"/>
              </w:rPr>
              <w:t xml:space="preserve"> să fie atribuit contractantului respectiv, avînd în vedere o încălcare gravă a obligaţiilor ce rezultă din Legea </w:t>
            </w:r>
            <w:r w:rsidR="00E10240" w:rsidRPr="00253054">
              <w:rPr>
                <w:lang w:val="en-US"/>
              </w:rPr>
              <w:t>nr.</w:t>
            </w:r>
            <w:r w:rsidRPr="0025305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B33AD1" w:rsidRDefault="00A93011" w:rsidP="007C193B">
            <w:pPr>
              <w:jc w:val="both"/>
            </w:pPr>
            <w:r w:rsidRPr="00B33AD1">
              <w:t>8.3. Partea iniţiatoare a rezoluțiunii Contractului este obligată să comunice în termen de …… zile lucrătoare celeilalte Părţi despre intenţiile ei printr-o scrisoare motivată.</w:t>
            </w:r>
          </w:p>
          <w:p w:rsidR="00A93011" w:rsidRPr="00B33AD1" w:rsidRDefault="00A93011" w:rsidP="007C193B">
            <w:pPr>
              <w:jc w:val="both"/>
            </w:pPr>
            <w:r w:rsidRPr="00B33AD1">
              <w:t>8.4. Partea înştiinţată este obligată să răspundă în decurs de …. zile lucrătoare de la primirea notificării, după expirarea acestui termen Contractul se consideră încetat de drept.</w:t>
            </w:r>
          </w:p>
          <w:p w:rsidR="00AB7AE2" w:rsidRPr="00B33AD1" w:rsidRDefault="00AB7AE2" w:rsidP="007C193B">
            <w:pPr>
              <w:jc w:val="both"/>
            </w:pPr>
          </w:p>
          <w:p w:rsidR="008A2F19" w:rsidRPr="00B33AD1" w:rsidRDefault="007C193B" w:rsidP="007C193B">
            <w:pPr>
              <w:rPr>
                <w:b/>
              </w:rPr>
            </w:pPr>
            <w:r w:rsidRPr="00B33AD1">
              <w:rPr>
                <w:b/>
              </w:rPr>
              <w:t>9. RECLAMAŢII ŞI SANCŢIUNI</w:t>
            </w:r>
          </w:p>
          <w:p w:rsidR="001278C6" w:rsidRPr="00B33AD1" w:rsidRDefault="008A2F19" w:rsidP="007C193B">
            <w:pPr>
              <w:jc w:val="both"/>
            </w:pPr>
            <w:r w:rsidRPr="00B33AD1">
              <w:t>9.1. Reclamaţiile privind cantitatea Lucrărilor prestate sunt înaintate Antreprenorului la momentul recepţionării acestora</w:t>
            </w:r>
            <w:r w:rsidR="00EC5E5C" w:rsidRPr="00B33AD1">
              <w:t>sau</w:t>
            </w:r>
            <w:r w:rsidRPr="00B33AD1">
              <w:t xml:space="preserve"> nu mai târziu de … zile </w:t>
            </w:r>
            <w:r w:rsidR="00EC5E5C" w:rsidRPr="00B33AD1">
              <w:t>de la data recepționării</w:t>
            </w:r>
            <w:r w:rsidRPr="00B33AD1">
              <w:t>,  fiind confirmate printr-</w:t>
            </w:r>
            <w:r w:rsidRPr="00B33AD1">
              <w:lastRenderedPageBreak/>
              <w:t>un act întocmit în comun cu reprezentantul Antreprenorului.</w:t>
            </w:r>
          </w:p>
          <w:p w:rsidR="008A2F19" w:rsidRPr="00B33AD1" w:rsidRDefault="008A2F19" w:rsidP="007C193B">
            <w:pPr>
              <w:jc w:val="both"/>
            </w:pPr>
            <w:r w:rsidRPr="00B33AD1">
              <w:t>9.2. Pretenţiile privind calitatea Lucrărilor livrate sunt înaintate Antreprenorului în termen de ….. zile lucrătoare de la depistarea deficienţelor de calitate, confirmate prin prescripțiile Beneficiarului și Î.S.</w:t>
            </w:r>
            <w:r w:rsidR="00073EB7" w:rsidRPr="00B33AD1">
              <w:t>„</w:t>
            </w:r>
            <w:r w:rsidRPr="00B33AD1">
              <w:t>Serviciul de Stat pentru Verificarea și Expertizarea Proiectelor și Construcțiilor”.</w:t>
            </w:r>
          </w:p>
          <w:p w:rsidR="008A2F19" w:rsidRPr="00B33AD1" w:rsidRDefault="008A2F19" w:rsidP="007C193B">
            <w:pPr>
              <w:jc w:val="both"/>
            </w:pPr>
            <w:r w:rsidRPr="00B33AD1">
              <w:t>9.3. Antreprenorul este obligat să examineze pretenţiile înaintate în termen de ….. zile lucrătoare de la data primirii acestora şi să comunice, în scris, Beneficiarului despre decizia luată.</w:t>
            </w:r>
          </w:p>
          <w:p w:rsidR="008A2F19" w:rsidRPr="00B33AD1" w:rsidRDefault="008A2F19" w:rsidP="007C193B">
            <w:pPr>
              <w:jc w:val="both"/>
            </w:pPr>
            <w:r w:rsidRPr="00B33AD1">
              <w:t xml:space="preserve">9.4.  În caz de recunoaştere a pretenţiilor, Antreprenorul este obligat, în termen  restrâns, să înlăture </w:t>
            </w:r>
            <w:r w:rsidR="00073EB7" w:rsidRPr="00B33AD1">
              <w:t>potrivit</w:t>
            </w:r>
            <w:r w:rsidRPr="00B33AD1">
              <w:t xml:space="preserve"> cerinţel</w:t>
            </w:r>
            <w:r w:rsidR="00073EB7" w:rsidRPr="00B33AD1">
              <w:t>or</w:t>
            </w:r>
            <w:r w:rsidRPr="00B33AD1">
              <w:t xml:space="preserve"> Contractului. </w:t>
            </w:r>
          </w:p>
          <w:p w:rsidR="008A2F19" w:rsidRPr="00B33AD1" w:rsidRDefault="008A2F19" w:rsidP="007C193B">
            <w:pPr>
              <w:jc w:val="both"/>
            </w:pPr>
            <w:r w:rsidRPr="00B33AD1">
              <w:t>9.5. Antreprenorul poartă răspundere pentru calitatea Lucrărilor în limitele stabilite, inclusiv pentru viciile ascunse.</w:t>
            </w:r>
          </w:p>
          <w:p w:rsidR="008A2F19" w:rsidRPr="00B33AD1" w:rsidRDefault="008A2F19" w:rsidP="007C193B">
            <w:pPr>
              <w:jc w:val="both"/>
            </w:pPr>
            <w:r w:rsidRPr="00B33AD1">
              <w:t>9.6. Pentru refuzul de a presta Lucrările prevăzute în prezentul Contract, Antreprenorul suportă o penalitate în valoare de  ….</w:t>
            </w:r>
            <w:r w:rsidR="00F15AC8" w:rsidRPr="00B33AD1">
              <w:t>%</w:t>
            </w:r>
            <w:r w:rsidRPr="00B33AD1">
              <w:t xml:space="preserve"> din suma totală a contractului. </w:t>
            </w:r>
          </w:p>
          <w:p w:rsidR="008A2F19" w:rsidRPr="00B33AD1" w:rsidRDefault="008A2F19" w:rsidP="007C193B">
            <w:pPr>
              <w:jc w:val="both"/>
            </w:pPr>
            <w:r w:rsidRPr="00B33AD1">
              <w:t>9.7. Pentru prestarea cu înt</w:t>
            </w:r>
            <w:r w:rsidR="00073EB7" w:rsidRPr="00B33AD1">
              <w:t>â</w:t>
            </w:r>
            <w:r w:rsidRPr="00B33AD1">
              <w:t>rziere a Lucrărilor, Antreprenorul</w:t>
            </w:r>
            <w:r w:rsidR="00AB7AE2" w:rsidRPr="00B33AD1">
              <w:t>suportă plata despăgubiri</w:t>
            </w:r>
            <w:r w:rsidR="00592775" w:rsidRPr="00B33AD1">
              <w:t>i</w:t>
            </w:r>
            <w:r w:rsidRPr="00B33AD1">
              <w:t xml:space="preserve"> în valoare de ….</w:t>
            </w:r>
            <w:r w:rsidR="00F15AC8" w:rsidRPr="00B33AD1">
              <w:t>%</w:t>
            </w:r>
            <w:r w:rsidRPr="00B33AD1">
              <w:t xml:space="preserve"> din suma Lucrărilor neexecutate, pentru fiecare zi de înt</w:t>
            </w:r>
            <w:r w:rsidR="00073EB7" w:rsidRPr="00B33AD1">
              <w:t>â</w:t>
            </w:r>
            <w:r w:rsidRPr="00B33AD1">
              <w:t>rziere, dar nu mai mult de ….</w:t>
            </w:r>
            <w:r w:rsidR="00F15AC8" w:rsidRPr="00B33AD1">
              <w:t>%</w:t>
            </w:r>
            <w:r w:rsidRPr="00B33AD1">
              <w:t xml:space="preserve"> din suma totală a prezentului Contract.</w:t>
            </w:r>
          </w:p>
          <w:p w:rsidR="008A2F19" w:rsidRPr="00B33AD1" w:rsidRDefault="008A2F19" w:rsidP="007C193B">
            <w:pPr>
              <w:jc w:val="both"/>
            </w:pPr>
            <w:r w:rsidRPr="00B33AD1">
              <w:t xml:space="preserve">9.8. Pentru achitarea cu întârziere, Beneficiarul </w:t>
            </w:r>
            <w:r w:rsidR="00592775" w:rsidRPr="00B33AD1">
              <w:t>suportă plata despăgubir</w:t>
            </w:r>
            <w:r w:rsidR="00AB7AE2" w:rsidRPr="00B33AD1">
              <w:t>i</w:t>
            </w:r>
            <w:r w:rsidR="00592775" w:rsidRPr="00B33AD1">
              <w:t>i</w:t>
            </w:r>
            <w:r w:rsidRPr="00B33AD1">
              <w:t>în valoare de …..</w:t>
            </w:r>
            <w:r w:rsidR="00F15AC8" w:rsidRPr="00B33AD1">
              <w:t>%</w:t>
            </w:r>
            <w:r w:rsidRPr="00B33AD1">
              <w:t xml:space="preserve"> din suma Lucrărilor neachitate pentru fiecare zi de în</w:t>
            </w:r>
            <w:r w:rsidR="00F15AC8" w:rsidRPr="00B33AD1">
              <w:t>târziere, dar nu mai mult de  …</w:t>
            </w:r>
            <w:r w:rsidRPr="00B33AD1">
              <w:t>% din suma totală a prezentului contract.</w:t>
            </w:r>
          </w:p>
          <w:p w:rsidR="00A93011" w:rsidRPr="00B33AD1" w:rsidRDefault="00A93011" w:rsidP="00A93011">
            <w:pPr>
              <w:rPr>
                <w:b/>
              </w:rPr>
            </w:pPr>
          </w:p>
          <w:p w:rsidR="00AE27C8" w:rsidRPr="00B33AD1" w:rsidRDefault="007C193B" w:rsidP="007C193B">
            <w:pPr>
              <w:rPr>
                <w:b/>
              </w:rPr>
            </w:pPr>
            <w:r w:rsidRPr="00B33AD1">
              <w:rPr>
                <w:b/>
              </w:rPr>
              <w:t>10. DREPTURI DE PROPRIETATE INTELECTUALĂ</w:t>
            </w:r>
          </w:p>
          <w:p w:rsidR="00AE27C8" w:rsidRPr="00B33AD1" w:rsidRDefault="00AE27C8" w:rsidP="007C193B">
            <w:pPr>
              <w:jc w:val="both"/>
            </w:pPr>
            <w:r w:rsidRPr="00B33AD1">
              <w:t>10.1. Antreprenorul are obligaţia să despăgubească Beneficiarul împotriva oricăror:</w:t>
            </w:r>
          </w:p>
          <w:p w:rsidR="00AE27C8" w:rsidRPr="00B33AD1" w:rsidRDefault="00AE27C8" w:rsidP="00AE27C8">
            <w:pPr>
              <w:ind w:firstLine="720"/>
              <w:jc w:val="both"/>
            </w:pPr>
            <w:r w:rsidRPr="00B33AD1">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B33AD1" w:rsidRDefault="00AE27C8" w:rsidP="00AE27C8">
            <w:pPr>
              <w:ind w:firstLine="720"/>
              <w:jc w:val="both"/>
            </w:pPr>
            <w:r w:rsidRPr="00B33AD1">
              <w:t>b) daune-interese, costuri, taxe şi cheltuieli de orice natură, aferente, cu excepţia situaţiei în care o astfel de încălcare rezultă din respectarea Caietului de sarcini.</w:t>
            </w:r>
          </w:p>
          <w:p w:rsidR="00AE27C8" w:rsidRPr="00B33AD1" w:rsidRDefault="00AE27C8" w:rsidP="00AE27C8">
            <w:pPr>
              <w:ind w:firstLine="720"/>
              <w:jc w:val="both"/>
            </w:pPr>
          </w:p>
          <w:p w:rsidR="00AE27C8" w:rsidRPr="00B33AD1" w:rsidRDefault="007C193B" w:rsidP="007C193B">
            <w:pPr>
              <w:rPr>
                <w:b/>
              </w:rPr>
            </w:pPr>
            <w:r w:rsidRPr="00B33AD1">
              <w:rPr>
                <w:b/>
              </w:rPr>
              <w:t>11. DISPOZIŢII FINALE</w:t>
            </w:r>
          </w:p>
          <w:p w:rsidR="00AE27C8" w:rsidRPr="00B33AD1" w:rsidRDefault="00AE27C8" w:rsidP="007C193B">
            <w:pPr>
              <w:jc w:val="both"/>
            </w:pPr>
            <w:r w:rsidRPr="00B33AD1">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B33AD1" w:rsidRDefault="00AE27C8" w:rsidP="007C193B">
            <w:pPr>
              <w:jc w:val="both"/>
            </w:pPr>
            <w:r w:rsidRPr="00B33AD1">
              <w:t>11.2. De la data semnării prezentului Contract, toate negocierile purtate şi documentele  perfectate anterior, îşi pierd valabilitatea.</w:t>
            </w:r>
          </w:p>
          <w:p w:rsidR="00AE27C8" w:rsidRPr="00B33AD1" w:rsidRDefault="00AE27C8" w:rsidP="007C193B">
            <w:pPr>
              <w:jc w:val="both"/>
            </w:pPr>
            <w:r w:rsidRPr="00B33AD1">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B33AD1" w:rsidRDefault="00AE27C8" w:rsidP="007C193B">
            <w:pPr>
              <w:jc w:val="both"/>
            </w:pPr>
            <w:r w:rsidRPr="00B33AD1">
              <w:t>11.4. Nici una dintre Părţi nu are dreptul să transmită obligaţiile şi drepturile sale stipulate în prezentul Contract unor terţe persoane, fără acordul în scris al celeilalte părţi.</w:t>
            </w:r>
          </w:p>
          <w:p w:rsidR="00AE27C8" w:rsidRPr="00B33AD1" w:rsidRDefault="00AE27C8" w:rsidP="007C193B">
            <w:pPr>
              <w:jc w:val="both"/>
            </w:pPr>
            <w:r w:rsidRPr="00B33AD1">
              <w:t xml:space="preserve">11.5. Prezentul Contract este întocmit în două exemplare în limba de </w:t>
            </w:r>
            <w:r w:rsidR="0077604C" w:rsidRPr="00B33AD1">
              <w:t>română</w:t>
            </w:r>
            <w:r w:rsidRPr="00B33AD1">
              <w:t>, câte un exemplar pentru Antreprenor și Beneficiar.</w:t>
            </w:r>
          </w:p>
          <w:p w:rsidR="00DF4A99" w:rsidRPr="00B33AD1" w:rsidRDefault="00DF4A99" w:rsidP="00DF4A99">
            <w:pPr>
              <w:tabs>
                <w:tab w:val="left" w:pos="2295"/>
              </w:tabs>
              <w:jc w:val="both"/>
            </w:pPr>
            <w:r w:rsidRPr="00B33AD1">
              <w:t>11.6. Prezentul Contract se consideră încheiat şi intră în vigoare la data semnării, fiind valabil până la ……………...</w:t>
            </w:r>
          </w:p>
          <w:p w:rsidR="002D6E71" w:rsidRPr="00B33AD1" w:rsidRDefault="00DF4A99" w:rsidP="00DF4A99">
            <w:pPr>
              <w:tabs>
                <w:tab w:val="left" w:pos="2295"/>
              </w:tabs>
              <w:jc w:val="both"/>
            </w:pPr>
            <w:r w:rsidRPr="00B33AD1">
              <w:t xml:space="preserve">11.7. Prezentul Contract reprezintă acordul de voinţă al ambelor părţi şi este semnat astăzi,  “____” </w:t>
            </w:r>
          </w:p>
          <w:p w:rsidR="00283820" w:rsidRPr="00B33AD1" w:rsidRDefault="00283820" w:rsidP="004D7C86">
            <w:pPr>
              <w:spacing w:line="276" w:lineRule="auto"/>
              <w:contextualSpacing/>
            </w:pPr>
          </w:p>
          <w:p w:rsidR="004D7C86" w:rsidRPr="00B33AD1" w:rsidRDefault="004D7C86" w:rsidP="004D7C86">
            <w:pPr>
              <w:spacing w:line="276" w:lineRule="auto"/>
              <w:contextualSpacing/>
            </w:pPr>
          </w:p>
          <w:p w:rsidR="00B262BA" w:rsidRPr="00B33AD1" w:rsidRDefault="00B262BA" w:rsidP="004D7C86">
            <w:pPr>
              <w:spacing w:line="276" w:lineRule="auto"/>
              <w:contextualSpacing/>
            </w:pPr>
          </w:p>
          <w:p w:rsidR="000960C1" w:rsidRPr="00B33AD1" w:rsidRDefault="000960C1" w:rsidP="004D7C86">
            <w:pPr>
              <w:spacing w:line="276" w:lineRule="auto"/>
              <w:contextualSpacing/>
            </w:pPr>
          </w:p>
          <w:p w:rsidR="000960C1" w:rsidRPr="00B33AD1" w:rsidRDefault="000960C1" w:rsidP="004D7C86">
            <w:pPr>
              <w:spacing w:line="276" w:lineRule="auto"/>
              <w:contextualSpacing/>
            </w:pPr>
          </w:p>
          <w:p w:rsidR="000960C1" w:rsidRPr="00B33AD1" w:rsidRDefault="000960C1" w:rsidP="004D7C86">
            <w:pPr>
              <w:spacing w:line="276" w:lineRule="auto"/>
              <w:contextualSpacing/>
            </w:pPr>
          </w:p>
          <w:p w:rsidR="000960C1" w:rsidRPr="00B33AD1" w:rsidRDefault="000960C1" w:rsidP="004D7C86">
            <w:pPr>
              <w:spacing w:line="276" w:lineRule="auto"/>
              <w:contextualSpacing/>
            </w:pPr>
          </w:p>
          <w:p w:rsidR="004D7C86" w:rsidRPr="00B33AD1" w:rsidRDefault="004D7C86" w:rsidP="004D7C86">
            <w:pPr>
              <w:spacing w:line="276" w:lineRule="auto"/>
              <w:contextualSpacing/>
            </w:pPr>
          </w:p>
          <w:p w:rsidR="004A5F0C" w:rsidRPr="00B33AD1" w:rsidRDefault="004A5F0C" w:rsidP="004D7C86">
            <w:pPr>
              <w:spacing w:line="276" w:lineRule="auto"/>
              <w:contextualSpacing/>
            </w:pPr>
          </w:p>
          <w:p w:rsidR="004D7C86" w:rsidRPr="00B33AD1" w:rsidRDefault="004D7C86" w:rsidP="007D5BCD">
            <w:pPr>
              <w:pStyle w:val="a"/>
              <w:numPr>
                <w:ilvl w:val="0"/>
                <w:numId w:val="35"/>
              </w:numPr>
              <w:tabs>
                <w:tab w:val="left" w:pos="2295"/>
              </w:tabs>
              <w:jc w:val="center"/>
            </w:pPr>
            <w:r w:rsidRPr="00B33AD1">
              <w:rPr>
                <w:b/>
              </w:rPr>
              <w:t>PARTEA CE ȚINE DE CONDIȚIILE</w:t>
            </w:r>
          </w:p>
          <w:p w:rsidR="004D7C86" w:rsidRPr="00B33AD1" w:rsidRDefault="004D7C86" w:rsidP="004D7C86">
            <w:pPr>
              <w:pStyle w:val="a"/>
              <w:numPr>
                <w:ilvl w:val="0"/>
                <w:numId w:val="0"/>
              </w:numPr>
              <w:tabs>
                <w:tab w:val="left" w:pos="2295"/>
              </w:tabs>
              <w:ind w:left="3240"/>
            </w:pPr>
            <w:r w:rsidRPr="00B33AD1">
              <w:rPr>
                <w:b/>
              </w:rPr>
              <w:t>SPECIALE AL CONTRACTULUI</w:t>
            </w:r>
          </w:p>
          <w:p w:rsidR="004D7C86" w:rsidRPr="00B33AD1" w:rsidRDefault="004D7C86" w:rsidP="004D7C86">
            <w:pPr>
              <w:jc w:val="center"/>
            </w:pPr>
            <w:r w:rsidRPr="00B33AD1">
              <w:t>(</w:t>
            </w:r>
            <w:r w:rsidRPr="00B33AD1">
              <w:rPr>
                <w:sz w:val="20"/>
                <w:szCs w:val="20"/>
              </w:rPr>
              <w:t>LA NECESITATE)</w:t>
            </w:r>
          </w:p>
          <w:p w:rsidR="004D7C86" w:rsidRPr="00B33AD1" w:rsidRDefault="004D7C86" w:rsidP="004D7C86">
            <w:pPr>
              <w:jc w:val="both"/>
              <w:rPr>
                <w:sz w:val="28"/>
                <w:szCs w:val="28"/>
              </w:rPr>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4D7C86" w:rsidRPr="00B33AD1" w:rsidRDefault="004D7C86" w:rsidP="004D7C86">
            <w:pPr>
              <w:spacing w:line="276" w:lineRule="auto"/>
              <w:contextualSpacing/>
            </w:pPr>
          </w:p>
          <w:p w:rsidR="00DF4A99" w:rsidRPr="00B33AD1" w:rsidRDefault="00DF4A99"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DF4A99" w:rsidRPr="00B33AD1" w:rsidRDefault="00DF4A99" w:rsidP="00DF4A99">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33AD1" w:rsidTr="00AD32DD">
              <w:trPr>
                <w:jc w:val="center"/>
              </w:trPr>
              <w:tc>
                <w:tcPr>
                  <w:tcW w:w="5163" w:type="dxa"/>
                  <w:tcBorders>
                    <w:top w:val="nil"/>
                    <w:left w:val="nil"/>
                    <w:bottom w:val="nil"/>
                    <w:right w:val="nil"/>
                  </w:tcBorders>
                </w:tcPr>
                <w:p w:rsidR="00DF4A99" w:rsidRPr="00B33AD1" w:rsidRDefault="00DF4A99" w:rsidP="003305D5">
                  <w:pPr>
                    <w:tabs>
                      <w:tab w:val="left" w:pos="3295"/>
                    </w:tabs>
                    <w:jc w:val="center"/>
                    <w:rPr>
                      <w:b/>
                    </w:rPr>
                  </w:pPr>
                  <w:r w:rsidRPr="00B33AD1">
                    <w:rPr>
                      <w:b/>
                      <w:iCs/>
                    </w:rPr>
                    <w:t>ANTREPRENORUL</w:t>
                  </w:r>
                </w:p>
              </w:tc>
              <w:tc>
                <w:tcPr>
                  <w:tcW w:w="4927" w:type="dxa"/>
                  <w:tcBorders>
                    <w:top w:val="nil"/>
                    <w:left w:val="nil"/>
                    <w:bottom w:val="nil"/>
                    <w:right w:val="nil"/>
                  </w:tcBorders>
                </w:tcPr>
                <w:p w:rsidR="00DF4A99" w:rsidRPr="00B33AD1" w:rsidRDefault="00DF4A99" w:rsidP="003305D5">
                  <w:pPr>
                    <w:tabs>
                      <w:tab w:val="left" w:pos="3295"/>
                    </w:tabs>
                    <w:jc w:val="center"/>
                  </w:pPr>
                  <w:r w:rsidRPr="00B33AD1">
                    <w:rPr>
                      <w:b/>
                      <w:iCs/>
                    </w:rPr>
                    <w:t>BENEFICIARUL</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Adresa poştală:</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Telefon:</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 fiscal:</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Banca:</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Cod:</w:t>
                  </w:r>
                </w:p>
              </w:tc>
            </w:tr>
            <w:tr w:rsidR="00DF4A99" w:rsidRPr="00B33AD1" w:rsidTr="00AD32DD">
              <w:trPr>
                <w:jc w:val="center"/>
              </w:trPr>
              <w:tc>
                <w:tcPr>
                  <w:tcW w:w="5163"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F4A99" w:rsidRPr="00B33AD1" w:rsidRDefault="00DF4A99" w:rsidP="00AD32DD">
                  <w:pPr>
                    <w:tabs>
                      <w:tab w:val="left" w:pos="1134"/>
                      <w:tab w:val="left" w:pos="4680"/>
                      <w:tab w:val="left" w:pos="7020"/>
                    </w:tabs>
                    <w:suppressAutoHyphens/>
                    <w:ind w:firstLine="567"/>
                    <w:jc w:val="both"/>
                  </w:pPr>
                  <w:r w:rsidRPr="00B33AD1">
                    <w:t>IBAN</w:t>
                  </w:r>
                </w:p>
              </w:tc>
            </w:tr>
            <w:tr w:rsidR="00DF4A99" w:rsidRPr="00B33AD1" w:rsidTr="00283820">
              <w:trPr>
                <w:trHeight w:val="749"/>
                <w:jc w:val="center"/>
              </w:trPr>
              <w:tc>
                <w:tcPr>
                  <w:tcW w:w="5163" w:type="dxa"/>
                  <w:tcBorders>
                    <w:top w:val="nil"/>
                    <w:left w:val="nil"/>
                    <w:bottom w:val="nil"/>
                    <w:right w:val="nil"/>
                  </w:tcBorders>
                  <w:vAlign w:val="center"/>
                </w:tcPr>
                <w:p w:rsidR="00DF4A99" w:rsidRPr="00B33AD1"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p w:rsidR="00DF4A99" w:rsidRPr="00B33AD1" w:rsidRDefault="00DF4A99" w:rsidP="006A7C1C">
                  <w:pPr>
                    <w:tabs>
                      <w:tab w:val="left" w:pos="1134"/>
                      <w:tab w:val="left" w:pos="4680"/>
                      <w:tab w:val="left" w:pos="7020"/>
                    </w:tabs>
                    <w:suppressAutoHyphens/>
                    <w:ind w:firstLine="567"/>
                    <w:jc w:val="both"/>
                  </w:pPr>
                </w:p>
              </w:tc>
            </w:tr>
          </w:tbl>
          <w:p w:rsidR="00DF4A99" w:rsidRPr="00B33AD1" w:rsidRDefault="00DF4A99" w:rsidP="006A7C1C">
            <w:pPr>
              <w:pStyle w:val="a"/>
              <w:numPr>
                <w:ilvl w:val="0"/>
                <w:numId w:val="0"/>
              </w:numPr>
              <w:tabs>
                <w:tab w:val="clear" w:pos="1134"/>
                <w:tab w:val="left" w:pos="2685"/>
              </w:tabs>
              <w:contextualSpacing/>
              <w:jc w:val="center"/>
              <w:rPr>
                <w:b/>
              </w:rPr>
            </w:pPr>
            <w:r w:rsidRPr="00B33AD1">
              <w:rPr>
                <w:b/>
              </w:rPr>
              <w:t>SEMNĂTURILE PĂRŢILOR</w:t>
            </w:r>
          </w:p>
          <w:p w:rsidR="006A7C1C" w:rsidRPr="00B33AD1"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B33AD1" w:rsidTr="00AD32DD">
              <w:trPr>
                <w:trHeight w:val="357"/>
                <w:jc w:val="center"/>
              </w:trPr>
              <w:tc>
                <w:tcPr>
                  <w:tcW w:w="5188" w:type="dxa"/>
                  <w:vAlign w:val="center"/>
                </w:tcPr>
                <w:p w:rsidR="00DF4A99" w:rsidRPr="00B33AD1" w:rsidRDefault="00DF4A99" w:rsidP="006A7C1C">
                  <w:pPr>
                    <w:jc w:val="center"/>
                    <w:rPr>
                      <w:b/>
                    </w:rPr>
                  </w:pPr>
                  <w:r w:rsidRPr="00B33AD1">
                    <w:rPr>
                      <w:b/>
                    </w:rPr>
                    <w:t>ANTREPRENOR</w:t>
                  </w:r>
                </w:p>
              </w:tc>
              <w:tc>
                <w:tcPr>
                  <w:tcW w:w="4559" w:type="dxa"/>
                  <w:vAlign w:val="center"/>
                </w:tcPr>
                <w:p w:rsidR="00DF4A99" w:rsidRPr="00B33AD1" w:rsidRDefault="00DF4A99" w:rsidP="006A7C1C">
                  <w:pPr>
                    <w:jc w:val="center"/>
                    <w:rPr>
                      <w:b/>
                    </w:rPr>
                  </w:pPr>
                  <w:r w:rsidRPr="00B33AD1">
                    <w:rPr>
                      <w:b/>
                    </w:rPr>
                    <w:t>BENEFICIAR</w:t>
                  </w:r>
                </w:p>
              </w:tc>
            </w:tr>
            <w:tr w:rsidR="00DF4A99" w:rsidRPr="00B33AD1" w:rsidTr="00AD32DD">
              <w:trPr>
                <w:trHeight w:val="357"/>
                <w:jc w:val="center"/>
              </w:trPr>
              <w:tc>
                <w:tcPr>
                  <w:tcW w:w="5188" w:type="dxa"/>
                  <w:vAlign w:val="center"/>
                </w:tcPr>
                <w:p w:rsidR="00DF4A99" w:rsidRPr="00B33AD1" w:rsidRDefault="00DF4A99" w:rsidP="00AD32DD">
                  <w:pPr>
                    <w:jc w:val="both"/>
                    <w:rPr>
                      <w:b/>
                    </w:rPr>
                  </w:pPr>
                </w:p>
              </w:tc>
              <w:tc>
                <w:tcPr>
                  <w:tcW w:w="4559" w:type="dxa"/>
                  <w:vAlign w:val="center"/>
                </w:tcPr>
                <w:p w:rsidR="00DF4A99" w:rsidRPr="00B33AD1" w:rsidRDefault="00DF4A99" w:rsidP="00AD32DD">
                  <w:pPr>
                    <w:jc w:val="both"/>
                    <w:rPr>
                      <w:b/>
                    </w:rPr>
                  </w:pPr>
                </w:p>
              </w:tc>
            </w:tr>
          </w:tbl>
          <w:p w:rsidR="00DF4A99" w:rsidRPr="00B33AD1" w:rsidRDefault="00DF4A99" w:rsidP="00DF4A99">
            <w:pPr>
              <w:tabs>
                <w:tab w:val="left" w:pos="2295"/>
              </w:tabs>
              <w:jc w:val="both"/>
            </w:pPr>
          </w:p>
          <w:p w:rsidR="00DF4A99" w:rsidRPr="00B33AD1" w:rsidRDefault="00DF4A99" w:rsidP="00DF4A99">
            <w:pPr>
              <w:tabs>
                <w:tab w:val="left" w:pos="2295"/>
              </w:tabs>
              <w:jc w:val="both"/>
            </w:pPr>
          </w:p>
          <w:p w:rsidR="00DF4A99" w:rsidRPr="00B33AD1" w:rsidRDefault="00DF4A99" w:rsidP="00DF4A99">
            <w:pPr>
              <w:tabs>
                <w:tab w:val="left" w:pos="2295"/>
              </w:tabs>
              <w:jc w:val="center"/>
            </w:pPr>
          </w:p>
          <w:p w:rsidR="00234775" w:rsidRPr="00B33AD1" w:rsidRDefault="00234775" w:rsidP="00DF4A99">
            <w:pPr>
              <w:tabs>
                <w:tab w:val="left" w:pos="2295"/>
              </w:tabs>
              <w:jc w:val="center"/>
            </w:pPr>
          </w:p>
          <w:p w:rsidR="00283820" w:rsidRPr="00B33AD1" w:rsidRDefault="00283820" w:rsidP="00DF4A99">
            <w:pPr>
              <w:tabs>
                <w:tab w:val="left" w:pos="2295"/>
              </w:tabs>
              <w:jc w:val="center"/>
            </w:pPr>
          </w:p>
          <w:p w:rsidR="00DF4A99" w:rsidRPr="00B33AD1" w:rsidRDefault="00DF4A99" w:rsidP="00DF4A99">
            <w:pPr>
              <w:tabs>
                <w:tab w:val="left" w:pos="2295"/>
              </w:tabs>
              <w:jc w:val="both"/>
            </w:pPr>
          </w:p>
          <w:p w:rsidR="00DB5DCF" w:rsidRPr="00B33AD1" w:rsidRDefault="00DB5DCF" w:rsidP="00196AB4">
            <w:pPr>
              <w:tabs>
                <w:tab w:val="left" w:pos="2295"/>
              </w:tabs>
              <w:jc w:val="both"/>
            </w:pPr>
          </w:p>
          <w:p w:rsidR="00F53F69" w:rsidRPr="00B33AD1" w:rsidRDefault="00F53F69" w:rsidP="00196AB4">
            <w:pPr>
              <w:tabs>
                <w:tab w:val="left" w:pos="2295"/>
              </w:tabs>
              <w:jc w:val="both"/>
            </w:pPr>
          </w:p>
          <w:p w:rsidR="002D6E71" w:rsidRPr="00B33AD1" w:rsidRDefault="002D6E71"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4D7C86" w:rsidRPr="00B33AD1" w:rsidRDefault="004D7C86" w:rsidP="00196AB4">
            <w:pPr>
              <w:jc w:val="both"/>
              <w:rPr>
                <w:sz w:val="28"/>
                <w:szCs w:val="28"/>
              </w:rPr>
            </w:pPr>
          </w:p>
          <w:p w:rsidR="00AD17E8" w:rsidRPr="00B33AD1" w:rsidRDefault="00AD17E8" w:rsidP="00196AB4">
            <w:pPr>
              <w:jc w:val="both"/>
              <w:rPr>
                <w:sz w:val="28"/>
                <w:szCs w:val="28"/>
              </w:rPr>
            </w:pPr>
          </w:p>
          <w:p w:rsidR="006537B3" w:rsidRPr="00B33AD1" w:rsidRDefault="006537B3" w:rsidP="00196AB4">
            <w:pPr>
              <w:jc w:val="both"/>
              <w:rPr>
                <w:sz w:val="28"/>
                <w:szCs w:val="28"/>
              </w:rPr>
            </w:pPr>
          </w:p>
          <w:p w:rsidR="00BE49DD" w:rsidRPr="00B33AD1" w:rsidRDefault="00BE49DD" w:rsidP="004D7C86">
            <w:pPr>
              <w:tabs>
                <w:tab w:val="left" w:pos="2295"/>
              </w:tabs>
              <w:jc w:val="right"/>
            </w:pPr>
          </w:p>
          <w:p w:rsidR="00461DAC" w:rsidRPr="00B33AD1" w:rsidRDefault="00461DAC" w:rsidP="004D7C86">
            <w:pPr>
              <w:tabs>
                <w:tab w:val="left" w:pos="2295"/>
              </w:tabs>
              <w:jc w:val="right"/>
            </w:pPr>
            <w:r w:rsidRPr="00B33AD1">
              <w:t xml:space="preserve">Anexa nr. </w:t>
            </w:r>
            <w:r w:rsidR="004D7C86" w:rsidRPr="00B33AD1">
              <w:t>1</w:t>
            </w:r>
          </w:p>
          <w:p w:rsidR="00461DAC" w:rsidRPr="00B33AD1" w:rsidRDefault="00AB7AE2" w:rsidP="004D7C86">
            <w:pPr>
              <w:tabs>
                <w:tab w:val="left" w:pos="2295"/>
              </w:tabs>
              <w:jc w:val="right"/>
            </w:pPr>
            <w:r w:rsidRPr="00B33AD1">
              <w:t>la C</w:t>
            </w:r>
            <w:r w:rsidR="00461DAC" w:rsidRPr="00B33AD1">
              <w:t>ontractul nr. ___________</w:t>
            </w:r>
          </w:p>
          <w:p w:rsidR="00461DAC" w:rsidRPr="00B33AD1" w:rsidRDefault="001278C6" w:rsidP="004D7C86">
            <w:pPr>
              <w:tabs>
                <w:tab w:val="left" w:pos="2295"/>
              </w:tabs>
              <w:jc w:val="right"/>
            </w:pPr>
            <w:r w:rsidRPr="00B33AD1">
              <w:t>d</w:t>
            </w:r>
            <w:r w:rsidR="00461DAC" w:rsidRPr="00B33AD1">
              <w:t>in „____”  _____ 20_____</w:t>
            </w:r>
            <w:r w:rsidR="002B4D12" w:rsidRPr="00B33AD1">
              <w:t>__</w:t>
            </w:r>
          </w:p>
          <w:p w:rsidR="007323B6" w:rsidRPr="00B33AD1" w:rsidRDefault="007323B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4D7C86" w:rsidRPr="00B33AD1" w:rsidRDefault="004D7C86" w:rsidP="00196AB4">
            <w:pPr>
              <w:tabs>
                <w:tab w:val="left" w:pos="2295"/>
              </w:tabs>
              <w:jc w:val="both"/>
            </w:pPr>
          </w:p>
          <w:p w:rsidR="002B4D12" w:rsidRPr="00B33AD1" w:rsidRDefault="002B4D12" w:rsidP="00196AB4">
            <w:pPr>
              <w:tabs>
                <w:tab w:val="left" w:pos="2295"/>
              </w:tabs>
              <w:jc w:val="both"/>
            </w:pPr>
          </w:p>
          <w:p w:rsidR="002B4D12" w:rsidRPr="00B33AD1" w:rsidRDefault="002B4D12" w:rsidP="00196AB4">
            <w:pPr>
              <w:tabs>
                <w:tab w:val="left" w:pos="2295"/>
              </w:tabs>
              <w:jc w:val="both"/>
              <w:rPr>
                <w:b/>
              </w:rPr>
            </w:pPr>
            <w:r w:rsidRPr="00B33AD1">
              <w:rPr>
                <w:b/>
              </w:rPr>
              <w:t>SPECIFICAŢII TEHNICE</w:t>
            </w:r>
          </w:p>
          <w:p w:rsidR="002B4D12" w:rsidRPr="00B33AD1"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33AD1"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196AB4">
                  <w:pPr>
                    <w:jc w:val="both"/>
                    <w:rPr>
                      <w:b/>
                      <w:bCs/>
                      <w:noProof w:val="0"/>
                    </w:rPr>
                  </w:pPr>
                  <w:r w:rsidRPr="00B33AD1">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283820">
                  <w:pPr>
                    <w:jc w:val="center"/>
                    <w:rPr>
                      <w:b/>
                      <w:bCs/>
                      <w:noProof w:val="0"/>
                    </w:rPr>
                  </w:pPr>
                  <w:r w:rsidRPr="00B33AD1">
                    <w:rPr>
                      <w:b/>
                      <w:bCs/>
                      <w:noProof w:val="0"/>
                    </w:rPr>
                    <w:t>Denumirea lucrărilor/servi</w:t>
                  </w:r>
                  <w:r w:rsidR="00283820" w:rsidRPr="00B33AD1">
                    <w:rPr>
                      <w:b/>
                      <w:bCs/>
                      <w:noProof w:val="0"/>
                    </w:rPr>
                    <w:t>-</w:t>
                  </w:r>
                  <w:r w:rsidRPr="00B33AD1">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196AB4">
                  <w:pPr>
                    <w:jc w:val="both"/>
                    <w:rPr>
                      <w:b/>
                      <w:bCs/>
                      <w:noProof w:val="0"/>
                    </w:rPr>
                  </w:pPr>
                  <w:r w:rsidRPr="00B33AD1">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B33AD1" w:rsidRDefault="004001DE" w:rsidP="004001DE">
                  <w:pPr>
                    <w:jc w:val="center"/>
                    <w:rPr>
                      <w:b/>
                    </w:rPr>
                  </w:pPr>
                  <w:r w:rsidRPr="00B33AD1">
                    <w:rPr>
                      <w:b/>
                    </w:rPr>
                    <w:t>Specificarea tehnică deplină solicitată de către autoritatea contractantă</w:t>
                  </w:r>
                </w:p>
                <w:p w:rsidR="004001DE" w:rsidRPr="00B33AD1"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B33AD1" w:rsidRDefault="004001DE" w:rsidP="004001DE">
                  <w:pPr>
                    <w:jc w:val="center"/>
                    <w:rPr>
                      <w:b/>
                    </w:rPr>
                  </w:pPr>
                  <w:r w:rsidRPr="00B33AD1">
                    <w:rPr>
                      <w:b/>
                      <w:bCs/>
                      <w:noProof w:val="0"/>
                    </w:rPr>
                    <w:t>Specificarea tehnică</w:t>
                  </w:r>
                  <w:r w:rsidRPr="00B33AD1">
                    <w:rPr>
                      <w:b/>
                    </w:rPr>
                    <w:t>deplină propusă de către ofertant</w:t>
                  </w:r>
                </w:p>
                <w:p w:rsidR="004001DE" w:rsidRPr="00B33AD1"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B33AD1" w:rsidRDefault="004001DE" w:rsidP="00B262BA">
                  <w:pPr>
                    <w:ind w:left="378" w:right="377"/>
                    <w:jc w:val="center"/>
                    <w:rPr>
                      <w:b/>
                      <w:bCs/>
                      <w:noProof w:val="0"/>
                    </w:rPr>
                  </w:pPr>
                  <w:r w:rsidRPr="00B33AD1">
                    <w:rPr>
                      <w:b/>
                      <w:bCs/>
                      <w:noProof w:val="0"/>
                    </w:rPr>
                    <w:t>Standarde de</w:t>
                  </w:r>
                </w:p>
                <w:p w:rsidR="004001DE" w:rsidRPr="00B33AD1" w:rsidRDefault="004001DE" w:rsidP="00B262BA">
                  <w:pPr>
                    <w:tabs>
                      <w:tab w:val="left" w:pos="1370"/>
                    </w:tabs>
                    <w:ind w:left="378" w:right="377"/>
                    <w:jc w:val="center"/>
                    <w:rPr>
                      <w:b/>
                      <w:bCs/>
                      <w:noProof w:val="0"/>
                    </w:rPr>
                  </w:pPr>
                  <w:r w:rsidRPr="00B33AD1">
                    <w:rPr>
                      <w:b/>
                      <w:bCs/>
                      <w:noProof w:val="0"/>
                    </w:rPr>
                    <w:t>referinţă</w:t>
                  </w:r>
                </w:p>
              </w:tc>
            </w:tr>
            <w:tr w:rsidR="004001DE" w:rsidRPr="00B33AD1"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r w:rsidRPr="00B33AD1">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B33AD1"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B33AD1"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B33AD1"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B33AD1" w:rsidRDefault="004001DE" w:rsidP="00196AB4">
                  <w:pPr>
                    <w:jc w:val="both"/>
                    <w:rPr>
                      <w:noProof w:val="0"/>
                    </w:rPr>
                  </w:pPr>
                </w:p>
              </w:tc>
            </w:tr>
            <w:tr w:rsidR="004001DE" w:rsidRPr="00B33AD1"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B33AD1"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B33AD1"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B33AD1" w:rsidRDefault="004001DE" w:rsidP="00196AB4">
                  <w:pPr>
                    <w:jc w:val="both"/>
                    <w:rPr>
                      <w:noProof w:val="0"/>
                    </w:rPr>
                  </w:pPr>
                </w:p>
              </w:tc>
            </w:tr>
            <w:tr w:rsidR="004001DE" w:rsidRPr="00B33AD1" w:rsidTr="00B262BA">
              <w:tc>
                <w:tcPr>
                  <w:tcW w:w="2261" w:type="dxa"/>
                  <w:gridSpan w:val="2"/>
                  <w:tcBorders>
                    <w:top w:val="single" w:sz="6" w:space="0" w:color="000000"/>
                    <w:left w:val="nil"/>
                    <w:bottom w:val="nil"/>
                    <w:right w:val="nil"/>
                  </w:tcBorders>
                </w:tcPr>
                <w:p w:rsidR="004001DE" w:rsidRPr="00B33AD1" w:rsidRDefault="004001DE" w:rsidP="00196AB4">
                  <w:pPr>
                    <w:jc w:val="both"/>
                    <w:rPr>
                      <w:noProof w:val="0"/>
                    </w:rPr>
                  </w:pPr>
                </w:p>
                <w:p w:rsidR="005C3D95" w:rsidRPr="00B33AD1" w:rsidRDefault="005C3D95" w:rsidP="00196AB4">
                  <w:pPr>
                    <w:jc w:val="both"/>
                    <w:rPr>
                      <w:noProof w:val="0"/>
                    </w:rPr>
                  </w:pPr>
                </w:p>
                <w:p w:rsidR="005C3D95" w:rsidRPr="00B33AD1" w:rsidRDefault="005C3D95" w:rsidP="00196AB4">
                  <w:pPr>
                    <w:jc w:val="both"/>
                    <w:rPr>
                      <w:noProof w:val="0"/>
                    </w:rPr>
                  </w:pPr>
                </w:p>
                <w:p w:rsidR="005C3D95" w:rsidRPr="00B33AD1" w:rsidRDefault="005C3D95" w:rsidP="00196AB4">
                  <w:pPr>
                    <w:jc w:val="both"/>
                    <w:rPr>
                      <w:noProof w:val="0"/>
                    </w:rPr>
                  </w:pPr>
                </w:p>
                <w:p w:rsidR="005C3D95" w:rsidRPr="00B33AD1"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B33AD1" w:rsidRDefault="004001DE" w:rsidP="00196AB4">
                  <w:pPr>
                    <w:jc w:val="both"/>
                    <w:rPr>
                      <w:noProof w:val="0"/>
                    </w:rPr>
                  </w:pPr>
                  <w:r w:rsidRPr="00B33AD1">
                    <w:rPr>
                      <w:noProof w:val="0"/>
                    </w:rPr>
                    <w:t> </w:t>
                  </w:r>
                </w:p>
                <w:p w:rsidR="005C3D95" w:rsidRPr="00B33AD1" w:rsidRDefault="005C3D95"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4D7C86" w:rsidRPr="00B33AD1" w:rsidRDefault="004D7C86" w:rsidP="002B4D12">
                  <w:pPr>
                    <w:jc w:val="center"/>
                    <w:rPr>
                      <w:b/>
                      <w:bCs/>
                      <w:noProof w:val="0"/>
                    </w:rPr>
                  </w:pPr>
                </w:p>
                <w:p w:rsidR="005C3D95" w:rsidRPr="00B33AD1" w:rsidRDefault="005C3D95" w:rsidP="002B4D12">
                  <w:pPr>
                    <w:jc w:val="center"/>
                    <w:rPr>
                      <w:b/>
                      <w:bCs/>
                      <w:noProof w:val="0"/>
                    </w:rPr>
                  </w:pPr>
                </w:p>
                <w:p w:rsidR="004001DE" w:rsidRPr="00B33AD1" w:rsidRDefault="004001DE" w:rsidP="00D51F0A">
                  <w:pPr>
                    <w:rPr>
                      <w:b/>
                      <w:bCs/>
                      <w:noProof w:val="0"/>
                    </w:rPr>
                  </w:pPr>
                  <w:r w:rsidRPr="00B33AD1">
                    <w:rPr>
                      <w:b/>
                      <w:bCs/>
                      <w:noProof w:val="0"/>
                    </w:rPr>
                    <w:t>SEMNĂTURILE PĂRŢILOR</w:t>
                  </w:r>
                </w:p>
                <w:p w:rsidR="006A7C1C" w:rsidRPr="00B33AD1" w:rsidRDefault="006A7C1C" w:rsidP="00D51F0A">
                  <w:pPr>
                    <w:rPr>
                      <w:noProof w:val="0"/>
                    </w:rPr>
                  </w:pPr>
                </w:p>
              </w:tc>
            </w:tr>
            <w:tr w:rsidR="004001DE" w:rsidRPr="00B33AD1"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B33AD1" w:rsidRDefault="006D2A20" w:rsidP="00D51F0A">
                  <w:pPr>
                    <w:jc w:val="center"/>
                    <w:rPr>
                      <w:noProof w:val="0"/>
                    </w:rPr>
                  </w:pPr>
                  <w:r w:rsidRPr="00B33AD1">
                    <w:rPr>
                      <w:b/>
                      <w:bCs/>
                      <w:noProof w:val="0"/>
                    </w:rPr>
                    <w:t>Antreprenorul/</w:t>
                  </w:r>
                  <w:r w:rsidR="004001DE" w:rsidRPr="00B33AD1">
                    <w:rPr>
                      <w:b/>
                      <w:bCs/>
                      <w:noProof w:val="0"/>
                    </w:rPr>
                    <w:t>Prestatorul de lucrări/</w:t>
                  </w:r>
                  <w:r w:rsidR="004A5F0C" w:rsidRPr="00B33AD1">
                    <w:rPr>
                      <w:b/>
                      <w:bCs/>
                      <w:noProof w:val="0"/>
                    </w:rPr>
                    <w:t xml:space="preserve">de </w:t>
                  </w:r>
                  <w:r w:rsidR="004001DE" w:rsidRPr="00B33AD1">
                    <w:rPr>
                      <w:b/>
                      <w:bCs/>
                      <w:noProof w:val="0"/>
                    </w:rPr>
                    <w:t>servicii de proiectare</w:t>
                  </w:r>
                </w:p>
                <w:p w:rsidR="004001DE" w:rsidRPr="00B33AD1" w:rsidRDefault="004001DE" w:rsidP="00196AB4">
                  <w:pPr>
                    <w:ind w:firstLine="567"/>
                    <w:jc w:val="both"/>
                    <w:rPr>
                      <w:noProof w:val="0"/>
                    </w:rPr>
                  </w:pPr>
                  <w:r w:rsidRPr="00B33AD1">
                    <w:rPr>
                      <w:noProof w:val="0"/>
                    </w:rPr>
                    <w:t> </w:t>
                  </w:r>
                </w:p>
                <w:p w:rsidR="004001DE" w:rsidRPr="00B33AD1" w:rsidRDefault="004001DE" w:rsidP="00E10240">
                  <w:pPr>
                    <w:ind w:firstLine="567"/>
                    <w:jc w:val="both"/>
                    <w:rPr>
                      <w:noProof w:val="0"/>
                    </w:rPr>
                  </w:pPr>
                  <w:r w:rsidRPr="00B33AD1">
                    <w:rPr>
                      <w:noProof w:val="0"/>
                    </w:rPr>
                    <w:t> </w:t>
                  </w:r>
                </w:p>
              </w:tc>
              <w:tc>
                <w:tcPr>
                  <w:tcW w:w="50" w:type="dxa"/>
                  <w:tcBorders>
                    <w:top w:val="nil"/>
                    <w:left w:val="nil"/>
                    <w:bottom w:val="nil"/>
                    <w:right w:val="nil"/>
                  </w:tcBorders>
                </w:tcPr>
                <w:p w:rsidR="004001DE" w:rsidRPr="00B33AD1"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B33AD1" w:rsidRDefault="00A30B00" w:rsidP="00D51F0A">
                  <w:pPr>
                    <w:rPr>
                      <w:noProof w:val="0"/>
                    </w:rPr>
                  </w:pPr>
                  <w:r w:rsidRPr="00B33AD1">
                    <w:rPr>
                      <w:b/>
                      <w:bCs/>
                      <w:noProof w:val="0"/>
                    </w:rPr>
                    <w:t xml:space="preserve">                                  Beneficiar</w:t>
                  </w:r>
                </w:p>
                <w:p w:rsidR="00D51F0A" w:rsidRPr="00B33AD1" w:rsidRDefault="00D51F0A" w:rsidP="00196AB4">
                  <w:pPr>
                    <w:ind w:firstLine="567"/>
                    <w:jc w:val="both"/>
                    <w:rPr>
                      <w:noProof w:val="0"/>
                    </w:rPr>
                  </w:pPr>
                </w:p>
                <w:p w:rsidR="004001DE" w:rsidRPr="00B33AD1" w:rsidRDefault="00A30B00" w:rsidP="00196AB4">
                  <w:pPr>
                    <w:ind w:firstLine="567"/>
                    <w:jc w:val="both"/>
                    <w:rPr>
                      <w:noProof w:val="0"/>
                    </w:rPr>
                  </w:pPr>
                  <w:r w:rsidRPr="00B33AD1">
                    <w:rPr>
                      <w:noProof w:val="0"/>
                    </w:rPr>
                    <w:t> </w:t>
                  </w:r>
                </w:p>
                <w:p w:rsidR="004001DE" w:rsidRPr="00B33AD1" w:rsidRDefault="004001DE" w:rsidP="00196AB4">
                  <w:pPr>
                    <w:ind w:firstLine="567"/>
                    <w:jc w:val="both"/>
                    <w:rPr>
                      <w:noProof w:val="0"/>
                    </w:rPr>
                  </w:pPr>
                </w:p>
              </w:tc>
            </w:tr>
          </w:tbl>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D7C86" w:rsidRPr="00B33AD1" w:rsidRDefault="004D7C86" w:rsidP="00196AB4">
            <w:pPr>
              <w:ind w:firstLine="567"/>
              <w:jc w:val="both"/>
              <w:rPr>
                <w:noProof w:val="0"/>
              </w:rPr>
            </w:pPr>
          </w:p>
          <w:p w:rsidR="00425938" w:rsidRPr="00B33AD1" w:rsidRDefault="00425938" w:rsidP="00196AB4">
            <w:pPr>
              <w:ind w:firstLine="567"/>
              <w:jc w:val="both"/>
              <w:rPr>
                <w:noProof w:val="0"/>
              </w:rPr>
            </w:pPr>
          </w:p>
          <w:p w:rsidR="002B4D12" w:rsidRPr="00B33AD1" w:rsidRDefault="00A30B00" w:rsidP="004D7C86">
            <w:pPr>
              <w:jc w:val="right"/>
              <w:rPr>
                <w:noProof w:val="0"/>
              </w:rPr>
            </w:pPr>
            <w:r w:rsidRPr="00B33AD1">
              <w:rPr>
                <w:noProof w:val="0"/>
              </w:rPr>
              <w:t>Anexa nr.2</w:t>
            </w:r>
          </w:p>
          <w:p w:rsidR="002B4D12" w:rsidRPr="00B33AD1" w:rsidRDefault="00AB7AE2" w:rsidP="004D7C86">
            <w:pPr>
              <w:jc w:val="right"/>
              <w:rPr>
                <w:noProof w:val="0"/>
              </w:rPr>
            </w:pPr>
            <w:r w:rsidRPr="00B33AD1">
              <w:rPr>
                <w:noProof w:val="0"/>
              </w:rPr>
              <w:t>la C</w:t>
            </w:r>
            <w:r w:rsidR="0003591A" w:rsidRPr="00B33AD1">
              <w:rPr>
                <w:noProof w:val="0"/>
              </w:rPr>
              <w:t>ontractul nr.__________</w:t>
            </w:r>
          </w:p>
          <w:p w:rsidR="002B4D12" w:rsidRPr="00B33AD1" w:rsidRDefault="0003591A" w:rsidP="004D7C86">
            <w:pPr>
              <w:jc w:val="right"/>
              <w:rPr>
                <w:noProof w:val="0"/>
              </w:rPr>
            </w:pPr>
            <w:r w:rsidRPr="00B33AD1">
              <w:rPr>
                <w:noProof w:val="0"/>
              </w:rPr>
              <w:lastRenderedPageBreak/>
              <w:t>din “____” ________ 20___</w:t>
            </w:r>
          </w:p>
          <w:p w:rsidR="002B4D12" w:rsidRPr="00B33AD1" w:rsidRDefault="002B4D12" w:rsidP="002B4D12">
            <w:pPr>
              <w:keepNext/>
              <w:keepLines/>
              <w:spacing w:before="200"/>
              <w:ind w:firstLine="567"/>
              <w:jc w:val="both"/>
              <w:outlineLvl w:val="2"/>
              <w:rPr>
                <w:noProof w:val="0"/>
              </w:rPr>
            </w:pPr>
          </w:p>
          <w:p w:rsidR="004D7C86" w:rsidRPr="00B33AD1" w:rsidRDefault="004D7C86" w:rsidP="002B4D12">
            <w:pPr>
              <w:keepNext/>
              <w:keepLines/>
              <w:spacing w:before="200"/>
              <w:ind w:firstLine="567"/>
              <w:jc w:val="both"/>
              <w:outlineLvl w:val="2"/>
              <w:rPr>
                <w:noProof w:val="0"/>
              </w:rPr>
            </w:pPr>
          </w:p>
          <w:p w:rsidR="004D7C86" w:rsidRPr="00B33AD1" w:rsidRDefault="004D7C86" w:rsidP="002B4D12">
            <w:pPr>
              <w:keepNext/>
              <w:keepLines/>
              <w:spacing w:before="200"/>
              <w:ind w:firstLine="567"/>
              <w:jc w:val="both"/>
              <w:outlineLvl w:val="2"/>
              <w:rPr>
                <w:noProof w:val="0"/>
              </w:rPr>
            </w:pPr>
          </w:p>
          <w:p w:rsidR="004D7C86" w:rsidRPr="00B33AD1" w:rsidRDefault="004D7C86" w:rsidP="002B4D12">
            <w:pPr>
              <w:keepNext/>
              <w:keepLines/>
              <w:spacing w:before="200"/>
              <w:ind w:firstLine="567"/>
              <w:jc w:val="both"/>
              <w:outlineLvl w:val="2"/>
              <w:rPr>
                <w:noProof w:val="0"/>
              </w:rPr>
            </w:pPr>
          </w:p>
          <w:p w:rsidR="002B4D12" w:rsidRPr="00B33AD1" w:rsidRDefault="0003591A" w:rsidP="00D51F0A">
            <w:pPr>
              <w:jc w:val="both"/>
              <w:rPr>
                <w:b/>
                <w:noProof w:val="0"/>
              </w:rPr>
            </w:pPr>
            <w:r w:rsidRPr="00B33AD1">
              <w:rPr>
                <w:b/>
                <w:noProof w:val="0"/>
              </w:rPr>
              <w:t>SPECIFICAŢII DE PREŢ</w:t>
            </w:r>
          </w:p>
          <w:p w:rsidR="002B4D12" w:rsidRPr="00B33AD1"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33AD1"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101CBC">
                  <w:pPr>
                    <w:ind w:right="-176"/>
                    <w:jc w:val="both"/>
                    <w:rPr>
                      <w:b/>
                      <w:bCs/>
                      <w:noProof w:val="0"/>
                    </w:rPr>
                  </w:pPr>
                  <w:r w:rsidRPr="00B33AD1">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B33AD1" w:rsidRDefault="006D2A20" w:rsidP="004A5F0C">
                  <w:pPr>
                    <w:tabs>
                      <w:tab w:val="left" w:pos="369"/>
                    </w:tabs>
                    <w:ind w:left="-923"/>
                    <w:jc w:val="center"/>
                    <w:rPr>
                      <w:b/>
                      <w:bCs/>
                      <w:noProof w:val="0"/>
                    </w:rPr>
                  </w:pPr>
                  <w:r w:rsidRPr="00B33AD1">
                    <w:rPr>
                      <w:b/>
                      <w:bCs/>
                      <w:noProof w:val="0"/>
                    </w:rPr>
                    <w:t>Denumirea</w:t>
                  </w:r>
                </w:p>
                <w:p w:rsidR="00283820" w:rsidRPr="00B33AD1" w:rsidRDefault="006D2A20" w:rsidP="00283820">
                  <w:pPr>
                    <w:tabs>
                      <w:tab w:val="left" w:pos="369"/>
                    </w:tabs>
                    <w:ind w:left="-923"/>
                    <w:jc w:val="center"/>
                    <w:rPr>
                      <w:b/>
                      <w:bCs/>
                      <w:noProof w:val="0"/>
                    </w:rPr>
                  </w:pPr>
                  <w:r w:rsidRPr="00B33AD1">
                    <w:rPr>
                      <w:b/>
                      <w:bCs/>
                      <w:noProof w:val="0"/>
                    </w:rPr>
                    <w:t>lucrărilor/</w:t>
                  </w:r>
                </w:p>
                <w:p w:rsidR="00283820" w:rsidRPr="00B33AD1" w:rsidRDefault="004A5F0C" w:rsidP="00283820">
                  <w:pPr>
                    <w:tabs>
                      <w:tab w:val="left" w:pos="369"/>
                    </w:tabs>
                    <w:ind w:left="-923"/>
                    <w:jc w:val="center"/>
                    <w:rPr>
                      <w:b/>
                      <w:bCs/>
                      <w:noProof w:val="0"/>
                    </w:rPr>
                  </w:pPr>
                  <w:r w:rsidRPr="00B33AD1">
                    <w:rPr>
                      <w:b/>
                      <w:bCs/>
                      <w:noProof w:val="0"/>
                    </w:rPr>
                    <w:t xml:space="preserve">     s</w:t>
                  </w:r>
                  <w:r w:rsidR="006D2A20" w:rsidRPr="00B33AD1">
                    <w:rPr>
                      <w:b/>
                      <w:bCs/>
                      <w:noProof w:val="0"/>
                    </w:rPr>
                    <w:t>erviciilor</w:t>
                  </w:r>
                </w:p>
                <w:p w:rsidR="006D2A20" w:rsidRPr="00B33AD1" w:rsidRDefault="00283820" w:rsidP="00283820">
                  <w:pPr>
                    <w:tabs>
                      <w:tab w:val="left" w:pos="369"/>
                    </w:tabs>
                    <w:ind w:left="-923"/>
                    <w:jc w:val="center"/>
                    <w:rPr>
                      <w:b/>
                      <w:bCs/>
                      <w:noProof w:val="0"/>
                    </w:rPr>
                  </w:pPr>
                  <w:r w:rsidRPr="00B33AD1">
                    <w:rPr>
                      <w:b/>
                      <w:bCs/>
                      <w:noProof w:val="0"/>
                    </w:rPr>
                    <w:t>D      d</w:t>
                  </w:r>
                  <w:r w:rsidR="006D2A20" w:rsidRPr="00B33AD1">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101CBC">
                  <w:pPr>
                    <w:jc w:val="both"/>
                    <w:rPr>
                      <w:b/>
                      <w:bCs/>
                      <w:noProof w:val="0"/>
                    </w:rPr>
                  </w:pPr>
                  <w:r w:rsidRPr="00B33AD1">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D51F0A">
                  <w:pPr>
                    <w:jc w:val="center"/>
                    <w:rPr>
                      <w:b/>
                      <w:bCs/>
                      <w:noProof w:val="0"/>
                    </w:rPr>
                  </w:pPr>
                  <w:r w:rsidRPr="00B33AD1">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101CBC">
                  <w:pPr>
                    <w:jc w:val="both"/>
                    <w:rPr>
                      <w:b/>
                      <w:bCs/>
                      <w:noProof w:val="0"/>
                    </w:rPr>
                  </w:pPr>
                  <w:r w:rsidRPr="00B33AD1">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B33AD1" w:rsidRDefault="006D2A20" w:rsidP="00D51F0A">
                  <w:pPr>
                    <w:jc w:val="center"/>
                    <w:rPr>
                      <w:b/>
                      <w:bCs/>
                      <w:noProof w:val="0"/>
                    </w:rPr>
                  </w:pPr>
                  <w:r w:rsidRPr="00B33AD1">
                    <w:rPr>
                      <w:b/>
                      <w:bCs/>
                      <w:noProof w:val="0"/>
                    </w:rPr>
                    <w:t>Preţ</w:t>
                  </w:r>
                  <w:r w:rsidR="0077604C" w:rsidRPr="00B33AD1">
                    <w:rPr>
                      <w:b/>
                      <w:bCs/>
                      <w:noProof w:val="0"/>
                    </w:rPr>
                    <w:t>ul</w:t>
                  </w:r>
                  <w:r w:rsidRPr="00B33AD1">
                    <w:rPr>
                      <w:b/>
                      <w:bCs/>
                      <w:noProof w:val="0"/>
                    </w:rPr>
                    <w:t xml:space="preserve"> unitar</w:t>
                  </w:r>
                  <w:r w:rsidR="0077604C" w:rsidRPr="00B33AD1">
                    <w:rPr>
                      <w:b/>
                      <w:bCs/>
                      <w:noProof w:val="0"/>
                    </w:rPr>
                    <w:t>,</w:t>
                  </w:r>
                </w:p>
                <w:p w:rsidR="006D2A20" w:rsidRPr="00B33AD1" w:rsidRDefault="0077604C" w:rsidP="00D51F0A">
                  <w:pPr>
                    <w:jc w:val="center"/>
                    <w:rPr>
                      <w:b/>
                      <w:bCs/>
                      <w:noProof w:val="0"/>
                    </w:rPr>
                  </w:pPr>
                  <w:r w:rsidRPr="00B33AD1">
                    <w:rPr>
                      <w:b/>
                      <w:bCs/>
                      <w:noProof w:val="0"/>
                    </w:rPr>
                    <w:t>i</w:t>
                  </w:r>
                  <w:r w:rsidR="006D2A20" w:rsidRPr="00B33AD1">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B33AD1" w:rsidRDefault="006D2A20" w:rsidP="0077604C">
                  <w:pPr>
                    <w:jc w:val="center"/>
                    <w:rPr>
                      <w:b/>
                      <w:bCs/>
                      <w:noProof w:val="0"/>
                    </w:rPr>
                  </w:pPr>
                  <w:r w:rsidRPr="00B33AD1">
                    <w:rPr>
                      <w:b/>
                      <w:bCs/>
                      <w:noProof w:val="0"/>
                    </w:rPr>
                    <w:t xml:space="preserve">Suma </w:t>
                  </w:r>
                  <w:r w:rsidR="0077604C" w:rsidRPr="00B33AD1">
                    <w:rPr>
                      <w:b/>
                      <w:bCs/>
                      <w:noProof w:val="0"/>
                    </w:rPr>
                    <w:t>l</w:t>
                  </w:r>
                  <w:r w:rsidRPr="00B33AD1">
                    <w:rPr>
                      <w:b/>
                      <w:bCs/>
                      <w:noProof w:val="0"/>
                    </w:rPr>
                    <w:t xml:space="preserve">ei MD, </w:t>
                  </w:r>
                  <w:r w:rsidR="0077604C" w:rsidRPr="00B33AD1">
                    <w:rPr>
                      <w:b/>
                      <w:bCs/>
                      <w:noProof w:val="0"/>
                    </w:rPr>
                    <w:t>i</w:t>
                  </w:r>
                  <w:r w:rsidRPr="00B33AD1">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B33AD1" w:rsidRDefault="006D2A20" w:rsidP="00D51F0A">
                  <w:pPr>
                    <w:jc w:val="center"/>
                    <w:rPr>
                      <w:b/>
                      <w:bCs/>
                      <w:noProof w:val="0"/>
                    </w:rPr>
                  </w:pPr>
                  <w:r w:rsidRPr="00B33AD1">
                    <w:rPr>
                      <w:b/>
                      <w:bCs/>
                      <w:noProof w:val="0"/>
                    </w:rPr>
                    <w:t>Termenii de executare/</w:t>
                  </w:r>
                </w:p>
                <w:p w:rsidR="006D2A20" w:rsidRPr="00B33AD1" w:rsidRDefault="006D2A20" w:rsidP="00D51F0A">
                  <w:pPr>
                    <w:jc w:val="center"/>
                    <w:rPr>
                      <w:b/>
                      <w:bCs/>
                      <w:noProof w:val="0"/>
                    </w:rPr>
                  </w:pPr>
                  <w:r w:rsidRPr="00B33AD1">
                    <w:rPr>
                      <w:b/>
                      <w:bCs/>
                      <w:noProof w:val="0"/>
                    </w:rPr>
                    <w:t>prestare</w:t>
                  </w:r>
                </w:p>
              </w:tc>
            </w:tr>
            <w:tr w:rsidR="006D2A20" w:rsidRPr="00B33AD1"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r w:rsidRPr="00B33AD1">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B33AD1"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B33AD1"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r>
            <w:tr w:rsidR="006D2A20" w:rsidRPr="00B33AD1"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r w:rsidRPr="00B33AD1">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B33AD1" w:rsidRDefault="006D2A20" w:rsidP="00101CBC">
                  <w:pPr>
                    <w:jc w:val="both"/>
                    <w:rPr>
                      <w:noProof w:val="0"/>
                    </w:rPr>
                  </w:pPr>
                </w:p>
              </w:tc>
            </w:tr>
            <w:tr w:rsidR="006D2A20" w:rsidRPr="00B33AD1"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B33AD1" w:rsidRDefault="006D2A20" w:rsidP="00101CBC">
                  <w:pPr>
                    <w:jc w:val="both"/>
                    <w:rPr>
                      <w:noProof w:val="0"/>
                    </w:rPr>
                  </w:pPr>
                  <w:r w:rsidRPr="00B33AD1">
                    <w:rPr>
                      <w:noProof w:val="0"/>
                    </w:rPr>
                    <w:t> </w:t>
                  </w:r>
                </w:p>
                <w:p w:rsidR="005C3D95" w:rsidRPr="00B33AD1" w:rsidRDefault="005C3D95" w:rsidP="00101CBC">
                  <w:pPr>
                    <w:jc w:val="both"/>
                    <w:rPr>
                      <w:noProof w:val="0"/>
                    </w:rPr>
                  </w:pPr>
                </w:p>
                <w:p w:rsidR="005C3D95" w:rsidRPr="00B33AD1" w:rsidRDefault="005C3D95"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753976" w:rsidRPr="00B33AD1" w:rsidRDefault="00753976" w:rsidP="00101CBC">
                  <w:pPr>
                    <w:jc w:val="both"/>
                    <w:rPr>
                      <w:noProof w:val="0"/>
                    </w:rPr>
                  </w:pPr>
                </w:p>
                <w:p w:rsidR="005C3D95" w:rsidRPr="00B33AD1" w:rsidRDefault="005C3D95" w:rsidP="00101CBC">
                  <w:pPr>
                    <w:jc w:val="both"/>
                    <w:rPr>
                      <w:noProof w:val="0"/>
                    </w:rPr>
                  </w:pPr>
                </w:p>
                <w:p w:rsidR="006D2A20" w:rsidRPr="00B33AD1" w:rsidRDefault="006D2A20" w:rsidP="00101CBC">
                  <w:pPr>
                    <w:jc w:val="center"/>
                    <w:rPr>
                      <w:noProof w:val="0"/>
                    </w:rPr>
                  </w:pPr>
                  <w:r w:rsidRPr="00B33AD1">
                    <w:rPr>
                      <w:b/>
                      <w:bCs/>
                      <w:noProof w:val="0"/>
                    </w:rPr>
                    <w:t>SEMNĂTURILE PĂRŢILOR</w:t>
                  </w:r>
                </w:p>
              </w:tc>
            </w:tr>
            <w:tr w:rsidR="006D2A20" w:rsidRPr="00B33AD1"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B33AD1" w:rsidRDefault="006D2A20" w:rsidP="005E1BB7">
                  <w:pPr>
                    <w:jc w:val="center"/>
                    <w:rPr>
                      <w:b/>
                      <w:bCs/>
                      <w:noProof w:val="0"/>
                    </w:rPr>
                  </w:pPr>
                  <w:r w:rsidRPr="00B33AD1">
                    <w:rPr>
                      <w:b/>
                      <w:bCs/>
                      <w:noProof w:val="0"/>
                    </w:rPr>
                    <w:t>Antreprenorul/Prestatorul de lucrări/</w:t>
                  </w:r>
                </w:p>
                <w:p w:rsidR="006D2A20" w:rsidRPr="00B33AD1" w:rsidRDefault="004A5F0C" w:rsidP="005E1BB7">
                  <w:pPr>
                    <w:jc w:val="center"/>
                    <w:rPr>
                      <w:noProof w:val="0"/>
                    </w:rPr>
                  </w:pPr>
                  <w:r w:rsidRPr="00B33AD1">
                    <w:rPr>
                      <w:b/>
                      <w:bCs/>
                      <w:noProof w:val="0"/>
                    </w:rPr>
                    <w:t xml:space="preserve">de </w:t>
                  </w:r>
                  <w:r w:rsidR="006D2A20" w:rsidRPr="00B33AD1">
                    <w:rPr>
                      <w:b/>
                      <w:bCs/>
                      <w:noProof w:val="0"/>
                    </w:rPr>
                    <w:t>servicii de proiectare</w:t>
                  </w:r>
                </w:p>
                <w:p w:rsidR="006D2A20" w:rsidRPr="00B33AD1" w:rsidRDefault="006D2A20" w:rsidP="00101CBC">
                  <w:pPr>
                    <w:ind w:firstLine="567"/>
                    <w:jc w:val="both"/>
                    <w:rPr>
                      <w:noProof w:val="0"/>
                    </w:rPr>
                  </w:pPr>
                  <w:r w:rsidRPr="00B33AD1">
                    <w:rPr>
                      <w:noProof w:val="0"/>
                    </w:rPr>
                    <w:t> </w:t>
                  </w:r>
                </w:p>
                <w:p w:rsidR="006D2A20" w:rsidRPr="00B33AD1"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B33AD1" w:rsidRDefault="006D2A20" w:rsidP="005E1BB7">
                  <w:pPr>
                    <w:jc w:val="center"/>
                    <w:rPr>
                      <w:noProof w:val="0"/>
                    </w:rPr>
                  </w:pPr>
                  <w:r w:rsidRPr="00B33AD1">
                    <w:rPr>
                      <w:b/>
                      <w:bCs/>
                      <w:noProof w:val="0"/>
                    </w:rPr>
                    <w:t>Beneficiar</w:t>
                  </w:r>
                </w:p>
                <w:p w:rsidR="006D2A20" w:rsidRPr="00B33AD1" w:rsidRDefault="006D2A20" w:rsidP="00101CBC">
                  <w:pPr>
                    <w:ind w:firstLine="567"/>
                    <w:jc w:val="both"/>
                    <w:rPr>
                      <w:noProof w:val="0"/>
                    </w:rPr>
                  </w:pPr>
                  <w:r w:rsidRPr="00B33AD1">
                    <w:rPr>
                      <w:noProof w:val="0"/>
                    </w:rPr>
                    <w:t> </w:t>
                  </w:r>
                </w:p>
                <w:p w:rsidR="005E1BB7" w:rsidRPr="00B33AD1" w:rsidRDefault="005E1BB7" w:rsidP="00101CBC">
                  <w:pPr>
                    <w:ind w:firstLine="567"/>
                    <w:jc w:val="both"/>
                    <w:rPr>
                      <w:noProof w:val="0"/>
                    </w:rPr>
                  </w:pPr>
                </w:p>
                <w:p w:rsidR="006D2A20" w:rsidRPr="00B33AD1" w:rsidRDefault="006D2A20" w:rsidP="00101CBC">
                  <w:pPr>
                    <w:ind w:firstLine="567"/>
                    <w:jc w:val="both"/>
                    <w:rPr>
                      <w:noProof w:val="0"/>
                    </w:rPr>
                  </w:pPr>
                </w:p>
              </w:tc>
            </w:tr>
          </w:tbl>
          <w:p w:rsidR="002B4D12" w:rsidRPr="00B33AD1" w:rsidRDefault="002B4D12" w:rsidP="00196AB4">
            <w:pPr>
              <w:keepNext/>
              <w:keepLines/>
              <w:spacing w:before="200"/>
              <w:ind w:firstLine="567"/>
              <w:jc w:val="both"/>
              <w:outlineLvl w:val="2"/>
              <w:rPr>
                <w:noProof w:val="0"/>
              </w:rPr>
            </w:pPr>
          </w:p>
          <w:p w:rsidR="007323B6" w:rsidRPr="00B33AD1" w:rsidRDefault="007323B6" w:rsidP="002B4D12">
            <w:pPr>
              <w:tabs>
                <w:tab w:val="left" w:pos="2295"/>
              </w:tabs>
              <w:jc w:val="both"/>
            </w:pPr>
          </w:p>
          <w:p w:rsidR="00F94BAD" w:rsidRPr="00B33AD1" w:rsidRDefault="00F94BAD"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C6170E" w:rsidRPr="00B33AD1" w:rsidRDefault="00C6170E" w:rsidP="007D2982">
            <w:pPr>
              <w:autoSpaceDE w:val="0"/>
              <w:autoSpaceDN w:val="0"/>
              <w:adjustRightInd w:val="0"/>
              <w:ind w:right="23"/>
              <w:jc w:val="center"/>
              <w:rPr>
                <w:b/>
                <w:bCs/>
              </w:rPr>
            </w:pPr>
          </w:p>
          <w:p w:rsidR="001F7AEE" w:rsidRPr="00B33AD1" w:rsidRDefault="001F7AEE" w:rsidP="00006D6D">
            <w:pPr>
              <w:autoSpaceDE w:val="0"/>
              <w:autoSpaceDN w:val="0"/>
              <w:adjustRightInd w:val="0"/>
              <w:ind w:right="23"/>
              <w:rPr>
                <w:b/>
                <w:bCs/>
              </w:rPr>
            </w:pPr>
          </w:p>
          <w:p w:rsidR="00006D6D" w:rsidRPr="00B33AD1" w:rsidRDefault="00006D6D" w:rsidP="00006D6D">
            <w:pPr>
              <w:autoSpaceDE w:val="0"/>
              <w:autoSpaceDN w:val="0"/>
              <w:adjustRightInd w:val="0"/>
              <w:ind w:right="23"/>
              <w:rPr>
                <w:b/>
                <w:bCs/>
              </w:rPr>
            </w:pPr>
          </w:p>
          <w:p w:rsidR="00A14C96" w:rsidRPr="00B33AD1" w:rsidRDefault="00A14C96" w:rsidP="007D2982">
            <w:pPr>
              <w:autoSpaceDE w:val="0"/>
              <w:autoSpaceDN w:val="0"/>
              <w:adjustRightInd w:val="0"/>
              <w:ind w:right="23"/>
              <w:jc w:val="center"/>
              <w:rPr>
                <w:b/>
                <w:bCs/>
              </w:rPr>
            </w:pPr>
          </w:p>
          <w:p w:rsidR="001F7AEE" w:rsidRPr="00B33AD1" w:rsidRDefault="001F7AEE" w:rsidP="007D2982">
            <w:pPr>
              <w:autoSpaceDE w:val="0"/>
              <w:autoSpaceDN w:val="0"/>
              <w:adjustRightInd w:val="0"/>
              <w:ind w:right="23"/>
              <w:jc w:val="center"/>
              <w:rPr>
                <w:b/>
                <w:bC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d"/>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d"/>
                    <w:ind w:firstLine="0"/>
                    <w:rPr>
                      <w:sz w:val="24"/>
                      <w:szCs w:val="24"/>
                    </w:rPr>
                  </w:pPr>
                </w:p>
                <w:p w:rsidR="00F94BAD" w:rsidRPr="00B33AD1" w:rsidRDefault="00F94BAD" w:rsidP="00411C62">
                  <w:pPr>
                    <w:pStyle w:val="ad"/>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d"/>
                    <w:ind w:firstLine="0"/>
                    <w:rPr>
                      <w:sz w:val="24"/>
                      <w:szCs w:val="24"/>
                    </w:rPr>
                  </w:pPr>
                </w:p>
                <w:p w:rsidR="00F94BAD" w:rsidRPr="00B33AD1" w:rsidRDefault="00F94BAD" w:rsidP="00F94BAD">
                  <w:pPr>
                    <w:pStyle w:val="ad"/>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253054" w:rsidRDefault="00F94BAD" w:rsidP="00F94BAD">
                  <w:pPr>
                    <w:pStyle w:val="af2"/>
                    <w:tabs>
                      <w:tab w:val="right" w:pos="10205"/>
                    </w:tabs>
                    <w:ind w:firstLine="0"/>
                    <w:jc w:val="left"/>
                    <w:rPr>
                      <w:lang w:val="en-US"/>
                    </w:rPr>
                  </w:pPr>
                </w:p>
                <w:p w:rsidR="00F94BAD" w:rsidRPr="00B33AD1" w:rsidRDefault="00F94BAD" w:rsidP="00F94BAD">
                  <w:pPr>
                    <w:pStyle w:val="ad"/>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B33AD1" w:rsidRDefault="00C6170E"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BE49DD" w:rsidRPr="00B33AD1" w:rsidRDefault="00BE49DD" w:rsidP="007D2982">
            <w:pPr>
              <w:autoSpaceDE w:val="0"/>
              <w:autoSpaceDN w:val="0"/>
              <w:adjustRightInd w:val="0"/>
              <w:ind w:right="23"/>
              <w:jc w:val="center"/>
              <w:rPr>
                <w:b/>
                <w:color w:val="000000"/>
                <w:w w:val="90"/>
              </w:rPr>
            </w:pPr>
          </w:p>
          <w:p w:rsidR="004A5F0C" w:rsidRPr="00B33AD1" w:rsidRDefault="004A5F0C" w:rsidP="007D2982">
            <w:pPr>
              <w:autoSpaceDE w:val="0"/>
              <w:autoSpaceDN w:val="0"/>
              <w:adjustRightInd w:val="0"/>
              <w:ind w:right="23"/>
              <w:jc w:val="center"/>
              <w:rPr>
                <w:b/>
                <w:color w:val="000000"/>
                <w:w w:val="90"/>
              </w:rPr>
            </w:pPr>
          </w:p>
          <w:p w:rsidR="00BE49DD" w:rsidRPr="00B33AD1" w:rsidRDefault="00BE49DD"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xml:space="preserve">, în cazul în care cuprinsul acestuia stabilește toate termenele și condițiile care reglementează execuția </w:t>
            </w:r>
            <w:r w:rsidR="00C44B96" w:rsidRPr="00B33AD1">
              <w:lastRenderedPageBreak/>
              <w:t>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 xml:space="preserve"> 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w:t>
            </w:r>
            <w:r w:rsidRPr="00B33AD1">
              <w:lastRenderedPageBreak/>
              <w:t>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tc>
      </w:tr>
    </w:tbl>
    <w:p w:rsidR="001F6E5A" w:rsidRDefault="001F6E5A"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7"/>
        <w:tabs>
          <w:tab w:val="left" w:pos="567"/>
        </w:tabs>
        <w:rPr>
          <w:rFonts w:ascii="Times New Roman" w:hAnsi="Times New Roman"/>
          <w:b/>
          <w:szCs w:val="24"/>
        </w:rPr>
      </w:pPr>
    </w:p>
    <w:p w:rsidR="00B679C4" w:rsidRPr="00905FEF" w:rsidRDefault="00B679C4" w:rsidP="00B679C4">
      <w:pPr>
        <w:pStyle w:val="a7"/>
        <w:tabs>
          <w:tab w:val="left" w:pos="567"/>
        </w:tabs>
        <w:jc w:val="center"/>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711" w:rsidRDefault="005D3711" w:rsidP="00A20ACF">
      <w:r>
        <w:separator/>
      </w:r>
    </w:p>
  </w:endnote>
  <w:endnote w:type="continuationSeparator" w:id="0">
    <w:p w:rsidR="005D3711" w:rsidRDefault="005D37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68D" w:rsidRDefault="00AB268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AB268D" w:rsidRDefault="00AB268D">
        <w:pPr>
          <w:pStyle w:val="a4"/>
          <w:jc w:val="right"/>
        </w:pPr>
        <w:r>
          <w:fldChar w:fldCharType="begin"/>
        </w:r>
        <w:r>
          <w:instrText xml:space="preserve"> PAGE   \* MERGEFORMAT </w:instrText>
        </w:r>
        <w:r>
          <w:fldChar w:fldCharType="separate"/>
        </w:r>
        <w:r w:rsidR="00CE0FAF">
          <w:t>78</w:t>
        </w:r>
        <w:r>
          <w:fldChar w:fldCharType="end"/>
        </w:r>
      </w:p>
    </w:sdtContent>
  </w:sdt>
  <w:p w:rsidR="00AB268D" w:rsidRDefault="00AB26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711" w:rsidRDefault="005D3711" w:rsidP="00A20ACF">
      <w:r>
        <w:separator/>
      </w:r>
    </w:p>
  </w:footnote>
  <w:footnote w:type="continuationSeparator" w:id="0">
    <w:p w:rsidR="005D3711" w:rsidRDefault="005D371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CBD6C91"/>
    <w:multiLevelType w:val="hybridMultilevel"/>
    <w:tmpl w:val="A8402368"/>
    <w:lvl w:ilvl="0" w:tplc="0E868B2C">
      <w:start w:val="1"/>
      <w:numFmt w:val="decimal"/>
      <w:lvlText w:val="%1."/>
      <w:lvlJc w:val="left"/>
      <w:pPr>
        <w:ind w:left="234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6" w15:restartNumberingAfterBreak="0">
    <w:nsid w:val="3E3D6768"/>
    <w:multiLevelType w:val="hybridMultilevel"/>
    <w:tmpl w:val="D1B0C7F6"/>
    <w:lvl w:ilvl="0" w:tplc="9E1C3D8C">
      <w:start w:val="1"/>
      <w:numFmt w:val="decimal"/>
      <w:lvlText w:val="%1."/>
      <w:lvlJc w:val="left"/>
      <w:pPr>
        <w:ind w:left="1070" w:hanging="360"/>
      </w:pPr>
      <w:rPr>
        <w:rFonts w:hint="default"/>
        <w:b/>
        <w:i w:val="0"/>
        <w:color w:val="000000" w:themeColor="text1"/>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F1290B"/>
    <w:multiLevelType w:val="hybridMultilevel"/>
    <w:tmpl w:val="859C4A76"/>
    <w:lvl w:ilvl="0" w:tplc="0E868B2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1"/>
  </w:num>
  <w:num w:numId="4">
    <w:abstractNumId w:val="30"/>
  </w:num>
  <w:num w:numId="5">
    <w:abstractNumId w:val="14"/>
  </w:num>
  <w:num w:numId="6">
    <w:abstractNumId w:val="18"/>
  </w:num>
  <w:num w:numId="7">
    <w:abstractNumId w:val="16"/>
  </w:num>
  <w:num w:numId="8">
    <w:abstractNumId w:val="8"/>
  </w:num>
  <w:num w:numId="9">
    <w:abstractNumId w:val="28"/>
  </w:num>
  <w:num w:numId="10">
    <w:abstractNumId w:val="12"/>
  </w:num>
  <w:num w:numId="11">
    <w:abstractNumId w:val="22"/>
  </w:num>
  <w:num w:numId="12">
    <w:abstractNumId w:val="23"/>
  </w:num>
  <w:num w:numId="13">
    <w:abstractNumId w:val="36"/>
  </w:num>
  <w:num w:numId="14">
    <w:abstractNumId w:val="27"/>
  </w:num>
  <w:num w:numId="15">
    <w:abstractNumId w:val="7"/>
  </w:num>
  <w:num w:numId="16">
    <w:abstractNumId w:val="24"/>
  </w:num>
  <w:num w:numId="17">
    <w:abstractNumId w:val="10"/>
  </w:num>
  <w:num w:numId="18">
    <w:abstractNumId w:val="38"/>
  </w:num>
  <w:num w:numId="19">
    <w:abstractNumId w:val="33"/>
  </w:num>
  <w:num w:numId="20">
    <w:abstractNumId w:val="11"/>
  </w:num>
  <w:num w:numId="21">
    <w:abstractNumId w:val="32"/>
  </w:num>
  <w:num w:numId="22">
    <w:abstractNumId w:val="19"/>
  </w:num>
  <w:num w:numId="23">
    <w:abstractNumId w:val="26"/>
  </w:num>
  <w:num w:numId="24">
    <w:abstractNumId w:val="21"/>
  </w:num>
  <w:num w:numId="25">
    <w:abstractNumId w:val="37"/>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7"/>
  </w:num>
  <w:num w:numId="37">
    <w:abstractNumId w:val="39"/>
  </w:num>
  <w:num w:numId="38">
    <w:abstractNumId w:val="40"/>
  </w:num>
  <w:num w:numId="39">
    <w:abstractNumId w:val="15"/>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37"/>
  </w:num>
  <w:num w:numId="44">
    <w:abstractNumId w:val="29"/>
  </w:num>
  <w:num w:numId="45">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4E03"/>
    <w:rsid w:val="0003591A"/>
    <w:rsid w:val="00040C57"/>
    <w:rsid w:val="00040E78"/>
    <w:rsid w:val="00040EA0"/>
    <w:rsid w:val="000412F1"/>
    <w:rsid w:val="0004670D"/>
    <w:rsid w:val="00046CEA"/>
    <w:rsid w:val="00050E70"/>
    <w:rsid w:val="00051B33"/>
    <w:rsid w:val="0005316F"/>
    <w:rsid w:val="00054AD8"/>
    <w:rsid w:val="00057F3A"/>
    <w:rsid w:val="00064810"/>
    <w:rsid w:val="00065C50"/>
    <w:rsid w:val="000673B5"/>
    <w:rsid w:val="00070491"/>
    <w:rsid w:val="00070C86"/>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C11"/>
    <w:rsid w:val="000B5D92"/>
    <w:rsid w:val="000B70AD"/>
    <w:rsid w:val="000B73EB"/>
    <w:rsid w:val="000C00CF"/>
    <w:rsid w:val="000C1F66"/>
    <w:rsid w:val="000C3C74"/>
    <w:rsid w:val="000C470A"/>
    <w:rsid w:val="000C5DFB"/>
    <w:rsid w:val="000C6960"/>
    <w:rsid w:val="000C74C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3"/>
    <w:rsid w:val="00103B7C"/>
    <w:rsid w:val="00104432"/>
    <w:rsid w:val="00104A00"/>
    <w:rsid w:val="00106AE6"/>
    <w:rsid w:val="0011134B"/>
    <w:rsid w:val="00111546"/>
    <w:rsid w:val="00112F50"/>
    <w:rsid w:val="00113AB8"/>
    <w:rsid w:val="00113B5E"/>
    <w:rsid w:val="00114A00"/>
    <w:rsid w:val="00115188"/>
    <w:rsid w:val="00115B7D"/>
    <w:rsid w:val="00116C35"/>
    <w:rsid w:val="00116CF2"/>
    <w:rsid w:val="0012160C"/>
    <w:rsid w:val="00121CBA"/>
    <w:rsid w:val="001223E6"/>
    <w:rsid w:val="00123239"/>
    <w:rsid w:val="001233E8"/>
    <w:rsid w:val="00124D6E"/>
    <w:rsid w:val="00125D7D"/>
    <w:rsid w:val="00126834"/>
    <w:rsid w:val="00126F72"/>
    <w:rsid w:val="0012729E"/>
    <w:rsid w:val="00127766"/>
    <w:rsid w:val="0012777D"/>
    <w:rsid w:val="001278C6"/>
    <w:rsid w:val="00127AD8"/>
    <w:rsid w:val="00130123"/>
    <w:rsid w:val="00130478"/>
    <w:rsid w:val="00130A49"/>
    <w:rsid w:val="0013117E"/>
    <w:rsid w:val="0013462B"/>
    <w:rsid w:val="00135A02"/>
    <w:rsid w:val="00136841"/>
    <w:rsid w:val="0013795E"/>
    <w:rsid w:val="001401CD"/>
    <w:rsid w:val="001409CC"/>
    <w:rsid w:val="00140BB8"/>
    <w:rsid w:val="00141340"/>
    <w:rsid w:val="00141CE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1D88"/>
    <w:rsid w:val="00162D2A"/>
    <w:rsid w:val="0016369C"/>
    <w:rsid w:val="00164565"/>
    <w:rsid w:val="00167AF9"/>
    <w:rsid w:val="001701DE"/>
    <w:rsid w:val="001704FB"/>
    <w:rsid w:val="00170A68"/>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CD5"/>
    <w:rsid w:val="001A4DB4"/>
    <w:rsid w:val="001A5517"/>
    <w:rsid w:val="001A58C5"/>
    <w:rsid w:val="001A6043"/>
    <w:rsid w:val="001A78E4"/>
    <w:rsid w:val="001A7938"/>
    <w:rsid w:val="001A7E66"/>
    <w:rsid w:val="001B1B6D"/>
    <w:rsid w:val="001B1E45"/>
    <w:rsid w:val="001B630A"/>
    <w:rsid w:val="001C03B0"/>
    <w:rsid w:val="001C32E9"/>
    <w:rsid w:val="001C3DC4"/>
    <w:rsid w:val="001C439F"/>
    <w:rsid w:val="001C4B99"/>
    <w:rsid w:val="001C4DFD"/>
    <w:rsid w:val="001C5A47"/>
    <w:rsid w:val="001C5E2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46C"/>
    <w:rsid w:val="00234775"/>
    <w:rsid w:val="00234A81"/>
    <w:rsid w:val="00235761"/>
    <w:rsid w:val="002359F7"/>
    <w:rsid w:val="00236F50"/>
    <w:rsid w:val="00240751"/>
    <w:rsid w:val="002439D3"/>
    <w:rsid w:val="00244A30"/>
    <w:rsid w:val="00244AF9"/>
    <w:rsid w:val="0024699C"/>
    <w:rsid w:val="002477E2"/>
    <w:rsid w:val="00247A37"/>
    <w:rsid w:val="002514C3"/>
    <w:rsid w:val="00251B8A"/>
    <w:rsid w:val="00252D6E"/>
    <w:rsid w:val="00253054"/>
    <w:rsid w:val="002611DC"/>
    <w:rsid w:val="002614DE"/>
    <w:rsid w:val="00264637"/>
    <w:rsid w:val="00265534"/>
    <w:rsid w:val="002659BB"/>
    <w:rsid w:val="0026663C"/>
    <w:rsid w:val="00266795"/>
    <w:rsid w:val="00266F98"/>
    <w:rsid w:val="00267805"/>
    <w:rsid w:val="00267E8E"/>
    <w:rsid w:val="00271282"/>
    <w:rsid w:val="002722CC"/>
    <w:rsid w:val="002739A1"/>
    <w:rsid w:val="00275D82"/>
    <w:rsid w:val="002767DE"/>
    <w:rsid w:val="00276D0B"/>
    <w:rsid w:val="0028167E"/>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485"/>
    <w:rsid w:val="0029594F"/>
    <w:rsid w:val="00297C1E"/>
    <w:rsid w:val="002A04D8"/>
    <w:rsid w:val="002A0588"/>
    <w:rsid w:val="002A0AE5"/>
    <w:rsid w:val="002A26B7"/>
    <w:rsid w:val="002A5182"/>
    <w:rsid w:val="002A68CD"/>
    <w:rsid w:val="002A6E99"/>
    <w:rsid w:val="002A6F0C"/>
    <w:rsid w:val="002B1EFF"/>
    <w:rsid w:val="002B206B"/>
    <w:rsid w:val="002B3E6F"/>
    <w:rsid w:val="002B41C5"/>
    <w:rsid w:val="002B4280"/>
    <w:rsid w:val="002B4D12"/>
    <w:rsid w:val="002B5DEF"/>
    <w:rsid w:val="002B624D"/>
    <w:rsid w:val="002B6DB1"/>
    <w:rsid w:val="002B7A36"/>
    <w:rsid w:val="002C07A2"/>
    <w:rsid w:val="002C2210"/>
    <w:rsid w:val="002C39EF"/>
    <w:rsid w:val="002C4803"/>
    <w:rsid w:val="002C6032"/>
    <w:rsid w:val="002C764E"/>
    <w:rsid w:val="002C7CCD"/>
    <w:rsid w:val="002D2505"/>
    <w:rsid w:val="002D4BC7"/>
    <w:rsid w:val="002D6E71"/>
    <w:rsid w:val="002D7857"/>
    <w:rsid w:val="002D7AEC"/>
    <w:rsid w:val="002E1640"/>
    <w:rsid w:val="002E20CD"/>
    <w:rsid w:val="002E3D41"/>
    <w:rsid w:val="002E48BE"/>
    <w:rsid w:val="002E4970"/>
    <w:rsid w:val="002E5B20"/>
    <w:rsid w:val="002E6BB0"/>
    <w:rsid w:val="002E7992"/>
    <w:rsid w:val="002F03E2"/>
    <w:rsid w:val="002F0B6E"/>
    <w:rsid w:val="002F556B"/>
    <w:rsid w:val="002F638E"/>
    <w:rsid w:val="002F6A1E"/>
    <w:rsid w:val="002F6F39"/>
    <w:rsid w:val="00302287"/>
    <w:rsid w:val="0030652C"/>
    <w:rsid w:val="00310D5A"/>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2BB"/>
    <w:rsid w:val="0033140B"/>
    <w:rsid w:val="003317BE"/>
    <w:rsid w:val="00332F8E"/>
    <w:rsid w:val="00335033"/>
    <w:rsid w:val="00336F12"/>
    <w:rsid w:val="00341210"/>
    <w:rsid w:val="00341514"/>
    <w:rsid w:val="00341C8C"/>
    <w:rsid w:val="003427FE"/>
    <w:rsid w:val="00342E90"/>
    <w:rsid w:val="0034315B"/>
    <w:rsid w:val="003465DA"/>
    <w:rsid w:val="00350122"/>
    <w:rsid w:val="003506C9"/>
    <w:rsid w:val="003520B4"/>
    <w:rsid w:val="0035258F"/>
    <w:rsid w:val="00352B05"/>
    <w:rsid w:val="00352BE8"/>
    <w:rsid w:val="003534BD"/>
    <w:rsid w:val="00355106"/>
    <w:rsid w:val="00355211"/>
    <w:rsid w:val="00356386"/>
    <w:rsid w:val="00356E1C"/>
    <w:rsid w:val="00357B7D"/>
    <w:rsid w:val="0036022B"/>
    <w:rsid w:val="00360232"/>
    <w:rsid w:val="00361092"/>
    <w:rsid w:val="00361D56"/>
    <w:rsid w:val="0036564A"/>
    <w:rsid w:val="0036676C"/>
    <w:rsid w:val="00366B72"/>
    <w:rsid w:val="0037069B"/>
    <w:rsid w:val="00371806"/>
    <w:rsid w:val="00371B88"/>
    <w:rsid w:val="003731FD"/>
    <w:rsid w:val="00373336"/>
    <w:rsid w:val="00373AF9"/>
    <w:rsid w:val="003749E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89"/>
    <w:rsid w:val="003F63A0"/>
    <w:rsid w:val="003F6B9C"/>
    <w:rsid w:val="003F6EE2"/>
    <w:rsid w:val="004001DE"/>
    <w:rsid w:val="00401517"/>
    <w:rsid w:val="00401E86"/>
    <w:rsid w:val="00401E90"/>
    <w:rsid w:val="00402CD8"/>
    <w:rsid w:val="004031FD"/>
    <w:rsid w:val="00404737"/>
    <w:rsid w:val="00404C0D"/>
    <w:rsid w:val="00404DE0"/>
    <w:rsid w:val="004056FF"/>
    <w:rsid w:val="00405729"/>
    <w:rsid w:val="004063D9"/>
    <w:rsid w:val="00406C0C"/>
    <w:rsid w:val="00406F15"/>
    <w:rsid w:val="0041009B"/>
    <w:rsid w:val="00411C62"/>
    <w:rsid w:val="0041210D"/>
    <w:rsid w:val="00413058"/>
    <w:rsid w:val="00413218"/>
    <w:rsid w:val="00414D81"/>
    <w:rsid w:val="0041672A"/>
    <w:rsid w:val="00416B3E"/>
    <w:rsid w:val="0041738D"/>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168"/>
    <w:rsid w:val="00460653"/>
    <w:rsid w:val="00461DAC"/>
    <w:rsid w:val="00464994"/>
    <w:rsid w:val="00464A19"/>
    <w:rsid w:val="00466985"/>
    <w:rsid w:val="00467A64"/>
    <w:rsid w:val="004702B5"/>
    <w:rsid w:val="004755D6"/>
    <w:rsid w:val="0047776F"/>
    <w:rsid w:val="00477FD2"/>
    <w:rsid w:val="00482E77"/>
    <w:rsid w:val="00483C4C"/>
    <w:rsid w:val="00484113"/>
    <w:rsid w:val="004856C0"/>
    <w:rsid w:val="00491A8B"/>
    <w:rsid w:val="0049511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475"/>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B9D"/>
    <w:rsid w:val="00502EFF"/>
    <w:rsid w:val="00504E19"/>
    <w:rsid w:val="00505BA5"/>
    <w:rsid w:val="00507348"/>
    <w:rsid w:val="005076B6"/>
    <w:rsid w:val="005113AD"/>
    <w:rsid w:val="005124FD"/>
    <w:rsid w:val="0051370B"/>
    <w:rsid w:val="005139AA"/>
    <w:rsid w:val="005157B4"/>
    <w:rsid w:val="00516840"/>
    <w:rsid w:val="00516A3C"/>
    <w:rsid w:val="005212EA"/>
    <w:rsid w:val="00521924"/>
    <w:rsid w:val="005229B2"/>
    <w:rsid w:val="00522B45"/>
    <w:rsid w:val="00523447"/>
    <w:rsid w:val="00530124"/>
    <w:rsid w:val="005309C1"/>
    <w:rsid w:val="0053238B"/>
    <w:rsid w:val="00532A46"/>
    <w:rsid w:val="005361C9"/>
    <w:rsid w:val="00536403"/>
    <w:rsid w:val="00536A30"/>
    <w:rsid w:val="00537904"/>
    <w:rsid w:val="00540B16"/>
    <w:rsid w:val="00541DCC"/>
    <w:rsid w:val="00543226"/>
    <w:rsid w:val="005433D0"/>
    <w:rsid w:val="005459A4"/>
    <w:rsid w:val="00546E60"/>
    <w:rsid w:val="00551783"/>
    <w:rsid w:val="00551CEC"/>
    <w:rsid w:val="00552963"/>
    <w:rsid w:val="00554549"/>
    <w:rsid w:val="00554651"/>
    <w:rsid w:val="00556DDC"/>
    <w:rsid w:val="005605BF"/>
    <w:rsid w:val="00560712"/>
    <w:rsid w:val="00561A1F"/>
    <w:rsid w:val="0056297D"/>
    <w:rsid w:val="00563A9C"/>
    <w:rsid w:val="00563E78"/>
    <w:rsid w:val="00564463"/>
    <w:rsid w:val="00567156"/>
    <w:rsid w:val="00570670"/>
    <w:rsid w:val="0057329B"/>
    <w:rsid w:val="00575681"/>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2BF"/>
    <w:rsid w:val="005A51B4"/>
    <w:rsid w:val="005A51E2"/>
    <w:rsid w:val="005A5532"/>
    <w:rsid w:val="005A6CBF"/>
    <w:rsid w:val="005A7769"/>
    <w:rsid w:val="005A7A29"/>
    <w:rsid w:val="005A7F85"/>
    <w:rsid w:val="005B0054"/>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5F1"/>
    <w:rsid w:val="005D3711"/>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1C17"/>
    <w:rsid w:val="00612081"/>
    <w:rsid w:val="00612F38"/>
    <w:rsid w:val="006155E4"/>
    <w:rsid w:val="00615E49"/>
    <w:rsid w:val="00616B71"/>
    <w:rsid w:val="00616BC3"/>
    <w:rsid w:val="00621CDF"/>
    <w:rsid w:val="00621D5A"/>
    <w:rsid w:val="0062254A"/>
    <w:rsid w:val="006234C1"/>
    <w:rsid w:val="0062391F"/>
    <w:rsid w:val="00624F6F"/>
    <w:rsid w:val="00625CE8"/>
    <w:rsid w:val="00625FC5"/>
    <w:rsid w:val="00627939"/>
    <w:rsid w:val="0062793E"/>
    <w:rsid w:val="00627CE2"/>
    <w:rsid w:val="00627D01"/>
    <w:rsid w:val="00631A2C"/>
    <w:rsid w:val="00632D64"/>
    <w:rsid w:val="00633782"/>
    <w:rsid w:val="0063493D"/>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47A"/>
    <w:rsid w:val="00657833"/>
    <w:rsid w:val="006620F8"/>
    <w:rsid w:val="006621EA"/>
    <w:rsid w:val="00662F5B"/>
    <w:rsid w:val="00663603"/>
    <w:rsid w:val="006636C7"/>
    <w:rsid w:val="006638BF"/>
    <w:rsid w:val="00666A9B"/>
    <w:rsid w:val="00667B1F"/>
    <w:rsid w:val="00667C91"/>
    <w:rsid w:val="00672363"/>
    <w:rsid w:val="00673164"/>
    <w:rsid w:val="0067392B"/>
    <w:rsid w:val="00674E63"/>
    <w:rsid w:val="006755A1"/>
    <w:rsid w:val="0067769C"/>
    <w:rsid w:val="00680AC9"/>
    <w:rsid w:val="006819B2"/>
    <w:rsid w:val="0068226E"/>
    <w:rsid w:val="006839D3"/>
    <w:rsid w:val="00684D44"/>
    <w:rsid w:val="006901DE"/>
    <w:rsid w:val="006904AB"/>
    <w:rsid w:val="006911D3"/>
    <w:rsid w:val="00692BBC"/>
    <w:rsid w:val="00694A09"/>
    <w:rsid w:val="00694C64"/>
    <w:rsid w:val="00694C7B"/>
    <w:rsid w:val="00694E99"/>
    <w:rsid w:val="0069507C"/>
    <w:rsid w:val="006957AA"/>
    <w:rsid w:val="00695861"/>
    <w:rsid w:val="00696992"/>
    <w:rsid w:val="006A0B61"/>
    <w:rsid w:val="006A13D0"/>
    <w:rsid w:val="006A1B4F"/>
    <w:rsid w:val="006A4F83"/>
    <w:rsid w:val="006A5054"/>
    <w:rsid w:val="006A6C6B"/>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66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984"/>
    <w:rsid w:val="006F164C"/>
    <w:rsid w:val="006F24A8"/>
    <w:rsid w:val="006F2895"/>
    <w:rsid w:val="006F3B8E"/>
    <w:rsid w:val="006F3F3A"/>
    <w:rsid w:val="006F4206"/>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AD"/>
    <w:rsid w:val="007316BD"/>
    <w:rsid w:val="007323B6"/>
    <w:rsid w:val="00734AAD"/>
    <w:rsid w:val="00736134"/>
    <w:rsid w:val="00736B8F"/>
    <w:rsid w:val="00737322"/>
    <w:rsid w:val="00740BE4"/>
    <w:rsid w:val="00744C5B"/>
    <w:rsid w:val="0074736A"/>
    <w:rsid w:val="00747670"/>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65B"/>
    <w:rsid w:val="007C752D"/>
    <w:rsid w:val="007D2250"/>
    <w:rsid w:val="007D2982"/>
    <w:rsid w:val="007D5BCD"/>
    <w:rsid w:val="007D5C2B"/>
    <w:rsid w:val="007D6899"/>
    <w:rsid w:val="007E07A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FF"/>
    <w:rsid w:val="008050A6"/>
    <w:rsid w:val="00805514"/>
    <w:rsid w:val="00805531"/>
    <w:rsid w:val="008056B7"/>
    <w:rsid w:val="0080642E"/>
    <w:rsid w:val="00806E2B"/>
    <w:rsid w:val="00811CD9"/>
    <w:rsid w:val="00812A22"/>
    <w:rsid w:val="0081429B"/>
    <w:rsid w:val="00816026"/>
    <w:rsid w:val="00817031"/>
    <w:rsid w:val="00817E55"/>
    <w:rsid w:val="008202F4"/>
    <w:rsid w:val="00820E0C"/>
    <w:rsid w:val="00821779"/>
    <w:rsid w:val="008260DA"/>
    <w:rsid w:val="0082679F"/>
    <w:rsid w:val="0082684E"/>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05D"/>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562"/>
    <w:rsid w:val="00887BB7"/>
    <w:rsid w:val="00892692"/>
    <w:rsid w:val="00892A6D"/>
    <w:rsid w:val="00893327"/>
    <w:rsid w:val="0089355B"/>
    <w:rsid w:val="008944D9"/>
    <w:rsid w:val="0089513B"/>
    <w:rsid w:val="00895A89"/>
    <w:rsid w:val="00896119"/>
    <w:rsid w:val="008967F0"/>
    <w:rsid w:val="00896E0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858"/>
    <w:rsid w:val="008D2C5A"/>
    <w:rsid w:val="008D4C0D"/>
    <w:rsid w:val="008D52DF"/>
    <w:rsid w:val="008D59EE"/>
    <w:rsid w:val="008D6606"/>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D6"/>
    <w:rsid w:val="00900A76"/>
    <w:rsid w:val="00905255"/>
    <w:rsid w:val="00905325"/>
    <w:rsid w:val="009056E5"/>
    <w:rsid w:val="00905A43"/>
    <w:rsid w:val="00905E0C"/>
    <w:rsid w:val="00907166"/>
    <w:rsid w:val="0091097A"/>
    <w:rsid w:val="00911AC8"/>
    <w:rsid w:val="009129F0"/>
    <w:rsid w:val="009157BF"/>
    <w:rsid w:val="00916065"/>
    <w:rsid w:val="009174E1"/>
    <w:rsid w:val="00920A78"/>
    <w:rsid w:val="00922793"/>
    <w:rsid w:val="00922F8A"/>
    <w:rsid w:val="00925DF7"/>
    <w:rsid w:val="00926CDF"/>
    <w:rsid w:val="00927F7D"/>
    <w:rsid w:val="00931029"/>
    <w:rsid w:val="009324DC"/>
    <w:rsid w:val="009337E1"/>
    <w:rsid w:val="009357DB"/>
    <w:rsid w:val="009362B7"/>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813"/>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3CA"/>
    <w:rsid w:val="00977FDF"/>
    <w:rsid w:val="00980A78"/>
    <w:rsid w:val="00980FD6"/>
    <w:rsid w:val="00981529"/>
    <w:rsid w:val="00981C6E"/>
    <w:rsid w:val="00983C29"/>
    <w:rsid w:val="00984FA2"/>
    <w:rsid w:val="009877F7"/>
    <w:rsid w:val="00992766"/>
    <w:rsid w:val="0099381E"/>
    <w:rsid w:val="00993F1D"/>
    <w:rsid w:val="009947AD"/>
    <w:rsid w:val="009958BD"/>
    <w:rsid w:val="00995AF6"/>
    <w:rsid w:val="009960A5"/>
    <w:rsid w:val="0099610A"/>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28C"/>
    <w:rsid w:val="009C11B3"/>
    <w:rsid w:val="009C1485"/>
    <w:rsid w:val="009C148D"/>
    <w:rsid w:val="009C1502"/>
    <w:rsid w:val="009C2598"/>
    <w:rsid w:val="009C3007"/>
    <w:rsid w:val="009C3734"/>
    <w:rsid w:val="009C59B3"/>
    <w:rsid w:val="009C749C"/>
    <w:rsid w:val="009C7514"/>
    <w:rsid w:val="009C7694"/>
    <w:rsid w:val="009C795F"/>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4C1"/>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0B"/>
    <w:rsid w:val="00A53EBF"/>
    <w:rsid w:val="00A54239"/>
    <w:rsid w:val="00A55E28"/>
    <w:rsid w:val="00A56DD7"/>
    <w:rsid w:val="00A56E1E"/>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3E4C"/>
    <w:rsid w:val="00A84B21"/>
    <w:rsid w:val="00A85C06"/>
    <w:rsid w:val="00A86E86"/>
    <w:rsid w:val="00A875CF"/>
    <w:rsid w:val="00A9009D"/>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68D"/>
    <w:rsid w:val="00AB64CA"/>
    <w:rsid w:val="00AB6768"/>
    <w:rsid w:val="00AB7AE2"/>
    <w:rsid w:val="00AC16C2"/>
    <w:rsid w:val="00AC1F5C"/>
    <w:rsid w:val="00AC34F0"/>
    <w:rsid w:val="00AC391F"/>
    <w:rsid w:val="00AC4562"/>
    <w:rsid w:val="00AC4778"/>
    <w:rsid w:val="00AC7246"/>
    <w:rsid w:val="00AC78C9"/>
    <w:rsid w:val="00AC7CA8"/>
    <w:rsid w:val="00AC7DAC"/>
    <w:rsid w:val="00AD17E8"/>
    <w:rsid w:val="00AD1A9F"/>
    <w:rsid w:val="00AD32DD"/>
    <w:rsid w:val="00AD4A65"/>
    <w:rsid w:val="00AD59C3"/>
    <w:rsid w:val="00AD62DE"/>
    <w:rsid w:val="00AD63A6"/>
    <w:rsid w:val="00AD6DA1"/>
    <w:rsid w:val="00AD6DF5"/>
    <w:rsid w:val="00AE1523"/>
    <w:rsid w:val="00AE27C8"/>
    <w:rsid w:val="00AE3DA3"/>
    <w:rsid w:val="00AE5B90"/>
    <w:rsid w:val="00AE6163"/>
    <w:rsid w:val="00AE7286"/>
    <w:rsid w:val="00AE7D8C"/>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B53"/>
    <w:rsid w:val="00B11FE0"/>
    <w:rsid w:val="00B14173"/>
    <w:rsid w:val="00B16D7C"/>
    <w:rsid w:val="00B16DB3"/>
    <w:rsid w:val="00B16FE4"/>
    <w:rsid w:val="00B17EFD"/>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4E3F"/>
    <w:rsid w:val="00B45370"/>
    <w:rsid w:val="00B453B6"/>
    <w:rsid w:val="00B45B13"/>
    <w:rsid w:val="00B45BBE"/>
    <w:rsid w:val="00B45D77"/>
    <w:rsid w:val="00B46D92"/>
    <w:rsid w:val="00B47003"/>
    <w:rsid w:val="00B501CC"/>
    <w:rsid w:val="00B501F9"/>
    <w:rsid w:val="00B519C3"/>
    <w:rsid w:val="00B51B6E"/>
    <w:rsid w:val="00B51DAA"/>
    <w:rsid w:val="00B5234C"/>
    <w:rsid w:val="00B541A3"/>
    <w:rsid w:val="00B5428B"/>
    <w:rsid w:val="00B54EFC"/>
    <w:rsid w:val="00B555F2"/>
    <w:rsid w:val="00B56D10"/>
    <w:rsid w:val="00B618C5"/>
    <w:rsid w:val="00B64533"/>
    <w:rsid w:val="00B65C93"/>
    <w:rsid w:val="00B663FE"/>
    <w:rsid w:val="00B67953"/>
    <w:rsid w:val="00B679C4"/>
    <w:rsid w:val="00B67BD0"/>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564"/>
    <w:rsid w:val="00BA1A8F"/>
    <w:rsid w:val="00BA1B0C"/>
    <w:rsid w:val="00BA63BB"/>
    <w:rsid w:val="00BA6F95"/>
    <w:rsid w:val="00BA7076"/>
    <w:rsid w:val="00BA7C99"/>
    <w:rsid w:val="00BA7FF4"/>
    <w:rsid w:val="00BB04C2"/>
    <w:rsid w:val="00BB0773"/>
    <w:rsid w:val="00BB0C40"/>
    <w:rsid w:val="00BB1943"/>
    <w:rsid w:val="00BB1EC7"/>
    <w:rsid w:val="00BB2106"/>
    <w:rsid w:val="00BB27F9"/>
    <w:rsid w:val="00BB2CB2"/>
    <w:rsid w:val="00BB2CEC"/>
    <w:rsid w:val="00BB37CD"/>
    <w:rsid w:val="00BB4AB5"/>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4A2"/>
    <w:rsid w:val="00BE1CB3"/>
    <w:rsid w:val="00BE2C93"/>
    <w:rsid w:val="00BE32F4"/>
    <w:rsid w:val="00BE362C"/>
    <w:rsid w:val="00BE48D7"/>
    <w:rsid w:val="00BE49DD"/>
    <w:rsid w:val="00BE5129"/>
    <w:rsid w:val="00BE5425"/>
    <w:rsid w:val="00BE5A1E"/>
    <w:rsid w:val="00BE5E77"/>
    <w:rsid w:val="00BE73CA"/>
    <w:rsid w:val="00BE740E"/>
    <w:rsid w:val="00BF1F84"/>
    <w:rsid w:val="00BF1FB8"/>
    <w:rsid w:val="00BF28C6"/>
    <w:rsid w:val="00BF2BE1"/>
    <w:rsid w:val="00BF4969"/>
    <w:rsid w:val="00BF4972"/>
    <w:rsid w:val="00BF4F93"/>
    <w:rsid w:val="00BF5BF3"/>
    <w:rsid w:val="00BF76E9"/>
    <w:rsid w:val="00C00316"/>
    <w:rsid w:val="00C02E10"/>
    <w:rsid w:val="00C055EE"/>
    <w:rsid w:val="00C06A3D"/>
    <w:rsid w:val="00C10538"/>
    <w:rsid w:val="00C10B7C"/>
    <w:rsid w:val="00C121F1"/>
    <w:rsid w:val="00C15EB7"/>
    <w:rsid w:val="00C16E1E"/>
    <w:rsid w:val="00C17D27"/>
    <w:rsid w:val="00C20A9B"/>
    <w:rsid w:val="00C20B19"/>
    <w:rsid w:val="00C20F59"/>
    <w:rsid w:val="00C21039"/>
    <w:rsid w:val="00C21D4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03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3E3"/>
    <w:rsid w:val="00C8761B"/>
    <w:rsid w:val="00C879A4"/>
    <w:rsid w:val="00C94014"/>
    <w:rsid w:val="00C94CF3"/>
    <w:rsid w:val="00C95D7A"/>
    <w:rsid w:val="00C96BE2"/>
    <w:rsid w:val="00C974C7"/>
    <w:rsid w:val="00C9771C"/>
    <w:rsid w:val="00C97831"/>
    <w:rsid w:val="00C97B51"/>
    <w:rsid w:val="00CA027D"/>
    <w:rsid w:val="00CA0469"/>
    <w:rsid w:val="00CA08C6"/>
    <w:rsid w:val="00CA1E86"/>
    <w:rsid w:val="00CA2D6F"/>
    <w:rsid w:val="00CA55D4"/>
    <w:rsid w:val="00CA5775"/>
    <w:rsid w:val="00CA5AF4"/>
    <w:rsid w:val="00CA6004"/>
    <w:rsid w:val="00CA60CC"/>
    <w:rsid w:val="00CA7EF1"/>
    <w:rsid w:val="00CB0AEA"/>
    <w:rsid w:val="00CB0CC6"/>
    <w:rsid w:val="00CB0DDA"/>
    <w:rsid w:val="00CB392C"/>
    <w:rsid w:val="00CB4A20"/>
    <w:rsid w:val="00CB5DEC"/>
    <w:rsid w:val="00CB71A4"/>
    <w:rsid w:val="00CB7AAA"/>
    <w:rsid w:val="00CC114D"/>
    <w:rsid w:val="00CC2B9C"/>
    <w:rsid w:val="00CC3A09"/>
    <w:rsid w:val="00CC5DF4"/>
    <w:rsid w:val="00CC6514"/>
    <w:rsid w:val="00CC6536"/>
    <w:rsid w:val="00CC6A3F"/>
    <w:rsid w:val="00CD0EA7"/>
    <w:rsid w:val="00CD278A"/>
    <w:rsid w:val="00CD31E8"/>
    <w:rsid w:val="00CD74C4"/>
    <w:rsid w:val="00CE0FAF"/>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F6B"/>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0AEC"/>
    <w:rsid w:val="00D63592"/>
    <w:rsid w:val="00D64B6C"/>
    <w:rsid w:val="00D66812"/>
    <w:rsid w:val="00D67335"/>
    <w:rsid w:val="00D71A68"/>
    <w:rsid w:val="00D74B95"/>
    <w:rsid w:val="00D75194"/>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E69"/>
    <w:rsid w:val="00D906E6"/>
    <w:rsid w:val="00D913AB"/>
    <w:rsid w:val="00D91D57"/>
    <w:rsid w:val="00D925B0"/>
    <w:rsid w:val="00D931FE"/>
    <w:rsid w:val="00D94B7C"/>
    <w:rsid w:val="00DA0138"/>
    <w:rsid w:val="00DA1062"/>
    <w:rsid w:val="00DA1153"/>
    <w:rsid w:val="00DA1764"/>
    <w:rsid w:val="00DA2348"/>
    <w:rsid w:val="00DA331F"/>
    <w:rsid w:val="00DA3C87"/>
    <w:rsid w:val="00DA5198"/>
    <w:rsid w:val="00DA6115"/>
    <w:rsid w:val="00DA661D"/>
    <w:rsid w:val="00DB0324"/>
    <w:rsid w:val="00DB0EE7"/>
    <w:rsid w:val="00DB2B83"/>
    <w:rsid w:val="00DB45B1"/>
    <w:rsid w:val="00DB5DCF"/>
    <w:rsid w:val="00DC1946"/>
    <w:rsid w:val="00DC250A"/>
    <w:rsid w:val="00DC6A83"/>
    <w:rsid w:val="00DD155F"/>
    <w:rsid w:val="00DD1675"/>
    <w:rsid w:val="00DD49BB"/>
    <w:rsid w:val="00DD49C8"/>
    <w:rsid w:val="00DD4A09"/>
    <w:rsid w:val="00DD5423"/>
    <w:rsid w:val="00DD5869"/>
    <w:rsid w:val="00DD5F9E"/>
    <w:rsid w:val="00DE01E7"/>
    <w:rsid w:val="00DE1F18"/>
    <w:rsid w:val="00DE2A2C"/>
    <w:rsid w:val="00DE3066"/>
    <w:rsid w:val="00DE37CF"/>
    <w:rsid w:val="00DE5104"/>
    <w:rsid w:val="00DE5987"/>
    <w:rsid w:val="00DF0F70"/>
    <w:rsid w:val="00DF3C70"/>
    <w:rsid w:val="00DF4668"/>
    <w:rsid w:val="00DF4A99"/>
    <w:rsid w:val="00DF4DCF"/>
    <w:rsid w:val="00DF6656"/>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989"/>
    <w:rsid w:val="00E20B05"/>
    <w:rsid w:val="00E2154F"/>
    <w:rsid w:val="00E218E2"/>
    <w:rsid w:val="00E22640"/>
    <w:rsid w:val="00E26A0E"/>
    <w:rsid w:val="00E27B27"/>
    <w:rsid w:val="00E27E68"/>
    <w:rsid w:val="00E30CB7"/>
    <w:rsid w:val="00E31263"/>
    <w:rsid w:val="00E319CD"/>
    <w:rsid w:val="00E31EDF"/>
    <w:rsid w:val="00E322C9"/>
    <w:rsid w:val="00E341E0"/>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F"/>
    <w:rsid w:val="00E73079"/>
    <w:rsid w:val="00E75A3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511"/>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C98"/>
    <w:rsid w:val="00EC5E5C"/>
    <w:rsid w:val="00EC6043"/>
    <w:rsid w:val="00EC6665"/>
    <w:rsid w:val="00EC6723"/>
    <w:rsid w:val="00EC6A5D"/>
    <w:rsid w:val="00EC751A"/>
    <w:rsid w:val="00EC7F38"/>
    <w:rsid w:val="00ED0485"/>
    <w:rsid w:val="00ED0E8A"/>
    <w:rsid w:val="00ED14CA"/>
    <w:rsid w:val="00ED2398"/>
    <w:rsid w:val="00ED23FA"/>
    <w:rsid w:val="00ED2571"/>
    <w:rsid w:val="00ED30F9"/>
    <w:rsid w:val="00ED3247"/>
    <w:rsid w:val="00ED40A7"/>
    <w:rsid w:val="00ED593B"/>
    <w:rsid w:val="00ED5AA4"/>
    <w:rsid w:val="00EE204E"/>
    <w:rsid w:val="00EF08C9"/>
    <w:rsid w:val="00EF143F"/>
    <w:rsid w:val="00EF3B66"/>
    <w:rsid w:val="00EF40D6"/>
    <w:rsid w:val="00EF4276"/>
    <w:rsid w:val="00EF4D0E"/>
    <w:rsid w:val="00EF522E"/>
    <w:rsid w:val="00EF6B39"/>
    <w:rsid w:val="00F0107F"/>
    <w:rsid w:val="00F023B2"/>
    <w:rsid w:val="00F02902"/>
    <w:rsid w:val="00F029BB"/>
    <w:rsid w:val="00F0331D"/>
    <w:rsid w:val="00F059B8"/>
    <w:rsid w:val="00F07EDA"/>
    <w:rsid w:val="00F12593"/>
    <w:rsid w:val="00F132B9"/>
    <w:rsid w:val="00F133B2"/>
    <w:rsid w:val="00F1442D"/>
    <w:rsid w:val="00F144A6"/>
    <w:rsid w:val="00F15AC8"/>
    <w:rsid w:val="00F168DC"/>
    <w:rsid w:val="00F23E62"/>
    <w:rsid w:val="00F24731"/>
    <w:rsid w:val="00F24A96"/>
    <w:rsid w:val="00F26535"/>
    <w:rsid w:val="00F26D37"/>
    <w:rsid w:val="00F31B7F"/>
    <w:rsid w:val="00F3430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878"/>
    <w:rsid w:val="00F6465C"/>
    <w:rsid w:val="00F6496F"/>
    <w:rsid w:val="00F64E50"/>
    <w:rsid w:val="00F65144"/>
    <w:rsid w:val="00F70234"/>
    <w:rsid w:val="00F70979"/>
    <w:rsid w:val="00F7186F"/>
    <w:rsid w:val="00F72A90"/>
    <w:rsid w:val="00F72CAC"/>
    <w:rsid w:val="00F746AC"/>
    <w:rsid w:val="00F7506D"/>
    <w:rsid w:val="00F751A6"/>
    <w:rsid w:val="00F75F0C"/>
    <w:rsid w:val="00F76253"/>
    <w:rsid w:val="00F80BB0"/>
    <w:rsid w:val="00F81E7A"/>
    <w:rsid w:val="00F82072"/>
    <w:rsid w:val="00F82818"/>
    <w:rsid w:val="00F83B3B"/>
    <w:rsid w:val="00F85248"/>
    <w:rsid w:val="00F85D06"/>
    <w:rsid w:val="00F85D58"/>
    <w:rsid w:val="00F86700"/>
    <w:rsid w:val="00F87513"/>
    <w:rsid w:val="00F8797B"/>
    <w:rsid w:val="00F902A7"/>
    <w:rsid w:val="00F90362"/>
    <w:rsid w:val="00F92ACB"/>
    <w:rsid w:val="00F936BA"/>
    <w:rsid w:val="00F94BAD"/>
    <w:rsid w:val="00F954EF"/>
    <w:rsid w:val="00FA081A"/>
    <w:rsid w:val="00FA0A8D"/>
    <w:rsid w:val="00FA12D0"/>
    <w:rsid w:val="00FA1DBA"/>
    <w:rsid w:val="00FA2080"/>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5E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183"/>
    <w:rsid w:val="00FE542A"/>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31D4A"/>
  <w15:docId w15:val="{38EB32BE-735B-4A5D-9D3A-5D29C6FD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CA5775"/>
    <w:pPr>
      <w:spacing w:before="100" w:beforeAutospacing="1" w:after="100" w:afterAutospacing="1"/>
    </w:pPr>
    <w:rPr>
      <w:noProof w:val="0"/>
      <w:lang w:val="en-US"/>
    </w:rPr>
  </w:style>
  <w:style w:type="character" w:customStyle="1" w:styleId="aff2">
    <w:name w:val="Основной шрифт"/>
    <w:uiPriority w:val="99"/>
    <w:rsid w:val="00CA5775"/>
  </w:style>
  <w:style w:type="table" w:customStyle="1" w:styleId="12">
    <w:name w:val="Сетка таблицы1"/>
    <w:basedOn w:val="a2"/>
    <w:next w:val="af1"/>
    <w:uiPriority w:val="39"/>
    <w:rsid w:val="00BF76E9"/>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AB2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908324">
      <w:bodyDiv w:val="1"/>
      <w:marLeft w:val="0"/>
      <w:marRight w:val="0"/>
      <w:marTop w:val="0"/>
      <w:marBottom w:val="0"/>
      <w:divBdr>
        <w:top w:val="none" w:sz="0" w:space="0" w:color="auto"/>
        <w:left w:val="none" w:sz="0" w:space="0" w:color="auto"/>
        <w:bottom w:val="none" w:sz="0" w:space="0" w:color="auto"/>
        <w:right w:val="none" w:sz="0" w:space="0" w:color="auto"/>
      </w:divBdr>
    </w:div>
    <w:div w:id="865291931">
      <w:bodyDiv w:val="1"/>
      <w:marLeft w:val="0"/>
      <w:marRight w:val="0"/>
      <w:marTop w:val="0"/>
      <w:marBottom w:val="0"/>
      <w:divBdr>
        <w:top w:val="none" w:sz="0" w:space="0" w:color="auto"/>
        <w:left w:val="none" w:sz="0" w:space="0" w:color="auto"/>
        <w:bottom w:val="none" w:sz="0" w:space="0" w:color="auto"/>
        <w:right w:val="none" w:sz="0" w:space="0" w:color="auto"/>
      </w:divBdr>
    </w:div>
    <w:div w:id="86621626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780326">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301259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38632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dmc@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098CD-F2AA-4AE9-B9EE-527F0E2D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1</Pages>
  <Words>34499</Words>
  <Characters>196646</Characters>
  <Application>Microsoft Office Word</Application>
  <DocSecurity>0</DocSecurity>
  <Lines>1638</Lines>
  <Paragraphs>461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170</cp:revision>
  <cp:lastPrinted>2023-07-25T07:17:00Z</cp:lastPrinted>
  <dcterms:created xsi:type="dcterms:W3CDTF">2021-06-14T10:00:00Z</dcterms:created>
  <dcterms:modified xsi:type="dcterms:W3CDTF">2023-07-25T09:59:00Z</dcterms:modified>
</cp:coreProperties>
</file>