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707DA"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B6C877C" w14:textId="77777777" w:rsidR="00A02C4C" w:rsidRDefault="00BA7FF4" w:rsidP="009D72F5">
      <w:pPr>
        <w:ind w:right="57"/>
        <w:jc w:val="center"/>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p>
    <w:p w14:paraId="0C2300F1" w14:textId="77777777" w:rsidR="00A02C4C" w:rsidRDefault="00A02C4C" w:rsidP="009D72F5">
      <w:pPr>
        <w:ind w:right="57"/>
        <w:jc w:val="center"/>
        <w:rPr>
          <w:bCs/>
          <w:color w:val="000000"/>
        </w:rPr>
      </w:pPr>
    </w:p>
    <w:p w14:paraId="1773606D" w14:textId="77777777" w:rsidR="00A02C4C" w:rsidRDefault="00A02C4C" w:rsidP="009D72F5">
      <w:pPr>
        <w:ind w:right="57"/>
        <w:jc w:val="center"/>
        <w:rPr>
          <w:bCs/>
          <w:color w:val="000000"/>
        </w:rPr>
      </w:pPr>
    </w:p>
    <w:p w14:paraId="7EE3677B" w14:textId="77777777" w:rsidR="00A02C4C" w:rsidRDefault="00A02C4C" w:rsidP="009D72F5">
      <w:pPr>
        <w:ind w:right="57"/>
        <w:jc w:val="center"/>
        <w:rPr>
          <w:bCs/>
          <w:color w:val="000000"/>
        </w:rPr>
      </w:pPr>
    </w:p>
    <w:p w14:paraId="4C889DA5" w14:textId="77777777" w:rsidR="00FF5E6A" w:rsidRDefault="00FF5E6A" w:rsidP="00FF5E6A">
      <w:pPr>
        <w:spacing w:before="120"/>
        <w:jc w:val="center"/>
        <w:outlineLvl w:val="0"/>
        <w:rPr>
          <w:b/>
          <w:sz w:val="28"/>
          <w:szCs w:val="28"/>
          <w:lang w:eastAsia="ru-RU"/>
        </w:rPr>
      </w:pPr>
      <w:r>
        <w:rPr>
          <w:b/>
          <w:sz w:val="28"/>
          <w:szCs w:val="28"/>
          <w:lang w:eastAsia="ru-RU"/>
        </w:rPr>
        <w:t>ANUNȚ DE PARTICIPARE SIMPLIFICAT</w:t>
      </w:r>
    </w:p>
    <w:p w14:paraId="30148EEC" w14:textId="77777777" w:rsidR="00FF5E6A" w:rsidRDefault="00FF5E6A" w:rsidP="00FF5E6A">
      <w:pPr>
        <w:spacing w:before="120"/>
        <w:jc w:val="center"/>
        <w:outlineLvl w:val="0"/>
        <w:rPr>
          <w:b/>
          <w:sz w:val="28"/>
          <w:szCs w:val="28"/>
          <w:u w:val="single"/>
          <w:lang w:eastAsia="ru-RU"/>
        </w:rPr>
      </w:pPr>
      <w:r>
        <w:rPr>
          <w:b/>
          <w:sz w:val="28"/>
          <w:szCs w:val="28"/>
          <w:lang w:eastAsia="ru-RU"/>
        </w:rPr>
        <w:t>PENTRU ACHIZIȚIA DE VALOARE MICĂ</w:t>
      </w:r>
    </w:p>
    <w:p w14:paraId="1FBBAE41" w14:textId="77777777" w:rsidR="00FF5E6A" w:rsidRDefault="00FF5E6A" w:rsidP="00FF5E6A">
      <w:pPr>
        <w:tabs>
          <w:tab w:val="left" w:pos="5460"/>
        </w:tabs>
        <w:ind w:right="567"/>
        <w:jc w:val="both"/>
        <w:rPr>
          <w:b/>
          <w:noProof w:val="0"/>
          <w:sz w:val="22"/>
          <w:szCs w:val="22"/>
          <w:u w:val="single"/>
          <w:lang w:eastAsia="ru-RU"/>
        </w:rPr>
      </w:pPr>
    </w:p>
    <w:p w14:paraId="7E18C821" w14:textId="77777777" w:rsidR="00FF5E6A" w:rsidRDefault="00FF5E6A" w:rsidP="00FF5E6A">
      <w:pPr>
        <w:tabs>
          <w:tab w:val="left" w:pos="5460"/>
        </w:tabs>
        <w:ind w:right="567"/>
        <w:jc w:val="both"/>
        <w:rPr>
          <w:b/>
          <w:sz w:val="22"/>
          <w:szCs w:val="22"/>
          <w:u w:val="single"/>
        </w:rPr>
      </w:pPr>
      <w:r w:rsidRPr="00577CBF">
        <w:rPr>
          <w:b/>
          <w:noProof w:val="0"/>
          <w:sz w:val="22"/>
          <w:szCs w:val="22"/>
          <w:u w:val="single"/>
          <w:lang w:eastAsia="ru-RU"/>
        </w:rPr>
        <w:t>,,</w:t>
      </w:r>
      <w:r w:rsidRPr="00577CBF">
        <w:rPr>
          <w:b/>
          <w:bCs/>
          <w:sz w:val="22"/>
          <w:szCs w:val="22"/>
          <w:u w:val="single"/>
          <w:lang w:val="en-US"/>
        </w:rPr>
        <w:t>Asfaltarea străzii Stefan cel Mare din s. Gornoe" etapa – III</w:t>
      </w:r>
      <w:r w:rsidRPr="00577CBF">
        <w:rPr>
          <w:b/>
          <w:sz w:val="22"/>
          <w:szCs w:val="22"/>
          <w:u w:val="single"/>
        </w:rPr>
        <w:t>, comuna Micăuți r. Strășeni,,</w:t>
      </w:r>
    </w:p>
    <w:p w14:paraId="17C295FF" w14:textId="77777777" w:rsidR="00FF5E6A" w:rsidRDefault="00FF5E6A" w:rsidP="00FF5E6A">
      <w:pPr>
        <w:spacing w:before="120"/>
        <w:rPr>
          <w:b/>
          <w:sz w:val="28"/>
          <w:szCs w:val="28"/>
        </w:rPr>
      </w:pPr>
    </w:p>
    <w:p w14:paraId="1F0122CB" w14:textId="77777777" w:rsidR="00FF5E6A" w:rsidRDefault="00FF5E6A" w:rsidP="00FF5E6A">
      <w:pPr>
        <w:tabs>
          <w:tab w:val="left" w:pos="284"/>
          <w:tab w:val="right" w:pos="9531"/>
        </w:tabs>
        <w:spacing w:before="120"/>
        <w:rPr>
          <w:rFonts w:eastAsia="Calibri"/>
          <w:noProof w:val="0"/>
        </w:rPr>
      </w:pPr>
      <w:r w:rsidRPr="00050692">
        <w:rPr>
          <w:highlight w:val="yellow"/>
        </w:rPr>
        <w:t>Procedura a fost inclusă în planul de achiziții publice a autorității contractante</w:t>
      </w:r>
      <w:r>
        <w:rPr>
          <w:b/>
          <w:highlight w:val="yellow"/>
        </w:rPr>
        <w:t xml:space="preserve"> - Da</w:t>
      </w:r>
      <w:r>
        <w:rPr>
          <w:b/>
        </w:rPr>
        <w:t xml:space="preserve"> </w:t>
      </w:r>
      <w:r>
        <w:rPr>
          <w:rFonts w:eastAsia="Calibri"/>
          <w:noProof w:val="0"/>
        </w:rPr>
        <w:t xml:space="preserve"> </w:t>
      </w:r>
    </w:p>
    <w:p w14:paraId="09A08058" w14:textId="77777777" w:rsidR="00FF5E6A" w:rsidRDefault="00FF5E6A" w:rsidP="00FF5E6A">
      <w:pPr>
        <w:tabs>
          <w:tab w:val="left" w:pos="284"/>
          <w:tab w:val="right" w:pos="9531"/>
        </w:tabs>
        <w:spacing w:before="120"/>
      </w:pPr>
      <w:r>
        <w:rPr>
          <w:rFonts w:eastAsia="Calibri"/>
          <w:noProof w:val="0"/>
        </w:rPr>
        <w:t>bap@tender.gov.md</w:t>
      </w:r>
    </w:p>
    <w:p w14:paraId="6D686517" w14:textId="77777777" w:rsidR="00FF5E6A" w:rsidRPr="00050692" w:rsidRDefault="00FF5E6A" w:rsidP="00FF5E6A">
      <w:pPr>
        <w:tabs>
          <w:tab w:val="left" w:pos="284"/>
          <w:tab w:val="right" w:pos="9531"/>
        </w:tabs>
        <w:spacing w:before="120"/>
        <w:rPr>
          <w:sz w:val="22"/>
          <w:szCs w:val="22"/>
        </w:rPr>
      </w:pPr>
      <w:r w:rsidRPr="00044793">
        <w:rPr>
          <w:b/>
        </w:rPr>
        <w:t xml:space="preserve">Denumirea autorității contractante: </w:t>
      </w:r>
      <w:r w:rsidRPr="00050692">
        <w:rPr>
          <w:u w:val="single"/>
        </w:rPr>
        <w:t>Primăria comunei Micăuți, raionul Straseni</w:t>
      </w:r>
    </w:p>
    <w:p w14:paraId="58FB1B3D" w14:textId="77777777" w:rsidR="00FF5E6A" w:rsidRPr="00454782" w:rsidRDefault="00FF5E6A" w:rsidP="00FF5E6A">
      <w:pPr>
        <w:pStyle w:val="a"/>
        <w:numPr>
          <w:ilvl w:val="0"/>
          <w:numId w:val="26"/>
        </w:numPr>
        <w:tabs>
          <w:tab w:val="left" w:pos="284"/>
          <w:tab w:val="right" w:pos="9531"/>
        </w:tabs>
        <w:spacing w:before="120" w:line="360" w:lineRule="auto"/>
        <w:ind w:left="360" w:right="567"/>
        <w:rPr>
          <w:b/>
          <w:lang w:eastAsia="ru-RU"/>
        </w:rPr>
      </w:pPr>
      <w:r w:rsidRPr="00454782">
        <w:rPr>
          <w:b/>
        </w:rPr>
        <w:t xml:space="preserve">IDNO: </w:t>
      </w:r>
      <w:r>
        <w:rPr>
          <w:rFonts w:ascii="Arial" w:hAnsi="Arial" w:cs="Arial"/>
          <w:color w:val="2C2D2E"/>
          <w:sz w:val="23"/>
          <w:szCs w:val="23"/>
          <w:shd w:val="clear" w:color="auto" w:fill="FFFFFF"/>
        </w:rPr>
        <w:t>1008601001304</w:t>
      </w:r>
      <w:r w:rsidRPr="00454782">
        <w:rPr>
          <w:b/>
          <w:sz w:val="22"/>
          <w:szCs w:val="22"/>
        </w:rPr>
        <w:t xml:space="preserve"> </w:t>
      </w:r>
    </w:p>
    <w:p w14:paraId="3450E4FA" w14:textId="77777777" w:rsidR="00FF5E6A" w:rsidRDefault="00FF5E6A" w:rsidP="00FF5E6A">
      <w:pPr>
        <w:pStyle w:val="a"/>
        <w:numPr>
          <w:ilvl w:val="0"/>
          <w:numId w:val="26"/>
        </w:numPr>
        <w:tabs>
          <w:tab w:val="left" w:pos="284"/>
          <w:tab w:val="right" w:pos="9531"/>
        </w:tabs>
        <w:spacing w:before="120" w:line="360" w:lineRule="auto"/>
        <w:ind w:left="284" w:right="567" w:hanging="284"/>
        <w:rPr>
          <w:b/>
          <w:sz w:val="22"/>
          <w:szCs w:val="22"/>
        </w:rPr>
      </w:pPr>
      <w:proofErr w:type="spellStart"/>
      <w:r w:rsidRPr="00454782">
        <w:rPr>
          <w:b/>
          <w:sz w:val="22"/>
          <w:szCs w:val="22"/>
        </w:rPr>
        <w:t>Adresa</w:t>
      </w:r>
      <w:proofErr w:type="spellEnd"/>
      <w:r w:rsidRPr="00454782">
        <w:rPr>
          <w:b/>
          <w:sz w:val="22"/>
          <w:szCs w:val="22"/>
        </w:rPr>
        <w:t xml:space="preserve">: </w:t>
      </w:r>
      <w:r w:rsidRPr="00050692">
        <w:rPr>
          <w:u w:val="single"/>
          <w:lang w:val="ro-RO"/>
        </w:rPr>
        <w:t>comunei Micăuți, raionul Straseni</w:t>
      </w:r>
      <w:r w:rsidRPr="00454782">
        <w:rPr>
          <w:b/>
          <w:sz w:val="22"/>
          <w:szCs w:val="22"/>
        </w:rPr>
        <w:t xml:space="preserve"> </w:t>
      </w:r>
    </w:p>
    <w:p w14:paraId="1E6D214A" w14:textId="77777777" w:rsidR="00FF5E6A" w:rsidRPr="00454782" w:rsidRDefault="00FF5E6A" w:rsidP="00FF5E6A">
      <w:pPr>
        <w:pStyle w:val="a"/>
        <w:numPr>
          <w:ilvl w:val="0"/>
          <w:numId w:val="26"/>
        </w:numPr>
        <w:shd w:val="clear" w:color="auto" w:fill="FFFFFF"/>
        <w:tabs>
          <w:tab w:val="left" w:pos="284"/>
          <w:tab w:val="right" w:pos="9531"/>
        </w:tabs>
        <w:spacing w:before="120" w:line="360" w:lineRule="auto"/>
        <w:ind w:left="360" w:right="567"/>
      </w:pPr>
      <w:proofErr w:type="spellStart"/>
      <w:r w:rsidRPr="00454782">
        <w:rPr>
          <w:b/>
          <w:sz w:val="22"/>
          <w:szCs w:val="22"/>
        </w:rPr>
        <w:t>Numărul</w:t>
      </w:r>
      <w:proofErr w:type="spellEnd"/>
      <w:r w:rsidRPr="00454782">
        <w:rPr>
          <w:b/>
          <w:sz w:val="22"/>
          <w:szCs w:val="22"/>
        </w:rPr>
        <w:t xml:space="preserve"> de </w:t>
      </w:r>
      <w:proofErr w:type="spellStart"/>
      <w:r w:rsidRPr="00454782">
        <w:rPr>
          <w:b/>
          <w:sz w:val="22"/>
          <w:szCs w:val="22"/>
        </w:rPr>
        <w:t>telefon</w:t>
      </w:r>
      <w:proofErr w:type="spellEnd"/>
      <w:r w:rsidRPr="00454782">
        <w:rPr>
          <w:b/>
          <w:sz w:val="22"/>
          <w:szCs w:val="22"/>
        </w:rPr>
        <w:t xml:space="preserve">/fax: </w:t>
      </w:r>
      <w:r>
        <w:rPr>
          <w:rFonts w:ascii="Arial" w:hAnsi="Arial" w:cs="Arial"/>
          <w:color w:val="2C2D2E"/>
          <w:sz w:val="23"/>
          <w:szCs w:val="23"/>
          <w:shd w:val="clear" w:color="auto" w:fill="FFFFFF"/>
        </w:rPr>
        <w:t>023764246, 023764238, 079621993</w:t>
      </w:r>
      <w:r w:rsidRPr="00454782">
        <w:rPr>
          <w:b/>
        </w:rPr>
        <w:t xml:space="preserve"> </w:t>
      </w:r>
    </w:p>
    <w:p w14:paraId="5BA2DEE2" w14:textId="77777777" w:rsidR="00FF5E6A" w:rsidRPr="00454782" w:rsidRDefault="00FF5E6A" w:rsidP="00FF5E6A">
      <w:pPr>
        <w:pStyle w:val="a"/>
        <w:numPr>
          <w:ilvl w:val="0"/>
          <w:numId w:val="26"/>
        </w:numPr>
        <w:shd w:val="clear" w:color="auto" w:fill="FFFFFF"/>
        <w:tabs>
          <w:tab w:val="left" w:pos="284"/>
          <w:tab w:val="right" w:pos="9531"/>
        </w:tabs>
        <w:spacing w:before="120" w:line="360" w:lineRule="auto"/>
        <w:ind w:left="360" w:right="567"/>
      </w:pPr>
      <w:proofErr w:type="spellStart"/>
      <w:r w:rsidRPr="00454782">
        <w:rPr>
          <w:b/>
        </w:rPr>
        <w:t>Adresa</w:t>
      </w:r>
      <w:proofErr w:type="spellEnd"/>
      <w:r w:rsidRPr="00454782">
        <w:rPr>
          <w:b/>
        </w:rPr>
        <w:t xml:space="preserve"> de e-mail </w:t>
      </w:r>
      <w:proofErr w:type="spellStart"/>
      <w:r w:rsidRPr="00454782">
        <w:rPr>
          <w:b/>
        </w:rPr>
        <w:t>și</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ale </w:t>
      </w:r>
      <w:proofErr w:type="spellStart"/>
      <w:r w:rsidRPr="00454782">
        <w:rPr>
          <w:b/>
        </w:rPr>
        <w:t>autorității</w:t>
      </w:r>
      <w:proofErr w:type="spellEnd"/>
      <w:r w:rsidRPr="00454782">
        <w:rPr>
          <w:b/>
        </w:rPr>
        <w:t xml:space="preserve"> </w:t>
      </w:r>
      <w:proofErr w:type="spellStart"/>
      <w:r w:rsidRPr="00454782">
        <w:rPr>
          <w:b/>
        </w:rPr>
        <w:t>contractante</w:t>
      </w:r>
      <w:proofErr w:type="spellEnd"/>
      <w:r w:rsidRPr="00454782">
        <w:rPr>
          <w:b/>
        </w:rPr>
        <w:t xml:space="preserve">: </w:t>
      </w:r>
      <w:r w:rsidRPr="00050692">
        <w:rPr>
          <w:rFonts w:ascii="Arial" w:hAnsi="Arial" w:cs="Arial"/>
          <w:color w:val="2C2D2E"/>
          <w:sz w:val="23"/>
          <w:szCs w:val="23"/>
          <w:shd w:val="clear" w:color="auto" w:fill="FFFFFF"/>
        </w:rPr>
        <w:t>primaria.micauti@mail.ru</w:t>
      </w:r>
      <w:r w:rsidRPr="00454782">
        <w:rPr>
          <w:b/>
        </w:rPr>
        <w:t xml:space="preserve"> </w:t>
      </w:r>
    </w:p>
    <w:p w14:paraId="124D7D7D" w14:textId="77777777" w:rsidR="00FF5E6A" w:rsidRPr="00DC284E" w:rsidRDefault="00FF5E6A" w:rsidP="00FF5E6A">
      <w:pPr>
        <w:pStyle w:val="a"/>
        <w:numPr>
          <w:ilvl w:val="0"/>
          <w:numId w:val="26"/>
        </w:numPr>
        <w:ind w:left="360" w:right="57"/>
        <w:rPr>
          <w:b/>
          <w:u w:val="single"/>
          <w:lang w:eastAsia="ru-RU"/>
        </w:rPr>
      </w:pPr>
      <w:proofErr w:type="spellStart"/>
      <w:r w:rsidRPr="00DC284E">
        <w:rPr>
          <w:bCs/>
          <w:lang w:eastAsia="ru-RU"/>
        </w:rPr>
        <w:t>Adresa</w:t>
      </w:r>
      <w:proofErr w:type="spellEnd"/>
      <w:r w:rsidRPr="00DC284E">
        <w:rPr>
          <w:bCs/>
          <w:lang w:eastAsia="ru-RU"/>
        </w:rPr>
        <w:t xml:space="preserve"> de e-mail </w:t>
      </w:r>
      <w:proofErr w:type="spellStart"/>
      <w:r w:rsidRPr="00DC284E">
        <w:rPr>
          <w:bCs/>
          <w:lang w:eastAsia="ru-RU"/>
        </w:rPr>
        <w:t>sau</w:t>
      </w:r>
      <w:proofErr w:type="spellEnd"/>
      <w:r w:rsidRPr="00DC284E">
        <w:rPr>
          <w:bCs/>
          <w:lang w:eastAsia="ru-RU"/>
        </w:rPr>
        <w:t xml:space="preserve"> </w:t>
      </w:r>
      <w:proofErr w:type="spellStart"/>
      <w:r w:rsidRPr="00DC284E">
        <w:rPr>
          <w:bCs/>
          <w:lang w:eastAsia="ru-RU"/>
        </w:rPr>
        <w:t>pagina</w:t>
      </w:r>
      <w:proofErr w:type="spellEnd"/>
      <w:r w:rsidRPr="00DC284E">
        <w:rPr>
          <w:bCs/>
          <w:lang w:eastAsia="ru-RU"/>
        </w:rPr>
        <w:t xml:space="preserve"> web </w:t>
      </w:r>
      <w:proofErr w:type="spellStart"/>
      <w:r w:rsidRPr="00DC284E">
        <w:rPr>
          <w:bCs/>
          <w:lang w:eastAsia="ru-RU"/>
        </w:rPr>
        <w:t>oficială</w:t>
      </w:r>
      <w:proofErr w:type="spellEnd"/>
      <w:r w:rsidRPr="00DC284E">
        <w:rPr>
          <w:bCs/>
          <w:lang w:eastAsia="ru-RU"/>
        </w:rPr>
        <w:t xml:space="preserve"> de la care se </w:t>
      </w:r>
      <w:proofErr w:type="spellStart"/>
      <w:r w:rsidRPr="00DC284E">
        <w:rPr>
          <w:bCs/>
          <w:lang w:eastAsia="ru-RU"/>
        </w:rPr>
        <w:t>va</w:t>
      </w:r>
      <w:proofErr w:type="spellEnd"/>
      <w:r w:rsidRPr="00DC284E">
        <w:rPr>
          <w:bCs/>
          <w:lang w:eastAsia="ru-RU"/>
        </w:rPr>
        <w:t xml:space="preserve"> </w:t>
      </w:r>
      <w:proofErr w:type="spellStart"/>
      <w:r w:rsidRPr="00DC284E">
        <w:rPr>
          <w:bCs/>
          <w:lang w:eastAsia="ru-RU"/>
        </w:rPr>
        <w:t>putea</w:t>
      </w:r>
      <w:proofErr w:type="spellEnd"/>
      <w:r w:rsidRPr="00DC284E">
        <w:rPr>
          <w:bCs/>
          <w:lang w:eastAsia="ru-RU"/>
        </w:rPr>
        <w:t xml:space="preserve"> </w:t>
      </w:r>
      <w:proofErr w:type="spellStart"/>
      <w:r w:rsidRPr="00DC284E">
        <w:rPr>
          <w:bCs/>
          <w:lang w:eastAsia="ru-RU"/>
        </w:rPr>
        <w:t>obţine</w:t>
      </w:r>
      <w:proofErr w:type="spellEnd"/>
      <w:r w:rsidRPr="00DC284E">
        <w:rPr>
          <w:bCs/>
          <w:lang w:eastAsia="ru-RU"/>
        </w:rPr>
        <w:t xml:space="preserve"> </w:t>
      </w:r>
      <w:proofErr w:type="spellStart"/>
      <w:r w:rsidRPr="00DC284E">
        <w:rPr>
          <w:bCs/>
          <w:lang w:eastAsia="ru-RU"/>
        </w:rPr>
        <w:t>accesul</w:t>
      </w:r>
      <w:proofErr w:type="spellEnd"/>
      <w:r w:rsidRPr="00DC284E">
        <w:rPr>
          <w:bCs/>
          <w:lang w:eastAsia="ru-RU"/>
        </w:rPr>
        <w:t xml:space="preserve"> la </w:t>
      </w:r>
      <w:proofErr w:type="spellStart"/>
      <w:r w:rsidRPr="00DC284E">
        <w:rPr>
          <w:bCs/>
          <w:lang w:eastAsia="ru-RU"/>
        </w:rPr>
        <w:t>documentaţia</w:t>
      </w:r>
      <w:proofErr w:type="spellEnd"/>
      <w:r w:rsidRPr="00DC284E">
        <w:rPr>
          <w:bCs/>
          <w:lang w:eastAsia="ru-RU"/>
        </w:rPr>
        <w:t xml:space="preserve"> de </w:t>
      </w:r>
      <w:proofErr w:type="spellStart"/>
      <w:r w:rsidRPr="00DC284E">
        <w:rPr>
          <w:bCs/>
          <w:lang w:eastAsia="ru-RU"/>
        </w:rPr>
        <w:t>atribuire</w:t>
      </w:r>
      <w:proofErr w:type="spellEnd"/>
      <w:r w:rsidRPr="00DC284E">
        <w:rPr>
          <w:bCs/>
          <w:lang w:eastAsia="ru-RU"/>
        </w:rPr>
        <w:t xml:space="preserve">: </w:t>
      </w:r>
      <w:proofErr w:type="spellStart"/>
      <w:r w:rsidRPr="00DC284E">
        <w:rPr>
          <w:b/>
          <w:bCs/>
          <w:i/>
          <w:iCs/>
          <w:u w:val="single"/>
          <w:lang w:eastAsia="ru-RU"/>
        </w:rPr>
        <w:t>documentaţia</w:t>
      </w:r>
      <w:proofErr w:type="spellEnd"/>
      <w:r w:rsidRPr="00DC284E">
        <w:rPr>
          <w:b/>
          <w:bCs/>
          <w:i/>
          <w:iCs/>
          <w:u w:val="single"/>
          <w:lang w:eastAsia="ru-RU"/>
        </w:rPr>
        <w:t xml:space="preserve"> de </w:t>
      </w:r>
      <w:proofErr w:type="spellStart"/>
      <w:r w:rsidRPr="00DC284E">
        <w:rPr>
          <w:b/>
          <w:bCs/>
          <w:i/>
          <w:iCs/>
          <w:u w:val="single"/>
          <w:lang w:eastAsia="ru-RU"/>
        </w:rPr>
        <w:t>atribuire</w:t>
      </w:r>
      <w:proofErr w:type="spellEnd"/>
      <w:r w:rsidRPr="00DC284E">
        <w:rPr>
          <w:b/>
          <w:bCs/>
          <w:i/>
          <w:iCs/>
          <w:u w:val="single"/>
          <w:lang w:eastAsia="ru-RU"/>
        </w:rPr>
        <w:t xml:space="preserve"> </w:t>
      </w:r>
      <w:proofErr w:type="spellStart"/>
      <w:r w:rsidRPr="00DC284E">
        <w:rPr>
          <w:b/>
          <w:bCs/>
          <w:i/>
          <w:iCs/>
          <w:u w:val="single"/>
          <w:lang w:eastAsia="ru-RU"/>
        </w:rPr>
        <w:t>este</w:t>
      </w:r>
      <w:proofErr w:type="spellEnd"/>
      <w:r w:rsidRPr="00DC284E">
        <w:rPr>
          <w:b/>
          <w:bCs/>
          <w:i/>
          <w:iCs/>
          <w:u w:val="single"/>
          <w:lang w:eastAsia="ru-RU"/>
        </w:rPr>
        <w:t xml:space="preserve"> </w:t>
      </w:r>
      <w:proofErr w:type="spellStart"/>
      <w:r w:rsidRPr="00DC284E">
        <w:rPr>
          <w:b/>
          <w:bCs/>
          <w:i/>
          <w:iCs/>
          <w:u w:val="single"/>
          <w:lang w:eastAsia="ru-RU"/>
        </w:rPr>
        <w:t>anexată</w:t>
      </w:r>
      <w:proofErr w:type="spellEnd"/>
      <w:r w:rsidRPr="00DC284E">
        <w:rPr>
          <w:b/>
          <w:bCs/>
          <w:i/>
          <w:iCs/>
          <w:u w:val="single"/>
          <w:lang w:eastAsia="ru-RU"/>
        </w:rPr>
        <w:t xml:space="preserve"> </w:t>
      </w:r>
      <w:proofErr w:type="spellStart"/>
      <w:r w:rsidRPr="00DC284E">
        <w:rPr>
          <w:b/>
          <w:bCs/>
          <w:i/>
          <w:iCs/>
          <w:u w:val="single"/>
          <w:lang w:eastAsia="ru-RU"/>
        </w:rPr>
        <w:t>în</w:t>
      </w:r>
      <w:proofErr w:type="spellEnd"/>
      <w:r w:rsidRPr="00DC284E">
        <w:rPr>
          <w:b/>
          <w:bCs/>
          <w:i/>
          <w:iCs/>
          <w:u w:val="single"/>
          <w:lang w:eastAsia="ru-RU"/>
        </w:rPr>
        <w:t xml:space="preserve"> </w:t>
      </w:r>
      <w:proofErr w:type="spellStart"/>
      <w:r w:rsidRPr="00DC284E">
        <w:rPr>
          <w:b/>
          <w:bCs/>
          <w:i/>
          <w:iCs/>
          <w:u w:val="single"/>
          <w:lang w:eastAsia="ru-RU"/>
        </w:rPr>
        <w:t>cadrul</w:t>
      </w:r>
      <w:proofErr w:type="spellEnd"/>
      <w:r w:rsidRPr="00DC284E">
        <w:rPr>
          <w:b/>
          <w:bCs/>
          <w:i/>
          <w:iCs/>
          <w:u w:val="single"/>
          <w:lang w:eastAsia="ru-RU"/>
        </w:rPr>
        <w:t xml:space="preserve"> </w:t>
      </w:r>
      <w:proofErr w:type="spellStart"/>
      <w:r w:rsidRPr="00DC284E">
        <w:rPr>
          <w:b/>
          <w:bCs/>
          <w:i/>
          <w:iCs/>
          <w:u w:val="single"/>
          <w:lang w:eastAsia="ru-RU"/>
        </w:rPr>
        <w:t>procedurii</w:t>
      </w:r>
      <w:proofErr w:type="spellEnd"/>
      <w:r w:rsidRPr="00DC284E">
        <w:rPr>
          <w:b/>
          <w:bCs/>
          <w:i/>
          <w:iCs/>
          <w:u w:val="single"/>
          <w:lang w:eastAsia="ru-RU"/>
        </w:rPr>
        <w:t xml:space="preserve"> </w:t>
      </w:r>
      <w:proofErr w:type="spellStart"/>
      <w:r w:rsidRPr="00DC284E">
        <w:rPr>
          <w:b/>
          <w:bCs/>
          <w:i/>
          <w:iCs/>
          <w:u w:val="single"/>
          <w:lang w:eastAsia="ru-RU"/>
        </w:rPr>
        <w:t>în</w:t>
      </w:r>
      <w:proofErr w:type="spellEnd"/>
      <w:r w:rsidRPr="00DC284E">
        <w:rPr>
          <w:b/>
          <w:bCs/>
          <w:i/>
          <w:iCs/>
          <w:u w:val="single"/>
          <w:lang w:eastAsia="ru-RU"/>
        </w:rPr>
        <w:t xml:space="preserve"> SIA RSAP.</w:t>
      </w:r>
    </w:p>
    <w:p w14:paraId="41D3E1C7" w14:textId="77777777" w:rsidR="00FF5E6A" w:rsidRDefault="00FF5E6A" w:rsidP="00FF5E6A">
      <w:pPr>
        <w:pStyle w:val="a"/>
        <w:numPr>
          <w:ilvl w:val="0"/>
          <w:numId w:val="26"/>
        </w:numPr>
        <w:ind w:left="360" w:right="57"/>
        <w:rPr>
          <w:lang w:eastAsia="ru-RU"/>
        </w:rPr>
      </w:pPr>
      <w:r w:rsidRPr="00DC284E">
        <w:rPr>
          <w:bCs/>
          <w:lang w:eastAsia="ru-RU"/>
        </w:rPr>
        <w:lastRenderedPageBreak/>
        <w:t xml:space="preserve">7. </w:t>
      </w:r>
      <w:proofErr w:type="spellStart"/>
      <w:r w:rsidRPr="00DC284E">
        <w:rPr>
          <w:bCs/>
          <w:lang w:eastAsia="ru-RU"/>
        </w:rPr>
        <w:t>Tipul</w:t>
      </w:r>
      <w:proofErr w:type="spellEnd"/>
      <w:r w:rsidRPr="00DC284E">
        <w:rPr>
          <w:bCs/>
          <w:lang w:eastAsia="ru-RU"/>
        </w:rPr>
        <w:t xml:space="preserve"> </w:t>
      </w:r>
      <w:proofErr w:type="spellStart"/>
      <w:r w:rsidRPr="00DC284E">
        <w:rPr>
          <w:bCs/>
          <w:lang w:eastAsia="ru-RU"/>
        </w:rPr>
        <w:t>autorităţii</w:t>
      </w:r>
      <w:proofErr w:type="spellEnd"/>
      <w:r w:rsidRPr="00DC284E">
        <w:rPr>
          <w:bCs/>
          <w:lang w:eastAsia="ru-RU"/>
        </w:rPr>
        <w:t xml:space="preserve"> </w:t>
      </w:r>
      <w:proofErr w:type="spellStart"/>
      <w:r w:rsidRPr="00DC284E">
        <w:rPr>
          <w:bCs/>
          <w:lang w:eastAsia="ru-RU"/>
        </w:rPr>
        <w:t>contractante</w:t>
      </w:r>
      <w:proofErr w:type="spellEnd"/>
      <w:r w:rsidRPr="00DC284E">
        <w:rPr>
          <w:bCs/>
          <w:lang w:eastAsia="ru-RU"/>
        </w:rPr>
        <w:t xml:space="preserve"> </w:t>
      </w:r>
      <w:proofErr w:type="spellStart"/>
      <w:r w:rsidRPr="00DC284E">
        <w:rPr>
          <w:bCs/>
          <w:lang w:eastAsia="ru-RU"/>
        </w:rPr>
        <w:t>şi</w:t>
      </w:r>
      <w:proofErr w:type="spellEnd"/>
      <w:r w:rsidRPr="00DC284E">
        <w:rPr>
          <w:bCs/>
          <w:lang w:eastAsia="ru-RU"/>
        </w:rPr>
        <w:t xml:space="preserve"> </w:t>
      </w:r>
      <w:proofErr w:type="spellStart"/>
      <w:r w:rsidRPr="00DC284E">
        <w:rPr>
          <w:bCs/>
          <w:lang w:eastAsia="ru-RU"/>
        </w:rPr>
        <w:t>obiectul</w:t>
      </w:r>
      <w:proofErr w:type="spellEnd"/>
      <w:r w:rsidRPr="00DC284E">
        <w:rPr>
          <w:bCs/>
          <w:lang w:eastAsia="ru-RU"/>
        </w:rPr>
        <w:t xml:space="preserve"> principal de </w:t>
      </w:r>
      <w:proofErr w:type="spellStart"/>
      <w:r w:rsidRPr="00DC284E">
        <w:rPr>
          <w:bCs/>
          <w:lang w:eastAsia="ru-RU"/>
        </w:rPr>
        <w:t>activitate</w:t>
      </w:r>
      <w:proofErr w:type="spellEnd"/>
      <w:r w:rsidRPr="00DC284E">
        <w:rPr>
          <w:bCs/>
          <w:lang w:eastAsia="ru-RU"/>
        </w:rPr>
        <w:t xml:space="preserve"> (</w:t>
      </w:r>
      <w:proofErr w:type="spellStart"/>
      <w:r w:rsidRPr="00DC284E">
        <w:rPr>
          <w:bCs/>
          <w:lang w:eastAsia="ru-RU"/>
        </w:rPr>
        <w:t>dacă</w:t>
      </w:r>
      <w:proofErr w:type="spellEnd"/>
      <w:r w:rsidRPr="00DC284E">
        <w:rPr>
          <w:bCs/>
          <w:lang w:eastAsia="ru-RU"/>
        </w:rPr>
        <w:t xml:space="preserve"> </w:t>
      </w:r>
      <w:proofErr w:type="spellStart"/>
      <w:r w:rsidRPr="00DC284E">
        <w:rPr>
          <w:bCs/>
          <w:lang w:eastAsia="ru-RU"/>
        </w:rPr>
        <w:t>este</w:t>
      </w:r>
      <w:proofErr w:type="spellEnd"/>
      <w:r w:rsidRPr="00DC284E">
        <w:rPr>
          <w:bCs/>
          <w:lang w:eastAsia="ru-RU"/>
        </w:rPr>
        <w:t xml:space="preserve"> </w:t>
      </w:r>
      <w:proofErr w:type="spellStart"/>
      <w:r w:rsidRPr="00DC284E">
        <w:rPr>
          <w:bCs/>
          <w:lang w:eastAsia="ru-RU"/>
        </w:rPr>
        <w:t>cazul</w:t>
      </w:r>
      <w:proofErr w:type="spellEnd"/>
      <w:r w:rsidRPr="00DC284E">
        <w:rPr>
          <w:bCs/>
          <w:lang w:eastAsia="ru-RU"/>
        </w:rPr>
        <w:t xml:space="preserve">, </w:t>
      </w:r>
      <w:proofErr w:type="spellStart"/>
      <w:r w:rsidRPr="00DC284E">
        <w:rPr>
          <w:bCs/>
          <w:lang w:eastAsia="ru-RU"/>
        </w:rPr>
        <w:t>menţiunea</w:t>
      </w:r>
      <w:proofErr w:type="spellEnd"/>
      <w:r w:rsidRPr="00DC284E">
        <w:rPr>
          <w:bCs/>
          <w:lang w:eastAsia="ru-RU"/>
        </w:rPr>
        <w:t xml:space="preserve"> </w:t>
      </w:r>
      <w:proofErr w:type="spellStart"/>
      <w:r w:rsidRPr="00DC284E">
        <w:rPr>
          <w:bCs/>
          <w:lang w:eastAsia="ru-RU"/>
        </w:rPr>
        <w:t>că</w:t>
      </w:r>
      <w:proofErr w:type="spellEnd"/>
      <w:r w:rsidRPr="00DC284E">
        <w:rPr>
          <w:bCs/>
          <w:lang w:eastAsia="ru-RU"/>
        </w:rPr>
        <w:t xml:space="preserve"> </w:t>
      </w:r>
      <w:proofErr w:type="spellStart"/>
      <w:r w:rsidRPr="00DC284E">
        <w:rPr>
          <w:bCs/>
          <w:lang w:eastAsia="ru-RU"/>
        </w:rPr>
        <w:t>autoritatea</w:t>
      </w:r>
      <w:proofErr w:type="spellEnd"/>
      <w:r w:rsidRPr="00DC284E">
        <w:rPr>
          <w:bCs/>
          <w:lang w:eastAsia="ru-RU"/>
        </w:rPr>
        <w:t xml:space="preserve"> </w:t>
      </w:r>
      <w:proofErr w:type="spellStart"/>
      <w:r w:rsidRPr="00DC284E">
        <w:rPr>
          <w:bCs/>
          <w:lang w:eastAsia="ru-RU"/>
        </w:rPr>
        <w:t>contractantă</w:t>
      </w:r>
      <w:proofErr w:type="spellEnd"/>
      <w:r w:rsidRPr="00DC284E">
        <w:rPr>
          <w:bCs/>
          <w:lang w:eastAsia="ru-RU"/>
        </w:rPr>
        <w:t xml:space="preserve"> </w:t>
      </w:r>
      <w:proofErr w:type="spellStart"/>
      <w:r w:rsidRPr="00DC284E">
        <w:rPr>
          <w:bCs/>
          <w:lang w:eastAsia="ru-RU"/>
        </w:rPr>
        <w:t>este</w:t>
      </w:r>
      <w:proofErr w:type="spellEnd"/>
      <w:r w:rsidRPr="00DC284E">
        <w:rPr>
          <w:bCs/>
          <w:lang w:eastAsia="ru-RU"/>
        </w:rPr>
        <w:t xml:space="preserve"> o </w:t>
      </w:r>
      <w:proofErr w:type="spellStart"/>
      <w:r w:rsidRPr="00DC284E">
        <w:rPr>
          <w:bCs/>
          <w:lang w:eastAsia="ru-RU"/>
        </w:rPr>
        <w:t>autoritate</w:t>
      </w:r>
      <w:proofErr w:type="spellEnd"/>
      <w:r w:rsidRPr="00DC284E">
        <w:rPr>
          <w:bCs/>
          <w:lang w:eastAsia="ru-RU"/>
        </w:rPr>
        <w:t xml:space="preserve"> </w:t>
      </w:r>
      <w:proofErr w:type="spellStart"/>
      <w:r w:rsidRPr="00DC284E">
        <w:rPr>
          <w:bCs/>
          <w:lang w:eastAsia="ru-RU"/>
        </w:rPr>
        <w:t>centrală</w:t>
      </w:r>
      <w:proofErr w:type="spellEnd"/>
      <w:r w:rsidRPr="00DC284E">
        <w:rPr>
          <w:bCs/>
          <w:lang w:eastAsia="ru-RU"/>
        </w:rPr>
        <w:t xml:space="preserve"> de </w:t>
      </w:r>
      <w:proofErr w:type="spellStart"/>
      <w:r w:rsidRPr="00DC284E">
        <w:rPr>
          <w:bCs/>
          <w:lang w:eastAsia="ru-RU"/>
        </w:rPr>
        <w:t>achiziţie</w:t>
      </w:r>
      <w:proofErr w:type="spellEnd"/>
      <w:r w:rsidRPr="00DC284E">
        <w:rPr>
          <w:bCs/>
          <w:lang w:eastAsia="ru-RU"/>
        </w:rPr>
        <w:t xml:space="preserve"> </w:t>
      </w:r>
      <w:proofErr w:type="spellStart"/>
      <w:r w:rsidRPr="00DC284E">
        <w:rPr>
          <w:bCs/>
          <w:lang w:eastAsia="ru-RU"/>
        </w:rPr>
        <w:t>sau</w:t>
      </w:r>
      <w:proofErr w:type="spellEnd"/>
      <w:r w:rsidRPr="00DC284E">
        <w:rPr>
          <w:bCs/>
          <w:lang w:eastAsia="ru-RU"/>
        </w:rPr>
        <w:t xml:space="preserve"> </w:t>
      </w:r>
      <w:proofErr w:type="spellStart"/>
      <w:r w:rsidRPr="00DC284E">
        <w:rPr>
          <w:bCs/>
          <w:lang w:eastAsia="ru-RU"/>
        </w:rPr>
        <w:t>că</w:t>
      </w:r>
      <w:proofErr w:type="spellEnd"/>
      <w:r w:rsidRPr="00DC284E">
        <w:rPr>
          <w:bCs/>
          <w:lang w:eastAsia="ru-RU"/>
        </w:rPr>
        <w:t xml:space="preserve"> </w:t>
      </w:r>
      <w:proofErr w:type="spellStart"/>
      <w:r w:rsidRPr="00DC284E">
        <w:rPr>
          <w:bCs/>
          <w:lang w:eastAsia="ru-RU"/>
        </w:rPr>
        <w:t>achiziţia</w:t>
      </w:r>
      <w:proofErr w:type="spellEnd"/>
      <w:r w:rsidRPr="00DC284E">
        <w:rPr>
          <w:bCs/>
          <w:lang w:eastAsia="ru-RU"/>
        </w:rPr>
        <w:t xml:space="preserve"> </w:t>
      </w:r>
      <w:proofErr w:type="spellStart"/>
      <w:r w:rsidRPr="00DC284E">
        <w:rPr>
          <w:bCs/>
          <w:lang w:eastAsia="ru-RU"/>
        </w:rPr>
        <w:t>implică</w:t>
      </w:r>
      <w:proofErr w:type="spellEnd"/>
      <w:r w:rsidRPr="00DC284E">
        <w:rPr>
          <w:bCs/>
          <w:lang w:eastAsia="ru-RU"/>
        </w:rPr>
        <w:t> o </w:t>
      </w:r>
      <w:proofErr w:type="spellStart"/>
      <w:r w:rsidRPr="00DC284E">
        <w:rPr>
          <w:bCs/>
          <w:lang w:eastAsia="ru-RU"/>
        </w:rPr>
        <w:t>altă</w:t>
      </w:r>
      <w:proofErr w:type="spellEnd"/>
      <w:r w:rsidRPr="00DC284E">
        <w:rPr>
          <w:bCs/>
          <w:lang w:eastAsia="ru-RU"/>
        </w:rPr>
        <w:t> </w:t>
      </w:r>
      <w:proofErr w:type="spellStart"/>
      <w:r w:rsidRPr="00DC284E">
        <w:rPr>
          <w:bCs/>
          <w:lang w:eastAsia="ru-RU"/>
        </w:rPr>
        <w:t>formă</w:t>
      </w:r>
      <w:proofErr w:type="spellEnd"/>
      <w:r w:rsidRPr="00DC284E">
        <w:rPr>
          <w:bCs/>
          <w:lang w:eastAsia="ru-RU"/>
        </w:rPr>
        <w:t> de </w:t>
      </w:r>
      <w:proofErr w:type="spellStart"/>
      <w:r w:rsidRPr="00DC284E">
        <w:rPr>
          <w:bCs/>
          <w:lang w:eastAsia="ru-RU"/>
        </w:rPr>
        <w:t>achiziţie</w:t>
      </w:r>
      <w:proofErr w:type="spellEnd"/>
      <w:r w:rsidRPr="00DC284E">
        <w:rPr>
          <w:bCs/>
          <w:lang w:eastAsia="ru-RU"/>
        </w:rPr>
        <w:t> </w:t>
      </w:r>
      <w:proofErr w:type="spellStart"/>
      <w:proofErr w:type="gramStart"/>
      <w:r w:rsidRPr="00DC284E">
        <w:rPr>
          <w:bCs/>
          <w:lang w:eastAsia="ru-RU"/>
        </w:rPr>
        <w:t>comună</w:t>
      </w:r>
      <w:proofErr w:type="spellEnd"/>
      <w:r w:rsidRPr="00DC284E">
        <w:rPr>
          <w:bCs/>
          <w:lang w:eastAsia="ru-RU"/>
        </w:rPr>
        <w:t>)</w:t>
      </w:r>
      <w:r>
        <w:rPr>
          <w:lang w:eastAsia="ru-RU"/>
        </w:rPr>
        <w:t>_</w:t>
      </w:r>
      <w:proofErr w:type="gramEnd"/>
      <w:r w:rsidRPr="00DC284E">
        <w:rPr>
          <w:b/>
          <w:u w:val="single"/>
          <w:lang w:eastAsia="ru-RU"/>
        </w:rPr>
        <w:t xml:space="preserve">Nu se </w:t>
      </w:r>
      <w:proofErr w:type="spellStart"/>
      <w:r w:rsidRPr="00DC284E">
        <w:rPr>
          <w:b/>
          <w:u w:val="single"/>
          <w:lang w:eastAsia="ru-RU"/>
        </w:rPr>
        <w:t>aplică</w:t>
      </w:r>
      <w:proofErr w:type="spellEnd"/>
      <w:r w:rsidRPr="00DC284E">
        <w:rPr>
          <w:b/>
          <w:lang w:eastAsia="ru-RU"/>
        </w:rPr>
        <w:t>_</w:t>
      </w:r>
    </w:p>
    <w:p w14:paraId="78896010" w14:textId="77777777" w:rsidR="00FF5E6A" w:rsidRDefault="00FF5E6A" w:rsidP="00FF5E6A">
      <w:pPr>
        <w:pStyle w:val="a"/>
        <w:numPr>
          <w:ilvl w:val="0"/>
          <w:numId w:val="26"/>
        </w:numPr>
        <w:ind w:left="360" w:right="57"/>
      </w:pPr>
      <w:r w:rsidRPr="00DC284E">
        <w:rPr>
          <w:bCs/>
          <w:lang w:eastAsia="ru-RU"/>
        </w:rPr>
        <w:t xml:space="preserve">8.  </w:t>
      </w:r>
      <w:proofErr w:type="spellStart"/>
      <w:r w:rsidRPr="00DC284E">
        <w:rPr>
          <w:bCs/>
          <w:lang w:eastAsia="ru-RU"/>
        </w:rPr>
        <w:t>Cumpărătorul</w:t>
      </w:r>
      <w:proofErr w:type="spellEnd"/>
      <w:r w:rsidRPr="00DC284E">
        <w:rPr>
          <w:bCs/>
          <w:lang w:eastAsia="ru-RU"/>
        </w:rPr>
        <w:t xml:space="preserve"> </w:t>
      </w:r>
      <w:proofErr w:type="spellStart"/>
      <w:r w:rsidRPr="00DC284E">
        <w:rPr>
          <w:bCs/>
          <w:lang w:eastAsia="ru-RU"/>
        </w:rPr>
        <w:t>invită</w:t>
      </w:r>
      <w:proofErr w:type="spellEnd"/>
      <w:r w:rsidRPr="00DC284E">
        <w:rPr>
          <w:bCs/>
          <w:lang w:eastAsia="ru-RU"/>
        </w:rPr>
        <w:t xml:space="preserve"> </w:t>
      </w:r>
      <w:proofErr w:type="spellStart"/>
      <w:r w:rsidRPr="00DC284E">
        <w:rPr>
          <w:bCs/>
          <w:lang w:eastAsia="ru-RU"/>
        </w:rPr>
        <w:t>operatorii</w:t>
      </w:r>
      <w:proofErr w:type="spellEnd"/>
      <w:r w:rsidRPr="00DC284E">
        <w:rPr>
          <w:bCs/>
          <w:lang w:eastAsia="ru-RU"/>
        </w:rPr>
        <w:t xml:space="preserve"> </w:t>
      </w:r>
      <w:proofErr w:type="spellStart"/>
      <w:r w:rsidRPr="00DC284E">
        <w:rPr>
          <w:bCs/>
          <w:lang w:eastAsia="ru-RU"/>
        </w:rPr>
        <w:t>economici</w:t>
      </w:r>
      <w:proofErr w:type="spellEnd"/>
      <w:r w:rsidRPr="00DC284E">
        <w:rPr>
          <w:bCs/>
          <w:lang w:eastAsia="ru-RU"/>
        </w:rPr>
        <w:t xml:space="preserve"> </w:t>
      </w:r>
      <w:proofErr w:type="spellStart"/>
      <w:r w:rsidRPr="00DC284E">
        <w:rPr>
          <w:bCs/>
          <w:lang w:eastAsia="ru-RU"/>
        </w:rPr>
        <w:t>interesaţi</w:t>
      </w:r>
      <w:proofErr w:type="spellEnd"/>
      <w:r w:rsidRPr="00DC284E">
        <w:rPr>
          <w:bCs/>
          <w:lang w:eastAsia="ru-RU"/>
        </w:rPr>
        <w:t xml:space="preserve">, care </w:t>
      </w:r>
      <w:proofErr w:type="spellStart"/>
      <w:r w:rsidRPr="00DC284E">
        <w:rPr>
          <w:bCs/>
          <w:lang w:eastAsia="ru-RU"/>
        </w:rPr>
        <w:t>îi</w:t>
      </w:r>
      <w:proofErr w:type="spellEnd"/>
      <w:r w:rsidRPr="00DC284E">
        <w:rPr>
          <w:bCs/>
          <w:lang w:eastAsia="ru-RU"/>
        </w:rPr>
        <w:t xml:space="preserve"> pot </w:t>
      </w:r>
      <w:proofErr w:type="spellStart"/>
      <w:r w:rsidRPr="00DC284E">
        <w:rPr>
          <w:bCs/>
          <w:lang w:eastAsia="ru-RU"/>
        </w:rPr>
        <w:t>satisface</w:t>
      </w:r>
      <w:proofErr w:type="spellEnd"/>
      <w:r w:rsidRPr="00DC284E">
        <w:rPr>
          <w:bCs/>
          <w:lang w:eastAsia="ru-RU"/>
        </w:rPr>
        <w:t xml:space="preserve"> </w:t>
      </w:r>
      <w:proofErr w:type="spellStart"/>
      <w:r w:rsidRPr="00DC284E">
        <w:rPr>
          <w:bCs/>
          <w:lang w:eastAsia="ru-RU"/>
        </w:rPr>
        <w:t>necesităţile</w:t>
      </w:r>
      <w:proofErr w:type="spellEnd"/>
      <w:r w:rsidRPr="00DC284E">
        <w:rPr>
          <w:bCs/>
          <w:lang w:eastAsia="ru-RU"/>
        </w:rPr>
        <w:t xml:space="preserve">, </w:t>
      </w:r>
      <w:proofErr w:type="spellStart"/>
      <w:r w:rsidRPr="00DC284E">
        <w:rPr>
          <w:bCs/>
          <w:lang w:eastAsia="ru-RU"/>
        </w:rPr>
        <w:t>să</w:t>
      </w:r>
      <w:proofErr w:type="spellEnd"/>
      <w:r w:rsidRPr="00DC284E">
        <w:rPr>
          <w:bCs/>
          <w:lang w:eastAsia="ru-RU"/>
        </w:rPr>
        <w:t xml:space="preserve"> </w:t>
      </w:r>
      <w:proofErr w:type="spellStart"/>
      <w:r w:rsidRPr="00DC284E">
        <w:rPr>
          <w:bCs/>
          <w:lang w:eastAsia="ru-RU"/>
        </w:rPr>
        <w:t>participe</w:t>
      </w:r>
      <w:proofErr w:type="spellEnd"/>
      <w:r w:rsidRPr="00DC284E">
        <w:rPr>
          <w:bCs/>
          <w:lang w:eastAsia="ru-RU"/>
        </w:rPr>
        <w:t xml:space="preserve"> la </w:t>
      </w:r>
      <w:proofErr w:type="spellStart"/>
      <w:r w:rsidRPr="00DC284E">
        <w:rPr>
          <w:bCs/>
          <w:lang w:eastAsia="ru-RU"/>
        </w:rPr>
        <w:t>procedura</w:t>
      </w:r>
      <w:proofErr w:type="spellEnd"/>
      <w:r w:rsidRPr="00DC284E">
        <w:rPr>
          <w:bCs/>
          <w:lang w:eastAsia="ru-RU"/>
        </w:rPr>
        <w:t xml:space="preserve"> de </w:t>
      </w:r>
      <w:proofErr w:type="spellStart"/>
      <w:r w:rsidRPr="00DC284E">
        <w:rPr>
          <w:bCs/>
          <w:lang w:eastAsia="ru-RU"/>
        </w:rPr>
        <w:t>achiziţie</w:t>
      </w:r>
      <w:proofErr w:type="spellEnd"/>
      <w:r w:rsidRPr="00DC284E">
        <w:rPr>
          <w:bCs/>
          <w:lang w:eastAsia="ru-RU"/>
        </w:rPr>
        <w:t xml:space="preserve"> </w:t>
      </w:r>
      <w:proofErr w:type="spellStart"/>
      <w:r w:rsidRPr="00DC284E">
        <w:rPr>
          <w:bCs/>
          <w:lang w:eastAsia="ru-RU"/>
        </w:rPr>
        <w:t>privind</w:t>
      </w:r>
      <w:proofErr w:type="spellEnd"/>
      <w:r w:rsidRPr="00DC284E">
        <w:rPr>
          <w:bCs/>
          <w:lang w:eastAsia="ru-RU"/>
        </w:rPr>
        <w:t xml:space="preserve"> </w:t>
      </w:r>
      <w:proofErr w:type="spellStart"/>
      <w:r w:rsidRPr="00DC284E">
        <w:rPr>
          <w:bCs/>
          <w:lang w:eastAsia="ru-RU"/>
        </w:rPr>
        <w:t>livrarea</w:t>
      </w:r>
      <w:proofErr w:type="spellEnd"/>
      <w:r w:rsidRPr="00DC284E">
        <w:rPr>
          <w:bCs/>
          <w:lang w:eastAsia="ru-RU"/>
        </w:rPr>
        <w:t>/</w:t>
      </w:r>
      <w:proofErr w:type="spellStart"/>
      <w:r w:rsidRPr="00DC284E">
        <w:rPr>
          <w:bCs/>
          <w:lang w:eastAsia="ru-RU"/>
        </w:rPr>
        <w:t>prestarea</w:t>
      </w:r>
      <w:proofErr w:type="spellEnd"/>
      <w:r w:rsidRPr="00DC284E">
        <w:rPr>
          <w:bCs/>
          <w:lang w:eastAsia="ru-RU"/>
        </w:rPr>
        <w:t xml:space="preserve"> </w:t>
      </w:r>
      <w:proofErr w:type="spellStart"/>
      <w:r w:rsidRPr="00DC284E">
        <w:rPr>
          <w:bCs/>
          <w:lang w:eastAsia="ru-RU"/>
        </w:rPr>
        <w:t>următoarelor</w:t>
      </w:r>
      <w:proofErr w:type="spellEnd"/>
      <w:r w:rsidRPr="00DC284E">
        <w:rPr>
          <w:bCs/>
          <w:lang w:eastAsia="ru-RU"/>
        </w:rPr>
        <w:t xml:space="preserve"> </w:t>
      </w:r>
      <w:proofErr w:type="spellStart"/>
      <w:r w:rsidRPr="00DC284E">
        <w:rPr>
          <w:bCs/>
          <w:lang w:eastAsia="ru-RU"/>
        </w:rPr>
        <w:t>bunuri</w:t>
      </w:r>
      <w:proofErr w:type="spellEnd"/>
      <w:r w:rsidRPr="00DC284E">
        <w:rPr>
          <w:bCs/>
          <w:lang w:eastAsia="ru-RU"/>
        </w:rPr>
        <w:t>/</w:t>
      </w:r>
      <w:proofErr w:type="spellStart"/>
      <w:r w:rsidRPr="00DC284E">
        <w:rPr>
          <w:bCs/>
          <w:lang w:eastAsia="ru-RU"/>
        </w:rPr>
        <w:t>servicii</w:t>
      </w:r>
      <w:proofErr w:type="spellEnd"/>
      <w:r w:rsidRPr="00DC284E">
        <w:rPr>
          <w:bCs/>
          <w:lang w:eastAsia="ru-RU"/>
        </w:rPr>
        <w:t>:</w:t>
      </w:r>
    </w:p>
    <w:p w14:paraId="49373EAC" w14:textId="77777777" w:rsidR="00FF5E6A" w:rsidRPr="00DC284E" w:rsidRDefault="00FF5E6A" w:rsidP="00FF5E6A">
      <w:pPr>
        <w:tabs>
          <w:tab w:val="left" w:pos="5460"/>
        </w:tabs>
        <w:ind w:left="360" w:right="567"/>
        <w:jc w:val="center"/>
        <w:rPr>
          <w:b/>
          <w:sz w:val="28"/>
          <w:szCs w:val="28"/>
          <w:u w:val="single"/>
          <w:lang w:val="en-US"/>
        </w:rPr>
      </w:pPr>
    </w:p>
    <w:p w14:paraId="676C25DF" w14:textId="77777777" w:rsidR="00FF5E6A" w:rsidRPr="006060A2" w:rsidRDefault="00FF5E6A" w:rsidP="00FF5E6A">
      <w:pPr>
        <w:tabs>
          <w:tab w:val="left" w:pos="5460"/>
        </w:tabs>
        <w:ind w:left="360" w:right="567"/>
        <w:jc w:val="center"/>
        <w:rPr>
          <w:b/>
          <w:bCs/>
          <w:sz w:val="28"/>
          <w:szCs w:val="28"/>
          <w:u w:val="single"/>
        </w:rPr>
      </w:pPr>
    </w:p>
    <w:tbl>
      <w:tblPr>
        <w:tblW w:w="10075" w:type="dxa"/>
        <w:tblInd w:w="-455" w:type="dxa"/>
        <w:tblLayout w:type="fixed"/>
        <w:tblLook w:val="04A0" w:firstRow="1" w:lastRow="0" w:firstColumn="1" w:lastColumn="0" w:noHBand="0" w:noVBand="1"/>
      </w:tblPr>
      <w:tblGrid>
        <w:gridCol w:w="1562"/>
        <w:gridCol w:w="2393"/>
        <w:gridCol w:w="990"/>
        <w:gridCol w:w="1170"/>
        <w:gridCol w:w="1980"/>
        <w:gridCol w:w="1980"/>
      </w:tblGrid>
      <w:tr w:rsidR="00FF5E6A" w:rsidRPr="000A7855" w14:paraId="2635DE43" w14:textId="77777777" w:rsidTr="00F7519C">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3AF5D09A" w14:textId="77777777" w:rsidR="00FF5E6A" w:rsidRPr="00354CFA" w:rsidRDefault="00FF5E6A" w:rsidP="00F7519C">
            <w:pPr>
              <w:shd w:val="clear" w:color="auto" w:fill="FFFFFF" w:themeFill="background1"/>
              <w:spacing w:before="120"/>
              <w:jc w:val="center"/>
              <w:rPr>
                <w:b/>
                <w:sz w:val="18"/>
                <w:szCs w:val="18"/>
                <w:lang w:eastAsia="ru-RU"/>
              </w:rPr>
            </w:pPr>
            <w:r w:rsidRPr="00354CFA">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06FB4" w14:textId="77777777" w:rsidR="00FF5E6A" w:rsidRPr="00354CFA" w:rsidRDefault="00FF5E6A" w:rsidP="00F7519C">
            <w:pPr>
              <w:shd w:val="clear" w:color="auto" w:fill="FFFFFF" w:themeFill="background1"/>
              <w:spacing w:before="120"/>
              <w:jc w:val="center"/>
              <w:rPr>
                <w:b/>
                <w:sz w:val="18"/>
                <w:szCs w:val="18"/>
                <w:lang w:eastAsia="ru-RU"/>
              </w:rPr>
            </w:pPr>
            <w:r w:rsidRPr="00354CFA">
              <w:rPr>
                <w:b/>
                <w:sz w:val="18"/>
                <w:szCs w:val="18"/>
                <w:lang w:eastAsia="ru-RU"/>
              </w:rPr>
              <w:t>Denumirea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D9F201" w14:textId="77777777" w:rsidR="00FF5E6A" w:rsidRPr="00354CFA" w:rsidRDefault="00FF5E6A" w:rsidP="00F7519C">
            <w:pPr>
              <w:shd w:val="clear" w:color="auto" w:fill="FFFFFF" w:themeFill="background1"/>
              <w:spacing w:before="120"/>
              <w:jc w:val="center"/>
              <w:rPr>
                <w:b/>
                <w:sz w:val="18"/>
                <w:szCs w:val="18"/>
                <w:lang w:eastAsia="ru-RU"/>
              </w:rPr>
            </w:pPr>
            <w:r w:rsidRPr="00354CFA">
              <w:rPr>
                <w:b/>
                <w:sz w:val="18"/>
                <w:szCs w:val="18"/>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25F140" w14:textId="77777777" w:rsidR="00FF5E6A" w:rsidRPr="00354CFA" w:rsidRDefault="00FF5E6A" w:rsidP="00F7519C">
            <w:pPr>
              <w:shd w:val="clear" w:color="auto" w:fill="FFFFFF" w:themeFill="background1"/>
              <w:spacing w:before="120"/>
              <w:jc w:val="center"/>
              <w:rPr>
                <w:b/>
                <w:sz w:val="18"/>
                <w:szCs w:val="18"/>
                <w:lang w:eastAsia="ru-RU"/>
              </w:rPr>
            </w:pPr>
            <w:r w:rsidRPr="00354CFA">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A4E968" w14:textId="77777777" w:rsidR="00FF5E6A" w:rsidRPr="00354CFA" w:rsidRDefault="00FF5E6A" w:rsidP="00F7519C">
            <w:pPr>
              <w:shd w:val="clear" w:color="auto" w:fill="FFFFFF" w:themeFill="background1"/>
              <w:spacing w:before="120"/>
              <w:jc w:val="center"/>
              <w:rPr>
                <w:b/>
                <w:sz w:val="18"/>
                <w:szCs w:val="18"/>
                <w:lang w:eastAsia="ru-RU"/>
              </w:rPr>
            </w:pPr>
            <w:r w:rsidRPr="00354CFA">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9B2DB8" w14:textId="77777777" w:rsidR="00FF5E6A" w:rsidRPr="00354CFA" w:rsidRDefault="00FF5E6A" w:rsidP="00F7519C">
            <w:pPr>
              <w:shd w:val="clear" w:color="auto" w:fill="FFFFFF" w:themeFill="background1"/>
              <w:spacing w:before="120"/>
              <w:jc w:val="center"/>
              <w:rPr>
                <w:b/>
                <w:sz w:val="18"/>
                <w:szCs w:val="18"/>
                <w:lang w:eastAsia="ru-RU"/>
              </w:rPr>
            </w:pPr>
            <w:r w:rsidRPr="00354CFA">
              <w:rPr>
                <w:b/>
                <w:sz w:val="18"/>
                <w:szCs w:val="18"/>
                <w:lang w:eastAsia="ru-RU"/>
              </w:rPr>
              <w:t>Valoarea estimată</w:t>
            </w:r>
            <w:r w:rsidRPr="00354CFA">
              <w:rPr>
                <w:b/>
                <w:sz w:val="18"/>
                <w:szCs w:val="18"/>
                <w:lang w:eastAsia="ru-RU"/>
              </w:rPr>
              <w:br/>
              <w:t>(se va indica pentru fiecare lot în parte</w:t>
            </w:r>
            <w:r>
              <w:rPr>
                <w:b/>
                <w:sz w:val="18"/>
                <w:szCs w:val="18"/>
                <w:lang w:eastAsia="ru-RU"/>
              </w:rPr>
              <w:t xml:space="preserve"> fara TVA</w:t>
            </w:r>
            <w:r w:rsidRPr="00354CFA">
              <w:rPr>
                <w:b/>
                <w:sz w:val="18"/>
                <w:szCs w:val="18"/>
                <w:lang w:eastAsia="ru-RU"/>
              </w:rPr>
              <w:t xml:space="preserve">) </w:t>
            </w:r>
            <w:r>
              <w:rPr>
                <w:b/>
                <w:sz w:val="18"/>
                <w:szCs w:val="18"/>
                <w:lang w:eastAsia="ru-RU"/>
              </w:rPr>
              <w:t xml:space="preserve">- </w:t>
            </w:r>
            <w:r w:rsidRPr="00354CFA">
              <w:rPr>
                <w:b/>
                <w:sz w:val="18"/>
                <w:szCs w:val="18"/>
                <w:lang w:eastAsia="ru-RU"/>
              </w:rPr>
              <w:t>(lei)</w:t>
            </w:r>
          </w:p>
        </w:tc>
      </w:tr>
      <w:tr w:rsidR="00FF5E6A" w14:paraId="2590CBE9" w14:textId="77777777" w:rsidTr="00F7519C">
        <w:trPr>
          <w:trHeight w:val="39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B9C71D3" w14:textId="77777777" w:rsidR="00FF5E6A" w:rsidRPr="00255291" w:rsidRDefault="00FF5E6A" w:rsidP="00F7519C">
            <w:pPr>
              <w:shd w:val="clear" w:color="auto" w:fill="FFFFFF" w:themeFill="background1"/>
              <w:spacing w:before="120"/>
              <w:jc w:val="center"/>
              <w:rPr>
                <w:sz w:val="20"/>
                <w:szCs w:val="20"/>
              </w:rPr>
            </w:pPr>
            <w:r w:rsidRPr="00255291">
              <w:rPr>
                <w:sz w:val="20"/>
                <w:szCs w:val="20"/>
              </w:rPr>
              <w:t>452000</w:t>
            </w:r>
            <w:r>
              <w:rPr>
                <w:sz w:val="20"/>
                <w:szCs w:val="20"/>
              </w:rPr>
              <w:t>0</w:t>
            </w:r>
            <w:r w:rsidRPr="00255291">
              <w:rPr>
                <w:sz w:val="20"/>
                <w:szCs w:val="20"/>
              </w:rPr>
              <w:t>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C7A26A" w14:textId="77777777" w:rsidR="00FF5E6A" w:rsidRPr="00CC6ADD" w:rsidRDefault="00FF5E6A" w:rsidP="00F7519C">
            <w:pPr>
              <w:jc w:val="center"/>
              <w:rPr>
                <w:b/>
              </w:rPr>
            </w:pPr>
            <w:r>
              <w:rPr>
                <w:b/>
                <w:bCs/>
                <w:lang w:val="en-US"/>
              </w:rPr>
              <w:t>Asfaltarea stră</w:t>
            </w:r>
            <w:r w:rsidRPr="00CC6ADD">
              <w:rPr>
                <w:b/>
                <w:bCs/>
                <w:lang w:val="en-US"/>
              </w:rPr>
              <w:t xml:space="preserve">zii Stefan cel Mare din s. Gornoe" etapa </w:t>
            </w:r>
            <w:r>
              <w:rPr>
                <w:b/>
                <w:bCs/>
                <w:lang w:val="en-US"/>
              </w:rPr>
              <w:t xml:space="preserve">– </w:t>
            </w:r>
            <w:r w:rsidRPr="00CC6ADD">
              <w:rPr>
                <w:b/>
                <w:bCs/>
                <w:lang w:val="en-US"/>
              </w:rPr>
              <w:t>III</w:t>
            </w:r>
            <w:r>
              <w:rPr>
                <w:b/>
              </w:rPr>
              <w:t>, comuna</w:t>
            </w:r>
            <w:r w:rsidRPr="00DA24A4">
              <w:rPr>
                <w:b/>
              </w:rPr>
              <w:t xml:space="preserve"> Micăuți r. Strășeni</w:t>
            </w:r>
            <w:r>
              <w:rPr>
                <w:b/>
              </w:rPr>
              <w:t>,,</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E9299" w14:textId="77777777" w:rsidR="00FF5E6A" w:rsidRPr="00FF430B" w:rsidRDefault="00FF5E6A" w:rsidP="00F7519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3AEC78" w14:textId="77777777" w:rsidR="00FF5E6A" w:rsidRPr="00FF430B" w:rsidRDefault="00FF5E6A" w:rsidP="00F7519C">
            <w:pPr>
              <w:shd w:val="clear" w:color="auto" w:fill="FFFFFF" w:themeFill="background1"/>
              <w:spacing w:before="120"/>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8E9F38" w14:textId="77777777" w:rsidR="00FF5E6A" w:rsidRDefault="00FF5E6A" w:rsidP="00F7519C">
            <w:pPr>
              <w:shd w:val="clear" w:color="auto" w:fill="FFFFFF" w:themeFill="background1"/>
              <w:spacing w:before="120"/>
              <w:jc w:val="center"/>
              <w:rPr>
                <w:b/>
                <w:sz w:val="20"/>
                <w:szCs w:val="20"/>
                <w:lang w:eastAsia="ru-RU"/>
              </w:rPr>
            </w:pPr>
          </w:p>
          <w:p w14:paraId="757F0932" w14:textId="77777777" w:rsidR="00FF5E6A" w:rsidRDefault="00FF5E6A" w:rsidP="00F7519C">
            <w:pPr>
              <w:shd w:val="clear" w:color="auto" w:fill="FFFFFF" w:themeFill="background1"/>
              <w:spacing w:before="120"/>
              <w:jc w:val="center"/>
              <w:rPr>
                <w:b/>
                <w:sz w:val="20"/>
                <w:szCs w:val="20"/>
                <w:lang w:eastAsia="ru-RU"/>
              </w:rPr>
            </w:pPr>
            <w:r>
              <w:rPr>
                <w:b/>
                <w:sz w:val="20"/>
                <w:szCs w:val="20"/>
                <w:lang w:eastAsia="ru-RU"/>
              </w:rPr>
              <w:t>250 000,0</w:t>
            </w:r>
          </w:p>
        </w:tc>
      </w:tr>
      <w:tr w:rsidR="00FF5E6A" w14:paraId="7F5E9D70" w14:textId="77777777" w:rsidTr="00F7519C">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EB7027" w14:textId="77777777" w:rsidR="00FF5E6A" w:rsidRPr="00FF430B" w:rsidRDefault="00FF5E6A" w:rsidP="00F7519C">
            <w:pPr>
              <w:shd w:val="clear" w:color="auto" w:fill="FFFFFF" w:themeFill="background1"/>
              <w:spacing w:before="120"/>
              <w:jc w:val="center"/>
              <w:rPr>
                <w:sz w:val="20"/>
                <w:szCs w:val="20"/>
                <w:lang w:eastAsia="ru-RU"/>
              </w:rPr>
            </w:pPr>
            <w:r w:rsidRPr="00050692">
              <w:rPr>
                <w:b/>
                <w:lang w:eastAsia="ru-RU"/>
              </w:rPr>
              <w:t>Valoarea estimativă totală</w:t>
            </w:r>
            <w:r>
              <w:rPr>
                <w:b/>
                <w:sz w:val="20"/>
                <w:szCs w:val="20"/>
                <w:lang w:eastAsia="ru-RU"/>
              </w:rPr>
              <w:t xml:space="preserve"> – </w:t>
            </w:r>
            <w:r>
              <w:rPr>
                <w:sz w:val="20"/>
                <w:szCs w:val="20"/>
                <w:lang w:eastAsia="ru-RU"/>
              </w:rPr>
              <w:t xml:space="preserve">Bugetul Local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3A5F15" w14:textId="77777777" w:rsidR="00FF5E6A" w:rsidRPr="006A793C" w:rsidRDefault="00FF5E6A" w:rsidP="00F7519C">
            <w:pPr>
              <w:shd w:val="clear" w:color="auto" w:fill="FFFFFF" w:themeFill="background1"/>
              <w:spacing w:before="120"/>
              <w:jc w:val="center"/>
              <w:rPr>
                <w:b/>
                <w:sz w:val="20"/>
                <w:szCs w:val="20"/>
                <w:lang w:eastAsia="ru-RU"/>
              </w:rPr>
            </w:pPr>
            <w:r>
              <w:rPr>
                <w:b/>
                <w:sz w:val="20"/>
                <w:szCs w:val="20"/>
                <w:lang w:eastAsia="ru-RU"/>
              </w:rPr>
              <w:t>250 000,0</w:t>
            </w:r>
          </w:p>
        </w:tc>
      </w:tr>
    </w:tbl>
    <w:p w14:paraId="6BCAD8B5" w14:textId="77777777" w:rsidR="00FF5E6A" w:rsidRDefault="00FF5E6A" w:rsidP="00FF5E6A">
      <w:pPr>
        <w:ind w:firstLine="567"/>
        <w:rPr>
          <w:noProof w:val="0"/>
          <w:lang w:eastAsia="ru-RU"/>
        </w:rPr>
      </w:pPr>
      <w:r>
        <w:rPr>
          <w:bCs/>
          <w:lang w:eastAsia="ru-RU"/>
        </w:rPr>
        <w:t>9. În cazul în care contractul este împărţit pe loturi, un operator economic poate depune oferta (se va selecta):</w:t>
      </w:r>
    </w:p>
    <w:p w14:paraId="5FE87DE1" w14:textId="77777777" w:rsidR="00FF5E6A" w:rsidRDefault="00FF5E6A" w:rsidP="00FF5E6A">
      <w:pPr>
        <w:ind w:firstLine="567"/>
        <w:rPr>
          <w:b/>
          <w:lang w:eastAsia="ru-RU"/>
        </w:rPr>
      </w:pPr>
      <w:r>
        <w:rPr>
          <w:lang w:eastAsia="ru-RU"/>
        </w:rPr>
        <w:t xml:space="preserve">1) </w:t>
      </w:r>
      <w:r>
        <w:rPr>
          <w:b/>
          <w:u w:val="single"/>
          <w:lang w:eastAsia="ru-RU"/>
        </w:rPr>
        <w:t>pentru un singur lot</w:t>
      </w:r>
      <w:r>
        <w:rPr>
          <w:b/>
          <w:lang w:eastAsia="ru-RU"/>
        </w:rPr>
        <w:t>;</w:t>
      </w:r>
    </w:p>
    <w:p w14:paraId="753210C1" w14:textId="77777777" w:rsidR="00FF5E6A" w:rsidRDefault="00FF5E6A" w:rsidP="00FF5E6A">
      <w:pPr>
        <w:ind w:firstLine="567"/>
        <w:rPr>
          <w:lang w:eastAsia="ru-RU"/>
        </w:rPr>
      </w:pPr>
      <w:r>
        <w:rPr>
          <w:lang w:eastAsia="ru-RU"/>
        </w:rPr>
        <w:t>2) pentru mai multe loturi;</w:t>
      </w:r>
    </w:p>
    <w:p w14:paraId="1CB9AB29" w14:textId="77777777" w:rsidR="00FF5E6A" w:rsidRDefault="00FF5E6A" w:rsidP="00FF5E6A">
      <w:pPr>
        <w:ind w:firstLine="567"/>
        <w:rPr>
          <w:lang w:eastAsia="ru-RU"/>
        </w:rPr>
      </w:pPr>
      <w:r>
        <w:rPr>
          <w:lang w:eastAsia="ru-RU"/>
        </w:rPr>
        <w:t>3) pentru toate loturile;</w:t>
      </w:r>
    </w:p>
    <w:p w14:paraId="19E7FEDE" w14:textId="77777777" w:rsidR="00FF5E6A" w:rsidRDefault="00FF5E6A" w:rsidP="00FF5E6A">
      <w:pPr>
        <w:ind w:firstLine="567"/>
        <w:rPr>
          <w:lang w:eastAsia="ru-RU"/>
        </w:rPr>
      </w:pPr>
      <w:r>
        <w:rPr>
          <w:lang w:eastAsia="ru-RU"/>
        </w:rPr>
        <w:t>4) alte limitări privind numărul de loturi care pot fi atribuite aceluiaşi ofertant</w:t>
      </w:r>
      <w:r>
        <w:rPr>
          <w:u w:val="single"/>
          <w:lang w:eastAsia="ru-RU"/>
        </w:rPr>
        <w:t>-------------</w:t>
      </w:r>
    </w:p>
    <w:p w14:paraId="74293C40" w14:textId="77777777" w:rsidR="00FF5E6A" w:rsidRDefault="00FF5E6A" w:rsidP="00FF5E6A">
      <w:pPr>
        <w:ind w:firstLine="567"/>
        <w:rPr>
          <w:lang w:eastAsia="ru-RU"/>
        </w:rPr>
      </w:pPr>
    </w:p>
    <w:p w14:paraId="6CF94687" w14:textId="77777777" w:rsidR="00FF5E6A" w:rsidRPr="00DC284E" w:rsidRDefault="00FF5E6A" w:rsidP="00FF5E6A">
      <w:pPr>
        <w:shd w:val="clear" w:color="auto" w:fill="FFFFFF" w:themeFill="background1"/>
        <w:tabs>
          <w:tab w:val="left" w:pos="0"/>
          <w:tab w:val="left" w:pos="284"/>
          <w:tab w:val="left" w:pos="426"/>
        </w:tabs>
        <w:spacing w:before="120"/>
        <w:ind w:left="360" w:hanging="360"/>
        <w:rPr>
          <w:u w:val="single"/>
          <w:lang w:eastAsia="ru-RU"/>
        </w:rPr>
      </w:pPr>
      <w:r w:rsidRPr="00DC284E">
        <w:rPr>
          <w:bCs/>
          <w:lang w:eastAsia="ru-RU"/>
        </w:rPr>
        <w:t xml:space="preserve">10.Termenele şi condiţiile de livrare/prestare solicitate: </w:t>
      </w:r>
      <w:r w:rsidRPr="00DC284E">
        <w:rPr>
          <w:bCs/>
        </w:rPr>
        <w:t>Asfaltarea strazii Stefan cel Mare din s. Gornoe" etapa- III</w:t>
      </w:r>
      <w:r w:rsidRPr="00BE5F3B">
        <w:t xml:space="preserve"> </w:t>
      </w:r>
      <w:r w:rsidRPr="00DC284E">
        <w:t xml:space="preserve">com. Micăuți r. Strășeni,, - </w:t>
      </w:r>
      <w:r w:rsidRPr="00DC284E">
        <w:rPr>
          <w:b/>
          <w:u w:val="single"/>
        </w:rPr>
        <w:t>10 zile</w:t>
      </w:r>
    </w:p>
    <w:p w14:paraId="32139CCF" w14:textId="77777777" w:rsidR="00FF5E6A" w:rsidRDefault="00FF5E6A" w:rsidP="00FF5E6A">
      <w:pPr>
        <w:ind w:firstLine="567"/>
        <w:rPr>
          <w:lang w:eastAsia="ru-RU"/>
        </w:rPr>
      </w:pPr>
      <w:r>
        <w:rPr>
          <w:bCs/>
          <w:lang w:eastAsia="ru-RU"/>
        </w:rPr>
        <w:t>11. Termenul de valabilitate a contractului:</w:t>
      </w:r>
      <w:r>
        <w:rPr>
          <w:lang w:eastAsia="ru-RU"/>
        </w:rPr>
        <w:t>__</w:t>
      </w:r>
      <w:r>
        <w:rPr>
          <w:b/>
          <w:u w:val="single"/>
          <w:lang w:eastAsia="ru-RU"/>
        </w:rPr>
        <w:t>31.12.2023</w:t>
      </w:r>
      <w:r>
        <w:rPr>
          <w:lang w:eastAsia="ru-RU"/>
        </w:rPr>
        <w:t>___</w:t>
      </w:r>
    </w:p>
    <w:p w14:paraId="35737D1A" w14:textId="77777777" w:rsidR="00FF5E6A" w:rsidRDefault="00FF5E6A" w:rsidP="00FF5E6A">
      <w:pPr>
        <w:ind w:firstLine="567"/>
        <w:rPr>
          <w:lang w:eastAsia="ru-RU"/>
        </w:rPr>
      </w:pPr>
    </w:p>
    <w:p w14:paraId="2A93285C" w14:textId="77777777" w:rsidR="00FF5E6A" w:rsidRPr="00013510" w:rsidRDefault="00FF5E6A" w:rsidP="00FF5E6A">
      <w:pPr>
        <w:ind w:firstLine="567"/>
        <w:rPr>
          <w:bCs/>
          <w:lang w:eastAsia="ru-RU"/>
        </w:rPr>
      </w:pPr>
      <w:r>
        <w:rPr>
          <w:bCs/>
          <w:lang w:eastAsia="ru-RU"/>
        </w:rPr>
        <w:t>12. Scurtă descriere (indicați după caz) a criteriilor de calificare:</w:t>
      </w:r>
      <w:r w:rsidRPr="00FF430B">
        <w:rPr>
          <w:b/>
          <w:lang w:eastAsia="ru-RU"/>
        </w:rPr>
        <w:t xml:space="preserve"> </w:t>
      </w:r>
    </w:p>
    <w:tbl>
      <w:tblPr>
        <w:tblStyle w:val="TableNormal"/>
        <w:tblW w:w="10022"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921"/>
        <w:gridCol w:w="4395"/>
        <w:gridCol w:w="1134"/>
      </w:tblGrid>
      <w:tr w:rsidR="00FF5E6A" w:rsidRPr="007406FF" w14:paraId="0C321F7F" w14:textId="77777777" w:rsidTr="00F7519C">
        <w:trPr>
          <w:trHeight w:val="700"/>
        </w:trPr>
        <w:tc>
          <w:tcPr>
            <w:tcW w:w="572" w:type="dxa"/>
            <w:shd w:val="clear" w:color="auto" w:fill="D9D9D9"/>
          </w:tcPr>
          <w:p w14:paraId="6A802A0F" w14:textId="77777777" w:rsidR="00FF5E6A" w:rsidRPr="007406FF" w:rsidRDefault="00FF5E6A" w:rsidP="00F7519C">
            <w:pPr>
              <w:pStyle w:val="TableParagraph"/>
              <w:spacing w:before="116"/>
              <w:ind w:left="105" w:right="153"/>
              <w:rPr>
                <w:b/>
                <w:sz w:val="18"/>
                <w:szCs w:val="18"/>
              </w:rPr>
            </w:pPr>
            <w:r w:rsidRPr="007406FF">
              <w:rPr>
                <w:b/>
                <w:sz w:val="18"/>
                <w:szCs w:val="18"/>
              </w:rPr>
              <w:t>Nr. d/o</w:t>
            </w:r>
          </w:p>
        </w:tc>
        <w:tc>
          <w:tcPr>
            <w:tcW w:w="3921" w:type="dxa"/>
            <w:shd w:val="clear" w:color="auto" w:fill="D9D9D9"/>
          </w:tcPr>
          <w:p w14:paraId="51DA7D15" w14:textId="77777777" w:rsidR="00FF5E6A" w:rsidRPr="007406FF" w:rsidRDefault="00FF5E6A" w:rsidP="00F7519C">
            <w:pPr>
              <w:pStyle w:val="TableParagraph"/>
              <w:spacing w:before="116"/>
              <w:ind w:left="623"/>
              <w:rPr>
                <w:b/>
                <w:sz w:val="18"/>
                <w:szCs w:val="18"/>
              </w:rPr>
            </w:pPr>
            <w:r w:rsidRPr="007406FF">
              <w:rPr>
                <w:b/>
                <w:sz w:val="18"/>
                <w:szCs w:val="18"/>
              </w:rPr>
              <w:t>Descrierea criteriului/cerinței</w:t>
            </w:r>
          </w:p>
        </w:tc>
        <w:tc>
          <w:tcPr>
            <w:tcW w:w="4395" w:type="dxa"/>
            <w:shd w:val="clear" w:color="auto" w:fill="D9D9D9"/>
          </w:tcPr>
          <w:p w14:paraId="45FD5D3B" w14:textId="77777777" w:rsidR="00FF5E6A" w:rsidRPr="007406FF" w:rsidRDefault="00FF5E6A" w:rsidP="00F7519C">
            <w:pPr>
              <w:pStyle w:val="TableParagraph"/>
              <w:spacing w:before="116"/>
              <w:ind w:left="105" w:right="275"/>
              <w:rPr>
                <w:b/>
                <w:sz w:val="18"/>
                <w:szCs w:val="18"/>
              </w:rPr>
            </w:pPr>
            <w:r w:rsidRPr="007406FF">
              <w:rPr>
                <w:b/>
                <w:sz w:val="18"/>
                <w:szCs w:val="18"/>
              </w:rPr>
              <w:t>Mod de demonstrare a îndeplinirii criteriului/cerinței:</w:t>
            </w:r>
          </w:p>
        </w:tc>
        <w:tc>
          <w:tcPr>
            <w:tcW w:w="1134" w:type="dxa"/>
            <w:shd w:val="clear" w:color="auto" w:fill="D9D9D9"/>
          </w:tcPr>
          <w:p w14:paraId="23EE68AB" w14:textId="77777777" w:rsidR="00FF5E6A" w:rsidRPr="007406FF" w:rsidRDefault="00FF5E6A" w:rsidP="00F7519C">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F5E6A" w:rsidRPr="007406FF" w14:paraId="1A05EF43" w14:textId="77777777" w:rsidTr="00F7519C">
        <w:trPr>
          <w:trHeight w:val="867"/>
        </w:trPr>
        <w:tc>
          <w:tcPr>
            <w:tcW w:w="572" w:type="dxa"/>
            <w:tcBorders>
              <w:bottom w:val="single" w:sz="4" w:space="0" w:color="auto"/>
            </w:tcBorders>
            <w:shd w:val="clear" w:color="auto" w:fill="FFFF00"/>
          </w:tcPr>
          <w:p w14:paraId="79EF0787" w14:textId="77777777" w:rsidR="00FF5E6A" w:rsidRPr="005524A9" w:rsidRDefault="00FF5E6A" w:rsidP="00F7519C">
            <w:pPr>
              <w:pStyle w:val="TableParagraph"/>
              <w:spacing w:before="103"/>
              <w:ind w:left="105"/>
              <w:rPr>
                <w:sz w:val="18"/>
                <w:szCs w:val="18"/>
              </w:rPr>
            </w:pPr>
            <w:r w:rsidRPr="005524A9">
              <w:rPr>
                <w:sz w:val="18"/>
                <w:szCs w:val="18"/>
              </w:rPr>
              <w:t>1</w:t>
            </w:r>
          </w:p>
        </w:tc>
        <w:tc>
          <w:tcPr>
            <w:tcW w:w="3921" w:type="dxa"/>
            <w:tcBorders>
              <w:bottom w:val="single" w:sz="4" w:space="0" w:color="auto"/>
            </w:tcBorders>
            <w:shd w:val="clear" w:color="auto" w:fill="FFFF00"/>
          </w:tcPr>
          <w:p w14:paraId="6200AF51" w14:textId="77777777" w:rsidR="00FF5E6A" w:rsidRPr="005524A9" w:rsidRDefault="00FF5E6A" w:rsidP="00F7519C">
            <w:pPr>
              <w:pStyle w:val="TableParagraph"/>
              <w:spacing w:before="103"/>
              <w:ind w:left="109"/>
              <w:rPr>
                <w:sz w:val="18"/>
                <w:szCs w:val="18"/>
              </w:rPr>
            </w:pPr>
            <w:r w:rsidRPr="005524A9">
              <w:rPr>
                <w:sz w:val="18"/>
                <w:szCs w:val="18"/>
              </w:rPr>
              <w:t>Propunerea financiară</w:t>
            </w:r>
          </w:p>
        </w:tc>
        <w:tc>
          <w:tcPr>
            <w:tcW w:w="4395" w:type="dxa"/>
            <w:vMerge w:val="restart"/>
            <w:shd w:val="clear" w:color="auto" w:fill="FFFF00"/>
          </w:tcPr>
          <w:tbl>
            <w:tblPr>
              <w:tblStyle w:val="af2"/>
              <w:tblW w:w="4398" w:type="dxa"/>
              <w:tblLayout w:type="fixed"/>
              <w:tblLook w:val="04A0" w:firstRow="1" w:lastRow="0" w:firstColumn="1" w:lastColumn="0" w:noHBand="0" w:noVBand="1"/>
            </w:tblPr>
            <w:tblGrid>
              <w:gridCol w:w="4398"/>
            </w:tblGrid>
            <w:tr w:rsidR="00FF5E6A" w:rsidRPr="005524A9" w14:paraId="2EA604AB" w14:textId="77777777" w:rsidTr="00F7519C">
              <w:tc>
                <w:tcPr>
                  <w:tcW w:w="4398" w:type="dxa"/>
                  <w:shd w:val="clear" w:color="auto" w:fill="D9D9D9" w:themeFill="background1" w:themeFillShade="D9"/>
                </w:tcPr>
                <w:p w14:paraId="4F529835" w14:textId="77777777" w:rsidR="00FF5E6A" w:rsidRPr="005524A9" w:rsidRDefault="00FF5E6A" w:rsidP="00F7519C">
                  <w:pPr>
                    <w:tabs>
                      <w:tab w:val="left" w:pos="612"/>
                      <w:tab w:val="left" w:pos="1568"/>
                    </w:tabs>
                    <w:spacing w:before="120"/>
                    <w:rPr>
                      <w:sz w:val="18"/>
                      <w:szCs w:val="18"/>
                    </w:rPr>
                  </w:pPr>
                  <w:r w:rsidRPr="005524A9">
                    <w:rPr>
                      <w:iCs/>
                      <w:sz w:val="18"/>
                      <w:szCs w:val="18"/>
                    </w:rPr>
                    <w:t>Formularul ofertei ,</w:t>
                  </w:r>
                  <w:r w:rsidRPr="005524A9">
                    <w:rPr>
                      <w:sz w:val="18"/>
                      <w:szCs w:val="18"/>
                    </w:rPr>
                    <w:t xml:space="preserve">semnat electronic de catre operatorul ecoomic sau  pe suport de hîrtie cu  ștampilă umedă și semnătură </w:t>
                  </w:r>
                </w:p>
              </w:tc>
            </w:tr>
            <w:tr w:rsidR="00FF5E6A" w:rsidRPr="005524A9" w14:paraId="5924626C" w14:textId="77777777" w:rsidTr="00F7519C">
              <w:tc>
                <w:tcPr>
                  <w:tcW w:w="4398" w:type="dxa"/>
                  <w:shd w:val="clear" w:color="auto" w:fill="D9D9D9" w:themeFill="background1" w:themeFillShade="D9"/>
                </w:tcPr>
                <w:p w14:paraId="320DDEAD" w14:textId="77777777" w:rsidR="00FF5E6A" w:rsidRPr="005524A9" w:rsidRDefault="00FF5E6A" w:rsidP="00F7519C">
                  <w:pPr>
                    <w:tabs>
                      <w:tab w:val="left" w:pos="612"/>
                      <w:tab w:val="left" w:pos="1568"/>
                    </w:tabs>
                    <w:spacing w:before="120" w:after="120"/>
                    <w:rPr>
                      <w:iCs/>
                      <w:sz w:val="18"/>
                      <w:szCs w:val="18"/>
                    </w:rPr>
                  </w:pPr>
                  <w:r w:rsidRPr="005524A9">
                    <w:rPr>
                      <w:sz w:val="18"/>
                      <w:szCs w:val="18"/>
                    </w:rPr>
                    <w:t>Deviz de cheltuieli</w:t>
                  </w:r>
                  <w:r w:rsidRPr="005524A9">
                    <w:rPr>
                      <w:iCs/>
                      <w:sz w:val="18"/>
                      <w:szCs w:val="18"/>
                    </w:rPr>
                    <w:t xml:space="preserve">, cu semnătură electronica  de catre operatorul economic </w:t>
                  </w:r>
                  <w:r w:rsidRPr="005524A9">
                    <w:rPr>
                      <w:sz w:val="18"/>
                      <w:szCs w:val="18"/>
                    </w:rPr>
                    <w:t>sau  pe suport de hîrtie cu  ștampilă umedă și semnătură</w:t>
                  </w:r>
                </w:p>
              </w:tc>
            </w:tr>
          </w:tbl>
          <w:p w14:paraId="63E09F53" w14:textId="77777777" w:rsidR="00FF5E6A" w:rsidRPr="005524A9" w:rsidRDefault="00FF5E6A" w:rsidP="00F7519C">
            <w:pPr>
              <w:pStyle w:val="TableParagraph"/>
              <w:spacing w:before="105" w:line="237" w:lineRule="auto"/>
              <w:ind w:left="105" w:right="684"/>
              <w:rPr>
                <w:sz w:val="18"/>
                <w:szCs w:val="18"/>
                <w:lang w:val="en-US"/>
              </w:rPr>
            </w:pPr>
          </w:p>
        </w:tc>
        <w:tc>
          <w:tcPr>
            <w:tcW w:w="1134" w:type="dxa"/>
            <w:tcBorders>
              <w:bottom w:val="single" w:sz="4" w:space="0" w:color="auto"/>
            </w:tcBorders>
            <w:shd w:val="clear" w:color="auto" w:fill="FFFF00"/>
          </w:tcPr>
          <w:p w14:paraId="3B4D280B" w14:textId="77777777" w:rsidR="00FF5E6A" w:rsidRPr="005524A9" w:rsidRDefault="00FF5E6A" w:rsidP="00F7519C">
            <w:pPr>
              <w:pStyle w:val="TableParagraph"/>
              <w:spacing w:before="103"/>
              <w:ind w:left="105"/>
              <w:rPr>
                <w:sz w:val="18"/>
                <w:szCs w:val="18"/>
              </w:rPr>
            </w:pPr>
            <w:r w:rsidRPr="005524A9">
              <w:rPr>
                <w:sz w:val="18"/>
                <w:szCs w:val="18"/>
              </w:rPr>
              <w:t>DA</w:t>
            </w:r>
          </w:p>
        </w:tc>
      </w:tr>
      <w:tr w:rsidR="00FF5E6A" w:rsidRPr="007406FF" w14:paraId="3769EE92" w14:textId="77777777" w:rsidTr="00F7519C">
        <w:trPr>
          <w:trHeight w:val="698"/>
        </w:trPr>
        <w:tc>
          <w:tcPr>
            <w:tcW w:w="572" w:type="dxa"/>
            <w:tcBorders>
              <w:top w:val="single" w:sz="4" w:space="0" w:color="auto"/>
            </w:tcBorders>
            <w:shd w:val="clear" w:color="auto" w:fill="FFFF00"/>
          </w:tcPr>
          <w:p w14:paraId="70B898D5" w14:textId="77777777" w:rsidR="00FF5E6A" w:rsidRPr="005524A9" w:rsidRDefault="00FF5E6A" w:rsidP="00F7519C">
            <w:pPr>
              <w:pStyle w:val="TableParagraph"/>
              <w:spacing w:before="103"/>
              <w:ind w:left="105"/>
              <w:rPr>
                <w:sz w:val="18"/>
                <w:szCs w:val="18"/>
              </w:rPr>
            </w:pPr>
            <w:r w:rsidRPr="005524A9">
              <w:rPr>
                <w:sz w:val="18"/>
                <w:szCs w:val="18"/>
              </w:rPr>
              <w:t>2</w:t>
            </w:r>
          </w:p>
        </w:tc>
        <w:tc>
          <w:tcPr>
            <w:tcW w:w="3921" w:type="dxa"/>
            <w:tcBorders>
              <w:top w:val="single" w:sz="4" w:space="0" w:color="auto"/>
            </w:tcBorders>
            <w:shd w:val="clear" w:color="auto" w:fill="FFFF00"/>
          </w:tcPr>
          <w:p w14:paraId="74CC05C2" w14:textId="77777777" w:rsidR="00FF5E6A" w:rsidRPr="005524A9" w:rsidRDefault="00FF5E6A" w:rsidP="00F7519C">
            <w:pPr>
              <w:pStyle w:val="TableParagraph"/>
              <w:spacing w:before="103"/>
              <w:ind w:left="109"/>
              <w:rPr>
                <w:sz w:val="18"/>
                <w:szCs w:val="18"/>
              </w:rPr>
            </w:pPr>
            <w:r w:rsidRPr="005524A9">
              <w:rPr>
                <w:sz w:val="18"/>
                <w:szCs w:val="18"/>
              </w:rPr>
              <w:t>Propunerea tehnică</w:t>
            </w:r>
          </w:p>
        </w:tc>
        <w:tc>
          <w:tcPr>
            <w:tcW w:w="4395" w:type="dxa"/>
            <w:vMerge/>
            <w:shd w:val="clear" w:color="auto" w:fill="FFFF00"/>
          </w:tcPr>
          <w:p w14:paraId="5205D059" w14:textId="77777777" w:rsidR="00FF5E6A" w:rsidRPr="005524A9" w:rsidRDefault="00FF5E6A" w:rsidP="00F7519C">
            <w:pPr>
              <w:tabs>
                <w:tab w:val="left" w:pos="612"/>
                <w:tab w:val="left" w:pos="1568"/>
              </w:tabs>
              <w:spacing w:before="120" w:after="120"/>
              <w:rPr>
                <w:iCs/>
                <w:sz w:val="18"/>
                <w:szCs w:val="18"/>
              </w:rPr>
            </w:pPr>
          </w:p>
        </w:tc>
        <w:tc>
          <w:tcPr>
            <w:tcW w:w="1134" w:type="dxa"/>
            <w:tcBorders>
              <w:top w:val="single" w:sz="4" w:space="0" w:color="auto"/>
            </w:tcBorders>
            <w:shd w:val="clear" w:color="auto" w:fill="FFFF00"/>
          </w:tcPr>
          <w:p w14:paraId="4416BD53" w14:textId="77777777" w:rsidR="00FF5E6A" w:rsidRPr="005524A9" w:rsidRDefault="00FF5E6A" w:rsidP="00F7519C">
            <w:pPr>
              <w:pStyle w:val="TableParagraph"/>
              <w:spacing w:before="103"/>
              <w:ind w:left="105"/>
              <w:rPr>
                <w:sz w:val="18"/>
                <w:szCs w:val="18"/>
              </w:rPr>
            </w:pPr>
            <w:r w:rsidRPr="005524A9">
              <w:rPr>
                <w:sz w:val="18"/>
                <w:szCs w:val="18"/>
              </w:rPr>
              <w:t>DA</w:t>
            </w:r>
          </w:p>
        </w:tc>
      </w:tr>
      <w:tr w:rsidR="00FF5E6A" w:rsidRPr="007406FF" w14:paraId="4C83DA74" w14:textId="77777777" w:rsidTr="00F7519C">
        <w:trPr>
          <w:trHeight w:val="627"/>
        </w:trPr>
        <w:tc>
          <w:tcPr>
            <w:tcW w:w="572" w:type="dxa"/>
            <w:shd w:val="clear" w:color="auto" w:fill="FFFF00"/>
          </w:tcPr>
          <w:p w14:paraId="75F23393" w14:textId="77777777" w:rsidR="00FF5E6A" w:rsidRPr="005524A9" w:rsidRDefault="00FF5E6A" w:rsidP="00F7519C">
            <w:pPr>
              <w:pStyle w:val="TableParagraph"/>
              <w:spacing w:before="103"/>
              <w:ind w:left="105"/>
              <w:rPr>
                <w:sz w:val="18"/>
                <w:szCs w:val="18"/>
              </w:rPr>
            </w:pPr>
            <w:r w:rsidRPr="005524A9">
              <w:rPr>
                <w:sz w:val="18"/>
                <w:szCs w:val="18"/>
              </w:rPr>
              <w:t>3</w:t>
            </w:r>
          </w:p>
        </w:tc>
        <w:tc>
          <w:tcPr>
            <w:tcW w:w="3921" w:type="dxa"/>
            <w:shd w:val="clear" w:color="auto" w:fill="FFFF00"/>
          </w:tcPr>
          <w:p w14:paraId="67B174C1" w14:textId="77777777" w:rsidR="00FF5E6A" w:rsidRPr="005524A9" w:rsidRDefault="00FF5E6A" w:rsidP="00F7519C">
            <w:pPr>
              <w:pStyle w:val="a8"/>
              <w:tabs>
                <w:tab w:val="left" w:pos="567"/>
              </w:tabs>
              <w:rPr>
                <w:sz w:val="18"/>
                <w:szCs w:val="18"/>
              </w:rPr>
            </w:pPr>
            <w:r w:rsidRPr="005524A9">
              <w:rPr>
                <w:sz w:val="18"/>
                <w:szCs w:val="18"/>
              </w:rPr>
              <w:t>CERERE DE PARTICIPARE</w:t>
            </w:r>
          </w:p>
        </w:tc>
        <w:tc>
          <w:tcPr>
            <w:tcW w:w="4395" w:type="dxa"/>
            <w:shd w:val="clear" w:color="auto" w:fill="FFFF00"/>
          </w:tcPr>
          <w:p w14:paraId="1DD8EEC0" w14:textId="77777777" w:rsidR="00FF5E6A" w:rsidRPr="005524A9" w:rsidRDefault="00FF5E6A" w:rsidP="00F7519C">
            <w:pPr>
              <w:rPr>
                <w:sz w:val="18"/>
                <w:szCs w:val="18"/>
              </w:rPr>
            </w:pPr>
            <w:r w:rsidRPr="005524A9">
              <w:rPr>
                <w:sz w:val="18"/>
                <w:szCs w:val="18"/>
              </w:rPr>
              <w:t>Anexa nr. 7 Semnat electronic de către operatorul economici sau  pe suport de hîrtie cu  ștampilă umedă și semnătură</w:t>
            </w:r>
          </w:p>
        </w:tc>
        <w:tc>
          <w:tcPr>
            <w:tcW w:w="1134" w:type="dxa"/>
            <w:shd w:val="clear" w:color="auto" w:fill="FFFF00"/>
          </w:tcPr>
          <w:p w14:paraId="264BFF0A" w14:textId="77777777" w:rsidR="00FF5E6A" w:rsidRPr="005524A9" w:rsidRDefault="00FF5E6A" w:rsidP="00F7519C">
            <w:pPr>
              <w:pStyle w:val="TableParagraph"/>
              <w:spacing w:before="108"/>
              <w:ind w:left="105"/>
              <w:rPr>
                <w:sz w:val="18"/>
                <w:szCs w:val="18"/>
              </w:rPr>
            </w:pPr>
            <w:r w:rsidRPr="005524A9">
              <w:rPr>
                <w:sz w:val="18"/>
                <w:szCs w:val="18"/>
              </w:rPr>
              <w:t>DA</w:t>
            </w:r>
          </w:p>
        </w:tc>
      </w:tr>
      <w:tr w:rsidR="00FF5E6A" w:rsidRPr="007406FF" w14:paraId="35358A24" w14:textId="77777777" w:rsidTr="00F7519C">
        <w:trPr>
          <w:trHeight w:val="627"/>
        </w:trPr>
        <w:tc>
          <w:tcPr>
            <w:tcW w:w="572" w:type="dxa"/>
            <w:shd w:val="clear" w:color="auto" w:fill="FFFF00"/>
          </w:tcPr>
          <w:p w14:paraId="79607A57" w14:textId="77777777" w:rsidR="00FF5E6A" w:rsidRPr="005524A9" w:rsidRDefault="00FF5E6A" w:rsidP="00F7519C">
            <w:pPr>
              <w:pStyle w:val="TableParagraph"/>
              <w:spacing w:before="104"/>
              <w:ind w:left="105"/>
              <w:rPr>
                <w:sz w:val="18"/>
                <w:szCs w:val="18"/>
              </w:rPr>
            </w:pPr>
            <w:r w:rsidRPr="005524A9">
              <w:rPr>
                <w:sz w:val="18"/>
                <w:szCs w:val="18"/>
              </w:rPr>
              <w:t>4</w:t>
            </w:r>
          </w:p>
        </w:tc>
        <w:tc>
          <w:tcPr>
            <w:tcW w:w="3921" w:type="dxa"/>
            <w:shd w:val="clear" w:color="auto" w:fill="FFFF00"/>
          </w:tcPr>
          <w:p w14:paraId="05425285" w14:textId="77777777" w:rsidR="00FF5E6A" w:rsidRPr="005524A9" w:rsidRDefault="00FF5E6A" w:rsidP="00F7519C">
            <w:pPr>
              <w:pStyle w:val="TableParagraph"/>
              <w:spacing w:line="270" w:lineRule="exact"/>
              <w:ind w:left="4"/>
              <w:rPr>
                <w:sz w:val="18"/>
                <w:szCs w:val="18"/>
              </w:rPr>
            </w:pPr>
            <w:r w:rsidRPr="005524A9">
              <w:rPr>
                <w:sz w:val="18"/>
                <w:szCs w:val="18"/>
              </w:rPr>
              <w:t>DECLARAŢIE</w:t>
            </w:r>
          </w:p>
          <w:p w14:paraId="5C6475FB" w14:textId="77777777" w:rsidR="00FF5E6A" w:rsidRPr="005524A9" w:rsidRDefault="00FF5E6A" w:rsidP="00F7519C">
            <w:pPr>
              <w:pStyle w:val="TableParagraph"/>
              <w:spacing w:before="117"/>
              <w:rPr>
                <w:b/>
                <w:sz w:val="18"/>
                <w:szCs w:val="18"/>
              </w:rPr>
            </w:pPr>
            <w:r w:rsidRPr="005524A9">
              <w:rPr>
                <w:sz w:val="18"/>
                <w:szCs w:val="18"/>
              </w:rPr>
              <w:t>privind valabilitatea ofertei</w:t>
            </w:r>
          </w:p>
        </w:tc>
        <w:tc>
          <w:tcPr>
            <w:tcW w:w="4395" w:type="dxa"/>
            <w:shd w:val="clear" w:color="auto" w:fill="FFFF00"/>
          </w:tcPr>
          <w:p w14:paraId="150F0AD5" w14:textId="77777777" w:rsidR="00FF5E6A" w:rsidRPr="005524A9" w:rsidRDefault="00FF5E6A" w:rsidP="00F7519C">
            <w:pPr>
              <w:pStyle w:val="TableParagraph"/>
              <w:spacing w:line="237" w:lineRule="auto"/>
              <w:ind w:left="-1" w:right="275"/>
              <w:rPr>
                <w:sz w:val="18"/>
                <w:szCs w:val="18"/>
              </w:rPr>
            </w:pPr>
            <w:r w:rsidRPr="005524A9">
              <w:rPr>
                <w:sz w:val="18"/>
                <w:szCs w:val="18"/>
              </w:rPr>
              <w:t>Anexa nr. 8 Semnat electronic de către operatorul economici sau  pe suport de hîrtie cu  ștampilă umedă și semnătură</w:t>
            </w:r>
          </w:p>
        </w:tc>
        <w:tc>
          <w:tcPr>
            <w:tcW w:w="1134" w:type="dxa"/>
            <w:shd w:val="clear" w:color="auto" w:fill="FFFF00"/>
          </w:tcPr>
          <w:p w14:paraId="7D1F4F63" w14:textId="77777777" w:rsidR="00FF5E6A" w:rsidRPr="005524A9" w:rsidRDefault="00FF5E6A" w:rsidP="00F7519C">
            <w:pPr>
              <w:pStyle w:val="TableParagraph"/>
              <w:spacing w:before="108"/>
              <w:ind w:left="105"/>
              <w:rPr>
                <w:sz w:val="18"/>
                <w:szCs w:val="18"/>
              </w:rPr>
            </w:pPr>
            <w:r w:rsidRPr="005524A9">
              <w:rPr>
                <w:sz w:val="18"/>
                <w:szCs w:val="18"/>
              </w:rPr>
              <w:t>DA</w:t>
            </w:r>
          </w:p>
        </w:tc>
      </w:tr>
      <w:tr w:rsidR="00FF5E6A" w:rsidRPr="007406FF" w14:paraId="6ACA5F36" w14:textId="77777777" w:rsidTr="00F7519C">
        <w:trPr>
          <w:trHeight w:val="518"/>
        </w:trPr>
        <w:tc>
          <w:tcPr>
            <w:tcW w:w="10022" w:type="dxa"/>
            <w:gridSpan w:val="4"/>
            <w:shd w:val="clear" w:color="auto" w:fill="FFFF00"/>
          </w:tcPr>
          <w:p w14:paraId="6201669C" w14:textId="77777777" w:rsidR="00FF5E6A" w:rsidRPr="005524A9" w:rsidRDefault="00FF5E6A" w:rsidP="00F7519C">
            <w:pPr>
              <w:pStyle w:val="1"/>
              <w:ind w:left="0"/>
              <w:jc w:val="left"/>
              <w:outlineLvl w:val="0"/>
              <w:rPr>
                <w:b w:val="0"/>
                <w:sz w:val="18"/>
                <w:szCs w:val="18"/>
              </w:rPr>
            </w:pPr>
          </w:p>
        </w:tc>
      </w:tr>
      <w:tr w:rsidR="00FF5E6A" w:rsidRPr="007406FF" w14:paraId="76873506" w14:textId="77777777" w:rsidTr="00F7519C">
        <w:trPr>
          <w:trHeight w:val="1307"/>
        </w:trPr>
        <w:tc>
          <w:tcPr>
            <w:tcW w:w="572" w:type="dxa"/>
            <w:shd w:val="clear" w:color="auto" w:fill="FFFF00"/>
          </w:tcPr>
          <w:p w14:paraId="70B39413" w14:textId="77777777" w:rsidR="00FF5E6A" w:rsidRPr="005524A9" w:rsidRDefault="00FF5E6A" w:rsidP="00F7519C">
            <w:pPr>
              <w:pStyle w:val="TableParagraph"/>
              <w:spacing w:before="108"/>
              <w:ind w:left="105"/>
              <w:rPr>
                <w:sz w:val="18"/>
                <w:szCs w:val="18"/>
              </w:rPr>
            </w:pPr>
            <w:r w:rsidRPr="005524A9">
              <w:rPr>
                <w:sz w:val="18"/>
                <w:szCs w:val="18"/>
              </w:rPr>
              <w:t>5</w:t>
            </w:r>
          </w:p>
        </w:tc>
        <w:tc>
          <w:tcPr>
            <w:tcW w:w="3921" w:type="dxa"/>
            <w:shd w:val="clear" w:color="auto" w:fill="FFFF00"/>
          </w:tcPr>
          <w:p w14:paraId="344487AD" w14:textId="77777777" w:rsidR="00FF5E6A" w:rsidRPr="005524A9" w:rsidRDefault="00FF5E6A" w:rsidP="00F7519C">
            <w:pPr>
              <w:pStyle w:val="TableParagraph"/>
              <w:spacing w:before="110" w:line="237" w:lineRule="auto"/>
              <w:ind w:left="109"/>
              <w:rPr>
                <w:sz w:val="18"/>
                <w:szCs w:val="18"/>
              </w:rPr>
            </w:pPr>
            <w:r w:rsidRPr="005524A9">
              <w:rPr>
                <w:sz w:val="18"/>
                <w:szCs w:val="18"/>
              </w:rPr>
              <w:t>Dovada înregistrării/extras a persoanei juridice, în conformitate cu prevederile legale</w:t>
            </w:r>
          </w:p>
        </w:tc>
        <w:tc>
          <w:tcPr>
            <w:tcW w:w="4395" w:type="dxa"/>
            <w:shd w:val="clear" w:color="auto" w:fill="FFFF00"/>
          </w:tcPr>
          <w:p w14:paraId="4415CB8B" w14:textId="77777777" w:rsidR="00FF5E6A" w:rsidRPr="005524A9" w:rsidRDefault="00FF5E6A" w:rsidP="00F7519C">
            <w:pPr>
              <w:pStyle w:val="TableParagraph"/>
              <w:spacing w:before="108"/>
              <w:ind w:left="105" w:right="210"/>
              <w:rPr>
                <w:sz w:val="18"/>
                <w:szCs w:val="18"/>
              </w:rPr>
            </w:pPr>
            <w:r w:rsidRPr="005524A9">
              <w:rPr>
                <w:sz w:val="18"/>
                <w:szCs w:val="18"/>
              </w:rPr>
              <w:t>Certificate/decizie de înregistrare a întreprinderii și extras din Registrul de stat al persoanei juridice- copia, Semnat electronic  de către operatorul economi sau  pe suport de hîrtie cu  ștampilă umedă și semnătură</w:t>
            </w:r>
          </w:p>
        </w:tc>
        <w:tc>
          <w:tcPr>
            <w:tcW w:w="1134" w:type="dxa"/>
            <w:shd w:val="clear" w:color="auto" w:fill="FFFF00"/>
          </w:tcPr>
          <w:p w14:paraId="132E6938" w14:textId="77777777" w:rsidR="00FF5E6A" w:rsidRPr="005524A9" w:rsidRDefault="00FF5E6A" w:rsidP="00F7519C">
            <w:pPr>
              <w:pStyle w:val="TableParagraph"/>
              <w:spacing w:line="269" w:lineRule="exact"/>
              <w:ind w:left="-1"/>
              <w:rPr>
                <w:sz w:val="18"/>
                <w:szCs w:val="18"/>
              </w:rPr>
            </w:pPr>
            <w:r w:rsidRPr="005524A9">
              <w:rPr>
                <w:sz w:val="18"/>
                <w:szCs w:val="18"/>
              </w:rPr>
              <w:t>DA</w:t>
            </w:r>
          </w:p>
        </w:tc>
      </w:tr>
      <w:tr w:rsidR="00FF5E6A" w:rsidRPr="007406FF" w14:paraId="2F08AD5F" w14:textId="77777777" w:rsidTr="00F7519C">
        <w:trPr>
          <w:trHeight w:val="495"/>
        </w:trPr>
        <w:tc>
          <w:tcPr>
            <w:tcW w:w="572" w:type="dxa"/>
            <w:shd w:val="clear" w:color="auto" w:fill="FFFF00"/>
          </w:tcPr>
          <w:p w14:paraId="3C0A2369" w14:textId="77777777" w:rsidR="00FF5E6A" w:rsidRPr="005524A9" w:rsidRDefault="00FF5E6A" w:rsidP="00F7519C">
            <w:pPr>
              <w:pStyle w:val="TableParagraph"/>
              <w:spacing w:before="103"/>
              <w:ind w:left="105"/>
              <w:rPr>
                <w:sz w:val="18"/>
                <w:szCs w:val="18"/>
              </w:rPr>
            </w:pPr>
            <w:r w:rsidRPr="005524A9">
              <w:rPr>
                <w:sz w:val="18"/>
                <w:szCs w:val="18"/>
              </w:rPr>
              <w:t>6</w:t>
            </w:r>
          </w:p>
        </w:tc>
        <w:tc>
          <w:tcPr>
            <w:tcW w:w="3921" w:type="dxa"/>
            <w:shd w:val="clear" w:color="auto" w:fill="FFFF00"/>
          </w:tcPr>
          <w:p w14:paraId="6BFD5346" w14:textId="77777777" w:rsidR="00FF5E6A" w:rsidRPr="005524A9" w:rsidRDefault="00FF5E6A" w:rsidP="00F7519C">
            <w:pPr>
              <w:pStyle w:val="TableParagraph"/>
              <w:spacing w:before="108"/>
              <w:ind w:left="109" w:right="300"/>
              <w:rPr>
                <w:sz w:val="18"/>
                <w:szCs w:val="18"/>
              </w:rPr>
            </w:pPr>
            <w:r w:rsidRPr="005524A9">
              <w:rPr>
                <w:sz w:val="18"/>
                <w:szCs w:val="18"/>
              </w:rPr>
              <w:t>Declaratie privind garanția lucrarilor</w:t>
            </w:r>
          </w:p>
        </w:tc>
        <w:tc>
          <w:tcPr>
            <w:tcW w:w="4395" w:type="dxa"/>
            <w:shd w:val="clear" w:color="auto" w:fill="FFFF00"/>
          </w:tcPr>
          <w:p w14:paraId="7070A65A" w14:textId="77777777" w:rsidR="00FF5E6A" w:rsidRPr="005524A9" w:rsidRDefault="00FF5E6A" w:rsidP="00F7519C">
            <w:pPr>
              <w:pStyle w:val="TableParagraph"/>
              <w:spacing w:line="241" w:lineRule="exact"/>
              <w:ind w:left="-1"/>
              <w:rPr>
                <w:sz w:val="18"/>
                <w:szCs w:val="18"/>
              </w:rPr>
            </w:pPr>
            <w:r w:rsidRPr="005524A9">
              <w:rPr>
                <w:sz w:val="18"/>
                <w:szCs w:val="18"/>
              </w:rPr>
              <w:t>Anexa nr. 14. Semnat electronic de către operatorul economi sau  pe suport de hîrtie cu  ștampilă umedă și semnătură</w:t>
            </w:r>
          </w:p>
        </w:tc>
        <w:tc>
          <w:tcPr>
            <w:tcW w:w="1134" w:type="dxa"/>
            <w:shd w:val="clear" w:color="auto" w:fill="FFFF00"/>
          </w:tcPr>
          <w:p w14:paraId="2CAAC9B3" w14:textId="77777777" w:rsidR="00FF5E6A" w:rsidRPr="005524A9" w:rsidRDefault="00FF5E6A" w:rsidP="00F7519C">
            <w:pPr>
              <w:pStyle w:val="TableParagraph"/>
              <w:spacing w:line="264" w:lineRule="exact"/>
              <w:ind w:left="-1"/>
              <w:rPr>
                <w:sz w:val="18"/>
                <w:szCs w:val="18"/>
              </w:rPr>
            </w:pPr>
            <w:r w:rsidRPr="005524A9">
              <w:rPr>
                <w:sz w:val="18"/>
                <w:szCs w:val="18"/>
              </w:rPr>
              <w:t>DA</w:t>
            </w:r>
          </w:p>
        </w:tc>
      </w:tr>
      <w:tr w:rsidR="00FF5E6A" w:rsidRPr="007406FF" w14:paraId="043A6309" w14:textId="77777777" w:rsidTr="00F7519C">
        <w:trPr>
          <w:trHeight w:val="700"/>
        </w:trPr>
        <w:tc>
          <w:tcPr>
            <w:tcW w:w="572" w:type="dxa"/>
            <w:shd w:val="clear" w:color="auto" w:fill="FFFF00"/>
          </w:tcPr>
          <w:p w14:paraId="7AEFEB14" w14:textId="77777777" w:rsidR="00FF5E6A" w:rsidRPr="005524A9" w:rsidRDefault="00FF5E6A" w:rsidP="00F7519C">
            <w:pPr>
              <w:pStyle w:val="TableParagraph"/>
              <w:spacing w:before="103"/>
              <w:ind w:left="105"/>
              <w:rPr>
                <w:sz w:val="18"/>
                <w:szCs w:val="18"/>
              </w:rPr>
            </w:pPr>
            <w:r w:rsidRPr="005524A9">
              <w:rPr>
                <w:sz w:val="18"/>
                <w:szCs w:val="18"/>
              </w:rPr>
              <w:lastRenderedPageBreak/>
              <w:t>7</w:t>
            </w:r>
          </w:p>
        </w:tc>
        <w:tc>
          <w:tcPr>
            <w:tcW w:w="3921" w:type="dxa"/>
            <w:shd w:val="clear" w:color="auto" w:fill="FFFF00"/>
          </w:tcPr>
          <w:p w14:paraId="611A48BD" w14:textId="77777777" w:rsidR="00FF5E6A" w:rsidRPr="005524A9" w:rsidRDefault="00FF5E6A" w:rsidP="00F7519C">
            <w:pPr>
              <w:pStyle w:val="TableParagraph"/>
              <w:spacing w:before="108"/>
              <w:ind w:left="109" w:right="300"/>
              <w:rPr>
                <w:sz w:val="18"/>
                <w:szCs w:val="18"/>
              </w:rPr>
            </w:pPr>
            <w:r w:rsidRPr="005524A9">
              <w:rPr>
                <w:sz w:val="18"/>
                <w:szCs w:val="18"/>
              </w:rPr>
              <w:t>Declaratie privind dotarile specifice,utilajul și echipamentul necesar pentru îndeplinirea corespunzătoare a contractului</w:t>
            </w:r>
          </w:p>
        </w:tc>
        <w:tc>
          <w:tcPr>
            <w:tcW w:w="4395" w:type="dxa"/>
            <w:shd w:val="clear" w:color="auto" w:fill="FFFF00"/>
          </w:tcPr>
          <w:p w14:paraId="486558D8" w14:textId="77777777" w:rsidR="00FF5E6A" w:rsidRPr="005524A9" w:rsidRDefault="00FF5E6A" w:rsidP="00F7519C">
            <w:pPr>
              <w:pStyle w:val="TableParagraph"/>
              <w:spacing w:line="241" w:lineRule="exact"/>
              <w:ind w:left="-1"/>
              <w:rPr>
                <w:sz w:val="18"/>
                <w:szCs w:val="18"/>
              </w:rPr>
            </w:pPr>
            <w:r w:rsidRPr="005524A9">
              <w:rPr>
                <w:sz w:val="18"/>
                <w:szCs w:val="18"/>
              </w:rPr>
              <w:t>Anexa nr. 14. Semnat electronic de către operatorul economi</w:t>
            </w:r>
          </w:p>
        </w:tc>
        <w:tc>
          <w:tcPr>
            <w:tcW w:w="1134" w:type="dxa"/>
            <w:shd w:val="clear" w:color="auto" w:fill="FFFF00"/>
          </w:tcPr>
          <w:p w14:paraId="730E3CAB" w14:textId="77777777" w:rsidR="00FF5E6A" w:rsidRPr="005524A9" w:rsidRDefault="00FF5E6A" w:rsidP="00F7519C">
            <w:pPr>
              <w:pStyle w:val="TableParagraph"/>
              <w:spacing w:line="264" w:lineRule="exact"/>
              <w:ind w:left="-1"/>
              <w:rPr>
                <w:sz w:val="18"/>
                <w:szCs w:val="18"/>
              </w:rPr>
            </w:pPr>
            <w:r w:rsidRPr="005524A9">
              <w:rPr>
                <w:sz w:val="18"/>
                <w:szCs w:val="18"/>
              </w:rPr>
              <w:t>DA</w:t>
            </w:r>
          </w:p>
        </w:tc>
      </w:tr>
      <w:tr w:rsidR="00FF5E6A" w:rsidRPr="007406FF" w14:paraId="4E25AAE7" w14:textId="77777777" w:rsidTr="00F7519C">
        <w:trPr>
          <w:trHeight w:val="669"/>
        </w:trPr>
        <w:tc>
          <w:tcPr>
            <w:tcW w:w="572" w:type="dxa"/>
            <w:shd w:val="clear" w:color="auto" w:fill="FFFF00"/>
          </w:tcPr>
          <w:p w14:paraId="4EF60DEF" w14:textId="77777777" w:rsidR="00FF5E6A" w:rsidRPr="005524A9" w:rsidRDefault="00FF5E6A" w:rsidP="00F7519C">
            <w:pPr>
              <w:pStyle w:val="TableParagraph"/>
              <w:spacing w:before="103"/>
              <w:ind w:left="105"/>
              <w:rPr>
                <w:sz w:val="18"/>
                <w:szCs w:val="18"/>
              </w:rPr>
            </w:pPr>
            <w:r w:rsidRPr="005524A9">
              <w:rPr>
                <w:sz w:val="18"/>
                <w:szCs w:val="18"/>
              </w:rPr>
              <w:t>8</w:t>
            </w:r>
          </w:p>
        </w:tc>
        <w:tc>
          <w:tcPr>
            <w:tcW w:w="3921" w:type="dxa"/>
            <w:shd w:val="clear" w:color="auto" w:fill="FFFF00"/>
          </w:tcPr>
          <w:p w14:paraId="50817678" w14:textId="77777777" w:rsidR="00FF5E6A" w:rsidRPr="005524A9" w:rsidRDefault="00FF5E6A" w:rsidP="00F7519C">
            <w:pPr>
              <w:spacing w:line="89" w:lineRule="exact"/>
              <w:rPr>
                <w:sz w:val="18"/>
                <w:szCs w:val="18"/>
              </w:rPr>
            </w:pPr>
          </w:p>
          <w:p w14:paraId="11AAC1F9" w14:textId="77777777" w:rsidR="00FF5E6A" w:rsidRPr="005524A9" w:rsidRDefault="00FF5E6A" w:rsidP="00F7519C">
            <w:pPr>
              <w:pStyle w:val="TableParagraph"/>
              <w:spacing w:before="108"/>
              <w:ind w:left="109" w:right="300"/>
              <w:rPr>
                <w:sz w:val="18"/>
                <w:szCs w:val="18"/>
              </w:rPr>
            </w:pPr>
            <w:r w:rsidRPr="005524A9">
              <w:rPr>
                <w:color w:val="000000"/>
                <w:sz w:val="18"/>
                <w:szCs w:val="18"/>
              </w:rPr>
              <w:t xml:space="preserve">Declarație </w:t>
            </w:r>
            <w:r w:rsidRPr="005524A9">
              <w:rPr>
                <w:spacing w:val="-16"/>
                <w:sz w:val="18"/>
                <w:szCs w:val="18"/>
              </w:rPr>
              <w:t xml:space="preserve"> </w:t>
            </w:r>
            <w:r w:rsidRPr="005524A9">
              <w:rPr>
                <w:color w:val="000000"/>
                <w:sz w:val="18"/>
                <w:szCs w:val="18"/>
              </w:rPr>
              <w:t xml:space="preserve">privind </w:t>
            </w:r>
            <w:r w:rsidRPr="005524A9">
              <w:rPr>
                <w:spacing w:val="-18"/>
                <w:sz w:val="18"/>
                <w:szCs w:val="18"/>
              </w:rPr>
              <w:t xml:space="preserve"> </w:t>
            </w:r>
            <w:r w:rsidRPr="005524A9">
              <w:rPr>
                <w:color w:val="000000"/>
                <w:sz w:val="18"/>
                <w:szCs w:val="18"/>
              </w:rPr>
              <w:t>personalul</w:t>
            </w:r>
            <w:r w:rsidRPr="005524A9">
              <w:rPr>
                <w:sz w:val="18"/>
                <w:szCs w:val="18"/>
              </w:rPr>
              <w:t xml:space="preserve"> </w:t>
            </w:r>
            <w:r w:rsidRPr="005524A9">
              <w:rPr>
                <w:color w:val="000000"/>
                <w:sz w:val="18"/>
                <w:szCs w:val="18"/>
              </w:rPr>
              <w:t>de specialitate</w:t>
            </w:r>
            <w:r w:rsidRPr="005524A9">
              <w:rPr>
                <w:sz w:val="18"/>
                <w:szCs w:val="18"/>
              </w:rPr>
              <w:t xml:space="preserve"> </w:t>
            </w:r>
            <w:r w:rsidRPr="005524A9">
              <w:rPr>
                <w:color w:val="000000"/>
                <w:sz w:val="18"/>
                <w:szCs w:val="18"/>
              </w:rPr>
              <w:t>și/sau</w:t>
            </w:r>
            <w:r w:rsidRPr="005524A9">
              <w:rPr>
                <w:spacing w:val="-5"/>
                <w:sz w:val="18"/>
                <w:szCs w:val="18"/>
              </w:rPr>
              <w:t xml:space="preserve"> </w:t>
            </w:r>
            <w:r w:rsidRPr="005524A9">
              <w:rPr>
                <w:color w:val="000000"/>
                <w:sz w:val="18"/>
                <w:szCs w:val="18"/>
              </w:rPr>
              <w:t>a</w:t>
            </w:r>
            <w:r w:rsidRPr="005524A9">
              <w:rPr>
                <w:sz w:val="18"/>
                <w:szCs w:val="18"/>
              </w:rPr>
              <w:t xml:space="preserve"> </w:t>
            </w:r>
            <w:r w:rsidRPr="005524A9">
              <w:rPr>
                <w:color w:val="000000"/>
                <w:spacing w:val="-2"/>
                <w:sz w:val="18"/>
                <w:szCs w:val="18"/>
              </w:rPr>
              <w:t>ex</w:t>
            </w:r>
            <w:r w:rsidRPr="005524A9">
              <w:rPr>
                <w:color w:val="000000"/>
                <w:spacing w:val="-1"/>
                <w:sz w:val="18"/>
                <w:szCs w:val="18"/>
              </w:rPr>
              <w:t>perților</w:t>
            </w:r>
          </w:p>
        </w:tc>
        <w:tc>
          <w:tcPr>
            <w:tcW w:w="4395" w:type="dxa"/>
            <w:shd w:val="clear" w:color="auto" w:fill="FFFF00"/>
          </w:tcPr>
          <w:p w14:paraId="5EE021E8" w14:textId="77777777" w:rsidR="00FF5E6A" w:rsidRPr="005524A9" w:rsidRDefault="00FF5E6A" w:rsidP="00F7519C">
            <w:pPr>
              <w:pStyle w:val="TableParagraph"/>
              <w:spacing w:line="241" w:lineRule="exact"/>
              <w:ind w:left="-1"/>
              <w:rPr>
                <w:sz w:val="18"/>
                <w:szCs w:val="18"/>
              </w:rPr>
            </w:pPr>
            <w:r w:rsidRPr="005524A9">
              <w:rPr>
                <w:color w:val="000000"/>
                <w:sz w:val="18"/>
                <w:szCs w:val="18"/>
              </w:rPr>
              <w:t>Anexa</w:t>
            </w:r>
            <w:r w:rsidRPr="005524A9">
              <w:rPr>
                <w:sz w:val="18"/>
                <w:szCs w:val="18"/>
              </w:rPr>
              <w:t xml:space="preserve"> </w:t>
            </w:r>
            <w:r w:rsidRPr="005524A9">
              <w:rPr>
                <w:color w:val="000000"/>
                <w:sz w:val="18"/>
                <w:szCs w:val="18"/>
              </w:rPr>
              <w:t>nr.</w:t>
            </w:r>
            <w:r w:rsidRPr="005524A9">
              <w:rPr>
                <w:spacing w:val="-8"/>
                <w:sz w:val="18"/>
                <w:szCs w:val="18"/>
              </w:rPr>
              <w:t xml:space="preserve"> </w:t>
            </w:r>
            <w:r w:rsidRPr="005524A9">
              <w:rPr>
                <w:color w:val="000000"/>
                <w:sz w:val="18"/>
                <w:szCs w:val="18"/>
              </w:rPr>
              <w:t>15</w:t>
            </w:r>
            <w:r w:rsidRPr="005524A9">
              <w:rPr>
                <w:sz w:val="18"/>
                <w:szCs w:val="18"/>
              </w:rPr>
              <w:t xml:space="preserve">. </w:t>
            </w:r>
            <w:r w:rsidRPr="005524A9">
              <w:rPr>
                <w:color w:val="000000"/>
                <w:sz w:val="18"/>
                <w:szCs w:val="18"/>
              </w:rPr>
              <w:t>Semnat</w:t>
            </w:r>
            <w:r w:rsidRPr="005524A9">
              <w:rPr>
                <w:spacing w:val="16"/>
                <w:sz w:val="18"/>
                <w:szCs w:val="18"/>
              </w:rPr>
              <w:t xml:space="preserve"> </w:t>
            </w:r>
            <w:r w:rsidRPr="005524A9">
              <w:rPr>
                <w:spacing w:val="17"/>
                <w:sz w:val="18"/>
                <w:szCs w:val="18"/>
              </w:rPr>
              <w:t xml:space="preserve">electronic </w:t>
            </w:r>
            <w:r w:rsidRPr="005524A9">
              <w:rPr>
                <w:color w:val="000000"/>
                <w:sz w:val="18"/>
                <w:szCs w:val="18"/>
              </w:rPr>
              <w:t>de</w:t>
            </w:r>
            <w:r w:rsidRPr="005524A9">
              <w:rPr>
                <w:spacing w:val="17"/>
                <w:sz w:val="18"/>
                <w:szCs w:val="18"/>
              </w:rPr>
              <w:t xml:space="preserve"> </w:t>
            </w:r>
            <w:r w:rsidRPr="005524A9">
              <w:rPr>
                <w:color w:val="000000"/>
                <w:sz w:val="18"/>
                <w:szCs w:val="18"/>
              </w:rPr>
              <w:t>către operatorii economici</w:t>
            </w:r>
          </w:p>
        </w:tc>
        <w:tc>
          <w:tcPr>
            <w:tcW w:w="1134" w:type="dxa"/>
            <w:shd w:val="clear" w:color="auto" w:fill="FFFF00"/>
          </w:tcPr>
          <w:p w14:paraId="5781A0D0" w14:textId="77777777" w:rsidR="00FF5E6A" w:rsidRPr="005524A9" w:rsidRDefault="00FF5E6A" w:rsidP="00F7519C">
            <w:pPr>
              <w:spacing w:line="105" w:lineRule="exact"/>
              <w:rPr>
                <w:sz w:val="18"/>
                <w:szCs w:val="18"/>
              </w:rPr>
            </w:pPr>
          </w:p>
          <w:p w14:paraId="23033C1B" w14:textId="77777777" w:rsidR="00FF5E6A" w:rsidRPr="005524A9" w:rsidRDefault="00FF5E6A" w:rsidP="00F7519C">
            <w:pPr>
              <w:pStyle w:val="TableParagraph"/>
              <w:spacing w:line="264" w:lineRule="exact"/>
              <w:ind w:left="-1"/>
              <w:rPr>
                <w:sz w:val="18"/>
                <w:szCs w:val="18"/>
              </w:rPr>
            </w:pPr>
            <w:r w:rsidRPr="005524A9">
              <w:rPr>
                <w:color w:val="000000"/>
                <w:spacing w:val="-7"/>
                <w:sz w:val="18"/>
                <w:szCs w:val="18"/>
              </w:rPr>
              <w:t>DA</w:t>
            </w:r>
          </w:p>
        </w:tc>
      </w:tr>
      <w:tr w:rsidR="00FF5E6A" w:rsidRPr="007406FF" w14:paraId="5597CE1B" w14:textId="77777777" w:rsidTr="00F7519C">
        <w:trPr>
          <w:trHeight w:val="448"/>
        </w:trPr>
        <w:tc>
          <w:tcPr>
            <w:tcW w:w="572" w:type="dxa"/>
            <w:shd w:val="clear" w:color="auto" w:fill="FFFF00"/>
          </w:tcPr>
          <w:p w14:paraId="161A4A9E" w14:textId="77777777" w:rsidR="00FF5E6A" w:rsidRPr="005524A9" w:rsidRDefault="00FF5E6A" w:rsidP="00F7519C">
            <w:pPr>
              <w:pStyle w:val="TableParagraph"/>
              <w:spacing w:before="103"/>
              <w:ind w:left="105"/>
              <w:rPr>
                <w:sz w:val="18"/>
                <w:szCs w:val="18"/>
              </w:rPr>
            </w:pPr>
            <w:r w:rsidRPr="005524A9">
              <w:rPr>
                <w:sz w:val="18"/>
                <w:szCs w:val="18"/>
              </w:rPr>
              <w:t>9</w:t>
            </w:r>
          </w:p>
        </w:tc>
        <w:tc>
          <w:tcPr>
            <w:tcW w:w="3921" w:type="dxa"/>
            <w:shd w:val="clear" w:color="auto" w:fill="FFFF00"/>
          </w:tcPr>
          <w:p w14:paraId="09AD5C0E" w14:textId="77777777" w:rsidR="00FF5E6A" w:rsidRPr="005524A9" w:rsidRDefault="00FF5E6A" w:rsidP="00F7519C">
            <w:pPr>
              <w:pStyle w:val="a8"/>
              <w:tabs>
                <w:tab w:val="left" w:pos="567"/>
              </w:tabs>
              <w:rPr>
                <w:rFonts w:ascii="Times New Roman" w:hAnsi="Times New Roman"/>
                <w:b/>
                <w:sz w:val="18"/>
                <w:szCs w:val="18"/>
              </w:rPr>
            </w:pPr>
            <w:r w:rsidRPr="005524A9">
              <w:rPr>
                <w:rFonts w:ascii="Times New Roman" w:hAnsi="Times New Roman"/>
                <w:sz w:val="18"/>
                <w:szCs w:val="18"/>
              </w:rPr>
              <w:t>GRAFIC DE  EXECUTARE A LUCRĂRILOR</w:t>
            </w:r>
          </w:p>
        </w:tc>
        <w:tc>
          <w:tcPr>
            <w:tcW w:w="4395" w:type="dxa"/>
            <w:shd w:val="clear" w:color="auto" w:fill="FFFF00"/>
          </w:tcPr>
          <w:p w14:paraId="5AB13198" w14:textId="77777777" w:rsidR="00FF5E6A" w:rsidRPr="005524A9" w:rsidRDefault="00FF5E6A" w:rsidP="00F7519C">
            <w:pPr>
              <w:rPr>
                <w:sz w:val="18"/>
                <w:szCs w:val="18"/>
              </w:rPr>
            </w:pPr>
            <w:r w:rsidRPr="005524A9">
              <w:rPr>
                <w:sz w:val="18"/>
                <w:szCs w:val="18"/>
              </w:rPr>
              <w:t>Anexa nr. 10 Semnat electronic de către operatorul economi sau  pe suport de hîrtie cu  ștampilă umedă și semnătură</w:t>
            </w:r>
          </w:p>
        </w:tc>
        <w:tc>
          <w:tcPr>
            <w:tcW w:w="1134" w:type="dxa"/>
            <w:shd w:val="clear" w:color="auto" w:fill="FFFF00"/>
          </w:tcPr>
          <w:p w14:paraId="5AC86A03" w14:textId="77777777" w:rsidR="00FF5E6A" w:rsidRPr="005524A9" w:rsidRDefault="00FF5E6A" w:rsidP="00F7519C">
            <w:pPr>
              <w:rPr>
                <w:sz w:val="18"/>
                <w:szCs w:val="18"/>
              </w:rPr>
            </w:pPr>
            <w:r w:rsidRPr="005524A9">
              <w:rPr>
                <w:sz w:val="18"/>
                <w:szCs w:val="18"/>
              </w:rPr>
              <w:t>DA</w:t>
            </w:r>
          </w:p>
        </w:tc>
      </w:tr>
      <w:tr w:rsidR="00FF5E6A" w:rsidRPr="007406FF" w14:paraId="3F895BDD" w14:textId="77777777" w:rsidTr="00F7519C">
        <w:trPr>
          <w:trHeight w:val="456"/>
        </w:trPr>
        <w:tc>
          <w:tcPr>
            <w:tcW w:w="572" w:type="dxa"/>
            <w:shd w:val="clear" w:color="auto" w:fill="FFFF00"/>
          </w:tcPr>
          <w:p w14:paraId="3BCAB38E" w14:textId="77777777" w:rsidR="00FF5E6A" w:rsidRPr="005524A9" w:rsidRDefault="00FF5E6A" w:rsidP="00F7519C">
            <w:pPr>
              <w:pStyle w:val="TableParagraph"/>
              <w:spacing w:before="103"/>
              <w:ind w:left="105"/>
              <w:rPr>
                <w:sz w:val="18"/>
                <w:szCs w:val="18"/>
              </w:rPr>
            </w:pPr>
            <w:r w:rsidRPr="005524A9">
              <w:rPr>
                <w:sz w:val="18"/>
                <w:szCs w:val="18"/>
              </w:rPr>
              <w:t>10</w:t>
            </w:r>
          </w:p>
        </w:tc>
        <w:tc>
          <w:tcPr>
            <w:tcW w:w="3921" w:type="dxa"/>
            <w:shd w:val="clear" w:color="auto" w:fill="FFFF00"/>
          </w:tcPr>
          <w:p w14:paraId="6A572EF1" w14:textId="77777777" w:rsidR="00FF5E6A" w:rsidRPr="005524A9" w:rsidRDefault="00FF5E6A" w:rsidP="00F7519C">
            <w:pPr>
              <w:spacing w:line="98" w:lineRule="exact"/>
              <w:rPr>
                <w:sz w:val="18"/>
                <w:szCs w:val="18"/>
              </w:rPr>
            </w:pPr>
          </w:p>
          <w:p w14:paraId="2DB0C405" w14:textId="77777777" w:rsidR="00FF5E6A" w:rsidRPr="005524A9" w:rsidRDefault="00FF5E6A" w:rsidP="00F7519C">
            <w:pPr>
              <w:pStyle w:val="a8"/>
              <w:tabs>
                <w:tab w:val="left" w:pos="567"/>
              </w:tabs>
              <w:rPr>
                <w:rFonts w:ascii="Times New Roman" w:hAnsi="Times New Roman"/>
                <w:sz w:val="18"/>
                <w:szCs w:val="18"/>
              </w:rPr>
            </w:pPr>
            <w:r w:rsidRPr="005524A9">
              <w:rPr>
                <w:color w:val="000000"/>
                <w:sz w:val="18"/>
                <w:szCs w:val="18"/>
              </w:rPr>
              <w:t>Declarație</w:t>
            </w:r>
            <w:r w:rsidRPr="005524A9">
              <w:rPr>
                <w:spacing w:val="-9"/>
                <w:sz w:val="18"/>
                <w:szCs w:val="18"/>
              </w:rPr>
              <w:t xml:space="preserve"> </w:t>
            </w:r>
            <w:r w:rsidRPr="005524A9">
              <w:rPr>
                <w:color w:val="000000"/>
                <w:sz w:val="18"/>
                <w:szCs w:val="18"/>
              </w:rPr>
              <w:t>privind</w:t>
            </w:r>
            <w:r w:rsidRPr="005524A9">
              <w:rPr>
                <w:spacing w:val="-11"/>
                <w:sz w:val="18"/>
                <w:szCs w:val="18"/>
              </w:rPr>
              <w:t xml:space="preserve">  </w:t>
            </w:r>
            <w:r w:rsidRPr="005524A9">
              <w:rPr>
                <w:color w:val="000000"/>
                <w:sz w:val="18"/>
                <w:szCs w:val="18"/>
              </w:rPr>
              <w:t xml:space="preserve">lista </w:t>
            </w:r>
            <w:r w:rsidRPr="005524A9">
              <w:rPr>
                <w:sz w:val="18"/>
                <w:szCs w:val="18"/>
              </w:rPr>
              <w:t xml:space="preserve"> </w:t>
            </w:r>
            <w:r w:rsidRPr="005524A9">
              <w:rPr>
                <w:color w:val="000000"/>
                <w:spacing w:val="1"/>
                <w:sz w:val="18"/>
                <w:szCs w:val="18"/>
              </w:rPr>
              <w:t>principalelor lucrări</w:t>
            </w:r>
            <w:r w:rsidRPr="005524A9">
              <w:rPr>
                <w:spacing w:val="-21"/>
                <w:sz w:val="18"/>
                <w:szCs w:val="18"/>
              </w:rPr>
              <w:t xml:space="preserve"> </w:t>
            </w:r>
            <w:r w:rsidRPr="005524A9">
              <w:rPr>
                <w:color w:val="000000"/>
                <w:spacing w:val="1"/>
                <w:sz w:val="18"/>
                <w:szCs w:val="18"/>
              </w:rPr>
              <w:t>executateîn</w:t>
            </w:r>
            <w:r w:rsidRPr="005524A9">
              <w:rPr>
                <w:sz w:val="18"/>
                <w:szCs w:val="18"/>
              </w:rPr>
              <w:t xml:space="preserve"> </w:t>
            </w:r>
            <w:r w:rsidRPr="005524A9">
              <w:rPr>
                <w:color w:val="000000"/>
                <w:sz w:val="18"/>
                <w:szCs w:val="18"/>
              </w:rPr>
              <w:t>ultimul</w:t>
            </w:r>
            <w:r w:rsidRPr="005524A9">
              <w:rPr>
                <w:sz w:val="18"/>
                <w:szCs w:val="18"/>
              </w:rPr>
              <w:t xml:space="preserve"> </w:t>
            </w:r>
            <w:r w:rsidRPr="005524A9">
              <w:rPr>
                <w:color w:val="000000"/>
                <w:sz w:val="18"/>
                <w:szCs w:val="18"/>
              </w:rPr>
              <w:t>an</w:t>
            </w:r>
            <w:r w:rsidRPr="005524A9">
              <w:rPr>
                <w:sz w:val="18"/>
                <w:szCs w:val="18"/>
              </w:rPr>
              <w:t xml:space="preserve"> </w:t>
            </w:r>
            <w:r w:rsidRPr="005524A9">
              <w:rPr>
                <w:color w:val="000000"/>
                <w:sz w:val="18"/>
                <w:szCs w:val="18"/>
              </w:rPr>
              <w:t>de</w:t>
            </w:r>
            <w:r w:rsidRPr="005524A9">
              <w:rPr>
                <w:spacing w:val="-8"/>
                <w:sz w:val="18"/>
                <w:szCs w:val="18"/>
              </w:rPr>
              <w:t xml:space="preserve"> </w:t>
            </w:r>
            <w:r w:rsidRPr="005524A9">
              <w:rPr>
                <w:color w:val="000000"/>
                <w:sz w:val="18"/>
                <w:szCs w:val="18"/>
              </w:rPr>
              <w:t xml:space="preserve">activitate, </w:t>
            </w:r>
          </w:p>
        </w:tc>
        <w:tc>
          <w:tcPr>
            <w:tcW w:w="4395" w:type="dxa"/>
            <w:shd w:val="clear" w:color="auto" w:fill="FFFF00"/>
          </w:tcPr>
          <w:p w14:paraId="715CBFF1" w14:textId="77777777" w:rsidR="00FF5E6A" w:rsidRPr="005524A9" w:rsidRDefault="00FF5E6A" w:rsidP="00F7519C">
            <w:pPr>
              <w:ind w:left="96" w:right="703"/>
              <w:rPr>
                <w:sz w:val="18"/>
                <w:szCs w:val="18"/>
              </w:rPr>
            </w:pPr>
            <w:r w:rsidRPr="005524A9">
              <w:rPr>
                <w:color w:val="000000"/>
                <w:sz w:val="18"/>
                <w:szCs w:val="18"/>
              </w:rPr>
              <w:t>Anexa</w:t>
            </w:r>
            <w:r w:rsidRPr="005524A9">
              <w:rPr>
                <w:sz w:val="18"/>
                <w:szCs w:val="18"/>
              </w:rPr>
              <w:t xml:space="preserve"> </w:t>
            </w:r>
            <w:r w:rsidRPr="005524A9">
              <w:rPr>
                <w:color w:val="000000"/>
                <w:sz w:val="18"/>
                <w:szCs w:val="18"/>
              </w:rPr>
              <w:t>nr.</w:t>
            </w:r>
            <w:r w:rsidRPr="005524A9">
              <w:rPr>
                <w:spacing w:val="-8"/>
                <w:sz w:val="18"/>
                <w:szCs w:val="18"/>
              </w:rPr>
              <w:t xml:space="preserve"> </w:t>
            </w:r>
            <w:r w:rsidRPr="005524A9">
              <w:rPr>
                <w:color w:val="000000"/>
                <w:sz w:val="18"/>
                <w:szCs w:val="18"/>
              </w:rPr>
              <w:t>13</w:t>
            </w:r>
            <w:r w:rsidRPr="005524A9">
              <w:rPr>
                <w:sz w:val="18"/>
                <w:szCs w:val="18"/>
              </w:rPr>
              <w:t xml:space="preserve">. </w:t>
            </w:r>
            <w:r w:rsidRPr="005524A9">
              <w:rPr>
                <w:color w:val="000000"/>
                <w:sz w:val="18"/>
                <w:szCs w:val="18"/>
              </w:rPr>
              <w:t>Semnat</w:t>
            </w:r>
            <w:r w:rsidRPr="005524A9">
              <w:rPr>
                <w:spacing w:val="9"/>
                <w:sz w:val="18"/>
                <w:szCs w:val="18"/>
              </w:rPr>
              <w:t xml:space="preserve"> </w:t>
            </w:r>
            <w:r w:rsidRPr="005524A9">
              <w:rPr>
                <w:spacing w:val="10"/>
                <w:sz w:val="18"/>
                <w:szCs w:val="18"/>
              </w:rPr>
              <w:t xml:space="preserve">electronic </w:t>
            </w:r>
            <w:r w:rsidRPr="005524A9">
              <w:rPr>
                <w:color w:val="000000"/>
                <w:sz w:val="18"/>
                <w:szCs w:val="18"/>
              </w:rPr>
              <w:t>de</w:t>
            </w:r>
            <w:r w:rsidRPr="005524A9">
              <w:rPr>
                <w:spacing w:val="10"/>
                <w:sz w:val="18"/>
                <w:szCs w:val="18"/>
              </w:rPr>
              <w:t xml:space="preserve"> </w:t>
            </w:r>
            <w:r w:rsidRPr="005524A9">
              <w:rPr>
                <w:color w:val="000000"/>
                <w:sz w:val="18"/>
                <w:szCs w:val="18"/>
              </w:rPr>
              <w:t>către</w:t>
            </w:r>
            <w:r w:rsidRPr="005524A9">
              <w:rPr>
                <w:sz w:val="18"/>
                <w:szCs w:val="18"/>
              </w:rPr>
              <w:t xml:space="preserve"> </w:t>
            </w:r>
            <w:r w:rsidRPr="005524A9">
              <w:rPr>
                <w:color w:val="000000"/>
                <w:sz w:val="18"/>
                <w:szCs w:val="18"/>
              </w:rPr>
              <w:t>operatorul</w:t>
            </w:r>
            <w:r w:rsidRPr="005524A9">
              <w:rPr>
                <w:spacing w:val="-6"/>
                <w:sz w:val="18"/>
                <w:szCs w:val="18"/>
              </w:rPr>
              <w:t xml:space="preserve"> </w:t>
            </w:r>
            <w:r w:rsidRPr="005524A9">
              <w:rPr>
                <w:color w:val="000000"/>
                <w:spacing w:val="-1"/>
                <w:sz w:val="18"/>
                <w:szCs w:val="18"/>
              </w:rPr>
              <w:t>economi</w:t>
            </w:r>
          </w:p>
        </w:tc>
        <w:tc>
          <w:tcPr>
            <w:tcW w:w="1134" w:type="dxa"/>
            <w:shd w:val="clear" w:color="auto" w:fill="FFFF00"/>
          </w:tcPr>
          <w:p w14:paraId="0E3C6F60" w14:textId="77777777" w:rsidR="00FF5E6A" w:rsidRPr="005524A9" w:rsidRDefault="00FF5E6A" w:rsidP="00F7519C">
            <w:pPr>
              <w:ind w:left="-9"/>
              <w:rPr>
                <w:sz w:val="18"/>
                <w:szCs w:val="18"/>
              </w:rPr>
            </w:pPr>
            <w:r w:rsidRPr="005524A9">
              <w:rPr>
                <w:color w:val="000000"/>
                <w:spacing w:val="-7"/>
                <w:sz w:val="18"/>
                <w:szCs w:val="18"/>
              </w:rPr>
              <w:t>DA</w:t>
            </w:r>
          </w:p>
        </w:tc>
      </w:tr>
    </w:tbl>
    <w:p w14:paraId="13960AA6" w14:textId="77777777" w:rsidR="00FF5E6A" w:rsidRDefault="00FF5E6A" w:rsidP="00FF5E6A">
      <w:pPr>
        <w:rPr>
          <w:b/>
          <w:bCs/>
          <w:noProof w:val="0"/>
          <w:lang w:eastAsia="ru-RU"/>
        </w:rPr>
      </w:pPr>
      <w:r>
        <w:rPr>
          <w:bCs/>
          <w:lang w:eastAsia="ru-RU"/>
        </w:rPr>
        <w:t>14. Tehnici şi instrumente specifice de atribuire (după caz, specificaţi dacă se va utiliza licitaţia electronică)</w:t>
      </w:r>
      <w:r>
        <w:rPr>
          <w:lang w:eastAsia="ru-RU"/>
        </w:rPr>
        <w:t>_</w:t>
      </w:r>
      <w:r>
        <w:rPr>
          <w:b/>
          <w:u w:val="single"/>
          <w:lang w:eastAsia="ru-RU"/>
        </w:rPr>
        <w:t>nu este</w:t>
      </w:r>
    </w:p>
    <w:p w14:paraId="7E234237" w14:textId="77777777" w:rsidR="00FF5E6A" w:rsidRDefault="00FF5E6A" w:rsidP="00FF5E6A">
      <w:pPr>
        <w:rPr>
          <w:lang w:eastAsia="ru-RU"/>
        </w:rPr>
      </w:pPr>
      <w:r>
        <w:rPr>
          <w:bCs/>
          <w:lang w:eastAsia="ru-RU"/>
        </w:rPr>
        <w:t>14.  Condiţii speciale de care depinde îndeplinirea contractului (indicaţi după caz)</w:t>
      </w:r>
      <w:r>
        <w:rPr>
          <w:lang w:eastAsia="ru-RU"/>
        </w:rPr>
        <w:t>_</w:t>
      </w:r>
      <w:r>
        <w:rPr>
          <w:b/>
          <w:u w:val="single"/>
          <w:lang w:eastAsia="ru-RU"/>
        </w:rPr>
        <w:t>Nu se aplică</w:t>
      </w:r>
    </w:p>
    <w:p w14:paraId="29B035DD" w14:textId="77777777" w:rsidR="00FF5E6A" w:rsidRDefault="00FF5E6A" w:rsidP="00FF5E6A">
      <w:pPr>
        <w:rPr>
          <w:lang w:eastAsia="ru-RU"/>
        </w:rPr>
      </w:pPr>
      <w:r>
        <w:rPr>
          <w:bCs/>
          <w:lang w:eastAsia="ru-RU"/>
        </w:rPr>
        <w:t>15. Ofertele se prezintă în valută</w:t>
      </w:r>
      <w:r>
        <w:rPr>
          <w:b/>
          <w:lang w:eastAsia="ru-RU"/>
        </w:rPr>
        <w:t>__</w:t>
      </w:r>
      <w:r>
        <w:rPr>
          <w:b/>
          <w:u w:val="single"/>
          <w:lang w:eastAsia="ru-RU"/>
        </w:rPr>
        <w:t>MDL</w:t>
      </w:r>
      <w:r>
        <w:rPr>
          <w:u w:val="single"/>
          <w:lang w:eastAsia="ru-RU"/>
        </w:rPr>
        <w:t>_</w:t>
      </w:r>
      <w:r>
        <w:rPr>
          <w:lang w:eastAsia="ru-RU"/>
        </w:rPr>
        <w:t>_</w:t>
      </w:r>
    </w:p>
    <w:p w14:paraId="680F18C1" w14:textId="77777777" w:rsidR="00FF5E6A" w:rsidRDefault="00FF5E6A" w:rsidP="00FF5E6A">
      <w:pPr>
        <w:rPr>
          <w:u w:val="single"/>
          <w:lang w:eastAsia="ru-RU"/>
        </w:rPr>
      </w:pPr>
      <w:r>
        <w:rPr>
          <w:bCs/>
          <w:lang w:eastAsia="ru-RU"/>
        </w:rPr>
        <w:t>16. Criteriul de evaluare aplicat pentru atribuirea contractului____</w:t>
      </w:r>
      <w:r>
        <w:rPr>
          <w:b/>
          <w:bCs/>
          <w:u w:val="single"/>
          <w:lang w:eastAsia="ru-RU"/>
        </w:rPr>
        <w:t>cu cel mai scăzut preț</w:t>
      </w:r>
    </w:p>
    <w:p w14:paraId="26358A2B" w14:textId="77777777" w:rsidR="00FF5E6A" w:rsidRDefault="00FF5E6A" w:rsidP="00FF5E6A">
      <w:pPr>
        <w:rPr>
          <w:b/>
          <w:bCs/>
          <w:u w:val="single"/>
          <w:lang w:eastAsia="ru-RU"/>
        </w:rPr>
      </w:pPr>
      <w:r>
        <w:rPr>
          <w:bCs/>
          <w:lang w:eastAsia="ru-RU"/>
        </w:rPr>
        <w:t xml:space="preserve">17. Factorii de evaluare a celei mai avantajoase oferte din punct de vedere economic, precum şi ponderile lor: </w:t>
      </w:r>
      <w:r>
        <w:rPr>
          <w:b/>
          <w:bCs/>
          <w:u w:val="single"/>
          <w:lang w:eastAsia="ru-RU"/>
        </w:rPr>
        <w:t>nu este</w:t>
      </w:r>
    </w:p>
    <w:p w14:paraId="6F02563B" w14:textId="77777777" w:rsidR="00FF5E6A" w:rsidRDefault="00FF5E6A" w:rsidP="00FF5E6A">
      <w:pPr>
        <w:tabs>
          <w:tab w:val="left" w:pos="6386"/>
        </w:tabs>
        <w:rPr>
          <w:rFonts w:asciiTheme="majorBidi" w:hAnsiTheme="majorBidi" w:cstheme="majorBidi"/>
          <w:lang w:eastAsia="ru-RU"/>
        </w:rPr>
      </w:pPr>
    </w:p>
    <w:p w14:paraId="47B301A1" w14:textId="77777777" w:rsidR="00FF5E6A" w:rsidRDefault="00FF5E6A" w:rsidP="00FF5E6A">
      <w:pPr>
        <w:rPr>
          <w:lang w:eastAsia="ru-RU"/>
        </w:rPr>
      </w:pPr>
      <w:r>
        <w:rPr>
          <w:bCs/>
          <w:lang w:eastAsia="ru-RU"/>
        </w:rPr>
        <w:t>18. Termenul</w:t>
      </w:r>
      <w:r>
        <w:rPr>
          <w:bCs/>
          <w:lang w:eastAsia="ru-RU"/>
        </w:rPr>
        <w:noBreakHyphen/>
        <w:t>limită de depunere/deschidere a ofertelor:</w:t>
      </w:r>
    </w:p>
    <w:p w14:paraId="3952626B" w14:textId="77777777" w:rsidR="00FF5E6A" w:rsidRDefault="00FF5E6A" w:rsidP="00FF5E6A">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Cs/>
          <w:i/>
          <w:iCs/>
          <w:u w:val="single"/>
          <w:lang w:eastAsia="ru-RU"/>
        </w:rPr>
        <w:t>)</w:t>
      </w:r>
      <w:r>
        <w:rPr>
          <w:u w:val="single"/>
          <w:lang w:eastAsia="ru-RU"/>
        </w:rPr>
        <w:t>_</w:t>
      </w:r>
      <w:r>
        <w:rPr>
          <w:bCs/>
          <w:u w:val="single"/>
          <w:lang w:eastAsia="ru-RU"/>
        </w:rPr>
        <w:t xml:space="preserve"> </w:t>
      </w:r>
      <w:r>
        <w:rPr>
          <w:b/>
          <w:bCs/>
          <w:u w:val="single"/>
          <w:lang w:eastAsia="ru-RU"/>
        </w:rPr>
        <w:t>conform SIA ,,RSAP”/</w:t>
      </w:r>
    </w:p>
    <w:p w14:paraId="2896700D" w14:textId="77777777" w:rsidR="00FF5E6A" w:rsidRDefault="00FF5E6A" w:rsidP="00FF5E6A">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____</w:t>
      </w:r>
      <w:r>
        <w:rPr>
          <w:b/>
          <w:u w:val="single"/>
          <w:lang w:eastAsia="ru-RU"/>
        </w:rPr>
        <w:t>2 zile de la  data publicării conform SIA ,,RSAP,,__</w:t>
      </w:r>
    </w:p>
    <w:p w14:paraId="2E5559A6" w14:textId="77777777" w:rsidR="00FF5E6A" w:rsidRDefault="00FF5E6A" w:rsidP="00FF5E6A">
      <w:pPr>
        <w:rPr>
          <w:bCs/>
          <w:lang w:eastAsia="ru-RU"/>
        </w:rPr>
      </w:pPr>
    </w:p>
    <w:p w14:paraId="1B5CEE41" w14:textId="77777777" w:rsidR="00FF5E6A" w:rsidRDefault="00FF5E6A" w:rsidP="00FF5E6A">
      <w:pPr>
        <w:rPr>
          <w:bCs/>
          <w:lang w:eastAsia="ru-RU"/>
        </w:rPr>
      </w:pPr>
      <w:r>
        <w:rPr>
          <w:bCs/>
          <w:lang w:eastAsia="ru-RU"/>
        </w:rPr>
        <w:t xml:space="preserve">19. Adresa la care trebuie transmise ofertele sau cererile de participare </w:t>
      </w:r>
    </w:p>
    <w:p w14:paraId="572CE8E3" w14:textId="77777777" w:rsidR="00FF5E6A" w:rsidRDefault="00FF5E6A" w:rsidP="00FF5E6A">
      <w:pPr>
        <w:rPr>
          <w:b/>
          <w:u w:val="single"/>
          <w:lang w:eastAsia="ru-RU"/>
        </w:rPr>
      </w:pPr>
      <w:r>
        <w:rPr>
          <w:b/>
          <w:bCs/>
          <w:i/>
          <w:iCs/>
          <w:u w:val="single"/>
          <w:lang w:eastAsia="ru-RU"/>
        </w:rPr>
        <w:t>Ofertele sau cererile de participare vor fi depuse electronic prin intermediul SIA ,,RSAP”.</w:t>
      </w:r>
    </w:p>
    <w:p w14:paraId="70EF2BEC" w14:textId="77777777" w:rsidR="00FF5E6A" w:rsidRDefault="00FF5E6A" w:rsidP="00FF5E6A">
      <w:pPr>
        <w:rPr>
          <w:lang w:eastAsia="ru-RU"/>
        </w:rPr>
      </w:pPr>
      <w:r>
        <w:rPr>
          <w:bCs/>
          <w:lang w:eastAsia="ru-RU"/>
        </w:rPr>
        <w:t>20. Termenul de valabilitate a ofertelor</w:t>
      </w:r>
      <w:r>
        <w:rPr>
          <w:lang w:eastAsia="ru-RU"/>
        </w:rPr>
        <w:t>_</w:t>
      </w:r>
      <w:r>
        <w:rPr>
          <w:b/>
          <w:u w:val="single"/>
          <w:lang w:eastAsia="ru-RU"/>
        </w:rPr>
        <w:t>60 zile</w:t>
      </w:r>
      <w:r>
        <w:rPr>
          <w:lang w:eastAsia="ru-RU"/>
        </w:rPr>
        <w:t>__</w:t>
      </w:r>
    </w:p>
    <w:p w14:paraId="2274E64F" w14:textId="77777777" w:rsidR="00FF5E6A" w:rsidRDefault="00FF5E6A" w:rsidP="00FF5E6A">
      <w:pPr>
        <w:rPr>
          <w:lang w:eastAsia="ru-RU"/>
        </w:rPr>
      </w:pPr>
      <w:r>
        <w:rPr>
          <w:bCs/>
          <w:lang w:eastAsia="ru-RU"/>
        </w:rPr>
        <w:t>21. Locul deschiderii ofertelor</w:t>
      </w:r>
      <w:r>
        <w:rPr>
          <w:lang w:eastAsia="ru-RU"/>
        </w:rPr>
        <w:t>_______</w:t>
      </w:r>
      <w:r>
        <w:rPr>
          <w:b/>
          <w:u w:val="single"/>
          <w:lang w:eastAsia="ru-RU"/>
        </w:rPr>
        <w:t>SIA ,,RSAP,,</w:t>
      </w:r>
      <w:r>
        <w:rPr>
          <w:u w:val="single"/>
          <w:lang w:eastAsia="ru-RU"/>
        </w:rPr>
        <w:t xml:space="preserve"> ____________________</w:t>
      </w:r>
    </w:p>
    <w:p w14:paraId="79B43BFD" w14:textId="77777777" w:rsidR="00FF5E6A" w:rsidRDefault="00FF5E6A" w:rsidP="00FF5E6A">
      <w:pPr>
        <w:rPr>
          <w:sz w:val="20"/>
          <w:szCs w:val="20"/>
          <w:lang w:eastAsia="ru-RU"/>
        </w:rPr>
      </w:pPr>
      <w:r>
        <w:rPr>
          <w:lang w:eastAsia="ru-RU"/>
        </w:rPr>
        <w:t xml:space="preserve">                                         (SIA ,,RSAP” sau adresa locului deschiderii)</w:t>
      </w:r>
    </w:p>
    <w:p w14:paraId="126E4A34" w14:textId="77777777" w:rsidR="00FF5E6A" w:rsidRDefault="00FF5E6A" w:rsidP="00FF5E6A">
      <w:pPr>
        <w:rPr>
          <w:lang w:eastAsia="ru-RU"/>
        </w:rPr>
      </w:pPr>
      <w:r>
        <w:rPr>
          <w:bCs/>
          <w:i/>
          <w:iCs/>
          <w:lang w:eastAsia="ru-RU"/>
        </w:rPr>
        <w:t>Ofertele întârziate vor fi respinse.</w:t>
      </w:r>
    </w:p>
    <w:p w14:paraId="2C2178F2" w14:textId="77777777" w:rsidR="00FF5E6A" w:rsidRDefault="00FF5E6A" w:rsidP="00FF5E6A">
      <w:pPr>
        <w:rPr>
          <w:b/>
          <w:lang w:eastAsia="ru-RU"/>
        </w:rPr>
      </w:pPr>
      <w:r>
        <w:rPr>
          <w:bCs/>
          <w:lang w:eastAsia="ru-RU"/>
        </w:rPr>
        <w:t>22. Limba sau limbile în care trebuie redactate ofertele sau cererile de participare</w:t>
      </w:r>
      <w:r>
        <w:rPr>
          <w:lang w:eastAsia="ru-RU"/>
        </w:rPr>
        <w:t>_</w:t>
      </w:r>
      <w:r>
        <w:rPr>
          <w:b/>
          <w:u w:val="single"/>
          <w:lang w:eastAsia="ru-RU"/>
        </w:rPr>
        <w:t>limba română</w:t>
      </w:r>
    </w:p>
    <w:p w14:paraId="1B299D67" w14:textId="77777777" w:rsidR="00FF5E6A" w:rsidRDefault="00FF5E6A" w:rsidP="00FF5E6A">
      <w:pPr>
        <w:rPr>
          <w:lang w:eastAsia="ru-RU"/>
        </w:rPr>
      </w:pPr>
      <w:r>
        <w:rPr>
          <w:bCs/>
          <w:lang w:eastAsia="ru-RU"/>
        </w:rPr>
        <w:t>23. Alte informaţii relevante</w:t>
      </w:r>
      <w:r>
        <w:rPr>
          <w:lang w:eastAsia="ru-RU"/>
        </w:rPr>
        <w:t>___</w:t>
      </w:r>
      <w:r>
        <w:rPr>
          <w:u w:val="single"/>
          <w:lang w:eastAsia="ru-RU"/>
        </w:rPr>
        <w:t>-------------------_</w:t>
      </w:r>
      <w:r>
        <w:rPr>
          <w:lang w:eastAsia="ru-RU"/>
        </w:rPr>
        <w:t>_</w:t>
      </w:r>
    </w:p>
    <w:p w14:paraId="268848D1" w14:textId="77777777" w:rsidR="00FF5E6A" w:rsidRDefault="00FF5E6A" w:rsidP="00FF5E6A">
      <w:pPr>
        <w:rPr>
          <w:bCs/>
          <w:lang w:eastAsia="ru-RU"/>
        </w:rPr>
      </w:pPr>
    </w:p>
    <w:p w14:paraId="555E4FF1" w14:textId="77777777" w:rsidR="00FF5E6A" w:rsidRDefault="00FF5E6A" w:rsidP="00FF5E6A">
      <w:pPr>
        <w:rPr>
          <w:b/>
          <w:bCs/>
          <w:lang w:eastAsia="ru-RU"/>
        </w:rPr>
      </w:pPr>
    </w:p>
    <w:p w14:paraId="1E2DBE79" w14:textId="77777777" w:rsidR="00FF5E6A" w:rsidRDefault="00FF5E6A" w:rsidP="00FF5E6A">
      <w:pPr>
        <w:rPr>
          <w:b/>
          <w:bCs/>
          <w:lang w:eastAsia="ru-RU"/>
        </w:rPr>
      </w:pPr>
    </w:p>
    <w:p w14:paraId="5BF0ED57" w14:textId="77777777" w:rsidR="00FF5E6A" w:rsidRDefault="00FF5E6A" w:rsidP="00FF5E6A">
      <w:pPr>
        <w:rPr>
          <w:lang w:eastAsia="ru-RU"/>
        </w:rPr>
      </w:pPr>
      <w:r>
        <w:rPr>
          <w:b/>
          <w:bCs/>
          <w:lang w:eastAsia="ru-RU"/>
        </w:rPr>
        <w:t>Conducătorul grupului de lucru</w:t>
      </w:r>
      <w:r>
        <w:rPr>
          <w:lang w:eastAsia="ru-RU"/>
        </w:rPr>
        <w:t xml:space="preserve"> </w:t>
      </w:r>
    </w:p>
    <w:p w14:paraId="44CE0416" w14:textId="77777777" w:rsidR="00FF5E6A" w:rsidRPr="00FF430B" w:rsidRDefault="00FF5E6A" w:rsidP="00FF5E6A">
      <w:pPr>
        <w:shd w:val="clear" w:color="auto" w:fill="FFFFFF" w:themeFill="background1"/>
        <w:spacing w:before="120" w:after="120"/>
        <w:rPr>
          <w:b/>
          <w:lang w:eastAsia="ru-RU"/>
        </w:rPr>
      </w:pPr>
    </w:p>
    <w:p w14:paraId="2E7FA5E5" w14:textId="77777777" w:rsidR="00FF5E6A" w:rsidRDefault="00FF5E6A" w:rsidP="00FF5E6A">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eastAsia="ru-RU"/>
        </w:rPr>
      </w:pPr>
      <w:r w:rsidRPr="001165C4">
        <w:rPr>
          <w:b/>
          <w:sz w:val="28"/>
          <w:szCs w:val="28"/>
          <w:lang w:eastAsia="ru-RU"/>
        </w:rPr>
        <w:t xml:space="preserve">Conducătorul grupului de lucru:  </w:t>
      </w:r>
      <w:r w:rsidRPr="001165C4">
        <w:rPr>
          <w:b/>
          <w:sz w:val="28"/>
          <w:szCs w:val="28"/>
          <w:u w:val="single"/>
          <w:shd w:val="clear" w:color="auto" w:fill="FFFFFF" w:themeFill="background1"/>
          <w:lang w:eastAsia="ru-RU"/>
        </w:rPr>
        <w:t>_</w:t>
      </w:r>
      <w:r w:rsidRPr="001165C4">
        <w:rPr>
          <w:sz w:val="28"/>
          <w:szCs w:val="28"/>
          <w:u w:val="single"/>
          <w:shd w:val="clear" w:color="auto" w:fill="FFFFFF" w:themeFill="background1"/>
          <w:lang w:eastAsia="ru-RU"/>
        </w:rPr>
        <w:t>Vasile Dolghii</w:t>
      </w:r>
      <w:r w:rsidRPr="001165C4">
        <w:rPr>
          <w:b/>
          <w:sz w:val="28"/>
          <w:szCs w:val="28"/>
          <w:shd w:val="clear" w:color="auto" w:fill="FFFFFF" w:themeFill="background1"/>
          <w:lang w:eastAsia="ru-RU"/>
        </w:rPr>
        <w:t xml:space="preserve">  __________________</w:t>
      </w:r>
    </w:p>
    <w:p w14:paraId="720C1D3A" w14:textId="77777777" w:rsidR="00FF5E6A" w:rsidRDefault="00FF5E6A" w:rsidP="00FF5E6A">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eastAsia="ru-RU"/>
        </w:rPr>
      </w:pPr>
    </w:p>
    <w:p w14:paraId="55CA2E82" w14:textId="77777777" w:rsidR="00FF5E6A" w:rsidRPr="003436F9" w:rsidRDefault="00FF5E6A" w:rsidP="00FF5E6A">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Pr>
          <w:sz w:val="28"/>
          <w:szCs w:val="28"/>
        </w:rPr>
        <w:t>LȘ</w:t>
      </w:r>
    </w:p>
    <w:p w14:paraId="1084883F" w14:textId="7DE0A3F7" w:rsidR="005B235E" w:rsidRPr="00FF5E6A" w:rsidRDefault="005B235E" w:rsidP="00A26B23">
      <w:pPr>
        <w:pStyle w:val="Style3"/>
        <w:tabs>
          <w:tab w:val="left" w:pos="567"/>
        </w:tabs>
        <w:spacing w:before="0" w:beforeAutospacing="0" w:after="0"/>
        <w:ind w:left="0" w:firstLine="0"/>
        <w:rPr>
          <w:rFonts w:eastAsia="PMingLiU"/>
          <w:lang w:val="ro-RO"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49" w:name="_Toc449692109"/>
      <w:bookmarkEnd w:id="48"/>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4DD073D" w:rsidR="002D6E71" w:rsidRDefault="002D6E71" w:rsidP="004F77F1">
      <w:pPr>
        <w:spacing w:line="276" w:lineRule="auto"/>
        <w:jc w:val="center"/>
        <w:rPr>
          <w:rFonts w:eastAsia="PMingLiU"/>
          <w:b/>
          <w:lang w:eastAsia="zh-CN"/>
        </w:rPr>
      </w:pPr>
    </w:p>
    <w:p w14:paraId="5E6BA9BE" w14:textId="635BBE28" w:rsidR="009D72F5" w:rsidRDefault="009D72F5"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bookmarkEnd w:id="58"/>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73791D27" w14:textId="77777777" w:rsidR="00DA7724" w:rsidRDefault="00DA7724" w:rsidP="00DA7724">
      <w:pPr>
        <w:tabs>
          <w:tab w:val="left" w:pos="5460"/>
        </w:tabs>
        <w:ind w:right="567"/>
        <w:jc w:val="both"/>
        <w:rPr>
          <w:b/>
          <w:sz w:val="22"/>
          <w:szCs w:val="22"/>
          <w:u w:val="single"/>
        </w:rPr>
      </w:pPr>
      <w:r w:rsidRPr="00577CBF">
        <w:rPr>
          <w:b/>
          <w:bCs/>
          <w:sz w:val="22"/>
          <w:szCs w:val="22"/>
          <w:u w:val="single"/>
          <w:lang w:val="en-US"/>
        </w:rPr>
        <w:t>Asfaltarea străzii Stefan cel Mare din s. Gornoe" etapa – III</w:t>
      </w:r>
      <w:r w:rsidRPr="00577CBF">
        <w:rPr>
          <w:b/>
          <w:sz w:val="22"/>
          <w:szCs w:val="22"/>
          <w:u w:val="single"/>
        </w:rPr>
        <w:t>, comuna Micăuți r. Strășeni,,</w:t>
      </w:r>
    </w:p>
    <w:p w14:paraId="08604E58" w14:textId="77777777" w:rsidR="00DA7724" w:rsidRDefault="00DA7724" w:rsidP="00DA7724">
      <w:pPr>
        <w:spacing w:before="120"/>
        <w:rPr>
          <w:b/>
          <w:sz w:val="28"/>
          <w:szCs w:val="28"/>
        </w:rPr>
      </w:pPr>
    </w:p>
    <w:p w14:paraId="71AA2C1B" w14:textId="77777777" w:rsidR="00DA7724" w:rsidRDefault="00DA7724" w:rsidP="00DA7724">
      <w:pPr>
        <w:tabs>
          <w:tab w:val="left" w:pos="284"/>
          <w:tab w:val="right" w:pos="9531"/>
        </w:tabs>
        <w:spacing w:before="120"/>
        <w:rPr>
          <w:rFonts w:eastAsia="Calibri"/>
          <w:noProof w:val="0"/>
        </w:rPr>
      </w:pPr>
      <w:r w:rsidRPr="00050692">
        <w:rPr>
          <w:highlight w:val="yellow"/>
        </w:rPr>
        <w:t>Procedura a fost inclusă în planul de achiziții publice a autorității contractante</w:t>
      </w:r>
      <w:r>
        <w:rPr>
          <w:b/>
          <w:highlight w:val="yellow"/>
        </w:rPr>
        <w:t xml:space="preserve"> - Da</w:t>
      </w:r>
      <w:r>
        <w:rPr>
          <w:b/>
        </w:rPr>
        <w:t xml:space="preserve"> </w:t>
      </w:r>
      <w:r>
        <w:rPr>
          <w:rFonts w:eastAsia="Calibri"/>
          <w:noProof w:val="0"/>
        </w:rPr>
        <w:t xml:space="preserve"> </w:t>
      </w:r>
    </w:p>
    <w:p w14:paraId="286AF31C" w14:textId="77777777" w:rsidR="00DA7724" w:rsidRDefault="00DA7724" w:rsidP="00DA7724">
      <w:pPr>
        <w:tabs>
          <w:tab w:val="left" w:pos="284"/>
          <w:tab w:val="right" w:pos="9531"/>
        </w:tabs>
        <w:spacing w:before="120"/>
      </w:pPr>
      <w:r>
        <w:rPr>
          <w:rFonts w:eastAsia="Calibri"/>
          <w:noProof w:val="0"/>
        </w:rPr>
        <w:t>bap@tender.gov.md</w:t>
      </w:r>
    </w:p>
    <w:p w14:paraId="29FD30D8" w14:textId="77777777" w:rsidR="00DA7724" w:rsidRPr="00050692" w:rsidRDefault="00DA7724" w:rsidP="00DA7724">
      <w:pPr>
        <w:tabs>
          <w:tab w:val="left" w:pos="284"/>
          <w:tab w:val="right" w:pos="9531"/>
        </w:tabs>
        <w:spacing w:before="120"/>
        <w:rPr>
          <w:sz w:val="22"/>
          <w:szCs w:val="22"/>
        </w:rPr>
      </w:pPr>
      <w:r w:rsidRPr="00044793">
        <w:rPr>
          <w:b/>
        </w:rPr>
        <w:t xml:space="preserve">Denumirea autorității contractante: </w:t>
      </w:r>
      <w:r w:rsidRPr="00050692">
        <w:rPr>
          <w:u w:val="single"/>
        </w:rPr>
        <w:t>Primăria comunei Micăuți, raionul Straseni</w:t>
      </w:r>
    </w:p>
    <w:p w14:paraId="7147A6BB" w14:textId="77777777" w:rsidR="00DA7724" w:rsidRPr="00454782" w:rsidRDefault="00DA7724" w:rsidP="00DA7724">
      <w:pPr>
        <w:pStyle w:val="a"/>
        <w:numPr>
          <w:ilvl w:val="0"/>
          <w:numId w:val="0"/>
        </w:numPr>
        <w:tabs>
          <w:tab w:val="left" w:pos="284"/>
          <w:tab w:val="right" w:pos="9531"/>
        </w:tabs>
        <w:spacing w:before="120" w:line="360" w:lineRule="auto"/>
        <w:ind w:left="360" w:right="567"/>
        <w:rPr>
          <w:b/>
          <w:lang w:eastAsia="ru-RU"/>
        </w:rPr>
      </w:pPr>
      <w:r w:rsidRPr="00454782">
        <w:rPr>
          <w:b/>
        </w:rPr>
        <w:t xml:space="preserve">IDNO: </w:t>
      </w:r>
      <w:r>
        <w:rPr>
          <w:rFonts w:ascii="Arial" w:hAnsi="Arial" w:cs="Arial"/>
          <w:color w:val="2C2D2E"/>
          <w:sz w:val="23"/>
          <w:szCs w:val="23"/>
          <w:shd w:val="clear" w:color="auto" w:fill="FFFFFF"/>
        </w:rPr>
        <w:t>1008601001304</w:t>
      </w:r>
      <w:r w:rsidRPr="00454782">
        <w:rPr>
          <w:b/>
          <w:sz w:val="22"/>
          <w:szCs w:val="22"/>
        </w:rPr>
        <w:t xml:space="preserve"> </w:t>
      </w:r>
    </w:p>
    <w:p w14:paraId="64D45316" w14:textId="77777777" w:rsidR="00DA7724" w:rsidRDefault="00DA7724" w:rsidP="00DA7724">
      <w:pPr>
        <w:pStyle w:val="a"/>
        <w:numPr>
          <w:ilvl w:val="0"/>
          <w:numId w:val="0"/>
        </w:numPr>
        <w:tabs>
          <w:tab w:val="left" w:pos="284"/>
          <w:tab w:val="right" w:pos="9531"/>
        </w:tabs>
        <w:spacing w:before="120" w:line="360" w:lineRule="auto"/>
        <w:ind w:left="284" w:right="567"/>
        <w:rPr>
          <w:b/>
          <w:sz w:val="22"/>
          <w:szCs w:val="22"/>
        </w:rPr>
      </w:pPr>
      <w:proofErr w:type="spellStart"/>
      <w:r w:rsidRPr="00454782">
        <w:rPr>
          <w:b/>
          <w:sz w:val="22"/>
          <w:szCs w:val="22"/>
        </w:rPr>
        <w:t>Adresa</w:t>
      </w:r>
      <w:proofErr w:type="spellEnd"/>
      <w:r w:rsidRPr="00454782">
        <w:rPr>
          <w:b/>
          <w:sz w:val="22"/>
          <w:szCs w:val="22"/>
        </w:rPr>
        <w:t xml:space="preserve">: </w:t>
      </w:r>
      <w:r w:rsidRPr="00050692">
        <w:rPr>
          <w:u w:val="single"/>
          <w:lang w:val="ro-RO"/>
        </w:rPr>
        <w:t>comunei Micăuți, raionul Straseni</w:t>
      </w:r>
      <w:r w:rsidRPr="00454782">
        <w:rPr>
          <w:b/>
          <w:sz w:val="22"/>
          <w:szCs w:val="22"/>
        </w:rPr>
        <w:t xml:space="preserve"> </w:t>
      </w:r>
    </w:p>
    <w:p w14:paraId="40845646" w14:textId="77777777" w:rsidR="00DA7724" w:rsidRPr="00454782" w:rsidRDefault="00DA7724" w:rsidP="00DA7724">
      <w:pPr>
        <w:pStyle w:val="a"/>
        <w:numPr>
          <w:ilvl w:val="0"/>
          <w:numId w:val="0"/>
        </w:numPr>
        <w:shd w:val="clear" w:color="auto" w:fill="FFFFFF"/>
        <w:tabs>
          <w:tab w:val="left" w:pos="284"/>
          <w:tab w:val="right" w:pos="9531"/>
        </w:tabs>
        <w:spacing w:before="120" w:line="360" w:lineRule="auto"/>
        <w:ind w:left="360" w:right="567"/>
      </w:pPr>
      <w:proofErr w:type="spellStart"/>
      <w:r w:rsidRPr="00454782">
        <w:rPr>
          <w:b/>
          <w:sz w:val="22"/>
          <w:szCs w:val="22"/>
        </w:rPr>
        <w:t>Numărul</w:t>
      </w:r>
      <w:proofErr w:type="spellEnd"/>
      <w:r w:rsidRPr="00454782">
        <w:rPr>
          <w:b/>
          <w:sz w:val="22"/>
          <w:szCs w:val="22"/>
        </w:rPr>
        <w:t xml:space="preserve"> de </w:t>
      </w:r>
      <w:proofErr w:type="spellStart"/>
      <w:r w:rsidRPr="00454782">
        <w:rPr>
          <w:b/>
          <w:sz w:val="22"/>
          <w:szCs w:val="22"/>
        </w:rPr>
        <w:t>telefon</w:t>
      </w:r>
      <w:proofErr w:type="spellEnd"/>
      <w:r w:rsidRPr="00454782">
        <w:rPr>
          <w:b/>
          <w:sz w:val="22"/>
          <w:szCs w:val="22"/>
        </w:rPr>
        <w:t xml:space="preserve">/fax: </w:t>
      </w:r>
      <w:r>
        <w:rPr>
          <w:rFonts w:ascii="Arial" w:hAnsi="Arial" w:cs="Arial"/>
          <w:color w:val="2C2D2E"/>
          <w:sz w:val="23"/>
          <w:szCs w:val="23"/>
          <w:shd w:val="clear" w:color="auto" w:fill="FFFFFF"/>
        </w:rPr>
        <w:t>023764246, 023764238, 079621993</w:t>
      </w:r>
      <w:r w:rsidRPr="00454782">
        <w:rPr>
          <w:b/>
        </w:rPr>
        <w:t xml:space="preserve"> </w:t>
      </w:r>
    </w:p>
    <w:p w14:paraId="2FEE88C2" w14:textId="77777777" w:rsidR="00DA7724" w:rsidRPr="00454782" w:rsidRDefault="00DA7724" w:rsidP="00DA7724">
      <w:pPr>
        <w:pStyle w:val="a"/>
        <w:numPr>
          <w:ilvl w:val="0"/>
          <w:numId w:val="0"/>
        </w:numPr>
        <w:shd w:val="clear" w:color="auto" w:fill="FFFFFF"/>
        <w:tabs>
          <w:tab w:val="left" w:pos="284"/>
          <w:tab w:val="right" w:pos="9531"/>
        </w:tabs>
        <w:spacing w:before="120" w:line="360" w:lineRule="auto"/>
        <w:ind w:left="360" w:right="567"/>
      </w:pPr>
      <w:proofErr w:type="spellStart"/>
      <w:r w:rsidRPr="00454782">
        <w:rPr>
          <w:b/>
        </w:rPr>
        <w:t>Adresa</w:t>
      </w:r>
      <w:proofErr w:type="spellEnd"/>
      <w:r w:rsidRPr="00454782">
        <w:rPr>
          <w:b/>
        </w:rPr>
        <w:t xml:space="preserve"> de e-mail </w:t>
      </w:r>
      <w:proofErr w:type="spellStart"/>
      <w:r w:rsidRPr="00454782">
        <w:rPr>
          <w:b/>
        </w:rPr>
        <w:t>și</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ale </w:t>
      </w:r>
      <w:proofErr w:type="spellStart"/>
      <w:r w:rsidRPr="00454782">
        <w:rPr>
          <w:b/>
        </w:rPr>
        <w:t>autorității</w:t>
      </w:r>
      <w:proofErr w:type="spellEnd"/>
      <w:r w:rsidRPr="00454782">
        <w:rPr>
          <w:b/>
        </w:rPr>
        <w:t xml:space="preserve"> </w:t>
      </w:r>
      <w:proofErr w:type="spellStart"/>
      <w:r w:rsidRPr="00454782">
        <w:rPr>
          <w:b/>
        </w:rPr>
        <w:t>contractante</w:t>
      </w:r>
      <w:proofErr w:type="spellEnd"/>
      <w:r w:rsidRPr="00454782">
        <w:rPr>
          <w:b/>
        </w:rPr>
        <w:t xml:space="preserve">: </w:t>
      </w:r>
      <w:r w:rsidRPr="00050692">
        <w:rPr>
          <w:rFonts w:ascii="Arial" w:hAnsi="Arial" w:cs="Arial"/>
          <w:color w:val="2C2D2E"/>
          <w:sz w:val="23"/>
          <w:szCs w:val="23"/>
          <w:shd w:val="clear" w:color="auto" w:fill="FFFFFF"/>
        </w:rPr>
        <w:t>primaria.micauti@mail.ru</w:t>
      </w:r>
      <w:r w:rsidRPr="00454782">
        <w:rPr>
          <w:b/>
        </w:rPr>
        <w:t xml:space="preserve"> </w:t>
      </w:r>
    </w:p>
    <w:p w14:paraId="3D70D602" w14:textId="024CA626" w:rsidR="0042474D" w:rsidRPr="00595386" w:rsidRDefault="0042474D" w:rsidP="0042474D">
      <w:pPr>
        <w:ind w:firstLine="709"/>
        <w:jc w:val="both"/>
        <w:rPr>
          <w:lang w:val="en-US"/>
        </w:rPr>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lastRenderedPageBreak/>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lastRenderedPageBreak/>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lastRenderedPageBreak/>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52B96613" w14:textId="194DB0A9" w:rsidR="00460653" w:rsidRPr="00FF430B" w:rsidRDefault="00270D44" w:rsidP="00385C85">
            <w:pPr>
              <w:tabs>
                <w:tab w:val="left" w:pos="567"/>
                <w:tab w:val="right" w:pos="10205"/>
              </w:tabs>
              <w:jc w:val="both"/>
            </w:pPr>
            <w:r w:rsidRPr="00050692">
              <w:rPr>
                <w:u w:val="single"/>
              </w:rPr>
              <w:t>Primăria comunei Micăuți, raionul Straseni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2C335B3B" w:rsidR="00460653" w:rsidRPr="00B0235A" w:rsidRDefault="00A156C0" w:rsidP="00B0235A">
            <w:pPr>
              <w:tabs>
                <w:tab w:val="left" w:pos="426"/>
                <w:tab w:val="right" w:pos="9531"/>
              </w:tabs>
              <w:rPr>
                <w:u w:val="single"/>
              </w:rPr>
            </w:pPr>
            <w:r w:rsidRPr="00FF430B">
              <w:t xml:space="preserve">1.1. </w:t>
            </w:r>
            <w:r w:rsidR="00460653" w:rsidRPr="00FF430B">
              <w:t>Antreprenorul se obligă să execute</w:t>
            </w:r>
            <w:r w:rsidR="00270D44">
              <w:t xml:space="preserve"> lucrari </w:t>
            </w:r>
            <w:r w:rsidR="00460653" w:rsidRPr="00FF430B">
              <w:t xml:space="preserve"> </w:t>
            </w:r>
            <w:r w:rsidR="00270D44">
              <w:rPr>
                <w:b/>
                <w:bCs/>
                <w:lang w:val="en-US"/>
              </w:rPr>
              <w:t>a</w:t>
            </w:r>
            <w:r w:rsidR="00270D44">
              <w:rPr>
                <w:b/>
                <w:bCs/>
                <w:lang w:val="en-US"/>
              </w:rPr>
              <w:t>sfaltarea stră</w:t>
            </w:r>
            <w:r w:rsidR="00270D44" w:rsidRPr="00CC6ADD">
              <w:rPr>
                <w:b/>
                <w:bCs/>
                <w:lang w:val="en-US"/>
              </w:rPr>
              <w:t xml:space="preserve">zii Stefan cel Mare din s. Gornoe" etapa </w:t>
            </w:r>
            <w:r w:rsidR="00270D44">
              <w:rPr>
                <w:b/>
                <w:bCs/>
                <w:lang w:val="en-US"/>
              </w:rPr>
              <w:t xml:space="preserve">– </w:t>
            </w:r>
            <w:r w:rsidR="00270D44" w:rsidRPr="00CC6ADD">
              <w:rPr>
                <w:b/>
                <w:bCs/>
                <w:lang w:val="en-US"/>
              </w:rPr>
              <w:t>III</w:t>
            </w:r>
            <w:r w:rsidR="00270D44">
              <w:rPr>
                <w:b/>
              </w:rPr>
              <w:t>, comuna</w:t>
            </w:r>
            <w:r w:rsidR="00270D44" w:rsidRPr="00DA24A4">
              <w:rPr>
                <w:b/>
              </w:rPr>
              <w:t xml:space="preserve"> Micăuți r. Strășeni</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845A2F1" w:rsidR="00460653" w:rsidRPr="0042474D" w:rsidRDefault="00A156C0" w:rsidP="00196AB4">
            <w:pPr>
              <w:pStyle w:val="af3"/>
              <w:tabs>
                <w:tab w:val="left" w:pos="567"/>
              </w:tabs>
              <w:spacing w:line="276" w:lineRule="auto"/>
              <w:ind w:firstLine="0"/>
              <w:rPr>
                <w:lang w:val="en-US"/>
              </w:rPr>
            </w:pPr>
            <w:r w:rsidRPr="0042474D">
              <w:rPr>
                <w:lang w:val="en-US"/>
              </w:rPr>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B12F0C">
              <w:rPr>
                <w:lang w:val="en-US"/>
              </w:rPr>
              <w:t>pina</w:t>
            </w:r>
            <w:proofErr w:type="spellEnd"/>
            <w:r w:rsidR="00B12F0C">
              <w:rPr>
                <w:lang w:val="en-US"/>
              </w:rPr>
              <w:t xml:space="preserve"> la </w:t>
            </w:r>
            <w:r w:rsidR="00270D44">
              <w:rPr>
                <w:lang w:val="en-US"/>
              </w:rPr>
              <w:t xml:space="preserve">10 </w:t>
            </w:r>
            <w:proofErr w:type="spellStart"/>
            <w:r w:rsidR="00270D44">
              <w:rPr>
                <w:lang w:val="en-US"/>
              </w:rPr>
              <w:t>zile</w:t>
            </w:r>
            <w:proofErr w:type="spellEnd"/>
            <w:r w:rsidR="00B12F0C">
              <w:rPr>
                <w:lang w:val="en-US"/>
              </w:rPr>
              <w:t xml:space="preserve">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w:t>
            </w:r>
            <w:proofErr w:type="gramStart"/>
            <w:r w:rsidR="00460653" w:rsidRPr="0042474D">
              <w:rPr>
                <w:lang w:val="en-US"/>
              </w:rPr>
              <w:t xml:space="preserve">de  </w:t>
            </w:r>
            <w:proofErr w:type="spellStart"/>
            <w:r w:rsidR="00460653" w:rsidRPr="0042474D">
              <w:rPr>
                <w:lang w:val="en-US"/>
              </w:rPr>
              <w:t>recepţie</w:t>
            </w:r>
            <w:proofErr w:type="spellEnd"/>
            <w:proofErr w:type="gram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6</w:t>
            </w:r>
            <w:r w:rsidR="00A227F2" w:rsidRPr="0042474D">
              <w:rPr>
                <w:lang w:val="en-US"/>
              </w:rPr>
              <w:t>.Garanţia</w:t>
            </w:r>
            <w:proofErr w:type="gramEnd"/>
            <w:r w:rsidR="00A227F2" w:rsidRPr="0042474D">
              <w:rPr>
                <w:lang w:val="en-US"/>
              </w:rPr>
              <w:t xml:space="preserve">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a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w:t>
            </w:r>
            <w:proofErr w:type="gramStart"/>
            <w:r w:rsidRPr="0042474D">
              <w:rPr>
                <w:lang w:val="en-US"/>
              </w:rPr>
              <w:t>12.</w:t>
            </w:r>
            <w:r w:rsidR="00460653" w:rsidRPr="0042474D">
              <w:rPr>
                <w:lang w:val="en-US"/>
              </w:rPr>
              <w:t>Antreprenorul</w:t>
            </w:r>
            <w:proofErr w:type="gram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r w:rsidR="00460653" w:rsidRPr="0042474D">
              <w:rPr>
                <w:lang w:val="en-US"/>
              </w:rPr>
              <w:t xml:space="preserve">a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proofErr w:type="gram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lastRenderedPageBreak/>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a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proofErr w:type="gram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proofErr w:type="gram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a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w:t>
            </w:r>
            <w:r w:rsidR="00460653" w:rsidRPr="0042474D">
              <w:rPr>
                <w:lang w:val="en-US"/>
              </w:rPr>
              <w:lastRenderedPageBreak/>
              <w:t xml:space="preserve">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a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a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a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lastRenderedPageBreak/>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a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a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gramStart"/>
            <w:r w:rsidR="00684D44" w:rsidRPr="0042474D">
              <w:rPr>
                <w:lang w:val="en-US"/>
              </w:rPr>
              <w:t>…./</w:t>
            </w:r>
            <w:proofErr w:type="spellStart"/>
            <w:proofErr w:type="gramEnd"/>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CD1E931" w:rsidR="007E709D" w:rsidRPr="00FF430B" w:rsidRDefault="00337AED" w:rsidP="004D7C86">
                  <w:pPr>
                    <w:jc w:val="both"/>
                    <w:rPr>
                      <w:noProof w:val="0"/>
                    </w:rPr>
                  </w:pPr>
                  <w:r w:rsidRPr="00266396">
                    <w:rPr>
                      <w:b/>
                      <w:shd w:val="clear" w:color="auto" w:fill="FFFFFF" w:themeFill="background1"/>
                      <w:lang w:eastAsia="ru-RU"/>
                    </w:rPr>
                    <w:t xml:space="preserve">  </w:t>
                  </w:r>
                  <w:r w:rsidR="00826222">
                    <w:rPr>
                      <w:b/>
                      <w:bCs/>
                      <w:lang w:val="en-US"/>
                    </w:rPr>
                    <w:t>Asfaltarea stră</w:t>
                  </w:r>
                  <w:r w:rsidR="00826222" w:rsidRPr="00CC6ADD">
                    <w:rPr>
                      <w:b/>
                      <w:bCs/>
                      <w:lang w:val="en-US"/>
                    </w:rPr>
                    <w:t xml:space="preserve">zii Stefan cel Mare din s. Gornoe" etapa </w:t>
                  </w:r>
                  <w:r w:rsidR="00826222">
                    <w:rPr>
                      <w:b/>
                      <w:bCs/>
                      <w:lang w:val="en-US"/>
                    </w:rPr>
                    <w:t xml:space="preserve">– </w:t>
                  </w:r>
                  <w:r w:rsidR="00826222" w:rsidRPr="00CC6ADD">
                    <w:rPr>
                      <w:b/>
                      <w:bCs/>
                      <w:lang w:val="en-US"/>
                    </w:rPr>
                    <w:t>III</w:t>
                  </w:r>
                  <w:r w:rsidR="00826222">
                    <w:rPr>
                      <w:b/>
                    </w:rPr>
                    <w:t>, comuna</w:t>
                  </w:r>
                  <w:r w:rsidR="00826222" w:rsidRPr="00DA24A4">
                    <w:rPr>
                      <w:b/>
                    </w:rPr>
                    <w:t xml:space="preserve"> Micăuți r. Strășeni</w:t>
                  </w:r>
                  <w:r w:rsidR="00826222" w:rsidRPr="00FF430B">
                    <w:rPr>
                      <w:noProof w:val="0"/>
                    </w:rPr>
                    <w:t xml:space="preserve"> </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2089DC7" w:rsidR="00337AED" w:rsidRPr="00710430" w:rsidRDefault="00826222" w:rsidP="004D7C86">
                  <w:pPr>
                    <w:keepNext/>
                    <w:keepLines/>
                    <w:spacing w:before="200"/>
                    <w:jc w:val="both"/>
                    <w:outlineLvl w:val="2"/>
                    <w:rPr>
                      <w:noProof w:val="0"/>
                    </w:rPr>
                  </w:pPr>
                  <w:r>
                    <w:rPr>
                      <w:b/>
                      <w:bCs/>
                      <w:lang w:val="en-US"/>
                    </w:rPr>
                    <w:t>Asfaltarea stră</w:t>
                  </w:r>
                  <w:r w:rsidRPr="00CC6ADD">
                    <w:rPr>
                      <w:b/>
                      <w:bCs/>
                      <w:lang w:val="en-US"/>
                    </w:rPr>
                    <w:t xml:space="preserve">zii Stefan cel Mare din s. Gornoe" etapa </w:t>
                  </w:r>
                  <w:r>
                    <w:rPr>
                      <w:b/>
                      <w:bCs/>
                      <w:lang w:val="en-US"/>
                    </w:rPr>
                    <w:t xml:space="preserve">– </w:t>
                  </w:r>
                  <w:r w:rsidRPr="00CC6ADD">
                    <w:rPr>
                      <w:b/>
                      <w:bCs/>
                      <w:lang w:val="en-US"/>
                    </w:rPr>
                    <w:t>III</w:t>
                  </w:r>
                  <w:r>
                    <w:rPr>
                      <w:b/>
                    </w:rPr>
                    <w:t>, comuna</w:t>
                  </w:r>
                  <w:r w:rsidRPr="00DA24A4">
                    <w:rPr>
                      <w:b/>
                    </w:rPr>
                    <w:t xml:space="preserve"> Micăuți r. Strășeni</w:t>
                  </w:r>
                  <w:r w:rsidRPr="00710430">
                    <w:rPr>
                      <w:noProof w:val="0"/>
                    </w:rPr>
                    <w:t xml:space="preserve"> </w:t>
                  </w:r>
                  <w:bookmarkStart w:id="61" w:name="_GoBack"/>
                  <w:bookmarkEnd w:id="61"/>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134E8B">
            <w:pPr>
              <w:pStyle w:val="a"/>
              <w:numPr>
                <w:ilvl w:val="0"/>
                <w:numId w:val="2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E649D" w14:textId="77777777" w:rsidR="009707DA" w:rsidRDefault="009707DA" w:rsidP="00A20ACF">
      <w:r>
        <w:separator/>
      </w:r>
    </w:p>
  </w:endnote>
  <w:endnote w:type="continuationSeparator" w:id="0">
    <w:p w14:paraId="76B40B71" w14:textId="77777777" w:rsidR="009707DA" w:rsidRDefault="009707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AB8F867" w:rsidR="008F1D40" w:rsidRDefault="008F1D40">
        <w:pPr>
          <w:pStyle w:val="a4"/>
          <w:jc w:val="right"/>
        </w:pPr>
        <w:r>
          <w:fldChar w:fldCharType="begin"/>
        </w:r>
        <w:r>
          <w:instrText xml:space="preserve"> PAGE   \* MERGEFORMAT </w:instrText>
        </w:r>
        <w:r>
          <w:fldChar w:fldCharType="separate"/>
        </w:r>
        <w:r w:rsidR="0040221B">
          <w:t>40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73493" w14:textId="77777777" w:rsidR="009707DA" w:rsidRDefault="009707DA" w:rsidP="00A20ACF">
      <w:r>
        <w:separator/>
      </w:r>
    </w:p>
  </w:footnote>
  <w:footnote w:type="continuationSeparator" w:id="0">
    <w:p w14:paraId="1C6583C2" w14:textId="77777777" w:rsidR="009707DA" w:rsidRDefault="009707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A748D7"/>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5"/>
  </w:num>
  <w:num w:numId="4">
    <w:abstractNumId w:val="24"/>
  </w:num>
  <w:num w:numId="5">
    <w:abstractNumId w:val="11"/>
  </w:num>
  <w:num w:numId="6">
    <w:abstractNumId w:val="5"/>
  </w:num>
  <w:num w:numId="7">
    <w:abstractNumId w:val="23"/>
  </w:num>
  <w:num w:numId="8">
    <w:abstractNumId w:val="9"/>
  </w:num>
  <w:num w:numId="9">
    <w:abstractNumId w:val="17"/>
  </w:num>
  <w:num w:numId="10">
    <w:abstractNumId w:val="18"/>
  </w:num>
  <w:num w:numId="11">
    <w:abstractNumId w:val="33"/>
  </w:num>
  <w:num w:numId="12">
    <w:abstractNumId w:val="22"/>
  </w:num>
  <w:num w:numId="13">
    <w:abstractNumId w:val="20"/>
  </w:num>
  <w:num w:numId="14">
    <w:abstractNumId w:val="7"/>
  </w:num>
  <w:num w:numId="15">
    <w:abstractNumId w:val="34"/>
  </w:num>
  <w:num w:numId="16">
    <w:abstractNumId w:val="27"/>
  </w:num>
  <w:num w:numId="17">
    <w:abstractNumId w:val="8"/>
  </w:num>
  <w:num w:numId="18">
    <w:abstractNumId w:val="26"/>
  </w:num>
  <w:num w:numId="19">
    <w:abstractNumId w:val="13"/>
  </w:num>
  <w:num w:numId="20">
    <w:abstractNumId w:val="16"/>
  </w:num>
  <w:num w:numId="21">
    <w:abstractNumId w:val="10"/>
  </w:num>
  <w:num w:numId="22">
    <w:abstractNumId w:val="6"/>
  </w:num>
  <w:num w:numId="23">
    <w:abstractNumId w:val="15"/>
  </w:num>
  <w:num w:numId="24">
    <w:abstractNumId w:val="12"/>
  </w:num>
  <w:num w:numId="25">
    <w:abstractNumId w:val="36"/>
  </w:num>
  <w:num w:numId="26">
    <w:abstractNumId w:val="28"/>
  </w:num>
  <w:num w:numId="27">
    <w:abstractNumId w:val="29"/>
  </w:num>
  <w:num w:numId="28">
    <w:abstractNumId w:val="21"/>
  </w:num>
  <w:num w:numId="29">
    <w:abstractNumId w:val="37"/>
  </w:num>
  <w:num w:numId="30">
    <w:abstractNumId w:val="30"/>
  </w:num>
  <w:num w:numId="31">
    <w:abstractNumId w:val="14"/>
  </w:num>
  <w:num w:numId="32">
    <w:abstractNumId w:val="35"/>
  </w:num>
  <w:num w:numId="33">
    <w:abstractNumId w:val="19"/>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2DE"/>
    <w:rsid w:val="001873A6"/>
    <w:rsid w:val="0019071C"/>
    <w:rsid w:val="00195966"/>
    <w:rsid w:val="0019642D"/>
    <w:rsid w:val="00196AB4"/>
    <w:rsid w:val="001A192A"/>
    <w:rsid w:val="001A19FD"/>
    <w:rsid w:val="001A1A16"/>
    <w:rsid w:val="001A2344"/>
    <w:rsid w:val="001A38DB"/>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028"/>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D44"/>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21B"/>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EE2"/>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1BF"/>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5386"/>
    <w:rsid w:val="005970D4"/>
    <w:rsid w:val="00597903"/>
    <w:rsid w:val="005A14A0"/>
    <w:rsid w:val="005A51B4"/>
    <w:rsid w:val="005A51E2"/>
    <w:rsid w:val="005A5532"/>
    <w:rsid w:val="005A6CBF"/>
    <w:rsid w:val="005A7769"/>
    <w:rsid w:val="005A7A29"/>
    <w:rsid w:val="005A7F85"/>
    <w:rsid w:val="005B0318"/>
    <w:rsid w:val="005B0D84"/>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59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EC"/>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D9"/>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222"/>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4E2"/>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A"/>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F5"/>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2C4C"/>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35A"/>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724"/>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5E6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FF5E6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11CE0-B3D9-454F-A3EA-9D9767D8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15674</Words>
  <Characters>89345</Characters>
  <Application>Microsoft Office Word</Application>
  <DocSecurity>0</DocSecurity>
  <Lines>744</Lines>
  <Paragraphs>209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6</cp:revision>
  <cp:lastPrinted>2021-06-01T11:52:00Z</cp:lastPrinted>
  <dcterms:created xsi:type="dcterms:W3CDTF">2023-09-07T12:55:00Z</dcterms:created>
  <dcterms:modified xsi:type="dcterms:W3CDTF">2023-09-07T12:58:00Z</dcterms:modified>
</cp:coreProperties>
</file>