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65871617" w14:textId="365F7193" w:rsidR="007D2250" w:rsidRPr="007D1072" w:rsidRDefault="003961E7" w:rsidP="007D1072">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285024">
      <w:pPr>
        <w:pStyle w:val="a"/>
        <w:numPr>
          <w:ilvl w:val="0"/>
          <w:numId w:val="17"/>
        </w:numPr>
        <w:tabs>
          <w:tab w:val="clear" w:pos="1134"/>
          <w:tab w:val="left" w:pos="-284"/>
          <w:tab w:val="left" w:pos="196"/>
          <w:tab w:val="left" w:pos="567"/>
        </w:tabs>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285024">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285024">
      <w:pPr>
        <w:pStyle w:val="a"/>
        <w:numPr>
          <w:ilvl w:val="0"/>
          <w:numId w:val="35"/>
        </w:numPr>
        <w:tabs>
          <w:tab w:val="clear" w:pos="1134"/>
          <w:tab w:val="left" w:pos="-284"/>
          <w:tab w:val="left" w:pos="196"/>
          <w:tab w:val="left" w:pos="426"/>
          <w:tab w:val="left" w:pos="567"/>
        </w:tabs>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285024">
      <w:pPr>
        <w:pStyle w:val="a"/>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285024">
      <w:pPr>
        <w:pStyle w:val="a"/>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285024">
      <w:pPr>
        <w:pStyle w:val="a"/>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285024">
      <w:pPr>
        <w:pStyle w:val="a"/>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285024">
      <w:pPr>
        <w:pStyle w:val="a"/>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285024">
      <w:pPr>
        <w:pStyle w:val="a"/>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285024">
      <w:pPr>
        <w:pStyle w:val="a"/>
        <w:numPr>
          <w:ilvl w:val="0"/>
          <w:numId w:val="35"/>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285024">
      <w:pPr>
        <w:pStyle w:val="a"/>
        <w:numPr>
          <w:ilvl w:val="0"/>
          <w:numId w:val="35"/>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285024">
      <w:pPr>
        <w:pStyle w:val="a"/>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285024">
      <w:pPr>
        <w:pStyle w:val="a"/>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285024">
      <w:pPr>
        <w:pStyle w:val="a"/>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285024">
      <w:pPr>
        <w:pStyle w:val="a"/>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285024">
      <w:pPr>
        <w:pStyle w:val="a"/>
        <w:numPr>
          <w:ilvl w:val="0"/>
          <w:numId w:val="35"/>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285024">
      <w:pPr>
        <w:pStyle w:val="a"/>
        <w:numPr>
          <w:ilvl w:val="0"/>
          <w:numId w:val="35"/>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285024">
      <w:pPr>
        <w:pStyle w:val="a"/>
        <w:numPr>
          <w:ilvl w:val="0"/>
          <w:numId w:val="35"/>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285024">
      <w:pPr>
        <w:pStyle w:val="a"/>
        <w:numPr>
          <w:ilvl w:val="0"/>
          <w:numId w:val="35"/>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285024">
      <w:pPr>
        <w:pStyle w:val="a"/>
        <w:numPr>
          <w:ilvl w:val="0"/>
          <w:numId w:val="35"/>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285024">
      <w:pPr>
        <w:pStyle w:val="a"/>
        <w:numPr>
          <w:ilvl w:val="0"/>
          <w:numId w:val="35"/>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285024">
      <w:pPr>
        <w:pStyle w:val="a"/>
        <w:numPr>
          <w:ilvl w:val="0"/>
          <w:numId w:val="35"/>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285024">
      <w:pPr>
        <w:pStyle w:val="a"/>
        <w:numPr>
          <w:ilvl w:val="0"/>
          <w:numId w:val="35"/>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285024">
      <w:pPr>
        <w:pStyle w:val="a"/>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285024">
      <w:pPr>
        <w:pStyle w:val="a"/>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285024">
      <w:pPr>
        <w:pStyle w:val="a"/>
        <w:numPr>
          <w:ilvl w:val="0"/>
          <w:numId w:val="3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285024">
      <w:pPr>
        <w:pStyle w:val="a"/>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285024">
      <w:pPr>
        <w:pStyle w:val="a"/>
        <w:numPr>
          <w:ilvl w:val="0"/>
          <w:numId w:val="35"/>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285024">
      <w:pPr>
        <w:pStyle w:val="a"/>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285024">
      <w:pPr>
        <w:pStyle w:val="a"/>
        <w:numPr>
          <w:ilvl w:val="0"/>
          <w:numId w:val="35"/>
        </w:numPr>
        <w:tabs>
          <w:tab w:val="clear" w:pos="1134"/>
          <w:tab w:val="left" w:pos="-284"/>
          <w:tab w:val="left" w:pos="426"/>
        </w:tabs>
        <w:ind w:left="-284" w:firstLine="284"/>
        <w:rPr>
          <w:lang w:val="ro-MD"/>
        </w:rPr>
      </w:pPr>
      <w:r w:rsidRPr="00FF430B">
        <w:rPr>
          <w:lang w:val="ro-MD"/>
        </w:rPr>
        <w:lastRenderedPageBreak/>
        <w:t>Acord-cadru (anexa nr.</w:t>
      </w:r>
      <w:r w:rsidR="00E322C9" w:rsidRPr="00FF430B">
        <w:rPr>
          <w:lang w:val="ro-MD"/>
        </w:rPr>
        <w:t xml:space="preserve"> </w:t>
      </w:r>
      <w:r w:rsidRPr="00FF430B">
        <w:rPr>
          <w:lang w:val="ro-MD"/>
        </w:rPr>
        <w:t>28).</w:t>
      </w:r>
    </w:p>
    <w:p w14:paraId="0CE220AE" w14:textId="7373DB67" w:rsidR="00922F8A" w:rsidRPr="00FF430B" w:rsidRDefault="00922F8A" w:rsidP="000C1D53">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28EBDE30" w14:textId="3E2C0771" w:rsidR="00B93DBE" w:rsidRPr="00FF430B" w:rsidRDefault="00033577" w:rsidP="000C1D53">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4FFC2F44" w14:textId="77777777" w:rsidR="00352B05" w:rsidRPr="00FF430B" w:rsidRDefault="00033577" w:rsidP="00285024">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6E4805C8" w14:textId="77777777" w:rsidR="00352B05" w:rsidRPr="00FF430B" w:rsidRDefault="00033577" w:rsidP="00285024">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285024">
      <w:pPr>
        <w:pStyle w:val="a"/>
        <w:numPr>
          <w:ilvl w:val="0"/>
          <w:numId w:val="18"/>
        </w:numPr>
        <w:tabs>
          <w:tab w:val="clear" w:pos="1134"/>
          <w:tab w:val="left" w:pos="0"/>
          <w:tab w:val="left" w:pos="284"/>
        </w:tabs>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00000" w:rsidP="00285024">
      <w:pPr>
        <w:pStyle w:val="a"/>
        <w:numPr>
          <w:ilvl w:val="0"/>
          <w:numId w:val="18"/>
        </w:numPr>
        <w:tabs>
          <w:tab w:val="clear" w:pos="1134"/>
          <w:tab w:val="left" w:pos="-284"/>
          <w:tab w:val="left" w:pos="284"/>
        </w:tabs>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285024">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285024">
      <w:pPr>
        <w:pStyle w:val="a"/>
        <w:numPr>
          <w:ilvl w:val="0"/>
          <w:numId w:val="17"/>
        </w:numPr>
        <w:tabs>
          <w:tab w:val="left" w:pos="-284"/>
          <w:tab w:val="left" w:pos="196"/>
          <w:tab w:val="left" w:pos="426"/>
        </w:tabs>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285024">
      <w:pPr>
        <w:pStyle w:val="a"/>
        <w:numPr>
          <w:ilvl w:val="0"/>
          <w:numId w:val="17"/>
        </w:numPr>
        <w:tabs>
          <w:tab w:val="left" w:pos="-284"/>
          <w:tab w:val="left" w:pos="196"/>
          <w:tab w:val="left" w:pos="567"/>
        </w:tabs>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285024">
      <w:pPr>
        <w:pStyle w:val="a"/>
        <w:numPr>
          <w:ilvl w:val="0"/>
          <w:numId w:val="17"/>
        </w:numPr>
        <w:tabs>
          <w:tab w:val="clear" w:pos="1134"/>
          <w:tab w:val="left" w:pos="-284"/>
          <w:tab w:val="left" w:pos="196"/>
          <w:tab w:val="left" w:pos="426"/>
        </w:tabs>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285024">
      <w:pPr>
        <w:pStyle w:val="a"/>
        <w:numPr>
          <w:ilvl w:val="0"/>
          <w:numId w:val="17"/>
        </w:numPr>
        <w:tabs>
          <w:tab w:val="clear" w:pos="1134"/>
          <w:tab w:val="left" w:pos="-284"/>
          <w:tab w:val="left" w:pos="196"/>
          <w:tab w:val="left" w:pos="426"/>
        </w:tabs>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285024">
      <w:pPr>
        <w:pStyle w:val="a"/>
        <w:numPr>
          <w:ilvl w:val="0"/>
          <w:numId w:val="17"/>
        </w:numPr>
        <w:tabs>
          <w:tab w:val="clear" w:pos="1134"/>
          <w:tab w:val="left" w:pos="-284"/>
          <w:tab w:val="left" w:pos="196"/>
          <w:tab w:val="left" w:pos="426"/>
        </w:tabs>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285024">
      <w:pPr>
        <w:pStyle w:val="a"/>
        <w:numPr>
          <w:ilvl w:val="0"/>
          <w:numId w:val="17"/>
        </w:numPr>
        <w:tabs>
          <w:tab w:val="clear" w:pos="1134"/>
          <w:tab w:val="left" w:pos="-284"/>
          <w:tab w:val="left" w:pos="196"/>
          <w:tab w:val="left" w:pos="426"/>
        </w:tabs>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285024">
      <w:pPr>
        <w:pStyle w:val="a"/>
        <w:numPr>
          <w:ilvl w:val="0"/>
          <w:numId w:val="17"/>
        </w:numPr>
        <w:tabs>
          <w:tab w:val="clear" w:pos="1134"/>
          <w:tab w:val="left" w:pos="-284"/>
          <w:tab w:val="left" w:pos="196"/>
          <w:tab w:val="left" w:pos="426"/>
        </w:tabs>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285024">
      <w:pPr>
        <w:pStyle w:val="a"/>
        <w:numPr>
          <w:ilvl w:val="0"/>
          <w:numId w:val="17"/>
        </w:numPr>
        <w:tabs>
          <w:tab w:val="clear" w:pos="1134"/>
          <w:tab w:val="left" w:pos="-284"/>
          <w:tab w:val="left" w:pos="196"/>
          <w:tab w:val="left" w:pos="426"/>
        </w:tabs>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285024">
      <w:pPr>
        <w:pStyle w:val="a"/>
        <w:numPr>
          <w:ilvl w:val="0"/>
          <w:numId w:val="17"/>
        </w:numPr>
        <w:tabs>
          <w:tab w:val="clear" w:pos="1134"/>
          <w:tab w:val="left" w:pos="-284"/>
          <w:tab w:val="left" w:pos="196"/>
          <w:tab w:val="left" w:pos="426"/>
        </w:tabs>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285024">
      <w:pPr>
        <w:pStyle w:val="a"/>
        <w:numPr>
          <w:ilvl w:val="0"/>
          <w:numId w:val="19"/>
        </w:numPr>
        <w:tabs>
          <w:tab w:val="clear" w:pos="1134"/>
          <w:tab w:val="left" w:pos="-284"/>
          <w:tab w:val="left" w:pos="426"/>
        </w:tabs>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285024">
      <w:pPr>
        <w:pStyle w:val="a"/>
        <w:numPr>
          <w:ilvl w:val="0"/>
          <w:numId w:val="19"/>
        </w:numPr>
        <w:tabs>
          <w:tab w:val="clear" w:pos="1134"/>
          <w:tab w:val="left" w:pos="-284"/>
          <w:tab w:val="left" w:pos="426"/>
        </w:tabs>
        <w:ind w:left="-284" w:firstLine="284"/>
        <w:rPr>
          <w:lang w:val="ro-MD"/>
        </w:rPr>
      </w:pPr>
      <w:r w:rsidRPr="00FF430B">
        <w:rPr>
          <w:lang w:val="ro-MD"/>
        </w:rPr>
        <w:lastRenderedPageBreak/>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285024">
      <w:pPr>
        <w:pStyle w:val="a"/>
        <w:numPr>
          <w:ilvl w:val="0"/>
          <w:numId w:val="17"/>
        </w:numPr>
        <w:tabs>
          <w:tab w:val="clear" w:pos="1134"/>
          <w:tab w:val="left" w:pos="-284"/>
          <w:tab w:val="left" w:pos="196"/>
          <w:tab w:val="left" w:pos="426"/>
        </w:tabs>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285024">
      <w:pPr>
        <w:pStyle w:val="a"/>
        <w:numPr>
          <w:ilvl w:val="0"/>
          <w:numId w:val="20"/>
        </w:numPr>
        <w:tabs>
          <w:tab w:val="clear" w:pos="1134"/>
          <w:tab w:val="left" w:pos="-284"/>
          <w:tab w:val="left" w:pos="142"/>
          <w:tab w:val="left" w:pos="426"/>
        </w:tabs>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285024">
      <w:pPr>
        <w:pStyle w:val="a"/>
        <w:numPr>
          <w:ilvl w:val="0"/>
          <w:numId w:val="20"/>
        </w:numPr>
        <w:tabs>
          <w:tab w:val="clear" w:pos="1134"/>
          <w:tab w:val="left" w:pos="-284"/>
          <w:tab w:val="left" w:pos="142"/>
          <w:tab w:val="left" w:pos="426"/>
        </w:tabs>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285024">
      <w:pPr>
        <w:pStyle w:val="a"/>
        <w:numPr>
          <w:ilvl w:val="0"/>
          <w:numId w:val="20"/>
        </w:numPr>
        <w:tabs>
          <w:tab w:val="clear" w:pos="1134"/>
          <w:tab w:val="left" w:pos="-284"/>
          <w:tab w:val="left" w:pos="142"/>
          <w:tab w:val="left" w:pos="426"/>
        </w:tabs>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285024">
      <w:pPr>
        <w:pStyle w:val="a"/>
        <w:numPr>
          <w:ilvl w:val="0"/>
          <w:numId w:val="20"/>
        </w:numPr>
        <w:tabs>
          <w:tab w:val="clear" w:pos="1134"/>
          <w:tab w:val="left" w:pos="-284"/>
          <w:tab w:val="left" w:pos="142"/>
          <w:tab w:val="left" w:pos="426"/>
        </w:tabs>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4484AE3B" w14:textId="3D7770D7" w:rsidR="00DA6115" w:rsidRPr="007D1072" w:rsidRDefault="007167E4" w:rsidP="00285024">
      <w:pPr>
        <w:pStyle w:val="a"/>
        <w:numPr>
          <w:ilvl w:val="0"/>
          <w:numId w:val="20"/>
        </w:numPr>
        <w:tabs>
          <w:tab w:val="clear" w:pos="1134"/>
          <w:tab w:val="left" w:pos="-284"/>
          <w:tab w:val="left" w:pos="142"/>
          <w:tab w:val="left" w:pos="426"/>
        </w:tabs>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11CE733" w14:textId="77777777" w:rsidR="00DA6115" w:rsidRPr="00FF430B" w:rsidRDefault="00DA6115" w:rsidP="007D1072">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93866F2" w14:textId="22892F58" w:rsidR="00B51DAA" w:rsidRPr="007D1072" w:rsidRDefault="007167E4" w:rsidP="007D1072">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Default="00355211" w:rsidP="007D1072">
      <w:pPr>
        <w:pStyle w:val="a"/>
        <w:numPr>
          <w:ilvl w:val="0"/>
          <w:numId w:val="0"/>
        </w:numPr>
        <w:tabs>
          <w:tab w:val="clear" w:pos="1134"/>
          <w:tab w:val="left" w:pos="-284"/>
          <w:tab w:val="left" w:pos="142"/>
          <w:tab w:val="left" w:pos="284"/>
        </w:tabs>
        <w:ind w:left="-284" w:firstLine="284"/>
        <w:jc w:val="center"/>
        <w:rPr>
          <w:b/>
          <w:lang w:val="ro-MD"/>
        </w:rPr>
      </w:pPr>
      <w:r w:rsidRPr="00FF430B">
        <w:rPr>
          <w:b/>
          <w:lang w:val="ro-MD"/>
        </w:rPr>
        <w:t>Calificarea candidaților/ofertanților</w:t>
      </w:r>
    </w:p>
    <w:p w14:paraId="44944313" w14:textId="77777777" w:rsidR="007D1072" w:rsidRPr="00FF430B" w:rsidRDefault="007D1072" w:rsidP="007D1072">
      <w:pPr>
        <w:pStyle w:val="a"/>
        <w:numPr>
          <w:ilvl w:val="0"/>
          <w:numId w:val="0"/>
        </w:numPr>
        <w:tabs>
          <w:tab w:val="clear" w:pos="1134"/>
          <w:tab w:val="left" w:pos="-284"/>
          <w:tab w:val="left" w:pos="142"/>
          <w:tab w:val="left" w:pos="284"/>
        </w:tabs>
        <w:ind w:left="-284" w:firstLine="284"/>
        <w:jc w:val="center"/>
        <w:rPr>
          <w:b/>
          <w:lang w:val="ro-MD"/>
        </w:rPr>
      </w:pPr>
    </w:p>
    <w:p w14:paraId="6F19717A" w14:textId="70B0E1CE" w:rsidR="00355211" w:rsidRPr="00FF430B" w:rsidRDefault="001A4DB4" w:rsidP="007D1072">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7D1072">
      <w:pPr>
        <w:pStyle w:val="a"/>
        <w:numPr>
          <w:ilvl w:val="0"/>
          <w:numId w:val="0"/>
        </w:numPr>
        <w:tabs>
          <w:tab w:val="clear" w:pos="1134"/>
          <w:tab w:val="left" w:pos="-284"/>
          <w:tab w:val="left" w:pos="142"/>
          <w:tab w:val="left" w:pos="284"/>
          <w:tab w:val="left" w:pos="567"/>
        </w:tabs>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7D1072">
      <w:pPr>
        <w:pStyle w:val="a"/>
        <w:numPr>
          <w:ilvl w:val="0"/>
          <w:numId w:val="0"/>
        </w:numPr>
        <w:tabs>
          <w:tab w:val="clear" w:pos="1134"/>
          <w:tab w:val="left" w:pos="-284"/>
          <w:tab w:val="left" w:pos="142"/>
          <w:tab w:val="left" w:pos="284"/>
          <w:tab w:val="left" w:pos="567"/>
        </w:tabs>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7D1072">
      <w:pPr>
        <w:pStyle w:val="a"/>
        <w:numPr>
          <w:ilvl w:val="0"/>
          <w:numId w:val="0"/>
        </w:numPr>
        <w:tabs>
          <w:tab w:val="clear" w:pos="1134"/>
          <w:tab w:val="left" w:pos="-284"/>
          <w:tab w:val="left" w:pos="284"/>
        </w:tabs>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7D1072">
      <w:pPr>
        <w:pStyle w:val="a"/>
        <w:numPr>
          <w:ilvl w:val="0"/>
          <w:numId w:val="0"/>
        </w:numPr>
        <w:tabs>
          <w:tab w:val="clear" w:pos="1134"/>
          <w:tab w:val="left" w:pos="-284"/>
          <w:tab w:val="left" w:pos="284"/>
        </w:tabs>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7D1072">
      <w:pPr>
        <w:pStyle w:val="a"/>
        <w:numPr>
          <w:ilvl w:val="0"/>
          <w:numId w:val="0"/>
        </w:numPr>
        <w:tabs>
          <w:tab w:val="clear" w:pos="1134"/>
          <w:tab w:val="left" w:pos="-284"/>
          <w:tab w:val="left" w:pos="-142"/>
          <w:tab w:val="left" w:pos="142"/>
          <w:tab w:val="left" w:pos="284"/>
        </w:tabs>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7D1072">
      <w:pPr>
        <w:pStyle w:val="a"/>
        <w:numPr>
          <w:ilvl w:val="0"/>
          <w:numId w:val="0"/>
        </w:numPr>
        <w:tabs>
          <w:tab w:val="clear" w:pos="1134"/>
          <w:tab w:val="left" w:pos="-284"/>
          <w:tab w:val="left" w:pos="142"/>
          <w:tab w:val="left" w:pos="284"/>
        </w:tabs>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7D1072">
      <w:pPr>
        <w:pStyle w:val="a"/>
        <w:numPr>
          <w:ilvl w:val="0"/>
          <w:numId w:val="0"/>
        </w:numPr>
        <w:tabs>
          <w:tab w:val="clear" w:pos="1134"/>
          <w:tab w:val="left" w:pos="-284"/>
          <w:tab w:val="left" w:pos="142"/>
          <w:tab w:val="left" w:pos="284"/>
        </w:tabs>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7D1072">
      <w:pPr>
        <w:pStyle w:val="a"/>
        <w:numPr>
          <w:ilvl w:val="0"/>
          <w:numId w:val="0"/>
        </w:numPr>
        <w:tabs>
          <w:tab w:val="clear" w:pos="1134"/>
          <w:tab w:val="left" w:pos="-284"/>
          <w:tab w:val="left" w:pos="142"/>
          <w:tab w:val="left" w:pos="284"/>
        </w:tabs>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7D1072">
      <w:pPr>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7D1072">
      <w:pPr>
        <w:ind w:left="142"/>
        <w:rPr>
          <w:lang w:val="ro-MD"/>
        </w:rPr>
      </w:pPr>
      <w:r w:rsidRPr="00FF430B">
        <w:rPr>
          <w:lang w:val="ro-MD"/>
        </w:rPr>
        <w:t>2) capacitatea de exercitare a activității profesionale;</w:t>
      </w:r>
    </w:p>
    <w:p w14:paraId="0AE32A93" w14:textId="77777777" w:rsidR="004C23A8" w:rsidRPr="00FF430B" w:rsidRDefault="004C23A8" w:rsidP="007D1072">
      <w:pPr>
        <w:pStyle w:val="a"/>
        <w:numPr>
          <w:ilvl w:val="0"/>
          <w:numId w:val="0"/>
        </w:numPr>
        <w:tabs>
          <w:tab w:val="clear" w:pos="1134"/>
          <w:tab w:val="left" w:pos="0"/>
        </w:tabs>
        <w:ind w:left="142"/>
        <w:rPr>
          <w:lang w:val="ro-MD"/>
        </w:rPr>
      </w:pPr>
      <w:r w:rsidRPr="00FF430B">
        <w:rPr>
          <w:lang w:val="ro-MD"/>
        </w:rPr>
        <w:t>3) capacitatea economică şi financiară;</w:t>
      </w:r>
    </w:p>
    <w:p w14:paraId="47E4EF04" w14:textId="77777777" w:rsidR="004C23A8" w:rsidRPr="00FF430B" w:rsidRDefault="004C23A8" w:rsidP="007D1072">
      <w:pPr>
        <w:pStyle w:val="a"/>
        <w:numPr>
          <w:ilvl w:val="0"/>
          <w:numId w:val="0"/>
        </w:numPr>
        <w:tabs>
          <w:tab w:val="clear" w:pos="1134"/>
          <w:tab w:val="left" w:pos="0"/>
        </w:tabs>
        <w:ind w:left="142"/>
        <w:rPr>
          <w:lang w:val="ro-MD"/>
        </w:rPr>
      </w:pPr>
      <w:r w:rsidRPr="00FF430B">
        <w:rPr>
          <w:lang w:val="ro-MD"/>
        </w:rPr>
        <w:lastRenderedPageBreak/>
        <w:t>4) capacitatea tehnică;</w:t>
      </w:r>
    </w:p>
    <w:p w14:paraId="34B24D56" w14:textId="77777777" w:rsidR="004C23A8" w:rsidRPr="00FF430B" w:rsidRDefault="004C23A8" w:rsidP="007D1072">
      <w:pPr>
        <w:pStyle w:val="a"/>
        <w:numPr>
          <w:ilvl w:val="0"/>
          <w:numId w:val="0"/>
        </w:numPr>
        <w:tabs>
          <w:tab w:val="clear" w:pos="1134"/>
          <w:tab w:val="left" w:pos="0"/>
          <w:tab w:val="left" w:pos="567"/>
        </w:tabs>
        <w:ind w:left="142"/>
        <w:rPr>
          <w:lang w:val="ro-MD"/>
        </w:rPr>
      </w:pPr>
      <w:r w:rsidRPr="00FF430B">
        <w:rPr>
          <w:lang w:val="ro-MD"/>
        </w:rPr>
        <w:t>5) standarde de asigurare a calității;</w:t>
      </w:r>
    </w:p>
    <w:p w14:paraId="374DB0C3" w14:textId="77777777" w:rsidR="004C23A8" w:rsidRPr="00FF430B" w:rsidRDefault="004C23A8" w:rsidP="007D1072">
      <w:pPr>
        <w:pStyle w:val="a"/>
        <w:numPr>
          <w:ilvl w:val="0"/>
          <w:numId w:val="0"/>
        </w:numPr>
        <w:tabs>
          <w:tab w:val="clear" w:pos="1134"/>
          <w:tab w:val="left" w:pos="0"/>
        </w:tabs>
        <w:ind w:left="142"/>
        <w:rPr>
          <w:lang w:val="ro-MD"/>
        </w:rPr>
      </w:pPr>
      <w:r w:rsidRPr="00FF430B">
        <w:rPr>
          <w:lang w:val="ro-MD"/>
        </w:rPr>
        <w:t>6) standarde de protecție a mediului.</w:t>
      </w:r>
    </w:p>
    <w:p w14:paraId="3A82FE7C" w14:textId="04960F09" w:rsidR="0013462B" w:rsidRPr="00FF430B" w:rsidRDefault="009C7694" w:rsidP="007D1072">
      <w:pPr>
        <w:pStyle w:val="a"/>
        <w:numPr>
          <w:ilvl w:val="0"/>
          <w:numId w:val="0"/>
        </w:numPr>
        <w:tabs>
          <w:tab w:val="clear" w:pos="1134"/>
          <w:tab w:val="left" w:pos="-284"/>
          <w:tab w:val="left" w:pos="142"/>
          <w:tab w:val="left" w:pos="284"/>
        </w:tabs>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7D1072">
      <w:pPr>
        <w:pStyle w:val="a"/>
        <w:numPr>
          <w:ilvl w:val="0"/>
          <w:numId w:val="0"/>
        </w:numPr>
        <w:tabs>
          <w:tab w:val="clear" w:pos="1134"/>
          <w:tab w:val="left" w:pos="-284"/>
          <w:tab w:val="left" w:pos="142"/>
          <w:tab w:val="left" w:pos="284"/>
          <w:tab w:val="left" w:pos="426"/>
        </w:tabs>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7D1072">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7D1072">
      <w:pPr>
        <w:pStyle w:val="a"/>
        <w:numPr>
          <w:ilvl w:val="0"/>
          <w:numId w:val="0"/>
        </w:numPr>
        <w:tabs>
          <w:tab w:val="clear" w:pos="1134"/>
          <w:tab w:val="left" w:pos="-284"/>
          <w:tab w:val="left" w:pos="-142"/>
          <w:tab w:val="left" w:pos="567"/>
        </w:tabs>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7D1072">
      <w:pPr>
        <w:pStyle w:val="a"/>
        <w:numPr>
          <w:ilvl w:val="0"/>
          <w:numId w:val="0"/>
        </w:numPr>
        <w:tabs>
          <w:tab w:val="clear" w:pos="1134"/>
          <w:tab w:val="left" w:pos="-284"/>
          <w:tab w:val="left" w:pos="-142"/>
          <w:tab w:val="left" w:pos="567"/>
        </w:tabs>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7D1072">
      <w:pPr>
        <w:pStyle w:val="a"/>
        <w:numPr>
          <w:ilvl w:val="0"/>
          <w:numId w:val="0"/>
        </w:numPr>
        <w:tabs>
          <w:tab w:val="clear" w:pos="1134"/>
          <w:tab w:val="left" w:pos="-284"/>
          <w:tab w:val="left" w:pos="142"/>
          <w:tab w:val="left" w:pos="284"/>
          <w:tab w:val="left" w:pos="567"/>
        </w:tabs>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7D1072">
      <w:pPr>
        <w:pStyle w:val="a"/>
        <w:numPr>
          <w:ilvl w:val="0"/>
          <w:numId w:val="0"/>
        </w:numPr>
        <w:tabs>
          <w:tab w:val="clear" w:pos="1134"/>
          <w:tab w:val="left" w:pos="-284"/>
          <w:tab w:val="left" w:pos="142"/>
          <w:tab w:val="left" w:pos="284"/>
          <w:tab w:val="left" w:pos="567"/>
        </w:tabs>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7D1072">
      <w:pPr>
        <w:pStyle w:val="a"/>
        <w:numPr>
          <w:ilvl w:val="0"/>
          <w:numId w:val="0"/>
        </w:numPr>
        <w:tabs>
          <w:tab w:val="clear" w:pos="1134"/>
          <w:tab w:val="left" w:pos="-284"/>
          <w:tab w:val="left" w:pos="142"/>
          <w:tab w:val="left" w:pos="284"/>
          <w:tab w:val="left" w:pos="567"/>
        </w:tabs>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7D1072">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7D1072">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7D1072">
      <w:pPr>
        <w:pStyle w:val="a"/>
        <w:numPr>
          <w:ilvl w:val="0"/>
          <w:numId w:val="0"/>
        </w:numPr>
        <w:tabs>
          <w:tab w:val="clear" w:pos="1134"/>
          <w:tab w:val="left" w:pos="-284"/>
          <w:tab w:val="left" w:pos="-142"/>
        </w:tabs>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7D1072">
      <w:pPr>
        <w:pStyle w:val="a"/>
        <w:numPr>
          <w:ilvl w:val="0"/>
          <w:numId w:val="0"/>
        </w:numPr>
        <w:tabs>
          <w:tab w:val="clear" w:pos="1134"/>
          <w:tab w:val="left" w:pos="-284"/>
          <w:tab w:val="left" w:pos="-142"/>
        </w:tabs>
        <w:ind w:left="-284" w:firstLine="426"/>
        <w:rPr>
          <w:lang w:val="ro-MD"/>
        </w:rPr>
      </w:pPr>
      <w:r w:rsidRPr="00FF430B">
        <w:rPr>
          <w:lang w:val="ro-MD"/>
        </w:rPr>
        <w:lastRenderedPageBreak/>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7D1072">
      <w:pPr>
        <w:pStyle w:val="a"/>
        <w:numPr>
          <w:ilvl w:val="0"/>
          <w:numId w:val="0"/>
        </w:numPr>
        <w:tabs>
          <w:tab w:val="clear" w:pos="1134"/>
          <w:tab w:val="left" w:pos="-284"/>
          <w:tab w:val="left" w:pos="-142"/>
          <w:tab w:val="left" w:pos="426"/>
        </w:tabs>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7D1072">
      <w:pPr>
        <w:pStyle w:val="a"/>
        <w:numPr>
          <w:ilvl w:val="0"/>
          <w:numId w:val="0"/>
        </w:numPr>
        <w:tabs>
          <w:tab w:val="clear" w:pos="1134"/>
          <w:tab w:val="left" w:pos="-284"/>
          <w:tab w:val="left" w:pos="284"/>
          <w:tab w:val="left" w:pos="426"/>
        </w:tabs>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7D1072">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7D1072">
      <w:pPr>
        <w:pStyle w:val="a"/>
        <w:numPr>
          <w:ilvl w:val="0"/>
          <w:numId w:val="0"/>
        </w:numPr>
        <w:tabs>
          <w:tab w:val="clear" w:pos="1134"/>
          <w:tab w:val="left" w:pos="-284"/>
          <w:tab w:val="left" w:pos="142"/>
          <w:tab w:val="left" w:pos="284"/>
          <w:tab w:val="left" w:pos="567"/>
        </w:tabs>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7D1072">
      <w:pPr>
        <w:pStyle w:val="a"/>
        <w:numPr>
          <w:ilvl w:val="0"/>
          <w:numId w:val="0"/>
        </w:numPr>
        <w:tabs>
          <w:tab w:val="clear" w:pos="1134"/>
          <w:tab w:val="left" w:pos="142"/>
        </w:tabs>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7D1072">
      <w:pPr>
        <w:pStyle w:val="a"/>
        <w:numPr>
          <w:ilvl w:val="0"/>
          <w:numId w:val="0"/>
        </w:numPr>
        <w:tabs>
          <w:tab w:val="clear" w:pos="1134"/>
          <w:tab w:val="left" w:pos="142"/>
        </w:tabs>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7D1072">
      <w:pPr>
        <w:pStyle w:val="a"/>
        <w:numPr>
          <w:ilvl w:val="0"/>
          <w:numId w:val="0"/>
        </w:numPr>
        <w:tabs>
          <w:tab w:val="clear" w:pos="1134"/>
          <w:tab w:val="left" w:pos="142"/>
        </w:tabs>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7D1072">
      <w:pPr>
        <w:pStyle w:val="a"/>
        <w:numPr>
          <w:ilvl w:val="0"/>
          <w:numId w:val="0"/>
        </w:numPr>
        <w:tabs>
          <w:tab w:val="clear" w:pos="1134"/>
          <w:tab w:val="left" w:pos="142"/>
        </w:tabs>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7D1072">
      <w:pPr>
        <w:pStyle w:val="a"/>
        <w:numPr>
          <w:ilvl w:val="0"/>
          <w:numId w:val="0"/>
        </w:numPr>
        <w:tabs>
          <w:tab w:val="clear" w:pos="1134"/>
          <w:tab w:val="left" w:pos="142"/>
        </w:tabs>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7D1072">
      <w:pPr>
        <w:pStyle w:val="a"/>
        <w:numPr>
          <w:ilvl w:val="0"/>
          <w:numId w:val="0"/>
        </w:numPr>
        <w:tabs>
          <w:tab w:val="clear" w:pos="1134"/>
          <w:tab w:val="left" w:pos="142"/>
        </w:tabs>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7D1072">
      <w:pPr>
        <w:pStyle w:val="a"/>
        <w:numPr>
          <w:ilvl w:val="0"/>
          <w:numId w:val="0"/>
        </w:numPr>
        <w:tabs>
          <w:tab w:val="clear" w:pos="1134"/>
          <w:tab w:val="left" w:pos="142"/>
        </w:tabs>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7D1072">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7D1072">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7D1072">
      <w:pPr>
        <w:pStyle w:val="a"/>
        <w:numPr>
          <w:ilvl w:val="0"/>
          <w:numId w:val="0"/>
        </w:numPr>
        <w:tabs>
          <w:tab w:val="clear" w:pos="1134"/>
          <w:tab w:val="left" w:pos="-284"/>
          <w:tab w:val="left" w:pos="142"/>
          <w:tab w:val="left" w:pos="284"/>
          <w:tab w:val="left" w:pos="426"/>
        </w:tabs>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7D1072">
      <w:pPr>
        <w:pStyle w:val="a"/>
        <w:numPr>
          <w:ilvl w:val="0"/>
          <w:numId w:val="0"/>
        </w:numPr>
        <w:tabs>
          <w:tab w:val="clear" w:pos="1134"/>
          <w:tab w:val="left" w:pos="-284"/>
          <w:tab w:val="left" w:pos="142"/>
          <w:tab w:val="left" w:pos="284"/>
          <w:tab w:val="left" w:pos="426"/>
        </w:tabs>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7D1072">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w:t>
      </w:r>
      <w:r w:rsidR="007167E4" w:rsidRPr="00FF430B">
        <w:rPr>
          <w:lang w:val="ro-MD"/>
        </w:rPr>
        <w:lastRenderedPageBreak/>
        <w:t>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7D1072">
      <w:pPr>
        <w:pStyle w:val="a"/>
        <w:numPr>
          <w:ilvl w:val="0"/>
          <w:numId w:val="0"/>
        </w:numPr>
        <w:tabs>
          <w:tab w:val="clear" w:pos="1134"/>
          <w:tab w:val="left" w:pos="-284"/>
          <w:tab w:val="left" w:pos="142"/>
          <w:tab w:val="left" w:pos="284"/>
          <w:tab w:val="left" w:pos="426"/>
        </w:tabs>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7D1072">
      <w:pPr>
        <w:pStyle w:val="a"/>
        <w:numPr>
          <w:ilvl w:val="0"/>
          <w:numId w:val="0"/>
        </w:numPr>
        <w:tabs>
          <w:tab w:val="clear" w:pos="1134"/>
          <w:tab w:val="left" w:pos="-284"/>
          <w:tab w:val="left" w:pos="142"/>
          <w:tab w:val="left" w:pos="284"/>
          <w:tab w:val="left" w:pos="426"/>
        </w:tabs>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7D1072">
      <w:pPr>
        <w:pStyle w:val="a"/>
        <w:numPr>
          <w:ilvl w:val="0"/>
          <w:numId w:val="0"/>
        </w:numPr>
        <w:tabs>
          <w:tab w:val="clear" w:pos="1134"/>
          <w:tab w:val="left" w:pos="-284"/>
          <w:tab w:val="left" w:pos="142"/>
          <w:tab w:val="left" w:pos="284"/>
          <w:tab w:val="left" w:pos="426"/>
          <w:tab w:val="left" w:pos="567"/>
          <w:tab w:val="left" w:pos="709"/>
        </w:tabs>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7D1072">
      <w:pPr>
        <w:pStyle w:val="a"/>
        <w:numPr>
          <w:ilvl w:val="0"/>
          <w:numId w:val="0"/>
        </w:numPr>
        <w:tabs>
          <w:tab w:val="clear" w:pos="1134"/>
          <w:tab w:val="left" w:pos="-284"/>
          <w:tab w:val="left" w:pos="142"/>
          <w:tab w:val="left" w:pos="284"/>
          <w:tab w:val="left" w:pos="426"/>
          <w:tab w:val="left" w:pos="567"/>
          <w:tab w:val="left" w:pos="709"/>
        </w:tabs>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7D1072">
      <w:pPr>
        <w:pStyle w:val="a"/>
        <w:numPr>
          <w:ilvl w:val="0"/>
          <w:numId w:val="0"/>
        </w:numPr>
        <w:tabs>
          <w:tab w:val="clear" w:pos="1134"/>
          <w:tab w:val="left" w:pos="-284"/>
          <w:tab w:val="left" w:pos="142"/>
          <w:tab w:val="left" w:pos="284"/>
          <w:tab w:val="left" w:pos="426"/>
          <w:tab w:val="left" w:pos="567"/>
          <w:tab w:val="left" w:pos="709"/>
        </w:tabs>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7D1072">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7D1072">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7D1072">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7D1072">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7D1072">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7D1072">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7D1072">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7D1072">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7D1072">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7D1072">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7D1072">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7D1072">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7D1072">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7D1072">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7D1072">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7D1072">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7D1072">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7D1072">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7D1072">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7D1072">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7D1072">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7D1072">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7D1072">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 xml:space="preserve">22) creșterea durabilității îmbrăcăminților, a capacității portante și a rezistenței la uzură; </w:t>
      </w:r>
    </w:p>
    <w:p w14:paraId="5A8CB12E" w14:textId="77777777" w:rsidR="000D4758" w:rsidRPr="00FF430B" w:rsidRDefault="007167E4" w:rsidP="007D1072">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7D1072">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7D1072">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7D1072">
      <w:pPr>
        <w:tabs>
          <w:tab w:val="left" w:pos="-284"/>
          <w:tab w:val="left" w:pos="142"/>
          <w:tab w:val="left" w:pos="284"/>
          <w:tab w:val="left" w:pos="426"/>
          <w:tab w:val="left" w:pos="604"/>
        </w:tabs>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7D1072">
      <w:pPr>
        <w:tabs>
          <w:tab w:val="left" w:pos="-284"/>
          <w:tab w:val="left" w:pos="142"/>
          <w:tab w:val="left" w:pos="284"/>
          <w:tab w:val="left" w:pos="426"/>
          <w:tab w:val="left" w:pos="604"/>
        </w:tabs>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7D1072">
      <w:pPr>
        <w:tabs>
          <w:tab w:val="left" w:pos="-284"/>
          <w:tab w:val="left" w:pos="-142"/>
        </w:tabs>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7D1072">
      <w:pPr>
        <w:tabs>
          <w:tab w:val="left" w:pos="-284"/>
          <w:tab w:val="left" w:pos="426"/>
          <w:tab w:val="left" w:pos="604"/>
        </w:tabs>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7D1072">
      <w:pPr>
        <w:tabs>
          <w:tab w:val="left" w:pos="-284"/>
          <w:tab w:val="left" w:pos="426"/>
          <w:tab w:val="left" w:pos="604"/>
        </w:tabs>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7D1072">
      <w:pPr>
        <w:tabs>
          <w:tab w:val="left" w:pos="-284"/>
          <w:tab w:val="left" w:pos="426"/>
          <w:tab w:val="left" w:pos="604"/>
        </w:tabs>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7D1072">
      <w:pPr>
        <w:tabs>
          <w:tab w:val="left" w:pos="-284"/>
          <w:tab w:val="left" w:pos="426"/>
          <w:tab w:val="left" w:pos="604"/>
        </w:tabs>
        <w:ind w:left="-284" w:firstLine="284"/>
        <w:jc w:val="both"/>
        <w:rPr>
          <w:lang w:val="ro-MD"/>
        </w:rPr>
      </w:pPr>
      <w:r w:rsidRPr="00FF430B">
        <w:rPr>
          <w:lang w:val="ro-MD"/>
        </w:rPr>
        <w:tab/>
      </w:r>
    </w:p>
    <w:p w14:paraId="68B5FA94" w14:textId="2A30BBA7" w:rsidR="000E4D7D" w:rsidRPr="007D1072" w:rsidRDefault="004344C6" w:rsidP="007D1072">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285AE346" w14:textId="77777777" w:rsidR="00621CDF" w:rsidRPr="00FF430B" w:rsidRDefault="004344C6" w:rsidP="007D1072">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7D1072">
      <w:pPr>
        <w:tabs>
          <w:tab w:val="left" w:pos="-284"/>
        </w:tabs>
        <w:ind w:left="-284" w:firstLine="284"/>
        <w:rPr>
          <w:lang w:val="ro-MD"/>
        </w:rPr>
      </w:pPr>
    </w:p>
    <w:p w14:paraId="0AF13279" w14:textId="585FA7E0" w:rsidR="006957AA" w:rsidRPr="00FF430B" w:rsidRDefault="00113B5E" w:rsidP="007D1072">
      <w:pPr>
        <w:tabs>
          <w:tab w:val="left" w:pos="-284"/>
          <w:tab w:val="left" w:pos="426"/>
          <w:tab w:val="left" w:pos="604"/>
        </w:tabs>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7D1072">
      <w:pPr>
        <w:tabs>
          <w:tab w:val="left" w:pos="0"/>
          <w:tab w:val="left" w:pos="284"/>
          <w:tab w:val="left" w:pos="604"/>
          <w:tab w:val="left" w:pos="960"/>
        </w:tabs>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7D1072">
      <w:pPr>
        <w:tabs>
          <w:tab w:val="left" w:pos="0"/>
          <w:tab w:val="left" w:pos="426"/>
          <w:tab w:val="left" w:pos="960"/>
        </w:tabs>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7D1072">
      <w:pPr>
        <w:tabs>
          <w:tab w:val="left" w:pos="0"/>
          <w:tab w:val="left" w:pos="426"/>
          <w:tab w:val="left" w:pos="960"/>
        </w:tabs>
        <w:rPr>
          <w:lang w:val="ro-MD"/>
        </w:rPr>
      </w:pPr>
      <w:r w:rsidRPr="00FF430B">
        <w:rPr>
          <w:lang w:val="ro-MD"/>
        </w:rPr>
        <w:t>2) Propunerea financiară;</w:t>
      </w:r>
    </w:p>
    <w:p w14:paraId="047C0C63" w14:textId="77777777" w:rsidR="00ED0E8A" w:rsidRPr="00FF430B" w:rsidRDefault="00A61C31" w:rsidP="007D1072">
      <w:pPr>
        <w:tabs>
          <w:tab w:val="left" w:pos="0"/>
          <w:tab w:val="left" w:pos="426"/>
          <w:tab w:val="left" w:pos="960"/>
        </w:tabs>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7D1072">
      <w:pPr>
        <w:tabs>
          <w:tab w:val="left" w:pos="0"/>
          <w:tab w:val="left" w:pos="426"/>
          <w:tab w:val="left" w:pos="960"/>
        </w:tabs>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7D1072">
      <w:pPr>
        <w:tabs>
          <w:tab w:val="left" w:pos="-284"/>
          <w:tab w:val="left" w:pos="-142"/>
          <w:tab w:val="left" w:pos="426"/>
          <w:tab w:val="left" w:pos="604"/>
          <w:tab w:val="left" w:pos="960"/>
        </w:tabs>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7D1072">
      <w:pPr>
        <w:tabs>
          <w:tab w:val="left" w:pos="-284"/>
          <w:tab w:val="left" w:pos="426"/>
          <w:tab w:val="left" w:pos="604"/>
          <w:tab w:val="left" w:pos="960"/>
        </w:tabs>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7D1072">
      <w:pPr>
        <w:tabs>
          <w:tab w:val="left" w:pos="-284"/>
          <w:tab w:val="left" w:pos="426"/>
          <w:tab w:val="left" w:pos="604"/>
          <w:tab w:val="left" w:pos="960"/>
        </w:tabs>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7D1072">
      <w:pPr>
        <w:tabs>
          <w:tab w:val="left" w:pos="142"/>
          <w:tab w:val="left" w:pos="426"/>
          <w:tab w:val="left" w:pos="604"/>
          <w:tab w:val="left" w:pos="960"/>
        </w:tabs>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7D1072">
      <w:pPr>
        <w:tabs>
          <w:tab w:val="left" w:pos="-284"/>
          <w:tab w:val="left" w:pos="426"/>
          <w:tab w:val="left" w:pos="604"/>
          <w:tab w:val="left" w:pos="960"/>
        </w:tabs>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7D1072">
      <w:pPr>
        <w:tabs>
          <w:tab w:val="left" w:pos="-284"/>
          <w:tab w:val="left" w:pos="426"/>
          <w:tab w:val="left" w:pos="604"/>
          <w:tab w:val="left" w:pos="960"/>
        </w:tabs>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7D1072">
      <w:pPr>
        <w:tabs>
          <w:tab w:val="left" w:pos="-284"/>
          <w:tab w:val="left" w:pos="426"/>
          <w:tab w:val="left" w:pos="604"/>
          <w:tab w:val="left" w:pos="960"/>
        </w:tabs>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7D1072">
      <w:pPr>
        <w:tabs>
          <w:tab w:val="left" w:pos="-284"/>
          <w:tab w:val="left" w:pos="426"/>
          <w:tab w:val="left" w:pos="604"/>
          <w:tab w:val="left" w:pos="960"/>
        </w:tabs>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7D1072">
      <w:pPr>
        <w:tabs>
          <w:tab w:val="left" w:pos="-284"/>
          <w:tab w:val="left" w:pos="426"/>
          <w:tab w:val="left" w:pos="604"/>
          <w:tab w:val="left" w:pos="960"/>
        </w:tabs>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7D1072">
      <w:pPr>
        <w:tabs>
          <w:tab w:val="left" w:pos="-284"/>
          <w:tab w:val="left" w:pos="426"/>
          <w:tab w:val="left" w:pos="604"/>
          <w:tab w:val="left" w:pos="960"/>
        </w:tabs>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7D1072">
      <w:pPr>
        <w:tabs>
          <w:tab w:val="left" w:pos="-284"/>
          <w:tab w:val="left" w:pos="426"/>
          <w:tab w:val="left" w:pos="604"/>
          <w:tab w:val="left" w:pos="960"/>
        </w:tabs>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7D1072">
      <w:pPr>
        <w:tabs>
          <w:tab w:val="left" w:pos="-284"/>
          <w:tab w:val="left" w:pos="426"/>
          <w:tab w:val="left" w:pos="604"/>
          <w:tab w:val="left" w:pos="960"/>
        </w:tabs>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D1072">
      <w:pPr>
        <w:tabs>
          <w:tab w:val="left" w:pos="-284"/>
          <w:tab w:val="left" w:pos="426"/>
          <w:tab w:val="left" w:pos="604"/>
          <w:tab w:val="left" w:pos="960"/>
        </w:tabs>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7D1072">
      <w:pPr>
        <w:tabs>
          <w:tab w:val="left" w:pos="-284"/>
          <w:tab w:val="left" w:pos="567"/>
          <w:tab w:val="left" w:pos="604"/>
        </w:tabs>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7D1072">
      <w:pPr>
        <w:tabs>
          <w:tab w:val="left" w:pos="-284"/>
          <w:tab w:val="left" w:pos="426"/>
          <w:tab w:val="left" w:pos="604"/>
          <w:tab w:val="left" w:pos="960"/>
        </w:tabs>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7D1072">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3435B357" w14:textId="6AA45845" w:rsidR="000E4D7D" w:rsidRPr="00FF430B" w:rsidRDefault="004344C6" w:rsidP="007D1072">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7D1072">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7D1072">
      <w:pPr>
        <w:tabs>
          <w:tab w:val="left" w:pos="-284"/>
        </w:tabs>
        <w:ind w:left="-284" w:firstLine="284"/>
        <w:jc w:val="center"/>
        <w:rPr>
          <w:b/>
          <w:lang w:val="ro-MD"/>
        </w:rPr>
      </w:pPr>
    </w:p>
    <w:p w14:paraId="6975B0D7" w14:textId="3B5A66CA" w:rsidR="00FA1DBA" w:rsidRPr="00FF430B" w:rsidRDefault="00A07B23" w:rsidP="007D1072">
      <w:pPr>
        <w:tabs>
          <w:tab w:val="left" w:pos="-284"/>
          <w:tab w:val="left" w:pos="284"/>
          <w:tab w:val="left" w:pos="426"/>
          <w:tab w:val="left" w:pos="604"/>
        </w:tabs>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7D1072">
      <w:pPr>
        <w:tabs>
          <w:tab w:val="left" w:pos="-284"/>
          <w:tab w:val="left" w:pos="179"/>
          <w:tab w:val="left" w:pos="426"/>
          <w:tab w:val="left" w:pos="604"/>
        </w:tabs>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7D1072">
      <w:pPr>
        <w:tabs>
          <w:tab w:val="left" w:pos="-284"/>
          <w:tab w:val="left" w:pos="179"/>
          <w:tab w:val="left" w:pos="426"/>
          <w:tab w:val="left" w:pos="604"/>
        </w:tabs>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7D1072">
      <w:pPr>
        <w:tabs>
          <w:tab w:val="left" w:pos="-284"/>
          <w:tab w:val="left" w:pos="179"/>
          <w:tab w:val="left" w:pos="426"/>
          <w:tab w:val="left" w:pos="604"/>
        </w:tabs>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7D1072">
      <w:pPr>
        <w:tabs>
          <w:tab w:val="left" w:pos="-284"/>
          <w:tab w:val="left" w:pos="179"/>
          <w:tab w:val="left" w:pos="426"/>
          <w:tab w:val="left" w:pos="604"/>
        </w:tabs>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7D1072">
      <w:pPr>
        <w:tabs>
          <w:tab w:val="left" w:pos="-284"/>
          <w:tab w:val="left" w:pos="179"/>
          <w:tab w:val="left" w:pos="426"/>
          <w:tab w:val="left" w:pos="604"/>
        </w:tabs>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7D1072">
      <w:pPr>
        <w:tabs>
          <w:tab w:val="left" w:pos="-284"/>
          <w:tab w:val="left" w:pos="179"/>
          <w:tab w:val="left" w:pos="426"/>
          <w:tab w:val="left" w:pos="604"/>
        </w:tabs>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7D1072">
      <w:pPr>
        <w:tabs>
          <w:tab w:val="left" w:pos="-284"/>
          <w:tab w:val="left" w:pos="179"/>
          <w:tab w:val="left" w:pos="426"/>
          <w:tab w:val="left" w:pos="604"/>
        </w:tabs>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7D1072">
      <w:pPr>
        <w:tabs>
          <w:tab w:val="left" w:pos="-284"/>
          <w:tab w:val="left" w:pos="179"/>
          <w:tab w:val="left" w:pos="426"/>
          <w:tab w:val="left" w:pos="604"/>
        </w:tabs>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7D1072">
      <w:pPr>
        <w:tabs>
          <w:tab w:val="left" w:pos="-284"/>
          <w:tab w:val="left" w:pos="960"/>
        </w:tabs>
        <w:ind w:left="-284" w:firstLine="284"/>
        <w:jc w:val="both"/>
        <w:rPr>
          <w:lang w:val="ro-MD"/>
        </w:rPr>
      </w:pPr>
    </w:p>
    <w:p w14:paraId="24BB839A" w14:textId="3DDB45E7" w:rsidR="000E4D7D" w:rsidRPr="00FF430B" w:rsidRDefault="00F75F0C" w:rsidP="007D1072">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8B47EB7" w14:textId="77777777" w:rsidR="002B7A36" w:rsidRPr="00FF430B" w:rsidRDefault="00F75F0C" w:rsidP="007D1072">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7D1072">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7D1072">
      <w:pPr>
        <w:tabs>
          <w:tab w:val="left" w:pos="-284"/>
          <w:tab w:val="left" w:pos="142"/>
          <w:tab w:val="left" w:pos="426"/>
          <w:tab w:val="left" w:pos="604"/>
          <w:tab w:val="left" w:pos="1134"/>
        </w:tabs>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7D1072">
      <w:pPr>
        <w:tabs>
          <w:tab w:val="left" w:pos="-284"/>
          <w:tab w:val="left" w:pos="142"/>
          <w:tab w:val="left" w:pos="426"/>
          <w:tab w:val="left" w:pos="604"/>
          <w:tab w:val="left" w:pos="1134"/>
        </w:tabs>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7D1072">
      <w:pPr>
        <w:tabs>
          <w:tab w:val="left" w:pos="-284"/>
          <w:tab w:val="left" w:pos="142"/>
          <w:tab w:val="left" w:pos="426"/>
          <w:tab w:val="left" w:pos="604"/>
          <w:tab w:val="left" w:pos="1134"/>
        </w:tabs>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7D1072">
      <w:pPr>
        <w:tabs>
          <w:tab w:val="left" w:pos="-284"/>
          <w:tab w:val="left" w:pos="426"/>
          <w:tab w:val="left" w:pos="604"/>
          <w:tab w:val="left" w:pos="1134"/>
        </w:tabs>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7D1072">
      <w:pPr>
        <w:tabs>
          <w:tab w:val="left" w:pos="-284"/>
          <w:tab w:val="left" w:pos="426"/>
          <w:tab w:val="left" w:pos="604"/>
          <w:tab w:val="left" w:pos="1134"/>
        </w:tabs>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7D1072">
      <w:pPr>
        <w:tabs>
          <w:tab w:val="left" w:pos="-284"/>
          <w:tab w:val="left" w:pos="142"/>
          <w:tab w:val="left" w:pos="426"/>
          <w:tab w:val="left" w:pos="604"/>
          <w:tab w:val="left" w:pos="1134"/>
        </w:tabs>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7D1072">
      <w:pPr>
        <w:tabs>
          <w:tab w:val="left" w:pos="-284"/>
          <w:tab w:val="left" w:pos="142"/>
          <w:tab w:val="left" w:pos="426"/>
          <w:tab w:val="left" w:pos="604"/>
          <w:tab w:val="left" w:pos="1134"/>
        </w:tabs>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7D1072">
      <w:pPr>
        <w:tabs>
          <w:tab w:val="left" w:pos="-284"/>
          <w:tab w:val="left" w:pos="426"/>
          <w:tab w:val="left" w:pos="604"/>
          <w:tab w:val="left" w:pos="1134"/>
        </w:tabs>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7D1072">
      <w:pPr>
        <w:tabs>
          <w:tab w:val="left" w:pos="-284"/>
          <w:tab w:val="left" w:pos="142"/>
          <w:tab w:val="left" w:pos="426"/>
          <w:tab w:val="left" w:pos="604"/>
          <w:tab w:val="left" w:pos="1134"/>
        </w:tabs>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7D1072">
      <w:pPr>
        <w:tabs>
          <w:tab w:val="left" w:pos="-284"/>
          <w:tab w:val="left" w:pos="142"/>
          <w:tab w:val="left" w:pos="426"/>
          <w:tab w:val="left" w:pos="604"/>
          <w:tab w:val="left" w:pos="1134"/>
        </w:tabs>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7D1072">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7D1072">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w:t>
      </w:r>
      <w:r w:rsidR="007E3AC8" w:rsidRPr="00FF430B">
        <w:rPr>
          <w:lang w:val="ro-MD"/>
        </w:rPr>
        <w:lastRenderedPageBreak/>
        <w:t>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7D1072">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7D1072">
      <w:pPr>
        <w:tabs>
          <w:tab w:val="left" w:pos="-284"/>
          <w:tab w:val="left" w:pos="142"/>
          <w:tab w:val="left" w:pos="426"/>
          <w:tab w:val="left" w:pos="604"/>
          <w:tab w:val="left" w:pos="1134"/>
        </w:tabs>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7D1072">
      <w:pPr>
        <w:tabs>
          <w:tab w:val="left" w:pos="-284"/>
          <w:tab w:val="left" w:pos="142"/>
          <w:tab w:val="left" w:pos="426"/>
          <w:tab w:val="left" w:pos="604"/>
          <w:tab w:val="left" w:pos="1134"/>
        </w:tabs>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7D1072">
      <w:pPr>
        <w:tabs>
          <w:tab w:val="left" w:pos="-284"/>
          <w:tab w:val="left" w:pos="142"/>
          <w:tab w:val="left" w:pos="426"/>
          <w:tab w:val="left" w:pos="604"/>
          <w:tab w:val="left" w:pos="1134"/>
        </w:tabs>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7D1072">
      <w:pPr>
        <w:tabs>
          <w:tab w:val="left" w:pos="-284"/>
          <w:tab w:val="left" w:pos="142"/>
          <w:tab w:val="left" w:pos="426"/>
          <w:tab w:val="left" w:pos="604"/>
          <w:tab w:val="left" w:pos="1134"/>
        </w:tabs>
        <w:ind w:left="-284" w:firstLine="426"/>
        <w:jc w:val="both"/>
        <w:rPr>
          <w:lang w:val="ro-MD"/>
        </w:rPr>
      </w:pPr>
      <w:r w:rsidRPr="00FF430B">
        <w:rPr>
          <w:lang w:val="ro-MD"/>
        </w:rPr>
        <w:t>4) oferta financiară nu are un preț fixat;</w:t>
      </w:r>
    </w:p>
    <w:p w14:paraId="4BB71D86" w14:textId="77777777" w:rsidR="00A953D2" w:rsidRPr="00FF430B" w:rsidRDefault="00BD463A" w:rsidP="007D1072">
      <w:pPr>
        <w:tabs>
          <w:tab w:val="left" w:pos="-284"/>
          <w:tab w:val="left" w:pos="142"/>
          <w:tab w:val="left" w:pos="426"/>
          <w:tab w:val="left" w:pos="604"/>
          <w:tab w:val="left" w:pos="1134"/>
        </w:tabs>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7D1072">
      <w:pPr>
        <w:tabs>
          <w:tab w:val="left" w:pos="-284"/>
          <w:tab w:val="left" w:pos="142"/>
          <w:tab w:val="left" w:pos="426"/>
          <w:tab w:val="left" w:pos="604"/>
          <w:tab w:val="left" w:pos="1134"/>
        </w:tabs>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7D1072">
      <w:pPr>
        <w:tabs>
          <w:tab w:val="left" w:pos="-284"/>
          <w:tab w:val="left" w:pos="142"/>
          <w:tab w:val="left" w:pos="426"/>
          <w:tab w:val="left" w:pos="604"/>
          <w:tab w:val="left" w:pos="1134"/>
        </w:tabs>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7D1072">
      <w:pPr>
        <w:tabs>
          <w:tab w:val="left" w:pos="-284"/>
          <w:tab w:val="left" w:pos="142"/>
          <w:tab w:val="left" w:pos="426"/>
          <w:tab w:val="left" w:pos="604"/>
          <w:tab w:val="left" w:pos="1134"/>
        </w:tabs>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7D1072">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7D1072">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7D1072">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7D1072">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7D1072">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7D1072">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7D1072">
      <w:pPr>
        <w:tabs>
          <w:tab w:val="left" w:pos="-284"/>
          <w:tab w:val="left" w:pos="142"/>
          <w:tab w:val="left" w:pos="426"/>
          <w:tab w:val="left" w:pos="604"/>
          <w:tab w:val="left" w:pos="1134"/>
        </w:tabs>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7D1072">
      <w:pPr>
        <w:tabs>
          <w:tab w:val="left" w:pos="-284"/>
          <w:tab w:val="left" w:pos="142"/>
          <w:tab w:val="left" w:pos="426"/>
          <w:tab w:val="left" w:pos="604"/>
          <w:tab w:val="left" w:pos="1134"/>
        </w:tabs>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7D1072">
      <w:pPr>
        <w:tabs>
          <w:tab w:val="left" w:pos="-284"/>
          <w:tab w:val="left" w:pos="142"/>
          <w:tab w:val="left" w:pos="426"/>
          <w:tab w:val="left" w:pos="604"/>
          <w:tab w:val="left" w:pos="1134"/>
        </w:tabs>
        <w:ind w:left="-284"/>
        <w:jc w:val="both"/>
        <w:rPr>
          <w:lang w:val="ro-MD"/>
        </w:rPr>
      </w:pPr>
      <w:r w:rsidRPr="00FF430B">
        <w:rPr>
          <w:b/>
          <w:lang w:val="ro-MD"/>
        </w:rPr>
        <w:lastRenderedPageBreak/>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7D1072">
      <w:pPr>
        <w:tabs>
          <w:tab w:val="left" w:pos="-284"/>
          <w:tab w:val="left" w:pos="142"/>
          <w:tab w:val="left" w:pos="426"/>
          <w:tab w:val="left" w:pos="604"/>
          <w:tab w:val="left" w:pos="1134"/>
        </w:tabs>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7D1072">
      <w:pPr>
        <w:tabs>
          <w:tab w:val="left" w:pos="-284"/>
          <w:tab w:val="left" w:pos="462"/>
          <w:tab w:val="left" w:pos="1134"/>
        </w:tabs>
        <w:ind w:left="-284" w:firstLine="284"/>
        <w:jc w:val="both"/>
        <w:rPr>
          <w:lang w:val="ro-MD"/>
        </w:rPr>
      </w:pPr>
    </w:p>
    <w:p w14:paraId="41F20128" w14:textId="20158BE8" w:rsidR="000E4D7D" w:rsidRPr="00FF430B" w:rsidRDefault="001C03B0" w:rsidP="007D1072">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7C2327F4" w14:textId="77777777" w:rsidR="00CF7F40" w:rsidRPr="00FF430B" w:rsidRDefault="00D55CC9" w:rsidP="007D1072">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7D1072">
      <w:pPr>
        <w:tabs>
          <w:tab w:val="left" w:pos="-284"/>
        </w:tabs>
        <w:ind w:left="-284" w:firstLine="284"/>
        <w:jc w:val="center"/>
        <w:rPr>
          <w:lang w:val="ro-MD"/>
        </w:rPr>
      </w:pPr>
    </w:p>
    <w:p w14:paraId="5D858D1C" w14:textId="793BD02A" w:rsidR="008E304B" w:rsidRPr="00FF430B" w:rsidRDefault="009A6869" w:rsidP="007D1072">
      <w:pPr>
        <w:tabs>
          <w:tab w:val="left" w:pos="-284"/>
          <w:tab w:val="left" w:pos="360"/>
          <w:tab w:val="left" w:pos="462"/>
          <w:tab w:val="left" w:pos="960"/>
        </w:tabs>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7D1072">
      <w:pPr>
        <w:tabs>
          <w:tab w:val="left" w:pos="-284"/>
          <w:tab w:val="left" w:pos="360"/>
          <w:tab w:val="left" w:pos="462"/>
          <w:tab w:val="left" w:pos="960"/>
        </w:tabs>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7D1072">
      <w:pPr>
        <w:tabs>
          <w:tab w:val="left" w:pos="-284"/>
          <w:tab w:val="left" w:pos="142"/>
          <w:tab w:val="left" w:pos="360"/>
          <w:tab w:val="left" w:pos="462"/>
          <w:tab w:val="left" w:pos="960"/>
        </w:tabs>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7D1072">
      <w:pPr>
        <w:tabs>
          <w:tab w:val="left" w:pos="-284"/>
          <w:tab w:val="left" w:pos="360"/>
          <w:tab w:val="left" w:pos="462"/>
          <w:tab w:val="left" w:pos="960"/>
        </w:tabs>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7D1072">
      <w:pPr>
        <w:tabs>
          <w:tab w:val="left" w:pos="-284"/>
          <w:tab w:val="left" w:pos="360"/>
          <w:tab w:val="left" w:pos="462"/>
          <w:tab w:val="left" w:pos="960"/>
        </w:tabs>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7D1072">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7D1072">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7D1072">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7D1072">
      <w:pPr>
        <w:tabs>
          <w:tab w:val="left" w:pos="-284"/>
          <w:tab w:val="left" w:pos="360"/>
          <w:tab w:val="left" w:pos="462"/>
          <w:tab w:val="left" w:pos="960"/>
        </w:tabs>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7D1072">
      <w:pPr>
        <w:tabs>
          <w:tab w:val="left" w:pos="-284"/>
          <w:tab w:val="left" w:pos="360"/>
          <w:tab w:val="left" w:pos="462"/>
          <w:tab w:val="left" w:pos="960"/>
        </w:tabs>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7D1072">
      <w:pPr>
        <w:tabs>
          <w:tab w:val="left" w:pos="-284"/>
          <w:tab w:val="left" w:pos="284"/>
          <w:tab w:val="left" w:pos="462"/>
          <w:tab w:val="left" w:pos="960"/>
        </w:tabs>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7D1072">
      <w:pPr>
        <w:tabs>
          <w:tab w:val="left" w:pos="-284"/>
          <w:tab w:val="left" w:pos="142"/>
          <w:tab w:val="left" w:pos="360"/>
          <w:tab w:val="left" w:pos="462"/>
          <w:tab w:val="left" w:pos="960"/>
        </w:tabs>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7D1072">
      <w:pPr>
        <w:tabs>
          <w:tab w:val="left" w:pos="-284"/>
          <w:tab w:val="left" w:pos="360"/>
          <w:tab w:val="left" w:pos="462"/>
          <w:tab w:val="left" w:pos="960"/>
        </w:tabs>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7D1072">
      <w:pPr>
        <w:tabs>
          <w:tab w:val="left" w:pos="-284"/>
          <w:tab w:val="left" w:pos="360"/>
          <w:tab w:val="left" w:pos="462"/>
          <w:tab w:val="left" w:pos="960"/>
        </w:tabs>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w:t>
      </w:r>
      <w:r w:rsidR="00022311" w:rsidRPr="00FF430B">
        <w:rPr>
          <w:lang w:val="ro-MD"/>
        </w:rPr>
        <w:lastRenderedPageBreak/>
        <w:t>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7D1072">
      <w:pPr>
        <w:tabs>
          <w:tab w:val="left" w:pos="-284"/>
          <w:tab w:val="left" w:pos="360"/>
          <w:tab w:val="left" w:pos="462"/>
          <w:tab w:val="left" w:pos="960"/>
        </w:tabs>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7D1072">
      <w:pPr>
        <w:tabs>
          <w:tab w:val="left" w:pos="-284"/>
          <w:tab w:val="left" w:pos="360"/>
          <w:tab w:val="left" w:pos="462"/>
          <w:tab w:val="left" w:pos="960"/>
        </w:tabs>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7D1072">
      <w:pPr>
        <w:tabs>
          <w:tab w:val="left" w:pos="-284"/>
          <w:tab w:val="left" w:pos="360"/>
          <w:tab w:val="left" w:pos="462"/>
          <w:tab w:val="left" w:pos="960"/>
        </w:tabs>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7D1072">
      <w:pPr>
        <w:tabs>
          <w:tab w:val="left" w:pos="-284"/>
          <w:tab w:val="left" w:pos="360"/>
          <w:tab w:val="left" w:pos="462"/>
          <w:tab w:val="left" w:pos="960"/>
        </w:tabs>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7D1072">
      <w:pPr>
        <w:tabs>
          <w:tab w:val="left" w:pos="-284"/>
          <w:tab w:val="left" w:pos="360"/>
          <w:tab w:val="left" w:pos="462"/>
          <w:tab w:val="left" w:pos="960"/>
        </w:tabs>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7D1072">
      <w:pPr>
        <w:tabs>
          <w:tab w:val="left" w:pos="-284"/>
          <w:tab w:val="left" w:pos="360"/>
          <w:tab w:val="left" w:pos="462"/>
          <w:tab w:val="left" w:pos="960"/>
        </w:tabs>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7D1072">
      <w:pPr>
        <w:tabs>
          <w:tab w:val="left" w:pos="284"/>
          <w:tab w:val="left" w:pos="426"/>
          <w:tab w:val="decimal" w:pos="8364"/>
        </w:tabs>
        <w:spacing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6FF869A" w14:textId="77777777" w:rsidR="007D1072" w:rsidRDefault="007D1072">
      <w:pPr>
        <w:spacing w:after="160" w:line="259" w:lineRule="auto"/>
        <w:rPr>
          <w:noProof w:val="0"/>
          <w:lang w:val="ro-MD"/>
        </w:rPr>
      </w:pPr>
      <w:r>
        <w:rPr>
          <w:noProof w:val="0"/>
          <w:lang w:val="ro-MD"/>
        </w:rPr>
        <w:br w:type="page"/>
      </w:r>
    </w:p>
    <w:p w14:paraId="5B27C5CF" w14:textId="75A506B7"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85024">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85024">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85024">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85024">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70F74D49" w14:textId="77777777" w:rsidR="0094667F" w:rsidRDefault="0094667F" w:rsidP="0094667F">
      <w:pPr>
        <w:jc w:val="right"/>
        <w:rPr>
          <w:noProof w:val="0"/>
          <w:lang w:val="ro-MD"/>
        </w:rPr>
      </w:pPr>
    </w:p>
    <w:p w14:paraId="35E19999" w14:textId="77777777" w:rsidR="0094667F" w:rsidRDefault="0094667F" w:rsidP="0094667F">
      <w:pPr>
        <w:jc w:val="right"/>
        <w:rPr>
          <w:noProof w:val="0"/>
          <w:lang w:val="ro-MD"/>
        </w:rPr>
      </w:pPr>
    </w:p>
    <w:p w14:paraId="485ADCD0" w14:textId="77777777" w:rsidR="0094667F" w:rsidRDefault="0094667F" w:rsidP="0094667F">
      <w:pPr>
        <w:jc w:val="right"/>
        <w:rPr>
          <w:noProof w:val="0"/>
          <w:lang w:val="ro-MD"/>
        </w:rPr>
      </w:pPr>
    </w:p>
    <w:p w14:paraId="0BC2E0C6" w14:textId="77777777" w:rsidR="0094667F" w:rsidRDefault="0094667F" w:rsidP="0094667F">
      <w:pPr>
        <w:jc w:val="right"/>
        <w:rPr>
          <w:noProof w:val="0"/>
          <w:lang w:val="ro-MD"/>
        </w:rPr>
      </w:pPr>
    </w:p>
    <w:p w14:paraId="7E8CAF7E" w14:textId="77777777" w:rsidR="0094667F" w:rsidRDefault="0094667F" w:rsidP="0094667F">
      <w:pPr>
        <w:jc w:val="right"/>
        <w:rPr>
          <w:noProof w:val="0"/>
          <w:lang w:val="ro-MD"/>
        </w:rPr>
      </w:pPr>
    </w:p>
    <w:p w14:paraId="7CDB00DF" w14:textId="77777777" w:rsidR="0094667F" w:rsidRDefault="0094667F" w:rsidP="0094667F">
      <w:pPr>
        <w:jc w:val="right"/>
        <w:rPr>
          <w:noProof w:val="0"/>
          <w:lang w:val="ro-MD"/>
        </w:rPr>
      </w:pPr>
    </w:p>
    <w:p w14:paraId="135A0AAA" w14:textId="77777777" w:rsidR="0094667F" w:rsidRDefault="0094667F" w:rsidP="0094667F">
      <w:pPr>
        <w:jc w:val="right"/>
        <w:rPr>
          <w:noProof w:val="0"/>
          <w:lang w:val="ro-MD"/>
        </w:rPr>
      </w:pPr>
    </w:p>
    <w:p w14:paraId="45DDE9A3" w14:textId="77777777" w:rsidR="0094667F" w:rsidRDefault="0094667F" w:rsidP="0094667F">
      <w:pPr>
        <w:jc w:val="right"/>
        <w:rPr>
          <w:noProof w:val="0"/>
          <w:lang w:val="ro-MD"/>
        </w:rPr>
      </w:pPr>
    </w:p>
    <w:p w14:paraId="097B5D18" w14:textId="77777777" w:rsidR="0094667F" w:rsidRDefault="0094667F" w:rsidP="0094667F">
      <w:pPr>
        <w:jc w:val="right"/>
        <w:rPr>
          <w:noProof w:val="0"/>
          <w:lang w:val="ro-MD"/>
        </w:rPr>
      </w:pPr>
    </w:p>
    <w:p w14:paraId="43207898" w14:textId="77777777" w:rsidR="0094667F" w:rsidRDefault="0094667F" w:rsidP="0094667F">
      <w:pPr>
        <w:jc w:val="right"/>
        <w:rPr>
          <w:noProof w:val="0"/>
          <w:lang w:val="ro-MD"/>
        </w:rPr>
      </w:pPr>
    </w:p>
    <w:p w14:paraId="787AE968" w14:textId="77777777" w:rsidR="0094667F" w:rsidRDefault="0094667F" w:rsidP="0094667F">
      <w:pPr>
        <w:jc w:val="right"/>
        <w:rPr>
          <w:noProof w:val="0"/>
          <w:lang w:val="ro-MD"/>
        </w:rPr>
      </w:pPr>
    </w:p>
    <w:p w14:paraId="61079DFB" w14:textId="77777777" w:rsidR="0094667F" w:rsidRDefault="0094667F" w:rsidP="0094667F">
      <w:pPr>
        <w:jc w:val="right"/>
        <w:rPr>
          <w:noProof w:val="0"/>
          <w:lang w:val="ro-MD"/>
        </w:rPr>
      </w:pPr>
    </w:p>
    <w:p w14:paraId="6D713B02" w14:textId="77777777" w:rsidR="0094667F" w:rsidRDefault="0094667F" w:rsidP="0094667F">
      <w:pPr>
        <w:jc w:val="right"/>
        <w:rPr>
          <w:noProof w:val="0"/>
          <w:lang w:val="ro-MD"/>
        </w:rPr>
      </w:pPr>
    </w:p>
    <w:p w14:paraId="73F728E1" w14:textId="77777777" w:rsidR="0094667F" w:rsidRDefault="0094667F" w:rsidP="0094667F">
      <w:pPr>
        <w:jc w:val="right"/>
        <w:rPr>
          <w:noProof w:val="0"/>
          <w:lang w:val="ro-MD"/>
        </w:rPr>
      </w:pPr>
    </w:p>
    <w:p w14:paraId="4385E4CA" w14:textId="77777777" w:rsidR="0094667F" w:rsidRDefault="0094667F" w:rsidP="0094667F">
      <w:pPr>
        <w:jc w:val="right"/>
        <w:rPr>
          <w:noProof w:val="0"/>
          <w:lang w:val="ro-MD"/>
        </w:rPr>
      </w:pPr>
    </w:p>
    <w:p w14:paraId="59C223E5" w14:textId="77777777" w:rsidR="0094667F" w:rsidRDefault="0094667F" w:rsidP="0094667F">
      <w:pPr>
        <w:jc w:val="right"/>
        <w:rPr>
          <w:noProof w:val="0"/>
          <w:lang w:val="ro-MD"/>
        </w:rPr>
      </w:pPr>
    </w:p>
    <w:p w14:paraId="683E59E7" w14:textId="77777777" w:rsidR="0094667F" w:rsidRDefault="0094667F" w:rsidP="0094667F">
      <w:pPr>
        <w:jc w:val="right"/>
        <w:rPr>
          <w:noProof w:val="0"/>
          <w:lang w:val="ro-MD"/>
        </w:rPr>
      </w:pPr>
    </w:p>
    <w:p w14:paraId="688F3575" w14:textId="77777777" w:rsidR="00B27BD2" w:rsidRDefault="00B27BD2" w:rsidP="0094667F">
      <w:pPr>
        <w:jc w:val="right"/>
        <w:rPr>
          <w:noProof w:val="0"/>
          <w:lang w:val="ro-MD"/>
        </w:rPr>
      </w:pPr>
    </w:p>
    <w:p w14:paraId="56BCA792" w14:textId="77777777" w:rsidR="00B27BD2" w:rsidRDefault="00B27BD2" w:rsidP="0094667F">
      <w:pPr>
        <w:jc w:val="right"/>
        <w:rPr>
          <w:noProof w:val="0"/>
          <w:lang w:val="ro-MD"/>
        </w:rPr>
      </w:pPr>
    </w:p>
    <w:p w14:paraId="1AA44AE0" w14:textId="5902AD3B" w:rsidR="0094667F" w:rsidRPr="00FF430B" w:rsidRDefault="0094667F" w:rsidP="0094667F">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14:paraId="2BD9353D" w14:textId="77777777" w:rsidR="0094667F" w:rsidRPr="00DD638D" w:rsidRDefault="0094667F" w:rsidP="0094667F">
      <w:pPr>
        <w:jc w:val="right"/>
        <w:rPr>
          <w:noProof w:val="0"/>
          <w:sz w:val="20"/>
          <w:szCs w:val="20"/>
          <w:lang w:val="ro-MD"/>
        </w:rPr>
      </w:pPr>
      <w:r w:rsidRPr="00FF430B">
        <w:rPr>
          <w:noProof w:val="0"/>
          <w:lang w:val="ro-MD"/>
        </w:rPr>
        <w:t xml:space="preserve">la Documentația </w:t>
      </w:r>
      <w:r w:rsidRPr="00DD638D">
        <w:rPr>
          <w:noProof w:val="0"/>
          <w:sz w:val="20"/>
          <w:szCs w:val="20"/>
          <w:lang w:val="ro-MD"/>
        </w:rPr>
        <w:t>standard nr. 115</w:t>
      </w:r>
    </w:p>
    <w:p w14:paraId="46DC3209" w14:textId="77777777" w:rsidR="0094667F" w:rsidRPr="00FF430B" w:rsidRDefault="0094667F" w:rsidP="0094667F">
      <w:pPr>
        <w:jc w:val="right"/>
        <w:rPr>
          <w:noProof w:val="0"/>
          <w:lang w:val="ro-MD"/>
        </w:rPr>
      </w:pPr>
      <w:r w:rsidRPr="00DD638D">
        <w:rPr>
          <w:noProof w:val="0"/>
          <w:sz w:val="20"/>
          <w:szCs w:val="20"/>
          <w:lang w:val="ro-MD"/>
        </w:rPr>
        <w:t>din 15.09.2020</w:t>
      </w:r>
    </w:p>
    <w:p w14:paraId="08786B0D" w14:textId="77777777" w:rsidR="0094667F" w:rsidRPr="00FF430B" w:rsidRDefault="0094667F" w:rsidP="0094667F">
      <w:pPr>
        <w:jc w:val="right"/>
        <w:rPr>
          <w:noProof w:val="0"/>
          <w:lang w:val="ro-MD"/>
        </w:rPr>
      </w:pPr>
    </w:p>
    <w:p w14:paraId="0EAF74CB" w14:textId="77777777" w:rsidR="0094667F" w:rsidRPr="00FF430B" w:rsidRDefault="0094667F" w:rsidP="0094667F">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7C204385" w14:textId="77777777" w:rsidR="0094667F" w:rsidRPr="00FF430B" w:rsidRDefault="0094667F" w:rsidP="0094667F">
      <w:pPr>
        <w:rPr>
          <w:noProof w:val="0"/>
          <w:sz w:val="20"/>
          <w:szCs w:val="20"/>
          <w:lang w:val="ro-MD" w:eastAsia="ru-RU"/>
        </w:rPr>
      </w:pPr>
    </w:p>
    <w:p w14:paraId="7CCB32DC" w14:textId="1D231E40" w:rsidR="0094667F" w:rsidRDefault="0094667F" w:rsidP="0094667F">
      <w:pPr>
        <w:shd w:val="clear" w:color="auto" w:fill="FFFFFF" w:themeFill="background1"/>
        <w:spacing w:before="120"/>
        <w:rPr>
          <w:b/>
          <w:i/>
          <w:iCs/>
          <w:noProof w:val="0"/>
          <w:shd w:val="clear" w:color="auto" w:fill="FFFFFF" w:themeFill="background1"/>
          <w:lang w:eastAsia="ru-RU"/>
        </w:rPr>
      </w:pPr>
      <w:r w:rsidRPr="00FF430B">
        <w:rPr>
          <w:b/>
          <w:noProof w:val="0"/>
          <w:lang w:val="ro-MD" w:eastAsia="ru-RU"/>
        </w:rPr>
        <w:t xml:space="preserve">privind </w:t>
      </w:r>
      <w:r w:rsidRPr="0048601A">
        <w:rPr>
          <w:b/>
          <w:i/>
          <w:iCs/>
          <w:noProof w:val="0"/>
          <w:lang w:val="ro-MD" w:eastAsia="ru-RU"/>
        </w:rPr>
        <w:t>Achiziționarea  l</w:t>
      </w:r>
      <w:r w:rsidRPr="0048601A">
        <w:rPr>
          <w:b/>
          <w:i/>
          <w:iCs/>
          <w:shd w:val="clear" w:color="auto" w:fill="FFFFFF"/>
          <w:lang w:val="ro-MD"/>
        </w:rPr>
        <w:t>ucrărilor</w:t>
      </w:r>
      <w:r w:rsidRPr="007B24AB">
        <w:rPr>
          <w:b/>
          <w:i/>
          <w:iCs/>
          <w:shd w:val="clear" w:color="auto" w:fill="FFFFFF"/>
          <w:lang w:val="ro-MD"/>
        </w:rPr>
        <w:t xml:space="preserve"> de reparație</w:t>
      </w:r>
      <w:r>
        <w:rPr>
          <w:b/>
          <w:i/>
          <w:iCs/>
          <w:shd w:val="clear" w:color="auto" w:fill="FFFFFF"/>
        </w:rPr>
        <w:t xml:space="preserve"> a acoperișurilor</w:t>
      </w:r>
      <w:r w:rsidRPr="00E84329">
        <w:rPr>
          <w:rFonts w:ascii="Arial" w:hAnsi="Arial" w:cs="Arial"/>
          <w:color w:val="4D5156"/>
          <w:sz w:val="21"/>
          <w:szCs w:val="21"/>
          <w:shd w:val="clear" w:color="auto" w:fill="FFFFFF"/>
        </w:rPr>
        <w:t xml:space="preserve"> </w:t>
      </w:r>
      <w:r>
        <w:rPr>
          <w:b/>
          <w:i/>
          <w:iCs/>
          <w:shd w:val="clear" w:color="auto" w:fill="FFFFFF"/>
        </w:rPr>
        <w:t>din membrane bituminoase  și sisteme de evacuare a apelor pluviale</w:t>
      </w:r>
      <w:r w:rsidRPr="007B24AB">
        <w:rPr>
          <w:b/>
          <w:i/>
          <w:iCs/>
          <w:color w:val="000000"/>
          <w:lang w:val="ro-MD" w:eastAsia="ro-RO" w:bidi="ro-RO"/>
        </w:rPr>
        <w:t xml:space="preserve"> </w:t>
      </w:r>
      <w:r>
        <w:rPr>
          <w:b/>
          <w:i/>
          <w:iCs/>
          <w:noProof w:val="0"/>
          <w:shd w:val="clear" w:color="auto" w:fill="FFFFFF" w:themeFill="background1"/>
          <w:lang w:eastAsia="ru-RU"/>
        </w:rPr>
        <w:t>la</w:t>
      </w:r>
      <w:r w:rsidRPr="007B24AB">
        <w:rPr>
          <w:b/>
          <w:i/>
          <w:iCs/>
          <w:noProof w:val="0"/>
          <w:shd w:val="clear" w:color="auto" w:fill="FFFFFF" w:themeFill="background1"/>
          <w:lang w:val="ro-MD" w:eastAsia="ru-RU"/>
        </w:rPr>
        <w:t xml:space="preserve"> clădirile administrative aflate în  gestiunea Direcției generale pentu administrarea clădirilor Guvernului</w:t>
      </w:r>
      <w:r w:rsidR="00B27BD2">
        <w:rPr>
          <w:b/>
          <w:i/>
          <w:iCs/>
          <w:noProof w:val="0"/>
          <w:shd w:val="clear" w:color="auto" w:fill="FFFFFF" w:themeFill="background1"/>
          <w:lang w:val="ro-MD" w:eastAsia="ru-RU"/>
        </w:rPr>
        <w:t>.</w:t>
      </w:r>
      <w:r w:rsidRPr="00FB6B08">
        <w:rPr>
          <w:b/>
          <w:i/>
          <w:iCs/>
          <w:noProof w:val="0"/>
          <w:shd w:val="clear" w:color="auto" w:fill="FFFFFF" w:themeFill="background1"/>
          <w:lang w:val="ro-MD" w:eastAsia="ru-RU"/>
        </w:rPr>
        <w:t xml:space="preserve"> </w:t>
      </w:r>
    </w:p>
    <w:p w14:paraId="1A6B1158" w14:textId="77777777" w:rsidR="0094667F" w:rsidRPr="00B47053" w:rsidRDefault="0094667F" w:rsidP="0094667F">
      <w:pPr>
        <w:shd w:val="clear" w:color="auto" w:fill="FFFFFF" w:themeFill="background1"/>
        <w:spacing w:before="120"/>
        <w:rPr>
          <w:b/>
          <w:noProof w:val="0"/>
          <w:lang w:val="ro-MD" w:eastAsia="ru-RU"/>
        </w:rPr>
      </w:pPr>
      <w:r w:rsidRPr="00FF430B">
        <w:rPr>
          <w:b/>
          <w:noProof w:val="0"/>
          <w:lang w:val="ro-MD" w:eastAsia="ru-RU"/>
        </w:rPr>
        <w:t>prin procedura de achiziție</w:t>
      </w:r>
      <w:r>
        <w:rPr>
          <w:b/>
          <w:noProof w:val="0"/>
          <w:lang w:eastAsia="ru-RU"/>
        </w:rPr>
        <w:t xml:space="preserve">: </w:t>
      </w:r>
      <w:r w:rsidRPr="00A03A5C">
        <w:rPr>
          <w:b/>
          <w:i/>
          <w:noProof w:val="0"/>
          <w:lang w:val="ro-MD" w:eastAsia="ru-RU"/>
        </w:rPr>
        <w:t>Cererea ofertei de preț</w:t>
      </w:r>
    </w:p>
    <w:p w14:paraId="18851458" w14:textId="77777777" w:rsidR="0094667F" w:rsidRPr="00A03A5C" w:rsidRDefault="0094667F" w:rsidP="0094667F">
      <w:pPr>
        <w:numPr>
          <w:ilvl w:val="0"/>
          <w:numId w:val="37"/>
        </w:numPr>
        <w:tabs>
          <w:tab w:val="left" w:pos="284"/>
          <w:tab w:val="right" w:pos="9531"/>
        </w:tabs>
        <w:spacing w:before="120"/>
        <w:ind w:left="284" w:hanging="284"/>
        <w:rPr>
          <w:b/>
          <w:i/>
          <w:lang w:val="ro-MD"/>
        </w:rPr>
      </w:pPr>
      <w:r w:rsidRPr="00FF430B">
        <w:rPr>
          <w:b/>
          <w:noProof w:val="0"/>
          <w:lang w:val="ro-MD" w:eastAsia="ru-RU"/>
        </w:rPr>
        <w:t xml:space="preserve">Denumirea autorității contractante: </w:t>
      </w:r>
      <w:r w:rsidRPr="00A03A5C">
        <w:rPr>
          <w:b/>
          <w:i/>
          <w:lang w:val="ro-MD"/>
        </w:rPr>
        <w:t>I.P.  Direcția</w:t>
      </w:r>
      <w:r w:rsidRPr="00A03A5C">
        <w:rPr>
          <w:rFonts w:eastAsia="Calibri"/>
          <w:b/>
          <w:i/>
          <w:lang w:val="ro-MD"/>
        </w:rPr>
        <w:t xml:space="preserve"> generală </w:t>
      </w:r>
      <w:r w:rsidRPr="00A03A5C">
        <w:rPr>
          <w:b/>
          <w:i/>
          <w:lang w:val="ro-MD"/>
        </w:rPr>
        <w:t xml:space="preserve">pentru administrarea </w:t>
      </w:r>
      <w:r w:rsidRPr="00A03A5C">
        <w:rPr>
          <w:rFonts w:eastAsia="Calibri"/>
          <w:b/>
          <w:i/>
          <w:lang w:val="ro-MD"/>
        </w:rPr>
        <w:t xml:space="preserve">clădirilor </w:t>
      </w:r>
      <w:r w:rsidRPr="00A03A5C">
        <w:rPr>
          <w:b/>
          <w:i/>
          <w:lang w:val="ro-MD"/>
        </w:rPr>
        <w:t xml:space="preserve"> Guvernului  Republicii  Moldova</w:t>
      </w:r>
    </w:p>
    <w:p w14:paraId="446A305C" w14:textId="77777777" w:rsidR="0094667F" w:rsidRPr="00CC2F69" w:rsidRDefault="0094667F" w:rsidP="0094667F">
      <w:pPr>
        <w:pStyle w:val="a"/>
        <w:numPr>
          <w:ilvl w:val="0"/>
          <w:numId w:val="37"/>
        </w:numPr>
        <w:shd w:val="clear" w:color="auto" w:fill="FFFFFF" w:themeFill="background1"/>
        <w:tabs>
          <w:tab w:val="left" w:pos="284"/>
          <w:tab w:val="right" w:pos="9531"/>
        </w:tabs>
        <w:spacing w:before="120"/>
        <w:rPr>
          <w:b/>
          <w:lang w:val="ro-MD" w:eastAsia="ru-RU"/>
        </w:rPr>
      </w:pPr>
      <w:r w:rsidRPr="00CC2F69">
        <w:rPr>
          <w:b/>
          <w:lang w:val="ro-MD" w:eastAsia="ru-RU"/>
        </w:rPr>
        <w:t xml:space="preserve">IDNO: </w:t>
      </w:r>
      <w:r w:rsidRPr="00A03A5C">
        <w:rPr>
          <w:b/>
          <w:i/>
          <w:shd w:val="clear" w:color="auto" w:fill="FFFFFF" w:themeFill="background1"/>
          <w:lang w:val="ro-MD" w:eastAsia="ru-RU"/>
        </w:rPr>
        <w:t>1006601001045</w:t>
      </w:r>
    </w:p>
    <w:p w14:paraId="38CE22B2" w14:textId="77777777" w:rsidR="0094667F" w:rsidRPr="00FB6B08" w:rsidRDefault="0094667F" w:rsidP="0094667F">
      <w:pPr>
        <w:numPr>
          <w:ilvl w:val="0"/>
          <w:numId w:val="37"/>
        </w:numPr>
        <w:shd w:val="clear" w:color="auto" w:fill="FFFFFF" w:themeFill="background1"/>
        <w:tabs>
          <w:tab w:val="left" w:pos="284"/>
          <w:tab w:val="right" w:pos="9531"/>
        </w:tabs>
        <w:spacing w:before="120" w:after="160" w:line="259" w:lineRule="auto"/>
        <w:ind w:left="360" w:hanging="360"/>
        <w:rPr>
          <w:b/>
          <w:i/>
          <w:iCs/>
          <w:lang w:val="ro-MD" w:eastAsia="ru-RU"/>
        </w:rPr>
      </w:pPr>
      <w:r w:rsidRPr="00FB6B08">
        <w:rPr>
          <w:b/>
          <w:lang w:val="ro-MD" w:eastAsia="ru-RU"/>
        </w:rPr>
        <w:t xml:space="preserve">Adresa juridică: </w:t>
      </w:r>
      <w:r w:rsidRPr="00FB6B08">
        <w:rPr>
          <w:b/>
          <w:i/>
          <w:iCs/>
          <w:lang w:val="ro-MD" w:eastAsia="ru-RU"/>
        </w:rPr>
        <w:t>MD-2012, mun.Chișinău, Piața Marii Adunări Naționale, nr.1</w:t>
      </w:r>
    </w:p>
    <w:p w14:paraId="5715E85F" w14:textId="77777777" w:rsidR="0094667F" w:rsidRPr="00FB6B08" w:rsidRDefault="0094667F" w:rsidP="0094667F">
      <w:pPr>
        <w:shd w:val="clear" w:color="auto" w:fill="FFFFFF"/>
        <w:tabs>
          <w:tab w:val="left" w:pos="284"/>
          <w:tab w:val="right" w:pos="9531"/>
        </w:tabs>
        <w:spacing w:before="120"/>
        <w:ind w:left="284"/>
        <w:rPr>
          <w:b/>
          <w:i/>
          <w:iCs/>
          <w:noProof w:val="0"/>
          <w:sz w:val="22"/>
          <w:szCs w:val="22"/>
          <w:lang w:val="ro-MD" w:eastAsia="ru-RU"/>
        </w:rPr>
      </w:pPr>
      <w:r w:rsidRPr="00FB6B08">
        <w:rPr>
          <w:rFonts w:eastAsia="Calibri"/>
          <w:b/>
          <w:noProof w:val="0"/>
          <w:sz w:val="22"/>
          <w:szCs w:val="22"/>
          <w:lang w:val="ro-MD" w:eastAsia="ru-RU"/>
        </w:rPr>
        <w:t>Adresa fizică</w:t>
      </w:r>
      <w:r w:rsidRPr="00FB6B08">
        <w:rPr>
          <w:b/>
          <w:noProof w:val="0"/>
          <w:sz w:val="22"/>
          <w:szCs w:val="22"/>
          <w:lang w:val="ro-MD" w:eastAsia="ru-RU"/>
        </w:rPr>
        <w:t xml:space="preserve">: </w:t>
      </w:r>
      <w:r w:rsidRPr="00FB6B08">
        <w:rPr>
          <w:b/>
          <w:i/>
          <w:iCs/>
          <w:noProof w:val="0"/>
          <w:sz w:val="22"/>
          <w:szCs w:val="22"/>
          <w:lang w:val="ro-MD" w:eastAsia="ru-RU"/>
        </w:rPr>
        <w:t xml:space="preserve">MD-2004, </w:t>
      </w:r>
      <w:r w:rsidRPr="00FB6B08">
        <w:rPr>
          <w:rFonts w:eastAsia="Calibri"/>
          <w:b/>
          <w:i/>
          <w:iCs/>
          <w:noProof w:val="0"/>
          <w:sz w:val="22"/>
          <w:szCs w:val="22"/>
          <w:lang w:val="ro-MD" w:eastAsia="ru-RU"/>
        </w:rPr>
        <w:t>mun.Chișinău, bd.Ștefan cel Mare și Sfânt, nr.180, et.6</w:t>
      </w:r>
    </w:p>
    <w:p w14:paraId="7E8058F4" w14:textId="77777777" w:rsidR="0094667F" w:rsidRPr="00A03A5C" w:rsidRDefault="0094667F" w:rsidP="0094667F">
      <w:pPr>
        <w:numPr>
          <w:ilvl w:val="0"/>
          <w:numId w:val="37"/>
        </w:numPr>
        <w:shd w:val="clear" w:color="auto" w:fill="FFFFFF" w:themeFill="background1"/>
        <w:tabs>
          <w:tab w:val="left" w:pos="284"/>
          <w:tab w:val="right" w:pos="9531"/>
        </w:tabs>
        <w:spacing w:before="120"/>
        <w:ind w:left="284" w:hanging="284"/>
        <w:rPr>
          <w:b/>
          <w:i/>
          <w:noProof w:val="0"/>
          <w:lang w:val="ro-MD" w:eastAsia="ru-RU"/>
        </w:rPr>
      </w:pPr>
      <w:r w:rsidRPr="00FF430B">
        <w:rPr>
          <w:b/>
          <w:noProof w:val="0"/>
          <w:lang w:val="ro-MD" w:eastAsia="ru-RU"/>
        </w:rPr>
        <w:t xml:space="preserve">Numărul de telefon/fax: </w:t>
      </w:r>
      <w:r>
        <w:rPr>
          <w:b/>
          <w:noProof w:val="0"/>
          <w:lang w:val="ro-MD" w:eastAsia="ru-RU"/>
        </w:rPr>
        <w:t xml:space="preserve"> </w:t>
      </w:r>
      <w:r w:rsidRPr="00A03A5C">
        <w:rPr>
          <w:b/>
          <w:i/>
          <w:noProof w:val="0"/>
          <w:lang w:val="ro-MD" w:eastAsia="ru-RU"/>
        </w:rPr>
        <w:t>022250-108, 0220250-449</w:t>
      </w:r>
    </w:p>
    <w:p w14:paraId="1CE17DAE" w14:textId="77777777" w:rsidR="0094667F" w:rsidRPr="00D026F6" w:rsidRDefault="0094667F" w:rsidP="0094667F">
      <w:pPr>
        <w:pStyle w:val="a"/>
        <w:numPr>
          <w:ilvl w:val="0"/>
          <w:numId w:val="37"/>
        </w:numPr>
        <w:shd w:val="clear" w:color="auto" w:fill="FFFFFF"/>
        <w:tabs>
          <w:tab w:val="left" w:pos="284"/>
          <w:tab w:val="right" w:pos="9531"/>
        </w:tabs>
        <w:spacing w:before="120" w:after="160" w:line="259" w:lineRule="auto"/>
        <w:rPr>
          <w:rFonts w:eastAsia="Calibri"/>
          <w:b/>
          <w:bCs/>
          <w:i/>
          <w:iCs/>
          <w:sz w:val="22"/>
          <w:szCs w:val="22"/>
          <w:lang w:val="ro-MD" w:eastAsia="ru-RU"/>
        </w:rPr>
      </w:pPr>
      <w:r w:rsidRPr="00D026F6">
        <w:rPr>
          <w:b/>
          <w:lang w:val="ro-MD" w:eastAsia="ru-RU"/>
        </w:rPr>
        <w:t xml:space="preserve">Adresa de e-mail și pagina web oficială a autorității contractante: </w:t>
      </w:r>
      <w:r>
        <w:fldChar w:fldCharType="begin"/>
      </w:r>
      <w:r w:rsidRPr="006654BC">
        <w:rPr>
          <w:lang w:val="it-IT"/>
        </w:rPr>
        <w:instrText>HYPERLINK "http://www.dgacg.md"</w:instrText>
      </w:r>
      <w:r>
        <w:fldChar w:fldCharType="separate"/>
      </w:r>
      <w:r w:rsidRPr="00D026F6">
        <w:rPr>
          <w:b/>
          <w:bCs/>
          <w:i/>
          <w:iCs/>
          <w:sz w:val="22"/>
          <w:szCs w:val="22"/>
          <w:u w:val="single"/>
          <w:lang w:val="ro-MD" w:eastAsia="ru-RU"/>
        </w:rPr>
        <w:t>www.dgacg.md</w:t>
      </w:r>
      <w:r>
        <w:rPr>
          <w:b/>
          <w:bCs/>
          <w:i/>
          <w:iCs/>
          <w:sz w:val="22"/>
          <w:szCs w:val="22"/>
          <w:u w:val="single"/>
          <w:lang w:val="ro-MD" w:eastAsia="ru-RU"/>
        </w:rPr>
        <w:fldChar w:fldCharType="end"/>
      </w:r>
    </w:p>
    <w:p w14:paraId="119F4B90" w14:textId="77777777" w:rsidR="0094667F" w:rsidRPr="00FB6B08" w:rsidRDefault="0094667F" w:rsidP="0094667F">
      <w:pPr>
        <w:numPr>
          <w:ilvl w:val="0"/>
          <w:numId w:val="37"/>
        </w:numPr>
        <w:shd w:val="clear" w:color="auto" w:fill="FFFFFF" w:themeFill="background1"/>
        <w:tabs>
          <w:tab w:val="left" w:pos="284"/>
          <w:tab w:val="right" w:pos="9531"/>
        </w:tabs>
        <w:spacing w:before="120"/>
        <w:ind w:left="288" w:hanging="288"/>
        <w:jc w:val="both"/>
        <w:rPr>
          <w:b/>
          <w:noProof w:val="0"/>
          <w:lang w:val="ro-MD" w:eastAsia="ru-RU"/>
        </w:rPr>
      </w:pPr>
      <w:r w:rsidRPr="00FB6B08">
        <w:rPr>
          <w:b/>
          <w:noProof w:val="0"/>
          <w:lang w:val="ro-MD" w:eastAsia="ru-RU"/>
        </w:rPr>
        <w:t xml:space="preserve">Adresa de e-mail sau pagina web oficială de la care se va putea obține accesul la documentația de atribuire: </w:t>
      </w:r>
      <w:r w:rsidRPr="00FB6B08">
        <w:rPr>
          <w:b/>
          <w:i/>
          <w:noProof w:val="0"/>
          <w:lang w:val="ro-MD" w:eastAsia="ru-RU"/>
        </w:rPr>
        <w:t>documentația de atribuire este anexată în cadrul procedurii în SIA RSAP</w:t>
      </w:r>
    </w:p>
    <w:p w14:paraId="27229481" w14:textId="77777777" w:rsidR="0094667F" w:rsidRPr="00FB6B08" w:rsidRDefault="0094667F" w:rsidP="0094667F">
      <w:pPr>
        <w:numPr>
          <w:ilvl w:val="0"/>
          <w:numId w:val="37"/>
        </w:numPr>
        <w:shd w:val="clear" w:color="auto" w:fill="FFFFFF" w:themeFill="background1"/>
        <w:tabs>
          <w:tab w:val="left" w:pos="284"/>
          <w:tab w:val="right" w:pos="9531"/>
        </w:tabs>
        <w:spacing w:before="120"/>
        <w:ind w:left="288" w:hanging="288"/>
        <w:rPr>
          <w:b/>
          <w:i/>
          <w:iCs/>
          <w:noProof w:val="0"/>
          <w:lang w:val="ro-MD" w:eastAsia="ru-RU"/>
        </w:rPr>
      </w:pPr>
      <w:r w:rsidRPr="00FB6B08">
        <w:rPr>
          <w:b/>
          <w:noProof w:val="0"/>
          <w:lang w:val="ro-MD" w:eastAsia="ru-RU"/>
        </w:rPr>
        <w:t xml:space="preserve">Tipul autorității contractante și obiectul principal de activitate </w:t>
      </w:r>
      <w:r w:rsidRPr="00A03A5C">
        <w:rPr>
          <w:noProof w:val="0"/>
          <w:lang w:val="ro-MD" w:eastAsia="ru-RU"/>
        </w:rPr>
        <w:t>(dacă este cazul, mențiunea că autoritatea contractantă este o autoritate centrală de achiziție sau că achiziția implică o altă formă de achiziție comună)</w:t>
      </w:r>
      <w:r w:rsidRPr="00FB6B08">
        <w:rPr>
          <w:b/>
          <w:noProof w:val="0"/>
          <w:lang w:val="ro-MD" w:eastAsia="ru-RU"/>
        </w:rPr>
        <w:t xml:space="preserve">:   </w:t>
      </w:r>
      <w:r w:rsidRPr="00FB6B08">
        <w:rPr>
          <w:b/>
          <w:i/>
          <w:iCs/>
          <w:noProof w:val="0"/>
          <w:sz w:val="22"/>
          <w:szCs w:val="22"/>
          <w:lang w:val="ro-MD" w:eastAsia="ru-RU"/>
        </w:rPr>
        <w:t xml:space="preserve">I.P. Direcția  </w:t>
      </w:r>
      <w:r w:rsidRPr="00FB6B08">
        <w:rPr>
          <w:rFonts w:eastAsia="Calibri"/>
          <w:b/>
          <w:i/>
          <w:iCs/>
          <w:noProof w:val="0"/>
          <w:sz w:val="22"/>
          <w:szCs w:val="22"/>
          <w:lang w:val="ro-MD" w:eastAsia="ru-RU"/>
        </w:rPr>
        <w:t xml:space="preserve">generală </w:t>
      </w:r>
      <w:r w:rsidRPr="00FB6B08">
        <w:rPr>
          <w:b/>
          <w:i/>
          <w:iCs/>
          <w:noProof w:val="0"/>
          <w:sz w:val="22"/>
          <w:szCs w:val="22"/>
          <w:lang w:val="ro-MD" w:eastAsia="ru-RU"/>
        </w:rPr>
        <w:t xml:space="preserve"> pentru administrarea  </w:t>
      </w:r>
      <w:r w:rsidRPr="00FB6B08">
        <w:rPr>
          <w:rFonts w:eastAsia="Calibri"/>
          <w:b/>
          <w:i/>
          <w:iCs/>
          <w:noProof w:val="0"/>
          <w:sz w:val="22"/>
          <w:szCs w:val="22"/>
          <w:lang w:val="ro-MD" w:eastAsia="ru-RU"/>
        </w:rPr>
        <w:t>clădirilor</w:t>
      </w:r>
      <w:r w:rsidRPr="00FB6B08">
        <w:rPr>
          <w:b/>
          <w:i/>
          <w:iCs/>
          <w:noProof w:val="0"/>
          <w:sz w:val="22"/>
          <w:szCs w:val="22"/>
          <w:lang w:val="ro-MD" w:eastAsia="ru-RU"/>
        </w:rPr>
        <w:t xml:space="preserve">  Guvernului RM</w:t>
      </w:r>
      <w:r>
        <w:rPr>
          <w:b/>
          <w:i/>
          <w:iCs/>
          <w:noProof w:val="0"/>
          <w:sz w:val="22"/>
          <w:szCs w:val="22"/>
          <w:lang w:eastAsia="ru-RU"/>
        </w:rPr>
        <w:t>,</w:t>
      </w:r>
      <w:r w:rsidRPr="00FB6B08">
        <w:rPr>
          <w:b/>
          <w:i/>
          <w:iCs/>
          <w:noProof w:val="0"/>
          <w:sz w:val="22"/>
          <w:szCs w:val="22"/>
          <w:lang w:val="ro-MD" w:eastAsia="ru-RU"/>
        </w:rPr>
        <w:t xml:space="preserve">  </w:t>
      </w:r>
      <w:r w:rsidRPr="00FB6B08">
        <w:rPr>
          <w:rFonts w:eastAsia="Calibri"/>
          <w:b/>
          <w:i/>
          <w:iCs/>
          <w:noProof w:val="0"/>
          <w:sz w:val="22"/>
          <w:szCs w:val="22"/>
          <w:lang w:val="ro-MD" w:eastAsia="ru-RU"/>
        </w:rPr>
        <w:t xml:space="preserve">administrează </w:t>
      </w:r>
      <w:r w:rsidRPr="00FB6B08">
        <w:rPr>
          <w:b/>
          <w:i/>
          <w:iCs/>
          <w:noProof w:val="0"/>
          <w:sz w:val="22"/>
          <w:szCs w:val="22"/>
          <w:lang w:val="ro-MD" w:eastAsia="ru-RU"/>
        </w:rPr>
        <w:t xml:space="preserve"> patrimoniul  de  Stat  transmis  </w:t>
      </w:r>
      <w:r w:rsidRPr="00FB6B08">
        <w:rPr>
          <w:rFonts w:eastAsia="Calibri"/>
          <w:b/>
          <w:i/>
          <w:iCs/>
          <w:noProof w:val="0"/>
          <w:sz w:val="22"/>
          <w:szCs w:val="22"/>
          <w:lang w:val="ro-MD" w:eastAsia="ru-RU"/>
        </w:rPr>
        <w:t xml:space="preserve">în </w:t>
      </w:r>
      <w:r w:rsidRPr="00FB6B08">
        <w:rPr>
          <w:b/>
          <w:i/>
          <w:iCs/>
          <w:noProof w:val="0"/>
          <w:sz w:val="22"/>
          <w:szCs w:val="22"/>
          <w:lang w:val="ro-MD" w:eastAsia="ru-RU"/>
        </w:rPr>
        <w:t xml:space="preserve"> gestiune.</w:t>
      </w:r>
    </w:p>
    <w:p w14:paraId="74A7CD63" w14:textId="77777777" w:rsidR="0094667F" w:rsidRDefault="0094667F" w:rsidP="0094667F">
      <w:pPr>
        <w:numPr>
          <w:ilvl w:val="0"/>
          <w:numId w:val="3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executarea următoarelor lucrări:</w:t>
      </w:r>
    </w:p>
    <w:p w14:paraId="647F3577" w14:textId="77777777" w:rsidR="0094667F" w:rsidRPr="00FF430B" w:rsidRDefault="0094667F" w:rsidP="0094667F">
      <w:pPr>
        <w:shd w:val="clear" w:color="auto" w:fill="FFFFFF" w:themeFill="background1"/>
        <w:tabs>
          <w:tab w:val="left" w:pos="284"/>
          <w:tab w:val="right" w:pos="9531"/>
        </w:tabs>
        <w:spacing w:before="120"/>
        <w:rPr>
          <w:b/>
          <w:noProof w:val="0"/>
          <w:lang w:val="ro-MD" w:eastAsia="ru-RU"/>
        </w:rPr>
      </w:pPr>
    </w:p>
    <w:tbl>
      <w:tblPr>
        <w:tblW w:w="10075" w:type="dxa"/>
        <w:tblInd w:w="-455" w:type="dxa"/>
        <w:tblLayout w:type="fixed"/>
        <w:tblLook w:val="04A0" w:firstRow="1" w:lastRow="0" w:firstColumn="1" w:lastColumn="0" w:noHBand="0" w:noVBand="1"/>
      </w:tblPr>
      <w:tblGrid>
        <w:gridCol w:w="537"/>
        <w:gridCol w:w="1025"/>
        <w:gridCol w:w="2857"/>
        <w:gridCol w:w="1134"/>
        <w:gridCol w:w="851"/>
        <w:gridCol w:w="2126"/>
        <w:gridCol w:w="1545"/>
      </w:tblGrid>
      <w:tr w:rsidR="0094667F" w:rsidRPr="00EC30C2" w14:paraId="342F77B3" w14:textId="77777777" w:rsidTr="00780BB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F3302A6" w14:textId="77777777" w:rsidR="0094667F" w:rsidRPr="00620897" w:rsidRDefault="0094667F" w:rsidP="00780BB1">
            <w:pPr>
              <w:shd w:val="clear" w:color="auto" w:fill="FFFFFF" w:themeFill="background1"/>
              <w:spacing w:before="120"/>
              <w:jc w:val="center"/>
              <w:rPr>
                <w:b/>
                <w:noProof w:val="0"/>
                <w:sz w:val="20"/>
                <w:szCs w:val="20"/>
                <w:lang w:eastAsia="ru-RU"/>
              </w:rPr>
            </w:pPr>
            <w:r w:rsidRPr="00FF430B">
              <w:rPr>
                <w:b/>
                <w:noProof w:val="0"/>
                <w:sz w:val="20"/>
                <w:szCs w:val="20"/>
                <w:lang w:val="ro-MD" w:eastAsia="ru-RU"/>
              </w:rPr>
              <w:t>Nr. d/o</w:t>
            </w:r>
            <w:r>
              <w:rPr>
                <w:b/>
                <w:noProof w:val="0"/>
                <w:sz w:val="20"/>
                <w:szCs w:val="20"/>
                <w:lang w:eastAsia="ru-RU"/>
              </w:rPr>
              <w:t xml:space="preserve"> Lot</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2F99423" w14:textId="77777777" w:rsidR="0094667F" w:rsidRPr="00FF430B" w:rsidRDefault="0094667F" w:rsidP="00780BB1">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14:paraId="1BB4EA0B" w14:textId="77777777" w:rsidR="0094667F" w:rsidRPr="00FF430B" w:rsidRDefault="0094667F" w:rsidP="00780BB1">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836DFC" w14:textId="77777777" w:rsidR="0094667F" w:rsidRPr="00FF430B" w:rsidRDefault="0094667F" w:rsidP="00780BB1">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B1F02AF" w14:textId="77777777" w:rsidR="0094667F" w:rsidRPr="00FF430B" w:rsidRDefault="0094667F" w:rsidP="00780BB1">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FB6DEDE" w14:textId="77777777" w:rsidR="0094667F" w:rsidRPr="00FF430B" w:rsidRDefault="0094667F" w:rsidP="00780BB1">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5590EF0C" w14:textId="77777777" w:rsidR="0094667F" w:rsidRPr="00FF430B" w:rsidRDefault="0094667F" w:rsidP="00780BB1">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94667F" w:rsidRPr="00EC30C2" w14:paraId="39EE61BF" w14:textId="77777777" w:rsidTr="00780BB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C0FEDCA" w14:textId="77777777" w:rsidR="0094667F" w:rsidRPr="00FF430B" w:rsidRDefault="0094667F" w:rsidP="00780BB1">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A22171B" w14:textId="77777777" w:rsidR="0094667F" w:rsidRPr="00E05BDB" w:rsidRDefault="0094667F" w:rsidP="00780BB1">
            <w:pPr>
              <w:shd w:val="clear" w:color="auto" w:fill="FFFFFF" w:themeFill="background1"/>
              <w:spacing w:before="120"/>
              <w:jc w:val="center"/>
              <w:rPr>
                <w:b/>
                <w:i/>
                <w:noProof w:val="0"/>
                <w:sz w:val="20"/>
                <w:szCs w:val="20"/>
                <w:lang w:val="ro-MD" w:eastAsia="ru-RU"/>
              </w:rPr>
            </w:pPr>
            <w:r w:rsidRPr="00E05BDB">
              <w:rPr>
                <w:b/>
                <w:i/>
                <w:sz w:val="20"/>
                <w:szCs w:val="20"/>
              </w:rPr>
              <w:t>45260000-7</w:t>
            </w:r>
            <w:r>
              <w:rPr>
                <w:rFonts w:ascii="Segoe UI" w:hAnsi="Segoe UI" w:cs="Segoe UI"/>
                <w:color w:val="555555"/>
                <w:sz w:val="18"/>
                <w:szCs w:val="18"/>
                <w:shd w:val="clear" w:color="auto" w:fill="FFFEEE"/>
              </w:rPr>
              <w:t xml:space="preserve"> </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14:paraId="78DD2D8A" w14:textId="77777777" w:rsidR="0094667F" w:rsidRPr="00FF430B" w:rsidRDefault="0094667F" w:rsidP="00780BB1">
            <w:pPr>
              <w:shd w:val="clear" w:color="auto" w:fill="FFFFFF" w:themeFill="background1"/>
              <w:spacing w:before="120"/>
              <w:jc w:val="center"/>
              <w:rPr>
                <w:noProof w:val="0"/>
                <w:sz w:val="20"/>
                <w:szCs w:val="20"/>
                <w:lang w:val="ro-MD" w:eastAsia="ru-RU"/>
              </w:rPr>
            </w:pPr>
            <w:r>
              <w:rPr>
                <w:b/>
                <w:i/>
                <w:iCs/>
                <w:shd w:val="clear" w:color="auto" w:fill="FFFFFF"/>
                <w:lang w:val="ro-MD"/>
              </w:rPr>
              <w:t xml:space="preserve">Lotul 1 - </w:t>
            </w:r>
            <w:r w:rsidRPr="007B24AB">
              <w:rPr>
                <w:b/>
                <w:i/>
                <w:iCs/>
                <w:shd w:val="clear" w:color="auto" w:fill="FFFFFF"/>
                <w:lang w:val="ro-MD"/>
              </w:rPr>
              <w:t xml:space="preserve">Lucrări de reparație </w:t>
            </w:r>
            <w:r>
              <w:rPr>
                <w:b/>
                <w:i/>
                <w:iCs/>
                <w:shd w:val="clear" w:color="auto" w:fill="FFFFFF"/>
                <w:lang w:val="ro-MD"/>
              </w:rPr>
              <w:t xml:space="preserve">a </w:t>
            </w:r>
            <w:r>
              <w:rPr>
                <w:b/>
                <w:i/>
                <w:iCs/>
                <w:shd w:val="clear" w:color="auto" w:fill="FFFFFF"/>
              </w:rPr>
              <w:t xml:space="preserve">acoperișului  din membrane bituminoase și </w:t>
            </w:r>
            <w:r w:rsidRPr="00E84329">
              <w:rPr>
                <w:b/>
                <w:i/>
                <w:iCs/>
                <w:shd w:val="clear" w:color="auto" w:fill="FFFFFF"/>
              </w:rPr>
              <w:t xml:space="preserve">schimbarea/reparația </w:t>
            </w:r>
            <w:r>
              <w:rPr>
                <w:b/>
                <w:i/>
                <w:iCs/>
                <w:shd w:val="clear" w:color="auto" w:fill="FFFFFF"/>
              </w:rPr>
              <w:t>sistemului de evacuare a apelor pluviale</w:t>
            </w:r>
            <w:r w:rsidRPr="007B24AB">
              <w:rPr>
                <w:b/>
                <w:i/>
                <w:iCs/>
                <w:color w:val="000000"/>
                <w:lang w:val="ro-MD" w:eastAsia="ro-RO" w:bidi="ro-RO"/>
              </w:rPr>
              <w:t xml:space="preserve"> </w:t>
            </w:r>
            <w:r>
              <w:rPr>
                <w:b/>
                <w:i/>
                <w:iCs/>
                <w:noProof w:val="0"/>
                <w:shd w:val="clear" w:color="auto" w:fill="FFFFFF" w:themeFill="background1"/>
                <w:lang w:eastAsia="ru-RU"/>
              </w:rPr>
              <w:t>la clădirea administrativă și</w:t>
            </w:r>
            <w:r w:rsidRPr="007B24AB">
              <w:rPr>
                <w:b/>
                <w:i/>
                <w:iCs/>
                <w:noProof w:val="0"/>
                <w:shd w:val="clear" w:color="auto" w:fill="FFFFFF" w:themeFill="background1"/>
                <w:lang w:val="ro-MD" w:eastAsia="ru-RU"/>
              </w:rPr>
              <w:t xml:space="preserve"> </w:t>
            </w:r>
            <w:r>
              <w:rPr>
                <w:b/>
                <w:i/>
                <w:iCs/>
                <w:noProof w:val="0"/>
                <w:shd w:val="clear" w:color="auto" w:fill="FFFFFF" w:themeFill="background1"/>
                <w:lang w:eastAsia="ru-RU"/>
              </w:rPr>
              <w:t>la depozitul central din str. Bucuriei, 18A, mun. Chișinău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28F2F4" w14:textId="77777777" w:rsidR="0094667F" w:rsidRPr="004C4D34" w:rsidRDefault="0094667F" w:rsidP="00780BB1">
            <w:pPr>
              <w:shd w:val="clear" w:color="auto" w:fill="FFFFFF" w:themeFill="background1"/>
              <w:spacing w:before="120"/>
              <w:jc w:val="center"/>
              <w:rPr>
                <w:b/>
                <w:i/>
                <w:noProof w:val="0"/>
                <w:sz w:val="20"/>
                <w:szCs w:val="20"/>
                <w:lang w:eastAsia="ru-RU"/>
              </w:rPr>
            </w:pPr>
            <w:r>
              <w:rPr>
                <w:b/>
                <w:i/>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FD632B" w14:textId="77777777" w:rsidR="0094667F" w:rsidRPr="004C4D34" w:rsidRDefault="0094667F" w:rsidP="00780BB1">
            <w:pPr>
              <w:shd w:val="clear" w:color="auto" w:fill="FFFFFF" w:themeFill="background1"/>
              <w:spacing w:before="120"/>
              <w:jc w:val="center"/>
              <w:rPr>
                <w:b/>
                <w:i/>
                <w:noProof w:val="0"/>
                <w:sz w:val="20"/>
                <w:szCs w:val="20"/>
                <w:lang w:eastAsia="ru-RU"/>
              </w:rPr>
            </w:pPr>
            <w:r>
              <w:rPr>
                <w:b/>
                <w:i/>
                <w:noProof w:val="0"/>
                <w:sz w:val="20"/>
                <w:szCs w:val="20"/>
                <w:lang w:eastAsia="ru-RU"/>
              </w:rPr>
              <w:t>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4D22B02" w14:textId="77777777" w:rsidR="0094667F" w:rsidRPr="004C4D34" w:rsidRDefault="0094667F" w:rsidP="00780BB1">
            <w:pPr>
              <w:shd w:val="clear" w:color="auto" w:fill="FFFFFF" w:themeFill="background1"/>
              <w:spacing w:before="120"/>
              <w:jc w:val="center"/>
              <w:rPr>
                <w:b/>
                <w:i/>
                <w:noProof w:val="0"/>
                <w:sz w:val="20"/>
                <w:szCs w:val="20"/>
                <w:lang w:eastAsia="ru-RU"/>
              </w:rPr>
            </w:pPr>
            <w:r w:rsidRPr="004C4D34">
              <w:rPr>
                <w:b/>
                <w:i/>
                <w:noProof w:val="0"/>
                <w:sz w:val="20"/>
                <w:szCs w:val="20"/>
                <w:lang w:val="ro-MD" w:eastAsia="ru-RU"/>
              </w:rPr>
              <w:t xml:space="preserve">Conform </w:t>
            </w:r>
            <w:r w:rsidRPr="004C4D34">
              <w:rPr>
                <w:b/>
                <w:i/>
                <w:noProof w:val="0"/>
                <w:sz w:val="20"/>
                <w:szCs w:val="20"/>
                <w:lang w:eastAsia="ru-RU"/>
              </w:rPr>
              <w:t>devizelor</w:t>
            </w:r>
            <w:r w:rsidRPr="004C4D34">
              <w:rPr>
                <w:b/>
                <w:i/>
                <w:noProof w:val="0"/>
                <w:sz w:val="20"/>
                <w:szCs w:val="20"/>
                <w:lang w:val="ro-MD" w:eastAsia="ru-RU"/>
              </w:rPr>
              <w:t xml:space="preserve"> de lucrari </w:t>
            </w:r>
            <w:r w:rsidRPr="004C4D34">
              <w:rPr>
                <w:b/>
                <w:i/>
                <w:noProof w:val="0"/>
                <w:sz w:val="20"/>
                <w:szCs w:val="20"/>
                <w:lang w:eastAsia="ru-RU"/>
              </w:rPr>
              <w:t>anexate.</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14:paraId="1DC8C305" w14:textId="77777777" w:rsidR="0094667F" w:rsidRPr="00145792" w:rsidRDefault="0094667F" w:rsidP="00780BB1">
            <w:pPr>
              <w:shd w:val="clear" w:color="auto" w:fill="FFFFFF" w:themeFill="background1"/>
              <w:spacing w:before="120"/>
              <w:jc w:val="center"/>
              <w:rPr>
                <w:b/>
                <w:bCs/>
                <w:i/>
                <w:iCs/>
                <w:noProof w:val="0"/>
                <w:lang w:eastAsia="ru-RU"/>
              </w:rPr>
            </w:pPr>
            <w:r>
              <w:rPr>
                <w:b/>
                <w:bCs/>
                <w:i/>
                <w:iCs/>
                <w:noProof w:val="0"/>
                <w:lang w:eastAsia="ru-RU"/>
              </w:rPr>
              <w:t>186 900,00</w:t>
            </w:r>
          </w:p>
        </w:tc>
      </w:tr>
      <w:tr w:rsidR="0094667F" w:rsidRPr="00EC30C2" w14:paraId="24DF93AF" w14:textId="77777777" w:rsidTr="00780BB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928A871" w14:textId="77777777" w:rsidR="0094667F" w:rsidRPr="00620897" w:rsidRDefault="0094667F" w:rsidP="00780BB1">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7D2B889" w14:textId="77777777" w:rsidR="0094667F" w:rsidRPr="00E05BDB" w:rsidRDefault="0094667F" w:rsidP="00780BB1">
            <w:pPr>
              <w:shd w:val="clear" w:color="auto" w:fill="FFFFFF" w:themeFill="background1"/>
              <w:spacing w:before="120"/>
              <w:jc w:val="center"/>
              <w:rPr>
                <w:b/>
                <w:i/>
                <w:sz w:val="20"/>
                <w:szCs w:val="20"/>
              </w:rPr>
            </w:pP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14:paraId="69FE5687" w14:textId="77777777" w:rsidR="0094667F" w:rsidRPr="00225949" w:rsidRDefault="0094667F" w:rsidP="00780BB1">
            <w:pPr>
              <w:shd w:val="clear" w:color="auto" w:fill="FFFFFF" w:themeFill="background1"/>
              <w:spacing w:before="120"/>
              <w:jc w:val="center"/>
              <w:rPr>
                <w:b/>
                <w:i/>
                <w:iCs/>
                <w:shd w:val="clear" w:color="auto" w:fill="FFFFFF"/>
              </w:rPr>
            </w:pPr>
            <w:r>
              <w:rPr>
                <w:b/>
                <w:i/>
                <w:iCs/>
                <w:shd w:val="clear" w:color="auto" w:fill="FFFFFF"/>
                <w:lang w:val="ro-MD"/>
              </w:rPr>
              <w:t xml:space="preserve">Lotul 2- </w:t>
            </w:r>
            <w:r w:rsidRPr="007B24AB">
              <w:rPr>
                <w:b/>
                <w:i/>
                <w:iCs/>
                <w:shd w:val="clear" w:color="auto" w:fill="FFFFFF"/>
                <w:lang w:val="ro-MD"/>
              </w:rPr>
              <w:t>Lucrări de reparație</w:t>
            </w:r>
            <w:r>
              <w:rPr>
                <w:b/>
                <w:i/>
                <w:iCs/>
                <w:shd w:val="clear" w:color="auto" w:fill="FFFFFF"/>
              </w:rPr>
              <w:t xml:space="preserve"> a sistemului de evacuare a apelor pluviale a acoperișului din memebrane bitumoase</w:t>
            </w:r>
            <w:r w:rsidRPr="007B24AB">
              <w:rPr>
                <w:b/>
                <w:i/>
                <w:iCs/>
                <w:color w:val="000000"/>
                <w:lang w:val="ro-MD" w:eastAsia="ro-RO" w:bidi="ro-RO"/>
              </w:rPr>
              <w:t xml:space="preserve"> </w:t>
            </w:r>
            <w:r>
              <w:rPr>
                <w:b/>
                <w:i/>
                <w:iCs/>
                <w:color w:val="000000"/>
                <w:lang w:eastAsia="ro-RO" w:bidi="ro-RO"/>
              </w:rPr>
              <w:t>l</w:t>
            </w:r>
            <w:r>
              <w:rPr>
                <w:b/>
                <w:i/>
                <w:iCs/>
                <w:noProof w:val="0"/>
                <w:shd w:val="clear" w:color="auto" w:fill="FFFFFF" w:themeFill="background1"/>
                <w:lang w:eastAsia="ru-RU"/>
              </w:rPr>
              <w:t xml:space="preserve">a </w:t>
            </w:r>
            <w:r>
              <w:rPr>
                <w:b/>
                <w:i/>
                <w:iCs/>
                <w:noProof w:val="0"/>
                <w:shd w:val="clear" w:color="auto" w:fill="FFFFFF" w:themeFill="background1"/>
                <w:lang w:eastAsia="ru-RU"/>
              </w:rPr>
              <w:lastRenderedPageBreak/>
              <w:t>clădirea administrativă din bd. Ștefan cel Mare și Sfânt, 162, mun. Chișinău, et. 15 și 18.</w:t>
            </w:r>
            <w:r>
              <w:rPr>
                <w:b/>
                <w:i/>
                <w:iCs/>
                <w:shd w:val="clear" w:color="auto" w:fill="FFFFFF"/>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4A757F" w14:textId="77777777" w:rsidR="0094667F" w:rsidRPr="004C4D34" w:rsidRDefault="0094667F" w:rsidP="00780BB1">
            <w:pPr>
              <w:shd w:val="clear" w:color="auto" w:fill="FFFFFF" w:themeFill="background1"/>
              <w:spacing w:before="120"/>
              <w:jc w:val="center"/>
              <w:rPr>
                <w:b/>
                <w:i/>
                <w:noProof w:val="0"/>
                <w:sz w:val="20"/>
                <w:szCs w:val="20"/>
                <w:lang w:eastAsia="ru-RU"/>
              </w:rPr>
            </w:pPr>
            <w:r w:rsidRPr="0037107D">
              <w:rPr>
                <w:b/>
                <w:i/>
                <w:noProof w:val="0"/>
                <w:sz w:val="20"/>
                <w:szCs w:val="20"/>
                <w:lang w:eastAsia="ru-RU"/>
              </w:rPr>
              <w:lastRenderedPageBreak/>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8A7E07" w14:textId="77777777" w:rsidR="0094667F" w:rsidRPr="004C4D34" w:rsidRDefault="0094667F" w:rsidP="00780BB1">
            <w:pPr>
              <w:shd w:val="clear" w:color="auto" w:fill="FFFFFF" w:themeFill="background1"/>
              <w:spacing w:before="120"/>
              <w:jc w:val="center"/>
              <w:rPr>
                <w:b/>
                <w:i/>
                <w:noProof w:val="0"/>
                <w:sz w:val="20"/>
                <w:szCs w:val="20"/>
                <w:lang w:eastAsia="ru-RU"/>
              </w:rPr>
            </w:pPr>
            <w:r>
              <w:rPr>
                <w:b/>
                <w:i/>
                <w:noProof w:val="0"/>
                <w:sz w:val="20"/>
                <w:szCs w:val="20"/>
                <w:lang w:eastAsia="ru-RU"/>
              </w:rPr>
              <w:t>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81193CE" w14:textId="77777777" w:rsidR="0094667F" w:rsidRPr="004C4D34" w:rsidRDefault="0094667F" w:rsidP="00780BB1">
            <w:pPr>
              <w:shd w:val="clear" w:color="auto" w:fill="FFFFFF" w:themeFill="background1"/>
              <w:spacing w:before="120"/>
              <w:jc w:val="center"/>
              <w:rPr>
                <w:b/>
                <w:i/>
                <w:noProof w:val="0"/>
                <w:sz w:val="20"/>
                <w:szCs w:val="20"/>
                <w:lang w:val="ro-MD" w:eastAsia="ru-RU"/>
              </w:rPr>
            </w:pPr>
            <w:r w:rsidRPr="004C4D34">
              <w:rPr>
                <w:b/>
                <w:i/>
                <w:noProof w:val="0"/>
                <w:sz w:val="20"/>
                <w:szCs w:val="20"/>
                <w:lang w:val="ro-MD" w:eastAsia="ru-RU"/>
              </w:rPr>
              <w:t xml:space="preserve">Conform </w:t>
            </w:r>
            <w:r w:rsidRPr="004C4D34">
              <w:rPr>
                <w:b/>
                <w:i/>
                <w:noProof w:val="0"/>
                <w:sz w:val="20"/>
                <w:szCs w:val="20"/>
                <w:lang w:eastAsia="ru-RU"/>
              </w:rPr>
              <w:t>devizelor</w:t>
            </w:r>
            <w:r w:rsidRPr="004C4D34">
              <w:rPr>
                <w:b/>
                <w:i/>
                <w:noProof w:val="0"/>
                <w:sz w:val="20"/>
                <w:szCs w:val="20"/>
                <w:lang w:val="ro-MD" w:eastAsia="ru-RU"/>
              </w:rPr>
              <w:t xml:space="preserve"> de lucrari </w:t>
            </w:r>
            <w:r w:rsidRPr="004C4D34">
              <w:rPr>
                <w:b/>
                <w:i/>
                <w:noProof w:val="0"/>
                <w:sz w:val="20"/>
                <w:szCs w:val="20"/>
                <w:lang w:eastAsia="ru-RU"/>
              </w:rPr>
              <w:t>anexate.</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14:paraId="156027B2" w14:textId="77777777" w:rsidR="0094667F" w:rsidRPr="004C4D34" w:rsidRDefault="0094667F" w:rsidP="00780BB1">
            <w:pPr>
              <w:shd w:val="clear" w:color="auto" w:fill="FFFFFF" w:themeFill="background1"/>
              <w:spacing w:before="120"/>
              <w:jc w:val="center"/>
              <w:rPr>
                <w:b/>
                <w:bCs/>
                <w:i/>
                <w:iCs/>
                <w:noProof w:val="0"/>
                <w:lang w:eastAsia="ru-RU"/>
              </w:rPr>
            </w:pPr>
            <w:r>
              <w:rPr>
                <w:b/>
                <w:bCs/>
                <w:i/>
                <w:iCs/>
                <w:noProof w:val="0"/>
                <w:lang w:eastAsia="ru-RU"/>
              </w:rPr>
              <w:t>146 000,00</w:t>
            </w:r>
          </w:p>
        </w:tc>
      </w:tr>
      <w:tr w:rsidR="0094667F" w:rsidRPr="00EC30C2" w14:paraId="3AB87D8A" w14:textId="77777777" w:rsidTr="00780BB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316702" w14:textId="77777777" w:rsidR="0094667F" w:rsidRDefault="0094667F" w:rsidP="00780BB1">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24987AC" w14:textId="77777777" w:rsidR="0094667F" w:rsidRPr="00E05BDB" w:rsidRDefault="0094667F" w:rsidP="00780BB1">
            <w:pPr>
              <w:shd w:val="clear" w:color="auto" w:fill="FFFFFF" w:themeFill="background1"/>
              <w:spacing w:before="120"/>
              <w:jc w:val="center"/>
              <w:rPr>
                <w:b/>
                <w:i/>
                <w:sz w:val="20"/>
                <w:szCs w:val="20"/>
              </w:rPr>
            </w:pP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14:paraId="09E6CA6C" w14:textId="77777777" w:rsidR="0094667F" w:rsidRPr="007B24AB" w:rsidRDefault="0094667F" w:rsidP="00780BB1">
            <w:pPr>
              <w:shd w:val="clear" w:color="auto" w:fill="FFFFFF" w:themeFill="background1"/>
              <w:spacing w:before="120"/>
              <w:jc w:val="center"/>
              <w:rPr>
                <w:b/>
                <w:i/>
                <w:iCs/>
                <w:shd w:val="clear" w:color="auto" w:fill="FFFFFF"/>
                <w:lang w:val="ro-MD"/>
              </w:rPr>
            </w:pPr>
            <w:r>
              <w:rPr>
                <w:b/>
                <w:i/>
                <w:iCs/>
                <w:shd w:val="clear" w:color="auto" w:fill="FFFFFF"/>
                <w:lang w:val="ro-MD"/>
              </w:rPr>
              <w:t xml:space="preserve">Lotul 3 - </w:t>
            </w:r>
            <w:r w:rsidRPr="007B24AB">
              <w:rPr>
                <w:b/>
                <w:i/>
                <w:iCs/>
                <w:shd w:val="clear" w:color="auto" w:fill="FFFFFF"/>
                <w:lang w:val="ro-MD"/>
              </w:rPr>
              <w:t xml:space="preserve">Lucrări de reparație </w:t>
            </w:r>
            <w:r>
              <w:rPr>
                <w:b/>
                <w:i/>
                <w:iCs/>
                <w:shd w:val="clear" w:color="auto" w:fill="FFFFFF"/>
                <w:lang w:val="ro-MD"/>
              </w:rPr>
              <w:t xml:space="preserve">a </w:t>
            </w:r>
            <w:r>
              <w:rPr>
                <w:b/>
                <w:i/>
                <w:iCs/>
                <w:shd w:val="clear" w:color="auto" w:fill="FFFFFF"/>
              </w:rPr>
              <w:t xml:space="preserve">acoperișului din membrane bituminoase la clădirea administrativă din bd. </w:t>
            </w:r>
            <w:r>
              <w:rPr>
                <w:b/>
                <w:i/>
                <w:iCs/>
                <w:noProof w:val="0"/>
                <w:shd w:val="clear" w:color="auto" w:fill="FFFFFF" w:themeFill="background1"/>
                <w:lang w:eastAsia="ru-RU"/>
              </w:rPr>
              <w:t>Ștefan cel Mare și Sfânt, 180, mun. Chișinău, et. 13 și 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F04B4D" w14:textId="77777777" w:rsidR="0094667F" w:rsidRDefault="0094667F" w:rsidP="00780BB1">
            <w:pPr>
              <w:shd w:val="clear" w:color="auto" w:fill="FFFFFF" w:themeFill="background1"/>
              <w:spacing w:before="120"/>
              <w:jc w:val="center"/>
              <w:rPr>
                <w:b/>
                <w:i/>
                <w:noProof w:val="0"/>
                <w:sz w:val="20"/>
                <w:szCs w:val="20"/>
                <w:lang w:eastAsia="ru-RU"/>
              </w:rPr>
            </w:pPr>
            <w:r w:rsidRPr="0037107D">
              <w:rPr>
                <w:b/>
                <w:i/>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85C069" w14:textId="77777777" w:rsidR="0094667F" w:rsidRPr="004C4D34" w:rsidRDefault="0094667F" w:rsidP="00780BB1">
            <w:pPr>
              <w:shd w:val="clear" w:color="auto" w:fill="FFFFFF" w:themeFill="background1"/>
              <w:spacing w:before="120"/>
              <w:jc w:val="center"/>
              <w:rPr>
                <w:b/>
                <w:i/>
                <w:noProof w:val="0"/>
                <w:sz w:val="20"/>
                <w:szCs w:val="20"/>
                <w:lang w:eastAsia="ru-RU"/>
              </w:rPr>
            </w:pPr>
            <w:r>
              <w:rPr>
                <w:b/>
                <w:i/>
                <w:noProof w:val="0"/>
                <w:sz w:val="20"/>
                <w:szCs w:val="20"/>
                <w:lang w:eastAsia="ru-RU"/>
              </w:rPr>
              <w:t>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C33444E" w14:textId="77777777" w:rsidR="0094667F" w:rsidRPr="004C4D34" w:rsidRDefault="0094667F" w:rsidP="00780BB1">
            <w:pPr>
              <w:shd w:val="clear" w:color="auto" w:fill="FFFFFF" w:themeFill="background1"/>
              <w:spacing w:before="120"/>
              <w:jc w:val="center"/>
              <w:rPr>
                <w:b/>
                <w:i/>
                <w:noProof w:val="0"/>
                <w:sz w:val="20"/>
                <w:szCs w:val="20"/>
                <w:lang w:val="ro-MD" w:eastAsia="ru-RU"/>
              </w:rPr>
            </w:pPr>
            <w:r w:rsidRPr="004C4D34">
              <w:rPr>
                <w:b/>
                <w:i/>
                <w:noProof w:val="0"/>
                <w:sz w:val="20"/>
                <w:szCs w:val="20"/>
                <w:lang w:val="ro-MD" w:eastAsia="ru-RU"/>
              </w:rPr>
              <w:t xml:space="preserve">Conform </w:t>
            </w:r>
            <w:r w:rsidRPr="004C4D34">
              <w:rPr>
                <w:b/>
                <w:i/>
                <w:noProof w:val="0"/>
                <w:sz w:val="20"/>
                <w:szCs w:val="20"/>
                <w:lang w:eastAsia="ru-RU"/>
              </w:rPr>
              <w:t>devizelor</w:t>
            </w:r>
            <w:r w:rsidRPr="004C4D34">
              <w:rPr>
                <w:b/>
                <w:i/>
                <w:noProof w:val="0"/>
                <w:sz w:val="20"/>
                <w:szCs w:val="20"/>
                <w:lang w:val="ro-MD" w:eastAsia="ru-RU"/>
              </w:rPr>
              <w:t xml:space="preserve"> de lucrari </w:t>
            </w:r>
            <w:r w:rsidRPr="004C4D34">
              <w:rPr>
                <w:b/>
                <w:i/>
                <w:noProof w:val="0"/>
                <w:sz w:val="20"/>
                <w:szCs w:val="20"/>
                <w:lang w:eastAsia="ru-RU"/>
              </w:rPr>
              <w:t>anexate.</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14:paraId="25D014BE" w14:textId="77777777" w:rsidR="0094667F" w:rsidRDefault="0094667F" w:rsidP="00780BB1">
            <w:pPr>
              <w:shd w:val="clear" w:color="auto" w:fill="FFFFFF" w:themeFill="background1"/>
              <w:spacing w:before="120"/>
              <w:jc w:val="center"/>
              <w:rPr>
                <w:b/>
                <w:bCs/>
                <w:i/>
                <w:iCs/>
                <w:noProof w:val="0"/>
                <w:lang w:eastAsia="ru-RU"/>
              </w:rPr>
            </w:pPr>
            <w:r>
              <w:rPr>
                <w:b/>
                <w:bCs/>
                <w:i/>
                <w:iCs/>
                <w:noProof w:val="0"/>
                <w:lang w:eastAsia="ru-RU"/>
              </w:rPr>
              <w:t>325 600,00</w:t>
            </w:r>
          </w:p>
        </w:tc>
      </w:tr>
      <w:tr w:rsidR="0094667F" w:rsidRPr="00EC30C2" w14:paraId="0B09F163" w14:textId="77777777" w:rsidTr="00780BB1">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2B4D9AB" w14:textId="77777777" w:rsidR="0094667F" w:rsidRPr="00FF430B" w:rsidRDefault="0094667F" w:rsidP="00780BB1">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7F0F5A58" w14:textId="77777777" w:rsidR="0094667F" w:rsidRPr="009B2FFA" w:rsidRDefault="0094667F" w:rsidP="00780BB1">
            <w:pPr>
              <w:shd w:val="clear" w:color="auto" w:fill="FFFFFF" w:themeFill="background1"/>
              <w:spacing w:before="120"/>
              <w:jc w:val="center"/>
              <w:rPr>
                <w:b/>
                <w:i/>
                <w:noProof w:val="0"/>
                <w:lang w:eastAsia="ru-RU"/>
              </w:rPr>
            </w:pPr>
            <w:r w:rsidRPr="009B2FFA">
              <w:rPr>
                <w:b/>
                <w:i/>
                <w:noProof w:val="0"/>
                <w:lang w:eastAsia="ru-RU"/>
              </w:rPr>
              <w:t>658 5</w:t>
            </w:r>
            <w:r>
              <w:rPr>
                <w:b/>
                <w:i/>
                <w:noProof w:val="0"/>
                <w:lang w:eastAsia="ru-RU"/>
              </w:rPr>
              <w:t>00,00</w:t>
            </w:r>
          </w:p>
        </w:tc>
      </w:tr>
    </w:tbl>
    <w:p w14:paraId="177E098E" w14:textId="77777777" w:rsidR="0094667F" w:rsidRPr="00FF430B" w:rsidRDefault="0094667F" w:rsidP="0094667F">
      <w:pPr>
        <w:numPr>
          <w:ilvl w:val="0"/>
          <w:numId w:val="37"/>
        </w:numPr>
        <w:shd w:val="clear" w:color="auto" w:fill="FFFFFF" w:themeFill="background1"/>
        <w:tabs>
          <w:tab w:val="right" w:pos="426"/>
        </w:tabs>
        <w:spacing w:before="120"/>
        <w:ind w:left="360" w:hanging="360"/>
        <w:rPr>
          <w:b/>
          <w:noProof w:val="0"/>
          <w:lang w:val="ro-MD" w:eastAsia="ru-RU"/>
        </w:rPr>
      </w:pPr>
      <w:r w:rsidRPr="00FF430B">
        <w:rPr>
          <w:b/>
          <w:noProof w:val="0"/>
          <w:lang w:val="ro-MD" w:eastAsia="ru-RU"/>
        </w:rPr>
        <w:t>În cazul procedurilor de preselecție se indică numărul minim al candidaţilor şi, dacă este cazul, numărul maxim al acestora.</w:t>
      </w:r>
      <w:r>
        <w:rPr>
          <w:b/>
          <w:noProof w:val="0"/>
          <w:lang w:val="ro-MD" w:eastAsia="ru-RU"/>
        </w:rPr>
        <w:t xml:space="preserve">  -   nu este cazul</w:t>
      </w:r>
    </w:p>
    <w:p w14:paraId="594154F7" w14:textId="77777777" w:rsidR="0094667F" w:rsidRPr="00FF430B" w:rsidRDefault="0094667F" w:rsidP="0094667F">
      <w:pPr>
        <w:numPr>
          <w:ilvl w:val="0"/>
          <w:numId w:val="37"/>
        </w:numPr>
        <w:shd w:val="clear" w:color="auto" w:fill="FFFFFF" w:themeFill="background1"/>
        <w:tabs>
          <w:tab w:val="right" w:pos="426"/>
        </w:tabs>
        <w:ind w:left="357" w:hanging="360"/>
        <w:rPr>
          <w:b/>
          <w:noProof w:val="0"/>
          <w:lang w:val="ro-MD" w:eastAsia="ru-RU"/>
        </w:rPr>
      </w:pPr>
      <w:r w:rsidRPr="00FF430B">
        <w:rPr>
          <w:b/>
          <w:noProof w:val="0"/>
          <w:lang w:val="ro-MD" w:eastAsia="ru-RU"/>
        </w:rPr>
        <w:t xml:space="preserve">În cazul în care contractul este împărțit pe loturi, un operator economic poate depune </w:t>
      </w:r>
    </w:p>
    <w:p w14:paraId="3A657367" w14:textId="77777777" w:rsidR="0094667F" w:rsidRDefault="0094667F" w:rsidP="0094667F">
      <w:pPr>
        <w:shd w:val="clear" w:color="auto" w:fill="FFFFFF" w:themeFill="background1"/>
        <w:tabs>
          <w:tab w:val="right" w:pos="426"/>
        </w:tabs>
        <w:ind w:left="357"/>
        <w:rPr>
          <w:b/>
          <w:noProof w:val="0"/>
          <w:lang w:eastAsia="ru-RU"/>
        </w:rPr>
      </w:pPr>
      <w:r w:rsidRPr="00FF430B">
        <w:rPr>
          <w:b/>
          <w:noProof w:val="0"/>
          <w:lang w:val="ro-MD" w:eastAsia="ru-RU"/>
        </w:rPr>
        <w:t>oferta:</w:t>
      </w:r>
      <w:r>
        <w:rPr>
          <w:b/>
          <w:noProof w:val="0"/>
          <w:lang w:val="ro-MD" w:eastAsia="ru-RU"/>
        </w:rPr>
        <w:t xml:space="preserve"> </w:t>
      </w:r>
    </w:p>
    <w:p w14:paraId="610910EE" w14:textId="77777777" w:rsidR="0094667F" w:rsidRPr="00EA5140" w:rsidRDefault="0094667F" w:rsidP="0094667F">
      <w:pPr>
        <w:pStyle w:val="a"/>
        <w:numPr>
          <w:ilvl w:val="0"/>
          <w:numId w:val="39"/>
        </w:numPr>
        <w:shd w:val="clear" w:color="auto" w:fill="FFFFFF" w:themeFill="background1"/>
        <w:tabs>
          <w:tab w:val="right" w:pos="426"/>
        </w:tabs>
        <w:rPr>
          <w:b/>
          <w:i/>
          <w:lang w:val="ro-MD" w:eastAsia="ru-RU"/>
        </w:rPr>
      </w:pPr>
      <w:r w:rsidRPr="00EA5140">
        <w:rPr>
          <w:b/>
          <w:i/>
          <w:lang w:val="ro-MD" w:eastAsia="ru-RU"/>
        </w:rPr>
        <w:t>Pentru un singur lot;</w:t>
      </w:r>
    </w:p>
    <w:p w14:paraId="33DB647C" w14:textId="77777777" w:rsidR="0094667F" w:rsidRPr="00EA5140" w:rsidRDefault="0094667F" w:rsidP="0094667F">
      <w:pPr>
        <w:pStyle w:val="a"/>
        <w:numPr>
          <w:ilvl w:val="0"/>
          <w:numId w:val="39"/>
        </w:numPr>
        <w:shd w:val="clear" w:color="auto" w:fill="FFFFFF" w:themeFill="background1"/>
        <w:tabs>
          <w:tab w:val="right" w:pos="426"/>
        </w:tabs>
        <w:rPr>
          <w:b/>
          <w:i/>
          <w:lang w:val="ro-MD" w:eastAsia="ru-RU"/>
        </w:rPr>
      </w:pPr>
      <w:r w:rsidRPr="00EA5140">
        <w:rPr>
          <w:b/>
          <w:i/>
          <w:lang w:val="ro-RO" w:eastAsia="ru-RU"/>
        </w:rPr>
        <w:t>Pentru mai multe loturi;</w:t>
      </w:r>
    </w:p>
    <w:p w14:paraId="02AAC3B7" w14:textId="77777777" w:rsidR="0094667F" w:rsidRPr="00EA5140" w:rsidRDefault="0094667F" w:rsidP="0094667F">
      <w:pPr>
        <w:pStyle w:val="a"/>
        <w:numPr>
          <w:ilvl w:val="0"/>
          <w:numId w:val="39"/>
        </w:numPr>
        <w:shd w:val="clear" w:color="auto" w:fill="FFFFFF" w:themeFill="background1"/>
        <w:tabs>
          <w:tab w:val="right" w:pos="426"/>
        </w:tabs>
        <w:rPr>
          <w:b/>
          <w:i/>
          <w:lang w:val="ro-MD" w:eastAsia="ru-RU"/>
        </w:rPr>
      </w:pPr>
      <w:r w:rsidRPr="00EA5140">
        <w:rPr>
          <w:b/>
          <w:i/>
          <w:lang w:val="ro-RO" w:eastAsia="ru-RU"/>
        </w:rPr>
        <w:t>Pentru toate loturile.</w:t>
      </w:r>
    </w:p>
    <w:p w14:paraId="6C22EEB6" w14:textId="77777777" w:rsidR="0094667F" w:rsidRPr="00FF430B" w:rsidRDefault="0094667F" w:rsidP="0094667F">
      <w:pPr>
        <w:numPr>
          <w:ilvl w:val="0"/>
          <w:numId w:val="3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Admiterea sau interzicerea ofertelor alternative: </w:t>
      </w:r>
      <w:r w:rsidRPr="00EA5140">
        <w:rPr>
          <w:b/>
          <w:i/>
          <w:noProof w:val="0"/>
          <w:lang w:eastAsia="ru-RU"/>
        </w:rPr>
        <w:t>nu se admite.</w:t>
      </w:r>
    </w:p>
    <w:p w14:paraId="132CB4E8" w14:textId="77777777" w:rsidR="0094667F" w:rsidRPr="00E84329" w:rsidRDefault="0094667F" w:rsidP="0094667F">
      <w:pPr>
        <w:numPr>
          <w:ilvl w:val="0"/>
          <w:numId w:val="37"/>
        </w:numPr>
        <w:shd w:val="clear" w:color="auto" w:fill="FFFFFF" w:themeFill="background1"/>
        <w:tabs>
          <w:tab w:val="left" w:pos="0"/>
          <w:tab w:val="left" w:pos="284"/>
          <w:tab w:val="left" w:pos="426"/>
        </w:tabs>
        <w:spacing w:before="120"/>
        <w:ind w:left="284" w:hanging="284"/>
        <w:rPr>
          <w:b/>
          <w:i/>
          <w:noProof w:val="0"/>
          <w:lang w:val="ro-MD" w:eastAsia="ru-RU"/>
        </w:rPr>
      </w:pPr>
      <w:r w:rsidRPr="00FF430B">
        <w:rPr>
          <w:b/>
          <w:noProof w:val="0"/>
          <w:lang w:val="ro-MD" w:eastAsia="ru-RU"/>
        </w:rPr>
        <w:t xml:space="preserve">Termenii și condițiile de </w:t>
      </w:r>
      <w:r>
        <w:rPr>
          <w:b/>
          <w:noProof w:val="0"/>
          <w:lang w:val="ro-MD" w:eastAsia="ru-RU"/>
        </w:rPr>
        <w:t xml:space="preserve"> </w:t>
      </w:r>
      <w:r w:rsidRPr="00FF430B">
        <w:rPr>
          <w:b/>
          <w:noProof w:val="0"/>
          <w:lang w:val="ro-MD" w:eastAsia="ru-RU"/>
        </w:rPr>
        <w:t xml:space="preserve">executare solicitați: </w:t>
      </w:r>
      <w:r w:rsidRPr="00E84329">
        <w:rPr>
          <w:b/>
          <w:i/>
          <w:noProof w:val="0"/>
          <w:lang w:eastAsia="ru-RU"/>
        </w:rPr>
        <w:t xml:space="preserve">în decurs de 45 de zile de la </w:t>
      </w:r>
      <w:r>
        <w:rPr>
          <w:b/>
          <w:i/>
          <w:noProof w:val="0"/>
          <w:lang w:eastAsia="ru-RU"/>
        </w:rPr>
        <w:t>înregistrarea</w:t>
      </w:r>
      <w:r w:rsidRPr="00E84329">
        <w:rPr>
          <w:b/>
          <w:i/>
          <w:noProof w:val="0"/>
          <w:lang w:eastAsia="ru-RU"/>
        </w:rPr>
        <w:t xml:space="preserve"> contractului</w:t>
      </w:r>
      <w:r>
        <w:rPr>
          <w:b/>
          <w:i/>
          <w:noProof w:val="0"/>
          <w:lang w:eastAsia="ru-RU"/>
        </w:rPr>
        <w:t xml:space="preserve"> de către Trezoreria de Stat</w:t>
      </w:r>
      <w:r w:rsidRPr="00E84329">
        <w:rPr>
          <w:b/>
          <w:i/>
          <w:noProof w:val="0"/>
          <w:lang w:eastAsia="ru-RU"/>
        </w:rPr>
        <w:t>.</w:t>
      </w:r>
    </w:p>
    <w:p w14:paraId="3524EB58" w14:textId="77777777" w:rsidR="0094667F" w:rsidRPr="00FF430B" w:rsidRDefault="0094667F" w:rsidP="0094667F">
      <w:pPr>
        <w:numPr>
          <w:ilvl w:val="0"/>
          <w:numId w:val="37"/>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eastAsia="ru-RU"/>
        </w:rPr>
        <w:t xml:space="preserve"> </w:t>
      </w:r>
      <w:r>
        <w:rPr>
          <w:b/>
          <w:noProof w:val="0"/>
          <w:lang w:val="ro-MD" w:eastAsia="ru-RU"/>
        </w:rPr>
        <w:t>31.12.2024</w:t>
      </w:r>
    </w:p>
    <w:p w14:paraId="6465583F" w14:textId="77777777" w:rsidR="0094667F" w:rsidRPr="00FF430B" w:rsidRDefault="0094667F" w:rsidP="0094667F">
      <w:pPr>
        <w:numPr>
          <w:ilvl w:val="0"/>
          <w:numId w:val="37"/>
        </w:numPr>
        <w:tabs>
          <w:tab w:val="right" w:pos="426"/>
        </w:tabs>
        <w:spacing w:before="120"/>
        <w:ind w:left="360" w:hanging="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Pr>
          <w:b/>
          <w:noProof w:val="0"/>
          <w:lang w:val="ro-MD" w:eastAsia="ru-RU"/>
        </w:rPr>
        <w:t xml:space="preserve"> </w:t>
      </w:r>
      <w:r w:rsidRPr="00EA5140">
        <w:rPr>
          <w:b/>
          <w:i/>
          <w:noProof w:val="0"/>
          <w:lang w:val="ro-MD" w:eastAsia="ru-RU"/>
        </w:rPr>
        <w:t>nu</w:t>
      </w:r>
      <w:r>
        <w:rPr>
          <w:b/>
          <w:i/>
          <w:noProof w:val="0"/>
          <w:lang w:eastAsia="ru-RU"/>
        </w:rPr>
        <w:t>.</w:t>
      </w:r>
    </w:p>
    <w:p w14:paraId="1EF75B74" w14:textId="77777777" w:rsidR="0094667F" w:rsidRPr="00FF430B" w:rsidRDefault="0094667F" w:rsidP="0094667F">
      <w:pPr>
        <w:numPr>
          <w:ilvl w:val="0"/>
          <w:numId w:val="37"/>
        </w:numPr>
        <w:shd w:val="clear" w:color="auto" w:fill="FFFFFF" w:themeFill="background1"/>
        <w:tabs>
          <w:tab w:val="right" w:pos="426"/>
        </w:tabs>
        <w:spacing w:before="120"/>
        <w:ind w:left="360" w:hanging="360"/>
        <w:rPr>
          <w:noProof w:val="0"/>
          <w:sz w:val="20"/>
          <w:lang w:val="ro-MD" w:eastAsia="ru-RU"/>
        </w:rPr>
      </w:pPr>
      <w:r w:rsidRPr="00FF430B">
        <w:rPr>
          <w:b/>
          <w:noProof w:val="0"/>
          <w:lang w:val="ro-MD" w:eastAsia="ru-RU"/>
        </w:rPr>
        <w:t>Prestarea serviciului este rezervată unei anumite profesii în temeiul unor legi</w:t>
      </w:r>
      <w:r>
        <w:rPr>
          <w:b/>
          <w:noProof w:val="0"/>
          <w:lang w:eastAsia="ru-RU"/>
        </w:rPr>
        <w:t xml:space="preserve"> </w:t>
      </w:r>
      <w:r w:rsidRPr="00FF430B">
        <w:rPr>
          <w:b/>
          <w:noProof w:val="0"/>
          <w:lang w:val="ro-MD" w:eastAsia="ru-RU"/>
        </w:rPr>
        <w:t xml:space="preserve">sau al unor acte administrative (după caz): </w:t>
      </w:r>
      <w:r w:rsidRPr="00EA5140">
        <w:rPr>
          <w:b/>
          <w:i/>
          <w:noProof w:val="0"/>
          <w:lang w:val="ro-MD" w:eastAsia="ru-RU"/>
        </w:rPr>
        <w:t>nu</w:t>
      </w:r>
      <w:r>
        <w:rPr>
          <w:b/>
          <w:i/>
          <w:noProof w:val="0"/>
          <w:lang w:eastAsia="ru-RU"/>
        </w:rPr>
        <w:t>.</w:t>
      </w:r>
    </w:p>
    <w:p w14:paraId="127C4091" w14:textId="77777777" w:rsidR="0094667F" w:rsidRPr="00FF430B" w:rsidRDefault="0094667F" w:rsidP="0094667F">
      <w:pPr>
        <w:numPr>
          <w:ilvl w:val="0"/>
          <w:numId w:val="37"/>
        </w:numPr>
        <w:shd w:val="clear" w:color="auto" w:fill="FFFFFF" w:themeFill="background1"/>
        <w:tabs>
          <w:tab w:val="right" w:pos="426"/>
        </w:tabs>
        <w:spacing w:before="120"/>
        <w:ind w:left="360" w:hanging="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52"/>
        <w:gridCol w:w="3890"/>
        <w:gridCol w:w="3346"/>
        <w:gridCol w:w="1557"/>
      </w:tblGrid>
      <w:tr w:rsidR="0094667F" w:rsidRPr="00EC30C2" w14:paraId="23915F62" w14:textId="77777777" w:rsidTr="00780BB1">
        <w:tc>
          <w:tcPr>
            <w:tcW w:w="552" w:type="dxa"/>
            <w:shd w:val="clear" w:color="auto" w:fill="auto"/>
          </w:tcPr>
          <w:p w14:paraId="43C5C2D5" w14:textId="77777777" w:rsidR="0094667F" w:rsidRPr="00FF430B" w:rsidRDefault="0094667F" w:rsidP="00780BB1">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90" w:type="dxa"/>
            <w:shd w:val="clear" w:color="auto" w:fill="auto"/>
          </w:tcPr>
          <w:p w14:paraId="14D03C26" w14:textId="77777777" w:rsidR="0094667F" w:rsidRPr="00FF430B" w:rsidRDefault="0094667F" w:rsidP="00780BB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346" w:type="dxa"/>
            <w:shd w:val="clear" w:color="auto" w:fill="auto"/>
          </w:tcPr>
          <w:p w14:paraId="13A03E52" w14:textId="77777777" w:rsidR="0094667F" w:rsidRPr="00FF430B" w:rsidRDefault="0094667F" w:rsidP="00780BB1">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557" w:type="dxa"/>
            <w:shd w:val="clear" w:color="auto" w:fill="auto"/>
          </w:tcPr>
          <w:p w14:paraId="05839254" w14:textId="77777777" w:rsidR="0094667F" w:rsidRPr="00FF430B" w:rsidRDefault="0094667F" w:rsidP="00780BB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94667F" w:rsidRPr="00EC30C2" w14:paraId="588AB387" w14:textId="77777777" w:rsidTr="00780BB1">
        <w:trPr>
          <w:trHeight w:val="133"/>
        </w:trPr>
        <w:tc>
          <w:tcPr>
            <w:tcW w:w="552" w:type="dxa"/>
            <w:shd w:val="clear" w:color="auto" w:fill="auto"/>
          </w:tcPr>
          <w:p w14:paraId="1B04F54A" w14:textId="77777777" w:rsidR="0094667F" w:rsidRPr="005F52D0" w:rsidRDefault="0094667F" w:rsidP="0094667F">
            <w:pPr>
              <w:pStyle w:val="a"/>
              <w:numPr>
                <w:ilvl w:val="0"/>
                <w:numId w:val="38"/>
              </w:numPr>
              <w:shd w:val="clear" w:color="auto" w:fill="FFFFFF" w:themeFill="background1"/>
              <w:tabs>
                <w:tab w:val="left" w:pos="612"/>
              </w:tabs>
              <w:rPr>
                <w:iCs/>
                <w:lang w:val="ro-MD" w:eastAsia="ru-RU"/>
              </w:rPr>
            </w:pPr>
          </w:p>
        </w:tc>
        <w:tc>
          <w:tcPr>
            <w:tcW w:w="3890" w:type="dxa"/>
            <w:shd w:val="clear" w:color="auto" w:fill="auto"/>
            <w:vAlign w:val="center"/>
          </w:tcPr>
          <w:p w14:paraId="2842E4B0" w14:textId="77777777" w:rsidR="0094667F" w:rsidRPr="00E32704" w:rsidRDefault="0094667F" w:rsidP="00780BB1">
            <w:pPr>
              <w:shd w:val="clear" w:color="auto" w:fill="FFFFFF" w:themeFill="background1"/>
              <w:tabs>
                <w:tab w:val="left" w:pos="612"/>
              </w:tabs>
              <w:jc w:val="center"/>
              <w:rPr>
                <w:iCs/>
                <w:noProof w:val="0"/>
                <w:sz w:val="22"/>
                <w:szCs w:val="22"/>
                <w:lang w:val="ro-MD" w:eastAsia="ru-RU"/>
              </w:rPr>
            </w:pPr>
            <w:r w:rsidRPr="00E32704">
              <w:rPr>
                <w:rFonts w:eastAsia="SimSun"/>
                <w:iCs/>
                <w:sz w:val="22"/>
                <w:szCs w:val="22"/>
                <w:lang w:eastAsia="ru-RU"/>
              </w:rPr>
              <w:t>Cerere de participare</w:t>
            </w:r>
          </w:p>
        </w:tc>
        <w:tc>
          <w:tcPr>
            <w:tcW w:w="3346" w:type="dxa"/>
            <w:shd w:val="clear" w:color="auto" w:fill="auto"/>
            <w:vAlign w:val="center"/>
          </w:tcPr>
          <w:p w14:paraId="294BEE62" w14:textId="77777777" w:rsidR="0094667F" w:rsidRPr="00E32704" w:rsidRDefault="0094667F" w:rsidP="00780BB1">
            <w:pPr>
              <w:shd w:val="clear" w:color="auto" w:fill="FFFFFF" w:themeFill="background1"/>
              <w:tabs>
                <w:tab w:val="left" w:pos="612"/>
              </w:tabs>
              <w:jc w:val="center"/>
              <w:rPr>
                <w:iCs/>
                <w:noProof w:val="0"/>
                <w:sz w:val="22"/>
                <w:szCs w:val="22"/>
                <w:lang w:val="ro-MD" w:eastAsia="ru-RU"/>
              </w:rPr>
            </w:pPr>
            <w:r>
              <w:rPr>
                <w:rFonts w:eastAsia="SimSun"/>
                <w:iCs/>
                <w:sz w:val="22"/>
                <w:szCs w:val="22"/>
                <w:lang w:eastAsia="ru-RU"/>
              </w:rPr>
              <w:t>Anexa nr.7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7" w:type="dxa"/>
            <w:shd w:val="clear" w:color="auto" w:fill="auto"/>
          </w:tcPr>
          <w:p w14:paraId="6104F327" w14:textId="77777777" w:rsidR="0094667F" w:rsidRDefault="0094667F" w:rsidP="00780BB1">
            <w:pPr>
              <w:shd w:val="clear" w:color="auto" w:fill="FFFFFF" w:themeFill="background1"/>
              <w:tabs>
                <w:tab w:val="left" w:pos="612"/>
              </w:tabs>
              <w:jc w:val="center"/>
              <w:rPr>
                <w:iCs/>
                <w:noProof w:val="0"/>
                <w:sz w:val="20"/>
                <w:szCs w:val="20"/>
                <w:lang w:eastAsia="ru-RU"/>
              </w:rPr>
            </w:pPr>
          </w:p>
          <w:p w14:paraId="15F0F8EF" w14:textId="77777777" w:rsidR="0094667F" w:rsidRPr="00E32704" w:rsidRDefault="0094667F" w:rsidP="00780BB1">
            <w:pPr>
              <w:shd w:val="clear" w:color="auto" w:fill="FFFFFF" w:themeFill="background1"/>
              <w:tabs>
                <w:tab w:val="left" w:pos="612"/>
              </w:tabs>
              <w:jc w:val="center"/>
              <w:rPr>
                <w:iCs/>
                <w:noProof w:val="0"/>
                <w:sz w:val="22"/>
                <w:szCs w:val="22"/>
                <w:lang w:val="ro-MD" w:eastAsia="ru-RU"/>
              </w:rPr>
            </w:pPr>
            <w:r w:rsidRPr="009E513A">
              <w:rPr>
                <w:iCs/>
                <w:noProof w:val="0"/>
                <w:sz w:val="20"/>
                <w:szCs w:val="20"/>
                <w:lang w:val="ro-MD" w:eastAsia="ru-RU"/>
              </w:rPr>
              <w:t>Obligatoriu</w:t>
            </w:r>
          </w:p>
        </w:tc>
      </w:tr>
      <w:tr w:rsidR="0094667F" w:rsidRPr="00EC30C2" w14:paraId="15A2394A" w14:textId="77777777" w:rsidTr="00780BB1">
        <w:trPr>
          <w:trHeight w:val="133"/>
        </w:trPr>
        <w:tc>
          <w:tcPr>
            <w:tcW w:w="552" w:type="dxa"/>
            <w:shd w:val="clear" w:color="auto" w:fill="auto"/>
          </w:tcPr>
          <w:p w14:paraId="5C161F8D" w14:textId="77777777" w:rsidR="0094667F" w:rsidRPr="005F52D0" w:rsidRDefault="0094667F" w:rsidP="0094667F">
            <w:pPr>
              <w:pStyle w:val="a"/>
              <w:numPr>
                <w:ilvl w:val="0"/>
                <w:numId w:val="38"/>
              </w:numPr>
              <w:shd w:val="clear" w:color="auto" w:fill="FFFFFF" w:themeFill="background1"/>
              <w:tabs>
                <w:tab w:val="left" w:pos="612"/>
              </w:tabs>
              <w:rPr>
                <w:iCs/>
                <w:lang w:val="ro-MD" w:eastAsia="ru-RU"/>
              </w:rPr>
            </w:pPr>
          </w:p>
        </w:tc>
        <w:tc>
          <w:tcPr>
            <w:tcW w:w="3890" w:type="dxa"/>
            <w:shd w:val="clear" w:color="auto" w:fill="auto"/>
            <w:vAlign w:val="center"/>
          </w:tcPr>
          <w:p w14:paraId="57C5586F" w14:textId="77777777" w:rsidR="0094667F" w:rsidRPr="00E32704" w:rsidRDefault="0094667F" w:rsidP="00780BB1">
            <w:pPr>
              <w:shd w:val="clear" w:color="auto" w:fill="FFFFFF" w:themeFill="background1"/>
              <w:tabs>
                <w:tab w:val="left" w:pos="612"/>
              </w:tabs>
              <w:jc w:val="center"/>
              <w:rPr>
                <w:iCs/>
                <w:noProof w:val="0"/>
                <w:sz w:val="22"/>
                <w:szCs w:val="22"/>
                <w:lang w:val="ro-MD" w:eastAsia="ru-RU"/>
              </w:rPr>
            </w:pPr>
            <w:r>
              <w:rPr>
                <w:rFonts w:eastAsia="SimSun"/>
                <w:iCs/>
                <w:sz w:val="22"/>
                <w:szCs w:val="22"/>
                <w:lang w:eastAsia="ru-RU"/>
              </w:rPr>
              <w:t>Oferta (inclusiv Devizele</w:t>
            </w:r>
            <w:r w:rsidRPr="00E32704">
              <w:rPr>
                <w:rFonts w:eastAsia="SimSun"/>
                <w:iCs/>
                <w:sz w:val="22"/>
                <w:szCs w:val="22"/>
                <w:lang w:eastAsia="ru-RU"/>
              </w:rPr>
              <w:t xml:space="preserve"> </w:t>
            </w:r>
            <w:r>
              <w:rPr>
                <w:rFonts w:eastAsia="SimSun"/>
                <w:iCs/>
                <w:sz w:val="22"/>
                <w:szCs w:val="22"/>
                <w:lang w:eastAsia="ru-RU"/>
              </w:rPr>
              <w:t>Formularele</w:t>
            </w:r>
            <w:r w:rsidRPr="00E32704">
              <w:rPr>
                <w:rFonts w:eastAsia="SimSun"/>
                <w:iCs/>
                <w:sz w:val="22"/>
                <w:szCs w:val="22"/>
                <w:lang w:eastAsia="ru-RU"/>
              </w:rPr>
              <w:t xml:space="preserve"> </w:t>
            </w:r>
            <w:r>
              <w:rPr>
                <w:rFonts w:eastAsia="SimSun"/>
                <w:iCs/>
                <w:sz w:val="22"/>
                <w:szCs w:val="22"/>
                <w:lang w:eastAsia="ru-RU"/>
              </w:rPr>
              <w:t>F</w:t>
            </w:r>
            <w:r w:rsidRPr="00E32704">
              <w:rPr>
                <w:rFonts w:eastAsia="SimSun"/>
                <w:iCs/>
                <w:sz w:val="22"/>
                <w:szCs w:val="22"/>
                <w:lang w:eastAsia="ru-RU"/>
              </w:rPr>
              <w:t>3,</w:t>
            </w:r>
            <w:r>
              <w:rPr>
                <w:rFonts w:eastAsia="SimSun"/>
                <w:iCs/>
                <w:sz w:val="22"/>
                <w:szCs w:val="22"/>
                <w:lang w:eastAsia="ru-RU"/>
              </w:rPr>
              <w:t xml:space="preserve"> F</w:t>
            </w:r>
            <w:r w:rsidRPr="00E32704">
              <w:rPr>
                <w:rFonts w:eastAsia="SimSun"/>
                <w:iCs/>
                <w:sz w:val="22"/>
                <w:szCs w:val="22"/>
                <w:lang w:eastAsia="ru-RU"/>
              </w:rPr>
              <w:t>5,</w:t>
            </w:r>
            <w:r>
              <w:rPr>
                <w:rFonts w:eastAsia="SimSun"/>
                <w:iCs/>
                <w:sz w:val="22"/>
                <w:szCs w:val="22"/>
                <w:lang w:eastAsia="ru-RU"/>
              </w:rPr>
              <w:t xml:space="preserve"> F7 </w:t>
            </w:r>
            <w:r w:rsidRPr="00E32704">
              <w:rPr>
                <w:rFonts w:eastAsia="SimSun"/>
                <w:iCs/>
                <w:sz w:val="22"/>
                <w:szCs w:val="22"/>
                <w:lang w:eastAsia="ru-RU"/>
              </w:rPr>
              <w:t xml:space="preserve"> </w:t>
            </w:r>
            <w:r>
              <w:rPr>
                <w:rFonts w:eastAsia="SimSun"/>
                <w:iCs/>
                <w:sz w:val="22"/>
                <w:szCs w:val="22"/>
                <w:lang w:eastAsia="ru-RU"/>
              </w:rPr>
              <w:t>)</w:t>
            </w:r>
          </w:p>
        </w:tc>
        <w:tc>
          <w:tcPr>
            <w:tcW w:w="3346" w:type="dxa"/>
            <w:shd w:val="clear" w:color="auto" w:fill="auto"/>
            <w:vAlign w:val="center"/>
          </w:tcPr>
          <w:p w14:paraId="48DE8FF6" w14:textId="77777777" w:rsidR="0094667F" w:rsidRPr="00E32704" w:rsidRDefault="0094667F" w:rsidP="00780BB1">
            <w:pPr>
              <w:shd w:val="clear" w:color="auto" w:fill="FFFFFF" w:themeFill="background1"/>
              <w:tabs>
                <w:tab w:val="left" w:pos="612"/>
              </w:tabs>
              <w:jc w:val="center"/>
              <w:rPr>
                <w:iCs/>
                <w:noProof w:val="0"/>
                <w:sz w:val="22"/>
                <w:szCs w:val="22"/>
                <w:lang w:val="ro-MD" w:eastAsia="ru-RU"/>
              </w:rPr>
            </w:pPr>
            <w:r>
              <w:rPr>
                <w:rFonts w:eastAsia="SimSun"/>
                <w:iCs/>
                <w:sz w:val="22"/>
                <w:szCs w:val="22"/>
                <w:lang w:eastAsia="ru-RU"/>
              </w:rPr>
              <w:t>Formularele</w:t>
            </w:r>
            <w:r w:rsidRPr="00E32704">
              <w:rPr>
                <w:rFonts w:eastAsia="SimSun"/>
                <w:iCs/>
                <w:sz w:val="22"/>
                <w:szCs w:val="22"/>
                <w:lang w:eastAsia="ru-RU"/>
              </w:rPr>
              <w:t xml:space="preserve"> </w:t>
            </w:r>
            <w:r>
              <w:rPr>
                <w:rFonts w:eastAsia="SimSun"/>
                <w:iCs/>
                <w:sz w:val="22"/>
                <w:szCs w:val="22"/>
                <w:lang w:eastAsia="ru-RU"/>
              </w:rPr>
              <w:t>F</w:t>
            </w:r>
            <w:r w:rsidRPr="00E32704">
              <w:rPr>
                <w:rFonts w:eastAsia="SimSun"/>
                <w:iCs/>
                <w:sz w:val="22"/>
                <w:szCs w:val="22"/>
                <w:lang w:eastAsia="ru-RU"/>
              </w:rPr>
              <w:t>3,</w:t>
            </w:r>
            <w:r>
              <w:rPr>
                <w:rFonts w:eastAsia="SimSun"/>
                <w:iCs/>
                <w:sz w:val="22"/>
                <w:szCs w:val="22"/>
                <w:lang w:eastAsia="ru-RU"/>
              </w:rPr>
              <w:t xml:space="preserve"> F</w:t>
            </w:r>
            <w:r w:rsidRPr="00E32704">
              <w:rPr>
                <w:rFonts w:eastAsia="SimSun"/>
                <w:iCs/>
                <w:sz w:val="22"/>
                <w:szCs w:val="22"/>
                <w:lang w:eastAsia="ru-RU"/>
              </w:rPr>
              <w:t>5,</w:t>
            </w:r>
            <w:r>
              <w:rPr>
                <w:rFonts w:eastAsia="SimSun"/>
                <w:iCs/>
                <w:sz w:val="22"/>
                <w:szCs w:val="22"/>
                <w:lang w:eastAsia="ru-RU"/>
              </w:rPr>
              <w:t xml:space="preserve"> F7 </w:t>
            </w:r>
            <w:r w:rsidRPr="00E32704">
              <w:rPr>
                <w:rFonts w:eastAsia="SimSun"/>
                <w:iCs/>
                <w:sz w:val="22"/>
                <w:szCs w:val="22"/>
                <w:lang w:eastAsia="ru-RU"/>
              </w:rPr>
              <w:t xml:space="preserve"> semnat</w:t>
            </w:r>
            <w:r>
              <w:rPr>
                <w:rFonts w:eastAsia="SimSun"/>
                <w:iCs/>
                <w:sz w:val="22"/>
                <w:szCs w:val="22"/>
                <w:lang w:eastAsia="ru-RU"/>
              </w:rPr>
              <w:t>e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7" w:type="dxa"/>
            <w:shd w:val="clear" w:color="auto" w:fill="auto"/>
            <w:vAlign w:val="center"/>
          </w:tcPr>
          <w:p w14:paraId="1D45B0F4" w14:textId="77777777" w:rsidR="0094667F" w:rsidRPr="00E32704" w:rsidRDefault="0094667F" w:rsidP="00780BB1">
            <w:pPr>
              <w:shd w:val="clear" w:color="auto" w:fill="FFFFFF" w:themeFill="background1"/>
              <w:tabs>
                <w:tab w:val="left" w:pos="612"/>
              </w:tabs>
              <w:jc w:val="center"/>
              <w:rPr>
                <w:iCs/>
                <w:noProof w:val="0"/>
                <w:sz w:val="22"/>
                <w:szCs w:val="22"/>
                <w:lang w:val="ro-MD" w:eastAsia="ru-RU"/>
              </w:rPr>
            </w:pPr>
            <w:r w:rsidRPr="007825D7">
              <w:rPr>
                <w:iCs/>
                <w:noProof w:val="0"/>
                <w:sz w:val="20"/>
                <w:szCs w:val="20"/>
                <w:lang w:val="ro-MD" w:eastAsia="ru-RU"/>
              </w:rPr>
              <w:t>Obligatoriu</w:t>
            </w:r>
          </w:p>
        </w:tc>
      </w:tr>
      <w:tr w:rsidR="0094667F" w:rsidRPr="00EC30C2" w14:paraId="10C04553" w14:textId="77777777" w:rsidTr="00780BB1">
        <w:trPr>
          <w:trHeight w:val="133"/>
        </w:trPr>
        <w:tc>
          <w:tcPr>
            <w:tcW w:w="552" w:type="dxa"/>
            <w:shd w:val="clear" w:color="auto" w:fill="auto"/>
          </w:tcPr>
          <w:p w14:paraId="0B7C8BA6" w14:textId="77777777" w:rsidR="0094667F" w:rsidRPr="005F52D0" w:rsidRDefault="0094667F" w:rsidP="0094667F">
            <w:pPr>
              <w:pStyle w:val="a"/>
              <w:numPr>
                <w:ilvl w:val="0"/>
                <w:numId w:val="38"/>
              </w:numPr>
              <w:shd w:val="clear" w:color="auto" w:fill="FFFFFF" w:themeFill="background1"/>
              <w:tabs>
                <w:tab w:val="left" w:pos="612"/>
              </w:tabs>
              <w:rPr>
                <w:iCs/>
                <w:lang w:val="ro-MD" w:eastAsia="ru-RU"/>
              </w:rPr>
            </w:pPr>
          </w:p>
        </w:tc>
        <w:tc>
          <w:tcPr>
            <w:tcW w:w="3890" w:type="dxa"/>
            <w:shd w:val="clear" w:color="auto" w:fill="auto"/>
            <w:vAlign w:val="center"/>
          </w:tcPr>
          <w:p w14:paraId="440628E2" w14:textId="77777777" w:rsidR="0094667F" w:rsidRPr="00E32704" w:rsidRDefault="0094667F" w:rsidP="00780BB1">
            <w:pPr>
              <w:shd w:val="clear" w:color="auto" w:fill="FFFFFF"/>
              <w:tabs>
                <w:tab w:val="left" w:pos="612"/>
              </w:tabs>
              <w:spacing w:before="120" w:after="120"/>
              <w:jc w:val="center"/>
              <w:rPr>
                <w:rFonts w:eastAsia="SimSun"/>
                <w:iCs/>
                <w:sz w:val="22"/>
                <w:szCs w:val="22"/>
                <w:lang w:eastAsia="ru-RU"/>
              </w:rPr>
            </w:pPr>
            <w:r>
              <w:rPr>
                <w:rFonts w:eastAsia="SimSun"/>
                <w:iCs/>
                <w:sz w:val="22"/>
                <w:szCs w:val="22"/>
                <w:lang w:eastAsia="ru-RU"/>
              </w:rPr>
              <w:t>Declarație privind valabilitatea ofertei</w:t>
            </w:r>
          </w:p>
        </w:tc>
        <w:tc>
          <w:tcPr>
            <w:tcW w:w="3346" w:type="dxa"/>
            <w:shd w:val="clear" w:color="auto" w:fill="auto"/>
            <w:vAlign w:val="center"/>
          </w:tcPr>
          <w:p w14:paraId="3B5B4E2D" w14:textId="77777777" w:rsidR="0094667F" w:rsidRPr="00E32704" w:rsidRDefault="0094667F" w:rsidP="00780BB1">
            <w:pPr>
              <w:shd w:val="clear" w:color="auto" w:fill="FFFFFF" w:themeFill="background1"/>
              <w:tabs>
                <w:tab w:val="left" w:pos="612"/>
              </w:tabs>
              <w:jc w:val="center"/>
              <w:rPr>
                <w:iCs/>
                <w:noProof w:val="0"/>
                <w:sz w:val="22"/>
                <w:szCs w:val="22"/>
                <w:lang w:val="ro-MD" w:eastAsia="ru-RU"/>
              </w:rPr>
            </w:pPr>
            <w:r>
              <w:rPr>
                <w:rFonts w:eastAsia="SimSun"/>
                <w:iCs/>
                <w:sz w:val="22"/>
                <w:szCs w:val="22"/>
                <w:lang w:eastAsia="ru-RU"/>
              </w:rPr>
              <w:t>Anexa nr.8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7" w:type="dxa"/>
            <w:shd w:val="clear" w:color="auto" w:fill="auto"/>
            <w:vAlign w:val="center"/>
          </w:tcPr>
          <w:p w14:paraId="38D2F9A7" w14:textId="77777777" w:rsidR="0094667F" w:rsidRPr="00E32704" w:rsidRDefault="0094667F" w:rsidP="00780BB1">
            <w:pPr>
              <w:shd w:val="clear" w:color="auto" w:fill="FFFFFF" w:themeFill="background1"/>
              <w:tabs>
                <w:tab w:val="left" w:pos="612"/>
              </w:tabs>
              <w:jc w:val="center"/>
              <w:rPr>
                <w:iCs/>
                <w:noProof w:val="0"/>
                <w:sz w:val="22"/>
                <w:szCs w:val="22"/>
                <w:lang w:val="ro-MD" w:eastAsia="ru-RU"/>
              </w:rPr>
            </w:pPr>
            <w:r w:rsidRPr="007825D7">
              <w:rPr>
                <w:iCs/>
                <w:noProof w:val="0"/>
                <w:sz w:val="20"/>
                <w:szCs w:val="20"/>
                <w:lang w:val="ro-MD" w:eastAsia="ru-RU"/>
              </w:rPr>
              <w:t>Obligatoriu</w:t>
            </w:r>
          </w:p>
        </w:tc>
      </w:tr>
      <w:tr w:rsidR="0094667F" w:rsidRPr="00EC30C2" w14:paraId="284A2291" w14:textId="77777777" w:rsidTr="00780BB1">
        <w:trPr>
          <w:trHeight w:val="133"/>
        </w:trPr>
        <w:tc>
          <w:tcPr>
            <w:tcW w:w="552" w:type="dxa"/>
            <w:shd w:val="clear" w:color="auto" w:fill="auto"/>
          </w:tcPr>
          <w:p w14:paraId="3B3049D5" w14:textId="77777777" w:rsidR="0094667F" w:rsidRPr="005F52D0" w:rsidRDefault="0094667F" w:rsidP="0094667F">
            <w:pPr>
              <w:pStyle w:val="a"/>
              <w:numPr>
                <w:ilvl w:val="0"/>
                <w:numId w:val="38"/>
              </w:numPr>
              <w:shd w:val="clear" w:color="auto" w:fill="FFFFFF" w:themeFill="background1"/>
              <w:tabs>
                <w:tab w:val="left" w:pos="612"/>
              </w:tabs>
              <w:rPr>
                <w:iCs/>
                <w:lang w:val="ro-MD" w:eastAsia="ru-RU"/>
              </w:rPr>
            </w:pPr>
          </w:p>
        </w:tc>
        <w:tc>
          <w:tcPr>
            <w:tcW w:w="3890" w:type="dxa"/>
            <w:shd w:val="clear" w:color="auto" w:fill="auto"/>
            <w:vAlign w:val="center"/>
          </w:tcPr>
          <w:p w14:paraId="468D5190" w14:textId="77777777" w:rsidR="0094667F" w:rsidRPr="00E32704" w:rsidRDefault="0094667F" w:rsidP="00780BB1">
            <w:pPr>
              <w:shd w:val="clear" w:color="auto" w:fill="FFFFFF" w:themeFill="background1"/>
              <w:tabs>
                <w:tab w:val="left" w:pos="612"/>
              </w:tabs>
              <w:jc w:val="center"/>
              <w:rPr>
                <w:iCs/>
                <w:noProof w:val="0"/>
                <w:sz w:val="22"/>
                <w:szCs w:val="22"/>
                <w:lang w:val="ro-MD" w:eastAsia="ru-RU"/>
              </w:rPr>
            </w:pPr>
            <w:r w:rsidRPr="00E32704">
              <w:rPr>
                <w:rFonts w:eastAsia="SimSun"/>
                <w:iCs/>
                <w:sz w:val="22"/>
                <w:szCs w:val="22"/>
                <w:lang w:eastAsia="ru-RU"/>
              </w:rPr>
              <w:t>DUAE</w:t>
            </w:r>
          </w:p>
        </w:tc>
        <w:tc>
          <w:tcPr>
            <w:tcW w:w="3346" w:type="dxa"/>
            <w:shd w:val="clear" w:color="auto" w:fill="auto"/>
            <w:vAlign w:val="center"/>
          </w:tcPr>
          <w:p w14:paraId="367ECB58" w14:textId="77777777" w:rsidR="0094667F" w:rsidRPr="00E32704" w:rsidRDefault="0094667F" w:rsidP="00780BB1">
            <w:pPr>
              <w:shd w:val="clear" w:color="auto" w:fill="FFFFFF" w:themeFill="background1"/>
              <w:tabs>
                <w:tab w:val="left" w:pos="612"/>
              </w:tabs>
              <w:jc w:val="center"/>
              <w:rPr>
                <w:iCs/>
                <w:noProof w:val="0"/>
                <w:sz w:val="22"/>
                <w:szCs w:val="22"/>
                <w:lang w:val="ro-MD" w:eastAsia="ru-RU"/>
              </w:rPr>
            </w:pPr>
            <w:r>
              <w:rPr>
                <w:rFonts w:eastAsia="SimSun"/>
                <w:iCs/>
                <w:sz w:val="22"/>
                <w:szCs w:val="22"/>
                <w:lang w:eastAsia="ru-RU"/>
              </w:rPr>
              <w:t>Completat și</w:t>
            </w:r>
            <w:r w:rsidRPr="00E32704">
              <w:rPr>
                <w:rFonts w:eastAsia="SimSun"/>
                <w:iCs/>
                <w:sz w:val="22"/>
                <w:szCs w:val="22"/>
                <w:lang w:eastAsia="ru-RU"/>
              </w:rPr>
              <w:t xml:space="preserve"> semnat</w:t>
            </w:r>
            <w:r>
              <w:rPr>
                <w:rFonts w:eastAsia="SimSun"/>
                <w:iCs/>
                <w:sz w:val="22"/>
                <w:szCs w:val="22"/>
                <w:lang w:eastAsia="ru-RU"/>
              </w:rPr>
              <w:t xml:space="preserve">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7" w:type="dxa"/>
            <w:shd w:val="clear" w:color="auto" w:fill="auto"/>
            <w:vAlign w:val="center"/>
          </w:tcPr>
          <w:p w14:paraId="394BB421" w14:textId="77777777" w:rsidR="0094667F" w:rsidRPr="00E32704" w:rsidRDefault="0094667F" w:rsidP="00780BB1">
            <w:pPr>
              <w:shd w:val="clear" w:color="auto" w:fill="FFFFFF" w:themeFill="background1"/>
              <w:tabs>
                <w:tab w:val="left" w:pos="612"/>
              </w:tabs>
              <w:jc w:val="center"/>
              <w:rPr>
                <w:iCs/>
                <w:noProof w:val="0"/>
                <w:sz w:val="22"/>
                <w:szCs w:val="22"/>
                <w:lang w:val="ro-MD" w:eastAsia="ru-RU"/>
              </w:rPr>
            </w:pPr>
            <w:r w:rsidRPr="007825D7">
              <w:rPr>
                <w:iCs/>
                <w:noProof w:val="0"/>
                <w:sz w:val="20"/>
                <w:szCs w:val="20"/>
                <w:lang w:val="ro-MD" w:eastAsia="ru-RU"/>
              </w:rPr>
              <w:t>Obligatoriu</w:t>
            </w:r>
          </w:p>
        </w:tc>
      </w:tr>
      <w:tr w:rsidR="0094667F" w:rsidRPr="00EC30C2" w14:paraId="6C41436A" w14:textId="77777777" w:rsidTr="00780BB1">
        <w:trPr>
          <w:trHeight w:val="133"/>
        </w:trPr>
        <w:tc>
          <w:tcPr>
            <w:tcW w:w="552" w:type="dxa"/>
            <w:shd w:val="clear" w:color="auto" w:fill="auto"/>
          </w:tcPr>
          <w:p w14:paraId="3F1CE094" w14:textId="77777777" w:rsidR="0094667F" w:rsidRPr="005F52D0" w:rsidRDefault="0094667F" w:rsidP="0094667F">
            <w:pPr>
              <w:pStyle w:val="a"/>
              <w:numPr>
                <w:ilvl w:val="0"/>
                <w:numId w:val="38"/>
              </w:numPr>
              <w:shd w:val="clear" w:color="auto" w:fill="FFFFFF" w:themeFill="background1"/>
              <w:tabs>
                <w:tab w:val="left" w:pos="612"/>
              </w:tabs>
              <w:rPr>
                <w:iCs/>
                <w:lang w:val="ro-MD" w:eastAsia="ru-RU"/>
              </w:rPr>
            </w:pPr>
          </w:p>
        </w:tc>
        <w:tc>
          <w:tcPr>
            <w:tcW w:w="3890" w:type="dxa"/>
            <w:shd w:val="clear" w:color="auto" w:fill="auto"/>
            <w:vAlign w:val="center"/>
          </w:tcPr>
          <w:p w14:paraId="51E067AE" w14:textId="77777777" w:rsidR="0094667F" w:rsidRPr="00E32704" w:rsidRDefault="0094667F" w:rsidP="00780BB1">
            <w:pPr>
              <w:shd w:val="clear" w:color="auto" w:fill="FFFFFF" w:themeFill="background1"/>
              <w:tabs>
                <w:tab w:val="left" w:pos="612"/>
              </w:tabs>
              <w:jc w:val="center"/>
              <w:rPr>
                <w:iCs/>
                <w:noProof w:val="0"/>
                <w:sz w:val="22"/>
                <w:szCs w:val="22"/>
                <w:lang w:val="ro-MD" w:eastAsia="ru-RU"/>
              </w:rPr>
            </w:pPr>
            <w:r w:rsidRPr="00E32704">
              <w:rPr>
                <w:iCs/>
                <w:noProof w:val="0"/>
                <w:sz w:val="22"/>
                <w:szCs w:val="22"/>
                <w:lang w:val="ro-MD" w:eastAsia="ru-RU"/>
              </w:rPr>
              <w:t xml:space="preserve">Garanție bancară </w:t>
            </w:r>
            <w:r>
              <w:rPr>
                <w:iCs/>
                <w:noProof w:val="0"/>
                <w:sz w:val="22"/>
                <w:szCs w:val="22"/>
                <w:lang w:val="ro-MD" w:eastAsia="ru-RU"/>
              </w:rPr>
              <w:t>pentru ofertă, în cuantum de 1%</w:t>
            </w:r>
            <w:r>
              <w:rPr>
                <w:iCs/>
                <w:noProof w:val="0"/>
                <w:sz w:val="22"/>
                <w:szCs w:val="22"/>
                <w:lang w:eastAsia="ru-RU"/>
              </w:rPr>
              <w:t>,</w:t>
            </w:r>
            <w:r w:rsidRPr="00E32704">
              <w:rPr>
                <w:sz w:val="22"/>
                <w:szCs w:val="22"/>
                <w:lang w:val="ro-MD"/>
              </w:rPr>
              <w:t xml:space="preserve"> </w:t>
            </w:r>
          </w:p>
          <w:p w14:paraId="28F656DA" w14:textId="77777777" w:rsidR="0094667F" w:rsidRPr="00E32704" w:rsidRDefault="0094667F" w:rsidP="00780BB1">
            <w:pPr>
              <w:shd w:val="clear" w:color="auto" w:fill="FFFFFF" w:themeFill="background1"/>
              <w:tabs>
                <w:tab w:val="left" w:pos="612"/>
              </w:tabs>
              <w:jc w:val="center"/>
              <w:rPr>
                <w:iCs/>
                <w:noProof w:val="0"/>
                <w:sz w:val="22"/>
                <w:szCs w:val="22"/>
                <w:lang w:val="ro-MD" w:eastAsia="ru-RU"/>
              </w:rPr>
            </w:pPr>
          </w:p>
        </w:tc>
        <w:tc>
          <w:tcPr>
            <w:tcW w:w="3346" w:type="dxa"/>
            <w:shd w:val="clear" w:color="auto" w:fill="auto"/>
            <w:vAlign w:val="center"/>
          </w:tcPr>
          <w:p w14:paraId="0D6EBE78" w14:textId="77777777" w:rsidR="0094667F" w:rsidRPr="00E32704" w:rsidRDefault="0094667F" w:rsidP="00780BB1">
            <w:pPr>
              <w:shd w:val="clear" w:color="auto" w:fill="FFFFFF" w:themeFill="background1"/>
              <w:tabs>
                <w:tab w:val="left" w:pos="612"/>
              </w:tabs>
              <w:jc w:val="center"/>
              <w:rPr>
                <w:sz w:val="22"/>
                <w:szCs w:val="22"/>
                <w:lang w:val="ro-MD"/>
              </w:rPr>
            </w:pPr>
            <w:r>
              <w:rPr>
                <w:sz w:val="22"/>
                <w:szCs w:val="22"/>
              </w:rPr>
              <w:t>G</w:t>
            </w:r>
            <w:r w:rsidRPr="00E32704">
              <w:rPr>
                <w:sz w:val="22"/>
                <w:szCs w:val="22"/>
                <w:lang w:val="ro-MD"/>
              </w:rPr>
              <w:t>aranția реntru ofertă рrin transfer la contul autoritații contractante, соnfоrm următоаrеlоr date bаnсаrе:</w:t>
            </w:r>
          </w:p>
          <w:p w14:paraId="6C8DA9D4" w14:textId="77777777" w:rsidR="0094667F" w:rsidRPr="00E32704" w:rsidRDefault="0094667F" w:rsidP="00780BB1">
            <w:pPr>
              <w:shd w:val="clear" w:color="auto" w:fill="FFFFFF" w:themeFill="background1"/>
              <w:tabs>
                <w:tab w:val="left" w:pos="612"/>
              </w:tabs>
              <w:jc w:val="center"/>
              <w:rPr>
                <w:sz w:val="22"/>
                <w:szCs w:val="22"/>
                <w:lang w:val="ro-MD"/>
              </w:rPr>
            </w:pPr>
            <w:r w:rsidRPr="00E32704">
              <w:rPr>
                <w:sz w:val="22"/>
                <w:szCs w:val="22"/>
                <w:lang w:val="ro-MD"/>
              </w:rPr>
              <w:t>DIR GEN ADM CLAD GUVER RM</w:t>
            </w:r>
          </w:p>
          <w:p w14:paraId="11B9189D" w14:textId="77777777" w:rsidR="0094667F" w:rsidRPr="00E32704" w:rsidRDefault="0094667F" w:rsidP="00780BB1">
            <w:pPr>
              <w:shd w:val="clear" w:color="auto" w:fill="FFFFFF" w:themeFill="background1"/>
              <w:tabs>
                <w:tab w:val="left" w:pos="612"/>
              </w:tabs>
              <w:jc w:val="center"/>
              <w:rPr>
                <w:sz w:val="22"/>
                <w:szCs w:val="22"/>
                <w:lang w:val="ro-MD"/>
              </w:rPr>
            </w:pPr>
            <w:r w:rsidRPr="00E32704">
              <w:rPr>
                <w:sz w:val="22"/>
                <w:szCs w:val="22"/>
                <w:lang w:val="ro-MD"/>
              </w:rPr>
              <w:t>MD-2012,</w:t>
            </w:r>
            <w:r>
              <w:rPr>
                <w:sz w:val="22"/>
                <w:szCs w:val="22"/>
              </w:rPr>
              <w:t xml:space="preserve"> </w:t>
            </w:r>
            <w:r w:rsidRPr="00E32704">
              <w:rPr>
                <w:sz w:val="22"/>
                <w:szCs w:val="22"/>
                <w:lang w:val="ro-MD"/>
              </w:rPr>
              <w:t xml:space="preserve"> mun.Chișinău, </w:t>
            </w:r>
            <w:r>
              <w:rPr>
                <w:sz w:val="22"/>
                <w:szCs w:val="22"/>
              </w:rPr>
              <w:t xml:space="preserve"> </w:t>
            </w:r>
            <w:r>
              <w:rPr>
                <w:sz w:val="22"/>
                <w:szCs w:val="22"/>
                <w:lang w:val="ro-MD"/>
              </w:rPr>
              <w:t>P</w:t>
            </w:r>
            <w:r>
              <w:rPr>
                <w:sz w:val="22"/>
                <w:szCs w:val="22"/>
              </w:rPr>
              <w:t>iața Marii Adunări Naționale</w:t>
            </w:r>
            <w:r w:rsidRPr="00E32704">
              <w:rPr>
                <w:sz w:val="22"/>
                <w:szCs w:val="22"/>
                <w:lang w:val="ro-MD"/>
              </w:rPr>
              <w:t>, nr.1</w:t>
            </w:r>
          </w:p>
          <w:p w14:paraId="04F1F669" w14:textId="77777777" w:rsidR="0094667F" w:rsidRPr="00E32704" w:rsidRDefault="0094667F" w:rsidP="00780BB1">
            <w:pPr>
              <w:shd w:val="clear" w:color="auto" w:fill="FFFFFF" w:themeFill="background1"/>
              <w:tabs>
                <w:tab w:val="left" w:pos="612"/>
              </w:tabs>
              <w:jc w:val="center"/>
              <w:rPr>
                <w:sz w:val="22"/>
                <w:szCs w:val="22"/>
                <w:lang w:val="ro-MD"/>
              </w:rPr>
            </w:pPr>
            <w:r w:rsidRPr="00E32704">
              <w:rPr>
                <w:sz w:val="22"/>
                <w:szCs w:val="22"/>
                <w:lang w:val="ro-MD"/>
              </w:rPr>
              <w:lastRenderedPageBreak/>
              <w:t>IBAN: MD12TRPCAA518410А00604АА</w:t>
            </w:r>
          </w:p>
          <w:p w14:paraId="5186D689" w14:textId="77777777" w:rsidR="0094667F" w:rsidRPr="00E32704" w:rsidRDefault="0094667F" w:rsidP="00780BB1">
            <w:pPr>
              <w:shd w:val="clear" w:color="auto" w:fill="FFFFFF" w:themeFill="background1"/>
              <w:tabs>
                <w:tab w:val="left" w:pos="612"/>
              </w:tabs>
              <w:jc w:val="center"/>
              <w:rPr>
                <w:sz w:val="22"/>
                <w:szCs w:val="22"/>
                <w:lang w:val="ro-MD"/>
              </w:rPr>
            </w:pPr>
            <w:r w:rsidRPr="00E32704">
              <w:rPr>
                <w:sz w:val="22"/>
                <w:szCs w:val="22"/>
                <w:lang w:val="ro-MD"/>
              </w:rPr>
              <w:t>IDNO: 1006601001045</w:t>
            </w:r>
          </w:p>
          <w:p w14:paraId="3CE12F0B" w14:textId="77777777" w:rsidR="0094667F" w:rsidRPr="00E32704" w:rsidRDefault="0094667F" w:rsidP="00780BB1">
            <w:pPr>
              <w:shd w:val="clear" w:color="auto" w:fill="FFFFFF" w:themeFill="background1"/>
              <w:tabs>
                <w:tab w:val="left" w:pos="612"/>
              </w:tabs>
              <w:jc w:val="center"/>
              <w:rPr>
                <w:sz w:val="22"/>
                <w:szCs w:val="22"/>
                <w:lang w:val="ro-MD"/>
              </w:rPr>
            </w:pPr>
            <w:r w:rsidRPr="00E32704">
              <w:rPr>
                <w:sz w:val="22"/>
                <w:szCs w:val="22"/>
                <w:lang w:val="ro-MD"/>
              </w:rPr>
              <w:t>Ministerul Finanțеlоr - Trezoreria de Stat</w:t>
            </w:r>
          </w:p>
          <w:p w14:paraId="25D69AB4" w14:textId="77777777" w:rsidR="0094667F" w:rsidRPr="00D61B9B" w:rsidRDefault="0094667F" w:rsidP="00780BB1">
            <w:pPr>
              <w:shd w:val="clear" w:color="auto" w:fill="FFFFFF" w:themeFill="background1"/>
              <w:tabs>
                <w:tab w:val="left" w:pos="612"/>
              </w:tabs>
              <w:jc w:val="center"/>
              <w:rPr>
                <w:sz w:val="22"/>
                <w:szCs w:val="22"/>
              </w:rPr>
            </w:pPr>
            <w:r>
              <w:rPr>
                <w:sz w:val="22"/>
                <w:szCs w:val="22"/>
                <w:lang w:val="ro-MD"/>
              </w:rPr>
              <w:t>Cod Ваnсаr TREZMD2X</w:t>
            </w:r>
          </w:p>
        </w:tc>
        <w:tc>
          <w:tcPr>
            <w:tcW w:w="1557" w:type="dxa"/>
            <w:shd w:val="clear" w:color="auto" w:fill="auto"/>
            <w:vAlign w:val="center"/>
          </w:tcPr>
          <w:p w14:paraId="34F9BFD6" w14:textId="77777777" w:rsidR="0094667F" w:rsidRPr="00E32704" w:rsidRDefault="0094667F" w:rsidP="00780BB1">
            <w:pPr>
              <w:shd w:val="clear" w:color="auto" w:fill="FFFFFF" w:themeFill="background1"/>
              <w:tabs>
                <w:tab w:val="left" w:pos="612"/>
              </w:tabs>
              <w:jc w:val="center"/>
              <w:rPr>
                <w:iCs/>
                <w:noProof w:val="0"/>
                <w:sz w:val="22"/>
                <w:szCs w:val="22"/>
                <w:lang w:val="ro-MD" w:eastAsia="ru-RU"/>
              </w:rPr>
            </w:pPr>
            <w:r w:rsidRPr="007825D7">
              <w:rPr>
                <w:iCs/>
                <w:noProof w:val="0"/>
                <w:sz w:val="20"/>
                <w:szCs w:val="20"/>
                <w:lang w:val="ro-MD" w:eastAsia="ru-RU"/>
              </w:rPr>
              <w:lastRenderedPageBreak/>
              <w:t>Obligatoriu</w:t>
            </w:r>
          </w:p>
        </w:tc>
      </w:tr>
      <w:tr w:rsidR="0094667F" w:rsidRPr="00EC30C2" w14:paraId="29948017" w14:textId="77777777" w:rsidTr="00780BB1">
        <w:trPr>
          <w:trHeight w:val="133"/>
        </w:trPr>
        <w:tc>
          <w:tcPr>
            <w:tcW w:w="552" w:type="dxa"/>
            <w:shd w:val="clear" w:color="auto" w:fill="auto"/>
          </w:tcPr>
          <w:p w14:paraId="1EC42F13" w14:textId="77777777" w:rsidR="0094667F" w:rsidRPr="005F52D0" w:rsidRDefault="0094667F" w:rsidP="0094667F">
            <w:pPr>
              <w:pStyle w:val="a"/>
              <w:numPr>
                <w:ilvl w:val="0"/>
                <w:numId w:val="38"/>
              </w:numPr>
              <w:shd w:val="clear" w:color="auto" w:fill="FFFFFF" w:themeFill="background1"/>
              <w:tabs>
                <w:tab w:val="left" w:pos="612"/>
              </w:tabs>
              <w:rPr>
                <w:iCs/>
                <w:lang w:val="ro-MD" w:eastAsia="ru-RU"/>
              </w:rPr>
            </w:pPr>
          </w:p>
        </w:tc>
        <w:tc>
          <w:tcPr>
            <w:tcW w:w="3890" w:type="dxa"/>
            <w:shd w:val="clear" w:color="auto" w:fill="auto"/>
            <w:vAlign w:val="center"/>
          </w:tcPr>
          <w:p w14:paraId="674E9F3A" w14:textId="77777777" w:rsidR="0094667F" w:rsidRPr="006677E8" w:rsidRDefault="0094667F" w:rsidP="00780BB1">
            <w:pPr>
              <w:shd w:val="clear" w:color="auto" w:fill="FFFFFF" w:themeFill="background1"/>
              <w:tabs>
                <w:tab w:val="left" w:pos="612"/>
              </w:tabs>
              <w:jc w:val="center"/>
              <w:rPr>
                <w:iCs/>
                <w:noProof w:val="0"/>
                <w:sz w:val="22"/>
                <w:szCs w:val="22"/>
                <w:lang w:eastAsia="ru-RU"/>
              </w:rPr>
            </w:pPr>
            <w:r>
              <w:rPr>
                <w:iCs/>
                <w:noProof w:val="0"/>
                <w:sz w:val="22"/>
                <w:szCs w:val="22"/>
                <w:lang w:eastAsia="ru-RU"/>
              </w:rPr>
              <w:t>Ordin de numire în funcție a responsabilului de executare a lucrărilor în compania de construcții.</w:t>
            </w:r>
          </w:p>
        </w:tc>
        <w:tc>
          <w:tcPr>
            <w:tcW w:w="3346" w:type="dxa"/>
            <w:shd w:val="clear" w:color="auto" w:fill="auto"/>
            <w:vAlign w:val="center"/>
          </w:tcPr>
          <w:p w14:paraId="4E3F5E2B" w14:textId="77777777" w:rsidR="0094667F" w:rsidRPr="00E32704" w:rsidRDefault="0094667F" w:rsidP="00780BB1">
            <w:pPr>
              <w:shd w:val="clear" w:color="auto" w:fill="FFFFFF" w:themeFill="background1"/>
              <w:tabs>
                <w:tab w:val="left" w:pos="612"/>
              </w:tabs>
              <w:jc w:val="center"/>
              <w:rPr>
                <w:iCs/>
                <w:noProof w:val="0"/>
                <w:sz w:val="22"/>
                <w:szCs w:val="22"/>
                <w:lang w:val="ro-MD" w:eastAsia="ru-RU"/>
              </w:rPr>
            </w:pPr>
            <w:r>
              <w:rPr>
                <w:rFonts w:eastAsia="SimSun"/>
                <w:iCs/>
                <w:sz w:val="22"/>
                <w:szCs w:val="22"/>
                <w:lang w:eastAsia="ru-RU"/>
              </w:rPr>
              <w:t>Originalul scanat, valabil la data deschiderii ofertelor, semnat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7" w:type="dxa"/>
            <w:shd w:val="clear" w:color="auto" w:fill="auto"/>
            <w:vAlign w:val="center"/>
          </w:tcPr>
          <w:p w14:paraId="700C7940" w14:textId="77777777" w:rsidR="0094667F" w:rsidRPr="00E32704" w:rsidRDefault="0094667F" w:rsidP="00780BB1">
            <w:pPr>
              <w:shd w:val="clear" w:color="auto" w:fill="FFFFFF" w:themeFill="background1"/>
              <w:tabs>
                <w:tab w:val="left" w:pos="612"/>
              </w:tabs>
              <w:jc w:val="center"/>
              <w:rPr>
                <w:iCs/>
                <w:noProof w:val="0"/>
                <w:sz w:val="22"/>
                <w:szCs w:val="22"/>
                <w:lang w:val="ro-MD" w:eastAsia="ru-RU"/>
              </w:rPr>
            </w:pPr>
            <w:r w:rsidRPr="007825D7">
              <w:rPr>
                <w:iCs/>
                <w:noProof w:val="0"/>
                <w:sz w:val="20"/>
                <w:szCs w:val="20"/>
                <w:lang w:val="ro-MD" w:eastAsia="ru-RU"/>
              </w:rPr>
              <w:t>Obligatoriu</w:t>
            </w:r>
          </w:p>
        </w:tc>
      </w:tr>
      <w:tr w:rsidR="0094667F" w:rsidRPr="00EC30C2" w14:paraId="4137BB92" w14:textId="77777777" w:rsidTr="00780BB1">
        <w:trPr>
          <w:trHeight w:val="133"/>
        </w:trPr>
        <w:tc>
          <w:tcPr>
            <w:tcW w:w="552" w:type="dxa"/>
            <w:shd w:val="clear" w:color="auto" w:fill="auto"/>
          </w:tcPr>
          <w:p w14:paraId="4102C54D" w14:textId="77777777" w:rsidR="0094667F" w:rsidRPr="005F52D0" w:rsidRDefault="0094667F" w:rsidP="0094667F">
            <w:pPr>
              <w:pStyle w:val="a"/>
              <w:numPr>
                <w:ilvl w:val="0"/>
                <w:numId w:val="38"/>
              </w:numPr>
              <w:shd w:val="clear" w:color="auto" w:fill="FFFFFF" w:themeFill="background1"/>
              <w:tabs>
                <w:tab w:val="left" w:pos="612"/>
              </w:tabs>
              <w:rPr>
                <w:iCs/>
                <w:lang w:val="ro-MD" w:eastAsia="ru-RU"/>
              </w:rPr>
            </w:pPr>
          </w:p>
        </w:tc>
        <w:tc>
          <w:tcPr>
            <w:tcW w:w="3890" w:type="dxa"/>
            <w:shd w:val="clear" w:color="auto" w:fill="auto"/>
            <w:vAlign w:val="center"/>
          </w:tcPr>
          <w:p w14:paraId="2257F7BC" w14:textId="77777777" w:rsidR="0094667F" w:rsidRPr="00E32704" w:rsidRDefault="0094667F" w:rsidP="00780BB1">
            <w:pPr>
              <w:shd w:val="clear" w:color="auto" w:fill="FFFFFF" w:themeFill="background1"/>
              <w:tabs>
                <w:tab w:val="left" w:pos="612"/>
              </w:tabs>
              <w:jc w:val="center"/>
              <w:rPr>
                <w:iCs/>
                <w:noProof w:val="0"/>
                <w:sz w:val="22"/>
                <w:szCs w:val="22"/>
                <w:lang w:val="ro-MD" w:eastAsia="ru-RU"/>
              </w:rPr>
            </w:pPr>
            <w:r w:rsidRPr="00E32704">
              <w:rPr>
                <w:rFonts w:eastAsia="SimSun"/>
                <w:iCs/>
                <w:sz w:val="22"/>
                <w:szCs w:val="22"/>
                <w:lang w:eastAsia="ru-RU"/>
              </w:rPr>
              <w:t xml:space="preserve">Graficul de executare a lucrărilor </w:t>
            </w:r>
          </w:p>
        </w:tc>
        <w:tc>
          <w:tcPr>
            <w:tcW w:w="3346" w:type="dxa"/>
            <w:shd w:val="clear" w:color="auto" w:fill="auto"/>
            <w:vAlign w:val="center"/>
          </w:tcPr>
          <w:p w14:paraId="23C7BC31" w14:textId="77777777" w:rsidR="0094667F" w:rsidRPr="00E32704" w:rsidRDefault="0094667F" w:rsidP="00780BB1">
            <w:pPr>
              <w:shd w:val="clear" w:color="auto" w:fill="FFFFFF" w:themeFill="background1"/>
              <w:tabs>
                <w:tab w:val="left" w:pos="612"/>
              </w:tabs>
              <w:jc w:val="center"/>
              <w:rPr>
                <w:iCs/>
                <w:noProof w:val="0"/>
                <w:sz w:val="22"/>
                <w:szCs w:val="22"/>
                <w:lang w:val="ro-MD" w:eastAsia="ru-RU"/>
              </w:rPr>
            </w:pPr>
            <w:r>
              <w:rPr>
                <w:rFonts w:eastAsia="SimSun"/>
                <w:iCs/>
                <w:sz w:val="22"/>
                <w:szCs w:val="22"/>
                <w:lang w:eastAsia="ru-RU"/>
              </w:rPr>
              <w:t>Anexa nr.10</w:t>
            </w:r>
            <w:r w:rsidRPr="00E32704">
              <w:rPr>
                <w:rFonts w:eastAsia="SimSun"/>
                <w:iCs/>
                <w:sz w:val="22"/>
                <w:szCs w:val="22"/>
                <w:lang w:eastAsia="ru-RU"/>
              </w:rPr>
              <w:t xml:space="preserve"> </w:t>
            </w:r>
            <w:r>
              <w:rPr>
                <w:rFonts w:eastAsia="SimSun"/>
                <w:iCs/>
                <w:sz w:val="22"/>
                <w:szCs w:val="22"/>
                <w:lang w:eastAsia="ru-RU"/>
              </w:rPr>
              <w:t>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7" w:type="dxa"/>
            <w:shd w:val="clear" w:color="auto" w:fill="auto"/>
            <w:vAlign w:val="center"/>
          </w:tcPr>
          <w:p w14:paraId="408B75EC" w14:textId="77777777" w:rsidR="0094667F" w:rsidRPr="00E32704" w:rsidRDefault="0094667F" w:rsidP="00780BB1">
            <w:pPr>
              <w:shd w:val="clear" w:color="auto" w:fill="FFFFFF" w:themeFill="background1"/>
              <w:tabs>
                <w:tab w:val="left" w:pos="612"/>
              </w:tabs>
              <w:jc w:val="center"/>
              <w:rPr>
                <w:iCs/>
                <w:noProof w:val="0"/>
                <w:sz w:val="22"/>
                <w:szCs w:val="22"/>
                <w:lang w:val="ro-MD" w:eastAsia="ru-RU"/>
              </w:rPr>
            </w:pPr>
            <w:r w:rsidRPr="007825D7">
              <w:rPr>
                <w:iCs/>
                <w:noProof w:val="0"/>
                <w:sz w:val="20"/>
                <w:szCs w:val="20"/>
                <w:lang w:val="ro-MD" w:eastAsia="ru-RU"/>
              </w:rPr>
              <w:t>Obligatoriu</w:t>
            </w:r>
          </w:p>
        </w:tc>
      </w:tr>
      <w:tr w:rsidR="0094667F" w:rsidRPr="00EC30C2" w14:paraId="40623D5A" w14:textId="77777777" w:rsidTr="00780BB1">
        <w:trPr>
          <w:trHeight w:val="133"/>
        </w:trPr>
        <w:tc>
          <w:tcPr>
            <w:tcW w:w="552" w:type="dxa"/>
            <w:shd w:val="clear" w:color="auto" w:fill="auto"/>
          </w:tcPr>
          <w:p w14:paraId="1223ABE7" w14:textId="77777777" w:rsidR="0094667F" w:rsidRPr="005F52D0" w:rsidRDefault="0094667F" w:rsidP="0094667F">
            <w:pPr>
              <w:pStyle w:val="a"/>
              <w:numPr>
                <w:ilvl w:val="0"/>
                <w:numId w:val="38"/>
              </w:numPr>
              <w:shd w:val="clear" w:color="auto" w:fill="FFFFFF" w:themeFill="background1"/>
              <w:tabs>
                <w:tab w:val="left" w:pos="612"/>
              </w:tabs>
              <w:rPr>
                <w:iCs/>
                <w:lang w:val="ro-MD" w:eastAsia="ru-RU"/>
              </w:rPr>
            </w:pPr>
          </w:p>
        </w:tc>
        <w:tc>
          <w:tcPr>
            <w:tcW w:w="3890" w:type="dxa"/>
            <w:shd w:val="clear" w:color="auto" w:fill="auto"/>
            <w:vAlign w:val="center"/>
          </w:tcPr>
          <w:p w14:paraId="7D868AEA" w14:textId="77777777" w:rsidR="0094667F" w:rsidRPr="00E32704" w:rsidRDefault="0094667F" w:rsidP="00780BB1">
            <w:pPr>
              <w:shd w:val="clear" w:color="auto" w:fill="FFFFFF" w:themeFill="background1"/>
              <w:tabs>
                <w:tab w:val="left" w:pos="612"/>
              </w:tabs>
              <w:jc w:val="center"/>
              <w:rPr>
                <w:iCs/>
                <w:noProof w:val="0"/>
                <w:sz w:val="22"/>
                <w:szCs w:val="22"/>
                <w:lang w:val="ro-MD" w:eastAsia="ru-RU"/>
              </w:rPr>
            </w:pPr>
            <w:r w:rsidRPr="00E32704">
              <w:rPr>
                <w:rFonts w:eastAsia="SimSun"/>
                <w:iCs/>
                <w:sz w:val="22"/>
                <w:szCs w:val="22"/>
                <w:lang w:eastAsia="ru-RU"/>
              </w:rPr>
              <w:t xml:space="preserve">Declarația privind </w:t>
            </w:r>
            <w:r>
              <w:rPr>
                <w:rFonts w:eastAsia="SimSun"/>
                <w:iCs/>
                <w:sz w:val="22"/>
                <w:szCs w:val="22"/>
                <w:lang w:eastAsia="ru-RU"/>
              </w:rPr>
              <w:t>experiența similară</w:t>
            </w:r>
            <w:r w:rsidRPr="009E513A">
              <w:rPr>
                <w:sz w:val="20"/>
                <w:szCs w:val="20"/>
                <w:lang w:val="ro-MD"/>
              </w:rPr>
              <w:t xml:space="preserve"> </w:t>
            </w:r>
            <w:r w:rsidRPr="0015031C">
              <w:rPr>
                <w:sz w:val="22"/>
                <w:szCs w:val="22"/>
                <w:lang w:val="ro-MD"/>
              </w:rPr>
              <w:t>prin dovada a cel puțin 5 copii a contractelor similare cu semnătura electronică</w:t>
            </w:r>
          </w:p>
        </w:tc>
        <w:tc>
          <w:tcPr>
            <w:tcW w:w="3346" w:type="dxa"/>
            <w:shd w:val="clear" w:color="auto" w:fill="auto"/>
            <w:vAlign w:val="center"/>
          </w:tcPr>
          <w:p w14:paraId="2D8C3695" w14:textId="77777777" w:rsidR="0094667F" w:rsidRPr="00E32704" w:rsidRDefault="0094667F" w:rsidP="00780BB1">
            <w:pPr>
              <w:shd w:val="clear" w:color="auto" w:fill="FFFFFF" w:themeFill="background1"/>
              <w:tabs>
                <w:tab w:val="left" w:pos="612"/>
              </w:tabs>
              <w:jc w:val="center"/>
              <w:rPr>
                <w:iCs/>
                <w:noProof w:val="0"/>
                <w:sz w:val="22"/>
                <w:szCs w:val="22"/>
                <w:lang w:val="ro-MD" w:eastAsia="ru-RU"/>
              </w:rPr>
            </w:pPr>
            <w:r>
              <w:rPr>
                <w:rFonts w:eastAsia="SimSun"/>
                <w:iCs/>
                <w:sz w:val="22"/>
                <w:szCs w:val="22"/>
                <w:lang w:eastAsia="ru-RU"/>
              </w:rPr>
              <w:t>Anexa nr.12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7" w:type="dxa"/>
            <w:shd w:val="clear" w:color="auto" w:fill="auto"/>
            <w:vAlign w:val="center"/>
          </w:tcPr>
          <w:p w14:paraId="7716CA77" w14:textId="77777777" w:rsidR="0094667F" w:rsidRPr="00E32704" w:rsidRDefault="0094667F" w:rsidP="00780BB1">
            <w:pPr>
              <w:shd w:val="clear" w:color="auto" w:fill="FFFFFF" w:themeFill="background1"/>
              <w:tabs>
                <w:tab w:val="left" w:pos="612"/>
              </w:tabs>
              <w:jc w:val="center"/>
              <w:rPr>
                <w:iCs/>
                <w:noProof w:val="0"/>
                <w:sz w:val="22"/>
                <w:szCs w:val="22"/>
                <w:lang w:val="ro-MD" w:eastAsia="ru-RU"/>
              </w:rPr>
            </w:pPr>
            <w:r w:rsidRPr="007825D7">
              <w:rPr>
                <w:iCs/>
                <w:noProof w:val="0"/>
                <w:sz w:val="20"/>
                <w:szCs w:val="20"/>
                <w:lang w:val="ro-MD" w:eastAsia="ru-RU"/>
              </w:rPr>
              <w:t>Obligatoriu</w:t>
            </w:r>
          </w:p>
        </w:tc>
      </w:tr>
      <w:tr w:rsidR="0094667F" w:rsidRPr="00EC30C2" w14:paraId="5A43FEFC" w14:textId="77777777" w:rsidTr="00780BB1">
        <w:trPr>
          <w:trHeight w:val="133"/>
        </w:trPr>
        <w:tc>
          <w:tcPr>
            <w:tcW w:w="552" w:type="dxa"/>
            <w:shd w:val="clear" w:color="auto" w:fill="auto"/>
          </w:tcPr>
          <w:p w14:paraId="13D884EF" w14:textId="77777777" w:rsidR="0094667F" w:rsidRPr="005F52D0" w:rsidRDefault="0094667F" w:rsidP="0094667F">
            <w:pPr>
              <w:pStyle w:val="a"/>
              <w:numPr>
                <w:ilvl w:val="0"/>
                <w:numId w:val="38"/>
              </w:numPr>
              <w:shd w:val="clear" w:color="auto" w:fill="FFFFFF" w:themeFill="background1"/>
              <w:tabs>
                <w:tab w:val="left" w:pos="612"/>
              </w:tabs>
              <w:rPr>
                <w:iCs/>
                <w:lang w:val="ro-MD" w:eastAsia="ru-RU"/>
              </w:rPr>
            </w:pPr>
          </w:p>
        </w:tc>
        <w:tc>
          <w:tcPr>
            <w:tcW w:w="3890" w:type="dxa"/>
            <w:shd w:val="clear" w:color="auto" w:fill="auto"/>
            <w:vAlign w:val="center"/>
          </w:tcPr>
          <w:p w14:paraId="74707321" w14:textId="77777777" w:rsidR="0094667F" w:rsidRPr="00E32704" w:rsidRDefault="0094667F" w:rsidP="00780BB1">
            <w:pPr>
              <w:shd w:val="clear" w:color="auto" w:fill="FFFFFF" w:themeFill="background1"/>
              <w:tabs>
                <w:tab w:val="left" w:pos="612"/>
              </w:tabs>
              <w:jc w:val="center"/>
              <w:rPr>
                <w:rFonts w:eastAsia="SimSun"/>
                <w:iCs/>
                <w:sz w:val="22"/>
                <w:szCs w:val="22"/>
                <w:lang w:eastAsia="ru-RU"/>
              </w:rPr>
            </w:pPr>
            <w:r>
              <w:rPr>
                <w:rFonts w:eastAsia="SimSun"/>
                <w:iCs/>
                <w:sz w:val="22"/>
                <w:szCs w:val="22"/>
                <w:lang w:eastAsia="ru-RU"/>
              </w:rPr>
              <w:t>Documentul care atestă dreptul de a executa lucrările solicitate. Certificat de atestare tehnico-profesională a dirigintelui de șantier.</w:t>
            </w:r>
          </w:p>
        </w:tc>
        <w:tc>
          <w:tcPr>
            <w:tcW w:w="3346" w:type="dxa"/>
            <w:shd w:val="clear" w:color="auto" w:fill="auto"/>
            <w:vAlign w:val="center"/>
          </w:tcPr>
          <w:p w14:paraId="18FD9C92" w14:textId="77777777" w:rsidR="0094667F" w:rsidRPr="00E32704" w:rsidRDefault="0094667F" w:rsidP="00780BB1">
            <w:pPr>
              <w:shd w:val="clear" w:color="auto" w:fill="FFFFFF" w:themeFill="background1"/>
              <w:tabs>
                <w:tab w:val="left" w:pos="612"/>
              </w:tabs>
              <w:jc w:val="center"/>
              <w:rPr>
                <w:rFonts w:eastAsia="SimSun"/>
                <w:iCs/>
                <w:sz w:val="22"/>
                <w:szCs w:val="22"/>
                <w:lang w:eastAsia="ru-RU"/>
              </w:rPr>
            </w:pPr>
            <w:r>
              <w:rPr>
                <w:rFonts w:eastAsia="SimSun"/>
                <w:iCs/>
                <w:sz w:val="22"/>
                <w:szCs w:val="22"/>
                <w:lang w:eastAsia="ru-RU"/>
              </w:rPr>
              <w:t>Originalul scanat, valabil la data deschiderii ofertelor, semnat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7" w:type="dxa"/>
            <w:shd w:val="clear" w:color="auto" w:fill="auto"/>
            <w:vAlign w:val="center"/>
          </w:tcPr>
          <w:p w14:paraId="546C4FF3" w14:textId="77777777" w:rsidR="0094667F" w:rsidRPr="00E32704" w:rsidRDefault="0094667F" w:rsidP="00780BB1">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94667F" w:rsidRPr="00EC30C2" w14:paraId="7AA408BB" w14:textId="77777777" w:rsidTr="00780BB1">
        <w:trPr>
          <w:trHeight w:val="133"/>
        </w:trPr>
        <w:tc>
          <w:tcPr>
            <w:tcW w:w="552" w:type="dxa"/>
            <w:shd w:val="clear" w:color="auto" w:fill="auto"/>
          </w:tcPr>
          <w:p w14:paraId="7D99DDFD" w14:textId="77777777" w:rsidR="0094667F" w:rsidRPr="005F52D0" w:rsidRDefault="0094667F" w:rsidP="0094667F">
            <w:pPr>
              <w:pStyle w:val="a"/>
              <w:numPr>
                <w:ilvl w:val="0"/>
                <w:numId w:val="38"/>
              </w:numPr>
              <w:shd w:val="clear" w:color="auto" w:fill="FFFFFF" w:themeFill="background1"/>
              <w:tabs>
                <w:tab w:val="left" w:pos="612"/>
              </w:tabs>
              <w:rPr>
                <w:iCs/>
                <w:lang w:val="ro-MD" w:eastAsia="ru-RU"/>
              </w:rPr>
            </w:pPr>
          </w:p>
        </w:tc>
        <w:tc>
          <w:tcPr>
            <w:tcW w:w="3890" w:type="dxa"/>
            <w:shd w:val="clear" w:color="auto" w:fill="auto"/>
            <w:vAlign w:val="center"/>
          </w:tcPr>
          <w:p w14:paraId="12E627F4" w14:textId="77777777" w:rsidR="0094667F" w:rsidRPr="00E32704" w:rsidRDefault="0094667F" w:rsidP="00780BB1">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 xml:space="preserve">Declarația privind lista principalelor  lucrări executate în ultimul de an de activitate </w:t>
            </w:r>
          </w:p>
        </w:tc>
        <w:tc>
          <w:tcPr>
            <w:tcW w:w="3346" w:type="dxa"/>
            <w:shd w:val="clear" w:color="auto" w:fill="auto"/>
            <w:vAlign w:val="center"/>
          </w:tcPr>
          <w:p w14:paraId="229764A1" w14:textId="77777777" w:rsidR="0094667F" w:rsidRPr="00E32704" w:rsidRDefault="0094667F" w:rsidP="00780BB1">
            <w:pPr>
              <w:shd w:val="clear" w:color="auto" w:fill="FFFFFF" w:themeFill="background1"/>
              <w:tabs>
                <w:tab w:val="left" w:pos="612"/>
              </w:tabs>
              <w:jc w:val="center"/>
              <w:rPr>
                <w:rFonts w:eastAsia="SimSun"/>
                <w:iCs/>
                <w:sz w:val="22"/>
                <w:szCs w:val="22"/>
                <w:lang w:eastAsia="ru-RU"/>
              </w:rPr>
            </w:pPr>
            <w:r>
              <w:rPr>
                <w:rFonts w:eastAsia="SimSun"/>
                <w:iCs/>
                <w:sz w:val="22"/>
                <w:szCs w:val="22"/>
                <w:lang w:eastAsia="ru-RU"/>
              </w:rPr>
              <w:t>Anexa nr.13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7" w:type="dxa"/>
            <w:shd w:val="clear" w:color="auto" w:fill="auto"/>
            <w:vAlign w:val="center"/>
          </w:tcPr>
          <w:p w14:paraId="24FC35AE" w14:textId="77777777" w:rsidR="0094667F" w:rsidRPr="00E32704" w:rsidRDefault="0094667F" w:rsidP="00780BB1">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94667F" w:rsidRPr="00EC30C2" w14:paraId="3F8953CD" w14:textId="77777777" w:rsidTr="00780BB1">
        <w:trPr>
          <w:trHeight w:val="133"/>
        </w:trPr>
        <w:tc>
          <w:tcPr>
            <w:tcW w:w="552" w:type="dxa"/>
            <w:shd w:val="clear" w:color="auto" w:fill="auto"/>
          </w:tcPr>
          <w:p w14:paraId="01EFFACE" w14:textId="77777777" w:rsidR="0094667F" w:rsidRPr="005F52D0" w:rsidRDefault="0094667F" w:rsidP="0094667F">
            <w:pPr>
              <w:pStyle w:val="a"/>
              <w:numPr>
                <w:ilvl w:val="0"/>
                <w:numId w:val="38"/>
              </w:numPr>
              <w:shd w:val="clear" w:color="auto" w:fill="FFFFFF" w:themeFill="background1"/>
              <w:tabs>
                <w:tab w:val="left" w:pos="612"/>
              </w:tabs>
              <w:rPr>
                <w:iCs/>
                <w:lang w:val="ro-MD" w:eastAsia="ru-RU"/>
              </w:rPr>
            </w:pPr>
          </w:p>
        </w:tc>
        <w:tc>
          <w:tcPr>
            <w:tcW w:w="3890" w:type="dxa"/>
            <w:shd w:val="clear" w:color="auto" w:fill="auto"/>
            <w:vAlign w:val="center"/>
          </w:tcPr>
          <w:p w14:paraId="6E755087" w14:textId="77777777" w:rsidR="0094667F" w:rsidRPr="00E32704" w:rsidRDefault="0094667F" w:rsidP="00780BB1">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Declar</w:t>
            </w:r>
            <w:r>
              <w:rPr>
                <w:rFonts w:eastAsia="SimSun"/>
                <w:iCs/>
                <w:sz w:val="22"/>
                <w:szCs w:val="22"/>
                <w:lang w:eastAsia="ru-RU"/>
              </w:rPr>
              <w:t>ația privind dotările specifice, utilajul și echipamentul</w:t>
            </w:r>
            <w:r w:rsidRPr="00E32704">
              <w:rPr>
                <w:rFonts w:eastAsia="SimSun"/>
                <w:iCs/>
                <w:sz w:val="22"/>
                <w:szCs w:val="22"/>
                <w:lang w:eastAsia="ru-RU"/>
              </w:rPr>
              <w:t xml:space="preserve">  necesare pentru îndeplinirea corespunzătoare a contractului</w:t>
            </w:r>
            <w:r>
              <w:rPr>
                <w:rFonts w:eastAsia="SimSun"/>
                <w:iCs/>
                <w:sz w:val="22"/>
                <w:szCs w:val="22"/>
                <w:lang w:eastAsia="ru-RU"/>
              </w:rPr>
              <w:t>.</w:t>
            </w:r>
            <w:r w:rsidRPr="00E32704">
              <w:rPr>
                <w:rFonts w:eastAsia="SimSun"/>
                <w:iCs/>
                <w:sz w:val="22"/>
                <w:szCs w:val="22"/>
                <w:lang w:eastAsia="ru-RU"/>
              </w:rPr>
              <w:t xml:space="preserve"> </w:t>
            </w:r>
          </w:p>
        </w:tc>
        <w:tc>
          <w:tcPr>
            <w:tcW w:w="3346" w:type="dxa"/>
            <w:shd w:val="clear" w:color="auto" w:fill="auto"/>
            <w:vAlign w:val="center"/>
          </w:tcPr>
          <w:p w14:paraId="259F44E1" w14:textId="77777777" w:rsidR="0094667F" w:rsidRPr="00E32704" w:rsidRDefault="0094667F" w:rsidP="00780BB1">
            <w:pPr>
              <w:shd w:val="clear" w:color="auto" w:fill="FFFFFF" w:themeFill="background1"/>
              <w:tabs>
                <w:tab w:val="left" w:pos="612"/>
              </w:tabs>
              <w:jc w:val="center"/>
              <w:rPr>
                <w:rFonts w:eastAsia="SimSun"/>
                <w:iCs/>
                <w:sz w:val="22"/>
                <w:szCs w:val="22"/>
                <w:lang w:eastAsia="ru-RU"/>
              </w:rPr>
            </w:pPr>
            <w:r>
              <w:rPr>
                <w:rFonts w:eastAsia="SimSun"/>
                <w:iCs/>
                <w:sz w:val="22"/>
                <w:szCs w:val="22"/>
                <w:lang w:eastAsia="ru-RU"/>
              </w:rPr>
              <w:t>Anexa nr.14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7" w:type="dxa"/>
            <w:shd w:val="clear" w:color="auto" w:fill="auto"/>
            <w:vAlign w:val="center"/>
          </w:tcPr>
          <w:p w14:paraId="6A2243A0" w14:textId="77777777" w:rsidR="0094667F" w:rsidRPr="00E32704" w:rsidRDefault="0094667F" w:rsidP="00780BB1">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94667F" w:rsidRPr="00EC30C2" w14:paraId="00A0FE8D" w14:textId="77777777" w:rsidTr="00780BB1">
        <w:trPr>
          <w:trHeight w:val="133"/>
        </w:trPr>
        <w:tc>
          <w:tcPr>
            <w:tcW w:w="552" w:type="dxa"/>
            <w:shd w:val="clear" w:color="auto" w:fill="auto"/>
          </w:tcPr>
          <w:p w14:paraId="1260B0EC" w14:textId="77777777" w:rsidR="0094667F" w:rsidRPr="005F52D0" w:rsidRDefault="0094667F" w:rsidP="0094667F">
            <w:pPr>
              <w:pStyle w:val="a"/>
              <w:numPr>
                <w:ilvl w:val="0"/>
                <w:numId w:val="38"/>
              </w:numPr>
              <w:shd w:val="clear" w:color="auto" w:fill="FFFFFF" w:themeFill="background1"/>
              <w:tabs>
                <w:tab w:val="left" w:pos="612"/>
              </w:tabs>
              <w:rPr>
                <w:iCs/>
                <w:lang w:val="ro-MD" w:eastAsia="ru-RU"/>
              </w:rPr>
            </w:pPr>
          </w:p>
        </w:tc>
        <w:tc>
          <w:tcPr>
            <w:tcW w:w="3890" w:type="dxa"/>
            <w:shd w:val="clear" w:color="auto" w:fill="auto"/>
            <w:vAlign w:val="center"/>
          </w:tcPr>
          <w:p w14:paraId="22701239" w14:textId="77777777" w:rsidR="0094667F" w:rsidRPr="00E32704" w:rsidRDefault="0094667F" w:rsidP="00780BB1">
            <w:pPr>
              <w:shd w:val="clear" w:color="auto" w:fill="FFFFFF"/>
              <w:tabs>
                <w:tab w:val="left" w:pos="612"/>
              </w:tabs>
              <w:spacing w:before="120" w:after="120"/>
              <w:jc w:val="center"/>
              <w:rPr>
                <w:rFonts w:eastAsia="SimSun"/>
                <w:iCs/>
                <w:sz w:val="22"/>
                <w:szCs w:val="22"/>
                <w:lang w:eastAsia="ru-RU"/>
              </w:rPr>
            </w:pPr>
            <w:r w:rsidRPr="00E32704">
              <w:rPr>
                <w:rFonts w:eastAsia="SimSun"/>
                <w:iCs/>
                <w:sz w:val="22"/>
                <w:szCs w:val="22"/>
                <w:lang w:eastAsia="ru-RU"/>
              </w:rPr>
              <w:t>Declarația privind  personalul de specialitate si/sau experți propus/propuși pentru implementarea contractul</w:t>
            </w:r>
            <w:r>
              <w:rPr>
                <w:rFonts w:eastAsia="SimSun"/>
                <w:iCs/>
                <w:sz w:val="22"/>
                <w:szCs w:val="22"/>
                <w:lang w:eastAsia="ru-RU"/>
              </w:rPr>
              <w:t>.</w:t>
            </w:r>
            <w:r w:rsidRPr="00E32704">
              <w:rPr>
                <w:rFonts w:eastAsia="SimSun"/>
                <w:iCs/>
                <w:sz w:val="22"/>
                <w:szCs w:val="22"/>
                <w:lang w:eastAsia="ru-RU"/>
              </w:rPr>
              <w:t xml:space="preserve"> </w:t>
            </w:r>
          </w:p>
          <w:p w14:paraId="4077C8EF" w14:textId="77777777" w:rsidR="0094667F" w:rsidRPr="00E32704" w:rsidRDefault="0094667F" w:rsidP="00780BB1">
            <w:pPr>
              <w:shd w:val="clear" w:color="auto" w:fill="FFFFFF" w:themeFill="background1"/>
              <w:tabs>
                <w:tab w:val="left" w:pos="612"/>
              </w:tabs>
              <w:jc w:val="center"/>
              <w:rPr>
                <w:rFonts w:eastAsia="SimSun"/>
                <w:iCs/>
                <w:sz w:val="22"/>
                <w:szCs w:val="22"/>
                <w:lang w:eastAsia="ru-RU"/>
              </w:rPr>
            </w:pPr>
          </w:p>
        </w:tc>
        <w:tc>
          <w:tcPr>
            <w:tcW w:w="3346" w:type="dxa"/>
            <w:shd w:val="clear" w:color="auto" w:fill="auto"/>
            <w:vAlign w:val="center"/>
          </w:tcPr>
          <w:p w14:paraId="4E644374" w14:textId="77777777" w:rsidR="0094667F" w:rsidRPr="00E32704" w:rsidRDefault="0094667F" w:rsidP="00780BB1">
            <w:pPr>
              <w:shd w:val="clear" w:color="auto" w:fill="FFFFFF" w:themeFill="background1"/>
              <w:tabs>
                <w:tab w:val="left" w:pos="612"/>
              </w:tabs>
              <w:jc w:val="center"/>
              <w:rPr>
                <w:rFonts w:eastAsia="SimSun"/>
                <w:iCs/>
                <w:sz w:val="22"/>
                <w:szCs w:val="22"/>
                <w:lang w:eastAsia="ru-RU"/>
              </w:rPr>
            </w:pPr>
            <w:r>
              <w:rPr>
                <w:rFonts w:eastAsia="SimSun"/>
                <w:iCs/>
                <w:sz w:val="22"/>
                <w:szCs w:val="22"/>
                <w:lang w:eastAsia="ru-RU"/>
              </w:rPr>
              <w:t>Anexa nr.15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7" w:type="dxa"/>
            <w:shd w:val="clear" w:color="auto" w:fill="auto"/>
            <w:vAlign w:val="center"/>
          </w:tcPr>
          <w:p w14:paraId="777C8FAE" w14:textId="77777777" w:rsidR="0094667F" w:rsidRPr="00E32704" w:rsidRDefault="0094667F" w:rsidP="00780BB1">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94667F" w:rsidRPr="00EC30C2" w14:paraId="3C9643F9" w14:textId="77777777" w:rsidTr="00780BB1">
        <w:trPr>
          <w:trHeight w:val="133"/>
        </w:trPr>
        <w:tc>
          <w:tcPr>
            <w:tcW w:w="552" w:type="dxa"/>
            <w:shd w:val="clear" w:color="auto" w:fill="auto"/>
          </w:tcPr>
          <w:p w14:paraId="3B520FE9" w14:textId="77777777" w:rsidR="0094667F" w:rsidRPr="005F52D0" w:rsidRDefault="0094667F" w:rsidP="0094667F">
            <w:pPr>
              <w:pStyle w:val="a"/>
              <w:numPr>
                <w:ilvl w:val="0"/>
                <w:numId w:val="38"/>
              </w:numPr>
              <w:shd w:val="clear" w:color="auto" w:fill="FFFFFF" w:themeFill="background1"/>
              <w:tabs>
                <w:tab w:val="left" w:pos="612"/>
              </w:tabs>
              <w:rPr>
                <w:iCs/>
                <w:lang w:val="ro-MD" w:eastAsia="ru-RU"/>
              </w:rPr>
            </w:pPr>
          </w:p>
        </w:tc>
        <w:tc>
          <w:tcPr>
            <w:tcW w:w="3890" w:type="dxa"/>
            <w:shd w:val="clear" w:color="auto" w:fill="auto"/>
            <w:vAlign w:val="center"/>
          </w:tcPr>
          <w:p w14:paraId="56392952" w14:textId="77777777" w:rsidR="0094667F" w:rsidRPr="00E32704" w:rsidRDefault="0094667F" w:rsidP="00780BB1">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 xml:space="preserve">Lista subcontractanților și partea/părțile din contract care sunt îndeplinite de către aceștia </w:t>
            </w:r>
          </w:p>
        </w:tc>
        <w:tc>
          <w:tcPr>
            <w:tcW w:w="3346" w:type="dxa"/>
            <w:shd w:val="clear" w:color="auto" w:fill="auto"/>
            <w:vAlign w:val="center"/>
          </w:tcPr>
          <w:p w14:paraId="69F325A0" w14:textId="77777777" w:rsidR="0094667F" w:rsidRPr="00E32704" w:rsidRDefault="0094667F" w:rsidP="00780BB1">
            <w:pPr>
              <w:shd w:val="clear" w:color="auto" w:fill="FFFFFF" w:themeFill="background1"/>
              <w:tabs>
                <w:tab w:val="left" w:pos="612"/>
              </w:tabs>
              <w:jc w:val="center"/>
              <w:rPr>
                <w:rFonts w:eastAsia="SimSun"/>
                <w:iCs/>
                <w:sz w:val="22"/>
                <w:szCs w:val="22"/>
                <w:lang w:eastAsia="ru-RU"/>
              </w:rPr>
            </w:pPr>
            <w:r>
              <w:rPr>
                <w:rFonts w:eastAsia="SimSun"/>
                <w:iCs/>
                <w:sz w:val="22"/>
                <w:szCs w:val="22"/>
                <w:lang w:eastAsia="ru-RU"/>
              </w:rPr>
              <w:t>Anexa nr.16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7" w:type="dxa"/>
            <w:shd w:val="clear" w:color="auto" w:fill="auto"/>
            <w:vAlign w:val="center"/>
          </w:tcPr>
          <w:p w14:paraId="2FF7481D" w14:textId="77777777" w:rsidR="0094667F" w:rsidRPr="00E32704" w:rsidRDefault="0094667F" w:rsidP="00780BB1">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94667F" w:rsidRPr="00EC30C2" w14:paraId="792C0DD7" w14:textId="77777777" w:rsidTr="00780BB1">
        <w:trPr>
          <w:trHeight w:val="133"/>
        </w:trPr>
        <w:tc>
          <w:tcPr>
            <w:tcW w:w="552" w:type="dxa"/>
            <w:shd w:val="clear" w:color="auto" w:fill="auto"/>
          </w:tcPr>
          <w:p w14:paraId="6BBA6D37" w14:textId="77777777" w:rsidR="0094667F" w:rsidRPr="005F52D0" w:rsidRDefault="0094667F" w:rsidP="0094667F">
            <w:pPr>
              <w:pStyle w:val="a"/>
              <w:numPr>
                <w:ilvl w:val="0"/>
                <w:numId w:val="38"/>
              </w:numPr>
              <w:shd w:val="clear" w:color="auto" w:fill="FFFFFF" w:themeFill="background1"/>
              <w:tabs>
                <w:tab w:val="left" w:pos="612"/>
              </w:tabs>
              <w:rPr>
                <w:iCs/>
                <w:lang w:val="ro-MD" w:eastAsia="ru-RU"/>
              </w:rPr>
            </w:pPr>
          </w:p>
        </w:tc>
        <w:tc>
          <w:tcPr>
            <w:tcW w:w="3890" w:type="dxa"/>
            <w:shd w:val="clear" w:color="auto" w:fill="auto"/>
            <w:vAlign w:val="center"/>
          </w:tcPr>
          <w:p w14:paraId="69FCB4F0" w14:textId="77777777" w:rsidR="0094667F" w:rsidRPr="00E32704" w:rsidRDefault="0094667F" w:rsidP="00780BB1">
            <w:pPr>
              <w:shd w:val="clear" w:color="auto" w:fill="FFFFFF"/>
              <w:tabs>
                <w:tab w:val="left" w:pos="612"/>
              </w:tabs>
              <w:spacing w:before="120" w:after="120"/>
              <w:jc w:val="center"/>
              <w:rPr>
                <w:rFonts w:eastAsia="SimSun"/>
                <w:iCs/>
                <w:sz w:val="22"/>
                <w:szCs w:val="22"/>
                <w:lang w:eastAsia="ru-RU"/>
              </w:rPr>
            </w:pPr>
            <w:r w:rsidRPr="00E32704">
              <w:rPr>
                <w:rFonts w:eastAsia="SimSun"/>
                <w:iCs/>
                <w:sz w:val="22"/>
                <w:szCs w:val="22"/>
                <w:lang w:eastAsia="ru-RU"/>
              </w:rPr>
              <w:t>Informația privind asocierea</w:t>
            </w:r>
          </w:p>
          <w:p w14:paraId="1EB65300" w14:textId="77777777" w:rsidR="0094667F" w:rsidRPr="00E32704" w:rsidRDefault="0094667F" w:rsidP="00780BB1">
            <w:pPr>
              <w:shd w:val="clear" w:color="auto" w:fill="FFFFFF" w:themeFill="background1"/>
              <w:tabs>
                <w:tab w:val="left" w:pos="612"/>
              </w:tabs>
              <w:jc w:val="center"/>
              <w:rPr>
                <w:rFonts w:eastAsia="SimSun"/>
                <w:iCs/>
                <w:sz w:val="22"/>
                <w:szCs w:val="22"/>
                <w:lang w:eastAsia="ru-RU"/>
              </w:rPr>
            </w:pPr>
          </w:p>
        </w:tc>
        <w:tc>
          <w:tcPr>
            <w:tcW w:w="3346" w:type="dxa"/>
            <w:shd w:val="clear" w:color="auto" w:fill="auto"/>
            <w:vAlign w:val="center"/>
          </w:tcPr>
          <w:p w14:paraId="539AEB7C" w14:textId="77777777" w:rsidR="0094667F" w:rsidRPr="00E32704" w:rsidRDefault="0094667F" w:rsidP="00780BB1">
            <w:pPr>
              <w:shd w:val="clear" w:color="auto" w:fill="FFFFFF" w:themeFill="background1"/>
              <w:tabs>
                <w:tab w:val="left" w:pos="612"/>
              </w:tabs>
              <w:jc w:val="center"/>
              <w:rPr>
                <w:rFonts w:eastAsia="SimSun"/>
                <w:iCs/>
                <w:sz w:val="22"/>
                <w:szCs w:val="22"/>
                <w:lang w:eastAsia="ru-RU"/>
              </w:rPr>
            </w:pPr>
            <w:r>
              <w:rPr>
                <w:rFonts w:eastAsia="SimSun"/>
                <w:iCs/>
                <w:sz w:val="22"/>
                <w:szCs w:val="22"/>
                <w:lang w:eastAsia="ru-RU"/>
              </w:rPr>
              <w:t>Anexa nr.17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7" w:type="dxa"/>
            <w:shd w:val="clear" w:color="auto" w:fill="auto"/>
            <w:vAlign w:val="center"/>
          </w:tcPr>
          <w:p w14:paraId="7948CEA2" w14:textId="77777777" w:rsidR="0094667F" w:rsidRPr="00E32704" w:rsidRDefault="0094667F" w:rsidP="00780BB1">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94667F" w:rsidRPr="00EC30C2" w14:paraId="58426529" w14:textId="77777777" w:rsidTr="00780BB1">
        <w:trPr>
          <w:trHeight w:val="133"/>
        </w:trPr>
        <w:tc>
          <w:tcPr>
            <w:tcW w:w="552" w:type="dxa"/>
            <w:shd w:val="clear" w:color="auto" w:fill="auto"/>
          </w:tcPr>
          <w:p w14:paraId="2A1BEE03" w14:textId="77777777" w:rsidR="0094667F" w:rsidRPr="005F52D0" w:rsidRDefault="0094667F" w:rsidP="0094667F">
            <w:pPr>
              <w:pStyle w:val="a"/>
              <w:numPr>
                <w:ilvl w:val="0"/>
                <w:numId w:val="38"/>
              </w:numPr>
              <w:shd w:val="clear" w:color="auto" w:fill="FFFFFF" w:themeFill="background1"/>
              <w:tabs>
                <w:tab w:val="left" w:pos="612"/>
              </w:tabs>
              <w:rPr>
                <w:iCs/>
                <w:lang w:val="ro-MD" w:eastAsia="ru-RU"/>
              </w:rPr>
            </w:pPr>
          </w:p>
        </w:tc>
        <w:tc>
          <w:tcPr>
            <w:tcW w:w="3890" w:type="dxa"/>
            <w:shd w:val="clear" w:color="auto" w:fill="auto"/>
            <w:vAlign w:val="center"/>
          </w:tcPr>
          <w:p w14:paraId="0C86BB24" w14:textId="77777777" w:rsidR="0094667F" w:rsidRPr="00E32704" w:rsidRDefault="0094667F" w:rsidP="00780BB1">
            <w:pPr>
              <w:shd w:val="clear" w:color="auto" w:fill="FFFFFF"/>
              <w:tabs>
                <w:tab w:val="left" w:pos="612"/>
              </w:tabs>
              <w:spacing w:before="120" w:after="120"/>
              <w:jc w:val="center"/>
              <w:rPr>
                <w:rFonts w:eastAsia="SimSun"/>
                <w:iCs/>
                <w:sz w:val="22"/>
                <w:szCs w:val="22"/>
                <w:lang w:eastAsia="ru-RU"/>
              </w:rPr>
            </w:pPr>
            <w:r w:rsidRPr="00E32704">
              <w:rPr>
                <w:rFonts w:eastAsia="SimSun"/>
                <w:iCs/>
                <w:sz w:val="22"/>
                <w:szCs w:val="22"/>
                <w:lang w:eastAsia="ru-RU"/>
              </w:rPr>
              <w:t>Avizul  Agenție de supraveghere tehnică</w:t>
            </w:r>
          </w:p>
        </w:tc>
        <w:tc>
          <w:tcPr>
            <w:tcW w:w="3346" w:type="dxa"/>
            <w:shd w:val="clear" w:color="auto" w:fill="auto"/>
            <w:vAlign w:val="center"/>
          </w:tcPr>
          <w:p w14:paraId="27C60396" w14:textId="77777777" w:rsidR="0094667F" w:rsidRPr="00E32704" w:rsidRDefault="0094667F" w:rsidP="00780BB1">
            <w:pPr>
              <w:shd w:val="clear" w:color="auto" w:fill="FFFFFF"/>
              <w:tabs>
                <w:tab w:val="left" w:pos="612"/>
              </w:tabs>
              <w:spacing w:before="120" w:after="120"/>
              <w:jc w:val="center"/>
              <w:rPr>
                <w:rFonts w:eastAsia="SimSun"/>
                <w:iCs/>
                <w:sz w:val="22"/>
                <w:szCs w:val="22"/>
                <w:lang w:eastAsia="ru-RU"/>
              </w:rPr>
            </w:pPr>
            <w:r w:rsidRPr="00E32704">
              <w:rPr>
                <w:rFonts w:eastAsia="SimSun"/>
                <w:iCs/>
                <w:sz w:val="22"/>
                <w:szCs w:val="22"/>
                <w:lang w:eastAsia="ru-RU"/>
              </w:rPr>
              <w:t>Copie confirmată prin  semnătură electronic</w:t>
            </w:r>
          </w:p>
        </w:tc>
        <w:tc>
          <w:tcPr>
            <w:tcW w:w="1557" w:type="dxa"/>
            <w:shd w:val="clear" w:color="auto" w:fill="auto"/>
            <w:vAlign w:val="center"/>
          </w:tcPr>
          <w:p w14:paraId="72844B1C" w14:textId="77777777" w:rsidR="0094667F" w:rsidRPr="00E32704" w:rsidRDefault="0094667F" w:rsidP="00780BB1">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94667F" w:rsidRPr="00EC30C2" w14:paraId="3447B100" w14:textId="77777777" w:rsidTr="00780BB1">
        <w:trPr>
          <w:trHeight w:val="133"/>
        </w:trPr>
        <w:tc>
          <w:tcPr>
            <w:tcW w:w="552" w:type="dxa"/>
            <w:shd w:val="clear" w:color="auto" w:fill="auto"/>
          </w:tcPr>
          <w:p w14:paraId="062FB6A1" w14:textId="77777777" w:rsidR="0094667F" w:rsidRPr="005F52D0" w:rsidRDefault="0094667F" w:rsidP="0094667F">
            <w:pPr>
              <w:pStyle w:val="a"/>
              <w:numPr>
                <w:ilvl w:val="0"/>
                <w:numId w:val="38"/>
              </w:numPr>
              <w:shd w:val="clear" w:color="auto" w:fill="FFFFFF" w:themeFill="background1"/>
              <w:tabs>
                <w:tab w:val="left" w:pos="612"/>
              </w:tabs>
              <w:rPr>
                <w:iCs/>
                <w:lang w:val="ro-MD" w:eastAsia="ru-RU"/>
              </w:rPr>
            </w:pPr>
          </w:p>
        </w:tc>
        <w:tc>
          <w:tcPr>
            <w:tcW w:w="3890" w:type="dxa"/>
            <w:shd w:val="clear" w:color="auto" w:fill="auto"/>
            <w:vAlign w:val="center"/>
          </w:tcPr>
          <w:p w14:paraId="6F7E0511" w14:textId="77777777" w:rsidR="0094667F" w:rsidRPr="00E32704" w:rsidRDefault="0094667F" w:rsidP="00780BB1">
            <w:pPr>
              <w:shd w:val="clear" w:color="auto" w:fill="FFFFFF"/>
              <w:tabs>
                <w:tab w:val="left" w:pos="612"/>
              </w:tabs>
              <w:spacing w:before="120" w:after="120"/>
              <w:jc w:val="center"/>
              <w:rPr>
                <w:rFonts w:eastAsia="SimSun"/>
                <w:iCs/>
                <w:sz w:val="22"/>
                <w:szCs w:val="22"/>
                <w:lang w:eastAsia="ru-RU"/>
              </w:rPr>
            </w:pPr>
            <w:r w:rsidRPr="00E32704">
              <w:rPr>
                <w:rFonts w:eastAsia="SimSun"/>
                <w:iCs/>
                <w:sz w:val="22"/>
                <w:szCs w:val="22"/>
                <w:lang w:eastAsia="ru-RU"/>
              </w:rPr>
              <w:t>Dovada înregistrării persoane juridice Certificat/Decizie de înregistrare/extras  din Registrul de Stat al persoanelor juridice-</w:t>
            </w:r>
          </w:p>
        </w:tc>
        <w:tc>
          <w:tcPr>
            <w:tcW w:w="3346" w:type="dxa"/>
            <w:shd w:val="clear" w:color="auto" w:fill="auto"/>
            <w:vAlign w:val="center"/>
          </w:tcPr>
          <w:p w14:paraId="5095616C" w14:textId="77777777" w:rsidR="0094667F" w:rsidRPr="00E32704" w:rsidRDefault="0094667F" w:rsidP="00780BB1">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Copie confirmată prin  semnătură electronic</w:t>
            </w:r>
          </w:p>
        </w:tc>
        <w:tc>
          <w:tcPr>
            <w:tcW w:w="1557" w:type="dxa"/>
            <w:shd w:val="clear" w:color="auto" w:fill="auto"/>
            <w:vAlign w:val="center"/>
          </w:tcPr>
          <w:p w14:paraId="0DC75D01" w14:textId="77777777" w:rsidR="0094667F" w:rsidRPr="00E32704" w:rsidRDefault="0094667F" w:rsidP="00780BB1">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94667F" w:rsidRPr="00EC30C2" w14:paraId="17E4FF5E" w14:textId="77777777" w:rsidTr="00780BB1">
        <w:trPr>
          <w:trHeight w:val="133"/>
        </w:trPr>
        <w:tc>
          <w:tcPr>
            <w:tcW w:w="552" w:type="dxa"/>
            <w:shd w:val="clear" w:color="auto" w:fill="auto"/>
          </w:tcPr>
          <w:p w14:paraId="3D5E2B56" w14:textId="77777777" w:rsidR="0094667F" w:rsidRPr="005F52D0" w:rsidRDefault="0094667F" w:rsidP="0094667F">
            <w:pPr>
              <w:pStyle w:val="a"/>
              <w:numPr>
                <w:ilvl w:val="0"/>
                <w:numId w:val="38"/>
              </w:numPr>
              <w:shd w:val="clear" w:color="auto" w:fill="FFFFFF" w:themeFill="background1"/>
              <w:tabs>
                <w:tab w:val="left" w:pos="612"/>
              </w:tabs>
              <w:rPr>
                <w:iCs/>
                <w:lang w:val="ro-MD" w:eastAsia="ru-RU"/>
              </w:rPr>
            </w:pPr>
          </w:p>
        </w:tc>
        <w:tc>
          <w:tcPr>
            <w:tcW w:w="3890" w:type="dxa"/>
            <w:shd w:val="clear" w:color="auto" w:fill="auto"/>
            <w:vAlign w:val="center"/>
          </w:tcPr>
          <w:p w14:paraId="60B15004" w14:textId="77777777" w:rsidR="0094667F" w:rsidRPr="00E32704" w:rsidRDefault="0094667F" w:rsidP="00780BB1">
            <w:pPr>
              <w:shd w:val="clear" w:color="auto" w:fill="FFFFFF"/>
              <w:tabs>
                <w:tab w:val="left" w:pos="612"/>
              </w:tabs>
              <w:spacing w:before="120" w:after="120"/>
              <w:jc w:val="center"/>
              <w:rPr>
                <w:rFonts w:eastAsia="SimSun"/>
                <w:iCs/>
                <w:sz w:val="22"/>
                <w:szCs w:val="22"/>
                <w:lang w:eastAsia="ru-RU"/>
              </w:rPr>
            </w:pPr>
            <w:r w:rsidRPr="00E32704">
              <w:rPr>
                <w:rFonts w:eastAsia="SimSun"/>
                <w:iCs/>
                <w:sz w:val="22"/>
                <w:szCs w:val="22"/>
                <w:lang w:eastAsia="ru-RU"/>
              </w:rPr>
              <w:t>Certificat de efectuarea sistematică a plăților</w:t>
            </w:r>
            <w:r>
              <w:rPr>
                <w:rFonts w:eastAsia="SimSun"/>
                <w:iCs/>
                <w:sz w:val="22"/>
                <w:szCs w:val="22"/>
                <w:lang w:eastAsia="ru-RU"/>
              </w:rPr>
              <w:t xml:space="preserve"> </w:t>
            </w:r>
            <w:r w:rsidRPr="00E32704">
              <w:rPr>
                <w:rFonts w:eastAsia="SimSun"/>
                <w:iCs/>
                <w:sz w:val="22"/>
                <w:szCs w:val="22"/>
                <w:lang w:eastAsia="ru-RU"/>
              </w:rPr>
              <w:t>impozitelor, contribuțiilor Certificat eliberat de către IFS</w:t>
            </w:r>
          </w:p>
        </w:tc>
        <w:tc>
          <w:tcPr>
            <w:tcW w:w="3346" w:type="dxa"/>
            <w:shd w:val="clear" w:color="auto" w:fill="auto"/>
            <w:vAlign w:val="center"/>
          </w:tcPr>
          <w:p w14:paraId="0D579820" w14:textId="77777777" w:rsidR="0094667F" w:rsidRPr="00E32704" w:rsidRDefault="0094667F" w:rsidP="00780BB1">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Original semnat electronic</w:t>
            </w:r>
          </w:p>
        </w:tc>
        <w:tc>
          <w:tcPr>
            <w:tcW w:w="1557" w:type="dxa"/>
            <w:shd w:val="clear" w:color="auto" w:fill="auto"/>
            <w:vAlign w:val="center"/>
          </w:tcPr>
          <w:p w14:paraId="7473C1F6" w14:textId="77777777" w:rsidR="0094667F" w:rsidRPr="00E32704" w:rsidRDefault="0094667F" w:rsidP="00780BB1">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94667F" w:rsidRPr="00EC30C2" w14:paraId="20366D4C" w14:textId="77777777" w:rsidTr="00780BB1">
        <w:trPr>
          <w:trHeight w:val="133"/>
        </w:trPr>
        <w:tc>
          <w:tcPr>
            <w:tcW w:w="552" w:type="dxa"/>
            <w:shd w:val="clear" w:color="auto" w:fill="auto"/>
          </w:tcPr>
          <w:p w14:paraId="47257C82" w14:textId="77777777" w:rsidR="0094667F" w:rsidRPr="005F52D0" w:rsidRDefault="0094667F" w:rsidP="0094667F">
            <w:pPr>
              <w:pStyle w:val="a"/>
              <w:numPr>
                <w:ilvl w:val="0"/>
                <w:numId w:val="38"/>
              </w:numPr>
              <w:shd w:val="clear" w:color="auto" w:fill="FFFFFF" w:themeFill="background1"/>
              <w:tabs>
                <w:tab w:val="left" w:pos="612"/>
              </w:tabs>
              <w:rPr>
                <w:iCs/>
                <w:lang w:val="ro-MD" w:eastAsia="ru-RU"/>
              </w:rPr>
            </w:pPr>
          </w:p>
        </w:tc>
        <w:tc>
          <w:tcPr>
            <w:tcW w:w="3890" w:type="dxa"/>
            <w:shd w:val="clear" w:color="auto" w:fill="auto"/>
            <w:vAlign w:val="center"/>
          </w:tcPr>
          <w:p w14:paraId="04266C62" w14:textId="77777777" w:rsidR="0094667F" w:rsidRPr="00E32704" w:rsidRDefault="0094667F" w:rsidP="00780BB1">
            <w:pPr>
              <w:shd w:val="clear" w:color="auto" w:fill="FFFFFF"/>
              <w:tabs>
                <w:tab w:val="left" w:pos="612"/>
              </w:tabs>
              <w:spacing w:before="120" w:after="120"/>
              <w:jc w:val="center"/>
              <w:rPr>
                <w:rFonts w:eastAsia="SimSun"/>
                <w:iCs/>
                <w:sz w:val="22"/>
                <w:szCs w:val="22"/>
                <w:lang w:eastAsia="ru-RU"/>
              </w:rPr>
            </w:pPr>
            <w:r w:rsidRPr="00E32704">
              <w:rPr>
                <w:rFonts w:eastAsia="SimSun"/>
                <w:iCs/>
                <w:sz w:val="22"/>
                <w:szCs w:val="22"/>
                <w:lang w:eastAsia="ru-RU"/>
              </w:rPr>
              <w:t>Manualul calității</w:t>
            </w:r>
          </w:p>
        </w:tc>
        <w:tc>
          <w:tcPr>
            <w:tcW w:w="3346" w:type="dxa"/>
            <w:shd w:val="clear" w:color="auto" w:fill="auto"/>
            <w:vAlign w:val="center"/>
          </w:tcPr>
          <w:p w14:paraId="5118A752" w14:textId="77777777" w:rsidR="0094667F" w:rsidRPr="00E32704" w:rsidRDefault="0094667F" w:rsidP="00780BB1">
            <w:pPr>
              <w:shd w:val="clear" w:color="auto" w:fill="FFFFFF"/>
              <w:tabs>
                <w:tab w:val="left" w:pos="612"/>
              </w:tabs>
              <w:spacing w:before="120" w:after="120"/>
              <w:jc w:val="center"/>
              <w:rPr>
                <w:rFonts w:eastAsia="SimSun"/>
                <w:iCs/>
                <w:sz w:val="22"/>
                <w:szCs w:val="22"/>
                <w:lang w:eastAsia="ru-RU"/>
              </w:rPr>
            </w:pPr>
            <w:r w:rsidRPr="00E32704">
              <w:rPr>
                <w:rFonts w:eastAsia="SimSun"/>
                <w:iCs/>
                <w:sz w:val="22"/>
                <w:szCs w:val="22"/>
                <w:lang w:eastAsia="ru-RU"/>
              </w:rPr>
              <w:t>Copia de pe manualul calității obligatoriu să fie:</w:t>
            </w:r>
          </w:p>
          <w:p w14:paraId="39D7C5B6" w14:textId="77777777" w:rsidR="0094667F" w:rsidRPr="00E32704" w:rsidRDefault="0094667F" w:rsidP="00780BB1">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-aplicată semnătura AST  ce confirmă verificarea manualului calității , confirmată prin semnătură și ștampila ofertantului</w:t>
            </w:r>
          </w:p>
        </w:tc>
        <w:tc>
          <w:tcPr>
            <w:tcW w:w="1557" w:type="dxa"/>
            <w:shd w:val="clear" w:color="auto" w:fill="auto"/>
            <w:vAlign w:val="center"/>
          </w:tcPr>
          <w:p w14:paraId="25C8B78D" w14:textId="77777777" w:rsidR="0094667F" w:rsidRPr="00E32704" w:rsidRDefault="0094667F" w:rsidP="00780BB1">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94667F" w:rsidRPr="00EC30C2" w14:paraId="66E5BDBC" w14:textId="77777777" w:rsidTr="00780BB1">
        <w:trPr>
          <w:trHeight w:val="133"/>
        </w:trPr>
        <w:tc>
          <w:tcPr>
            <w:tcW w:w="552" w:type="dxa"/>
            <w:shd w:val="clear" w:color="auto" w:fill="auto"/>
          </w:tcPr>
          <w:p w14:paraId="630BC49D" w14:textId="77777777" w:rsidR="0094667F" w:rsidRPr="005F52D0" w:rsidRDefault="0094667F" w:rsidP="0094667F">
            <w:pPr>
              <w:pStyle w:val="a"/>
              <w:numPr>
                <w:ilvl w:val="0"/>
                <w:numId w:val="38"/>
              </w:numPr>
              <w:shd w:val="clear" w:color="auto" w:fill="FFFFFF" w:themeFill="background1"/>
              <w:tabs>
                <w:tab w:val="left" w:pos="612"/>
              </w:tabs>
              <w:rPr>
                <w:iCs/>
                <w:lang w:val="ro-MD" w:eastAsia="ru-RU"/>
              </w:rPr>
            </w:pPr>
          </w:p>
        </w:tc>
        <w:tc>
          <w:tcPr>
            <w:tcW w:w="3890" w:type="dxa"/>
            <w:shd w:val="clear" w:color="auto" w:fill="auto"/>
            <w:vAlign w:val="center"/>
          </w:tcPr>
          <w:p w14:paraId="5582AA3A" w14:textId="77777777" w:rsidR="0094667F" w:rsidRPr="00E32704" w:rsidRDefault="0094667F" w:rsidP="00780BB1">
            <w:pPr>
              <w:shd w:val="clear" w:color="auto" w:fill="FFFFFF"/>
              <w:tabs>
                <w:tab w:val="left" w:pos="612"/>
              </w:tabs>
              <w:spacing w:before="120" w:after="120"/>
              <w:jc w:val="center"/>
              <w:rPr>
                <w:rFonts w:eastAsia="SimSun"/>
                <w:iCs/>
                <w:sz w:val="22"/>
                <w:szCs w:val="22"/>
                <w:lang w:eastAsia="ru-RU"/>
              </w:rPr>
            </w:pPr>
            <w:r w:rsidRPr="00E32704">
              <w:rPr>
                <w:rFonts w:eastAsia="SimSun"/>
                <w:iCs/>
                <w:sz w:val="22"/>
                <w:szCs w:val="22"/>
                <w:lang w:eastAsia="ru-RU"/>
              </w:rPr>
              <w:t>Perioada de</w:t>
            </w:r>
            <w:r>
              <w:rPr>
                <w:rFonts w:eastAsia="SimSun"/>
                <w:iCs/>
                <w:sz w:val="22"/>
                <w:szCs w:val="22"/>
                <w:lang w:eastAsia="ru-RU"/>
              </w:rPr>
              <w:t xml:space="preserve"> garanție a lucrărilor minim</w:t>
            </w:r>
            <w:r w:rsidRPr="00E32704">
              <w:rPr>
                <w:rFonts w:eastAsia="SimSun"/>
                <w:iCs/>
                <w:sz w:val="22"/>
                <w:szCs w:val="22"/>
                <w:lang w:eastAsia="ru-RU"/>
              </w:rPr>
              <w:t>5 ani  din momentul semnării procesului verbal de recepție finală</w:t>
            </w:r>
          </w:p>
        </w:tc>
        <w:tc>
          <w:tcPr>
            <w:tcW w:w="3346" w:type="dxa"/>
            <w:shd w:val="clear" w:color="auto" w:fill="auto"/>
            <w:vAlign w:val="center"/>
          </w:tcPr>
          <w:p w14:paraId="10C96231" w14:textId="77777777" w:rsidR="0094667F" w:rsidRPr="00E32704" w:rsidRDefault="0094667F" w:rsidP="00780BB1">
            <w:pPr>
              <w:shd w:val="clear" w:color="auto" w:fill="FFFFFF"/>
              <w:tabs>
                <w:tab w:val="left" w:pos="612"/>
              </w:tabs>
              <w:spacing w:before="120" w:after="120"/>
              <w:jc w:val="center"/>
              <w:rPr>
                <w:rFonts w:eastAsia="SimSun"/>
                <w:iCs/>
                <w:sz w:val="22"/>
                <w:szCs w:val="22"/>
                <w:lang w:eastAsia="ru-RU"/>
              </w:rPr>
            </w:pPr>
            <w:r>
              <w:rPr>
                <w:rFonts w:eastAsia="SimSun"/>
                <w:iCs/>
                <w:sz w:val="22"/>
                <w:szCs w:val="22"/>
                <w:lang w:eastAsia="ru-RU"/>
              </w:rPr>
              <w:t>C</w:t>
            </w:r>
            <w:r w:rsidRPr="00E32704">
              <w:rPr>
                <w:rFonts w:eastAsia="SimSun"/>
                <w:iCs/>
                <w:sz w:val="22"/>
                <w:szCs w:val="22"/>
                <w:lang w:eastAsia="ru-RU"/>
              </w:rPr>
              <w:t>onfirmată prin aplicarea  semnăturii electronice</w:t>
            </w:r>
          </w:p>
          <w:p w14:paraId="18C8B397" w14:textId="77777777" w:rsidR="0094667F" w:rsidRPr="00E32704" w:rsidRDefault="0094667F" w:rsidP="00780BB1">
            <w:pPr>
              <w:shd w:val="clear" w:color="auto" w:fill="FFFFFF" w:themeFill="background1"/>
              <w:tabs>
                <w:tab w:val="left" w:pos="612"/>
              </w:tabs>
              <w:jc w:val="center"/>
              <w:rPr>
                <w:rFonts w:eastAsia="SimSun"/>
                <w:iCs/>
                <w:sz w:val="22"/>
                <w:szCs w:val="22"/>
                <w:lang w:eastAsia="ru-RU"/>
              </w:rPr>
            </w:pPr>
          </w:p>
        </w:tc>
        <w:tc>
          <w:tcPr>
            <w:tcW w:w="1557" w:type="dxa"/>
            <w:shd w:val="clear" w:color="auto" w:fill="auto"/>
            <w:vAlign w:val="center"/>
          </w:tcPr>
          <w:p w14:paraId="669E6DC3" w14:textId="77777777" w:rsidR="0094667F" w:rsidRPr="00E32704" w:rsidRDefault="0094667F" w:rsidP="00780BB1">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94667F" w:rsidRPr="00EC30C2" w14:paraId="24E9B9A7" w14:textId="77777777" w:rsidTr="00780BB1">
        <w:trPr>
          <w:trHeight w:val="133"/>
        </w:trPr>
        <w:tc>
          <w:tcPr>
            <w:tcW w:w="552" w:type="dxa"/>
            <w:shd w:val="clear" w:color="auto" w:fill="auto"/>
          </w:tcPr>
          <w:p w14:paraId="16ACC4B8" w14:textId="77777777" w:rsidR="0094667F" w:rsidRPr="005F52D0" w:rsidRDefault="0094667F" w:rsidP="0094667F">
            <w:pPr>
              <w:pStyle w:val="a"/>
              <w:numPr>
                <w:ilvl w:val="0"/>
                <w:numId w:val="38"/>
              </w:numPr>
              <w:shd w:val="clear" w:color="auto" w:fill="FFFFFF" w:themeFill="background1"/>
              <w:tabs>
                <w:tab w:val="left" w:pos="612"/>
              </w:tabs>
              <w:rPr>
                <w:iCs/>
                <w:lang w:val="ro-MD" w:eastAsia="ru-RU"/>
              </w:rPr>
            </w:pPr>
          </w:p>
        </w:tc>
        <w:tc>
          <w:tcPr>
            <w:tcW w:w="3890" w:type="dxa"/>
            <w:shd w:val="clear" w:color="auto" w:fill="auto"/>
            <w:vAlign w:val="center"/>
          </w:tcPr>
          <w:p w14:paraId="7D037E23" w14:textId="77777777" w:rsidR="0094667F" w:rsidRPr="009719A2" w:rsidRDefault="0094667F" w:rsidP="00780BB1">
            <w:pPr>
              <w:shd w:val="clear" w:color="auto" w:fill="FFFFFF"/>
              <w:tabs>
                <w:tab w:val="left" w:pos="612"/>
              </w:tabs>
              <w:spacing w:line="259" w:lineRule="auto"/>
              <w:rPr>
                <w:rFonts w:eastAsia="SimSun"/>
                <w:iCs/>
                <w:sz w:val="22"/>
                <w:szCs w:val="22"/>
                <w:lang w:eastAsia="ru-RU"/>
              </w:rPr>
            </w:pPr>
            <w:r w:rsidRPr="009719A2">
              <w:rPr>
                <w:rFonts w:eastAsia="Calibri"/>
                <w:iCs/>
                <w:noProof w:val="0"/>
                <w:sz w:val="22"/>
                <w:szCs w:val="22"/>
                <w:lang w:val="ro-MD" w:eastAsia="ru-RU"/>
              </w:rPr>
              <w:t>Garanția de bună execuție în cuantu</w:t>
            </w:r>
            <w:r w:rsidRPr="009719A2">
              <w:rPr>
                <w:iCs/>
                <w:noProof w:val="0"/>
                <w:sz w:val="22"/>
                <w:szCs w:val="22"/>
                <w:lang w:val="ro-MD" w:eastAsia="ru-RU"/>
              </w:rPr>
              <w:t>m de 5% din valoarea contractului atribuit.</w:t>
            </w:r>
            <w:r w:rsidRPr="009719A2">
              <w:rPr>
                <w:rFonts w:eastAsia="Calibri"/>
                <w:iCs/>
                <w:noProof w:val="0"/>
                <w:sz w:val="22"/>
                <w:szCs w:val="22"/>
                <w:lang w:val="ro-MD" w:eastAsia="ru-RU"/>
              </w:rPr>
              <w:t xml:space="preserve"> </w:t>
            </w:r>
          </w:p>
          <w:p w14:paraId="0A0B06DE" w14:textId="77777777" w:rsidR="0094667F" w:rsidRPr="00E32704" w:rsidRDefault="0094667F" w:rsidP="00780BB1">
            <w:pPr>
              <w:shd w:val="clear" w:color="auto" w:fill="FFFFFF"/>
              <w:tabs>
                <w:tab w:val="left" w:pos="612"/>
              </w:tabs>
              <w:spacing w:before="120" w:after="120"/>
              <w:jc w:val="center"/>
              <w:rPr>
                <w:rFonts w:eastAsia="SimSun"/>
                <w:iCs/>
                <w:sz w:val="22"/>
                <w:szCs w:val="22"/>
                <w:lang w:eastAsia="ru-RU"/>
              </w:rPr>
            </w:pPr>
          </w:p>
        </w:tc>
        <w:tc>
          <w:tcPr>
            <w:tcW w:w="3346" w:type="dxa"/>
            <w:shd w:val="clear" w:color="auto" w:fill="auto"/>
            <w:vAlign w:val="center"/>
          </w:tcPr>
          <w:p w14:paraId="641339C1" w14:textId="77777777" w:rsidR="0094667F" w:rsidRPr="009719A2" w:rsidRDefault="0094667F" w:rsidP="00780BB1">
            <w:pPr>
              <w:shd w:val="clear" w:color="auto" w:fill="FFFFFF"/>
              <w:tabs>
                <w:tab w:val="left" w:pos="612"/>
              </w:tabs>
              <w:spacing w:line="259" w:lineRule="auto"/>
              <w:rPr>
                <w:iCs/>
                <w:noProof w:val="0"/>
                <w:sz w:val="22"/>
                <w:szCs w:val="22"/>
                <w:lang w:val="ro-MD" w:eastAsia="ru-RU"/>
              </w:rPr>
            </w:pPr>
            <w:r w:rsidRPr="009719A2">
              <w:rPr>
                <w:rFonts w:eastAsia="Calibri"/>
                <w:iCs/>
                <w:noProof w:val="0"/>
                <w:sz w:val="22"/>
                <w:szCs w:val="22"/>
                <w:lang w:val="ro-MD" w:eastAsia="ru-RU"/>
              </w:rPr>
              <w:t xml:space="preserve">Transfer la contul autorității contractante conform următoarelor date bancare: </w:t>
            </w:r>
            <w:r w:rsidRPr="009719A2">
              <w:rPr>
                <w:iCs/>
                <w:noProof w:val="0"/>
                <w:sz w:val="22"/>
                <w:szCs w:val="22"/>
                <w:lang w:val="ro-MD" w:eastAsia="ru-RU"/>
              </w:rPr>
              <w:t>DIR GEN ADM CLAD GUVER RM IBAN:  MD43TRPCAA518440C00604AA</w:t>
            </w:r>
          </w:p>
          <w:p w14:paraId="509B896A" w14:textId="77777777" w:rsidR="0094667F" w:rsidRPr="009719A2" w:rsidRDefault="0094667F" w:rsidP="00780BB1">
            <w:pPr>
              <w:shd w:val="clear" w:color="auto" w:fill="FFFFFF"/>
              <w:tabs>
                <w:tab w:val="left" w:pos="612"/>
              </w:tabs>
              <w:spacing w:line="259" w:lineRule="auto"/>
              <w:rPr>
                <w:iCs/>
                <w:noProof w:val="0"/>
                <w:sz w:val="22"/>
                <w:szCs w:val="22"/>
                <w:lang w:val="ro-MD" w:eastAsia="ru-RU"/>
              </w:rPr>
            </w:pPr>
            <w:r w:rsidRPr="009719A2">
              <w:rPr>
                <w:iCs/>
                <w:noProof w:val="0"/>
                <w:sz w:val="22"/>
                <w:szCs w:val="22"/>
                <w:lang w:val="ro-MD" w:eastAsia="ru-RU"/>
              </w:rPr>
              <w:t>IDNO: 1006601001045 Ministerul  Finanțelor - Trezoreria de Stat</w:t>
            </w:r>
          </w:p>
          <w:p w14:paraId="79F37B59" w14:textId="77777777" w:rsidR="0094667F" w:rsidRPr="0033337C" w:rsidRDefault="0094667F" w:rsidP="00780BB1">
            <w:pPr>
              <w:shd w:val="clear" w:color="auto" w:fill="FFFFFF"/>
              <w:tabs>
                <w:tab w:val="left" w:pos="612"/>
              </w:tabs>
              <w:spacing w:line="259" w:lineRule="auto"/>
              <w:rPr>
                <w:iCs/>
                <w:noProof w:val="0"/>
                <w:sz w:val="20"/>
                <w:szCs w:val="20"/>
                <w:lang w:val="ro-MD" w:eastAsia="ru-RU"/>
              </w:rPr>
            </w:pPr>
            <w:r w:rsidRPr="009719A2">
              <w:rPr>
                <w:iCs/>
                <w:noProof w:val="0"/>
                <w:sz w:val="22"/>
                <w:szCs w:val="22"/>
                <w:lang w:val="ro-MD" w:eastAsia="ru-RU"/>
              </w:rPr>
              <w:t xml:space="preserve">Cod Bancar   TREZMD2X  </w:t>
            </w:r>
            <w:r w:rsidRPr="009719A2">
              <w:rPr>
                <w:rFonts w:eastAsia="Calibri"/>
                <w:iCs/>
                <w:noProof w:val="0"/>
                <w:sz w:val="22"/>
                <w:szCs w:val="22"/>
                <w:lang w:val="ro-MD" w:eastAsia="ru-RU"/>
              </w:rPr>
              <w:t>se prezintă la semnarea contractului doar de agentul economic desemnat câști</w:t>
            </w:r>
            <w:r>
              <w:rPr>
                <w:rFonts w:eastAsia="Calibri"/>
                <w:iCs/>
                <w:noProof w:val="0"/>
                <w:sz w:val="22"/>
                <w:szCs w:val="22"/>
                <w:lang w:val="ro-MD" w:eastAsia="ru-RU"/>
              </w:rPr>
              <w:t>ew</w:t>
            </w:r>
            <w:r w:rsidRPr="009719A2">
              <w:rPr>
                <w:rFonts w:eastAsia="Calibri"/>
                <w:iCs/>
                <w:noProof w:val="0"/>
                <w:sz w:val="22"/>
                <w:szCs w:val="22"/>
                <w:lang w:val="ro-MD" w:eastAsia="ru-RU"/>
              </w:rPr>
              <w:t>gător)</w:t>
            </w:r>
          </w:p>
        </w:tc>
        <w:tc>
          <w:tcPr>
            <w:tcW w:w="1557" w:type="dxa"/>
            <w:shd w:val="clear" w:color="auto" w:fill="auto"/>
            <w:vAlign w:val="center"/>
          </w:tcPr>
          <w:p w14:paraId="0CD00F5A" w14:textId="77777777" w:rsidR="0094667F" w:rsidRPr="007825D7" w:rsidRDefault="0094667F" w:rsidP="00780BB1">
            <w:pPr>
              <w:shd w:val="clear" w:color="auto" w:fill="FFFFFF" w:themeFill="background1"/>
              <w:tabs>
                <w:tab w:val="left" w:pos="612"/>
              </w:tabs>
              <w:jc w:val="center"/>
              <w:rPr>
                <w:iCs/>
                <w:noProof w:val="0"/>
                <w:sz w:val="20"/>
                <w:szCs w:val="20"/>
                <w:lang w:val="ro-MD" w:eastAsia="ru-RU"/>
              </w:rPr>
            </w:pPr>
            <w:r w:rsidRPr="007825D7">
              <w:rPr>
                <w:iCs/>
                <w:noProof w:val="0"/>
                <w:sz w:val="20"/>
                <w:szCs w:val="20"/>
                <w:lang w:val="ro-MD" w:eastAsia="ru-RU"/>
              </w:rPr>
              <w:t>Obligatoriu</w:t>
            </w:r>
          </w:p>
        </w:tc>
      </w:tr>
      <w:tr w:rsidR="0094667F" w:rsidRPr="00EC30C2" w14:paraId="093ABCAD" w14:textId="77777777" w:rsidTr="00780BB1">
        <w:trPr>
          <w:trHeight w:val="133"/>
        </w:trPr>
        <w:tc>
          <w:tcPr>
            <w:tcW w:w="552" w:type="dxa"/>
            <w:shd w:val="clear" w:color="auto" w:fill="auto"/>
          </w:tcPr>
          <w:p w14:paraId="3583F9DC" w14:textId="77777777" w:rsidR="0094667F" w:rsidRPr="005F52D0" w:rsidRDefault="0094667F" w:rsidP="0094667F">
            <w:pPr>
              <w:pStyle w:val="a"/>
              <w:numPr>
                <w:ilvl w:val="0"/>
                <w:numId w:val="38"/>
              </w:numPr>
              <w:shd w:val="clear" w:color="auto" w:fill="FFFFFF" w:themeFill="background1"/>
              <w:tabs>
                <w:tab w:val="left" w:pos="612"/>
              </w:tabs>
              <w:rPr>
                <w:iCs/>
                <w:lang w:val="ro-MD" w:eastAsia="ru-RU"/>
              </w:rPr>
            </w:pPr>
          </w:p>
        </w:tc>
        <w:tc>
          <w:tcPr>
            <w:tcW w:w="3890" w:type="dxa"/>
            <w:shd w:val="clear" w:color="auto" w:fill="auto"/>
            <w:vAlign w:val="center"/>
          </w:tcPr>
          <w:p w14:paraId="23153D9F" w14:textId="77777777" w:rsidR="0094667F" w:rsidRPr="00E32704" w:rsidRDefault="0094667F" w:rsidP="00780BB1">
            <w:pPr>
              <w:shd w:val="clear" w:color="auto" w:fill="FFFFFF"/>
              <w:tabs>
                <w:tab w:val="left" w:pos="612"/>
              </w:tabs>
              <w:jc w:val="center"/>
              <w:rPr>
                <w:iCs/>
                <w:sz w:val="22"/>
                <w:szCs w:val="22"/>
                <w:lang w:val="ro-MD" w:eastAsia="ru-RU"/>
              </w:rPr>
            </w:pPr>
            <w:r w:rsidRPr="00E32704">
              <w:rPr>
                <w:iCs/>
                <w:sz w:val="22"/>
                <w:szCs w:val="22"/>
                <w:lang w:val="ro-MD" w:eastAsia="ru-RU"/>
              </w:rPr>
              <w:t>DECLARAŢIE  privind confirmarea identități</w:t>
            </w:r>
            <w:r>
              <w:rPr>
                <w:iCs/>
                <w:sz w:val="22"/>
                <w:szCs w:val="22"/>
                <w:lang w:val="ro-MD" w:eastAsia="ru-RU"/>
              </w:rPr>
              <w:t>i beneficiarilor efectivi și ne</w:t>
            </w:r>
            <w:r>
              <w:rPr>
                <w:iCs/>
                <w:sz w:val="22"/>
                <w:szCs w:val="22"/>
                <w:lang w:eastAsia="ru-RU"/>
              </w:rPr>
              <w:t>â</w:t>
            </w:r>
            <w:r w:rsidRPr="00E32704">
              <w:rPr>
                <w:iCs/>
                <w:sz w:val="22"/>
                <w:szCs w:val="22"/>
                <w:lang w:val="ro-MD" w:eastAsia="ru-RU"/>
              </w:rPr>
              <w:t>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E32704">
              <w:rPr>
                <w:iCs/>
                <w:noProof w:val="0"/>
                <w:sz w:val="22"/>
                <w:szCs w:val="22"/>
                <w:lang w:val="ro-MD" w:eastAsia="ru-RU"/>
              </w:rPr>
              <w:t xml:space="preserve"> pentru ofertantul desemnat căștigător.</w:t>
            </w:r>
          </w:p>
        </w:tc>
        <w:tc>
          <w:tcPr>
            <w:tcW w:w="3346" w:type="dxa"/>
            <w:shd w:val="clear" w:color="auto" w:fill="auto"/>
            <w:vAlign w:val="center"/>
          </w:tcPr>
          <w:p w14:paraId="00E9C84B" w14:textId="77777777" w:rsidR="0094667F" w:rsidRPr="009F13AC" w:rsidRDefault="0094667F" w:rsidP="00780BB1">
            <w:pPr>
              <w:shd w:val="clear" w:color="auto" w:fill="FFFFFF" w:themeFill="background1"/>
              <w:tabs>
                <w:tab w:val="left" w:pos="612"/>
              </w:tabs>
              <w:jc w:val="center"/>
              <w:rPr>
                <w:rFonts w:eastAsia="SimSun"/>
                <w:iCs/>
                <w:sz w:val="22"/>
                <w:szCs w:val="22"/>
                <w:lang w:eastAsia="ru-RU"/>
              </w:rPr>
            </w:pPr>
            <w:r w:rsidRPr="009F13AC">
              <w:rPr>
                <w:bCs/>
                <w:iCs/>
                <w:sz w:val="22"/>
                <w:szCs w:val="22"/>
                <w:lang w:val="ro-MD" w:eastAsia="ru-RU"/>
              </w:rPr>
              <w:t>În termen de 5 zile de la data comunicării  rezultatelor procedurii de achiziție publică, ofertantul desemnat câștigător va prezenta autorității contractante și Agenției Achiziții Publice declaratia nominalizată</w:t>
            </w:r>
          </w:p>
        </w:tc>
        <w:tc>
          <w:tcPr>
            <w:tcW w:w="1557" w:type="dxa"/>
            <w:shd w:val="clear" w:color="auto" w:fill="auto"/>
            <w:vAlign w:val="center"/>
          </w:tcPr>
          <w:p w14:paraId="23B59C52" w14:textId="77777777" w:rsidR="0094667F" w:rsidRPr="00E32704" w:rsidRDefault="0094667F" w:rsidP="00780BB1">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bl>
    <w:p w14:paraId="2D64F162" w14:textId="77777777" w:rsidR="0094667F" w:rsidRPr="00FF430B" w:rsidRDefault="0094667F" w:rsidP="0094667F">
      <w:pPr>
        <w:numPr>
          <w:ilvl w:val="0"/>
          <w:numId w:val="37"/>
        </w:numPr>
        <w:shd w:val="clear" w:color="auto" w:fill="FFFFFF" w:themeFill="background1"/>
        <w:tabs>
          <w:tab w:val="right" w:pos="426"/>
        </w:tabs>
        <w:spacing w:before="120"/>
        <w:ind w:left="360" w:hanging="360"/>
        <w:rPr>
          <w:b/>
          <w:noProof w:val="0"/>
          <w:lang w:val="ro-MD" w:eastAsia="ru-RU"/>
        </w:rPr>
      </w:pPr>
      <w:r>
        <w:rPr>
          <w:b/>
          <w:noProof w:val="0"/>
          <w:lang w:val="ro-MD" w:eastAsia="ru-RU"/>
        </w:rPr>
        <w:t>Garanția pentru ofertă</w:t>
      </w:r>
      <w:r>
        <w:rPr>
          <w:b/>
          <w:noProof w:val="0"/>
          <w:lang w:eastAsia="ru-RU"/>
        </w:rPr>
        <w:t>,</w:t>
      </w:r>
      <w:r w:rsidRPr="00FF430B">
        <w:rPr>
          <w:b/>
          <w:noProof w:val="0"/>
          <w:lang w:val="ro-MD" w:eastAsia="ru-RU"/>
        </w:rPr>
        <w:t xml:space="preserve"> </w:t>
      </w:r>
      <w:r w:rsidRPr="006841D9">
        <w:rPr>
          <w:b/>
          <w:noProof w:val="0"/>
          <w:lang w:val="ro-MD" w:eastAsia="ru-RU"/>
        </w:rPr>
        <w:t>în cuantumul</w:t>
      </w:r>
      <w:r w:rsidRPr="006841D9">
        <w:rPr>
          <w:b/>
          <w:noProof w:val="0"/>
          <w:lang w:eastAsia="ru-RU"/>
        </w:rPr>
        <w:t>:</w:t>
      </w:r>
      <w:r w:rsidRPr="006841D9">
        <w:rPr>
          <w:b/>
          <w:i/>
          <w:noProof w:val="0"/>
          <w:lang w:val="ro-MD" w:eastAsia="ru-RU"/>
        </w:rPr>
        <w:t xml:space="preserve"> 1% </w:t>
      </w:r>
      <w:r>
        <w:rPr>
          <w:b/>
          <w:i/>
          <w:noProof w:val="0"/>
          <w:lang w:eastAsia="ru-RU"/>
        </w:rPr>
        <w:t xml:space="preserve">din valoarea ofertei fără TVA, </w:t>
      </w:r>
      <w:r w:rsidRPr="006841D9">
        <w:rPr>
          <w:b/>
          <w:i/>
          <w:noProof w:val="0"/>
          <w:lang w:val="ro-MD" w:eastAsia="ru-RU"/>
        </w:rPr>
        <w:t>transfer pe contul Beneficiarului.</w:t>
      </w:r>
    </w:p>
    <w:p w14:paraId="148D0519" w14:textId="77777777" w:rsidR="0094667F" w:rsidRPr="00FF430B" w:rsidRDefault="0094667F" w:rsidP="0094667F">
      <w:pPr>
        <w:numPr>
          <w:ilvl w:val="0"/>
          <w:numId w:val="37"/>
        </w:numPr>
        <w:shd w:val="clear" w:color="auto" w:fill="FFFFFF" w:themeFill="background1"/>
        <w:tabs>
          <w:tab w:val="right" w:pos="426"/>
        </w:tabs>
        <w:spacing w:before="120"/>
        <w:ind w:left="360" w:hanging="360"/>
        <w:rPr>
          <w:b/>
          <w:noProof w:val="0"/>
          <w:lang w:val="ro-MD" w:eastAsia="ru-RU"/>
        </w:rPr>
      </w:pPr>
      <w:r w:rsidRPr="00FF430B">
        <w:rPr>
          <w:b/>
          <w:noProof w:val="0"/>
          <w:lang w:val="ro-MD" w:eastAsia="ru-RU"/>
        </w:rPr>
        <w:t>Termenul de garanție a lucrărilor</w:t>
      </w:r>
      <w:r w:rsidRPr="006841D9">
        <w:rPr>
          <w:b/>
          <w:i/>
          <w:noProof w:val="0"/>
          <w:lang w:eastAsia="ru-RU"/>
        </w:rPr>
        <w:t>:</w:t>
      </w:r>
      <w:r w:rsidRPr="006841D9">
        <w:rPr>
          <w:b/>
          <w:i/>
          <w:noProof w:val="0"/>
          <w:lang w:val="ro-MD" w:eastAsia="ru-RU"/>
        </w:rPr>
        <w:t xml:space="preserve">  </w:t>
      </w:r>
      <w:r>
        <w:rPr>
          <w:b/>
          <w:i/>
          <w:noProof w:val="0"/>
          <w:lang w:val="ro-MD" w:eastAsia="ru-RU"/>
        </w:rPr>
        <w:t xml:space="preserve">minim </w:t>
      </w:r>
      <w:r w:rsidRPr="006841D9">
        <w:rPr>
          <w:b/>
          <w:i/>
          <w:noProof w:val="0"/>
          <w:lang w:eastAsia="ru-RU"/>
        </w:rPr>
        <w:t>5 ani.</w:t>
      </w:r>
    </w:p>
    <w:p w14:paraId="01094CAA" w14:textId="77777777" w:rsidR="0094667F" w:rsidRPr="006841D9" w:rsidRDefault="0094667F" w:rsidP="0094667F">
      <w:pPr>
        <w:numPr>
          <w:ilvl w:val="0"/>
          <w:numId w:val="37"/>
        </w:numPr>
        <w:shd w:val="clear" w:color="auto" w:fill="FFFFFF" w:themeFill="background1"/>
        <w:tabs>
          <w:tab w:val="right" w:pos="426"/>
        </w:tabs>
        <w:spacing w:before="120"/>
        <w:ind w:left="360" w:hanging="360"/>
        <w:rPr>
          <w:b/>
          <w:noProof w:val="0"/>
          <w:lang w:val="ro-MD" w:eastAsia="ru-RU"/>
        </w:rPr>
      </w:pPr>
      <w:r w:rsidRPr="006841D9">
        <w:rPr>
          <w:b/>
          <w:noProof w:val="0"/>
          <w:lang w:val="ro-MD" w:eastAsia="ru-RU"/>
        </w:rPr>
        <w:t>Garanția de bună execuție a contractului, în cuantumul</w:t>
      </w:r>
      <w:r>
        <w:rPr>
          <w:b/>
          <w:noProof w:val="0"/>
          <w:lang w:eastAsia="ru-RU"/>
        </w:rPr>
        <w:t>:</w:t>
      </w:r>
      <w:r w:rsidRPr="006841D9">
        <w:rPr>
          <w:b/>
          <w:noProof w:val="0"/>
          <w:lang w:val="ro-MD" w:eastAsia="ru-RU"/>
        </w:rPr>
        <w:t xml:space="preserve">  </w:t>
      </w:r>
      <w:r w:rsidRPr="006841D9">
        <w:rPr>
          <w:b/>
          <w:i/>
          <w:noProof w:val="0"/>
          <w:lang w:eastAsia="ru-RU"/>
        </w:rPr>
        <w:t>5</w:t>
      </w:r>
      <w:r w:rsidRPr="006841D9">
        <w:rPr>
          <w:b/>
          <w:i/>
          <w:noProof w:val="0"/>
          <w:lang w:val="ro-MD" w:eastAsia="ru-RU"/>
        </w:rPr>
        <w:t>%</w:t>
      </w:r>
      <w:r>
        <w:rPr>
          <w:b/>
          <w:i/>
          <w:noProof w:val="0"/>
          <w:lang w:eastAsia="ru-RU"/>
        </w:rPr>
        <w:t xml:space="preserve"> din valoarea contractului atribuit,</w:t>
      </w:r>
      <w:r w:rsidRPr="006841D9">
        <w:rPr>
          <w:b/>
          <w:i/>
          <w:noProof w:val="0"/>
          <w:lang w:val="ro-MD" w:eastAsia="ru-RU"/>
        </w:rPr>
        <w:t xml:space="preserve"> t</w:t>
      </w:r>
      <w:r>
        <w:rPr>
          <w:b/>
          <w:i/>
          <w:noProof w:val="0"/>
          <w:lang w:val="ro-MD" w:eastAsia="ru-RU"/>
        </w:rPr>
        <w:t>ransfer pe contul Beneficiarulu</w:t>
      </w:r>
      <w:r>
        <w:rPr>
          <w:b/>
          <w:i/>
          <w:noProof w:val="0"/>
          <w:lang w:eastAsia="ru-RU"/>
        </w:rPr>
        <w:t>, se prezintă la semnarea contractului</w:t>
      </w:r>
      <w:r w:rsidRPr="006841D9">
        <w:rPr>
          <w:b/>
          <w:i/>
          <w:noProof w:val="0"/>
          <w:lang w:val="ro-MD" w:eastAsia="ru-RU"/>
        </w:rPr>
        <w:t>.</w:t>
      </w:r>
      <w:r>
        <w:rPr>
          <w:b/>
          <w:i/>
          <w:noProof w:val="0"/>
          <w:lang w:eastAsia="ru-RU"/>
        </w:rPr>
        <w:t xml:space="preserve"> </w:t>
      </w:r>
    </w:p>
    <w:p w14:paraId="5CCED6E8" w14:textId="77777777" w:rsidR="0094667F" w:rsidRPr="006841D9" w:rsidRDefault="0094667F" w:rsidP="0094667F">
      <w:pPr>
        <w:numPr>
          <w:ilvl w:val="0"/>
          <w:numId w:val="37"/>
        </w:numPr>
        <w:shd w:val="clear" w:color="auto" w:fill="FFFFFF" w:themeFill="background1"/>
        <w:tabs>
          <w:tab w:val="right" w:pos="426"/>
        </w:tabs>
        <w:spacing w:before="120"/>
        <w:ind w:left="360" w:hanging="360"/>
        <w:rPr>
          <w:b/>
          <w:noProof w:val="0"/>
          <w:lang w:val="ro-MD" w:eastAsia="ru-RU"/>
        </w:rPr>
      </w:pPr>
      <w:r w:rsidRPr="006841D9">
        <w:rPr>
          <w:b/>
          <w:noProof w:val="0"/>
          <w:lang w:val="ro-MD" w:eastAsia="ru-RU"/>
        </w:rPr>
        <w:t>Motivul recurgerii la procedura accelerată (în cazul licitației deschise, restrânse și a procedurii negociate), după caz</w:t>
      </w:r>
      <w:r>
        <w:rPr>
          <w:b/>
          <w:noProof w:val="0"/>
          <w:lang w:eastAsia="ru-RU"/>
        </w:rPr>
        <w:t>:</w:t>
      </w:r>
    </w:p>
    <w:p w14:paraId="06176CDF" w14:textId="77777777" w:rsidR="0094667F" w:rsidRPr="00FF430B" w:rsidRDefault="0094667F" w:rsidP="0094667F">
      <w:pPr>
        <w:numPr>
          <w:ilvl w:val="0"/>
          <w:numId w:val="37"/>
        </w:numPr>
        <w:shd w:val="clear" w:color="auto" w:fill="FFFFFF" w:themeFill="background1"/>
        <w:tabs>
          <w:tab w:val="right" w:pos="426"/>
        </w:tabs>
        <w:spacing w:before="120"/>
        <w:ind w:left="360" w:hanging="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p>
    <w:p w14:paraId="4BB86188" w14:textId="77777777" w:rsidR="0094667F" w:rsidRPr="00FF430B" w:rsidRDefault="0094667F" w:rsidP="0094667F">
      <w:pPr>
        <w:numPr>
          <w:ilvl w:val="0"/>
          <w:numId w:val="37"/>
        </w:numPr>
        <w:tabs>
          <w:tab w:val="right" w:pos="426"/>
        </w:tabs>
        <w:spacing w:before="120"/>
        <w:rPr>
          <w:b/>
          <w:noProof w:val="0"/>
          <w:lang w:val="ro-MD" w:eastAsia="ru-RU"/>
        </w:rPr>
      </w:pPr>
      <w:r w:rsidRPr="00FF430B">
        <w:rPr>
          <w:b/>
          <w:noProof w:val="0"/>
          <w:lang w:val="ro-MD" w:eastAsia="ru-RU"/>
        </w:rPr>
        <w:t xml:space="preserve">Condiții speciale de care depinde îndeplinirea contractului </w:t>
      </w:r>
      <w:r w:rsidRPr="00360386">
        <w:rPr>
          <w:b/>
          <w:noProof w:val="0"/>
          <w:sz w:val="20"/>
          <w:szCs w:val="20"/>
          <w:lang w:val="ro-MD" w:eastAsia="ru-RU"/>
        </w:rPr>
        <w:t>(</w:t>
      </w:r>
      <w:r w:rsidRPr="00360386">
        <w:rPr>
          <w:noProof w:val="0"/>
          <w:sz w:val="20"/>
          <w:szCs w:val="20"/>
          <w:lang w:val="ro-MD" w:eastAsia="ru-RU"/>
        </w:rPr>
        <w:t>indicați după caz</w:t>
      </w:r>
      <w:r w:rsidRPr="00360386">
        <w:rPr>
          <w:b/>
          <w:noProof w:val="0"/>
          <w:sz w:val="20"/>
          <w:szCs w:val="20"/>
          <w:lang w:val="ro-MD" w:eastAsia="ru-RU"/>
        </w:rPr>
        <w:t>)</w:t>
      </w:r>
      <w:r w:rsidRPr="00FF430B">
        <w:rPr>
          <w:b/>
          <w:noProof w:val="0"/>
          <w:lang w:val="ro-MD" w:eastAsia="ru-RU"/>
        </w:rPr>
        <w:t xml:space="preserve">: </w:t>
      </w:r>
    </w:p>
    <w:p w14:paraId="7B8272EC" w14:textId="77777777" w:rsidR="0094667F" w:rsidRPr="00402FD1" w:rsidRDefault="0094667F" w:rsidP="0094667F">
      <w:pPr>
        <w:numPr>
          <w:ilvl w:val="0"/>
          <w:numId w:val="37"/>
        </w:numPr>
        <w:tabs>
          <w:tab w:val="right" w:pos="426"/>
        </w:tabs>
        <w:spacing w:before="120"/>
        <w:rPr>
          <w:b/>
          <w:noProof w:val="0"/>
          <w:lang w:val="ro-MD" w:eastAsia="ru-RU"/>
        </w:rPr>
      </w:pPr>
      <w:r w:rsidRPr="00FF430B">
        <w:rPr>
          <w:b/>
          <w:noProof w:val="0"/>
          <w:lang w:val="ro-MD" w:eastAsia="ru-RU"/>
        </w:rPr>
        <w:t>Ofertele se prezintă în valuta</w:t>
      </w:r>
      <w:r>
        <w:rPr>
          <w:b/>
          <w:noProof w:val="0"/>
          <w:lang w:val="ro-MD" w:eastAsia="ru-RU"/>
        </w:rPr>
        <w:t xml:space="preserve"> -  </w:t>
      </w:r>
      <w:r w:rsidRPr="00402FD1">
        <w:rPr>
          <w:b/>
          <w:i/>
          <w:noProof w:val="0"/>
          <w:lang w:val="ro-MD" w:eastAsia="ru-RU"/>
        </w:rPr>
        <w:t>lei MD</w:t>
      </w:r>
      <w:r>
        <w:rPr>
          <w:b/>
          <w:i/>
          <w:noProof w:val="0"/>
          <w:lang w:eastAsia="ru-RU"/>
        </w:rPr>
        <w:t>.</w:t>
      </w:r>
      <w:r>
        <w:rPr>
          <w:b/>
          <w:noProof w:val="0"/>
          <w:lang w:eastAsia="ru-RU"/>
        </w:rPr>
        <w:t xml:space="preserve"> </w:t>
      </w:r>
    </w:p>
    <w:p w14:paraId="567FC3BD" w14:textId="77777777" w:rsidR="0094667F" w:rsidRPr="00DF5CAA" w:rsidRDefault="0094667F" w:rsidP="0094667F">
      <w:pPr>
        <w:numPr>
          <w:ilvl w:val="0"/>
          <w:numId w:val="37"/>
        </w:numPr>
        <w:tabs>
          <w:tab w:val="right" w:pos="426"/>
        </w:tabs>
        <w:spacing w:before="120"/>
        <w:rPr>
          <w:b/>
          <w:i/>
          <w:noProof w:val="0"/>
          <w:lang w:val="ro-MD" w:eastAsia="ru-RU"/>
        </w:rPr>
      </w:pPr>
      <w:r w:rsidRPr="00402FD1">
        <w:rPr>
          <w:b/>
          <w:noProof w:val="0"/>
          <w:lang w:val="ro-MD" w:eastAsia="ru-RU"/>
        </w:rPr>
        <w:t xml:space="preserve">Criteriul de evaluare aplicat pentru atribuirea contractului: </w:t>
      </w:r>
      <w:r>
        <w:rPr>
          <w:b/>
          <w:i/>
          <w:noProof w:val="0"/>
          <w:lang w:val="ro-MD" w:eastAsia="ru-RU"/>
        </w:rPr>
        <w:t>corespunderea cerin</w:t>
      </w:r>
      <w:r>
        <w:rPr>
          <w:b/>
          <w:i/>
          <w:noProof w:val="0"/>
          <w:lang w:eastAsia="ru-RU"/>
        </w:rPr>
        <w:t>ț</w:t>
      </w:r>
      <w:r w:rsidRPr="002F41F5">
        <w:rPr>
          <w:b/>
          <w:i/>
          <w:noProof w:val="0"/>
          <w:lang w:val="ro-MD" w:eastAsia="ru-RU"/>
        </w:rPr>
        <w:t xml:space="preserve">elor stipulate în anunțul de participare și </w:t>
      </w:r>
      <w:r>
        <w:rPr>
          <w:b/>
          <w:i/>
          <w:noProof w:val="0"/>
          <w:lang w:eastAsia="ru-RU"/>
        </w:rPr>
        <w:t>caietului de sarcini  ș</w:t>
      </w:r>
      <w:r w:rsidRPr="002F41F5">
        <w:rPr>
          <w:b/>
          <w:i/>
          <w:noProof w:val="0"/>
          <w:lang w:val="ro-MD" w:eastAsia="ru-RU"/>
        </w:rPr>
        <w:t>i cel mai mic preț</w:t>
      </w:r>
      <w:r>
        <w:rPr>
          <w:b/>
          <w:i/>
          <w:noProof w:val="0"/>
          <w:lang w:eastAsia="ru-RU"/>
        </w:rPr>
        <w:t>.</w:t>
      </w:r>
    </w:p>
    <w:p w14:paraId="7E851B2C" w14:textId="77777777" w:rsidR="0094667F" w:rsidRPr="00DF5CAA" w:rsidRDefault="0094667F" w:rsidP="0094667F">
      <w:pPr>
        <w:numPr>
          <w:ilvl w:val="0"/>
          <w:numId w:val="37"/>
        </w:numPr>
        <w:tabs>
          <w:tab w:val="right" w:pos="426"/>
        </w:tabs>
        <w:spacing w:before="120"/>
        <w:ind w:left="720" w:hanging="360"/>
        <w:rPr>
          <w:b/>
          <w:i/>
          <w:noProof w:val="0"/>
          <w:lang w:val="ro-MD" w:eastAsia="ru-RU"/>
        </w:rPr>
      </w:pPr>
      <w:r w:rsidRPr="00DF5CAA">
        <w:rPr>
          <w:b/>
          <w:noProof w:val="0"/>
          <w:lang w:val="ro-MD" w:eastAsia="ru-RU"/>
        </w:rPr>
        <w:t xml:space="preserve">Factorii de evaluare a ofertei celei mai avantajoase din punct de vedere economic, precum și ponderile lor: </w:t>
      </w:r>
      <w:r>
        <w:rPr>
          <w:b/>
          <w:noProof w:val="0"/>
          <w:lang w:val="ro-MD" w:eastAsia="ru-RU"/>
        </w:rPr>
        <w:t>nu se va utiliza</w:t>
      </w:r>
    </w:p>
    <w:p w14:paraId="53706E4E" w14:textId="77777777" w:rsidR="0094667F" w:rsidRPr="00FF430B" w:rsidRDefault="0094667F" w:rsidP="0094667F">
      <w:pPr>
        <w:numPr>
          <w:ilvl w:val="0"/>
          <w:numId w:val="37"/>
        </w:numPr>
        <w:shd w:val="clear" w:color="auto" w:fill="FFFFFF" w:themeFill="background1"/>
        <w:tabs>
          <w:tab w:val="right" w:pos="426"/>
        </w:tabs>
        <w:spacing w:before="120"/>
        <w:rPr>
          <w:b/>
          <w:noProof w:val="0"/>
          <w:lang w:val="ro-MD" w:eastAsia="ru-RU"/>
        </w:rPr>
      </w:pPr>
      <w:r w:rsidRPr="00FF430B">
        <w:rPr>
          <w:b/>
          <w:noProof w:val="0"/>
          <w:lang w:val="ro-MD" w:eastAsia="ru-RU"/>
        </w:rPr>
        <w:t>Termenul limită de depunere/deschidere a ofertelor:</w:t>
      </w:r>
      <w:r>
        <w:rPr>
          <w:b/>
          <w:noProof w:val="0"/>
          <w:lang w:val="ro-MD" w:eastAsia="ru-RU"/>
        </w:rPr>
        <w:t xml:space="preserve"> </w:t>
      </w:r>
      <w:r w:rsidRPr="002F41F5">
        <w:rPr>
          <w:b/>
          <w:i/>
          <w:noProof w:val="0"/>
          <w:lang w:val="ro-MD" w:eastAsia="ru-RU"/>
        </w:rPr>
        <w:t>conform SIA RSAP</w:t>
      </w:r>
      <w:r>
        <w:rPr>
          <w:b/>
          <w:noProof w:val="0"/>
          <w:lang w:eastAsia="ru-RU"/>
        </w:rPr>
        <w:t>.</w:t>
      </w:r>
      <w:r w:rsidRPr="00745DEB">
        <w:rPr>
          <w:b/>
          <w:noProof w:val="0"/>
          <w:lang w:val="ro-MD" w:eastAsia="ru-RU"/>
        </w:rPr>
        <w:t xml:space="preserve"> </w:t>
      </w:r>
    </w:p>
    <w:p w14:paraId="1B4481FA" w14:textId="77777777" w:rsidR="0094667F" w:rsidRPr="00FF430B" w:rsidRDefault="0094667F" w:rsidP="0094667F">
      <w:pPr>
        <w:numPr>
          <w:ilvl w:val="0"/>
          <w:numId w:val="3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Adresa la care trebuie transmise ofertele sau cererile de participare: </w:t>
      </w:r>
    </w:p>
    <w:p w14:paraId="2E3B0CEB" w14:textId="77777777" w:rsidR="0094667F" w:rsidRPr="002F41F5" w:rsidRDefault="0094667F" w:rsidP="0094667F">
      <w:pPr>
        <w:shd w:val="clear" w:color="auto" w:fill="FFFFFF" w:themeFill="background1"/>
        <w:tabs>
          <w:tab w:val="right" w:pos="426"/>
        </w:tabs>
        <w:spacing w:before="120"/>
        <w:ind w:left="450"/>
        <w:rPr>
          <w:b/>
          <w:noProof w:val="0"/>
          <w:lang w:eastAsia="ru-RU"/>
        </w:rPr>
      </w:pPr>
      <w:r w:rsidRPr="00FF430B">
        <w:rPr>
          <w:b/>
          <w:i/>
          <w:noProof w:val="0"/>
          <w:lang w:val="ro-MD" w:eastAsia="ru-RU"/>
        </w:rPr>
        <w:t>Ofertele sau cererile de participare vor fi depuse electronic prin intermediul SIA RSAP</w:t>
      </w:r>
      <w:r>
        <w:rPr>
          <w:b/>
          <w:i/>
          <w:noProof w:val="0"/>
          <w:lang w:eastAsia="ru-RU"/>
        </w:rPr>
        <w:t>.</w:t>
      </w:r>
    </w:p>
    <w:p w14:paraId="2A6B5695" w14:textId="77777777" w:rsidR="0094667F" w:rsidRPr="00FF430B" w:rsidRDefault="0094667F" w:rsidP="0094667F">
      <w:pPr>
        <w:numPr>
          <w:ilvl w:val="0"/>
          <w:numId w:val="37"/>
        </w:numPr>
        <w:tabs>
          <w:tab w:val="right" w:pos="426"/>
        </w:tabs>
        <w:spacing w:before="120"/>
        <w:rPr>
          <w:b/>
          <w:noProof w:val="0"/>
          <w:lang w:val="ro-MD" w:eastAsia="ru-RU"/>
        </w:rPr>
      </w:pPr>
      <w:r w:rsidRPr="00FF430B">
        <w:rPr>
          <w:b/>
          <w:noProof w:val="0"/>
          <w:lang w:val="ro-MD" w:eastAsia="ru-RU"/>
        </w:rPr>
        <w:t xml:space="preserve">Termenul de valabilitate a ofertelor: </w:t>
      </w:r>
      <w:r>
        <w:rPr>
          <w:b/>
          <w:i/>
          <w:noProof w:val="0"/>
          <w:lang w:eastAsia="ru-RU"/>
        </w:rPr>
        <w:t>6</w:t>
      </w:r>
      <w:r w:rsidRPr="00E84329">
        <w:rPr>
          <w:b/>
          <w:i/>
          <w:noProof w:val="0"/>
          <w:lang w:val="ro-MD" w:eastAsia="ru-RU"/>
        </w:rPr>
        <w:t>0 zile</w:t>
      </w:r>
      <w:r w:rsidRPr="00E84329">
        <w:rPr>
          <w:b/>
          <w:i/>
          <w:noProof w:val="0"/>
          <w:lang w:eastAsia="ru-RU"/>
        </w:rPr>
        <w:t>.</w:t>
      </w:r>
    </w:p>
    <w:p w14:paraId="72E56958" w14:textId="77777777" w:rsidR="0094667F" w:rsidRPr="00745DEB" w:rsidRDefault="0094667F" w:rsidP="0094667F">
      <w:pPr>
        <w:numPr>
          <w:ilvl w:val="0"/>
          <w:numId w:val="37"/>
        </w:numPr>
        <w:tabs>
          <w:tab w:val="right" w:pos="426"/>
        </w:tabs>
        <w:spacing w:before="120"/>
        <w:rPr>
          <w:b/>
          <w:i/>
          <w:noProof w:val="0"/>
          <w:lang w:val="ro-MD" w:eastAsia="ru-RU"/>
        </w:rPr>
      </w:pPr>
      <w:r w:rsidRPr="00FF430B">
        <w:rPr>
          <w:b/>
          <w:noProof w:val="0"/>
          <w:lang w:val="ro-MD" w:eastAsia="ru-RU"/>
        </w:rPr>
        <w:t xml:space="preserve">Locul deschiderii ofertelor: </w:t>
      </w:r>
      <w:r w:rsidRPr="002F41F5">
        <w:rPr>
          <w:b/>
          <w:i/>
          <w:noProof w:val="0"/>
          <w:lang w:val="ro-MD" w:eastAsia="ru-RU"/>
        </w:rPr>
        <w:t>SIA RSAP</w:t>
      </w:r>
    </w:p>
    <w:p w14:paraId="66073F4A" w14:textId="77777777" w:rsidR="0094667F" w:rsidRPr="00FF430B" w:rsidRDefault="0094667F" w:rsidP="0094667F">
      <w:pPr>
        <w:tabs>
          <w:tab w:val="right" w:pos="426"/>
        </w:tabs>
        <w:spacing w:before="120"/>
        <w:rPr>
          <w:b/>
          <w:i/>
          <w:noProof w:val="0"/>
          <w:lang w:val="ro-MD" w:eastAsia="ru-RU"/>
        </w:rPr>
      </w:pPr>
      <w:r>
        <w:rPr>
          <w:b/>
          <w:i/>
          <w:noProof w:val="0"/>
          <w:lang w:eastAsia="ru-RU"/>
        </w:rPr>
        <w:tab/>
        <w:t xml:space="preserve">       </w:t>
      </w:r>
      <w:r w:rsidRPr="00FF430B">
        <w:rPr>
          <w:b/>
          <w:i/>
          <w:noProof w:val="0"/>
          <w:lang w:val="ro-MD" w:eastAsia="ru-RU"/>
        </w:rPr>
        <w:t xml:space="preserve">Ofertele întârziate vor fi respinse. </w:t>
      </w:r>
    </w:p>
    <w:p w14:paraId="3F13F07F" w14:textId="77777777" w:rsidR="0094667F" w:rsidRPr="002F41F5" w:rsidRDefault="0094667F" w:rsidP="0094667F">
      <w:pPr>
        <w:numPr>
          <w:ilvl w:val="0"/>
          <w:numId w:val="3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2F41F5">
        <w:rPr>
          <w:b/>
          <w:i/>
          <w:noProof w:val="0"/>
          <w:lang w:val="ro-MD" w:eastAsia="ru-RU"/>
        </w:rPr>
        <w:t>Ofertanții sau reprezentanții acestora au dreptul să participe la deschiderea ofertelor, cu excepția cazului când ofertele au fost depuse prin SIA RSAP</w:t>
      </w:r>
      <w:r w:rsidRPr="002F41F5">
        <w:rPr>
          <w:b/>
          <w:noProof w:val="0"/>
          <w:lang w:val="ro-MD" w:eastAsia="ru-RU"/>
        </w:rPr>
        <w:t>.</w:t>
      </w:r>
    </w:p>
    <w:p w14:paraId="7AFE0037" w14:textId="77777777" w:rsidR="0094667F" w:rsidRPr="002F41F5" w:rsidRDefault="0094667F" w:rsidP="0094667F">
      <w:pPr>
        <w:numPr>
          <w:ilvl w:val="0"/>
          <w:numId w:val="37"/>
        </w:numPr>
        <w:shd w:val="clear" w:color="auto" w:fill="FFFFFF" w:themeFill="background1"/>
        <w:tabs>
          <w:tab w:val="right" w:pos="426"/>
        </w:tabs>
        <w:spacing w:before="120"/>
        <w:ind w:left="450" w:hanging="450"/>
        <w:rPr>
          <w:b/>
          <w:i/>
          <w:noProof w:val="0"/>
          <w:lang w:val="ro-MD" w:eastAsia="ru-RU"/>
        </w:rPr>
      </w:pPr>
      <w:r w:rsidRPr="00FF430B">
        <w:rPr>
          <w:b/>
          <w:noProof w:val="0"/>
          <w:lang w:val="ro-MD" w:eastAsia="ru-RU"/>
        </w:rPr>
        <w:t xml:space="preserve">Limba sau limbile în care trebuie redactate ofertele sau cererile de participare: </w:t>
      </w:r>
      <w:r w:rsidRPr="002F41F5">
        <w:rPr>
          <w:b/>
          <w:i/>
          <w:noProof w:val="0"/>
          <w:lang w:eastAsia="ru-RU"/>
        </w:rPr>
        <w:t xml:space="preserve">limba </w:t>
      </w:r>
      <w:r w:rsidRPr="002F41F5">
        <w:rPr>
          <w:b/>
          <w:i/>
          <w:noProof w:val="0"/>
          <w:lang w:val="ro-MD" w:eastAsia="ru-RU"/>
        </w:rPr>
        <w:t>rom</w:t>
      </w:r>
      <w:r w:rsidRPr="002F41F5">
        <w:rPr>
          <w:b/>
          <w:i/>
          <w:noProof w:val="0"/>
          <w:lang w:eastAsia="ru-RU"/>
        </w:rPr>
        <w:t>â</w:t>
      </w:r>
      <w:r w:rsidRPr="002F41F5">
        <w:rPr>
          <w:b/>
          <w:i/>
          <w:noProof w:val="0"/>
          <w:lang w:val="ro-MD" w:eastAsia="ru-RU"/>
        </w:rPr>
        <w:t>nă</w:t>
      </w:r>
      <w:r w:rsidRPr="002F41F5">
        <w:rPr>
          <w:b/>
          <w:i/>
          <w:noProof w:val="0"/>
          <w:lang w:eastAsia="ru-RU"/>
        </w:rPr>
        <w:t>.</w:t>
      </w:r>
    </w:p>
    <w:p w14:paraId="7D5B3424" w14:textId="77777777" w:rsidR="0094667F" w:rsidRPr="00FF430B" w:rsidRDefault="0094667F" w:rsidP="0094667F">
      <w:pPr>
        <w:numPr>
          <w:ilvl w:val="0"/>
          <w:numId w:val="37"/>
        </w:numPr>
        <w:shd w:val="clear" w:color="auto" w:fill="FFFFFF" w:themeFill="background1"/>
        <w:tabs>
          <w:tab w:val="right" w:pos="426"/>
        </w:tabs>
        <w:spacing w:before="120"/>
        <w:ind w:left="360" w:hanging="360"/>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Pr>
          <w:b/>
          <w:noProof w:val="0"/>
          <w:lang w:val="ro-MD" w:eastAsia="ru-RU"/>
        </w:rPr>
        <w:t xml:space="preserve"> </w:t>
      </w:r>
    </w:p>
    <w:p w14:paraId="2EEC3427" w14:textId="77777777" w:rsidR="0094667F" w:rsidRPr="00FF430B" w:rsidRDefault="0094667F" w:rsidP="0094667F">
      <w:pPr>
        <w:numPr>
          <w:ilvl w:val="0"/>
          <w:numId w:val="37"/>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Denumirea și adresa organismului competent de soluționare a contestațiilor: </w:t>
      </w:r>
    </w:p>
    <w:p w14:paraId="36998560" w14:textId="77777777" w:rsidR="0094667F" w:rsidRPr="00FF430B" w:rsidRDefault="0094667F" w:rsidP="0094667F">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3A9E791C" w14:textId="77777777" w:rsidR="0094667F" w:rsidRPr="00FF430B" w:rsidRDefault="0094667F" w:rsidP="0094667F">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C98FAB7" w14:textId="77777777" w:rsidR="0094667F" w:rsidRPr="00FF430B" w:rsidRDefault="0094667F" w:rsidP="0094667F">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43D72CA0" w14:textId="77777777" w:rsidR="0094667F" w:rsidRDefault="0094667F" w:rsidP="0094667F">
      <w:pPr>
        <w:numPr>
          <w:ilvl w:val="0"/>
          <w:numId w:val="37"/>
        </w:numPr>
        <w:shd w:val="clear" w:color="auto" w:fill="FFFFFF" w:themeFill="background1"/>
        <w:tabs>
          <w:tab w:val="right" w:pos="426"/>
        </w:tabs>
        <w:spacing w:before="120"/>
        <w:ind w:left="360" w:hanging="360"/>
        <w:rPr>
          <w:b/>
          <w:noProof w:val="0"/>
          <w:lang w:val="ro-MD" w:eastAsia="ru-RU"/>
        </w:rPr>
      </w:pPr>
      <w:r w:rsidRPr="00DD638D">
        <w:rPr>
          <w:b/>
          <w:noProof w:val="0"/>
          <w:lang w:val="ro-MD" w:eastAsia="ru-RU"/>
        </w:rPr>
        <w:t>Data (datele) și</w:t>
      </w:r>
      <w:r>
        <w:rPr>
          <w:b/>
          <w:noProof w:val="0"/>
          <w:lang w:eastAsia="ru-RU"/>
        </w:rPr>
        <w:t xml:space="preserve"> </w:t>
      </w:r>
      <w:r w:rsidRPr="00DD638D">
        <w:rPr>
          <w:b/>
          <w:noProof w:val="0"/>
          <w:lang w:val="ro-MD" w:eastAsia="ru-RU"/>
        </w:rPr>
        <w:t xml:space="preserve">referința (referințele) publicărilor anterioare în Jurnalul Oficial al Uniunii Europene privind contractul (contractele) la care se referă anunțul respectiv (dacă este cazul): </w:t>
      </w:r>
      <w:r>
        <w:rPr>
          <w:b/>
          <w:noProof w:val="0"/>
          <w:lang w:val="ro-MD" w:eastAsia="ru-RU"/>
        </w:rPr>
        <w:t xml:space="preserve"> </w:t>
      </w:r>
    </w:p>
    <w:p w14:paraId="30D7D091" w14:textId="77777777" w:rsidR="0094667F" w:rsidRPr="00DD638D" w:rsidRDefault="0094667F" w:rsidP="0094667F">
      <w:pPr>
        <w:numPr>
          <w:ilvl w:val="0"/>
          <w:numId w:val="37"/>
        </w:numPr>
        <w:shd w:val="clear" w:color="auto" w:fill="FFFFFF" w:themeFill="background1"/>
        <w:tabs>
          <w:tab w:val="right" w:pos="426"/>
        </w:tabs>
        <w:spacing w:before="120"/>
        <w:ind w:left="360" w:hanging="360"/>
        <w:rPr>
          <w:b/>
          <w:noProof w:val="0"/>
          <w:lang w:val="ro-MD" w:eastAsia="ru-RU"/>
        </w:rPr>
      </w:pPr>
      <w:r w:rsidRPr="00DD638D">
        <w:rPr>
          <w:b/>
          <w:noProof w:val="0"/>
          <w:lang w:val="ro-MD" w:eastAsia="ru-RU"/>
        </w:rPr>
        <w:t>În cazul achizițiilor periodice, calendarul estimat pentru publicarea anunțurilor viitoare</w:t>
      </w:r>
      <w:r w:rsidRPr="00DD638D">
        <w:rPr>
          <w:b/>
          <w:noProof w:val="0"/>
          <w:shd w:val="clear" w:color="auto" w:fill="FFFFFF" w:themeFill="background1"/>
          <w:lang w:val="ro-MD" w:eastAsia="ru-RU"/>
        </w:rPr>
        <w:t>:</w:t>
      </w:r>
    </w:p>
    <w:p w14:paraId="6269075E" w14:textId="77777777" w:rsidR="0094667F" w:rsidRPr="00FF430B" w:rsidRDefault="0094667F" w:rsidP="0094667F">
      <w:pPr>
        <w:numPr>
          <w:ilvl w:val="0"/>
          <w:numId w:val="37"/>
        </w:numPr>
        <w:shd w:val="clear" w:color="auto" w:fill="FFFFFF" w:themeFill="background1"/>
        <w:tabs>
          <w:tab w:val="right" w:pos="426"/>
        </w:tabs>
        <w:spacing w:before="120"/>
        <w:ind w:left="360" w:hanging="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 xml:space="preserve"> </w:t>
      </w:r>
    </w:p>
    <w:p w14:paraId="724C7FEE" w14:textId="77777777" w:rsidR="0094667F" w:rsidRPr="00FF430B" w:rsidRDefault="0094667F" w:rsidP="0094667F">
      <w:pPr>
        <w:numPr>
          <w:ilvl w:val="0"/>
          <w:numId w:val="37"/>
        </w:numPr>
        <w:shd w:val="clear" w:color="auto" w:fill="FFFFFF" w:themeFill="background1"/>
        <w:tabs>
          <w:tab w:val="right" w:pos="426"/>
        </w:tabs>
        <w:spacing w:before="12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 xml:space="preserve"> </w:t>
      </w:r>
    </w:p>
    <w:p w14:paraId="7BD4C50B" w14:textId="77777777" w:rsidR="0094667F" w:rsidRPr="00FF430B" w:rsidRDefault="0094667F" w:rsidP="0094667F">
      <w:pPr>
        <w:numPr>
          <w:ilvl w:val="0"/>
          <w:numId w:val="37"/>
        </w:numPr>
        <w:shd w:val="clear" w:color="auto" w:fill="FFFFFF" w:themeFill="background1"/>
        <w:tabs>
          <w:tab w:val="right" w:pos="426"/>
        </w:tabs>
        <w:spacing w:before="12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94667F" w:rsidRPr="00EC30C2" w14:paraId="01DAE87A" w14:textId="77777777" w:rsidTr="00780BB1">
        <w:tc>
          <w:tcPr>
            <w:tcW w:w="5305" w:type="dxa"/>
            <w:shd w:val="clear" w:color="auto" w:fill="FFFFFF" w:themeFill="background1"/>
          </w:tcPr>
          <w:p w14:paraId="2C98334E" w14:textId="77777777" w:rsidR="0094667F" w:rsidRPr="00FF430B" w:rsidRDefault="0094667F" w:rsidP="00780BB1">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65F4F7FF" w14:textId="77777777" w:rsidR="0094667F" w:rsidRPr="00FF430B" w:rsidRDefault="0094667F" w:rsidP="00780BB1">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94667F" w:rsidRPr="00EC30C2" w14:paraId="3855DA75" w14:textId="77777777" w:rsidTr="00780BB1">
        <w:tc>
          <w:tcPr>
            <w:tcW w:w="5305" w:type="dxa"/>
            <w:shd w:val="clear" w:color="auto" w:fill="FFFFFF" w:themeFill="background1"/>
          </w:tcPr>
          <w:p w14:paraId="461546F1" w14:textId="77777777" w:rsidR="0094667F" w:rsidRPr="00FF430B" w:rsidRDefault="0094667F" w:rsidP="00780BB1">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394F755A" w14:textId="77777777" w:rsidR="0094667F" w:rsidRPr="00DF5CAA" w:rsidRDefault="0094667F" w:rsidP="00780BB1">
            <w:pPr>
              <w:shd w:val="clear" w:color="auto" w:fill="FFFFFF" w:themeFill="background1"/>
              <w:tabs>
                <w:tab w:val="right" w:pos="426"/>
              </w:tabs>
              <w:rPr>
                <w:noProof w:val="0"/>
                <w:lang w:eastAsia="ru-RU"/>
              </w:rPr>
            </w:pPr>
            <w:r>
              <w:rPr>
                <w:noProof w:val="0"/>
                <w:lang w:eastAsia="ru-RU"/>
              </w:rPr>
              <w:t>accepta</w:t>
            </w:r>
          </w:p>
        </w:tc>
      </w:tr>
      <w:tr w:rsidR="0094667F" w:rsidRPr="00EC30C2" w14:paraId="12C8B130" w14:textId="77777777" w:rsidTr="00780BB1">
        <w:tc>
          <w:tcPr>
            <w:tcW w:w="5305" w:type="dxa"/>
            <w:shd w:val="clear" w:color="auto" w:fill="FFFFFF" w:themeFill="background1"/>
          </w:tcPr>
          <w:p w14:paraId="50AA8F66" w14:textId="77777777" w:rsidR="0094667F" w:rsidRPr="00FF430B" w:rsidRDefault="0094667F" w:rsidP="00780BB1">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3A4C0E2D" w14:textId="77777777" w:rsidR="0094667F" w:rsidRPr="00DF5CAA" w:rsidRDefault="0094667F" w:rsidP="00780BB1">
            <w:pPr>
              <w:shd w:val="clear" w:color="auto" w:fill="FFFFFF" w:themeFill="background1"/>
              <w:tabs>
                <w:tab w:val="right" w:pos="426"/>
              </w:tabs>
              <w:rPr>
                <w:noProof w:val="0"/>
                <w:lang w:eastAsia="ru-RU"/>
              </w:rPr>
            </w:pPr>
            <w:r>
              <w:rPr>
                <w:noProof w:val="0"/>
                <w:lang w:eastAsia="ru-RU"/>
              </w:rPr>
              <w:t>accepta</w:t>
            </w:r>
          </w:p>
        </w:tc>
      </w:tr>
      <w:tr w:rsidR="0094667F" w:rsidRPr="00EC30C2" w14:paraId="51AAAAA6" w14:textId="77777777" w:rsidTr="00780BB1">
        <w:tc>
          <w:tcPr>
            <w:tcW w:w="5305" w:type="dxa"/>
            <w:shd w:val="clear" w:color="auto" w:fill="FFFFFF" w:themeFill="background1"/>
          </w:tcPr>
          <w:p w14:paraId="384233F0" w14:textId="77777777" w:rsidR="0094667F" w:rsidRPr="00FF430B" w:rsidRDefault="0094667F" w:rsidP="00780BB1">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5ECF4C30" w14:textId="77777777" w:rsidR="0094667F" w:rsidRPr="00DF5CAA" w:rsidRDefault="0094667F" w:rsidP="00780BB1">
            <w:pPr>
              <w:shd w:val="clear" w:color="auto" w:fill="FFFFFF" w:themeFill="background1"/>
              <w:tabs>
                <w:tab w:val="right" w:pos="426"/>
              </w:tabs>
              <w:rPr>
                <w:noProof w:val="0"/>
                <w:lang w:eastAsia="ru-RU"/>
              </w:rPr>
            </w:pPr>
            <w:r>
              <w:rPr>
                <w:noProof w:val="0"/>
                <w:lang w:eastAsia="ru-RU"/>
              </w:rPr>
              <w:t>accepta</w:t>
            </w:r>
          </w:p>
        </w:tc>
      </w:tr>
      <w:tr w:rsidR="0094667F" w:rsidRPr="00EC30C2" w14:paraId="0921111D" w14:textId="77777777" w:rsidTr="00780BB1">
        <w:trPr>
          <w:trHeight w:val="77"/>
        </w:trPr>
        <w:tc>
          <w:tcPr>
            <w:tcW w:w="5305" w:type="dxa"/>
            <w:shd w:val="clear" w:color="auto" w:fill="FFFFFF" w:themeFill="background1"/>
          </w:tcPr>
          <w:p w14:paraId="1B617AA6" w14:textId="77777777" w:rsidR="0094667F" w:rsidRPr="00FF430B" w:rsidRDefault="0094667F" w:rsidP="00780BB1">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05AAEBB4" w14:textId="77777777" w:rsidR="0094667F" w:rsidRPr="00DF5CAA" w:rsidRDefault="0094667F" w:rsidP="00780BB1">
            <w:pPr>
              <w:shd w:val="clear" w:color="auto" w:fill="FFFFFF" w:themeFill="background1"/>
              <w:tabs>
                <w:tab w:val="right" w:pos="426"/>
              </w:tabs>
              <w:rPr>
                <w:noProof w:val="0"/>
                <w:lang w:eastAsia="ru-RU"/>
              </w:rPr>
            </w:pPr>
            <w:r>
              <w:rPr>
                <w:noProof w:val="0"/>
                <w:lang w:eastAsia="ru-RU"/>
              </w:rPr>
              <w:t>accepta</w:t>
            </w:r>
          </w:p>
        </w:tc>
      </w:tr>
    </w:tbl>
    <w:p w14:paraId="549A4C44" w14:textId="77777777" w:rsidR="0094667F" w:rsidRPr="007F1AF0" w:rsidRDefault="0094667F" w:rsidP="0094667F">
      <w:pPr>
        <w:numPr>
          <w:ilvl w:val="0"/>
          <w:numId w:val="37"/>
        </w:numPr>
        <w:shd w:val="clear" w:color="auto" w:fill="FFFFFF" w:themeFill="background1"/>
        <w:tabs>
          <w:tab w:val="right" w:pos="426"/>
        </w:tabs>
        <w:spacing w:before="120"/>
        <w:ind w:left="360" w:hanging="360"/>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val="ro-MD" w:eastAsia="ru-RU"/>
        </w:rPr>
        <w:t xml:space="preserve"> </w:t>
      </w:r>
    </w:p>
    <w:p w14:paraId="3E6CB886" w14:textId="77777777" w:rsidR="0094667F" w:rsidRPr="00FF430B" w:rsidRDefault="0094667F" w:rsidP="0094667F">
      <w:pPr>
        <w:shd w:val="clear" w:color="auto" w:fill="FFFFFF" w:themeFill="background1"/>
        <w:tabs>
          <w:tab w:val="right" w:pos="426"/>
        </w:tabs>
        <w:spacing w:before="120"/>
        <w:rPr>
          <w:noProof w:val="0"/>
          <w:sz w:val="20"/>
          <w:lang w:val="ro-MD" w:eastAsia="ru-RU"/>
        </w:rPr>
      </w:pPr>
    </w:p>
    <w:p w14:paraId="6BEFD521" w14:textId="77777777" w:rsidR="0094667F" w:rsidRPr="00E84329" w:rsidRDefault="0094667F" w:rsidP="0094667F">
      <w:pPr>
        <w:pStyle w:val="a"/>
        <w:numPr>
          <w:ilvl w:val="0"/>
          <w:numId w:val="37"/>
        </w:numPr>
        <w:spacing w:after="324"/>
        <w:ind w:right="1087"/>
        <w:rPr>
          <w:bCs/>
          <w:i/>
          <w:iCs/>
          <w:lang w:val="ro-MD" w:eastAsia="ru-RU"/>
        </w:rPr>
      </w:pPr>
      <w:r w:rsidRPr="007F1AF0">
        <w:rPr>
          <w:b/>
          <w:lang w:val="ro-MD" w:eastAsia="ru-RU"/>
        </w:rPr>
        <w:t>A</w:t>
      </w:r>
      <w:r>
        <w:rPr>
          <w:b/>
          <w:lang w:val="ro-MD" w:eastAsia="ru-RU"/>
        </w:rPr>
        <w:t>lte informații relevante:</w:t>
      </w:r>
      <w:r>
        <w:rPr>
          <w:b/>
          <w:lang w:val="ro-RO" w:eastAsia="ru-RU"/>
        </w:rPr>
        <w:t xml:space="preserve"> </w:t>
      </w:r>
      <w:r w:rsidRPr="007F1AF0">
        <w:rPr>
          <w:b/>
          <w:i/>
          <w:lang w:val="ro-RO" w:eastAsia="ru-RU"/>
        </w:rPr>
        <w:t>Ofertantul</w:t>
      </w:r>
      <w:r>
        <w:rPr>
          <w:b/>
          <w:i/>
          <w:lang w:val="ro-RO" w:eastAsia="ru-RU"/>
        </w:rPr>
        <w:t>,</w:t>
      </w:r>
      <w:r w:rsidRPr="007F1AF0">
        <w:rPr>
          <w:b/>
          <w:i/>
          <w:lang w:val="ro-RO" w:eastAsia="ru-RU"/>
        </w:rPr>
        <w:t xml:space="preserve"> va include în oferta de preț cheltuieli neprevăzute legate de executarea lucrărilor în condiții nefavorabile posibile (ploi, zăpadă, etc.).</w:t>
      </w:r>
    </w:p>
    <w:p w14:paraId="6AD034C4" w14:textId="77777777" w:rsidR="0094667F" w:rsidRDefault="0094667F" w:rsidP="0094667F">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5085450E" w14:textId="77777777" w:rsidR="0094667F" w:rsidRPr="00766026" w:rsidRDefault="0094667F" w:rsidP="0094667F">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val="ro-MD" w:eastAsia="ru-RU"/>
        </w:rPr>
        <w:t xml:space="preserve">Conducătorul grupului de lucru:  </w:t>
      </w:r>
      <w:r>
        <w:rPr>
          <w:b/>
          <w:noProof w:val="0"/>
          <w:lang w:eastAsia="ru-RU"/>
        </w:rPr>
        <w:t xml:space="preserve">                                                 Igor MÎNĂSCURTĂ</w:t>
      </w:r>
    </w:p>
    <w:p w14:paraId="4EE63E2B" w14:textId="77777777" w:rsidR="000E4D7D" w:rsidRPr="0094667F"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257AA908" w14:textId="77777777" w:rsidR="00DF5CAA" w:rsidRDefault="00DF5CAA" w:rsidP="002A6E99">
      <w:pPr>
        <w:pStyle w:val="Style3"/>
        <w:tabs>
          <w:tab w:val="left" w:pos="567"/>
        </w:tabs>
        <w:spacing w:before="0" w:beforeAutospacing="0" w:after="0"/>
        <w:ind w:left="0" w:firstLine="0"/>
        <w:jc w:val="center"/>
        <w:rPr>
          <w:rFonts w:eastAsia="PMingLiU"/>
          <w:lang w:val="ro-RO" w:eastAsia="zh-CN"/>
        </w:rPr>
      </w:pPr>
    </w:p>
    <w:p w14:paraId="6DB367ED" w14:textId="77777777" w:rsidR="00DF5CAA" w:rsidRDefault="00DF5CAA" w:rsidP="002A6E99">
      <w:pPr>
        <w:pStyle w:val="Style3"/>
        <w:tabs>
          <w:tab w:val="left" w:pos="567"/>
        </w:tabs>
        <w:spacing w:before="0" w:beforeAutospacing="0" w:after="0"/>
        <w:ind w:left="0" w:firstLine="0"/>
        <w:jc w:val="center"/>
        <w:rPr>
          <w:rFonts w:eastAsia="PMingLiU"/>
          <w:lang w:val="ro-RO" w:eastAsia="zh-CN"/>
        </w:rPr>
      </w:pPr>
    </w:p>
    <w:p w14:paraId="16A6EF01" w14:textId="77777777" w:rsidR="00DF5CAA" w:rsidRDefault="00DF5CAA" w:rsidP="002A6E99">
      <w:pPr>
        <w:pStyle w:val="Style3"/>
        <w:tabs>
          <w:tab w:val="left" w:pos="567"/>
        </w:tabs>
        <w:spacing w:before="0" w:beforeAutospacing="0" w:after="0"/>
        <w:ind w:left="0" w:firstLine="0"/>
        <w:jc w:val="center"/>
        <w:rPr>
          <w:rFonts w:eastAsia="PMingLiU"/>
          <w:lang w:val="ro-RO" w:eastAsia="zh-CN"/>
        </w:rPr>
      </w:pPr>
    </w:p>
    <w:p w14:paraId="1D2BAF3D" w14:textId="77777777" w:rsidR="00DF5CAA" w:rsidRDefault="00DF5CAA" w:rsidP="002A6E99">
      <w:pPr>
        <w:pStyle w:val="Style3"/>
        <w:tabs>
          <w:tab w:val="left" w:pos="567"/>
        </w:tabs>
        <w:spacing w:before="0" w:beforeAutospacing="0" w:after="0"/>
        <w:ind w:left="0" w:firstLine="0"/>
        <w:jc w:val="center"/>
        <w:rPr>
          <w:rFonts w:eastAsia="PMingLiU"/>
          <w:lang w:val="ro-RO" w:eastAsia="zh-CN"/>
        </w:rPr>
      </w:pPr>
    </w:p>
    <w:p w14:paraId="2FEE81A4" w14:textId="77777777" w:rsidR="00DF5CAA" w:rsidRDefault="00DF5CAA" w:rsidP="002A6E99">
      <w:pPr>
        <w:pStyle w:val="Style3"/>
        <w:tabs>
          <w:tab w:val="left" w:pos="567"/>
        </w:tabs>
        <w:spacing w:before="0" w:beforeAutospacing="0" w:after="0"/>
        <w:ind w:left="0" w:firstLine="0"/>
        <w:jc w:val="center"/>
        <w:rPr>
          <w:rFonts w:eastAsia="PMingLiU"/>
          <w:lang w:val="ro-RO" w:eastAsia="zh-CN"/>
        </w:rPr>
      </w:pPr>
    </w:p>
    <w:p w14:paraId="6BF0392E" w14:textId="77777777" w:rsidR="00DF5CAA" w:rsidRDefault="00DF5CAA" w:rsidP="002A6E99">
      <w:pPr>
        <w:pStyle w:val="Style3"/>
        <w:tabs>
          <w:tab w:val="left" w:pos="567"/>
        </w:tabs>
        <w:spacing w:before="0" w:beforeAutospacing="0" w:after="0"/>
        <w:ind w:left="0" w:firstLine="0"/>
        <w:jc w:val="center"/>
        <w:rPr>
          <w:rFonts w:eastAsia="PMingLiU"/>
          <w:lang w:val="ro-RO" w:eastAsia="zh-CN"/>
        </w:rPr>
      </w:pPr>
    </w:p>
    <w:p w14:paraId="79CE9A49" w14:textId="77777777" w:rsidR="00DF5CAA" w:rsidRDefault="00DF5CAA" w:rsidP="002A6E99">
      <w:pPr>
        <w:pStyle w:val="Style3"/>
        <w:tabs>
          <w:tab w:val="left" w:pos="567"/>
        </w:tabs>
        <w:spacing w:before="0" w:beforeAutospacing="0" w:after="0"/>
        <w:ind w:left="0" w:firstLine="0"/>
        <w:jc w:val="center"/>
        <w:rPr>
          <w:rFonts w:eastAsia="PMingLiU"/>
          <w:lang w:val="ro-RO" w:eastAsia="zh-CN"/>
        </w:rPr>
      </w:pPr>
    </w:p>
    <w:p w14:paraId="0601D709" w14:textId="77777777" w:rsidR="00DF5CAA" w:rsidRDefault="00DF5CAA" w:rsidP="002A6E99">
      <w:pPr>
        <w:pStyle w:val="Style3"/>
        <w:tabs>
          <w:tab w:val="left" w:pos="567"/>
        </w:tabs>
        <w:spacing w:before="0" w:beforeAutospacing="0" w:after="0"/>
        <w:ind w:left="0" w:firstLine="0"/>
        <w:jc w:val="center"/>
        <w:rPr>
          <w:rFonts w:eastAsia="PMingLiU"/>
          <w:lang w:val="ro-RO" w:eastAsia="zh-CN"/>
        </w:rPr>
      </w:pPr>
    </w:p>
    <w:p w14:paraId="7E860AEC" w14:textId="6C14179A" w:rsidR="00502EFF" w:rsidRPr="00641ABB" w:rsidRDefault="00502EFF" w:rsidP="00502EFF">
      <w:pPr>
        <w:jc w:val="right"/>
        <w:rPr>
          <w:noProof w:val="0"/>
          <w:sz w:val="20"/>
          <w:szCs w:val="20"/>
          <w:lang w:val="ro-MD"/>
        </w:rPr>
      </w:pPr>
      <w:r w:rsidRPr="00641ABB">
        <w:rPr>
          <w:noProof w:val="0"/>
          <w:sz w:val="20"/>
          <w:szCs w:val="20"/>
          <w:lang w:val="ro-MD"/>
        </w:rPr>
        <w:t>Anexa nr.</w:t>
      </w:r>
      <w:r w:rsidR="00FF430B" w:rsidRPr="00641ABB">
        <w:rPr>
          <w:noProof w:val="0"/>
          <w:sz w:val="20"/>
          <w:szCs w:val="20"/>
          <w:lang w:val="ro-MD"/>
        </w:rPr>
        <w:t xml:space="preserve"> </w:t>
      </w:r>
      <w:r w:rsidRPr="00641ABB">
        <w:rPr>
          <w:noProof w:val="0"/>
          <w:sz w:val="20"/>
          <w:szCs w:val="20"/>
          <w:lang w:val="ro-MD"/>
        </w:rPr>
        <w:t>3</w:t>
      </w:r>
    </w:p>
    <w:p w14:paraId="775E034E" w14:textId="77777777" w:rsidR="00502EFF" w:rsidRPr="00641ABB" w:rsidRDefault="00502EFF" w:rsidP="00502EFF">
      <w:pPr>
        <w:jc w:val="right"/>
        <w:rPr>
          <w:noProof w:val="0"/>
          <w:sz w:val="20"/>
          <w:szCs w:val="20"/>
          <w:lang w:val="ro-MD"/>
        </w:rPr>
      </w:pPr>
      <w:r w:rsidRPr="00641ABB">
        <w:rPr>
          <w:noProof w:val="0"/>
          <w:sz w:val="20"/>
          <w:szCs w:val="20"/>
          <w:lang w:val="ro-MD"/>
        </w:rPr>
        <w:t xml:space="preserve">la </w:t>
      </w:r>
      <w:r w:rsidR="00843F26" w:rsidRPr="00641ABB">
        <w:rPr>
          <w:noProof w:val="0"/>
          <w:sz w:val="20"/>
          <w:szCs w:val="20"/>
          <w:lang w:val="ro-MD"/>
        </w:rPr>
        <w:t>D</w:t>
      </w:r>
      <w:r w:rsidRPr="00641ABB">
        <w:rPr>
          <w:noProof w:val="0"/>
          <w:sz w:val="20"/>
          <w:szCs w:val="20"/>
          <w:lang w:val="ro-MD"/>
        </w:rPr>
        <w:t>ocumentația standard nr._____</w:t>
      </w:r>
    </w:p>
    <w:p w14:paraId="6CB1C60A" w14:textId="77777777" w:rsidR="00502EFF" w:rsidRPr="00641ABB" w:rsidRDefault="00502EFF" w:rsidP="00502EFF">
      <w:pPr>
        <w:jc w:val="right"/>
        <w:rPr>
          <w:noProof w:val="0"/>
          <w:sz w:val="20"/>
          <w:szCs w:val="20"/>
          <w:lang w:val="ro-MD"/>
        </w:rPr>
      </w:pPr>
      <w:r w:rsidRPr="00641ABB">
        <w:rPr>
          <w:noProof w:val="0"/>
          <w:sz w:val="20"/>
          <w:szCs w:val="20"/>
          <w:lang w:val="ro-MD"/>
        </w:rPr>
        <w:t>din “____” ________ 20___</w:t>
      </w:r>
    </w:p>
    <w:p w14:paraId="6233B45B" w14:textId="77777777" w:rsidR="00B65C93" w:rsidRPr="00FF430B" w:rsidRDefault="00B65C93" w:rsidP="000F22CF">
      <w:pPr>
        <w:pStyle w:val="Style3"/>
        <w:tabs>
          <w:tab w:val="left" w:pos="567"/>
        </w:tabs>
        <w:spacing w:before="0" w:beforeAutospacing="0" w:after="0"/>
        <w:ind w:left="0" w:firstLine="0"/>
        <w:rPr>
          <w:rFonts w:eastAsia="PMingLiU"/>
          <w:lang w:val="ro-MD" w:eastAsia="zh-CN"/>
        </w:rPr>
      </w:pPr>
    </w:p>
    <w:p w14:paraId="780582F1" w14:textId="556B225C" w:rsidR="00864A45" w:rsidRPr="000F22CF" w:rsidRDefault="00631A2C" w:rsidP="000F22CF">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12BBCBEE" w14:textId="0A1201FC" w:rsidR="00631A2C" w:rsidRPr="000F22CF" w:rsidRDefault="00631A2C" w:rsidP="000F22CF">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498B2D59" w14:textId="77777777" w:rsidR="00631A2C" w:rsidRPr="00FF430B" w:rsidRDefault="00864A45" w:rsidP="00285024">
      <w:pPr>
        <w:pStyle w:val="a"/>
        <w:numPr>
          <w:ilvl w:val="0"/>
          <w:numId w:val="28"/>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285024">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285024">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285024">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285024">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285024">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285024">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285024">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285024">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285024">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285024">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285024">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285024">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285024">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285024">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285024">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285024">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285024">
      <w:pPr>
        <w:numPr>
          <w:ilvl w:val="0"/>
          <w:numId w:val="28"/>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285024">
      <w:pPr>
        <w:numPr>
          <w:ilvl w:val="0"/>
          <w:numId w:val="28"/>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285024">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285024">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285024">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285024">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285024">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D3FEC97" w14:textId="77777777" w:rsidR="000F22CF" w:rsidRDefault="000F22CF" w:rsidP="00502EFF">
      <w:pPr>
        <w:jc w:val="right"/>
        <w:rPr>
          <w:noProof w:val="0"/>
          <w:lang w:val="ro-MD"/>
        </w:rPr>
      </w:pPr>
    </w:p>
    <w:p w14:paraId="495F07B8" w14:textId="77777777" w:rsidR="000F22CF" w:rsidRDefault="000F22CF" w:rsidP="00502EFF">
      <w:pPr>
        <w:jc w:val="right"/>
        <w:rPr>
          <w:noProof w:val="0"/>
          <w:lang w:val="ro-MD"/>
        </w:rPr>
      </w:pPr>
    </w:p>
    <w:p w14:paraId="758BE768" w14:textId="77777777" w:rsidR="000F22CF" w:rsidRDefault="000F22CF" w:rsidP="00502EFF">
      <w:pPr>
        <w:jc w:val="right"/>
        <w:rPr>
          <w:noProof w:val="0"/>
          <w:lang w:val="ro-MD"/>
        </w:rPr>
      </w:pPr>
    </w:p>
    <w:p w14:paraId="4750ADA8" w14:textId="5DB7F70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252841AE" w14:textId="7EE98221" w:rsidR="004063D9" w:rsidRPr="00FF430B" w:rsidRDefault="004063D9" w:rsidP="005B3D0F">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1FD3F832" w14:textId="77777777" w:rsidR="000F22CF" w:rsidRDefault="000F22CF" w:rsidP="00502EFF">
      <w:pPr>
        <w:jc w:val="right"/>
        <w:rPr>
          <w:noProof w:val="0"/>
          <w:lang w:val="ro-MD"/>
        </w:rPr>
      </w:pPr>
    </w:p>
    <w:p w14:paraId="76EA6BDB" w14:textId="77777777" w:rsidR="000F22CF" w:rsidRDefault="000F22CF">
      <w:pPr>
        <w:spacing w:after="160" w:line="259" w:lineRule="auto"/>
        <w:rPr>
          <w:noProof w:val="0"/>
          <w:lang w:val="ro-MD"/>
        </w:rPr>
      </w:pPr>
      <w:r>
        <w:rPr>
          <w:noProof w:val="0"/>
          <w:lang w:val="ro-MD"/>
        </w:rPr>
        <w:br w:type="page"/>
      </w:r>
    </w:p>
    <w:p w14:paraId="0433DA9E" w14:textId="21E55B4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3400F30C" w14:textId="142B87DC" w:rsidR="005B235E" w:rsidRPr="005F46C6" w:rsidRDefault="005F46C6" w:rsidP="005F46C6">
      <w:pPr>
        <w:jc w:val="right"/>
        <w:rPr>
          <w:noProof w:val="0"/>
        </w:rPr>
      </w:pPr>
      <w:r>
        <w:rPr>
          <w:noProof w:val="0"/>
          <w:lang w:val="ro-MD"/>
        </w:rPr>
        <w:t>din “____” ________ 20___</w:t>
      </w: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85024">
      <w:pPr>
        <w:numPr>
          <w:ilvl w:val="0"/>
          <w:numId w:val="25"/>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85024">
      <w:pPr>
        <w:numPr>
          <w:ilvl w:val="0"/>
          <w:numId w:val="25"/>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85024">
      <w:pPr>
        <w:numPr>
          <w:ilvl w:val="0"/>
          <w:numId w:val="25"/>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85024">
      <w:pPr>
        <w:numPr>
          <w:ilvl w:val="0"/>
          <w:numId w:val="25"/>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9EE4F00" w14:textId="77777777" w:rsidR="00641ABB" w:rsidRDefault="00641ABB" w:rsidP="00502EFF">
      <w:pPr>
        <w:jc w:val="right"/>
        <w:rPr>
          <w:noProof w:val="0"/>
          <w:lang w:val="ro-MD"/>
        </w:rPr>
      </w:pPr>
    </w:p>
    <w:p w14:paraId="5853F98C" w14:textId="77777777" w:rsidR="00641ABB" w:rsidRDefault="00641ABB" w:rsidP="00502EFF">
      <w:pPr>
        <w:jc w:val="right"/>
        <w:rPr>
          <w:noProof w:val="0"/>
          <w:lang w:val="ro-MD"/>
        </w:rPr>
      </w:pPr>
    </w:p>
    <w:p w14:paraId="515021B6" w14:textId="2659A677"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038300D9" w14:textId="77777777" w:rsidR="00130A49" w:rsidRPr="00FF430B" w:rsidRDefault="00130A49" w:rsidP="00DB08AB">
      <w:pPr>
        <w:ind w:right="-1"/>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85024">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85024">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85024">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85024">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85024">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85024">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85024">
      <w:pPr>
        <w:numPr>
          <w:ilvl w:val="0"/>
          <w:numId w:val="26"/>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5A17DF8B" w14:textId="77777777" w:rsidR="00DB08AB" w:rsidRDefault="00DB08AB">
      <w:pPr>
        <w:spacing w:after="160" w:line="259" w:lineRule="auto"/>
        <w:rPr>
          <w:noProof w:val="0"/>
          <w:lang w:val="ro-MD"/>
        </w:rPr>
      </w:pPr>
      <w:bookmarkStart w:id="45" w:name="_Toc449692095"/>
      <w:r>
        <w:rPr>
          <w:noProof w:val="0"/>
          <w:lang w:val="ro-MD"/>
        </w:rPr>
        <w:br w:type="page"/>
      </w:r>
    </w:p>
    <w:p w14:paraId="03A16651" w14:textId="329D5D7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320A93" w:rsidRDefault="00BA7FF4" w:rsidP="00BA7FF4">
      <w:pPr>
        <w:jc w:val="right"/>
        <w:rPr>
          <w:noProof w:val="0"/>
          <w:sz w:val="20"/>
          <w:szCs w:val="20"/>
          <w:lang w:val="ro-MD"/>
        </w:rPr>
      </w:pPr>
      <w:r w:rsidRPr="00320A93">
        <w:rPr>
          <w:noProof w:val="0"/>
          <w:sz w:val="20"/>
          <w:szCs w:val="20"/>
          <w:lang w:val="ro-MD"/>
        </w:rPr>
        <w:lastRenderedPageBreak/>
        <w:t>Anexa nr.</w:t>
      </w:r>
      <w:r w:rsidR="00FF5CB2" w:rsidRPr="00320A93">
        <w:rPr>
          <w:noProof w:val="0"/>
          <w:sz w:val="20"/>
          <w:szCs w:val="20"/>
          <w:lang w:val="ro-MD"/>
        </w:rPr>
        <w:t xml:space="preserve"> </w:t>
      </w:r>
      <w:r w:rsidRPr="00320A93">
        <w:rPr>
          <w:noProof w:val="0"/>
          <w:sz w:val="20"/>
          <w:szCs w:val="20"/>
          <w:lang w:val="ro-MD"/>
        </w:rPr>
        <w:t>2</w:t>
      </w:r>
      <w:r w:rsidR="00EF4276" w:rsidRPr="00320A93">
        <w:rPr>
          <w:noProof w:val="0"/>
          <w:sz w:val="20"/>
          <w:szCs w:val="20"/>
          <w:lang w:val="ro-MD"/>
        </w:rPr>
        <w:t>2</w:t>
      </w:r>
    </w:p>
    <w:p w14:paraId="5499EE06" w14:textId="77777777" w:rsidR="00BA7FF4" w:rsidRPr="00320A93" w:rsidRDefault="00BA7FF4" w:rsidP="00BA7FF4">
      <w:pPr>
        <w:jc w:val="right"/>
        <w:rPr>
          <w:noProof w:val="0"/>
          <w:sz w:val="20"/>
          <w:szCs w:val="20"/>
          <w:lang w:val="ro-MD"/>
        </w:rPr>
      </w:pPr>
      <w:r w:rsidRPr="00320A93">
        <w:rPr>
          <w:noProof w:val="0"/>
          <w:sz w:val="20"/>
          <w:szCs w:val="20"/>
          <w:lang w:val="ro-MD"/>
        </w:rPr>
        <w:t xml:space="preserve">la </w:t>
      </w:r>
      <w:r w:rsidR="009E719D" w:rsidRPr="00320A93">
        <w:rPr>
          <w:noProof w:val="0"/>
          <w:sz w:val="20"/>
          <w:szCs w:val="20"/>
          <w:lang w:val="ro-MD"/>
        </w:rPr>
        <w:t>D</w:t>
      </w:r>
      <w:r w:rsidRPr="00320A93">
        <w:rPr>
          <w:noProof w:val="0"/>
          <w:sz w:val="20"/>
          <w:szCs w:val="20"/>
          <w:lang w:val="ro-MD"/>
        </w:rPr>
        <w:t>ocumentația standard nr._____</w:t>
      </w:r>
    </w:p>
    <w:p w14:paraId="304D3CEA" w14:textId="77777777" w:rsidR="00BA7FF4" w:rsidRPr="00320A93" w:rsidRDefault="00BA7FF4" w:rsidP="00BA7FF4">
      <w:pPr>
        <w:jc w:val="right"/>
        <w:rPr>
          <w:noProof w:val="0"/>
          <w:sz w:val="20"/>
          <w:szCs w:val="20"/>
          <w:lang w:val="ro-MD"/>
        </w:rPr>
      </w:pPr>
      <w:r w:rsidRPr="00320A93">
        <w:rPr>
          <w:noProof w:val="0"/>
          <w:sz w:val="20"/>
          <w:szCs w:val="2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0B6F045B" w14:textId="771C439B" w:rsidR="00E93A68" w:rsidRPr="00A729FA" w:rsidRDefault="00BE1CB3" w:rsidP="00A729FA">
      <w:pPr>
        <w:spacing w:before="72" w:line="292" w:lineRule="auto"/>
        <w:jc w:val="center"/>
        <w:rPr>
          <w:b/>
          <w:color w:val="000000"/>
          <w:w w:val="90"/>
          <w:lang w:val="ro-MD"/>
        </w:rPr>
      </w:pPr>
      <w:r w:rsidRPr="00FF430B">
        <w:rPr>
          <w:b/>
          <w:color w:val="000000"/>
          <w:w w:val="90"/>
          <w:lang w:val="ro-MD"/>
        </w:rPr>
        <w:t>(Antetul instituției)</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320A93">
      <w:pPr>
        <w:tabs>
          <w:tab w:val="left" w:pos="0"/>
          <w:tab w:val="left" w:pos="567"/>
        </w:tabs>
        <w:spacing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320A93">
      <w:pPr>
        <w:tabs>
          <w:tab w:val="left" w:leader="underscore" w:pos="5447"/>
          <w:tab w:val="right" w:leader="underscore" w:pos="9777"/>
        </w:tabs>
        <w:spacing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30FCF91F" w14:textId="6F08DD3A" w:rsidR="006C4C0E"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A729FA" w14:paraId="47AE4E47" w14:textId="77777777" w:rsidTr="00413218">
        <w:trPr>
          <w:trHeight w:val="540"/>
        </w:trPr>
        <w:tc>
          <w:tcPr>
            <w:tcW w:w="471" w:type="dxa"/>
            <w:vMerge w:val="restart"/>
          </w:tcPr>
          <w:p w14:paraId="63D36989" w14:textId="77777777" w:rsidR="00413218" w:rsidRPr="00A729FA" w:rsidRDefault="0003591A" w:rsidP="00196AB4">
            <w:pPr>
              <w:tabs>
                <w:tab w:val="left" w:leader="underscore" w:pos="6465"/>
                <w:tab w:val="right" w:leader="underscore" w:pos="9777"/>
              </w:tabs>
              <w:spacing w:line="302" w:lineRule="auto"/>
              <w:rPr>
                <w:rFonts w:eastAsia="PMingLiU"/>
                <w:sz w:val="20"/>
                <w:szCs w:val="20"/>
                <w:lang w:val="ro-MD" w:eastAsia="zh-CN"/>
              </w:rPr>
            </w:pPr>
            <w:r w:rsidRPr="00A729FA">
              <w:rPr>
                <w:rFonts w:eastAsia="PMingLiU"/>
                <w:sz w:val="20"/>
                <w:szCs w:val="20"/>
                <w:lang w:val="ro-MD" w:eastAsia="zh-CN"/>
              </w:rPr>
              <w:t>I</w:t>
            </w:r>
          </w:p>
        </w:tc>
        <w:tc>
          <w:tcPr>
            <w:tcW w:w="3751" w:type="dxa"/>
            <w:vMerge w:val="restart"/>
          </w:tcPr>
          <w:p w14:paraId="4084870F" w14:textId="77777777" w:rsidR="00413218" w:rsidRPr="00A729FA" w:rsidRDefault="0003591A" w:rsidP="005B24DA">
            <w:pPr>
              <w:tabs>
                <w:tab w:val="left" w:leader="underscore" w:pos="6465"/>
                <w:tab w:val="right" w:leader="underscore" w:pos="9777"/>
              </w:tabs>
              <w:jc w:val="both"/>
              <w:rPr>
                <w:rFonts w:eastAsia="PMingLiU"/>
                <w:sz w:val="20"/>
                <w:szCs w:val="20"/>
                <w:lang w:val="ro-MD" w:eastAsia="zh-CN"/>
              </w:rPr>
            </w:pPr>
            <w:r w:rsidRPr="00A729FA">
              <w:rPr>
                <w:rFonts w:eastAsia="PMingLiU"/>
                <w:sz w:val="20"/>
                <w:szCs w:val="20"/>
                <w:lang w:val="ro-MD" w:eastAsia="zh-CN"/>
              </w:rPr>
              <w:t>Încălcări constatate prin procese - verbale de control, emise în temeiul Legii nr.131/2012</w:t>
            </w:r>
            <w:r w:rsidR="005B24DA" w:rsidRPr="00A729FA">
              <w:rPr>
                <w:rFonts w:eastAsia="PMingLiU"/>
                <w:sz w:val="20"/>
                <w:szCs w:val="20"/>
                <w:lang w:val="ro-MD" w:eastAsia="zh-CN"/>
              </w:rPr>
              <w:t xml:space="preserve"> privind controlul de stat asupra activității de întreprinzător</w:t>
            </w:r>
            <w:r w:rsidR="00A30B00" w:rsidRPr="00A729FA">
              <w:rPr>
                <w:sz w:val="20"/>
                <w:szCs w:val="20"/>
                <w:lang w:val="ro-MD"/>
              </w:rPr>
              <w:t>)</w:t>
            </w:r>
            <w:r w:rsidR="0079357E" w:rsidRPr="00A729FA">
              <w:rPr>
                <w:rFonts w:eastAsia="PMingLiU"/>
                <w:sz w:val="20"/>
                <w:szCs w:val="20"/>
                <w:lang w:val="ro-MD" w:eastAsia="zh-CN"/>
              </w:rPr>
              <w:t>ș</w:t>
            </w:r>
            <w:r w:rsidRPr="00A729FA">
              <w:rPr>
                <w:rFonts w:eastAsia="PMingLiU"/>
                <w:sz w:val="20"/>
                <w:szCs w:val="20"/>
                <w:lang w:val="ro-MD" w:eastAsia="zh-CN"/>
              </w:rPr>
              <w:t>i/sau H</w:t>
            </w:r>
            <w:r w:rsidR="005B24DA" w:rsidRPr="00A729FA">
              <w:rPr>
                <w:rFonts w:eastAsia="PMingLiU"/>
                <w:sz w:val="20"/>
                <w:szCs w:val="20"/>
                <w:lang w:val="ro-MD" w:eastAsia="zh-CN"/>
              </w:rPr>
              <w:t>otărârii</w:t>
            </w:r>
            <w:r w:rsidRPr="00A729FA">
              <w:rPr>
                <w:rFonts w:eastAsia="PMingLiU"/>
                <w:sz w:val="20"/>
                <w:szCs w:val="20"/>
                <w:lang w:val="ro-MD" w:eastAsia="zh-CN"/>
              </w:rPr>
              <w:t>G</w:t>
            </w:r>
            <w:r w:rsidR="005B24DA" w:rsidRPr="00A729FA">
              <w:rPr>
                <w:rFonts w:eastAsia="PMingLiU"/>
                <w:sz w:val="20"/>
                <w:szCs w:val="20"/>
                <w:lang w:val="ro-MD" w:eastAsia="zh-CN"/>
              </w:rPr>
              <w:t>uvernului</w:t>
            </w:r>
            <w:r w:rsidRPr="00A729FA">
              <w:rPr>
                <w:rFonts w:eastAsia="PMingLiU"/>
                <w:sz w:val="20"/>
                <w:szCs w:val="20"/>
                <w:lang w:val="ro-MD" w:eastAsia="zh-CN"/>
              </w:rPr>
              <w:t xml:space="preserve"> nr. 360/1996</w:t>
            </w:r>
            <w:r w:rsidR="005B24DA" w:rsidRPr="00A729FA">
              <w:rPr>
                <w:rFonts w:eastAsia="PMingLiU"/>
                <w:sz w:val="20"/>
                <w:szCs w:val="20"/>
                <w:lang w:val="ro-MD" w:eastAsia="zh-CN"/>
              </w:rPr>
              <w:t xml:space="preserve"> cu privire la controlul de stat al calității în construcții</w:t>
            </w:r>
            <w:r w:rsidRPr="00A729FA">
              <w:rPr>
                <w:rFonts w:eastAsia="PMingLiU"/>
                <w:sz w:val="20"/>
                <w:szCs w:val="20"/>
                <w:lang w:val="ro-MD" w:eastAsia="zh-CN"/>
              </w:rPr>
              <w:t>, intrate în vigoare, necontestate sau contestate dar confirmate prin hotărâri judecătorești executorii definitive:</w:t>
            </w:r>
          </w:p>
        </w:tc>
        <w:tc>
          <w:tcPr>
            <w:tcW w:w="4001" w:type="dxa"/>
          </w:tcPr>
          <w:p w14:paraId="373E1F92" w14:textId="77777777" w:rsidR="00413218" w:rsidRPr="00A729FA" w:rsidRDefault="0003591A" w:rsidP="00413218">
            <w:pPr>
              <w:tabs>
                <w:tab w:val="left" w:leader="underscore" w:pos="6465"/>
                <w:tab w:val="right" w:leader="underscore" w:pos="9777"/>
              </w:tabs>
              <w:spacing w:line="302" w:lineRule="auto"/>
              <w:rPr>
                <w:rFonts w:eastAsia="PMingLiU"/>
                <w:sz w:val="20"/>
                <w:szCs w:val="20"/>
                <w:lang w:val="ro-MD" w:eastAsia="zh-CN"/>
              </w:rPr>
            </w:pPr>
            <w:r w:rsidRPr="00A729FA">
              <w:rPr>
                <w:rFonts w:eastAsia="PMingLiU"/>
                <w:sz w:val="20"/>
                <w:szCs w:val="20"/>
                <w:lang w:val="ro-MD" w:eastAsia="zh-CN"/>
              </w:rPr>
              <w:t>încalcări foarte grave</w:t>
            </w:r>
          </w:p>
          <w:p w14:paraId="654DE4B3" w14:textId="77777777" w:rsidR="00964783" w:rsidRPr="00A729FA" w:rsidRDefault="00A30B00">
            <w:pPr>
              <w:tabs>
                <w:tab w:val="left" w:leader="underscore" w:pos="6465"/>
                <w:tab w:val="right" w:leader="underscore" w:pos="9777"/>
              </w:tabs>
              <w:spacing w:line="302" w:lineRule="auto"/>
              <w:jc w:val="both"/>
              <w:rPr>
                <w:rFonts w:eastAsia="PMingLiU"/>
                <w:sz w:val="20"/>
                <w:szCs w:val="20"/>
                <w:lang w:val="ro-MD" w:eastAsia="zh-CN"/>
              </w:rPr>
            </w:pPr>
            <w:r w:rsidRPr="00A729FA">
              <w:rPr>
                <w:sz w:val="20"/>
                <w:szCs w:val="20"/>
                <w:lang w:val="ro-MD"/>
              </w:rPr>
              <w:t>(art. 5</w:t>
            </w:r>
            <w:r w:rsidRPr="00A729FA">
              <w:rPr>
                <w:sz w:val="20"/>
                <w:szCs w:val="20"/>
                <w:vertAlign w:val="superscript"/>
                <w:lang w:val="ro-MD"/>
              </w:rPr>
              <w:t>1</w:t>
            </w:r>
            <w:r w:rsidRPr="00A729FA">
              <w:rPr>
                <w:sz w:val="20"/>
                <w:szCs w:val="20"/>
                <w:lang w:val="ro-MD"/>
              </w:rPr>
              <w:t xml:space="preserve"> Legea nr.131/2012</w:t>
            </w:r>
            <w:r w:rsidR="005B24DA" w:rsidRPr="00A729FA">
              <w:rPr>
                <w:sz w:val="20"/>
                <w:szCs w:val="20"/>
                <w:lang w:val="ro-MD"/>
              </w:rPr>
              <w:t>privind controlul de stat asupra activității de întreprinzător</w:t>
            </w:r>
            <w:r w:rsidRPr="00A729FA">
              <w:rPr>
                <w:sz w:val="20"/>
                <w:szCs w:val="20"/>
                <w:lang w:val="ro-MD"/>
              </w:rPr>
              <w:t>)</w:t>
            </w:r>
          </w:p>
        </w:tc>
        <w:tc>
          <w:tcPr>
            <w:tcW w:w="575" w:type="dxa"/>
          </w:tcPr>
          <w:p w14:paraId="784B9DDC" w14:textId="77777777" w:rsidR="00413218" w:rsidRPr="00A729FA" w:rsidRDefault="00413218" w:rsidP="00196AB4">
            <w:pPr>
              <w:tabs>
                <w:tab w:val="left" w:leader="underscore" w:pos="6465"/>
                <w:tab w:val="right" w:leader="underscore" w:pos="9777"/>
              </w:tabs>
              <w:spacing w:line="302" w:lineRule="auto"/>
              <w:rPr>
                <w:rFonts w:eastAsia="PMingLiU"/>
                <w:sz w:val="20"/>
                <w:szCs w:val="20"/>
                <w:lang w:val="ro-MD" w:eastAsia="zh-CN"/>
              </w:rPr>
            </w:pPr>
          </w:p>
        </w:tc>
        <w:tc>
          <w:tcPr>
            <w:tcW w:w="563" w:type="dxa"/>
          </w:tcPr>
          <w:p w14:paraId="07F40446" w14:textId="77777777" w:rsidR="00413218" w:rsidRPr="00A729FA" w:rsidRDefault="00413218" w:rsidP="00196AB4">
            <w:pPr>
              <w:tabs>
                <w:tab w:val="left" w:leader="underscore" w:pos="6465"/>
                <w:tab w:val="right" w:leader="underscore" w:pos="9777"/>
              </w:tabs>
              <w:spacing w:line="302" w:lineRule="auto"/>
              <w:rPr>
                <w:rFonts w:eastAsia="PMingLiU"/>
                <w:sz w:val="20"/>
                <w:szCs w:val="20"/>
                <w:lang w:val="ro-MD" w:eastAsia="zh-CN"/>
              </w:rPr>
            </w:pPr>
          </w:p>
        </w:tc>
        <w:tc>
          <w:tcPr>
            <w:tcW w:w="846" w:type="dxa"/>
          </w:tcPr>
          <w:p w14:paraId="3754B4F1" w14:textId="77777777" w:rsidR="00413218" w:rsidRPr="00A729FA" w:rsidRDefault="00413218" w:rsidP="00196AB4">
            <w:pPr>
              <w:tabs>
                <w:tab w:val="left" w:leader="underscore" w:pos="6465"/>
                <w:tab w:val="right" w:leader="underscore" w:pos="9777"/>
              </w:tabs>
              <w:spacing w:line="302" w:lineRule="auto"/>
              <w:rPr>
                <w:rFonts w:eastAsia="PMingLiU"/>
                <w:sz w:val="20"/>
                <w:szCs w:val="20"/>
                <w:lang w:val="ro-MD" w:eastAsia="zh-CN"/>
              </w:rPr>
            </w:pPr>
          </w:p>
        </w:tc>
      </w:tr>
      <w:tr w:rsidR="00413218" w:rsidRPr="00A729FA" w14:paraId="5A1187B2" w14:textId="77777777" w:rsidTr="00413218">
        <w:trPr>
          <w:trHeight w:val="1380"/>
        </w:trPr>
        <w:tc>
          <w:tcPr>
            <w:tcW w:w="471" w:type="dxa"/>
            <w:vMerge/>
          </w:tcPr>
          <w:p w14:paraId="04FDD3A3" w14:textId="77777777" w:rsidR="00413218" w:rsidRPr="00A729FA" w:rsidRDefault="00413218" w:rsidP="00196AB4">
            <w:pPr>
              <w:tabs>
                <w:tab w:val="left" w:leader="underscore" w:pos="6465"/>
                <w:tab w:val="right" w:leader="underscore" w:pos="9777"/>
              </w:tabs>
              <w:spacing w:line="302" w:lineRule="auto"/>
              <w:rPr>
                <w:rFonts w:eastAsia="PMingLiU"/>
                <w:sz w:val="20"/>
                <w:szCs w:val="20"/>
                <w:lang w:val="ro-MD" w:eastAsia="zh-CN"/>
              </w:rPr>
            </w:pPr>
          </w:p>
        </w:tc>
        <w:tc>
          <w:tcPr>
            <w:tcW w:w="3751" w:type="dxa"/>
            <w:vMerge/>
          </w:tcPr>
          <w:p w14:paraId="18ACBF87" w14:textId="77777777" w:rsidR="00413218" w:rsidRPr="00A729FA" w:rsidRDefault="00413218" w:rsidP="00413218">
            <w:pPr>
              <w:tabs>
                <w:tab w:val="left" w:leader="underscore" w:pos="6465"/>
                <w:tab w:val="right" w:leader="underscore" w:pos="9777"/>
              </w:tabs>
              <w:jc w:val="both"/>
              <w:rPr>
                <w:rFonts w:eastAsia="PMingLiU"/>
                <w:sz w:val="20"/>
                <w:szCs w:val="20"/>
                <w:lang w:val="ro-MD" w:eastAsia="zh-CN"/>
              </w:rPr>
            </w:pPr>
          </w:p>
        </w:tc>
        <w:tc>
          <w:tcPr>
            <w:tcW w:w="4001" w:type="dxa"/>
          </w:tcPr>
          <w:p w14:paraId="363C5112" w14:textId="77777777" w:rsidR="00413218" w:rsidRPr="00A729FA" w:rsidRDefault="0003591A" w:rsidP="00413218">
            <w:pPr>
              <w:tabs>
                <w:tab w:val="left" w:leader="underscore" w:pos="6465"/>
                <w:tab w:val="right" w:leader="underscore" w:pos="9777"/>
              </w:tabs>
              <w:jc w:val="both"/>
              <w:rPr>
                <w:rFonts w:eastAsia="PMingLiU"/>
                <w:sz w:val="20"/>
                <w:szCs w:val="20"/>
                <w:lang w:val="ro-MD" w:eastAsia="zh-CN"/>
              </w:rPr>
            </w:pPr>
            <w:r w:rsidRPr="00A729FA">
              <w:rPr>
                <w:rFonts w:eastAsia="PMingLiU"/>
                <w:sz w:val="20"/>
                <w:szCs w:val="20"/>
                <w:lang w:val="ro-MD" w:eastAsia="zh-CN"/>
              </w:rPr>
              <w:t>Sancțiuni economice</w:t>
            </w:r>
          </w:p>
          <w:p w14:paraId="42FEEDC4" w14:textId="77777777" w:rsidR="00413218" w:rsidRPr="00A729FA" w:rsidRDefault="0003591A" w:rsidP="00413218">
            <w:pPr>
              <w:tabs>
                <w:tab w:val="left" w:leader="underscore" w:pos="6465"/>
                <w:tab w:val="right" w:leader="underscore" w:pos="9777"/>
              </w:tabs>
              <w:jc w:val="both"/>
              <w:rPr>
                <w:rFonts w:eastAsia="PMingLiU"/>
                <w:sz w:val="20"/>
                <w:szCs w:val="20"/>
                <w:lang w:val="ro-MD" w:eastAsia="zh-CN"/>
              </w:rPr>
            </w:pPr>
            <w:r w:rsidRPr="00A729FA">
              <w:rPr>
                <w:rFonts w:eastAsia="PMingLiU"/>
                <w:sz w:val="20"/>
                <w:szCs w:val="20"/>
                <w:lang w:val="ro-MD" w:eastAsia="zh-CN"/>
              </w:rPr>
              <w:t>(cu exagerări ale costului mai mare de 15% din valoarea lucrărilor executate, inclusiv)</w:t>
            </w:r>
          </w:p>
        </w:tc>
        <w:tc>
          <w:tcPr>
            <w:tcW w:w="575" w:type="dxa"/>
          </w:tcPr>
          <w:p w14:paraId="48F443F5" w14:textId="77777777" w:rsidR="00413218" w:rsidRPr="00A729FA"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5DDFD9FB" w14:textId="77777777" w:rsidR="00413218" w:rsidRPr="00A729FA"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6FBA5310" w14:textId="77777777" w:rsidR="00413218" w:rsidRPr="00A729FA"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413218" w:rsidRPr="00A729FA" w14:paraId="09CDB3EF" w14:textId="77777777" w:rsidTr="00A729FA">
        <w:trPr>
          <w:trHeight w:val="151"/>
        </w:trPr>
        <w:tc>
          <w:tcPr>
            <w:tcW w:w="471" w:type="dxa"/>
            <w:vMerge w:val="restart"/>
          </w:tcPr>
          <w:p w14:paraId="6D8F8D4E" w14:textId="77777777" w:rsidR="00413218" w:rsidRPr="00A729FA" w:rsidRDefault="0003591A" w:rsidP="00A729FA">
            <w:pPr>
              <w:tabs>
                <w:tab w:val="left" w:leader="underscore" w:pos="6465"/>
                <w:tab w:val="right" w:leader="underscore" w:pos="9777"/>
              </w:tabs>
              <w:rPr>
                <w:rFonts w:eastAsia="PMingLiU"/>
                <w:sz w:val="20"/>
                <w:szCs w:val="20"/>
                <w:lang w:val="ro-MD" w:eastAsia="zh-CN"/>
              </w:rPr>
            </w:pPr>
            <w:r w:rsidRPr="00A729FA">
              <w:rPr>
                <w:rFonts w:eastAsia="PMingLiU"/>
                <w:sz w:val="20"/>
                <w:szCs w:val="20"/>
                <w:lang w:val="ro-MD" w:eastAsia="zh-CN"/>
              </w:rPr>
              <w:t>II</w:t>
            </w:r>
          </w:p>
        </w:tc>
        <w:tc>
          <w:tcPr>
            <w:tcW w:w="3751" w:type="dxa"/>
            <w:vMerge w:val="restart"/>
          </w:tcPr>
          <w:p w14:paraId="372CDAC7" w14:textId="77777777" w:rsidR="00413218" w:rsidRPr="00A729FA" w:rsidRDefault="0003591A" w:rsidP="00A729FA">
            <w:pPr>
              <w:tabs>
                <w:tab w:val="left" w:leader="underscore" w:pos="6465"/>
                <w:tab w:val="right" w:leader="underscore" w:pos="9777"/>
              </w:tabs>
              <w:jc w:val="both"/>
              <w:rPr>
                <w:rFonts w:eastAsia="PMingLiU"/>
                <w:sz w:val="20"/>
                <w:szCs w:val="20"/>
                <w:lang w:val="ro-MD" w:eastAsia="zh-CN"/>
              </w:rPr>
            </w:pPr>
            <w:r w:rsidRPr="00A729FA">
              <w:rPr>
                <w:rFonts w:eastAsia="PMingLiU"/>
                <w:sz w:val="20"/>
                <w:szCs w:val="20"/>
                <w:lang w:val="ro-MD" w:eastAsia="zh-CN"/>
              </w:rPr>
              <w:t>Au fost înregistrate cazuri de accidente:</w:t>
            </w:r>
          </w:p>
        </w:tc>
        <w:tc>
          <w:tcPr>
            <w:tcW w:w="4001" w:type="dxa"/>
          </w:tcPr>
          <w:p w14:paraId="4ED1DE6E" w14:textId="77777777" w:rsidR="00413218" w:rsidRPr="00A729FA" w:rsidRDefault="0003591A" w:rsidP="00A729FA">
            <w:pPr>
              <w:tabs>
                <w:tab w:val="left" w:leader="underscore" w:pos="6465"/>
                <w:tab w:val="right" w:leader="underscore" w:pos="9777"/>
              </w:tabs>
              <w:jc w:val="both"/>
              <w:rPr>
                <w:rFonts w:eastAsia="PMingLiU"/>
                <w:sz w:val="20"/>
                <w:szCs w:val="20"/>
                <w:lang w:val="ro-MD" w:eastAsia="zh-CN"/>
              </w:rPr>
            </w:pPr>
            <w:r w:rsidRPr="00A729FA">
              <w:rPr>
                <w:rFonts w:eastAsia="PMingLiU"/>
                <w:sz w:val="20"/>
                <w:szCs w:val="20"/>
                <w:lang w:val="ro-MD" w:eastAsia="zh-CN"/>
              </w:rPr>
              <w:t>Accidente tehnice grave</w:t>
            </w:r>
          </w:p>
        </w:tc>
        <w:tc>
          <w:tcPr>
            <w:tcW w:w="575" w:type="dxa"/>
          </w:tcPr>
          <w:p w14:paraId="644F0F81" w14:textId="77777777" w:rsidR="00413218" w:rsidRPr="00A729FA" w:rsidRDefault="00413218" w:rsidP="00A729FA">
            <w:pPr>
              <w:keepNext/>
              <w:keepLines/>
              <w:tabs>
                <w:tab w:val="left" w:leader="underscore" w:pos="6465"/>
                <w:tab w:val="right" w:leader="underscore" w:pos="9777"/>
              </w:tabs>
              <w:spacing w:before="200"/>
              <w:outlineLvl w:val="2"/>
              <w:rPr>
                <w:rFonts w:eastAsia="PMingLiU"/>
                <w:sz w:val="20"/>
                <w:szCs w:val="20"/>
                <w:lang w:val="ro-MD" w:eastAsia="zh-CN"/>
              </w:rPr>
            </w:pPr>
          </w:p>
        </w:tc>
        <w:tc>
          <w:tcPr>
            <w:tcW w:w="563" w:type="dxa"/>
          </w:tcPr>
          <w:p w14:paraId="4812B722" w14:textId="77777777" w:rsidR="00413218" w:rsidRPr="00A729FA" w:rsidRDefault="00413218" w:rsidP="00A729FA">
            <w:pPr>
              <w:keepNext/>
              <w:keepLines/>
              <w:tabs>
                <w:tab w:val="left" w:leader="underscore" w:pos="6465"/>
                <w:tab w:val="right" w:leader="underscore" w:pos="9777"/>
              </w:tabs>
              <w:spacing w:before="200"/>
              <w:outlineLvl w:val="2"/>
              <w:rPr>
                <w:rFonts w:eastAsia="PMingLiU"/>
                <w:sz w:val="20"/>
                <w:szCs w:val="20"/>
                <w:lang w:val="ro-MD" w:eastAsia="zh-CN"/>
              </w:rPr>
            </w:pPr>
          </w:p>
        </w:tc>
        <w:tc>
          <w:tcPr>
            <w:tcW w:w="846" w:type="dxa"/>
          </w:tcPr>
          <w:p w14:paraId="11086314" w14:textId="77777777" w:rsidR="00413218" w:rsidRPr="00A729FA" w:rsidRDefault="00413218" w:rsidP="00A729FA">
            <w:pPr>
              <w:keepNext/>
              <w:keepLines/>
              <w:tabs>
                <w:tab w:val="left" w:leader="underscore" w:pos="6465"/>
                <w:tab w:val="right" w:leader="underscore" w:pos="9777"/>
              </w:tabs>
              <w:spacing w:before="200"/>
              <w:outlineLvl w:val="2"/>
              <w:rPr>
                <w:rFonts w:eastAsia="PMingLiU"/>
                <w:sz w:val="20"/>
                <w:szCs w:val="20"/>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A729FA">
            <w:pPr>
              <w:keepNext/>
              <w:keepLines/>
              <w:tabs>
                <w:tab w:val="left" w:leader="underscore" w:pos="6465"/>
                <w:tab w:val="right" w:leader="underscore" w:pos="9777"/>
              </w:tabs>
              <w:spacing w:before="200"/>
              <w:outlineLvl w:val="2"/>
              <w:rPr>
                <w:rFonts w:eastAsia="PMingLiU"/>
                <w:lang w:val="ro-MD" w:eastAsia="zh-CN"/>
              </w:rPr>
            </w:pPr>
          </w:p>
        </w:tc>
        <w:tc>
          <w:tcPr>
            <w:tcW w:w="3751" w:type="dxa"/>
            <w:vMerge/>
          </w:tcPr>
          <w:p w14:paraId="4ECA5A2F" w14:textId="77777777" w:rsidR="00413218" w:rsidRPr="00FF430B" w:rsidRDefault="00413218" w:rsidP="00A729FA">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A729FA" w:rsidRDefault="00413218" w:rsidP="00A729FA">
            <w:pPr>
              <w:tabs>
                <w:tab w:val="left" w:leader="underscore" w:pos="6465"/>
                <w:tab w:val="right" w:leader="underscore" w:pos="9777"/>
              </w:tabs>
              <w:jc w:val="both"/>
              <w:rPr>
                <w:rFonts w:eastAsia="PMingLiU"/>
                <w:sz w:val="20"/>
                <w:szCs w:val="20"/>
                <w:lang w:val="ro-MD" w:eastAsia="zh-CN"/>
              </w:rPr>
            </w:pPr>
          </w:p>
        </w:tc>
        <w:tc>
          <w:tcPr>
            <w:tcW w:w="575" w:type="dxa"/>
          </w:tcPr>
          <w:p w14:paraId="4CB9BEFF" w14:textId="77777777" w:rsidR="00413218" w:rsidRPr="00A729FA" w:rsidRDefault="00413218" w:rsidP="00A729FA">
            <w:pPr>
              <w:keepNext/>
              <w:keepLines/>
              <w:tabs>
                <w:tab w:val="left" w:leader="underscore" w:pos="6465"/>
                <w:tab w:val="right" w:leader="underscore" w:pos="9777"/>
              </w:tabs>
              <w:spacing w:before="200"/>
              <w:outlineLvl w:val="2"/>
              <w:rPr>
                <w:rFonts w:eastAsia="PMingLiU"/>
                <w:sz w:val="20"/>
                <w:szCs w:val="20"/>
                <w:lang w:val="ro-MD" w:eastAsia="zh-CN"/>
              </w:rPr>
            </w:pPr>
          </w:p>
        </w:tc>
        <w:tc>
          <w:tcPr>
            <w:tcW w:w="563" w:type="dxa"/>
          </w:tcPr>
          <w:p w14:paraId="0CE12D2F" w14:textId="77777777" w:rsidR="00413218" w:rsidRPr="00A729FA" w:rsidRDefault="00413218" w:rsidP="00A729FA">
            <w:pPr>
              <w:keepNext/>
              <w:keepLines/>
              <w:tabs>
                <w:tab w:val="left" w:leader="underscore" w:pos="6465"/>
                <w:tab w:val="right" w:leader="underscore" w:pos="9777"/>
              </w:tabs>
              <w:spacing w:before="200"/>
              <w:outlineLvl w:val="2"/>
              <w:rPr>
                <w:rFonts w:eastAsia="PMingLiU"/>
                <w:sz w:val="20"/>
                <w:szCs w:val="20"/>
                <w:lang w:val="ro-MD" w:eastAsia="zh-CN"/>
              </w:rPr>
            </w:pPr>
          </w:p>
        </w:tc>
        <w:tc>
          <w:tcPr>
            <w:tcW w:w="846" w:type="dxa"/>
          </w:tcPr>
          <w:p w14:paraId="358F10CF" w14:textId="77777777" w:rsidR="00413218" w:rsidRPr="00A729FA" w:rsidRDefault="00413218" w:rsidP="00A729FA">
            <w:pPr>
              <w:keepNext/>
              <w:keepLines/>
              <w:tabs>
                <w:tab w:val="left" w:leader="underscore" w:pos="6465"/>
                <w:tab w:val="right" w:leader="underscore" w:pos="9777"/>
              </w:tabs>
              <w:spacing w:before="200"/>
              <w:outlineLvl w:val="2"/>
              <w:rPr>
                <w:rFonts w:eastAsia="PMingLiU"/>
                <w:sz w:val="20"/>
                <w:szCs w:val="20"/>
                <w:lang w:val="ro-MD" w:eastAsia="zh-CN"/>
              </w:rPr>
            </w:pPr>
          </w:p>
        </w:tc>
      </w:tr>
      <w:tr w:rsidR="00F40A1C" w:rsidRPr="00320A93" w14:paraId="417BF31E" w14:textId="77777777" w:rsidTr="00DA5198">
        <w:trPr>
          <w:trHeight w:val="1770"/>
        </w:trPr>
        <w:tc>
          <w:tcPr>
            <w:tcW w:w="471" w:type="dxa"/>
            <w:vMerge w:val="restart"/>
          </w:tcPr>
          <w:p w14:paraId="1602E96D" w14:textId="77777777" w:rsidR="00F40A1C" w:rsidRPr="00320A93" w:rsidRDefault="0003591A" w:rsidP="00A729FA">
            <w:pPr>
              <w:tabs>
                <w:tab w:val="left" w:leader="underscore" w:pos="6465"/>
                <w:tab w:val="right" w:leader="underscore" w:pos="9777"/>
              </w:tabs>
              <w:rPr>
                <w:rFonts w:eastAsia="PMingLiU"/>
                <w:sz w:val="20"/>
                <w:szCs w:val="20"/>
                <w:lang w:val="ro-MD" w:eastAsia="zh-CN"/>
              </w:rPr>
            </w:pPr>
            <w:r w:rsidRPr="00320A93">
              <w:rPr>
                <w:rFonts w:eastAsia="PMingLiU"/>
                <w:sz w:val="20"/>
                <w:szCs w:val="20"/>
                <w:lang w:val="ro-MD" w:eastAsia="zh-CN"/>
              </w:rPr>
              <w:t>III</w:t>
            </w:r>
          </w:p>
        </w:tc>
        <w:tc>
          <w:tcPr>
            <w:tcW w:w="3751" w:type="dxa"/>
            <w:vMerge w:val="restart"/>
          </w:tcPr>
          <w:p w14:paraId="08C1A71C" w14:textId="77777777" w:rsidR="00F40A1C" w:rsidRPr="00320A93" w:rsidRDefault="0003591A" w:rsidP="00A729FA">
            <w:pPr>
              <w:tabs>
                <w:tab w:val="left" w:leader="underscore" w:pos="6465"/>
                <w:tab w:val="right" w:leader="underscore" w:pos="9777"/>
              </w:tabs>
              <w:jc w:val="both"/>
              <w:rPr>
                <w:rFonts w:eastAsia="PMingLiU"/>
                <w:sz w:val="20"/>
                <w:szCs w:val="20"/>
                <w:lang w:val="ro-MD" w:eastAsia="zh-CN"/>
              </w:rPr>
            </w:pPr>
            <w:r w:rsidRPr="00320A93">
              <w:rPr>
                <w:rFonts w:eastAsia="PMingLiU"/>
                <w:sz w:val="20"/>
                <w:szCs w:val="20"/>
                <w:lang w:val="ro-MD" w:eastAsia="zh-CN"/>
              </w:rPr>
              <w:t xml:space="preserve">Întreprinderea dispune de necesarul de personal propriu calificat (specialiști </w:t>
            </w:r>
            <w:r w:rsidR="00F366C7" w:rsidRPr="00320A93">
              <w:rPr>
                <w:rFonts w:eastAsia="PMingLiU"/>
                <w:sz w:val="20"/>
                <w:szCs w:val="20"/>
                <w:lang w:val="ro-MD" w:eastAsia="zh-CN"/>
              </w:rPr>
              <w:t>și</w:t>
            </w:r>
            <w:r w:rsidR="0079357E" w:rsidRPr="00320A93">
              <w:rPr>
                <w:rFonts w:eastAsia="PMingLiU"/>
                <w:sz w:val="20"/>
                <w:szCs w:val="20"/>
                <w:lang w:val="ro-MD" w:eastAsia="zh-CN"/>
              </w:rPr>
              <w:t xml:space="preserve"> muncitori specializaț</w:t>
            </w:r>
            <w:r w:rsidRPr="00320A93">
              <w:rPr>
                <w:rFonts w:eastAsia="PMingLiU"/>
                <w:sz w:val="20"/>
                <w:szCs w:val="20"/>
                <w:lang w:val="ro-MD" w:eastAsia="zh-CN"/>
              </w:rPr>
              <w:t>i</w:t>
            </w:r>
            <w:r w:rsidR="00FD2140" w:rsidRPr="00320A93">
              <w:rPr>
                <w:sz w:val="20"/>
                <w:szCs w:val="20"/>
                <w:lang w:val="ro-MD"/>
              </w:rPr>
              <w:t>cu certificate de atestare tehnico-profesională</w:t>
            </w:r>
            <w:r w:rsidRPr="00320A93">
              <w:rPr>
                <w:rFonts w:eastAsia="PMingLiU"/>
                <w:sz w:val="20"/>
                <w:szCs w:val="20"/>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320A93" w:rsidRDefault="00F40A1C" w:rsidP="00A729FA">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6302C8F5" w14:textId="77777777" w:rsidR="00F40A1C" w:rsidRPr="00320A93" w:rsidRDefault="00F40A1C" w:rsidP="00A729FA">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7CE4571C" w14:textId="77777777" w:rsidR="00F40A1C" w:rsidRPr="00320A93" w:rsidRDefault="00F40A1C" w:rsidP="00A729FA">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5EEED3E4" w14:textId="77777777" w:rsidR="00F40A1C" w:rsidRPr="00320A93" w:rsidRDefault="00F40A1C" w:rsidP="00A729FA">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0B43C273" w14:textId="77777777" w:rsidR="00F40A1C" w:rsidRPr="00320A93" w:rsidRDefault="00F40A1C" w:rsidP="00A729FA">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4187697A" w14:textId="77777777" w:rsidR="00F40A1C" w:rsidRPr="00320A93" w:rsidRDefault="00F40A1C" w:rsidP="00A729FA">
            <w:pPr>
              <w:keepNext/>
              <w:keepLines/>
              <w:tabs>
                <w:tab w:val="left" w:leader="underscore" w:pos="6465"/>
                <w:tab w:val="right" w:leader="underscore" w:pos="9777"/>
              </w:tabs>
              <w:spacing w:before="200"/>
              <w:jc w:val="both"/>
              <w:outlineLvl w:val="2"/>
              <w:rPr>
                <w:rFonts w:eastAsia="PMingLiU"/>
                <w:sz w:val="20"/>
                <w:szCs w:val="20"/>
                <w:lang w:val="ro-MD" w:eastAsia="zh-CN"/>
              </w:rPr>
            </w:pPr>
          </w:p>
          <w:p w14:paraId="02E653E7" w14:textId="77777777" w:rsidR="00F40A1C" w:rsidRPr="00320A93" w:rsidRDefault="00F40A1C" w:rsidP="00A729FA">
            <w:pPr>
              <w:keepNext/>
              <w:keepLines/>
              <w:tabs>
                <w:tab w:val="left" w:leader="underscore" w:pos="6465"/>
                <w:tab w:val="right" w:leader="underscore" w:pos="9777"/>
              </w:tabs>
              <w:spacing w:before="200"/>
              <w:jc w:val="both"/>
              <w:outlineLvl w:val="2"/>
              <w:rPr>
                <w:rFonts w:eastAsia="PMingLiU"/>
                <w:sz w:val="20"/>
                <w:szCs w:val="20"/>
                <w:lang w:val="ro-MD" w:eastAsia="zh-CN"/>
              </w:rPr>
            </w:pPr>
          </w:p>
        </w:tc>
        <w:tc>
          <w:tcPr>
            <w:tcW w:w="4001" w:type="dxa"/>
          </w:tcPr>
          <w:p w14:paraId="592D6B94" w14:textId="77777777" w:rsidR="00F40A1C" w:rsidRPr="00320A93" w:rsidRDefault="000F650B" w:rsidP="00A729FA">
            <w:pPr>
              <w:tabs>
                <w:tab w:val="left" w:leader="underscore" w:pos="6465"/>
                <w:tab w:val="right" w:leader="underscore" w:pos="9777"/>
              </w:tabs>
              <w:jc w:val="both"/>
              <w:rPr>
                <w:rFonts w:eastAsia="PMingLiU"/>
                <w:sz w:val="20"/>
                <w:szCs w:val="20"/>
                <w:lang w:val="ro-MD" w:eastAsia="zh-CN"/>
              </w:rPr>
            </w:pPr>
            <w:r w:rsidRPr="00320A93">
              <w:rPr>
                <w:rFonts w:eastAsia="PMingLiU"/>
                <w:sz w:val="20"/>
                <w:szCs w:val="20"/>
                <w:lang w:val="ro-MD" w:eastAsia="zh-CN"/>
              </w:rPr>
              <w:t>Construcții civile, industriale și agrozootehnice</w:t>
            </w:r>
          </w:p>
          <w:p w14:paraId="3E85027B" w14:textId="77777777" w:rsidR="00F366C7" w:rsidRPr="00320A93" w:rsidRDefault="000F650B" w:rsidP="00A729FA">
            <w:pPr>
              <w:tabs>
                <w:tab w:val="left" w:pos="567"/>
              </w:tabs>
              <w:rPr>
                <w:sz w:val="20"/>
                <w:szCs w:val="20"/>
                <w:lang w:val="ro-MD"/>
              </w:rPr>
            </w:pPr>
            <w:r w:rsidRPr="00320A93">
              <w:rPr>
                <w:sz w:val="20"/>
                <w:szCs w:val="20"/>
                <w:lang w:val="ro-MD"/>
              </w:rPr>
              <w:t>A.Terasamente, lucrări la structura clădirilor;</w:t>
            </w:r>
          </w:p>
          <w:p w14:paraId="0FBD00E1" w14:textId="77777777" w:rsidR="0079357E" w:rsidRPr="00320A93" w:rsidRDefault="000F650B" w:rsidP="00A729FA">
            <w:pPr>
              <w:tabs>
                <w:tab w:val="decimal" w:pos="216"/>
                <w:tab w:val="left" w:leader="underscore" w:pos="6465"/>
                <w:tab w:val="right" w:leader="underscore" w:pos="9777"/>
              </w:tabs>
              <w:ind w:left="360" w:hanging="360"/>
              <w:rPr>
                <w:sz w:val="20"/>
                <w:szCs w:val="20"/>
                <w:lang w:val="ro-MD"/>
              </w:rPr>
            </w:pPr>
            <w:r w:rsidRPr="00320A93">
              <w:rPr>
                <w:sz w:val="20"/>
                <w:szCs w:val="20"/>
                <w:lang w:val="ro-MD"/>
              </w:rPr>
              <w:t>B. structur</w:t>
            </w:r>
            <w:r w:rsidR="005B24DA" w:rsidRPr="00320A93">
              <w:rPr>
                <w:sz w:val="20"/>
                <w:szCs w:val="20"/>
                <w:lang w:val="ro-MD"/>
              </w:rPr>
              <w:t>i</w:t>
            </w:r>
            <w:r w:rsidRPr="00320A93">
              <w:rPr>
                <w:sz w:val="20"/>
                <w:szCs w:val="20"/>
                <w:lang w:val="ro-MD"/>
              </w:rPr>
              <w:t xml:space="preserve"> metalice; </w:t>
            </w:r>
          </w:p>
          <w:p w14:paraId="60D76332" w14:textId="77777777" w:rsidR="009F1E2C" w:rsidRPr="00320A93" w:rsidRDefault="000F650B" w:rsidP="00A729FA">
            <w:pPr>
              <w:tabs>
                <w:tab w:val="decimal" w:pos="216"/>
                <w:tab w:val="left" w:leader="underscore" w:pos="6465"/>
                <w:tab w:val="right" w:leader="underscore" w:pos="9777"/>
              </w:tabs>
              <w:ind w:left="360" w:hanging="360"/>
              <w:rPr>
                <w:rFonts w:eastAsia="PMingLiU"/>
                <w:sz w:val="20"/>
                <w:szCs w:val="20"/>
                <w:lang w:val="ro-MD" w:eastAsia="zh-CN"/>
              </w:rPr>
            </w:pPr>
            <w:r w:rsidRPr="00320A93">
              <w:rPr>
                <w:sz w:val="20"/>
                <w:szCs w:val="20"/>
                <w:lang w:val="ro-MD"/>
              </w:rPr>
              <w:t>C. finisare, amenajare, protecție.</w:t>
            </w:r>
          </w:p>
        </w:tc>
        <w:tc>
          <w:tcPr>
            <w:tcW w:w="575" w:type="dxa"/>
          </w:tcPr>
          <w:p w14:paraId="42055C7E" w14:textId="77777777" w:rsidR="00F40A1C" w:rsidRPr="00320A93" w:rsidRDefault="00F40A1C" w:rsidP="00A729FA">
            <w:pPr>
              <w:keepNext/>
              <w:keepLines/>
              <w:tabs>
                <w:tab w:val="left" w:leader="underscore" w:pos="6465"/>
                <w:tab w:val="right" w:leader="underscore" w:pos="9777"/>
              </w:tabs>
              <w:spacing w:before="200"/>
              <w:outlineLvl w:val="2"/>
              <w:rPr>
                <w:rFonts w:eastAsia="PMingLiU"/>
                <w:sz w:val="20"/>
                <w:szCs w:val="20"/>
                <w:lang w:val="ro-MD" w:eastAsia="zh-CN"/>
              </w:rPr>
            </w:pPr>
          </w:p>
        </w:tc>
        <w:tc>
          <w:tcPr>
            <w:tcW w:w="563" w:type="dxa"/>
          </w:tcPr>
          <w:p w14:paraId="62BA13C1" w14:textId="77777777" w:rsidR="00F40A1C" w:rsidRPr="00320A93" w:rsidRDefault="00F40A1C" w:rsidP="00A729FA">
            <w:pPr>
              <w:keepNext/>
              <w:keepLines/>
              <w:tabs>
                <w:tab w:val="left" w:leader="underscore" w:pos="6465"/>
                <w:tab w:val="right" w:leader="underscore" w:pos="9777"/>
              </w:tabs>
              <w:spacing w:before="200"/>
              <w:outlineLvl w:val="2"/>
              <w:rPr>
                <w:rFonts w:eastAsia="PMingLiU"/>
                <w:sz w:val="20"/>
                <w:szCs w:val="20"/>
                <w:lang w:val="ro-MD" w:eastAsia="zh-CN"/>
              </w:rPr>
            </w:pPr>
          </w:p>
        </w:tc>
        <w:tc>
          <w:tcPr>
            <w:tcW w:w="846" w:type="dxa"/>
          </w:tcPr>
          <w:p w14:paraId="1794C5FB" w14:textId="77777777" w:rsidR="00F40A1C" w:rsidRPr="00320A93" w:rsidRDefault="00F40A1C" w:rsidP="00A729FA">
            <w:pPr>
              <w:keepNext/>
              <w:keepLines/>
              <w:tabs>
                <w:tab w:val="left" w:leader="underscore" w:pos="6465"/>
                <w:tab w:val="right" w:leader="underscore" w:pos="9777"/>
              </w:tabs>
              <w:spacing w:before="200"/>
              <w:outlineLvl w:val="2"/>
              <w:rPr>
                <w:rFonts w:eastAsia="PMingLiU"/>
                <w:sz w:val="20"/>
                <w:szCs w:val="20"/>
                <w:lang w:val="ro-MD" w:eastAsia="zh-CN"/>
              </w:rPr>
            </w:pPr>
          </w:p>
        </w:tc>
      </w:tr>
      <w:tr w:rsidR="00F40A1C" w:rsidRPr="00320A93" w14:paraId="48BA4695" w14:textId="77777777" w:rsidTr="00F40A1C">
        <w:trPr>
          <w:trHeight w:val="1260"/>
        </w:trPr>
        <w:tc>
          <w:tcPr>
            <w:tcW w:w="471" w:type="dxa"/>
            <w:vMerge/>
          </w:tcPr>
          <w:p w14:paraId="4B2AA3EF" w14:textId="77777777" w:rsidR="00F40A1C" w:rsidRPr="00320A93"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3751" w:type="dxa"/>
            <w:vMerge/>
          </w:tcPr>
          <w:p w14:paraId="3DDFE017" w14:textId="77777777" w:rsidR="00F40A1C" w:rsidRPr="00320A93" w:rsidRDefault="00F40A1C" w:rsidP="00413218">
            <w:pPr>
              <w:keepNext/>
              <w:keepLines/>
              <w:tabs>
                <w:tab w:val="left" w:leader="underscore" w:pos="6465"/>
                <w:tab w:val="right" w:leader="underscore" w:pos="9777"/>
              </w:tabs>
              <w:spacing w:before="200"/>
              <w:jc w:val="both"/>
              <w:outlineLvl w:val="2"/>
              <w:rPr>
                <w:rFonts w:eastAsia="PMingLiU"/>
                <w:sz w:val="20"/>
                <w:szCs w:val="20"/>
                <w:lang w:val="ro-MD" w:eastAsia="zh-CN"/>
              </w:rPr>
            </w:pPr>
          </w:p>
        </w:tc>
        <w:tc>
          <w:tcPr>
            <w:tcW w:w="4001" w:type="dxa"/>
          </w:tcPr>
          <w:p w14:paraId="50A4AB25" w14:textId="77777777" w:rsidR="00F40A1C" w:rsidRPr="00320A93" w:rsidRDefault="0003591A" w:rsidP="00DA5198">
            <w:pPr>
              <w:tabs>
                <w:tab w:val="left" w:leader="underscore" w:pos="6465"/>
                <w:tab w:val="right" w:leader="underscore" w:pos="9777"/>
              </w:tabs>
              <w:jc w:val="both"/>
              <w:rPr>
                <w:rFonts w:eastAsia="PMingLiU"/>
                <w:sz w:val="20"/>
                <w:szCs w:val="20"/>
                <w:lang w:val="ro-MD" w:eastAsia="zh-CN"/>
              </w:rPr>
            </w:pPr>
            <w:r w:rsidRPr="00320A93">
              <w:rPr>
                <w:rFonts w:eastAsia="PMingLiU"/>
                <w:sz w:val="20"/>
                <w:szCs w:val="20"/>
                <w:lang w:val="ro-MD" w:eastAsia="zh-CN"/>
              </w:rPr>
              <w:t xml:space="preserve"> Construcții rutiere:</w:t>
            </w:r>
          </w:p>
          <w:p w14:paraId="58468DA5" w14:textId="77777777" w:rsidR="0079357E" w:rsidRPr="00320A93" w:rsidRDefault="00FD2140" w:rsidP="00DA5198">
            <w:pPr>
              <w:tabs>
                <w:tab w:val="left" w:leader="underscore" w:pos="6465"/>
                <w:tab w:val="right" w:leader="underscore" w:pos="9777"/>
              </w:tabs>
              <w:jc w:val="both"/>
              <w:rPr>
                <w:sz w:val="20"/>
                <w:szCs w:val="20"/>
                <w:lang w:val="ro-MD"/>
              </w:rPr>
            </w:pPr>
            <w:r w:rsidRPr="00320A93">
              <w:rPr>
                <w:sz w:val="20"/>
                <w:szCs w:val="20"/>
                <w:lang w:val="ro-MD"/>
              </w:rPr>
              <w:t xml:space="preserve">A.drumuri și piste de aviație; </w:t>
            </w:r>
          </w:p>
          <w:p w14:paraId="25B4DFAA" w14:textId="77777777" w:rsidR="0079357E" w:rsidRPr="00320A93" w:rsidRDefault="00FD2140" w:rsidP="00DA5198">
            <w:pPr>
              <w:tabs>
                <w:tab w:val="left" w:leader="underscore" w:pos="6465"/>
                <w:tab w:val="right" w:leader="underscore" w:pos="9777"/>
              </w:tabs>
              <w:jc w:val="both"/>
              <w:rPr>
                <w:sz w:val="20"/>
                <w:szCs w:val="20"/>
                <w:lang w:val="ro-MD"/>
              </w:rPr>
            </w:pPr>
            <w:r w:rsidRPr="00320A93">
              <w:rPr>
                <w:sz w:val="20"/>
                <w:szCs w:val="20"/>
                <w:lang w:val="ro-MD"/>
              </w:rPr>
              <w:t xml:space="preserve">B.poduri; </w:t>
            </w:r>
          </w:p>
          <w:p w14:paraId="26F545BD" w14:textId="77777777" w:rsidR="00F40A1C" w:rsidRPr="00320A93" w:rsidRDefault="00FD2140" w:rsidP="00DA5198">
            <w:pPr>
              <w:tabs>
                <w:tab w:val="left" w:leader="underscore" w:pos="6465"/>
                <w:tab w:val="right" w:leader="underscore" w:pos="9777"/>
              </w:tabs>
              <w:jc w:val="both"/>
              <w:rPr>
                <w:rFonts w:eastAsia="PMingLiU"/>
                <w:sz w:val="20"/>
                <w:szCs w:val="20"/>
                <w:lang w:val="ro-MD" w:eastAsia="zh-CN"/>
              </w:rPr>
            </w:pPr>
            <w:r w:rsidRPr="00320A93">
              <w:rPr>
                <w:sz w:val="20"/>
                <w:szCs w:val="20"/>
                <w:lang w:val="ro-MD"/>
              </w:rPr>
              <w:t>C.căi ferate.</w:t>
            </w:r>
          </w:p>
        </w:tc>
        <w:tc>
          <w:tcPr>
            <w:tcW w:w="575" w:type="dxa"/>
          </w:tcPr>
          <w:p w14:paraId="2A813A5B" w14:textId="77777777" w:rsidR="00F40A1C" w:rsidRPr="00320A93"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3AA86E9B" w14:textId="77777777" w:rsidR="00F40A1C" w:rsidRPr="00320A93"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6AA7F6F7" w14:textId="77777777" w:rsidR="00F40A1C" w:rsidRPr="00320A93"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F366C7" w:rsidRPr="00320A93" w14:paraId="1BD69718" w14:textId="77777777" w:rsidTr="00F40A1C">
        <w:trPr>
          <w:trHeight w:val="1260"/>
        </w:trPr>
        <w:tc>
          <w:tcPr>
            <w:tcW w:w="471" w:type="dxa"/>
            <w:vMerge/>
          </w:tcPr>
          <w:p w14:paraId="2D32AEB4" w14:textId="77777777" w:rsidR="00F366C7" w:rsidRPr="00320A93"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3751" w:type="dxa"/>
            <w:vMerge/>
          </w:tcPr>
          <w:p w14:paraId="0C64EA70" w14:textId="77777777" w:rsidR="00F366C7" w:rsidRPr="00320A93" w:rsidRDefault="00F366C7" w:rsidP="00413218">
            <w:pPr>
              <w:keepNext/>
              <w:keepLines/>
              <w:tabs>
                <w:tab w:val="left" w:leader="underscore" w:pos="6465"/>
                <w:tab w:val="right" w:leader="underscore" w:pos="9777"/>
              </w:tabs>
              <w:spacing w:before="200"/>
              <w:jc w:val="both"/>
              <w:outlineLvl w:val="2"/>
              <w:rPr>
                <w:rFonts w:eastAsia="PMingLiU"/>
                <w:sz w:val="20"/>
                <w:szCs w:val="20"/>
                <w:lang w:val="ro-MD" w:eastAsia="zh-CN"/>
              </w:rPr>
            </w:pPr>
          </w:p>
        </w:tc>
        <w:tc>
          <w:tcPr>
            <w:tcW w:w="4001" w:type="dxa"/>
          </w:tcPr>
          <w:p w14:paraId="16828343" w14:textId="77777777" w:rsidR="00F366C7" w:rsidRPr="00320A93" w:rsidRDefault="00F366C7" w:rsidP="00F366C7">
            <w:pPr>
              <w:tabs>
                <w:tab w:val="left" w:pos="567"/>
              </w:tabs>
              <w:spacing w:line="276" w:lineRule="auto"/>
              <w:rPr>
                <w:sz w:val="20"/>
                <w:szCs w:val="20"/>
                <w:lang w:val="ro-MD"/>
              </w:rPr>
            </w:pPr>
            <w:r w:rsidRPr="00320A93">
              <w:rPr>
                <w:sz w:val="20"/>
                <w:szCs w:val="20"/>
                <w:lang w:val="ro-MD"/>
              </w:rPr>
              <w:t>Construcții speciale:</w:t>
            </w:r>
          </w:p>
          <w:p w14:paraId="27F25A23" w14:textId="77777777" w:rsidR="00F366C7" w:rsidRPr="00320A93" w:rsidRDefault="00F366C7" w:rsidP="00F366C7">
            <w:pPr>
              <w:tabs>
                <w:tab w:val="left" w:pos="567"/>
              </w:tabs>
              <w:spacing w:line="276" w:lineRule="auto"/>
              <w:rPr>
                <w:sz w:val="20"/>
                <w:szCs w:val="20"/>
                <w:lang w:val="ro-MD"/>
              </w:rPr>
            </w:pPr>
            <w:r w:rsidRPr="00320A93">
              <w:rPr>
                <w:sz w:val="20"/>
                <w:szCs w:val="20"/>
                <w:lang w:val="ro-MD"/>
              </w:rPr>
              <w:t>A. hidrotehnice și pentru îmbunătățiri funciare;</w:t>
            </w:r>
          </w:p>
          <w:p w14:paraId="1778BE6B" w14:textId="77777777" w:rsidR="0079357E" w:rsidRPr="00320A93" w:rsidRDefault="0079357E" w:rsidP="00F366C7">
            <w:pPr>
              <w:tabs>
                <w:tab w:val="left" w:pos="567"/>
              </w:tabs>
              <w:spacing w:line="276" w:lineRule="auto"/>
              <w:rPr>
                <w:sz w:val="20"/>
                <w:szCs w:val="20"/>
                <w:lang w:val="ro-MD"/>
              </w:rPr>
            </w:pPr>
            <w:r w:rsidRPr="00320A93">
              <w:rPr>
                <w:sz w:val="20"/>
                <w:szCs w:val="20"/>
                <w:lang w:val="ro-MD"/>
              </w:rPr>
              <w:t>B. fântâ</w:t>
            </w:r>
            <w:r w:rsidR="00F366C7" w:rsidRPr="00320A93">
              <w:rPr>
                <w:sz w:val="20"/>
                <w:szCs w:val="20"/>
                <w:lang w:val="ro-MD"/>
              </w:rPr>
              <w:t xml:space="preserve">ni arteziene; </w:t>
            </w:r>
          </w:p>
          <w:p w14:paraId="0E2DD036" w14:textId="77777777" w:rsidR="00F366C7" w:rsidRPr="00320A93" w:rsidRDefault="00F366C7" w:rsidP="00F366C7">
            <w:pPr>
              <w:tabs>
                <w:tab w:val="left" w:pos="567"/>
              </w:tabs>
              <w:spacing w:line="276" w:lineRule="auto"/>
              <w:rPr>
                <w:sz w:val="20"/>
                <w:szCs w:val="20"/>
                <w:lang w:val="ro-MD"/>
              </w:rPr>
            </w:pPr>
            <w:r w:rsidRPr="00320A93">
              <w:rPr>
                <w:sz w:val="20"/>
                <w:szCs w:val="20"/>
                <w:lang w:val="ro-MD"/>
              </w:rPr>
              <w:t>C. porturi și debarcadere;</w:t>
            </w:r>
          </w:p>
          <w:p w14:paraId="0E996A15" w14:textId="77777777" w:rsidR="00F366C7" w:rsidRPr="00320A93" w:rsidRDefault="00F366C7" w:rsidP="00F366C7">
            <w:pPr>
              <w:tabs>
                <w:tab w:val="left" w:leader="underscore" w:pos="6465"/>
                <w:tab w:val="right" w:leader="underscore" w:pos="9777"/>
              </w:tabs>
              <w:jc w:val="both"/>
              <w:rPr>
                <w:rFonts w:eastAsia="PMingLiU"/>
                <w:sz w:val="20"/>
                <w:szCs w:val="20"/>
                <w:lang w:val="ro-MD" w:eastAsia="zh-CN"/>
              </w:rPr>
            </w:pPr>
            <w:r w:rsidRPr="00320A93">
              <w:rPr>
                <w:sz w:val="20"/>
                <w:szCs w:val="20"/>
                <w:lang w:val="ro-MD"/>
              </w:rPr>
              <w:t>D. mine, cariere;     E. tuneluri.</w:t>
            </w:r>
          </w:p>
        </w:tc>
        <w:tc>
          <w:tcPr>
            <w:tcW w:w="575" w:type="dxa"/>
          </w:tcPr>
          <w:p w14:paraId="2E875F87" w14:textId="77777777" w:rsidR="00F366C7" w:rsidRPr="00320A93"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1A6884DA" w14:textId="77777777" w:rsidR="00F366C7" w:rsidRPr="00320A93"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36BD6BA0" w14:textId="77777777" w:rsidR="00F366C7" w:rsidRPr="00320A93"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F40A1C" w:rsidRPr="00320A93" w14:paraId="191064E2" w14:textId="77777777" w:rsidTr="00F40A1C">
        <w:trPr>
          <w:trHeight w:val="2055"/>
        </w:trPr>
        <w:tc>
          <w:tcPr>
            <w:tcW w:w="471" w:type="dxa"/>
            <w:vMerge/>
          </w:tcPr>
          <w:p w14:paraId="126F2F84" w14:textId="77777777" w:rsidR="00F40A1C" w:rsidRPr="00320A93"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3751" w:type="dxa"/>
            <w:vMerge/>
          </w:tcPr>
          <w:p w14:paraId="4E7E8C7B" w14:textId="77777777" w:rsidR="00F40A1C" w:rsidRPr="00320A93" w:rsidRDefault="00F40A1C" w:rsidP="00413218">
            <w:pPr>
              <w:keepNext/>
              <w:keepLines/>
              <w:tabs>
                <w:tab w:val="left" w:leader="underscore" w:pos="6465"/>
                <w:tab w:val="right" w:leader="underscore" w:pos="9777"/>
              </w:tabs>
              <w:spacing w:before="200"/>
              <w:jc w:val="both"/>
              <w:outlineLvl w:val="2"/>
              <w:rPr>
                <w:rFonts w:eastAsia="PMingLiU"/>
                <w:sz w:val="20"/>
                <w:szCs w:val="20"/>
                <w:lang w:val="ro-MD" w:eastAsia="zh-CN"/>
              </w:rPr>
            </w:pPr>
          </w:p>
        </w:tc>
        <w:tc>
          <w:tcPr>
            <w:tcW w:w="4001" w:type="dxa"/>
          </w:tcPr>
          <w:p w14:paraId="67E026FE" w14:textId="77777777" w:rsidR="00F40A1C" w:rsidRPr="00320A93" w:rsidRDefault="00A227F2" w:rsidP="00DA5198">
            <w:pPr>
              <w:tabs>
                <w:tab w:val="left" w:leader="underscore" w:pos="6465"/>
                <w:tab w:val="right" w:leader="underscore" w:pos="9777"/>
              </w:tabs>
              <w:jc w:val="both"/>
              <w:rPr>
                <w:rFonts w:eastAsia="PMingLiU"/>
                <w:sz w:val="20"/>
                <w:szCs w:val="20"/>
                <w:lang w:val="ro-MD" w:eastAsia="zh-CN"/>
              </w:rPr>
            </w:pPr>
            <w:r w:rsidRPr="00320A93">
              <w:rPr>
                <w:rFonts w:eastAsia="PMingLiU"/>
                <w:sz w:val="20"/>
                <w:szCs w:val="20"/>
                <w:lang w:val="ro-MD" w:eastAsia="zh-CN"/>
              </w:rPr>
              <w:t>Instalații și rețele tehnico-edilitare:</w:t>
            </w:r>
          </w:p>
          <w:p w14:paraId="1D44D616" w14:textId="77777777" w:rsidR="00F366C7" w:rsidRPr="00320A93" w:rsidRDefault="00F366C7" w:rsidP="00F366C7">
            <w:pPr>
              <w:tabs>
                <w:tab w:val="left" w:pos="567"/>
              </w:tabs>
              <w:spacing w:line="276" w:lineRule="auto"/>
              <w:rPr>
                <w:sz w:val="20"/>
                <w:szCs w:val="20"/>
                <w:lang w:val="ro-MD"/>
              </w:rPr>
            </w:pPr>
            <w:r w:rsidRPr="00320A93">
              <w:rPr>
                <w:sz w:val="20"/>
                <w:szCs w:val="20"/>
                <w:lang w:val="ro-MD"/>
              </w:rPr>
              <w:t>A.de alimentare cu apă și canalizare;</w:t>
            </w:r>
          </w:p>
          <w:p w14:paraId="74D5CE79" w14:textId="77777777" w:rsidR="0079357E" w:rsidRPr="00320A93" w:rsidRDefault="00F366C7" w:rsidP="00F366C7">
            <w:pPr>
              <w:tabs>
                <w:tab w:val="left" w:pos="567"/>
              </w:tabs>
              <w:spacing w:line="276" w:lineRule="auto"/>
              <w:rPr>
                <w:sz w:val="20"/>
                <w:szCs w:val="20"/>
                <w:lang w:val="ro-MD"/>
              </w:rPr>
            </w:pPr>
            <w:r w:rsidRPr="00320A93">
              <w:rPr>
                <w:sz w:val="20"/>
                <w:szCs w:val="20"/>
                <w:lang w:val="ro-MD"/>
              </w:rPr>
              <w:t xml:space="preserve">B.de încălzire; </w:t>
            </w:r>
          </w:p>
          <w:p w14:paraId="495EF8E9" w14:textId="315684BA" w:rsidR="00F366C7" w:rsidRPr="00320A93" w:rsidRDefault="00F366C7" w:rsidP="00F366C7">
            <w:pPr>
              <w:tabs>
                <w:tab w:val="left" w:pos="567"/>
              </w:tabs>
              <w:spacing w:line="276" w:lineRule="auto"/>
              <w:rPr>
                <w:sz w:val="20"/>
                <w:szCs w:val="20"/>
                <w:lang w:val="ro-MD"/>
              </w:rPr>
            </w:pPr>
            <w:r w:rsidRPr="00320A93">
              <w:rPr>
                <w:sz w:val="20"/>
                <w:szCs w:val="20"/>
                <w:lang w:val="ro-MD"/>
              </w:rPr>
              <w:t>C. ventilație,</w:t>
            </w:r>
            <w:r w:rsidR="00DF4DCF" w:rsidRPr="00320A93">
              <w:rPr>
                <w:sz w:val="20"/>
                <w:szCs w:val="20"/>
                <w:lang w:val="ro-MD"/>
              </w:rPr>
              <w:t xml:space="preserve"> </w:t>
            </w:r>
            <w:r w:rsidRPr="00320A93">
              <w:rPr>
                <w:sz w:val="20"/>
                <w:szCs w:val="20"/>
                <w:lang w:val="ro-MD"/>
              </w:rPr>
              <w:t>climatizare; D. electrice;</w:t>
            </w:r>
          </w:p>
          <w:p w14:paraId="5B7FCD59" w14:textId="5F2EA3D1" w:rsidR="00F366C7" w:rsidRPr="00320A93" w:rsidRDefault="00F366C7" w:rsidP="00F366C7">
            <w:pPr>
              <w:tabs>
                <w:tab w:val="left" w:pos="567"/>
              </w:tabs>
              <w:spacing w:line="276" w:lineRule="auto"/>
              <w:rPr>
                <w:sz w:val="20"/>
                <w:szCs w:val="20"/>
                <w:lang w:val="ro-MD"/>
              </w:rPr>
            </w:pPr>
            <w:r w:rsidRPr="00320A93">
              <w:rPr>
                <w:sz w:val="20"/>
                <w:szCs w:val="20"/>
                <w:lang w:val="ro-MD"/>
              </w:rPr>
              <w:t>E.de automatizare; F.telecomunicație;</w:t>
            </w:r>
            <w:r w:rsidR="00DF4DCF" w:rsidRPr="00320A93">
              <w:rPr>
                <w:sz w:val="20"/>
                <w:szCs w:val="20"/>
                <w:lang w:val="ro-MD"/>
              </w:rPr>
              <w:t xml:space="preserve"> </w:t>
            </w:r>
            <w:r w:rsidRPr="00320A93">
              <w:rPr>
                <w:sz w:val="20"/>
                <w:szCs w:val="20"/>
                <w:lang w:val="ro-MD"/>
              </w:rPr>
              <w:t>G.semnalizare;</w:t>
            </w:r>
          </w:p>
          <w:p w14:paraId="50F5ACD8" w14:textId="77777777" w:rsidR="0079357E" w:rsidRPr="00320A93" w:rsidRDefault="0079357E" w:rsidP="0079357E">
            <w:pPr>
              <w:tabs>
                <w:tab w:val="left" w:leader="underscore" w:pos="6465"/>
                <w:tab w:val="right" w:leader="underscore" w:pos="9777"/>
              </w:tabs>
              <w:jc w:val="both"/>
              <w:rPr>
                <w:sz w:val="20"/>
                <w:szCs w:val="20"/>
                <w:lang w:val="ro-MD"/>
              </w:rPr>
            </w:pPr>
            <w:r w:rsidRPr="00320A93">
              <w:rPr>
                <w:sz w:val="20"/>
                <w:szCs w:val="20"/>
                <w:lang w:val="ro-MD"/>
              </w:rPr>
              <w:t>H.</w:t>
            </w:r>
            <w:r w:rsidR="00F366C7" w:rsidRPr="00320A93">
              <w:rPr>
                <w:sz w:val="20"/>
                <w:szCs w:val="20"/>
                <w:lang w:val="ro-MD"/>
              </w:rPr>
              <w:t>frigorifice,compresoare;</w:t>
            </w:r>
          </w:p>
          <w:p w14:paraId="7BF4A851" w14:textId="77777777" w:rsidR="00F40A1C" w:rsidRPr="00320A93" w:rsidRDefault="00F366C7" w:rsidP="0079357E">
            <w:pPr>
              <w:tabs>
                <w:tab w:val="left" w:leader="underscore" w:pos="6465"/>
                <w:tab w:val="right" w:leader="underscore" w:pos="9777"/>
              </w:tabs>
              <w:jc w:val="both"/>
              <w:rPr>
                <w:rFonts w:eastAsia="PMingLiU"/>
                <w:i/>
                <w:sz w:val="20"/>
                <w:szCs w:val="20"/>
                <w:lang w:val="ro-MD" w:eastAsia="zh-CN"/>
              </w:rPr>
            </w:pPr>
            <w:r w:rsidRPr="00320A93">
              <w:rPr>
                <w:sz w:val="20"/>
                <w:szCs w:val="20"/>
                <w:lang w:val="ro-MD"/>
              </w:rPr>
              <w:t>I. tehnologice.</w:t>
            </w:r>
          </w:p>
        </w:tc>
        <w:tc>
          <w:tcPr>
            <w:tcW w:w="575" w:type="dxa"/>
          </w:tcPr>
          <w:p w14:paraId="73EA210F" w14:textId="77777777" w:rsidR="00F40A1C" w:rsidRPr="00320A93"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7803438B" w14:textId="77777777" w:rsidR="00F40A1C" w:rsidRPr="00320A93"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30431885" w14:textId="77777777" w:rsidR="00F40A1C" w:rsidRPr="00320A93"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r w:rsidR="00F40A1C" w:rsidRPr="00320A93" w14:paraId="1726F82C" w14:textId="77777777" w:rsidTr="00413218">
        <w:trPr>
          <w:trHeight w:val="945"/>
        </w:trPr>
        <w:tc>
          <w:tcPr>
            <w:tcW w:w="471" w:type="dxa"/>
            <w:vMerge/>
          </w:tcPr>
          <w:p w14:paraId="24FAFF48" w14:textId="77777777" w:rsidR="00F40A1C" w:rsidRPr="00320A93"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3751" w:type="dxa"/>
            <w:vMerge/>
          </w:tcPr>
          <w:p w14:paraId="4C202414" w14:textId="77777777" w:rsidR="00F40A1C" w:rsidRPr="00320A93" w:rsidRDefault="00F40A1C" w:rsidP="00413218">
            <w:pPr>
              <w:keepNext/>
              <w:keepLines/>
              <w:tabs>
                <w:tab w:val="left" w:leader="underscore" w:pos="6465"/>
                <w:tab w:val="right" w:leader="underscore" w:pos="9777"/>
              </w:tabs>
              <w:spacing w:before="200"/>
              <w:jc w:val="both"/>
              <w:outlineLvl w:val="2"/>
              <w:rPr>
                <w:rFonts w:eastAsia="PMingLiU"/>
                <w:sz w:val="20"/>
                <w:szCs w:val="20"/>
                <w:lang w:val="ro-MD" w:eastAsia="zh-CN"/>
              </w:rPr>
            </w:pPr>
          </w:p>
        </w:tc>
        <w:tc>
          <w:tcPr>
            <w:tcW w:w="4001" w:type="dxa"/>
          </w:tcPr>
          <w:p w14:paraId="0814F294" w14:textId="77777777" w:rsidR="00F40A1C" w:rsidRPr="00320A93" w:rsidRDefault="00A227F2" w:rsidP="006C4C0E">
            <w:pPr>
              <w:tabs>
                <w:tab w:val="left" w:leader="underscore" w:pos="6465"/>
                <w:tab w:val="right" w:leader="underscore" w:pos="9777"/>
              </w:tabs>
              <w:jc w:val="both"/>
              <w:rPr>
                <w:rFonts w:eastAsia="PMingLiU"/>
                <w:sz w:val="20"/>
                <w:szCs w:val="20"/>
                <w:lang w:val="ro-MD" w:eastAsia="zh-CN"/>
              </w:rPr>
            </w:pPr>
            <w:r w:rsidRPr="00320A93">
              <w:rPr>
                <w:rFonts w:eastAsia="PMingLiU"/>
                <w:sz w:val="20"/>
                <w:szCs w:val="20"/>
                <w:lang w:val="ro-MD" w:eastAsia="zh-CN"/>
              </w:rPr>
              <w:t>Instalații industriale periculoase:</w:t>
            </w:r>
          </w:p>
          <w:p w14:paraId="26AACD0B" w14:textId="77777777" w:rsidR="00F366C7" w:rsidRPr="00320A93" w:rsidRDefault="00F366C7" w:rsidP="00F366C7">
            <w:pPr>
              <w:tabs>
                <w:tab w:val="left" w:pos="567"/>
              </w:tabs>
              <w:spacing w:line="276" w:lineRule="auto"/>
              <w:rPr>
                <w:sz w:val="20"/>
                <w:szCs w:val="20"/>
                <w:lang w:val="ro-MD"/>
              </w:rPr>
            </w:pPr>
            <w:r w:rsidRPr="00320A93">
              <w:rPr>
                <w:sz w:val="20"/>
                <w:szCs w:val="20"/>
                <w:lang w:val="ro-MD"/>
              </w:rPr>
              <w:t>A. sub presiune, mecanisme de ridicat, cazane;</w:t>
            </w:r>
          </w:p>
          <w:p w14:paraId="0188D818" w14:textId="77777777" w:rsidR="00F366C7" w:rsidRPr="00320A93" w:rsidRDefault="00F366C7" w:rsidP="00F366C7">
            <w:pPr>
              <w:tabs>
                <w:tab w:val="left" w:pos="567"/>
              </w:tabs>
              <w:spacing w:line="276" w:lineRule="auto"/>
              <w:rPr>
                <w:sz w:val="20"/>
                <w:szCs w:val="20"/>
                <w:lang w:val="ro-MD"/>
              </w:rPr>
            </w:pPr>
            <w:r w:rsidRPr="00320A93">
              <w:rPr>
                <w:sz w:val="20"/>
                <w:szCs w:val="20"/>
                <w:lang w:val="ro-MD"/>
              </w:rPr>
              <w:t>B. chimico-tehnologice; C. gazoducte magistrale;</w:t>
            </w:r>
          </w:p>
          <w:p w14:paraId="79D6D3ED" w14:textId="77777777" w:rsidR="006C4C0E" w:rsidRPr="00320A93" w:rsidRDefault="00F366C7" w:rsidP="00285024">
            <w:pPr>
              <w:pStyle w:val="a"/>
              <w:numPr>
                <w:ilvl w:val="0"/>
                <w:numId w:val="21"/>
              </w:numPr>
              <w:tabs>
                <w:tab w:val="decimal" w:pos="317"/>
              </w:tabs>
              <w:ind w:left="0" w:hanging="650"/>
              <w:rPr>
                <w:rFonts w:eastAsia="PMingLiU"/>
                <w:i/>
                <w:noProof/>
                <w:sz w:val="20"/>
                <w:szCs w:val="20"/>
                <w:lang w:val="ro-MD" w:eastAsia="zh-CN"/>
              </w:rPr>
            </w:pPr>
            <w:r w:rsidRPr="00320A93">
              <w:rPr>
                <w:sz w:val="20"/>
                <w:szCs w:val="20"/>
                <w:lang w:val="ro-MD"/>
              </w:rPr>
              <w:t>D. sisteme de alimentare cu gaze.</w:t>
            </w:r>
          </w:p>
        </w:tc>
        <w:tc>
          <w:tcPr>
            <w:tcW w:w="575" w:type="dxa"/>
          </w:tcPr>
          <w:p w14:paraId="418D28AE" w14:textId="77777777" w:rsidR="00F40A1C" w:rsidRPr="00320A93"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563" w:type="dxa"/>
          </w:tcPr>
          <w:p w14:paraId="5F5E6AB5" w14:textId="77777777" w:rsidR="00F40A1C" w:rsidRPr="00320A93"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c>
          <w:tcPr>
            <w:tcW w:w="846" w:type="dxa"/>
          </w:tcPr>
          <w:p w14:paraId="4430973E" w14:textId="77777777" w:rsidR="00F40A1C" w:rsidRPr="00320A93"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 xml:space="preserve">Prezentul Aviz este cu titlu informativ  </w:t>
      </w:r>
      <w:r w:rsidR="00F366C7" w:rsidRPr="00FF430B">
        <w:rPr>
          <w:rFonts w:eastAsia="PMingLiU"/>
          <w:lang w:val="ro-MD" w:eastAsia="zh-CN"/>
        </w:rPr>
        <w:t>și se eliberează la cererea solicitantului.</w:t>
      </w:r>
    </w:p>
    <w:p w14:paraId="77DB9315" w14:textId="6B27FA4C" w:rsidR="00B27D8B"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8C716E6" w14:textId="77777777" w:rsidR="00B650F4" w:rsidRDefault="00B650F4">
      <w:pPr>
        <w:spacing w:after="160" w:line="259" w:lineRule="auto"/>
        <w:rPr>
          <w:noProof w:val="0"/>
          <w:sz w:val="20"/>
          <w:szCs w:val="20"/>
          <w:lang w:val="ro-MD"/>
        </w:rPr>
      </w:pPr>
      <w:r>
        <w:rPr>
          <w:noProof w:val="0"/>
          <w:sz w:val="20"/>
          <w:szCs w:val="20"/>
          <w:lang w:val="ro-MD"/>
        </w:rPr>
        <w:br w:type="page"/>
      </w:r>
    </w:p>
    <w:p w14:paraId="5149B177" w14:textId="77BA1511" w:rsidR="00320A93" w:rsidRPr="00421C63" w:rsidRDefault="00320A93" w:rsidP="00320A93">
      <w:pPr>
        <w:jc w:val="right"/>
        <w:rPr>
          <w:noProof w:val="0"/>
          <w:sz w:val="20"/>
          <w:szCs w:val="20"/>
          <w:lang w:val="ro-MD"/>
        </w:rPr>
      </w:pPr>
      <w:r w:rsidRPr="00421C63">
        <w:rPr>
          <w:noProof w:val="0"/>
          <w:sz w:val="20"/>
          <w:szCs w:val="20"/>
          <w:lang w:val="ro-MD"/>
        </w:rPr>
        <w:lastRenderedPageBreak/>
        <w:t>Anexa nr. 23</w:t>
      </w:r>
    </w:p>
    <w:p w14:paraId="132A0D88" w14:textId="77777777" w:rsidR="00320A93" w:rsidRPr="00421C63" w:rsidRDefault="00320A93" w:rsidP="00320A93">
      <w:pPr>
        <w:jc w:val="right"/>
        <w:rPr>
          <w:noProof w:val="0"/>
          <w:sz w:val="20"/>
          <w:szCs w:val="20"/>
          <w:lang w:val="ro-MD"/>
        </w:rPr>
      </w:pPr>
      <w:r w:rsidRPr="00421C63">
        <w:rPr>
          <w:noProof w:val="0"/>
          <w:sz w:val="20"/>
          <w:szCs w:val="20"/>
          <w:lang w:val="ro-MD"/>
        </w:rPr>
        <w:t>la Documentația standard nr. 115</w:t>
      </w:r>
    </w:p>
    <w:p w14:paraId="4F55D214" w14:textId="77777777" w:rsidR="00320A93" w:rsidRPr="00FF430B" w:rsidRDefault="00320A93" w:rsidP="00320A93">
      <w:pPr>
        <w:jc w:val="right"/>
        <w:rPr>
          <w:noProof w:val="0"/>
          <w:lang w:val="ro-MD"/>
        </w:rPr>
      </w:pPr>
      <w:r w:rsidRPr="00421C63">
        <w:rPr>
          <w:noProof w:val="0"/>
          <w:sz w:val="20"/>
          <w:szCs w:val="20"/>
          <w:lang w:val="ro-MD"/>
        </w:rPr>
        <w:t>din 15.09.2020</w:t>
      </w:r>
    </w:p>
    <w:p w14:paraId="2A692188" w14:textId="77777777" w:rsidR="00320A93" w:rsidRPr="00FF430B" w:rsidRDefault="00320A93" w:rsidP="00320A93">
      <w:pPr>
        <w:tabs>
          <w:tab w:val="left" w:leader="underscore" w:pos="6465"/>
          <w:tab w:val="right" w:leader="underscore" w:pos="9777"/>
        </w:tabs>
        <w:spacing w:line="302" w:lineRule="auto"/>
        <w:rPr>
          <w:rFonts w:eastAsia="PMingLiU"/>
          <w:lang w:val="ro-MD" w:eastAsia="zh-CN"/>
        </w:rPr>
      </w:pPr>
    </w:p>
    <w:p w14:paraId="1E383733" w14:textId="77777777" w:rsidR="00320A93" w:rsidRPr="00FF430B" w:rsidRDefault="00320A93" w:rsidP="00320A93">
      <w:pPr>
        <w:tabs>
          <w:tab w:val="left" w:leader="underscore" w:pos="6465"/>
          <w:tab w:val="right" w:leader="underscore" w:pos="9777"/>
        </w:tabs>
        <w:spacing w:line="302" w:lineRule="auto"/>
        <w:rPr>
          <w:rFonts w:eastAsia="PMingLiU"/>
          <w:lang w:val="ro-MD" w:eastAsia="zh-CN"/>
        </w:rPr>
      </w:pPr>
    </w:p>
    <w:p w14:paraId="6DAA5C5E" w14:textId="77777777" w:rsidR="00320A93" w:rsidRDefault="00320A93" w:rsidP="00320A93">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3BA66EDF" w14:textId="77777777" w:rsidR="00320A93" w:rsidRPr="00FF430B" w:rsidRDefault="00320A93" w:rsidP="00320A93">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7AF82A10" w14:textId="77777777" w:rsidR="00320A93" w:rsidRPr="00FF430B" w:rsidRDefault="00320A93" w:rsidP="00320A93">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1D72ABD7" w14:textId="77777777" w:rsidR="00320A93" w:rsidRPr="00FF430B" w:rsidRDefault="00320A93" w:rsidP="00320A93">
      <w:pPr>
        <w:pStyle w:val="a"/>
        <w:numPr>
          <w:ilvl w:val="0"/>
          <w:numId w:val="0"/>
        </w:numPr>
        <w:rPr>
          <w:lang w:val="ro-MD"/>
        </w:rPr>
      </w:pPr>
    </w:p>
    <w:p w14:paraId="53370CAE" w14:textId="6DC7EF93" w:rsidR="00320A93" w:rsidRPr="00FF430B" w:rsidRDefault="00320A93" w:rsidP="00320A93">
      <w:pPr>
        <w:ind w:firstLine="709"/>
        <w:jc w:val="both"/>
        <w:rPr>
          <w:lang w:val="ro-MD"/>
        </w:rPr>
      </w:pPr>
      <w:bookmarkStart w:id="62" w:name="_Hlk174455182"/>
      <w:r w:rsidRPr="00FF430B">
        <w:rPr>
          <w:lang w:val="ro-MD"/>
        </w:rPr>
        <w:t>Obiectul</w:t>
      </w:r>
      <w:r w:rsidR="00B4644D">
        <w:t xml:space="preserve">: </w:t>
      </w:r>
      <w:r w:rsidR="00B4644D">
        <w:rPr>
          <w:b/>
          <w:noProof w:val="0"/>
          <w:lang w:eastAsia="ru-RU"/>
        </w:rPr>
        <w:t>”</w:t>
      </w:r>
      <w:r w:rsidR="00B4644D" w:rsidRPr="007B24AB">
        <w:rPr>
          <w:b/>
          <w:i/>
          <w:iCs/>
          <w:shd w:val="clear" w:color="auto" w:fill="FFFFFF"/>
          <w:lang w:val="ro-MD"/>
        </w:rPr>
        <w:t xml:space="preserve">Lucrări de reparație </w:t>
      </w:r>
      <w:r w:rsidR="00507A53">
        <w:rPr>
          <w:b/>
          <w:i/>
          <w:iCs/>
          <w:shd w:val="clear" w:color="auto" w:fill="FFFFFF"/>
        </w:rPr>
        <w:t>a acoperișurilor</w:t>
      </w:r>
      <w:r w:rsidR="00507A53" w:rsidRPr="00E84329">
        <w:rPr>
          <w:rFonts w:ascii="Arial" w:hAnsi="Arial" w:cs="Arial"/>
          <w:color w:val="4D5156"/>
          <w:sz w:val="21"/>
          <w:szCs w:val="21"/>
          <w:shd w:val="clear" w:color="auto" w:fill="FFFFFF"/>
        </w:rPr>
        <w:t xml:space="preserve"> </w:t>
      </w:r>
      <w:r w:rsidR="00507A53">
        <w:rPr>
          <w:b/>
          <w:i/>
          <w:iCs/>
          <w:shd w:val="clear" w:color="auto" w:fill="FFFFFF"/>
        </w:rPr>
        <w:t>din membrane bituminoase  și sisteme de evacuare a apelor pluviale</w:t>
      </w:r>
      <w:r w:rsidR="00507A53" w:rsidRPr="007B24AB">
        <w:rPr>
          <w:b/>
          <w:i/>
          <w:iCs/>
          <w:color w:val="000000"/>
          <w:lang w:val="ro-MD" w:eastAsia="ro-RO" w:bidi="ro-RO"/>
        </w:rPr>
        <w:t xml:space="preserve"> </w:t>
      </w:r>
      <w:r w:rsidR="00507A53">
        <w:rPr>
          <w:b/>
          <w:i/>
          <w:iCs/>
          <w:noProof w:val="0"/>
          <w:shd w:val="clear" w:color="auto" w:fill="FFFFFF" w:themeFill="background1"/>
          <w:lang w:eastAsia="ru-RU"/>
        </w:rPr>
        <w:t>la</w:t>
      </w:r>
      <w:r w:rsidR="00507A53" w:rsidRPr="007B24AB">
        <w:rPr>
          <w:b/>
          <w:i/>
          <w:iCs/>
          <w:noProof w:val="0"/>
          <w:shd w:val="clear" w:color="auto" w:fill="FFFFFF" w:themeFill="background1"/>
          <w:lang w:val="ro-MD" w:eastAsia="ru-RU"/>
        </w:rPr>
        <w:t xml:space="preserve"> clădirile administrative aflate în  gestiunea Direcției generale pentu administrarea clădirilor Guvernului</w:t>
      </w:r>
      <w:r w:rsidR="00507A53">
        <w:rPr>
          <w:b/>
          <w:i/>
          <w:iCs/>
          <w:noProof w:val="0"/>
          <w:shd w:val="clear" w:color="auto" w:fill="FFFFFF" w:themeFill="background1"/>
          <w:lang w:eastAsia="ru-RU"/>
        </w:rPr>
        <w:t>”,</w:t>
      </w:r>
    </w:p>
    <w:p w14:paraId="326491D0" w14:textId="36AAC205" w:rsidR="00B4644D" w:rsidRPr="00B4644D" w:rsidRDefault="00320A93" w:rsidP="00B4644D">
      <w:pPr>
        <w:numPr>
          <w:ilvl w:val="0"/>
          <w:numId w:val="23"/>
        </w:numPr>
        <w:shd w:val="clear" w:color="auto" w:fill="FFFFFF" w:themeFill="background1"/>
        <w:tabs>
          <w:tab w:val="left" w:pos="284"/>
          <w:tab w:val="right" w:pos="9531"/>
        </w:tabs>
        <w:spacing w:before="120"/>
        <w:ind w:left="284" w:hanging="284"/>
        <w:rPr>
          <w:b/>
          <w:i/>
          <w:iCs/>
          <w:noProof w:val="0"/>
          <w:lang w:val="ro-MD" w:eastAsia="ru-RU"/>
        </w:rPr>
      </w:pPr>
      <w:r w:rsidRPr="00FF430B">
        <w:rPr>
          <w:lang w:val="ro-MD"/>
        </w:rPr>
        <w:t>Autoritatea contractantă</w:t>
      </w:r>
      <w:r w:rsidR="00B4644D">
        <w:t xml:space="preserve">: </w:t>
      </w:r>
      <w:r>
        <w:rPr>
          <w:lang w:val="ro-MD"/>
        </w:rPr>
        <w:t xml:space="preserve"> </w:t>
      </w:r>
      <w:r w:rsidRPr="00FB6B08">
        <w:rPr>
          <w:b/>
          <w:i/>
          <w:iCs/>
          <w:noProof w:val="0"/>
          <w:sz w:val="22"/>
          <w:szCs w:val="22"/>
          <w:lang w:val="ro-MD" w:eastAsia="ru-RU"/>
        </w:rPr>
        <w:t xml:space="preserve">I.P.  Direcția </w:t>
      </w:r>
      <w:r w:rsidRPr="00FB6B08">
        <w:rPr>
          <w:rFonts w:eastAsia="Calibri"/>
          <w:b/>
          <w:i/>
          <w:iCs/>
          <w:noProof w:val="0"/>
          <w:sz w:val="22"/>
          <w:szCs w:val="22"/>
          <w:lang w:val="ro-MD" w:eastAsia="ru-RU"/>
        </w:rPr>
        <w:t xml:space="preserve"> generală </w:t>
      </w:r>
      <w:r w:rsidRPr="00FB6B08">
        <w:rPr>
          <w:b/>
          <w:i/>
          <w:iCs/>
          <w:noProof w:val="0"/>
          <w:sz w:val="22"/>
          <w:szCs w:val="22"/>
          <w:lang w:val="ro-MD" w:eastAsia="ru-RU"/>
        </w:rPr>
        <w:t xml:space="preserve"> pentru  administrarea </w:t>
      </w:r>
      <w:r w:rsidR="00B4644D">
        <w:rPr>
          <w:rFonts w:eastAsia="Calibri"/>
          <w:b/>
          <w:i/>
          <w:iCs/>
          <w:noProof w:val="0"/>
          <w:sz w:val="22"/>
          <w:szCs w:val="22"/>
          <w:lang w:val="ro-MD" w:eastAsia="ru-RU"/>
        </w:rPr>
        <w:t>clădirilor</w:t>
      </w:r>
      <w:r w:rsidR="00B4644D">
        <w:rPr>
          <w:rFonts w:eastAsia="Calibri"/>
          <w:b/>
          <w:i/>
          <w:iCs/>
          <w:noProof w:val="0"/>
          <w:sz w:val="22"/>
          <w:szCs w:val="22"/>
          <w:lang w:eastAsia="ru-RU"/>
        </w:rPr>
        <w:t xml:space="preserve"> </w:t>
      </w:r>
      <w:r w:rsidRPr="00FB6B08">
        <w:rPr>
          <w:b/>
          <w:i/>
          <w:iCs/>
          <w:noProof w:val="0"/>
          <w:sz w:val="22"/>
          <w:szCs w:val="22"/>
          <w:lang w:val="ro-MD" w:eastAsia="ru-RU"/>
        </w:rPr>
        <w:t>Guvernului  Republicii  Moldova</w:t>
      </w:r>
      <w:r w:rsidR="00B4644D">
        <w:rPr>
          <w:b/>
          <w:i/>
          <w:iCs/>
          <w:noProof w:val="0"/>
          <w:sz w:val="22"/>
          <w:szCs w:val="22"/>
          <w:lang w:eastAsia="ru-RU"/>
        </w:rPr>
        <w:t>.</w:t>
      </w:r>
    </w:p>
    <w:p w14:paraId="4FE20771" w14:textId="77777777" w:rsidR="00B4644D" w:rsidRPr="00B4644D" w:rsidRDefault="00B4644D" w:rsidP="00B4644D">
      <w:pPr>
        <w:shd w:val="clear" w:color="auto" w:fill="FFFFFF" w:themeFill="background1"/>
        <w:tabs>
          <w:tab w:val="left" w:pos="284"/>
          <w:tab w:val="right" w:pos="9531"/>
        </w:tabs>
        <w:spacing w:before="120"/>
        <w:rPr>
          <w:b/>
          <w:i/>
          <w:iCs/>
          <w:noProof w:val="0"/>
          <w:lang w:val="ro-MD" w:eastAsia="ru-RU"/>
        </w:rPr>
      </w:pPr>
    </w:p>
    <w:bookmarkEnd w:id="62"/>
    <w:p w14:paraId="13C97C8E" w14:textId="77777777" w:rsidR="00073046" w:rsidRPr="00E36039" w:rsidRDefault="00320A93" w:rsidP="00073046">
      <w:pPr>
        <w:ind w:left="709"/>
        <w:rPr>
          <w:b/>
        </w:rPr>
      </w:pPr>
      <w:r w:rsidRPr="00FF430B">
        <w:rPr>
          <w:lang w:val="ro-MD"/>
        </w:rPr>
        <w:t xml:space="preserve">1 . </w:t>
      </w:r>
      <w:r w:rsidR="00073046" w:rsidRPr="00E36039">
        <w:rPr>
          <w:b/>
        </w:rPr>
        <w:t>Descriere generală. Informaţii</w:t>
      </w:r>
    </w:p>
    <w:p w14:paraId="33BC027E" w14:textId="77777777" w:rsidR="00073046" w:rsidRPr="00A72333" w:rsidRDefault="00073046" w:rsidP="00073046">
      <w:pPr>
        <w:ind w:firstLine="709"/>
        <w:jc w:val="both"/>
        <w:rPr>
          <w:bCs/>
        </w:rPr>
      </w:pPr>
      <w:bookmarkStart w:id="63" w:name="_Hlk63345649"/>
      <w:r w:rsidRPr="00A72333">
        <w:rPr>
          <w:bCs/>
        </w:rPr>
        <w:t xml:space="preserve">Se </w:t>
      </w:r>
      <w:r>
        <w:rPr>
          <w:bCs/>
        </w:rPr>
        <w:t>dau detalii generale privind obiectul achiziției.</w:t>
      </w:r>
      <w:bookmarkEnd w:id="63"/>
    </w:p>
    <w:p w14:paraId="4EB875E0" w14:textId="77777777" w:rsidR="00073046" w:rsidRPr="00A72333" w:rsidRDefault="00073046" w:rsidP="00073046">
      <w:pPr>
        <w:ind w:firstLine="709"/>
        <w:jc w:val="both"/>
        <w:rPr>
          <w:b/>
        </w:rPr>
      </w:pPr>
      <w:bookmarkStart w:id="64" w:name="_Hlk65747910"/>
      <w:r w:rsidRPr="00A72333">
        <w:rPr>
          <w:b/>
        </w:rPr>
        <w:t>2.  Utilizarea, păstrarea,</w:t>
      </w:r>
      <w:r>
        <w:rPr>
          <w:b/>
        </w:rPr>
        <w:t xml:space="preserve"> </w:t>
      </w:r>
      <w:r w:rsidRPr="00A72333">
        <w:rPr>
          <w:b/>
        </w:rPr>
        <w:t>protecţia, calitatea</w:t>
      </w:r>
      <w:bookmarkStart w:id="65" w:name="_Hlk63425519"/>
      <w:r>
        <w:rPr>
          <w:b/>
        </w:rPr>
        <w:t xml:space="preserve"> </w:t>
      </w:r>
      <w:r w:rsidRPr="00A72333">
        <w:rPr>
          <w:b/>
        </w:rPr>
        <w:t>produselor/serviciilor</w:t>
      </w:r>
      <w:bookmarkEnd w:id="65"/>
    </w:p>
    <w:p w14:paraId="158EE942" w14:textId="77777777" w:rsidR="00073046" w:rsidRDefault="00073046" w:rsidP="00073046">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269740BA" w14:textId="77777777" w:rsidR="00073046" w:rsidRPr="0002277F" w:rsidRDefault="00073046" w:rsidP="00073046">
      <w:pPr>
        <w:pStyle w:val="a"/>
        <w:numPr>
          <w:ilvl w:val="0"/>
          <w:numId w:val="40"/>
        </w:numPr>
        <w:rPr>
          <w:b/>
          <w:lang w:val="it-IT"/>
        </w:rPr>
      </w:pPr>
      <w:r w:rsidRPr="0002277F">
        <w:rPr>
          <w:b/>
          <w:lang w:val="it-IT"/>
        </w:rPr>
        <w:t>Materiale, compatibilităţi, reglementări tehnice şi standarde utilizate</w:t>
      </w:r>
    </w:p>
    <w:p w14:paraId="139AD872" w14:textId="77777777" w:rsidR="00073046" w:rsidRPr="00B927F6" w:rsidRDefault="00073046" w:rsidP="00073046">
      <w:pPr>
        <w:ind w:firstLine="709"/>
        <w:jc w:val="both"/>
      </w:pPr>
      <w:r w:rsidRPr="0003591A">
        <w:t>Se precizează conformitatea şi aplicabilitatea materialelor</w:t>
      </w:r>
      <w:r>
        <w:t>,</w:t>
      </w:r>
      <w:r w:rsidRPr="0003591A">
        <w:t xml:space="preserve"> legislaţia, reglementările tehnice şi standardele aplicate.</w:t>
      </w:r>
    </w:p>
    <w:p w14:paraId="366E3BB8" w14:textId="77777777" w:rsidR="00073046" w:rsidRPr="00BE0197" w:rsidRDefault="00073046" w:rsidP="00073046">
      <w:pPr>
        <w:pStyle w:val="a"/>
        <w:numPr>
          <w:ilvl w:val="0"/>
          <w:numId w:val="4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3DF5E56D" w14:textId="77777777" w:rsidR="00073046" w:rsidRPr="00A72333" w:rsidRDefault="00073046" w:rsidP="00073046">
      <w:pPr>
        <w:ind w:firstLine="709"/>
        <w:jc w:val="both"/>
        <w:rPr>
          <w:bCs/>
        </w:rPr>
      </w:pPr>
      <w:r w:rsidRPr="00A72333">
        <w:rPr>
          <w:bCs/>
        </w:rPr>
        <w:t xml:space="preserve">Se precizează modalitatea de calculare a costului bunului/serviciului, prin trimitere la actele normative în domeniu. </w:t>
      </w:r>
    </w:p>
    <w:p w14:paraId="1D6F4970" w14:textId="77777777" w:rsidR="00073046" w:rsidRPr="00BE0197" w:rsidRDefault="00073046" w:rsidP="00073046">
      <w:pPr>
        <w:pStyle w:val="a"/>
        <w:numPr>
          <w:ilvl w:val="0"/>
          <w:numId w:val="40"/>
        </w:numPr>
        <w:rPr>
          <w:b/>
        </w:rPr>
      </w:pPr>
      <w:proofErr w:type="spellStart"/>
      <w:r w:rsidRPr="00BE0197">
        <w:rPr>
          <w:b/>
        </w:rPr>
        <w:t>Mostre</w:t>
      </w:r>
      <w:proofErr w:type="spellEnd"/>
    </w:p>
    <w:p w14:paraId="51610210" w14:textId="77777777" w:rsidR="00073046" w:rsidRDefault="00073046" w:rsidP="00073046">
      <w:pPr>
        <w:ind w:firstLine="709"/>
        <w:jc w:val="both"/>
      </w:pPr>
      <w:r w:rsidRPr="0003591A">
        <w:t>Se precizează modul de prezentare a mostrelor la toate produsele utilizate.</w:t>
      </w:r>
    </w:p>
    <w:p w14:paraId="1198F862" w14:textId="77777777" w:rsidR="00073046" w:rsidRPr="0002277F" w:rsidRDefault="00073046" w:rsidP="00073046">
      <w:pPr>
        <w:pStyle w:val="a"/>
        <w:numPr>
          <w:ilvl w:val="0"/>
          <w:numId w:val="40"/>
        </w:numPr>
        <w:tabs>
          <w:tab w:val="clear" w:pos="1134"/>
          <w:tab w:val="left" w:pos="993"/>
        </w:tabs>
        <w:rPr>
          <w:b/>
          <w:lang w:val="it-IT"/>
        </w:rPr>
      </w:pPr>
      <w:r w:rsidRPr="0002277F">
        <w:rPr>
          <w:b/>
          <w:lang w:val="it-IT"/>
        </w:rPr>
        <w:t>Echipamentele, instalaţiile, utilajele, sculele, instrumentele, dispozitivele şi alte obiecte necesare pentru prestarea serviciilor</w:t>
      </w:r>
    </w:p>
    <w:p w14:paraId="347D6F8A" w14:textId="77777777" w:rsidR="00073046" w:rsidRDefault="00073046" w:rsidP="00073046">
      <w:pPr>
        <w:ind w:firstLine="709"/>
        <w:jc w:val="both"/>
      </w:pPr>
      <w:r w:rsidRPr="0003591A">
        <w:t>Se precizează echipamentele, instalaţiile, utilajele, sculele, instrumentele, dispozitivele, mijloacele de transport</w:t>
      </w:r>
      <w:r>
        <w:t>, etc.</w:t>
      </w:r>
      <w:r w:rsidRPr="0003591A">
        <w:t>.</w:t>
      </w:r>
    </w:p>
    <w:p w14:paraId="4B2CD3DA" w14:textId="77777777" w:rsidR="00073046" w:rsidRPr="00B927F6" w:rsidRDefault="00073046" w:rsidP="00073046">
      <w:pPr>
        <w:ind w:firstLine="709"/>
        <w:jc w:val="both"/>
        <w:rPr>
          <w:b/>
        </w:rPr>
      </w:pPr>
      <w:r>
        <w:rPr>
          <w:b/>
        </w:rPr>
        <w:t>7</w:t>
      </w:r>
      <w:r w:rsidRPr="0003591A">
        <w:rPr>
          <w:b/>
        </w:rPr>
        <w:t>. Articole, produse şi piese necesare instalaţiilor</w:t>
      </w:r>
    </w:p>
    <w:p w14:paraId="11C8406B" w14:textId="77777777" w:rsidR="00073046" w:rsidRPr="00B927F6" w:rsidRDefault="00073046" w:rsidP="00073046">
      <w:pPr>
        <w:ind w:firstLine="709"/>
        <w:jc w:val="both"/>
      </w:pPr>
      <w:r w:rsidRPr="0003591A">
        <w:t>Se precizează furnizorul articolelor, produselor şi pieselor necesare instalaţiilor</w:t>
      </w:r>
      <w:r>
        <w:t>,</w:t>
      </w:r>
      <w:r w:rsidRPr="0003591A">
        <w:t xml:space="preserve"> tipurile şi cantitatea.</w:t>
      </w:r>
    </w:p>
    <w:p w14:paraId="4A5C03C4" w14:textId="77777777" w:rsidR="00073046" w:rsidRPr="00B927F6" w:rsidRDefault="00073046" w:rsidP="00073046">
      <w:pPr>
        <w:ind w:firstLine="709"/>
        <w:jc w:val="both"/>
        <w:rPr>
          <w:b/>
        </w:rPr>
      </w:pPr>
      <w:r>
        <w:rPr>
          <w:b/>
        </w:rPr>
        <w:t>8</w:t>
      </w:r>
      <w:r w:rsidRPr="0003591A">
        <w:rPr>
          <w:b/>
        </w:rPr>
        <w:t>. Definiţii</w:t>
      </w:r>
    </w:p>
    <w:p w14:paraId="47094733" w14:textId="77777777" w:rsidR="00073046" w:rsidRPr="00B927F6" w:rsidRDefault="00073046" w:rsidP="00073046">
      <w:pPr>
        <w:ind w:firstLine="709"/>
        <w:jc w:val="both"/>
      </w:pPr>
      <w:r w:rsidRPr="0003591A">
        <w:t>Se precizează termenii şi definiţiile utilizate în caietul de sarcini şi unele caracteristici.</w:t>
      </w:r>
    </w:p>
    <w:p w14:paraId="49FD56EE" w14:textId="77777777" w:rsidR="00073046" w:rsidRPr="008D067E" w:rsidRDefault="00073046" w:rsidP="00073046">
      <w:pPr>
        <w:ind w:firstLine="709"/>
        <w:jc w:val="both"/>
        <w:rPr>
          <w:b/>
        </w:rPr>
      </w:pPr>
      <w:r>
        <w:rPr>
          <w:b/>
        </w:rPr>
        <w:t>9</w:t>
      </w:r>
      <w:r w:rsidRPr="008D067E">
        <w:rPr>
          <w:b/>
        </w:rPr>
        <w:t>. Documente obligatorii la depunerea ofertei</w:t>
      </w:r>
    </w:p>
    <w:p w14:paraId="16FCB56A" w14:textId="77777777" w:rsidR="00073046" w:rsidRPr="008D067E" w:rsidRDefault="00073046" w:rsidP="00073046">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7C86BE3" w14:textId="77777777" w:rsidR="00073046" w:rsidRPr="008D067E" w:rsidRDefault="00073046" w:rsidP="00073046">
      <w:pPr>
        <w:ind w:firstLine="709"/>
        <w:jc w:val="both"/>
        <w:rPr>
          <w:b/>
        </w:rPr>
      </w:pPr>
      <w:r w:rsidRPr="008D067E">
        <w:rPr>
          <w:b/>
        </w:rPr>
        <w:t>1</w:t>
      </w:r>
      <w:r>
        <w:rPr>
          <w:b/>
        </w:rPr>
        <w:t>0</w:t>
      </w:r>
      <w:r w:rsidRPr="008D067E">
        <w:rPr>
          <w:b/>
        </w:rPr>
        <w:t>. Documente obligatorii la evaluarea ofertelor</w:t>
      </w:r>
    </w:p>
    <w:p w14:paraId="5EDFCF23" w14:textId="77777777" w:rsidR="00073046" w:rsidRPr="008D067E" w:rsidRDefault="00073046" w:rsidP="00073046">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B1A4C4E" w14:textId="77777777" w:rsidR="00073046" w:rsidRDefault="00073046" w:rsidP="00073046">
      <w:pPr>
        <w:rPr>
          <w:bCs/>
          <w:i/>
        </w:rPr>
      </w:pPr>
    </w:p>
    <w:p w14:paraId="4AEE16F7" w14:textId="77777777" w:rsidR="00073046" w:rsidRPr="00FE700E" w:rsidRDefault="00073046" w:rsidP="00073046">
      <w:pPr>
        <w:rPr>
          <w:bCs/>
          <w:iCs/>
        </w:rPr>
      </w:pPr>
      <w:r w:rsidRPr="00FE700E">
        <w:rPr>
          <w:bCs/>
          <w:iCs/>
        </w:rPr>
        <w:t>Autoritatea contractantă  ___________              Data „____”__________________</w:t>
      </w:r>
    </w:p>
    <w:p w14:paraId="2AF3D846" w14:textId="77777777" w:rsidR="00073046" w:rsidRDefault="00073046" w:rsidP="00073046">
      <w:pPr>
        <w:jc w:val="both"/>
        <w:rPr>
          <w:bCs/>
          <w:i/>
        </w:rPr>
      </w:pPr>
    </w:p>
    <w:p w14:paraId="67BCC766" w14:textId="77777777" w:rsidR="00073046" w:rsidRDefault="00073046" w:rsidP="00073046">
      <w:pPr>
        <w:jc w:val="both"/>
        <w:rPr>
          <w:bCs/>
          <w:i/>
        </w:rPr>
      </w:pPr>
    </w:p>
    <w:p w14:paraId="503A8951" w14:textId="77777777" w:rsidR="00073046" w:rsidRPr="0065496F" w:rsidRDefault="00073046" w:rsidP="00073046">
      <w:pPr>
        <w:jc w:val="both"/>
        <w:rPr>
          <w:bCs/>
          <w:i/>
          <w:iCs/>
          <w:sz w:val="20"/>
          <w:szCs w:val="20"/>
        </w:rPr>
      </w:pPr>
      <w:bookmarkStart w:id="66"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64"/>
    <w:bookmarkEnd w:id="66"/>
    <w:p w14:paraId="3A13F7A1" w14:textId="70B2CC87" w:rsidR="00320A93" w:rsidRPr="00FF430B" w:rsidRDefault="00320A93" w:rsidP="00073046">
      <w:pPr>
        <w:pStyle w:val="cp"/>
        <w:ind w:firstLine="709"/>
        <w:jc w:val="both"/>
        <w:rPr>
          <w:lang w:val="ro-MD"/>
        </w:rPr>
      </w:pPr>
    </w:p>
    <w:p w14:paraId="2B0FA811" w14:textId="77777777" w:rsidR="00320A93" w:rsidRPr="00FF430B" w:rsidRDefault="00320A93" w:rsidP="00320A93">
      <w:pPr>
        <w:jc w:val="both"/>
        <w:rPr>
          <w:b/>
          <w:lang w:val="ro-MD"/>
        </w:rPr>
      </w:pPr>
    </w:p>
    <w:p w14:paraId="12AF6015" w14:textId="046CABE0" w:rsidR="00320A93" w:rsidRDefault="00320A93" w:rsidP="00320A93">
      <w:pPr>
        <w:spacing w:after="160" w:line="259" w:lineRule="auto"/>
        <w:rPr>
          <w:b/>
          <w:lang w:val="ro-MD"/>
        </w:rPr>
      </w:pPr>
    </w:p>
    <w:p w14:paraId="6D05B92D" w14:textId="77777777" w:rsidR="00320A93" w:rsidRPr="00FF430B" w:rsidRDefault="00320A93" w:rsidP="00320A93">
      <w:pPr>
        <w:jc w:val="both"/>
        <w:rPr>
          <w:b/>
          <w:lang w:val="ro-MD"/>
        </w:rPr>
      </w:pPr>
    </w:p>
    <w:p w14:paraId="0F9DF25B" w14:textId="77777777" w:rsidR="00320A93" w:rsidRPr="00FF430B" w:rsidRDefault="00320A93" w:rsidP="00320A93">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39673C0A" w14:textId="77777777" w:rsidR="00320A93" w:rsidRPr="00FF430B" w:rsidRDefault="00320A93" w:rsidP="00320A93">
      <w:pPr>
        <w:ind w:firstLine="709"/>
        <w:jc w:val="both"/>
        <w:rPr>
          <w:b/>
          <w:lang w:val="ro-MD"/>
        </w:rPr>
      </w:pPr>
    </w:p>
    <w:tbl>
      <w:tblPr>
        <w:tblW w:w="9747" w:type="dxa"/>
        <w:tblLayout w:type="fixed"/>
        <w:tblLook w:val="0000" w:firstRow="0" w:lastRow="0" w:firstColumn="0" w:lastColumn="0" w:noHBand="0" w:noVBand="0"/>
      </w:tblPr>
      <w:tblGrid>
        <w:gridCol w:w="9747"/>
      </w:tblGrid>
      <w:tr w:rsidR="006E0248" w:rsidRPr="00C00EE4" w14:paraId="64A56516" w14:textId="77777777" w:rsidTr="00854528">
        <w:tc>
          <w:tcPr>
            <w:tcW w:w="9747" w:type="dxa"/>
            <w:tcBorders>
              <w:top w:val="nil"/>
              <w:left w:val="nil"/>
              <w:bottom w:val="nil"/>
              <w:right w:val="nil"/>
            </w:tcBorders>
          </w:tcPr>
          <w:p w14:paraId="59325474" w14:textId="77777777" w:rsidR="006E0248" w:rsidRPr="00C00EE4" w:rsidRDefault="006E0248" w:rsidP="00931B58">
            <w:pPr>
              <w:jc w:val="right"/>
              <w:rPr>
                <w:sz w:val="22"/>
                <w:szCs w:val="22"/>
                <w:lang w:val="it-IT"/>
              </w:rPr>
            </w:pPr>
            <w:r w:rsidRPr="00C00EE4">
              <w:rPr>
                <w:sz w:val="22"/>
                <w:szCs w:val="22"/>
                <w:lang w:val="it-IT"/>
              </w:rPr>
              <w:t>Formular Nr.1B</w:t>
            </w:r>
          </w:p>
          <w:p w14:paraId="7ADEC692" w14:textId="77777777" w:rsidR="006E0248" w:rsidRPr="00C00EE4" w:rsidRDefault="006E0248" w:rsidP="00931B58">
            <w:pPr>
              <w:tabs>
                <w:tab w:val="left" w:pos="4786"/>
                <w:tab w:val="left" w:pos="10031"/>
              </w:tabs>
              <w:jc w:val="right"/>
              <w:rPr>
                <w:sz w:val="16"/>
                <w:szCs w:val="16"/>
                <w:lang w:val="it-IT"/>
              </w:rPr>
            </w:pPr>
            <w:r w:rsidRPr="00C00EE4">
              <w:rPr>
                <w:sz w:val="16"/>
                <w:szCs w:val="16"/>
                <w:lang w:val="it-IT"/>
              </w:rPr>
              <w:t>Win</w:t>
            </w:r>
            <w:r>
              <w:rPr>
                <w:sz w:val="16"/>
                <w:szCs w:val="16"/>
              </w:rPr>
              <w:t>С</w:t>
            </w:r>
            <w:r w:rsidRPr="00C00EE4">
              <w:rPr>
                <w:sz w:val="16"/>
                <w:szCs w:val="16"/>
                <w:lang w:val="it-IT"/>
              </w:rPr>
              <w:t>meta</w:t>
            </w:r>
          </w:p>
          <w:p w14:paraId="4F74C679" w14:textId="77777777" w:rsidR="006E0248" w:rsidRDefault="006E0248" w:rsidP="00931B58">
            <w:pPr>
              <w:jc w:val="center"/>
              <w:rPr>
                <w:b/>
                <w:sz w:val="22"/>
                <w:szCs w:val="22"/>
              </w:rPr>
            </w:pPr>
            <w:r w:rsidRPr="00030F58">
              <w:rPr>
                <w:b/>
                <w:sz w:val="22"/>
                <w:szCs w:val="22"/>
              </w:rPr>
              <w:t>CAIET DE SARCINI</w:t>
            </w:r>
          </w:p>
          <w:p w14:paraId="4DEEFE7A" w14:textId="77777777" w:rsidR="006E0248" w:rsidRPr="00030F58" w:rsidRDefault="006E0248" w:rsidP="00931B58">
            <w:pPr>
              <w:jc w:val="center"/>
              <w:rPr>
                <w:b/>
                <w:sz w:val="22"/>
                <w:szCs w:val="22"/>
              </w:rPr>
            </w:pPr>
            <w:r>
              <w:rPr>
                <w:b/>
                <w:sz w:val="22"/>
                <w:szCs w:val="22"/>
              </w:rPr>
              <w:t xml:space="preserve"> pentru Lotul 1</w:t>
            </w:r>
          </w:p>
        </w:tc>
      </w:tr>
      <w:tr w:rsidR="006E0248" w:rsidRPr="00C00EE4" w14:paraId="53E9A48C" w14:textId="77777777" w:rsidTr="00854528">
        <w:tc>
          <w:tcPr>
            <w:tcW w:w="9747" w:type="dxa"/>
            <w:tcBorders>
              <w:top w:val="nil"/>
              <w:left w:val="nil"/>
              <w:bottom w:val="nil"/>
              <w:right w:val="nil"/>
            </w:tcBorders>
          </w:tcPr>
          <w:p w14:paraId="3823E3DF" w14:textId="77777777" w:rsidR="006E0248" w:rsidRPr="00C00EE4" w:rsidRDefault="006E0248" w:rsidP="00931B58">
            <w:pPr>
              <w:jc w:val="center"/>
              <w:rPr>
                <w:lang w:val="it-IT"/>
              </w:rPr>
            </w:pPr>
          </w:p>
        </w:tc>
      </w:tr>
    </w:tbl>
    <w:p w14:paraId="455A7416" w14:textId="77777777" w:rsidR="006E0248" w:rsidRPr="00C00EE4" w:rsidRDefault="006E0248" w:rsidP="006E0248">
      <w:pPr>
        <w:rPr>
          <w:lang w:val="it-IT"/>
        </w:rPr>
      </w:pPr>
    </w:p>
    <w:p w14:paraId="3A24590B" w14:textId="77777777" w:rsidR="006E0248" w:rsidRPr="00C00EE4" w:rsidRDefault="006E0248" w:rsidP="006E0248">
      <w:pPr>
        <w:rPr>
          <w:bCs/>
          <w:lang w:val="it-IT"/>
        </w:rPr>
      </w:pPr>
      <w:r w:rsidRPr="00030F58">
        <w:rPr>
          <w:b/>
        </w:rPr>
        <w:t>Obiectul achiziției:</w:t>
      </w:r>
      <w:r>
        <w:t xml:space="preserve"> </w:t>
      </w:r>
      <w:r w:rsidRPr="00030F58">
        <w:t xml:space="preserve">Lucrări de reparație a acoperișului din membrane bitumoase și </w:t>
      </w:r>
      <w:r w:rsidRPr="00C00EE4">
        <w:rPr>
          <w:bCs/>
          <w:lang w:val="it-IT"/>
        </w:rPr>
        <w:t xml:space="preserve">schimbarea sistemului de evacuare a apelor pluviale </w:t>
      </w:r>
      <w:r w:rsidRPr="00030F58">
        <w:t xml:space="preserve">la </w:t>
      </w:r>
      <w:r w:rsidRPr="002B0D1F">
        <w:rPr>
          <w:b/>
        </w:rPr>
        <w:t>d</w:t>
      </w:r>
      <w:r w:rsidRPr="00C00EE4">
        <w:rPr>
          <w:b/>
          <w:bCs/>
          <w:lang w:val="it-IT"/>
        </w:rPr>
        <w:t>epozitul central din str.Bucuriei, 18A, mun. Chișinău.</w:t>
      </w:r>
    </w:p>
    <w:p w14:paraId="1F78C7CD" w14:textId="77777777" w:rsidR="006E0248" w:rsidRPr="00C00EE4" w:rsidRDefault="006E0248" w:rsidP="006E0248">
      <w:pPr>
        <w:rPr>
          <w:b/>
          <w:bCs/>
          <w:lang w:val="it-IT"/>
        </w:rPr>
      </w:pPr>
      <w:r w:rsidRPr="00C00EE4">
        <w:rPr>
          <w:b/>
          <w:bCs/>
          <w:lang w:val="it-IT"/>
        </w:rPr>
        <w:t>Autoritatea contractantă:</w:t>
      </w:r>
      <w:r w:rsidRPr="00C00EE4">
        <w:rPr>
          <w:bCs/>
          <w:lang w:val="it-IT"/>
        </w:rPr>
        <w:t xml:space="preserve"> I.P. ”Direcția generală pentru administrarea clădirilor Guvernului Republicii Moldova.”</w:t>
      </w:r>
    </w:p>
    <w:p w14:paraId="7795BDEA" w14:textId="77777777" w:rsidR="006E0248" w:rsidRPr="00C00EE4" w:rsidRDefault="006E0248" w:rsidP="006E0248">
      <w:pPr>
        <w:jc w:val="center"/>
        <w:rPr>
          <w:b/>
          <w:bCs/>
          <w:lang w:val="it-IT"/>
        </w:rPr>
      </w:pPr>
      <w:r w:rsidRPr="00C00EE4">
        <w:rPr>
          <w:b/>
          <w:bCs/>
          <w:lang w:val="it-IT"/>
        </w:rPr>
        <w:t>Lista cu cantitațile de lucrări.</w:t>
      </w:r>
    </w:p>
    <w:p w14:paraId="46A3ADEC" w14:textId="77777777" w:rsidR="006E0248" w:rsidRPr="00C00EE4" w:rsidRDefault="006E0248" w:rsidP="006E0248">
      <w:pPr>
        <w:rPr>
          <w:b/>
          <w:bCs/>
          <w:lang w:val="it-IT"/>
        </w:rPr>
      </w:pPr>
    </w:p>
    <w:tbl>
      <w:tblPr>
        <w:tblW w:w="9923" w:type="dxa"/>
        <w:tblInd w:w="-459" w:type="dxa"/>
        <w:tblLayout w:type="fixed"/>
        <w:tblLook w:val="0000" w:firstRow="0" w:lastRow="0" w:firstColumn="0" w:lastColumn="0" w:noHBand="0" w:noVBand="0"/>
      </w:tblPr>
      <w:tblGrid>
        <w:gridCol w:w="709"/>
        <w:gridCol w:w="1276"/>
        <w:gridCol w:w="3544"/>
        <w:gridCol w:w="850"/>
        <w:gridCol w:w="3544"/>
      </w:tblGrid>
      <w:tr w:rsidR="006E0248" w:rsidRPr="006B4B30" w14:paraId="0D8D0CA9" w14:textId="77777777" w:rsidTr="00931B58">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10541094" w14:textId="77777777" w:rsidR="006E0248" w:rsidRDefault="006E0248" w:rsidP="00931B58">
            <w:pPr>
              <w:ind w:right="-108"/>
              <w:jc w:val="center"/>
              <w:rPr>
                <w:sz w:val="22"/>
                <w:szCs w:val="22"/>
                <w:lang w:val="en-US"/>
              </w:rPr>
            </w:pPr>
            <w:r w:rsidRPr="00C00EE4">
              <w:rPr>
                <w:lang w:val="it-IT"/>
              </w:rPr>
              <w:t xml:space="preserve"> </w:t>
            </w:r>
            <w:r w:rsidRPr="00030F58">
              <w:rPr>
                <w:sz w:val="22"/>
                <w:szCs w:val="22"/>
                <w:lang w:val="en-US"/>
              </w:rPr>
              <w:t>№</w:t>
            </w:r>
          </w:p>
          <w:p w14:paraId="040CA914" w14:textId="77777777" w:rsidR="006E0248" w:rsidRPr="00030F58" w:rsidRDefault="006E0248" w:rsidP="00931B58">
            <w:pPr>
              <w:ind w:right="-108"/>
              <w:jc w:val="center"/>
              <w:rPr>
                <w:sz w:val="22"/>
                <w:szCs w:val="22"/>
                <w:lang w:val="en-US"/>
              </w:rPr>
            </w:pPr>
            <w:r>
              <w:rPr>
                <w:sz w:val="22"/>
                <w:szCs w:val="22"/>
                <w:lang w:val="en-US"/>
              </w:rPr>
              <w:t>crt</w:t>
            </w:r>
            <w:r w:rsidRPr="00030F58">
              <w:rPr>
                <w:sz w:val="22"/>
                <w:szCs w:val="22"/>
                <w:lang w:val="en-US"/>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74BF174A" w14:textId="77777777" w:rsidR="006E0248" w:rsidRPr="00C00EE4" w:rsidRDefault="006E0248" w:rsidP="00931B58">
            <w:pPr>
              <w:ind w:left="-120" w:right="-108"/>
              <w:jc w:val="center"/>
              <w:rPr>
                <w:sz w:val="22"/>
                <w:szCs w:val="22"/>
                <w:lang w:val="it-IT"/>
              </w:rPr>
            </w:pPr>
            <w:r>
              <w:rPr>
                <w:sz w:val="22"/>
                <w:szCs w:val="22"/>
              </w:rPr>
              <w:t>Simbol</w:t>
            </w:r>
            <w:r w:rsidRPr="00C00EE4">
              <w:rPr>
                <w:sz w:val="22"/>
                <w:szCs w:val="22"/>
                <w:lang w:val="it-IT"/>
              </w:rPr>
              <w:t xml:space="preserve"> </w:t>
            </w:r>
            <w:r>
              <w:rPr>
                <w:sz w:val="22"/>
                <w:szCs w:val="22"/>
              </w:rPr>
              <w:t>norme</w:t>
            </w:r>
            <w:r w:rsidRPr="00C00EE4">
              <w:rPr>
                <w:sz w:val="22"/>
                <w:szCs w:val="22"/>
                <w:lang w:val="it-IT"/>
              </w:rPr>
              <w:t xml:space="preserve"> </w:t>
            </w:r>
            <w:r>
              <w:rPr>
                <w:sz w:val="22"/>
                <w:szCs w:val="22"/>
              </w:rPr>
              <w:t xml:space="preserve">şi Cod </w:t>
            </w:r>
            <w:r w:rsidRPr="00C00EE4">
              <w:rPr>
                <w:sz w:val="22"/>
                <w:szCs w:val="22"/>
                <w:lang w:val="it-IT"/>
              </w:rPr>
              <w:t xml:space="preserve"> </w:t>
            </w:r>
            <w:r>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61ED6678" w14:textId="77777777" w:rsidR="006E0248" w:rsidRDefault="006E0248" w:rsidP="00931B58">
            <w:pPr>
              <w:jc w:val="center"/>
              <w:rPr>
                <w:sz w:val="22"/>
                <w:szCs w:val="22"/>
              </w:rPr>
            </w:pPr>
          </w:p>
          <w:p w14:paraId="6B80FBB5" w14:textId="77777777" w:rsidR="006E0248" w:rsidRPr="00030F58" w:rsidRDefault="006E0248" w:rsidP="00931B58">
            <w:pPr>
              <w:jc w:val="center"/>
              <w:rPr>
                <w:sz w:val="22"/>
                <w:szCs w:val="22"/>
                <w:lang w:val="en-US"/>
              </w:rPr>
            </w:pPr>
            <w:r>
              <w:rPr>
                <w:sz w:val="22"/>
                <w:szCs w:val="22"/>
              </w:rPr>
              <w:t>Lucrări şi cheltuieli</w:t>
            </w:r>
          </w:p>
        </w:tc>
        <w:tc>
          <w:tcPr>
            <w:tcW w:w="850"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4E454118" w14:textId="77777777" w:rsidR="006E0248" w:rsidRDefault="006E0248" w:rsidP="00931B58">
            <w:pPr>
              <w:ind w:left="-108" w:right="-108"/>
              <w:jc w:val="center"/>
              <w:rPr>
                <w:sz w:val="22"/>
                <w:szCs w:val="22"/>
              </w:rPr>
            </w:pPr>
          </w:p>
          <w:p w14:paraId="51DF16C0" w14:textId="77777777" w:rsidR="006E0248" w:rsidRPr="00030F58" w:rsidRDefault="006E0248" w:rsidP="00931B58">
            <w:pPr>
              <w:ind w:left="-108" w:right="-108"/>
              <w:jc w:val="center"/>
              <w:rPr>
                <w:sz w:val="22"/>
                <w:szCs w:val="22"/>
                <w:lang w:val="en-US"/>
              </w:rPr>
            </w:pPr>
            <w:r>
              <w:rPr>
                <w:sz w:val="22"/>
                <w:szCs w:val="22"/>
              </w:rPr>
              <w:t>U.M.</w:t>
            </w:r>
          </w:p>
        </w:tc>
        <w:tc>
          <w:tcPr>
            <w:tcW w:w="3544"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7678A634" w14:textId="77777777" w:rsidR="006E0248" w:rsidRDefault="006E0248" w:rsidP="00931B58">
            <w:pPr>
              <w:ind w:left="-108" w:right="-108"/>
              <w:jc w:val="center"/>
              <w:rPr>
                <w:sz w:val="22"/>
                <w:szCs w:val="22"/>
                <w:lang w:val="en-US"/>
              </w:rPr>
            </w:pPr>
            <w:r>
              <w:rPr>
                <w:sz w:val="22"/>
                <w:szCs w:val="22"/>
              </w:rPr>
              <w:t>Cantitate conform datelor din proiect</w:t>
            </w:r>
          </w:p>
        </w:tc>
      </w:tr>
      <w:tr w:rsidR="006E0248" w:rsidRPr="0050752B" w14:paraId="456D6499" w14:textId="77777777" w:rsidTr="00931B58">
        <w:trPr>
          <w:cantSplit/>
          <w:trHeight w:val="253"/>
        </w:trPr>
        <w:tc>
          <w:tcPr>
            <w:tcW w:w="709" w:type="dxa"/>
            <w:vMerge/>
            <w:tcBorders>
              <w:top w:val="single" w:sz="6" w:space="0" w:color="auto"/>
              <w:left w:val="single" w:sz="6" w:space="0" w:color="auto"/>
              <w:bottom w:val="single" w:sz="6" w:space="0" w:color="auto"/>
              <w:right w:val="nil"/>
            </w:tcBorders>
            <w:vAlign w:val="center"/>
          </w:tcPr>
          <w:p w14:paraId="772B54EE" w14:textId="77777777" w:rsidR="006E0248" w:rsidRPr="006B4B30" w:rsidRDefault="006E0248" w:rsidP="00931B58">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54662EBD" w14:textId="77777777" w:rsidR="006E0248" w:rsidRDefault="006E0248" w:rsidP="00931B58">
            <w:pPr>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14:paraId="6F1BE14C" w14:textId="77777777" w:rsidR="006E0248" w:rsidRPr="006B4B30" w:rsidRDefault="006E0248" w:rsidP="00931B58">
            <w:pPr>
              <w:jc w:val="center"/>
              <w:rPr>
                <w:sz w:val="22"/>
                <w:szCs w:val="22"/>
                <w:lang w:val="en-US"/>
              </w:rPr>
            </w:pPr>
          </w:p>
        </w:tc>
        <w:tc>
          <w:tcPr>
            <w:tcW w:w="850" w:type="dxa"/>
            <w:vMerge/>
            <w:tcBorders>
              <w:top w:val="single" w:sz="6" w:space="0" w:color="auto"/>
              <w:left w:val="single" w:sz="6" w:space="0" w:color="auto"/>
              <w:bottom w:val="single" w:sz="6" w:space="0" w:color="auto"/>
              <w:right w:val="single" w:sz="4" w:space="0" w:color="auto"/>
            </w:tcBorders>
            <w:vAlign w:val="center"/>
          </w:tcPr>
          <w:p w14:paraId="1B9F1C3E" w14:textId="77777777" w:rsidR="006E0248" w:rsidRPr="006B4B30" w:rsidRDefault="006E0248" w:rsidP="00931B58">
            <w:pPr>
              <w:jc w:val="center"/>
              <w:rPr>
                <w:sz w:val="22"/>
                <w:szCs w:val="22"/>
                <w:lang w:val="en-US"/>
              </w:rPr>
            </w:pPr>
          </w:p>
        </w:tc>
        <w:tc>
          <w:tcPr>
            <w:tcW w:w="3544" w:type="dxa"/>
            <w:vMerge/>
            <w:tcBorders>
              <w:top w:val="single" w:sz="6" w:space="0" w:color="auto"/>
              <w:left w:val="single" w:sz="4" w:space="0" w:color="auto"/>
              <w:bottom w:val="single" w:sz="4" w:space="0" w:color="auto"/>
              <w:right w:val="single" w:sz="4" w:space="0" w:color="auto"/>
            </w:tcBorders>
            <w:vAlign w:val="center"/>
          </w:tcPr>
          <w:p w14:paraId="420B4546" w14:textId="77777777" w:rsidR="006E0248" w:rsidRDefault="006E0248" w:rsidP="00931B58">
            <w:pPr>
              <w:jc w:val="center"/>
              <w:rPr>
                <w:sz w:val="22"/>
                <w:szCs w:val="22"/>
                <w:lang w:val="en-US"/>
              </w:rPr>
            </w:pPr>
          </w:p>
        </w:tc>
      </w:tr>
    </w:tbl>
    <w:p w14:paraId="10B91714" w14:textId="77777777" w:rsidR="006E0248" w:rsidRDefault="006E0248" w:rsidP="006E0248">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3544"/>
        <w:gridCol w:w="506"/>
        <w:gridCol w:w="344"/>
        <w:gridCol w:w="3544"/>
      </w:tblGrid>
      <w:tr w:rsidR="006E0248" w14:paraId="2096ECD6" w14:textId="77777777" w:rsidTr="00931B58">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7B71769" w14:textId="77777777" w:rsidR="006E0248" w:rsidRDefault="006E0248" w:rsidP="00931B58">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14:paraId="3609D303" w14:textId="77777777" w:rsidR="006E0248" w:rsidRDefault="006E0248" w:rsidP="00931B58">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14:paraId="31F0F8F3" w14:textId="77777777" w:rsidR="006E0248" w:rsidRDefault="006E0248" w:rsidP="00931B58">
            <w:pPr>
              <w:jc w:val="center"/>
              <w:rPr>
                <w:sz w:val="22"/>
                <w:szCs w:val="22"/>
              </w:rPr>
            </w:pPr>
            <w:r>
              <w:rPr>
                <w:sz w:val="22"/>
                <w:szCs w:val="22"/>
              </w:rPr>
              <w:t>3</w:t>
            </w:r>
          </w:p>
        </w:tc>
        <w:tc>
          <w:tcPr>
            <w:tcW w:w="850" w:type="dxa"/>
            <w:gridSpan w:val="2"/>
            <w:tcBorders>
              <w:top w:val="single" w:sz="6" w:space="0" w:color="auto"/>
              <w:left w:val="single" w:sz="6" w:space="0" w:color="auto"/>
              <w:bottom w:val="double" w:sz="6" w:space="0" w:color="auto"/>
              <w:right w:val="single" w:sz="4" w:space="0" w:color="auto"/>
            </w:tcBorders>
            <w:shd w:val="pct5" w:color="auto" w:fill="auto"/>
          </w:tcPr>
          <w:p w14:paraId="048B5A79" w14:textId="77777777" w:rsidR="006E0248" w:rsidRDefault="006E0248" w:rsidP="00931B58">
            <w:pPr>
              <w:ind w:left="-108" w:right="-108"/>
              <w:jc w:val="center"/>
              <w:rPr>
                <w:sz w:val="22"/>
                <w:szCs w:val="22"/>
              </w:rPr>
            </w:pPr>
            <w:r>
              <w:rPr>
                <w:sz w:val="22"/>
                <w:szCs w:val="22"/>
              </w:rPr>
              <w:t>4</w:t>
            </w:r>
          </w:p>
        </w:tc>
        <w:tc>
          <w:tcPr>
            <w:tcW w:w="3544" w:type="dxa"/>
            <w:tcBorders>
              <w:top w:val="single" w:sz="4" w:space="0" w:color="auto"/>
              <w:left w:val="single" w:sz="4" w:space="0" w:color="auto"/>
              <w:bottom w:val="single" w:sz="4" w:space="0" w:color="auto"/>
              <w:right w:val="single" w:sz="4" w:space="0" w:color="auto"/>
            </w:tcBorders>
            <w:shd w:val="pct5" w:color="auto" w:fill="auto"/>
          </w:tcPr>
          <w:p w14:paraId="711A7F6A" w14:textId="77777777" w:rsidR="006E0248" w:rsidRDefault="006E0248" w:rsidP="00931B58">
            <w:pPr>
              <w:ind w:left="-108" w:right="-108"/>
              <w:jc w:val="center"/>
              <w:rPr>
                <w:sz w:val="22"/>
                <w:szCs w:val="22"/>
              </w:rPr>
            </w:pPr>
            <w:r>
              <w:rPr>
                <w:sz w:val="22"/>
                <w:szCs w:val="22"/>
              </w:rPr>
              <w:t>5</w:t>
            </w:r>
          </w:p>
        </w:tc>
      </w:tr>
      <w:tr w:rsidR="0080587B" w:rsidRPr="00C00EE4" w14:paraId="44D74D05" w14:textId="77777777" w:rsidTr="00F81D1A">
        <w:tblPrEx>
          <w:tblBorders>
            <w:left w:val="single" w:sz="6" w:space="0" w:color="auto"/>
            <w:right w:val="single" w:sz="6" w:space="0" w:color="auto"/>
            <w:insideV w:val="single" w:sz="6" w:space="0" w:color="auto"/>
          </w:tblBorders>
          <w:tblCellMar>
            <w:left w:w="107" w:type="dxa"/>
            <w:right w:w="107" w:type="dxa"/>
          </w:tblCellMar>
        </w:tblPrEx>
        <w:tc>
          <w:tcPr>
            <w:tcW w:w="9923" w:type="dxa"/>
            <w:gridSpan w:val="6"/>
            <w:tcBorders>
              <w:top w:val="nil"/>
              <w:bottom w:val="nil"/>
            </w:tcBorders>
          </w:tcPr>
          <w:p w14:paraId="384186A5" w14:textId="2C7B7051" w:rsidR="0080587B" w:rsidRPr="0080587B" w:rsidRDefault="0080587B" w:rsidP="00931B58">
            <w:pPr>
              <w:rPr>
                <w:b/>
                <w:bCs/>
                <w:sz w:val="22"/>
                <w:szCs w:val="22"/>
                <w:lang w:val="it-IT"/>
              </w:rPr>
            </w:pPr>
            <w:r w:rsidRPr="00C00EE4">
              <w:rPr>
                <w:b/>
                <w:bCs/>
                <w:sz w:val="22"/>
                <w:szCs w:val="22"/>
                <w:lang w:val="it-IT"/>
              </w:rPr>
              <w:t>1. Lucrari de reparatii la acoperisul din membrane bituminoase.</w:t>
            </w:r>
          </w:p>
        </w:tc>
      </w:tr>
      <w:tr w:rsidR="006E0248" w:rsidRPr="00B40365" w14:paraId="54149D47"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2B293EF" w14:textId="77777777" w:rsidR="006E0248" w:rsidRPr="00B40365" w:rsidRDefault="006E0248" w:rsidP="00931B58">
            <w:pPr>
              <w:jc w:val="center"/>
            </w:pPr>
            <w:r w:rsidRPr="00B40365">
              <w:t>1</w:t>
            </w:r>
          </w:p>
        </w:tc>
        <w:tc>
          <w:tcPr>
            <w:tcW w:w="1276" w:type="dxa"/>
            <w:tcBorders>
              <w:top w:val="single" w:sz="4" w:space="0" w:color="auto"/>
              <w:bottom w:val="single" w:sz="4" w:space="0" w:color="auto"/>
            </w:tcBorders>
            <w:vAlign w:val="center"/>
          </w:tcPr>
          <w:p w14:paraId="67E1E681" w14:textId="77777777" w:rsidR="006E0248" w:rsidRPr="00262B1B" w:rsidRDefault="006E0248" w:rsidP="00931B58">
            <w:pPr>
              <w:jc w:val="center"/>
              <w:rPr>
                <w:sz w:val="22"/>
                <w:szCs w:val="22"/>
              </w:rPr>
            </w:pPr>
            <w:r w:rsidRPr="00262B1B">
              <w:rPr>
                <w:sz w:val="22"/>
                <w:szCs w:val="22"/>
              </w:rPr>
              <w:t>RpCI42A</w:t>
            </w:r>
          </w:p>
        </w:tc>
        <w:tc>
          <w:tcPr>
            <w:tcW w:w="3544" w:type="dxa"/>
            <w:tcBorders>
              <w:top w:val="single" w:sz="4" w:space="0" w:color="auto"/>
              <w:bottom w:val="single" w:sz="4" w:space="0" w:color="auto"/>
            </w:tcBorders>
            <w:vAlign w:val="center"/>
          </w:tcPr>
          <w:p w14:paraId="6054C2EB" w14:textId="77777777" w:rsidR="006E0248" w:rsidRPr="00B40365" w:rsidRDefault="006E0248" w:rsidP="00931B58">
            <w:r w:rsidRPr="00C00EE4">
              <w:rPr>
                <w:lang w:val="it-IT"/>
              </w:rPr>
              <w:t xml:space="preserve">Demontarea elementelor de acoperis - jgheaburi, burlane, glafuri, sorturi, etc.. </w:t>
            </w:r>
            <w:r w:rsidRPr="00B40365">
              <w:t>glafuri, jgheaburi</w:t>
            </w:r>
          </w:p>
          <w:p w14:paraId="2EC6AC54" w14:textId="77777777" w:rsidR="006E0248" w:rsidRPr="00B40365" w:rsidRDefault="006E0248" w:rsidP="00931B58">
            <w:r>
              <w:t xml:space="preserve"> </w:t>
            </w:r>
          </w:p>
        </w:tc>
        <w:tc>
          <w:tcPr>
            <w:tcW w:w="850" w:type="dxa"/>
            <w:gridSpan w:val="2"/>
            <w:tcBorders>
              <w:top w:val="single" w:sz="4" w:space="0" w:color="auto"/>
              <w:bottom w:val="single" w:sz="4" w:space="0" w:color="auto"/>
            </w:tcBorders>
            <w:vAlign w:val="center"/>
          </w:tcPr>
          <w:p w14:paraId="16CDEF21" w14:textId="77777777" w:rsidR="006E0248" w:rsidRPr="00B40365" w:rsidRDefault="006E0248" w:rsidP="00931B58">
            <w:pPr>
              <w:jc w:val="center"/>
            </w:pPr>
            <w:r w:rsidRPr="00B40365">
              <w:t>m</w:t>
            </w:r>
          </w:p>
        </w:tc>
        <w:tc>
          <w:tcPr>
            <w:tcW w:w="3544" w:type="dxa"/>
            <w:tcBorders>
              <w:top w:val="single" w:sz="4" w:space="0" w:color="auto"/>
              <w:bottom w:val="single" w:sz="4" w:space="0" w:color="auto"/>
            </w:tcBorders>
            <w:vAlign w:val="center"/>
          </w:tcPr>
          <w:p w14:paraId="755B8BF1" w14:textId="77777777" w:rsidR="006E0248" w:rsidRPr="00B40365" w:rsidRDefault="006E0248" w:rsidP="00931B58">
            <w:pPr>
              <w:jc w:val="center"/>
            </w:pPr>
            <w:r w:rsidRPr="00B40365">
              <w:t>16,000</w:t>
            </w:r>
          </w:p>
        </w:tc>
      </w:tr>
      <w:tr w:rsidR="006E0248" w:rsidRPr="00B40365" w14:paraId="4BD5EDFD"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5E28908" w14:textId="77777777" w:rsidR="006E0248" w:rsidRPr="00B40365" w:rsidRDefault="006E0248" w:rsidP="00931B58">
            <w:pPr>
              <w:jc w:val="center"/>
            </w:pPr>
          </w:p>
        </w:tc>
        <w:tc>
          <w:tcPr>
            <w:tcW w:w="1276" w:type="dxa"/>
            <w:tcBorders>
              <w:top w:val="nil"/>
              <w:bottom w:val="single" w:sz="2" w:space="0" w:color="auto"/>
            </w:tcBorders>
            <w:vAlign w:val="center"/>
          </w:tcPr>
          <w:p w14:paraId="4EAFC262" w14:textId="77777777" w:rsidR="006E0248" w:rsidRPr="00B40365" w:rsidRDefault="006E0248" w:rsidP="00931B58">
            <w:pPr>
              <w:jc w:val="center"/>
              <w:rPr>
                <w:sz w:val="16"/>
                <w:szCs w:val="16"/>
              </w:rPr>
            </w:pPr>
            <w:r w:rsidRPr="00B40365">
              <w:rPr>
                <w:sz w:val="16"/>
                <w:szCs w:val="16"/>
              </w:rPr>
              <w:t>7213050013100</w:t>
            </w:r>
          </w:p>
        </w:tc>
        <w:tc>
          <w:tcPr>
            <w:tcW w:w="3544" w:type="dxa"/>
            <w:tcBorders>
              <w:top w:val="nil"/>
              <w:bottom w:val="single" w:sz="2" w:space="0" w:color="auto"/>
            </w:tcBorders>
            <w:vAlign w:val="center"/>
          </w:tcPr>
          <w:p w14:paraId="47C11892" w14:textId="77777777" w:rsidR="006E0248" w:rsidRPr="00B40365" w:rsidRDefault="006E0248" w:rsidP="00931B58">
            <w:r w:rsidRPr="00B40365">
              <w:t>Tinichigiu</w:t>
            </w:r>
          </w:p>
        </w:tc>
        <w:tc>
          <w:tcPr>
            <w:tcW w:w="850" w:type="dxa"/>
            <w:gridSpan w:val="2"/>
            <w:tcBorders>
              <w:top w:val="nil"/>
              <w:bottom w:val="single" w:sz="2" w:space="0" w:color="auto"/>
            </w:tcBorders>
            <w:vAlign w:val="center"/>
          </w:tcPr>
          <w:p w14:paraId="55D87340"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6BCA52C3" w14:textId="77777777" w:rsidR="006E0248" w:rsidRPr="00B40365" w:rsidRDefault="006E0248" w:rsidP="00931B58">
            <w:pPr>
              <w:jc w:val="center"/>
            </w:pPr>
            <w:r w:rsidRPr="00B40365">
              <w:t>1,440</w:t>
            </w:r>
          </w:p>
        </w:tc>
      </w:tr>
      <w:tr w:rsidR="006E0248" w:rsidRPr="00B40365" w14:paraId="45EEDEB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917D328" w14:textId="77777777" w:rsidR="006E0248" w:rsidRPr="00B40365" w:rsidRDefault="006E0248" w:rsidP="00931B58">
            <w:pPr>
              <w:jc w:val="center"/>
            </w:pPr>
          </w:p>
        </w:tc>
        <w:tc>
          <w:tcPr>
            <w:tcW w:w="1276" w:type="dxa"/>
            <w:tcBorders>
              <w:top w:val="nil"/>
              <w:bottom w:val="single" w:sz="2" w:space="0" w:color="auto"/>
            </w:tcBorders>
            <w:vAlign w:val="center"/>
          </w:tcPr>
          <w:p w14:paraId="520C93FA"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4795AD9E"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54327165"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2E351838" w14:textId="77777777" w:rsidR="006E0248" w:rsidRPr="00B40365" w:rsidRDefault="006E0248" w:rsidP="00931B58">
            <w:pPr>
              <w:jc w:val="center"/>
            </w:pPr>
            <w:r w:rsidRPr="00B40365">
              <w:t>0,800</w:t>
            </w:r>
          </w:p>
        </w:tc>
      </w:tr>
      <w:tr w:rsidR="006E0248" w:rsidRPr="00B40365" w14:paraId="74849C40"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7E38339" w14:textId="77777777" w:rsidR="006E0248" w:rsidRPr="00B40365" w:rsidRDefault="006E0248" w:rsidP="00931B58">
            <w:pPr>
              <w:jc w:val="center"/>
            </w:pPr>
          </w:p>
        </w:tc>
        <w:tc>
          <w:tcPr>
            <w:tcW w:w="1276" w:type="dxa"/>
            <w:tcBorders>
              <w:top w:val="nil"/>
              <w:bottom w:val="single" w:sz="2" w:space="0" w:color="auto"/>
            </w:tcBorders>
            <w:vAlign w:val="center"/>
          </w:tcPr>
          <w:p w14:paraId="6E2E12FF" w14:textId="77777777" w:rsidR="006E0248" w:rsidRPr="00B40365" w:rsidRDefault="006E0248" w:rsidP="00931B58">
            <w:pPr>
              <w:jc w:val="center"/>
              <w:rPr>
                <w:sz w:val="16"/>
                <w:szCs w:val="16"/>
              </w:rPr>
            </w:pPr>
            <w:r w:rsidRPr="00B40365">
              <w:rPr>
                <w:sz w:val="16"/>
                <w:szCs w:val="16"/>
              </w:rPr>
              <w:t>2922140006703</w:t>
            </w:r>
          </w:p>
        </w:tc>
        <w:tc>
          <w:tcPr>
            <w:tcW w:w="3544" w:type="dxa"/>
            <w:tcBorders>
              <w:top w:val="nil"/>
              <w:bottom w:val="single" w:sz="2" w:space="0" w:color="auto"/>
            </w:tcBorders>
            <w:vAlign w:val="center"/>
          </w:tcPr>
          <w:p w14:paraId="789BB30D" w14:textId="77777777" w:rsidR="006E0248" w:rsidRPr="00C00EE4" w:rsidRDefault="006E0248" w:rsidP="00931B58">
            <w:pPr>
              <w:rPr>
                <w:lang w:val="it-IT"/>
              </w:rPr>
            </w:pPr>
            <w:r w:rsidRPr="00C00EE4">
              <w:rPr>
                <w:lang w:val="it-IT"/>
              </w:rPr>
              <w:t>Macara fereastra de 0,0015 MN (0,15 tf)</w:t>
            </w:r>
          </w:p>
        </w:tc>
        <w:tc>
          <w:tcPr>
            <w:tcW w:w="850" w:type="dxa"/>
            <w:gridSpan w:val="2"/>
            <w:tcBorders>
              <w:top w:val="nil"/>
              <w:bottom w:val="single" w:sz="2" w:space="0" w:color="auto"/>
            </w:tcBorders>
            <w:vAlign w:val="center"/>
          </w:tcPr>
          <w:p w14:paraId="0830E1A7"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564D74BF" w14:textId="77777777" w:rsidR="006E0248" w:rsidRPr="00B40365" w:rsidRDefault="006E0248" w:rsidP="00931B58">
            <w:pPr>
              <w:jc w:val="center"/>
            </w:pPr>
            <w:r w:rsidRPr="00B40365">
              <w:t>0,160</w:t>
            </w:r>
          </w:p>
        </w:tc>
      </w:tr>
      <w:tr w:rsidR="006E0248" w:rsidRPr="00B40365" w14:paraId="07A1AAB0"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E6B2D6D" w14:textId="77777777" w:rsidR="006E0248" w:rsidRPr="00B40365" w:rsidRDefault="006E0248" w:rsidP="00931B58">
            <w:pPr>
              <w:jc w:val="center"/>
            </w:pPr>
            <w:r w:rsidRPr="00B40365">
              <w:t>2</w:t>
            </w:r>
          </w:p>
        </w:tc>
        <w:tc>
          <w:tcPr>
            <w:tcW w:w="1276" w:type="dxa"/>
            <w:tcBorders>
              <w:top w:val="single" w:sz="4" w:space="0" w:color="auto"/>
              <w:bottom w:val="single" w:sz="4" w:space="0" w:color="auto"/>
            </w:tcBorders>
            <w:vAlign w:val="center"/>
          </w:tcPr>
          <w:p w14:paraId="10BA70EA" w14:textId="77777777" w:rsidR="006E0248" w:rsidRPr="00262B1B" w:rsidRDefault="006E0248" w:rsidP="00931B58">
            <w:pPr>
              <w:jc w:val="center"/>
              <w:rPr>
                <w:sz w:val="22"/>
                <w:szCs w:val="22"/>
              </w:rPr>
            </w:pPr>
            <w:r w:rsidRPr="00262B1B">
              <w:rPr>
                <w:sz w:val="22"/>
                <w:szCs w:val="22"/>
              </w:rPr>
              <w:t>RpCI42F</w:t>
            </w:r>
          </w:p>
        </w:tc>
        <w:tc>
          <w:tcPr>
            <w:tcW w:w="3544" w:type="dxa"/>
            <w:tcBorders>
              <w:top w:val="single" w:sz="4" w:space="0" w:color="auto"/>
              <w:bottom w:val="single" w:sz="4" w:space="0" w:color="auto"/>
            </w:tcBorders>
            <w:vAlign w:val="center"/>
          </w:tcPr>
          <w:p w14:paraId="5B8A6AF7" w14:textId="77777777" w:rsidR="006E0248" w:rsidRPr="00B40365" w:rsidRDefault="006E0248" w:rsidP="00931B58">
            <w:r w:rsidRPr="00C00EE4">
              <w:rPr>
                <w:lang w:val="it-IT"/>
              </w:rPr>
              <w:t xml:space="preserve">Demontarea elementelor de acoperis - membrane bituminoase in unul sau doua straturi. </w:t>
            </w:r>
            <w:r w:rsidRPr="00B40365">
              <w:t>4 straturi. k=2</w:t>
            </w:r>
          </w:p>
          <w:p w14:paraId="68367B24" w14:textId="77777777" w:rsidR="006E0248" w:rsidRDefault="006E0248" w:rsidP="00931B58">
            <w:r>
              <w:t xml:space="preserve"> K=2,000</w:t>
            </w:r>
          </w:p>
          <w:p w14:paraId="0D1F061F"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7A3A9844" w14:textId="77777777" w:rsidR="006E0248" w:rsidRPr="00B40365" w:rsidRDefault="006E0248" w:rsidP="00931B58">
            <w:pPr>
              <w:jc w:val="center"/>
            </w:pPr>
            <w:r w:rsidRPr="00B40365">
              <w:t>m2</w:t>
            </w:r>
          </w:p>
        </w:tc>
        <w:tc>
          <w:tcPr>
            <w:tcW w:w="3544" w:type="dxa"/>
            <w:tcBorders>
              <w:top w:val="single" w:sz="4" w:space="0" w:color="auto"/>
              <w:bottom w:val="single" w:sz="4" w:space="0" w:color="auto"/>
            </w:tcBorders>
            <w:vAlign w:val="center"/>
          </w:tcPr>
          <w:p w14:paraId="34F07412" w14:textId="77777777" w:rsidR="006E0248" w:rsidRPr="00B40365" w:rsidRDefault="006E0248" w:rsidP="00931B58">
            <w:pPr>
              <w:jc w:val="center"/>
            </w:pPr>
            <w:r w:rsidRPr="00B40365">
              <w:t>115,200</w:t>
            </w:r>
          </w:p>
        </w:tc>
      </w:tr>
      <w:tr w:rsidR="006E0248" w:rsidRPr="00B40365" w14:paraId="2E2805F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01DD4BD" w14:textId="77777777" w:rsidR="006E0248" w:rsidRPr="00B40365" w:rsidRDefault="006E0248" w:rsidP="00931B58">
            <w:pPr>
              <w:jc w:val="center"/>
            </w:pPr>
          </w:p>
        </w:tc>
        <w:tc>
          <w:tcPr>
            <w:tcW w:w="1276" w:type="dxa"/>
            <w:tcBorders>
              <w:top w:val="nil"/>
              <w:bottom w:val="single" w:sz="2" w:space="0" w:color="auto"/>
            </w:tcBorders>
            <w:vAlign w:val="center"/>
          </w:tcPr>
          <w:p w14:paraId="73773657" w14:textId="77777777" w:rsidR="006E0248" w:rsidRPr="00B40365" w:rsidRDefault="006E0248" w:rsidP="00931B58">
            <w:pPr>
              <w:jc w:val="center"/>
              <w:rPr>
                <w:sz w:val="16"/>
                <w:szCs w:val="16"/>
              </w:rPr>
            </w:pPr>
            <w:r w:rsidRPr="00B40365">
              <w:rPr>
                <w:sz w:val="16"/>
                <w:szCs w:val="16"/>
              </w:rPr>
              <w:t>7213050013100</w:t>
            </w:r>
          </w:p>
        </w:tc>
        <w:tc>
          <w:tcPr>
            <w:tcW w:w="3544" w:type="dxa"/>
            <w:tcBorders>
              <w:top w:val="nil"/>
              <w:bottom w:val="single" w:sz="2" w:space="0" w:color="auto"/>
            </w:tcBorders>
            <w:vAlign w:val="center"/>
          </w:tcPr>
          <w:p w14:paraId="3F6CA616" w14:textId="77777777" w:rsidR="006E0248" w:rsidRPr="00B40365" w:rsidRDefault="006E0248" w:rsidP="00931B58">
            <w:r w:rsidRPr="00B40365">
              <w:t>Tinichigiu</w:t>
            </w:r>
          </w:p>
        </w:tc>
        <w:tc>
          <w:tcPr>
            <w:tcW w:w="850" w:type="dxa"/>
            <w:gridSpan w:val="2"/>
            <w:tcBorders>
              <w:top w:val="nil"/>
              <w:bottom w:val="single" w:sz="2" w:space="0" w:color="auto"/>
            </w:tcBorders>
            <w:vAlign w:val="center"/>
          </w:tcPr>
          <w:p w14:paraId="462C64D8"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30259DEB" w14:textId="77777777" w:rsidR="006E0248" w:rsidRPr="00B40365" w:rsidRDefault="006E0248" w:rsidP="00931B58">
            <w:pPr>
              <w:jc w:val="center"/>
            </w:pPr>
            <w:r w:rsidRPr="00B40365">
              <w:t>108,288</w:t>
            </w:r>
          </w:p>
        </w:tc>
      </w:tr>
      <w:tr w:rsidR="006E0248" w:rsidRPr="00B40365" w14:paraId="75C1A198"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07A3E35" w14:textId="77777777" w:rsidR="006E0248" w:rsidRPr="00B40365" w:rsidRDefault="006E0248" w:rsidP="00931B58">
            <w:pPr>
              <w:jc w:val="center"/>
            </w:pPr>
          </w:p>
        </w:tc>
        <w:tc>
          <w:tcPr>
            <w:tcW w:w="1276" w:type="dxa"/>
            <w:tcBorders>
              <w:top w:val="nil"/>
              <w:bottom w:val="single" w:sz="2" w:space="0" w:color="auto"/>
            </w:tcBorders>
            <w:vAlign w:val="center"/>
          </w:tcPr>
          <w:p w14:paraId="7CB150CA"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397557E9"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65BA494E"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369B1000" w14:textId="77777777" w:rsidR="006E0248" w:rsidRPr="00B40365" w:rsidRDefault="006E0248" w:rsidP="00931B58">
            <w:pPr>
              <w:jc w:val="center"/>
            </w:pPr>
            <w:r w:rsidRPr="00B40365">
              <w:t>46,080</w:t>
            </w:r>
          </w:p>
        </w:tc>
      </w:tr>
      <w:tr w:rsidR="006E0248" w:rsidRPr="00B40365" w14:paraId="3383BD41"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0613D01" w14:textId="77777777" w:rsidR="006E0248" w:rsidRPr="00B40365" w:rsidRDefault="006E0248" w:rsidP="00931B58">
            <w:pPr>
              <w:jc w:val="center"/>
            </w:pPr>
          </w:p>
        </w:tc>
        <w:tc>
          <w:tcPr>
            <w:tcW w:w="1276" w:type="dxa"/>
            <w:tcBorders>
              <w:top w:val="nil"/>
              <w:bottom w:val="single" w:sz="2" w:space="0" w:color="auto"/>
            </w:tcBorders>
            <w:vAlign w:val="center"/>
          </w:tcPr>
          <w:p w14:paraId="4D6E21B5" w14:textId="77777777" w:rsidR="006E0248" w:rsidRPr="00B40365" w:rsidRDefault="006E0248" w:rsidP="00931B58">
            <w:pPr>
              <w:jc w:val="center"/>
              <w:rPr>
                <w:sz w:val="16"/>
                <w:szCs w:val="16"/>
              </w:rPr>
            </w:pPr>
            <w:r w:rsidRPr="00B40365">
              <w:rPr>
                <w:sz w:val="16"/>
                <w:szCs w:val="16"/>
              </w:rPr>
              <w:t>2922140006703</w:t>
            </w:r>
          </w:p>
        </w:tc>
        <w:tc>
          <w:tcPr>
            <w:tcW w:w="3544" w:type="dxa"/>
            <w:tcBorders>
              <w:top w:val="nil"/>
              <w:bottom w:val="single" w:sz="2" w:space="0" w:color="auto"/>
            </w:tcBorders>
            <w:vAlign w:val="center"/>
          </w:tcPr>
          <w:p w14:paraId="15100E7F" w14:textId="77777777" w:rsidR="006E0248" w:rsidRPr="00C00EE4" w:rsidRDefault="006E0248" w:rsidP="00931B58">
            <w:pPr>
              <w:rPr>
                <w:lang w:val="it-IT"/>
              </w:rPr>
            </w:pPr>
            <w:r w:rsidRPr="00C00EE4">
              <w:rPr>
                <w:lang w:val="it-IT"/>
              </w:rPr>
              <w:t>Macara fereastra de 0,0015 MN (0,15 tf)</w:t>
            </w:r>
          </w:p>
        </w:tc>
        <w:tc>
          <w:tcPr>
            <w:tcW w:w="850" w:type="dxa"/>
            <w:gridSpan w:val="2"/>
            <w:tcBorders>
              <w:top w:val="nil"/>
              <w:bottom w:val="single" w:sz="2" w:space="0" w:color="auto"/>
            </w:tcBorders>
            <w:vAlign w:val="center"/>
          </w:tcPr>
          <w:p w14:paraId="2408EDA3"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05915558" w14:textId="77777777" w:rsidR="006E0248" w:rsidRPr="00B40365" w:rsidRDefault="006E0248" w:rsidP="00931B58">
            <w:pPr>
              <w:jc w:val="center"/>
            </w:pPr>
            <w:r w:rsidRPr="00B40365">
              <w:t>13,824</w:t>
            </w:r>
          </w:p>
        </w:tc>
      </w:tr>
      <w:tr w:rsidR="006E0248" w:rsidRPr="00B40365" w14:paraId="7A92E968"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0002780" w14:textId="77777777" w:rsidR="006E0248" w:rsidRPr="00B40365" w:rsidRDefault="006E0248" w:rsidP="00931B58">
            <w:pPr>
              <w:jc w:val="center"/>
            </w:pPr>
            <w:r w:rsidRPr="00B40365">
              <w:t>3</w:t>
            </w:r>
          </w:p>
        </w:tc>
        <w:tc>
          <w:tcPr>
            <w:tcW w:w="1276" w:type="dxa"/>
            <w:tcBorders>
              <w:top w:val="single" w:sz="4" w:space="0" w:color="auto"/>
              <w:bottom w:val="single" w:sz="4" w:space="0" w:color="auto"/>
            </w:tcBorders>
            <w:vAlign w:val="center"/>
          </w:tcPr>
          <w:p w14:paraId="00F83EE2" w14:textId="77777777" w:rsidR="006E0248" w:rsidRPr="00262B1B" w:rsidRDefault="006E0248" w:rsidP="00931B58">
            <w:pPr>
              <w:jc w:val="center"/>
              <w:rPr>
                <w:sz w:val="22"/>
                <w:szCs w:val="22"/>
              </w:rPr>
            </w:pPr>
            <w:r w:rsidRPr="00262B1B">
              <w:rPr>
                <w:sz w:val="22"/>
                <w:szCs w:val="22"/>
              </w:rPr>
              <w:t>RpSB01C</w:t>
            </w:r>
          </w:p>
        </w:tc>
        <w:tc>
          <w:tcPr>
            <w:tcW w:w="3544" w:type="dxa"/>
            <w:tcBorders>
              <w:top w:val="single" w:sz="4" w:space="0" w:color="auto"/>
              <w:bottom w:val="single" w:sz="4" w:space="0" w:color="auto"/>
            </w:tcBorders>
            <w:vAlign w:val="center"/>
          </w:tcPr>
          <w:p w14:paraId="4E910E5C" w14:textId="77777777" w:rsidR="006E0248" w:rsidRPr="00C00EE4" w:rsidRDefault="006E0248" w:rsidP="00931B58">
            <w:pPr>
              <w:rPr>
                <w:lang w:val="it-IT"/>
              </w:rPr>
            </w:pPr>
            <w:r w:rsidRPr="00C00EE4">
              <w:rPr>
                <w:lang w:val="it-IT"/>
              </w:rPr>
              <w:t>Demontarea tuburilor si pieselor de legatura fasonate din fonta, pentru canalizare, cu diametrul de 100 mm</w:t>
            </w:r>
          </w:p>
          <w:p w14:paraId="2DE0CA59" w14:textId="77777777" w:rsidR="006E0248" w:rsidRPr="00C00EE4" w:rsidRDefault="006E0248" w:rsidP="00931B58">
            <w:pPr>
              <w:rPr>
                <w:lang w:val="it-IT"/>
              </w:rPr>
            </w:pPr>
            <w:r w:rsidRPr="00C00EE4">
              <w:rPr>
                <w:lang w:val="it-IT"/>
              </w:rPr>
              <w:t xml:space="preserve"> </w:t>
            </w:r>
          </w:p>
        </w:tc>
        <w:tc>
          <w:tcPr>
            <w:tcW w:w="850" w:type="dxa"/>
            <w:gridSpan w:val="2"/>
            <w:tcBorders>
              <w:top w:val="single" w:sz="4" w:space="0" w:color="auto"/>
              <w:bottom w:val="single" w:sz="4" w:space="0" w:color="auto"/>
            </w:tcBorders>
            <w:vAlign w:val="center"/>
          </w:tcPr>
          <w:p w14:paraId="23BF7EFE" w14:textId="77777777" w:rsidR="006E0248" w:rsidRPr="00B40365" w:rsidRDefault="006E0248" w:rsidP="00931B58">
            <w:pPr>
              <w:jc w:val="center"/>
            </w:pPr>
            <w:r w:rsidRPr="00B40365">
              <w:t>m</w:t>
            </w:r>
          </w:p>
        </w:tc>
        <w:tc>
          <w:tcPr>
            <w:tcW w:w="3544" w:type="dxa"/>
            <w:tcBorders>
              <w:top w:val="single" w:sz="4" w:space="0" w:color="auto"/>
              <w:bottom w:val="single" w:sz="4" w:space="0" w:color="auto"/>
            </w:tcBorders>
            <w:vAlign w:val="center"/>
          </w:tcPr>
          <w:p w14:paraId="047794C5" w14:textId="77777777" w:rsidR="006E0248" w:rsidRPr="00B40365" w:rsidRDefault="006E0248" w:rsidP="00931B58">
            <w:pPr>
              <w:jc w:val="center"/>
            </w:pPr>
            <w:r w:rsidRPr="00B40365">
              <w:t>45,000</w:t>
            </w:r>
          </w:p>
        </w:tc>
      </w:tr>
      <w:tr w:rsidR="006E0248" w:rsidRPr="00B40365" w14:paraId="588D560E"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111428C" w14:textId="77777777" w:rsidR="006E0248" w:rsidRPr="00B40365" w:rsidRDefault="006E0248" w:rsidP="00931B58">
            <w:pPr>
              <w:jc w:val="center"/>
            </w:pPr>
          </w:p>
        </w:tc>
        <w:tc>
          <w:tcPr>
            <w:tcW w:w="1276" w:type="dxa"/>
            <w:tcBorders>
              <w:top w:val="nil"/>
              <w:bottom w:val="single" w:sz="2" w:space="0" w:color="auto"/>
            </w:tcBorders>
            <w:vAlign w:val="center"/>
          </w:tcPr>
          <w:p w14:paraId="3E32FA28" w14:textId="77777777" w:rsidR="006E0248" w:rsidRPr="00B40365" w:rsidRDefault="006E0248" w:rsidP="00931B58">
            <w:pPr>
              <w:jc w:val="center"/>
              <w:rPr>
                <w:sz w:val="16"/>
                <w:szCs w:val="16"/>
              </w:rPr>
            </w:pPr>
            <w:r w:rsidRPr="00B40365">
              <w:rPr>
                <w:sz w:val="16"/>
                <w:szCs w:val="16"/>
              </w:rPr>
              <w:t>7136020011620</w:t>
            </w:r>
          </w:p>
        </w:tc>
        <w:tc>
          <w:tcPr>
            <w:tcW w:w="3544" w:type="dxa"/>
            <w:tcBorders>
              <w:top w:val="nil"/>
              <w:bottom w:val="single" w:sz="2" w:space="0" w:color="auto"/>
            </w:tcBorders>
            <w:vAlign w:val="center"/>
          </w:tcPr>
          <w:p w14:paraId="44B3AFC4" w14:textId="77777777" w:rsidR="006E0248" w:rsidRPr="00B40365" w:rsidRDefault="006E0248" w:rsidP="00931B58">
            <w:r w:rsidRPr="00B40365">
              <w:t>Instalator apa, canal</w:t>
            </w:r>
          </w:p>
        </w:tc>
        <w:tc>
          <w:tcPr>
            <w:tcW w:w="850" w:type="dxa"/>
            <w:gridSpan w:val="2"/>
            <w:tcBorders>
              <w:top w:val="nil"/>
              <w:bottom w:val="single" w:sz="2" w:space="0" w:color="auto"/>
            </w:tcBorders>
            <w:vAlign w:val="center"/>
          </w:tcPr>
          <w:p w14:paraId="3C6AC6DF"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675C3C97" w14:textId="77777777" w:rsidR="006E0248" w:rsidRPr="00B40365" w:rsidRDefault="006E0248" w:rsidP="00931B58">
            <w:pPr>
              <w:jc w:val="center"/>
            </w:pPr>
            <w:r w:rsidRPr="00B40365">
              <w:t>35,550</w:t>
            </w:r>
          </w:p>
        </w:tc>
      </w:tr>
      <w:tr w:rsidR="006E0248" w:rsidRPr="00B40365" w14:paraId="2CE8411E"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12B31D3" w14:textId="77777777" w:rsidR="006E0248" w:rsidRPr="00B40365" w:rsidRDefault="006E0248" w:rsidP="00931B58">
            <w:pPr>
              <w:jc w:val="center"/>
            </w:pPr>
            <w:r w:rsidRPr="00B40365">
              <w:t>4</w:t>
            </w:r>
          </w:p>
        </w:tc>
        <w:tc>
          <w:tcPr>
            <w:tcW w:w="1276" w:type="dxa"/>
            <w:tcBorders>
              <w:top w:val="single" w:sz="4" w:space="0" w:color="auto"/>
              <w:bottom w:val="single" w:sz="4" w:space="0" w:color="auto"/>
            </w:tcBorders>
            <w:vAlign w:val="center"/>
          </w:tcPr>
          <w:p w14:paraId="31234438" w14:textId="77777777" w:rsidR="006E0248" w:rsidRPr="00262B1B" w:rsidRDefault="006E0248" w:rsidP="00931B58">
            <w:pPr>
              <w:jc w:val="center"/>
              <w:rPr>
                <w:sz w:val="22"/>
                <w:szCs w:val="22"/>
              </w:rPr>
            </w:pPr>
            <w:r w:rsidRPr="00262B1B">
              <w:rPr>
                <w:sz w:val="22"/>
                <w:szCs w:val="22"/>
              </w:rPr>
              <w:t>RpCB18A</w:t>
            </w:r>
          </w:p>
        </w:tc>
        <w:tc>
          <w:tcPr>
            <w:tcW w:w="3544" w:type="dxa"/>
            <w:tcBorders>
              <w:top w:val="single" w:sz="4" w:space="0" w:color="auto"/>
              <w:bottom w:val="single" w:sz="4" w:space="0" w:color="auto"/>
            </w:tcBorders>
            <w:vAlign w:val="center"/>
          </w:tcPr>
          <w:p w14:paraId="30FCE6A5" w14:textId="77777777" w:rsidR="006E0248" w:rsidRPr="00C00EE4" w:rsidRDefault="006E0248" w:rsidP="00931B58">
            <w:pPr>
              <w:rPr>
                <w:lang w:val="it-IT"/>
              </w:rPr>
            </w:pPr>
            <w:r w:rsidRPr="00C00EE4">
              <w:rPr>
                <w:lang w:val="it-IT"/>
              </w:rPr>
              <w:t>Demolarea betoanelor vechi cu mijloace manuale, fundatii si elevatii cu dozaje pina la 150 kg/mc</w:t>
            </w:r>
          </w:p>
          <w:p w14:paraId="71291AA9" w14:textId="77777777" w:rsidR="006E0248" w:rsidRPr="00C00EE4" w:rsidRDefault="006E0248" w:rsidP="00931B58">
            <w:pPr>
              <w:rPr>
                <w:lang w:val="it-IT"/>
              </w:rPr>
            </w:pPr>
            <w:r w:rsidRPr="00C00EE4">
              <w:rPr>
                <w:lang w:val="it-IT"/>
              </w:rPr>
              <w:t xml:space="preserve"> </w:t>
            </w:r>
          </w:p>
        </w:tc>
        <w:tc>
          <w:tcPr>
            <w:tcW w:w="850" w:type="dxa"/>
            <w:gridSpan w:val="2"/>
            <w:tcBorders>
              <w:top w:val="single" w:sz="4" w:space="0" w:color="auto"/>
              <w:bottom w:val="single" w:sz="4" w:space="0" w:color="auto"/>
            </w:tcBorders>
            <w:vAlign w:val="center"/>
          </w:tcPr>
          <w:p w14:paraId="50F0B39D" w14:textId="77777777" w:rsidR="006E0248" w:rsidRPr="00B40365" w:rsidRDefault="006E0248" w:rsidP="00931B58">
            <w:pPr>
              <w:jc w:val="center"/>
            </w:pPr>
            <w:r w:rsidRPr="00B40365">
              <w:t>m3</w:t>
            </w:r>
          </w:p>
        </w:tc>
        <w:tc>
          <w:tcPr>
            <w:tcW w:w="3544" w:type="dxa"/>
            <w:tcBorders>
              <w:top w:val="single" w:sz="4" w:space="0" w:color="auto"/>
              <w:bottom w:val="single" w:sz="4" w:space="0" w:color="auto"/>
            </w:tcBorders>
            <w:vAlign w:val="center"/>
          </w:tcPr>
          <w:p w14:paraId="3D276F5E" w14:textId="77777777" w:rsidR="006E0248" w:rsidRPr="00B40365" w:rsidRDefault="006E0248" w:rsidP="00931B58">
            <w:pPr>
              <w:jc w:val="center"/>
            </w:pPr>
            <w:r w:rsidRPr="00B40365">
              <w:t>1,200</w:t>
            </w:r>
          </w:p>
        </w:tc>
      </w:tr>
      <w:tr w:rsidR="006E0248" w:rsidRPr="00B40365" w14:paraId="295F1ED6"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516D8D0" w14:textId="77777777" w:rsidR="006E0248" w:rsidRPr="00B40365" w:rsidRDefault="006E0248" w:rsidP="00931B58">
            <w:pPr>
              <w:jc w:val="center"/>
            </w:pPr>
          </w:p>
        </w:tc>
        <w:tc>
          <w:tcPr>
            <w:tcW w:w="1276" w:type="dxa"/>
            <w:tcBorders>
              <w:top w:val="nil"/>
              <w:bottom w:val="single" w:sz="2" w:space="0" w:color="auto"/>
            </w:tcBorders>
            <w:vAlign w:val="center"/>
          </w:tcPr>
          <w:p w14:paraId="38889741" w14:textId="77777777" w:rsidR="006E0248" w:rsidRPr="00B40365" w:rsidRDefault="006E0248" w:rsidP="00931B58">
            <w:pPr>
              <w:jc w:val="center"/>
              <w:rPr>
                <w:sz w:val="16"/>
                <w:szCs w:val="16"/>
              </w:rPr>
            </w:pPr>
            <w:r w:rsidRPr="00B40365">
              <w:rPr>
                <w:sz w:val="16"/>
                <w:szCs w:val="16"/>
              </w:rPr>
              <w:t>7123010010200</w:t>
            </w:r>
          </w:p>
        </w:tc>
        <w:tc>
          <w:tcPr>
            <w:tcW w:w="3544" w:type="dxa"/>
            <w:tcBorders>
              <w:top w:val="nil"/>
              <w:bottom w:val="single" w:sz="2" w:space="0" w:color="auto"/>
            </w:tcBorders>
            <w:vAlign w:val="center"/>
          </w:tcPr>
          <w:p w14:paraId="6B1F5D78" w14:textId="77777777" w:rsidR="006E0248" w:rsidRPr="00B40365" w:rsidRDefault="006E0248" w:rsidP="00931B58">
            <w:r w:rsidRPr="00B40365">
              <w:t>Betonist</w:t>
            </w:r>
          </w:p>
        </w:tc>
        <w:tc>
          <w:tcPr>
            <w:tcW w:w="850" w:type="dxa"/>
            <w:gridSpan w:val="2"/>
            <w:tcBorders>
              <w:top w:val="nil"/>
              <w:bottom w:val="single" w:sz="2" w:space="0" w:color="auto"/>
            </w:tcBorders>
            <w:vAlign w:val="center"/>
          </w:tcPr>
          <w:p w14:paraId="2D51C206"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348D3CB8" w14:textId="77777777" w:rsidR="006E0248" w:rsidRPr="00B40365" w:rsidRDefault="006E0248" w:rsidP="00931B58">
            <w:pPr>
              <w:jc w:val="center"/>
            </w:pPr>
            <w:r w:rsidRPr="00B40365">
              <w:t>7,440</w:t>
            </w:r>
          </w:p>
        </w:tc>
      </w:tr>
      <w:tr w:rsidR="006E0248" w:rsidRPr="00B40365" w14:paraId="1C21CC0D"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12EAFDD" w14:textId="77777777" w:rsidR="006E0248" w:rsidRPr="00B40365" w:rsidRDefault="006E0248" w:rsidP="00931B58">
            <w:pPr>
              <w:jc w:val="center"/>
            </w:pPr>
          </w:p>
        </w:tc>
        <w:tc>
          <w:tcPr>
            <w:tcW w:w="1276" w:type="dxa"/>
            <w:tcBorders>
              <w:top w:val="nil"/>
              <w:bottom w:val="single" w:sz="2" w:space="0" w:color="auto"/>
            </w:tcBorders>
            <w:vAlign w:val="center"/>
          </w:tcPr>
          <w:p w14:paraId="371D8D00"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03B6F911"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1D7DC045"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7C45C84A" w14:textId="77777777" w:rsidR="006E0248" w:rsidRPr="00B40365" w:rsidRDefault="006E0248" w:rsidP="00931B58">
            <w:pPr>
              <w:jc w:val="center"/>
            </w:pPr>
            <w:r w:rsidRPr="00B40365">
              <w:t>3,180</w:t>
            </w:r>
          </w:p>
        </w:tc>
      </w:tr>
      <w:tr w:rsidR="006E0248" w:rsidRPr="00B40365" w14:paraId="51D4831E"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79DCA4A" w14:textId="77777777" w:rsidR="006E0248" w:rsidRPr="00B40365" w:rsidRDefault="006E0248" w:rsidP="00931B58">
            <w:pPr>
              <w:jc w:val="center"/>
            </w:pPr>
          </w:p>
        </w:tc>
        <w:tc>
          <w:tcPr>
            <w:tcW w:w="1276" w:type="dxa"/>
            <w:tcBorders>
              <w:top w:val="nil"/>
              <w:bottom w:val="single" w:sz="2" w:space="0" w:color="auto"/>
            </w:tcBorders>
            <w:vAlign w:val="center"/>
          </w:tcPr>
          <w:p w14:paraId="5B66623B" w14:textId="77777777" w:rsidR="006E0248" w:rsidRPr="00B40365" w:rsidRDefault="006E0248" w:rsidP="00931B58">
            <w:pPr>
              <w:jc w:val="center"/>
              <w:rPr>
                <w:sz w:val="16"/>
                <w:szCs w:val="16"/>
              </w:rPr>
            </w:pPr>
            <w:r w:rsidRPr="00B40365">
              <w:rPr>
                <w:sz w:val="16"/>
                <w:szCs w:val="16"/>
              </w:rPr>
              <w:t>4100116202818</w:t>
            </w:r>
          </w:p>
        </w:tc>
        <w:tc>
          <w:tcPr>
            <w:tcW w:w="3544" w:type="dxa"/>
            <w:tcBorders>
              <w:top w:val="nil"/>
              <w:bottom w:val="single" w:sz="2" w:space="0" w:color="auto"/>
            </w:tcBorders>
            <w:vAlign w:val="center"/>
          </w:tcPr>
          <w:p w14:paraId="01D35A1D" w14:textId="77777777" w:rsidR="006E0248" w:rsidRPr="00C00EE4" w:rsidRDefault="006E0248" w:rsidP="00931B58">
            <w:pPr>
              <w:rPr>
                <w:lang w:val="it-IT"/>
              </w:rPr>
            </w:pPr>
            <w:r w:rsidRPr="00C00EE4">
              <w:rPr>
                <w:lang w:val="it-IT"/>
              </w:rPr>
              <w:t>Apa pentru mortare si betoane</w:t>
            </w:r>
          </w:p>
        </w:tc>
        <w:tc>
          <w:tcPr>
            <w:tcW w:w="850" w:type="dxa"/>
            <w:gridSpan w:val="2"/>
            <w:tcBorders>
              <w:top w:val="nil"/>
              <w:bottom w:val="single" w:sz="2" w:space="0" w:color="auto"/>
            </w:tcBorders>
            <w:vAlign w:val="center"/>
          </w:tcPr>
          <w:p w14:paraId="2434B47F" w14:textId="77777777" w:rsidR="006E0248" w:rsidRPr="00B40365" w:rsidRDefault="006E0248" w:rsidP="00931B58">
            <w:pPr>
              <w:jc w:val="center"/>
            </w:pPr>
            <w:r w:rsidRPr="00B40365">
              <w:t>m3</w:t>
            </w:r>
          </w:p>
        </w:tc>
        <w:tc>
          <w:tcPr>
            <w:tcW w:w="3544" w:type="dxa"/>
            <w:tcBorders>
              <w:top w:val="nil"/>
              <w:bottom w:val="single" w:sz="2" w:space="0" w:color="auto"/>
            </w:tcBorders>
            <w:vAlign w:val="center"/>
          </w:tcPr>
          <w:p w14:paraId="14FD3B31" w14:textId="77777777" w:rsidR="006E0248" w:rsidRPr="00B40365" w:rsidRDefault="006E0248" w:rsidP="00931B58">
            <w:pPr>
              <w:jc w:val="center"/>
            </w:pPr>
            <w:r w:rsidRPr="00B40365">
              <w:t>0,024</w:t>
            </w:r>
          </w:p>
        </w:tc>
      </w:tr>
      <w:tr w:rsidR="006E0248" w:rsidRPr="00B40365" w14:paraId="23603B68"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0B6F834" w14:textId="77777777" w:rsidR="006E0248" w:rsidRPr="00B40365" w:rsidRDefault="006E0248" w:rsidP="00931B58">
            <w:pPr>
              <w:jc w:val="center"/>
            </w:pPr>
          </w:p>
        </w:tc>
        <w:tc>
          <w:tcPr>
            <w:tcW w:w="1276" w:type="dxa"/>
            <w:tcBorders>
              <w:top w:val="nil"/>
              <w:bottom w:val="single" w:sz="2" w:space="0" w:color="auto"/>
            </w:tcBorders>
            <w:vAlign w:val="center"/>
          </w:tcPr>
          <w:p w14:paraId="665CC8B7" w14:textId="77777777" w:rsidR="006E0248" w:rsidRPr="00B40365" w:rsidRDefault="006E0248" w:rsidP="00931B58">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108D0EEB" w14:textId="77777777" w:rsidR="006E0248" w:rsidRPr="00B40365" w:rsidRDefault="006E0248" w:rsidP="00931B58">
            <w:r w:rsidRPr="00B40365">
              <w:t>Macara de fereastra</w:t>
            </w:r>
          </w:p>
        </w:tc>
        <w:tc>
          <w:tcPr>
            <w:tcW w:w="850" w:type="dxa"/>
            <w:gridSpan w:val="2"/>
            <w:tcBorders>
              <w:top w:val="nil"/>
              <w:bottom w:val="single" w:sz="2" w:space="0" w:color="auto"/>
            </w:tcBorders>
            <w:vAlign w:val="center"/>
          </w:tcPr>
          <w:p w14:paraId="0E81F935"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2B4223B2" w14:textId="77777777" w:rsidR="006E0248" w:rsidRPr="00B40365" w:rsidRDefault="006E0248" w:rsidP="00931B58">
            <w:pPr>
              <w:jc w:val="center"/>
            </w:pPr>
            <w:r w:rsidRPr="00B40365">
              <w:t>0,180</w:t>
            </w:r>
          </w:p>
        </w:tc>
      </w:tr>
      <w:tr w:rsidR="006E0248" w:rsidRPr="00B40365" w14:paraId="2CAA5677"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DD3D328" w14:textId="77777777" w:rsidR="006E0248" w:rsidRPr="00B40365" w:rsidRDefault="006E0248" w:rsidP="00931B58">
            <w:pPr>
              <w:jc w:val="center"/>
            </w:pPr>
            <w:r w:rsidRPr="00B40365">
              <w:t>5</w:t>
            </w:r>
          </w:p>
        </w:tc>
        <w:tc>
          <w:tcPr>
            <w:tcW w:w="1276" w:type="dxa"/>
            <w:tcBorders>
              <w:top w:val="single" w:sz="4" w:space="0" w:color="auto"/>
              <w:bottom w:val="single" w:sz="4" w:space="0" w:color="auto"/>
            </w:tcBorders>
            <w:vAlign w:val="center"/>
          </w:tcPr>
          <w:p w14:paraId="02587F39" w14:textId="77777777" w:rsidR="006E0248" w:rsidRPr="00262B1B" w:rsidRDefault="006E0248" w:rsidP="00931B58">
            <w:pPr>
              <w:jc w:val="center"/>
              <w:rPr>
                <w:sz w:val="22"/>
                <w:szCs w:val="22"/>
              </w:rPr>
            </w:pPr>
            <w:r w:rsidRPr="00262B1B">
              <w:rPr>
                <w:sz w:val="22"/>
                <w:szCs w:val="22"/>
              </w:rPr>
              <w:t>RpCB02A2</w:t>
            </w:r>
          </w:p>
        </w:tc>
        <w:tc>
          <w:tcPr>
            <w:tcW w:w="3544" w:type="dxa"/>
            <w:tcBorders>
              <w:top w:val="single" w:sz="4" w:space="0" w:color="auto"/>
              <w:bottom w:val="single" w:sz="4" w:space="0" w:color="auto"/>
            </w:tcBorders>
            <w:vAlign w:val="center"/>
          </w:tcPr>
          <w:p w14:paraId="18157172" w14:textId="77777777" w:rsidR="006E0248" w:rsidRPr="006E0248" w:rsidRDefault="006E0248" w:rsidP="00931B58">
            <w:r w:rsidRPr="006E0248">
              <w:t xml:space="preserve">Beton turnat in cofraje, la fundatii continue sau izolate, radiere slab solicitate, la ziduri de subsol, parapete, masive etc., la cladiri existente, beton preparat manual si turnare cu mijloace clasice cu beton simplu C-5/4 Bc5 (B75), </w:t>
            </w:r>
          </w:p>
          <w:p w14:paraId="09ADDDB0" w14:textId="77777777" w:rsidR="006E0248" w:rsidRPr="00C00EE4" w:rsidRDefault="006E0248" w:rsidP="00931B58">
            <w:pPr>
              <w:rPr>
                <w:lang w:val="it-IT"/>
              </w:rPr>
            </w:pPr>
            <w:r w:rsidRPr="006E0248">
              <w:t xml:space="preserve"> </w:t>
            </w:r>
            <w:r w:rsidRPr="00C00EE4">
              <w:rPr>
                <w:lang w:val="it-IT"/>
              </w:rPr>
              <w:t>Materiale marunte (scinduri, sirma, cuie, etc.)=1,015</w:t>
            </w:r>
          </w:p>
          <w:p w14:paraId="6E1E670D" w14:textId="77777777" w:rsidR="006E0248" w:rsidRPr="00C00EE4" w:rsidRDefault="006E0248" w:rsidP="00931B58">
            <w:pPr>
              <w:rPr>
                <w:lang w:val="it-IT"/>
              </w:rPr>
            </w:pPr>
          </w:p>
        </w:tc>
        <w:tc>
          <w:tcPr>
            <w:tcW w:w="850" w:type="dxa"/>
            <w:gridSpan w:val="2"/>
            <w:tcBorders>
              <w:top w:val="single" w:sz="4" w:space="0" w:color="auto"/>
              <w:bottom w:val="single" w:sz="4" w:space="0" w:color="auto"/>
            </w:tcBorders>
            <w:vAlign w:val="center"/>
          </w:tcPr>
          <w:p w14:paraId="1F644DD1" w14:textId="77777777" w:rsidR="006E0248" w:rsidRPr="00B40365" w:rsidRDefault="006E0248" w:rsidP="00931B58">
            <w:pPr>
              <w:jc w:val="center"/>
            </w:pPr>
            <w:r w:rsidRPr="00B40365">
              <w:t>m3</w:t>
            </w:r>
          </w:p>
        </w:tc>
        <w:tc>
          <w:tcPr>
            <w:tcW w:w="3544" w:type="dxa"/>
            <w:tcBorders>
              <w:top w:val="single" w:sz="4" w:space="0" w:color="auto"/>
              <w:bottom w:val="single" w:sz="4" w:space="0" w:color="auto"/>
            </w:tcBorders>
            <w:vAlign w:val="center"/>
          </w:tcPr>
          <w:p w14:paraId="660A1A93" w14:textId="77777777" w:rsidR="006E0248" w:rsidRPr="00B40365" w:rsidRDefault="006E0248" w:rsidP="00931B58">
            <w:pPr>
              <w:jc w:val="center"/>
            </w:pPr>
            <w:r w:rsidRPr="00B40365">
              <w:t>1,000</w:t>
            </w:r>
          </w:p>
        </w:tc>
      </w:tr>
      <w:tr w:rsidR="006E0248" w:rsidRPr="00B40365" w14:paraId="2E1039D6"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DC3DDA3" w14:textId="77777777" w:rsidR="006E0248" w:rsidRPr="00B40365" w:rsidRDefault="006E0248" w:rsidP="00931B58">
            <w:pPr>
              <w:jc w:val="center"/>
            </w:pPr>
          </w:p>
        </w:tc>
        <w:tc>
          <w:tcPr>
            <w:tcW w:w="1276" w:type="dxa"/>
            <w:tcBorders>
              <w:top w:val="nil"/>
              <w:bottom w:val="single" w:sz="2" w:space="0" w:color="auto"/>
            </w:tcBorders>
            <w:vAlign w:val="center"/>
          </w:tcPr>
          <w:p w14:paraId="7E1A77D9" w14:textId="77777777" w:rsidR="006E0248" w:rsidRPr="00B40365" w:rsidRDefault="006E0248" w:rsidP="00931B58">
            <w:pPr>
              <w:jc w:val="center"/>
              <w:rPr>
                <w:sz w:val="16"/>
                <w:szCs w:val="16"/>
              </w:rPr>
            </w:pPr>
            <w:r w:rsidRPr="00B40365">
              <w:rPr>
                <w:sz w:val="16"/>
                <w:szCs w:val="16"/>
              </w:rPr>
              <w:t>7123010010200</w:t>
            </w:r>
          </w:p>
        </w:tc>
        <w:tc>
          <w:tcPr>
            <w:tcW w:w="3544" w:type="dxa"/>
            <w:tcBorders>
              <w:top w:val="nil"/>
              <w:bottom w:val="single" w:sz="2" w:space="0" w:color="auto"/>
            </w:tcBorders>
            <w:vAlign w:val="center"/>
          </w:tcPr>
          <w:p w14:paraId="5874C487" w14:textId="77777777" w:rsidR="006E0248" w:rsidRPr="00B40365" w:rsidRDefault="006E0248" w:rsidP="00931B58">
            <w:r w:rsidRPr="00B40365">
              <w:t>Betonist</w:t>
            </w:r>
          </w:p>
        </w:tc>
        <w:tc>
          <w:tcPr>
            <w:tcW w:w="850" w:type="dxa"/>
            <w:gridSpan w:val="2"/>
            <w:tcBorders>
              <w:top w:val="nil"/>
              <w:bottom w:val="single" w:sz="2" w:space="0" w:color="auto"/>
            </w:tcBorders>
            <w:vAlign w:val="center"/>
          </w:tcPr>
          <w:p w14:paraId="12A46343"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4780AA40" w14:textId="77777777" w:rsidR="006E0248" w:rsidRPr="00B40365" w:rsidRDefault="006E0248" w:rsidP="00931B58">
            <w:pPr>
              <w:jc w:val="center"/>
            </w:pPr>
            <w:r w:rsidRPr="00B40365">
              <w:t>6,690</w:t>
            </w:r>
          </w:p>
        </w:tc>
      </w:tr>
      <w:tr w:rsidR="006E0248" w:rsidRPr="00B40365" w14:paraId="79294364"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F877F63" w14:textId="77777777" w:rsidR="006E0248" w:rsidRPr="00B40365" w:rsidRDefault="006E0248" w:rsidP="00931B58">
            <w:pPr>
              <w:jc w:val="center"/>
            </w:pPr>
          </w:p>
        </w:tc>
        <w:tc>
          <w:tcPr>
            <w:tcW w:w="1276" w:type="dxa"/>
            <w:tcBorders>
              <w:top w:val="nil"/>
              <w:bottom w:val="single" w:sz="2" w:space="0" w:color="auto"/>
            </w:tcBorders>
            <w:vAlign w:val="center"/>
          </w:tcPr>
          <w:p w14:paraId="4C2EDF17"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3D31654D"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2B07FCB0"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6C75AAE0" w14:textId="77777777" w:rsidR="006E0248" w:rsidRPr="00B40365" w:rsidRDefault="006E0248" w:rsidP="00931B58">
            <w:pPr>
              <w:jc w:val="center"/>
            </w:pPr>
            <w:r w:rsidRPr="00B40365">
              <w:t>1,810</w:t>
            </w:r>
          </w:p>
        </w:tc>
      </w:tr>
      <w:tr w:rsidR="006E0248" w:rsidRPr="00B40365" w14:paraId="66304A7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F0B4272" w14:textId="77777777" w:rsidR="006E0248" w:rsidRPr="00B40365" w:rsidRDefault="006E0248" w:rsidP="00931B58">
            <w:pPr>
              <w:jc w:val="center"/>
            </w:pPr>
          </w:p>
        </w:tc>
        <w:tc>
          <w:tcPr>
            <w:tcW w:w="1276" w:type="dxa"/>
            <w:tcBorders>
              <w:top w:val="nil"/>
              <w:bottom w:val="single" w:sz="2" w:space="0" w:color="auto"/>
            </w:tcBorders>
            <w:vAlign w:val="center"/>
          </w:tcPr>
          <w:p w14:paraId="2E00F7A4" w14:textId="77777777" w:rsidR="006E0248" w:rsidRPr="00B40365" w:rsidRDefault="006E0248" w:rsidP="00931B58">
            <w:pPr>
              <w:jc w:val="center"/>
              <w:rPr>
                <w:sz w:val="16"/>
                <w:szCs w:val="16"/>
              </w:rPr>
            </w:pPr>
            <w:r w:rsidRPr="00B40365">
              <w:rPr>
                <w:sz w:val="16"/>
                <w:szCs w:val="16"/>
              </w:rPr>
              <w:t>2651122100402</w:t>
            </w:r>
          </w:p>
        </w:tc>
        <w:tc>
          <w:tcPr>
            <w:tcW w:w="3544" w:type="dxa"/>
            <w:tcBorders>
              <w:top w:val="nil"/>
              <w:bottom w:val="single" w:sz="2" w:space="0" w:color="auto"/>
            </w:tcBorders>
            <w:vAlign w:val="center"/>
          </w:tcPr>
          <w:p w14:paraId="76291B74" w14:textId="77777777" w:rsidR="006E0248" w:rsidRPr="009C7AD2" w:rsidRDefault="006E0248" w:rsidP="00931B58">
            <w:pPr>
              <w:rPr>
                <w:lang w:val="en-US"/>
              </w:rPr>
            </w:pPr>
            <w:r w:rsidRPr="009C7AD2">
              <w:rPr>
                <w:lang w:val="en-US"/>
              </w:rPr>
              <w:t>Ciment metalurgic cu adaosuri M 30 saci S1500</w:t>
            </w:r>
          </w:p>
        </w:tc>
        <w:tc>
          <w:tcPr>
            <w:tcW w:w="850" w:type="dxa"/>
            <w:gridSpan w:val="2"/>
            <w:tcBorders>
              <w:top w:val="nil"/>
              <w:bottom w:val="single" w:sz="2" w:space="0" w:color="auto"/>
            </w:tcBorders>
            <w:vAlign w:val="center"/>
          </w:tcPr>
          <w:p w14:paraId="220F18EB" w14:textId="77777777" w:rsidR="006E0248" w:rsidRPr="00B40365" w:rsidRDefault="006E0248" w:rsidP="00931B58">
            <w:pPr>
              <w:jc w:val="center"/>
            </w:pPr>
            <w:r w:rsidRPr="00B40365">
              <w:t>kg</w:t>
            </w:r>
          </w:p>
        </w:tc>
        <w:tc>
          <w:tcPr>
            <w:tcW w:w="3544" w:type="dxa"/>
            <w:tcBorders>
              <w:top w:val="nil"/>
              <w:bottom w:val="single" w:sz="2" w:space="0" w:color="auto"/>
            </w:tcBorders>
            <w:vAlign w:val="center"/>
          </w:tcPr>
          <w:p w14:paraId="383BB8E0" w14:textId="77777777" w:rsidR="006E0248" w:rsidRPr="00B40365" w:rsidRDefault="006E0248" w:rsidP="00931B58">
            <w:pPr>
              <w:jc w:val="center"/>
            </w:pPr>
            <w:r w:rsidRPr="00B40365">
              <w:t>188,790</w:t>
            </w:r>
          </w:p>
        </w:tc>
      </w:tr>
      <w:tr w:rsidR="006E0248" w:rsidRPr="00B40365" w14:paraId="3F961799"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5A63A1B" w14:textId="77777777" w:rsidR="006E0248" w:rsidRPr="00B40365" w:rsidRDefault="006E0248" w:rsidP="00931B58">
            <w:pPr>
              <w:jc w:val="center"/>
            </w:pPr>
          </w:p>
        </w:tc>
        <w:tc>
          <w:tcPr>
            <w:tcW w:w="1276" w:type="dxa"/>
            <w:tcBorders>
              <w:top w:val="nil"/>
              <w:bottom w:val="single" w:sz="2" w:space="0" w:color="auto"/>
            </w:tcBorders>
            <w:vAlign w:val="center"/>
          </w:tcPr>
          <w:p w14:paraId="35100D74" w14:textId="77777777" w:rsidR="006E0248" w:rsidRPr="00B40365" w:rsidRDefault="006E0248" w:rsidP="00931B58">
            <w:pPr>
              <w:jc w:val="center"/>
              <w:rPr>
                <w:sz w:val="16"/>
                <w:szCs w:val="16"/>
              </w:rPr>
            </w:pPr>
            <w:r w:rsidRPr="00B40365">
              <w:rPr>
                <w:sz w:val="16"/>
                <w:szCs w:val="16"/>
              </w:rPr>
              <w:t>1421102200587</w:t>
            </w:r>
          </w:p>
        </w:tc>
        <w:tc>
          <w:tcPr>
            <w:tcW w:w="3544" w:type="dxa"/>
            <w:tcBorders>
              <w:top w:val="nil"/>
              <w:bottom w:val="single" w:sz="2" w:space="0" w:color="auto"/>
            </w:tcBorders>
            <w:vAlign w:val="center"/>
          </w:tcPr>
          <w:p w14:paraId="43E0E758" w14:textId="77777777" w:rsidR="006E0248" w:rsidRPr="00C00EE4" w:rsidRDefault="006E0248" w:rsidP="00931B58">
            <w:pPr>
              <w:rPr>
                <w:lang w:val="it-IT"/>
              </w:rPr>
            </w:pPr>
            <w:r w:rsidRPr="00C00EE4">
              <w:rPr>
                <w:lang w:val="it-IT"/>
              </w:rPr>
              <w:t>Nisip sortat spalat de riu si lacuri 0,0-7,0 mm</w:t>
            </w:r>
          </w:p>
        </w:tc>
        <w:tc>
          <w:tcPr>
            <w:tcW w:w="850" w:type="dxa"/>
            <w:gridSpan w:val="2"/>
            <w:tcBorders>
              <w:top w:val="nil"/>
              <w:bottom w:val="single" w:sz="2" w:space="0" w:color="auto"/>
            </w:tcBorders>
            <w:vAlign w:val="center"/>
          </w:tcPr>
          <w:p w14:paraId="2617EA65" w14:textId="77777777" w:rsidR="006E0248" w:rsidRPr="00B40365" w:rsidRDefault="006E0248" w:rsidP="00931B58">
            <w:pPr>
              <w:jc w:val="center"/>
            </w:pPr>
            <w:r w:rsidRPr="00B40365">
              <w:t>m3</w:t>
            </w:r>
          </w:p>
        </w:tc>
        <w:tc>
          <w:tcPr>
            <w:tcW w:w="3544" w:type="dxa"/>
            <w:tcBorders>
              <w:top w:val="nil"/>
              <w:bottom w:val="single" w:sz="2" w:space="0" w:color="auto"/>
            </w:tcBorders>
            <w:vAlign w:val="center"/>
          </w:tcPr>
          <w:p w14:paraId="7E87ECD8" w14:textId="77777777" w:rsidR="006E0248" w:rsidRPr="00B40365" w:rsidRDefault="006E0248" w:rsidP="00931B58">
            <w:pPr>
              <w:jc w:val="center"/>
            </w:pPr>
            <w:r w:rsidRPr="00B40365">
              <w:t>0,873</w:t>
            </w:r>
          </w:p>
        </w:tc>
      </w:tr>
      <w:tr w:rsidR="006E0248" w:rsidRPr="00B40365" w14:paraId="2395C2EE"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C142F9B" w14:textId="77777777" w:rsidR="006E0248" w:rsidRPr="00B40365" w:rsidRDefault="006E0248" w:rsidP="00931B58">
            <w:pPr>
              <w:jc w:val="center"/>
            </w:pPr>
          </w:p>
        </w:tc>
        <w:tc>
          <w:tcPr>
            <w:tcW w:w="1276" w:type="dxa"/>
            <w:tcBorders>
              <w:top w:val="nil"/>
              <w:bottom w:val="single" w:sz="2" w:space="0" w:color="auto"/>
            </w:tcBorders>
            <w:vAlign w:val="center"/>
          </w:tcPr>
          <w:p w14:paraId="2D734425" w14:textId="77777777" w:rsidR="006E0248" w:rsidRPr="00B40365" w:rsidRDefault="006E0248" w:rsidP="00931B58">
            <w:pPr>
              <w:jc w:val="center"/>
              <w:rPr>
                <w:sz w:val="16"/>
                <w:szCs w:val="16"/>
              </w:rPr>
            </w:pPr>
            <w:r w:rsidRPr="00B40365">
              <w:rPr>
                <w:sz w:val="16"/>
                <w:szCs w:val="16"/>
              </w:rPr>
              <w:t>4100116202818</w:t>
            </w:r>
          </w:p>
        </w:tc>
        <w:tc>
          <w:tcPr>
            <w:tcW w:w="3544" w:type="dxa"/>
            <w:tcBorders>
              <w:top w:val="nil"/>
              <w:bottom w:val="single" w:sz="2" w:space="0" w:color="auto"/>
            </w:tcBorders>
            <w:vAlign w:val="center"/>
          </w:tcPr>
          <w:p w14:paraId="3A0A1C94" w14:textId="77777777" w:rsidR="006E0248" w:rsidRPr="00C00EE4" w:rsidRDefault="006E0248" w:rsidP="00931B58">
            <w:pPr>
              <w:rPr>
                <w:lang w:val="it-IT"/>
              </w:rPr>
            </w:pPr>
            <w:r w:rsidRPr="00C00EE4">
              <w:rPr>
                <w:lang w:val="it-IT"/>
              </w:rPr>
              <w:t>Apa pentru mortare si betoane</w:t>
            </w:r>
          </w:p>
        </w:tc>
        <w:tc>
          <w:tcPr>
            <w:tcW w:w="850" w:type="dxa"/>
            <w:gridSpan w:val="2"/>
            <w:tcBorders>
              <w:top w:val="nil"/>
              <w:bottom w:val="single" w:sz="2" w:space="0" w:color="auto"/>
            </w:tcBorders>
            <w:vAlign w:val="center"/>
          </w:tcPr>
          <w:p w14:paraId="30F72B24" w14:textId="77777777" w:rsidR="006E0248" w:rsidRPr="00B40365" w:rsidRDefault="006E0248" w:rsidP="00931B58">
            <w:pPr>
              <w:jc w:val="center"/>
            </w:pPr>
            <w:r w:rsidRPr="00B40365">
              <w:t>m3</w:t>
            </w:r>
          </w:p>
        </w:tc>
        <w:tc>
          <w:tcPr>
            <w:tcW w:w="3544" w:type="dxa"/>
            <w:tcBorders>
              <w:top w:val="nil"/>
              <w:bottom w:val="single" w:sz="2" w:space="0" w:color="auto"/>
            </w:tcBorders>
            <w:vAlign w:val="center"/>
          </w:tcPr>
          <w:p w14:paraId="153EC199" w14:textId="77777777" w:rsidR="006E0248" w:rsidRPr="00B40365" w:rsidRDefault="006E0248" w:rsidP="00931B58">
            <w:pPr>
              <w:jc w:val="center"/>
            </w:pPr>
            <w:r w:rsidRPr="00B40365">
              <w:t>0,274</w:t>
            </w:r>
          </w:p>
        </w:tc>
      </w:tr>
      <w:tr w:rsidR="006E0248" w:rsidRPr="00B40365" w14:paraId="3034FBA4"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363EEB7" w14:textId="77777777" w:rsidR="006E0248" w:rsidRPr="00B40365" w:rsidRDefault="006E0248" w:rsidP="00931B58">
            <w:pPr>
              <w:jc w:val="center"/>
            </w:pPr>
          </w:p>
        </w:tc>
        <w:tc>
          <w:tcPr>
            <w:tcW w:w="1276" w:type="dxa"/>
            <w:tcBorders>
              <w:top w:val="nil"/>
              <w:bottom w:val="single" w:sz="2" w:space="0" w:color="auto"/>
            </w:tcBorders>
            <w:vAlign w:val="center"/>
          </w:tcPr>
          <w:p w14:paraId="6BC9BC8B" w14:textId="77777777" w:rsidR="006E0248" w:rsidRPr="00B40365" w:rsidRDefault="006E0248" w:rsidP="00931B58">
            <w:pPr>
              <w:jc w:val="center"/>
              <w:rPr>
                <w:sz w:val="16"/>
                <w:szCs w:val="16"/>
              </w:rPr>
            </w:pPr>
            <w:r w:rsidRPr="00B40365">
              <w:rPr>
                <w:sz w:val="16"/>
                <w:szCs w:val="16"/>
              </w:rPr>
              <w:t>1421102200082</w:t>
            </w:r>
          </w:p>
        </w:tc>
        <w:tc>
          <w:tcPr>
            <w:tcW w:w="3544" w:type="dxa"/>
            <w:tcBorders>
              <w:top w:val="nil"/>
              <w:bottom w:val="single" w:sz="2" w:space="0" w:color="auto"/>
            </w:tcBorders>
            <w:vAlign w:val="center"/>
          </w:tcPr>
          <w:p w14:paraId="35530713" w14:textId="77777777" w:rsidR="006E0248" w:rsidRPr="00C00EE4" w:rsidRDefault="006E0248" w:rsidP="00931B58">
            <w:pPr>
              <w:rPr>
                <w:lang w:val="it-IT"/>
              </w:rPr>
            </w:pPr>
            <w:r w:rsidRPr="00C00EE4">
              <w:rPr>
                <w:lang w:val="it-IT"/>
              </w:rPr>
              <w:t>Pietris ciuruit nespalat de riu 7-30 mm</w:t>
            </w:r>
          </w:p>
        </w:tc>
        <w:tc>
          <w:tcPr>
            <w:tcW w:w="850" w:type="dxa"/>
            <w:gridSpan w:val="2"/>
            <w:tcBorders>
              <w:top w:val="nil"/>
              <w:bottom w:val="single" w:sz="2" w:space="0" w:color="auto"/>
            </w:tcBorders>
            <w:vAlign w:val="center"/>
          </w:tcPr>
          <w:p w14:paraId="4D433101" w14:textId="77777777" w:rsidR="006E0248" w:rsidRPr="00B40365" w:rsidRDefault="006E0248" w:rsidP="00931B58">
            <w:pPr>
              <w:jc w:val="center"/>
            </w:pPr>
            <w:r w:rsidRPr="00B40365">
              <w:t>m3</w:t>
            </w:r>
          </w:p>
        </w:tc>
        <w:tc>
          <w:tcPr>
            <w:tcW w:w="3544" w:type="dxa"/>
            <w:tcBorders>
              <w:top w:val="nil"/>
              <w:bottom w:val="single" w:sz="2" w:space="0" w:color="auto"/>
            </w:tcBorders>
            <w:vAlign w:val="center"/>
          </w:tcPr>
          <w:p w14:paraId="25BBC9AF" w14:textId="77777777" w:rsidR="006E0248" w:rsidRPr="00B40365" w:rsidRDefault="006E0248" w:rsidP="00931B58">
            <w:pPr>
              <w:jc w:val="center"/>
            </w:pPr>
            <w:r w:rsidRPr="00B40365">
              <w:t>0,792</w:t>
            </w:r>
          </w:p>
        </w:tc>
      </w:tr>
      <w:tr w:rsidR="006E0248" w:rsidRPr="00B40365" w14:paraId="10169F7E"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BA69DD6" w14:textId="77777777" w:rsidR="006E0248" w:rsidRPr="00B40365" w:rsidRDefault="006E0248" w:rsidP="00931B58">
            <w:pPr>
              <w:jc w:val="center"/>
            </w:pPr>
          </w:p>
        </w:tc>
        <w:tc>
          <w:tcPr>
            <w:tcW w:w="1276" w:type="dxa"/>
            <w:tcBorders>
              <w:top w:val="nil"/>
              <w:bottom w:val="single" w:sz="2" w:space="0" w:color="auto"/>
            </w:tcBorders>
            <w:vAlign w:val="center"/>
          </w:tcPr>
          <w:p w14:paraId="42022416" w14:textId="77777777" w:rsidR="006E0248" w:rsidRPr="00B40365" w:rsidRDefault="006E0248" w:rsidP="00931B58">
            <w:pPr>
              <w:jc w:val="center"/>
              <w:rPr>
                <w:sz w:val="16"/>
                <w:szCs w:val="16"/>
              </w:rPr>
            </w:pPr>
            <w:r w:rsidRPr="00B40365">
              <w:rPr>
                <w:sz w:val="16"/>
                <w:szCs w:val="16"/>
              </w:rPr>
              <w:t>2952270003717</w:t>
            </w:r>
          </w:p>
        </w:tc>
        <w:tc>
          <w:tcPr>
            <w:tcW w:w="3544" w:type="dxa"/>
            <w:tcBorders>
              <w:top w:val="nil"/>
              <w:bottom w:val="single" w:sz="2" w:space="0" w:color="auto"/>
            </w:tcBorders>
            <w:vAlign w:val="center"/>
          </w:tcPr>
          <w:p w14:paraId="672F37E2" w14:textId="77777777" w:rsidR="006E0248" w:rsidRPr="009C7AD2" w:rsidRDefault="006E0248" w:rsidP="00931B58">
            <w:pPr>
              <w:rPr>
                <w:lang w:val="en-US"/>
              </w:rPr>
            </w:pPr>
            <w:r w:rsidRPr="009C7AD2">
              <w:rPr>
                <w:lang w:val="en-US"/>
              </w:rPr>
              <w:t>Vibrator de interior pentru beton actionat pneumatic tip "VP-2C" (exclusiv consumul de aer comprimat)</w:t>
            </w:r>
          </w:p>
        </w:tc>
        <w:tc>
          <w:tcPr>
            <w:tcW w:w="850" w:type="dxa"/>
            <w:gridSpan w:val="2"/>
            <w:tcBorders>
              <w:top w:val="nil"/>
              <w:bottom w:val="single" w:sz="2" w:space="0" w:color="auto"/>
            </w:tcBorders>
            <w:vAlign w:val="center"/>
          </w:tcPr>
          <w:p w14:paraId="197FB56A"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535F74F4" w14:textId="77777777" w:rsidR="006E0248" w:rsidRPr="00B40365" w:rsidRDefault="006E0248" w:rsidP="00931B58">
            <w:pPr>
              <w:jc w:val="center"/>
            </w:pPr>
            <w:r w:rsidRPr="00B40365">
              <w:t>0,600</w:t>
            </w:r>
          </w:p>
        </w:tc>
      </w:tr>
      <w:tr w:rsidR="006E0248" w:rsidRPr="00B40365" w14:paraId="3F184552"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EF158FF" w14:textId="77777777" w:rsidR="006E0248" w:rsidRPr="00B40365" w:rsidRDefault="006E0248" w:rsidP="00931B58">
            <w:pPr>
              <w:jc w:val="center"/>
            </w:pPr>
          </w:p>
        </w:tc>
        <w:tc>
          <w:tcPr>
            <w:tcW w:w="1276" w:type="dxa"/>
            <w:tcBorders>
              <w:top w:val="nil"/>
              <w:bottom w:val="single" w:sz="2" w:space="0" w:color="auto"/>
            </w:tcBorders>
            <w:vAlign w:val="center"/>
          </w:tcPr>
          <w:p w14:paraId="1BF01FA2" w14:textId="77777777" w:rsidR="006E0248" w:rsidRPr="00B40365" w:rsidRDefault="006E0248" w:rsidP="00931B58">
            <w:pPr>
              <w:jc w:val="center"/>
              <w:rPr>
                <w:sz w:val="16"/>
                <w:szCs w:val="16"/>
              </w:rPr>
            </w:pPr>
            <w:r w:rsidRPr="00B40365">
              <w:rPr>
                <w:sz w:val="16"/>
                <w:szCs w:val="16"/>
              </w:rPr>
              <w:t>3410520001373</w:t>
            </w:r>
          </w:p>
        </w:tc>
        <w:tc>
          <w:tcPr>
            <w:tcW w:w="3544" w:type="dxa"/>
            <w:tcBorders>
              <w:top w:val="nil"/>
              <w:bottom w:val="single" w:sz="2" w:space="0" w:color="auto"/>
            </w:tcBorders>
            <w:vAlign w:val="center"/>
          </w:tcPr>
          <w:p w14:paraId="65FA3A07" w14:textId="77777777" w:rsidR="006E0248" w:rsidRPr="00B40365" w:rsidRDefault="006E0248" w:rsidP="00931B58">
            <w:r w:rsidRPr="00B40365">
              <w:t>Automacara 5 tf</w:t>
            </w:r>
          </w:p>
        </w:tc>
        <w:tc>
          <w:tcPr>
            <w:tcW w:w="850" w:type="dxa"/>
            <w:gridSpan w:val="2"/>
            <w:tcBorders>
              <w:top w:val="nil"/>
              <w:bottom w:val="single" w:sz="2" w:space="0" w:color="auto"/>
            </w:tcBorders>
            <w:vAlign w:val="center"/>
          </w:tcPr>
          <w:p w14:paraId="4B9116E1"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182784A4" w14:textId="77777777" w:rsidR="006E0248" w:rsidRPr="00B40365" w:rsidRDefault="006E0248" w:rsidP="00931B58">
            <w:pPr>
              <w:jc w:val="center"/>
            </w:pPr>
            <w:r w:rsidRPr="00B40365">
              <w:t>0,150</w:t>
            </w:r>
          </w:p>
        </w:tc>
      </w:tr>
      <w:tr w:rsidR="006E0248" w:rsidRPr="00B40365" w14:paraId="51B0C989"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128280B" w14:textId="77777777" w:rsidR="006E0248" w:rsidRPr="00B40365" w:rsidRDefault="006E0248" w:rsidP="00931B58">
            <w:pPr>
              <w:jc w:val="center"/>
            </w:pPr>
            <w:r w:rsidRPr="00B40365">
              <w:t>6</w:t>
            </w:r>
          </w:p>
        </w:tc>
        <w:tc>
          <w:tcPr>
            <w:tcW w:w="1276" w:type="dxa"/>
            <w:tcBorders>
              <w:top w:val="single" w:sz="4" w:space="0" w:color="auto"/>
              <w:bottom w:val="single" w:sz="4" w:space="0" w:color="auto"/>
            </w:tcBorders>
            <w:vAlign w:val="center"/>
          </w:tcPr>
          <w:p w14:paraId="1C94EBE4" w14:textId="77777777" w:rsidR="006E0248" w:rsidRPr="00262B1B" w:rsidRDefault="006E0248" w:rsidP="00931B58">
            <w:pPr>
              <w:jc w:val="center"/>
              <w:rPr>
                <w:sz w:val="22"/>
                <w:szCs w:val="22"/>
              </w:rPr>
            </w:pPr>
            <w:r w:rsidRPr="00262B1B">
              <w:rPr>
                <w:sz w:val="22"/>
                <w:szCs w:val="22"/>
              </w:rPr>
              <w:t>SB26A-aplicativ</w:t>
            </w:r>
          </w:p>
        </w:tc>
        <w:tc>
          <w:tcPr>
            <w:tcW w:w="3544" w:type="dxa"/>
            <w:tcBorders>
              <w:top w:val="single" w:sz="4" w:space="0" w:color="auto"/>
              <w:bottom w:val="single" w:sz="4" w:space="0" w:color="auto"/>
            </w:tcBorders>
            <w:vAlign w:val="center"/>
          </w:tcPr>
          <w:p w14:paraId="182A3EA8" w14:textId="77777777" w:rsidR="006E0248" w:rsidRPr="009C7AD2" w:rsidRDefault="006E0248" w:rsidP="00931B58">
            <w:pPr>
              <w:rPr>
                <w:lang w:val="en-US"/>
              </w:rPr>
            </w:pPr>
            <w:r w:rsidRPr="00C00EE4">
              <w:rPr>
                <w:lang w:val="it-IT"/>
              </w:rPr>
              <w:t xml:space="preserve">Gura de scurgere (receptor)  din fonta emailata, pentru evacuarea apelor de pe terase si acoperisuri. </w:t>
            </w:r>
            <w:r w:rsidRPr="009C7AD2">
              <w:rPr>
                <w:lang w:val="en-US"/>
              </w:rPr>
              <w:t>Demontarea gurii de scurgere. k=0,5</w:t>
            </w:r>
          </w:p>
          <w:p w14:paraId="27B268AF" w14:textId="77777777" w:rsidR="006E0248" w:rsidRPr="009C7AD2" w:rsidRDefault="006E0248" w:rsidP="00931B58">
            <w:pPr>
              <w:rPr>
                <w:lang w:val="en-US"/>
              </w:rPr>
            </w:pPr>
            <w:r w:rsidRPr="009C7AD2">
              <w:rPr>
                <w:lang w:val="en-US"/>
              </w:rPr>
              <w:t xml:space="preserve"> Material marunt ( ciment, nisip, apa etc)=1,040</w:t>
            </w:r>
          </w:p>
          <w:p w14:paraId="0266B727" w14:textId="77777777" w:rsidR="006E0248" w:rsidRPr="009C7AD2" w:rsidRDefault="006E0248" w:rsidP="00931B58">
            <w:pPr>
              <w:rPr>
                <w:lang w:val="en-US"/>
              </w:rPr>
            </w:pPr>
          </w:p>
        </w:tc>
        <w:tc>
          <w:tcPr>
            <w:tcW w:w="850" w:type="dxa"/>
            <w:gridSpan w:val="2"/>
            <w:tcBorders>
              <w:top w:val="single" w:sz="4" w:space="0" w:color="auto"/>
              <w:bottom w:val="single" w:sz="4" w:space="0" w:color="auto"/>
            </w:tcBorders>
            <w:vAlign w:val="center"/>
          </w:tcPr>
          <w:p w14:paraId="398D01C6" w14:textId="77777777" w:rsidR="006E0248" w:rsidRPr="00B40365" w:rsidRDefault="006E0248" w:rsidP="00931B58">
            <w:pPr>
              <w:jc w:val="center"/>
            </w:pPr>
            <w:r w:rsidRPr="00B40365">
              <w:t>buc</w:t>
            </w:r>
          </w:p>
        </w:tc>
        <w:tc>
          <w:tcPr>
            <w:tcW w:w="3544" w:type="dxa"/>
            <w:tcBorders>
              <w:top w:val="single" w:sz="4" w:space="0" w:color="auto"/>
              <w:bottom w:val="single" w:sz="4" w:space="0" w:color="auto"/>
            </w:tcBorders>
            <w:vAlign w:val="center"/>
          </w:tcPr>
          <w:p w14:paraId="7189E205" w14:textId="77777777" w:rsidR="006E0248" w:rsidRPr="00B40365" w:rsidRDefault="006E0248" w:rsidP="00931B58">
            <w:pPr>
              <w:jc w:val="center"/>
            </w:pPr>
            <w:r w:rsidRPr="00B40365">
              <w:t>6,000</w:t>
            </w:r>
          </w:p>
        </w:tc>
      </w:tr>
      <w:tr w:rsidR="006E0248" w:rsidRPr="00B40365" w14:paraId="1A6683AA"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6306005" w14:textId="77777777" w:rsidR="006E0248" w:rsidRPr="00B40365" w:rsidRDefault="006E0248" w:rsidP="00931B58">
            <w:pPr>
              <w:jc w:val="center"/>
            </w:pPr>
          </w:p>
        </w:tc>
        <w:tc>
          <w:tcPr>
            <w:tcW w:w="1276" w:type="dxa"/>
            <w:tcBorders>
              <w:top w:val="nil"/>
              <w:bottom w:val="single" w:sz="2" w:space="0" w:color="auto"/>
            </w:tcBorders>
            <w:vAlign w:val="center"/>
          </w:tcPr>
          <w:p w14:paraId="08E04BBA" w14:textId="77777777" w:rsidR="006E0248" w:rsidRPr="00B40365" w:rsidRDefault="006E0248" w:rsidP="00931B58">
            <w:pPr>
              <w:jc w:val="center"/>
              <w:rPr>
                <w:sz w:val="16"/>
                <w:szCs w:val="16"/>
              </w:rPr>
            </w:pPr>
            <w:r w:rsidRPr="00B40365">
              <w:rPr>
                <w:sz w:val="16"/>
                <w:szCs w:val="16"/>
              </w:rPr>
              <w:t>7136020011620</w:t>
            </w:r>
          </w:p>
        </w:tc>
        <w:tc>
          <w:tcPr>
            <w:tcW w:w="3544" w:type="dxa"/>
            <w:tcBorders>
              <w:top w:val="nil"/>
              <w:bottom w:val="single" w:sz="2" w:space="0" w:color="auto"/>
            </w:tcBorders>
            <w:vAlign w:val="center"/>
          </w:tcPr>
          <w:p w14:paraId="1FC5E2FB" w14:textId="77777777" w:rsidR="006E0248" w:rsidRPr="00B40365" w:rsidRDefault="006E0248" w:rsidP="00931B58">
            <w:r w:rsidRPr="00B40365">
              <w:t>Instalator apa, canal</w:t>
            </w:r>
          </w:p>
        </w:tc>
        <w:tc>
          <w:tcPr>
            <w:tcW w:w="850" w:type="dxa"/>
            <w:gridSpan w:val="2"/>
            <w:tcBorders>
              <w:top w:val="nil"/>
              <w:bottom w:val="single" w:sz="2" w:space="0" w:color="auto"/>
            </w:tcBorders>
            <w:vAlign w:val="center"/>
          </w:tcPr>
          <w:p w14:paraId="05A18ACF"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2156CF96" w14:textId="77777777" w:rsidR="006E0248" w:rsidRPr="00B40365" w:rsidRDefault="006E0248" w:rsidP="00931B58">
            <w:pPr>
              <w:jc w:val="center"/>
            </w:pPr>
            <w:r w:rsidRPr="00B40365">
              <w:t>6,600</w:t>
            </w:r>
          </w:p>
        </w:tc>
      </w:tr>
      <w:tr w:rsidR="006E0248" w:rsidRPr="00B40365" w14:paraId="119C6926"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9D5BFE3" w14:textId="77777777" w:rsidR="006E0248" w:rsidRPr="00B40365" w:rsidRDefault="006E0248" w:rsidP="00931B58">
            <w:pPr>
              <w:jc w:val="center"/>
            </w:pPr>
            <w:r w:rsidRPr="00B40365">
              <w:t>7</w:t>
            </w:r>
          </w:p>
        </w:tc>
        <w:tc>
          <w:tcPr>
            <w:tcW w:w="1276" w:type="dxa"/>
            <w:tcBorders>
              <w:top w:val="single" w:sz="4" w:space="0" w:color="auto"/>
              <w:bottom w:val="single" w:sz="4" w:space="0" w:color="auto"/>
            </w:tcBorders>
            <w:vAlign w:val="center"/>
          </w:tcPr>
          <w:p w14:paraId="482F4AF8" w14:textId="77777777" w:rsidR="006E0248" w:rsidRPr="00262B1B" w:rsidRDefault="006E0248" w:rsidP="00931B58">
            <w:pPr>
              <w:jc w:val="center"/>
              <w:rPr>
                <w:sz w:val="22"/>
                <w:szCs w:val="22"/>
              </w:rPr>
            </w:pPr>
            <w:r w:rsidRPr="00262B1B">
              <w:rPr>
                <w:sz w:val="22"/>
                <w:szCs w:val="22"/>
              </w:rPr>
              <w:t>RpCK01B</w:t>
            </w:r>
          </w:p>
        </w:tc>
        <w:tc>
          <w:tcPr>
            <w:tcW w:w="3544" w:type="dxa"/>
            <w:tcBorders>
              <w:top w:val="single" w:sz="4" w:space="0" w:color="auto"/>
              <w:bottom w:val="single" w:sz="4" w:space="0" w:color="auto"/>
            </w:tcBorders>
            <w:vAlign w:val="center"/>
          </w:tcPr>
          <w:p w14:paraId="595BEE53" w14:textId="77777777" w:rsidR="006E0248" w:rsidRPr="00C00EE4" w:rsidRDefault="006E0248" w:rsidP="00931B58">
            <w:pPr>
              <w:rPr>
                <w:lang w:val="it-IT"/>
              </w:rPr>
            </w:pPr>
            <w:r w:rsidRPr="00C00EE4">
              <w:rPr>
                <w:lang w:val="it-IT"/>
              </w:rPr>
              <w:t xml:space="preserve">Repararea stratului-suport pentru pardoseli executat din mortar din ciment M 100-T de 3 cm grosime cu fata driscuita fin </w:t>
            </w:r>
          </w:p>
          <w:p w14:paraId="36D2C503" w14:textId="77777777" w:rsidR="006E0248" w:rsidRPr="00C00EE4" w:rsidRDefault="006E0248" w:rsidP="00931B58">
            <w:pPr>
              <w:rPr>
                <w:lang w:val="it-IT"/>
              </w:rPr>
            </w:pPr>
            <w:r w:rsidRPr="00C00EE4">
              <w:rPr>
                <w:lang w:val="it-IT"/>
              </w:rPr>
              <w:t xml:space="preserve"> </w:t>
            </w:r>
          </w:p>
        </w:tc>
        <w:tc>
          <w:tcPr>
            <w:tcW w:w="850" w:type="dxa"/>
            <w:gridSpan w:val="2"/>
            <w:tcBorders>
              <w:top w:val="single" w:sz="4" w:space="0" w:color="auto"/>
              <w:bottom w:val="single" w:sz="4" w:space="0" w:color="auto"/>
            </w:tcBorders>
            <w:vAlign w:val="center"/>
          </w:tcPr>
          <w:p w14:paraId="4EDCDC48" w14:textId="77777777" w:rsidR="006E0248" w:rsidRPr="00B40365" w:rsidRDefault="006E0248" w:rsidP="00931B58">
            <w:pPr>
              <w:jc w:val="center"/>
            </w:pPr>
            <w:r w:rsidRPr="00B40365">
              <w:t>m2</w:t>
            </w:r>
          </w:p>
        </w:tc>
        <w:tc>
          <w:tcPr>
            <w:tcW w:w="3544" w:type="dxa"/>
            <w:tcBorders>
              <w:top w:val="single" w:sz="4" w:space="0" w:color="auto"/>
              <w:bottom w:val="single" w:sz="4" w:space="0" w:color="auto"/>
            </w:tcBorders>
            <w:vAlign w:val="center"/>
          </w:tcPr>
          <w:p w14:paraId="09FB87FB" w14:textId="77777777" w:rsidR="006E0248" w:rsidRPr="00B40365" w:rsidRDefault="006E0248" w:rsidP="00931B58">
            <w:pPr>
              <w:jc w:val="center"/>
            </w:pPr>
            <w:r w:rsidRPr="00B40365">
              <w:t>96,000</w:t>
            </w:r>
          </w:p>
        </w:tc>
      </w:tr>
      <w:tr w:rsidR="006E0248" w:rsidRPr="00B40365" w14:paraId="43F5678D"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87A9CCA" w14:textId="77777777" w:rsidR="006E0248" w:rsidRPr="00B40365" w:rsidRDefault="006E0248" w:rsidP="00931B58">
            <w:pPr>
              <w:jc w:val="center"/>
            </w:pPr>
          </w:p>
        </w:tc>
        <w:tc>
          <w:tcPr>
            <w:tcW w:w="1276" w:type="dxa"/>
            <w:tcBorders>
              <w:top w:val="nil"/>
              <w:bottom w:val="single" w:sz="2" w:space="0" w:color="auto"/>
            </w:tcBorders>
            <w:vAlign w:val="center"/>
          </w:tcPr>
          <w:p w14:paraId="52DDBDE2" w14:textId="77777777" w:rsidR="006E0248" w:rsidRPr="00B40365" w:rsidRDefault="006E0248" w:rsidP="00931B58">
            <w:pPr>
              <w:jc w:val="center"/>
              <w:rPr>
                <w:sz w:val="16"/>
                <w:szCs w:val="16"/>
              </w:rPr>
            </w:pPr>
            <w:r w:rsidRPr="00B40365">
              <w:rPr>
                <w:sz w:val="16"/>
                <w:szCs w:val="16"/>
              </w:rPr>
              <w:t>7132030012600</w:t>
            </w:r>
          </w:p>
        </w:tc>
        <w:tc>
          <w:tcPr>
            <w:tcW w:w="3544" w:type="dxa"/>
            <w:tcBorders>
              <w:top w:val="nil"/>
              <w:bottom w:val="single" w:sz="2" w:space="0" w:color="auto"/>
            </w:tcBorders>
            <w:vAlign w:val="center"/>
          </w:tcPr>
          <w:p w14:paraId="1FCA7267" w14:textId="77777777" w:rsidR="006E0248" w:rsidRPr="00B40365" w:rsidRDefault="006E0248" w:rsidP="00931B58">
            <w:r w:rsidRPr="00B40365">
              <w:t>Mozaicar</w:t>
            </w:r>
          </w:p>
        </w:tc>
        <w:tc>
          <w:tcPr>
            <w:tcW w:w="850" w:type="dxa"/>
            <w:gridSpan w:val="2"/>
            <w:tcBorders>
              <w:top w:val="nil"/>
              <w:bottom w:val="single" w:sz="2" w:space="0" w:color="auto"/>
            </w:tcBorders>
            <w:vAlign w:val="center"/>
          </w:tcPr>
          <w:p w14:paraId="34939117"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1C31F7A0" w14:textId="77777777" w:rsidR="006E0248" w:rsidRPr="00B40365" w:rsidRDefault="006E0248" w:rsidP="00931B58">
            <w:pPr>
              <w:jc w:val="center"/>
            </w:pPr>
            <w:r w:rsidRPr="00B40365">
              <w:t>53,760</w:t>
            </w:r>
          </w:p>
        </w:tc>
      </w:tr>
      <w:tr w:rsidR="006E0248" w:rsidRPr="00B40365" w14:paraId="08A6DD20"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8926F6E" w14:textId="77777777" w:rsidR="006E0248" w:rsidRPr="00B40365" w:rsidRDefault="006E0248" w:rsidP="00931B58">
            <w:pPr>
              <w:jc w:val="center"/>
            </w:pPr>
          </w:p>
        </w:tc>
        <w:tc>
          <w:tcPr>
            <w:tcW w:w="1276" w:type="dxa"/>
            <w:tcBorders>
              <w:top w:val="nil"/>
              <w:bottom w:val="single" w:sz="2" w:space="0" w:color="auto"/>
            </w:tcBorders>
            <w:vAlign w:val="center"/>
          </w:tcPr>
          <w:p w14:paraId="64C99551"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247233C5"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4C38E342"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3D733AE3" w14:textId="77777777" w:rsidR="006E0248" w:rsidRPr="00B40365" w:rsidRDefault="006E0248" w:rsidP="00931B58">
            <w:pPr>
              <w:jc w:val="center"/>
            </w:pPr>
            <w:r w:rsidRPr="00B40365">
              <w:t>26,880</w:t>
            </w:r>
          </w:p>
        </w:tc>
      </w:tr>
      <w:tr w:rsidR="006E0248" w:rsidRPr="00B40365" w14:paraId="1325B85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47DD31F" w14:textId="77777777" w:rsidR="006E0248" w:rsidRPr="00B40365" w:rsidRDefault="006E0248" w:rsidP="00931B58">
            <w:pPr>
              <w:jc w:val="center"/>
            </w:pPr>
          </w:p>
        </w:tc>
        <w:tc>
          <w:tcPr>
            <w:tcW w:w="1276" w:type="dxa"/>
            <w:tcBorders>
              <w:top w:val="nil"/>
              <w:bottom w:val="single" w:sz="2" w:space="0" w:color="auto"/>
            </w:tcBorders>
            <w:vAlign w:val="center"/>
          </w:tcPr>
          <w:p w14:paraId="6A18EC1B" w14:textId="77777777" w:rsidR="006E0248" w:rsidRPr="00B40365" w:rsidRDefault="006E0248" w:rsidP="00931B58">
            <w:pPr>
              <w:jc w:val="center"/>
              <w:rPr>
                <w:sz w:val="16"/>
                <w:szCs w:val="16"/>
              </w:rPr>
            </w:pPr>
            <w:r w:rsidRPr="00B40365">
              <w:rPr>
                <w:sz w:val="16"/>
                <w:szCs w:val="16"/>
              </w:rPr>
              <w:t>26641021023254</w:t>
            </w:r>
          </w:p>
        </w:tc>
        <w:tc>
          <w:tcPr>
            <w:tcW w:w="3544" w:type="dxa"/>
            <w:tcBorders>
              <w:top w:val="nil"/>
              <w:bottom w:val="single" w:sz="2" w:space="0" w:color="auto"/>
            </w:tcBorders>
            <w:vAlign w:val="center"/>
          </w:tcPr>
          <w:p w14:paraId="5926A937" w14:textId="77777777" w:rsidR="006E0248" w:rsidRPr="00B40365" w:rsidRDefault="006E0248" w:rsidP="00931B58">
            <w:r w:rsidRPr="00B40365">
              <w:t>Mortar ciment 100-T</w:t>
            </w:r>
          </w:p>
        </w:tc>
        <w:tc>
          <w:tcPr>
            <w:tcW w:w="850" w:type="dxa"/>
            <w:gridSpan w:val="2"/>
            <w:tcBorders>
              <w:top w:val="nil"/>
              <w:bottom w:val="single" w:sz="2" w:space="0" w:color="auto"/>
            </w:tcBorders>
            <w:vAlign w:val="center"/>
          </w:tcPr>
          <w:p w14:paraId="3B3681EA" w14:textId="77777777" w:rsidR="006E0248" w:rsidRPr="00B40365" w:rsidRDefault="006E0248" w:rsidP="00931B58">
            <w:pPr>
              <w:jc w:val="center"/>
            </w:pPr>
            <w:r w:rsidRPr="00B40365">
              <w:t>m3</w:t>
            </w:r>
          </w:p>
        </w:tc>
        <w:tc>
          <w:tcPr>
            <w:tcW w:w="3544" w:type="dxa"/>
            <w:tcBorders>
              <w:top w:val="nil"/>
              <w:bottom w:val="single" w:sz="2" w:space="0" w:color="auto"/>
            </w:tcBorders>
            <w:vAlign w:val="center"/>
          </w:tcPr>
          <w:p w14:paraId="3522CD2B" w14:textId="77777777" w:rsidR="006E0248" w:rsidRPr="00B40365" w:rsidRDefault="006E0248" w:rsidP="00931B58">
            <w:pPr>
              <w:jc w:val="center"/>
            </w:pPr>
            <w:r w:rsidRPr="00B40365">
              <w:t>3,168</w:t>
            </w:r>
          </w:p>
        </w:tc>
      </w:tr>
      <w:tr w:rsidR="006E0248" w:rsidRPr="00B40365" w14:paraId="704F7EBF"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91D097E" w14:textId="77777777" w:rsidR="006E0248" w:rsidRPr="00B40365" w:rsidRDefault="006E0248" w:rsidP="00931B58">
            <w:pPr>
              <w:jc w:val="center"/>
            </w:pPr>
          </w:p>
        </w:tc>
        <w:tc>
          <w:tcPr>
            <w:tcW w:w="1276" w:type="dxa"/>
            <w:tcBorders>
              <w:top w:val="nil"/>
              <w:bottom w:val="single" w:sz="2" w:space="0" w:color="auto"/>
            </w:tcBorders>
            <w:vAlign w:val="center"/>
          </w:tcPr>
          <w:p w14:paraId="5A01E93C" w14:textId="77777777" w:rsidR="006E0248" w:rsidRPr="00B40365" w:rsidRDefault="006E0248" w:rsidP="00931B58">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165D810F" w14:textId="77777777" w:rsidR="006E0248" w:rsidRPr="00B40365" w:rsidRDefault="006E0248" w:rsidP="00931B58">
            <w:r w:rsidRPr="00B40365">
              <w:t>Macara de fereastra</w:t>
            </w:r>
          </w:p>
        </w:tc>
        <w:tc>
          <w:tcPr>
            <w:tcW w:w="850" w:type="dxa"/>
            <w:gridSpan w:val="2"/>
            <w:tcBorders>
              <w:top w:val="nil"/>
              <w:bottom w:val="single" w:sz="2" w:space="0" w:color="auto"/>
            </w:tcBorders>
            <w:vAlign w:val="center"/>
          </w:tcPr>
          <w:p w14:paraId="1C2CE342"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01172768" w14:textId="77777777" w:rsidR="006E0248" w:rsidRPr="00B40365" w:rsidRDefault="006E0248" w:rsidP="00931B58">
            <w:pPr>
              <w:jc w:val="center"/>
            </w:pPr>
            <w:r w:rsidRPr="00B40365">
              <w:t>2,880</w:t>
            </w:r>
          </w:p>
        </w:tc>
      </w:tr>
      <w:tr w:rsidR="006E0248" w:rsidRPr="00B40365" w14:paraId="20DCE215"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4BE478C" w14:textId="77777777" w:rsidR="006E0248" w:rsidRPr="00B40365" w:rsidRDefault="006E0248" w:rsidP="00931B58">
            <w:pPr>
              <w:jc w:val="center"/>
            </w:pPr>
            <w:r w:rsidRPr="00B40365">
              <w:t>8</w:t>
            </w:r>
          </w:p>
        </w:tc>
        <w:tc>
          <w:tcPr>
            <w:tcW w:w="1276" w:type="dxa"/>
            <w:tcBorders>
              <w:top w:val="single" w:sz="4" w:space="0" w:color="auto"/>
              <w:bottom w:val="single" w:sz="4" w:space="0" w:color="auto"/>
            </w:tcBorders>
            <w:vAlign w:val="center"/>
          </w:tcPr>
          <w:p w14:paraId="02CB82EE" w14:textId="77777777" w:rsidR="006E0248" w:rsidRPr="00262B1B" w:rsidRDefault="006E0248" w:rsidP="00931B58">
            <w:pPr>
              <w:jc w:val="center"/>
              <w:rPr>
                <w:sz w:val="22"/>
                <w:szCs w:val="22"/>
              </w:rPr>
            </w:pPr>
            <w:r w:rsidRPr="00262B1B">
              <w:rPr>
                <w:sz w:val="22"/>
                <w:szCs w:val="22"/>
              </w:rPr>
              <w:t>RpCK33C</w:t>
            </w:r>
          </w:p>
        </w:tc>
        <w:tc>
          <w:tcPr>
            <w:tcW w:w="3544" w:type="dxa"/>
            <w:tcBorders>
              <w:top w:val="single" w:sz="4" w:space="0" w:color="auto"/>
              <w:bottom w:val="single" w:sz="4" w:space="0" w:color="auto"/>
            </w:tcBorders>
            <w:vAlign w:val="center"/>
          </w:tcPr>
          <w:p w14:paraId="546A995C" w14:textId="77777777" w:rsidR="006E0248" w:rsidRPr="00C00EE4" w:rsidRDefault="006E0248" w:rsidP="00931B58">
            <w:pPr>
              <w:rPr>
                <w:lang w:val="it-IT"/>
              </w:rPr>
            </w:pPr>
            <w:r w:rsidRPr="00C00EE4">
              <w:rPr>
                <w:lang w:val="it-IT"/>
              </w:rPr>
              <w:t>Repararea scafelor maxim 25 cm latime,turnate pe loc, sclivisite din mortar de ciment marca M 100-T, inclusiv desfacerea zonei de incastrare in perete, in camere mai mari de 16 mp</w:t>
            </w:r>
          </w:p>
          <w:p w14:paraId="188A4168" w14:textId="77777777" w:rsidR="006E0248" w:rsidRPr="00C00EE4" w:rsidRDefault="006E0248" w:rsidP="00931B58">
            <w:pPr>
              <w:rPr>
                <w:lang w:val="it-IT"/>
              </w:rPr>
            </w:pPr>
            <w:r w:rsidRPr="00C00EE4">
              <w:rPr>
                <w:lang w:val="it-IT"/>
              </w:rPr>
              <w:t xml:space="preserve"> </w:t>
            </w:r>
          </w:p>
        </w:tc>
        <w:tc>
          <w:tcPr>
            <w:tcW w:w="850" w:type="dxa"/>
            <w:gridSpan w:val="2"/>
            <w:tcBorders>
              <w:top w:val="single" w:sz="4" w:space="0" w:color="auto"/>
              <w:bottom w:val="single" w:sz="4" w:space="0" w:color="auto"/>
            </w:tcBorders>
            <w:vAlign w:val="center"/>
          </w:tcPr>
          <w:p w14:paraId="0AFBFB3E" w14:textId="77777777" w:rsidR="006E0248" w:rsidRPr="00B40365" w:rsidRDefault="006E0248" w:rsidP="00931B58">
            <w:pPr>
              <w:jc w:val="center"/>
            </w:pPr>
            <w:r w:rsidRPr="00B40365">
              <w:t>m</w:t>
            </w:r>
          </w:p>
        </w:tc>
        <w:tc>
          <w:tcPr>
            <w:tcW w:w="3544" w:type="dxa"/>
            <w:tcBorders>
              <w:top w:val="single" w:sz="4" w:space="0" w:color="auto"/>
              <w:bottom w:val="single" w:sz="4" w:space="0" w:color="auto"/>
            </w:tcBorders>
            <w:vAlign w:val="center"/>
          </w:tcPr>
          <w:p w14:paraId="7FE21F6F" w14:textId="77777777" w:rsidR="006E0248" w:rsidRPr="00B40365" w:rsidRDefault="006E0248" w:rsidP="00931B58">
            <w:pPr>
              <w:jc w:val="center"/>
            </w:pPr>
            <w:r w:rsidRPr="00B40365">
              <w:t>24,000</w:t>
            </w:r>
          </w:p>
        </w:tc>
      </w:tr>
      <w:tr w:rsidR="006E0248" w:rsidRPr="00B40365" w14:paraId="59B1DE3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4DA03BD" w14:textId="77777777" w:rsidR="006E0248" w:rsidRPr="00B40365" w:rsidRDefault="006E0248" w:rsidP="00931B58">
            <w:pPr>
              <w:jc w:val="center"/>
            </w:pPr>
          </w:p>
        </w:tc>
        <w:tc>
          <w:tcPr>
            <w:tcW w:w="1276" w:type="dxa"/>
            <w:tcBorders>
              <w:top w:val="nil"/>
              <w:bottom w:val="single" w:sz="2" w:space="0" w:color="auto"/>
            </w:tcBorders>
            <w:vAlign w:val="center"/>
          </w:tcPr>
          <w:p w14:paraId="4ACE47C5" w14:textId="77777777" w:rsidR="006E0248" w:rsidRPr="00B40365" w:rsidRDefault="006E0248" w:rsidP="00931B58">
            <w:pPr>
              <w:jc w:val="center"/>
              <w:rPr>
                <w:sz w:val="16"/>
                <w:szCs w:val="16"/>
              </w:rPr>
            </w:pPr>
            <w:r w:rsidRPr="00B40365">
              <w:rPr>
                <w:sz w:val="16"/>
                <w:szCs w:val="16"/>
              </w:rPr>
              <w:t>7123010010200</w:t>
            </w:r>
          </w:p>
        </w:tc>
        <w:tc>
          <w:tcPr>
            <w:tcW w:w="3544" w:type="dxa"/>
            <w:tcBorders>
              <w:top w:val="nil"/>
              <w:bottom w:val="single" w:sz="2" w:space="0" w:color="auto"/>
            </w:tcBorders>
            <w:vAlign w:val="center"/>
          </w:tcPr>
          <w:p w14:paraId="66A42FCC" w14:textId="77777777" w:rsidR="006E0248" w:rsidRPr="00B40365" w:rsidRDefault="006E0248" w:rsidP="00931B58">
            <w:r w:rsidRPr="00B40365">
              <w:t>Betonist</w:t>
            </w:r>
          </w:p>
        </w:tc>
        <w:tc>
          <w:tcPr>
            <w:tcW w:w="850" w:type="dxa"/>
            <w:gridSpan w:val="2"/>
            <w:tcBorders>
              <w:top w:val="nil"/>
              <w:bottom w:val="single" w:sz="2" w:space="0" w:color="auto"/>
            </w:tcBorders>
            <w:vAlign w:val="center"/>
          </w:tcPr>
          <w:p w14:paraId="43CAA024"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4F6E68A8" w14:textId="77777777" w:rsidR="006E0248" w:rsidRPr="00B40365" w:rsidRDefault="006E0248" w:rsidP="00931B58">
            <w:pPr>
              <w:jc w:val="center"/>
            </w:pPr>
            <w:r w:rsidRPr="00B40365">
              <w:t>17,760</w:t>
            </w:r>
          </w:p>
        </w:tc>
      </w:tr>
      <w:tr w:rsidR="006E0248" w:rsidRPr="00B40365" w14:paraId="23BE4BB0"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7A7582D" w14:textId="77777777" w:rsidR="006E0248" w:rsidRPr="00B40365" w:rsidRDefault="006E0248" w:rsidP="00931B58">
            <w:pPr>
              <w:jc w:val="center"/>
            </w:pPr>
          </w:p>
        </w:tc>
        <w:tc>
          <w:tcPr>
            <w:tcW w:w="1276" w:type="dxa"/>
            <w:tcBorders>
              <w:top w:val="nil"/>
              <w:bottom w:val="single" w:sz="2" w:space="0" w:color="auto"/>
            </w:tcBorders>
            <w:vAlign w:val="center"/>
          </w:tcPr>
          <w:p w14:paraId="09EE688E"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1A2DB786"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66E66266"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2F59D147" w14:textId="77777777" w:rsidR="006E0248" w:rsidRPr="00B40365" w:rsidRDefault="006E0248" w:rsidP="00931B58">
            <w:pPr>
              <w:jc w:val="center"/>
            </w:pPr>
            <w:r w:rsidRPr="00B40365">
              <w:t>2,400</w:t>
            </w:r>
          </w:p>
        </w:tc>
      </w:tr>
      <w:tr w:rsidR="006E0248" w:rsidRPr="00B40365" w14:paraId="4DC4D204"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66A6FEF" w14:textId="77777777" w:rsidR="006E0248" w:rsidRPr="00B40365" w:rsidRDefault="006E0248" w:rsidP="00931B58">
            <w:pPr>
              <w:jc w:val="center"/>
            </w:pPr>
          </w:p>
        </w:tc>
        <w:tc>
          <w:tcPr>
            <w:tcW w:w="1276" w:type="dxa"/>
            <w:tcBorders>
              <w:top w:val="nil"/>
              <w:bottom w:val="single" w:sz="2" w:space="0" w:color="auto"/>
            </w:tcBorders>
            <w:vAlign w:val="center"/>
          </w:tcPr>
          <w:p w14:paraId="4C550B3A" w14:textId="77777777" w:rsidR="006E0248" w:rsidRPr="00B40365" w:rsidRDefault="006E0248" w:rsidP="00931B58">
            <w:pPr>
              <w:jc w:val="center"/>
              <w:rPr>
                <w:sz w:val="16"/>
                <w:szCs w:val="16"/>
              </w:rPr>
            </w:pPr>
            <w:r w:rsidRPr="00B40365">
              <w:rPr>
                <w:sz w:val="16"/>
                <w:szCs w:val="16"/>
              </w:rPr>
              <w:t>26641021023254</w:t>
            </w:r>
          </w:p>
        </w:tc>
        <w:tc>
          <w:tcPr>
            <w:tcW w:w="3544" w:type="dxa"/>
            <w:tcBorders>
              <w:top w:val="nil"/>
              <w:bottom w:val="single" w:sz="2" w:space="0" w:color="auto"/>
            </w:tcBorders>
            <w:vAlign w:val="center"/>
          </w:tcPr>
          <w:p w14:paraId="759C7D05" w14:textId="77777777" w:rsidR="006E0248" w:rsidRPr="00B40365" w:rsidRDefault="006E0248" w:rsidP="00931B58">
            <w:r w:rsidRPr="00B40365">
              <w:t>Mortar ciment 100-T</w:t>
            </w:r>
          </w:p>
        </w:tc>
        <w:tc>
          <w:tcPr>
            <w:tcW w:w="850" w:type="dxa"/>
            <w:gridSpan w:val="2"/>
            <w:tcBorders>
              <w:top w:val="nil"/>
              <w:bottom w:val="single" w:sz="2" w:space="0" w:color="auto"/>
            </w:tcBorders>
            <w:vAlign w:val="center"/>
          </w:tcPr>
          <w:p w14:paraId="0F751790" w14:textId="77777777" w:rsidR="006E0248" w:rsidRPr="00B40365" w:rsidRDefault="006E0248" w:rsidP="00931B58">
            <w:pPr>
              <w:jc w:val="center"/>
            </w:pPr>
            <w:r w:rsidRPr="00B40365">
              <w:t>m3</w:t>
            </w:r>
          </w:p>
        </w:tc>
        <w:tc>
          <w:tcPr>
            <w:tcW w:w="3544" w:type="dxa"/>
            <w:tcBorders>
              <w:top w:val="nil"/>
              <w:bottom w:val="single" w:sz="2" w:space="0" w:color="auto"/>
            </w:tcBorders>
            <w:vAlign w:val="center"/>
          </w:tcPr>
          <w:p w14:paraId="1A15B4C6" w14:textId="77777777" w:rsidR="006E0248" w:rsidRPr="00B40365" w:rsidRDefault="006E0248" w:rsidP="00931B58">
            <w:pPr>
              <w:jc w:val="center"/>
            </w:pPr>
            <w:r w:rsidRPr="00B40365">
              <w:t>0,168</w:t>
            </w:r>
          </w:p>
        </w:tc>
      </w:tr>
      <w:tr w:rsidR="006E0248" w:rsidRPr="00B40365" w14:paraId="36EB656A"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2B9C53D" w14:textId="77777777" w:rsidR="006E0248" w:rsidRPr="00B40365" w:rsidRDefault="006E0248" w:rsidP="00931B58">
            <w:pPr>
              <w:jc w:val="center"/>
            </w:pPr>
          </w:p>
        </w:tc>
        <w:tc>
          <w:tcPr>
            <w:tcW w:w="1276" w:type="dxa"/>
            <w:tcBorders>
              <w:top w:val="nil"/>
              <w:bottom w:val="single" w:sz="2" w:space="0" w:color="auto"/>
            </w:tcBorders>
            <w:vAlign w:val="center"/>
          </w:tcPr>
          <w:p w14:paraId="7BD06A35" w14:textId="77777777" w:rsidR="006E0248" w:rsidRPr="00B40365" w:rsidRDefault="006E0248" w:rsidP="00931B58">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0587642D" w14:textId="77777777" w:rsidR="006E0248" w:rsidRPr="00B40365" w:rsidRDefault="006E0248" w:rsidP="00931B58">
            <w:r w:rsidRPr="00B40365">
              <w:t>Macara de fereastra</w:t>
            </w:r>
          </w:p>
        </w:tc>
        <w:tc>
          <w:tcPr>
            <w:tcW w:w="850" w:type="dxa"/>
            <w:gridSpan w:val="2"/>
            <w:tcBorders>
              <w:top w:val="nil"/>
              <w:bottom w:val="single" w:sz="2" w:space="0" w:color="auto"/>
            </w:tcBorders>
            <w:vAlign w:val="center"/>
          </w:tcPr>
          <w:p w14:paraId="361ABBA2"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3A9D12EA" w14:textId="77777777" w:rsidR="006E0248" w:rsidRPr="00B40365" w:rsidRDefault="006E0248" w:rsidP="00931B58">
            <w:pPr>
              <w:jc w:val="center"/>
            </w:pPr>
            <w:r w:rsidRPr="00B40365">
              <w:t>0,360</w:t>
            </w:r>
          </w:p>
        </w:tc>
      </w:tr>
      <w:tr w:rsidR="006E0248" w:rsidRPr="00B40365" w14:paraId="3D6D88D2"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F9E5524" w14:textId="77777777" w:rsidR="006E0248" w:rsidRPr="00B40365" w:rsidRDefault="006E0248" w:rsidP="00931B58">
            <w:pPr>
              <w:jc w:val="center"/>
            </w:pPr>
            <w:r w:rsidRPr="00B40365">
              <w:lastRenderedPageBreak/>
              <w:t>9</w:t>
            </w:r>
          </w:p>
        </w:tc>
        <w:tc>
          <w:tcPr>
            <w:tcW w:w="1276" w:type="dxa"/>
            <w:tcBorders>
              <w:top w:val="single" w:sz="4" w:space="0" w:color="auto"/>
              <w:bottom w:val="single" w:sz="4" w:space="0" w:color="auto"/>
            </w:tcBorders>
            <w:vAlign w:val="center"/>
          </w:tcPr>
          <w:p w14:paraId="78354AC6" w14:textId="77777777" w:rsidR="006E0248" w:rsidRPr="00262B1B" w:rsidRDefault="006E0248" w:rsidP="00931B58">
            <w:pPr>
              <w:jc w:val="center"/>
              <w:rPr>
                <w:sz w:val="22"/>
                <w:szCs w:val="22"/>
              </w:rPr>
            </w:pPr>
            <w:r w:rsidRPr="00262B1B">
              <w:rPr>
                <w:sz w:val="22"/>
                <w:szCs w:val="22"/>
              </w:rPr>
              <w:t>SB26A</w:t>
            </w:r>
          </w:p>
        </w:tc>
        <w:tc>
          <w:tcPr>
            <w:tcW w:w="3544" w:type="dxa"/>
            <w:tcBorders>
              <w:top w:val="single" w:sz="4" w:space="0" w:color="auto"/>
              <w:bottom w:val="single" w:sz="4" w:space="0" w:color="auto"/>
            </w:tcBorders>
            <w:vAlign w:val="center"/>
          </w:tcPr>
          <w:p w14:paraId="2F828225" w14:textId="77777777" w:rsidR="006E0248" w:rsidRPr="00C00EE4" w:rsidRDefault="006E0248" w:rsidP="00931B58">
            <w:pPr>
              <w:rPr>
                <w:lang w:val="it-IT"/>
              </w:rPr>
            </w:pPr>
            <w:r w:rsidRPr="00C00EE4">
              <w:rPr>
                <w:lang w:val="it-IT"/>
              </w:rPr>
              <w:t>Gura de scurgere (receptor)  din fonta emailata, pentru evacuarea apelor de pe terase si acoperisuri. Gura de scurgere din PVC cu flansa, avind diametrul de 110 mm</w:t>
            </w:r>
          </w:p>
          <w:p w14:paraId="3CC794CA" w14:textId="77777777" w:rsidR="006E0248" w:rsidRPr="009C7AD2" w:rsidRDefault="006E0248" w:rsidP="00931B58">
            <w:pPr>
              <w:rPr>
                <w:lang w:val="en-US"/>
              </w:rPr>
            </w:pPr>
            <w:r w:rsidRPr="00C00EE4">
              <w:rPr>
                <w:lang w:val="it-IT"/>
              </w:rPr>
              <w:t xml:space="preserve"> </w:t>
            </w:r>
            <w:r w:rsidRPr="009C7AD2">
              <w:rPr>
                <w:lang w:val="en-US"/>
              </w:rPr>
              <w:t>Material marunt ( ciment, nisip, apa etc)=1,040</w:t>
            </w:r>
          </w:p>
          <w:p w14:paraId="4FA3F0EF" w14:textId="77777777" w:rsidR="006E0248" w:rsidRPr="009C7AD2" w:rsidRDefault="006E0248" w:rsidP="00931B58">
            <w:pPr>
              <w:rPr>
                <w:lang w:val="en-US"/>
              </w:rPr>
            </w:pPr>
          </w:p>
        </w:tc>
        <w:tc>
          <w:tcPr>
            <w:tcW w:w="850" w:type="dxa"/>
            <w:gridSpan w:val="2"/>
            <w:tcBorders>
              <w:top w:val="single" w:sz="4" w:space="0" w:color="auto"/>
              <w:bottom w:val="single" w:sz="4" w:space="0" w:color="auto"/>
            </w:tcBorders>
            <w:vAlign w:val="center"/>
          </w:tcPr>
          <w:p w14:paraId="5F5EDBB6" w14:textId="77777777" w:rsidR="006E0248" w:rsidRPr="00B40365" w:rsidRDefault="006E0248" w:rsidP="00931B58">
            <w:pPr>
              <w:jc w:val="center"/>
            </w:pPr>
            <w:r w:rsidRPr="00B40365">
              <w:t>buc</w:t>
            </w:r>
          </w:p>
        </w:tc>
        <w:tc>
          <w:tcPr>
            <w:tcW w:w="3544" w:type="dxa"/>
            <w:tcBorders>
              <w:top w:val="single" w:sz="4" w:space="0" w:color="auto"/>
              <w:bottom w:val="single" w:sz="4" w:space="0" w:color="auto"/>
            </w:tcBorders>
            <w:vAlign w:val="center"/>
          </w:tcPr>
          <w:p w14:paraId="551FBB9E" w14:textId="77777777" w:rsidR="006E0248" w:rsidRPr="00B40365" w:rsidRDefault="006E0248" w:rsidP="00931B58">
            <w:pPr>
              <w:jc w:val="center"/>
            </w:pPr>
            <w:r w:rsidRPr="00B40365">
              <w:t>6,000</w:t>
            </w:r>
          </w:p>
        </w:tc>
      </w:tr>
      <w:tr w:rsidR="006E0248" w:rsidRPr="00B40365" w14:paraId="61604A82"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E26B3C3" w14:textId="77777777" w:rsidR="006E0248" w:rsidRPr="00B40365" w:rsidRDefault="006E0248" w:rsidP="00931B58">
            <w:pPr>
              <w:jc w:val="center"/>
            </w:pPr>
          </w:p>
        </w:tc>
        <w:tc>
          <w:tcPr>
            <w:tcW w:w="1276" w:type="dxa"/>
            <w:tcBorders>
              <w:top w:val="nil"/>
              <w:bottom w:val="single" w:sz="2" w:space="0" w:color="auto"/>
            </w:tcBorders>
            <w:vAlign w:val="center"/>
          </w:tcPr>
          <w:p w14:paraId="1DCB00A8" w14:textId="77777777" w:rsidR="006E0248" w:rsidRPr="00B40365" w:rsidRDefault="006E0248" w:rsidP="00931B58">
            <w:pPr>
              <w:jc w:val="center"/>
              <w:rPr>
                <w:sz w:val="16"/>
                <w:szCs w:val="16"/>
              </w:rPr>
            </w:pPr>
            <w:r w:rsidRPr="00B40365">
              <w:rPr>
                <w:sz w:val="16"/>
                <w:szCs w:val="16"/>
              </w:rPr>
              <w:t>7136020011620</w:t>
            </w:r>
          </w:p>
        </w:tc>
        <w:tc>
          <w:tcPr>
            <w:tcW w:w="3544" w:type="dxa"/>
            <w:tcBorders>
              <w:top w:val="nil"/>
              <w:bottom w:val="single" w:sz="2" w:space="0" w:color="auto"/>
            </w:tcBorders>
            <w:vAlign w:val="center"/>
          </w:tcPr>
          <w:p w14:paraId="0FE4E515" w14:textId="77777777" w:rsidR="006E0248" w:rsidRPr="00B40365" w:rsidRDefault="006E0248" w:rsidP="00931B58">
            <w:r w:rsidRPr="00B40365">
              <w:t>Instalator apa, canal</w:t>
            </w:r>
          </w:p>
        </w:tc>
        <w:tc>
          <w:tcPr>
            <w:tcW w:w="850" w:type="dxa"/>
            <w:gridSpan w:val="2"/>
            <w:tcBorders>
              <w:top w:val="nil"/>
              <w:bottom w:val="single" w:sz="2" w:space="0" w:color="auto"/>
            </w:tcBorders>
            <w:vAlign w:val="center"/>
          </w:tcPr>
          <w:p w14:paraId="5B350502"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1C0E0847" w14:textId="77777777" w:rsidR="006E0248" w:rsidRPr="00B40365" w:rsidRDefault="006E0248" w:rsidP="00931B58">
            <w:pPr>
              <w:jc w:val="center"/>
            </w:pPr>
            <w:r w:rsidRPr="00B40365">
              <w:t>6,600</w:t>
            </w:r>
          </w:p>
        </w:tc>
      </w:tr>
      <w:tr w:rsidR="006E0248" w:rsidRPr="00B40365" w14:paraId="5AA2DD27"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6173857" w14:textId="77777777" w:rsidR="006E0248" w:rsidRPr="00B40365" w:rsidRDefault="006E0248" w:rsidP="00931B58">
            <w:pPr>
              <w:jc w:val="center"/>
            </w:pPr>
          </w:p>
        </w:tc>
        <w:tc>
          <w:tcPr>
            <w:tcW w:w="1276" w:type="dxa"/>
            <w:tcBorders>
              <w:top w:val="nil"/>
              <w:bottom w:val="single" w:sz="2" w:space="0" w:color="auto"/>
            </w:tcBorders>
            <w:vAlign w:val="center"/>
          </w:tcPr>
          <w:p w14:paraId="03D936A7" w14:textId="77777777" w:rsidR="006E0248" w:rsidRPr="00B40365" w:rsidRDefault="006E0248" w:rsidP="00931B58">
            <w:pPr>
              <w:jc w:val="center"/>
              <w:rPr>
                <w:sz w:val="16"/>
                <w:szCs w:val="16"/>
              </w:rPr>
            </w:pPr>
            <w:r w:rsidRPr="00B40365">
              <w:rPr>
                <w:sz w:val="16"/>
                <w:szCs w:val="16"/>
              </w:rPr>
              <w:t>2875114203870</w:t>
            </w:r>
          </w:p>
        </w:tc>
        <w:tc>
          <w:tcPr>
            <w:tcW w:w="3544" w:type="dxa"/>
            <w:tcBorders>
              <w:top w:val="nil"/>
              <w:bottom w:val="single" w:sz="2" w:space="0" w:color="auto"/>
            </w:tcBorders>
            <w:vAlign w:val="center"/>
          </w:tcPr>
          <w:p w14:paraId="3F125E5D" w14:textId="77777777" w:rsidR="006E0248" w:rsidRPr="00C00EE4" w:rsidRDefault="006E0248" w:rsidP="00931B58">
            <w:pPr>
              <w:rPr>
                <w:lang w:val="it-IT"/>
              </w:rPr>
            </w:pPr>
            <w:r w:rsidRPr="00C00EE4">
              <w:rPr>
                <w:lang w:val="it-IT"/>
              </w:rPr>
              <w:t>Gura de scurgere din PVC cu flansa diam.110mm</w:t>
            </w:r>
          </w:p>
        </w:tc>
        <w:tc>
          <w:tcPr>
            <w:tcW w:w="850" w:type="dxa"/>
            <w:gridSpan w:val="2"/>
            <w:tcBorders>
              <w:top w:val="nil"/>
              <w:bottom w:val="single" w:sz="2" w:space="0" w:color="auto"/>
            </w:tcBorders>
            <w:vAlign w:val="center"/>
          </w:tcPr>
          <w:p w14:paraId="3EBAEA61" w14:textId="77777777" w:rsidR="006E0248" w:rsidRPr="00B40365" w:rsidRDefault="006E0248" w:rsidP="00931B58">
            <w:pPr>
              <w:jc w:val="center"/>
            </w:pPr>
            <w:r w:rsidRPr="00B40365">
              <w:t>buc</w:t>
            </w:r>
          </w:p>
        </w:tc>
        <w:tc>
          <w:tcPr>
            <w:tcW w:w="3544" w:type="dxa"/>
            <w:tcBorders>
              <w:top w:val="nil"/>
              <w:bottom w:val="single" w:sz="2" w:space="0" w:color="auto"/>
            </w:tcBorders>
            <w:vAlign w:val="center"/>
          </w:tcPr>
          <w:p w14:paraId="23BE67DA" w14:textId="77777777" w:rsidR="006E0248" w:rsidRPr="00B40365" w:rsidRDefault="006E0248" w:rsidP="00931B58">
            <w:pPr>
              <w:jc w:val="center"/>
            </w:pPr>
            <w:r w:rsidRPr="00B40365">
              <w:t>6,240</w:t>
            </w:r>
          </w:p>
        </w:tc>
      </w:tr>
      <w:tr w:rsidR="006E0248" w:rsidRPr="00B40365" w14:paraId="22C12E28"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50AFB88" w14:textId="77777777" w:rsidR="006E0248" w:rsidRPr="00B40365" w:rsidRDefault="006E0248" w:rsidP="00931B58">
            <w:pPr>
              <w:jc w:val="center"/>
            </w:pPr>
          </w:p>
        </w:tc>
        <w:tc>
          <w:tcPr>
            <w:tcW w:w="1276" w:type="dxa"/>
            <w:tcBorders>
              <w:top w:val="nil"/>
              <w:bottom w:val="single" w:sz="2" w:space="0" w:color="auto"/>
            </w:tcBorders>
            <w:vAlign w:val="center"/>
          </w:tcPr>
          <w:p w14:paraId="01606C7F" w14:textId="77777777" w:rsidR="006E0248" w:rsidRPr="00B40365" w:rsidRDefault="006E0248" w:rsidP="00931B58">
            <w:pPr>
              <w:jc w:val="center"/>
              <w:rPr>
                <w:sz w:val="16"/>
                <w:szCs w:val="16"/>
              </w:rPr>
            </w:pPr>
            <w:r w:rsidRPr="00B40365">
              <w:rPr>
                <w:sz w:val="16"/>
                <w:szCs w:val="16"/>
              </w:rPr>
              <w:t>1725127333925</w:t>
            </w:r>
          </w:p>
        </w:tc>
        <w:tc>
          <w:tcPr>
            <w:tcW w:w="3544" w:type="dxa"/>
            <w:tcBorders>
              <w:top w:val="nil"/>
              <w:bottom w:val="single" w:sz="2" w:space="0" w:color="auto"/>
            </w:tcBorders>
            <w:vAlign w:val="center"/>
          </w:tcPr>
          <w:p w14:paraId="6B2F00AD" w14:textId="77777777" w:rsidR="006E0248" w:rsidRPr="00C00EE4" w:rsidRDefault="006E0248" w:rsidP="00931B58">
            <w:pPr>
              <w:rPr>
                <w:lang w:val="it-IT"/>
              </w:rPr>
            </w:pPr>
            <w:r w:rsidRPr="00C00EE4">
              <w:rPr>
                <w:lang w:val="it-IT"/>
              </w:rPr>
              <w:t>Pinza sac din fire de cinepa de 0,7 m latime</w:t>
            </w:r>
          </w:p>
        </w:tc>
        <w:tc>
          <w:tcPr>
            <w:tcW w:w="850" w:type="dxa"/>
            <w:gridSpan w:val="2"/>
            <w:tcBorders>
              <w:top w:val="nil"/>
              <w:bottom w:val="single" w:sz="2" w:space="0" w:color="auto"/>
            </w:tcBorders>
            <w:vAlign w:val="center"/>
          </w:tcPr>
          <w:p w14:paraId="0539E410" w14:textId="77777777" w:rsidR="006E0248" w:rsidRPr="00B40365" w:rsidRDefault="006E0248" w:rsidP="00931B58">
            <w:pPr>
              <w:jc w:val="center"/>
            </w:pPr>
            <w:r w:rsidRPr="00B40365">
              <w:t>m2</w:t>
            </w:r>
          </w:p>
        </w:tc>
        <w:tc>
          <w:tcPr>
            <w:tcW w:w="3544" w:type="dxa"/>
            <w:tcBorders>
              <w:top w:val="nil"/>
              <w:bottom w:val="single" w:sz="2" w:space="0" w:color="auto"/>
            </w:tcBorders>
            <w:vAlign w:val="center"/>
          </w:tcPr>
          <w:p w14:paraId="18EEF888" w14:textId="77777777" w:rsidR="006E0248" w:rsidRPr="00B40365" w:rsidRDefault="006E0248" w:rsidP="00931B58">
            <w:pPr>
              <w:jc w:val="center"/>
            </w:pPr>
            <w:r w:rsidRPr="00B40365">
              <w:t>0,499</w:t>
            </w:r>
          </w:p>
        </w:tc>
      </w:tr>
      <w:tr w:rsidR="006E0248" w:rsidRPr="00B40365" w14:paraId="093936D6"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8148993" w14:textId="77777777" w:rsidR="006E0248" w:rsidRPr="00B40365" w:rsidRDefault="006E0248" w:rsidP="00931B58">
            <w:pPr>
              <w:jc w:val="center"/>
            </w:pPr>
          </w:p>
        </w:tc>
        <w:tc>
          <w:tcPr>
            <w:tcW w:w="1276" w:type="dxa"/>
            <w:tcBorders>
              <w:top w:val="nil"/>
              <w:bottom w:val="single" w:sz="2" w:space="0" w:color="auto"/>
            </w:tcBorders>
            <w:vAlign w:val="center"/>
          </w:tcPr>
          <w:p w14:paraId="76EEAC75" w14:textId="77777777" w:rsidR="006E0248" w:rsidRPr="00B40365" w:rsidRDefault="006E0248" w:rsidP="00931B58">
            <w:pPr>
              <w:jc w:val="center"/>
              <w:rPr>
                <w:sz w:val="16"/>
                <w:szCs w:val="16"/>
              </w:rPr>
            </w:pPr>
            <w:r w:rsidRPr="00B40365">
              <w:rPr>
                <w:sz w:val="16"/>
                <w:szCs w:val="16"/>
              </w:rPr>
              <w:t>1752117307055</w:t>
            </w:r>
          </w:p>
        </w:tc>
        <w:tc>
          <w:tcPr>
            <w:tcW w:w="3544" w:type="dxa"/>
            <w:tcBorders>
              <w:top w:val="nil"/>
              <w:bottom w:val="single" w:sz="2" w:space="0" w:color="auto"/>
            </w:tcBorders>
            <w:vAlign w:val="center"/>
          </w:tcPr>
          <w:p w14:paraId="3D5AFF76" w14:textId="77777777" w:rsidR="006E0248" w:rsidRPr="00B40365" w:rsidRDefault="006E0248" w:rsidP="00931B58">
            <w:r w:rsidRPr="00B40365">
              <w:t>Calafat alb</w:t>
            </w:r>
          </w:p>
        </w:tc>
        <w:tc>
          <w:tcPr>
            <w:tcW w:w="850" w:type="dxa"/>
            <w:gridSpan w:val="2"/>
            <w:tcBorders>
              <w:top w:val="nil"/>
              <w:bottom w:val="single" w:sz="2" w:space="0" w:color="auto"/>
            </w:tcBorders>
            <w:vAlign w:val="center"/>
          </w:tcPr>
          <w:p w14:paraId="67072E8D" w14:textId="77777777" w:rsidR="006E0248" w:rsidRPr="00B40365" w:rsidRDefault="006E0248" w:rsidP="00931B58">
            <w:pPr>
              <w:jc w:val="center"/>
            </w:pPr>
            <w:r w:rsidRPr="00B40365">
              <w:t>kg</w:t>
            </w:r>
          </w:p>
        </w:tc>
        <w:tc>
          <w:tcPr>
            <w:tcW w:w="3544" w:type="dxa"/>
            <w:tcBorders>
              <w:top w:val="nil"/>
              <w:bottom w:val="single" w:sz="2" w:space="0" w:color="auto"/>
            </w:tcBorders>
            <w:vAlign w:val="center"/>
          </w:tcPr>
          <w:p w14:paraId="1991CB84" w14:textId="77777777" w:rsidR="006E0248" w:rsidRPr="00B40365" w:rsidRDefault="006E0248" w:rsidP="00931B58">
            <w:pPr>
              <w:jc w:val="center"/>
            </w:pPr>
            <w:r w:rsidRPr="00B40365">
              <w:t>0,343</w:t>
            </w:r>
          </w:p>
        </w:tc>
      </w:tr>
      <w:tr w:rsidR="006E0248" w:rsidRPr="00B40365" w14:paraId="047165C8"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2F965D6" w14:textId="77777777" w:rsidR="006E0248" w:rsidRPr="00B40365" w:rsidRDefault="006E0248" w:rsidP="00931B58">
            <w:pPr>
              <w:jc w:val="center"/>
            </w:pPr>
          </w:p>
        </w:tc>
        <w:tc>
          <w:tcPr>
            <w:tcW w:w="1276" w:type="dxa"/>
            <w:tcBorders>
              <w:top w:val="nil"/>
              <w:bottom w:val="single" w:sz="2" w:space="0" w:color="auto"/>
            </w:tcBorders>
            <w:vAlign w:val="center"/>
          </w:tcPr>
          <w:p w14:paraId="64C4C87D" w14:textId="77777777" w:rsidR="006E0248" w:rsidRPr="00B40365" w:rsidRDefault="006E0248" w:rsidP="00931B58">
            <w:pPr>
              <w:jc w:val="center"/>
              <w:rPr>
                <w:sz w:val="16"/>
                <w:szCs w:val="16"/>
              </w:rPr>
            </w:pPr>
            <w:r w:rsidRPr="00B40365">
              <w:rPr>
                <w:sz w:val="16"/>
                <w:szCs w:val="16"/>
              </w:rPr>
              <w:t>2320322600294</w:t>
            </w:r>
          </w:p>
        </w:tc>
        <w:tc>
          <w:tcPr>
            <w:tcW w:w="3544" w:type="dxa"/>
            <w:tcBorders>
              <w:top w:val="nil"/>
              <w:bottom w:val="single" w:sz="2" w:space="0" w:color="auto"/>
            </w:tcBorders>
            <w:vAlign w:val="center"/>
          </w:tcPr>
          <w:p w14:paraId="6C4C4617" w14:textId="77777777" w:rsidR="006E0248" w:rsidRPr="00B40365" w:rsidRDefault="006E0248" w:rsidP="00931B58">
            <w:r w:rsidRPr="00B40365">
              <w:t xml:space="preserve">Bitum de protectie </w:t>
            </w:r>
          </w:p>
        </w:tc>
        <w:tc>
          <w:tcPr>
            <w:tcW w:w="850" w:type="dxa"/>
            <w:gridSpan w:val="2"/>
            <w:tcBorders>
              <w:top w:val="nil"/>
              <w:bottom w:val="single" w:sz="2" w:space="0" w:color="auto"/>
            </w:tcBorders>
            <w:vAlign w:val="center"/>
          </w:tcPr>
          <w:p w14:paraId="4529C2A9" w14:textId="77777777" w:rsidR="006E0248" w:rsidRPr="00B40365" w:rsidRDefault="006E0248" w:rsidP="00931B58">
            <w:pPr>
              <w:jc w:val="center"/>
            </w:pPr>
            <w:r w:rsidRPr="00B40365">
              <w:t>kg</w:t>
            </w:r>
          </w:p>
        </w:tc>
        <w:tc>
          <w:tcPr>
            <w:tcW w:w="3544" w:type="dxa"/>
            <w:tcBorders>
              <w:top w:val="nil"/>
              <w:bottom w:val="single" w:sz="2" w:space="0" w:color="auto"/>
            </w:tcBorders>
            <w:vAlign w:val="center"/>
          </w:tcPr>
          <w:p w14:paraId="6E1DB338" w14:textId="77777777" w:rsidR="006E0248" w:rsidRPr="00B40365" w:rsidRDefault="006E0248" w:rsidP="00931B58">
            <w:pPr>
              <w:jc w:val="center"/>
            </w:pPr>
            <w:r w:rsidRPr="00B40365">
              <w:t>2,496</w:t>
            </w:r>
          </w:p>
        </w:tc>
      </w:tr>
      <w:tr w:rsidR="006E0248" w:rsidRPr="00B40365" w14:paraId="4BE0B11F"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D5A55A5" w14:textId="77777777" w:rsidR="006E0248" w:rsidRPr="00B40365" w:rsidRDefault="006E0248" w:rsidP="00931B58">
            <w:pPr>
              <w:jc w:val="center"/>
            </w:pPr>
            <w:r w:rsidRPr="00B40365">
              <w:t>10</w:t>
            </w:r>
          </w:p>
        </w:tc>
        <w:tc>
          <w:tcPr>
            <w:tcW w:w="1276" w:type="dxa"/>
            <w:tcBorders>
              <w:top w:val="single" w:sz="4" w:space="0" w:color="auto"/>
              <w:bottom w:val="single" w:sz="4" w:space="0" w:color="auto"/>
            </w:tcBorders>
            <w:vAlign w:val="center"/>
          </w:tcPr>
          <w:p w14:paraId="5D943FF4" w14:textId="77777777" w:rsidR="006E0248" w:rsidRPr="00262B1B" w:rsidRDefault="006E0248" w:rsidP="00931B58">
            <w:pPr>
              <w:jc w:val="center"/>
              <w:rPr>
                <w:sz w:val="22"/>
                <w:szCs w:val="22"/>
              </w:rPr>
            </w:pPr>
            <w:r w:rsidRPr="00262B1B">
              <w:rPr>
                <w:sz w:val="22"/>
                <w:szCs w:val="22"/>
              </w:rPr>
              <w:t>IzF01B</w:t>
            </w:r>
          </w:p>
        </w:tc>
        <w:tc>
          <w:tcPr>
            <w:tcW w:w="3544" w:type="dxa"/>
            <w:tcBorders>
              <w:top w:val="single" w:sz="4" w:space="0" w:color="auto"/>
              <w:bottom w:val="single" w:sz="4" w:space="0" w:color="auto"/>
            </w:tcBorders>
            <w:vAlign w:val="center"/>
          </w:tcPr>
          <w:p w14:paraId="1B666981" w14:textId="77777777" w:rsidR="006E0248" w:rsidRPr="00C00EE4" w:rsidRDefault="006E0248" w:rsidP="00931B58">
            <w:pPr>
              <w:rPr>
                <w:lang w:val="it-IT"/>
              </w:rPr>
            </w:pPr>
            <w:r w:rsidRPr="00C00EE4">
              <w:rPr>
                <w:lang w:val="it-IT"/>
              </w:rPr>
              <w:t>Amorsarea suprafetelor pentru aplicarea stratului de difuzie, a barierei contra vaporilor, a termoizolatiei sau a hidroizolatiei pe suprafete orizontale, inclinte sau verticale, cu suspensie de bitum filerizat (subif) intr-un strat</w:t>
            </w:r>
          </w:p>
          <w:p w14:paraId="42EA48FD" w14:textId="77777777" w:rsidR="006E0248" w:rsidRPr="00C00EE4" w:rsidRDefault="006E0248" w:rsidP="00931B58">
            <w:pPr>
              <w:rPr>
                <w:lang w:val="it-IT"/>
              </w:rPr>
            </w:pPr>
            <w:r w:rsidRPr="00C00EE4">
              <w:rPr>
                <w:lang w:val="it-IT"/>
              </w:rPr>
              <w:t xml:space="preserve"> </w:t>
            </w:r>
          </w:p>
        </w:tc>
        <w:tc>
          <w:tcPr>
            <w:tcW w:w="850" w:type="dxa"/>
            <w:gridSpan w:val="2"/>
            <w:tcBorders>
              <w:top w:val="single" w:sz="4" w:space="0" w:color="auto"/>
              <w:bottom w:val="single" w:sz="4" w:space="0" w:color="auto"/>
            </w:tcBorders>
            <w:vAlign w:val="center"/>
          </w:tcPr>
          <w:p w14:paraId="30FEE48F" w14:textId="77777777" w:rsidR="006E0248" w:rsidRPr="00B40365" w:rsidRDefault="006E0248" w:rsidP="00931B58">
            <w:pPr>
              <w:jc w:val="center"/>
            </w:pPr>
            <w:r w:rsidRPr="00B40365">
              <w:t>m2</w:t>
            </w:r>
          </w:p>
        </w:tc>
        <w:tc>
          <w:tcPr>
            <w:tcW w:w="3544" w:type="dxa"/>
            <w:tcBorders>
              <w:top w:val="single" w:sz="4" w:space="0" w:color="auto"/>
              <w:bottom w:val="single" w:sz="4" w:space="0" w:color="auto"/>
            </w:tcBorders>
            <w:vAlign w:val="center"/>
          </w:tcPr>
          <w:p w14:paraId="3D9302D6" w14:textId="77777777" w:rsidR="006E0248" w:rsidRPr="00B40365" w:rsidRDefault="006E0248" w:rsidP="00931B58">
            <w:pPr>
              <w:jc w:val="center"/>
            </w:pPr>
            <w:r w:rsidRPr="00B40365">
              <w:t>96,000</w:t>
            </w:r>
          </w:p>
        </w:tc>
      </w:tr>
      <w:tr w:rsidR="006E0248" w:rsidRPr="00B40365" w14:paraId="6830DB95"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5F7C2E3" w14:textId="77777777" w:rsidR="006E0248" w:rsidRPr="00B40365" w:rsidRDefault="006E0248" w:rsidP="00931B58">
            <w:pPr>
              <w:jc w:val="center"/>
            </w:pPr>
          </w:p>
        </w:tc>
        <w:tc>
          <w:tcPr>
            <w:tcW w:w="1276" w:type="dxa"/>
            <w:tcBorders>
              <w:top w:val="nil"/>
              <w:bottom w:val="single" w:sz="2" w:space="0" w:color="auto"/>
            </w:tcBorders>
            <w:vAlign w:val="center"/>
          </w:tcPr>
          <w:p w14:paraId="0CFC4307"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44A41EBD"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673BFF2A"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03B8EB8B" w14:textId="77777777" w:rsidR="006E0248" w:rsidRPr="00B40365" w:rsidRDefault="006E0248" w:rsidP="00931B58">
            <w:pPr>
              <w:jc w:val="center"/>
            </w:pPr>
            <w:r w:rsidRPr="00B40365">
              <w:t>2,880</w:t>
            </w:r>
          </w:p>
        </w:tc>
      </w:tr>
      <w:tr w:rsidR="006E0248" w:rsidRPr="00B40365" w14:paraId="6B4ECF15"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564C3CA" w14:textId="77777777" w:rsidR="006E0248" w:rsidRPr="00B40365" w:rsidRDefault="006E0248" w:rsidP="00931B58">
            <w:pPr>
              <w:jc w:val="center"/>
            </w:pPr>
          </w:p>
        </w:tc>
        <w:tc>
          <w:tcPr>
            <w:tcW w:w="1276" w:type="dxa"/>
            <w:tcBorders>
              <w:top w:val="nil"/>
              <w:bottom w:val="single" w:sz="2" w:space="0" w:color="auto"/>
            </w:tcBorders>
            <w:vAlign w:val="center"/>
          </w:tcPr>
          <w:p w14:paraId="75B7DBFE" w14:textId="77777777" w:rsidR="006E0248" w:rsidRPr="00B40365" w:rsidRDefault="006E0248" w:rsidP="00931B58">
            <w:pPr>
              <w:jc w:val="center"/>
              <w:rPr>
                <w:sz w:val="16"/>
                <w:szCs w:val="16"/>
              </w:rPr>
            </w:pPr>
            <w:r w:rsidRPr="00B40365">
              <w:rPr>
                <w:sz w:val="16"/>
                <w:szCs w:val="16"/>
              </w:rPr>
              <w:t>7134030012200</w:t>
            </w:r>
          </w:p>
        </w:tc>
        <w:tc>
          <w:tcPr>
            <w:tcW w:w="3544" w:type="dxa"/>
            <w:tcBorders>
              <w:top w:val="nil"/>
              <w:bottom w:val="single" w:sz="2" w:space="0" w:color="auto"/>
            </w:tcBorders>
            <w:vAlign w:val="center"/>
          </w:tcPr>
          <w:p w14:paraId="297FA7A5" w14:textId="77777777" w:rsidR="006E0248" w:rsidRPr="00B40365" w:rsidRDefault="006E0248" w:rsidP="00931B58">
            <w:r w:rsidRPr="00B40365">
              <w:t>Izolator hidrofug</w:t>
            </w:r>
          </w:p>
        </w:tc>
        <w:tc>
          <w:tcPr>
            <w:tcW w:w="850" w:type="dxa"/>
            <w:gridSpan w:val="2"/>
            <w:tcBorders>
              <w:top w:val="nil"/>
              <w:bottom w:val="single" w:sz="2" w:space="0" w:color="auto"/>
            </w:tcBorders>
            <w:vAlign w:val="center"/>
          </w:tcPr>
          <w:p w14:paraId="214F2EE6"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75C6EBBE" w14:textId="77777777" w:rsidR="006E0248" w:rsidRPr="00B40365" w:rsidRDefault="006E0248" w:rsidP="00931B58">
            <w:pPr>
              <w:jc w:val="center"/>
            </w:pPr>
            <w:r w:rsidRPr="00B40365">
              <w:t>3,840</w:t>
            </w:r>
          </w:p>
        </w:tc>
      </w:tr>
      <w:tr w:rsidR="006E0248" w:rsidRPr="00B40365" w14:paraId="6B7ACD57"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96B4A98" w14:textId="77777777" w:rsidR="006E0248" w:rsidRPr="00B40365" w:rsidRDefault="006E0248" w:rsidP="00931B58">
            <w:pPr>
              <w:jc w:val="center"/>
            </w:pPr>
          </w:p>
        </w:tc>
        <w:tc>
          <w:tcPr>
            <w:tcW w:w="1276" w:type="dxa"/>
            <w:tcBorders>
              <w:top w:val="nil"/>
              <w:bottom w:val="single" w:sz="2" w:space="0" w:color="auto"/>
            </w:tcBorders>
            <w:vAlign w:val="center"/>
          </w:tcPr>
          <w:p w14:paraId="34198DB3" w14:textId="77777777" w:rsidR="006E0248" w:rsidRPr="00B40365" w:rsidRDefault="006E0248" w:rsidP="00931B58">
            <w:pPr>
              <w:jc w:val="center"/>
              <w:rPr>
                <w:sz w:val="16"/>
                <w:szCs w:val="16"/>
              </w:rPr>
            </w:pPr>
            <w:r w:rsidRPr="00B40365">
              <w:rPr>
                <w:sz w:val="16"/>
                <w:szCs w:val="16"/>
              </w:rPr>
              <w:t>4100116202818</w:t>
            </w:r>
          </w:p>
        </w:tc>
        <w:tc>
          <w:tcPr>
            <w:tcW w:w="3544" w:type="dxa"/>
            <w:tcBorders>
              <w:top w:val="nil"/>
              <w:bottom w:val="single" w:sz="2" w:space="0" w:color="auto"/>
            </w:tcBorders>
            <w:vAlign w:val="center"/>
          </w:tcPr>
          <w:p w14:paraId="535DD5C2" w14:textId="77777777" w:rsidR="006E0248" w:rsidRPr="00C00EE4" w:rsidRDefault="006E0248" w:rsidP="00931B58">
            <w:pPr>
              <w:rPr>
                <w:lang w:val="it-IT"/>
              </w:rPr>
            </w:pPr>
            <w:r w:rsidRPr="00C00EE4">
              <w:rPr>
                <w:lang w:val="it-IT"/>
              </w:rPr>
              <w:t>Apa pentru mortare si betoane</w:t>
            </w:r>
          </w:p>
        </w:tc>
        <w:tc>
          <w:tcPr>
            <w:tcW w:w="850" w:type="dxa"/>
            <w:gridSpan w:val="2"/>
            <w:tcBorders>
              <w:top w:val="nil"/>
              <w:bottom w:val="single" w:sz="2" w:space="0" w:color="auto"/>
            </w:tcBorders>
            <w:vAlign w:val="center"/>
          </w:tcPr>
          <w:p w14:paraId="51DE4320" w14:textId="77777777" w:rsidR="006E0248" w:rsidRPr="00B40365" w:rsidRDefault="006E0248" w:rsidP="00931B58">
            <w:pPr>
              <w:jc w:val="center"/>
            </w:pPr>
            <w:r w:rsidRPr="00B40365">
              <w:t>m3</w:t>
            </w:r>
          </w:p>
        </w:tc>
        <w:tc>
          <w:tcPr>
            <w:tcW w:w="3544" w:type="dxa"/>
            <w:tcBorders>
              <w:top w:val="nil"/>
              <w:bottom w:val="single" w:sz="2" w:space="0" w:color="auto"/>
            </w:tcBorders>
            <w:vAlign w:val="center"/>
          </w:tcPr>
          <w:p w14:paraId="56C1FFAF" w14:textId="77777777" w:rsidR="006E0248" w:rsidRPr="00B40365" w:rsidRDefault="006E0248" w:rsidP="00931B58">
            <w:pPr>
              <w:jc w:val="center"/>
            </w:pPr>
            <w:r w:rsidRPr="00B40365">
              <w:t>0,096</w:t>
            </w:r>
          </w:p>
        </w:tc>
      </w:tr>
      <w:tr w:rsidR="006E0248" w:rsidRPr="00B40365" w14:paraId="3AE4A7DD"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1246A9B" w14:textId="77777777" w:rsidR="006E0248" w:rsidRPr="00B40365" w:rsidRDefault="006E0248" w:rsidP="00931B58">
            <w:pPr>
              <w:jc w:val="center"/>
            </w:pPr>
          </w:p>
        </w:tc>
        <w:tc>
          <w:tcPr>
            <w:tcW w:w="1276" w:type="dxa"/>
            <w:tcBorders>
              <w:top w:val="nil"/>
              <w:bottom w:val="single" w:sz="2" w:space="0" w:color="auto"/>
            </w:tcBorders>
            <w:vAlign w:val="center"/>
          </w:tcPr>
          <w:p w14:paraId="4D1A9AA5" w14:textId="77777777" w:rsidR="006E0248" w:rsidRPr="00B40365" w:rsidRDefault="006E0248" w:rsidP="00931B58">
            <w:pPr>
              <w:jc w:val="center"/>
              <w:rPr>
                <w:sz w:val="16"/>
                <w:szCs w:val="16"/>
              </w:rPr>
            </w:pPr>
            <w:r w:rsidRPr="00B40365">
              <w:rPr>
                <w:sz w:val="16"/>
                <w:szCs w:val="16"/>
              </w:rPr>
              <w:t>2413317346000</w:t>
            </w:r>
          </w:p>
        </w:tc>
        <w:tc>
          <w:tcPr>
            <w:tcW w:w="3544" w:type="dxa"/>
            <w:tcBorders>
              <w:top w:val="nil"/>
              <w:bottom w:val="single" w:sz="2" w:space="0" w:color="auto"/>
            </w:tcBorders>
            <w:vAlign w:val="center"/>
          </w:tcPr>
          <w:p w14:paraId="10AB79B8" w14:textId="77777777" w:rsidR="006E0248" w:rsidRPr="00B40365" w:rsidRDefault="006E0248" w:rsidP="00931B58">
            <w:r w:rsidRPr="009C7AD2">
              <w:rPr>
                <w:lang w:val="en-US"/>
              </w:rPr>
              <w:t xml:space="preserve">Suspensie de bitum filerizat-subif. </w:t>
            </w:r>
            <w:r w:rsidRPr="00B40365">
              <w:t>(praimer bitum)</w:t>
            </w:r>
          </w:p>
        </w:tc>
        <w:tc>
          <w:tcPr>
            <w:tcW w:w="850" w:type="dxa"/>
            <w:gridSpan w:val="2"/>
            <w:tcBorders>
              <w:top w:val="nil"/>
              <w:bottom w:val="single" w:sz="2" w:space="0" w:color="auto"/>
            </w:tcBorders>
            <w:vAlign w:val="center"/>
          </w:tcPr>
          <w:p w14:paraId="1D695027" w14:textId="77777777" w:rsidR="006E0248" w:rsidRPr="00B40365" w:rsidRDefault="006E0248" w:rsidP="00931B58">
            <w:pPr>
              <w:jc w:val="center"/>
            </w:pPr>
            <w:r w:rsidRPr="00B40365">
              <w:t>kg</w:t>
            </w:r>
          </w:p>
        </w:tc>
        <w:tc>
          <w:tcPr>
            <w:tcW w:w="3544" w:type="dxa"/>
            <w:tcBorders>
              <w:top w:val="nil"/>
              <w:bottom w:val="single" w:sz="2" w:space="0" w:color="auto"/>
            </w:tcBorders>
            <w:vAlign w:val="center"/>
          </w:tcPr>
          <w:p w14:paraId="6C34A682" w14:textId="77777777" w:rsidR="006E0248" w:rsidRPr="00B40365" w:rsidRDefault="006E0248" w:rsidP="00931B58">
            <w:pPr>
              <w:jc w:val="center"/>
            </w:pPr>
            <w:r w:rsidRPr="00B40365">
              <w:t>28,800</w:t>
            </w:r>
          </w:p>
        </w:tc>
      </w:tr>
      <w:tr w:rsidR="006E0248" w:rsidRPr="00B40365" w14:paraId="76EF1BFE"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1088CA5" w14:textId="77777777" w:rsidR="006E0248" w:rsidRPr="00B40365" w:rsidRDefault="006E0248" w:rsidP="00931B58">
            <w:pPr>
              <w:jc w:val="center"/>
            </w:pPr>
          </w:p>
        </w:tc>
        <w:tc>
          <w:tcPr>
            <w:tcW w:w="1276" w:type="dxa"/>
            <w:tcBorders>
              <w:top w:val="nil"/>
              <w:bottom w:val="single" w:sz="2" w:space="0" w:color="auto"/>
            </w:tcBorders>
            <w:vAlign w:val="center"/>
          </w:tcPr>
          <w:p w14:paraId="70087B18" w14:textId="77777777" w:rsidR="006E0248" w:rsidRPr="00B40365" w:rsidRDefault="006E0248" w:rsidP="00931B58">
            <w:pPr>
              <w:jc w:val="center"/>
              <w:rPr>
                <w:sz w:val="16"/>
                <w:szCs w:val="16"/>
              </w:rPr>
            </w:pPr>
            <w:r w:rsidRPr="00B40365">
              <w:rPr>
                <w:sz w:val="16"/>
                <w:szCs w:val="16"/>
              </w:rPr>
              <w:t>2922140006703</w:t>
            </w:r>
          </w:p>
        </w:tc>
        <w:tc>
          <w:tcPr>
            <w:tcW w:w="3544" w:type="dxa"/>
            <w:tcBorders>
              <w:top w:val="nil"/>
              <w:bottom w:val="single" w:sz="2" w:space="0" w:color="auto"/>
            </w:tcBorders>
            <w:vAlign w:val="center"/>
          </w:tcPr>
          <w:p w14:paraId="106729F4" w14:textId="77777777" w:rsidR="006E0248" w:rsidRPr="00C00EE4" w:rsidRDefault="006E0248" w:rsidP="00931B58">
            <w:pPr>
              <w:rPr>
                <w:lang w:val="it-IT"/>
              </w:rPr>
            </w:pPr>
            <w:r w:rsidRPr="00C00EE4">
              <w:rPr>
                <w:lang w:val="it-IT"/>
              </w:rPr>
              <w:t>Macara fereastra de 0,0015 MN (0,15 tf)</w:t>
            </w:r>
          </w:p>
        </w:tc>
        <w:tc>
          <w:tcPr>
            <w:tcW w:w="850" w:type="dxa"/>
            <w:gridSpan w:val="2"/>
            <w:tcBorders>
              <w:top w:val="nil"/>
              <w:bottom w:val="single" w:sz="2" w:space="0" w:color="auto"/>
            </w:tcBorders>
            <w:vAlign w:val="center"/>
          </w:tcPr>
          <w:p w14:paraId="60C12E36"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6E16ACC6" w14:textId="77777777" w:rsidR="006E0248" w:rsidRPr="00B40365" w:rsidRDefault="006E0248" w:rsidP="00931B58">
            <w:pPr>
              <w:jc w:val="center"/>
            </w:pPr>
            <w:r w:rsidRPr="00B40365">
              <w:t>0,029</w:t>
            </w:r>
          </w:p>
        </w:tc>
      </w:tr>
      <w:tr w:rsidR="006E0248" w:rsidRPr="00B40365" w14:paraId="4E098791"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E11C70C" w14:textId="77777777" w:rsidR="006E0248" w:rsidRPr="00B40365" w:rsidRDefault="006E0248" w:rsidP="00931B58">
            <w:pPr>
              <w:jc w:val="center"/>
            </w:pPr>
            <w:r w:rsidRPr="00B40365">
              <w:t>11</w:t>
            </w:r>
          </w:p>
        </w:tc>
        <w:tc>
          <w:tcPr>
            <w:tcW w:w="1276" w:type="dxa"/>
            <w:tcBorders>
              <w:top w:val="single" w:sz="4" w:space="0" w:color="auto"/>
              <w:bottom w:val="single" w:sz="4" w:space="0" w:color="auto"/>
            </w:tcBorders>
            <w:vAlign w:val="center"/>
          </w:tcPr>
          <w:p w14:paraId="1B0E073B" w14:textId="77777777" w:rsidR="006E0248" w:rsidRPr="00262B1B" w:rsidRDefault="006E0248" w:rsidP="00931B58">
            <w:pPr>
              <w:jc w:val="center"/>
              <w:rPr>
                <w:sz w:val="22"/>
                <w:szCs w:val="22"/>
              </w:rPr>
            </w:pPr>
            <w:r w:rsidRPr="00262B1B">
              <w:rPr>
                <w:sz w:val="22"/>
                <w:szCs w:val="22"/>
              </w:rPr>
              <w:t>RpCI34A</w:t>
            </w:r>
          </w:p>
        </w:tc>
        <w:tc>
          <w:tcPr>
            <w:tcW w:w="3544" w:type="dxa"/>
            <w:tcBorders>
              <w:top w:val="single" w:sz="4" w:space="0" w:color="auto"/>
              <w:bottom w:val="single" w:sz="4" w:space="0" w:color="auto"/>
            </w:tcBorders>
            <w:vAlign w:val="center"/>
          </w:tcPr>
          <w:p w14:paraId="04381D2E" w14:textId="77777777" w:rsidR="006E0248" w:rsidRPr="00C00EE4" w:rsidRDefault="006E0248" w:rsidP="00931B58">
            <w:pPr>
              <w:rPr>
                <w:lang w:val="it-IT"/>
              </w:rPr>
            </w:pPr>
            <w:r w:rsidRPr="00C00EE4">
              <w:rPr>
                <w:lang w:val="it-IT"/>
              </w:rPr>
              <w:t>Invelitori la acoperisuri cu membrane bituminoase lipite cu flacara in sistem monostrat pe suprafata orizontale montate pe suport continuu  ( primul strat de membrane-Bipoli pe baza de poliester)</w:t>
            </w:r>
          </w:p>
          <w:p w14:paraId="77C430C5" w14:textId="77777777" w:rsidR="006E0248" w:rsidRDefault="006E0248" w:rsidP="00931B58">
            <w:r w:rsidRPr="00C00EE4">
              <w:rPr>
                <w:lang w:val="it-IT"/>
              </w:rPr>
              <w:t xml:space="preserve"> </w:t>
            </w:r>
            <w:r>
              <w:t>Material marunt=1,055</w:t>
            </w:r>
          </w:p>
          <w:p w14:paraId="3C8FE536"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775914F7" w14:textId="77777777" w:rsidR="006E0248" w:rsidRPr="00B40365" w:rsidRDefault="006E0248" w:rsidP="00931B58">
            <w:pPr>
              <w:jc w:val="center"/>
            </w:pPr>
            <w:r w:rsidRPr="00B40365">
              <w:t>m2</w:t>
            </w:r>
          </w:p>
        </w:tc>
        <w:tc>
          <w:tcPr>
            <w:tcW w:w="3544" w:type="dxa"/>
            <w:tcBorders>
              <w:top w:val="single" w:sz="4" w:space="0" w:color="auto"/>
              <w:bottom w:val="single" w:sz="4" w:space="0" w:color="auto"/>
            </w:tcBorders>
            <w:vAlign w:val="center"/>
          </w:tcPr>
          <w:p w14:paraId="2F864B75" w14:textId="77777777" w:rsidR="006E0248" w:rsidRPr="00B40365" w:rsidRDefault="006E0248" w:rsidP="00931B58">
            <w:pPr>
              <w:jc w:val="center"/>
            </w:pPr>
            <w:r w:rsidRPr="00B40365">
              <w:t>96,000</w:t>
            </w:r>
          </w:p>
        </w:tc>
      </w:tr>
      <w:tr w:rsidR="006E0248" w:rsidRPr="00B40365" w14:paraId="2CB114B5"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EA2AB21" w14:textId="77777777" w:rsidR="006E0248" w:rsidRPr="00B40365" w:rsidRDefault="006E0248" w:rsidP="00931B58">
            <w:pPr>
              <w:jc w:val="center"/>
            </w:pPr>
          </w:p>
        </w:tc>
        <w:tc>
          <w:tcPr>
            <w:tcW w:w="1276" w:type="dxa"/>
            <w:tcBorders>
              <w:top w:val="nil"/>
              <w:bottom w:val="single" w:sz="2" w:space="0" w:color="auto"/>
            </w:tcBorders>
            <w:vAlign w:val="center"/>
          </w:tcPr>
          <w:p w14:paraId="218BE895" w14:textId="77777777" w:rsidR="006E0248" w:rsidRPr="00B40365" w:rsidRDefault="006E0248" w:rsidP="00931B58">
            <w:pPr>
              <w:jc w:val="center"/>
              <w:rPr>
                <w:sz w:val="16"/>
                <w:szCs w:val="16"/>
              </w:rPr>
            </w:pPr>
            <w:r w:rsidRPr="00B40365">
              <w:rPr>
                <w:sz w:val="16"/>
                <w:szCs w:val="16"/>
              </w:rPr>
              <w:t>7134030012200</w:t>
            </w:r>
          </w:p>
        </w:tc>
        <w:tc>
          <w:tcPr>
            <w:tcW w:w="3544" w:type="dxa"/>
            <w:tcBorders>
              <w:top w:val="nil"/>
              <w:bottom w:val="single" w:sz="2" w:space="0" w:color="auto"/>
            </w:tcBorders>
            <w:vAlign w:val="center"/>
          </w:tcPr>
          <w:p w14:paraId="0F665C92" w14:textId="77777777" w:rsidR="006E0248" w:rsidRPr="00B40365" w:rsidRDefault="006E0248" w:rsidP="00931B58">
            <w:r w:rsidRPr="00B40365">
              <w:t>Izolator hidrofug</w:t>
            </w:r>
          </w:p>
        </w:tc>
        <w:tc>
          <w:tcPr>
            <w:tcW w:w="850" w:type="dxa"/>
            <w:gridSpan w:val="2"/>
            <w:tcBorders>
              <w:top w:val="nil"/>
              <w:bottom w:val="single" w:sz="2" w:space="0" w:color="auto"/>
            </w:tcBorders>
            <w:vAlign w:val="center"/>
          </w:tcPr>
          <w:p w14:paraId="64FA089B"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67290BA8" w14:textId="77777777" w:rsidR="006E0248" w:rsidRPr="00B40365" w:rsidRDefault="006E0248" w:rsidP="00931B58">
            <w:pPr>
              <w:jc w:val="center"/>
            </w:pPr>
            <w:r w:rsidRPr="00B40365">
              <w:t>70,080</w:t>
            </w:r>
          </w:p>
        </w:tc>
      </w:tr>
      <w:tr w:rsidR="006E0248" w:rsidRPr="00B40365" w14:paraId="50C9699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0743414" w14:textId="77777777" w:rsidR="006E0248" w:rsidRPr="00B40365" w:rsidRDefault="006E0248" w:rsidP="00931B58">
            <w:pPr>
              <w:jc w:val="center"/>
            </w:pPr>
          </w:p>
        </w:tc>
        <w:tc>
          <w:tcPr>
            <w:tcW w:w="1276" w:type="dxa"/>
            <w:tcBorders>
              <w:top w:val="nil"/>
              <w:bottom w:val="single" w:sz="2" w:space="0" w:color="auto"/>
            </w:tcBorders>
            <w:vAlign w:val="center"/>
          </w:tcPr>
          <w:p w14:paraId="24FEB251"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5A0B991A"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09FD65D2"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5937E7EE" w14:textId="77777777" w:rsidR="006E0248" w:rsidRPr="00B40365" w:rsidRDefault="006E0248" w:rsidP="00931B58">
            <w:pPr>
              <w:jc w:val="center"/>
            </w:pPr>
            <w:r w:rsidRPr="00B40365">
              <w:t>14,400</w:t>
            </w:r>
          </w:p>
        </w:tc>
      </w:tr>
      <w:tr w:rsidR="006E0248" w:rsidRPr="00B40365" w14:paraId="5EC56B2D"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9E53879" w14:textId="77777777" w:rsidR="006E0248" w:rsidRPr="00B40365" w:rsidRDefault="006E0248" w:rsidP="00931B58">
            <w:pPr>
              <w:jc w:val="center"/>
            </w:pPr>
          </w:p>
        </w:tc>
        <w:tc>
          <w:tcPr>
            <w:tcW w:w="1276" w:type="dxa"/>
            <w:tcBorders>
              <w:top w:val="nil"/>
              <w:bottom w:val="single" w:sz="2" w:space="0" w:color="auto"/>
            </w:tcBorders>
            <w:vAlign w:val="center"/>
          </w:tcPr>
          <w:p w14:paraId="49B459A4" w14:textId="77777777" w:rsidR="006E0248" w:rsidRPr="00B40365" w:rsidRDefault="006E0248" w:rsidP="00931B58">
            <w:pPr>
              <w:jc w:val="center"/>
              <w:rPr>
                <w:sz w:val="16"/>
                <w:szCs w:val="16"/>
              </w:rPr>
            </w:pPr>
            <w:r w:rsidRPr="00B40365">
              <w:rPr>
                <w:sz w:val="16"/>
                <w:szCs w:val="16"/>
              </w:rPr>
              <w:t>268213266956521</w:t>
            </w:r>
          </w:p>
        </w:tc>
        <w:tc>
          <w:tcPr>
            <w:tcW w:w="3544" w:type="dxa"/>
            <w:tcBorders>
              <w:top w:val="nil"/>
              <w:bottom w:val="single" w:sz="2" w:space="0" w:color="auto"/>
            </w:tcBorders>
            <w:vAlign w:val="center"/>
          </w:tcPr>
          <w:p w14:paraId="26DFC0B2" w14:textId="77777777" w:rsidR="006E0248" w:rsidRPr="006E0248" w:rsidRDefault="006E0248" w:rsidP="00931B58">
            <w:pPr>
              <w:rPr>
                <w:lang w:val="it-IT"/>
              </w:rPr>
            </w:pPr>
            <w:r w:rsidRPr="006E0248">
              <w:rPr>
                <w:lang w:val="it-IT"/>
              </w:rPr>
              <w:t>Membrane bituminoase star inferior.( Bipoli pe ,aza de poliester)</w:t>
            </w:r>
          </w:p>
        </w:tc>
        <w:tc>
          <w:tcPr>
            <w:tcW w:w="850" w:type="dxa"/>
            <w:gridSpan w:val="2"/>
            <w:tcBorders>
              <w:top w:val="nil"/>
              <w:bottom w:val="single" w:sz="2" w:space="0" w:color="auto"/>
            </w:tcBorders>
            <w:vAlign w:val="center"/>
          </w:tcPr>
          <w:p w14:paraId="70F03784" w14:textId="77777777" w:rsidR="006E0248" w:rsidRPr="00B40365" w:rsidRDefault="006E0248" w:rsidP="00931B58">
            <w:pPr>
              <w:jc w:val="center"/>
            </w:pPr>
            <w:r w:rsidRPr="00B40365">
              <w:t>m2</w:t>
            </w:r>
          </w:p>
        </w:tc>
        <w:tc>
          <w:tcPr>
            <w:tcW w:w="3544" w:type="dxa"/>
            <w:tcBorders>
              <w:top w:val="nil"/>
              <w:bottom w:val="single" w:sz="2" w:space="0" w:color="auto"/>
            </w:tcBorders>
            <w:vAlign w:val="center"/>
          </w:tcPr>
          <w:p w14:paraId="4A8EAE66" w14:textId="77777777" w:rsidR="006E0248" w:rsidRPr="00B40365" w:rsidRDefault="006E0248" w:rsidP="00931B58">
            <w:pPr>
              <w:jc w:val="center"/>
            </w:pPr>
            <w:r w:rsidRPr="00B40365">
              <w:t>116,472</w:t>
            </w:r>
          </w:p>
        </w:tc>
      </w:tr>
      <w:tr w:rsidR="006E0248" w:rsidRPr="00B40365" w14:paraId="4013034D"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6AD7B4F" w14:textId="77777777" w:rsidR="006E0248" w:rsidRPr="00B40365" w:rsidRDefault="006E0248" w:rsidP="00931B58">
            <w:pPr>
              <w:jc w:val="center"/>
            </w:pPr>
          </w:p>
        </w:tc>
        <w:tc>
          <w:tcPr>
            <w:tcW w:w="1276" w:type="dxa"/>
            <w:tcBorders>
              <w:top w:val="nil"/>
              <w:bottom w:val="single" w:sz="2" w:space="0" w:color="auto"/>
            </w:tcBorders>
            <w:vAlign w:val="center"/>
          </w:tcPr>
          <w:p w14:paraId="586056FF" w14:textId="77777777" w:rsidR="006E0248" w:rsidRPr="00B40365" w:rsidRDefault="006E0248" w:rsidP="00931B58">
            <w:pPr>
              <w:jc w:val="center"/>
              <w:rPr>
                <w:sz w:val="16"/>
                <w:szCs w:val="16"/>
              </w:rPr>
            </w:pPr>
            <w:r w:rsidRPr="00B40365">
              <w:rPr>
                <w:sz w:val="16"/>
                <w:szCs w:val="16"/>
              </w:rPr>
              <w:t>11284635701035</w:t>
            </w:r>
          </w:p>
        </w:tc>
        <w:tc>
          <w:tcPr>
            <w:tcW w:w="3544" w:type="dxa"/>
            <w:tcBorders>
              <w:top w:val="nil"/>
              <w:bottom w:val="single" w:sz="2" w:space="0" w:color="auto"/>
            </w:tcBorders>
            <w:vAlign w:val="center"/>
          </w:tcPr>
          <w:p w14:paraId="02F6518D" w14:textId="77777777" w:rsidR="006E0248" w:rsidRPr="00B40365" w:rsidRDefault="006E0248" w:rsidP="00931B58">
            <w:r w:rsidRPr="00B40365">
              <w:t>Gaz metan in butelii</w:t>
            </w:r>
          </w:p>
        </w:tc>
        <w:tc>
          <w:tcPr>
            <w:tcW w:w="850" w:type="dxa"/>
            <w:gridSpan w:val="2"/>
            <w:tcBorders>
              <w:top w:val="nil"/>
              <w:bottom w:val="single" w:sz="2" w:space="0" w:color="auto"/>
            </w:tcBorders>
            <w:vAlign w:val="center"/>
          </w:tcPr>
          <w:p w14:paraId="3EA34AB1" w14:textId="77777777" w:rsidR="006E0248" w:rsidRPr="00B40365" w:rsidRDefault="006E0248" w:rsidP="00931B58">
            <w:pPr>
              <w:jc w:val="center"/>
            </w:pPr>
            <w:r w:rsidRPr="00B40365">
              <w:t>kg</w:t>
            </w:r>
          </w:p>
        </w:tc>
        <w:tc>
          <w:tcPr>
            <w:tcW w:w="3544" w:type="dxa"/>
            <w:tcBorders>
              <w:top w:val="nil"/>
              <w:bottom w:val="single" w:sz="2" w:space="0" w:color="auto"/>
            </w:tcBorders>
            <w:vAlign w:val="center"/>
          </w:tcPr>
          <w:p w14:paraId="1975322F" w14:textId="77777777" w:rsidR="006E0248" w:rsidRPr="00B40365" w:rsidRDefault="006E0248" w:rsidP="00931B58">
            <w:pPr>
              <w:jc w:val="center"/>
            </w:pPr>
            <w:r w:rsidRPr="00B40365">
              <w:t>30,384</w:t>
            </w:r>
          </w:p>
        </w:tc>
      </w:tr>
      <w:tr w:rsidR="006E0248" w:rsidRPr="00B40365" w14:paraId="1BCF4529"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4726CBA" w14:textId="77777777" w:rsidR="006E0248" w:rsidRPr="00B40365" w:rsidRDefault="006E0248" w:rsidP="00931B58">
            <w:pPr>
              <w:jc w:val="center"/>
            </w:pPr>
          </w:p>
        </w:tc>
        <w:tc>
          <w:tcPr>
            <w:tcW w:w="1276" w:type="dxa"/>
            <w:tcBorders>
              <w:top w:val="nil"/>
              <w:bottom w:val="single" w:sz="2" w:space="0" w:color="auto"/>
            </w:tcBorders>
            <w:vAlign w:val="center"/>
          </w:tcPr>
          <w:p w14:paraId="24C1E78D" w14:textId="77777777" w:rsidR="006E0248" w:rsidRPr="00B40365" w:rsidRDefault="006E0248" w:rsidP="00931B58">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3DDCC6BE" w14:textId="77777777" w:rsidR="006E0248" w:rsidRPr="00B40365" w:rsidRDefault="006E0248" w:rsidP="00931B58">
            <w:r w:rsidRPr="00B40365">
              <w:t>Macara de fereastra</w:t>
            </w:r>
          </w:p>
        </w:tc>
        <w:tc>
          <w:tcPr>
            <w:tcW w:w="850" w:type="dxa"/>
            <w:gridSpan w:val="2"/>
            <w:tcBorders>
              <w:top w:val="nil"/>
              <w:bottom w:val="single" w:sz="2" w:space="0" w:color="auto"/>
            </w:tcBorders>
            <w:vAlign w:val="center"/>
          </w:tcPr>
          <w:p w14:paraId="59C13B8B"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65161923" w14:textId="77777777" w:rsidR="006E0248" w:rsidRPr="00B40365" w:rsidRDefault="006E0248" w:rsidP="00931B58">
            <w:pPr>
              <w:jc w:val="center"/>
            </w:pPr>
            <w:r w:rsidRPr="00B40365">
              <w:t>4,800</w:t>
            </w:r>
          </w:p>
        </w:tc>
      </w:tr>
      <w:tr w:rsidR="006E0248" w:rsidRPr="00B40365" w14:paraId="7D660B81"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99CE984" w14:textId="77777777" w:rsidR="006E0248" w:rsidRPr="00B40365" w:rsidRDefault="006E0248" w:rsidP="00931B58">
            <w:pPr>
              <w:jc w:val="center"/>
            </w:pPr>
          </w:p>
        </w:tc>
        <w:tc>
          <w:tcPr>
            <w:tcW w:w="1276" w:type="dxa"/>
            <w:tcBorders>
              <w:top w:val="nil"/>
              <w:bottom w:val="single" w:sz="2" w:space="0" w:color="auto"/>
            </w:tcBorders>
            <w:vAlign w:val="center"/>
          </w:tcPr>
          <w:p w14:paraId="13B772EE" w14:textId="77777777" w:rsidR="006E0248" w:rsidRPr="00B40365" w:rsidRDefault="006E0248" w:rsidP="00931B58">
            <w:pPr>
              <w:jc w:val="center"/>
              <w:rPr>
                <w:sz w:val="16"/>
                <w:szCs w:val="16"/>
              </w:rPr>
            </w:pPr>
            <w:r w:rsidRPr="00B40365">
              <w:rPr>
                <w:sz w:val="16"/>
                <w:szCs w:val="16"/>
              </w:rPr>
              <w:t>292114336507681</w:t>
            </w:r>
          </w:p>
        </w:tc>
        <w:tc>
          <w:tcPr>
            <w:tcW w:w="3544" w:type="dxa"/>
            <w:tcBorders>
              <w:top w:val="nil"/>
              <w:bottom w:val="single" w:sz="2" w:space="0" w:color="auto"/>
            </w:tcBorders>
            <w:vAlign w:val="center"/>
          </w:tcPr>
          <w:p w14:paraId="7FC0BF3E" w14:textId="77777777" w:rsidR="006E0248" w:rsidRPr="00B40365" w:rsidRDefault="006E0248" w:rsidP="00931B58">
            <w:r w:rsidRPr="00B40365">
              <w:t>Arzator cu flacara</w:t>
            </w:r>
          </w:p>
        </w:tc>
        <w:tc>
          <w:tcPr>
            <w:tcW w:w="850" w:type="dxa"/>
            <w:gridSpan w:val="2"/>
            <w:tcBorders>
              <w:top w:val="nil"/>
              <w:bottom w:val="single" w:sz="2" w:space="0" w:color="auto"/>
            </w:tcBorders>
            <w:vAlign w:val="center"/>
          </w:tcPr>
          <w:p w14:paraId="2075A2DD"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5BF5BD25" w14:textId="77777777" w:rsidR="006E0248" w:rsidRPr="00B40365" w:rsidRDefault="006E0248" w:rsidP="00931B58">
            <w:pPr>
              <w:jc w:val="center"/>
            </w:pPr>
            <w:r w:rsidRPr="00B40365">
              <w:t>0,960</w:t>
            </w:r>
          </w:p>
        </w:tc>
      </w:tr>
      <w:tr w:rsidR="006E0248" w:rsidRPr="00B40365" w14:paraId="0BF8E937"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ED4569D" w14:textId="77777777" w:rsidR="006E0248" w:rsidRPr="00B40365" w:rsidRDefault="006E0248" w:rsidP="00931B58">
            <w:pPr>
              <w:jc w:val="center"/>
            </w:pPr>
            <w:r w:rsidRPr="00B40365">
              <w:t>12</w:t>
            </w:r>
          </w:p>
        </w:tc>
        <w:tc>
          <w:tcPr>
            <w:tcW w:w="1276" w:type="dxa"/>
            <w:tcBorders>
              <w:top w:val="single" w:sz="4" w:space="0" w:color="auto"/>
              <w:bottom w:val="single" w:sz="4" w:space="0" w:color="auto"/>
            </w:tcBorders>
            <w:vAlign w:val="center"/>
          </w:tcPr>
          <w:p w14:paraId="430B9D87" w14:textId="77777777" w:rsidR="006E0248" w:rsidRPr="00262B1B" w:rsidRDefault="006E0248" w:rsidP="00931B58">
            <w:pPr>
              <w:jc w:val="center"/>
              <w:rPr>
                <w:sz w:val="22"/>
                <w:szCs w:val="22"/>
              </w:rPr>
            </w:pPr>
            <w:r w:rsidRPr="00262B1B">
              <w:rPr>
                <w:sz w:val="22"/>
                <w:szCs w:val="22"/>
              </w:rPr>
              <w:t>RpCI34A</w:t>
            </w:r>
          </w:p>
        </w:tc>
        <w:tc>
          <w:tcPr>
            <w:tcW w:w="3544" w:type="dxa"/>
            <w:tcBorders>
              <w:top w:val="single" w:sz="4" w:space="0" w:color="auto"/>
              <w:bottom w:val="single" w:sz="4" w:space="0" w:color="auto"/>
            </w:tcBorders>
            <w:vAlign w:val="center"/>
          </w:tcPr>
          <w:p w14:paraId="2FA70B60" w14:textId="77777777" w:rsidR="006E0248" w:rsidRPr="00C00EE4" w:rsidRDefault="006E0248" w:rsidP="00931B58">
            <w:pPr>
              <w:rPr>
                <w:lang w:val="it-IT"/>
              </w:rPr>
            </w:pPr>
            <w:r w:rsidRPr="00C00EE4">
              <w:rPr>
                <w:lang w:val="it-IT"/>
              </w:rPr>
              <w:t xml:space="preserve">Invelitori la acoperisuri cu membrane bituminoase lipite cu flacara in sistem monostrat pe suprafata orizontale montate pe suport continuu  ( stratu doi de </w:t>
            </w:r>
            <w:r w:rsidRPr="00C00EE4">
              <w:rPr>
                <w:lang w:val="it-IT"/>
              </w:rPr>
              <w:lastRenderedPageBreak/>
              <w:t>membrana-Bipoli pe baza de poliester)</w:t>
            </w:r>
          </w:p>
          <w:p w14:paraId="366C38B8" w14:textId="77777777" w:rsidR="006E0248" w:rsidRDefault="006E0248" w:rsidP="00931B58">
            <w:r w:rsidRPr="00C00EE4">
              <w:rPr>
                <w:lang w:val="it-IT"/>
              </w:rPr>
              <w:t xml:space="preserve"> </w:t>
            </w:r>
            <w:r>
              <w:t>Material marunt=1,055</w:t>
            </w:r>
          </w:p>
          <w:p w14:paraId="70C8B253"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5E6DFEEE" w14:textId="77777777" w:rsidR="006E0248" w:rsidRPr="00B40365" w:rsidRDefault="006E0248" w:rsidP="00931B58">
            <w:pPr>
              <w:jc w:val="center"/>
            </w:pPr>
            <w:r w:rsidRPr="00B40365">
              <w:lastRenderedPageBreak/>
              <w:t>m2</w:t>
            </w:r>
          </w:p>
        </w:tc>
        <w:tc>
          <w:tcPr>
            <w:tcW w:w="3544" w:type="dxa"/>
            <w:tcBorders>
              <w:top w:val="single" w:sz="4" w:space="0" w:color="auto"/>
              <w:bottom w:val="single" w:sz="4" w:space="0" w:color="auto"/>
            </w:tcBorders>
            <w:vAlign w:val="center"/>
          </w:tcPr>
          <w:p w14:paraId="3CD9D624" w14:textId="77777777" w:rsidR="006E0248" w:rsidRPr="00B40365" w:rsidRDefault="006E0248" w:rsidP="00931B58">
            <w:pPr>
              <w:jc w:val="center"/>
            </w:pPr>
            <w:r w:rsidRPr="00B40365">
              <w:t>96,000</w:t>
            </w:r>
          </w:p>
        </w:tc>
      </w:tr>
      <w:tr w:rsidR="006E0248" w:rsidRPr="00B40365" w14:paraId="5C684292"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717970E" w14:textId="77777777" w:rsidR="006E0248" w:rsidRPr="00B40365" w:rsidRDefault="006E0248" w:rsidP="00931B58">
            <w:pPr>
              <w:jc w:val="center"/>
            </w:pPr>
          </w:p>
        </w:tc>
        <w:tc>
          <w:tcPr>
            <w:tcW w:w="1276" w:type="dxa"/>
            <w:tcBorders>
              <w:top w:val="nil"/>
              <w:bottom w:val="single" w:sz="2" w:space="0" w:color="auto"/>
            </w:tcBorders>
            <w:vAlign w:val="center"/>
          </w:tcPr>
          <w:p w14:paraId="0F0AD725" w14:textId="77777777" w:rsidR="006E0248" w:rsidRPr="00B40365" w:rsidRDefault="006E0248" w:rsidP="00931B58">
            <w:pPr>
              <w:jc w:val="center"/>
              <w:rPr>
                <w:sz w:val="16"/>
                <w:szCs w:val="16"/>
              </w:rPr>
            </w:pPr>
            <w:r w:rsidRPr="00B40365">
              <w:rPr>
                <w:sz w:val="16"/>
                <w:szCs w:val="16"/>
              </w:rPr>
              <w:t>7134030012200</w:t>
            </w:r>
          </w:p>
        </w:tc>
        <w:tc>
          <w:tcPr>
            <w:tcW w:w="3544" w:type="dxa"/>
            <w:tcBorders>
              <w:top w:val="nil"/>
              <w:bottom w:val="single" w:sz="2" w:space="0" w:color="auto"/>
            </w:tcBorders>
            <w:vAlign w:val="center"/>
          </w:tcPr>
          <w:p w14:paraId="2DEC5EDD" w14:textId="77777777" w:rsidR="006E0248" w:rsidRPr="00B40365" w:rsidRDefault="006E0248" w:rsidP="00931B58">
            <w:r w:rsidRPr="00B40365">
              <w:t>Izolator hidrofug</w:t>
            </w:r>
          </w:p>
        </w:tc>
        <w:tc>
          <w:tcPr>
            <w:tcW w:w="850" w:type="dxa"/>
            <w:gridSpan w:val="2"/>
            <w:tcBorders>
              <w:top w:val="nil"/>
              <w:bottom w:val="single" w:sz="2" w:space="0" w:color="auto"/>
            </w:tcBorders>
            <w:vAlign w:val="center"/>
          </w:tcPr>
          <w:p w14:paraId="60001581"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7E45F22A" w14:textId="77777777" w:rsidR="006E0248" w:rsidRPr="00B40365" w:rsidRDefault="006E0248" w:rsidP="00931B58">
            <w:pPr>
              <w:jc w:val="center"/>
            </w:pPr>
            <w:r w:rsidRPr="00B40365">
              <w:t>70,080</w:t>
            </w:r>
          </w:p>
        </w:tc>
      </w:tr>
      <w:tr w:rsidR="006E0248" w:rsidRPr="00B40365" w14:paraId="5FBA019C"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6CECB0F" w14:textId="77777777" w:rsidR="006E0248" w:rsidRPr="00B40365" w:rsidRDefault="006E0248" w:rsidP="00931B58">
            <w:pPr>
              <w:jc w:val="center"/>
            </w:pPr>
          </w:p>
        </w:tc>
        <w:tc>
          <w:tcPr>
            <w:tcW w:w="1276" w:type="dxa"/>
            <w:tcBorders>
              <w:top w:val="nil"/>
              <w:bottom w:val="single" w:sz="2" w:space="0" w:color="auto"/>
            </w:tcBorders>
            <w:vAlign w:val="center"/>
          </w:tcPr>
          <w:p w14:paraId="6650C721"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43F41E2C"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07364804"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4875869D" w14:textId="77777777" w:rsidR="006E0248" w:rsidRPr="00B40365" w:rsidRDefault="006E0248" w:rsidP="00931B58">
            <w:pPr>
              <w:jc w:val="center"/>
            </w:pPr>
            <w:r w:rsidRPr="00B40365">
              <w:t>14,400</w:t>
            </w:r>
          </w:p>
        </w:tc>
      </w:tr>
      <w:tr w:rsidR="006E0248" w:rsidRPr="00B40365" w14:paraId="521BA0C8"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DDCAFEF" w14:textId="77777777" w:rsidR="006E0248" w:rsidRPr="00B40365" w:rsidRDefault="006E0248" w:rsidP="00931B58">
            <w:pPr>
              <w:jc w:val="center"/>
            </w:pPr>
          </w:p>
        </w:tc>
        <w:tc>
          <w:tcPr>
            <w:tcW w:w="1276" w:type="dxa"/>
            <w:tcBorders>
              <w:top w:val="nil"/>
              <w:bottom w:val="single" w:sz="2" w:space="0" w:color="auto"/>
            </w:tcBorders>
            <w:vAlign w:val="center"/>
          </w:tcPr>
          <w:p w14:paraId="1656641B" w14:textId="77777777" w:rsidR="006E0248" w:rsidRPr="00B40365" w:rsidRDefault="006E0248" w:rsidP="00931B58">
            <w:pPr>
              <w:jc w:val="center"/>
              <w:rPr>
                <w:sz w:val="16"/>
                <w:szCs w:val="16"/>
              </w:rPr>
            </w:pPr>
            <w:r w:rsidRPr="00B40365">
              <w:rPr>
                <w:sz w:val="16"/>
                <w:szCs w:val="16"/>
              </w:rPr>
              <w:t>26821854624701</w:t>
            </w:r>
          </w:p>
        </w:tc>
        <w:tc>
          <w:tcPr>
            <w:tcW w:w="3544" w:type="dxa"/>
            <w:tcBorders>
              <w:top w:val="nil"/>
              <w:bottom w:val="single" w:sz="2" w:space="0" w:color="auto"/>
            </w:tcBorders>
            <w:vAlign w:val="center"/>
          </w:tcPr>
          <w:p w14:paraId="0B4B1217" w14:textId="77777777" w:rsidR="006E0248" w:rsidRPr="006E0248" w:rsidRDefault="006E0248" w:rsidP="00931B58">
            <w:pPr>
              <w:rPr>
                <w:lang w:val="it-IT"/>
              </w:rPr>
            </w:pPr>
            <w:r w:rsidRPr="006E0248">
              <w:rPr>
                <w:lang w:val="it-IT"/>
              </w:rPr>
              <w:t>Membrane bituminoase star superior.( Bipoli pe baza de poliester)</w:t>
            </w:r>
          </w:p>
        </w:tc>
        <w:tc>
          <w:tcPr>
            <w:tcW w:w="850" w:type="dxa"/>
            <w:gridSpan w:val="2"/>
            <w:tcBorders>
              <w:top w:val="nil"/>
              <w:bottom w:val="single" w:sz="2" w:space="0" w:color="auto"/>
            </w:tcBorders>
            <w:vAlign w:val="center"/>
          </w:tcPr>
          <w:p w14:paraId="5A01AB42" w14:textId="77777777" w:rsidR="006E0248" w:rsidRPr="00B40365" w:rsidRDefault="006E0248" w:rsidP="00931B58">
            <w:pPr>
              <w:jc w:val="center"/>
            </w:pPr>
            <w:r w:rsidRPr="00B40365">
              <w:t>m2</w:t>
            </w:r>
          </w:p>
        </w:tc>
        <w:tc>
          <w:tcPr>
            <w:tcW w:w="3544" w:type="dxa"/>
            <w:tcBorders>
              <w:top w:val="nil"/>
              <w:bottom w:val="single" w:sz="2" w:space="0" w:color="auto"/>
            </w:tcBorders>
            <w:vAlign w:val="center"/>
          </w:tcPr>
          <w:p w14:paraId="0D13F7F1" w14:textId="77777777" w:rsidR="006E0248" w:rsidRPr="00B40365" w:rsidRDefault="006E0248" w:rsidP="00931B58">
            <w:pPr>
              <w:jc w:val="center"/>
            </w:pPr>
            <w:r w:rsidRPr="00B40365">
              <w:t>116,472</w:t>
            </w:r>
          </w:p>
        </w:tc>
      </w:tr>
      <w:tr w:rsidR="006E0248" w:rsidRPr="00B40365" w14:paraId="13604FB8"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8F3F665" w14:textId="77777777" w:rsidR="006E0248" w:rsidRPr="00B40365" w:rsidRDefault="006E0248" w:rsidP="00931B58">
            <w:pPr>
              <w:jc w:val="center"/>
            </w:pPr>
          </w:p>
        </w:tc>
        <w:tc>
          <w:tcPr>
            <w:tcW w:w="1276" w:type="dxa"/>
            <w:tcBorders>
              <w:top w:val="nil"/>
              <w:bottom w:val="single" w:sz="2" w:space="0" w:color="auto"/>
            </w:tcBorders>
            <w:vAlign w:val="center"/>
          </w:tcPr>
          <w:p w14:paraId="12403D16" w14:textId="77777777" w:rsidR="006E0248" w:rsidRPr="00B40365" w:rsidRDefault="006E0248" w:rsidP="00931B58">
            <w:pPr>
              <w:jc w:val="center"/>
              <w:rPr>
                <w:sz w:val="16"/>
                <w:szCs w:val="16"/>
              </w:rPr>
            </w:pPr>
            <w:r w:rsidRPr="00B40365">
              <w:rPr>
                <w:sz w:val="16"/>
                <w:szCs w:val="16"/>
              </w:rPr>
              <w:t>11284635701035</w:t>
            </w:r>
          </w:p>
        </w:tc>
        <w:tc>
          <w:tcPr>
            <w:tcW w:w="3544" w:type="dxa"/>
            <w:tcBorders>
              <w:top w:val="nil"/>
              <w:bottom w:val="single" w:sz="2" w:space="0" w:color="auto"/>
            </w:tcBorders>
            <w:vAlign w:val="center"/>
          </w:tcPr>
          <w:p w14:paraId="457437E7" w14:textId="77777777" w:rsidR="006E0248" w:rsidRPr="00B40365" w:rsidRDefault="006E0248" w:rsidP="00931B58">
            <w:r w:rsidRPr="00B40365">
              <w:t>Gaz metan in butelii</w:t>
            </w:r>
          </w:p>
        </w:tc>
        <w:tc>
          <w:tcPr>
            <w:tcW w:w="850" w:type="dxa"/>
            <w:gridSpan w:val="2"/>
            <w:tcBorders>
              <w:top w:val="nil"/>
              <w:bottom w:val="single" w:sz="2" w:space="0" w:color="auto"/>
            </w:tcBorders>
            <w:vAlign w:val="center"/>
          </w:tcPr>
          <w:p w14:paraId="16917AA1" w14:textId="77777777" w:rsidR="006E0248" w:rsidRPr="00B40365" w:rsidRDefault="006E0248" w:rsidP="00931B58">
            <w:pPr>
              <w:jc w:val="center"/>
            </w:pPr>
            <w:r w:rsidRPr="00B40365">
              <w:t>kg</w:t>
            </w:r>
          </w:p>
        </w:tc>
        <w:tc>
          <w:tcPr>
            <w:tcW w:w="3544" w:type="dxa"/>
            <w:tcBorders>
              <w:top w:val="nil"/>
              <w:bottom w:val="single" w:sz="2" w:space="0" w:color="auto"/>
            </w:tcBorders>
            <w:vAlign w:val="center"/>
          </w:tcPr>
          <w:p w14:paraId="661A2091" w14:textId="77777777" w:rsidR="006E0248" w:rsidRPr="00B40365" w:rsidRDefault="006E0248" w:rsidP="00931B58">
            <w:pPr>
              <w:jc w:val="center"/>
            </w:pPr>
            <w:r w:rsidRPr="00B40365">
              <w:t>30,384</w:t>
            </w:r>
          </w:p>
        </w:tc>
      </w:tr>
      <w:tr w:rsidR="006E0248" w:rsidRPr="00B40365" w14:paraId="39E3E134"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0DEEEAD" w14:textId="77777777" w:rsidR="006E0248" w:rsidRPr="00B40365" w:rsidRDefault="006E0248" w:rsidP="00931B58">
            <w:pPr>
              <w:jc w:val="center"/>
            </w:pPr>
          </w:p>
        </w:tc>
        <w:tc>
          <w:tcPr>
            <w:tcW w:w="1276" w:type="dxa"/>
            <w:tcBorders>
              <w:top w:val="nil"/>
              <w:bottom w:val="single" w:sz="2" w:space="0" w:color="auto"/>
            </w:tcBorders>
            <w:vAlign w:val="center"/>
          </w:tcPr>
          <w:p w14:paraId="337762D4" w14:textId="77777777" w:rsidR="006E0248" w:rsidRPr="00B40365" w:rsidRDefault="006E0248" w:rsidP="00931B58">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06171BC9" w14:textId="77777777" w:rsidR="006E0248" w:rsidRPr="00B40365" w:rsidRDefault="006E0248" w:rsidP="00931B58">
            <w:r w:rsidRPr="00B40365">
              <w:t>Macara de fereastra</w:t>
            </w:r>
          </w:p>
        </w:tc>
        <w:tc>
          <w:tcPr>
            <w:tcW w:w="850" w:type="dxa"/>
            <w:gridSpan w:val="2"/>
            <w:tcBorders>
              <w:top w:val="nil"/>
              <w:bottom w:val="single" w:sz="2" w:space="0" w:color="auto"/>
            </w:tcBorders>
            <w:vAlign w:val="center"/>
          </w:tcPr>
          <w:p w14:paraId="3F91AD69"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52B6623F" w14:textId="77777777" w:rsidR="006E0248" w:rsidRPr="00B40365" w:rsidRDefault="006E0248" w:rsidP="00931B58">
            <w:pPr>
              <w:jc w:val="center"/>
            </w:pPr>
            <w:r w:rsidRPr="00B40365">
              <w:t>4,800</w:t>
            </w:r>
          </w:p>
        </w:tc>
      </w:tr>
      <w:tr w:rsidR="006E0248" w:rsidRPr="00B40365" w14:paraId="7756D78D"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6436B51" w14:textId="77777777" w:rsidR="006E0248" w:rsidRPr="00B40365" w:rsidRDefault="006E0248" w:rsidP="00931B58">
            <w:pPr>
              <w:jc w:val="center"/>
            </w:pPr>
          </w:p>
        </w:tc>
        <w:tc>
          <w:tcPr>
            <w:tcW w:w="1276" w:type="dxa"/>
            <w:tcBorders>
              <w:top w:val="nil"/>
              <w:bottom w:val="single" w:sz="2" w:space="0" w:color="auto"/>
            </w:tcBorders>
            <w:vAlign w:val="center"/>
          </w:tcPr>
          <w:p w14:paraId="1379040E" w14:textId="77777777" w:rsidR="006E0248" w:rsidRPr="00B40365" w:rsidRDefault="006E0248" w:rsidP="00931B58">
            <w:pPr>
              <w:jc w:val="center"/>
              <w:rPr>
                <w:sz w:val="16"/>
                <w:szCs w:val="16"/>
              </w:rPr>
            </w:pPr>
            <w:r w:rsidRPr="00B40365">
              <w:rPr>
                <w:sz w:val="16"/>
                <w:szCs w:val="16"/>
              </w:rPr>
              <w:t>292114336507681</w:t>
            </w:r>
          </w:p>
        </w:tc>
        <w:tc>
          <w:tcPr>
            <w:tcW w:w="3544" w:type="dxa"/>
            <w:tcBorders>
              <w:top w:val="nil"/>
              <w:bottom w:val="single" w:sz="2" w:space="0" w:color="auto"/>
            </w:tcBorders>
            <w:vAlign w:val="center"/>
          </w:tcPr>
          <w:p w14:paraId="249D49DB" w14:textId="77777777" w:rsidR="006E0248" w:rsidRPr="00B40365" w:rsidRDefault="006E0248" w:rsidP="00931B58">
            <w:r w:rsidRPr="00B40365">
              <w:t>Arzator cu flacara</w:t>
            </w:r>
          </w:p>
        </w:tc>
        <w:tc>
          <w:tcPr>
            <w:tcW w:w="850" w:type="dxa"/>
            <w:gridSpan w:val="2"/>
            <w:tcBorders>
              <w:top w:val="nil"/>
              <w:bottom w:val="single" w:sz="2" w:space="0" w:color="auto"/>
            </w:tcBorders>
            <w:vAlign w:val="center"/>
          </w:tcPr>
          <w:p w14:paraId="412715F3"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1381D862" w14:textId="77777777" w:rsidR="006E0248" w:rsidRPr="00B40365" w:rsidRDefault="006E0248" w:rsidP="00931B58">
            <w:pPr>
              <w:jc w:val="center"/>
            </w:pPr>
            <w:r w:rsidRPr="00B40365">
              <w:t>0,960</w:t>
            </w:r>
          </w:p>
        </w:tc>
      </w:tr>
      <w:tr w:rsidR="006E0248" w:rsidRPr="00B40365" w14:paraId="1E773F76"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9984604" w14:textId="77777777" w:rsidR="006E0248" w:rsidRPr="00B40365" w:rsidRDefault="006E0248" w:rsidP="00931B58">
            <w:pPr>
              <w:jc w:val="center"/>
            </w:pPr>
            <w:r w:rsidRPr="00B40365">
              <w:t>13</w:t>
            </w:r>
          </w:p>
        </w:tc>
        <w:tc>
          <w:tcPr>
            <w:tcW w:w="1276" w:type="dxa"/>
            <w:tcBorders>
              <w:top w:val="single" w:sz="4" w:space="0" w:color="auto"/>
              <w:bottom w:val="single" w:sz="4" w:space="0" w:color="auto"/>
            </w:tcBorders>
            <w:vAlign w:val="center"/>
          </w:tcPr>
          <w:p w14:paraId="41C2E2CA" w14:textId="77777777" w:rsidR="006E0248" w:rsidRPr="00262B1B" w:rsidRDefault="006E0248" w:rsidP="00931B58">
            <w:pPr>
              <w:jc w:val="center"/>
              <w:rPr>
                <w:sz w:val="22"/>
                <w:szCs w:val="22"/>
              </w:rPr>
            </w:pPr>
            <w:r w:rsidRPr="00262B1B">
              <w:rPr>
                <w:sz w:val="22"/>
                <w:szCs w:val="22"/>
              </w:rPr>
              <w:t>IzF01B</w:t>
            </w:r>
          </w:p>
        </w:tc>
        <w:tc>
          <w:tcPr>
            <w:tcW w:w="3544" w:type="dxa"/>
            <w:tcBorders>
              <w:top w:val="single" w:sz="4" w:space="0" w:color="auto"/>
              <w:bottom w:val="single" w:sz="4" w:space="0" w:color="auto"/>
            </w:tcBorders>
            <w:vAlign w:val="center"/>
          </w:tcPr>
          <w:p w14:paraId="6C834954" w14:textId="77777777" w:rsidR="006E0248" w:rsidRPr="00B40365" w:rsidRDefault="006E0248" w:rsidP="00931B58">
            <w:r w:rsidRPr="00C00EE4">
              <w:rPr>
                <w:lang w:val="it-IT"/>
              </w:rPr>
              <w:t xml:space="preserve">Amorsarea suprafetelor pentru aplicarea stratului de difuzie, a barierei contra vaporilor, a termoizolatiei sau a hidroizolatiei pe suprafete orizontale, inclinte sau verticale, cu suspensie de bitum filerizat (subif) intr-un strat. </w:t>
            </w:r>
            <w:r w:rsidRPr="00B40365">
              <w:t>(suprafete verticale)</w:t>
            </w:r>
          </w:p>
          <w:p w14:paraId="03A11594" w14:textId="77777777" w:rsidR="006E0248" w:rsidRPr="00B40365" w:rsidRDefault="006E0248" w:rsidP="00931B58">
            <w:r>
              <w:t xml:space="preserve"> </w:t>
            </w:r>
          </w:p>
        </w:tc>
        <w:tc>
          <w:tcPr>
            <w:tcW w:w="850" w:type="dxa"/>
            <w:gridSpan w:val="2"/>
            <w:tcBorders>
              <w:top w:val="single" w:sz="4" w:space="0" w:color="auto"/>
              <w:bottom w:val="single" w:sz="4" w:space="0" w:color="auto"/>
            </w:tcBorders>
            <w:vAlign w:val="center"/>
          </w:tcPr>
          <w:p w14:paraId="55C57E32" w14:textId="77777777" w:rsidR="006E0248" w:rsidRPr="00B40365" w:rsidRDefault="006E0248" w:rsidP="00931B58">
            <w:pPr>
              <w:jc w:val="center"/>
            </w:pPr>
            <w:r w:rsidRPr="00B40365">
              <w:t>m2</w:t>
            </w:r>
          </w:p>
        </w:tc>
        <w:tc>
          <w:tcPr>
            <w:tcW w:w="3544" w:type="dxa"/>
            <w:tcBorders>
              <w:top w:val="single" w:sz="4" w:space="0" w:color="auto"/>
              <w:bottom w:val="single" w:sz="4" w:space="0" w:color="auto"/>
            </w:tcBorders>
            <w:vAlign w:val="center"/>
          </w:tcPr>
          <w:p w14:paraId="14871D2F" w14:textId="77777777" w:rsidR="006E0248" w:rsidRPr="00B40365" w:rsidRDefault="006E0248" w:rsidP="00931B58">
            <w:pPr>
              <w:jc w:val="center"/>
            </w:pPr>
            <w:r w:rsidRPr="00B40365">
              <w:t>19,200</w:t>
            </w:r>
          </w:p>
        </w:tc>
      </w:tr>
      <w:tr w:rsidR="006E0248" w:rsidRPr="00B40365" w14:paraId="2B1B8456"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FCA4BDC" w14:textId="77777777" w:rsidR="006E0248" w:rsidRPr="00B40365" w:rsidRDefault="006E0248" w:rsidP="00931B58">
            <w:pPr>
              <w:jc w:val="center"/>
            </w:pPr>
          </w:p>
        </w:tc>
        <w:tc>
          <w:tcPr>
            <w:tcW w:w="1276" w:type="dxa"/>
            <w:tcBorders>
              <w:top w:val="nil"/>
              <w:bottom w:val="single" w:sz="2" w:space="0" w:color="auto"/>
            </w:tcBorders>
            <w:vAlign w:val="center"/>
          </w:tcPr>
          <w:p w14:paraId="6ECD2763" w14:textId="77777777" w:rsidR="006E0248" w:rsidRPr="00B40365" w:rsidRDefault="006E0248" w:rsidP="00931B58">
            <w:pPr>
              <w:jc w:val="center"/>
              <w:rPr>
                <w:sz w:val="16"/>
                <w:szCs w:val="16"/>
              </w:rPr>
            </w:pPr>
            <w:r w:rsidRPr="00B40365">
              <w:rPr>
                <w:sz w:val="16"/>
                <w:szCs w:val="16"/>
              </w:rPr>
              <w:t>7134030012200</w:t>
            </w:r>
          </w:p>
        </w:tc>
        <w:tc>
          <w:tcPr>
            <w:tcW w:w="3544" w:type="dxa"/>
            <w:tcBorders>
              <w:top w:val="nil"/>
              <w:bottom w:val="single" w:sz="2" w:space="0" w:color="auto"/>
            </w:tcBorders>
            <w:vAlign w:val="center"/>
          </w:tcPr>
          <w:p w14:paraId="4F6CF374" w14:textId="77777777" w:rsidR="006E0248" w:rsidRPr="00B40365" w:rsidRDefault="006E0248" w:rsidP="00931B58">
            <w:r w:rsidRPr="00B40365">
              <w:t>Izolator hidrofug</w:t>
            </w:r>
          </w:p>
        </w:tc>
        <w:tc>
          <w:tcPr>
            <w:tcW w:w="850" w:type="dxa"/>
            <w:gridSpan w:val="2"/>
            <w:tcBorders>
              <w:top w:val="nil"/>
              <w:bottom w:val="single" w:sz="2" w:space="0" w:color="auto"/>
            </w:tcBorders>
            <w:vAlign w:val="center"/>
          </w:tcPr>
          <w:p w14:paraId="21C497F6"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0E0684A6" w14:textId="77777777" w:rsidR="006E0248" w:rsidRPr="00B40365" w:rsidRDefault="006E0248" w:rsidP="00931B58">
            <w:pPr>
              <w:jc w:val="center"/>
            </w:pPr>
            <w:r w:rsidRPr="00B40365">
              <w:t>0,768</w:t>
            </w:r>
          </w:p>
        </w:tc>
      </w:tr>
      <w:tr w:rsidR="006E0248" w:rsidRPr="00B40365" w14:paraId="0D0343AD"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9B09B47" w14:textId="77777777" w:rsidR="006E0248" w:rsidRPr="00B40365" w:rsidRDefault="006E0248" w:rsidP="00931B58">
            <w:pPr>
              <w:jc w:val="center"/>
            </w:pPr>
          </w:p>
        </w:tc>
        <w:tc>
          <w:tcPr>
            <w:tcW w:w="1276" w:type="dxa"/>
            <w:tcBorders>
              <w:top w:val="nil"/>
              <w:bottom w:val="single" w:sz="2" w:space="0" w:color="auto"/>
            </w:tcBorders>
            <w:vAlign w:val="center"/>
          </w:tcPr>
          <w:p w14:paraId="6741C9EF"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61ECB92D"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5188EE01"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0D1F8378" w14:textId="77777777" w:rsidR="006E0248" w:rsidRPr="00B40365" w:rsidRDefault="006E0248" w:rsidP="00931B58">
            <w:pPr>
              <w:jc w:val="center"/>
            </w:pPr>
            <w:r w:rsidRPr="00B40365">
              <w:t>0,576</w:t>
            </w:r>
          </w:p>
        </w:tc>
      </w:tr>
      <w:tr w:rsidR="006E0248" w:rsidRPr="00B40365" w14:paraId="76D57B0F"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147F659" w14:textId="77777777" w:rsidR="006E0248" w:rsidRPr="00B40365" w:rsidRDefault="006E0248" w:rsidP="00931B58">
            <w:pPr>
              <w:jc w:val="center"/>
            </w:pPr>
          </w:p>
        </w:tc>
        <w:tc>
          <w:tcPr>
            <w:tcW w:w="1276" w:type="dxa"/>
            <w:tcBorders>
              <w:top w:val="nil"/>
              <w:bottom w:val="single" w:sz="2" w:space="0" w:color="auto"/>
            </w:tcBorders>
            <w:vAlign w:val="center"/>
          </w:tcPr>
          <w:p w14:paraId="50C29E81" w14:textId="77777777" w:rsidR="006E0248" w:rsidRPr="00B40365" w:rsidRDefault="006E0248" w:rsidP="00931B58">
            <w:pPr>
              <w:jc w:val="center"/>
              <w:rPr>
                <w:sz w:val="16"/>
                <w:szCs w:val="16"/>
              </w:rPr>
            </w:pPr>
            <w:r w:rsidRPr="00B40365">
              <w:rPr>
                <w:sz w:val="16"/>
                <w:szCs w:val="16"/>
              </w:rPr>
              <w:t>2413317346000</w:t>
            </w:r>
          </w:p>
        </w:tc>
        <w:tc>
          <w:tcPr>
            <w:tcW w:w="3544" w:type="dxa"/>
            <w:tcBorders>
              <w:top w:val="nil"/>
              <w:bottom w:val="single" w:sz="2" w:space="0" w:color="auto"/>
            </w:tcBorders>
            <w:vAlign w:val="center"/>
          </w:tcPr>
          <w:p w14:paraId="5547A376" w14:textId="77777777" w:rsidR="006E0248" w:rsidRPr="00B40365" w:rsidRDefault="006E0248" w:rsidP="00931B58">
            <w:r w:rsidRPr="009C7AD2">
              <w:rPr>
                <w:lang w:val="en-US"/>
              </w:rPr>
              <w:t xml:space="preserve">Suspensie de bitum filerizat-subif. </w:t>
            </w:r>
            <w:r w:rsidRPr="00B40365">
              <w:t>(praimer bitum)</w:t>
            </w:r>
          </w:p>
        </w:tc>
        <w:tc>
          <w:tcPr>
            <w:tcW w:w="850" w:type="dxa"/>
            <w:gridSpan w:val="2"/>
            <w:tcBorders>
              <w:top w:val="nil"/>
              <w:bottom w:val="single" w:sz="2" w:space="0" w:color="auto"/>
            </w:tcBorders>
            <w:vAlign w:val="center"/>
          </w:tcPr>
          <w:p w14:paraId="3856D596" w14:textId="77777777" w:rsidR="006E0248" w:rsidRPr="00B40365" w:rsidRDefault="006E0248" w:rsidP="00931B58">
            <w:pPr>
              <w:jc w:val="center"/>
            </w:pPr>
            <w:r w:rsidRPr="00B40365">
              <w:t>kg</w:t>
            </w:r>
          </w:p>
        </w:tc>
        <w:tc>
          <w:tcPr>
            <w:tcW w:w="3544" w:type="dxa"/>
            <w:tcBorders>
              <w:top w:val="nil"/>
              <w:bottom w:val="single" w:sz="2" w:space="0" w:color="auto"/>
            </w:tcBorders>
            <w:vAlign w:val="center"/>
          </w:tcPr>
          <w:p w14:paraId="764CAEA9" w14:textId="77777777" w:rsidR="006E0248" w:rsidRPr="00B40365" w:rsidRDefault="006E0248" w:rsidP="00931B58">
            <w:pPr>
              <w:jc w:val="center"/>
            </w:pPr>
            <w:r w:rsidRPr="00B40365">
              <w:t>5,760</w:t>
            </w:r>
          </w:p>
        </w:tc>
      </w:tr>
      <w:tr w:rsidR="006E0248" w:rsidRPr="00B40365" w14:paraId="3B9094B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6DEDD6A" w14:textId="77777777" w:rsidR="006E0248" w:rsidRPr="00B40365" w:rsidRDefault="006E0248" w:rsidP="00931B58">
            <w:pPr>
              <w:jc w:val="center"/>
            </w:pPr>
          </w:p>
        </w:tc>
        <w:tc>
          <w:tcPr>
            <w:tcW w:w="1276" w:type="dxa"/>
            <w:tcBorders>
              <w:top w:val="nil"/>
              <w:bottom w:val="single" w:sz="2" w:space="0" w:color="auto"/>
            </w:tcBorders>
            <w:vAlign w:val="center"/>
          </w:tcPr>
          <w:p w14:paraId="5EE12C28" w14:textId="77777777" w:rsidR="006E0248" w:rsidRPr="00B40365" w:rsidRDefault="006E0248" w:rsidP="00931B58">
            <w:pPr>
              <w:jc w:val="center"/>
              <w:rPr>
                <w:sz w:val="16"/>
                <w:szCs w:val="16"/>
              </w:rPr>
            </w:pPr>
            <w:r w:rsidRPr="00B40365">
              <w:rPr>
                <w:sz w:val="16"/>
                <w:szCs w:val="16"/>
              </w:rPr>
              <w:t>4100116202818</w:t>
            </w:r>
          </w:p>
        </w:tc>
        <w:tc>
          <w:tcPr>
            <w:tcW w:w="3544" w:type="dxa"/>
            <w:tcBorders>
              <w:top w:val="nil"/>
              <w:bottom w:val="single" w:sz="2" w:space="0" w:color="auto"/>
            </w:tcBorders>
            <w:vAlign w:val="center"/>
          </w:tcPr>
          <w:p w14:paraId="7F67F616" w14:textId="77777777" w:rsidR="006E0248" w:rsidRPr="00C00EE4" w:rsidRDefault="006E0248" w:rsidP="00931B58">
            <w:pPr>
              <w:rPr>
                <w:lang w:val="it-IT"/>
              </w:rPr>
            </w:pPr>
            <w:r w:rsidRPr="00C00EE4">
              <w:rPr>
                <w:lang w:val="it-IT"/>
              </w:rPr>
              <w:t>Apa pentru mortare si betoane</w:t>
            </w:r>
          </w:p>
        </w:tc>
        <w:tc>
          <w:tcPr>
            <w:tcW w:w="850" w:type="dxa"/>
            <w:gridSpan w:val="2"/>
            <w:tcBorders>
              <w:top w:val="nil"/>
              <w:bottom w:val="single" w:sz="2" w:space="0" w:color="auto"/>
            </w:tcBorders>
            <w:vAlign w:val="center"/>
          </w:tcPr>
          <w:p w14:paraId="525897FC" w14:textId="77777777" w:rsidR="006E0248" w:rsidRPr="00B40365" w:rsidRDefault="006E0248" w:rsidP="00931B58">
            <w:pPr>
              <w:jc w:val="center"/>
            </w:pPr>
            <w:r w:rsidRPr="00B40365">
              <w:t>m3</w:t>
            </w:r>
          </w:p>
        </w:tc>
        <w:tc>
          <w:tcPr>
            <w:tcW w:w="3544" w:type="dxa"/>
            <w:tcBorders>
              <w:top w:val="nil"/>
              <w:bottom w:val="single" w:sz="2" w:space="0" w:color="auto"/>
            </w:tcBorders>
            <w:vAlign w:val="center"/>
          </w:tcPr>
          <w:p w14:paraId="2BCB9143" w14:textId="77777777" w:rsidR="006E0248" w:rsidRPr="00B40365" w:rsidRDefault="006E0248" w:rsidP="00931B58">
            <w:pPr>
              <w:jc w:val="center"/>
            </w:pPr>
            <w:r w:rsidRPr="00B40365">
              <w:t>0,019</w:t>
            </w:r>
          </w:p>
        </w:tc>
      </w:tr>
      <w:tr w:rsidR="006E0248" w:rsidRPr="00B40365" w14:paraId="209BDD00"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4A57D4E" w14:textId="77777777" w:rsidR="006E0248" w:rsidRPr="00B40365" w:rsidRDefault="006E0248" w:rsidP="00931B58">
            <w:pPr>
              <w:jc w:val="center"/>
            </w:pPr>
          </w:p>
        </w:tc>
        <w:tc>
          <w:tcPr>
            <w:tcW w:w="1276" w:type="dxa"/>
            <w:tcBorders>
              <w:top w:val="nil"/>
              <w:bottom w:val="single" w:sz="2" w:space="0" w:color="auto"/>
            </w:tcBorders>
            <w:vAlign w:val="center"/>
          </w:tcPr>
          <w:p w14:paraId="4BC4F0DA" w14:textId="77777777" w:rsidR="006E0248" w:rsidRPr="00B40365" w:rsidRDefault="006E0248" w:rsidP="00931B58">
            <w:pPr>
              <w:jc w:val="center"/>
              <w:rPr>
                <w:sz w:val="16"/>
                <w:szCs w:val="16"/>
              </w:rPr>
            </w:pPr>
            <w:r w:rsidRPr="00B40365">
              <w:rPr>
                <w:sz w:val="16"/>
                <w:szCs w:val="16"/>
              </w:rPr>
              <w:t>2922140006703</w:t>
            </w:r>
          </w:p>
        </w:tc>
        <w:tc>
          <w:tcPr>
            <w:tcW w:w="3544" w:type="dxa"/>
            <w:tcBorders>
              <w:top w:val="nil"/>
              <w:bottom w:val="single" w:sz="2" w:space="0" w:color="auto"/>
            </w:tcBorders>
            <w:vAlign w:val="center"/>
          </w:tcPr>
          <w:p w14:paraId="5D58BB07" w14:textId="77777777" w:rsidR="006E0248" w:rsidRPr="00C00EE4" w:rsidRDefault="006E0248" w:rsidP="00931B58">
            <w:pPr>
              <w:rPr>
                <w:lang w:val="it-IT"/>
              </w:rPr>
            </w:pPr>
            <w:r w:rsidRPr="00C00EE4">
              <w:rPr>
                <w:lang w:val="it-IT"/>
              </w:rPr>
              <w:t>Macara fereastra de 0,0015 MN (0,15 tf)</w:t>
            </w:r>
          </w:p>
        </w:tc>
        <w:tc>
          <w:tcPr>
            <w:tcW w:w="850" w:type="dxa"/>
            <w:gridSpan w:val="2"/>
            <w:tcBorders>
              <w:top w:val="nil"/>
              <w:bottom w:val="single" w:sz="2" w:space="0" w:color="auto"/>
            </w:tcBorders>
            <w:vAlign w:val="center"/>
          </w:tcPr>
          <w:p w14:paraId="300BE199"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52DA6D31" w14:textId="77777777" w:rsidR="006E0248" w:rsidRPr="00B40365" w:rsidRDefault="006E0248" w:rsidP="00931B58">
            <w:pPr>
              <w:jc w:val="center"/>
            </w:pPr>
            <w:r w:rsidRPr="00B40365">
              <w:t>0,006</w:t>
            </w:r>
          </w:p>
        </w:tc>
      </w:tr>
      <w:tr w:rsidR="006E0248" w:rsidRPr="00B40365" w14:paraId="02EB8209"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67A0791" w14:textId="77777777" w:rsidR="006E0248" w:rsidRPr="00B40365" w:rsidRDefault="006E0248" w:rsidP="00931B58">
            <w:pPr>
              <w:jc w:val="center"/>
            </w:pPr>
            <w:r w:rsidRPr="00B40365">
              <w:t>14</w:t>
            </w:r>
          </w:p>
        </w:tc>
        <w:tc>
          <w:tcPr>
            <w:tcW w:w="1276" w:type="dxa"/>
            <w:tcBorders>
              <w:top w:val="single" w:sz="4" w:space="0" w:color="auto"/>
              <w:bottom w:val="single" w:sz="4" w:space="0" w:color="auto"/>
            </w:tcBorders>
            <w:vAlign w:val="center"/>
          </w:tcPr>
          <w:p w14:paraId="628112DA" w14:textId="77777777" w:rsidR="006E0248" w:rsidRPr="00262B1B" w:rsidRDefault="006E0248" w:rsidP="00931B58">
            <w:pPr>
              <w:jc w:val="center"/>
              <w:rPr>
                <w:sz w:val="22"/>
                <w:szCs w:val="22"/>
              </w:rPr>
            </w:pPr>
            <w:r w:rsidRPr="00262B1B">
              <w:rPr>
                <w:sz w:val="22"/>
                <w:szCs w:val="22"/>
              </w:rPr>
              <w:t>RpCI34A</w:t>
            </w:r>
          </w:p>
        </w:tc>
        <w:tc>
          <w:tcPr>
            <w:tcW w:w="3544" w:type="dxa"/>
            <w:tcBorders>
              <w:top w:val="single" w:sz="4" w:space="0" w:color="auto"/>
              <w:bottom w:val="single" w:sz="4" w:space="0" w:color="auto"/>
            </w:tcBorders>
            <w:vAlign w:val="center"/>
          </w:tcPr>
          <w:p w14:paraId="0CBD127C" w14:textId="77777777" w:rsidR="006E0248" w:rsidRPr="00C00EE4" w:rsidRDefault="006E0248" w:rsidP="00931B58">
            <w:pPr>
              <w:rPr>
                <w:lang w:val="it-IT"/>
              </w:rPr>
            </w:pPr>
            <w:r w:rsidRPr="00C00EE4">
              <w:rPr>
                <w:lang w:val="it-IT"/>
              </w:rPr>
              <w:t>Invelitori la acoperisuri cu membrane bituminoase lipite cu flacara in sistem monostrat pe suprafata orizontale montate pe suport continuu  ( primul strat de membrane-Bipoli pe baza de poliester) la racordari.Suprafete verticale.</w:t>
            </w:r>
          </w:p>
          <w:p w14:paraId="4C7AD7FE" w14:textId="77777777" w:rsidR="006E0248" w:rsidRDefault="006E0248" w:rsidP="00931B58">
            <w:r w:rsidRPr="00C00EE4">
              <w:rPr>
                <w:lang w:val="it-IT"/>
              </w:rPr>
              <w:t xml:space="preserve"> </w:t>
            </w:r>
            <w:r>
              <w:t>Material marunt=1,055</w:t>
            </w:r>
          </w:p>
          <w:p w14:paraId="1FBD06EA"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31BEF81B" w14:textId="77777777" w:rsidR="006E0248" w:rsidRPr="00B40365" w:rsidRDefault="006E0248" w:rsidP="00931B58">
            <w:pPr>
              <w:jc w:val="center"/>
            </w:pPr>
            <w:r w:rsidRPr="00B40365">
              <w:t>m2</w:t>
            </w:r>
          </w:p>
        </w:tc>
        <w:tc>
          <w:tcPr>
            <w:tcW w:w="3544" w:type="dxa"/>
            <w:tcBorders>
              <w:top w:val="single" w:sz="4" w:space="0" w:color="auto"/>
              <w:bottom w:val="single" w:sz="4" w:space="0" w:color="auto"/>
            </w:tcBorders>
            <w:vAlign w:val="center"/>
          </w:tcPr>
          <w:p w14:paraId="0640E706" w14:textId="77777777" w:rsidR="006E0248" w:rsidRPr="00B40365" w:rsidRDefault="006E0248" w:rsidP="00931B58">
            <w:pPr>
              <w:jc w:val="center"/>
            </w:pPr>
            <w:r w:rsidRPr="00B40365">
              <w:t>19,200</w:t>
            </w:r>
          </w:p>
        </w:tc>
      </w:tr>
      <w:tr w:rsidR="006E0248" w:rsidRPr="00B40365" w14:paraId="3C91657F"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FE8573B" w14:textId="77777777" w:rsidR="006E0248" w:rsidRPr="00B40365" w:rsidRDefault="006E0248" w:rsidP="00931B58">
            <w:pPr>
              <w:jc w:val="center"/>
            </w:pPr>
          </w:p>
        </w:tc>
        <w:tc>
          <w:tcPr>
            <w:tcW w:w="1276" w:type="dxa"/>
            <w:tcBorders>
              <w:top w:val="nil"/>
              <w:bottom w:val="single" w:sz="2" w:space="0" w:color="auto"/>
            </w:tcBorders>
            <w:vAlign w:val="center"/>
          </w:tcPr>
          <w:p w14:paraId="2F67429C" w14:textId="77777777" w:rsidR="006E0248" w:rsidRPr="00B40365" w:rsidRDefault="006E0248" w:rsidP="00931B58">
            <w:pPr>
              <w:jc w:val="center"/>
              <w:rPr>
                <w:sz w:val="16"/>
                <w:szCs w:val="16"/>
              </w:rPr>
            </w:pPr>
            <w:r w:rsidRPr="00B40365">
              <w:rPr>
                <w:sz w:val="16"/>
                <w:szCs w:val="16"/>
              </w:rPr>
              <w:t>7134030012200</w:t>
            </w:r>
          </w:p>
        </w:tc>
        <w:tc>
          <w:tcPr>
            <w:tcW w:w="3544" w:type="dxa"/>
            <w:tcBorders>
              <w:top w:val="nil"/>
              <w:bottom w:val="single" w:sz="2" w:space="0" w:color="auto"/>
            </w:tcBorders>
            <w:vAlign w:val="center"/>
          </w:tcPr>
          <w:p w14:paraId="277332CA" w14:textId="77777777" w:rsidR="006E0248" w:rsidRPr="00B40365" w:rsidRDefault="006E0248" w:rsidP="00931B58">
            <w:r w:rsidRPr="00B40365">
              <w:t>Izolator hidrofug</w:t>
            </w:r>
          </w:p>
        </w:tc>
        <w:tc>
          <w:tcPr>
            <w:tcW w:w="850" w:type="dxa"/>
            <w:gridSpan w:val="2"/>
            <w:tcBorders>
              <w:top w:val="nil"/>
              <w:bottom w:val="single" w:sz="2" w:space="0" w:color="auto"/>
            </w:tcBorders>
            <w:vAlign w:val="center"/>
          </w:tcPr>
          <w:p w14:paraId="09703A3D"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3176FB3F" w14:textId="77777777" w:rsidR="006E0248" w:rsidRPr="00B40365" w:rsidRDefault="006E0248" w:rsidP="00931B58">
            <w:pPr>
              <w:jc w:val="center"/>
            </w:pPr>
            <w:r w:rsidRPr="00B40365">
              <w:t>14,016</w:t>
            </w:r>
          </w:p>
        </w:tc>
      </w:tr>
      <w:tr w:rsidR="006E0248" w:rsidRPr="00B40365" w14:paraId="4B3B357D"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0EF8929" w14:textId="77777777" w:rsidR="006E0248" w:rsidRPr="00B40365" w:rsidRDefault="006E0248" w:rsidP="00931B58">
            <w:pPr>
              <w:jc w:val="center"/>
            </w:pPr>
          </w:p>
        </w:tc>
        <w:tc>
          <w:tcPr>
            <w:tcW w:w="1276" w:type="dxa"/>
            <w:tcBorders>
              <w:top w:val="nil"/>
              <w:bottom w:val="single" w:sz="2" w:space="0" w:color="auto"/>
            </w:tcBorders>
            <w:vAlign w:val="center"/>
          </w:tcPr>
          <w:p w14:paraId="706DC36E"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3DEF557D"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21AF6013"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60056D33" w14:textId="77777777" w:rsidR="006E0248" w:rsidRPr="00B40365" w:rsidRDefault="006E0248" w:rsidP="00931B58">
            <w:pPr>
              <w:jc w:val="center"/>
            </w:pPr>
            <w:r w:rsidRPr="00B40365">
              <w:t>2,880</w:t>
            </w:r>
          </w:p>
        </w:tc>
      </w:tr>
      <w:tr w:rsidR="006E0248" w:rsidRPr="00B40365" w14:paraId="368D424D"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97FCED5" w14:textId="77777777" w:rsidR="006E0248" w:rsidRPr="00B40365" w:rsidRDefault="006E0248" w:rsidP="00931B58">
            <w:pPr>
              <w:jc w:val="center"/>
            </w:pPr>
          </w:p>
        </w:tc>
        <w:tc>
          <w:tcPr>
            <w:tcW w:w="1276" w:type="dxa"/>
            <w:tcBorders>
              <w:top w:val="nil"/>
              <w:bottom w:val="single" w:sz="2" w:space="0" w:color="auto"/>
            </w:tcBorders>
            <w:vAlign w:val="center"/>
          </w:tcPr>
          <w:p w14:paraId="772E93B9" w14:textId="77777777" w:rsidR="006E0248" w:rsidRPr="00B40365" w:rsidRDefault="006E0248" w:rsidP="00931B58">
            <w:pPr>
              <w:jc w:val="center"/>
              <w:rPr>
                <w:sz w:val="16"/>
                <w:szCs w:val="16"/>
              </w:rPr>
            </w:pPr>
            <w:r w:rsidRPr="00B40365">
              <w:rPr>
                <w:sz w:val="16"/>
                <w:szCs w:val="16"/>
              </w:rPr>
              <w:t>268213266956521</w:t>
            </w:r>
          </w:p>
        </w:tc>
        <w:tc>
          <w:tcPr>
            <w:tcW w:w="3544" w:type="dxa"/>
            <w:tcBorders>
              <w:top w:val="nil"/>
              <w:bottom w:val="single" w:sz="2" w:space="0" w:color="auto"/>
            </w:tcBorders>
            <w:vAlign w:val="center"/>
          </w:tcPr>
          <w:p w14:paraId="50E611F3" w14:textId="77777777" w:rsidR="006E0248" w:rsidRPr="006E0248" w:rsidRDefault="006E0248" w:rsidP="00931B58">
            <w:pPr>
              <w:rPr>
                <w:lang w:val="it-IT"/>
              </w:rPr>
            </w:pPr>
            <w:r w:rsidRPr="006E0248">
              <w:rPr>
                <w:lang w:val="it-IT"/>
              </w:rPr>
              <w:t>Membrane bituminoase star inferior.( Bipoli pe ,aza de poliester)</w:t>
            </w:r>
          </w:p>
        </w:tc>
        <w:tc>
          <w:tcPr>
            <w:tcW w:w="850" w:type="dxa"/>
            <w:gridSpan w:val="2"/>
            <w:tcBorders>
              <w:top w:val="nil"/>
              <w:bottom w:val="single" w:sz="2" w:space="0" w:color="auto"/>
            </w:tcBorders>
            <w:vAlign w:val="center"/>
          </w:tcPr>
          <w:p w14:paraId="254B66EE" w14:textId="77777777" w:rsidR="006E0248" w:rsidRPr="00B40365" w:rsidRDefault="006E0248" w:rsidP="00931B58">
            <w:pPr>
              <w:jc w:val="center"/>
            </w:pPr>
            <w:r w:rsidRPr="00B40365">
              <w:t>m2</w:t>
            </w:r>
          </w:p>
        </w:tc>
        <w:tc>
          <w:tcPr>
            <w:tcW w:w="3544" w:type="dxa"/>
            <w:tcBorders>
              <w:top w:val="nil"/>
              <w:bottom w:val="single" w:sz="2" w:space="0" w:color="auto"/>
            </w:tcBorders>
            <w:vAlign w:val="center"/>
          </w:tcPr>
          <w:p w14:paraId="58B86F28" w14:textId="77777777" w:rsidR="006E0248" w:rsidRPr="00B40365" w:rsidRDefault="006E0248" w:rsidP="00931B58">
            <w:pPr>
              <w:jc w:val="center"/>
            </w:pPr>
            <w:r w:rsidRPr="00B40365">
              <w:t>23,294</w:t>
            </w:r>
          </w:p>
        </w:tc>
      </w:tr>
      <w:tr w:rsidR="006E0248" w:rsidRPr="00B40365" w14:paraId="0E0223CA"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435459C" w14:textId="77777777" w:rsidR="006E0248" w:rsidRPr="00B40365" w:rsidRDefault="006E0248" w:rsidP="00931B58">
            <w:pPr>
              <w:jc w:val="center"/>
            </w:pPr>
          </w:p>
        </w:tc>
        <w:tc>
          <w:tcPr>
            <w:tcW w:w="1276" w:type="dxa"/>
            <w:tcBorders>
              <w:top w:val="nil"/>
              <w:bottom w:val="single" w:sz="2" w:space="0" w:color="auto"/>
            </w:tcBorders>
            <w:vAlign w:val="center"/>
          </w:tcPr>
          <w:p w14:paraId="6ABC5001" w14:textId="77777777" w:rsidR="006E0248" w:rsidRPr="00B40365" w:rsidRDefault="006E0248" w:rsidP="00931B58">
            <w:pPr>
              <w:jc w:val="center"/>
              <w:rPr>
                <w:sz w:val="16"/>
                <w:szCs w:val="16"/>
              </w:rPr>
            </w:pPr>
            <w:r w:rsidRPr="00B40365">
              <w:rPr>
                <w:sz w:val="16"/>
                <w:szCs w:val="16"/>
              </w:rPr>
              <w:t>11284635701035</w:t>
            </w:r>
          </w:p>
        </w:tc>
        <w:tc>
          <w:tcPr>
            <w:tcW w:w="3544" w:type="dxa"/>
            <w:tcBorders>
              <w:top w:val="nil"/>
              <w:bottom w:val="single" w:sz="2" w:space="0" w:color="auto"/>
            </w:tcBorders>
            <w:vAlign w:val="center"/>
          </w:tcPr>
          <w:p w14:paraId="55562A80" w14:textId="77777777" w:rsidR="006E0248" w:rsidRPr="00B40365" w:rsidRDefault="006E0248" w:rsidP="00931B58">
            <w:r w:rsidRPr="00B40365">
              <w:t>Gaz metan in butelii</w:t>
            </w:r>
          </w:p>
        </w:tc>
        <w:tc>
          <w:tcPr>
            <w:tcW w:w="850" w:type="dxa"/>
            <w:gridSpan w:val="2"/>
            <w:tcBorders>
              <w:top w:val="nil"/>
              <w:bottom w:val="single" w:sz="2" w:space="0" w:color="auto"/>
            </w:tcBorders>
            <w:vAlign w:val="center"/>
          </w:tcPr>
          <w:p w14:paraId="65A95F2B" w14:textId="77777777" w:rsidR="006E0248" w:rsidRPr="00B40365" w:rsidRDefault="006E0248" w:rsidP="00931B58">
            <w:pPr>
              <w:jc w:val="center"/>
            </w:pPr>
            <w:r w:rsidRPr="00B40365">
              <w:t>kg</w:t>
            </w:r>
          </w:p>
        </w:tc>
        <w:tc>
          <w:tcPr>
            <w:tcW w:w="3544" w:type="dxa"/>
            <w:tcBorders>
              <w:top w:val="nil"/>
              <w:bottom w:val="single" w:sz="2" w:space="0" w:color="auto"/>
            </w:tcBorders>
            <w:vAlign w:val="center"/>
          </w:tcPr>
          <w:p w14:paraId="2DB4D953" w14:textId="77777777" w:rsidR="006E0248" w:rsidRPr="00B40365" w:rsidRDefault="006E0248" w:rsidP="00931B58">
            <w:pPr>
              <w:jc w:val="center"/>
            </w:pPr>
            <w:r w:rsidRPr="00B40365">
              <w:t>6,077</w:t>
            </w:r>
          </w:p>
        </w:tc>
      </w:tr>
      <w:tr w:rsidR="006E0248" w:rsidRPr="00B40365" w14:paraId="48CD755E"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323BFAC" w14:textId="77777777" w:rsidR="006E0248" w:rsidRPr="00B40365" w:rsidRDefault="006E0248" w:rsidP="00931B58">
            <w:pPr>
              <w:jc w:val="center"/>
            </w:pPr>
          </w:p>
        </w:tc>
        <w:tc>
          <w:tcPr>
            <w:tcW w:w="1276" w:type="dxa"/>
            <w:tcBorders>
              <w:top w:val="nil"/>
              <w:bottom w:val="single" w:sz="2" w:space="0" w:color="auto"/>
            </w:tcBorders>
            <w:vAlign w:val="center"/>
          </w:tcPr>
          <w:p w14:paraId="0D7CE14F" w14:textId="77777777" w:rsidR="006E0248" w:rsidRPr="00B40365" w:rsidRDefault="006E0248" w:rsidP="00931B58">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0ADC538B" w14:textId="77777777" w:rsidR="006E0248" w:rsidRPr="00B40365" w:rsidRDefault="006E0248" w:rsidP="00931B58">
            <w:r w:rsidRPr="00B40365">
              <w:t>Macara de fereastra</w:t>
            </w:r>
          </w:p>
        </w:tc>
        <w:tc>
          <w:tcPr>
            <w:tcW w:w="850" w:type="dxa"/>
            <w:gridSpan w:val="2"/>
            <w:tcBorders>
              <w:top w:val="nil"/>
              <w:bottom w:val="single" w:sz="2" w:space="0" w:color="auto"/>
            </w:tcBorders>
            <w:vAlign w:val="center"/>
          </w:tcPr>
          <w:p w14:paraId="417DBCAF"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0FBC6077" w14:textId="77777777" w:rsidR="006E0248" w:rsidRPr="00B40365" w:rsidRDefault="006E0248" w:rsidP="00931B58">
            <w:pPr>
              <w:jc w:val="center"/>
            </w:pPr>
            <w:r w:rsidRPr="00B40365">
              <w:t>0,960</w:t>
            </w:r>
          </w:p>
        </w:tc>
      </w:tr>
      <w:tr w:rsidR="006E0248" w:rsidRPr="00B40365" w14:paraId="0FB12C1A"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D1C8393" w14:textId="77777777" w:rsidR="006E0248" w:rsidRPr="00B40365" w:rsidRDefault="006E0248" w:rsidP="00931B58">
            <w:pPr>
              <w:jc w:val="center"/>
            </w:pPr>
          </w:p>
        </w:tc>
        <w:tc>
          <w:tcPr>
            <w:tcW w:w="1276" w:type="dxa"/>
            <w:tcBorders>
              <w:top w:val="nil"/>
              <w:bottom w:val="single" w:sz="2" w:space="0" w:color="auto"/>
            </w:tcBorders>
            <w:vAlign w:val="center"/>
          </w:tcPr>
          <w:p w14:paraId="19F04B83" w14:textId="77777777" w:rsidR="006E0248" w:rsidRPr="00B40365" w:rsidRDefault="006E0248" w:rsidP="00931B58">
            <w:pPr>
              <w:jc w:val="center"/>
              <w:rPr>
                <w:sz w:val="16"/>
                <w:szCs w:val="16"/>
              </w:rPr>
            </w:pPr>
            <w:r w:rsidRPr="00B40365">
              <w:rPr>
                <w:sz w:val="16"/>
                <w:szCs w:val="16"/>
              </w:rPr>
              <w:t>292114336507681</w:t>
            </w:r>
          </w:p>
        </w:tc>
        <w:tc>
          <w:tcPr>
            <w:tcW w:w="3544" w:type="dxa"/>
            <w:tcBorders>
              <w:top w:val="nil"/>
              <w:bottom w:val="single" w:sz="2" w:space="0" w:color="auto"/>
            </w:tcBorders>
            <w:vAlign w:val="center"/>
          </w:tcPr>
          <w:p w14:paraId="328DA167" w14:textId="77777777" w:rsidR="006E0248" w:rsidRPr="00B40365" w:rsidRDefault="006E0248" w:rsidP="00931B58">
            <w:r w:rsidRPr="00B40365">
              <w:t>Arzator cu flacara</w:t>
            </w:r>
          </w:p>
        </w:tc>
        <w:tc>
          <w:tcPr>
            <w:tcW w:w="850" w:type="dxa"/>
            <w:gridSpan w:val="2"/>
            <w:tcBorders>
              <w:top w:val="nil"/>
              <w:bottom w:val="single" w:sz="2" w:space="0" w:color="auto"/>
            </w:tcBorders>
            <w:vAlign w:val="center"/>
          </w:tcPr>
          <w:p w14:paraId="7E75CAD3"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07F2FBC3" w14:textId="77777777" w:rsidR="006E0248" w:rsidRPr="00B40365" w:rsidRDefault="006E0248" w:rsidP="00931B58">
            <w:pPr>
              <w:jc w:val="center"/>
            </w:pPr>
            <w:r w:rsidRPr="00B40365">
              <w:t>0,192</w:t>
            </w:r>
          </w:p>
        </w:tc>
      </w:tr>
      <w:tr w:rsidR="006E0248" w:rsidRPr="00B40365" w14:paraId="5AEE3CF3"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AF5A722" w14:textId="77777777" w:rsidR="006E0248" w:rsidRPr="00B40365" w:rsidRDefault="006E0248" w:rsidP="00931B58">
            <w:pPr>
              <w:jc w:val="center"/>
            </w:pPr>
            <w:r w:rsidRPr="00B40365">
              <w:t>15</w:t>
            </w:r>
          </w:p>
        </w:tc>
        <w:tc>
          <w:tcPr>
            <w:tcW w:w="1276" w:type="dxa"/>
            <w:tcBorders>
              <w:top w:val="single" w:sz="4" w:space="0" w:color="auto"/>
              <w:bottom w:val="single" w:sz="4" w:space="0" w:color="auto"/>
            </w:tcBorders>
            <w:vAlign w:val="center"/>
          </w:tcPr>
          <w:p w14:paraId="5D1973FB" w14:textId="77777777" w:rsidR="006E0248" w:rsidRPr="00262B1B" w:rsidRDefault="006E0248" w:rsidP="00931B58">
            <w:pPr>
              <w:jc w:val="center"/>
              <w:rPr>
                <w:sz w:val="22"/>
                <w:szCs w:val="22"/>
              </w:rPr>
            </w:pPr>
            <w:r w:rsidRPr="00262B1B">
              <w:rPr>
                <w:sz w:val="22"/>
                <w:szCs w:val="22"/>
              </w:rPr>
              <w:t>RpCI34A</w:t>
            </w:r>
          </w:p>
        </w:tc>
        <w:tc>
          <w:tcPr>
            <w:tcW w:w="3544" w:type="dxa"/>
            <w:tcBorders>
              <w:top w:val="single" w:sz="4" w:space="0" w:color="auto"/>
              <w:bottom w:val="single" w:sz="4" w:space="0" w:color="auto"/>
            </w:tcBorders>
            <w:vAlign w:val="center"/>
          </w:tcPr>
          <w:p w14:paraId="3483399A" w14:textId="77777777" w:rsidR="006E0248" w:rsidRPr="00B40365" w:rsidRDefault="006E0248" w:rsidP="00931B58">
            <w:r w:rsidRPr="00C00EE4">
              <w:rPr>
                <w:lang w:val="it-IT"/>
              </w:rPr>
              <w:t xml:space="preserve">Invelitori la acoperisuri cu membrane bituminoase lipite cu flacara in sistem monostrat pe suprafata orizontale montate pe suport continuu  ( stratu doi de membrana-Bipoli pe baza de </w:t>
            </w:r>
            <w:r w:rsidRPr="00C00EE4">
              <w:rPr>
                <w:lang w:val="it-IT"/>
              </w:rPr>
              <w:lastRenderedPageBreak/>
              <w:t xml:space="preserve">poliester) la racordari. </w:t>
            </w:r>
            <w:r w:rsidRPr="00B40365">
              <w:t>Suprafete verticale.</w:t>
            </w:r>
          </w:p>
          <w:p w14:paraId="2945A57C" w14:textId="77777777" w:rsidR="006E0248" w:rsidRDefault="006E0248" w:rsidP="00931B58">
            <w:r>
              <w:t xml:space="preserve"> Material marunt=1,055</w:t>
            </w:r>
          </w:p>
          <w:p w14:paraId="6FEA4608"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098DA5C2" w14:textId="77777777" w:rsidR="006E0248" w:rsidRPr="00B40365" w:rsidRDefault="006E0248" w:rsidP="00931B58">
            <w:pPr>
              <w:jc w:val="center"/>
            </w:pPr>
            <w:r w:rsidRPr="00B40365">
              <w:lastRenderedPageBreak/>
              <w:t>m2</w:t>
            </w:r>
          </w:p>
        </w:tc>
        <w:tc>
          <w:tcPr>
            <w:tcW w:w="3544" w:type="dxa"/>
            <w:tcBorders>
              <w:top w:val="single" w:sz="4" w:space="0" w:color="auto"/>
              <w:bottom w:val="single" w:sz="4" w:space="0" w:color="auto"/>
            </w:tcBorders>
            <w:vAlign w:val="center"/>
          </w:tcPr>
          <w:p w14:paraId="1A1CB8E7" w14:textId="77777777" w:rsidR="006E0248" w:rsidRPr="00B40365" w:rsidRDefault="006E0248" w:rsidP="00931B58">
            <w:pPr>
              <w:jc w:val="center"/>
            </w:pPr>
            <w:r w:rsidRPr="00B40365">
              <w:t>19,200</w:t>
            </w:r>
          </w:p>
        </w:tc>
      </w:tr>
      <w:tr w:rsidR="006E0248" w:rsidRPr="00B40365" w14:paraId="706D54B1"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0A5179D" w14:textId="77777777" w:rsidR="006E0248" w:rsidRPr="00B40365" w:rsidRDefault="006E0248" w:rsidP="00931B58">
            <w:pPr>
              <w:jc w:val="center"/>
            </w:pPr>
          </w:p>
        </w:tc>
        <w:tc>
          <w:tcPr>
            <w:tcW w:w="1276" w:type="dxa"/>
            <w:tcBorders>
              <w:top w:val="nil"/>
              <w:bottom w:val="single" w:sz="2" w:space="0" w:color="auto"/>
            </w:tcBorders>
            <w:vAlign w:val="center"/>
          </w:tcPr>
          <w:p w14:paraId="588793A3" w14:textId="77777777" w:rsidR="006E0248" w:rsidRPr="00B40365" w:rsidRDefault="006E0248" w:rsidP="00931B58">
            <w:pPr>
              <w:jc w:val="center"/>
              <w:rPr>
                <w:sz w:val="16"/>
                <w:szCs w:val="16"/>
              </w:rPr>
            </w:pPr>
            <w:r w:rsidRPr="00B40365">
              <w:rPr>
                <w:sz w:val="16"/>
                <w:szCs w:val="16"/>
              </w:rPr>
              <w:t>7134030012200</w:t>
            </w:r>
          </w:p>
        </w:tc>
        <w:tc>
          <w:tcPr>
            <w:tcW w:w="3544" w:type="dxa"/>
            <w:tcBorders>
              <w:top w:val="nil"/>
              <w:bottom w:val="single" w:sz="2" w:space="0" w:color="auto"/>
            </w:tcBorders>
            <w:vAlign w:val="center"/>
          </w:tcPr>
          <w:p w14:paraId="6437B77E" w14:textId="77777777" w:rsidR="006E0248" w:rsidRPr="00B40365" w:rsidRDefault="006E0248" w:rsidP="00931B58">
            <w:r w:rsidRPr="00B40365">
              <w:t>Izolator hidrofug</w:t>
            </w:r>
          </w:p>
        </w:tc>
        <w:tc>
          <w:tcPr>
            <w:tcW w:w="850" w:type="dxa"/>
            <w:gridSpan w:val="2"/>
            <w:tcBorders>
              <w:top w:val="nil"/>
              <w:bottom w:val="single" w:sz="2" w:space="0" w:color="auto"/>
            </w:tcBorders>
            <w:vAlign w:val="center"/>
          </w:tcPr>
          <w:p w14:paraId="48875BED"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0BDE764E" w14:textId="77777777" w:rsidR="006E0248" w:rsidRPr="00B40365" w:rsidRDefault="006E0248" w:rsidP="00931B58">
            <w:pPr>
              <w:jc w:val="center"/>
            </w:pPr>
            <w:r w:rsidRPr="00B40365">
              <w:t>14,016</w:t>
            </w:r>
          </w:p>
        </w:tc>
      </w:tr>
      <w:tr w:rsidR="006E0248" w:rsidRPr="00B40365" w14:paraId="6F431EFF"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D56F9A5" w14:textId="77777777" w:rsidR="006E0248" w:rsidRPr="00B40365" w:rsidRDefault="006E0248" w:rsidP="00931B58">
            <w:pPr>
              <w:jc w:val="center"/>
            </w:pPr>
          </w:p>
        </w:tc>
        <w:tc>
          <w:tcPr>
            <w:tcW w:w="1276" w:type="dxa"/>
            <w:tcBorders>
              <w:top w:val="nil"/>
              <w:bottom w:val="single" w:sz="2" w:space="0" w:color="auto"/>
            </w:tcBorders>
            <w:vAlign w:val="center"/>
          </w:tcPr>
          <w:p w14:paraId="7CB405C8"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214EB781"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63E28E6D"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057EDF24" w14:textId="77777777" w:rsidR="006E0248" w:rsidRPr="00B40365" w:rsidRDefault="006E0248" w:rsidP="00931B58">
            <w:pPr>
              <w:jc w:val="center"/>
            </w:pPr>
            <w:r w:rsidRPr="00B40365">
              <w:t>2,880</w:t>
            </w:r>
          </w:p>
        </w:tc>
      </w:tr>
      <w:tr w:rsidR="006E0248" w:rsidRPr="00B40365" w14:paraId="2990F06C"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D09224E" w14:textId="77777777" w:rsidR="006E0248" w:rsidRPr="00B40365" w:rsidRDefault="006E0248" w:rsidP="00931B58">
            <w:pPr>
              <w:jc w:val="center"/>
            </w:pPr>
          </w:p>
        </w:tc>
        <w:tc>
          <w:tcPr>
            <w:tcW w:w="1276" w:type="dxa"/>
            <w:tcBorders>
              <w:top w:val="nil"/>
              <w:bottom w:val="single" w:sz="2" w:space="0" w:color="auto"/>
            </w:tcBorders>
            <w:vAlign w:val="center"/>
          </w:tcPr>
          <w:p w14:paraId="62760C56" w14:textId="77777777" w:rsidR="006E0248" w:rsidRPr="00B40365" w:rsidRDefault="006E0248" w:rsidP="00931B58">
            <w:pPr>
              <w:jc w:val="center"/>
              <w:rPr>
                <w:sz w:val="16"/>
                <w:szCs w:val="16"/>
              </w:rPr>
            </w:pPr>
            <w:r w:rsidRPr="00B40365">
              <w:rPr>
                <w:sz w:val="16"/>
                <w:szCs w:val="16"/>
              </w:rPr>
              <w:t>26821854624701</w:t>
            </w:r>
          </w:p>
        </w:tc>
        <w:tc>
          <w:tcPr>
            <w:tcW w:w="3544" w:type="dxa"/>
            <w:tcBorders>
              <w:top w:val="nil"/>
              <w:bottom w:val="single" w:sz="2" w:space="0" w:color="auto"/>
            </w:tcBorders>
            <w:vAlign w:val="center"/>
          </w:tcPr>
          <w:p w14:paraId="65C41EC6" w14:textId="77777777" w:rsidR="006E0248" w:rsidRPr="006E0248" w:rsidRDefault="006E0248" w:rsidP="00931B58">
            <w:pPr>
              <w:rPr>
                <w:lang w:val="it-IT"/>
              </w:rPr>
            </w:pPr>
            <w:r w:rsidRPr="006E0248">
              <w:rPr>
                <w:lang w:val="it-IT"/>
              </w:rPr>
              <w:t>Membrane bituminoase star superior.( Bipoli pe baza de poliester)</w:t>
            </w:r>
          </w:p>
        </w:tc>
        <w:tc>
          <w:tcPr>
            <w:tcW w:w="850" w:type="dxa"/>
            <w:gridSpan w:val="2"/>
            <w:tcBorders>
              <w:top w:val="nil"/>
              <w:bottom w:val="single" w:sz="2" w:space="0" w:color="auto"/>
            </w:tcBorders>
            <w:vAlign w:val="center"/>
          </w:tcPr>
          <w:p w14:paraId="2FDD8279" w14:textId="77777777" w:rsidR="006E0248" w:rsidRPr="00B40365" w:rsidRDefault="006E0248" w:rsidP="00931B58">
            <w:pPr>
              <w:jc w:val="center"/>
            </w:pPr>
            <w:r w:rsidRPr="00B40365">
              <w:t>m2</w:t>
            </w:r>
          </w:p>
        </w:tc>
        <w:tc>
          <w:tcPr>
            <w:tcW w:w="3544" w:type="dxa"/>
            <w:tcBorders>
              <w:top w:val="nil"/>
              <w:bottom w:val="single" w:sz="2" w:space="0" w:color="auto"/>
            </w:tcBorders>
            <w:vAlign w:val="center"/>
          </w:tcPr>
          <w:p w14:paraId="5FE32F0D" w14:textId="77777777" w:rsidR="006E0248" w:rsidRPr="00B40365" w:rsidRDefault="006E0248" w:rsidP="00931B58">
            <w:pPr>
              <w:jc w:val="center"/>
            </w:pPr>
            <w:r w:rsidRPr="00B40365">
              <w:t>23,294</w:t>
            </w:r>
          </w:p>
        </w:tc>
      </w:tr>
      <w:tr w:rsidR="006E0248" w:rsidRPr="00B40365" w14:paraId="71F129F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8642BE3" w14:textId="77777777" w:rsidR="006E0248" w:rsidRPr="00B40365" w:rsidRDefault="006E0248" w:rsidP="00931B58">
            <w:pPr>
              <w:jc w:val="center"/>
            </w:pPr>
          </w:p>
        </w:tc>
        <w:tc>
          <w:tcPr>
            <w:tcW w:w="1276" w:type="dxa"/>
            <w:tcBorders>
              <w:top w:val="nil"/>
              <w:bottom w:val="single" w:sz="2" w:space="0" w:color="auto"/>
            </w:tcBorders>
            <w:vAlign w:val="center"/>
          </w:tcPr>
          <w:p w14:paraId="75F47655" w14:textId="77777777" w:rsidR="006E0248" w:rsidRPr="00B40365" w:rsidRDefault="006E0248" w:rsidP="00931B58">
            <w:pPr>
              <w:jc w:val="center"/>
              <w:rPr>
                <w:sz w:val="16"/>
                <w:szCs w:val="16"/>
              </w:rPr>
            </w:pPr>
            <w:r w:rsidRPr="00B40365">
              <w:rPr>
                <w:sz w:val="16"/>
                <w:szCs w:val="16"/>
              </w:rPr>
              <w:t>11284635701035</w:t>
            </w:r>
          </w:p>
        </w:tc>
        <w:tc>
          <w:tcPr>
            <w:tcW w:w="3544" w:type="dxa"/>
            <w:tcBorders>
              <w:top w:val="nil"/>
              <w:bottom w:val="single" w:sz="2" w:space="0" w:color="auto"/>
            </w:tcBorders>
            <w:vAlign w:val="center"/>
          </w:tcPr>
          <w:p w14:paraId="3E6C9709" w14:textId="77777777" w:rsidR="006E0248" w:rsidRPr="00B40365" w:rsidRDefault="006E0248" w:rsidP="00931B58">
            <w:r w:rsidRPr="00B40365">
              <w:t>Gaz metan in butelii</w:t>
            </w:r>
          </w:p>
        </w:tc>
        <w:tc>
          <w:tcPr>
            <w:tcW w:w="850" w:type="dxa"/>
            <w:gridSpan w:val="2"/>
            <w:tcBorders>
              <w:top w:val="nil"/>
              <w:bottom w:val="single" w:sz="2" w:space="0" w:color="auto"/>
            </w:tcBorders>
            <w:vAlign w:val="center"/>
          </w:tcPr>
          <w:p w14:paraId="66EB0D5B" w14:textId="77777777" w:rsidR="006E0248" w:rsidRPr="00B40365" w:rsidRDefault="006E0248" w:rsidP="00931B58">
            <w:pPr>
              <w:jc w:val="center"/>
            </w:pPr>
            <w:r w:rsidRPr="00B40365">
              <w:t>kg</w:t>
            </w:r>
          </w:p>
        </w:tc>
        <w:tc>
          <w:tcPr>
            <w:tcW w:w="3544" w:type="dxa"/>
            <w:tcBorders>
              <w:top w:val="nil"/>
              <w:bottom w:val="single" w:sz="2" w:space="0" w:color="auto"/>
            </w:tcBorders>
            <w:vAlign w:val="center"/>
          </w:tcPr>
          <w:p w14:paraId="626C5B23" w14:textId="77777777" w:rsidR="006E0248" w:rsidRPr="00B40365" w:rsidRDefault="006E0248" w:rsidP="00931B58">
            <w:pPr>
              <w:jc w:val="center"/>
            </w:pPr>
            <w:r w:rsidRPr="00B40365">
              <w:t>6,077</w:t>
            </w:r>
          </w:p>
        </w:tc>
      </w:tr>
      <w:tr w:rsidR="006E0248" w:rsidRPr="00B40365" w14:paraId="6122F8C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BE3401E" w14:textId="77777777" w:rsidR="006E0248" w:rsidRPr="00B40365" w:rsidRDefault="006E0248" w:rsidP="00931B58">
            <w:pPr>
              <w:jc w:val="center"/>
            </w:pPr>
          </w:p>
        </w:tc>
        <w:tc>
          <w:tcPr>
            <w:tcW w:w="1276" w:type="dxa"/>
            <w:tcBorders>
              <w:top w:val="nil"/>
              <w:bottom w:val="single" w:sz="2" w:space="0" w:color="auto"/>
            </w:tcBorders>
            <w:vAlign w:val="center"/>
          </w:tcPr>
          <w:p w14:paraId="681FAE04" w14:textId="77777777" w:rsidR="006E0248" w:rsidRPr="00B40365" w:rsidRDefault="006E0248" w:rsidP="00931B58">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2263B79B" w14:textId="77777777" w:rsidR="006E0248" w:rsidRPr="00B40365" w:rsidRDefault="006E0248" w:rsidP="00931B58">
            <w:r w:rsidRPr="00B40365">
              <w:t>Macara de fereastra</w:t>
            </w:r>
          </w:p>
        </w:tc>
        <w:tc>
          <w:tcPr>
            <w:tcW w:w="850" w:type="dxa"/>
            <w:gridSpan w:val="2"/>
            <w:tcBorders>
              <w:top w:val="nil"/>
              <w:bottom w:val="single" w:sz="2" w:space="0" w:color="auto"/>
            </w:tcBorders>
            <w:vAlign w:val="center"/>
          </w:tcPr>
          <w:p w14:paraId="66877B37"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768ED8E0" w14:textId="77777777" w:rsidR="006E0248" w:rsidRPr="00B40365" w:rsidRDefault="006E0248" w:rsidP="00931B58">
            <w:pPr>
              <w:jc w:val="center"/>
            </w:pPr>
            <w:r w:rsidRPr="00B40365">
              <w:t>0,960</w:t>
            </w:r>
          </w:p>
        </w:tc>
      </w:tr>
      <w:tr w:rsidR="006E0248" w:rsidRPr="00B40365" w14:paraId="20295802"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5AF617C" w14:textId="77777777" w:rsidR="006E0248" w:rsidRPr="00B40365" w:rsidRDefault="006E0248" w:rsidP="00931B58">
            <w:pPr>
              <w:jc w:val="center"/>
            </w:pPr>
          </w:p>
        </w:tc>
        <w:tc>
          <w:tcPr>
            <w:tcW w:w="1276" w:type="dxa"/>
            <w:tcBorders>
              <w:top w:val="nil"/>
              <w:bottom w:val="single" w:sz="2" w:space="0" w:color="auto"/>
            </w:tcBorders>
            <w:vAlign w:val="center"/>
          </w:tcPr>
          <w:p w14:paraId="043B8E71" w14:textId="77777777" w:rsidR="006E0248" w:rsidRPr="00B40365" w:rsidRDefault="006E0248" w:rsidP="00931B58">
            <w:pPr>
              <w:jc w:val="center"/>
              <w:rPr>
                <w:sz w:val="16"/>
                <w:szCs w:val="16"/>
              </w:rPr>
            </w:pPr>
            <w:r w:rsidRPr="00B40365">
              <w:rPr>
                <w:sz w:val="16"/>
                <w:szCs w:val="16"/>
              </w:rPr>
              <w:t>292114336507681</w:t>
            </w:r>
          </w:p>
        </w:tc>
        <w:tc>
          <w:tcPr>
            <w:tcW w:w="3544" w:type="dxa"/>
            <w:tcBorders>
              <w:top w:val="nil"/>
              <w:bottom w:val="single" w:sz="2" w:space="0" w:color="auto"/>
            </w:tcBorders>
            <w:vAlign w:val="center"/>
          </w:tcPr>
          <w:p w14:paraId="7BD447F5" w14:textId="77777777" w:rsidR="006E0248" w:rsidRPr="00B40365" w:rsidRDefault="006E0248" w:rsidP="00931B58">
            <w:r w:rsidRPr="00B40365">
              <w:t>Arzator cu flacara</w:t>
            </w:r>
          </w:p>
        </w:tc>
        <w:tc>
          <w:tcPr>
            <w:tcW w:w="850" w:type="dxa"/>
            <w:gridSpan w:val="2"/>
            <w:tcBorders>
              <w:top w:val="nil"/>
              <w:bottom w:val="single" w:sz="2" w:space="0" w:color="auto"/>
            </w:tcBorders>
            <w:vAlign w:val="center"/>
          </w:tcPr>
          <w:p w14:paraId="19D98A14"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4992CF59" w14:textId="77777777" w:rsidR="006E0248" w:rsidRPr="00B40365" w:rsidRDefault="006E0248" w:rsidP="00931B58">
            <w:pPr>
              <w:jc w:val="center"/>
            </w:pPr>
            <w:r w:rsidRPr="00B40365">
              <w:t>0,192</w:t>
            </w:r>
          </w:p>
        </w:tc>
      </w:tr>
      <w:tr w:rsidR="006E0248" w:rsidRPr="00B40365" w14:paraId="33F98339"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D2213EC" w14:textId="77777777" w:rsidR="006E0248" w:rsidRPr="00B40365" w:rsidRDefault="006E0248" w:rsidP="00931B58">
            <w:pPr>
              <w:jc w:val="center"/>
            </w:pPr>
            <w:r w:rsidRPr="00B40365">
              <w:t>16</w:t>
            </w:r>
          </w:p>
        </w:tc>
        <w:tc>
          <w:tcPr>
            <w:tcW w:w="1276" w:type="dxa"/>
            <w:tcBorders>
              <w:top w:val="single" w:sz="4" w:space="0" w:color="auto"/>
              <w:bottom w:val="single" w:sz="4" w:space="0" w:color="auto"/>
            </w:tcBorders>
            <w:vAlign w:val="center"/>
          </w:tcPr>
          <w:p w14:paraId="4F6344B6" w14:textId="77777777" w:rsidR="006E0248" w:rsidRPr="00262B1B" w:rsidRDefault="006E0248" w:rsidP="00931B58">
            <w:pPr>
              <w:jc w:val="center"/>
              <w:rPr>
                <w:sz w:val="22"/>
                <w:szCs w:val="22"/>
              </w:rPr>
            </w:pPr>
            <w:r w:rsidRPr="00262B1B">
              <w:rPr>
                <w:sz w:val="22"/>
                <w:szCs w:val="22"/>
              </w:rPr>
              <w:t>CE23C2</w:t>
            </w:r>
          </w:p>
        </w:tc>
        <w:tc>
          <w:tcPr>
            <w:tcW w:w="3544" w:type="dxa"/>
            <w:tcBorders>
              <w:top w:val="single" w:sz="4" w:space="0" w:color="auto"/>
              <w:bottom w:val="single" w:sz="4" w:space="0" w:color="auto"/>
            </w:tcBorders>
            <w:vAlign w:val="center"/>
          </w:tcPr>
          <w:p w14:paraId="2E4FDD40" w14:textId="77777777" w:rsidR="006E0248" w:rsidRPr="00C00EE4" w:rsidRDefault="006E0248" w:rsidP="00931B58">
            <w:pPr>
              <w:rPr>
                <w:lang w:val="it-IT"/>
              </w:rPr>
            </w:pPr>
            <w:r w:rsidRPr="00C00EE4">
              <w:rPr>
                <w:lang w:val="it-IT"/>
              </w:rPr>
              <w:t>Glafuri si copertine din tabla zincata de 0,5 mm grosime pe un strat de carton bitumat montate pe o sapa de egalizare din mortar de ciment-var M 100-T, fixate pe elemente de beton, pentru lungimi mai mari de 2 m, cu latimea desfasurata intre 31 - 50 cm</w:t>
            </w:r>
          </w:p>
          <w:p w14:paraId="48E79FA4" w14:textId="77777777" w:rsidR="006E0248" w:rsidRPr="00C00EE4" w:rsidRDefault="006E0248" w:rsidP="00931B58">
            <w:pPr>
              <w:rPr>
                <w:lang w:val="it-IT"/>
              </w:rPr>
            </w:pPr>
            <w:r w:rsidRPr="00C00EE4">
              <w:rPr>
                <w:lang w:val="it-IT"/>
              </w:rPr>
              <w:t xml:space="preserve"> Material marunt (sirma, cuie, dibluri, carbuni, apa tare)=1,040</w:t>
            </w:r>
          </w:p>
          <w:p w14:paraId="78E423AD" w14:textId="77777777" w:rsidR="006E0248" w:rsidRPr="00C00EE4" w:rsidRDefault="006E0248" w:rsidP="00931B58">
            <w:pPr>
              <w:rPr>
                <w:lang w:val="it-IT"/>
              </w:rPr>
            </w:pPr>
          </w:p>
        </w:tc>
        <w:tc>
          <w:tcPr>
            <w:tcW w:w="850" w:type="dxa"/>
            <w:gridSpan w:val="2"/>
            <w:tcBorders>
              <w:top w:val="single" w:sz="4" w:space="0" w:color="auto"/>
              <w:bottom w:val="single" w:sz="4" w:space="0" w:color="auto"/>
            </w:tcBorders>
            <w:vAlign w:val="center"/>
          </w:tcPr>
          <w:p w14:paraId="6339A087" w14:textId="77777777" w:rsidR="006E0248" w:rsidRPr="00B40365" w:rsidRDefault="006E0248" w:rsidP="00931B58">
            <w:pPr>
              <w:jc w:val="center"/>
            </w:pPr>
            <w:r w:rsidRPr="00B40365">
              <w:t>m</w:t>
            </w:r>
          </w:p>
        </w:tc>
        <w:tc>
          <w:tcPr>
            <w:tcW w:w="3544" w:type="dxa"/>
            <w:tcBorders>
              <w:top w:val="single" w:sz="4" w:space="0" w:color="auto"/>
              <w:bottom w:val="single" w:sz="4" w:space="0" w:color="auto"/>
            </w:tcBorders>
            <w:vAlign w:val="center"/>
          </w:tcPr>
          <w:p w14:paraId="34D03E79" w14:textId="77777777" w:rsidR="006E0248" w:rsidRPr="00B40365" w:rsidRDefault="006E0248" w:rsidP="00931B58">
            <w:pPr>
              <w:jc w:val="center"/>
            </w:pPr>
            <w:r w:rsidRPr="00B40365">
              <w:t>16,000</w:t>
            </w:r>
          </w:p>
        </w:tc>
      </w:tr>
      <w:tr w:rsidR="006E0248" w:rsidRPr="00B40365" w14:paraId="1A2CB81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62BDE54" w14:textId="77777777" w:rsidR="006E0248" w:rsidRPr="00B40365" w:rsidRDefault="006E0248" w:rsidP="00931B58">
            <w:pPr>
              <w:jc w:val="center"/>
            </w:pPr>
          </w:p>
        </w:tc>
        <w:tc>
          <w:tcPr>
            <w:tcW w:w="1276" w:type="dxa"/>
            <w:tcBorders>
              <w:top w:val="nil"/>
              <w:bottom w:val="single" w:sz="2" w:space="0" w:color="auto"/>
            </w:tcBorders>
            <w:vAlign w:val="center"/>
          </w:tcPr>
          <w:p w14:paraId="5BFCEDF8" w14:textId="77777777" w:rsidR="006E0248" w:rsidRPr="00B40365" w:rsidRDefault="006E0248" w:rsidP="00931B58">
            <w:pPr>
              <w:jc w:val="center"/>
              <w:rPr>
                <w:sz w:val="16"/>
                <w:szCs w:val="16"/>
              </w:rPr>
            </w:pPr>
            <w:r w:rsidRPr="00B40365">
              <w:rPr>
                <w:sz w:val="16"/>
                <w:szCs w:val="16"/>
              </w:rPr>
              <w:t>7213050013100</w:t>
            </w:r>
          </w:p>
        </w:tc>
        <w:tc>
          <w:tcPr>
            <w:tcW w:w="3544" w:type="dxa"/>
            <w:tcBorders>
              <w:top w:val="nil"/>
              <w:bottom w:val="single" w:sz="2" w:space="0" w:color="auto"/>
            </w:tcBorders>
            <w:vAlign w:val="center"/>
          </w:tcPr>
          <w:p w14:paraId="11421871" w14:textId="77777777" w:rsidR="006E0248" w:rsidRPr="00B40365" w:rsidRDefault="006E0248" w:rsidP="00931B58">
            <w:r w:rsidRPr="00B40365">
              <w:t>Tinichigiu</w:t>
            </w:r>
          </w:p>
        </w:tc>
        <w:tc>
          <w:tcPr>
            <w:tcW w:w="850" w:type="dxa"/>
            <w:gridSpan w:val="2"/>
            <w:tcBorders>
              <w:top w:val="nil"/>
              <w:bottom w:val="single" w:sz="2" w:space="0" w:color="auto"/>
            </w:tcBorders>
            <w:vAlign w:val="center"/>
          </w:tcPr>
          <w:p w14:paraId="2FB05642"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1AE9E617" w14:textId="77777777" w:rsidR="006E0248" w:rsidRPr="00B40365" w:rsidRDefault="006E0248" w:rsidP="00931B58">
            <w:pPr>
              <w:jc w:val="center"/>
            </w:pPr>
            <w:r w:rsidRPr="00B40365">
              <w:t>10,560</w:t>
            </w:r>
          </w:p>
        </w:tc>
      </w:tr>
      <w:tr w:rsidR="006E0248" w:rsidRPr="00B40365" w14:paraId="1D9570DA"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09F9CAE" w14:textId="77777777" w:rsidR="006E0248" w:rsidRPr="00B40365" w:rsidRDefault="006E0248" w:rsidP="00931B58">
            <w:pPr>
              <w:jc w:val="center"/>
            </w:pPr>
          </w:p>
        </w:tc>
        <w:tc>
          <w:tcPr>
            <w:tcW w:w="1276" w:type="dxa"/>
            <w:tcBorders>
              <w:top w:val="nil"/>
              <w:bottom w:val="single" w:sz="2" w:space="0" w:color="auto"/>
            </w:tcBorders>
            <w:vAlign w:val="center"/>
          </w:tcPr>
          <w:p w14:paraId="464A93E1" w14:textId="77777777" w:rsidR="006E0248" w:rsidRPr="00B40365" w:rsidRDefault="006E0248" w:rsidP="00931B58">
            <w:pPr>
              <w:jc w:val="center"/>
              <w:rPr>
                <w:sz w:val="16"/>
                <w:szCs w:val="16"/>
              </w:rPr>
            </w:pPr>
            <w:r w:rsidRPr="00B40365">
              <w:rPr>
                <w:sz w:val="16"/>
                <w:szCs w:val="16"/>
              </w:rPr>
              <w:t>7122050013400</w:t>
            </w:r>
          </w:p>
        </w:tc>
        <w:tc>
          <w:tcPr>
            <w:tcW w:w="3544" w:type="dxa"/>
            <w:tcBorders>
              <w:top w:val="nil"/>
              <w:bottom w:val="single" w:sz="2" w:space="0" w:color="auto"/>
            </w:tcBorders>
            <w:vAlign w:val="center"/>
          </w:tcPr>
          <w:p w14:paraId="36180252" w14:textId="77777777" w:rsidR="006E0248" w:rsidRPr="00B40365" w:rsidRDefault="006E0248" w:rsidP="00931B58">
            <w:r w:rsidRPr="00B40365">
              <w:t>Zidar</w:t>
            </w:r>
          </w:p>
        </w:tc>
        <w:tc>
          <w:tcPr>
            <w:tcW w:w="850" w:type="dxa"/>
            <w:gridSpan w:val="2"/>
            <w:tcBorders>
              <w:top w:val="nil"/>
              <w:bottom w:val="single" w:sz="2" w:space="0" w:color="auto"/>
            </w:tcBorders>
            <w:vAlign w:val="center"/>
          </w:tcPr>
          <w:p w14:paraId="521DC6A0"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5B59C2DD" w14:textId="77777777" w:rsidR="006E0248" w:rsidRPr="00B40365" w:rsidRDefault="006E0248" w:rsidP="00931B58">
            <w:pPr>
              <w:jc w:val="center"/>
            </w:pPr>
            <w:r w:rsidRPr="00B40365">
              <w:t>6,400</w:t>
            </w:r>
          </w:p>
        </w:tc>
      </w:tr>
      <w:tr w:rsidR="006E0248" w:rsidRPr="00B40365" w14:paraId="1A646ABF"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9172980" w14:textId="77777777" w:rsidR="006E0248" w:rsidRPr="00B40365" w:rsidRDefault="006E0248" w:rsidP="00931B58">
            <w:pPr>
              <w:jc w:val="center"/>
            </w:pPr>
          </w:p>
        </w:tc>
        <w:tc>
          <w:tcPr>
            <w:tcW w:w="1276" w:type="dxa"/>
            <w:tcBorders>
              <w:top w:val="nil"/>
              <w:bottom w:val="single" w:sz="2" w:space="0" w:color="auto"/>
            </w:tcBorders>
            <w:vAlign w:val="center"/>
          </w:tcPr>
          <w:p w14:paraId="589FBFDB"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039022C8"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4B930D8D"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637BAB38" w14:textId="77777777" w:rsidR="006E0248" w:rsidRPr="00B40365" w:rsidRDefault="006E0248" w:rsidP="00931B58">
            <w:pPr>
              <w:jc w:val="center"/>
            </w:pPr>
            <w:r w:rsidRPr="00B40365">
              <w:t>2,400</w:t>
            </w:r>
          </w:p>
        </w:tc>
      </w:tr>
      <w:tr w:rsidR="006E0248" w:rsidRPr="00B40365" w14:paraId="2E6D2DC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95FEE57" w14:textId="77777777" w:rsidR="006E0248" w:rsidRPr="00B40365" w:rsidRDefault="006E0248" w:rsidP="00931B58">
            <w:pPr>
              <w:jc w:val="center"/>
            </w:pPr>
          </w:p>
        </w:tc>
        <w:tc>
          <w:tcPr>
            <w:tcW w:w="1276" w:type="dxa"/>
            <w:tcBorders>
              <w:top w:val="nil"/>
              <w:bottom w:val="single" w:sz="2" w:space="0" w:color="auto"/>
            </w:tcBorders>
            <w:vAlign w:val="center"/>
          </w:tcPr>
          <w:p w14:paraId="104747FD" w14:textId="77777777" w:rsidR="006E0248" w:rsidRPr="00B40365" w:rsidRDefault="006E0248" w:rsidP="00931B58">
            <w:pPr>
              <w:jc w:val="center"/>
              <w:rPr>
                <w:sz w:val="16"/>
                <w:szCs w:val="16"/>
              </w:rPr>
            </w:pPr>
            <w:r w:rsidRPr="00B40365">
              <w:rPr>
                <w:sz w:val="16"/>
                <w:szCs w:val="16"/>
              </w:rPr>
              <w:t>2664102100001</w:t>
            </w:r>
          </w:p>
        </w:tc>
        <w:tc>
          <w:tcPr>
            <w:tcW w:w="3544" w:type="dxa"/>
            <w:tcBorders>
              <w:top w:val="nil"/>
              <w:bottom w:val="single" w:sz="2" w:space="0" w:color="auto"/>
            </w:tcBorders>
            <w:vAlign w:val="center"/>
          </w:tcPr>
          <w:p w14:paraId="19A17A39" w14:textId="77777777" w:rsidR="006E0248" w:rsidRPr="00B40365" w:rsidRDefault="006E0248" w:rsidP="00931B58">
            <w:r w:rsidRPr="00B40365">
              <w:t>Mortar marca...(pt.informatie)</w:t>
            </w:r>
          </w:p>
        </w:tc>
        <w:tc>
          <w:tcPr>
            <w:tcW w:w="850" w:type="dxa"/>
            <w:gridSpan w:val="2"/>
            <w:tcBorders>
              <w:top w:val="nil"/>
              <w:bottom w:val="single" w:sz="2" w:space="0" w:color="auto"/>
            </w:tcBorders>
            <w:vAlign w:val="center"/>
          </w:tcPr>
          <w:p w14:paraId="62DA90DB" w14:textId="77777777" w:rsidR="006E0248" w:rsidRPr="00B40365" w:rsidRDefault="006E0248" w:rsidP="00931B58">
            <w:pPr>
              <w:jc w:val="center"/>
            </w:pPr>
            <w:r w:rsidRPr="00B40365">
              <w:t>m3</w:t>
            </w:r>
          </w:p>
        </w:tc>
        <w:tc>
          <w:tcPr>
            <w:tcW w:w="3544" w:type="dxa"/>
            <w:tcBorders>
              <w:top w:val="nil"/>
              <w:bottom w:val="single" w:sz="2" w:space="0" w:color="auto"/>
            </w:tcBorders>
            <w:vAlign w:val="center"/>
          </w:tcPr>
          <w:p w14:paraId="75F40B94" w14:textId="77777777" w:rsidR="006E0248" w:rsidRPr="00B40365" w:rsidRDefault="006E0248" w:rsidP="00931B58">
            <w:pPr>
              <w:jc w:val="center"/>
            </w:pPr>
            <w:r w:rsidRPr="00B40365">
              <w:t>0,100</w:t>
            </w:r>
          </w:p>
        </w:tc>
      </w:tr>
      <w:tr w:rsidR="006E0248" w:rsidRPr="00B40365" w14:paraId="408EB3FA"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D82967F" w14:textId="77777777" w:rsidR="006E0248" w:rsidRPr="00B40365" w:rsidRDefault="006E0248" w:rsidP="00931B58">
            <w:pPr>
              <w:jc w:val="center"/>
            </w:pPr>
          </w:p>
        </w:tc>
        <w:tc>
          <w:tcPr>
            <w:tcW w:w="1276" w:type="dxa"/>
            <w:tcBorders>
              <w:top w:val="nil"/>
              <w:bottom w:val="single" w:sz="2" w:space="0" w:color="auto"/>
            </w:tcBorders>
            <w:vAlign w:val="center"/>
          </w:tcPr>
          <w:p w14:paraId="05D44023" w14:textId="77777777" w:rsidR="006E0248" w:rsidRPr="00B40365" w:rsidRDefault="006E0248" w:rsidP="00931B58">
            <w:pPr>
              <w:jc w:val="center"/>
              <w:rPr>
                <w:sz w:val="16"/>
                <w:szCs w:val="16"/>
              </w:rPr>
            </w:pPr>
            <w:r w:rsidRPr="00B40365">
              <w:rPr>
                <w:sz w:val="16"/>
                <w:szCs w:val="16"/>
              </w:rPr>
              <w:t>2710403642598</w:t>
            </w:r>
          </w:p>
        </w:tc>
        <w:tc>
          <w:tcPr>
            <w:tcW w:w="3544" w:type="dxa"/>
            <w:tcBorders>
              <w:top w:val="nil"/>
              <w:bottom w:val="single" w:sz="2" w:space="0" w:color="auto"/>
            </w:tcBorders>
            <w:vAlign w:val="center"/>
          </w:tcPr>
          <w:p w14:paraId="3AAD2275" w14:textId="77777777" w:rsidR="006E0248" w:rsidRPr="00C00EE4" w:rsidRDefault="006E0248" w:rsidP="00931B58">
            <w:pPr>
              <w:rPr>
                <w:lang w:val="it-IT"/>
              </w:rPr>
            </w:pPr>
            <w:r w:rsidRPr="00C00EE4">
              <w:rPr>
                <w:lang w:val="it-IT"/>
              </w:rPr>
              <w:t xml:space="preserve">Tabla zincata 0,5 x 800 x 2000 mm </w:t>
            </w:r>
          </w:p>
        </w:tc>
        <w:tc>
          <w:tcPr>
            <w:tcW w:w="850" w:type="dxa"/>
            <w:gridSpan w:val="2"/>
            <w:tcBorders>
              <w:top w:val="nil"/>
              <w:bottom w:val="single" w:sz="2" w:space="0" w:color="auto"/>
            </w:tcBorders>
            <w:vAlign w:val="center"/>
          </w:tcPr>
          <w:p w14:paraId="1F0FAEA2" w14:textId="77777777" w:rsidR="006E0248" w:rsidRPr="00B40365" w:rsidRDefault="006E0248" w:rsidP="00931B58">
            <w:pPr>
              <w:jc w:val="center"/>
            </w:pPr>
            <w:r w:rsidRPr="00B40365">
              <w:t>kg</w:t>
            </w:r>
          </w:p>
        </w:tc>
        <w:tc>
          <w:tcPr>
            <w:tcW w:w="3544" w:type="dxa"/>
            <w:tcBorders>
              <w:top w:val="nil"/>
              <w:bottom w:val="single" w:sz="2" w:space="0" w:color="auto"/>
            </w:tcBorders>
            <w:vAlign w:val="center"/>
          </w:tcPr>
          <w:p w14:paraId="37AB454F" w14:textId="77777777" w:rsidR="006E0248" w:rsidRPr="00B40365" w:rsidRDefault="006E0248" w:rsidP="00931B58">
            <w:pPr>
              <w:jc w:val="center"/>
            </w:pPr>
            <w:r w:rsidRPr="00B40365">
              <w:t>30,784</w:t>
            </w:r>
          </w:p>
        </w:tc>
      </w:tr>
      <w:tr w:rsidR="006E0248" w:rsidRPr="00B40365" w14:paraId="760A32D6"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D9B5437" w14:textId="77777777" w:rsidR="006E0248" w:rsidRPr="00B40365" w:rsidRDefault="006E0248" w:rsidP="00931B58">
            <w:pPr>
              <w:jc w:val="center"/>
            </w:pPr>
          </w:p>
        </w:tc>
        <w:tc>
          <w:tcPr>
            <w:tcW w:w="1276" w:type="dxa"/>
            <w:tcBorders>
              <w:top w:val="nil"/>
              <w:bottom w:val="single" w:sz="2" w:space="0" w:color="auto"/>
            </w:tcBorders>
            <w:vAlign w:val="center"/>
          </w:tcPr>
          <w:p w14:paraId="0AFA8605" w14:textId="77777777" w:rsidR="006E0248" w:rsidRPr="00B40365" w:rsidRDefault="006E0248" w:rsidP="00931B58">
            <w:pPr>
              <w:jc w:val="center"/>
              <w:rPr>
                <w:sz w:val="16"/>
                <w:szCs w:val="16"/>
              </w:rPr>
            </w:pPr>
            <w:r w:rsidRPr="00B40365">
              <w:rPr>
                <w:sz w:val="16"/>
                <w:szCs w:val="16"/>
              </w:rPr>
              <w:t>2710403702180</w:t>
            </w:r>
          </w:p>
        </w:tc>
        <w:tc>
          <w:tcPr>
            <w:tcW w:w="3544" w:type="dxa"/>
            <w:tcBorders>
              <w:top w:val="nil"/>
              <w:bottom w:val="single" w:sz="2" w:space="0" w:color="auto"/>
            </w:tcBorders>
            <w:vAlign w:val="center"/>
          </w:tcPr>
          <w:p w14:paraId="47F41E98" w14:textId="77777777" w:rsidR="006E0248" w:rsidRPr="00C00EE4" w:rsidRDefault="006E0248" w:rsidP="00931B58">
            <w:pPr>
              <w:rPr>
                <w:lang w:val="it-IT"/>
              </w:rPr>
            </w:pPr>
            <w:r w:rsidRPr="00C00EE4">
              <w:rPr>
                <w:lang w:val="it-IT"/>
              </w:rPr>
              <w:t>Banda de otel laminat la rece de 20 x 2 mm (agrafe)</w:t>
            </w:r>
          </w:p>
        </w:tc>
        <w:tc>
          <w:tcPr>
            <w:tcW w:w="850" w:type="dxa"/>
            <w:gridSpan w:val="2"/>
            <w:tcBorders>
              <w:top w:val="nil"/>
              <w:bottom w:val="single" w:sz="2" w:space="0" w:color="auto"/>
            </w:tcBorders>
            <w:vAlign w:val="center"/>
          </w:tcPr>
          <w:p w14:paraId="7B469092" w14:textId="77777777" w:rsidR="006E0248" w:rsidRPr="00B40365" w:rsidRDefault="006E0248" w:rsidP="00931B58">
            <w:pPr>
              <w:jc w:val="center"/>
            </w:pPr>
            <w:r w:rsidRPr="00B40365">
              <w:t>kg</w:t>
            </w:r>
          </w:p>
        </w:tc>
        <w:tc>
          <w:tcPr>
            <w:tcW w:w="3544" w:type="dxa"/>
            <w:tcBorders>
              <w:top w:val="nil"/>
              <w:bottom w:val="single" w:sz="2" w:space="0" w:color="auto"/>
            </w:tcBorders>
            <w:vAlign w:val="center"/>
          </w:tcPr>
          <w:p w14:paraId="5D252BB2" w14:textId="77777777" w:rsidR="006E0248" w:rsidRPr="00B40365" w:rsidRDefault="006E0248" w:rsidP="00931B58">
            <w:pPr>
              <w:jc w:val="center"/>
            </w:pPr>
            <w:r w:rsidRPr="00B40365">
              <w:t>2,496</w:t>
            </w:r>
          </w:p>
        </w:tc>
      </w:tr>
      <w:tr w:rsidR="006E0248" w:rsidRPr="00B40365" w14:paraId="028B8859"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04D4085" w14:textId="77777777" w:rsidR="006E0248" w:rsidRPr="00B40365" w:rsidRDefault="006E0248" w:rsidP="00931B58">
            <w:pPr>
              <w:jc w:val="center"/>
            </w:pPr>
          </w:p>
        </w:tc>
        <w:tc>
          <w:tcPr>
            <w:tcW w:w="1276" w:type="dxa"/>
            <w:tcBorders>
              <w:top w:val="nil"/>
              <w:bottom w:val="single" w:sz="2" w:space="0" w:color="auto"/>
            </w:tcBorders>
            <w:vAlign w:val="center"/>
          </w:tcPr>
          <w:p w14:paraId="2EB0DCB3" w14:textId="77777777" w:rsidR="006E0248" w:rsidRPr="00B40365" w:rsidRDefault="006E0248" w:rsidP="00931B58">
            <w:pPr>
              <w:jc w:val="center"/>
              <w:rPr>
                <w:sz w:val="16"/>
                <w:szCs w:val="16"/>
              </w:rPr>
            </w:pPr>
            <w:r w:rsidRPr="00B40365">
              <w:rPr>
                <w:sz w:val="16"/>
                <w:szCs w:val="16"/>
              </w:rPr>
              <w:t>2682132601626</w:t>
            </w:r>
          </w:p>
        </w:tc>
        <w:tc>
          <w:tcPr>
            <w:tcW w:w="3544" w:type="dxa"/>
            <w:tcBorders>
              <w:top w:val="nil"/>
              <w:bottom w:val="single" w:sz="2" w:space="0" w:color="auto"/>
            </w:tcBorders>
            <w:vAlign w:val="center"/>
          </w:tcPr>
          <w:p w14:paraId="520F8336" w14:textId="77777777" w:rsidR="006E0248" w:rsidRPr="00B40365" w:rsidRDefault="006E0248" w:rsidP="00931B58">
            <w:r w:rsidRPr="00B40365">
              <w:t>Carton bitumat</w:t>
            </w:r>
          </w:p>
        </w:tc>
        <w:tc>
          <w:tcPr>
            <w:tcW w:w="850" w:type="dxa"/>
            <w:gridSpan w:val="2"/>
            <w:tcBorders>
              <w:top w:val="nil"/>
              <w:bottom w:val="single" w:sz="2" w:space="0" w:color="auto"/>
            </w:tcBorders>
            <w:vAlign w:val="center"/>
          </w:tcPr>
          <w:p w14:paraId="3829A215" w14:textId="77777777" w:rsidR="006E0248" w:rsidRPr="00B40365" w:rsidRDefault="006E0248" w:rsidP="00931B58">
            <w:pPr>
              <w:jc w:val="center"/>
            </w:pPr>
            <w:r w:rsidRPr="00B40365">
              <w:t>m2</w:t>
            </w:r>
          </w:p>
        </w:tc>
        <w:tc>
          <w:tcPr>
            <w:tcW w:w="3544" w:type="dxa"/>
            <w:tcBorders>
              <w:top w:val="nil"/>
              <w:bottom w:val="single" w:sz="2" w:space="0" w:color="auto"/>
            </w:tcBorders>
            <w:vAlign w:val="center"/>
          </w:tcPr>
          <w:p w14:paraId="303BD5F3" w14:textId="77777777" w:rsidR="006E0248" w:rsidRPr="00B40365" w:rsidRDefault="006E0248" w:rsidP="00931B58">
            <w:pPr>
              <w:jc w:val="center"/>
            </w:pPr>
            <w:r w:rsidRPr="00B40365">
              <w:t>8,320</w:t>
            </w:r>
          </w:p>
        </w:tc>
      </w:tr>
      <w:tr w:rsidR="006E0248" w:rsidRPr="00B40365" w14:paraId="67987B30"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DFA733B" w14:textId="77777777" w:rsidR="006E0248" w:rsidRPr="00B40365" w:rsidRDefault="006E0248" w:rsidP="00931B58">
            <w:pPr>
              <w:jc w:val="center"/>
            </w:pPr>
          </w:p>
        </w:tc>
        <w:tc>
          <w:tcPr>
            <w:tcW w:w="1276" w:type="dxa"/>
            <w:tcBorders>
              <w:top w:val="nil"/>
              <w:bottom w:val="single" w:sz="2" w:space="0" w:color="auto"/>
            </w:tcBorders>
            <w:vAlign w:val="center"/>
          </w:tcPr>
          <w:p w14:paraId="4C23816A" w14:textId="77777777" w:rsidR="006E0248" w:rsidRPr="00B40365" w:rsidRDefault="006E0248" w:rsidP="00931B58">
            <w:pPr>
              <w:jc w:val="center"/>
              <w:rPr>
                <w:sz w:val="16"/>
                <w:szCs w:val="16"/>
              </w:rPr>
            </w:pPr>
            <w:r w:rsidRPr="00B40365">
              <w:rPr>
                <w:sz w:val="16"/>
                <w:szCs w:val="16"/>
              </w:rPr>
              <w:t>2744125904770</w:t>
            </w:r>
          </w:p>
        </w:tc>
        <w:tc>
          <w:tcPr>
            <w:tcW w:w="3544" w:type="dxa"/>
            <w:tcBorders>
              <w:top w:val="nil"/>
              <w:bottom w:val="single" w:sz="2" w:space="0" w:color="auto"/>
            </w:tcBorders>
            <w:vAlign w:val="center"/>
          </w:tcPr>
          <w:p w14:paraId="0928AE55" w14:textId="77777777" w:rsidR="006E0248" w:rsidRPr="009C7AD2" w:rsidRDefault="006E0248" w:rsidP="00931B58">
            <w:pPr>
              <w:rPr>
                <w:lang w:val="en-US"/>
              </w:rPr>
            </w:pPr>
            <w:r w:rsidRPr="009C7AD2">
              <w:rPr>
                <w:lang w:val="en-US"/>
              </w:rPr>
              <w:t>Aliaj de lipit staniu-plumb LP-30 % G</w:t>
            </w:r>
          </w:p>
        </w:tc>
        <w:tc>
          <w:tcPr>
            <w:tcW w:w="850" w:type="dxa"/>
            <w:gridSpan w:val="2"/>
            <w:tcBorders>
              <w:top w:val="nil"/>
              <w:bottom w:val="single" w:sz="2" w:space="0" w:color="auto"/>
            </w:tcBorders>
            <w:vAlign w:val="center"/>
          </w:tcPr>
          <w:p w14:paraId="78B498CA" w14:textId="77777777" w:rsidR="006E0248" w:rsidRPr="00B40365" w:rsidRDefault="006E0248" w:rsidP="00931B58">
            <w:pPr>
              <w:jc w:val="center"/>
            </w:pPr>
            <w:r w:rsidRPr="00B40365">
              <w:t>kg</w:t>
            </w:r>
          </w:p>
        </w:tc>
        <w:tc>
          <w:tcPr>
            <w:tcW w:w="3544" w:type="dxa"/>
            <w:tcBorders>
              <w:top w:val="nil"/>
              <w:bottom w:val="single" w:sz="2" w:space="0" w:color="auto"/>
            </w:tcBorders>
            <w:vAlign w:val="center"/>
          </w:tcPr>
          <w:p w14:paraId="43567A23" w14:textId="77777777" w:rsidR="006E0248" w:rsidRPr="00B40365" w:rsidRDefault="006E0248" w:rsidP="00931B58">
            <w:pPr>
              <w:jc w:val="center"/>
            </w:pPr>
            <w:r w:rsidRPr="00B40365">
              <w:t>0,832</w:t>
            </w:r>
          </w:p>
        </w:tc>
      </w:tr>
      <w:tr w:rsidR="006E0248" w:rsidRPr="00B40365" w14:paraId="600D7267"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FBABE8C" w14:textId="77777777" w:rsidR="006E0248" w:rsidRPr="00B40365" w:rsidRDefault="006E0248" w:rsidP="00931B58">
            <w:pPr>
              <w:jc w:val="center"/>
            </w:pPr>
          </w:p>
        </w:tc>
        <w:tc>
          <w:tcPr>
            <w:tcW w:w="1276" w:type="dxa"/>
            <w:tcBorders>
              <w:top w:val="nil"/>
              <w:bottom w:val="single" w:sz="2" w:space="0" w:color="auto"/>
            </w:tcBorders>
            <w:vAlign w:val="center"/>
          </w:tcPr>
          <w:p w14:paraId="1A2CE019" w14:textId="77777777" w:rsidR="006E0248" w:rsidRPr="00B40365" w:rsidRDefault="006E0248" w:rsidP="00931B58">
            <w:pPr>
              <w:jc w:val="center"/>
              <w:rPr>
                <w:sz w:val="16"/>
                <w:szCs w:val="16"/>
              </w:rPr>
            </w:pPr>
            <w:r w:rsidRPr="00B40365">
              <w:rPr>
                <w:sz w:val="16"/>
                <w:szCs w:val="16"/>
              </w:rPr>
              <w:t>2651122100402</w:t>
            </w:r>
          </w:p>
        </w:tc>
        <w:tc>
          <w:tcPr>
            <w:tcW w:w="3544" w:type="dxa"/>
            <w:tcBorders>
              <w:top w:val="nil"/>
              <w:bottom w:val="single" w:sz="2" w:space="0" w:color="auto"/>
            </w:tcBorders>
            <w:vAlign w:val="center"/>
          </w:tcPr>
          <w:p w14:paraId="469DCD63" w14:textId="77777777" w:rsidR="006E0248" w:rsidRPr="009C7AD2" w:rsidRDefault="006E0248" w:rsidP="00931B58">
            <w:pPr>
              <w:rPr>
                <w:lang w:val="en-US"/>
              </w:rPr>
            </w:pPr>
            <w:r w:rsidRPr="009C7AD2">
              <w:rPr>
                <w:lang w:val="en-US"/>
              </w:rPr>
              <w:t>Ciment metalurgic cu adaosuri M 30 saci S1500</w:t>
            </w:r>
          </w:p>
        </w:tc>
        <w:tc>
          <w:tcPr>
            <w:tcW w:w="850" w:type="dxa"/>
            <w:gridSpan w:val="2"/>
            <w:tcBorders>
              <w:top w:val="nil"/>
              <w:bottom w:val="single" w:sz="2" w:space="0" w:color="auto"/>
            </w:tcBorders>
            <w:vAlign w:val="center"/>
          </w:tcPr>
          <w:p w14:paraId="2EDD328C" w14:textId="77777777" w:rsidR="006E0248" w:rsidRPr="00B40365" w:rsidRDefault="006E0248" w:rsidP="00931B58">
            <w:pPr>
              <w:jc w:val="center"/>
            </w:pPr>
            <w:r w:rsidRPr="00B40365">
              <w:t>kg</w:t>
            </w:r>
          </w:p>
        </w:tc>
        <w:tc>
          <w:tcPr>
            <w:tcW w:w="3544" w:type="dxa"/>
            <w:tcBorders>
              <w:top w:val="nil"/>
              <w:bottom w:val="single" w:sz="2" w:space="0" w:color="auto"/>
            </w:tcBorders>
            <w:vAlign w:val="center"/>
          </w:tcPr>
          <w:p w14:paraId="76E8E7B1" w14:textId="77777777" w:rsidR="006E0248" w:rsidRPr="00B40365" w:rsidRDefault="006E0248" w:rsidP="00931B58">
            <w:pPr>
              <w:jc w:val="center"/>
            </w:pPr>
            <w:r w:rsidRPr="00B40365">
              <w:t>36,608</w:t>
            </w:r>
          </w:p>
        </w:tc>
      </w:tr>
      <w:tr w:rsidR="006E0248" w:rsidRPr="00B40365" w14:paraId="5158D302"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EEAB20E" w14:textId="77777777" w:rsidR="006E0248" w:rsidRPr="00B40365" w:rsidRDefault="006E0248" w:rsidP="00931B58">
            <w:pPr>
              <w:jc w:val="center"/>
            </w:pPr>
          </w:p>
        </w:tc>
        <w:tc>
          <w:tcPr>
            <w:tcW w:w="1276" w:type="dxa"/>
            <w:tcBorders>
              <w:top w:val="nil"/>
              <w:bottom w:val="single" w:sz="2" w:space="0" w:color="auto"/>
            </w:tcBorders>
            <w:vAlign w:val="center"/>
          </w:tcPr>
          <w:p w14:paraId="0CBDBEB9" w14:textId="77777777" w:rsidR="006E0248" w:rsidRPr="00B40365" w:rsidRDefault="006E0248" w:rsidP="00931B58">
            <w:pPr>
              <w:jc w:val="center"/>
              <w:rPr>
                <w:sz w:val="16"/>
                <w:szCs w:val="16"/>
              </w:rPr>
            </w:pPr>
            <w:r w:rsidRPr="00B40365">
              <w:rPr>
                <w:sz w:val="16"/>
                <w:szCs w:val="16"/>
              </w:rPr>
              <w:t>1421102200513</w:t>
            </w:r>
          </w:p>
        </w:tc>
        <w:tc>
          <w:tcPr>
            <w:tcW w:w="3544" w:type="dxa"/>
            <w:tcBorders>
              <w:top w:val="nil"/>
              <w:bottom w:val="single" w:sz="2" w:space="0" w:color="auto"/>
            </w:tcBorders>
            <w:vAlign w:val="center"/>
          </w:tcPr>
          <w:p w14:paraId="664A6797" w14:textId="77777777" w:rsidR="006E0248" w:rsidRPr="00C00EE4" w:rsidRDefault="006E0248" w:rsidP="00931B58">
            <w:pPr>
              <w:rPr>
                <w:lang w:val="it-IT"/>
              </w:rPr>
            </w:pPr>
            <w:r w:rsidRPr="00C00EE4">
              <w:rPr>
                <w:lang w:val="it-IT"/>
              </w:rPr>
              <w:t>Nisip sortat nespalat de riu si lacuri 0,0-3,0 mm</w:t>
            </w:r>
          </w:p>
        </w:tc>
        <w:tc>
          <w:tcPr>
            <w:tcW w:w="850" w:type="dxa"/>
            <w:gridSpan w:val="2"/>
            <w:tcBorders>
              <w:top w:val="nil"/>
              <w:bottom w:val="single" w:sz="2" w:space="0" w:color="auto"/>
            </w:tcBorders>
            <w:vAlign w:val="center"/>
          </w:tcPr>
          <w:p w14:paraId="4F750863" w14:textId="77777777" w:rsidR="006E0248" w:rsidRPr="00B40365" w:rsidRDefault="006E0248" w:rsidP="00931B58">
            <w:pPr>
              <w:jc w:val="center"/>
            </w:pPr>
            <w:r w:rsidRPr="00B40365">
              <w:t>m3</w:t>
            </w:r>
          </w:p>
        </w:tc>
        <w:tc>
          <w:tcPr>
            <w:tcW w:w="3544" w:type="dxa"/>
            <w:tcBorders>
              <w:top w:val="nil"/>
              <w:bottom w:val="single" w:sz="2" w:space="0" w:color="auto"/>
            </w:tcBorders>
            <w:vAlign w:val="center"/>
          </w:tcPr>
          <w:p w14:paraId="57CF9375" w14:textId="77777777" w:rsidR="006E0248" w:rsidRPr="00B40365" w:rsidRDefault="006E0248" w:rsidP="00931B58">
            <w:pPr>
              <w:jc w:val="center"/>
            </w:pPr>
            <w:r w:rsidRPr="00B40365">
              <w:t>0,116</w:t>
            </w:r>
          </w:p>
        </w:tc>
      </w:tr>
      <w:tr w:rsidR="006E0248" w:rsidRPr="00B40365" w14:paraId="014305C5"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7A3D5F5" w14:textId="77777777" w:rsidR="006E0248" w:rsidRPr="00B40365" w:rsidRDefault="006E0248" w:rsidP="00931B58">
            <w:pPr>
              <w:jc w:val="center"/>
            </w:pPr>
          </w:p>
        </w:tc>
        <w:tc>
          <w:tcPr>
            <w:tcW w:w="1276" w:type="dxa"/>
            <w:tcBorders>
              <w:top w:val="nil"/>
              <w:bottom w:val="single" w:sz="2" w:space="0" w:color="auto"/>
            </w:tcBorders>
            <w:vAlign w:val="center"/>
          </w:tcPr>
          <w:p w14:paraId="4353F6DD" w14:textId="77777777" w:rsidR="006E0248" w:rsidRPr="00B40365" w:rsidRDefault="006E0248" w:rsidP="00931B58">
            <w:pPr>
              <w:jc w:val="center"/>
              <w:rPr>
                <w:sz w:val="16"/>
                <w:szCs w:val="16"/>
              </w:rPr>
            </w:pPr>
            <w:r w:rsidRPr="00B40365">
              <w:rPr>
                <w:sz w:val="16"/>
                <w:szCs w:val="16"/>
              </w:rPr>
              <w:t>2652102100713</w:t>
            </w:r>
          </w:p>
        </w:tc>
        <w:tc>
          <w:tcPr>
            <w:tcW w:w="3544" w:type="dxa"/>
            <w:tcBorders>
              <w:top w:val="nil"/>
              <w:bottom w:val="single" w:sz="2" w:space="0" w:color="auto"/>
            </w:tcBorders>
            <w:vAlign w:val="center"/>
          </w:tcPr>
          <w:p w14:paraId="0732547B" w14:textId="77777777" w:rsidR="006E0248" w:rsidRPr="00B40365" w:rsidRDefault="006E0248" w:rsidP="00931B58">
            <w:r w:rsidRPr="00B40365">
              <w:t>Var pasta</w:t>
            </w:r>
          </w:p>
        </w:tc>
        <w:tc>
          <w:tcPr>
            <w:tcW w:w="850" w:type="dxa"/>
            <w:gridSpan w:val="2"/>
            <w:tcBorders>
              <w:top w:val="nil"/>
              <w:bottom w:val="single" w:sz="2" w:space="0" w:color="auto"/>
            </w:tcBorders>
            <w:vAlign w:val="center"/>
          </w:tcPr>
          <w:p w14:paraId="30DF9E25" w14:textId="77777777" w:rsidR="006E0248" w:rsidRPr="00B40365" w:rsidRDefault="006E0248" w:rsidP="00931B58">
            <w:pPr>
              <w:jc w:val="center"/>
            </w:pPr>
            <w:r w:rsidRPr="00B40365">
              <w:t>m3</w:t>
            </w:r>
          </w:p>
        </w:tc>
        <w:tc>
          <w:tcPr>
            <w:tcW w:w="3544" w:type="dxa"/>
            <w:tcBorders>
              <w:top w:val="nil"/>
              <w:bottom w:val="single" w:sz="2" w:space="0" w:color="auto"/>
            </w:tcBorders>
            <w:vAlign w:val="center"/>
          </w:tcPr>
          <w:p w14:paraId="0DC2B268" w14:textId="77777777" w:rsidR="006E0248" w:rsidRPr="00B40365" w:rsidRDefault="006E0248" w:rsidP="00931B58">
            <w:pPr>
              <w:jc w:val="center"/>
            </w:pPr>
            <w:r w:rsidRPr="00B40365">
              <w:t>0,005</w:t>
            </w:r>
          </w:p>
        </w:tc>
      </w:tr>
      <w:tr w:rsidR="006E0248" w:rsidRPr="00B40365" w14:paraId="1E48FF5A"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340FCB5" w14:textId="77777777" w:rsidR="006E0248" w:rsidRPr="00B40365" w:rsidRDefault="006E0248" w:rsidP="00931B58">
            <w:pPr>
              <w:jc w:val="center"/>
            </w:pPr>
          </w:p>
        </w:tc>
        <w:tc>
          <w:tcPr>
            <w:tcW w:w="1276" w:type="dxa"/>
            <w:tcBorders>
              <w:top w:val="nil"/>
              <w:bottom w:val="single" w:sz="2" w:space="0" w:color="auto"/>
            </w:tcBorders>
            <w:vAlign w:val="center"/>
          </w:tcPr>
          <w:p w14:paraId="6F2B70B0" w14:textId="77777777" w:rsidR="006E0248" w:rsidRPr="00B40365" w:rsidRDefault="006E0248" w:rsidP="00931B58">
            <w:pPr>
              <w:jc w:val="center"/>
              <w:rPr>
                <w:sz w:val="16"/>
                <w:szCs w:val="16"/>
              </w:rPr>
            </w:pPr>
            <w:r w:rsidRPr="00B40365">
              <w:rPr>
                <w:sz w:val="16"/>
                <w:szCs w:val="16"/>
              </w:rPr>
              <w:t>4100116202818</w:t>
            </w:r>
          </w:p>
        </w:tc>
        <w:tc>
          <w:tcPr>
            <w:tcW w:w="3544" w:type="dxa"/>
            <w:tcBorders>
              <w:top w:val="nil"/>
              <w:bottom w:val="single" w:sz="2" w:space="0" w:color="auto"/>
            </w:tcBorders>
            <w:vAlign w:val="center"/>
          </w:tcPr>
          <w:p w14:paraId="708EF978" w14:textId="77777777" w:rsidR="006E0248" w:rsidRPr="00C00EE4" w:rsidRDefault="006E0248" w:rsidP="00931B58">
            <w:pPr>
              <w:rPr>
                <w:lang w:val="it-IT"/>
              </w:rPr>
            </w:pPr>
            <w:r w:rsidRPr="00C00EE4">
              <w:rPr>
                <w:lang w:val="it-IT"/>
              </w:rPr>
              <w:t>Apa pentru mortare si betoane</w:t>
            </w:r>
          </w:p>
        </w:tc>
        <w:tc>
          <w:tcPr>
            <w:tcW w:w="850" w:type="dxa"/>
            <w:gridSpan w:val="2"/>
            <w:tcBorders>
              <w:top w:val="nil"/>
              <w:bottom w:val="single" w:sz="2" w:space="0" w:color="auto"/>
            </w:tcBorders>
            <w:vAlign w:val="center"/>
          </w:tcPr>
          <w:p w14:paraId="380566E8" w14:textId="77777777" w:rsidR="006E0248" w:rsidRPr="00B40365" w:rsidRDefault="006E0248" w:rsidP="00931B58">
            <w:pPr>
              <w:jc w:val="center"/>
            </w:pPr>
            <w:r w:rsidRPr="00B40365">
              <w:t>m3</w:t>
            </w:r>
          </w:p>
        </w:tc>
        <w:tc>
          <w:tcPr>
            <w:tcW w:w="3544" w:type="dxa"/>
            <w:tcBorders>
              <w:top w:val="nil"/>
              <w:bottom w:val="single" w:sz="2" w:space="0" w:color="auto"/>
            </w:tcBorders>
            <w:vAlign w:val="center"/>
          </w:tcPr>
          <w:p w14:paraId="4249A4ED" w14:textId="77777777" w:rsidR="006E0248" w:rsidRPr="00B40365" w:rsidRDefault="006E0248" w:rsidP="00931B58">
            <w:pPr>
              <w:jc w:val="center"/>
            </w:pPr>
            <w:r w:rsidRPr="00B40365">
              <w:t>0,033</w:t>
            </w:r>
          </w:p>
        </w:tc>
      </w:tr>
      <w:tr w:rsidR="006E0248" w:rsidRPr="00B40365" w14:paraId="66B80454"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178DEB5" w14:textId="77777777" w:rsidR="006E0248" w:rsidRPr="00B40365" w:rsidRDefault="006E0248" w:rsidP="00931B58">
            <w:pPr>
              <w:jc w:val="center"/>
            </w:pPr>
          </w:p>
        </w:tc>
        <w:tc>
          <w:tcPr>
            <w:tcW w:w="1276" w:type="dxa"/>
            <w:tcBorders>
              <w:top w:val="nil"/>
              <w:bottom w:val="single" w:sz="2" w:space="0" w:color="auto"/>
            </w:tcBorders>
            <w:vAlign w:val="center"/>
          </w:tcPr>
          <w:p w14:paraId="4504BCBD" w14:textId="77777777" w:rsidR="006E0248" w:rsidRPr="00B40365" w:rsidRDefault="006E0248" w:rsidP="00931B58">
            <w:pPr>
              <w:jc w:val="center"/>
              <w:rPr>
                <w:sz w:val="16"/>
                <w:szCs w:val="16"/>
              </w:rPr>
            </w:pPr>
            <w:r w:rsidRPr="00B40365">
              <w:rPr>
                <w:sz w:val="16"/>
                <w:szCs w:val="16"/>
              </w:rPr>
              <w:t>2874115893300</w:t>
            </w:r>
          </w:p>
        </w:tc>
        <w:tc>
          <w:tcPr>
            <w:tcW w:w="3544" w:type="dxa"/>
            <w:tcBorders>
              <w:top w:val="nil"/>
              <w:bottom w:val="single" w:sz="2" w:space="0" w:color="auto"/>
            </w:tcBorders>
            <w:vAlign w:val="center"/>
          </w:tcPr>
          <w:p w14:paraId="61C98995" w14:textId="77777777" w:rsidR="006E0248" w:rsidRPr="00B40365" w:rsidRDefault="006E0248" w:rsidP="00931B58">
            <w:r w:rsidRPr="00B40365">
              <w:t>Bolt</w:t>
            </w:r>
          </w:p>
        </w:tc>
        <w:tc>
          <w:tcPr>
            <w:tcW w:w="850" w:type="dxa"/>
            <w:gridSpan w:val="2"/>
            <w:tcBorders>
              <w:top w:val="nil"/>
              <w:bottom w:val="single" w:sz="2" w:space="0" w:color="auto"/>
            </w:tcBorders>
            <w:vAlign w:val="center"/>
          </w:tcPr>
          <w:p w14:paraId="0BAFFAB0" w14:textId="77777777" w:rsidR="006E0248" w:rsidRPr="00B40365" w:rsidRDefault="006E0248" w:rsidP="00931B58">
            <w:pPr>
              <w:jc w:val="center"/>
            </w:pPr>
            <w:r w:rsidRPr="00B40365">
              <w:t>buc</w:t>
            </w:r>
          </w:p>
        </w:tc>
        <w:tc>
          <w:tcPr>
            <w:tcW w:w="3544" w:type="dxa"/>
            <w:tcBorders>
              <w:top w:val="nil"/>
              <w:bottom w:val="single" w:sz="2" w:space="0" w:color="auto"/>
            </w:tcBorders>
            <w:vAlign w:val="center"/>
          </w:tcPr>
          <w:p w14:paraId="7930F871" w14:textId="77777777" w:rsidR="006E0248" w:rsidRPr="00B40365" w:rsidRDefault="006E0248" w:rsidP="00931B58">
            <w:pPr>
              <w:jc w:val="center"/>
            </w:pPr>
            <w:r w:rsidRPr="00B40365">
              <w:t>99,840</w:t>
            </w:r>
          </w:p>
        </w:tc>
      </w:tr>
      <w:tr w:rsidR="006E0248" w:rsidRPr="00B40365" w14:paraId="0A4C479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C8AFF54" w14:textId="77777777" w:rsidR="006E0248" w:rsidRPr="00B40365" w:rsidRDefault="006E0248" w:rsidP="00931B58">
            <w:pPr>
              <w:jc w:val="center"/>
            </w:pPr>
          </w:p>
        </w:tc>
        <w:tc>
          <w:tcPr>
            <w:tcW w:w="1276" w:type="dxa"/>
            <w:tcBorders>
              <w:top w:val="nil"/>
              <w:bottom w:val="single" w:sz="2" w:space="0" w:color="auto"/>
            </w:tcBorders>
            <w:vAlign w:val="center"/>
          </w:tcPr>
          <w:p w14:paraId="3B721A2C" w14:textId="77777777" w:rsidR="006E0248" w:rsidRPr="00B40365" w:rsidRDefault="006E0248" w:rsidP="00931B58">
            <w:pPr>
              <w:jc w:val="center"/>
              <w:rPr>
                <w:sz w:val="16"/>
                <w:szCs w:val="16"/>
              </w:rPr>
            </w:pPr>
            <w:r w:rsidRPr="00B40365">
              <w:rPr>
                <w:sz w:val="16"/>
                <w:szCs w:val="16"/>
              </w:rPr>
              <w:t>2874117308500</w:t>
            </w:r>
          </w:p>
        </w:tc>
        <w:tc>
          <w:tcPr>
            <w:tcW w:w="3544" w:type="dxa"/>
            <w:tcBorders>
              <w:top w:val="nil"/>
              <w:bottom w:val="single" w:sz="2" w:space="0" w:color="auto"/>
            </w:tcBorders>
            <w:vAlign w:val="center"/>
          </w:tcPr>
          <w:p w14:paraId="2362EFF7" w14:textId="77777777" w:rsidR="006E0248" w:rsidRPr="00B40365" w:rsidRDefault="006E0248" w:rsidP="00931B58">
            <w:r w:rsidRPr="00B40365">
              <w:t>Cartus</w:t>
            </w:r>
          </w:p>
        </w:tc>
        <w:tc>
          <w:tcPr>
            <w:tcW w:w="850" w:type="dxa"/>
            <w:gridSpan w:val="2"/>
            <w:tcBorders>
              <w:top w:val="nil"/>
              <w:bottom w:val="single" w:sz="2" w:space="0" w:color="auto"/>
            </w:tcBorders>
            <w:vAlign w:val="center"/>
          </w:tcPr>
          <w:p w14:paraId="259C9260" w14:textId="77777777" w:rsidR="006E0248" w:rsidRPr="00B40365" w:rsidRDefault="006E0248" w:rsidP="00931B58">
            <w:pPr>
              <w:jc w:val="center"/>
            </w:pPr>
            <w:r w:rsidRPr="00B40365">
              <w:t>buc</w:t>
            </w:r>
          </w:p>
        </w:tc>
        <w:tc>
          <w:tcPr>
            <w:tcW w:w="3544" w:type="dxa"/>
            <w:tcBorders>
              <w:top w:val="nil"/>
              <w:bottom w:val="single" w:sz="2" w:space="0" w:color="auto"/>
            </w:tcBorders>
            <w:vAlign w:val="center"/>
          </w:tcPr>
          <w:p w14:paraId="02A836D5" w14:textId="77777777" w:rsidR="006E0248" w:rsidRPr="00B40365" w:rsidRDefault="006E0248" w:rsidP="00931B58">
            <w:pPr>
              <w:jc w:val="center"/>
            </w:pPr>
            <w:r w:rsidRPr="00B40365">
              <w:t>99,840</w:t>
            </w:r>
          </w:p>
        </w:tc>
      </w:tr>
      <w:tr w:rsidR="006E0248" w:rsidRPr="00B40365" w14:paraId="08F693F2"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B627CBE" w14:textId="77777777" w:rsidR="006E0248" w:rsidRPr="00B40365" w:rsidRDefault="006E0248" w:rsidP="00931B58">
            <w:pPr>
              <w:jc w:val="center"/>
            </w:pPr>
          </w:p>
        </w:tc>
        <w:tc>
          <w:tcPr>
            <w:tcW w:w="1276" w:type="dxa"/>
            <w:tcBorders>
              <w:top w:val="nil"/>
              <w:bottom w:val="single" w:sz="2" w:space="0" w:color="auto"/>
            </w:tcBorders>
            <w:vAlign w:val="center"/>
          </w:tcPr>
          <w:p w14:paraId="7C58412E" w14:textId="77777777" w:rsidR="006E0248" w:rsidRPr="00B40365" w:rsidRDefault="006E0248" w:rsidP="00931B58">
            <w:pPr>
              <w:jc w:val="center"/>
              <w:rPr>
                <w:sz w:val="16"/>
                <w:szCs w:val="16"/>
              </w:rPr>
            </w:pPr>
            <w:r w:rsidRPr="00B40365">
              <w:rPr>
                <w:sz w:val="16"/>
                <w:szCs w:val="16"/>
              </w:rPr>
              <w:t>2874115840603</w:t>
            </w:r>
          </w:p>
        </w:tc>
        <w:tc>
          <w:tcPr>
            <w:tcW w:w="3544" w:type="dxa"/>
            <w:tcBorders>
              <w:top w:val="nil"/>
              <w:bottom w:val="single" w:sz="2" w:space="0" w:color="auto"/>
            </w:tcBorders>
            <w:vAlign w:val="center"/>
          </w:tcPr>
          <w:p w14:paraId="60C96D32" w14:textId="77777777" w:rsidR="006E0248" w:rsidRPr="00B40365" w:rsidRDefault="006E0248" w:rsidP="00931B58">
            <w:r w:rsidRPr="00B40365">
              <w:t xml:space="preserve">Piulita  </w:t>
            </w:r>
          </w:p>
        </w:tc>
        <w:tc>
          <w:tcPr>
            <w:tcW w:w="850" w:type="dxa"/>
            <w:gridSpan w:val="2"/>
            <w:tcBorders>
              <w:top w:val="nil"/>
              <w:bottom w:val="single" w:sz="2" w:space="0" w:color="auto"/>
            </w:tcBorders>
            <w:vAlign w:val="center"/>
          </w:tcPr>
          <w:p w14:paraId="2A6EF38D" w14:textId="77777777" w:rsidR="006E0248" w:rsidRPr="00B40365" w:rsidRDefault="006E0248" w:rsidP="00931B58">
            <w:pPr>
              <w:jc w:val="center"/>
            </w:pPr>
            <w:r w:rsidRPr="00B40365">
              <w:t>buc</w:t>
            </w:r>
          </w:p>
        </w:tc>
        <w:tc>
          <w:tcPr>
            <w:tcW w:w="3544" w:type="dxa"/>
            <w:tcBorders>
              <w:top w:val="nil"/>
              <w:bottom w:val="single" w:sz="2" w:space="0" w:color="auto"/>
            </w:tcBorders>
            <w:vAlign w:val="center"/>
          </w:tcPr>
          <w:p w14:paraId="7D8240A2" w14:textId="77777777" w:rsidR="006E0248" w:rsidRPr="00B40365" w:rsidRDefault="006E0248" w:rsidP="00931B58">
            <w:pPr>
              <w:jc w:val="center"/>
            </w:pPr>
            <w:r w:rsidRPr="00B40365">
              <w:t>99,840</w:t>
            </w:r>
          </w:p>
        </w:tc>
      </w:tr>
      <w:tr w:rsidR="006E0248" w:rsidRPr="00B40365" w14:paraId="304A0ECA"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6965F96" w14:textId="77777777" w:rsidR="006E0248" w:rsidRPr="00B40365" w:rsidRDefault="006E0248" w:rsidP="00931B58">
            <w:pPr>
              <w:jc w:val="center"/>
            </w:pPr>
          </w:p>
        </w:tc>
        <w:tc>
          <w:tcPr>
            <w:tcW w:w="1276" w:type="dxa"/>
            <w:tcBorders>
              <w:top w:val="nil"/>
              <w:bottom w:val="single" w:sz="2" w:space="0" w:color="auto"/>
            </w:tcBorders>
            <w:vAlign w:val="center"/>
          </w:tcPr>
          <w:p w14:paraId="01DDF1EF" w14:textId="77777777" w:rsidR="006E0248" w:rsidRPr="00B40365" w:rsidRDefault="006E0248" w:rsidP="00931B58">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14:paraId="3A971BCA" w14:textId="77777777" w:rsidR="006E0248" w:rsidRPr="00C00EE4" w:rsidRDefault="006E0248" w:rsidP="00931B58">
            <w:pPr>
              <w:rPr>
                <w:lang w:val="it-IT"/>
              </w:rPr>
            </w:pPr>
            <w:r w:rsidRPr="00C00EE4">
              <w:rPr>
                <w:lang w:val="it-IT"/>
              </w:rPr>
              <w:t>Utilaj de ridicat pentru lucrari de finisaj</w:t>
            </w:r>
          </w:p>
        </w:tc>
        <w:tc>
          <w:tcPr>
            <w:tcW w:w="850" w:type="dxa"/>
            <w:gridSpan w:val="2"/>
            <w:tcBorders>
              <w:top w:val="nil"/>
              <w:bottom w:val="single" w:sz="2" w:space="0" w:color="auto"/>
            </w:tcBorders>
            <w:vAlign w:val="center"/>
          </w:tcPr>
          <w:p w14:paraId="5211F68A"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162BFB08" w14:textId="77777777" w:rsidR="006E0248" w:rsidRPr="00B40365" w:rsidRDefault="006E0248" w:rsidP="00931B58">
            <w:pPr>
              <w:jc w:val="center"/>
            </w:pPr>
            <w:r w:rsidRPr="00B40365">
              <w:t>0,240</w:t>
            </w:r>
          </w:p>
        </w:tc>
      </w:tr>
      <w:tr w:rsidR="006E0248" w:rsidRPr="00B40365" w14:paraId="3BCFF463"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4262DA8" w14:textId="77777777" w:rsidR="006E0248" w:rsidRPr="00B40365" w:rsidRDefault="006E0248" w:rsidP="00931B58">
            <w:pPr>
              <w:jc w:val="center"/>
            </w:pPr>
            <w:r w:rsidRPr="00B40365">
              <w:t>17</w:t>
            </w:r>
          </w:p>
        </w:tc>
        <w:tc>
          <w:tcPr>
            <w:tcW w:w="1276" w:type="dxa"/>
            <w:tcBorders>
              <w:top w:val="single" w:sz="4" w:space="0" w:color="auto"/>
              <w:bottom w:val="single" w:sz="4" w:space="0" w:color="auto"/>
            </w:tcBorders>
            <w:vAlign w:val="center"/>
          </w:tcPr>
          <w:p w14:paraId="67B24A70" w14:textId="77777777" w:rsidR="006E0248" w:rsidRPr="00262B1B" w:rsidRDefault="006E0248" w:rsidP="00931B58">
            <w:pPr>
              <w:jc w:val="center"/>
              <w:rPr>
                <w:sz w:val="22"/>
                <w:szCs w:val="22"/>
              </w:rPr>
            </w:pPr>
            <w:r w:rsidRPr="00262B1B">
              <w:rPr>
                <w:sz w:val="22"/>
                <w:szCs w:val="22"/>
              </w:rPr>
              <w:t>SB12B</w:t>
            </w:r>
          </w:p>
        </w:tc>
        <w:tc>
          <w:tcPr>
            <w:tcW w:w="3544" w:type="dxa"/>
            <w:tcBorders>
              <w:top w:val="single" w:sz="4" w:space="0" w:color="auto"/>
              <w:bottom w:val="single" w:sz="4" w:space="0" w:color="auto"/>
            </w:tcBorders>
            <w:vAlign w:val="center"/>
          </w:tcPr>
          <w:p w14:paraId="3DDEA4AC" w14:textId="77777777" w:rsidR="006E0248" w:rsidRPr="00C00EE4" w:rsidRDefault="006E0248" w:rsidP="00931B58">
            <w:pPr>
              <w:rPr>
                <w:lang w:val="it-IT"/>
              </w:rPr>
            </w:pPr>
            <w:r w:rsidRPr="00C00EE4">
              <w:rPr>
                <w:lang w:val="it-IT"/>
              </w:rPr>
              <w:t>Teava din material plastic pentru canalizare, imbinata prin sudura cap la cap, avind diametrul de 110-125 mm</w:t>
            </w:r>
          </w:p>
          <w:p w14:paraId="2160293C" w14:textId="77777777" w:rsidR="006E0248" w:rsidRPr="009C7AD2" w:rsidRDefault="006E0248" w:rsidP="00931B58">
            <w:pPr>
              <w:rPr>
                <w:lang w:val="en-US"/>
              </w:rPr>
            </w:pPr>
            <w:r w:rsidRPr="00C00EE4">
              <w:rPr>
                <w:lang w:val="it-IT"/>
              </w:rPr>
              <w:t xml:space="preserve"> </w:t>
            </w:r>
            <w:r w:rsidRPr="009C7AD2">
              <w:rPr>
                <w:lang w:val="en-US"/>
              </w:rPr>
              <w:t>Material marunt (sirma din otel, hirt. de slefuit, etc)=1,050</w:t>
            </w:r>
          </w:p>
          <w:p w14:paraId="011AB8F8" w14:textId="77777777" w:rsidR="006E0248" w:rsidRPr="009C7AD2" w:rsidRDefault="006E0248" w:rsidP="00931B58">
            <w:pPr>
              <w:rPr>
                <w:lang w:val="en-US"/>
              </w:rPr>
            </w:pPr>
          </w:p>
        </w:tc>
        <w:tc>
          <w:tcPr>
            <w:tcW w:w="850" w:type="dxa"/>
            <w:gridSpan w:val="2"/>
            <w:tcBorders>
              <w:top w:val="single" w:sz="4" w:space="0" w:color="auto"/>
              <w:bottom w:val="single" w:sz="4" w:space="0" w:color="auto"/>
            </w:tcBorders>
            <w:vAlign w:val="center"/>
          </w:tcPr>
          <w:p w14:paraId="7936B138" w14:textId="77777777" w:rsidR="006E0248" w:rsidRPr="00B40365" w:rsidRDefault="006E0248" w:rsidP="00931B58">
            <w:pPr>
              <w:jc w:val="center"/>
            </w:pPr>
            <w:r w:rsidRPr="00B40365">
              <w:t>m</w:t>
            </w:r>
          </w:p>
        </w:tc>
        <w:tc>
          <w:tcPr>
            <w:tcW w:w="3544" w:type="dxa"/>
            <w:tcBorders>
              <w:top w:val="single" w:sz="4" w:space="0" w:color="auto"/>
              <w:bottom w:val="single" w:sz="4" w:space="0" w:color="auto"/>
            </w:tcBorders>
            <w:vAlign w:val="center"/>
          </w:tcPr>
          <w:p w14:paraId="4239BB37" w14:textId="77777777" w:rsidR="006E0248" w:rsidRPr="00B40365" w:rsidRDefault="006E0248" w:rsidP="00931B58">
            <w:pPr>
              <w:jc w:val="center"/>
            </w:pPr>
            <w:r w:rsidRPr="00B40365">
              <w:t>63,000</w:t>
            </w:r>
          </w:p>
        </w:tc>
      </w:tr>
      <w:tr w:rsidR="006E0248" w:rsidRPr="00B40365" w14:paraId="25D7ACC2"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3DF57C7" w14:textId="77777777" w:rsidR="006E0248" w:rsidRPr="00B40365" w:rsidRDefault="006E0248" w:rsidP="00931B58">
            <w:pPr>
              <w:jc w:val="center"/>
            </w:pPr>
          </w:p>
        </w:tc>
        <w:tc>
          <w:tcPr>
            <w:tcW w:w="1276" w:type="dxa"/>
            <w:tcBorders>
              <w:top w:val="nil"/>
              <w:bottom w:val="single" w:sz="2" w:space="0" w:color="auto"/>
            </w:tcBorders>
            <w:vAlign w:val="center"/>
          </w:tcPr>
          <w:p w14:paraId="1A3730A8" w14:textId="77777777" w:rsidR="006E0248" w:rsidRPr="00B40365" w:rsidRDefault="006E0248" w:rsidP="00931B58">
            <w:pPr>
              <w:jc w:val="center"/>
              <w:rPr>
                <w:sz w:val="16"/>
                <w:szCs w:val="16"/>
              </w:rPr>
            </w:pPr>
            <w:r w:rsidRPr="00B40365">
              <w:rPr>
                <w:sz w:val="16"/>
                <w:szCs w:val="16"/>
              </w:rPr>
              <w:t>7136020011620</w:t>
            </w:r>
          </w:p>
        </w:tc>
        <w:tc>
          <w:tcPr>
            <w:tcW w:w="3544" w:type="dxa"/>
            <w:tcBorders>
              <w:top w:val="nil"/>
              <w:bottom w:val="single" w:sz="2" w:space="0" w:color="auto"/>
            </w:tcBorders>
            <w:vAlign w:val="center"/>
          </w:tcPr>
          <w:p w14:paraId="52525BD2" w14:textId="77777777" w:rsidR="006E0248" w:rsidRPr="00B40365" w:rsidRDefault="006E0248" w:rsidP="00931B58">
            <w:r w:rsidRPr="00B40365">
              <w:t>Instalator apa, canal</w:t>
            </w:r>
          </w:p>
        </w:tc>
        <w:tc>
          <w:tcPr>
            <w:tcW w:w="850" w:type="dxa"/>
            <w:gridSpan w:val="2"/>
            <w:tcBorders>
              <w:top w:val="nil"/>
              <w:bottom w:val="single" w:sz="2" w:space="0" w:color="auto"/>
            </w:tcBorders>
            <w:vAlign w:val="center"/>
          </w:tcPr>
          <w:p w14:paraId="3C99695F"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646C326F" w14:textId="77777777" w:rsidR="006E0248" w:rsidRPr="00B40365" w:rsidRDefault="006E0248" w:rsidP="00931B58">
            <w:pPr>
              <w:jc w:val="center"/>
            </w:pPr>
            <w:r w:rsidRPr="00B40365">
              <w:t>20,790</w:t>
            </w:r>
          </w:p>
        </w:tc>
      </w:tr>
      <w:tr w:rsidR="006E0248" w:rsidRPr="00B40365" w14:paraId="2FD86FF1"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E0B5F8C" w14:textId="77777777" w:rsidR="006E0248" w:rsidRPr="00B40365" w:rsidRDefault="006E0248" w:rsidP="00931B58">
            <w:pPr>
              <w:jc w:val="center"/>
            </w:pPr>
          </w:p>
        </w:tc>
        <w:tc>
          <w:tcPr>
            <w:tcW w:w="1276" w:type="dxa"/>
            <w:tcBorders>
              <w:top w:val="nil"/>
              <w:bottom w:val="single" w:sz="2" w:space="0" w:color="auto"/>
            </w:tcBorders>
            <w:vAlign w:val="center"/>
          </w:tcPr>
          <w:p w14:paraId="755D6C3A" w14:textId="77777777" w:rsidR="006E0248" w:rsidRPr="00B40365" w:rsidRDefault="006E0248" w:rsidP="00931B58">
            <w:pPr>
              <w:jc w:val="center"/>
              <w:rPr>
                <w:sz w:val="16"/>
                <w:szCs w:val="16"/>
              </w:rPr>
            </w:pPr>
            <w:r w:rsidRPr="00B40365">
              <w:rPr>
                <w:sz w:val="16"/>
                <w:szCs w:val="16"/>
              </w:rPr>
              <w:t>2521216717050</w:t>
            </w:r>
          </w:p>
        </w:tc>
        <w:tc>
          <w:tcPr>
            <w:tcW w:w="3544" w:type="dxa"/>
            <w:tcBorders>
              <w:top w:val="nil"/>
              <w:bottom w:val="single" w:sz="2" w:space="0" w:color="auto"/>
            </w:tcBorders>
            <w:vAlign w:val="center"/>
          </w:tcPr>
          <w:p w14:paraId="1C0DDC44" w14:textId="77777777" w:rsidR="006E0248" w:rsidRPr="00B40365" w:rsidRDefault="006E0248" w:rsidP="00931B58">
            <w:r w:rsidRPr="00B40365">
              <w:t xml:space="preserve">Teava din material plastic </w:t>
            </w:r>
          </w:p>
        </w:tc>
        <w:tc>
          <w:tcPr>
            <w:tcW w:w="850" w:type="dxa"/>
            <w:gridSpan w:val="2"/>
            <w:tcBorders>
              <w:top w:val="nil"/>
              <w:bottom w:val="single" w:sz="2" w:space="0" w:color="auto"/>
            </w:tcBorders>
            <w:vAlign w:val="center"/>
          </w:tcPr>
          <w:p w14:paraId="5AC7E575" w14:textId="77777777" w:rsidR="006E0248" w:rsidRPr="00B40365" w:rsidRDefault="006E0248" w:rsidP="00931B58">
            <w:pPr>
              <w:jc w:val="center"/>
            </w:pPr>
            <w:r w:rsidRPr="00B40365">
              <w:t>m</w:t>
            </w:r>
          </w:p>
        </w:tc>
        <w:tc>
          <w:tcPr>
            <w:tcW w:w="3544" w:type="dxa"/>
            <w:tcBorders>
              <w:top w:val="nil"/>
              <w:bottom w:val="single" w:sz="2" w:space="0" w:color="auto"/>
            </w:tcBorders>
            <w:vAlign w:val="center"/>
          </w:tcPr>
          <w:p w14:paraId="41BAA1A8" w14:textId="77777777" w:rsidR="006E0248" w:rsidRPr="00B40365" w:rsidRDefault="006E0248" w:rsidP="00931B58">
            <w:pPr>
              <w:jc w:val="center"/>
            </w:pPr>
            <w:r w:rsidRPr="00B40365">
              <w:t>68,135</w:t>
            </w:r>
          </w:p>
        </w:tc>
      </w:tr>
      <w:tr w:rsidR="006E0248" w:rsidRPr="00B40365" w14:paraId="16686FF1"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D4B3616" w14:textId="77777777" w:rsidR="006E0248" w:rsidRPr="00B40365" w:rsidRDefault="006E0248" w:rsidP="00931B58">
            <w:pPr>
              <w:jc w:val="center"/>
            </w:pPr>
          </w:p>
        </w:tc>
        <w:tc>
          <w:tcPr>
            <w:tcW w:w="1276" w:type="dxa"/>
            <w:tcBorders>
              <w:top w:val="nil"/>
              <w:bottom w:val="single" w:sz="2" w:space="0" w:color="auto"/>
            </w:tcBorders>
            <w:vAlign w:val="center"/>
          </w:tcPr>
          <w:p w14:paraId="6966B30C" w14:textId="77777777" w:rsidR="006E0248" w:rsidRPr="00B40365" w:rsidRDefault="006E0248" w:rsidP="00931B58">
            <w:pPr>
              <w:jc w:val="center"/>
              <w:rPr>
                <w:sz w:val="16"/>
                <w:szCs w:val="16"/>
              </w:rPr>
            </w:pPr>
            <w:r w:rsidRPr="00B40365">
              <w:rPr>
                <w:sz w:val="16"/>
                <w:szCs w:val="16"/>
              </w:rPr>
              <w:t>2523156719500</w:t>
            </w:r>
          </w:p>
        </w:tc>
        <w:tc>
          <w:tcPr>
            <w:tcW w:w="3544" w:type="dxa"/>
            <w:tcBorders>
              <w:top w:val="nil"/>
              <w:bottom w:val="single" w:sz="2" w:space="0" w:color="auto"/>
            </w:tcBorders>
            <w:vAlign w:val="center"/>
          </w:tcPr>
          <w:p w14:paraId="23EFB106" w14:textId="77777777" w:rsidR="006E0248" w:rsidRPr="009C7AD2" w:rsidRDefault="006E0248" w:rsidP="00931B58">
            <w:pPr>
              <w:rPr>
                <w:lang w:val="en-US"/>
              </w:rPr>
            </w:pPr>
            <w:r w:rsidRPr="009C7AD2">
              <w:rPr>
                <w:lang w:val="en-US"/>
              </w:rPr>
              <w:t>Capac de capat, din material plastic</w:t>
            </w:r>
          </w:p>
        </w:tc>
        <w:tc>
          <w:tcPr>
            <w:tcW w:w="850" w:type="dxa"/>
            <w:gridSpan w:val="2"/>
            <w:tcBorders>
              <w:top w:val="nil"/>
              <w:bottom w:val="single" w:sz="2" w:space="0" w:color="auto"/>
            </w:tcBorders>
            <w:vAlign w:val="center"/>
          </w:tcPr>
          <w:p w14:paraId="3D66E89B" w14:textId="77777777" w:rsidR="006E0248" w:rsidRPr="00B40365" w:rsidRDefault="006E0248" w:rsidP="00931B58">
            <w:pPr>
              <w:jc w:val="center"/>
            </w:pPr>
            <w:r w:rsidRPr="00B40365">
              <w:t>buc</w:t>
            </w:r>
          </w:p>
        </w:tc>
        <w:tc>
          <w:tcPr>
            <w:tcW w:w="3544" w:type="dxa"/>
            <w:tcBorders>
              <w:top w:val="nil"/>
              <w:bottom w:val="single" w:sz="2" w:space="0" w:color="auto"/>
            </w:tcBorders>
            <w:vAlign w:val="center"/>
          </w:tcPr>
          <w:p w14:paraId="2FF64958" w14:textId="77777777" w:rsidR="006E0248" w:rsidRPr="00B40365" w:rsidRDefault="006E0248" w:rsidP="00931B58">
            <w:pPr>
              <w:jc w:val="center"/>
            </w:pPr>
            <w:r w:rsidRPr="00B40365">
              <w:t>21,830</w:t>
            </w:r>
          </w:p>
        </w:tc>
      </w:tr>
      <w:tr w:rsidR="006E0248" w:rsidRPr="00B40365" w14:paraId="6036EAF9"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F9B2227" w14:textId="77777777" w:rsidR="006E0248" w:rsidRPr="00B40365" w:rsidRDefault="006E0248" w:rsidP="00931B58">
            <w:pPr>
              <w:jc w:val="center"/>
            </w:pPr>
          </w:p>
        </w:tc>
        <w:tc>
          <w:tcPr>
            <w:tcW w:w="1276" w:type="dxa"/>
            <w:tcBorders>
              <w:top w:val="nil"/>
              <w:bottom w:val="single" w:sz="2" w:space="0" w:color="auto"/>
            </w:tcBorders>
            <w:vAlign w:val="center"/>
          </w:tcPr>
          <w:p w14:paraId="3D7A1573" w14:textId="77777777" w:rsidR="006E0248" w:rsidRPr="00B40365" w:rsidRDefault="006E0248" w:rsidP="00931B58">
            <w:pPr>
              <w:jc w:val="center"/>
              <w:rPr>
                <w:sz w:val="16"/>
                <w:szCs w:val="16"/>
              </w:rPr>
            </w:pPr>
            <w:r w:rsidRPr="00B40365">
              <w:rPr>
                <w:sz w:val="16"/>
                <w:szCs w:val="16"/>
              </w:rPr>
              <w:t>3220137315778</w:t>
            </w:r>
          </w:p>
        </w:tc>
        <w:tc>
          <w:tcPr>
            <w:tcW w:w="3544" w:type="dxa"/>
            <w:tcBorders>
              <w:top w:val="nil"/>
              <w:bottom w:val="single" w:sz="2" w:space="0" w:color="auto"/>
            </w:tcBorders>
            <w:vAlign w:val="center"/>
          </w:tcPr>
          <w:p w14:paraId="0F95AA1B" w14:textId="77777777" w:rsidR="006E0248" w:rsidRPr="00B40365" w:rsidRDefault="006E0248" w:rsidP="00931B58">
            <w:r w:rsidRPr="00B40365">
              <w:t>Decapant</w:t>
            </w:r>
          </w:p>
        </w:tc>
        <w:tc>
          <w:tcPr>
            <w:tcW w:w="850" w:type="dxa"/>
            <w:gridSpan w:val="2"/>
            <w:tcBorders>
              <w:top w:val="nil"/>
              <w:bottom w:val="single" w:sz="2" w:space="0" w:color="auto"/>
            </w:tcBorders>
            <w:vAlign w:val="center"/>
          </w:tcPr>
          <w:p w14:paraId="7BAB92AA" w14:textId="77777777" w:rsidR="006E0248" w:rsidRPr="00B40365" w:rsidRDefault="006E0248" w:rsidP="00931B58">
            <w:pPr>
              <w:jc w:val="center"/>
            </w:pPr>
            <w:r w:rsidRPr="00B40365">
              <w:t>kg</w:t>
            </w:r>
          </w:p>
        </w:tc>
        <w:tc>
          <w:tcPr>
            <w:tcW w:w="3544" w:type="dxa"/>
            <w:tcBorders>
              <w:top w:val="nil"/>
              <w:bottom w:val="single" w:sz="2" w:space="0" w:color="auto"/>
            </w:tcBorders>
            <w:vAlign w:val="center"/>
          </w:tcPr>
          <w:p w14:paraId="00268131" w14:textId="77777777" w:rsidR="006E0248" w:rsidRPr="00B40365" w:rsidRDefault="006E0248" w:rsidP="00931B58">
            <w:pPr>
              <w:jc w:val="center"/>
            </w:pPr>
            <w:r w:rsidRPr="00B40365">
              <w:t>0,794</w:t>
            </w:r>
          </w:p>
        </w:tc>
      </w:tr>
      <w:tr w:rsidR="006E0248" w:rsidRPr="00B40365" w14:paraId="3658F396"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5E138D0" w14:textId="77777777" w:rsidR="006E0248" w:rsidRPr="00B40365" w:rsidRDefault="006E0248" w:rsidP="00931B58">
            <w:pPr>
              <w:jc w:val="center"/>
            </w:pPr>
          </w:p>
        </w:tc>
        <w:tc>
          <w:tcPr>
            <w:tcW w:w="1276" w:type="dxa"/>
            <w:tcBorders>
              <w:top w:val="nil"/>
              <w:bottom w:val="single" w:sz="2" w:space="0" w:color="auto"/>
            </w:tcBorders>
            <w:vAlign w:val="center"/>
          </w:tcPr>
          <w:p w14:paraId="1C4D4A13" w14:textId="77777777" w:rsidR="006E0248" w:rsidRPr="00B40365" w:rsidRDefault="006E0248" w:rsidP="00931B58">
            <w:pPr>
              <w:jc w:val="center"/>
              <w:rPr>
                <w:sz w:val="16"/>
                <w:szCs w:val="16"/>
              </w:rPr>
            </w:pPr>
            <w:r w:rsidRPr="00B40365">
              <w:rPr>
                <w:sz w:val="16"/>
                <w:szCs w:val="16"/>
              </w:rPr>
              <w:t>2112307325046</w:t>
            </w:r>
          </w:p>
        </w:tc>
        <w:tc>
          <w:tcPr>
            <w:tcW w:w="3544" w:type="dxa"/>
            <w:tcBorders>
              <w:top w:val="nil"/>
              <w:bottom w:val="single" w:sz="2" w:space="0" w:color="auto"/>
            </w:tcBorders>
            <w:vAlign w:val="center"/>
          </w:tcPr>
          <w:p w14:paraId="5C1F6B74" w14:textId="77777777" w:rsidR="006E0248" w:rsidRPr="00B40365" w:rsidRDefault="006E0248" w:rsidP="00931B58">
            <w:r w:rsidRPr="00B40365">
              <w:t>Hirtie absorbanta</w:t>
            </w:r>
          </w:p>
        </w:tc>
        <w:tc>
          <w:tcPr>
            <w:tcW w:w="850" w:type="dxa"/>
            <w:gridSpan w:val="2"/>
            <w:tcBorders>
              <w:top w:val="nil"/>
              <w:bottom w:val="single" w:sz="2" w:space="0" w:color="auto"/>
            </w:tcBorders>
            <w:vAlign w:val="center"/>
          </w:tcPr>
          <w:p w14:paraId="3C6A35F4" w14:textId="77777777" w:rsidR="006E0248" w:rsidRPr="00B40365" w:rsidRDefault="006E0248" w:rsidP="00931B58">
            <w:pPr>
              <w:jc w:val="center"/>
            </w:pPr>
            <w:r w:rsidRPr="00B40365">
              <w:t>kg</w:t>
            </w:r>
          </w:p>
        </w:tc>
        <w:tc>
          <w:tcPr>
            <w:tcW w:w="3544" w:type="dxa"/>
            <w:tcBorders>
              <w:top w:val="nil"/>
              <w:bottom w:val="single" w:sz="2" w:space="0" w:color="auto"/>
            </w:tcBorders>
            <w:vAlign w:val="center"/>
          </w:tcPr>
          <w:p w14:paraId="51A4B24C" w14:textId="77777777" w:rsidR="006E0248" w:rsidRPr="00B40365" w:rsidRDefault="006E0248" w:rsidP="00931B58">
            <w:pPr>
              <w:jc w:val="center"/>
            </w:pPr>
            <w:r w:rsidRPr="00B40365">
              <w:t>1,058</w:t>
            </w:r>
          </w:p>
        </w:tc>
      </w:tr>
      <w:tr w:rsidR="006E0248" w:rsidRPr="00B40365" w14:paraId="7C6FAB7F"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D85A380" w14:textId="77777777" w:rsidR="006E0248" w:rsidRPr="00B40365" w:rsidRDefault="006E0248" w:rsidP="00931B58">
            <w:pPr>
              <w:jc w:val="center"/>
            </w:pPr>
          </w:p>
        </w:tc>
        <w:tc>
          <w:tcPr>
            <w:tcW w:w="1276" w:type="dxa"/>
            <w:tcBorders>
              <w:top w:val="nil"/>
              <w:bottom w:val="single" w:sz="2" w:space="0" w:color="auto"/>
            </w:tcBorders>
            <w:vAlign w:val="center"/>
          </w:tcPr>
          <w:p w14:paraId="5ADE2F74" w14:textId="77777777" w:rsidR="006E0248" w:rsidRPr="00B40365" w:rsidRDefault="006E0248" w:rsidP="00931B58">
            <w:pPr>
              <w:jc w:val="center"/>
              <w:rPr>
                <w:sz w:val="16"/>
                <w:szCs w:val="16"/>
              </w:rPr>
            </w:pPr>
            <w:r w:rsidRPr="00B40365">
              <w:rPr>
                <w:sz w:val="16"/>
                <w:szCs w:val="16"/>
              </w:rPr>
              <w:t>2940600002994</w:t>
            </w:r>
          </w:p>
        </w:tc>
        <w:tc>
          <w:tcPr>
            <w:tcW w:w="3544" w:type="dxa"/>
            <w:tcBorders>
              <w:top w:val="nil"/>
              <w:bottom w:val="single" w:sz="2" w:space="0" w:color="auto"/>
            </w:tcBorders>
            <w:vAlign w:val="center"/>
          </w:tcPr>
          <w:p w14:paraId="18CF59B2" w14:textId="77777777" w:rsidR="006E0248" w:rsidRPr="00B40365" w:rsidRDefault="006E0248" w:rsidP="00931B58">
            <w:r w:rsidRPr="00B40365">
              <w:t>Aparat de sudura</w:t>
            </w:r>
          </w:p>
        </w:tc>
        <w:tc>
          <w:tcPr>
            <w:tcW w:w="850" w:type="dxa"/>
            <w:gridSpan w:val="2"/>
            <w:tcBorders>
              <w:top w:val="nil"/>
              <w:bottom w:val="single" w:sz="2" w:space="0" w:color="auto"/>
            </w:tcBorders>
            <w:vAlign w:val="center"/>
          </w:tcPr>
          <w:p w14:paraId="65B0D25C"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4B830550" w14:textId="77777777" w:rsidR="006E0248" w:rsidRPr="00B40365" w:rsidRDefault="006E0248" w:rsidP="00931B58">
            <w:pPr>
              <w:jc w:val="center"/>
            </w:pPr>
            <w:r w:rsidRPr="00B40365">
              <w:t>1,380</w:t>
            </w:r>
          </w:p>
        </w:tc>
      </w:tr>
      <w:tr w:rsidR="006E0248" w:rsidRPr="00B40365" w14:paraId="20BECEF6"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3131461" w14:textId="77777777" w:rsidR="006E0248" w:rsidRPr="00B40365" w:rsidRDefault="006E0248" w:rsidP="00931B58">
            <w:pPr>
              <w:jc w:val="center"/>
            </w:pPr>
            <w:r w:rsidRPr="00B40365">
              <w:t>18</w:t>
            </w:r>
          </w:p>
        </w:tc>
        <w:tc>
          <w:tcPr>
            <w:tcW w:w="1276" w:type="dxa"/>
            <w:tcBorders>
              <w:top w:val="single" w:sz="4" w:space="0" w:color="auto"/>
              <w:bottom w:val="single" w:sz="4" w:space="0" w:color="auto"/>
            </w:tcBorders>
            <w:vAlign w:val="center"/>
          </w:tcPr>
          <w:p w14:paraId="6E01C725" w14:textId="77777777" w:rsidR="006E0248" w:rsidRPr="00262B1B" w:rsidRDefault="006E0248" w:rsidP="00931B58">
            <w:pPr>
              <w:jc w:val="center"/>
              <w:rPr>
                <w:sz w:val="22"/>
                <w:szCs w:val="22"/>
              </w:rPr>
            </w:pPr>
            <w:r w:rsidRPr="00262B1B">
              <w:rPr>
                <w:sz w:val="22"/>
                <w:szCs w:val="22"/>
              </w:rPr>
              <w:t>SB09E</w:t>
            </w:r>
          </w:p>
        </w:tc>
        <w:tc>
          <w:tcPr>
            <w:tcW w:w="3544" w:type="dxa"/>
            <w:tcBorders>
              <w:top w:val="single" w:sz="4" w:space="0" w:color="auto"/>
              <w:bottom w:val="single" w:sz="4" w:space="0" w:color="auto"/>
            </w:tcBorders>
            <w:vAlign w:val="center"/>
          </w:tcPr>
          <w:p w14:paraId="5541C496" w14:textId="77777777" w:rsidR="006E0248" w:rsidRPr="00B40365" w:rsidRDefault="006E0248" w:rsidP="00931B58">
            <w:r w:rsidRPr="00C00EE4">
              <w:rPr>
                <w:lang w:val="it-IT"/>
              </w:rPr>
              <w:t xml:space="preserve">Piesa de legatura din material plastic pentru canalizare, imbinata cu garnitura de cauciuc, avind diametrul de 110 mm. </w:t>
            </w:r>
            <w:r w:rsidRPr="00B40365">
              <w:t>Cot 90 grade.</w:t>
            </w:r>
          </w:p>
          <w:p w14:paraId="571F88EE" w14:textId="77777777" w:rsidR="006E0248" w:rsidRPr="00B40365" w:rsidRDefault="006E0248" w:rsidP="00931B58">
            <w:r>
              <w:t xml:space="preserve"> </w:t>
            </w:r>
          </w:p>
        </w:tc>
        <w:tc>
          <w:tcPr>
            <w:tcW w:w="850" w:type="dxa"/>
            <w:gridSpan w:val="2"/>
            <w:tcBorders>
              <w:top w:val="single" w:sz="4" w:space="0" w:color="auto"/>
              <w:bottom w:val="single" w:sz="4" w:space="0" w:color="auto"/>
            </w:tcBorders>
            <w:vAlign w:val="center"/>
          </w:tcPr>
          <w:p w14:paraId="6FD4F583" w14:textId="77777777" w:rsidR="006E0248" w:rsidRPr="00B40365" w:rsidRDefault="006E0248" w:rsidP="00931B58">
            <w:pPr>
              <w:jc w:val="center"/>
            </w:pPr>
            <w:r w:rsidRPr="00B40365">
              <w:t>buc</w:t>
            </w:r>
          </w:p>
        </w:tc>
        <w:tc>
          <w:tcPr>
            <w:tcW w:w="3544" w:type="dxa"/>
            <w:tcBorders>
              <w:top w:val="single" w:sz="4" w:space="0" w:color="auto"/>
              <w:bottom w:val="single" w:sz="4" w:space="0" w:color="auto"/>
            </w:tcBorders>
            <w:vAlign w:val="center"/>
          </w:tcPr>
          <w:p w14:paraId="57DBA7BC" w14:textId="77777777" w:rsidR="006E0248" w:rsidRPr="00B40365" w:rsidRDefault="006E0248" w:rsidP="00931B58">
            <w:pPr>
              <w:jc w:val="center"/>
            </w:pPr>
            <w:r w:rsidRPr="00B40365">
              <w:t>12,000</w:t>
            </w:r>
          </w:p>
        </w:tc>
      </w:tr>
      <w:tr w:rsidR="006E0248" w:rsidRPr="00B40365" w14:paraId="13D08224"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31669EA" w14:textId="77777777" w:rsidR="006E0248" w:rsidRPr="00B40365" w:rsidRDefault="006E0248" w:rsidP="00931B58">
            <w:pPr>
              <w:jc w:val="center"/>
            </w:pPr>
          </w:p>
        </w:tc>
        <w:tc>
          <w:tcPr>
            <w:tcW w:w="1276" w:type="dxa"/>
            <w:tcBorders>
              <w:top w:val="nil"/>
              <w:bottom w:val="single" w:sz="2" w:space="0" w:color="auto"/>
            </w:tcBorders>
            <w:vAlign w:val="center"/>
          </w:tcPr>
          <w:p w14:paraId="1DEA18D7" w14:textId="77777777" w:rsidR="006E0248" w:rsidRPr="00B40365" w:rsidRDefault="006E0248" w:rsidP="00931B58">
            <w:pPr>
              <w:jc w:val="center"/>
              <w:rPr>
                <w:sz w:val="16"/>
                <w:szCs w:val="16"/>
              </w:rPr>
            </w:pPr>
            <w:r w:rsidRPr="00B40365">
              <w:rPr>
                <w:sz w:val="16"/>
                <w:szCs w:val="16"/>
              </w:rPr>
              <w:t>7136020011620</w:t>
            </w:r>
          </w:p>
        </w:tc>
        <w:tc>
          <w:tcPr>
            <w:tcW w:w="3544" w:type="dxa"/>
            <w:tcBorders>
              <w:top w:val="nil"/>
              <w:bottom w:val="single" w:sz="2" w:space="0" w:color="auto"/>
            </w:tcBorders>
            <w:vAlign w:val="center"/>
          </w:tcPr>
          <w:p w14:paraId="38C7B9FC" w14:textId="77777777" w:rsidR="006E0248" w:rsidRPr="00B40365" w:rsidRDefault="006E0248" w:rsidP="00931B58">
            <w:r w:rsidRPr="00B40365">
              <w:t>Instalator apa, canal</w:t>
            </w:r>
          </w:p>
        </w:tc>
        <w:tc>
          <w:tcPr>
            <w:tcW w:w="850" w:type="dxa"/>
            <w:gridSpan w:val="2"/>
            <w:tcBorders>
              <w:top w:val="nil"/>
              <w:bottom w:val="single" w:sz="2" w:space="0" w:color="auto"/>
            </w:tcBorders>
            <w:vAlign w:val="center"/>
          </w:tcPr>
          <w:p w14:paraId="6136D621"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0FC1AB2C" w14:textId="77777777" w:rsidR="006E0248" w:rsidRPr="00B40365" w:rsidRDefault="006E0248" w:rsidP="00931B58">
            <w:pPr>
              <w:jc w:val="center"/>
            </w:pPr>
            <w:r w:rsidRPr="00B40365">
              <w:t>3,360</w:t>
            </w:r>
          </w:p>
        </w:tc>
      </w:tr>
      <w:tr w:rsidR="006E0248" w:rsidRPr="00B40365" w14:paraId="36987EBA"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11D59AC" w14:textId="77777777" w:rsidR="006E0248" w:rsidRPr="00B40365" w:rsidRDefault="006E0248" w:rsidP="00931B58">
            <w:pPr>
              <w:jc w:val="center"/>
            </w:pPr>
          </w:p>
        </w:tc>
        <w:tc>
          <w:tcPr>
            <w:tcW w:w="1276" w:type="dxa"/>
            <w:tcBorders>
              <w:top w:val="nil"/>
              <w:bottom w:val="single" w:sz="2" w:space="0" w:color="auto"/>
            </w:tcBorders>
            <w:vAlign w:val="center"/>
          </w:tcPr>
          <w:p w14:paraId="1E05F6F9" w14:textId="77777777" w:rsidR="006E0248" w:rsidRPr="00B40365" w:rsidRDefault="006E0248" w:rsidP="00931B58">
            <w:pPr>
              <w:jc w:val="center"/>
              <w:rPr>
                <w:sz w:val="16"/>
                <w:szCs w:val="16"/>
              </w:rPr>
            </w:pPr>
            <w:r w:rsidRPr="00B40365">
              <w:rPr>
                <w:sz w:val="16"/>
                <w:szCs w:val="16"/>
              </w:rPr>
              <w:t>2523156721037</w:t>
            </w:r>
          </w:p>
        </w:tc>
        <w:tc>
          <w:tcPr>
            <w:tcW w:w="3544" w:type="dxa"/>
            <w:tcBorders>
              <w:top w:val="nil"/>
              <w:bottom w:val="single" w:sz="2" w:space="0" w:color="auto"/>
            </w:tcBorders>
            <w:vAlign w:val="center"/>
          </w:tcPr>
          <w:p w14:paraId="65E07FFA" w14:textId="77777777" w:rsidR="006E0248" w:rsidRPr="00C00EE4" w:rsidRDefault="006E0248" w:rsidP="00931B58">
            <w:pPr>
              <w:rPr>
                <w:lang w:val="it-IT"/>
              </w:rPr>
            </w:pPr>
            <w:r w:rsidRPr="00C00EE4">
              <w:rPr>
                <w:lang w:val="it-IT"/>
              </w:rPr>
              <w:t>Cot, mufa dubla, piesa de curatire, compensator de dilatatie si reductie din material plastic  pentru canalizare</w:t>
            </w:r>
          </w:p>
        </w:tc>
        <w:tc>
          <w:tcPr>
            <w:tcW w:w="850" w:type="dxa"/>
            <w:gridSpan w:val="2"/>
            <w:tcBorders>
              <w:top w:val="nil"/>
              <w:bottom w:val="single" w:sz="2" w:space="0" w:color="auto"/>
            </w:tcBorders>
            <w:vAlign w:val="center"/>
          </w:tcPr>
          <w:p w14:paraId="709A8BA2" w14:textId="77777777" w:rsidR="006E0248" w:rsidRPr="00B40365" w:rsidRDefault="006E0248" w:rsidP="00931B58">
            <w:pPr>
              <w:jc w:val="center"/>
            </w:pPr>
            <w:r w:rsidRPr="00B40365">
              <w:t>buc</w:t>
            </w:r>
          </w:p>
        </w:tc>
        <w:tc>
          <w:tcPr>
            <w:tcW w:w="3544" w:type="dxa"/>
            <w:tcBorders>
              <w:top w:val="nil"/>
              <w:bottom w:val="single" w:sz="2" w:space="0" w:color="auto"/>
            </w:tcBorders>
            <w:vAlign w:val="center"/>
          </w:tcPr>
          <w:p w14:paraId="73EBC2AE" w14:textId="77777777" w:rsidR="006E0248" w:rsidRPr="00B40365" w:rsidRDefault="006E0248" w:rsidP="00931B58">
            <w:pPr>
              <w:jc w:val="center"/>
            </w:pPr>
            <w:r w:rsidRPr="00B40365">
              <w:t>12,000</w:t>
            </w:r>
          </w:p>
        </w:tc>
      </w:tr>
      <w:tr w:rsidR="006E0248" w:rsidRPr="00B40365" w14:paraId="5E7A861E"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342869B" w14:textId="77777777" w:rsidR="006E0248" w:rsidRPr="00B40365" w:rsidRDefault="006E0248" w:rsidP="00931B58">
            <w:pPr>
              <w:jc w:val="center"/>
            </w:pPr>
          </w:p>
        </w:tc>
        <w:tc>
          <w:tcPr>
            <w:tcW w:w="1276" w:type="dxa"/>
            <w:tcBorders>
              <w:top w:val="nil"/>
              <w:bottom w:val="single" w:sz="2" w:space="0" w:color="auto"/>
            </w:tcBorders>
            <w:vAlign w:val="center"/>
          </w:tcPr>
          <w:p w14:paraId="7A32A466" w14:textId="77777777" w:rsidR="006E0248" w:rsidRPr="00B40365" w:rsidRDefault="006E0248" w:rsidP="00931B58">
            <w:pPr>
              <w:jc w:val="center"/>
              <w:rPr>
                <w:sz w:val="16"/>
                <w:szCs w:val="16"/>
              </w:rPr>
            </w:pPr>
            <w:r w:rsidRPr="00B40365">
              <w:rPr>
                <w:sz w:val="16"/>
                <w:szCs w:val="16"/>
              </w:rPr>
              <w:t>2451437345967</w:t>
            </w:r>
          </w:p>
        </w:tc>
        <w:tc>
          <w:tcPr>
            <w:tcW w:w="3544" w:type="dxa"/>
            <w:tcBorders>
              <w:top w:val="nil"/>
              <w:bottom w:val="single" w:sz="2" w:space="0" w:color="auto"/>
            </w:tcBorders>
            <w:vAlign w:val="center"/>
          </w:tcPr>
          <w:p w14:paraId="03D9D0D3" w14:textId="77777777" w:rsidR="006E0248" w:rsidRPr="00B40365" w:rsidRDefault="006E0248" w:rsidP="00931B58">
            <w:r w:rsidRPr="00B40365">
              <w:t>Solutie unguenta</w:t>
            </w:r>
          </w:p>
        </w:tc>
        <w:tc>
          <w:tcPr>
            <w:tcW w:w="850" w:type="dxa"/>
            <w:gridSpan w:val="2"/>
            <w:tcBorders>
              <w:top w:val="nil"/>
              <w:bottom w:val="single" w:sz="2" w:space="0" w:color="auto"/>
            </w:tcBorders>
            <w:vAlign w:val="center"/>
          </w:tcPr>
          <w:p w14:paraId="562CD431" w14:textId="77777777" w:rsidR="006E0248" w:rsidRPr="00B40365" w:rsidRDefault="006E0248" w:rsidP="00931B58">
            <w:pPr>
              <w:jc w:val="center"/>
            </w:pPr>
            <w:r w:rsidRPr="00B40365">
              <w:t>kg</w:t>
            </w:r>
          </w:p>
        </w:tc>
        <w:tc>
          <w:tcPr>
            <w:tcW w:w="3544" w:type="dxa"/>
            <w:tcBorders>
              <w:top w:val="nil"/>
              <w:bottom w:val="single" w:sz="2" w:space="0" w:color="auto"/>
            </w:tcBorders>
            <w:vAlign w:val="center"/>
          </w:tcPr>
          <w:p w14:paraId="10D535B8" w14:textId="77777777" w:rsidR="006E0248" w:rsidRPr="00B40365" w:rsidRDefault="006E0248" w:rsidP="00931B58">
            <w:pPr>
              <w:jc w:val="center"/>
            </w:pPr>
            <w:r w:rsidRPr="00B40365">
              <w:t>0,420</w:t>
            </w:r>
          </w:p>
        </w:tc>
      </w:tr>
      <w:tr w:rsidR="006E0248" w:rsidRPr="00B40365" w14:paraId="680ADCC8"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D782888" w14:textId="77777777" w:rsidR="006E0248" w:rsidRPr="00B40365" w:rsidRDefault="006E0248" w:rsidP="00931B58">
            <w:pPr>
              <w:jc w:val="center"/>
            </w:pPr>
          </w:p>
        </w:tc>
        <w:tc>
          <w:tcPr>
            <w:tcW w:w="1276" w:type="dxa"/>
            <w:tcBorders>
              <w:top w:val="nil"/>
              <w:bottom w:val="single" w:sz="2" w:space="0" w:color="auto"/>
            </w:tcBorders>
            <w:vAlign w:val="center"/>
          </w:tcPr>
          <w:p w14:paraId="25B7B802" w14:textId="77777777" w:rsidR="006E0248" w:rsidRPr="00B40365" w:rsidRDefault="006E0248" w:rsidP="00931B58">
            <w:pPr>
              <w:jc w:val="center"/>
              <w:rPr>
                <w:sz w:val="16"/>
                <w:szCs w:val="16"/>
              </w:rPr>
            </w:pPr>
            <w:r w:rsidRPr="00B40365">
              <w:rPr>
                <w:sz w:val="16"/>
                <w:szCs w:val="16"/>
              </w:rPr>
              <w:t>2112307325046</w:t>
            </w:r>
          </w:p>
        </w:tc>
        <w:tc>
          <w:tcPr>
            <w:tcW w:w="3544" w:type="dxa"/>
            <w:tcBorders>
              <w:top w:val="nil"/>
              <w:bottom w:val="single" w:sz="2" w:space="0" w:color="auto"/>
            </w:tcBorders>
            <w:vAlign w:val="center"/>
          </w:tcPr>
          <w:p w14:paraId="141AECF6" w14:textId="77777777" w:rsidR="006E0248" w:rsidRPr="00B40365" w:rsidRDefault="006E0248" w:rsidP="00931B58">
            <w:r w:rsidRPr="00B40365">
              <w:t>Hirtie absorbanta</w:t>
            </w:r>
          </w:p>
        </w:tc>
        <w:tc>
          <w:tcPr>
            <w:tcW w:w="850" w:type="dxa"/>
            <w:gridSpan w:val="2"/>
            <w:tcBorders>
              <w:top w:val="nil"/>
              <w:bottom w:val="single" w:sz="2" w:space="0" w:color="auto"/>
            </w:tcBorders>
            <w:vAlign w:val="center"/>
          </w:tcPr>
          <w:p w14:paraId="680150BD" w14:textId="77777777" w:rsidR="006E0248" w:rsidRPr="00B40365" w:rsidRDefault="006E0248" w:rsidP="00931B58">
            <w:pPr>
              <w:jc w:val="center"/>
            </w:pPr>
            <w:r w:rsidRPr="00B40365">
              <w:t>kg</w:t>
            </w:r>
          </w:p>
        </w:tc>
        <w:tc>
          <w:tcPr>
            <w:tcW w:w="3544" w:type="dxa"/>
            <w:tcBorders>
              <w:top w:val="nil"/>
              <w:bottom w:val="single" w:sz="2" w:space="0" w:color="auto"/>
            </w:tcBorders>
            <w:vAlign w:val="center"/>
          </w:tcPr>
          <w:p w14:paraId="1583456B" w14:textId="77777777" w:rsidR="006E0248" w:rsidRPr="00B40365" w:rsidRDefault="006E0248" w:rsidP="00931B58">
            <w:pPr>
              <w:jc w:val="center"/>
            </w:pPr>
            <w:r w:rsidRPr="00B40365">
              <w:t>0,180</w:t>
            </w:r>
          </w:p>
        </w:tc>
      </w:tr>
      <w:tr w:rsidR="006E0248" w:rsidRPr="00B40365" w14:paraId="0C4EA2DF"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3C4C65E" w14:textId="77777777" w:rsidR="006E0248" w:rsidRPr="00B40365" w:rsidRDefault="006E0248" w:rsidP="00931B58">
            <w:pPr>
              <w:jc w:val="center"/>
            </w:pPr>
            <w:r w:rsidRPr="00B40365">
              <w:t>19</w:t>
            </w:r>
          </w:p>
        </w:tc>
        <w:tc>
          <w:tcPr>
            <w:tcW w:w="1276" w:type="dxa"/>
            <w:tcBorders>
              <w:top w:val="single" w:sz="4" w:space="0" w:color="auto"/>
              <w:bottom w:val="single" w:sz="4" w:space="0" w:color="auto"/>
            </w:tcBorders>
            <w:vAlign w:val="center"/>
          </w:tcPr>
          <w:p w14:paraId="2EFAB23B" w14:textId="77777777" w:rsidR="006E0248" w:rsidRPr="00262B1B" w:rsidRDefault="006E0248" w:rsidP="00931B58">
            <w:pPr>
              <w:jc w:val="center"/>
              <w:rPr>
                <w:sz w:val="22"/>
                <w:szCs w:val="22"/>
              </w:rPr>
            </w:pPr>
            <w:r w:rsidRPr="00262B1B">
              <w:rPr>
                <w:sz w:val="22"/>
                <w:szCs w:val="22"/>
              </w:rPr>
              <w:t>SA38I</w:t>
            </w:r>
          </w:p>
        </w:tc>
        <w:tc>
          <w:tcPr>
            <w:tcW w:w="3544" w:type="dxa"/>
            <w:tcBorders>
              <w:top w:val="single" w:sz="4" w:space="0" w:color="auto"/>
              <w:bottom w:val="single" w:sz="4" w:space="0" w:color="auto"/>
            </w:tcBorders>
            <w:vAlign w:val="center"/>
          </w:tcPr>
          <w:p w14:paraId="6294501B" w14:textId="77777777" w:rsidR="006E0248" w:rsidRPr="00C00EE4" w:rsidRDefault="006E0248" w:rsidP="00931B58">
            <w:pPr>
              <w:rPr>
                <w:lang w:val="it-IT"/>
              </w:rPr>
            </w:pPr>
            <w:r w:rsidRPr="00C00EE4">
              <w:rPr>
                <w:lang w:val="it-IT"/>
              </w:rPr>
              <w:t>Bratara pentru fixarea conductelor de alimentare cu apa si gaze, din otel sau PVC montata prin inpuscare, conductele avind diametrul de 4"</w:t>
            </w:r>
          </w:p>
          <w:p w14:paraId="6ED2115E" w14:textId="77777777" w:rsidR="006E0248" w:rsidRPr="00C00EE4" w:rsidRDefault="006E0248" w:rsidP="00931B58">
            <w:pPr>
              <w:rPr>
                <w:lang w:val="it-IT"/>
              </w:rPr>
            </w:pPr>
            <w:r w:rsidRPr="00C00EE4">
              <w:rPr>
                <w:lang w:val="it-IT"/>
              </w:rPr>
              <w:t xml:space="preserve"> </w:t>
            </w:r>
          </w:p>
        </w:tc>
        <w:tc>
          <w:tcPr>
            <w:tcW w:w="850" w:type="dxa"/>
            <w:gridSpan w:val="2"/>
            <w:tcBorders>
              <w:top w:val="single" w:sz="4" w:space="0" w:color="auto"/>
              <w:bottom w:val="single" w:sz="4" w:space="0" w:color="auto"/>
            </w:tcBorders>
            <w:vAlign w:val="center"/>
          </w:tcPr>
          <w:p w14:paraId="0BF14321" w14:textId="77777777" w:rsidR="006E0248" w:rsidRPr="00B40365" w:rsidRDefault="006E0248" w:rsidP="00931B58">
            <w:pPr>
              <w:jc w:val="center"/>
            </w:pPr>
            <w:r w:rsidRPr="00B40365">
              <w:t>buc</w:t>
            </w:r>
          </w:p>
        </w:tc>
        <w:tc>
          <w:tcPr>
            <w:tcW w:w="3544" w:type="dxa"/>
            <w:tcBorders>
              <w:top w:val="single" w:sz="4" w:space="0" w:color="auto"/>
              <w:bottom w:val="single" w:sz="4" w:space="0" w:color="auto"/>
            </w:tcBorders>
            <w:vAlign w:val="center"/>
          </w:tcPr>
          <w:p w14:paraId="41A905C1" w14:textId="77777777" w:rsidR="006E0248" w:rsidRPr="00B40365" w:rsidRDefault="006E0248" w:rsidP="00931B58">
            <w:pPr>
              <w:jc w:val="center"/>
            </w:pPr>
            <w:r w:rsidRPr="00B40365">
              <w:t>42,000</w:t>
            </w:r>
          </w:p>
        </w:tc>
      </w:tr>
      <w:tr w:rsidR="006E0248" w:rsidRPr="00B40365" w14:paraId="08CD5EA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FCAEBC0" w14:textId="77777777" w:rsidR="006E0248" w:rsidRPr="00B40365" w:rsidRDefault="006E0248" w:rsidP="00931B58">
            <w:pPr>
              <w:jc w:val="center"/>
            </w:pPr>
          </w:p>
        </w:tc>
        <w:tc>
          <w:tcPr>
            <w:tcW w:w="1276" w:type="dxa"/>
            <w:tcBorders>
              <w:top w:val="nil"/>
              <w:bottom w:val="single" w:sz="2" w:space="0" w:color="auto"/>
            </w:tcBorders>
            <w:vAlign w:val="center"/>
          </w:tcPr>
          <w:p w14:paraId="66C2FB11" w14:textId="77777777" w:rsidR="006E0248" w:rsidRPr="00B40365" w:rsidRDefault="006E0248" w:rsidP="00931B58">
            <w:pPr>
              <w:jc w:val="center"/>
              <w:rPr>
                <w:sz w:val="16"/>
                <w:szCs w:val="16"/>
              </w:rPr>
            </w:pPr>
            <w:r w:rsidRPr="00B40365">
              <w:rPr>
                <w:sz w:val="16"/>
                <w:szCs w:val="16"/>
              </w:rPr>
              <w:t>7136020011620</w:t>
            </w:r>
          </w:p>
        </w:tc>
        <w:tc>
          <w:tcPr>
            <w:tcW w:w="3544" w:type="dxa"/>
            <w:tcBorders>
              <w:top w:val="nil"/>
              <w:bottom w:val="single" w:sz="2" w:space="0" w:color="auto"/>
            </w:tcBorders>
            <w:vAlign w:val="center"/>
          </w:tcPr>
          <w:p w14:paraId="61269E9B" w14:textId="77777777" w:rsidR="006E0248" w:rsidRPr="00B40365" w:rsidRDefault="006E0248" w:rsidP="00931B58">
            <w:r w:rsidRPr="00B40365">
              <w:t>Instalator apa, canal</w:t>
            </w:r>
          </w:p>
        </w:tc>
        <w:tc>
          <w:tcPr>
            <w:tcW w:w="850" w:type="dxa"/>
            <w:gridSpan w:val="2"/>
            <w:tcBorders>
              <w:top w:val="nil"/>
              <w:bottom w:val="single" w:sz="2" w:space="0" w:color="auto"/>
            </w:tcBorders>
            <w:vAlign w:val="center"/>
          </w:tcPr>
          <w:p w14:paraId="219F7B93"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7E547304" w14:textId="77777777" w:rsidR="006E0248" w:rsidRPr="00B40365" w:rsidRDefault="006E0248" w:rsidP="00931B58">
            <w:pPr>
              <w:jc w:val="center"/>
            </w:pPr>
            <w:r w:rsidRPr="00B40365">
              <w:t>3,360</w:t>
            </w:r>
          </w:p>
        </w:tc>
      </w:tr>
      <w:tr w:rsidR="006E0248" w:rsidRPr="00B40365" w14:paraId="0281B47C"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9B44232" w14:textId="77777777" w:rsidR="006E0248" w:rsidRPr="00B40365" w:rsidRDefault="006E0248" w:rsidP="00931B58">
            <w:pPr>
              <w:jc w:val="center"/>
            </w:pPr>
          </w:p>
        </w:tc>
        <w:tc>
          <w:tcPr>
            <w:tcW w:w="1276" w:type="dxa"/>
            <w:tcBorders>
              <w:top w:val="nil"/>
              <w:bottom w:val="single" w:sz="2" w:space="0" w:color="auto"/>
            </w:tcBorders>
            <w:vAlign w:val="center"/>
          </w:tcPr>
          <w:p w14:paraId="235C4DBC" w14:textId="77777777" w:rsidR="006E0248" w:rsidRPr="00B40365" w:rsidRDefault="006E0248" w:rsidP="00931B58">
            <w:pPr>
              <w:jc w:val="center"/>
              <w:rPr>
                <w:sz w:val="16"/>
                <w:szCs w:val="16"/>
              </w:rPr>
            </w:pPr>
            <w:r w:rsidRPr="00B40365">
              <w:rPr>
                <w:sz w:val="16"/>
                <w:szCs w:val="16"/>
              </w:rPr>
              <w:t>2875274204040</w:t>
            </w:r>
          </w:p>
        </w:tc>
        <w:tc>
          <w:tcPr>
            <w:tcW w:w="3544" w:type="dxa"/>
            <w:tcBorders>
              <w:top w:val="nil"/>
              <w:bottom w:val="single" w:sz="2" w:space="0" w:color="auto"/>
            </w:tcBorders>
            <w:vAlign w:val="center"/>
          </w:tcPr>
          <w:p w14:paraId="271EE969" w14:textId="77777777" w:rsidR="006E0248" w:rsidRPr="00C00EE4" w:rsidRDefault="006E0248" w:rsidP="00931B58">
            <w:pPr>
              <w:rPr>
                <w:lang w:val="it-IT"/>
              </w:rPr>
            </w:pPr>
            <w:r w:rsidRPr="00C00EE4">
              <w:rPr>
                <w:lang w:val="it-IT"/>
              </w:rPr>
              <w:t>Bratara pt. tevi de instalatii  de apa si gaze</w:t>
            </w:r>
          </w:p>
        </w:tc>
        <w:tc>
          <w:tcPr>
            <w:tcW w:w="850" w:type="dxa"/>
            <w:gridSpan w:val="2"/>
            <w:tcBorders>
              <w:top w:val="nil"/>
              <w:bottom w:val="single" w:sz="2" w:space="0" w:color="auto"/>
            </w:tcBorders>
            <w:vAlign w:val="center"/>
          </w:tcPr>
          <w:p w14:paraId="67ED18E4" w14:textId="77777777" w:rsidR="006E0248" w:rsidRPr="00B40365" w:rsidRDefault="006E0248" w:rsidP="00931B58">
            <w:pPr>
              <w:jc w:val="center"/>
            </w:pPr>
            <w:r w:rsidRPr="00B40365">
              <w:t>buc</w:t>
            </w:r>
          </w:p>
        </w:tc>
        <w:tc>
          <w:tcPr>
            <w:tcW w:w="3544" w:type="dxa"/>
            <w:tcBorders>
              <w:top w:val="nil"/>
              <w:bottom w:val="single" w:sz="2" w:space="0" w:color="auto"/>
            </w:tcBorders>
            <w:vAlign w:val="center"/>
          </w:tcPr>
          <w:p w14:paraId="0DE0C211" w14:textId="77777777" w:rsidR="006E0248" w:rsidRPr="00B40365" w:rsidRDefault="006E0248" w:rsidP="00931B58">
            <w:pPr>
              <w:jc w:val="center"/>
            </w:pPr>
            <w:r w:rsidRPr="00B40365">
              <w:t>42,000</w:t>
            </w:r>
          </w:p>
        </w:tc>
      </w:tr>
      <w:tr w:rsidR="006E0248" w:rsidRPr="00B40365" w14:paraId="21053D26"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4F5B643" w14:textId="77777777" w:rsidR="006E0248" w:rsidRPr="00B40365" w:rsidRDefault="006E0248" w:rsidP="00931B58">
            <w:pPr>
              <w:jc w:val="center"/>
            </w:pPr>
          </w:p>
        </w:tc>
        <w:tc>
          <w:tcPr>
            <w:tcW w:w="1276" w:type="dxa"/>
            <w:tcBorders>
              <w:top w:val="nil"/>
              <w:bottom w:val="single" w:sz="2" w:space="0" w:color="auto"/>
            </w:tcBorders>
            <w:vAlign w:val="center"/>
          </w:tcPr>
          <w:p w14:paraId="215E118B" w14:textId="77777777" w:rsidR="006E0248" w:rsidRPr="00B40365" w:rsidRDefault="006E0248" w:rsidP="00931B58">
            <w:pPr>
              <w:jc w:val="center"/>
              <w:rPr>
                <w:sz w:val="16"/>
                <w:szCs w:val="16"/>
              </w:rPr>
            </w:pPr>
            <w:r w:rsidRPr="00B40365">
              <w:rPr>
                <w:sz w:val="16"/>
                <w:szCs w:val="16"/>
              </w:rPr>
              <w:t>2121117308308</w:t>
            </w:r>
          </w:p>
        </w:tc>
        <w:tc>
          <w:tcPr>
            <w:tcW w:w="3544" w:type="dxa"/>
            <w:tcBorders>
              <w:top w:val="nil"/>
              <w:bottom w:val="single" w:sz="2" w:space="0" w:color="auto"/>
            </w:tcBorders>
            <w:vAlign w:val="center"/>
          </w:tcPr>
          <w:p w14:paraId="30D3CCE0" w14:textId="77777777" w:rsidR="006E0248" w:rsidRPr="009C7AD2" w:rsidRDefault="006E0248" w:rsidP="00931B58">
            <w:pPr>
              <w:rPr>
                <w:lang w:val="en-US"/>
              </w:rPr>
            </w:pPr>
            <w:r w:rsidRPr="009C7AD2">
              <w:rPr>
                <w:lang w:val="en-US"/>
              </w:rPr>
              <w:t>Carton ondulat, tip 2, in suluri de 1 m</w:t>
            </w:r>
          </w:p>
        </w:tc>
        <w:tc>
          <w:tcPr>
            <w:tcW w:w="850" w:type="dxa"/>
            <w:gridSpan w:val="2"/>
            <w:tcBorders>
              <w:top w:val="nil"/>
              <w:bottom w:val="single" w:sz="2" w:space="0" w:color="auto"/>
            </w:tcBorders>
            <w:vAlign w:val="center"/>
          </w:tcPr>
          <w:p w14:paraId="48677CE0" w14:textId="77777777" w:rsidR="006E0248" w:rsidRPr="00B40365" w:rsidRDefault="006E0248" w:rsidP="00931B58">
            <w:pPr>
              <w:jc w:val="center"/>
            </w:pPr>
            <w:r w:rsidRPr="00B40365">
              <w:t>kg</w:t>
            </w:r>
          </w:p>
        </w:tc>
        <w:tc>
          <w:tcPr>
            <w:tcW w:w="3544" w:type="dxa"/>
            <w:tcBorders>
              <w:top w:val="nil"/>
              <w:bottom w:val="single" w:sz="2" w:space="0" w:color="auto"/>
            </w:tcBorders>
            <w:vAlign w:val="center"/>
          </w:tcPr>
          <w:p w14:paraId="452E6C80" w14:textId="77777777" w:rsidR="006E0248" w:rsidRPr="00B40365" w:rsidRDefault="006E0248" w:rsidP="00931B58">
            <w:pPr>
              <w:jc w:val="center"/>
            </w:pPr>
            <w:r w:rsidRPr="00B40365">
              <w:t>0,252</w:t>
            </w:r>
          </w:p>
        </w:tc>
      </w:tr>
      <w:tr w:rsidR="006E0248" w:rsidRPr="00B40365" w14:paraId="5A4855EA"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1079BB1" w14:textId="77777777" w:rsidR="006E0248" w:rsidRPr="00B40365" w:rsidRDefault="006E0248" w:rsidP="00931B58">
            <w:pPr>
              <w:jc w:val="center"/>
            </w:pPr>
          </w:p>
        </w:tc>
        <w:tc>
          <w:tcPr>
            <w:tcW w:w="1276" w:type="dxa"/>
            <w:tcBorders>
              <w:top w:val="nil"/>
              <w:bottom w:val="single" w:sz="2" w:space="0" w:color="auto"/>
            </w:tcBorders>
            <w:vAlign w:val="center"/>
          </w:tcPr>
          <w:p w14:paraId="7BECBAAD" w14:textId="77777777" w:rsidR="006E0248" w:rsidRPr="00B40365" w:rsidRDefault="006E0248" w:rsidP="00931B58">
            <w:pPr>
              <w:jc w:val="center"/>
              <w:rPr>
                <w:sz w:val="16"/>
                <w:szCs w:val="16"/>
              </w:rPr>
            </w:pPr>
            <w:r w:rsidRPr="00B40365">
              <w:rPr>
                <w:sz w:val="16"/>
                <w:szCs w:val="16"/>
              </w:rPr>
              <w:t>2874115893468</w:t>
            </w:r>
          </w:p>
        </w:tc>
        <w:tc>
          <w:tcPr>
            <w:tcW w:w="3544" w:type="dxa"/>
            <w:tcBorders>
              <w:top w:val="nil"/>
              <w:bottom w:val="single" w:sz="2" w:space="0" w:color="auto"/>
            </w:tcBorders>
            <w:vAlign w:val="center"/>
          </w:tcPr>
          <w:p w14:paraId="43C275D5" w14:textId="77777777" w:rsidR="006E0248" w:rsidRPr="00B40365" w:rsidRDefault="006E0248" w:rsidP="00931B58">
            <w:r w:rsidRPr="00B40365">
              <w:t>Bolt de impuscat, M 6</w:t>
            </w:r>
          </w:p>
        </w:tc>
        <w:tc>
          <w:tcPr>
            <w:tcW w:w="850" w:type="dxa"/>
            <w:gridSpan w:val="2"/>
            <w:tcBorders>
              <w:top w:val="nil"/>
              <w:bottom w:val="single" w:sz="2" w:space="0" w:color="auto"/>
            </w:tcBorders>
            <w:vAlign w:val="center"/>
          </w:tcPr>
          <w:p w14:paraId="162F574E" w14:textId="77777777" w:rsidR="006E0248" w:rsidRPr="00B40365" w:rsidRDefault="006E0248" w:rsidP="00931B58">
            <w:pPr>
              <w:jc w:val="center"/>
            </w:pPr>
            <w:r w:rsidRPr="00B40365">
              <w:t>buc</w:t>
            </w:r>
          </w:p>
        </w:tc>
        <w:tc>
          <w:tcPr>
            <w:tcW w:w="3544" w:type="dxa"/>
            <w:tcBorders>
              <w:top w:val="nil"/>
              <w:bottom w:val="single" w:sz="2" w:space="0" w:color="auto"/>
            </w:tcBorders>
            <w:vAlign w:val="center"/>
          </w:tcPr>
          <w:p w14:paraId="31350688" w14:textId="77777777" w:rsidR="006E0248" w:rsidRPr="00B40365" w:rsidRDefault="006E0248" w:rsidP="00931B58">
            <w:pPr>
              <w:jc w:val="center"/>
            </w:pPr>
            <w:r w:rsidRPr="00B40365">
              <w:t>42,000</w:t>
            </w:r>
          </w:p>
        </w:tc>
      </w:tr>
      <w:tr w:rsidR="006E0248" w:rsidRPr="00B40365" w14:paraId="2939D78D"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414C8ED" w14:textId="77777777" w:rsidR="006E0248" w:rsidRPr="00B40365" w:rsidRDefault="006E0248" w:rsidP="00931B58">
            <w:pPr>
              <w:jc w:val="center"/>
            </w:pPr>
          </w:p>
        </w:tc>
        <w:tc>
          <w:tcPr>
            <w:tcW w:w="1276" w:type="dxa"/>
            <w:tcBorders>
              <w:top w:val="nil"/>
              <w:bottom w:val="single" w:sz="2" w:space="0" w:color="auto"/>
            </w:tcBorders>
            <w:vAlign w:val="center"/>
          </w:tcPr>
          <w:p w14:paraId="4C6CFA8C" w14:textId="77777777" w:rsidR="006E0248" w:rsidRPr="00B40365" w:rsidRDefault="006E0248" w:rsidP="00931B58">
            <w:pPr>
              <w:jc w:val="center"/>
              <w:rPr>
                <w:sz w:val="16"/>
                <w:szCs w:val="16"/>
              </w:rPr>
            </w:pPr>
            <w:r w:rsidRPr="00B40365">
              <w:rPr>
                <w:sz w:val="16"/>
                <w:szCs w:val="16"/>
              </w:rPr>
              <w:t>2874135840405</w:t>
            </w:r>
          </w:p>
        </w:tc>
        <w:tc>
          <w:tcPr>
            <w:tcW w:w="3544" w:type="dxa"/>
            <w:tcBorders>
              <w:top w:val="nil"/>
              <w:bottom w:val="single" w:sz="2" w:space="0" w:color="auto"/>
            </w:tcBorders>
            <w:vAlign w:val="center"/>
          </w:tcPr>
          <w:p w14:paraId="0BD4AD85" w14:textId="77777777" w:rsidR="006E0248" w:rsidRPr="00B40365" w:rsidRDefault="006E0248" w:rsidP="00931B58">
            <w:r w:rsidRPr="00B40365">
              <w:t>Piulite uzuale hexagonale M 6</w:t>
            </w:r>
          </w:p>
        </w:tc>
        <w:tc>
          <w:tcPr>
            <w:tcW w:w="850" w:type="dxa"/>
            <w:gridSpan w:val="2"/>
            <w:tcBorders>
              <w:top w:val="nil"/>
              <w:bottom w:val="single" w:sz="2" w:space="0" w:color="auto"/>
            </w:tcBorders>
            <w:vAlign w:val="center"/>
          </w:tcPr>
          <w:p w14:paraId="791186ED" w14:textId="77777777" w:rsidR="006E0248" w:rsidRPr="00B40365" w:rsidRDefault="006E0248" w:rsidP="00931B58">
            <w:pPr>
              <w:jc w:val="center"/>
            </w:pPr>
            <w:r w:rsidRPr="00B40365">
              <w:t>buc</w:t>
            </w:r>
          </w:p>
        </w:tc>
        <w:tc>
          <w:tcPr>
            <w:tcW w:w="3544" w:type="dxa"/>
            <w:tcBorders>
              <w:top w:val="nil"/>
              <w:bottom w:val="single" w:sz="2" w:space="0" w:color="auto"/>
            </w:tcBorders>
            <w:vAlign w:val="center"/>
          </w:tcPr>
          <w:p w14:paraId="30723A78" w14:textId="77777777" w:rsidR="006E0248" w:rsidRPr="00B40365" w:rsidRDefault="006E0248" w:rsidP="00931B58">
            <w:pPr>
              <w:jc w:val="center"/>
            </w:pPr>
            <w:r w:rsidRPr="00B40365">
              <w:t>42,000</w:t>
            </w:r>
          </w:p>
        </w:tc>
      </w:tr>
      <w:tr w:rsidR="006E0248" w:rsidRPr="00B40365" w14:paraId="0200B158"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B0EFA6A" w14:textId="77777777" w:rsidR="006E0248" w:rsidRPr="00B40365" w:rsidRDefault="006E0248" w:rsidP="00931B58">
            <w:pPr>
              <w:jc w:val="center"/>
            </w:pPr>
          </w:p>
        </w:tc>
        <w:tc>
          <w:tcPr>
            <w:tcW w:w="1276" w:type="dxa"/>
            <w:tcBorders>
              <w:top w:val="nil"/>
              <w:bottom w:val="single" w:sz="2" w:space="0" w:color="auto"/>
            </w:tcBorders>
            <w:vAlign w:val="center"/>
          </w:tcPr>
          <w:p w14:paraId="78A98534" w14:textId="77777777" w:rsidR="006E0248" w:rsidRPr="00B40365" w:rsidRDefault="006E0248" w:rsidP="00931B58">
            <w:pPr>
              <w:jc w:val="center"/>
              <w:rPr>
                <w:sz w:val="16"/>
                <w:szCs w:val="16"/>
              </w:rPr>
            </w:pPr>
            <w:r w:rsidRPr="00B40365">
              <w:rPr>
                <w:sz w:val="16"/>
                <w:szCs w:val="16"/>
              </w:rPr>
              <w:t>2461117308499</w:t>
            </w:r>
          </w:p>
        </w:tc>
        <w:tc>
          <w:tcPr>
            <w:tcW w:w="3544" w:type="dxa"/>
            <w:tcBorders>
              <w:top w:val="nil"/>
              <w:bottom w:val="single" w:sz="2" w:space="0" w:color="auto"/>
            </w:tcBorders>
            <w:vAlign w:val="center"/>
          </w:tcPr>
          <w:p w14:paraId="1A680DC9" w14:textId="77777777" w:rsidR="006E0248" w:rsidRPr="00B40365" w:rsidRDefault="006E0248" w:rsidP="00931B58">
            <w:r w:rsidRPr="00B40365">
              <w:t>Cartus pistol 6,3 mm</w:t>
            </w:r>
          </w:p>
        </w:tc>
        <w:tc>
          <w:tcPr>
            <w:tcW w:w="850" w:type="dxa"/>
            <w:gridSpan w:val="2"/>
            <w:tcBorders>
              <w:top w:val="nil"/>
              <w:bottom w:val="single" w:sz="2" w:space="0" w:color="auto"/>
            </w:tcBorders>
            <w:vAlign w:val="center"/>
          </w:tcPr>
          <w:p w14:paraId="24E58F18" w14:textId="77777777" w:rsidR="006E0248" w:rsidRPr="00B40365" w:rsidRDefault="006E0248" w:rsidP="00931B58">
            <w:pPr>
              <w:jc w:val="center"/>
            </w:pPr>
            <w:r w:rsidRPr="00B40365">
              <w:t>buc</w:t>
            </w:r>
          </w:p>
        </w:tc>
        <w:tc>
          <w:tcPr>
            <w:tcW w:w="3544" w:type="dxa"/>
            <w:tcBorders>
              <w:top w:val="nil"/>
              <w:bottom w:val="single" w:sz="2" w:space="0" w:color="auto"/>
            </w:tcBorders>
            <w:vAlign w:val="center"/>
          </w:tcPr>
          <w:p w14:paraId="15AF529B" w14:textId="77777777" w:rsidR="006E0248" w:rsidRPr="00B40365" w:rsidRDefault="006E0248" w:rsidP="00931B58">
            <w:pPr>
              <w:jc w:val="center"/>
            </w:pPr>
            <w:r w:rsidRPr="00B40365">
              <w:t>42,000</w:t>
            </w:r>
          </w:p>
        </w:tc>
      </w:tr>
      <w:tr w:rsidR="006E0248" w:rsidRPr="00B40365" w14:paraId="1120C6FF"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FA036D0" w14:textId="77777777" w:rsidR="006E0248" w:rsidRPr="00B40365" w:rsidRDefault="006E0248" w:rsidP="00931B58">
            <w:pPr>
              <w:jc w:val="center"/>
            </w:pPr>
            <w:r w:rsidRPr="00B40365">
              <w:t>20</w:t>
            </w:r>
          </w:p>
        </w:tc>
        <w:tc>
          <w:tcPr>
            <w:tcW w:w="1276" w:type="dxa"/>
            <w:tcBorders>
              <w:top w:val="single" w:sz="4" w:space="0" w:color="auto"/>
              <w:bottom w:val="single" w:sz="4" w:space="0" w:color="auto"/>
            </w:tcBorders>
            <w:vAlign w:val="center"/>
          </w:tcPr>
          <w:p w14:paraId="7063AC18" w14:textId="77777777" w:rsidR="006E0248" w:rsidRPr="00262B1B" w:rsidRDefault="006E0248" w:rsidP="00931B58">
            <w:pPr>
              <w:jc w:val="center"/>
              <w:rPr>
                <w:sz w:val="22"/>
                <w:szCs w:val="22"/>
              </w:rPr>
            </w:pPr>
            <w:r w:rsidRPr="00262B1B">
              <w:rPr>
                <w:sz w:val="22"/>
                <w:szCs w:val="22"/>
              </w:rPr>
              <w:t>TrB05A2-9</w:t>
            </w:r>
          </w:p>
        </w:tc>
        <w:tc>
          <w:tcPr>
            <w:tcW w:w="3544" w:type="dxa"/>
            <w:tcBorders>
              <w:top w:val="single" w:sz="4" w:space="0" w:color="auto"/>
              <w:bottom w:val="single" w:sz="4" w:space="0" w:color="auto"/>
            </w:tcBorders>
            <w:vAlign w:val="center"/>
          </w:tcPr>
          <w:p w14:paraId="3ACE0017" w14:textId="77777777" w:rsidR="006E0248" w:rsidRPr="00C00EE4" w:rsidRDefault="006E0248" w:rsidP="00931B58">
            <w:pPr>
              <w:rPr>
                <w:lang w:val="it-IT"/>
              </w:rPr>
            </w:pPr>
            <w:r w:rsidRPr="00C00EE4">
              <w:rPr>
                <w:lang w:val="it-IT"/>
              </w:rPr>
              <w:t>Transportul, prin purtare directa, al materialelor incomode, avind sub 25 kg, pe distanta de 90 m - mortar, membrane bituminoase.</w:t>
            </w:r>
          </w:p>
          <w:p w14:paraId="0BE65770" w14:textId="77777777" w:rsidR="006E0248" w:rsidRPr="00C00EE4" w:rsidRDefault="006E0248" w:rsidP="00931B58">
            <w:pPr>
              <w:rPr>
                <w:lang w:val="it-IT"/>
              </w:rPr>
            </w:pPr>
            <w:r w:rsidRPr="00C00EE4">
              <w:rPr>
                <w:lang w:val="it-IT"/>
              </w:rPr>
              <w:t xml:space="preserve"> </w:t>
            </w:r>
          </w:p>
        </w:tc>
        <w:tc>
          <w:tcPr>
            <w:tcW w:w="850" w:type="dxa"/>
            <w:gridSpan w:val="2"/>
            <w:tcBorders>
              <w:top w:val="single" w:sz="4" w:space="0" w:color="auto"/>
              <w:bottom w:val="single" w:sz="4" w:space="0" w:color="auto"/>
            </w:tcBorders>
            <w:vAlign w:val="center"/>
          </w:tcPr>
          <w:p w14:paraId="1EB51870" w14:textId="77777777" w:rsidR="006E0248" w:rsidRPr="00B40365" w:rsidRDefault="006E0248" w:rsidP="00931B58">
            <w:pPr>
              <w:jc w:val="center"/>
            </w:pPr>
            <w:r w:rsidRPr="00B40365">
              <w:t>t</w:t>
            </w:r>
          </w:p>
        </w:tc>
        <w:tc>
          <w:tcPr>
            <w:tcW w:w="3544" w:type="dxa"/>
            <w:tcBorders>
              <w:top w:val="single" w:sz="4" w:space="0" w:color="auto"/>
              <w:bottom w:val="single" w:sz="4" w:space="0" w:color="auto"/>
            </w:tcBorders>
            <w:vAlign w:val="center"/>
          </w:tcPr>
          <w:p w14:paraId="247755BC" w14:textId="77777777" w:rsidR="006E0248" w:rsidRPr="00B40365" w:rsidRDefault="006E0248" w:rsidP="00931B58">
            <w:pPr>
              <w:jc w:val="center"/>
            </w:pPr>
            <w:r w:rsidRPr="00B40365">
              <w:t>6,000</w:t>
            </w:r>
          </w:p>
        </w:tc>
      </w:tr>
      <w:tr w:rsidR="006E0248" w:rsidRPr="00B40365" w14:paraId="4B44C838"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17ED2DE" w14:textId="77777777" w:rsidR="006E0248" w:rsidRPr="00B40365" w:rsidRDefault="006E0248" w:rsidP="00931B58">
            <w:pPr>
              <w:jc w:val="center"/>
            </w:pPr>
          </w:p>
        </w:tc>
        <w:tc>
          <w:tcPr>
            <w:tcW w:w="1276" w:type="dxa"/>
            <w:tcBorders>
              <w:top w:val="nil"/>
              <w:bottom w:val="single" w:sz="2" w:space="0" w:color="auto"/>
            </w:tcBorders>
            <w:vAlign w:val="center"/>
          </w:tcPr>
          <w:p w14:paraId="696C6B42" w14:textId="77777777" w:rsidR="006E0248" w:rsidRPr="00B40365" w:rsidRDefault="006E0248" w:rsidP="00931B58">
            <w:pPr>
              <w:jc w:val="center"/>
              <w:rPr>
                <w:sz w:val="16"/>
                <w:szCs w:val="16"/>
              </w:rPr>
            </w:pPr>
            <w:r w:rsidRPr="00B40365">
              <w:rPr>
                <w:sz w:val="16"/>
                <w:szCs w:val="16"/>
              </w:rPr>
              <w:t>9310060019900</w:t>
            </w:r>
          </w:p>
        </w:tc>
        <w:tc>
          <w:tcPr>
            <w:tcW w:w="3544" w:type="dxa"/>
            <w:tcBorders>
              <w:top w:val="nil"/>
              <w:bottom w:val="single" w:sz="2" w:space="0" w:color="auto"/>
            </w:tcBorders>
            <w:vAlign w:val="center"/>
          </w:tcPr>
          <w:p w14:paraId="7F5BB04B" w14:textId="77777777" w:rsidR="006E0248" w:rsidRPr="00B40365" w:rsidRDefault="006E0248" w:rsidP="00931B58">
            <w:r w:rsidRPr="00B40365">
              <w:t>Muncitor necalificat</w:t>
            </w:r>
          </w:p>
        </w:tc>
        <w:tc>
          <w:tcPr>
            <w:tcW w:w="850" w:type="dxa"/>
            <w:gridSpan w:val="2"/>
            <w:tcBorders>
              <w:top w:val="nil"/>
              <w:bottom w:val="single" w:sz="2" w:space="0" w:color="auto"/>
            </w:tcBorders>
            <w:vAlign w:val="center"/>
          </w:tcPr>
          <w:p w14:paraId="7B872DF8"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0BFB85B3" w14:textId="77777777" w:rsidR="006E0248" w:rsidRPr="00B40365" w:rsidRDefault="006E0248" w:rsidP="00931B58">
            <w:pPr>
              <w:jc w:val="center"/>
            </w:pPr>
            <w:r w:rsidRPr="00B40365">
              <w:t>35,160</w:t>
            </w:r>
          </w:p>
        </w:tc>
      </w:tr>
      <w:tr w:rsidR="006E0248" w:rsidRPr="00B40365" w14:paraId="5E18DDAC"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8C1DBEB" w14:textId="77777777" w:rsidR="006E0248" w:rsidRPr="00B40365" w:rsidRDefault="006E0248" w:rsidP="00931B58">
            <w:pPr>
              <w:jc w:val="center"/>
            </w:pPr>
            <w:r w:rsidRPr="00B40365">
              <w:t>21</w:t>
            </w:r>
          </w:p>
        </w:tc>
        <w:tc>
          <w:tcPr>
            <w:tcW w:w="1276" w:type="dxa"/>
            <w:tcBorders>
              <w:top w:val="single" w:sz="4" w:space="0" w:color="auto"/>
              <w:bottom w:val="single" w:sz="4" w:space="0" w:color="auto"/>
            </w:tcBorders>
            <w:vAlign w:val="center"/>
          </w:tcPr>
          <w:p w14:paraId="301E9C77" w14:textId="77777777" w:rsidR="006E0248" w:rsidRPr="00262B1B" w:rsidRDefault="006E0248" w:rsidP="00931B58">
            <w:pPr>
              <w:jc w:val="center"/>
              <w:rPr>
                <w:sz w:val="22"/>
                <w:szCs w:val="22"/>
              </w:rPr>
            </w:pPr>
            <w:r w:rsidRPr="00262B1B">
              <w:rPr>
                <w:sz w:val="22"/>
                <w:szCs w:val="22"/>
              </w:rPr>
              <w:t>TRI1AA09F1</w:t>
            </w:r>
          </w:p>
        </w:tc>
        <w:tc>
          <w:tcPr>
            <w:tcW w:w="3544" w:type="dxa"/>
            <w:tcBorders>
              <w:top w:val="single" w:sz="4" w:space="0" w:color="auto"/>
              <w:bottom w:val="single" w:sz="4" w:space="0" w:color="auto"/>
            </w:tcBorders>
            <w:vAlign w:val="center"/>
          </w:tcPr>
          <w:p w14:paraId="21654FC2" w14:textId="77777777" w:rsidR="006E0248" w:rsidRPr="00C00EE4" w:rsidRDefault="006E0248" w:rsidP="00931B58">
            <w:pPr>
              <w:rPr>
                <w:lang w:val="it-IT"/>
              </w:rPr>
            </w:pPr>
            <w:r w:rsidRPr="00C00EE4">
              <w:rPr>
                <w:lang w:val="it-IT"/>
              </w:rPr>
              <w:t>Descarcarea materialelor din grupa A - grele, in bulgari prin transport pina la 10 m - din auto, categoria 1, pe rampa sau teren</w:t>
            </w:r>
          </w:p>
          <w:p w14:paraId="46B186BD" w14:textId="77777777" w:rsidR="006E0248" w:rsidRPr="00C00EE4" w:rsidRDefault="006E0248" w:rsidP="00931B58">
            <w:pPr>
              <w:rPr>
                <w:lang w:val="it-IT"/>
              </w:rPr>
            </w:pPr>
            <w:r w:rsidRPr="00C00EE4">
              <w:rPr>
                <w:lang w:val="it-IT"/>
              </w:rPr>
              <w:t xml:space="preserve"> </w:t>
            </w:r>
          </w:p>
        </w:tc>
        <w:tc>
          <w:tcPr>
            <w:tcW w:w="850" w:type="dxa"/>
            <w:gridSpan w:val="2"/>
            <w:tcBorders>
              <w:top w:val="single" w:sz="4" w:space="0" w:color="auto"/>
              <w:bottom w:val="single" w:sz="4" w:space="0" w:color="auto"/>
            </w:tcBorders>
            <w:vAlign w:val="center"/>
          </w:tcPr>
          <w:p w14:paraId="238AE285" w14:textId="77777777" w:rsidR="006E0248" w:rsidRPr="00B40365" w:rsidRDefault="006E0248" w:rsidP="00931B58">
            <w:pPr>
              <w:jc w:val="center"/>
            </w:pPr>
            <w:r w:rsidRPr="00B40365">
              <w:t>t</w:t>
            </w:r>
          </w:p>
        </w:tc>
        <w:tc>
          <w:tcPr>
            <w:tcW w:w="3544" w:type="dxa"/>
            <w:tcBorders>
              <w:top w:val="single" w:sz="4" w:space="0" w:color="auto"/>
              <w:bottom w:val="single" w:sz="4" w:space="0" w:color="auto"/>
            </w:tcBorders>
            <w:vAlign w:val="center"/>
          </w:tcPr>
          <w:p w14:paraId="2220C456" w14:textId="77777777" w:rsidR="006E0248" w:rsidRPr="00B40365" w:rsidRDefault="006E0248" w:rsidP="00931B58">
            <w:pPr>
              <w:jc w:val="center"/>
            </w:pPr>
            <w:r w:rsidRPr="00B40365">
              <w:t>6,000</w:t>
            </w:r>
          </w:p>
        </w:tc>
      </w:tr>
      <w:tr w:rsidR="006E0248" w:rsidRPr="00B40365" w14:paraId="1CA6F2B4"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AFD05CB" w14:textId="77777777" w:rsidR="006E0248" w:rsidRPr="00B40365" w:rsidRDefault="006E0248" w:rsidP="00931B58">
            <w:pPr>
              <w:jc w:val="center"/>
            </w:pPr>
          </w:p>
        </w:tc>
        <w:tc>
          <w:tcPr>
            <w:tcW w:w="1276" w:type="dxa"/>
            <w:tcBorders>
              <w:top w:val="nil"/>
              <w:bottom w:val="single" w:sz="2" w:space="0" w:color="auto"/>
            </w:tcBorders>
            <w:vAlign w:val="center"/>
          </w:tcPr>
          <w:p w14:paraId="57D435AE" w14:textId="77777777" w:rsidR="006E0248" w:rsidRPr="00B40365" w:rsidRDefault="006E0248" w:rsidP="00931B58">
            <w:pPr>
              <w:jc w:val="center"/>
              <w:rPr>
                <w:sz w:val="16"/>
                <w:szCs w:val="16"/>
              </w:rPr>
            </w:pPr>
            <w:r w:rsidRPr="00B40365">
              <w:rPr>
                <w:sz w:val="16"/>
                <w:szCs w:val="16"/>
              </w:rPr>
              <w:t>9310060019900</w:t>
            </w:r>
          </w:p>
        </w:tc>
        <w:tc>
          <w:tcPr>
            <w:tcW w:w="3544" w:type="dxa"/>
            <w:tcBorders>
              <w:top w:val="nil"/>
              <w:bottom w:val="single" w:sz="2" w:space="0" w:color="auto"/>
            </w:tcBorders>
            <w:vAlign w:val="center"/>
          </w:tcPr>
          <w:p w14:paraId="031C34A6" w14:textId="77777777" w:rsidR="006E0248" w:rsidRPr="00B40365" w:rsidRDefault="006E0248" w:rsidP="00931B58">
            <w:r w:rsidRPr="00B40365">
              <w:t>Muncitor necalificat</w:t>
            </w:r>
          </w:p>
        </w:tc>
        <w:tc>
          <w:tcPr>
            <w:tcW w:w="850" w:type="dxa"/>
            <w:gridSpan w:val="2"/>
            <w:tcBorders>
              <w:top w:val="nil"/>
              <w:bottom w:val="single" w:sz="2" w:space="0" w:color="auto"/>
            </w:tcBorders>
            <w:vAlign w:val="center"/>
          </w:tcPr>
          <w:p w14:paraId="6C1C6F03"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19DBB477" w14:textId="77777777" w:rsidR="006E0248" w:rsidRPr="00B40365" w:rsidRDefault="006E0248" w:rsidP="00931B58">
            <w:pPr>
              <w:jc w:val="center"/>
            </w:pPr>
            <w:r w:rsidRPr="00B40365">
              <w:t>2,400</w:t>
            </w:r>
          </w:p>
        </w:tc>
      </w:tr>
      <w:tr w:rsidR="006E0248" w:rsidRPr="00B40365" w14:paraId="7159E724"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BB9A314" w14:textId="77777777" w:rsidR="006E0248" w:rsidRPr="00B40365" w:rsidRDefault="006E0248" w:rsidP="00931B58">
            <w:pPr>
              <w:jc w:val="center"/>
            </w:pPr>
            <w:r w:rsidRPr="00B40365">
              <w:t>22</w:t>
            </w:r>
          </w:p>
        </w:tc>
        <w:tc>
          <w:tcPr>
            <w:tcW w:w="1276" w:type="dxa"/>
            <w:tcBorders>
              <w:top w:val="single" w:sz="4" w:space="0" w:color="auto"/>
              <w:bottom w:val="single" w:sz="4" w:space="0" w:color="auto"/>
            </w:tcBorders>
            <w:vAlign w:val="center"/>
          </w:tcPr>
          <w:p w14:paraId="2BB21F3E" w14:textId="77777777" w:rsidR="006E0248" w:rsidRPr="00262B1B" w:rsidRDefault="006E0248" w:rsidP="00931B58">
            <w:pPr>
              <w:jc w:val="center"/>
              <w:rPr>
                <w:sz w:val="22"/>
                <w:szCs w:val="22"/>
              </w:rPr>
            </w:pPr>
            <w:r w:rsidRPr="00262B1B">
              <w:rPr>
                <w:sz w:val="22"/>
                <w:szCs w:val="22"/>
              </w:rPr>
              <w:t>TRI1AA04C3</w:t>
            </w:r>
          </w:p>
        </w:tc>
        <w:tc>
          <w:tcPr>
            <w:tcW w:w="3544" w:type="dxa"/>
            <w:tcBorders>
              <w:top w:val="single" w:sz="4" w:space="0" w:color="auto"/>
              <w:bottom w:val="single" w:sz="4" w:space="0" w:color="auto"/>
            </w:tcBorders>
            <w:vAlign w:val="center"/>
          </w:tcPr>
          <w:p w14:paraId="6B65535B" w14:textId="77777777" w:rsidR="006E0248" w:rsidRPr="00C00EE4" w:rsidRDefault="006E0248" w:rsidP="00931B58">
            <w:pPr>
              <w:rPr>
                <w:lang w:val="it-IT"/>
              </w:rPr>
            </w:pPr>
            <w:r w:rsidRPr="00C00EE4">
              <w:rPr>
                <w:lang w:val="it-IT"/>
              </w:rPr>
              <w:t>Incarcarea materialelor din grupa A - usoare si marunte prin aruncare - de pe rampa sau teren, in auto categoria 3</w:t>
            </w:r>
          </w:p>
          <w:p w14:paraId="293BAEFD" w14:textId="77777777" w:rsidR="006E0248" w:rsidRPr="00C00EE4" w:rsidRDefault="006E0248" w:rsidP="00931B58">
            <w:pPr>
              <w:rPr>
                <w:lang w:val="it-IT"/>
              </w:rPr>
            </w:pPr>
            <w:r w:rsidRPr="00C00EE4">
              <w:rPr>
                <w:lang w:val="it-IT"/>
              </w:rPr>
              <w:t xml:space="preserve"> </w:t>
            </w:r>
          </w:p>
        </w:tc>
        <w:tc>
          <w:tcPr>
            <w:tcW w:w="850" w:type="dxa"/>
            <w:gridSpan w:val="2"/>
            <w:tcBorders>
              <w:top w:val="single" w:sz="4" w:space="0" w:color="auto"/>
              <w:bottom w:val="single" w:sz="4" w:space="0" w:color="auto"/>
            </w:tcBorders>
            <w:vAlign w:val="center"/>
          </w:tcPr>
          <w:p w14:paraId="71B4ED29" w14:textId="77777777" w:rsidR="006E0248" w:rsidRPr="00B40365" w:rsidRDefault="006E0248" w:rsidP="00931B58">
            <w:pPr>
              <w:jc w:val="center"/>
            </w:pPr>
            <w:r w:rsidRPr="00B40365">
              <w:t>t</w:t>
            </w:r>
          </w:p>
        </w:tc>
        <w:tc>
          <w:tcPr>
            <w:tcW w:w="3544" w:type="dxa"/>
            <w:tcBorders>
              <w:top w:val="single" w:sz="4" w:space="0" w:color="auto"/>
              <w:bottom w:val="single" w:sz="4" w:space="0" w:color="auto"/>
            </w:tcBorders>
            <w:vAlign w:val="center"/>
          </w:tcPr>
          <w:p w14:paraId="44FB2226" w14:textId="77777777" w:rsidR="006E0248" w:rsidRPr="00B40365" w:rsidRDefault="006E0248" w:rsidP="00931B58">
            <w:pPr>
              <w:jc w:val="center"/>
            </w:pPr>
            <w:r w:rsidRPr="00B40365">
              <w:t>6,000</w:t>
            </w:r>
          </w:p>
        </w:tc>
      </w:tr>
      <w:tr w:rsidR="006E0248" w:rsidRPr="00B40365" w14:paraId="3DCA3730"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1053A07" w14:textId="77777777" w:rsidR="006E0248" w:rsidRPr="00B40365" w:rsidRDefault="006E0248" w:rsidP="00931B58">
            <w:pPr>
              <w:jc w:val="center"/>
            </w:pPr>
          </w:p>
        </w:tc>
        <w:tc>
          <w:tcPr>
            <w:tcW w:w="1276" w:type="dxa"/>
            <w:tcBorders>
              <w:top w:val="nil"/>
              <w:bottom w:val="single" w:sz="2" w:space="0" w:color="auto"/>
            </w:tcBorders>
            <w:vAlign w:val="center"/>
          </w:tcPr>
          <w:p w14:paraId="608FF263" w14:textId="77777777" w:rsidR="006E0248" w:rsidRPr="00B40365" w:rsidRDefault="006E0248" w:rsidP="00931B58">
            <w:pPr>
              <w:jc w:val="center"/>
              <w:rPr>
                <w:sz w:val="16"/>
                <w:szCs w:val="16"/>
              </w:rPr>
            </w:pPr>
            <w:r w:rsidRPr="00B40365">
              <w:rPr>
                <w:sz w:val="16"/>
                <w:szCs w:val="16"/>
              </w:rPr>
              <w:t>9310060019900</w:t>
            </w:r>
          </w:p>
        </w:tc>
        <w:tc>
          <w:tcPr>
            <w:tcW w:w="3544" w:type="dxa"/>
            <w:tcBorders>
              <w:top w:val="nil"/>
              <w:bottom w:val="single" w:sz="2" w:space="0" w:color="auto"/>
            </w:tcBorders>
            <w:vAlign w:val="center"/>
          </w:tcPr>
          <w:p w14:paraId="0D52A39F" w14:textId="77777777" w:rsidR="006E0248" w:rsidRPr="00B40365" w:rsidRDefault="006E0248" w:rsidP="00931B58">
            <w:r w:rsidRPr="00B40365">
              <w:t>Muncitor necalificat</w:t>
            </w:r>
          </w:p>
        </w:tc>
        <w:tc>
          <w:tcPr>
            <w:tcW w:w="850" w:type="dxa"/>
            <w:gridSpan w:val="2"/>
            <w:tcBorders>
              <w:top w:val="nil"/>
              <w:bottom w:val="single" w:sz="2" w:space="0" w:color="auto"/>
            </w:tcBorders>
            <w:vAlign w:val="center"/>
          </w:tcPr>
          <w:p w14:paraId="365BD491"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7BF6954A" w14:textId="77777777" w:rsidR="006E0248" w:rsidRPr="00B40365" w:rsidRDefault="006E0248" w:rsidP="00931B58">
            <w:pPr>
              <w:jc w:val="center"/>
            </w:pPr>
            <w:r w:rsidRPr="00B40365">
              <w:t>3,300</w:t>
            </w:r>
          </w:p>
        </w:tc>
      </w:tr>
      <w:tr w:rsidR="006E0248" w:rsidRPr="00B40365" w14:paraId="5A2E3649"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1B3F74B" w14:textId="77777777" w:rsidR="006E0248" w:rsidRPr="00B40365" w:rsidRDefault="006E0248" w:rsidP="00931B58">
            <w:pPr>
              <w:jc w:val="center"/>
            </w:pPr>
            <w:r w:rsidRPr="00B40365">
              <w:t>23</w:t>
            </w:r>
          </w:p>
        </w:tc>
        <w:tc>
          <w:tcPr>
            <w:tcW w:w="1276" w:type="dxa"/>
            <w:tcBorders>
              <w:top w:val="single" w:sz="4" w:space="0" w:color="auto"/>
              <w:bottom w:val="single" w:sz="4" w:space="0" w:color="auto"/>
            </w:tcBorders>
            <w:vAlign w:val="center"/>
          </w:tcPr>
          <w:p w14:paraId="4022BD55" w14:textId="77777777" w:rsidR="006E0248" w:rsidRPr="00262B1B" w:rsidRDefault="006E0248" w:rsidP="00931B58">
            <w:pPr>
              <w:jc w:val="center"/>
              <w:rPr>
                <w:sz w:val="22"/>
                <w:szCs w:val="22"/>
              </w:rPr>
            </w:pPr>
            <w:r w:rsidRPr="00262B1B">
              <w:rPr>
                <w:sz w:val="22"/>
                <w:szCs w:val="22"/>
              </w:rPr>
              <w:t>TsI50C10</w:t>
            </w:r>
          </w:p>
        </w:tc>
        <w:tc>
          <w:tcPr>
            <w:tcW w:w="3544" w:type="dxa"/>
            <w:tcBorders>
              <w:top w:val="single" w:sz="4" w:space="0" w:color="auto"/>
              <w:bottom w:val="single" w:sz="4" w:space="0" w:color="auto"/>
            </w:tcBorders>
            <w:vAlign w:val="center"/>
          </w:tcPr>
          <w:p w14:paraId="0FC62B7E" w14:textId="77777777" w:rsidR="006E0248" w:rsidRPr="00C00EE4" w:rsidRDefault="006E0248" w:rsidP="00931B58">
            <w:pPr>
              <w:rPr>
                <w:lang w:val="it-IT"/>
              </w:rPr>
            </w:pPr>
            <w:r w:rsidRPr="00C00EE4">
              <w:rPr>
                <w:lang w:val="it-IT"/>
              </w:rPr>
              <w:t>Transportarea pamintului (gunoi) cu autobasculanta  la distanta de 30 km</w:t>
            </w:r>
          </w:p>
          <w:p w14:paraId="407F2A6F" w14:textId="77777777" w:rsidR="006E0248" w:rsidRPr="00C00EE4" w:rsidRDefault="006E0248" w:rsidP="00931B58">
            <w:pPr>
              <w:rPr>
                <w:lang w:val="it-IT"/>
              </w:rPr>
            </w:pPr>
            <w:r w:rsidRPr="00C00EE4">
              <w:rPr>
                <w:lang w:val="it-IT"/>
              </w:rPr>
              <w:t xml:space="preserve"> </w:t>
            </w:r>
          </w:p>
        </w:tc>
        <w:tc>
          <w:tcPr>
            <w:tcW w:w="850" w:type="dxa"/>
            <w:gridSpan w:val="2"/>
            <w:tcBorders>
              <w:top w:val="single" w:sz="4" w:space="0" w:color="auto"/>
              <w:bottom w:val="single" w:sz="4" w:space="0" w:color="auto"/>
            </w:tcBorders>
            <w:vAlign w:val="center"/>
          </w:tcPr>
          <w:p w14:paraId="698BBDDC" w14:textId="77777777" w:rsidR="006E0248" w:rsidRPr="00B40365" w:rsidRDefault="006E0248" w:rsidP="00931B58">
            <w:pPr>
              <w:jc w:val="center"/>
            </w:pPr>
            <w:r w:rsidRPr="00B40365">
              <w:t>t</w:t>
            </w:r>
          </w:p>
        </w:tc>
        <w:tc>
          <w:tcPr>
            <w:tcW w:w="3544" w:type="dxa"/>
            <w:tcBorders>
              <w:top w:val="single" w:sz="4" w:space="0" w:color="auto"/>
              <w:bottom w:val="single" w:sz="4" w:space="0" w:color="auto"/>
            </w:tcBorders>
            <w:vAlign w:val="center"/>
          </w:tcPr>
          <w:p w14:paraId="30FFA373" w14:textId="77777777" w:rsidR="006E0248" w:rsidRPr="00B40365" w:rsidRDefault="006E0248" w:rsidP="00931B58">
            <w:pPr>
              <w:jc w:val="center"/>
            </w:pPr>
            <w:r w:rsidRPr="00B40365">
              <w:t>6,000</w:t>
            </w:r>
          </w:p>
        </w:tc>
      </w:tr>
      <w:tr w:rsidR="006E0248" w:rsidRPr="00B40365" w14:paraId="088A1585"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9E5819C" w14:textId="77777777" w:rsidR="006E0248" w:rsidRPr="00B40365" w:rsidRDefault="006E0248" w:rsidP="00931B58">
            <w:pPr>
              <w:jc w:val="center"/>
            </w:pPr>
          </w:p>
        </w:tc>
        <w:tc>
          <w:tcPr>
            <w:tcW w:w="1276" w:type="dxa"/>
            <w:tcBorders>
              <w:top w:val="nil"/>
              <w:bottom w:val="single" w:sz="2" w:space="0" w:color="auto"/>
            </w:tcBorders>
            <w:vAlign w:val="center"/>
          </w:tcPr>
          <w:p w14:paraId="34AA1783" w14:textId="77777777" w:rsidR="006E0248" w:rsidRPr="00B40365" w:rsidRDefault="006E0248" w:rsidP="00931B58">
            <w:pPr>
              <w:jc w:val="center"/>
              <w:rPr>
                <w:sz w:val="16"/>
                <w:szCs w:val="16"/>
              </w:rPr>
            </w:pPr>
            <w:r w:rsidRPr="00B40365">
              <w:rPr>
                <w:sz w:val="16"/>
                <w:szCs w:val="16"/>
              </w:rPr>
              <w:t>3410540000006</w:t>
            </w:r>
          </w:p>
        </w:tc>
        <w:tc>
          <w:tcPr>
            <w:tcW w:w="3544" w:type="dxa"/>
            <w:tcBorders>
              <w:top w:val="nil"/>
              <w:bottom w:val="single" w:sz="2" w:space="0" w:color="auto"/>
            </w:tcBorders>
            <w:vAlign w:val="center"/>
          </w:tcPr>
          <w:p w14:paraId="7C54CE42" w14:textId="77777777" w:rsidR="006E0248" w:rsidRPr="00B40365" w:rsidRDefault="006E0248" w:rsidP="00931B58">
            <w:r w:rsidRPr="00B40365">
              <w:t>Autobasculanta</w:t>
            </w:r>
          </w:p>
        </w:tc>
        <w:tc>
          <w:tcPr>
            <w:tcW w:w="850" w:type="dxa"/>
            <w:gridSpan w:val="2"/>
            <w:tcBorders>
              <w:top w:val="nil"/>
              <w:bottom w:val="single" w:sz="2" w:space="0" w:color="auto"/>
            </w:tcBorders>
            <w:vAlign w:val="center"/>
          </w:tcPr>
          <w:p w14:paraId="5C79B9BA"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44D7093C" w14:textId="77777777" w:rsidR="006E0248" w:rsidRPr="00B40365" w:rsidRDefault="006E0248" w:rsidP="00931B58">
            <w:pPr>
              <w:jc w:val="center"/>
            </w:pPr>
            <w:r w:rsidRPr="00B40365">
              <w:t>2,605</w:t>
            </w:r>
          </w:p>
        </w:tc>
      </w:tr>
      <w:tr w:rsidR="006E0248" w:rsidRPr="00B40365" w14:paraId="508FF57D" w14:textId="77777777" w:rsidTr="00931B58">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4" w:space="0" w:color="auto"/>
              <w:left w:val="single" w:sz="4" w:space="0" w:color="auto"/>
              <w:bottom w:val="single" w:sz="4" w:space="0" w:color="auto"/>
            </w:tcBorders>
          </w:tcPr>
          <w:p w14:paraId="3468572C" w14:textId="77777777" w:rsidR="006E0248" w:rsidRPr="00B40365" w:rsidRDefault="006E0248" w:rsidP="00931B58"/>
        </w:tc>
        <w:tc>
          <w:tcPr>
            <w:tcW w:w="1276" w:type="dxa"/>
            <w:tcBorders>
              <w:top w:val="single" w:sz="4" w:space="0" w:color="auto"/>
              <w:bottom w:val="single" w:sz="4" w:space="0" w:color="auto"/>
            </w:tcBorders>
          </w:tcPr>
          <w:p w14:paraId="21E5143E" w14:textId="77777777" w:rsidR="006E0248" w:rsidRPr="00B40365" w:rsidRDefault="006E0248" w:rsidP="00931B58"/>
        </w:tc>
        <w:tc>
          <w:tcPr>
            <w:tcW w:w="3544" w:type="dxa"/>
            <w:tcBorders>
              <w:top w:val="single" w:sz="4" w:space="0" w:color="auto"/>
              <w:bottom w:val="single" w:sz="4" w:space="0" w:color="auto"/>
            </w:tcBorders>
          </w:tcPr>
          <w:p w14:paraId="6C465F85" w14:textId="77777777" w:rsidR="006E0248" w:rsidRPr="00B40365" w:rsidRDefault="006E0248" w:rsidP="00931B58"/>
        </w:tc>
        <w:tc>
          <w:tcPr>
            <w:tcW w:w="506" w:type="dxa"/>
            <w:tcBorders>
              <w:top w:val="single" w:sz="4" w:space="0" w:color="auto"/>
              <w:bottom w:val="single" w:sz="4" w:space="0" w:color="auto"/>
              <w:right w:val="nil"/>
            </w:tcBorders>
          </w:tcPr>
          <w:p w14:paraId="62CB58B7" w14:textId="77777777" w:rsidR="006E0248" w:rsidRPr="00B40365" w:rsidRDefault="006E0248" w:rsidP="00931B58"/>
        </w:tc>
        <w:tc>
          <w:tcPr>
            <w:tcW w:w="3888" w:type="dxa"/>
            <w:gridSpan w:val="2"/>
            <w:tcBorders>
              <w:top w:val="single" w:sz="4" w:space="0" w:color="auto"/>
              <w:left w:val="nil"/>
              <w:bottom w:val="single" w:sz="4" w:space="0" w:color="auto"/>
              <w:right w:val="single" w:sz="4" w:space="0" w:color="auto"/>
            </w:tcBorders>
          </w:tcPr>
          <w:p w14:paraId="2E1757CC" w14:textId="77777777" w:rsidR="006E0248" w:rsidRPr="00B40365" w:rsidRDefault="006E0248" w:rsidP="00931B58"/>
        </w:tc>
      </w:tr>
    </w:tbl>
    <w:p w14:paraId="3DC9A815" w14:textId="77777777" w:rsidR="006E0248" w:rsidRPr="00030F58" w:rsidRDefault="006E0248" w:rsidP="006E0248">
      <w:pPr>
        <w:rPr>
          <w:lang w:val="en-US"/>
        </w:rPr>
      </w:pPr>
    </w:p>
    <w:p w14:paraId="7C420824" w14:textId="77777777" w:rsidR="006E0248" w:rsidRPr="006E0248" w:rsidRDefault="006E0248" w:rsidP="006E0248">
      <w:pPr>
        <w:rPr>
          <w:bCs/>
          <w:lang w:val="it-IT"/>
        </w:rPr>
      </w:pPr>
      <w:r w:rsidRPr="00030F58">
        <w:rPr>
          <w:b/>
        </w:rPr>
        <w:t>Obiectul achiziției:</w:t>
      </w:r>
      <w:r>
        <w:t xml:space="preserve"> </w:t>
      </w:r>
      <w:r w:rsidRPr="00030F58">
        <w:t xml:space="preserve">Lucrări de reparație a acoperișului din membrane bitumoase și </w:t>
      </w:r>
      <w:r w:rsidRPr="00C00EE4">
        <w:rPr>
          <w:bCs/>
          <w:lang w:val="it-IT"/>
        </w:rPr>
        <w:t xml:space="preserve">schimbarea sistemului de evacuare a apelor pluviale </w:t>
      </w:r>
      <w:r w:rsidRPr="00030F58">
        <w:t xml:space="preserve">la </w:t>
      </w:r>
      <w:r w:rsidRPr="002B0D1F">
        <w:rPr>
          <w:b/>
        </w:rPr>
        <w:t>blocul administrativ</w:t>
      </w:r>
      <w:r w:rsidRPr="00C00EE4">
        <w:rPr>
          <w:b/>
          <w:bCs/>
          <w:lang w:val="it-IT"/>
        </w:rPr>
        <w:t xml:space="preserve"> din str.Bucuriei, 18A, mun. </w:t>
      </w:r>
      <w:r w:rsidRPr="006E0248">
        <w:rPr>
          <w:b/>
          <w:bCs/>
          <w:lang w:val="it-IT"/>
        </w:rPr>
        <w:t>Chișinău.</w:t>
      </w:r>
    </w:p>
    <w:p w14:paraId="0C3F371B" w14:textId="77777777" w:rsidR="006E0248" w:rsidRPr="006E0248" w:rsidRDefault="006E0248" w:rsidP="006E0248">
      <w:pPr>
        <w:rPr>
          <w:b/>
          <w:bCs/>
          <w:lang w:val="it-IT"/>
        </w:rPr>
      </w:pPr>
      <w:r w:rsidRPr="006E0248">
        <w:rPr>
          <w:b/>
          <w:bCs/>
          <w:lang w:val="it-IT"/>
        </w:rPr>
        <w:t>Autoritatea contractantă:</w:t>
      </w:r>
      <w:r w:rsidRPr="006E0248">
        <w:rPr>
          <w:bCs/>
          <w:lang w:val="it-IT"/>
        </w:rPr>
        <w:t xml:space="preserve"> I.P. ”Direcția generală pentru administrarea clădirilor Guvernului Republicii Moldova.”</w:t>
      </w:r>
    </w:p>
    <w:p w14:paraId="7031BB2E" w14:textId="77777777" w:rsidR="006E0248" w:rsidRPr="006E0248" w:rsidRDefault="006E0248" w:rsidP="006E0248">
      <w:pPr>
        <w:jc w:val="center"/>
        <w:rPr>
          <w:b/>
          <w:bCs/>
          <w:lang w:val="it-IT"/>
        </w:rPr>
      </w:pPr>
      <w:r w:rsidRPr="006E0248">
        <w:rPr>
          <w:b/>
          <w:bCs/>
          <w:lang w:val="it-IT"/>
        </w:rPr>
        <w:t>Lista cu cantitațile de lucrări.</w:t>
      </w:r>
    </w:p>
    <w:p w14:paraId="3EE6D2A4" w14:textId="77777777" w:rsidR="006E0248" w:rsidRPr="006E0248" w:rsidRDefault="006E0248" w:rsidP="006E0248">
      <w:pPr>
        <w:rPr>
          <w:b/>
          <w:bCs/>
          <w:sz w:val="28"/>
          <w:szCs w:val="28"/>
          <w:lang w:val="it-IT"/>
        </w:rPr>
      </w:pPr>
    </w:p>
    <w:tbl>
      <w:tblPr>
        <w:tblW w:w="9923" w:type="dxa"/>
        <w:tblInd w:w="-459" w:type="dxa"/>
        <w:tblLayout w:type="fixed"/>
        <w:tblLook w:val="0000" w:firstRow="0" w:lastRow="0" w:firstColumn="0" w:lastColumn="0" w:noHBand="0" w:noVBand="0"/>
      </w:tblPr>
      <w:tblGrid>
        <w:gridCol w:w="709"/>
        <w:gridCol w:w="1276"/>
        <w:gridCol w:w="3544"/>
        <w:gridCol w:w="850"/>
        <w:gridCol w:w="3544"/>
      </w:tblGrid>
      <w:tr w:rsidR="006E0248" w:rsidRPr="00502805" w14:paraId="2EBC385B" w14:textId="77777777" w:rsidTr="00931B58">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382BAC07" w14:textId="77777777" w:rsidR="006E0248" w:rsidRDefault="006E0248" w:rsidP="00931B58">
            <w:pPr>
              <w:ind w:right="-108"/>
              <w:jc w:val="center"/>
              <w:rPr>
                <w:sz w:val="22"/>
                <w:szCs w:val="22"/>
                <w:lang w:val="en-US"/>
              </w:rPr>
            </w:pPr>
            <w:r w:rsidRPr="006E0248">
              <w:rPr>
                <w:lang w:val="it-IT"/>
              </w:rPr>
              <w:t xml:space="preserve"> </w:t>
            </w:r>
            <w:r>
              <w:rPr>
                <w:sz w:val="22"/>
                <w:szCs w:val="22"/>
              </w:rPr>
              <w:t>№</w:t>
            </w:r>
          </w:p>
          <w:p w14:paraId="7E736932" w14:textId="77777777" w:rsidR="006E0248" w:rsidRDefault="006E0248" w:rsidP="00931B58">
            <w:pPr>
              <w:ind w:right="-108"/>
              <w:jc w:val="center"/>
              <w:rPr>
                <w:sz w:val="22"/>
                <w:szCs w:val="22"/>
              </w:rP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2C97AF82" w14:textId="77777777" w:rsidR="006E0248" w:rsidRPr="006E0248" w:rsidRDefault="006E0248" w:rsidP="00931B58">
            <w:pPr>
              <w:ind w:left="-120" w:right="-108"/>
              <w:jc w:val="center"/>
              <w:rPr>
                <w:sz w:val="22"/>
                <w:szCs w:val="22"/>
                <w:lang w:val="it-IT"/>
              </w:rPr>
            </w:pPr>
            <w:r>
              <w:rPr>
                <w:sz w:val="22"/>
                <w:szCs w:val="22"/>
              </w:rPr>
              <w:t>Simbol</w:t>
            </w:r>
            <w:r w:rsidRPr="006E0248">
              <w:rPr>
                <w:sz w:val="22"/>
                <w:szCs w:val="22"/>
                <w:lang w:val="it-IT"/>
              </w:rPr>
              <w:t xml:space="preserve"> </w:t>
            </w:r>
            <w:r>
              <w:rPr>
                <w:sz w:val="22"/>
                <w:szCs w:val="22"/>
              </w:rPr>
              <w:t>norme</w:t>
            </w:r>
            <w:r w:rsidRPr="006E0248">
              <w:rPr>
                <w:sz w:val="22"/>
                <w:szCs w:val="22"/>
                <w:lang w:val="it-IT"/>
              </w:rPr>
              <w:t xml:space="preserve"> </w:t>
            </w:r>
            <w:r>
              <w:rPr>
                <w:sz w:val="22"/>
                <w:szCs w:val="22"/>
              </w:rPr>
              <w:t xml:space="preserve">şi Cod </w:t>
            </w:r>
            <w:r w:rsidRPr="006E0248">
              <w:rPr>
                <w:sz w:val="22"/>
                <w:szCs w:val="22"/>
                <w:lang w:val="it-IT"/>
              </w:rPr>
              <w:t xml:space="preserve"> </w:t>
            </w:r>
            <w:r>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5234C9F2" w14:textId="77777777" w:rsidR="006E0248" w:rsidRDefault="006E0248" w:rsidP="00931B58">
            <w:pPr>
              <w:jc w:val="center"/>
              <w:rPr>
                <w:sz w:val="22"/>
                <w:szCs w:val="22"/>
              </w:rPr>
            </w:pPr>
          </w:p>
          <w:p w14:paraId="4E3419D6" w14:textId="77777777" w:rsidR="006E0248" w:rsidRDefault="006E0248" w:rsidP="00931B58">
            <w:pPr>
              <w:jc w:val="center"/>
              <w:rPr>
                <w:sz w:val="22"/>
                <w:szCs w:val="22"/>
              </w:rPr>
            </w:pPr>
            <w:r>
              <w:rPr>
                <w:sz w:val="22"/>
                <w:szCs w:val="22"/>
              </w:rPr>
              <w:t>Lucrări şi cheltuieli</w:t>
            </w:r>
          </w:p>
        </w:tc>
        <w:tc>
          <w:tcPr>
            <w:tcW w:w="850"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3FD0072D" w14:textId="77777777" w:rsidR="006E0248" w:rsidRDefault="006E0248" w:rsidP="00931B58">
            <w:pPr>
              <w:ind w:left="-108" w:right="-108"/>
              <w:jc w:val="center"/>
              <w:rPr>
                <w:sz w:val="22"/>
                <w:szCs w:val="22"/>
              </w:rPr>
            </w:pPr>
          </w:p>
          <w:p w14:paraId="2AB01A6C" w14:textId="77777777" w:rsidR="006E0248" w:rsidRDefault="006E0248" w:rsidP="00931B58">
            <w:pPr>
              <w:ind w:left="-108" w:right="-108"/>
              <w:jc w:val="center"/>
              <w:rPr>
                <w:sz w:val="22"/>
                <w:szCs w:val="22"/>
              </w:rPr>
            </w:pPr>
            <w:r>
              <w:rPr>
                <w:sz w:val="22"/>
                <w:szCs w:val="22"/>
              </w:rPr>
              <w:t>U.M.</w:t>
            </w:r>
          </w:p>
        </w:tc>
        <w:tc>
          <w:tcPr>
            <w:tcW w:w="3544"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40F2693E" w14:textId="77777777" w:rsidR="006E0248" w:rsidRDefault="006E0248" w:rsidP="00931B58">
            <w:pPr>
              <w:ind w:left="-108" w:right="-108"/>
              <w:jc w:val="center"/>
              <w:rPr>
                <w:sz w:val="22"/>
                <w:szCs w:val="22"/>
                <w:lang w:val="en-US"/>
              </w:rPr>
            </w:pPr>
            <w:r>
              <w:rPr>
                <w:sz w:val="22"/>
                <w:szCs w:val="22"/>
              </w:rPr>
              <w:t>Cantitate conform datelor din proiect</w:t>
            </w:r>
          </w:p>
        </w:tc>
      </w:tr>
      <w:tr w:rsidR="006E0248" w:rsidRPr="0050752B" w14:paraId="4DBC5F44" w14:textId="77777777" w:rsidTr="00931B58">
        <w:trPr>
          <w:cantSplit/>
          <w:trHeight w:val="253"/>
        </w:trPr>
        <w:tc>
          <w:tcPr>
            <w:tcW w:w="709" w:type="dxa"/>
            <w:vMerge/>
            <w:tcBorders>
              <w:top w:val="single" w:sz="6" w:space="0" w:color="auto"/>
              <w:left w:val="single" w:sz="6" w:space="0" w:color="auto"/>
              <w:bottom w:val="single" w:sz="6" w:space="0" w:color="auto"/>
              <w:right w:val="nil"/>
            </w:tcBorders>
            <w:vAlign w:val="center"/>
          </w:tcPr>
          <w:p w14:paraId="05CAC3D1" w14:textId="77777777" w:rsidR="006E0248" w:rsidRPr="00502805" w:rsidRDefault="006E0248" w:rsidP="00931B58">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4EC6EAB6" w14:textId="77777777" w:rsidR="006E0248" w:rsidRDefault="006E0248" w:rsidP="00931B58">
            <w:pPr>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14:paraId="40273464" w14:textId="77777777" w:rsidR="006E0248" w:rsidRPr="00502805" w:rsidRDefault="006E0248" w:rsidP="00931B58">
            <w:pPr>
              <w:jc w:val="center"/>
              <w:rPr>
                <w:sz w:val="22"/>
                <w:szCs w:val="22"/>
                <w:lang w:val="en-US"/>
              </w:rPr>
            </w:pPr>
          </w:p>
        </w:tc>
        <w:tc>
          <w:tcPr>
            <w:tcW w:w="850" w:type="dxa"/>
            <w:vMerge/>
            <w:tcBorders>
              <w:top w:val="single" w:sz="6" w:space="0" w:color="auto"/>
              <w:left w:val="single" w:sz="6" w:space="0" w:color="auto"/>
              <w:bottom w:val="single" w:sz="6" w:space="0" w:color="auto"/>
              <w:right w:val="single" w:sz="4" w:space="0" w:color="auto"/>
            </w:tcBorders>
            <w:vAlign w:val="center"/>
          </w:tcPr>
          <w:p w14:paraId="3B11A5DD" w14:textId="77777777" w:rsidR="006E0248" w:rsidRPr="00502805" w:rsidRDefault="006E0248" w:rsidP="00931B58">
            <w:pPr>
              <w:jc w:val="center"/>
              <w:rPr>
                <w:sz w:val="22"/>
                <w:szCs w:val="22"/>
                <w:lang w:val="en-US"/>
              </w:rPr>
            </w:pPr>
          </w:p>
        </w:tc>
        <w:tc>
          <w:tcPr>
            <w:tcW w:w="3544" w:type="dxa"/>
            <w:vMerge/>
            <w:tcBorders>
              <w:top w:val="single" w:sz="6" w:space="0" w:color="auto"/>
              <w:left w:val="single" w:sz="4" w:space="0" w:color="auto"/>
              <w:bottom w:val="single" w:sz="4" w:space="0" w:color="auto"/>
              <w:right w:val="single" w:sz="4" w:space="0" w:color="auto"/>
            </w:tcBorders>
            <w:vAlign w:val="center"/>
          </w:tcPr>
          <w:p w14:paraId="2F14D857" w14:textId="77777777" w:rsidR="006E0248" w:rsidRDefault="006E0248" w:rsidP="00931B58">
            <w:pPr>
              <w:jc w:val="center"/>
              <w:rPr>
                <w:sz w:val="22"/>
                <w:szCs w:val="22"/>
                <w:lang w:val="en-US"/>
              </w:rPr>
            </w:pPr>
          </w:p>
        </w:tc>
      </w:tr>
    </w:tbl>
    <w:p w14:paraId="4E9F8F7D" w14:textId="77777777" w:rsidR="006E0248" w:rsidRDefault="006E0248" w:rsidP="006E0248">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3544"/>
        <w:gridCol w:w="506"/>
        <w:gridCol w:w="344"/>
        <w:gridCol w:w="3544"/>
      </w:tblGrid>
      <w:tr w:rsidR="006E0248" w14:paraId="49BB4ED6" w14:textId="77777777" w:rsidTr="00931B58">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A509BCE" w14:textId="77777777" w:rsidR="006E0248" w:rsidRDefault="006E0248" w:rsidP="00931B58">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14:paraId="61760F2B" w14:textId="77777777" w:rsidR="006E0248" w:rsidRDefault="006E0248" w:rsidP="00931B58">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14:paraId="0930BC97" w14:textId="77777777" w:rsidR="006E0248" w:rsidRDefault="006E0248" w:rsidP="00931B58">
            <w:pPr>
              <w:jc w:val="center"/>
              <w:rPr>
                <w:sz w:val="22"/>
                <w:szCs w:val="22"/>
              </w:rPr>
            </w:pPr>
            <w:r>
              <w:rPr>
                <w:sz w:val="22"/>
                <w:szCs w:val="22"/>
              </w:rPr>
              <w:t>3</w:t>
            </w:r>
          </w:p>
        </w:tc>
        <w:tc>
          <w:tcPr>
            <w:tcW w:w="850" w:type="dxa"/>
            <w:gridSpan w:val="2"/>
            <w:tcBorders>
              <w:top w:val="single" w:sz="6" w:space="0" w:color="auto"/>
              <w:left w:val="single" w:sz="6" w:space="0" w:color="auto"/>
              <w:bottom w:val="double" w:sz="6" w:space="0" w:color="auto"/>
              <w:right w:val="single" w:sz="4" w:space="0" w:color="auto"/>
            </w:tcBorders>
            <w:shd w:val="pct5" w:color="auto" w:fill="auto"/>
          </w:tcPr>
          <w:p w14:paraId="2DBFA9C6" w14:textId="77777777" w:rsidR="006E0248" w:rsidRDefault="006E0248" w:rsidP="00931B58">
            <w:pPr>
              <w:ind w:left="-108" w:right="-108"/>
              <w:jc w:val="center"/>
              <w:rPr>
                <w:sz w:val="22"/>
                <w:szCs w:val="22"/>
              </w:rPr>
            </w:pPr>
            <w:r>
              <w:rPr>
                <w:sz w:val="22"/>
                <w:szCs w:val="22"/>
              </w:rPr>
              <w:t>4</w:t>
            </w:r>
          </w:p>
        </w:tc>
        <w:tc>
          <w:tcPr>
            <w:tcW w:w="3544" w:type="dxa"/>
            <w:tcBorders>
              <w:top w:val="single" w:sz="4" w:space="0" w:color="auto"/>
              <w:left w:val="single" w:sz="4" w:space="0" w:color="auto"/>
              <w:bottom w:val="single" w:sz="4" w:space="0" w:color="auto"/>
              <w:right w:val="single" w:sz="4" w:space="0" w:color="auto"/>
            </w:tcBorders>
            <w:shd w:val="pct5" w:color="auto" w:fill="auto"/>
          </w:tcPr>
          <w:p w14:paraId="2CE0DE42" w14:textId="77777777" w:rsidR="006E0248" w:rsidRDefault="006E0248" w:rsidP="00931B58">
            <w:pPr>
              <w:ind w:left="-108" w:right="-108"/>
              <w:jc w:val="center"/>
              <w:rPr>
                <w:sz w:val="22"/>
                <w:szCs w:val="22"/>
              </w:rPr>
            </w:pPr>
            <w:r>
              <w:rPr>
                <w:sz w:val="22"/>
                <w:szCs w:val="22"/>
              </w:rPr>
              <w:t>5</w:t>
            </w:r>
          </w:p>
        </w:tc>
      </w:tr>
      <w:tr w:rsidR="0080587B" w:rsidRPr="002C5DE2" w14:paraId="027D79E7" w14:textId="77777777" w:rsidTr="00AC435C">
        <w:tblPrEx>
          <w:tblBorders>
            <w:left w:val="single" w:sz="6" w:space="0" w:color="auto"/>
            <w:right w:val="single" w:sz="6" w:space="0" w:color="auto"/>
            <w:insideV w:val="single" w:sz="6" w:space="0" w:color="auto"/>
          </w:tblBorders>
          <w:tblCellMar>
            <w:left w:w="107" w:type="dxa"/>
            <w:right w:w="107" w:type="dxa"/>
          </w:tblCellMar>
        </w:tblPrEx>
        <w:tc>
          <w:tcPr>
            <w:tcW w:w="9923" w:type="dxa"/>
            <w:gridSpan w:val="6"/>
            <w:tcBorders>
              <w:top w:val="nil"/>
              <w:bottom w:val="nil"/>
            </w:tcBorders>
          </w:tcPr>
          <w:p w14:paraId="691C6C8E" w14:textId="3C0099D7" w:rsidR="0080587B" w:rsidRPr="0080587B" w:rsidRDefault="0080587B" w:rsidP="00931B58">
            <w:pPr>
              <w:rPr>
                <w:b/>
                <w:bCs/>
                <w:sz w:val="22"/>
                <w:szCs w:val="22"/>
                <w:lang w:val="it-IT"/>
              </w:rPr>
            </w:pPr>
            <w:r w:rsidRPr="006E0248">
              <w:rPr>
                <w:b/>
                <w:bCs/>
                <w:sz w:val="22"/>
                <w:szCs w:val="22"/>
                <w:lang w:val="it-IT"/>
              </w:rPr>
              <w:t>1. Lucrari de reparatii la acoperisul din membrane bituminoase</w:t>
            </w:r>
          </w:p>
        </w:tc>
      </w:tr>
      <w:tr w:rsidR="006E0248" w:rsidRPr="00B40365" w14:paraId="7022D56D"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2BA3F21" w14:textId="77777777" w:rsidR="006E0248" w:rsidRPr="00B40365" w:rsidRDefault="006E0248" w:rsidP="00931B58">
            <w:pPr>
              <w:jc w:val="center"/>
            </w:pPr>
            <w:r w:rsidRPr="00B40365">
              <w:t>1</w:t>
            </w:r>
          </w:p>
        </w:tc>
        <w:tc>
          <w:tcPr>
            <w:tcW w:w="1276" w:type="dxa"/>
            <w:tcBorders>
              <w:top w:val="single" w:sz="4" w:space="0" w:color="auto"/>
              <w:bottom w:val="single" w:sz="4" w:space="0" w:color="auto"/>
            </w:tcBorders>
            <w:vAlign w:val="center"/>
          </w:tcPr>
          <w:p w14:paraId="5E148EE9" w14:textId="77777777" w:rsidR="006E0248" w:rsidRPr="00262B1B" w:rsidRDefault="006E0248" w:rsidP="00931B58">
            <w:pPr>
              <w:jc w:val="center"/>
              <w:rPr>
                <w:sz w:val="22"/>
                <w:szCs w:val="22"/>
              </w:rPr>
            </w:pPr>
            <w:r w:rsidRPr="00262B1B">
              <w:rPr>
                <w:sz w:val="22"/>
                <w:szCs w:val="22"/>
              </w:rPr>
              <w:t>RpCI42F</w:t>
            </w:r>
          </w:p>
        </w:tc>
        <w:tc>
          <w:tcPr>
            <w:tcW w:w="3544" w:type="dxa"/>
            <w:tcBorders>
              <w:top w:val="single" w:sz="4" w:space="0" w:color="auto"/>
              <w:bottom w:val="single" w:sz="4" w:space="0" w:color="auto"/>
            </w:tcBorders>
            <w:vAlign w:val="center"/>
          </w:tcPr>
          <w:p w14:paraId="55BB5AC8" w14:textId="77777777" w:rsidR="006E0248" w:rsidRPr="00B40365" w:rsidRDefault="006E0248" w:rsidP="00931B58">
            <w:r w:rsidRPr="006E0248">
              <w:rPr>
                <w:lang w:val="it-IT"/>
              </w:rPr>
              <w:t xml:space="preserve">Demontarea elementelor de acoperis - membrane bituminoase in unul sau doua straturi. </w:t>
            </w:r>
            <w:r w:rsidRPr="00B40365">
              <w:t>4 straturi. k=2</w:t>
            </w:r>
          </w:p>
          <w:p w14:paraId="0F969834" w14:textId="77777777" w:rsidR="006E0248" w:rsidRDefault="006E0248" w:rsidP="00931B58">
            <w:r>
              <w:t xml:space="preserve"> K=2,000</w:t>
            </w:r>
          </w:p>
          <w:p w14:paraId="1F59CBCC"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52EC20D5" w14:textId="77777777" w:rsidR="006E0248" w:rsidRPr="00B40365" w:rsidRDefault="006E0248" w:rsidP="00931B58">
            <w:pPr>
              <w:jc w:val="center"/>
            </w:pPr>
            <w:r w:rsidRPr="00B40365">
              <w:t>m2</w:t>
            </w:r>
          </w:p>
        </w:tc>
        <w:tc>
          <w:tcPr>
            <w:tcW w:w="3544" w:type="dxa"/>
            <w:tcBorders>
              <w:top w:val="single" w:sz="4" w:space="0" w:color="auto"/>
              <w:bottom w:val="single" w:sz="4" w:space="0" w:color="auto"/>
            </w:tcBorders>
            <w:vAlign w:val="center"/>
          </w:tcPr>
          <w:p w14:paraId="47B46F68" w14:textId="77777777" w:rsidR="006E0248" w:rsidRPr="00B40365" w:rsidRDefault="006E0248" w:rsidP="00931B58">
            <w:pPr>
              <w:jc w:val="center"/>
            </w:pPr>
            <w:r w:rsidRPr="00B40365">
              <w:t>31,000</w:t>
            </w:r>
          </w:p>
        </w:tc>
      </w:tr>
      <w:tr w:rsidR="006E0248" w:rsidRPr="00B40365" w14:paraId="61ED77E9"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3629EFA" w14:textId="77777777" w:rsidR="006E0248" w:rsidRPr="00B40365" w:rsidRDefault="006E0248" w:rsidP="00931B58">
            <w:pPr>
              <w:jc w:val="center"/>
            </w:pPr>
          </w:p>
        </w:tc>
        <w:tc>
          <w:tcPr>
            <w:tcW w:w="1276" w:type="dxa"/>
            <w:tcBorders>
              <w:top w:val="nil"/>
              <w:bottom w:val="single" w:sz="2" w:space="0" w:color="auto"/>
            </w:tcBorders>
            <w:vAlign w:val="center"/>
          </w:tcPr>
          <w:p w14:paraId="79799158" w14:textId="77777777" w:rsidR="006E0248" w:rsidRPr="00B40365" w:rsidRDefault="006E0248" w:rsidP="00931B58">
            <w:pPr>
              <w:jc w:val="center"/>
              <w:rPr>
                <w:sz w:val="16"/>
                <w:szCs w:val="16"/>
              </w:rPr>
            </w:pPr>
            <w:r w:rsidRPr="00B40365">
              <w:rPr>
                <w:sz w:val="16"/>
                <w:szCs w:val="16"/>
              </w:rPr>
              <w:t>7213050013100</w:t>
            </w:r>
          </w:p>
        </w:tc>
        <w:tc>
          <w:tcPr>
            <w:tcW w:w="3544" w:type="dxa"/>
            <w:tcBorders>
              <w:top w:val="nil"/>
              <w:bottom w:val="single" w:sz="2" w:space="0" w:color="auto"/>
            </w:tcBorders>
            <w:vAlign w:val="center"/>
          </w:tcPr>
          <w:p w14:paraId="47C9C378" w14:textId="77777777" w:rsidR="006E0248" w:rsidRPr="00B40365" w:rsidRDefault="006E0248" w:rsidP="00931B58">
            <w:r w:rsidRPr="00B40365">
              <w:t>Tinichigiu</w:t>
            </w:r>
          </w:p>
        </w:tc>
        <w:tc>
          <w:tcPr>
            <w:tcW w:w="850" w:type="dxa"/>
            <w:gridSpan w:val="2"/>
            <w:tcBorders>
              <w:top w:val="nil"/>
              <w:bottom w:val="single" w:sz="2" w:space="0" w:color="auto"/>
            </w:tcBorders>
            <w:vAlign w:val="center"/>
          </w:tcPr>
          <w:p w14:paraId="225CBF04"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5B18CFEC" w14:textId="77777777" w:rsidR="006E0248" w:rsidRPr="00B40365" w:rsidRDefault="006E0248" w:rsidP="00931B58">
            <w:pPr>
              <w:jc w:val="center"/>
            </w:pPr>
            <w:r w:rsidRPr="00B40365">
              <w:t>29,140</w:t>
            </w:r>
          </w:p>
        </w:tc>
      </w:tr>
      <w:tr w:rsidR="006E0248" w:rsidRPr="00B40365" w14:paraId="3CB2CC4C"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E1E040D" w14:textId="77777777" w:rsidR="006E0248" w:rsidRPr="00B40365" w:rsidRDefault="006E0248" w:rsidP="00931B58">
            <w:pPr>
              <w:jc w:val="center"/>
            </w:pPr>
          </w:p>
        </w:tc>
        <w:tc>
          <w:tcPr>
            <w:tcW w:w="1276" w:type="dxa"/>
            <w:tcBorders>
              <w:top w:val="nil"/>
              <w:bottom w:val="single" w:sz="2" w:space="0" w:color="auto"/>
            </w:tcBorders>
            <w:vAlign w:val="center"/>
          </w:tcPr>
          <w:p w14:paraId="108E61D5"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414BECA4"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18C21544"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68B68254" w14:textId="77777777" w:rsidR="006E0248" w:rsidRPr="00B40365" w:rsidRDefault="006E0248" w:rsidP="00931B58">
            <w:pPr>
              <w:jc w:val="center"/>
            </w:pPr>
            <w:r w:rsidRPr="00B40365">
              <w:t>12,400</w:t>
            </w:r>
          </w:p>
        </w:tc>
      </w:tr>
      <w:tr w:rsidR="006E0248" w:rsidRPr="00B40365" w14:paraId="14AEA11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2545C26" w14:textId="77777777" w:rsidR="006E0248" w:rsidRPr="00B40365" w:rsidRDefault="006E0248" w:rsidP="00931B58">
            <w:pPr>
              <w:jc w:val="center"/>
            </w:pPr>
          </w:p>
        </w:tc>
        <w:tc>
          <w:tcPr>
            <w:tcW w:w="1276" w:type="dxa"/>
            <w:tcBorders>
              <w:top w:val="nil"/>
              <w:bottom w:val="single" w:sz="2" w:space="0" w:color="auto"/>
            </w:tcBorders>
            <w:vAlign w:val="center"/>
          </w:tcPr>
          <w:p w14:paraId="695FDDCB" w14:textId="77777777" w:rsidR="006E0248" w:rsidRPr="00B40365" w:rsidRDefault="006E0248" w:rsidP="00931B58">
            <w:pPr>
              <w:jc w:val="center"/>
              <w:rPr>
                <w:sz w:val="16"/>
                <w:szCs w:val="16"/>
              </w:rPr>
            </w:pPr>
            <w:r w:rsidRPr="00B40365">
              <w:rPr>
                <w:sz w:val="16"/>
                <w:szCs w:val="16"/>
              </w:rPr>
              <w:t>2922140006703</w:t>
            </w:r>
          </w:p>
        </w:tc>
        <w:tc>
          <w:tcPr>
            <w:tcW w:w="3544" w:type="dxa"/>
            <w:tcBorders>
              <w:top w:val="nil"/>
              <w:bottom w:val="single" w:sz="2" w:space="0" w:color="auto"/>
            </w:tcBorders>
            <w:vAlign w:val="center"/>
          </w:tcPr>
          <w:p w14:paraId="1DCC933C" w14:textId="77777777" w:rsidR="006E0248" w:rsidRPr="006E0248" w:rsidRDefault="006E0248" w:rsidP="00931B58">
            <w:pPr>
              <w:rPr>
                <w:lang w:val="it-IT"/>
              </w:rPr>
            </w:pPr>
            <w:r w:rsidRPr="006E0248">
              <w:rPr>
                <w:lang w:val="it-IT"/>
              </w:rPr>
              <w:t>Macara fereastra de 0,0015 MN (0,15 tf)</w:t>
            </w:r>
          </w:p>
        </w:tc>
        <w:tc>
          <w:tcPr>
            <w:tcW w:w="850" w:type="dxa"/>
            <w:gridSpan w:val="2"/>
            <w:tcBorders>
              <w:top w:val="nil"/>
              <w:bottom w:val="single" w:sz="2" w:space="0" w:color="auto"/>
            </w:tcBorders>
            <w:vAlign w:val="center"/>
          </w:tcPr>
          <w:p w14:paraId="4C391A25"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45ACE3DE" w14:textId="77777777" w:rsidR="006E0248" w:rsidRPr="00B40365" w:rsidRDefault="006E0248" w:rsidP="00931B58">
            <w:pPr>
              <w:jc w:val="center"/>
            </w:pPr>
            <w:r w:rsidRPr="00B40365">
              <w:t>3,720</w:t>
            </w:r>
          </w:p>
        </w:tc>
      </w:tr>
      <w:tr w:rsidR="006E0248" w:rsidRPr="00B40365" w14:paraId="2261B6BE"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A673A0A" w14:textId="77777777" w:rsidR="006E0248" w:rsidRPr="00B40365" w:rsidRDefault="006E0248" w:rsidP="00931B58">
            <w:pPr>
              <w:jc w:val="center"/>
            </w:pPr>
            <w:r w:rsidRPr="00B40365">
              <w:t>2</w:t>
            </w:r>
          </w:p>
        </w:tc>
        <w:tc>
          <w:tcPr>
            <w:tcW w:w="1276" w:type="dxa"/>
            <w:tcBorders>
              <w:top w:val="single" w:sz="4" w:space="0" w:color="auto"/>
              <w:bottom w:val="single" w:sz="4" w:space="0" w:color="auto"/>
            </w:tcBorders>
            <w:vAlign w:val="center"/>
          </w:tcPr>
          <w:p w14:paraId="352A5212" w14:textId="77777777" w:rsidR="006E0248" w:rsidRPr="00262B1B" w:rsidRDefault="006E0248" w:rsidP="00931B58">
            <w:pPr>
              <w:jc w:val="center"/>
              <w:rPr>
                <w:sz w:val="22"/>
                <w:szCs w:val="22"/>
              </w:rPr>
            </w:pPr>
            <w:r w:rsidRPr="00262B1B">
              <w:rPr>
                <w:sz w:val="22"/>
                <w:szCs w:val="22"/>
              </w:rPr>
              <w:t>RpCI42A</w:t>
            </w:r>
          </w:p>
        </w:tc>
        <w:tc>
          <w:tcPr>
            <w:tcW w:w="3544" w:type="dxa"/>
            <w:tcBorders>
              <w:top w:val="single" w:sz="4" w:space="0" w:color="auto"/>
              <w:bottom w:val="single" w:sz="4" w:space="0" w:color="auto"/>
            </w:tcBorders>
            <w:vAlign w:val="center"/>
          </w:tcPr>
          <w:p w14:paraId="339B5E79" w14:textId="77777777" w:rsidR="006E0248" w:rsidRPr="00B40365" w:rsidRDefault="006E0248" w:rsidP="00931B58">
            <w:r w:rsidRPr="006E0248">
              <w:rPr>
                <w:lang w:val="it-IT"/>
              </w:rPr>
              <w:t xml:space="preserve">Demontarea elementelor de acoperis - jgheaburi, burlane, glafuri, sorturi, etc.. </w:t>
            </w:r>
            <w:r w:rsidRPr="00B40365">
              <w:t>glafuri, jgheaburi</w:t>
            </w:r>
          </w:p>
          <w:p w14:paraId="6A840AF1" w14:textId="77777777" w:rsidR="006E0248" w:rsidRPr="00B40365" w:rsidRDefault="006E0248" w:rsidP="00931B58">
            <w:r>
              <w:t xml:space="preserve"> </w:t>
            </w:r>
          </w:p>
        </w:tc>
        <w:tc>
          <w:tcPr>
            <w:tcW w:w="850" w:type="dxa"/>
            <w:gridSpan w:val="2"/>
            <w:tcBorders>
              <w:top w:val="single" w:sz="4" w:space="0" w:color="auto"/>
              <w:bottom w:val="single" w:sz="4" w:space="0" w:color="auto"/>
            </w:tcBorders>
            <w:vAlign w:val="center"/>
          </w:tcPr>
          <w:p w14:paraId="66A4A839" w14:textId="77777777" w:rsidR="006E0248" w:rsidRPr="00B40365" w:rsidRDefault="006E0248" w:rsidP="00931B58">
            <w:pPr>
              <w:jc w:val="center"/>
            </w:pPr>
            <w:r w:rsidRPr="00B40365">
              <w:t>m</w:t>
            </w:r>
          </w:p>
        </w:tc>
        <w:tc>
          <w:tcPr>
            <w:tcW w:w="3544" w:type="dxa"/>
            <w:tcBorders>
              <w:top w:val="single" w:sz="4" w:space="0" w:color="auto"/>
              <w:bottom w:val="single" w:sz="4" w:space="0" w:color="auto"/>
            </w:tcBorders>
            <w:vAlign w:val="center"/>
          </w:tcPr>
          <w:p w14:paraId="55D68964" w14:textId="77777777" w:rsidR="006E0248" w:rsidRPr="00B40365" w:rsidRDefault="006E0248" w:rsidP="00931B58">
            <w:pPr>
              <w:jc w:val="center"/>
            </w:pPr>
            <w:r w:rsidRPr="00B40365">
              <w:t>47,000</w:t>
            </w:r>
          </w:p>
        </w:tc>
      </w:tr>
      <w:tr w:rsidR="006E0248" w:rsidRPr="00B40365" w14:paraId="2499584A"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9AC62B4" w14:textId="77777777" w:rsidR="006E0248" w:rsidRPr="00B40365" w:rsidRDefault="006E0248" w:rsidP="00931B58">
            <w:pPr>
              <w:jc w:val="center"/>
            </w:pPr>
          </w:p>
        </w:tc>
        <w:tc>
          <w:tcPr>
            <w:tcW w:w="1276" w:type="dxa"/>
            <w:tcBorders>
              <w:top w:val="nil"/>
              <w:bottom w:val="single" w:sz="2" w:space="0" w:color="auto"/>
            </w:tcBorders>
            <w:vAlign w:val="center"/>
          </w:tcPr>
          <w:p w14:paraId="05535867" w14:textId="77777777" w:rsidR="006E0248" w:rsidRPr="00B40365" w:rsidRDefault="006E0248" w:rsidP="00931B58">
            <w:pPr>
              <w:jc w:val="center"/>
              <w:rPr>
                <w:sz w:val="16"/>
                <w:szCs w:val="16"/>
              </w:rPr>
            </w:pPr>
            <w:r w:rsidRPr="00B40365">
              <w:rPr>
                <w:sz w:val="16"/>
                <w:szCs w:val="16"/>
              </w:rPr>
              <w:t>7213050013100</w:t>
            </w:r>
          </w:p>
        </w:tc>
        <w:tc>
          <w:tcPr>
            <w:tcW w:w="3544" w:type="dxa"/>
            <w:tcBorders>
              <w:top w:val="nil"/>
              <w:bottom w:val="single" w:sz="2" w:space="0" w:color="auto"/>
            </w:tcBorders>
            <w:vAlign w:val="center"/>
          </w:tcPr>
          <w:p w14:paraId="6973260E" w14:textId="77777777" w:rsidR="006E0248" w:rsidRPr="00B40365" w:rsidRDefault="006E0248" w:rsidP="00931B58">
            <w:r w:rsidRPr="00B40365">
              <w:t>Tinichigiu</w:t>
            </w:r>
          </w:p>
        </w:tc>
        <w:tc>
          <w:tcPr>
            <w:tcW w:w="850" w:type="dxa"/>
            <w:gridSpan w:val="2"/>
            <w:tcBorders>
              <w:top w:val="nil"/>
              <w:bottom w:val="single" w:sz="2" w:space="0" w:color="auto"/>
            </w:tcBorders>
            <w:vAlign w:val="center"/>
          </w:tcPr>
          <w:p w14:paraId="0187E199"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54E65D62" w14:textId="77777777" w:rsidR="006E0248" w:rsidRPr="00B40365" w:rsidRDefault="006E0248" w:rsidP="00931B58">
            <w:pPr>
              <w:jc w:val="center"/>
            </w:pPr>
            <w:r w:rsidRPr="00B40365">
              <w:t>4,230</w:t>
            </w:r>
          </w:p>
        </w:tc>
      </w:tr>
      <w:tr w:rsidR="006E0248" w:rsidRPr="00B40365" w14:paraId="77F32DC1"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9DCCC1A" w14:textId="77777777" w:rsidR="006E0248" w:rsidRPr="00B40365" w:rsidRDefault="006E0248" w:rsidP="00931B58">
            <w:pPr>
              <w:jc w:val="center"/>
            </w:pPr>
          </w:p>
        </w:tc>
        <w:tc>
          <w:tcPr>
            <w:tcW w:w="1276" w:type="dxa"/>
            <w:tcBorders>
              <w:top w:val="nil"/>
              <w:bottom w:val="single" w:sz="2" w:space="0" w:color="auto"/>
            </w:tcBorders>
            <w:vAlign w:val="center"/>
          </w:tcPr>
          <w:p w14:paraId="168EC449"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7E0CD8E4"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4DE9A1C2"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16EF5DEE" w14:textId="77777777" w:rsidR="006E0248" w:rsidRPr="00B40365" w:rsidRDefault="006E0248" w:rsidP="00931B58">
            <w:pPr>
              <w:jc w:val="center"/>
            </w:pPr>
            <w:r w:rsidRPr="00B40365">
              <w:t>2,350</w:t>
            </w:r>
          </w:p>
        </w:tc>
      </w:tr>
      <w:tr w:rsidR="006E0248" w:rsidRPr="00B40365" w14:paraId="33E5FB1C"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72F2B17" w14:textId="77777777" w:rsidR="006E0248" w:rsidRPr="00B40365" w:rsidRDefault="006E0248" w:rsidP="00931B58">
            <w:pPr>
              <w:jc w:val="center"/>
            </w:pPr>
          </w:p>
        </w:tc>
        <w:tc>
          <w:tcPr>
            <w:tcW w:w="1276" w:type="dxa"/>
            <w:tcBorders>
              <w:top w:val="nil"/>
              <w:bottom w:val="single" w:sz="2" w:space="0" w:color="auto"/>
            </w:tcBorders>
            <w:vAlign w:val="center"/>
          </w:tcPr>
          <w:p w14:paraId="7794F36F" w14:textId="77777777" w:rsidR="006E0248" w:rsidRPr="00B40365" w:rsidRDefault="006E0248" w:rsidP="00931B58">
            <w:pPr>
              <w:jc w:val="center"/>
              <w:rPr>
                <w:sz w:val="16"/>
                <w:szCs w:val="16"/>
              </w:rPr>
            </w:pPr>
            <w:r w:rsidRPr="00B40365">
              <w:rPr>
                <w:sz w:val="16"/>
                <w:szCs w:val="16"/>
              </w:rPr>
              <w:t>2922140006703</w:t>
            </w:r>
          </w:p>
        </w:tc>
        <w:tc>
          <w:tcPr>
            <w:tcW w:w="3544" w:type="dxa"/>
            <w:tcBorders>
              <w:top w:val="nil"/>
              <w:bottom w:val="single" w:sz="2" w:space="0" w:color="auto"/>
            </w:tcBorders>
            <w:vAlign w:val="center"/>
          </w:tcPr>
          <w:p w14:paraId="284BE09D" w14:textId="77777777" w:rsidR="006E0248" w:rsidRPr="006E0248" w:rsidRDefault="006E0248" w:rsidP="00931B58">
            <w:pPr>
              <w:rPr>
                <w:lang w:val="it-IT"/>
              </w:rPr>
            </w:pPr>
            <w:r w:rsidRPr="006E0248">
              <w:rPr>
                <w:lang w:val="it-IT"/>
              </w:rPr>
              <w:t>Macara fereastra de 0,0015 MN (0,15 tf)</w:t>
            </w:r>
          </w:p>
        </w:tc>
        <w:tc>
          <w:tcPr>
            <w:tcW w:w="850" w:type="dxa"/>
            <w:gridSpan w:val="2"/>
            <w:tcBorders>
              <w:top w:val="nil"/>
              <w:bottom w:val="single" w:sz="2" w:space="0" w:color="auto"/>
            </w:tcBorders>
            <w:vAlign w:val="center"/>
          </w:tcPr>
          <w:p w14:paraId="01F4A11C"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20D559E2" w14:textId="77777777" w:rsidR="006E0248" w:rsidRPr="00B40365" w:rsidRDefault="006E0248" w:rsidP="00931B58">
            <w:pPr>
              <w:jc w:val="center"/>
            </w:pPr>
            <w:r w:rsidRPr="00B40365">
              <w:t>0,470</w:t>
            </w:r>
          </w:p>
        </w:tc>
      </w:tr>
      <w:tr w:rsidR="006E0248" w:rsidRPr="00B40365" w14:paraId="7C9D480B"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8DF4102" w14:textId="77777777" w:rsidR="006E0248" w:rsidRPr="00B40365" w:rsidRDefault="006E0248" w:rsidP="00931B58">
            <w:pPr>
              <w:jc w:val="center"/>
            </w:pPr>
            <w:r w:rsidRPr="00B40365">
              <w:t>3</w:t>
            </w:r>
          </w:p>
        </w:tc>
        <w:tc>
          <w:tcPr>
            <w:tcW w:w="1276" w:type="dxa"/>
            <w:tcBorders>
              <w:top w:val="single" w:sz="4" w:space="0" w:color="auto"/>
              <w:bottom w:val="single" w:sz="4" w:space="0" w:color="auto"/>
            </w:tcBorders>
            <w:vAlign w:val="center"/>
          </w:tcPr>
          <w:p w14:paraId="47CDA96A" w14:textId="77777777" w:rsidR="006E0248" w:rsidRPr="00262B1B" w:rsidRDefault="006E0248" w:rsidP="00931B58">
            <w:pPr>
              <w:jc w:val="center"/>
              <w:rPr>
                <w:sz w:val="22"/>
                <w:szCs w:val="22"/>
              </w:rPr>
            </w:pPr>
            <w:r w:rsidRPr="00262B1B">
              <w:rPr>
                <w:sz w:val="22"/>
                <w:szCs w:val="22"/>
              </w:rPr>
              <w:t>RpCK01B</w:t>
            </w:r>
          </w:p>
        </w:tc>
        <w:tc>
          <w:tcPr>
            <w:tcW w:w="3544" w:type="dxa"/>
            <w:tcBorders>
              <w:top w:val="single" w:sz="4" w:space="0" w:color="auto"/>
              <w:bottom w:val="single" w:sz="4" w:space="0" w:color="auto"/>
            </w:tcBorders>
            <w:vAlign w:val="center"/>
          </w:tcPr>
          <w:p w14:paraId="37E9307C" w14:textId="77777777" w:rsidR="006E0248" w:rsidRPr="006E0248" w:rsidRDefault="006E0248" w:rsidP="00931B58">
            <w:pPr>
              <w:rPr>
                <w:lang w:val="it-IT"/>
              </w:rPr>
            </w:pPr>
            <w:r w:rsidRPr="006E0248">
              <w:rPr>
                <w:lang w:val="it-IT"/>
              </w:rPr>
              <w:t xml:space="preserve">Repararea stratului-suport pentru pardoseli executat din mortar din ciment M 100-T de 3 cm grosime cu fata driscuita fin </w:t>
            </w:r>
          </w:p>
          <w:p w14:paraId="07F5CAE2" w14:textId="77777777" w:rsidR="006E0248" w:rsidRPr="006E0248" w:rsidRDefault="006E0248" w:rsidP="00931B58">
            <w:pPr>
              <w:rPr>
                <w:lang w:val="it-IT"/>
              </w:rPr>
            </w:pPr>
            <w:r w:rsidRPr="006E0248">
              <w:rPr>
                <w:lang w:val="it-IT"/>
              </w:rPr>
              <w:t xml:space="preserve"> </w:t>
            </w:r>
          </w:p>
        </w:tc>
        <w:tc>
          <w:tcPr>
            <w:tcW w:w="850" w:type="dxa"/>
            <w:gridSpan w:val="2"/>
            <w:tcBorders>
              <w:top w:val="single" w:sz="4" w:space="0" w:color="auto"/>
              <w:bottom w:val="single" w:sz="4" w:space="0" w:color="auto"/>
            </w:tcBorders>
            <w:vAlign w:val="center"/>
          </w:tcPr>
          <w:p w14:paraId="7B74FEAA" w14:textId="77777777" w:rsidR="006E0248" w:rsidRPr="00B40365" w:rsidRDefault="006E0248" w:rsidP="00931B58">
            <w:pPr>
              <w:jc w:val="center"/>
            </w:pPr>
            <w:r w:rsidRPr="00B40365">
              <w:t>m2</w:t>
            </w:r>
          </w:p>
        </w:tc>
        <w:tc>
          <w:tcPr>
            <w:tcW w:w="3544" w:type="dxa"/>
            <w:tcBorders>
              <w:top w:val="single" w:sz="4" w:space="0" w:color="auto"/>
              <w:bottom w:val="single" w:sz="4" w:space="0" w:color="auto"/>
            </w:tcBorders>
            <w:vAlign w:val="center"/>
          </w:tcPr>
          <w:p w14:paraId="525AB34C" w14:textId="77777777" w:rsidR="006E0248" w:rsidRPr="00B40365" w:rsidRDefault="006E0248" w:rsidP="00931B58">
            <w:pPr>
              <w:jc w:val="center"/>
            </w:pPr>
            <w:r w:rsidRPr="00B40365">
              <w:t>31,000</w:t>
            </w:r>
          </w:p>
        </w:tc>
      </w:tr>
      <w:tr w:rsidR="006E0248" w:rsidRPr="00B40365" w14:paraId="73B0DDA0"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8E1BB3E" w14:textId="77777777" w:rsidR="006E0248" w:rsidRPr="00B40365" w:rsidRDefault="006E0248" w:rsidP="00931B58">
            <w:pPr>
              <w:jc w:val="center"/>
            </w:pPr>
          </w:p>
        </w:tc>
        <w:tc>
          <w:tcPr>
            <w:tcW w:w="1276" w:type="dxa"/>
            <w:tcBorders>
              <w:top w:val="nil"/>
              <w:bottom w:val="single" w:sz="2" w:space="0" w:color="auto"/>
            </w:tcBorders>
            <w:vAlign w:val="center"/>
          </w:tcPr>
          <w:p w14:paraId="46D90D12" w14:textId="77777777" w:rsidR="006E0248" w:rsidRPr="00B40365" w:rsidRDefault="006E0248" w:rsidP="00931B58">
            <w:pPr>
              <w:jc w:val="center"/>
              <w:rPr>
                <w:sz w:val="16"/>
                <w:szCs w:val="16"/>
              </w:rPr>
            </w:pPr>
            <w:r w:rsidRPr="00B40365">
              <w:rPr>
                <w:sz w:val="16"/>
                <w:szCs w:val="16"/>
              </w:rPr>
              <w:t>7132030012600</w:t>
            </w:r>
          </w:p>
        </w:tc>
        <w:tc>
          <w:tcPr>
            <w:tcW w:w="3544" w:type="dxa"/>
            <w:tcBorders>
              <w:top w:val="nil"/>
              <w:bottom w:val="single" w:sz="2" w:space="0" w:color="auto"/>
            </w:tcBorders>
            <w:vAlign w:val="center"/>
          </w:tcPr>
          <w:p w14:paraId="0FD73353" w14:textId="77777777" w:rsidR="006E0248" w:rsidRPr="00B40365" w:rsidRDefault="006E0248" w:rsidP="00931B58">
            <w:r w:rsidRPr="00B40365">
              <w:t>Mozaicar</w:t>
            </w:r>
          </w:p>
        </w:tc>
        <w:tc>
          <w:tcPr>
            <w:tcW w:w="850" w:type="dxa"/>
            <w:gridSpan w:val="2"/>
            <w:tcBorders>
              <w:top w:val="nil"/>
              <w:bottom w:val="single" w:sz="2" w:space="0" w:color="auto"/>
            </w:tcBorders>
            <w:vAlign w:val="center"/>
          </w:tcPr>
          <w:p w14:paraId="4DD8AB14"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0C27F363" w14:textId="77777777" w:rsidR="006E0248" w:rsidRPr="00B40365" w:rsidRDefault="006E0248" w:rsidP="00931B58">
            <w:pPr>
              <w:jc w:val="center"/>
            </w:pPr>
            <w:r w:rsidRPr="00B40365">
              <w:t>17,360</w:t>
            </w:r>
          </w:p>
        </w:tc>
      </w:tr>
      <w:tr w:rsidR="006E0248" w:rsidRPr="00B40365" w14:paraId="23ADFD35"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33339F6" w14:textId="77777777" w:rsidR="006E0248" w:rsidRPr="00B40365" w:rsidRDefault="006E0248" w:rsidP="00931B58">
            <w:pPr>
              <w:jc w:val="center"/>
            </w:pPr>
          </w:p>
        </w:tc>
        <w:tc>
          <w:tcPr>
            <w:tcW w:w="1276" w:type="dxa"/>
            <w:tcBorders>
              <w:top w:val="nil"/>
              <w:bottom w:val="single" w:sz="2" w:space="0" w:color="auto"/>
            </w:tcBorders>
            <w:vAlign w:val="center"/>
          </w:tcPr>
          <w:p w14:paraId="3F436F81"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1919793D"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014CD6AE"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7BD4898E" w14:textId="77777777" w:rsidR="006E0248" w:rsidRPr="00B40365" w:rsidRDefault="006E0248" w:rsidP="00931B58">
            <w:pPr>
              <w:jc w:val="center"/>
            </w:pPr>
            <w:r w:rsidRPr="00B40365">
              <w:t>8,680</w:t>
            </w:r>
          </w:p>
        </w:tc>
      </w:tr>
      <w:tr w:rsidR="006E0248" w:rsidRPr="00B40365" w14:paraId="0436CA59"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4D79991" w14:textId="77777777" w:rsidR="006E0248" w:rsidRPr="00B40365" w:rsidRDefault="006E0248" w:rsidP="00931B58">
            <w:pPr>
              <w:jc w:val="center"/>
            </w:pPr>
          </w:p>
        </w:tc>
        <w:tc>
          <w:tcPr>
            <w:tcW w:w="1276" w:type="dxa"/>
            <w:tcBorders>
              <w:top w:val="nil"/>
              <w:bottom w:val="single" w:sz="2" w:space="0" w:color="auto"/>
            </w:tcBorders>
            <w:vAlign w:val="center"/>
          </w:tcPr>
          <w:p w14:paraId="3E2B3C2C" w14:textId="77777777" w:rsidR="006E0248" w:rsidRPr="00B40365" w:rsidRDefault="006E0248" w:rsidP="00931B58">
            <w:pPr>
              <w:jc w:val="center"/>
              <w:rPr>
                <w:sz w:val="16"/>
                <w:szCs w:val="16"/>
              </w:rPr>
            </w:pPr>
            <w:r w:rsidRPr="00B40365">
              <w:rPr>
                <w:sz w:val="16"/>
                <w:szCs w:val="16"/>
              </w:rPr>
              <w:t>26641021023254</w:t>
            </w:r>
          </w:p>
        </w:tc>
        <w:tc>
          <w:tcPr>
            <w:tcW w:w="3544" w:type="dxa"/>
            <w:tcBorders>
              <w:top w:val="nil"/>
              <w:bottom w:val="single" w:sz="2" w:space="0" w:color="auto"/>
            </w:tcBorders>
            <w:vAlign w:val="center"/>
          </w:tcPr>
          <w:p w14:paraId="1BB03E6D" w14:textId="77777777" w:rsidR="006E0248" w:rsidRPr="00B40365" w:rsidRDefault="006E0248" w:rsidP="00931B58">
            <w:r w:rsidRPr="00B40365">
              <w:t>Mortar ciment 100-T</w:t>
            </w:r>
          </w:p>
        </w:tc>
        <w:tc>
          <w:tcPr>
            <w:tcW w:w="850" w:type="dxa"/>
            <w:gridSpan w:val="2"/>
            <w:tcBorders>
              <w:top w:val="nil"/>
              <w:bottom w:val="single" w:sz="2" w:space="0" w:color="auto"/>
            </w:tcBorders>
            <w:vAlign w:val="center"/>
          </w:tcPr>
          <w:p w14:paraId="5357984A" w14:textId="77777777" w:rsidR="006E0248" w:rsidRPr="00B40365" w:rsidRDefault="006E0248" w:rsidP="00931B58">
            <w:pPr>
              <w:jc w:val="center"/>
            </w:pPr>
            <w:r w:rsidRPr="00B40365">
              <w:t>m3</w:t>
            </w:r>
          </w:p>
        </w:tc>
        <w:tc>
          <w:tcPr>
            <w:tcW w:w="3544" w:type="dxa"/>
            <w:tcBorders>
              <w:top w:val="nil"/>
              <w:bottom w:val="single" w:sz="2" w:space="0" w:color="auto"/>
            </w:tcBorders>
            <w:vAlign w:val="center"/>
          </w:tcPr>
          <w:p w14:paraId="627A2DAA" w14:textId="77777777" w:rsidR="006E0248" w:rsidRPr="00B40365" w:rsidRDefault="006E0248" w:rsidP="00931B58">
            <w:pPr>
              <w:jc w:val="center"/>
            </w:pPr>
            <w:r w:rsidRPr="00B40365">
              <w:t>1,023</w:t>
            </w:r>
          </w:p>
        </w:tc>
      </w:tr>
      <w:tr w:rsidR="006E0248" w:rsidRPr="00B40365" w14:paraId="78113081"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4FD67E9" w14:textId="77777777" w:rsidR="006E0248" w:rsidRPr="00B40365" w:rsidRDefault="006E0248" w:rsidP="00931B58">
            <w:pPr>
              <w:jc w:val="center"/>
            </w:pPr>
          </w:p>
        </w:tc>
        <w:tc>
          <w:tcPr>
            <w:tcW w:w="1276" w:type="dxa"/>
            <w:tcBorders>
              <w:top w:val="nil"/>
              <w:bottom w:val="single" w:sz="2" w:space="0" w:color="auto"/>
            </w:tcBorders>
            <w:vAlign w:val="center"/>
          </w:tcPr>
          <w:p w14:paraId="48883C99" w14:textId="77777777" w:rsidR="006E0248" w:rsidRPr="00B40365" w:rsidRDefault="006E0248" w:rsidP="00931B58">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2D898317" w14:textId="77777777" w:rsidR="006E0248" w:rsidRPr="00B40365" w:rsidRDefault="006E0248" w:rsidP="00931B58">
            <w:r w:rsidRPr="00B40365">
              <w:t>Macara de fereastra</w:t>
            </w:r>
          </w:p>
        </w:tc>
        <w:tc>
          <w:tcPr>
            <w:tcW w:w="850" w:type="dxa"/>
            <w:gridSpan w:val="2"/>
            <w:tcBorders>
              <w:top w:val="nil"/>
              <w:bottom w:val="single" w:sz="2" w:space="0" w:color="auto"/>
            </w:tcBorders>
            <w:vAlign w:val="center"/>
          </w:tcPr>
          <w:p w14:paraId="0F76C41A"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5A4DDC81" w14:textId="77777777" w:rsidR="006E0248" w:rsidRPr="00B40365" w:rsidRDefault="006E0248" w:rsidP="00931B58">
            <w:pPr>
              <w:jc w:val="center"/>
            </w:pPr>
            <w:r w:rsidRPr="00B40365">
              <w:t>0,930</w:t>
            </w:r>
          </w:p>
        </w:tc>
      </w:tr>
      <w:tr w:rsidR="006E0248" w:rsidRPr="00B40365" w14:paraId="43CCBDB3"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67EB76E" w14:textId="77777777" w:rsidR="006E0248" w:rsidRPr="00B40365" w:rsidRDefault="006E0248" w:rsidP="00931B58">
            <w:pPr>
              <w:jc w:val="center"/>
            </w:pPr>
            <w:r w:rsidRPr="00B40365">
              <w:t>4</w:t>
            </w:r>
          </w:p>
        </w:tc>
        <w:tc>
          <w:tcPr>
            <w:tcW w:w="1276" w:type="dxa"/>
            <w:tcBorders>
              <w:top w:val="single" w:sz="4" w:space="0" w:color="auto"/>
              <w:bottom w:val="single" w:sz="4" w:space="0" w:color="auto"/>
            </w:tcBorders>
            <w:vAlign w:val="center"/>
          </w:tcPr>
          <w:p w14:paraId="064FC677" w14:textId="77777777" w:rsidR="006E0248" w:rsidRPr="00262B1B" w:rsidRDefault="006E0248" w:rsidP="00931B58">
            <w:pPr>
              <w:jc w:val="center"/>
              <w:rPr>
                <w:sz w:val="22"/>
                <w:szCs w:val="22"/>
              </w:rPr>
            </w:pPr>
            <w:r w:rsidRPr="00262B1B">
              <w:rPr>
                <w:sz w:val="22"/>
                <w:szCs w:val="22"/>
              </w:rPr>
              <w:t>IzF01B</w:t>
            </w:r>
          </w:p>
        </w:tc>
        <w:tc>
          <w:tcPr>
            <w:tcW w:w="3544" w:type="dxa"/>
            <w:tcBorders>
              <w:top w:val="single" w:sz="4" w:space="0" w:color="auto"/>
              <w:bottom w:val="single" w:sz="4" w:space="0" w:color="auto"/>
            </w:tcBorders>
            <w:vAlign w:val="center"/>
          </w:tcPr>
          <w:p w14:paraId="3D7D6BFE" w14:textId="77777777" w:rsidR="006E0248" w:rsidRPr="006E0248" w:rsidRDefault="006E0248" w:rsidP="00931B58">
            <w:pPr>
              <w:rPr>
                <w:lang w:val="it-IT"/>
              </w:rPr>
            </w:pPr>
            <w:r w:rsidRPr="006E0248">
              <w:rPr>
                <w:lang w:val="it-IT"/>
              </w:rPr>
              <w:t>Amorsarea suprafetelor pentru aplicarea stratului de difuzie, a barierei contra vaporilor, a termoizolatiei sau a hidroizolatiei pe suprafete orizontale, inclinte sau verticale, cu suspensie de bitum filerizat (subif) intr-un strat</w:t>
            </w:r>
          </w:p>
          <w:p w14:paraId="0FA4C1EC" w14:textId="77777777" w:rsidR="006E0248" w:rsidRPr="006E0248" w:rsidRDefault="006E0248" w:rsidP="00931B58">
            <w:pPr>
              <w:rPr>
                <w:lang w:val="it-IT"/>
              </w:rPr>
            </w:pPr>
            <w:r w:rsidRPr="006E0248">
              <w:rPr>
                <w:lang w:val="it-IT"/>
              </w:rPr>
              <w:t xml:space="preserve"> </w:t>
            </w:r>
          </w:p>
        </w:tc>
        <w:tc>
          <w:tcPr>
            <w:tcW w:w="850" w:type="dxa"/>
            <w:gridSpan w:val="2"/>
            <w:tcBorders>
              <w:top w:val="single" w:sz="4" w:space="0" w:color="auto"/>
              <w:bottom w:val="single" w:sz="4" w:space="0" w:color="auto"/>
            </w:tcBorders>
            <w:vAlign w:val="center"/>
          </w:tcPr>
          <w:p w14:paraId="3EB03B9F" w14:textId="77777777" w:rsidR="006E0248" w:rsidRPr="00B40365" w:rsidRDefault="006E0248" w:rsidP="00931B58">
            <w:pPr>
              <w:jc w:val="center"/>
            </w:pPr>
            <w:r w:rsidRPr="00B40365">
              <w:t>m2</w:t>
            </w:r>
          </w:p>
        </w:tc>
        <w:tc>
          <w:tcPr>
            <w:tcW w:w="3544" w:type="dxa"/>
            <w:tcBorders>
              <w:top w:val="single" w:sz="4" w:space="0" w:color="auto"/>
              <w:bottom w:val="single" w:sz="4" w:space="0" w:color="auto"/>
            </w:tcBorders>
            <w:vAlign w:val="center"/>
          </w:tcPr>
          <w:p w14:paraId="09EC2825" w14:textId="77777777" w:rsidR="006E0248" w:rsidRPr="00B40365" w:rsidRDefault="006E0248" w:rsidP="00931B58">
            <w:pPr>
              <w:jc w:val="center"/>
            </w:pPr>
            <w:r w:rsidRPr="00B40365">
              <w:t>31,000</w:t>
            </w:r>
          </w:p>
        </w:tc>
      </w:tr>
      <w:tr w:rsidR="006E0248" w:rsidRPr="00B40365" w14:paraId="2590123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09666F4" w14:textId="77777777" w:rsidR="006E0248" w:rsidRPr="00B40365" w:rsidRDefault="006E0248" w:rsidP="00931B58">
            <w:pPr>
              <w:jc w:val="center"/>
            </w:pPr>
          </w:p>
        </w:tc>
        <w:tc>
          <w:tcPr>
            <w:tcW w:w="1276" w:type="dxa"/>
            <w:tcBorders>
              <w:top w:val="nil"/>
              <w:bottom w:val="single" w:sz="2" w:space="0" w:color="auto"/>
            </w:tcBorders>
            <w:vAlign w:val="center"/>
          </w:tcPr>
          <w:p w14:paraId="44F859D6"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069B2D41"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0A23C72C"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199C8B13" w14:textId="77777777" w:rsidR="006E0248" w:rsidRPr="00B40365" w:rsidRDefault="006E0248" w:rsidP="00931B58">
            <w:pPr>
              <w:jc w:val="center"/>
            </w:pPr>
            <w:r w:rsidRPr="00B40365">
              <w:t>0,930</w:t>
            </w:r>
          </w:p>
        </w:tc>
      </w:tr>
      <w:tr w:rsidR="006E0248" w:rsidRPr="00B40365" w14:paraId="55E842C6"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316EE25" w14:textId="77777777" w:rsidR="006E0248" w:rsidRPr="00B40365" w:rsidRDefault="006E0248" w:rsidP="00931B58">
            <w:pPr>
              <w:jc w:val="center"/>
            </w:pPr>
          </w:p>
        </w:tc>
        <w:tc>
          <w:tcPr>
            <w:tcW w:w="1276" w:type="dxa"/>
            <w:tcBorders>
              <w:top w:val="nil"/>
              <w:bottom w:val="single" w:sz="2" w:space="0" w:color="auto"/>
            </w:tcBorders>
            <w:vAlign w:val="center"/>
          </w:tcPr>
          <w:p w14:paraId="41BABD16" w14:textId="77777777" w:rsidR="006E0248" w:rsidRPr="00B40365" w:rsidRDefault="006E0248" w:rsidP="00931B58">
            <w:pPr>
              <w:jc w:val="center"/>
              <w:rPr>
                <w:sz w:val="16"/>
                <w:szCs w:val="16"/>
              </w:rPr>
            </w:pPr>
            <w:r w:rsidRPr="00B40365">
              <w:rPr>
                <w:sz w:val="16"/>
                <w:szCs w:val="16"/>
              </w:rPr>
              <w:t>7134030012200</w:t>
            </w:r>
          </w:p>
        </w:tc>
        <w:tc>
          <w:tcPr>
            <w:tcW w:w="3544" w:type="dxa"/>
            <w:tcBorders>
              <w:top w:val="nil"/>
              <w:bottom w:val="single" w:sz="2" w:space="0" w:color="auto"/>
            </w:tcBorders>
            <w:vAlign w:val="center"/>
          </w:tcPr>
          <w:p w14:paraId="33F4BEF3" w14:textId="77777777" w:rsidR="006E0248" w:rsidRPr="00B40365" w:rsidRDefault="006E0248" w:rsidP="00931B58">
            <w:r w:rsidRPr="00B40365">
              <w:t>Izolator hidrofug</w:t>
            </w:r>
          </w:p>
        </w:tc>
        <w:tc>
          <w:tcPr>
            <w:tcW w:w="850" w:type="dxa"/>
            <w:gridSpan w:val="2"/>
            <w:tcBorders>
              <w:top w:val="nil"/>
              <w:bottom w:val="single" w:sz="2" w:space="0" w:color="auto"/>
            </w:tcBorders>
            <w:vAlign w:val="center"/>
          </w:tcPr>
          <w:p w14:paraId="4F4E2E78"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0559824C" w14:textId="77777777" w:rsidR="006E0248" w:rsidRPr="00B40365" w:rsidRDefault="006E0248" w:rsidP="00931B58">
            <w:pPr>
              <w:jc w:val="center"/>
            </w:pPr>
            <w:r w:rsidRPr="00B40365">
              <w:t>1,240</w:t>
            </w:r>
          </w:p>
        </w:tc>
      </w:tr>
      <w:tr w:rsidR="006E0248" w:rsidRPr="00B40365" w14:paraId="139DDFC9"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A56835D" w14:textId="77777777" w:rsidR="006E0248" w:rsidRPr="00B40365" w:rsidRDefault="006E0248" w:rsidP="00931B58">
            <w:pPr>
              <w:jc w:val="center"/>
            </w:pPr>
          </w:p>
        </w:tc>
        <w:tc>
          <w:tcPr>
            <w:tcW w:w="1276" w:type="dxa"/>
            <w:tcBorders>
              <w:top w:val="nil"/>
              <w:bottom w:val="single" w:sz="2" w:space="0" w:color="auto"/>
            </w:tcBorders>
            <w:vAlign w:val="center"/>
          </w:tcPr>
          <w:p w14:paraId="73FA7407" w14:textId="77777777" w:rsidR="006E0248" w:rsidRPr="00B40365" w:rsidRDefault="006E0248" w:rsidP="00931B58">
            <w:pPr>
              <w:jc w:val="center"/>
              <w:rPr>
                <w:sz w:val="16"/>
                <w:szCs w:val="16"/>
              </w:rPr>
            </w:pPr>
            <w:r w:rsidRPr="00B40365">
              <w:rPr>
                <w:sz w:val="16"/>
                <w:szCs w:val="16"/>
              </w:rPr>
              <w:t>4100116202818</w:t>
            </w:r>
          </w:p>
        </w:tc>
        <w:tc>
          <w:tcPr>
            <w:tcW w:w="3544" w:type="dxa"/>
            <w:tcBorders>
              <w:top w:val="nil"/>
              <w:bottom w:val="single" w:sz="2" w:space="0" w:color="auto"/>
            </w:tcBorders>
            <w:vAlign w:val="center"/>
          </w:tcPr>
          <w:p w14:paraId="6A422A4D" w14:textId="77777777" w:rsidR="006E0248" w:rsidRPr="006E0248" w:rsidRDefault="006E0248" w:rsidP="00931B58">
            <w:pPr>
              <w:rPr>
                <w:lang w:val="it-IT"/>
              </w:rPr>
            </w:pPr>
            <w:r w:rsidRPr="006E0248">
              <w:rPr>
                <w:lang w:val="it-IT"/>
              </w:rPr>
              <w:t>Apa pentru mortare si betoane</w:t>
            </w:r>
          </w:p>
        </w:tc>
        <w:tc>
          <w:tcPr>
            <w:tcW w:w="850" w:type="dxa"/>
            <w:gridSpan w:val="2"/>
            <w:tcBorders>
              <w:top w:val="nil"/>
              <w:bottom w:val="single" w:sz="2" w:space="0" w:color="auto"/>
            </w:tcBorders>
            <w:vAlign w:val="center"/>
          </w:tcPr>
          <w:p w14:paraId="075DAC42" w14:textId="77777777" w:rsidR="006E0248" w:rsidRPr="00B40365" w:rsidRDefault="006E0248" w:rsidP="00931B58">
            <w:pPr>
              <w:jc w:val="center"/>
            </w:pPr>
            <w:r w:rsidRPr="00B40365">
              <w:t>m3</w:t>
            </w:r>
          </w:p>
        </w:tc>
        <w:tc>
          <w:tcPr>
            <w:tcW w:w="3544" w:type="dxa"/>
            <w:tcBorders>
              <w:top w:val="nil"/>
              <w:bottom w:val="single" w:sz="2" w:space="0" w:color="auto"/>
            </w:tcBorders>
            <w:vAlign w:val="center"/>
          </w:tcPr>
          <w:p w14:paraId="2FA6231D" w14:textId="77777777" w:rsidR="006E0248" w:rsidRPr="00B40365" w:rsidRDefault="006E0248" w:rsidP="00931B58">
            <w:pPr>
              <w:jc w:val="center"/>
            </w:pPr>
            <w:r w:rsidRPr="00B40365">
              <w:t>0,031</w:t>
            </w:r>
          </w:p>
        </w:tc>
      </w:tr>
      <w:tr w:rsidR="006E0248" w:rsidRPr="00B40365" w14:paraId="185CBEDA"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A9EEA1A" w14:textId="77777777" w:rsidR="006E0248" w:rsidRPr="00B40365" w:rsidRDefault="006E0248" w:rsidP="00931B58">
            <w:pPr>
              <w:jc w:val="center"/>
            </w:pPr>
          </w:p>
        </w:tc>
        <w:tc>
          <w:tcPr>
            <w:tcW w:w="1276" w:type="dxa"/>
            <w:tcBorders>
              <w:top w:val="nil"/>
              <w:bottom w:val="single" w:sz="2" w:space="0" w:color="auto"/>
            </w:tcBorders>
            <w:vAlign w:val="center"/>
          </w:tcPr>
          <w:p w14:paraId="2D87B73F" w14:textId="77777777" w:rsidR="006E0248" w:rsidRPr="00B40365" w:rsidRDefault="006E0248" w:rsidP="00931B58">
            <w:pPr>
              <w:jc w:val="center"/>
              <w:rPr>
                <w:sz w:val="16"/>
                <w:szCs w:val="16"/>
              </w:rPr>
            </w:pPr>
            <w:r w:rsidRPr="00B40365">
              <w:rPr>
                <w:sz w:val="16"/>
                <w:szCs w:val="16"/>
              </w:rPr>
              <w:t>2413317346000</w:t>
            </w:r>
          </w:p>
        </w:tc>
        <w:tc>
          <w:tcPr>
            <w:tcW w:w="3544" w:type="dxa"/>
            <w:tcBorders>
              <w:top w:val="nil"/>
              <w:bottom w:val="single" w:sz="2" w:space="0" w:color="auto"/>
            </w:tcBorders>
            <w:vAlign w:val="center"/>
          </w:tcPr>
          <w:p w14:paraId="4A8DB085" w14:textId="77777777" w:rsidR="006E0248" w:rsidRPr="00B40365" w:rsidRDefault="006E0248" w:rsidP="00931B58">
            <w:r w:rsidRPr="002C5DE2">
              <w:rPr>
                <w:lang w:val="en-US"/>
              </w:rPr>
              <w:t xml:space="preserve">Suspensie de bitum filerizat-subif. </w:t>
            </w:r>
            <w:r w:rsidRPr="00B40365">
              <w:t>(praimer bitum)</w:t>
            </w:r>
          </w:p>
        </w:tc>
        <w:tc>
          <w:tcPr>
            <w:tcW w:w="850" w:type="dxa"/>
            <w:gridSpan w:val="2"/>
            <w:tcBorders>
              <w:top w:val="nil"/>
              <w:bottom w:val="single" w:sz="2" w:space="0" w:color="auto"/>
            </w:tcBorders>
            <w:vAlign w:val="center"/>
          </w:tcPr>
          <w:p w14:paraId="38B9C6D8" w14:textId="77777777" w:rsidR="006E0248" w:rsidRPr="00B40365" w:rsidRDefault="006E0248" w:rsidP="00931B58">
            <w:pPr>
              <w:jc w:val="center"/>
            </w:pPr>
            <w:r w:rsidRPr="00B40365">
              <w:t>kg</w:t>
            </w:r>
          </w:p>
        </w:tc>
        <w:tc>
          <w:tcPr>
            <w:tcW w:w="3544" w:type="dxa"/>
            <w:tcBorders>
              <w:top w:val="nil"/>
              <w:bottom w:val="single" w:sz="2" w:space="0" w:color="auto"/>
            </w:tcBorders>
            <w:vAlign w:val="center"/>
          </w:tcPr>
          <w:p w14:paraId="4A0E0EDB" w14:textId="77777777" w:rsidR="006E0248" w:rsidRPr="00B40365" w:rsidRDefault="006E0248" w:rsidP="00931B58">
            <w:pPr>
              <w:jc w:val="center"/>
            </w:pPr>
            <w:r w:rsidRPr="00B40365">
              <w:t>9,300</w:t>
            </w:r>
          </w:p>
        </w:tc>
      </w:tr>
      <w:tr w:rsidR="006E0248" w:rsidRPr="00B40365" w14:paraId="534145F4"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9127C20" w14:textId="77777777" w:rsidR="006E0248" w:rsidRPr="00B40365" w:rsidRDefault="006E0248" w:rsidP="00931B58">
            <w:pPr>
              <w:jc w:val="center"/>
            </w:pPr>
          </w:p>
        </w:tc>
        <w:tc>
          <w:tcPr>
            <w:tcW w:w="1276" w:type="dxa"/>
            <w:tcBorders>
              <w:top w:val="nil"/>
              <w:bottom w:val="single" w:sz="2" w:space="0" w:color="auto"/>
            </w:tcBorders>
            <w:vAlign w:val="center"/>
          </w:tcPr>
          <w:p w14:paraId="1530A3AE" w14:textId="77777777" w:rsidR="006E0248" w:rsidRPr="00B40365" w:rsidRDefault="006E0248" w:rsidP="00931B58">
            <w:pPr>
              <w:jc w:val="center"/>
              <w:rPr>
                <w:sz w:val="16"/>
                <w:szCs w:val="16"/>
              </w:rPr>
            </w:pPr>
            <w:r w:rsidRPr="00B40365">
              <w:rPr>
                <w:sz w:val="16"/>
                <w:szCs w:val="16"/>
              </w:rPr>
              <w:t>2922140006703</w:t>
            </w:r>
          </w:p>
        </w:tc>
        <w:tc>
          <w:tcPr>
            <w:tcW w:w="3544" w:type="dxa"/>
            <w:tcBorders>
              <w:top w:val="nil"/>
              <w:bottom w:val="single" w:sz="2" w:space="0" w:color="auto"/>
            </w:tcBorders>
            <w:vAlign w:val="center"/>
          </w:tcPr>
          <w:p w14:paraId="06040BB4" w14:textId="77777777" w:rsidR="006E0248" w:rsidRPr="006E0248" w:rsidRDefault="006E0248" w:rsidP="00931B58">
            <w:pPr>
              <w:rPr>
                <w:lang w:val="it-IT"/>
              </w:rPr>
            </w:pPr>
            <w:r w:rsidRPr="006E0248">
              <w:rPr>
                <w:lang w:val="it-IT"/>
              </w:rPr>
              <w:t>Macara fereastra de 0,0015 MN (0,15 tf)</w:t>
            </w:r>
          </w:p>
        </w:tc>
        <w:tc>
          <w:tcPr>
            <w:tcW w:w="850" w:type="dxa"/>
            <w:gridSpan w:val="2"/>
            <w:tcBorders>
              <w:top w:val="nil"/>
              <w:bottom w:val="single" w:sz="2" w:space="0" w:color="auto"/>
            </w:tcBorders>
            <w:vAlign w:val="center"/>
          </w:tcPr>
          <w:p w14:paraId="6441A26C"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4501059E" w14:textId="77777777" w:rsidR="006E0248" w:rsidRPr="00B40365" w:rsidRDefault="006E0248" w:rsidP="00931B58">
            <w:pPr>
              <w:jc w:val="center"/>
            </w:pPr>
            <w:r w:rsidRPr="00B40365">
              <w:t>0,009</w:t>
            </w:r>
          </w:p>
        </w:tc>
      </w:tr>
      <w:tr w:rsidR="006E0248" w:rsidRPr="00B40365" w14:paraId="35D36E36"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A258D64" w14:textId="77777777" w:rsidR="006E0248" w:rsidRPr="00B40365" w:rsidRDefault="006E0248" w:rsidP="00931B58">
            <w:pPr>
              <w:jc w:val="center"/>
            </w:pPr>
            <w:r w:rsidRPr="00B40365">
              <w:t>5</w:t>
            </w:r>
          </w:p>
        </w:tc>
        <w:tc>
          <w:tcPr>
            <w:tcW w:w="1276" w:type="dxa"/>
            <w:tcBorders>
              <w:top w:val="single" w:sz="4" w:space="0" w:color="auto"/>
              <w:bottom w:val="single" w:sz="4" w:space="0" w:color="auto"/>
            </w:tcBorders>
            <w:vAlign w:val="center"/>
          </w:tcPr>
          <w:p w14:paraId="5DADF072" w14:textId="77777777" w:rsidR="006E0248" w:rsidRPr="00262B1B" w:rsidRDefault="006E0248" w:rsidP="00931B58">
            <w:pPr>
              <w:jc w:val="center"/>
              <w:rPr>
                <w:sz w:val="22"/>
                <w:szCs w:val="22"/>
              </w:rPr>
            </w:pPr>
            <w:r w:rsidRPr="00262B1B">
              <w:rPr>
                <w:sz w:val="22"/>
                <w:szCs w:val="22"/>
              </w:rPr>
              <w:t>RpCI34A</w:t>
            </w:r>
          </w:p>
        </w:tc>
        <w:tc>
          <w:tcPr>
            <w:tcW w:w="3544" w:type="dxa"/>
            <w:tcBorders>
              <w:top w:val="single" w:sz="4" w:space="0" w:color="auto"/>
              <w:bottom w:val="single" w:sz="4" w:space="0" w:color="auto"/>
            </w:tcBorders>
            <w:vAlign w:val="center"/>
          </w:tcPr>
          <w:p w14:paraId="74EE2B50" w14:textId="77777777" w:rsidR="006E0248" w:rsidRPr="006E0248" w:rsidRDefault="006E0248" w:rsidP="00931B58">
            <w:pPr>
              <w:rPr>
                <w:lang w:val="it-IT"/>
              </w:rPr>
            </w:pPr>
            <w:r w:rsidRPr="006E0248">
              <w:rPr>
                <w:lang w:val="it-IT"/>
              </w:rPr>
              <w:t>Invelitori la acoperisuri cu membrane bituminoase lipite cu flacara in sistem monostrat pe suprafata orizontale montate pe suport continuu  ( primul strat de membrane-Bipoli pe baza de poliester)</w:t>
            </w:r>
          </w:p>
          <w:p w14:paraId="70009D76" w14:textId="77777777" w:rsidR="006E0248" w:rsidRDefault="006E0248" w:rsidP="00931B58">
            <w:r w:rsidRPr="006E0248">
              <w:rPr>
                <w:lang w:val="it-IT"/>
              </w:rPr>
              <w:t xml:space="preserve"> </w:t>
            </w:r>
            <w:r>
              <w:t>Material marunt=1,055</w:t>
            </w:r>
          </w:p>
          <w:p w14:paraId="62A5AC61"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08D2F077" w14:textId="77777777" w:rsidR="006E0248" w:rsidRPr="00B40365" w:rsidRDefault="006E0248" w:rsidP="00931B58">
            <w:pPr>
              <w:jc w:val="center"/>
            </w:pPr>
            <w:r w:rsidRPr="00B40365">
              <w:t>m2</w:t>
            </w:r>
          </w:p>
        </w:tc>
        <w:tc>
          <w:tcPr>
            <w:tcW w:w="3544" w:type="dxa"/>
            <w:tcBorders>
              <w:top w:val="single" w:sz="4" w:space="0" w:color="auto"/>
              <w:bottom w:val="single" w:sz="4" w:space="0" w:color="auto"/>
            </w:tcBorders>
            <w:vAlign w:val="center"/>
          </w:tcPr>
          <w:p w14:paraId="1F5FB5F0" w14:textId="77777777" w:rsidR="006E0248" w:rsidRPr="00B40365" w:rsidRDefault="006E0248" w:rsidP="00931B58">
            <w:pPr>
              <w:jc w:val="center"/>
            </w:pPr>
            <w:r w:rsidRPr="00B40365">
              <w:t>31,000</w:t>
            </w:r>
          </w:p>
        </w:tc>
      </w:tr>
      <w:tr w:rsidR="006E0248" w:rsidRPr="00B40365" w14:paraId="519304E1"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B37E609" w14:textId="77777777" w:rsidR="006E0248" w:rsidRPr="00B40365" w:rsidRDefault="006E0248" w:rsidP="00931B58">
            <w:pPr>
              <w:jc w:val="center"/>
            </w:pPr>
          </w:p>
        </w:tc>
        <w:tc>
          <w:tcPr>
            <w:tcW w:w="1276" w:type="dxa"/>
            <w:tcBorders>
              <w:top w:val="nil"/>
              <w:bottom w:val="single" w:sz="2" w:space="0" w:color="auto"/>
            </w:tcBorders>
            <w:vAlign w:val="center"/>
          </w:tcPr>
          <w:p w14:paraId="7A80A7A1" w14:textId="77777777" w:rsidR="006E0248" w:rsidRPr="00B40365" w:rsidRDefault="006E0248" w:rsidP="00931B58">
            <w:pPr>
              <w:jc w:val="center"/>
              <w:rPr>
                <w:sz w:val="16"/>
                <w:szCs w:val="16"/>
              </w:rPr>
            </w:pPr>
            <w:r w:rsidRPr="00B40365">
              <w:rPr>
                <w:sz w:val="16"/>
                <w:szCs w:val="16"/>
              </w:rPr>
              <w:t>7134030012200</w:t>
            </w:r>
          </w:p>
        </w:tc>
        <w:tc>
          <w:tcPr>
            <w:tcW w:w="3544" w:type="dxa"/>
            <w:tcBorders>
              <w:top w:val="nil"/>
              <w:bottom w:val="single" w:sz="2" w:space="0" w:color="auto"/>
            </w:tcBorders>
            <w:vAlign w:val="center"/>
          </w:tcPr>
          <w:p w14:paraId="34ABCCD1" w14:textId="77777777" w:rsidR="006E0248" w:rsidRPr="00B40365" w:rsidRDefault="006E0248" w:rsidP="00931B58">
            <w:r w:rsidRPr="00B40365">
              <w:t>Izolator hidrofug</w:t>
            </w:r>
          </w:p>
        </w:tc>
        <w:tc>
          <w:tcPr>
            <w:tcW w:w="850" w:type="dxa"/>
            <w:gridSpan w:val="2"/>
            <w:tcBorders>
              <w:top w:val="nil"/>
              <w:bottom w:val="single" w:sz="2" w:space="0" w:color="auto"/>
            </w:tcBorders>
            <w:vAlign w:val="center"/>
          </w:tcPr>
          <w:p w14:paraId="3DDD352F"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6A4E1BF2" w14:textId="77777777" w:rsidR="006E0248" w:rsidRPr="00B40365" w:rsidRDefault="006E0248" w:rsidP="00931B58">
            <w:pPr>
              <w:jc w:val="center"/>
            </w:pPr>
            <w:r w:rsidRPr="00B40365">
              <w:t>22,630</w:t>
            </w:r>
          </w:p>
        </w:tc>
      </w:tr>
      <w:tr w:rsidR="006E0248" w:rsidRPr="00B40365" w14:paraId="7C747C9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02F1025" w14:textId="77777777" w:rsidR="006E0248" w:rsidRPr="00B40365" w:rsidRDefault="006E0248" w:rsidP="00931B58">
            <w:pPr>
              <w:jc w:val="center"/>
            </w:pPr>
          </w:p>
        </w:tc>
        <w:tc>
          <w:tcPr>
            <w:tcW w:w="1276" w:type="dxa"/>
            <w:tcBorders>
              <w:top w:val="nil"/>
              <w:bottom w:val="single" w:sz="2" w:space="0" w:color="auto"/>
            </w:tcBorders>
            <w:vAlign w:val="center"/>
          </w:tcPr>
          <w:p w14:paraId="788B1E33"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0C1284AA"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3D78243B"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4512C74C" w14:textId="77777777" w:rsidR="006E0248" w:rsidRPr="00B40365" w:rsidRDefault="006E0248" w:rsidP="00931B58">
            <w:pPr>
              <w:jc w:val="center"/>
            </w:pPr>
            <w:r w:rsidRPr="00B40365">
              <w:t>4,650</w:t>
            </w:r>
          </w:p>
        </w:tc>
      </w:tr>
      <w:tr w:rsidR="006E0248" w:rsidRPr="00B40365" w14:paraId="1302331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BDD49E3" w14:textId="77777777" w:rsidR="006E0248" w:rsidRPr="00B40365" w:rsidRDefault="006E0248" w:rsidP="00931B58">
            <w:pPr>
              <w:jc w:val="center"/>
            </w:pPr>
          </w:p>
        </w:tc>
        <w:tc>
          <w:tcPr>
            <w:tcW w:w="1276" w:type="dxa"/>
            <w:tcBorders>
              <w:top w:val="nil"/>
              <w:bottom w:val="single" w:sz="2" w:space="0" w:color="auto"/>
            </w:tcBorders>
            <w:vAlign w:val="center"/>
          </w:tcPr>
          <w:p w14:paraId="13683B72" w14:textId="77777777" w:rsidR="006E0248" w:rsidRPr="00B40365" w:rsidRDefault="006E0248" w:rsidP="00931B58">
            <w:pPr>
              <w:jc w:val="center"/>
              <w:rPr>
                <w:sz w:val="16"/>
                <w:szCs w:val="16"/>
              </w:rPr>
            </w:pPr>
            <w:r w:rsidRPr="00B40365">
              <w:rPr>
                <w:sz w:val="16"/>
                <w:szCs w:val="16"/>
              </w:rPr>
              <w:t>268213266956521</w:t>
            </w:r>
          </w:p>
        </w:tc>
        <w:tc>
          <w:tcPr>
            <w:tcW w:w="3544" w:type="dxa"/>
            <w:tcBorders>
              <w:top w:val="nil"/>
              <w:bottom w:val="single" w:sz="2" w:space="0" w:color="auto"/>
            </w:tcBorders>
            <w:vAlign w:val="center"/>
          </w:tcPr>
          <w:p w14:paraId="20BD3DD0" w14:textId="77777777" w:rsidR="006E0248" w:rsidRPr="006E0248" w:rsidRDefault="006E0248" w:rsidP="00931B58">
            <w:pPr>
              <w:rPr>
                <w:lang w:val="it-IT"/>
              </w:rPr>
            </w:pPr>
            <w:r w:rsidRPr="006E0248">
              <w:rPr>
                <w:lang w:val="it-IT"/>
              </w:rPr>
              <w:t>Membrane bituminoase star inferior.( Bipoli pe ,aza de poliester)</w:t>
            </w:r>
          </w:p>
        </w:tc>
        <w:tc>
          <w:tcPr>
            <w:tcW w:w="850" w:type="dxa"/>
            <w:gridSpan w:val="2"/>
            <w:tcBorders>
              <w:top w:val="nil"/>
              <w:bottom w:val="single" w:sz="2" w:space="0" w:color="auto"/>
            </w:tcBorders>
            <w:vAlign w:val="center"/>
          </w:tcPr>
          <w:p w14:paraId="16F90D49" w14:textId="77777777" w:rsidR="006E0248" w:rsidRPr="00B40365" w:rsidRDefault="006E0248" w:rsidP="00931B58">
            <w:pPr>
              <w:jc w:val="center"/>
            </w:pPr>
            <w:r w:rsidRPr="00B40365">
              <w:t>m2</w:t>
            </w:r>
          </w:p>
        </w:tc>
        <w:tc>
          <w:tcPr>
            <w:tcW w:w="3544" w:type="dxa"/>
            <w:tcBorders>
              <w:top w:val="nil"/>
              <w:bottom w:val="single" w:sz="2" w:space="0" w:color="auto"/>
            </w:tcBorders>
            <w:vAlign w:val="center"/>
          </w:tcPr>
          <w:p w14:paraId="6B7F7040" w14:textId="77777777" w:rsidR="006E0248" w:rsidRPr="00B40365" w:rsidRDefault="006E0248" w:rsidP="00931B58">
            <w:pPr>
              <w:jc w:val="center"/>
            </w:pPr>
            <w:r w:rsidRPr="00B40365">
              <w:t>37,611</w:t>
            </w:r>
          </w:p>
        </w:tc>
      </w:tr>
      <w:tr w:rsidR="006E0248" w:rsidRPr="00B40365" w14:paraId="72B85B77"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66E2210" w14:textId="77777777" w:rsidR="006E0248" w:rsidRPr="00B40365" w:rsidRDefault="006E0248" w:rsidP="00931B58">
            <w:pPr>
              <w:jc w:val="center"/>
            </w:pPr>
          </w:p>
        </w:tc>
        <w:tc>
          <w:tcPr>
            <w:tcW w:w="1276" w:type="dxa"/>
            <w:tcBorders>
              <w:top w:val="nil"/>
              <w:bottom w:val="single" w:sz="2" w:space="0" w:color="auto"/>
            </w:tcBorders>
            <w:vAlign w:val="center"/>
          </w:tcPr>
          <w:p w14:paraId="5A1DA890" w14:textId="77777777" w:rsidR="006E0248" w:rsidRPr="00B40365" w:rsidRDefault="006E0248" w:rsidP="00931B58">
            <w:pPr>
              <w:jc w:val="center"/>
              <w:rPr>
                <w:sz w:val="16"/>
                <w:szCs w:val="16"/>
              </w:rPr>
            </w:pPr>
            <w:r w:rsidRPr="00B40365">
              <w:rPr>
                <w:sz w:val="16"/>
                <w:szCs w:val="16"/>
              </w:rPr>
              <w:t>11284635701035</w:t>
            </w:r>
          </w:p>
        </w:tc>
        <w:tc>
          <w:tcPr>
            <w:tcW w:w="3544" w:type="dxa"/>
            <w:tcBorders>
              <w:top w:val="nil"/>
              <w:bottom w:val="single" w:sz="2" w:space="0" w:color="auto"/>
            </w:tcBorders>
            <w:vAlign w:val="center"/>
          </w:tcPr>
          <w:p w14:paraId="3ED8739B" w14:textId="77777777" w:rsidR="006E0248" w:rsidRPr="00B40365" w:rsidRDefault="006E0248" w:rsidP="00931B58">
            <w:r w:rsidRPr="00B40365">
              <w:t>Gaz metan in butelii</w:t>
            </w:r>
          </w:p>
        </w:tc>
        <w:tc>
          <w:tcPr>
            <w:tcW w:w="850" w:type="dxa"/>
            <w:gridSpan w:val="2"/>
            <w:tcBorders>
              <w:top w:val="nil"/>
              <w:bottom w:val="single" w:sz="2" w:space="0" w:color="auto"/>
            </w:tcBorders>
            <w:vAlign w:val="center"/>
          </w:tcPr>
          <w:p w14:paraId="10D7CC3D" w14:textId="77777777" w:rsidR="006E0248" w:rsidRPr="00B40365" w:rsidRDefault="006E0248" w:rsidP="00931B58">
            <w:pPr>
              <w:jc w:val="center"/>
            </w:pPr>
            <w:r w:rsidRPr="00B40365">
              <w:t>kg</w:t>
            </w:r>
          </w:p>
        </w:tc>
        <w:tc>
          <w:tcPr>
            <w:tcW w:w="3544" w:type="dxa"/>
            <w:tcBorders>
              <w:top w:val="nil"/>
              <w:bottom w:val="single" w:sz="2" w:space="0" w:color="auto"/>
            </w:tcBorders>
            <w:vAlign w:val="center"/>
          </w:tcPr>
          <w:p w14:paraId="41C30C36" w14:textId="77777777" w:rsidR="006E0248" w:rsidRPr="00B40365" w:rsidRDefault="006E0248" w:rsidP="00931B58">
            <w:pPr>
              <w:jc w:val="center"/>
            </w:pPr>
            <w:r w:rsidRPr="00B40365">
              <w:t>9,811</w:t>
            </w:r>
          </w:p>
        </w:tc>
      </w:tr>
      <w:tr w:rsidR="006E0248" w:rsidRPr="00B40365" w14:paraId="0753DCED"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599DAFE" w14:textId="77777777" w:rsidR="006E0248" w:rsidRPr="00B40365" w:rsidRDefault="006E0248" w:rsidP="00931B58">
            <w:pPr>
              <w:jc w:val="center"/>
            </w:pPr>
          </w:p>
        </w:tc>
        <w:tc>
          <w:tcPr>
            <w:tcW w:w="1276" w:type="dxa"/>
            <w:tcBorders>
              <w:top w:val="nil"/>
              <w:bottom w:val="single" w:sz="2" w:space="0" w:color="auto"/>
            </w:tcBorders>
            <w:vAlign w:val="center"/>
          </w:tcPr>
          <w:p w14:paraId="1A73185E" w14:textId="77777777" w:rsidR="006E0248" w:rsidRPr="00B40365" w:rsidRDefault="006E0248" w:rsidP="00931B58">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4C7A9CAC" w14:textId="77777777" w:rsidR="006E0248" w:rsidRPr="00B40365" w:rsidRDefault="006E0248" w:rsidP="00931B58">
            <w:r w:rsidRPr="00B40365">
              <w:t>Macara de fereastra</w:t>
            </w:r>
          </w:p>
        </w:tc>
        <w:tc>
          <w:tcPr>
            <w:tcW w:w="850" w:type="dxa"/>
            <w:gridSpan w:val="2"/>
            <w:tcBorders>
              <w:top w:val="nil"/>
              <w:bottom w:val="single" w:sz="2" w:space="0" w:color="auto"/>
            </w:tcBorders>
            <w:vAlign w:val="center"/>
          </w:tcPr>
          <w:p w14:paraId="16D95A1D"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2B62C608" w14:textId="77777777" w:rsidR="006E0248" w:rsidRPr="00B40365" w:rsidRDefault="006E0248" w:rsidP="00931B58">
            <w:pPr>
              <w:jc w:val="center"/>
            </w:pPr>
            <w:r w:rsidRPr="00B40365">
              <w:t>1,550</w:t>
            </w:r>
          </w:p>
        </w:tc>
      </w:tr>
      <w:tr w:rsidR="006E0248" w:rsidRPr="00B40365" w14:paraId="1A46CB35"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74F3688" w14:textId="77777777" w:rsidR="006E0248" w:rsidRPr="00B40365" w:rsidRDefault="006E0248" w:rsidP="00931B58">
            <w:pPr>
              <w:jc w:val="center"/>
            </w:pPr>
          </w:p>
        </w:tc>
        <w:tc>
          <w:tcPr>
            <w:tcW w:w="1276" w:type="dxa"/>
            <w:tcBorders>
              <w:top w:val="nil"/>
              <w:bottom w:val="single" w:sz="2" w:space="0" w:color="auto"/>
            </w:tcBorders>
            <w:vAlign w:val="center"/>
          </w:tcPr>
          <w:p w14:paraId="74EBCF5A" w14:textId="77777777" w:rsidR="006E0248" w:rsidRPr="00B40365" w:rsidRDefault="006E0248" w:rsidP="00931B58">
            <w:pPr>
              <w:jc w:val="center"/>
              <w:rPr>
                <w:sz w:val="16"/>
                <w:szCs w:val="16"/>
              </w:rPr>
            </w:pPr>
            <w:r w:rsidRPr="00B40365">
              <w:rPr>
                <w:sz w:val="16"/>
                <w:szCs w:val="16"/>
              </w:rPr>
              <w:t>292114336507681</w:t>
            </w:r>
          </w:p>
        </w:tc>
        <w:tc>
          <w:tcPr>
            <w:tcW w:w="3544" w:type="dxa"/>
            <w:tcBorders>
              <w:top w:val="nil"/>
              <w:bottom w:val="single" w:sz="2" w:space="0" w:color="auto"/>
            </w:tcBorders>
            <w:vAlign w:val="center"/>
          </w:tcPr>
          <w:p w14:paraId="157EA8A2" w14:textId="77777777" w:rsidR="006E0248" w:rsidRPr="00B40365" w:rsidRDefault="006E0248" w:rsidP="00931B58">
            <w:r w:rsidRPr="00B40365">
              <w:t>Arzator cu flacara</w:t>
            </w:r>
          </w:p>
        </w:tc>
        <w:tc>
          <w:tcPr>
            <w:tcW w:w="850" w:type="dxa"/>
            <w:gridSpan w:val="2"/>
            <w:tcBorders>
              <w:top w:val="nil"/>
              <w:bottom w:val="single" w:sz="2" w:space="0" w:color="auto"/>
            </w:tcBorders>
            <w:vAlign w:val="center"/>
          </w:tcPr>
          <w:p w14:paraId="371808EC"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301B16CF" w14:textId="77777777" w:rsidR="006E0248" w:rsidRPr="00B40365" w:rsidRDefault="006E0248" w:rsidP="00931B58">
            <w:pPr>
              <w:jc w:val="center"/>
            </w:pPr>
            <w:r w:rsidRPr="00B40365">
              <w:t>0,310</w:t>
            </w:r>
          </w:p>
        </w:tc>
      </w:tr>
      <w:tr w:rsidR="006E0248" w:rsidRPr="00B40365" w14:paraId="273893D5"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8EE7916" w14:textId="77777777" w:rsidR="006E0248" w:rsidRPr="00B40365" w:rsidRDefault="006E0248" w:rsidP="00931B58">
            <w:pPr>
              <w:jc w:val="center"/>
            </w:pPr>
            <w:r w:rsidRPr="00B40365">
              <w:t>6</w:t>
            </w:r>
          </w:p>
        </w:tc>
        <w:tc>
          <w:tcPr>
            <w:tcW w:w="1276" w:type="dxa"/>
            <w:tcBorders>
              <w:top w:val="single" w:sz="4" w:space="0" w:color="auto"/>
              <w:bottom w:val="single" w:sz="4" w:space="0" w:color="auto"/>
            </w:tcBorders>
            <w:vAlign w:val="center"/>
          </w:tcPr>
          <w:p w14:paraId="5FA809BF" w14:textId="77777777" w:rsidR="006E0248" w:rsidRPr="00262B1B" w:rsidRDefault="006E0248" w:rsidP="00931B58">
            <w:pPr>
              <w:jc w:val="center"/>
              <w:rPr>
                <w:sz w:val="22"/>
                <w:szCs w:val="22"/>
              </w:rPr>
            </w:pPr>
            <w:r w:rsidRPr="00262B1B">
              <w:rPr>
                <w:sz w:val="22"/>
                <w:szCs w:val="22"/>
              </w:rPr>
              <w:t>RpCI34A</w:t>
            </w:r>
          </w:p>
        </w:tc>
        <w:tc>
          <w:tcPr>
            <w:tcW w:w="3544" w:type="dxa"/>
            <w:tcBorders>
              <w:top w:val="single" w:sz="4" w:space="0" w:color="auto"/>
              <w:bottom w:val="single" w:sz="4" w:space="0" w:color="auto"/>
            </w:tcBorders>
            <w:vAlign w:val="center"/>
          </w:tcPr>
          <w:p w14:paraId="4C8ACC89" w14:textId="77777777" w:rsidR="006E0248" w:rsidRPr="006E0248" w:rsidRDefault="006E0248" w:rsidP="00931B58">
            <w:pPr>
              <w:rPr>
                <w:lang w:val="it-IT"/>
              </w:rPr>
            </w:pPr>
            <w:r w:rsidRPr="006E0248">
              <w:rPr>
                <w:lang w:val="it-IT"/>
              </w:rPr>
              <w:t>Invelitori la acoperisuri cu membrane bituminoase lipite cu flacara in sistem monostrat pe suprafata orizontale montate pe suport continuu  ( stratu doi de membrana-Bipoli pe baza de poliester)</w:t>
            </w:r>
          </w:p>
          <w:p w14:paraId="03D5900B" w14:textId="77777777" w:rsidR="006E0248" w:rsidRDefault="006E0248" w:rsidP="00931B58">
            <w:r w:rsidRPr="006E0248">
              <w:rPr>
                <w:lang w:val="it-IT"/>
              </w:rPr>
              <w:t xml:space="preserve"> </w:t>
            </w:r>
            <w:r>
              <w:t>Material marunt=1,055</w:t>
            </w:r>
          </w:p>
          <w:p w14:paraId="3303BB88"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313E1976" w14:textId="77777777" w:rsidR="006E0248" w:rsidRPr="00B40365" w:rsidRDefault="006E0248" w:rsidP="00931B58">
            <w:pPr>
              <w:jc w:val="center"/>
            </w:pPr>
            <w:r w:rsidRPr="00B40365">
              <w:t>m2</w:t>
            </w:r>
          </w:p>
        </w:tc>
        <w:tc>
          <w:tcPr>
            <w:tcW w:w="3544" w:type="dxa"/>
            <w:tcBorders>
              <w:top w:val="single" w:sz="4" w:space="0" w:color="auto"/>
              <w:bottom w:val="single" w:sz="4" w:space="0" w:color="auto"/>
            </w:tcBorders>
            <w:vAlign w:val="center"/>
          </w:tcPr>
          <w:p w14:paraId="3663A187" w14:textId="77777777" w:rsidR="006E0248" w:rsidRPr="00B40365" w:rsidRDefault="006E0248" w:rsidP="00931B58">
            <w:pPr>
              <w:jc w:val="center"/>
            </w:pPr>
            <w:r w:rsidRPr="00B40365">
              <w:t>31,000</w:t>
            </w:r>
          </w:p>
        </w:tc>
      </w:tr>
      <w:tr w:rsidR="006E0248" w:rsidRPr="00B40365" w14:paraId="59694B47"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08C1969" w14:textId="77777777" w:rsidR="006E0248" w:rsidRPr="00B40365" w:rsidRDefault="006E0248" w:rsidP="00931B58">
            <w:pPr>
              <w:jc w:val="center"/>
            </w:pPr>
          </w:p>
        </w:tc>
        <w:tc>
          <w:tcPr>
            <w:tcW w:w="1276" w:type="dxa"/>
            <w:tcBorders>
              <w:top w:val="nil"/>
              <w:bottom w:val="single" w:sz="2" w:space="0" w:color="auto"/>
            </w:tcBorders>
            <w:vAlign w:val="center"/>
          </w:tcPr>
          <w:p w14:paraId="59B7B27A" w14:textId="77777777" w:rsidR="006E0248" w:rsidRPr="00B40365" w:rsidRDefault="006E0248" w:rsidP="00931B58">
            <w:pPr>
              <w:jc w:val="center"/>
              <w:rPr>
                <w:sz w:val="16"/>
                <w:szCs w:val="16"/>
              </w:rPr>
            </w:pPr>
            <w:r w:rsidRPr="00B40365">
              <w:rPr>
                <w:sz w:val="16"/>
                <w:szCs w:val="16"/>
              </w:rPr>
              <w:t>7134030012200</w:t>
            </w:r>
          </w:p>
        </w:tc>
        <w:tc>
          <w:tcPr>
            <w:tcW w:w="3544" w:type="dxa"/>
            <w:tcBorders>
              <w:top w:val="nil"/>
              <w:bottom w:val="single" w:sz="2" w:space="0" w:color="auto"/>
            </w:tcBorders>
            <w:vAlign w:val="center"/>
          </w:tcPr>
          <w:p w14:paraId="7746CA48" w14:textId="77777777" w:rsidR="006E0248" w:rsidRPr="00B40365" w:rsidRDefault="006E0248" w:rsidP="00931B58">
            <w:r w:rsidRPr="00B40365">
              <w:t>Izolator hidrofug</w:t>
            </w:r>
          </w:p>
        </w:tc>
        <w:tc>
          <w:tcPr>
            <w:tcW w:w="850" w:type="dxa"/>
            <w:gridSpan w:val="2"/>
            <w:tcBorders>
              <w:top w:val="nil"/>
              <w:bottom w:val="single" w:sz="2" w:space="0" w:color="auto"/>
            </w:tcBorders>
            <w:vAlign w:val="center"/>
          </w:tcPr>
          <w:p w14:paraId="71CB35CC"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1BDBC6E0" w14:textId="77777777" w:rsidR="006E0248" w:rsidRPr="00B40365" w:rsidRDefault="006E0248" w:rsidP="00931B58">
            <w:pPr>
              <w:jc w:val="center"/>
            </w:pPr>
            <w:r w:rsidRPr="00B40365">
              <w:t>22,630</w:t>
            </w:r>
          </w:p>
        </w:tc>
      </w:tr>
      <w:tr w:rsidR="006E0248" w:rsidRPr="00B40365" w14:paraId="4018D1E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779BCB5" w14:textId="77777777" w:rsidR="006E0248" w:rsidRPr="00B40365" w:rsidRDefault="006E0248" w:rsidP="00931B58">
            <w:pPr>
              <w:jc w:val="center"/>
            </w:pPr>
          </w:p>
        </w:tc>
        <w:tc>
          <w:tcPr>
            <w:tcW w:w="1276" w:type="dxa"/>
            <w:tcBorders>
              <w:top w:val="nil"/>
              <w:bottom w:val="single" w:sz="2" w:space="0" w:color="auto"/>
            </w:tcBorders>
            <w:vAlign w:val="center"/>
          </w:tcPr>
          <w:p w14:paraId="54494465"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19D1ABF6"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1BBECAF8"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017D5454" w14:textId="77777777" w:rsidR="006E0248" w:rsidRPr="00B40365" w:rsidRDefault="006E0248" w:rsidP="00931B58">
            <w:pPr>
              <w:jc w:val="center"/>
            </w:pPr>
            <w:r w:rsidRPr="00B40365">
              <w:t>4,650</w:t>
            </w:r>
          </w:p>
        </w:tc>
      </w:tr>
      <w:tr w:rsidR="006E0248" w:rsidRPr="00B40365" w14:paraId="78EB4589"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338D439" w14:textId="77777777" w:rsidR="006E0248" w:rsidRPr="00B40365" w:rsidRDefault="006E0248" w:rsidP="00931B58">
            <w:pPr>
              <w:jc w:val="center"/>
            </w:pPr>
          </w:p>
        </w:tc>
        <w:tc>
          <w:tcPr>
            <w:tcW w:w="1276" w:type="dxa"/>
            <w:tcBorders>
              <w:top w:val="nil"/>
              <w:bottom w:val="single" w:sz="2" w:space="0" w:color="auto"/>
            </w:tcBorders>
            <w:vAlign w:val="center"/>
          </w:tcPr>
          <w:p w14:paraId="06325D16" w14:textId="77777777" w:rsidR="006E0248" w:rsidRPr="00B40365" w:rsidRDefault="006E0248" w:rsidP="00931B58">
            <w:pPr>
              <w:jc w:val="center"/>
              <w:rPr>
                <w:sz w:val="16"/>
                <w:szCs w:val="16"/>
              </w:rPr>
            </w:pPr>
            <w:r w:rsidRPr="00B40365">
              <w:rPr>
                <w:sz w:val="16"/>
                <w:szCs w:val="16"/>
              </w:rPr>
              <w:t>26821854624701</w:t>
            </w:r>
          </w:p>
        </w:tc>
        <w:tc>
          <w:tcPr>
            <w:tcW w:w="3544" w:type="dxa"/>
            <w:tcBorders>
              <w:top w:val="nil"/>
              <w:bottom w:val="single" w:sz="2" w:space="0" w:color="auto"/>
            </w:tcBorders>
            <w:vAlign w:val="center"/>
          </w:tcPr>
          <w:p w14:paraId="5529C851" w14:textId="77777777" w:rsidR="006E0248" w:rsidRPr="006E0248" w:rsidRDefault="006E0248" w:rsidP="00931B58">
            <w:pPr>
              <w:rPr>
                <w:lang w:val="it-IT"/>
              </w:rPr>
            </w:pPr>
            <w:r w:rsidRPr="006E0248">
              <w:rPr>
                <w:lang w:val="it-IT"/>
              </w:rPr>
              <w:t>Membrane bituminoase star superior.( Bipoli pe baza de poliester)</w:t>
            </w:r>
          </w:p>
        </w:tc>
        <w:tc>
          <w:tcPr>
            <w:tcW w:w="850" w:type="dxa"/>
            <w:gridSpan w:val="2"/>
            <w:tcBorders>
              <w:top w:val="nil"/>
              <w:bottom w:val="single" w:sz="2" w:space="0" w:color="auto"/>
            </w:tcBorders>
            <w:vAlign w:val="center"/>
          </w:tcPr>
          <w:p w14:paraId="3EF6B586" w14:textId="77777777" w:rsidR="006E0248" w:rsidRPr="00B40365" w:rsidRDefault="006E0248" w:rsidP="00931B58">
            <w:pPr>
              <w:jc w:val="center"/>
            </w:pPr>
            <w:r w:rsidRPr="00B40365">
              <w:t>m2</w:t>
            </w:r>
          </w:p>
        </w:tc>
        <w:tc>
          <w:tcPr>
            <w:tcW w:w="3544" w:type="dxa"/>
            <w:tcBorders>
              <w:top w:val="nil"/>
              <w:bottom w:val="single" w:sz="2" w:space="0" w:color="auto"/>
            </w:tcBorders>
            <w:vAlign w:val="center"/>
          </w:tcPr>
          <w:p w14:paraId="199EB750" w14:textId="77777777" w:rsidR="006E0248" w:rsidRPr="00B40365" w:rsidRDefault="006E0248" w:rsidP="00931B58">
            <w:pPr>
              <w:jc w:val="center"/>
            </w:pPr>
            <w:r w:rsidRPr="00B40365">
              <w:t>37,611</w:t>
            </w:r>
          </w:p>
        </w:tc>
      </w:tr>
      <w:tr w:rsidR="006E0248" w:rsidRPr="00B40365" w14:paraId="03EA05E5"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4D791ED" w14:textId="77777777" w:rsidR="006E0248" w:rsidRPr="00B40365" w:rsidRDefault="006E0248" w:rsidP="00931B58">
            <w:pPr>
              <w:jc w:val="center"/>
            </w:pPr>
          </w:p>
        </w:tc>
        <w:tc>
          <w:tcPr>
            <w:tcW w:w="1276" w:type="dxa"/>
            <w:tcBorders>
              <w:top w:val="nil"/>
              <w:bottom w:val="single" w:sz="2" w:space="0" w:color="auto"/>
            </w:tcBorders>
            <w:vAlign w:val="center"/>
          </w:tcPr>
          <w:p w14:paraId="0D06265D" w14:textId="77777777" w:rsidR="006E0248" w:rsidRPr="00B40365" w:rsidRDefault="006E0248" w:rsidP="00931B58">
            <w:pPr>
              <w:jc w:val="center"/>
              <w:rPr>
                <w:sz w:val="16"/>
                <w:szCs w:val="16"/>
              </w:rPr>
            </w:pPr>
            <w:r w:rsidRPr="00B40365">
              <w:rPr>
                <w:sz w:val="16"/>
                <w:szCs w:val="16"/>
              </w:rPr>
              <w:t>11284635701035</w:t>
            </w:r>
          </w:p>
        </w:tc>
        <w:tc>
          <w:tcPr>
            <w:tcW w:w="3544" w:type="dxa"/>
            <w:tcBorders>
              <w:top w:val="nil"/>
              <w:bottom w:val="single" w:sz="2" w:space="0" w:color="auto"/>
            </w:tcBorders>
            <w:vAlign w:val="center"/>
          </w:tcPr>
          <w:p w14:paraId="3FFA7B9A" w14:textId="77777777" w:rsidR="006E0248" w:rsidRPr="00B40365" w:rsidRDefault="006E0248" w:rsidP="00931B58">
            <w:r w:rsidRPr="00B40365">
              <w:t>Gaz metan in butelii</w:t>
            </w:r>
          </w:p>
        </w:tc>
        <w:tc>
          <w:tcPr>
            <w:tcW w:w="850" w:type="dxa"/>
            <w:gridSpan w:val="2"/>
            <w:tcBorders>
              <w:top w:val="nil"/>
              <w:bottom w:val="single" w:sz="2" w:space="0" w:color="auto"/>
            </w:tcBorders>
            <w:vAlign w:val="center"/>
          </w:tcPr>
          <w:p w14:paraId="0764972B" w14:textId="77777777" w:rsidR="006E0248" w:rsidRPr="00B40365" w:rsidRDefault="006E0248" w:rsidP="00931B58">
            <w:pPr>
              <w:jc w:val="center"/>
            </w:pPr>
            <w:r w:rsidRPr="00B40365">
              <w:t>kg</w:t>
            </w:r>
          </w:p>
        </w:tc>
        <w:tc>
          <w:tcPr>
            <w:tcW w:w="3544" w:type="dxa"/>
            <w:tcBorders>
              <w:top w:val="nil"/>
              <w:bottom w:val="single" w:sz="2" w:space="0" w:color="auto"/>
            </w:tcBorders>
            <w:vAlign w:val="center"/>
          </w:tcPr>
          <w:p w14:paraId="39080664" w14:textId="77777777" w:rsidR="006E0248" w:rsidRPr="00B40365" w:rsidRDefault="006E0248" w:rsidP="00931B58">
            <w:pPr>
              <w:jc w:val="center"/>
            </w:pPr>
            <w:r w:rsidRPr="00B40365">
              <w:t>9,811</w:t>
            </w:r>
          </w:p>
        </w:tc>
      </w:tr>
      <w:tr w:rsidR="006E0248" w:rsidRPr="00B40365" w14:paraId="2E4A63BD"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3F0D452" w14:textId="77777777" w:rsidR="006E0248" w:rsidRPr="00B40365" w:rsidRDefault="006E0248" w:rsidP="00931B58">
            <w:pPr>
              <w:jc w:val="center"/>
            </w:pPr>
          </w:p>
        </w:tc>
        <w:tc>
          <w:tcPr>
            <w:tcW w:w="1276" w:type="dxa"/>
            <w:tcBorders>
              <w:top w:val="nil"/>
              <w:bottom w:val="single" w:sz="2" w:space="0" w:color="auto"/>
            </w:tcBorders>
            <w:vAlign w:val="center"/>
          </w:tcPr>
          <w:p w14:paraId="090E1520" w14:textId="77777777" w:rsidR="006E0248" w:rsidRPr="00B40365" w:rsidRDefault="006E0248" w:rsidP="00931B58">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7C4D1D1A" w14:textId="77777777" w:rsidR="006E0248" w:rsidRPr="00B40365" w:rsidRDefault="006E0248" w:rsidP="00931B58">
            <w:r w:rsidRPr="00B40365">
              <w:t>Macara de fereastra</w:t>
            </w:r>
          </w:p>
        </w:tc>
        <w:tc>
          <w:tcPr>
            <w:tcW w:w="850" w:type="dxa"/>
            <w:gridSpan w:val="2"/>
            <w:tcBorders>
              <w:top w:val="nil"/>
              <w:bottom w:val="single" w:sz="2" w:space="0" w:color="auto"/>
            </w:tcBorders>
            <w:vAlign w:val="center"/>
          </w:tcPr>
          <w:p w14:paraId="35625C4B"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197B67D0" w14:textId="77777777" w:rsidR="006E0248" w:rsidRPr="00B40365" w:rsidRDefault="006E0248" w:rsidP="00931B58">
            <w:pPr>
              <w:jc w:val="center"/>
            </w:pPr>
            <w:r w:rsidRPr="00B40365">
              <w:t>1,550</w:t>
            </w:r>
          </w:p>
        </w:tc>
      </w:tr>
      <w:tr w:rsidR="006E0248" w:rsidRPr="00B40365" w14:paraId="653BD83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6E126F1" w14:textId="77777777" w:rsidR="006E0248" w:rsidRPr="00B40365" w:rsidRDefault="006E0248" w:rsidP="00931B58">
            <w:pPr>
              <w:jc w:val="center"/>
            </w:pPr>
          </w:p>
        </w:tc>
        <w:tc>
          <w:tcPr>
            <w:tcW w:w="1276" w:type="dxa"/>
            <w:tcBorders>
              <w:top w:val="nil"/>
              <w:bottom w:val="single" w:sz="2" w:space="0" w:color="auto"/>
            </w:tcBorders>
            <w:vAlign w:val="center"/>
          </w:tcPr>
          <w:p w14:paraId="369FF139" w14:textId="77777777" w:rsidR="006E0248" w:rsidRPr="00B40365" w:rsidRDefault="006E0248" w:rsidP="00931B58">
            <w:pPr>
              <w:jc w:val="center"/>
              <w:rPr>
                <w:sz w:val="16"/>
                <w:szCs w:val="16"/>
              </w:rPr>
            </w:pPr>
            <w:r w:rsidRPr="00B40365">
              <w:rPr>
                <w:sz w:val="16"/>
                <w:szCs w:val="16"/>
              </w:rPr>
              <w:t>292114336507681</w:t>
            </w:r>
          </w:p>
        </w:tc>
        <w:tc>
          <w:tcPr>
            <w:tcW w:w="3544" w:type="dxa"/>
            <w:tcBorders>
              <w:top w:val="nil"/>
              <w:bottom w:val="single" w:sz="2" w:space="0" w:color="auto"/>
            </w:tcBorders>
            <w:vAlign w:val="center"/>
          </w:tcPr>
          <w:p w14:paraId="30F5F358" w14:textId="77777777" w:rsidR="006E0248" w:rsidRPr="00B40365" w:rsidRDefault="006E0248" w:rsidP="00931B58">
            <w:r w:rsidRPr="00B40365">
              <w:t>Arzator cu flacara</w:t>
            </w:r>
          </w:p>
        </w:tc>
        <w:tc>
          <w:tcPr>
            <w:tcW w:w="850" w:type="dxa"/>
            <w:gridSpan w:val="2"/>
            <w:tcBorders>
              <w:top w:val="nil"/>
              <w:bottom w:val="single" w:sz="2" w:space="0" w:color="auto"/>
            </w:tcBorders>
            <w:vAlign w:val="center"/>
          </w:tcPr>
          <w:p w14:paraId="6685566D"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24517D2C" w14:textId="77777777" w:rsidR="006E0248" w:rsidRPr="00B40365" w:rsidRDefault="006E0248" w:rsidP="00931B58">
            <w:pPr>
              <w:jc w:val="center"/>
            </w:pPr>
            <w:r w:rsidRPr="00B40365">
              <w:t>0,310</w:t>
            </w:r>
          </w:p>
        </w:tc>
      </w:tr>
      <w:tr w:rsidR="006E0248" w:rsidRPr="00B40365" w14:paraId="534249F6"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3E206DA" w14:textId="77777777" w:rsidR="006E0248" w:rsidRPr="00B40365" w:rsidRDefault="006E0248" w:rsidP="00931B58">
            <w:pPr>
              <w:jc w:val="center"/>
            </w:pPr>
            <w:r w:rsidRPr="00B40365">
              <w:t>7</w:t>
            </w:r>
          </w:p>
        </w:tc>
        <w:tc>
          <w:tcPr>
            <w:tcW w:w="1276" w:type="dxa"/>
            <w:tcBorders>
              <w:top w:val="single" w:sz="4" w:space="0" w:color="auto"/>
              <w:bottom w:val="single" w:sz="4" w:space="0" w:color="auto"/>
            </w:tcBorders>
            <w:vAlign w:val="center"/>
          </w:tcPr>
          <w:p w14:paraId="512DA95E" w14:textId="77777777" w:rsidR="006E0248" w:rsidRPr="00262B1B" w:rsidRDefault="006E0248" w:rsidP="00931B58">
            <w:pPr>
              <w:jc w:val="center"/>
              <w:rPr>
                <w:sz w:val="22"/>
                <w:szCs w:val="22"/>
              </w:rPr>
            </w:pPr>
            <w:r w:rsidRPr="00262B1B">
              <w:rPr>
                <w:sz w:val="22"/>
                <w:szCs w:val="22"/>
              </w:rPr>
              <w:t>CE23B2</w:t>
            </w:r>
          </w:p>
        </w:tc>
        <w:tc>
          <w:tcPr>
            <w:tcW w:w="3544" w:type="dxa"/>
            <w:tcBorders>
              <w:top w:val="single" w:sz="4" w:space="0" w:color="auto"/>
              <w:bottom w:val="single" w:sz="4" w:space="0" w:color="auto"/>
            </w:tcBorders>
            <w:vAlign w:val="center"/>
          </w:tcPr>
          <w:p w14:paraId="5FC7629F" w14:textId="77777777" w:rsidR="006E0248" w:rsidRPr="006E0248" w:rsidRDefault="006E0248" w:rsidP="00931B58">
            <w:pPr>
              <w:rPr>
                <w:lang w:val="it-IT"/>
              </w:rPr>
            </w:pPr>
            <w:r w:rsidRPr="006E0248">
              <w:rPr>
                <w:lang w:val="it-IT"/>
              </w:rPr>
              <w:t>Glafuri si copertine din tabla zincata de 0,5 mm grosime pe un strat de carton bitumat montate pe o sapa de egalizare din mortar de ciment-var M 100-T, fixate pe elemente de beton, pentru lungimi mai mari de 2 m, cu latimea desfasurata intre 16 - 30 cm</w:t>
            </w:r>
          </w:p>
          <w:p w14:paraId="7F1F680B" w14:textId="77777777" w:rsidR="006E0248" w:rsidRPr="006E0248" w:rsidRDefault="006E0248" w:rsidP="00931B58">
            <w:pPr>
              <w:rPr>
                <w:lang w:val="it-IT"/>
              </w:rPr>
            </w:pPr>
            <w:r w:rsidRPr="006E0248">
              <w:rPr>
                <w:lang w:val="it-IT"/>
              </w:rPr>
              <w:t xml:space="preserve"> Material marunt (sirma, cuie, dibluri, carbuni, apa tare)=1,040</w:t>
            </w:r>
          </w:p>
          <w:p w14:paraId="72E7589E" w14:textId="77777777" w:rsidR="006E0248" w:rsidRPr="006E0248" w:rsidRDefault="006E0248" w:rsidP="00931B58">
            <w:pPr>
              <w:rPr>
                <w:lang w:val="it-IT"/>
              </w:rPr>
            </w:pPr>
          </w:p>
        </w:tc>
        <w:tc>
          <w:tcPr>
            <w:tcW w:w="850" w:type="dxa"/>
            <w:gridSpan w:val="2"/>
            <w:tcBorders>
              <w:top w:val="single" w:sz="4" w:space="0" w:color="auto"/>
              <w:bottom w:val="single" w:sz="4" w:space="0" w:color="auto"/>
            </w:tcBorders>
            <w:vAlign w:val="center"/>
          </w:tcPr>
          <w:p w14:paraId="303F9185" w14:textId="77777777" w:rsidR="006E0248" w:rsidRPr="00B40365" w:rsidRDefault="006E0248" w:rsidP="00931B58">
            <w:pPr>
              <w:jc w:val="center"/>
            </w:pPr>
            <w:r w:rsidRPr="00B40365">
              <w:t>m</w:t>
            </w:r>
          </w:p>
        </w:tc>
        <w:tc>
          <w:tcPr>
            <w:tcW w:w="3544" w:type="dxa"/>
            <w:tcBorders>
              <w:top w:val="single" w:sz="4" w:space="0" w:color="auto"/>
              <w:bottom w:val="single" w:sz="4" w:space="0" w:color="auto"/>
            </w:tcBorders>
            <w:vAlign w:val="center"/>
          </w:tcPr>
          <w:p w14:paraId="11BE795B" w14:textId="77777777" w:rsidR="006E0248" w:rsidRPr="00B40365" w:rsidRDefault="006E0248" w:rsidP="00931B58">
            <w:pPr>
              <w:jc w:val="center"/>
            </w:pPr>
            <w:r w:rsidRPr="00B40365">
              <w:t>31,000</w:t>
            </w:r>
          </w:p>
        </w:tc>
      </w:tr>
      <w:tr w:rsidR="006E0248" w:rsidRPr="00B40365" w14:paraId="7C24F561"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11C3B29" w14:textId="77777777" w:rsidR="006E0248" w:rsidRPr="00B40365" w:rsidRDefault="006E0248" w:rsidP="00931B58">
            <w:pPr>
              <w:jc w:val="center"/>
            </w:pPr>
          </w:p>
        </w:tc>
        <w:tc>
          <w:tcPr>
            <w:tcW w:w="1276" w:type="dxa"/>
            <w:tcBorders>
              <w:top w:val="nil"/>
              <w:bottom w:val="single" w:sz="2" w:space="0" w:color="auto"/>
            </w:tcBorders>
            <w:vAlign w:val="center"/>
          </w:tcPr>
          <w:p w14:paraId="231650BD" w14:textId="77777777" w:rsidR="006E0248" w:rsidRPr="00B40365" w:rsidRDefault="006E0248" w:rsidP="00931B58">
            <w:pPr>
              <w:jc w:val="center"/>
              <w:rPr>
                <w:sz w:val="16"/>
                <w:szCs w:val="16"/>
              </w:rPr>
            </w:pPr>
            <w:r w:rsidRPr="00B40365">
              <w:rPr>
                <w:sz w:val="16"/>
                <w:szCs w:val="16"/>
              </w:rPr>
              <w:t>7213050013100</w:t>
            </w:r>
          </w:p>
        </w:tc>
        <w:tc>
          <w:tcPr>
            <w:tcW w:w="3544" w:type="dxa"/>
            <w:tcBorders>
              <w:top w:val="nil"/>
              <w:bottom w:val="single" w:sz="2" w:space="0" w:color="auto"/>
            </w:tcBorders>
            <w:vAlign w:val="center"/>
          </w:tcPr>
          <w:p w14:paraId="2A242905" w14:textId="77777777" w:rsidR="006E0248" w:rsidRPr="00B40365" w:rsidRDefault="006E0248" w:rsidP="00931B58">
            <w:r w:rsidRPr="00B40365">
              <w:t>Tinichigiu</w:t>
            </w:r>
          </w:p>
        </w:tc>
        <w:tc>
          <w:tcPr>
            <w:tcW w:w="850" w:type="dxa"/>
            <w:gridSpan w:val="2"/>
            <w:tcBorders>
              <w:top w:val="nil"/>
              <w:bottom w:val="single" w:sz="2" w:space="0" w:color="auto"/>
            </w:tcBorders>
            <w:vAlign w:val="center"/>
          </w:tcPr>
          <w:p w14:paraId="48466DCC"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50EF01CD" w14:textId="77777777" w:rsidR="006E0248" w:rsidRPr="00B40365" w:rsidRDefault="006E0248" w:rsidP="00931B58">
            <w:pPr>
              <w:jc w:val="center"/>
            </w:pPr>
            <w:r w:rsidRPr="00B40365">
              <w:t>18,600</w:t>
            </w:r>
          </w:p>
        </w:tc>
      </w:tr>
      <w:tr w:rsidR="006E0248" w:rsidRPr="00B40365" w14:paraId="5AA10AF0"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0E67743" w14:textId="77777777" w:rsidR="006E0248" w:rsidRPr="00B40365" w:rsidRDefault="006E0248" w:rsidP="00931B58">
            <w:pPr>
              <w:jc w:val="center"/>
            </w:pPr>
          </w:p>
        </w:tc>
        <w:tc>
          <w:tcPr>
            <w:tcW w:w="1276" w:type="dxa"/>
            <w:tcBorders>
              <w:top w:val="nil"/>
              <w:bottom w:val="single" w:sz="2" w:space="0" w:color="auto"/>
            </w:tcBorders>
            <w:vAlign w:val="center"/>
          </w:tcPr>
          <w:p w14:paraId="147A03E8" w14:textId="77777777" w:rsidR="006E0248" w:rsidRPr="00B40365" w:rsidRDefault="006E0248" w:rsidP="00931B58">
            <w:pPr>
              <w:jc w:val="center"/>
              <w:rPr>
                <w:sz w:val="16"/>
                <w:szCs w:val="16"/>
              </w:rPr>
            </w:pPr>
            <w:r w:rsidRPr="00B40365">
              <w:rPr>
                <w:sz w:val="16"/>
                <w:szCs w:val="16"/>
              </w:rPr>
              <w:t>7122050013400</w:t>
            </w:r>
          </w:p>
        </w:tc>
        <w:tc>
          <w:tcPr>
            <w:tcW w:w="3544" w:type="dxa"/>
            <w:tcBorders>
              <w:top w:val="nil"/>
              <w:bottom w:val="single" w:sz="2" w:space="0" w:color="auto"/>
            </w:tcBorders>
            <w:vAlign w:val="center"/>
          </w:tcPr>
          <w:p w14:paraId="27F4A876" w14:textId="77777777" w:rsidR="006E0248" w:rsidRPr="00B40365" w:rsidRDefault="006E0248" w:rsidP="00931B58">
            <w:r w:rsidRPr="00B40365">
              <w:t>Zidar</w:t>
            </w:r>
          </w:p>
        </w:tc>
        <w:tc>
          <w:tcPr>
            <w:tcW w:w="850" w:type="dxa"/>
            <w:gridSpan w:val="2"/>
            <w:tcBorders>
              <w:top w:val="nil"/>
              <w:bottom w:val="single" w:sz="2" w:space="0" w:color="auto"/>
            </w:tcBorders>
            <w:vAlign w:val="center"/>
          </w:tcPr>
          <w:p w14:paraId="6FEF6DC9"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4F53BDB1" w14:textId="77777777" w:rsidR="006E0248" w:rsidRPr="00B40365" w:rsidRDefault="006E0248" w:rsidP="00931B58">
            <w:pPr>
              <w:jc w:val="center"/>
            </w:pPr>
            <w:r w:rsidRPr="00B40365">
              <w:t>10,850</w:t>
            </w:r>
          </w:p>
        </w:tc>
      </w:tr>
      <w:tr w:rsidR="006E0248" w:rsidRPr="00B40365" w14:paraId="59EC80A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F2D78A5" w14:textId="77777777" w:rsidR="006E0248" w:rsidRPr="00B40365" w:rsidRDefault="006E0248" w:rsidP="00931B58">
            <w:pPr>
              <w:jc w:val="center"/>
            </w:pPr>
          </w:p>
        </w:tc>
        <w:tc>
          <w:tcPr>
            <w:tcW w:w="1276" w:type="dxa"/>
            <w:tcBorders>
              <w:top w:val="nil"/>
              <w:bottom w:val="single" w:sz="2" w:space="0" w:color="auto"/>
            </w:tcBorders>
            <w:vAlign w:val="center"/>
          </w:tcPr>
          <w:p w14:paraId="3E7A3B84"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724A0E3E"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1E1151D1"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197C8AFB" w14:textId="77777777" w:rsidR="006E0248" w:rsidRPr="00B40365" w:rsidRDefault="006E0248" w:rsidP="00931B58">
            <w:pPr>
              <w:jc w:val="center"/>
            </w:pPr>
            <w:r w:rsidRPr="00B40365">
              <w:t>3,100</w:t>
            </w:r>
          </w:p>
        </w:tc>
      </w:tr>
      <w:tr w:rsidR="006E0248" w:rsidRPr="00B40365" w14:paraId="3708E7A2"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11116E1" w14:textId="77777777" w:rsidR="006E0248" w:rsidRPr="00B40365" w:rsidRDefault="006E0248" w:rsidP="00931B58">
            <w:pPr>
              <w:jc w:val="center"/>
            </w:pPr>
          </w:p>
        </w:tc>
        <w:tc>
          <w:tcPr>
            <w:tcW w:w="1276" w:type="dxa"/>
            <w:tcBorders>
              <w:top w:val="nil"/>
              <w:bottom w:val="single" w:sz="2" w:space="0" w:color="auto"/>
            </w:tcBorders>
            <w:vAlign w:val="center"/>
          </w:tcPr>
          <w:p w14:paraId="67A7B21E" w14:textId="77777777" w:rsidR="006E0248" w:rsidRPr="00B40365" w:rsidRDefault="006E0248" w:rsidP="00931B58">
            <w:pPr>
              <w:jc w:val="center"/>
              <w:rPr>
                <w:sz w:val="16"/>
                <w:szCs w:val="16"/>
              </w:rPr>
            </w:pPr>
            <w:r w:rsidRPr="00B40365">
              <w:rPr>
                <w:sz w:val="16"/>
                <w:szCs w:val="16"/>
              </w:rPr>
              <w:t>2664102100001</w:t>
            </w:r>
          </w:p>
        </w:tc>
        <w:tc>
          <w:tcPr>
            <w:tcW w:w="3544" w:type="dxa"/>
            <w:tcBorders>
              <w:top w:val="nil"/>
              <w:bottom w:val="single" w:sz="2" w:space="0" w:color="auto"/>
            </w:tcBorders>
            <w:vAlign w:val="center"/>
          </w:tcPr>
          <w:p w14:paraId="276916D2" w14:textId="77777777" w:rsidR="006E0248" w:rsidRPr="00B40365" w:rsidRDefault="006E0248" w:rsidP="00931B58">
            <w:r w:rsidRPr="00B40365">
              <w:t>Mortar marca...(pt.informatie)</w:t>
            </w:r>
          </w:p>
        </w:tc>
        <w:tc>
          <w:tcPr>
            <w:tcW w:w="850" w:type="dxa"/>
            <w:gridSpan w:val="2"/>
            <w:tcBorders>
              <w:top w:val="nil"/>
              <w:bottom w:val="single" w:sz="2" w:space="0" w:color="auto"/>
            </w:tcBorders>
            <w:vAlign w:val="center"/>
          </w:tcPr>
          <w:p w14:paraId="059D3BAD" w14:textId="77777777" w:rsidR="006E0248" w:rsidRPr="00B40365" w:rsidRDefault="006E0248" w:rsidP="00931B58">
            <w:pPr>
              <w:jc w:val="center"/>
            </w:pPr>
            <w:r w:rsidRPr="00B40365">
              <w:t>m3</w:t>
            </w:r>
          </w:p>
        </w:tc>
        <w:tc>
          <w:tcPr>
            <w:tcW w:w="3544" w:type="dxa"/>
            <w:tcBorders>
              <w:top w:val="nil"/>
              <w:bottom w:val="single" w:sz="2" w:space="0" w:color="auto"/>
            </w:tcBorders>
            <w:vAlign w:val="center"/>
          </w:tcPr>
          <w:p w14:paraId="7C0716F6" w14:textId="77777777" w:rsidR="006E0248" w:rsidRPr="00B40365" w:rsidRDefault="006E0248" w:rsidP="00931B58">
            <w:pPr>
              <w:jc w:val="center"/>
            </w:pPr>
            <w:r w:rsidRPr="00B40365">
              <w:t>0,161</w:t>
            </w:r>
          </w:p>
        </w:tc>
      </w:tr>
      <w:tr w:rsidR="006E0248" w:rsidRPr="00B40365" w14:paraId="179692C7"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BAB0CE3" w14:textId="77777777" w:rsidR="006E0248" w:rsidRPr="00B40365" w:rsidRDefault="006E0248" w:rsidP="00931B58">
            <w:pPr>
              <w:jc w:val="center"/>
            </w:pPr>
          </w:p>
        </w:tc>
        <w:tc>
          <w:tcPr>
            <w:tcW w:w="1276" w:type="dxa"/>
            <w:tcBorders>
              <w:top w:val="nil"/>
              <w:bottom w:val="single" w:sz="2" w:space="0" w:color="auto"/>
            </w:tcBorders>
            <w:vAlign w:val="center"/>
          </w:tcPr>
          <w:p w14:paraId="1C1A54E8" w14:textId="77777777" w:rsidR="006E0248" w:rsidRPr="00B40365" w:rsidRDefault="006E0248" w:rsidP="00931B58">
            <w:pPr>
              <w:jc w:val="center"/>
              <w:rPr>
                <w:sz w:val="16"/>
                <w:szCs w:val="16"/>
              </w:rPr>
            </w:pPr>
            <w:r w:rsidRPr="00B40365">
              <w:rPr>
                <w:sz w:val="16"/>
                <w:szCs w:val="16"/>
              </w:rPr>
              <w:t>2710403642598</w:t>
            </w:r>
          </w:p>
        </w:tc>
        <w:tc>
          <w:tcPr>
            <w:tcW w:w="3544" w:type="dxa"/>
            <w:tcBorders>
              <w:top w:val="nil"/>
              <w:bottom w:val="single" w:sz="2" w:space="0" w:color="auto"/>
            </w:tcBorders>
            <w:vAlign w:val="center"/>
          </w:tcPr>
          <w:p w14:paraId="3938063F" w14:textId="77777777" w:rsidR="006E0248" w:rsidRPr="006E0248" w:rsidRDefault="006E0248" w:rsidP="00931B58">
            <w:pPr>
              <w:rPr>
                <w:lang w:val="it-IT"/>
              </w:rPr>
            </w:pPr>
            <w:r w:rsidRPr="006E0248">
              <w:rPr>
                <w:lang w:val="it-IT"/>
              </w:rPr>
              <w:t xml:space="preserve">Tabla zincata 0,5 x 800 x 2000 mm </w:t>
            </w:r>
          </w:p>
        </w:tc>
        <w:tc>
          <w:tcPr>
            <w:tcW w:w="850" w:type="dxa"/>
            <w:gridSpan w:val="2"/>
            <w:tcBorders>
              <w:top w:val="nil"/>
              <w:bottom w:val="single" w:sz="2" w:space="0" w:color="auto"/>
            </w:tcBorders>
            <w:vAlign w:val="center"/>
          </w:tcPr>
          <w:p w14:paraId="3554810B" w14:textId="77777777" w:rsidR="006E0248" w:rsidRPr="00B40365" w:rsidRDefault="006E0248" w:rsidP="00931B58">
            <w:pPr>
              <w:jc w:val="center"/>
            </w:pPr>
            <w:r w:rsidRPr="00B40365">
              <w:t>kg</w:t>
            </w:r>
          </w:p>
        </w:tc>
        <w:tc>
          <w:tcPr>
            <w:tcW w:w="3544" w:type="dxa"/>
            <w:tcBorders>
              <w:top w:val="nil"/>
              <w:bottom w:val="single" w:sz="2" w:space="0" w:color="auto"/>
            </w:tcBorders>
            <w:vAlign w:val="center"/>
          </w:tcPr>
          <w:p w14:paraId="05E75AE4" w14:textId="77777777" w:rsidR="006E0248" w:rsidRPr="00B40365" w:rsidRDefault="006E0248" w:rsidP="00931B58">
            <w:pPr>
              <w:jc w:val="center"/>
            </w:pPr>
            <w:r w:rsidRPr="00B40365">
              <w:t>40,300</w:t>
            </w:r>
          </w:p>
        </w:tc>
      </w:tr>
      <w:tr w:rsidR="006E0248" w:rsidRPr="00B40365" w14:paraId="3B428EB9"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689ADBE" w14:textId="77777777" w:rsidR="006E0248" w:rsidRPr="00B40365" w:rsidRDefault="006E0248" w:rsidP="00931B58">
            <w:pPr>
              <w:jc w:val="center"/>
            </w:pPr>
          </w:p>
        </w:tc>
        <w:tc>
          <w:tcPr>
            <w:tcW w:w="1276" w:type="dxa"/>
            <w:tcBorders>
              <w:top w:val="nil"/>
              <w:bottom w:val="single" w:sz="2" w:space="0" w:color="auto"/>
            </w:tcBorders>
            <w:vAlign w:val="center"/>
          </w:tcPr>
          <w:p w14:paraId="6ADB1681" w14:textId="77777777" w:rsidR="006E0248" w:rsidRPr="00B40365" w:rsidRDefault="006E0248" w:rsidP="00931B58">
            <w:pPr>
              <w:jc w:val="center"/>
              <w:rPr>
                <w:sz w:val="16"/>
                <w:szCs w:val="16"/>
              </w:rPr>
            </w:pPr>
            <w:r w:rsidRPr="00B40365">
              <w:rPr>
                <w:sz w:val="16"/>
                <w:szCs w:val="16"/>
              </w:rPr>
              <w:t>2710403702180</w:t>
            </w:r>
          </w:p>
        </w:tc>
        <w:tc>
          <w:tcPr>
            <w:tcW w:w="3544" w:type="dxa"/>
            <w:tcBorders>
              <w:top w:val="nil"/>
              <w:bottom w:val="single" w:sz="2" w:space="0" w:color="auto"/>
            </w:tcBorders>
            <w:vAlign w:val="center"/>
          </w:tcPr>
          <w:p w14:paraId="71FB53D0" w14:textId="77777777" w:rsidR="006E0248" w:rsidRPr="006E0248" w:rsidRDefault="006E0248" w:rsidP="00931B58">
            <w:pPr>
              <w:rPr>
                <w:lang w:val="it-IT"/>
              </w:rPr>
            </w:pPr>
            <w:r w:rsidRPr="006E0248">
              <w:rPr>
                <w:lang w:val="it-IT"/>
              </w:rPr>
              <w:t>Banda de otel laminat la rece de 20 x 2 mm (agrafe)</w:t>
            </w:r>
          </w:p>
        </w:tc>
        <w:tc>
          <w:tcPr>
            <w:tcW w:w="850" w:type="dxa"/>
            <w:gridSpan w:val="2"/>
            <w:tcBorders>
              <w:top w:val="nil"/>
              <w:bottom w:val="single" w:sz="2" w:space="0" w:color="auto"/>
            </w:tcBorders>
            <w:vAlign w:val="center"/>
          </w:tcPr>
          <w:p w14:paraId="51CB43A1" w14:textId="77777777" w:rsidR="006E0248" w:rsidRPr="00B40365" w:rsidRDefault="006E0248" w:rsidP="00931B58">
            <w:pPr>
              <w:jc w:val="center"/>
            </w:pPr>
            <w:r w:rsidRPr="00B40365">
              <w:t>kg</w:t>
            </w:r>
          </w:p>
        </w:tc>
        <w:tc>
          <w:tcPr>
            <w:tcW w:w="3544" w:type="dxa"/>
            <w:tcBorders>
              <w:top w:val="nil"/>
              <w:bottom w:val="single" w:sz="2" w:space="0" w:color="auto"/>
            </w:tcBorders>
            <w:vAlign w:val="center"/>
          </w:tcPr>
          <w:p w14:paraId="7DEE5512" w14:textId="77777777" w:rsidR="006E0248" w:rsidRPr="00B40365" w:rsidRDefault="006E0248" w:rsidP="00931B58">
            <w:pPr>
              <w:jc w:val="center"/>
            </w:pPr>
            <w:r w:rsidRPr="00B40365">
              <w:t>3,224</w:t>
            </w:r>
          </w:p>
        </w:tc>
      </w:tr>
      <w:tr w:rsidR="006E0248" w:rsidRPr="00B40365" w14:paraId="00A58B75"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36A1A5D" w14:textId="77777777" w:rsidR="006E0248" w:rsidRPr="00B40365" w:rsidRDefault="006E0248" w:rsidP="00931B58">
            <w:pPr>
              <w:jc w:val="center"/>
            </w:pPr>
          </w:p>
        </w:tc>
        <w:tc>
          <w:tcPr>
            <w:tcW w:w="1276" w:type="dxa"/>
            <w:tcBorders>
              <w:top w:val="nil"/>
              <w:bottom w:val="single" w:sz="2" w:space="0" w:color="auto"/>
            </w:tcBorders>
            <w:vAlign w:val="center"/>
          </w:tcPr>
          <w:p w14:paraId="18821C62" w14:textId="77777777" w:rsidR="006E0248" w:rsidRPr="00B40365" w:rsidRDefault="006E0248" w:rsidP="00931B58">
            <w:pPr>
              <w:jc w:val="center"/>
              <w:rPr>
                <w:sz w:val="16"/>
                <w:szCs w:val="16"/>
              </w:rPr>
            </w:pPr>
            <w:r w:rsidRPr="00B40365">
              <w:rPr>
                <w:sz w:val="16"/>
                <w:szCs w:val="16"/>
              </w:rPr>
              <w:t>2682132601626</w:t>
            </w:r>
          </w:p>
        </w:tc>
        <w:tc>
          <w:tcPr>
            <w:tcW w:w="3544" w:type="dxa"/>
            <w:tcBorders>
              <w:top w:val="nil"/>
              <w:bottom w:val="single" w:sz="2" w:space="0" w:color="auto"/>
            </w:tcBorders>
            <w:vAlign w:val="center"/>
          </w:tcPr>
          <w:p w14:paraId="528790BA" w14:textId="77777777" w:rsidR="006E0248" w:rsidRPr="00B40365" w:rsidRDefault="006E0248" w:rsidP="00931B58">
            <w:r w:rsidRPr="00B40365">
              <w:t>Carton bitumat</w:t>
            </w:r>
          </w:p>
        </w:tc>
        <w:tc>
          <w:tcPr>
            <w:tcW w:w="850" w:type="dxa"/>
            <w:gridSpan w:val="2"/>
            <w:tcBorders>
              <w:top w:val="nil"/>
              <w:bottom w:val="single" w:sz="2" w:space="0" w:color="auto"/>
            </w:tcBorders>
            <w:vAlign w:val="center"/>
          </w:tcPr>
          <w:p w14:paraId="35C80118" w14:textId="77777777" w:rsidR="006E0248" w:rsidRPr="00B40365" w:rsidRDefault="006E0248" w:rsidP="00931B58">
            <w:pPr>
              <w:jc w:val="center"/>
            </w:pPr>
            <w:r w:rsidRPr="00B40365">
              <w:t>m2</w:t>
            </w:r>
          </w:p>
        </w:tc>
        <w:tc>
          <w:tcPr>
            <w:tcW w:w="3544" w:type="dxa"/>
            <w:tcBorders>
              <w:top w:val="nil"/>
              <w:bottom w:val="single" w:sz="2" w:space="0" w:color="auto"/>
            </w:tcBorders>
            <w:vAlign w:val="center"/>
          </w:tcPr>
          <w:p w14:paraId="54DEC12C" w14:textId="77777777" w:rsidR="006E0248" w:rsidRPr="00B40365" w:rsidRDefault="006E0248" w:rsidP="00931B58">
            <w:pPr>
              <w:jc w:val="center"/>
            </w:pPr>
            <w:r w:rsidRPr="00B40365">
              <w:t>10,639</w:t>
            </w:r>
          </w:p>
        </w:tc>
      </w:tr>
      <w:tr w:rsidR="006E0248" w:rsidRPr="00B40365" w14:paraId="6D9E92EC"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9E3AC24" w14:textId="77777777" w:rsidR="006E0248" w:rsidRPr="00B40365" w:rsidRDefault="006E0248" w:rsidP="00931B58">
            <w:pPr>
              <w:jc w:val="center"/>
            </w:pPr>
          </w:p>
        </w:tc>
        <w:tc>
          <w:tcPr>
            <w:tcW w:w="1276" w:type="dxa"/>
            <w:tcBorders>
              <w:top w:val="nil"/>
              <w:bottom w:val="single" w:sz="2" w:space="0" w:color="auto"/>
            </w:tcBorders>
            <w:vAlign w:val="center"/>
          </w:tcPr>
          <w:p w14:paraId="5E4FDA76" w14:textId="77777777" w:rsidR="006E0248" w:rsidRPr="00B40365" w:rsidRDefault="006E0248" w:rsidP="00931B58">
            <w:pPr>
              <w:jc w:val="center"/>
              <w:rPr>
                <w:sz w:val="16"/>
                <w:szCs w:val="16"/>
              </w:rPr>
            </w:pPr>
            <w:r w:rsidRPr="00B40365">
              <w:rPr>
                <w:sz w:val="16"/>
                <w:szCs w:val="16"/>
              </w:rPr>
              <w:t>2744125904770</w:t>
            </w:r>
          </w:p>
        </w:tc>
        <w:tc>
          <w:tcPr>
            <w:tcW w:w="3544" w:type="dxa"/>
            <w:tcBorders>
              <w:top w:val="nil"/>
              <w:bottom w:val="single" w:sz="2" w:space="0" w:color="auto"/>
            </w:tcBorders>
            <w:vAlign w:val="center"/>
          </w:tcPr>
          <w:p w14:paraId="387CD010" w14:textId="77777777" w:rsidR="006E0248" w:rsidRPr="002C5DE2" w:rsidRDefault="006E0248" w:rsidP="00931B58">
            <w:pPr>
              <w:rPr>
                <w:lang w:val="en-US"/>
              </w:rPr>
            </w:pPr>
            <w:r w:rsidRPr="002C5DE2">
              <w:rPr>
                <w:lang w:val="en-US"/>
              </w:rPr>
              <w:t>Aliaj de lipit staniu-plumb LP-30 % G</w:t>
            </w:r>
          </w:p>
        </w:tc>
        <w:tc>
          <w:tcPr>
            <w:tcW w:w="850" w:type="dxa"/>
            <w:gridSpan w:val="2"/>
            <w:tcBorders>
              <w:top w:val="nil"/>
              <w:bottom w:val="single" w:sz="2" w:space="0" w:color="auto"/>
            </w:tcBorders>
            <w:vAlign w:val="center"/>
          </w:tcPr>
          <w:p w14:paraId="2746BE92" w14:textId="77777777" w:rsidR="006E0248" w:rsidRPr="00B40365" w:rsidRDefault="006E0248" w:rsidP="00931B58">
            <w:pPr>
              <w:jc w:val="center"/>
            </w:pPr>
            <w:r w:rsidRPr="00B40365">
              <w:t>kg</w:t>
            </w:r>
          </w:p>
        </w:tc>
        <w:tc>
          <w:tcPr>
            <w:tcW w:w="3544" w:type="dxa"/>
            <w:tcBorders>
              <w:top w:val="nil"/>
              <w:bottom w:val="single" w:sz="2" w:space="0" w:color="auto"/>
            </w:tcBorders>
            <w:vAlign w:val="center"/>
          </w:tcPr>
          <w:p w14:paraId="6009A8D3" w14:textId="77777777" w:rsidR="006E0248" w:rsidRPr="00B40365" w:rsidRDefault="006E0248" w:rsidP="00931B58">
            <w:pPr>
              <w:jc w:val="center"/>
            </w:pPr>
            <w:r w:rsidRPr="00B40365">
              <w:t>0,967</w:t>
            </w:r>
          </w:p>
        </w:tc>
      </w:tr>
      <w:tr w:rsidR="006E0248" w:rsidRPr="00B40365" w14:paraId="1B66EAC1"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77753A1" w14:textId="77777777" w:rsidR="006E0248" w:rsidRPr="00B40365" w:rsidRDefault="006E0248" w:rsidP="00931B58">
            <w:pPr>
              <w:jc w:val="center"/>
            </w:pPr>
          </w:p>
        </w:tc>
        <w:tc>
          <w:tcPr>
            <w:tcW w:w="1276" w:type="dxa"/>
            <w:tcBorders>
              <w:top w:val="nil"/>
              <w:bottom w:val="single" w:sz="2" w:space="0" w:color="auto"/>
            </w:tcBorders>
            <w:vAlign w:val="center"/>
          </w:tcPr>
          <w:p w14:paraId="37D036E8" w14:textId="77777777" w:rsidR="006E0248" w:rsidRPr="00B40365" w:rsidRDefault="006E0248" w:rsidP="00931B58">
            <w:pPr>
              <w:jc w:val="center"/>
              <w:rPr>
                <w:sz w:val="16"/>
                <w:szCs w:val="16"/>
              </w:rPr>
            </w:pPr>
            <w:r w:rsidRPr="00B40365">
              <w:rPr>
                <w:sz w:val="16"/>
                <w:szCs w:val="16"/>
              </w:rPr>
              <w:t>2651122100402</w:t>
            </w:r>
          </w:p>
        </w:tc>
        <w:tc>
          <w:tcPr>
            <w:tcW w:w="3544" w:type="dxa"/>
            <w:tcBorders>
              <w:top w:val="nil"/>
              <w:bottom w:val="single" w:sz="2" w:space="0" w:color="auto"/>
            </w:tcBorders>
            <w:vAlign w:val="center"/>
          </w:tcPr>
          <w:p w14:paraId="49D74004" w14:textId="77777777" w:rsidR="006E0248" w:rsidRPr="002C5DE2" w:rsidRDefault="006E0248" w:rsidP="00931B58">
            <w:pPr>
              <w:rPr>
                <w:lang w:val="en-US"/>
              </w:rPr>
            </w:pPr>
            <w:r w:rsidRPr="002C5DE2">
              <w:rPr>
                <w:lang w:val="en-US"/>
              </w:rPr>
              <w:t>Ciment metalurgic cu adaosuri M 30 saci S1500</w:t>
            </w:r>
          </w:p>
        </w:tc>
        <w:tc>
          <w:tcPr>
            <w:tcW w:w="850" w:type="dxa"/>
            <w:gridSpan w:val="2"/>
            <w:tcBorders>
              <w:top w:val="nil"/>
              <w:bottom w:val="single" w:sz="2" w:space="0" w:color="auto"/>
            </w:tcBorders>
            <w:vAlign w:val="center"/>
          </w:tcPr>
          <w:p w14:paraId="61BFBC35" w14:textId="77777777" w:rsidR="006E0248" w:rsidRPr="00B40365" w:rsidRDefault="006E0248" w:rsidP="00931B58">
            <w:pPr>
              <w:jc w:val="center"/>
            </w:pPr>
            <w:r w:rsidRPr="00B40365">
              <w:t>kg</w:t>
            </w:r>
          </w:p>
        </w:tc>
        <w:tc>
          <w:tcPr>
            <w:tcW w:w="3544" w:type="dxa"/>
            <w:tcBorders>
              <w:top w:val="nil"/>
              <w:bottom w:val="single" w:sz="2" w:space="0" w:color="auto"/>
            </w:tcBorders>
            <w:vAlign w:val="center"/>
          </w:tcPr>
          <w:p w14:paraId="13A42688" w14:textId="77777777" w:rsidR="006E0248" w:rsidRPr="00B40365" w:rsidRDefault="006E0248" w:rsidP="00931B58">
            <w:pPr>
              <w:jc w:val="center"/>
            </w:pPr>
            <w:r w:rsidRPr="00B40365">
              <w:t>61,256</w:t>
            </w:r>
          </w:p>
        </w:tc>
      </w:tr>
      <w:tr w:rsidR="006E0248" w:rsidRPr="00B40365" w14:paraId="6423A088"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6489C31" w14:textId="77777777" w:rsidR="006E0248" w:rsidRPr="00B40365" w:rsidRDefault="006E0248" w:rsidP="00931B58">
            <w:pPr>
              <w:jc w:val="center"/>
            </w:pPr>
          </w:p>
        </w:tc>
        <w:tc>
          <w:tcPr>
            <w:tcW w:w="1276" w:type="dxa"/>
            <w:tcBorders>
              <w:top w:val="nil"/>
              <w:bottom w:val="single" w:sz="2" w:space="0" w:color="auto"/>
            </w:tcBorders>
            <w:vAlign w:val="center"/>
          </w:tcPr>
          <w:p w14:paraId="3A9CF8D7" w14:textId="77777777" w:rsidR="006E0248" w:rsidRPr="00B40365" w:rsidRDefault="006E0248" w:rsidP="00931B58">
            <w:pPr>
              <w:jc w:val="center"/>
              <w:rPr>
                <w:sz w:val="16"/>
                <w:szCs w:val="16"/>
              </w:rPr>
            </w:pPr>
            <w:r w:rsidRPr="00B40365">
              <w:rPr>
                <w:sz w:val="16"/>
                <w:szCs w:val="16"/>
              </w:rPr>
              <w:t>1421102200513</w:t>
            </w:r>
          </w:p>
        </w:tc>
        <w:tc>
          <w:tcPr>
            <w:tcW w:w="3544" w:type="dxa"/>
            <w:tcBorders>
              <w:top w:val="nil"/>
              <w:bottom w:val="single" w:sz="2" w:space="0" w:color="auto"/>
            </w:tcBorders>
            <w:vAlign w:val="center"/>
          </w:tcPr>
          <w:p w14:paraId="33031F4E" w14:textId="77777777" w:rsidR="006E0248" w:rsidRPr="006E0248" w:rsidRDefault="006E0248" w:rsidP="00931B58">
            <w:pPr>
              <w:rPr>
                <w:lang w:val="it-IT"/>
              </w:rPr>
            </w:pPr>
            <w:r w:rsidRPr="006E0248">
              <w:rPr>
                <w:lang w:val="it-IT"/>
              </w:rPr>
              <w:t>Nisip sortat nespalat de riu si lacuri 0,0-3,0 mm</w:t>
            </w:r>
          </w:p>
        </w:tc>
        <w:tc>
          <w:tcPr>
            <w:tcW w:w="850" w:type="dxa"/>
            <w:gridSpan w:val="2"/>
            <w:tcBorders>
              <w:top w:val="nil"/>
              <w:bottom w:val="single" w:sz="2" w:space="0" w:color="auto"/>
            </w:tcBorders>
            <w:vAlign w:val="center"/>
          </w:tcPr>
          <w:p w14:paraId="19D4CCF4" w14:textId="77777777" w:rsidR="006E0248" w:rsidRPr="00B40365" w:rsidRDefault="006E0248" w:rsidP="00931B58">
            <w:pPr>
              <w:jc w:val="center"/>
            </w:pPr>
            <w:r w:rsidRPr="00B40365">
              <w:t>m3</w:t>
            </w:r>
          </w:p>
        </w:tc>
        <w:tc>
          <w:tcPr>
            <w:tcW w:w="3544" w:type="dxa"/>
            <w:tcBorders>
              <w:top w:val="nil"/>
              <w:bottom w:val="single" w:sz="2" w:space="0" w:color="auto"/>
            </w:tcBorders>
            <w:vAlign w:val="center"/>
          </w:tcPr>
          <w:p w14:paraId="13C76969" w14:textId="77777777" w:rsidR="006E0248" w:rsidRPr="00B40365" w:rsidRDefault="006E0248" w:rsidP="00931B58">
            <w:pPr>
              <w:jc w:val="center"/>
            </w:pPr>
            <w:r w:rsidRPr="00B40365">
              <w:t>0,193</w:t>
            </w:r>
          </w:p>
        </w:tc>
      </w:tr>
      <w:tr w:rsidR="006E0248" w:rsidRPr="00B40365" w14:paraId="388C1455"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5D274DF" w14:textId="77777777" w:rsidR="006E0248" w:rsidRPr="00B40365" w:rsidRDefault="006E0248" w:rsidP="00931B58">
            <w:pPr>
              <w:jc w:val="center"/>
            </w:pPr>
          </w:p>
        </w:tc>
        <w:tc>
          <w:tcPr>
            <w:tcW w:w="1276" w:type="dxa"/>
            <w:tcBorders>
              <w:top w:val="nil"/>
              <w:bottom w:val="single" w:sz="2" w:space="0" w:color="auto"/>
            </w:tcBorders>
            <w:vAlign w:val="center"/>
          </w:tcPr>
          <w:p w14:paraId="35DA6554" w14:textId="77777777" w:rsidR="006E0248" w:rsidRPr="00B40365" w:rsidRDefault="006E0248" w:rsidP="00931B58">
            <w:pPr>
              <w:jc w:val="center"/>
              <w:rPr>
                <w:sz w:val="16"/>
                <w:szCs w:val="16"/>
              </w:rPr>
            </w:pPr>
            <w:r w:rsidRPr="00B40365">
              <w:rPr>
                <w:sz w:val="16"/>
                <w:szCs w:val="16"/>
              </w:rPr>
              <w:t>2652102100713</w:t>
            </w:r>
          </w:p>
        </w:tc>
        <w:tc>
          <w:tcPr>
            <w:tcW w:w="3544" w:type="dxa"/>
            <w:tcBorders>
              <w:top w:val="nil"/>
              <w:bottom w:val="single" w:sz="2" w:space="0" w:color="auto"/>
            </w:tcBorders>
            <w:vAlign w:val="center"/>
          </w:tcPr>
          <w:p w14:paraId="166E2AF3" w14:textId="77777777" w:rsidR="006E0248" w:rsidRPr="00B40365" w:rsidRDefault="006E0248" w:rsidP="00931B58">
            <w:r w:rsidRPr="00B40365">
              <w:t>Var pasta</w:t>
            </w:r>
          </w:p>
        </w:tc>
        <w:tc>
          <w:tcPr>
            <w:tcW w:w="850" w:type="dxa"/>
            <w:gridSpan w:val="2"/>
            <w:tcBorders>
              <w:top w:val="nil"/>
              <w:bottom w:val="single" w:sz="2" w:space="0" w:color="auto"/>
            </w:tcBorders>
            <w:vAlign w:val="center"/>
          </w:tcPr>
          <w:p w14:paraId="1B72612E" w14:textId="77777777" w:rsidR="006E0248" w:rsidRPr="00B40365" w:rsidRDefault="006E0248" w:rsidP="00931B58">
            <w:pPr>
              <w:jc w:val="center"/>
            </w:pPr>
            <w:r w:rsidRPr="00B40365">
              <w:t>m3</w:t>
            </w:r>
          </w:p>
        </w:tc>
        <w:tc>
          <w:tcPr>
            <w:tcW w:w="3544" w:type="dxa"/>
            <w:tcBorders>
              <w:top w:val="nil"/>
              <w:bottom w:val="single" w:sz="2" w:space="0" w:color="auto"/>
            </w:tcBorders>
            <w:vAlign w:val="center"/>
          </w:tcPr>
          <w:p w14:paraId="0E06DE55" w14:textId="77777777" w:rsidR="006E0248" w:rsidRPr="00B40365" w:rsidRDefault="006E0248" w:rsidP="00931B58">
            <w:pPr>
              <w:jc w:val="center"/>
            </w:pPr>
            <w:r w:rsidRPr="00B40365">
              <w:t>0,010</w:t>
            </w:r>
          </w:p>
        </w:tc>
      </w:tr>
      <w:tr w:rsidR="006E0248" w:rsidRPr="00B40365" w14:paraId="1EA0ED69"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0F4D638" w14:textId="77777777" w:rsidR="006E0248" w:rsidRPr="00B40365" w:rsidRDefault="006E0248" w:rsidP="00931B58">
            <w:pPr>
              <w:jc w:val="center"/>
            </w:pPr>
          </w:p>
        </w:tc>
        <w:tc>
          <w:tcPr>
            <w:tcW w:w="1276" w:type="dxa"/>
            <w:tcBorders>
              <w:top w:val="nil"/>
              <w:bottom w:val="single" w:sz="2" w:space="0" w:color="auto"/>
            </w:tcBorders>
            <w:vAlign w:val="center"/>
          </w:tcPr>
          <w:p w14:paraId="7BCB1E46" w14:textId="77777777" w:rsidR="006E0248" w:rsidRPr="00B40365" w:rsidRDefault="006E0248" w:rsidP="00931B58">
            <w:pPr>
              <w:jc w:val="center"/>
              <w:rPr>
                <w:sz w:val="16"/>
                <w:szCs w:val="16"/>
              </w:rPr>
            </w:pPr>
            <w:r w:rsidRPr="00B40365">
              <w:rPr>
                <w:sz w:val="16"/>
                <w:szCs w:val="16"/>
              </w:rPr>
              <w:t>4100116202818</w:t>
            </w:r>
          </w:p>
        </w:tc>
        <w:tc>
          <w:tcPr>
            <w:tcW w:w="3544" w:type="dxa"/>
            <w:tcBorders>
              <w:top w:val="nil"/>
              <w:bottom w:val="single" w:sz="2" w:space="0" w:color="auto"/>
            </w:tcBorders>
            <w:vAlign w:val="center"/>
          </w:tcPr>
          <w:p w14:paraId="3A554E0E" w14:textId="77777777" w:rsidR="006E0248" w:rsidRPr="006E0248" w:rsidRDefault="006E0248" w:rsidP="00931B58">
            <w:pPr>
              <w:rPr>
                <w:lang w:val="it-IT"/>
              </w:rPr>
            </w:pPr>
            <w:r w:rsidRPr="006E0248">
              <w:rPr>
                <w:lang w:val="it-IT"/>
              </w:rPr>
              <w:t>Apa pentru mortare si betoane</w:t>
            </w:r>
          </w:p>
        </w:tc>
        <w:tc>
          <w:tcPr>
            <w:tcW w:w="850" w:type="dxa"/>
            <w:gridSpan w:val="2"/>
            <w:tcBorders>
              <w:top w:val="nil"/>
              <w:bottom w:val="single" w:sz="2" w:space="0" w:color="auto"/>
            </w:tcBorders>
            <w:vAlign w:val="center"/>
          </w:tcPr>
          <w:p w14:paraId="75A034D7" w14:textId="77777777" w:rsidR="006E0248" w:rsidRPr="00B40365" w:rsidRDefault="006E0248" w:rsidP="00931B58">
            <w:pPr>
              <w:jc w:val="center"/>
            </w:pPr>
            <w:r w:rsidRPr="00B40365">
              <w:t>m3</w:t>
            </w:r>
          </w:p>
        </w:tc>
        <w:tc>
          <w:tcPr>
            <w:tcW w:w="3544" w:type="dxa"/>
            <w:tcBorders>
              <w:top w:val="nil"/>
              <w:bottom w:val="single" w:sz="2" w:space="0" w:color="auto"/>
            </w:tcBorders>
            <w:vAlign w:val="center"/>
          </w:tcPr>
          <w:p w14:paraId="1E18206E" w14:textId="77777777" w:rsidR="006E0248" w:rsidRPr="00B40365" w:rsidRDefault="006E0248" w:rsidP="00931B58">
            <w:pPr>
              <w:jc w:val="center"/>
            </w:pPr>
            <w:r w:rsidRPr="00B40365">
              <w:t>0,064</w:t>
            </w:r>
          </w:p>
        </w:tc>
      </w:tr>
      <w:tr w:rsidR="006E0248" w:rsidRPr="00B40365" w14:paraId="27B167D7"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EC099A2" w14:textId="77777777" w:rsidR="006E0248" w:rsidRPr="00B40365" w:rsidRDefault="006E0248" w:rsidP="00931B58">
            <w:pPr>
              <w:jc w:val="center"/>
            </w:pPr>
          </w:p>
        </w:tc>
        <w:tc>
          <w:tcPr>
            <w:tcW w:w="1276" w:type="dxa"/>
            <w:tcBorders>
              <w:top w:val="nil"/>
              <w:bottom w:val="single" w:sz="2" w:space="0" w:color="auto"/>
            </w:tcBorders>
            <w:vAlign w:val="center"/>
          </w:tcPr>
          <w:p w14:paraId="5DD29013" w14:textId="77777777" w:rsidR="006E0248" w:rsidRPr="00B40365" w:rsidRDefault="006E0248" w:rsidP="00931B58">
            <w:pPr>
              <w:jc w:val="center"/>
              <w:rPr>
                <w:sz w:val="16"/>
                <w:szCs w:val="16"/>
              </w:rPr>
            </w:pPr>
            <w:r w:rsidRPr="00B40365">
              <w:rPr>
                <w:sz w:val="16"/>
                <w:szCs w:val="16"/>
              </w:rPr>
              <w:t>2874115893300</w:t>
            </w:r>
          </w:p>
        </w:tc>
        <w:tc>
          <w:tcPr>
            <w:tcW w:w="3544" w:type="dxa"/>
            <w:tcBorders>
              <w:top w:val="nil"/>
              <w:bottom w:val="single" w:sz="2" w:space="0" w:color="auto"/>
            </w:tcBorders>
            <w:vAlign w:val="center"/>
          </w:tcPr>
          <w:p w14:paraId="71EE19E4" w14:textId="77777777" w:rsidR="006E0248" w:rsidRPr="00B40365" w:rsidRDefault="006E0248" w:rsidP="00931B58">
            <w:r w:rsidRPr="00B40365">
              <w:t>Bolt</w:t>
            </w:r>
          </w:p>
        </w:tc>
        <w:tc>
          <w:tcPr>
            <w:tcW w:w="850" w:type="dxa"/>
            <w:gridSpan w:val="2"/>
            <w:tcBorders>
              <w:top w:val="nil"/>
              <w:bottom w:val="single" w:sz="2" w:space="0" w:color="auto"/>
            </w:tcBorders>
            <w:vAlign w:val="center"/>
          </w:tcPr>
          <w:p w14:paraId="56643CBC" w14:textId="77777777" w:rsidR="006E0248" w:rsidRPr="00B40365" w:rsidRDefault="006E0248" w:rsidP="00931B58">
            <w:pPr>
              <w:jc w:val="center"/>
            </w:pPr>
            <w:r w:rsidRPr="00B40365">
              <w:t>buc</w:t>
            </w:r>
          </w:p>
        </w:tc>
        <w:tc>
          <w:tcPr>
            <w:tcW w:w="3544" w:type="dxa"/>
            <w:tcBorders>
              <w:top w:val="nil"/>
              <w:bottom w:val="single" w:sz="2" w:space="0" w:color="auto"/>
            </w:tcBorders>
            <w:vAlign w:val="center"/>
          </w:tcPr>
          <w:p w14:paraId="5E7ACA58" w14:textId="77777777" w:rsidR="006E0248" w:rsidRPr="00B40365" w:rsidRDefault="006E0248" w:rsidP="00931B58">
            <w:pPr>
              <w:jc w:val="center"/>
            </w:pPr>
            <w:r w:rsidRPr="00B40365">
              <w:t>128,960</w:t>
            </w:r>
          </w:p>
        </w:tc>
      </w:tr>
      <w:tr w:rsidR="006E0248" w:rsidRPr="00B40365" w14:paraId="2EFDF747"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BE95CB9" w14:textId="77777777" w:rsidR="006E0248" w:rsidRPr="00B40365" w:rsidRDefault="006E0248" w:rsidP="00931B58">
            <w:pPr>
              <w:jc w:val="center"/>
            </w:pPr>
          </w:p>
        </w:tc>
        <w:tc>
          <w:tcPr>
            <w:tcW w:w="1276" w:type="dxa"/>
            <w:tcBorders>
              <w:top w:val="nil"/>
              <w:bottom w:val="single" w:sz="2" w:space="0" w:color="auto"/>
            </w:tcBorders>
            <w:vAlign w:val="center"/>
          </w:tcPr>
          <w:p w14:paraId="22971933" w14:textId="77777777" w:rsidR="006E0248" w:rsidRPr="00B40365" w:rsidRDefault="006E0248" w:rsidP="00931B58">
            <w:pPr>
              <w:jc w:val="center"/>
              <w:rPr>
                <w:sz w:val="16"/>
                <w:szCs w:val="16"/>
              </w:rPr>
            </w:pPr>
            <w:r w:rsidRPr="00B40365">
              <w:rPr>
                <w:sz w:val="16"/>
                <w:szCs w:val="16"/>
              </w:rPr>
              <w:t>2874117308500</w:t>
            </w:r>
          </w:p>
        </w:tc>
        <w:tc>
          <w:tcPr>
            <w:tcW w:w="3544" w:type="dxa"/>
            <w:tcBorders>
              <w:top w:val="nil"/>
              <w:bottom w:val="single" w:sz="2" w:space="0" w:color="auto"/>
            </w:tcBorders>
            <w:vAlign w:val="center"/>
          </w:tcPr>
          <w:p w14:paraId="19AE73E6" w14:textId="77777777" w:rsidR="006E0248" w:rsidRPr="00B40365" w:rsidRDefault="006E0248" w:rsidP="00931B58">
            <w:r w:rsidRPr="00B40365">
              <w:t>Cartus</w:t>
            </w:r>
          </w:p>
        </w:tc>
        <w:tc>
          <w:tcPr>
            <w:tcW w:w="850" w:type="dxa"/>
            <w:gridSpan w:val="2"/>
            <w:tcBorders>
              <w:top w:val="nil"/>
              <w:bottom w:val="single" w:sz="2" w:space="0" w:color="auto"/>
            </w:tcBorders>
            <w:vAlign w:val="center"/>
          </w:tcPr>
          <w:p w14:paraId="54A10523" w14:textId="77777777" w:rsidR="006E0248" w:rsidRPr="00B40365" w:rsidRDefault="006E0248" w:rsidP="00931B58">
            <w:pPr>
              <w:jc w:val="center"/>
            </w:pPr>
            <w:r w:rsidRPr="00B40365">
              <w:t>buc</w:t>
            </w:r>
          </w:p>
        </w:tc>
        <w:tc>
          <w:tcPr>
            <w:tcW w:w="3544" w:type="dxa"/>
            <w:tcBorders>
              <w:top w:val="nil"/>
              <w:bottom w:val="single" w:sz="2" w:space="0" w:color="auto"/>
            </w:tcBorders>
            <w:vAlign w:val="center"/>
          </w:tcPr>
          <w:p w14:paraId="404EED9A" w14:textId="77777777" w:rsidR="006E0248" w:rsidRPr="00B40365" w:rsidRDefault="006E0248" w:rsidP="00931B58">
            <w:pPr>
              <w:jc w:val="center"/>
            </w:pPr>
            <w:r w:rsidRPr="00B40365">
              <w:t>128,960</w:t>
            </w:r>
          </w:p>
        </w:tc>
      </w:tr>
      <w:tr w:rsidR="006E0248" w:rsidRPr="00B40365" w14:paraId="54CAA1FA"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0041976" w14:textId="77777777" w:rsidR="006E0248" w:rsidRPr="00B40365" w:rsidRDefault="006E0248" w:rsidP="00931B58">
            <w:pPr>
              <w:jc w:val="center"/>
            </w:pPr>
          </w:p>
        </w:tc>
        <w:tc>
          <w:tcPr>
            <w:tcW w:w="1276" w:type="dxa"/>
            <w:tcBorders>
              <w:top w:val="nil"/>
              <w:bottom w:val="single" w:sz="2" w:space="0" w:color="auto"/>
            </w:tcBorders>
            <w:vAlign w:val="center"/>
          </w:tcPr>
          <w:p w14:paraId="1851A653" w14:textId="77777777" w:rsidR="006E0248" w:rsidRPr="00B40365" w:rsidRDefault="006E0248" w:rsidP="00931B58">
            <w:pPr>
              <w:jc w:val="center"/>
              <w:rPr>
                <w:sz w:val="16"/>
                <w:szCs w:val="16"/>
              </w:rPr>
            </w:pPr>
            <w:r w:rsidRPr="00B40365">
              <w:rPr>
                <w:sz w:val="16"/>
                <w:szCs w:val="16"/>
              </w:rPr>
              <w:t>2874115840603</w:t>
            </w:r>
          </w:p>
        </w:tc>
        <w:tc>
          <w:tcPr>
            <w:tcW w:w="3544" w:type="dxa"/>
            <w:tcBorders>
              <w:top w:val="nil"/>
              <w:bottom w:val="single" w:sz="2" w:space="0" w:color="auto"/>
            </w:tcBorders>
            <w:vAlign w:val="center"/>
          </w:tcPr>
          <w:p w14:paraId="0F668B8E" w14:textId="77777777" w:rsidR="006E0248" w:rsidRPr="00B40365" w:rsidRDefault="006E0248" w:rsidP="00931B58">
            <w:r w:rsidRPr="00B40365">
              <w:t xml:space="preserve">Piulita  </w:t>
            </w:r>
          </w:p>
        </w:tc>
        <w:tc>
          <w:tcPr>
            <w:tcW w:w="850" w:type="dxa"/>
            <w:gridSpan w:val="2"/>
            <w:tcBorders>
              <w:top w:val="nil"/>
              <w:bottom w:val="single" w:sz="2" w:space="0" w:color="auto"/>
            </w:tcBorders>
            <w:vAlign w:val="center"/>
          </w:tcPr>
          <w:p w14:paraId="6C049269" w14:textId="77777777" w:rsidR="006E0248" w:rsidRPr="00B40365" w:rsidRDefault="006E0248" w:rsidP="00931B58">
            <w:pPr>
              <w:jc w:val="center"/>
            </w:pPr>
            <w:r w:rsidRPr="00B40365">
              <w:t>buc</w:t>
            </w:r>
          </w:p>
        </w:tc>
        <w:tc>
          <w:tcPr>
            <w:tcW w:w="3544" w:type="dxa"/>
            <w:tcBorders>
              <w:top w:val="nil"/>
              <w:bottom w:val="single" w:sz="2" w:space="0" w:color="auto"/>
            </w:tcBorders>
            <w:vAlign w:val="center"/>
          </w:tcPr>
          <w:p w14:paraId="0671BF75" w14:textId="77777777" w:rsidR="006E0248" w:rsidRPr="00B40365" w:rsidRDefault="006E0248" w:rsidP="00931B58">
            <w:pPr>
              <w:jc w:val="center"/>
            </w:pPr>
            <w:r w:rsidRPr="00B40365">
              <w:t>128,960</w:t>
            </w:r>
          </w:p>
        </w:tc>
      </w:tr>
      <w:tr w:rsidR="006E0248" w:rsidRPr="00B40365" w14:paraId="6FB9D52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CB4CFAE" w14:textId="77777777" w:rsidR="006E0248" w:rsidRPr="00B40365" w:rsidRDefault="006E0248" w:rsidP="00931B58">
            <w:pPr>
              <w:jc w:val="center"/>
            </w:pPr>
          </w:p>
        </w:tc>
        <w:tc>
          <w:tcPr>
            <w:tcW w:w="1276" w:type="dxa"/>
            <w:tcBorders>
              <w:top w:val="nil"/>
              <w:bottom w:val="single" w:sz="2" w:space="0" w:color="auto"/>
            </w:tcBorders>
            <w:vAlign w:val="center"/>
          </w:tcPr>
          <w:p w14:paraId="3F903A93" w14:textId="77777777" w:rsidR="006E0248" w:rsidRPr="00B40365" w:rsidRDefault="006E0248" w:rsidP="00931B58">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14:paraId="1B23F6B1" w14:textId="77777777" w:rsidR="006E0248" w:rsidRPr="006E0248" w:rsidRDefault="006E0248" w:rsidP="00931B58">
            <w:pPr>
              <w:rPr>
                <w:lang w:val="it-IT"/>
              </w:rPr>
            </w:pPr>
            <w:r w:rsidRPr="006E0248">
              <w:rPr>
                <w:lang w:val="it-IT"/>
              </w:rPr>
              <w:t>Utilaj de ridicat pentru lucrari de finisaj</w:t>
            </w:r>
          </w:p>
        </w:tc>
        <w:tc>
          <w:tcPr>
            <w:tcW w:w="850" w:type="dxa"/>
            <w:gridSpan w:val="2"/>
            <w:tcBorders>
              <w:top w:val="nil"/>
              <w:bottom w:val="single" w:sz="2" w:space="0" w:color="auto"/>
            </w:tcBorders>
            <w:vAlign w:val="center"/>
          </w:tcPr>
          <w:p w14:paraId="4DBB9D3F"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318C5586" w14:textId="77777777" w:rsidR="006E0248" w:rsidRPr="00B40365" w:rsidRDefault="006E0248" w:rsidP="00931B58">
            <w:pPr>
              <w:jc w:val="center"/>
            </w:pPr>
            <w:r w:rsidRPr="00B40365">
              <w:t>0,310</w:t>
            </w:r>
          </w:p>
        </w:tc>
      </w:tr>
      <w:tr w:rsidR="006E0248" w:rsidRPr="00B40365" w14:paraId="5AD3E256"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732894A" w14:textId="77777777" w:rsidR="006E0248" w:rsidRPr="00B40365" w:rsidRDefault="006E0248" w:rsidP="00931B58">
            <w:pPr>
              <w:jc w:val="center"/>
            </w:pPr>
            <w:r w:rsidRPr="00B40365">
              <w:t>8</w:t>
            </w:r>
          </w:p>
        </w:tc>
        <w:tc>
          <w:tcPr>
            <w:tcW w:w="1276" w:type="dxa"/>
            <w:tcBorders>
              <w:top w:val="single" w:sz="4" w:space="0" w:color="auto"/>
              <w:bottom w:val="single" w:sz="4" w:space="0" w:color="auto"/>
            </w:tcBorders>
            <w:vAlign w:val="center"/>
          </w:tcPr>
          <w:p w14:paraId="78C9B32C" w14:textId="77777777" w:rsidR="006E0248" w:rsidRPr="00262B1B" w:rsidRDefault="006E0248" w:rsidP="00931B58">
            <w:pPr>
              <w:jc w:val="center"/>
              <w:rPr>
                <w:sz w:val="22"/>
                <w:szCs w:val="22"/>
              </w:rPr>
            </w:pPr>
            <w:r w:rsidRPr="00262B1B">
              <w:rPr>
                <w:sz w:val="22"/>
                <w:szCs w:val="22"/>
              </w:rPr>
              <w:t>CE20A</w:t>
            </w:r>
          </w:p>
        </w:tc>
        <w:tc>
          <w:tcPr>
            <w:tcW w:w="3544" w:type="dxa"/>
            <w:tcBorders>
              <w:top w:val="single" w:sz="4" w:space="0" w:color="auto"/>
              <w:bottom w:val="single" w:sz="4" w:space="0" w:color="auto"/>
            </w:tcBorders>
            <w:vAlign w:val="center"/>
          </w:tcPr>
          <w:p w14:paraId="6CEB9046" w14:textId="77777777" w:rsidR="006E0248" w:rsidRPr="006E0248" w:rsidRDefault="006E0248" w:rsidP="00931B58">
            <w:pPr>
              <w:rPr>
                <w:lang w:val="it-IT"/>
              </w:rPr>
            </w:pPr>
            <w:r w:rsidRPr="006E0248">
              <w:rPr>
                <w:lang w:val="it-IT"/>
              </w:rPr>
              <w:t>Sisteme de jgheaburi tip brass din tabla protejata anticoroziv</w:t>
            </w:r>
          </w:p>
          <w:p w14:paraId="240ABFD9" w14:textId="77777777" w:rsidR="006E0248" w:rsidRDefault="006E0248" w:rsidP="00931B58">
            <w:r w:rsidRPr="006E0248">
              <w:rPr>
                <w:lang w:val="it-IT"/>
              </w:rPr>
              <w:t xml:space="preserve"> </w:t>
            </w:r>
            <w:r>
              <w:t>Material marunt=1,030</w:t>
            </w:r>
          </w:p>
          <w:p w14:paraId="4B6EA965"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6F655F0E" w14:textId="77777777" w:rsidR="006E0248" w:rsidRPr="00B40365" w:rsidRDefault="006E0248" w:rsidP="00931B58">
            <w:pPr>
              <w:jc w:val="center"/>
            </w:pPr>
            <w:r w:rsidRPr="00B40365">
              <w:t>m</w:t>
            </w:r>
          </w:p>
        </w:tc>
        <w:tc>
          <w:tcPr>
            <w:tcW w:w="3544" w:type="dxa"/>
            <w:tcBorders>
              <w:top w:val="single" w:sz="4" w:space="0" w:color="auto"/>
              <w:bottom w:val="single" w:sz="4" w:space="0" w:color="auto"/>
            </w:tcBorders>
            <w:vAlign w:val="center"/>
          </w:tcPr>
          <w:p w14:paraId="1EFC9459" w14:textId="77777777" w:rsidR="006E0248" w:rsidRPr="00B40365" w:rsidRDefault="006E0248" w:rsidP="00931B58">
            <w:pPr>
              <w:jc w:val="center"/>
            </w:pPr>
            <w:r w:rsidRPr="00B40365">
              <w:t>31,000</w:t>
            </w:r>
          </w:p>
        </w:tc>
      </w:tr>
      <w:tr w:rsidR="006E0248" w:rsidRPr="00B40365" w14:paraId="3E7DDBA7"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D9EEC70" w14:textId="77777777" w:rsidR="006E0248" w:rsidRPr="00B40365" w:rsidRDefault="006E0248" w:rsidP="00931B58">
            <w:pPr>
              <w:jc w:val="center"/>
            </w:pPr>
          </w:p>
        </w:tc>
        <w:tc>
          <w:tcPr>
            <w:tcW w:w="1276" w:type="dxa"/>
            <w:tcBorders>
              <w:top w:val="nil"/>
              <w:bottom w:val="single" w:sz="2" w:space="0" w:color="auto"/>
            </w:tcBorders>
            <w:vAlign w:val="center"/>
          </w:tcPr>
          <w:p w14:paraId="24E14D72" w14:textId="77777777" w:rsidR="006E0248" w:rsidRPr="00B40365" w:rsidRDefault="006E0248" w:rsidP="00931B58">
            <w:pPr>
              <w:jc w:val="center"/>
              <w:rPr>
                <w:sz w:val="16"/>
                <w:szCs w:val="16"/>
              </w:rPr>
            </w:pPr>
            <w:r w:rsidRPr="00B40365">
              <w:rPr>
                <w:sz w:val="16"/>
                <w:szCs w:val="16"/>
              </w:rPr>
              <w:t>7213050013100</w:t>
            </w:r>
          </w:p>
        </w:tc>
        <w:tc>
          <w:tcPr>
            <w:tcW w:w="3544" w:type="dxa"/>
            <w:tcBorders>
              <w:top w:val="nil"/>
              <w:bottom w:val="single" w:sz="2" w:space="0" w:color="auto"/>
            </w:tcBorders>
            <w:vAlign w:val="center"/>
          </w:tcPr>
          <w:p w14:paraId="7264D033" w14:textId="77777777" w:rsidR="006E0248" w:rsidRPr="00B40365" w:rsidRDefault="006E0248" w:rsidP="00931B58">
            <w:r w:rsidRPr="00B40365">
              <w:t>Tinichigiu</w:t>
            </w:r>
          </w:p>
        </w:tc>
        <w:tc>
          <w:tcPr>
            <w:tcW w:w="850" w:type="dxa"/>
            <w:gridSpan w:val="2"/>
            <w:tcBorders>
              <w:top w:val="nil"/>
              <w:bottom w:val="single" w:sz="2" w:space="0" w:color="auto"/>
            </w:tcBorders>
            <w:vAlign w:val="center"/>
          </w:tcPr>
          <w:p w14:paraId="209420CD"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6DBB1E14" w14:textId="77777777" w:rsidR="006E0248" w:rsidRPr="00B40365" w:rsidRDefault="006E0248" w:rsidP="00931B58">
            <w:pPr>
              <w:jc w:val="center"/>
            </w:pPr>
            <w:r w:rsidRPr="00B40365">
              <w:t>9,300</w:t>
            </w:r>
          </w:p>
        </w:tc>
      </w:tr>
      <w:tr w:rsidR="006E0248" w:rsidRPr="00B40365" w14:paraId="612B86E5"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D606F34" w14:textId="77777777" w:rsidR="006E0248" w:rsidRPr="00B40365" w:rsidRDefault="006E0248" w:rsidP="00931B58">
            <w:pPr>
              <w:jc w:val="center"/>
            </w:pPr>
          </w:p>
        </w:tc>
        <w:tc>
          <w:tcPr>
            <w:tcW w:w="1276" w:type="dxa"/>
            <w:tcBorders>
              <w:top w:val="nil"/>
              <w:bottom w:val="single" w:sz="2" w:space="0" w:color="auto"/>
            </w:tcBorders>
            <w:vAlign w:val="center"/>
          </w:tcPr>
          <w:p w14:paraId="7797206A" w14:textId="77777777" w:rsidR="006E0248" w:rsidRPr="00B40365" w:rsidRDefault="006E0248" w:rsidP="00931B58">
            <w:pPr>
              <w:jc w:val="center"/>
              <w:rPr>
                <w:sz w:val="16"/>
                <w:szCs w:val="16"/>
              </w:rPr>
            </w:pPr>
            <w:r w:rsidRPr="00B40365">
              <w:rPr>
                <w:sz w:val="16"/>
                <w:szCs w:val="16"/>
              </w:rPr>
              <w:t>2710406311800</w:t>
            </w:r>
          </w:p>
        </w:tc>
        <w:tc>
          <w:tcPr>
            <w:tcW w:w="3544" w:type="dxa"/>
            <w:tcBorders>
              <w:top w:val="nil"/>
              <w:bottom w:val="single" w:sz="2" w:space="0" w:color="auto"/>
            </w:tcBorders>
            <w:vAlign w:val="center"/>
          </w:tcPr>
          <w:p w14:paraId="7BC36C87" w14:textId="77777777" w:rsidR="006E0248" w:rsidRPr="006E0248" w:rsidRDefault="006E0248" w:rsidP="00931B58">
            <w:pPr>
              <w:rPr>
                <w:lang w:val="it-IT"/>
              </w:rPr>
            </w:pPr>
            <w:r w:rsidRPr="006E0248">
              <w:rPr>
                <w:lang w:val="it-IT"/>
              </w:rPr>
              <w:t xml:space="preserve">Jgheaburi semirotunde prefabricate tip brass  </w:t>
            </w:r>
          </w:p>
        </w:tc>
        <w:tc>
          <w:tcPr>
            <w:tcW w:w="850" w:type="dxa"/>
            <w:gridSpan w:val="2"/>
            <w:tcBorders>
              <w:top w:val="nil"/>
              <w:bottom w:val="single" w:sz="2" w:space="0" w:color="auto"/>
            </w:tcBorders>
            <w:vAlign w:val="center"/>
          </w:tcPr>
          <w:p w14:paraId="13277826" w14:textId="77777777" w:rsidR="006E0248" w:rsidRPr="00B40365" w:rsidRDefault="006E0248" w:rsidP="00931B58">
            <w:pPr>
              <w:jc w:val="center"/>
            </w:pPr>
            <w:r w:rsidRPr="00B40365">
              <w:t>m</w:t>
            </w:r>
          </w:p>
        </w:tc>
        <w:tc>
          <w:tcPr>
            <w:tcW w:w="3544" w:type="dxa"/>
            <w:tcBorders>
              <w:top w:val="nil"/>
              <w:bottom w:val="single" w:sz="2" w:space="0" w:color="auto"/>
            </w:tcBorders>
            <w:vAlign w:val="center"/>
          </w:tcPr>
          <w:p w14:paraId="6C38FC14" w14:textId="77777777" w:rsidR="006E0248" w:rsidRPr="00B40365" w:rsidRDefault="006E0248" w:rsidP="00931B58">
            <w:pPr>
              <w:jc w:val="center"/>
            </w:pPr>
            <w:r w:rsidRPr="00B40365">
              <w:t>33,527</w:t>
            </w:r>
          </w:p>
        </w:tc>
      </w:tr>
      <w:tr w:rsidR="006E0248" w:rsidRPr="00B40365" w14:paraId="5C97E35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DE2F44E" w14:textId="77777777" w:rsidR="006E0248" w:rsidRPr="00B40365" w:rsidRDefault="006E0248" w:rsidP="00931B58">
            <w:pPr>
              <w:jc w:val="center"/>
            </w:pPr>
          </w:p>
        </w:tc>
        <w:tc>
          <w:tcPr>
            <w:tcW w:w="1276" w:type="dxa"/>
            <w:tcBorders>
              <w:top w:val="nil"/>
              <w:bottom w:val="single" w:sz="2" w:space="0" w:color="auto"/>
            </w:tcBorders>
            <w:vAlign w:val="center"/>
          </w:tcPr>
          <w:p w14:paraId="66C32A80" w14:textId="77777777" w:rsidR="006E0248" w:rsidRPr="00B40365" w:rsidRDefault="006E0248" w:rsidP="00931B58">
            <w:pPr>
              <w:jc w:val="center"/>
              <w:rPr>
                <w:sz w:val="16"/>
                <w:szCs w:val="16"/>
              </w:rPr>
            </w:pPr>
            <w:r w:rsidRPr="00B40365">
              <w:rPr>
                <w:sz w:val="16"/>
                <w:szCs w:val="16"/>
              </w:rPr>
              <w:t>2875276311231</w:t>
            </w:r>
          </w:p>
        </w:tc>
        <w:tc>
          <w:tcPr>
            <w:tcW w:w="3544" w:type="dxa"/>
            <w:tcBorders>
              <w:top w:val="nil"/>
              <w:bottom w:val="single" w:sz="2" w:space="0" w:color="auto"/>
            </w:tcBorders>
            <w:vAlign w:val="center"/>
          </w:tcPr>
          <w:p w14:paraId="68426C5B" w14:textId="77777777" w:rsidR="006E0248" w:rsidRPr="006E0248" w:rsidRDefault="006E0248" w:rsidP="00931B58">
            <w:pPr>
              <w:rPr>
                <w:lang w:val="it-IT"/>
              </w:rPr>
            </w:pPr>
            <w:r w:rsidRPr="006E0248">
              <w:rPr>
                <w:lang w:val="it-IT"/>
              </w:rPr>
              <w:t>Cirlige din otel zn pentru jgheaburi</w:t>
            </w:r>
          </w:p>
        </w:tc>
        <w:tc>
          <w:tcPr>
            <w:tcW w:w="850" w:type="dxa"/>
            <w:gridSpan w:val="2"/>
            <w:tcBorders>
              <w:top w:val="nil"/>
              <w:bottom w:val="single" w:sz="2" w:space="0" w:color="auto"/>
            </w:tcBorders>
            <w:vAlign w:val="center"/>
          </w:tcPr>
          <w:p w14:paraId="5743C290" w14:textId="77777777" w:rsidR="006E0248" w:rsidRPr="00B40365" w:rsidRDefault="006E0248" w:rsidP="00931B58">
            <w:pPr>
              <w:jc w:val="center"/>
            </w:pPr>
            <w:r w:rsidRPr="00B40365">
              <w:t>buc</w:t>
            </w:r>
          </w:p>
        </w:tc>
        <w:tc>
          <w:tcPr>
            <w:tcW w:w="3544" w:type="dxa"/>
            <w:tcBorders>
              <w:top w:val="nil"/>
              <w:bottom w:val="single" w:sz="2" w:space="0" w:color="auto"/>
            </w:tcBorders>
            <w:vAlign w:val="center"/>
          </w:tcPr>
          <w:p w14:paraId="5D8BF08B" w14:textId="77777777" w:rsidR="006E0248" w:rsidRPr="00B40365" w:rsidRDefault="006E0248" w:rsidP="00931B58">
            <w:pPr>
              <w:jc w:val="center"/>
            </w:pPr>
            <w:r w:rsidRPr="00B40365">
              <w:t>44,702</w:t>
            </w:r>
          </w:p>
        </w:tc>
      </w:tr>
      <w:tr w:rsidR="006E0248" w:rsidRPr="00B40365" w14:paraId="5C6FA8BC"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9F9F240" w14:textId="77777777" w:rsidR="006E0248" w:rsidRPr="00B40365" w:rsidRDefault="006E0248" w:rsidP="00931B58">
            <w:pPr>
              <w:jc w:val="center"/>
            </w:pPr>
          </w:p>
        </w:tc>
        <w:tc>
          <w:tcPr>
            <w:tcW w:w="1276" w:type="dxa"/>
            <w:tcBorders>
              <w:top w:val="nil"/>
              <w:bottom w:val="single" w:sz="2" w:space="0" w:color="auto"/>
            </w:tcBorders>
            <w:vAlign w:val="center"/>
          </w:tcPr>
          <w:p w14:paraId="14CF5313" w14:textId="77777777" w:rsidR="006E0248" w:rsidRPr="00B40365" w:rsidRDefault="006E0248" w:rsidP="00931B58">
            <w:pPr>
              <w:jc w:val="center"/>
              <w:rPr>
                <w:sz w:val="16"/>
                <w:szCs w:val="16"/>
              </w:rPr>
            </w:pPr>
            <w:r w:rsidRPr="00B40365">
              <w:rPr>
                <w:sz w:val="16"/>
                <w:szCs w:val="16"/>
              </w:rPr>
              <w:t>2666122800555</w:t>
            </w:r>
          </w:p>
        </w:tc>
        <w:tc>
          <w:tcPr>
            <w:tcW w:w="3544" w:type="dxa"/>
            <w:tcBorders>
              <w:top w:val="nil"/>
              <w:bottom w:val="single" w:sz="2" w:space="0" w:color="auto"/>
            </w:tcBorders>
            <w:vAlign w:val="center"/>
          </w:tcPr>
          <w:p w14:paraId="70B2C0DD" w14:textId="77777777" w:rsidR="006E0248" w:rsidRPr="00B40365" w:rsidRDefault="006E0248" w:rsidP="00931B58">
            <w:r w:rsidRPr="00B40365">
              <w:t xml:space="preserve">Element de inchidere </w:t>
            </w:r>
          </w:p>
        </w:tc>
        <w:tc>
          <w:tcPr>
            <w:tcW w:w="850" w:type="dxa"/>
            <w:gridSpan w:val="2"/>
            <w:tcBorders>
              <w:top w:val="nil"/>
              <w:bottom w:val="single" w:sz="2" w:space="0" w:color="auto"/>
            </w:tcBorders>
            <w:vAlign w:val="center"/>
          </w:tcPr>
          <w:p w14:paraId="149DCAA2" w14:textId="77777777" w:rsidR="006E0248" w:rsidRPr="00B40365" w:rsidRDefault="006E0248" w:rsidP="00931B58">
            <w:pPr>
              <w:jc w:val="center"/>
            </w:pPr>
            <w:r w:rsidRPr="00B40365">
              <w:t>buc</w:t>
            </w:r>
          </w:p>
        </w:tc>
        <w:tc>
          <w:tcPr>
            <w:tcW w:w="3544" w:type="dxa"/>
            <w:tcBorders>
              <w:top w:val="nil"/>
              <w:bottom w:val="single" w:sz="2" w:space="0" w:color="auto"/>
            </w:tcBorders>
            <w:vAlign w:val="center"/>
          </w:tcPr>
          <w:p w14:paraId="04737582" w14:textId="77777777" w:rsidR="006E0248" w:rsidRPr="00B40365" w:rsidRDefault="006E0248" w:rsidP="00931B58">
            <w:pPr>
              <w:jc w:val="center"/>
            </w:pPr>
            <w:r w:rsidRPr="00B40365">
              <w:t>6,386</w:t>
            </w:r>
          </w:p>
        </w:tc>
      </w:tr>
      <w:tr w:rsidR="006E0248" w:rsidRPr="00B40365" w14:paraId="737D623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2A90A17" w14:textId="77777777" w:rsidR="006E0248" w:rsidRPr="00B40365" w:rsidRDefault="006E0248" w:rsidP="00931B58">
            <w:pPr>
              <w:jc w:val="center"/>
            </w:pPr>
          </w:p>
        </w:tc>
        <w:tc>
          <w:tcPr>
            <w:tcW w:w="1276" w:type="dxa"/>
            <w:tcBorders>
              <w:top w:val="nil"/>
              <w:bottom w:val="single" w:sz="2" w:space="0" w:color="auto"/>
            </w:tcBorders>
            <w:vAlign w:val="center"/>
          </w:tcPr>
          <w:p w14:paraId="69F4ED5E" w14:textId="77777777" w:rsidR="006E0248" w:rsidRPr="00B40365" w:rsidRDefault="006E0248" w:rsidP="00931B58">
            <w:pPr>
              <w:jc w:val="center"/>
              <w:rPr>
                <w:sz w:val="16"/>
                <w:szCs w:val="16"/>
              </w:rPr>
            </w:pPr>
            <w:r w:rsidRPr="00B40365">
              <w:rPr>
                <w:sz w:val="16"/>
                <w:szCs w:val="16"/>
              </w:rPr>
              <w:t>2875274000050</w:t>
            </w:r>
          </w:p>
        </w:tc>
        <w:tc>
          <w:tcPr>
            <w:tcW w:w="3544" w:type="dxa"/>
            <w:tcBorders>
              <w:top w:val="nil"/>
              <w:bottom w:val="single" w:sz="2" w:space="0" w:color="auto"/>
            </w:tcBorders>
            <w:vAlign w:val="center"/>
          </w:tcPr>
          <w:p w14:paraId="74432741" w14:textId="77777777" w:rsidR="006E0248" w:rsidRPr="00B40365" w:rsidRDefault="006E0248" w:rsidP="00931B58">
            <w:r w:rsidRPr="00B40365">
              <w:t>Elemente de legatura</w:t>
            </w:r>
          </w:p>
        </w:tc>
        <w:tc>
          <w:tcPr>
            <w:tcW w:w="850" w:type="dxa"/>
            <w:gridSpan w:val="2"/>
            <w:tcBorders>
              <w:top w:val="nil"/>
              <w:bottom w:val="single" w:sz="2" w:space="0" w:color="auto"/>
            </w:tcBorders>
            <w:vAlign w:val="center"/>
          </w:tcPr>
          <w:p w14:paraId="4F45EF55" w14:textId="77777777" w:rsidR="006E0248" w:rsidRPr="00B40365" w:rsidRDefault="006E0248" w:rsidP="00931B58">
            <w:pPr>
              <w:jc w:val="center"/>
            </w:pPr>
            <w:r w:rsidRPr="00B40365">
              <w:t>buc</w:t>
            </w:r>
          </w:p>
        </w:tc>
        <w:tc>
          <w:tcPr>
            <w:tcW w:w="3544" w:type="dxa"/>
            <w:tcBorders>
              <w:top w:val="nil"/>
              <w:bottom w:val="single" w:sz="2" w:space="0" w:color="auto"/>
            </w:tcBorders>
            <w:vAlign w:val="center"/>
          </w:tcPr>
          <w:p w14:paraId="48FB807F" w14:textId="77777777" w:rsidR="006E0248" w:rsidRPr="00B40365" w:rsidRDefault="006E0248" w:rsidP="00931B58">
            <w:pPr>
              <w:jc w:val="center"/>
            </w:pPr>
            <w:r w:rsidRPr="00B40365">
              <w:t>3,193</w:t>
            </w:r>
          </w:p>
        </w:tc>
      </w:tr>
      <w:tr w:rsidR="006E0248" w:rsidRPr="00B40365" w14:paraId="696DD17D"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C2D251B" w14:textId="77777777" w:rsidR="006E0248" w:rsidRPr="00B40365" w:rsidRDefault="006E0248" w:rsidP="00931B58">
            <w:pPr>
              <w:jc w:val="center"/>
            </w:pPr>
          </w:p>
        </w:tc>
        <w:tc>
          <w:tcPr>
            <w:tcW w:w="1276" w:type="dxa"/>
            <w:tcBorders>
              <w:top w:val="nil"/>
              <w:bottom w:val="single" w:sz="2" w:space="0" w:color="auto"/>
            </w:tcBorders>
            <w:vAlign w:val="center"/>
          </w:tcPr>
          <w:p w14:paraId="5AF549E9" w14:textId="77777777" w:rsidR="006E0248" w:rsidRPr="00B40365" w:rsidRDefault="006E0248" w:rsidP="00931B58">
            <w:pPr>
              <w:jc w:val="center"/>
              <w:rPr>
                <w:sz w:val="16"/>
                <w:szCs w:val="16"/>
              </w:rPr>
            </w:pPr>
            <w:r w:rsidRPr="00B40365">
              <w:rPr>
                <w:sz w:val="16"/>
                <w:szCs w:val="16"/>
              </w:rPr>
              <w:t>2875274110101</w:t>
            </w:r>
          </w:p>
        </w:tc>
        <w:tc>
          <w:tcPr>
            <w:tcW w:w="3544" w:type="dxa"/>
            <w:tcBorders>
              <w:top w:val="nil"/>
              <w:bottom w:val="single" w:sz="2" w:space="0" w:color="auto"/>
            </w:tcBorders>
            <w:vAlign w:val="center"/>
          </w:tcPr>
          <w:p w14:paraId="0F2145F7" w14:textId="77777777" w:rsidR="006E0248" w:rsidRPr="006E0248" w:rsidRDefault="006E0248" w:rsidP="00931B58">
            <w:pPr>
              <w:rPr>
                <w:lang w:val="it-IT"/>
              </w:rPr>
            </w:pPr>
            <w:r w:rsidRPr="006E0248">
              <w:rPr>
                <w:lang w:val="it-IT"/>
              </w:rPr>
              <w:t>Piesa de racordare jgheab -burlan</w:t>
            </w:r>
          </w:p>
        </w:tc>
        <w:tc>
          <w:tcPr>
            <w:tcW w:w="850" w:type="dxa"/>
            <w:gridSpan w:val="2"/>
            <w:tcBorders>
              <w:top w:val="nil"/>
              <w:bottom w:val="single" w:sz="2" w:space="0" w:color="auto"/>
            </w:tcBorders>
            <w:vAlign w:val="center"/>
          </w:tcPr>
          <w:p w14:paraId="0A85D1CD" w14:textId="77777777" w:rsidR="006E0248" w:rsidRPr="00B40365" w:rsidRDefault="006E0248" w:rsidP="00931B58">
            <w:pPr>
              <w:jc w:val="center"/>
            </w:pPr>
            <w:r w:rsidRPr="00B40365">
              <w:t>buc</w:t>
            </w:r>
          </w:p>
        </w:tc>
        <w:tc>
          <w:tcPr>
            <w:tcW w:w="3544" w:type="dxa"/>
            <w:tcBorders>
              <w:top w:val="nil"/>
              <w:bottom w:val="single" w:sz="2" w:space="0" w:color="auto"/>
            </w:tcBorders>
            <w:vAlign w:val="center"/>
          </w:tcPr>
          <w:p w14:paraId="4ACE5A5F" w14:textId="77777777" w:rsidR="006E0248" w:rsidRPr="00B40365" w:rsidRDefault="006E0248" w:rsidP="00931B58">
            <w:pPr>
              <w:jc w:val="center"/>
            </w:pPr>
            <w:r w:rsidRPr="00B40365">
              <w:t>6,386</w:t>
            </w:r>
          </w:p>
        </w:tc>
      </w:tr>
      <w:tr w:rsidR="006E0248" w:rsidRPr="00B40365" w14:paraId="7D871FA8"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50AA697" w14:textId="77777777" w:rsidR="006E0248" w:rsidRPr="00B40365" w:rsidRDefault="006E0248" w:rsidP="00931B58">
            <w:pPr>
              <w:jc w:val="center"/>
            </w:pPr>
          </w:p>
        </w:tc>
        <w:tc>
          <w:tcPr>
            <w:tcW w:w="1276" w:type="dxa"/>
            <w:tcBorders>
              <w:top w:val="nil"/>
              <w:bottom w:val="single" w:sz="2" w:space="0" w:color="auto"/>
            </w:tcBorders>
            <w:vAlign w:val="center"/>
          </w:tcPr>
          <w:p w14:paraId="74A5C432" w14:textId="77777777" w:rsidR="006E0248" w:rsidRPr="00B40365" w:rsidRDefault="006E0248" w:rsidP="00931B58">
            <w:pPr>
              <w:jc w:val="center"/>
              <w:rPr>
                <w:sz w:val="16"/>
                <w:szCs w:val="16"/>
              </w:rPr>
            </w:pPr>
            <w:r w:rsidRPr="00B40365">
              <w:rPr>
                <w:sz w:val="16"/>
                <w:szCs w:val="16"/>
              </w:rPr>
              <w:t>2875274000501</w:t>
            </w:r>
          </w:p>
        </w:tc>
        <w:tc>
          <w:tcPr>
            <w:tcW w:w="3544" w:type="dxa"/>
            <w:tcBorders>
              <w:top w:val="nil"/>
              <w:bottom w:val="single" w:sz="2" w:space="0" w:color="auto"/>
            </w:tcBorders>
            <w:vAlign w:val="center"/>
          </w:tcPr>
          <w:p w14:paraId="1664AE19" w14:textId="77777777" w:rsidR="006E0248" w:rsidRPr="00B40365" w:rsidRDefault="006E0248" w:rsidP="00931B58">
            <w:r w:rsidRPr="00B40365">
              <w:t>Cot de jgheab</w:t>
            </w:r>
          </w:p>
        </w:tc>
        <w:tc>
          <w:tcPr>
            <w:tcW w:w="850" w:type="dxa"/>
            <w:gridSpan w:val="2"/>
            <w:tcBorders>
              <w:top w:val="nil"/>
              <w:bottom w:val="single" w:sz="2" w:space="0" w:color="auto"/>
            </w:tcBorders>
            <w:vAlign w:val="center"/>
          </w:tcPr>
          <w:p w14:paraId="2F77B958" w14:textId="77777777" w:rsidR="006E0248" w:rsidRPr="00B40365" w:rsidRDefault="006E0248" w:rsidP="00931B58">
            <w:pPr>
              <w:jc w:val="center"/>
            </w:pPr>
            <w:r w:rsidRPr="00B40365">
              <w:t>buc</w:t>
            </w:r>
          </w:p>
        </w:tc>
        <w:tc>
          <w:tcPr>
            <w:tcW w:w="3544" w:type="dxa"/>
            <w:tcBorders>
              <w:top w:val="nil"/>
              <w:bottom w:val="single" w:sz="2" w:space="0" w:color="auto"/>
            </w:tcBorders>
            <w:vAlign w:val="center"/>
          </w:tcPr>
          <w:p w14:paraId="1F0E2AA8" w14:textId="77777777" w:rsidR="006E0248" w:rsidRPr="00B40365" w:rsidRDefault="006E0248" w:rsidP="00931B58">
            <w:pPr>
              <w:jc w:val="center"/>
            </w:pPr>
            <w:r w:rsidRPr="00B40365">
              <w:t>6,386</w:t>
            </w:r>
          </w:p>
        </w:tc>
      </w:tr>
      <w:tr w:rsidR="006E0248" w:rsidRPr="00B40365" w14:paraId="7A848111"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3D66BD0" w14:textId="77777777" w:rsidR="006E0248" w:rsidRPr="00B40365" w:rsidRDefault="006E0248" w:rsidP="00931B58">
            <w:pPr>
              <w:jc w:val="center"/>
            </w:pPr>
          </w:p>
        </w:tc>
        <w:tc>
          <w:tcPr>
            <w:tcW w:w="1276" w:type="dxa"/>
            <w:tcBorders>
              <w:top w:val="nil"/>
              <w:bottom w:val="single" w:sz="2" w:space="0" w:color="auto"/>
            </w:tcBorders>
            <w:vAlign w:val="center"/>
          </w:tcPr>
          <w:p w14:paraId="13F2E71A" w14:textId="77777777" w:rsidR="006E0248" w:rsidRPr="00B40365" w:rsidRDefault="006E0248" w:rsidP="00931B58">
            <w:pPr>
              <w:jc w:val="center"/>
              <w:rPr>
                <w:sz w:val="16"/>
                <w:szCs w:val="16"/>
              </w:rPr>
            </w:pPr>
            <w:r w:rsidRPr="00B40365">
              <w:rPr>
                <w:sz w:val="16"/>
                <w:szCs w:val="16"/>
              </w:rPr>
              <w:t>2874115837745</w:t>
            </w:r>
          </w:p>
        </w:tc>
        <w:tc>
          <w:tcPr>
            <w:tcW w:w="3544" w:type="dxa"/>
            <w:tcBorders>
              <w:top w:val="nil"/>
              <w:bottom w:val="single" w:sz="2" w:space="0" w:color="auto"/>
            </w:tcBorders>
            <w:vAlign w:val="center"/>
          </w:tcPr>
          <w:p w14:paraId="6898906F" w14:textId="77777777" w:rsidR="006E0248" w:rsidRPr="00B40365" w:rsidRDefault="006E0248" w:rsidP="00931B58">
            <w:r w:rsidRPr="00B40365">
              <w:t>Suruburi</w:t>
            </w:r>
          </w:p>
        </w:tc>
        <w:tc>
          <w:tcPr>
            <w:tcW w:w="850" w:type="dxa"/>
            <w:gridSpan w:val="2"/>
            <w:tcBorders>
              <w:top w:val="nil"/>
              <w:bottom w:val="single" w:sz="2" w:space="0" w:color="auto"/>
            </w:tcBorders>
            <w:vAlign w:val="center"/>
          </w:tcPr>
          <w:p w14:paraId="3FE9D0CF" w14:textId="77777777" w:rsidR="006E0248" w:rsidRPr="00B40365" w:rsidRDefault="006E0248" w:rsidP="00931B58">
            <w:pPr>
              <w:jc w:val="center"/>
            </w:pPr>
            <w:r w:rsidRPr="00B40365">
              <w:t>buc</w:t>
            </w:r>
          </w:p>
        </w:tc>
        <w:tc>
          <w:tcPr>
            <w:tcW w:w="3544" w:type="dxa"/>
            <w:tcBorders>
              <w:top w:val="nil"/>
              <w:bottom w:val="single" w:sz="2" w:space="0" w:color="auto"/>
            </w:tcBorders>
            <w:vAlign w:val="center"/>
          </w:tcPr>
          <w:p w14:paraId="07FC70EA" w14:textId="77777777" w:rsidR="006E0248" w:rsidRPr="00B40365" w:rsidRDefault="006E0248" w:rsidP="00931B58">
            <w:pPr>
              <w:jc w:val="center"/>
            </w:pPr>
            <w:r w:rsidRPr="00B40365">
              <w:t>319,300</w:t>
            </w:r>
          </w:p>
        </w:tc>
      </w:tr>
      <w:tr w:rsidR="006E0248" w:rsidRPr="00B40365" w14:paraId="68B2F10A"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85874FE" w14:textId="77777777" w:rsidR="006E0248" w:rsidRPr="00B40365" w:rsidRDefault="006E0248" w:rsidP="00931B58">
            <w:pPr>
              <w:jc w:val="center"/>
            </w:pPr>
          </w:p>
        </w:tc>
        <w:tc>
          <w:tcPr>
            <w:tcW w:w="1276" w:type="dxa"/>
            <w:tcBorders>
              <w:top w:val="nil"/>
              <w:bottom w:val="single" w:sz="2" w:space="0" w:color="auto"/>
            </w:tcBorders>
            <w:vAlign w:val="center"/>
          </w:tcPr>
          <w:p w14:paraId="048D0C05" w14:textId="77777777" w:rsidR="006E0248" w:rsidRPr="00B40365" w:rsidRDefault="006E0248" w:rsidP="00931B58">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14:paraId="3212C3D4" w14:textId="77777777" w:rsidR="006E0248" w:rsidRPr="006E0248" w:rsidRDefault="006E0248" w:rsidP="00931B58">
            <w:pPr>
              <w:rPr>
                <w:lang w:val="it-IT"/>
              </w:rPr>
            </w:pPr>
            <w:r w:rsidRPr="006E0248">
              <w:rPr>
                <w:lang w:val="it-IT"/>
              </w:rPr>
              <w:t>Utilaj de ridicat pentru lucrari de finisaj</w:t>
            </w:r>
          </w:p>
        </w:tc>
        <w:tc>
          <w:tcPr>
            <w:tcW w:w="850" w:type="dxa"/>
            <w:gridSpan w:val="2"/>
            <w:tcBorders>
              <w:top w:val="nil"/>
              <w:bottom w:val="single" w:sz="2" w:space="0" w:color="auto"/>
            </w:tcBorders>
            <w:vAlign w:val="center"/>
          </w:tcPr>
          <w:p w14:paraId="14EF75B5"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4183647D" w14:textId="77777777" w:rsidR="006E0248" w:rsidRPr="00B40365" w:rsidRDefault="006E0248" w:rsidP="00931B58">
            <w:pPr>
              <w:jc w:val="center"/>
            </w:pPr>
            <w:r w:rsidRPr="00B40365">
              <w:t>0,620</w:t>
            </w:r>
          </w:p>
        </w:tc>
      </w:tr>
      <w:tr w:rsidR="006E0248" w:rsidRPr="00B40365" w14:paraId="785AD0A5"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3D60079" w14:textId="77777777" w:rsidR="006E0248" w:rsidRPr="00B40365" w:rsidRDefault="006E0248" w:rsidP="00931B58">
            <w:pPr>
              <w:jc w:val="center"/>
            </w:pPr>
            <w:r w:rsidRPr="00B40365">
              <w:t>9</w:t>
            </w:r>
          </w:p>
        </w:tc>
        <w:tc>
          <w:tcPr>
            <w:tcW w:w="1276" w:type="dxa"/>
            <w:tcBorders>
              <w:top w:val="single" w:sz="4" w:space="0" w:color="auto"/>
              <w:bottom w:val="single" w:sz="4" w:space="0" w:color="auto"/>
            </w:tcBorders>
            <w:vAlign w:val="center"/>
          </w:tcPr>
          <w:p w14:paraId="33DCF4C1" w14:textId="77777777" w:rsidR="006E0248" w:rsidRPr="00262B1B" w:rsidRDefault="006E0248" w:rsidP="00931B58">
            <w:pPr>
              <w:jc w:val="center"/>
              <w:rPr>
                <w:sz w:val="22"/>
                <w:szCs w:val="22"/>
              </w:rPr>
            </w:pPr>
            <w:r w:rsidRPr="00262B1B">
              <w:rPr>
                <w:sz w:val="22"/>
                <w:szCs w:val="22"/>
              </w:rPr>
              <w:t>CE22A</w:t>
            </w:r>
          </w:p>
        </w:tc>
        <w:tc>
          <w:tcPr>
            <w:tcW w:w="3544" w:type="dxa"/>
            <w:tcBorders>
              <w:top w:val="single" w:sz="4" w:space="0" w:color="auto"/>
              <w:bottom w:val="single" w:sz="4" w:space="0" w:color="auto"/>
            </w:tcBorders>
            <w:vAlign w:val="center"/>
          </w:tcPr>
          <w:p w14:paraId="3EA65EF0" w14:textId="77777777" w:rsidR="006E0248" w:rsidRPr="006E0248" w:rsidRDefault="006E0248" w:rsidP="00931B58">
            <w:pPr>
              <w:rPr>
                <w:lang w:val="it-IT"/>
              </w:rPr>
            </w:pPr>
            <w:r w:rsidRPr="006E0248">
              <w:rPr>
                <w:lang w:val="it-IT"/>
              </w:rPr>
              <w:t>Sisteme de burlane tip brass din tabla protejata anticoroziv</w:t>
            </w:r>
          </w:p>
          <w:p w14:paraId="0F94FA54" w14:textId="77777777" w:rsidR="006E0248" w:rsidRDefault="006E0248" w:rsidP="00931B58">
            <w:r w:rsidRPr="006E0248">
              <w:rPr>
                <w:lang w:val="it-IT"/>
              </w:rPr>
              <w:t xml:space="preserve"> </w:t>
            </w:r>
            <w:r>
              <w:t>Material marunt=1,020</w:t>
            </w:r>
          </w:p>
          <w:p w14:paraId="61541386"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717DDF8E" w14:textId="77777777" w:rsidR="006E0248" w:rsidRPr="00B40365" w:rsidRDefault="006E0248" w:rsidP="00931B58">
            <w:pPr>
              <w:jc w:val="center"/>
            </w:pPr>
            <w:r w:rsidRPr="00B40365">
              <w:t>m</w:t>
            </w:r>
          </w:p>
        </w:tc>
        <w:tc>
          <w:tcPr>
            <w:tcW w:w="3544" w:type="dxa"/>
            <w:tcBorders>
              <w:top w:val="single" w:sz="4" w:space="0" w:color="auto"/>
              <w:bottom w:val="single" w:sz="4" w:space="0" w:color="auto"/>
            </w:tcBorders>
            <w:vAlign w:val="center"/>
          </w:tcPr>
          <w:p w14:paraId="04F64FAA" w14:textId="77777777" w:rsidR="006E0248" w:rsidRPr="00B40365" w:rsidRDefault="006E0248" w:rsidP="00931B58">
            <w:pPr>
              <w:jc w:val="center"/>
            </w:pPr>
            <w:r w:rsidRPr="00B40365">
              <w:t>24,000</w:t>
            </w:r>
          </w:p>
        </w:tc>
      </w:tr>
      <w:tr w:rsidR="006E0248" w:rsidRPr="00B40365" w14:paraId="1E753CB8"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F034A5E" w14:textId="77777777" w:rsidR="006E0248" w:rsidRPr="00B40365" w:rsidRDefault="006E0248" w:rsidP="00931B58">
            <w:pPr>
              <w:jc w:val="center"/>
            </w:pPr>
          </w:p>
        </w:tc>
        <w:tc>
          <w:tcPr>
            <w:tcW w:w="1276" w:type="dxa"/>
            <w:tcBorders>
              <w:top w:val="nil"/>
              <w:bottom w:val="single" w:sz="2" w:space="0" w:color="auto"/>
            </w:tcBorders>
            <w:vAlign w:val="center"/>
          </w:tcPr>
          <w:p w14:paraId="4C48DEE0" w14:textId="77777777" w:rsidR="006E0248" w:rsidRPr="00B40365" w:rsidRDefault="006E0248" w:rsidP="00931B58">
            <w:pPr>
              <w:jc w:val="center"/>
              <w:rPr>
                <w:sz w:val="16"/>
                <w:szCs w:val="16"/>
              </w:rPr>
            </w:pPr>
            <w:r w:rsidRPr="00B40365">
              <w:rPr>
                <w:sz w:val="16"/>
                <w:szCs w:val="16"/>
              </w:rPr>
              <w:t>7213050013100</w:t>
            </w:r>
          </w:p>
        </w:tc>
        <w:tc>
          <w:tcPr>
            <w:tcW w:w="3544" w:type="dxa"/>
            <w:tcBorders>
              <w:top w:val="nil"/>
              <w:bottom w:val="single" w:sz="2" w:space="0" w:color="auto"/>
            </w:tcBorders>
            <w:vAlign w:val="center"/>
          </w:tcPr>
          <w:p w14:paraId="229B1257" w14:textId="77777777" w:rsidR="006E0248" w:rsidRPr="00B40365" w:rsidRDefault="006E0248" w:rsidP="00931B58">
            <w:r w:rsidRPr="00B40365">
              <w:t>Tinichigiu</w:t>
            </w:r>
          </w:p>
        </w:tc>
        <w:tc>
          <w:tcPr>
            <w:tcW w:w="850" w:type="dxa"/>
            <w:gridSpan w:val="2"/>
            <w:tcBorders>
              <w:top w:val="nil"/>
              <w:bottom w:val="single" w:sz="2" w:space="0" w:color="auto"/>
            </w:tcBorders>
            <w:vAlign w:val="center"/>
          </w:tcPr>
          <w:p w14:paraId="321B5AB7" w14:textId="77777777" w:rsidR="006E0248" w:rsidRPr="00B40365" w:rsidRDefault="006E0248" w:rsidP="00931B58">
            <w:pPr>
              <w:jc w:val="center"/>
            </w:pPr>
            <w:r w:rsidRPr="00B40365">
              <w:t>h-om</w:t>
            </w:r>
          </w:p>
        </w:tc>
        <w:tc>
          <w:tcPr>
            <w:tcW w:w="3544" w:type="dxa"/>
            <w:tcBorders>
              <w:top w:val="nil"/>
              <w:bottom w:val="single" w:sz="2" w:space="0" w:color="auto"/>
            </w:tcBorders>
            <w:vAlign w:val="center"/>
          </w:tcPr>
          <w:p w14:paraId="5E73E06A" w14:textId="77777777" w:rsidR="006E0248" w:rsidRPr="00B40365" w:rsidRDefault="006E0248" w:rsidP="00931B58">
            <w:pPr>
              <w:jc w:val="center"/>
            </w:pPr>
            <w:r w:rsidRPr="00B40365">
              <w:t>8,400</w:t>
            </w:r>
          </w:p>
        </w:tc>
      </w:tr>
      <w:tr w:rsidR="006E0248" w:rsidRPr="00B40365" w14:paraId="258C5FAA"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2A71C23" w14:textId="77777777" w:rsidR="006E0248" w:rsidRPr="00B40365" w:rsidRDefault="006E0248" w:rsidP="00931B58">
            <w:pPr>
              <w:jc w:val="center"/>
            </w:pPr>
          </w:p>
        </w:tc>
        <w:tc>
          <w:tcPr>
            <w:tcW w:w="1276" w:type="dxa"/>
            <w:tcBorders>
              <w:top w:val="nil"/>
              <w:bottom w:val="single" w:sz="2" w:space="0" w:color="auto"/>
            </w:tcBorders>
            <w:vAlign w:val="center"/>
          </w:tcPr>
          <w:p w14:paraId="2FEF3485" w14:textId="77777777" w:rsidR="006E0248" w:rsidRPr="00B40365" w:rsidRDefault="006E0248" w:rsidP="00931B58">
            <w:pPr>
              <w:jc w:val="center"/>
              <w:rPr>
                <w:sz w:val="16"/>
                <w:szCs w:val="16"/>
              </w:rPr>
            </w:pPr>
            <w:r w:rsidRPr="00B40365">
              <w:rPr>
                <w:sz w:val="16"/>
                <w:szCs w:val="16"/>
              </w:rPr>
              <w:t>2710406311726</w:t>
            </w:r>
          </w:p>
        </w:tc>
        <w:tc>
          <w:tcPr>
            <w:tcW w:w="3544" w:type="dxa"/>
            <w:tcBorders>
              <w:top w:val="nil"/>
              <w:bottom w:val="single" w:sz="2" w:space="0" w:color="auto"/>
            </w:tcBorders>
            <w:vAlign w:val="center"/>
          </w:tcPr>
          <w:p w14:paraId="06BEA8F0" w14:textId="77777777" w:rsidR="006E0248" w:rsidRPr="002C5DE2" w:rsidRDefault="006E0248" w:rsidP="00931B58">
            <w:pPr>
              <w:rPr>
                <w:lang w:val="en-US"/>
              </w:rPr>
            </w:pPr>
            <w:r w:rsidRPr="002C5DE2">
              <w:rPr>
                <w:lang w:val="en-US"/>
              </w:rPr>
              <w:t>Burlan rotund prefabricat tip brass</w:t>
            </w:r>
          </w:p>
        </w:tc>
        <w:tc>
          <w:tcPr>
            <w:tcW w:w="850" w:type="dxa"/>
            <w:gridSpan w:val="2"/>
            <w:tcBorders>
              <w:top w:val="nil"/>
              <w:bottom w:val="single" w:sz="2" w:space="0" w:color="auto"/>
            </w:tcBorders>
            <w:vAlign w:val="center"/>
          </w:tcPr>
          <w:p w14:paraId="5B63B1C3" w14:textId="77777777" w:rsidR="006E0248" w:rsidRPr="00B40365" w:rsidRDefault="006E0248" w:rsidP="00931B58">
            <w:pPr>
              <w:jc w:val="center"/>
            </w:pPr>
            <w:r w:rsidRPr="00B40365">
              <w:t>m</w:t>
            </w:r>
          </w:p>
        </w:tc>
        <w:tc>
          <w:tcPr>
            <w:tcW w:w="3544" w:type="dxa"/>
            <w:tcBorders>
              <w:top w:val="nil"/>
              <w:bottom w:val="single" w:sz="2" w:space="0" w:color="auto"/>
            </w:tcBorders>
            <w:vAlign w:val="center"/>
          </w:tcPr>
          <w:p w14:paraId="1AA776FC" w14:textId="77777777" w:rsidR="006E0248" w:rsidRPr="00B40365" w:rsidRDefault="006E0248" w:rsidP="00931B58">
            <w:pPr>
              <w:jc w:val="center"/>
            </w:pPr>
            <w:r w:rsidRPr="00B40365">
              <w:t>25,704</w:t>
            </w:r>
          </w:p>
        </w:tc>
      </w:tr>
      <w:tr w:rsidR="006E0248" w:rsidRPr="00B40365" w14:paraId="153CCBC4"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53EC67D" w14:textId="77777777" w:rsidR="006E0248" w:rsidRPr="00B40365" w:rsidRDefault="006E0248" w:rsidP="00931B58">
            <w:pPr>
              <w:jc w:val="center"/>
            </w:pPr>
          </w:p>
        </w:tc>
        <w:tc>
          <w:tcPr>
            <w:tcW w:w="1276" w:type="dxa"/>
            <w:tcBorders>
              <w:top w:val="nil"/>
              <w:bottom w:val="single" w:sz="2" w:space="0" w:color="auto"/>
            </w:tcBorders>
            <w:vAlign w:val="center"/>
          </w:tcPr>
          <w:p w14:paraId="24517910" w14:textId="77777777" w:rsidR="006E0248" w:rsidRPr="00B40365" w:rsidRDefault="006E0248" w:rsidP="00931B58">
            <w:pPr>
              <w:jc w:val="center"/>
              <w:rPr>
                <w:sz w:val="16"/>
                <w:szCs w:val="16"/>
              </w:rPr>
            </w:pPr>
            <w:r w:rsidRPr="00B40365">
              <w:rPr>
                <w:sz w:val="16"/>
                <w:szCs w:val="16"/>
              </w:rPr>
              <w:t>2875274000502</w:t>
            </w:r>
          </w:p>
        </w:tc>
        <w:tc>
          <w:tcPr>
            <w:tcW w:w="3544" w:type="dxa"/>
            <w:tcBorders>
              <w:top w:val="nil"/>
              <w:bottom w:val="single" w:sz="2" w:space="0" w:color="auto"/>
            </w:tcBorders>
            <w:vAlign w:val="center"/>
          </w:tcPr>
          <w:p w14:paraId="649E1182" w14:textId="77777777" w:rsidR="006E0248" w:rsidRPr="00B40365" w:rsidRDefault="006E0248" w:rsidP="00931B58">
            <w:r w:rsidRPr="00B40365">
              <w:t>Cot burlan</w:t>
            </w:r>
          </w:p>
        </w:tc>
        <w:tc>
          <w:tcPr>
            <w:tcW w:w="850" w:type="dxa"/>
            <w:gridSpan w:val="2"/>
            <w:tcBorders>
              <w:top w:val="nil"/>
              <w:bottom w:val="single" w:sz="2" w:space="0" w:color="auto"/>
            </w:tcBorders>
            <w:vAlign w:val="center"/>
          </w:tcPr>
          <w:p w14:paraId="1F1298FF" w14:textId="77777777" w:rsidR="006E0248" w:rsidRPr="00B40365" w:rsidRDefault="006E0248" w:rsidP="00931B58">
            <w:pPr>
              <w:jc w:val="center"/>
            </w:pPr>
            <w:r w:rsidRPr="00B40365">
              <w:t>buc</w:t>
            </w:r>
          </w:p>
        </w:tc>
        <w:tc>
          <w:tcPr>
            <w:tcW w:w="3544" w:type="dxa"/>
            <w:tcBorders>
              <w:top w:val="nil"/>
              <w:bottom w:val="single" w:sz="2" w:space="0" w:color="auto"/>
            </w:tcBorders>
            <w:vAlign w:val="center"/>
          </w:tcPr>
          <w:p w14:paraId="27843047" w14:textId="77777777" w:rsidR="006E0248" w:rsidRPr="00B40365" w:rsidRDefault="006E0248" w:rsidP="00931B58">
            <w:pPr>
              <w:jc w:val="center"/>
            </w:pPr>
            <w:r w:rsidRPr="00B40365">
              <w:t>12,240</w:t>
            </w:r>
          </w:p>
        </w:tc>
      </w:tr>
      <w:tr w:rsidR="006E0248" w:rsidRPr="00B40365" w14:paraId="7C637732"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861EBFA" w14:textId="77777777" w:rsidR="006E0248" w:rsidRPr="00B40365" w:rsidRDefault="006E0248" w:rsidP="00931B58">
            <w:pPr>
              <w:jc w:val="center"/>
            </w:pPr>
          </w:p>
        </w:tc>
        <w:tc>
          <w:tcPr>
            <w:tcW w:w="1276" w:type="dxa"/>
            <w:tcBorders>
              <w:top w:val="nil"/>
              <w:bottom w:val="single" w:sz="2" w:space="0" w:color="auto"/>
            </w:tcBorders>
            <w:vAlign w:val="center"/>
          </w:tcPr>
          <w:p w14:paraId="3FA6C47D" w14:textId="77777777" w:rsidR="006E0248" w:rsidRPr="00B40365" w:rsidRDefault="006E0248" w:rsidP="00931B58">
            <w:pPr>
              <w:jc w:val="center"/>
              <w:rPr>
                <w:sz w:val="16"/>
                <w:szCs w:val="16"/>
              </w:rPr>
            </w:pPr>
            <w:r w:rsidRPr="00B40365">
              <w:rPr>
                <w:sz w:val="16"/>
                <w:szCs w:val="16"/>
              </w:rPr>
              <w:t>2875274110001</w:t>
            </w:r>
          </w:p>
        </w:tc>
        <w:tc>
          <w:tcPr>
            <w:tcW w:w="3544" w:type="dxa"/>
            <w:tcBorders>
              <w:top w:val="nil"/>
              <w:bottom w:val="single" w:sz="2" w:space="0" w:color="auto"/>
            </w:tcBorders>
            <w:vAlign w:val="center"/>
          </w:tcPr>
          <w:p w14:paraId="7BCCD41C" w14:textId="77777777" w:rsidR="006E0248" w:rsidRPr="00B40365" w:rsidRDefault="006E0248" w:rsidP="00931B58">
            <w:r w:rsidRPr="00B40365">
              <w:t xml:space="preserve">Piesa de legatura </w:t>
            </w:r>
          </w:p>
        </w:tc>
        <w:tc>
          <w:tcPr>
            <w:tcW w:w="850" w:type="dxa"/>
            <w:gridSpan w:val="2"/>
            <w:tcBorders>
              <w:top w:val="nil"/>
              <w:bottom w:val="single" w:sz="2" w:space="0" w:color="auto"/>
            </w:tcBorders>
            <w:vAlign w:val="center"/>
          </w:tcPr>
          <w:p w14:paraId="7BF23B2B" w14:textId="77777777" w:rsidR="006E0248" w:rsidRPr="00B40365" w:rsidRDefault="006E0248" w:rsidP="00931B58">
            <w:pPr>
              <w:jc w:val="center"/>
            </w:pPr>
            <w:r w:rsidRPr="00B40365">
              <w:t>buc</w:t>
            </w:r>
          </w:p>
        </w:tc>
        <w:tc>
          <w:tcPr>
            <w:tcW w:w="3544" w:type="dxa"/>
            <w:tcBorders>
              <w:top w:val="nil"/>
              <w:bottom w:val="single" w:sz="2" w:space="0" w:color="auto"/>
            </w:tcBorders>
            <w:vAlign w:val="center"/>
          </w:tcPr>
          <w:p w14:paraId="16D4CA59" w14:textId="77777777" w:rsidR="006E0248" w:rsidRPr="00B40365" w:rsidRDefault="006E0248" w:rsidP="00931B58">
            <w:pPr>
              <w:jc w:val="center"/>
            </w:pPr>
            <w:r w:rsidRPr="00B40365">
              <w:t>6,120</w:t>
            </w:r>
          </w:p>
        </w:tc>
      </w:tr>
      <w:tr w:rsidR="006E0248" w:rsidRPr="00B40365" w14:paraId="3142658C"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EE0A238" w14:textId="77777777" w:rsidR="006E0248" w:rsidRPr="00B40365" w:rsidRDefault="006E0248" w:rsidP="00931B58">
            <w:pPr>
              <w:jc w:val="center"/>
            </w:pPr>
          </w:p>
        </w:tc>
        <w:tc>
          <w:tcPr>
            <w:tcW w:w="1276" w:type="dxa"/>
            <w:tcBorders>
              <w:top w:val="nil"/>
              <w:bottom w:val="single" w:sz="2" w:space="0" w:color="auto"/>
            </w:tcBorders>
            <w:vAlign w:val="center"/>
          </w:tcPr>
          <w:p w14:paraId="5ABBE4EE" w14:textId="77777777" w:rsidR="006E0248" w:rsidRPr="00B40365" w:rsidRDefault="006E0248" w:rsidP="00931B58">
            <w:pPr>
              <w:jc w:val="center"/>
              <w:rPr>
                <w:sz w:val="16"/>
                <w:szCs w:val="16"/>
              </w:rPr>
            </w:pPr>
            <w:r w:rsidRPr="00B40365">
              <w:rPr>
                <w:sz w:val="16"/>
                <w:szCs w:val="16"/>
              </w:rPr>
              <w:t>2413217300010</w:t>
            </w:r>
          </w:p>
        </w:tc>
        <w:tc>
          <w:tcPr>
            <w:tcW w:w="3544" w:type="dxa"/>
            <w:tcBorders>
              <w:top w:val="nil"/>
              <w:bottom w:val="single" w:sz="2" w:space="0" w:color="auto"/>
            </w:tcBorders>
            <w:vAlign w:val="center"/>
          </w:tcPr>
          <w:p w14:paraId="754A6D34" w14:textId="77777777" w:rsidR="006E0248" w:rsidRPr="00B40365" w:rsidRDefault="006E0248" w:rsidP="00931B58">
            <w:r w:rsidRPr="00B40365">
              <w:t>Cleme</w:t>
            </w:r>
          </w:p>
        </w:tc>
        <w:tc>
          <w:tcPr>
            <w:tcW w:w="850" w:type="dxa"/>
            <w:gridSpan w:val="2"/>
            <w:tcBorders>
              <w:top w:val="nil"/>
              <w:bottom w:val="single" w:sz="2" w:space="0" w:color="auto"/>
            </w:tcBorders>
            <w:vAlign w:val="center"/>
          </w:tcPr>
          <w:p w14:paraId="434C4F90" w14:textId="77777777" w:rsidR="006E0248" w:rsidRPr="00B40365" w:rsidRDefault="006E0248" w:rsidP="00931B58">
            <w:pPr>
              <w:jc w:val="center"/>
            </w:pPr>
            <w:r w:rsidRPr="00B40365">
              <w:t>buc</w:t>
            </w:r>
          </w:p>
        </w:tc>
        <w:tc>
          <w:tcPr>
            <w:tcW w:w="3544" w:type="dxa"/>
            <w:tcBorders>
              <w:top w:val="nil"/>
              <w:bottom w:val="single" w:sz="2" w:space="0" w:color="auto"/>
            </w:tcBorders>
            <w:vAlign w:val="center"/>
          </w:tcPr>
          <w:p w14:paraId="619521E6" w14:textId="77777777" w:rsidR="006E0248" w:rsidRPr="00B40365" w:rsidRDefault="006E0248" w:rsidP="00931B58">
            <w:pPr>
              <w:jc w:val="center"/>
            </w:pPr>
            <w:r w:rsidRPr="00B40365">
              <w:t>12,240</w:t>
            </w:r>
          </w:p>
        </w:tc>
      </w:tr>
      <w:tr w:rsidR="006E0248" w:rsidRPr="00B40365" w14:paraId="2183AFEA"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B3E8266" w14:textId="77777777" w:rsidR="006E0248" w:rsidRPr="00B40365" w:rsidRDefault="006E0248" w:rsidP="00931B58">
            <w:pPr>
              <w:jc w:val="center"/>
            </w:pPr>
          </w:p>
        </w:tc>
        <w:tc>
          <w:tcPr>
            <w:tcW w:w="1276" w:type="dxa"/>
            <w:tcBorders>
              <w:top w:val="nil"/>
              <w:bottom w:val="single" w:sz="2" w:space="0" w:color="auto"/>
            </w:tcBorders>
            <w:vAlign w:val="center"/>
          </w:tcPr>
          <w:p w14:paraId="081D7B65" w14:textId="77777777" w:rsidR="006E0248" w:rsidRPr="00B40365" w:rsidRDefault="006E0248" w:rsidP="00931B58">
            <w:pPr>
              <w:jc w:val="center"/>
              <w:rPr>
                <w:sz w:val="16"/>
                <w:szCs w:val="16"/>
              </w:rPr>
            </w:pPr>
            <w:r w:rsidRPr="00B40365">
              <w:rPr>
                <w:sz w:val="16"/>
                <w:szCs w:val="16"/>
              </w:rPr>
              <w:t>2874115830000</w:t>
            </w:r>
          </w:p>
        </w:tc>
        <w:tc>
          <w:tcPr>
            <w:tcW w:w="3544" w:type="dxa"/>
            <w:tcBorders>
              <w:top w:val="nil"/>
              <w:bottom w:val="single" w:sz="2" w:space="0" w:color="auto"/>
            </w:tcBorders>
            <w:vAlign w:val="center"/>
          </w:tcPr>
          <w:p w14:paraId="6E137A3A" w14:textId="77777777" w:rsidR="006E0248" w:rsidRPr="00B40365" w:rsidRDefault="006E0248" w:rsidP="00931B58">
            <w:r w:rsidRPr="00B40365">
              <w:t>Pilnii de curatire</w:t>
            </w:r>
          </w:p>
        </w:tc>
        <w:tc>
          <w:tcPr>
            <w:tcW w:w="850" w:type="dxa"/>
            <w:gridSpan w:val="2"/>
            <w:tcBorders>
              <w:top w:val="nil"/>
              <w:bottom w:val="single" w:sz="2" w:space="0" w:color="auto"/>
            </w:tcBorders>
            <w:vAlign w:val="center"/>
          </w:tcPr>
          <w:p w14:paraId="7C44E72C" w14:textId="77777777" w:rsidR="006E0248" w:rsidRPr="00B40365" w:rsidRDefault="006E0248" w:rsidP="00931B58">
            <w:pPr>
              <w:jc w:val="center"/>
            </w:pPr>
            <w:r w:rsidRPr="00B40365">
              <w:t>buc</w:t>
            </w:r>
          </w:p>
        </w:tc>
        <w:tc>
          <w:tcPr>
            <w:tcW w:w="3544" w:type="dxa"/>
            <w:tcBorders>
              <w:top w:val="nil"/>
              <w:bottom w:val="single" w:sz="2" w:space="0" w:color="auto"/>
            </w:tcBorders>
            <w:vAlign w:val="center"/>
          </w:tcPr>
          <w:p w14:paraId="7A657698" w14:textId="77777777" w:rsidR="006E0248" w:rsidRPr="00B40365" w:rsidRDefault="006E0248" w:rsidP="00931B58">
            <w:pPr>
              <w:jc w:val="center"/>
            </w:pPr>
            <w:r w:rsidRPr="00B40365">
              <w:t>6,120</w:t>
            </w:r>
          </w:p>
        </w:tc>
      </w:tr>
      <w:tr w:rsidR="006E0248" w:rsidRPr="00B40365" w14:paraId="00F14854"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4005FE0" w14:textId="77777777" w:rsidR="006E0248" w:rsidRPr="00B40365" w:rsidRDefault="006E0248" w:rsidP="00931B58">
            <w:pPr>
              <w:jc w:val="center"/>
            </w:pPr>
          </w:p>
        </w:tc>
        <w:tc>
          <w:tcPr>
            <w:tcW w:w="1276" w:type="dxa"/>
            <w:tcBorders>
              <w:top w:val="nil"/>
              <w:bottom w:val="single" w:sz="2" w:space="0" w:color="auto"/>
            </w:tcBorders>
            <w:vAlign w:val="center"/>
          </w:tcPr>
          <w:p w14:paraId="2D6AF33C" w14:textId="77777777" w:rsidR="006E0248" w:rsidRPr="00B40365" w:rsidRDefault="006E0248" w:rsidP="00931B58">
            <w:pPr>
              <w:jc w:val="center"/>
              <w:rPr>
                <w:sz w:val="16"/>
                <w:szCs w:val="16"/>
              </w:rPr>
            </w:pPr>
            <w:r w:rsidRPr="00B40365">
              <w:rPr>
                <w:sz w:val="16"/>
                <w:szCs w:val="16"/>
              </w:rPr>
              <w:t>2875274000503</w:t>
            </w:r>
          </w:p>
        </w:tc>
        <w:tc>
          <w:tcPr>
            <w:tcW w:w="3544" w:type="dxa"/>
            <w:tcBorders>
              <w:top w:val="nil"/>
              <w:bottom w:val="single" w:sz="2" w:space="0" w:color="auto"/>
            </w:tcBorders>
            <w:vAlign w:val="center"/>
          </w:tcPr>
          <w:p w14:paraId="7B021CFC" w14:textId="77777777" w:rsidR="006E0248" w:rsidRPr="00B40365" w:rsidRDefault="006E0248" w:rsidP="00931B58">
            <w:r w:rsidRPr="00B40365">
              <w:t>Cot de capat</w:t>
            </w:r>
          </w:p>
        </w:tc>
        <w:tc>
          <w:tcPr>
            <w:tcW w:w="850" w:type="dxa"/>
            <w:gridSpan w:val="2"/>
            <w:tcBorders>
              <w:top w:val="nil"/>
              <w:bottom w:val="single" w:sz="2" w:space="0" w:color="auto"/>
            </w:tcBorders>
            <w:vAlign w:val="center"/>
          </w:tcPr>
          <w:p w14:paraId="1B1EE7BC" w14:textId="77777777" w:rsidR="006E0248" w:rsidRPr="00B40365" w:rsidRDefault="006E0248" w:rsidP="00931B58">
            <w:pPr>
              <w:jc w:val="center"/>
            </w:pPr>
            <w:r w:rsidRPr="00B40365">
              <w:t>buc</w:t>
            </w:r>
          </w:p>
        </w:tc>
        <w:tc>
          <w:tcPr>
            <w:tcW w:w="3544" w:type="dxa"/>
            <w:tcBorders>
              <w:top w:val="nil"/>
              <w:bottom w:val="single" w:sz="2" w:space="0" w:color="auto"/>
            </w:tcBorders>
            <w:vAlign w:val="center"/>
          </w:tcPr>
          <w:p w14:paraId="0BACD843" w14:textId="77777777" w:rsidR="006E0248" w:rsidRPr="00B40365" w:rsidRDefault="006E0248" w:rsidP="00931B58">
            <w:pPr>
              <w:jc w:val="center"/>
            </w:pPr>
            <w:r w:rsidRPr="00B40365">
              <w:t>6,120</w:t>
            </w:r>
          </w:p>
        </w:tc>
      </w:tr>
      <w:tr w:rsidR="006E0248" w:rsidRPr="00B40365" w14:paraId="7A516ED4"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37064A7" w14:textId="77777777" w:rsidR="006E0248" w:rsidRPr="00B40365" w:rsidRDefault="006E0248" w:rsidP="00931B58">
            <w:pPr>
              <w:jc w:val="center"/>
            </w:pPr>
          </w:p>
        </w:tc>
        <w:tc>
          <w:tcPr>
            <w:tcW w:w="1276" w:type="dxa"/>
            <w:tcBorders>
              <w:top w:val="nil"/>
              <w:bottom w:val="single" w:sz="2" w:space="0" w:color="auto"/>
            </w:tcBorders>
            <w:vAlign w:val="center"/>
          </w:tcPr>
          <w:p w14:paraId="49D245F7" w14:textId="77777777" w:rsidR="006E0248" w:rsidRPr="00B40365" w:rsidRDefault="006E0248" w:rsidP="00931B58">
            <w:pPr>
              <w:jc w:val="center"/>
              <w:rPr>
                <w:sz w:val="16"/>
                <w:szCs w:val="16"/>
              </w:rPr>
            </w:pPr>
            <w:r w:rsidRPr="00B40365">
              <w:rPr>
                <w:sz w:val="16"/>
                <w:szCs w:val="16"/>
              </w:rPr>
              <w:t>2875274000050</w:t>
            </w:r>
          </w:p>
        </w:tc>
        <w:tc>
          <w:tcPr>
            <w:tcW w:w="3544" w:type="dxa"/>
            <w:tcBorders>
              <w:top w:val="nil"/>
              <w:bottom w:val="single" w:sz="2" w:space="0" w:color="auto"/>
            </w:tcBorders>
            <w:vAlign w:val="center"/>
          </w:tcPr>
          <w:p w14:paraId="22D2FE3B" w14:textId="77777777" w:rsidR="006E0248" w:rsidRPr="00B40365" w:rsidRDefault="006E0248" w:rsidP="00931B58">
            <w:r w:rsidRPr="00B40365">
              <w:t>Elemente de legatura</w:t>
            </w:r>
          </w:p>
        </w:tc>
        <w:tc>
          <w:tcPr>
            <w:tcW w:w="850" w:type="dxa"/>
            <w:gridSpan w:val="2"/>
            <w:tcBorders>
              <w:top w:val="nil"/>
              <w:bottom w:val="single" w:sz="2" w:space="0" w:color="auto"/>
            </w:tcBorders>
            <w:vAlign w:val="center"/>
          </w:tcPr>
          <w:p w14:paraId="136FEDAF" w14:textId="77777777" w:rsidR="006E0248" w:rsidRPr="00B40365" w:rsidRDefault="006E0248" w:rsidP="00931B58">
            <w:pPr>
              <w:jc w:val="center"/>
            </w:pPr>
            <w:r w:rsidRPr="00B40365">
              <w:t>buc</w:t>
            </w:r>
          </w:p>
        </w:tc>
        <w:tc>
          <w:tcPr>
            <w:tcW w:w="3544" w:type="dxa"/>
            <w:tcBorders>
              <w:top w:val="nil"/>
              <w:bottom w:val="single" w:sz="2" w:space="0" w:color="auto"/>
            </w:tcBorders>
            <w:vAlign w:val="center"/>
          </w:tcPr>
          <w:p w14:paraId="47FE1AA8" w14:textId="77777777" w:rsidR="006E0248" w:rsidRPr="00B40365" w:rsidRDefault="006E0248" w:rsidP="00931B58">
            <w:pPr>
              <w:jc w:val="center"/>
            </w:pPr>
            <w:r w:rsidRPr="00B40365">
              <w:t>6,120</w:t>
            </w:r>
          </w:p>
        </w:tc>
      </w:tr>
      <w:tr w:rsidR="006E0248" w:rsidRPr="00B40365" w14:paraId="62FB715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115A604" w14:textId="77777777" w:rsidR="006E0248" w:rsidRPr="00B40365" w:rsidRDefault="006E0248" w:rsidP="00931B58">
            <w:pPr>
              <w:jc w:val="center"/>
            </w:pPr>
          </w:p>
        </w:tc>
        <w:tc>
          <w:tcPr>
            <w:tcW w:w="1276" w:type="dxa"/>
            <w:tcBorders>
              <w:top w:val="nil"/>
              <w:bottom w:val="single" w:sz="2" w:space="0" w:color="auto"/>
            </w:tcBorders>
            <w:vAlign w:val="center"/>
          </w:tcPr>
          <w:p w14:paraId="568EA99D" w14:textId="77777777" w:rsidR="006E0248" w:rsidRPr="00B40365" w:rsidRDefault="006E0248" w:rsidP="00931B58">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14:paraId="3A0DD4C9" w14:textId="77777777" w:rsidR="006E0248" w:rsidRPr="006E0248" w:rsidRDefault="006E0248" w:rsidP="00931B58">
            <w:pPr>
              <w:rPr>
                <w:lang w:val="it-IT"/>
              </w:rPr>
            </w:pPr>
            <w:r w:rsidRPr="006E0248">
              <w:rPr>
                <w:lang w:val="it-IT"/>
              </w:rPr>
              <w:t>Utilaj de ridicat pentru lucrari de finisaj</w:t>
            </w:r>
          </w:p>
        </w:tc>
        <w:tc>
          <w:tcPr>
            <w:tcW w:w="850" w:type="dxa"/>
            <w:gridSpan w:val="2"/>
            <w:tcBorders>
              <w:top w:val="nil"/>
              <w:bottom w:val="single" w:sz="2" w:space="0" w:color="auto"/>
            </w:tcBorders>
            <w:vAlign w:val="center"/>
          </w:tcPr>
          <w:p w14:paraId="3FA8FA50" w14:textId="77777777" w:rsidR="006E0248" w:rsidRPr="00B40365" w:rsidRDefault="006E0248" w:rsidP="00931B58">
            <w:pPr>
              <w:jc w:val="center"/>
            </w:pPr>
            <w:r w:rsidRPr="00B40365">
              <w:t>h-ut</w:t>
            </w:r>
          </w:p>
        </w:tc>
        <w:tc>
          <w:tcPr>
            <w:tcW w:w="3544" w:type="dxa"/>
            <w:tcBorders>
              <w:top w:val="nil"/>
              <w:bottom w:val="single" w:sz="2" w:space="0" w:color="auto"/>
            </w:tcBorders>
            <w:vAlign w:val="center"/>
          </w:tcPr>
          <w:p w14:paraId="509799FD" w14:textId="77777777" w:rsidR="006E0248" w:rsidRPr="00B40365" w:rsidRDefault="006E0248" w:rsidP="00931B58">
            <w:pPr>
              <w:jc w:val="center"/>
            </w:pPr>
            <w:r w:rsidRPr="00B40365">
              <w:t>0,360</w:t>
            </w:r>
          </w:p>
        </w:tc>
      </w:tr>
      <w:tr w:rsidR="006E0248" w:rsidRPr="00B40365" w14:paraId="5CD0FCA6" w14:textId="77777777" w:rsidTr="00931B58">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4" w:space="0" w:color="auto"/>
              <w:left w:val="single" w:sz="4" w:space="0" w:color="auto"/>
              <w:bottom w:val="single" w:sz="4" w:space="0" w:color="auto"/>
            </w:tcBorders>
          </w:tcPr>
          <w:p w14:paraId="63376500" w14:textId="77777777" w:rsidR="006E0248" w:rsidRPr="00B40365" w:rsidRDefault="006E0248" w:rsidP="00931B58"/>
        </w:tc>
        <w:tc>
          <w:tcPr>
            <w:tcW w:w="1276" w:type="dxa"/>
            <w:tcBorders>
              <w:top w:val="single" w:sz="4" w:space="0" w:color="auto"/>
              <w:bottom w:val="single" w:sz="4" w:space="0" w:color="auto"/>
            </w:tcBorders>
          </w:tcPr>
          <w:p w14:paraId="5F2AA7C2" w14:textId="77777777" w:rsidR="006E0248" w:rsidRPr="00B40365" w:rsidRDefault="006E0248" w:rsidP="00931B58"/>
        </w:tc>
        <w:tc>
          <w:tcPr>
            <w:tcW w:w="3544" w:type="dxa"/>
            <w:tcBorders>
              <w:top w:val="single" w:sz="4" w:space="0" w:color="auto"/>
              <w:bottom w:val="single" w:sz="4" w:space="0" w:color="auto"/>
            </w:tcBorders>
          </w:tcPr>
          <w:p w14:paraId="0272B9DD" w14:textId="77777777" w:rsidR="006E0248" w:rsidRPr="00B40365" w:rsidRDefault="006E0248" w:rsidP="00931B58"/>
        </w:tc>
        <w:tc>
          <w:tcPr>
            <w:tcW w:w="506" w:type="dxa"/>
            <w:tcBorders>
              <w:top w:val="single" w:sz="4" w:space="0" w:color="auto"/>
              <w:bottom w:val="single" w:sz="4" w:space="0" w:color="auto"/>
              <w:right w:val="nil"/>
            </w:tcBorders>
          </w:tcPr>
          <w:p w14:paraId="0650F47B" w14:textId="77777777" w:rsidR="006E0248" w:rsidRPr="00B40365" w:rsidRDefault="006E0248" w:rsidP="00931B58"/>
        </w:tc>
        <w:tc>
          <w:tcPr>
            <w:tcW w:w="3888" w:type="dxa"/>
            <w:gridSpan w:val="2"/>
            <w:tcBorders>
              <w:top w:val="single" w:sz="4" w:space="0" w:color="auto"/>
              <w:left w:val="nil"/>
              <w:bottom w:val="single" w:sz="4" w:space="0" w:color="auto"/>
              <w:right w:val="single" w:sz="4" w:space="0" w:color="auto"/>
            </w:tcBorders>
          </w:tcPr>
          <w:p w14:paraId="6ABFD811" w14:textId="77777777" w:rsidR="006E0248" w:rsidRPr="00B40365" w:rsidRDefault="006E0248" w:rsidP="00931B58"/>
        </w:tc>
      </w:tr>
    </w:tbl>
    <w:p w14:paraId="58796038" w14:textId="77777777" w:rsidR="006E0248" w:rsidRDefault="006E0248" w:rsidP="006E0248">
      <w:pPr>
        <w:ind w:left="-567"/>
        <w:rPr>
          <w:b/>
          <w:bCs/>
          <w:sz w:val="28"/>
          <w:szCs w:val="28"/>
          <w:lang w:val="en-US"/>
        </w:rPr>
      </w:pPr>
    </w:p>
    <w:p w14:paraId="436D1E1C" w14:textId="77777777" w:rsidR="006E0248" w:rsidRDefault="006E0248" w:rsidP="006E0248">
      <w:pPr>
        <w:rPr>
          <w:lang w:val="en-US"/>
        </w:rPr>
      </w:pPr>
    </w:p>
    <w:p w14:paraId="4C28E2E0" w14:textId="77777777" w:rsidR="006E0248" w:rsidRPr="006E0248" w:rsidRDefault="006E0248" w:rsidP="006E0248">
      <w:pPr>
        <w:rPr>
          <w:b/>
          <w:lang w:val="it-IT"/>
        </w:rPr>
      </w:pPr>
      <w:r w:rsidRPr="006E0248">
        <w:rPr>
          <w:b/>
          <w:lang w:val="it-IT"/>
        </w:rPr>
        <w:t>Conducătorul grupului de lucru                                                            Igor MÎNĂSCURTĂ</w:t>
      </w:r>
    </w:p>
    <w:p w14:paraId="579488E2" w14:textId="77777777" w:rsidR="006E0248" w:rsidRPr="006E0248" w:rsidRDefault="006E0248" w:rsidP="006E0248">
      <w:pPr>
        <w:rPr>
          <w:b/>
          <w:bCs/>
          <w:sz w:val="28"/>
          <w:szCs w:val="28"/>
          <w:lang w:val="it-IT"/>
        </w:rPr>
      </w:pPr>
    </w:p>
    <w:p w14:paraId="50179EAA" w14:textId="77777777" w:rsidR="006E0248" w:rsidRDefault="006E0248">
      <w:r>
        <w:br w:type="page"/>
      </w:r>
    </w:p>
    <w:tbl>
      <w:tblPr>
        <w:tblW w:w="9747" w:type="dxa"/>
        <w:tblLayout w:type="fixed"/>
        <w:tblLook w:val="0000" w:firstRow="0" w:lastRow="0" w:firstColumn="0" w:lastColumn="0" w:noHBand="0" w:noVBand="0"/>
      </w:tblPr>
      <w:tblGrid>
        <w:gridCol w:w="9747"/>
      </w:tblGrid>
      <w:tr w:rsidR="006E0248" w:rsidRPr="00030F58" w14:paraId="04B52298" w14:textId="77777777" w:rsidTr="006E0248">
        <w:tc>
          <w:tcPr>
            <w:tcW w:w="9747" w:type="dxa"/>
            <w:tcBorders>
              <w:top w:val="nil"/>
              <w:left w:val="nil"/>
              <w:bottom w:val="nil"/>
              <w:right w:val="nil"/>
            </w:tcBorders>
          </w:tcPr>
          <w:p w14:paraId="524E04B3" w14:textId="2C72EDC0" w:rsidR="006E0248" w:rsidRPr="006E0248" w:rsidRDefault="006E0248" w:rsidP="00931B58">
            <w:pPr>
              <w:jc w:val="right"/>
              <w:rPr>
                <w:sz w:val="22"/>
                <w:szCs w:val="22"/>
                <w:lang w:val="it-IT"/>
              </w:rPr>
            </w:pPr>
            <w:r w:rsidRPr="006E0248">
              <w:rPr>
                <w:sz w:val="22"/>
                <w:szCs w:val="22"/>
                <w:lang w:val="it-IT"/>
              </w:rPr>
              <w:lastRenderedPageBreak/>
              <w:t>Formular Nr.1B</w:t>
            </w:r>
          </w:p>
          <w:p w14:paraId="161727C3" w14:textId="77777777" w:rsidR="006E0248" w:rsidRPr="006E0248" w:rsidRDefault="006E0248" w:rsidP="00931B58">
            <w:pPr>
              <w:tabs>
                <w:tab w:val="left" w:pos="4786"/>
                <w:tab w:val="left" w:pos="10031"/>
              </w:tabs>
              <w:jc w:val="right"/>
              <w:rPr>
                <w:sz w:val="16"/>
                <w:szCs w:val="16"/>
                <w:lang w:val="it-IT"/>
              </w:rPr>
            </w:pPr>
            <w:r w:rsidRPr="006E0248">
              <w:rPr>
                <w:sz w:val="16"/>
                <w:szCs w:val="16"/>
                <w:lang w:val="it-IT"/>
              </w:rPr>
              <w:t>Win</w:t>
            </w:r>
            <w:r>
              <w:rPr>
                <w:sz w:val="16"/>
                <w:szCs w:val="16"/>
              </w:rPr>
              <w:t>С</w:t>
            </w:r>
            <w:r w:rsidRPr="006E0248">
              <w:rPr>
                <w:sz w:val="16"/>
                <w:szCs w:val="16"/>
                <w:lang w:val="it-IT"/>
              </w:rPr>
              <w:t>meta</w:t>
            </w:r>
          </w:p>
          <w:p w14:paraId="115D2A6D" w14:textId="77777777" w:rsidR="006E0248" w:rsidRDefault="006E0248" w:rsidP="00931B58">
            <w:pPr>
              <w:jc w:val="center"/>
              <w:rPr>
                <w:b/>
                <w:sz w:val="22"/>
                <w:szCs w:val="22"/>
              </w:rPr>
            </w:pPr>
            <w:r w:rsidRPr="00030F58">
              <w:rPr>
                <w:b/>
                <w:sz w:val="22"/>
                <w:szCs w:val="22"/>
              </w:rPr>
              <w:t>CAIET DE SARCINI</w:t>
            </w:r>
          </w:p>
          <w:p w14:paraId="3E314F1F" w14:textId="77777777" w:rsidR="006E0248" w:rsidRPr="00030F58" w:rsidRDefault="006E0248" w:rsidP="00931B58">
            <w:pPr>
              <w:jc w:val="center"/>
              <w:rPr>
                <w:b/>
                <w:sz w:val="22"/>
                <w:szCs w:val="22"/>
              </w:rPr>
            </w:pPr>
            <w:r>
              <w:rPr>
                <w:b/>
                <w:sz w:val="22"/>
                <w:szCs w:val="22"/>
              </w:rPr>
              <w:t>Pentru Lotul nr. 2</w:t>
            </w:r>
          </w:p>
        </w:tc>
      </w:tr>
      <w:tr w:rsidR="006E0248" w:rsidRPr="00030F58" w14:paraId="068C75ED" w14:textId="77777777" w:rsidTr="006E0248">
        <w:tc>
          <w:tcPr>
            <w:tcW w:w="9747" w:type="dxa"/>
            <w:tcBorders>
              <w:top w:val="nil"/>
              <w:left w:val="nil"/>
              <w:bottom w:val="nil"/>
              <w:right w:val="nil"/>
            </w:tcBorders>
          </w:tcPr>
          <w:p w14:paraId="33FCDBE3" w14:textId="77777777" w:rsidR="006E0248" w:rsidRPr="006E0248" w:rsidRDefault="006E0248" w:rsidP="00931B58">
            <w:pPr>
              <w:jc w:val="center"/>
              <w:rPr>
                <w:lang w:val="it-IT"/>
              </w:rPr>
            </w:pPr>
          </w:p>
        </w:tc>
      </w:tr>
    </w:tbl>
    <w:p w14:paraId="5594AC22" w14:textId="77777777" w:rsidR="006E0248" w:rsidRPr="006E0248" w:rsidRDefault="006E0248" w:rsidP="006E0248">
      <w:pPr>
        <w:rPr>
          <w:lang w:val="it-IT"/>
        </w:rPr>
      </w:pPr>
    </w:p>
    <w:p w14:paraId="439C868B" w14:textId="77777777" w:rsidR="006E0248" w:rsidRPr="006E0248" w:rsidRDefault="006E0248" w:rsidP="006E0248">
      <w:pPr>
        <w:rPr>
          <w:bCs/>
          <w:lang w:val="it-IT"/>
        </w:rPr>
      </w:pPr>
      <w:r w:rsidRPr="00030F58">
        <w:rPr>
          <w:b/>
        </w:rPr>
        <w:t>Obiectul achiziției:</w:t>
      </w:r>
      <w:r>
        <w:t xml:space="preserve"> </w:t>
      </w:r>
      <w:r w:rsidRPr="00030F58">
        <w:t xml:space="preserve">Lucrări de reparație a </w:t>
      </w:r>
      <w:r w:rsidRPr="006E0248">
        <w:rPr>
          <w:bCs/>
          <w:lang w:val="it-IT"/>
        </w:rPr>
        <w:t xml:space="preserve">sistemului de evacuare a apelor pluviale  de pe acoperișul clădirii administrative et. 18 și 15 din </w:t>
      </w:r>
      <w:r w:rsidRPr="006E0248">
        <w:rPr>
          <w:b/>
          <w:bCs/>
          <w:lang w:val="it-IT"/>
        </w:rPr>
        <w:t>bd. Ștefan cel Mare și Sfânt, nr. 162, mun. Chișinău.</w:t>
      </w:r>
    </w:p>
    <w:p w14:paraId="66E25571" w14:textId="77777777" w:rsidR="006E0248" w:rsidRPr="006E0248" w:rsidRDefault="006E0248" w:rsidP="006E0248">
      <w:pPr>
        <w:rPr>
          <w:b/>
          <w:bCs/>
          <w:lang w:val="it-IT"/>
        </w:rPr>
      </w:pPr>
      <w:r w:rsidRPr="006E0248">
        <w:rPr>
          <w:b/>
          <w:bCs/>
          <w:lang w:val="it-IT"/>
        </w:rPr>
        <w:t>Autoritatea contractantă:</w:t>
      </w:r>
      <w:r w:rsidRPr="006E0248">
        <w:rPr>
          <w:bCs/>
          <w:lang w:val="it-IT"/>
        </w:rPr>
        <w:t xml:space="preserve"> I.P. ”Direcția generală pentru administrarea clădirilor Guvernului Republicii Moldova.”</w:t>
      </w:r>
    </w:p>
    <w:p w14:paraId="13F4ACD1" w14:textId="77777777" w:rsidR="006E0248" w:rsidRPr="006E0248" w:rsidRDefault="006E0248" w:rsidP="006E0248">
      <w:pPr>
        <w:jc w:val="center"/>
        <w:rPr>
          <w:b/>
          <w:bCs/>
          <w:lang w:val="it-IT"/>
        </w:rPr>
      </w:pPr>
      <w:r w:rsidRPr="006E0248">
        <w:rPr>
          <w:b/>
          <w:bCs/>
          <w:lang w:val="it-IT"/>
        </w:rPr>
        <w:t>Lista cu cantitațile de lucrări.</w:t>
      </w:r>
    </w:p>
    <w:p w14:paraId="2C967C75" w14:textId="77777777" w:rsidR="006E0248" w:rsidRPr="006E0248" w:rsidRDefault="006E0248" w:rsidP="006E0248">
      <w:pPr>
        <w:rPr>
          <w:b/>
          <w:bCs/>
          <w:sz w:val="28"/>
          <w:szCs w:val="28"/>
          <w:lang w:val="it-IT"/>
        </w:rPr>
      </w:pPr>
    </w:p>
    <w:tbl>
      <w:tblPr>
        <w:tblW w:w="9781" w:type="dxa"/>
        <w:tblInd w:w="-459" w:type="dxa"/>
        <w:tblLayout w:type="fixed"/>
        <w:tblLook w:val="0000" w:firstRow="0" w:lastRow="0" w:firstColumn="0" w:lastColumn="0" w:noHBand="0" w:noVBand="0"/>
      </w:tblPr>
      <w:tblGrid>
        <w:gridCol w:w="709"/>
        <w:gridCol w:w="1276"/>
        <w:gridCol w:w="3544"/>
        <w:gridCol w:w="850"/>
        <w:gridCol w:w="3402"/>
      </w:tblGrid>
      <w:tr w:rsidR="006E0248" w:rsidRPr="00783666" w14:paraId="2413CBF6" w14:textId="77777777" w:rsidTr="00931B58">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243166A1" w14:textId="77777777" w:rsidR="006E0248" w:rsidRDefault="006E0248" w:rsidP="00931B58">
            <w:pPr>
              <w:ind w:right="-108"/>
              <w:jc w:val="center"/>
              <w:rPr>
                <w:sz w:val="22"/>
                <w:szCs w:val="22"/>
                <w:lang w:val="en-US"/>
              </w:rPr>
            </w:pPr>
            <w:r w:rsidRPr="006E0248">
              <w:rPr>
                <w:lang w:val="it-IT"/>
              </w:rPr>
              <w:t xml:space="preserve"> </w:t>
            </w:r>
            <w:r>
              <w:rPr>
                <w:sz w:val="22"/>
                <w:szCs w:val="22"/>
              </w:rPr>
              <w:t>№</w:t>
            </w:r>
          </w:p>
          <w:p w14:paraId="163AE4F7" w14:textId="77777777" w:rsidR="006E0248" w:rsidRDefault="006E0248" w:rsidP="00931B58">
            <w:pPr>
              <w:ind w:right="-108"/>
              <w:jc w:val="center"/>
              <w:rPr>
                <w:sz w:val="22"/>
                <w:szCs w:val="22"/>
              </w:rP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6C6E8D3A" w14:textId="77777777" w:rsidR="006E0248" w:rsidRPr="006E0248" w:rsidRDefault="006E0248" w:rsidP="00931B58">
            <w:pPr>
              <w:ind w:left="-120" w:right="-108"/>
              <w:jc w:val="center"/>
              <w:rPr>
                <w:sz w:val="22"/>
                <w:szCs w:val="22"/>
                <w:lang w:val="it-IT"/>
              </w:rPr>
            </w:pPr>
            <w:r>
              <w:rPr>
                <w:sz w:val="22"/>
                <w:szCs w:val="22"/>
              </w:rPr>
              <w:t>Simbol</w:t>
            </w:r>
            <w:r w:rsidRPr="006E0248">
              <w:rPr>
                <w:sz w:val="22"/>
                <w:szCs w:val="22"/>
                <w:lang w:val="it-IT"/>
              </w:rPr>
              <w:t xml:space="preserve"> </w:t>
            </w:r>
            <w:r>
              <w:rPr>
                <w:sz w:val="22"/>
                <w:szCs w:val="22"/>
              </w:rPr>
              <w:t>norme</w:t>
            </w:r>
            <w:r w:rsidRPr="006E0248">
              <w:rPr>
                <w:sz w:val="22"/>
                <w:szCs w:val="22"/>
                <w:lang w:val="it-IT"/>
              </w:rPr>
              <w:t xml:space="preserve"> </w:t>
            </w:r>
            <w:r>
              <w:rPr>
                <w:sz w:val="22"/>
                <w:szCs w:val="22"/>
              </w:rPr>
              <w:t xml:space="preserve">şi Cod </w:t>
            </w:r>
            <w:r w:rsidRPr="006E0248">
              <w:rPr>
                <w:sz w:val="22"/>
                <w:szCs w:val="22"/>
                <w:lang w:val="it-IT"/>
              </w:rPr>
              <w:t xml:space="preserve"> </w:t>
            </w:r>
            <w:r>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682CDE6F" w14:textId="77777777" w:rsidR="006E0248" w:rsidRDefault="006E0248" w:rsidP="00931B58">
            <w:pPr>
              <w:jc w:val="center"/>
              <w:rPr>
                <w:sz w:val="22"/>
                <w:szCs w:val="22"/>
              </w:rPr>
            </w:pPr>
          </w:p>
          <w:p w14:paraId="1C5E259D" w14:textId="77777777" w:rsidR="006E0248" w:rsidRDefault="006E0248" w:rsidP="00931B58">
            <w:pPr>
              <w:jc w:val="center"/>
              <w:rPr>
                <w:sz w:val="22"/>
                <w:szCs w:val="22"/>
              </w:rPr>
            </w:pPr>
            <w:r>
              <w:rPr>
                <w:sz w:val="22"/>
                <w:szCs w:val="22"/>
              </w:rPr>
              <w:t>Lucrări şi cheltuieli</w:t>
            </w:r>
          </w:p>
        </w:tc>
        <w:tc>
          <w:tcPr>
            <w:tcW w:w="850"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62D5B0FB" w14:textId="77777777" w:rsidR="006E0248" w:rsidRDefault="006E0248" w:rsidP="00931B58">
            <w:pPr>
              <w:ind w:left="-108" w:right="-108"/>
              <w:jc w:val="center"/>
              <w:rPr>
                <w:sz w:val="22"/>
                <w:szCs w:val="22"/>
              </w:rPr>
            </w:pPr>
          </w:p>
          <w:p w14:paraId="3AF368D2" w14:textId="77777777" w:rsidR="006E0248" w:rsidRDefault="006E0248" w:rsidP="00931B58">
            <w:pPr>
              <w:ind w:left="-108" w:right="-108"/>
              <w:jc w:val="center"/>
              <w:rPr>
                <w:sz w:val="22"/>
                <w:szCs w:val="22"/>
              </w:rPr>
            </w:pPr>
            <w:r>
              <w:rPr>
                <w:sz w:val="22"/>
                <w:szCs w:val="22"/>
              </w:rPr>
              <w:t>U.M.</w:t>
            </w:r>
          </w:p>
        </w:tc>
        <w:tc>
          <w:tcPr>
            <w:tcW w:w="3402"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27091FC0" w14:textId="77777777" w:rsidR="006E0248" w:rsidRDefault="006E0248" w:rsidP="00931B58">
            <w:pPr>
              <w:ind w:left="-108" w:right="-108"/>
              <w:jc w:val="center"/>
              <w:rPr>
                <w:sz w:val="22"/>
                <w:szCs w:val="22"/>
                <w:lang w:val="en-US"/>
              </w:rPr>
            </w:pPr>
            <w:r>
              <w:rPr>
                <w:sz w:val="22"/>
                <w:szCs w:val="22"/>
              </w:rPr>
              <w:t>Cantitate conform datelor din proiect</w:t>
            </w:r>
          </w:p>
        </w:tc>
      </w:tr>
      <w:tr w:rsidR="006E0248" w:rsidRPr="0050752B" w14:paraId="33D72A59" w14:textId="77777777" w:rsidTr="00931B58">
        <w:trPr>
          <w:cantSplit/>
          <w:trHeight w:val="253"/>
        </w:trPr>
        <w:tc>
          <w:tcPr>
            <w:tcW w:w="709" w:type="dxa"/>
            <w:vMerge/>
            <w:tcBorders>
              <w:top w:val="single" w:sz="6" w:space="0" w:color="auto"/>
              <w:left w:val="single" w:sz="6" w:space="0" w:color="auto"/>
              <w:bottom w:val="single" w:sz="6" w:space="0" w:color="auto"/>
              <w:right w:val="nil"/>
            </w:tcBorders>
            <w:vAlign w:val="center"/>
          </w:tcPr>
          <w:p w14:paraId="26847396" w14:textId="77777777" w:rsidR="006E0248" w:rsidRPr="00783666" w:rsidRDefault="006E0248" w:rsidP="00931B58">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42530574" w14:textId="77777777" w:rsidR="006E0248" w:rsidRDefault="006E0248" w:rsidP="00931B58">
            <w:pPr>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14:paraId="06050351" w14:textId="77777777" w:rsidR="006E0248" w:rsidRPr="00783666" w:rsidRDefault="006E0248" w:rsidP="00931B58">
            <w:pPr>
              <w:jc w:val="center"/>
              <w:rPr>
                <w:sz w:val="22"/>
                <w:szCs w:val="22"/>
                <w:lang w:val="en-US"/>
              </w:rPr>
            </w:pPr>
          </w:p>
        </w:tc>
        <w:tc>
          <w:tcPr>
            <w:tcW w:w="850" w:type="dxa"/>
            <w:vMerge/>
            <w:tcBorders>
              <w:top w:val="single" w:sz="6" w:space="0" w:color="auto"/>
              <w:left w:val="single" w:sz="6" w:space="0" w:color="auto"/>
              <w:bottom w:val="single" w:sz="6" w:space="0" w:color="auto"/>
              <w:right w:val="single" w:sz="4" w:space="0" w:color="auto"/>
            </w:tcBorders>
            <w:vAlign w:val="center"/>
          </w:tcPr>
          <w:p w14:paraId="095CFB8B" w14:textId="77777777" w:rsidR="006E0248" w:rsidRPr="00783666" w:rsidRDefault="006E0248" w:rsidP="00931B58">
            <w:pPr>
              <w:jc w:val="center"/>
              <w:rPr>
                <w:sz w:val="22"/>
                <w:szCs w:val="22"/>
                <w:lang w:val="en-US"/>
              </w:rPr>
            </w:pPr>
          </w:p>
        </w:tc>
        <w:tc>
          <w:tcPr>
            <w:tcW w:w="3402" w:type="dxa"/>
            <w:vMerge/>
            <w:tcBorders>
              <w:top w:val="single" w:sz="6" w:space="0" w:color="auto"/>
              <w:left w:val="single" w:sz="4" w:space="0" w:color="auto"/>
              <w:bottom w:val="single" w:sz="4" w:space="0" w:color="auto"/>
              <w:right w:val="single" w:sz="4" w:space="0" w:color="auto"/>
            </w:tcBorders>
            <w:vAlign w:val="center"/>
          </w:tcPr>
          <w:p w14:paraId="4F2AB10D" w14:textId="77777777" w:rsidR="006E0248" w:rsidRDefault="006E0248" w:rsidP="00931B58">
            <w:pPr>
              <w:jc w:val="center"/>
              <w:rPr>
                <w:sz w:val="22"/>
                <w:szCs w:val="22"/>
                <w:lang w:val="en-US"/>
              </w:rPr>
            </w:pPr>
          </w:p>
        </w:tc>
      </w:tr>
    </w:tbl>
    <w:p w14:paraId="60805E04" w14:textId="77777777" w:rsidR="006E0248" w:rsidRDefault="006E0248" w:rsidP="006E0248">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3544"/>
        <w:gridCol w:w="506"/>
        <w:gridCol w:w="344"/>
        <w:gridCol w:w="3402"/>
      </w:tblGrid>
      <w:tr w:rsidR="006E0248" w14:paraId="013004FF" w14:textId="77777777" w:rsidTr="00931B58">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7A39672" w14:textId="77777777" w:rsidR="006E0248" w:rsidRDefault="006E0248" w:rsidP="00931B58">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14:paraId="19CF68D6" w14:textId="77777777" w:rsidR="006E0248" w:rsidRDefault="006E0248" w:rsidP="00931B58">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14:paraId="44F58FEA" w14:textId="77777777" w:rsidR="006E0248" w:rsidRDefault="006E0248" w:rsidP="00931B58">
            <w:pPr>
              <w:jc w:val="center"/>
              <w:rPr>
                <w:sz w:val="22"/>
                <w:szCs w:val="22"/>
              </w:rPr>
            </w:pPr>
            <w:r>
              <w:rPr>
                <w:sz w:val="22"/>
                <w:szCs w:val="22"/>
              </w:rPr>
              <w:t>3</w:t>
            </w:r>
          </w:p>
        </w:tc>
        <w:tc>
          <w:tcPr>
            <w:tcW w:w="850" w:type="dxa"/>
            <w:gridSpan w:val="2"/>
            <w:tcBorders>
              <w:top w:val="single" w:sz="6" w:space="0" w:color="auto"/>
              <w:left w:val="single" w:sz="6" w:space="0" w:color="auto"/>
              <w:bottom w:val="double" w:sz="6" w:space="0" w:color="auto"/>
              <w:right w:val="single" w:sz="4" w:space="0" w:color="auto"/>
            </w:tcBorders>
            <w:shd w:val="pct5" w:color="auto" w:fill="auto"/>
          </w:tcPr>
          <w:p w14:paraId="1B9EEA5D" w14:textId="77777777" w:rsidR="006E0248" w:rsidRDefault="006E0248" w:rsidP="00931B58">
            <w:pPr>
              <w:ind w:left="-108" w:right="-108"/>
              <w:jc w:val="center"/>
              <w:rPr>
                <w:sz w:val="22"/>
                <w:szCs w:val="22"/>
              </w:rPr>
            </w:pPr>
            <w:r>
              <w:rPr>
                <w:sz w:val="22"/>
                <w:szCs w:val="22"/>
              </w:rPr>
              <w:t>4</w:t>
            </w:r>
          </w:p>
        </w:tc>
        <w:tc>
          <w:tcPr>
            <w:tcW w:w="3402" w:type="dxa"/>
            <w:tcBorders>
              <w:top w:val="single" w:sz="4" w:space="0" w:color="auto"/>
              <w:left w:val="single" w:sz="4" w:space="0" w:color="auto"/>
              <w:bottom w:val="single" w:sz="4" w:space="0" w:color="auto"/>
              <w:right w:val="single" w:sz="4" w:space="0" w:color="auto"/>
            </w:tcBorders>
            <w:shd w:val="pct5" w:color="auto" w:fill="auto"/>
          </w:tcPr>
          <w:p w14:paraId="3A91A9E8" w14:textId="77777777" w:rsidR="006E0248" w:rsidRDefault="006E0248" w:rsidP="00931B58">
            <w:pPr>
              <w:ind w:left="-108" w:right="-108"/>
              <w:jc w:val="center"/>
              <w:rPr>
                <w:sz w:val="22"/>
                <w:szCs w:val="22"/>
              </w:rPr>
            </w:pPr>
            <w:r>
              <w:rPr>
                <w:sz w:val="22"/>
                <w:szCs w:val="22"/>
              </w:rPr>
              <w:t>5</w:t>
            </w:r>
          </w:p>
        </w:tc>
      </w:tr>
      <w:tr w:rsidR="00F4386D" w:rsidRPr="00042BBB" w14:paraId="5D427E78" w14:textId="77777777" w:rsidTr="00855A0E">
        <w:tblPrEx>
          <w:tblBorders>
            <w:left w:val="single" w:sz="6" w:space="0" w:color="auto"/>
            <w:right w:val="single" w:sz="6" w:space="0" w:color="auto"/>
            <w:insideV w:val="single" w:sz="6" w:space="0" w:color="auto"/>
          </w:tblBorders>
          <w:tblCellMar>
            <w:left w:w="107" w:type="dxa"/>
            <w:right w:w="107" w:type="dxa"/>
          </w:tblCellMar>
        </w:tblPrEx>
        <w:tc>
          <w:tcPr>
            <w:tcW w:w="9781" w:type="dxa"/>
            <w:gridSpan w:val="6"/>
            <w:tcBorders>
              <w:top w:val="nil"/>
              <w:bottom w:val="nil"/>
            </w:tcBorders>
          </w:tcPr>
          <w:p w14:paraId="03DA0019" w14:textId="251AA0EA" w:rsidR="00F4386D" w:rsidRPr="006E0248" w:rsidRDefault="00F4386D" w:rsidP="00931B58">
            <w:pPr>
              <w:rPr>
                <w:lang w:val="it-IT"/>
              </w:rPr>
            </w:pPr>
            <w:r w:rsidRPr="006E0248">
              <w:rPr>
                <w:b/>
                <w:bCs/>
                <w:sz w:val="22"/>
                <w:szCs w:val="22"/>
                <w:lang w:val="it-IT"/>
              </w:rPr>
              <w:t>1. Lucrari de reparatie la sistemul  pluvial al acoperisului din membrane bituminoase.Et.18,15</w:t>
            </w:r>
          </w:p>
        </w:tc>
      </w:tr>
      <w:tr w:rsidR="006E0248" w:rsidRPr="00B40365" w14:paraId="4EFA1AE9"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AFAB50F" w14:textId="77777777" w:rsidR="006E0248" w:rsidRPr="00B40365" w:rsidRDefault="006E0248" w:rsidP="00931B58">
            <w:pPr>
              <w:jc w:val="center"/>
            </w:pPr>
            <w:r w:rsidRPr="00B40365">
              <w:t>1</w:t>
            </w:r>
          </w:p>
        </w:tc>
        <w:tc>
          <w:tcPr>
            <w:tcW w:w="1276" w:type="dxa"/>
            <w:tcBorders>
              <w:top w:val="single" w:sz="4" w:space="0" w:color="auto"/>
              <w:bottom w:val="single" w:sz="4" w:space="0" w:color="auto"/>
            </w:tcBorders>
            <w:vAlign w:val="center"/>
          </w:tcPr>
          <w:p w14:paraId="5F00D6C4" w14:textId="77777777" w:rsidR="006E0248" w:rsidRPr="00262B1B" w:rsidRDefault="006E0248" w:rsidP="00931B58">
            <w:pPr>
              <w:jc w:val="center"/>
              <w:rPr>
                <w:sz w:val="22"/>
                <w:szCs w:val="22"/>
              </w:rPr>
            </w:pPr>
            <w:r w:rsidRPr="00262B1B">
              <w:rPr>
                <w:sz w:val="22"/>
                <w:szCs w:val="22"/>
              </w:rPr>
              <w:t>RpCI42A</w:t>
            </w:r>
          </w:p>
        </w:tc>
        <w:tc>
          <w:tcPr>
            <w:tcW w:w="3544" w:type="dxa"/>
            <w:tcBorders>
              <w:top w:val="single" w:sz="4" w:space="0" w:color="auto"/>
              <w:bottom w:val="single" w:sz="4" w:space="0" w:color="auto"/>
            </w:tcBorders>
            <w:vAlign w:val="center"/>
          </w:tcPr>
          <w:p w14:paraId="3E3C00A2" w14:textId="77777777" w:rsidR="006E0248" w:rsidRPr="00B40365" w:rsidRDefault="006E0248" w:rsidP="00931B58">
            <w:r w:rsidRPr="006E0248">
              <w:rPr>
                <w:lang w:val="it-IT"/>
              </w:rPr>
              <w:t xml:space="preserve">Demontarea elementelor de acoperis - jgheaburi, burlane, glafuri, sorturi, etc.. </w:t>
            </w:r>
            <w:r w:rsidRPr="00B40365">
              <w:t>glafuri, jgheaburi</w:t>
            </w:r>
          </w:p>
          <w:p w14:paraId="1EF1221E" w14:textId="77777777" w:rsidR="006E0248" w:rsidRPr="00B40365" w:rsidRDefault="006E0248" w:rsidP="00931B58">
            <w:r>
              <w:t xml:space="preserve"> </w:t>
            </w:r>
          </w:p>
        </w:tc>
        <w:tc>
          <w:tcPr>
            <w:tcW w:w="850" w:type="dxa"/>
            <w:gridSpan w:val="2"/>
            <w:tcBorders>
              <w:top w:val="single" w:sz="4" w:space="0" w:color="auto"/>
              <w:bottom w:val="single" w:sz="4" w:space="0" w:color="auto"/>
            </w:tcBorders>
            <w:vAlign w:val="center"/>
          </w:tcPr>
          <w:p w14:paraId="23B69584" w14:textId="77777777" w:rsidR="006E0248" w:rsidRPr="00B40365" w:rsidRDefault="006E0248" w:rsidP="00931B58">
            <w:pPr>
              <w:jc w:val="center"/>
            </w:pPr>
            <w:r w:rsidRPr="00B40365">
              <w:t>m</w:t>
            </w:r>
          </w:p>
        </w:tc>
        <w:tc>
          <w:tcPr>
            <w:tcW w:w="3402" w:type="dxa"/>
            <w:tcBorders>
              <w:top w:val="single" w:sz="4" w:space="0" w:color="auto"/>
              <w:bottom w:val="single" w:sz="4" w:space="0" w:color="auto"/>
            </w:tcBorders>
            <w:vAlign w:val="center"/>
          </w:tcPr>
          <w:p w14:paraId="2E92C0C5" w14:textId="77777777" w:rsidR="006E0248" w:rsidRPr="00B40365" w:rsidRDefault="006E0248" w:rsidP="00931B58">
            <w:pPr>
              <w:jc w:val="center"/>
            </w:pPr>
            <w:r w:rsidRPr="00B40365">
              <w:t>21,000</w:t>
            </w:r>
          </w:p>
        </w:tc>
      </w:tr>
      <w:tr w:rsidR="006E0248" w:rsidRPr="00B40365" w14:paraId="773BE056"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BE73236" w14:textId="77777777" w:rsidR="006E0248" w:rsidRPr="00B40365" w:rsidRDefault="006E0248" w:rsidP="00931B58">
            <w:pPr>
              <w:jc w:val="center"/>
            </w:pPr>
          </w:p>
        </w:tc>
        <w:tc>
          <w:tcPr>
            <w:tcW w:w="1276" w:type="dxa"/>
            <w:tcBorders>
              <w:top w:val="nil"/>
              <w:bottom w:val="single" w:sz="2" w:space="0" w:color="auto"/>
            </w:tcBorders>
            <w:vAlign w:val="center"/>
          </w:tcPr>
          <w:p w14:paraId="1F7E2C18" w14:textId="77777777" w:rsidR="006E0248" w:rsidRPr="00B40365" w:rsidRDefault="006E0248" w:rsidP="00931B58">
            <w:pPr>
              <w:jc w:val="center"/>
              <w:rPr>
                <w:sz w:val="16"/>
                <w:szCs w:val="16"/>
              </w:rPr>
            </w:pPr>
            <w:r w:rsidRPr="00B40365">
              <w:rPr>
                <w:sz w:val="16"/>
                <w:szCs w:val="16"/>
              </w:rPr>
              <w:t>7213050013100</w:t>
            </w:r>
          </w:p>
        </w:tc>
        <w:tc>
          <w:tcPr>
            <w:tcW w:w="3544" w:type="dxa"/>
            <w:tcBorders>
              <w:top w:val="nil"/>
              <w:bottom w:val="single" w:sz="2" w:space="0" w:color="auto"/>
            </w:tcBorders>
            <w:vAlign w:val="center"/>
          </w:tcPr>
          <w:p w14:paraId="466E4C8A" w14:textId="77777777" w:rsidR="006E0248" w:rsidRPr="00B40365" w:rsidRDefault="006E0248" w:rsidP="00931B58">
            <w:r w:rsidRPr="00B40365">
              <w:t>Tinichigiu</w:t>
            </w:r>
          </w:p>
        </w:tc>
        <w:tc>
          <w:tcPr>
            <w:tcW w:w="850" w:type="dxa"/>
            <w:gridSpan w:val="2"/>
            <w:tcBorders>
              <w:top w:val="nil"/>
              <w:bottom w:val="single" w:sz="2" w:space="0" w:color="auto"/>
            </w:tcBorders>
            <w:vAlign w:val="center"/>
          </w:tcPr>
          <w:p w14:paraId="107B3057"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60FA23CA" w14:textId="77777777" w:rsidR="006E0248" w:rsidRPr="00B40365" w:rsidRDefault="006E0248" w:rsidP="00931B58">
            <w:pPr>
              <w:jc w:val="center"/>
            </w:pPr>
            <w:r w:rsidRPr="00B40365">
              <w:t>1,890</w:t>
            </w:r>
          </w:p>
        </w:tc>
      </w:tr>
      <w:tr w:rsidR="006E0248" w:rsidRPr="00B40365" w14:paraId="14E87009"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F1A28EB" w14:textId="77777777" w:rsidR="006E0248" w:rsidRPr="00B40365" w:rsidRDefault="006E0248" w:rsidP="00931B58">
            <w:pPr>
              <w:jc w:val="center"/>
            </w:pPr>
          </w:p>
        </w:tc>
        <w:tc>
          <w:tcPr>
            <w:tcW w:w="1276" w:type="dxa"/>
            <w:tcBorders>
              <w:top w:val="nil"/>
              <w:bottom w:val="single" w:sz="2" w:space="0" w:color="auto"/>
            </w:tcBorders>
            <w:vAlign w:val="center"/>
          </w:tcPr>
          <w:p w14:paraId="39A0ABF1"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63F11DF5"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34171EF0"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760ABC58" w14:textId="77777777" w:rsidR="006E0248" w:rsidRPr="00B40365" w:rsidRDefault="006E0248" w:rsidP="00931B58">
            <w:pPr>
              <w:jc w:val="center"/>
            </w:pPr>
            <w:r w:rsidRPr="00B40365">
              <w:t>1,050</w:t>
            </w:r>
          </w:p>
        </w:tc>
      </w:tr>
      <w:tr w:rsidR="006E0248" w:rsidRPr="00B40365" w14:paraId="138B926E"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41ECAAF" w14:textId="77777777" w:rsidR="006E0248" w:rsidRPr="00B40365" w:rsidRDefault="006E0248" w:rsidP="00931B58">
            <w:pPr>
              <w:jc w:val="center"/>
            </w:pPr>
          </w:p>
        </w:tc>
        <w:tc>
          <w:tcPr>
            <w:tcW w:w="1276" w:type="dxa"/>
            <w:tcBorders>
              <w:top w:val="nil"/>
              <w:bottom w:val="single" w:sz="2" w:space="0" w:color="auto"/>
            </w:tcBorders>
            <w:vAlign w:val="center"/>
          </w:tcPr>
          <w:p w14:paraId="1C526502" w14:textId="77777777" w:rsidR="006E0248" w:rsidRPr="00B40365" w:rsidRDefault="006E0248" w:rsidP="00931B58">
            <w:pPr>
              <w:jc w:val="center"/>
              <w:rPr>
                <w:sz w:val="16"/>
                <w:szCs w:val="16"/>
              </w:rPr>
            </w:pPr>
            <w:r w:rsidRPr="00B40365">
              <w:rPr>
                <w:sz w:val="16"/>
                <w:szCs w:val="16"/>
              </w:rPr>
              <w:t>2922140006703</w:t>
            </w:r>
          </w:p>
        </w:tc>
        <w:tc>
          <w:tcPr>
            <w:tcW w:w="3544" w:type="dxa"/>
            <w:tcBorders>
              <w:top w:val="nil"/>
              <w:bottom w:val="single" w:sz="2" w:space="0" w:color="auto"/>
            </w:tcBorders>
            <w:vAlign w:val="center"/>
          </w:tcPr>
          <w:p w14:paraId="1FF9B181" w14:textId="77777777" w:rsidR="006E0248" w:rsidRPr="006E0248" w:rsidRDefault="006E0248" w:rsidP="00931B58">
            <w:pPr>
              <w:rPr>
                <w:lang w:val="it-IT"/>
              </w:rPr>
            </w:pPr>
            <w:r w:rsidRPr="006E0248">
              <w:rPr>
                <w:lang w:val="it-IT"/>
              </w:rPr>
              <w:t>Macara fereastra de 0,0015 MN (0,15 tf)</w:t>
            </w:r>
          </w:p>
        </w:tc>
        <w:tc>
          <w:tcPr>
            <w:tcW w:w="850" w:type="dxa"/>
            <w:gridSpan w:val="2"/>
            <w:tcBorders>
              <w:top w:val="nil"/>
              <w:bottom w:val="single" w:sz="2" w:space="0" w:color="auto"/>
            </w:tcBorders>
            <w:vAlign w:val="center"/>
          </w:tcPr>
          <w:p w14:paraId="491B690C" w14:textId="77777777" w:rsidR="006E0248" w:rsidRPr="00B40365" w:rsidRDefault="006E0248" w:rsidP="00931B58">
            <w:pPr>
              <w:jc w:val="center"/>
            </w:pPr>
            <w:r w:rsidRPr="00B40365">
              <w:t>h-ut</w:t>
            </w:r>
          </w:p>
        </w:tc>
        <w:tc>
          <w:tcPr>
            <w:tcW w:w="3402" w:type="dxa"/>
            <w:tcBorders>
              <w:top w:val="nil"/>
              <w:bottom w:val="single" w:sz="2" w:space="0" w:color="auto"/>
            </w:tcBorders>
            <w:vAlign w:val="center"/>
          </w:tcPr>
          <w:p w14:paraId="3B99BA44" w14:textId="77777777" w:rsidR="006E0248" w:rsidRPr="00B40365" w:rsidRDefault="006E0248" w:rsidP="00931B58">
            <w:pPr>
              <w:jc w:val="center"/>
            </w:pPr>
            <w:r w:rsidRPr="00B40365">
              <w:t>0,210</w:t>
            </w:r>
          </w:p>
        </w:tc>
      </w:tr>
      <w:tr w:rsidR="006E0248" w:rsidRPr="00B40365" w14:paraId="7E0FD6F2"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C7D43A0" w14:textId="77777777" w:rsidR="006E0248" w:rsidRPr="00B40365" w:rsidRDefault="006E0248" w:rsidP="00931B58">
            <w:pPr>
              <w:jc w:val="center"/>
            </w:pPr>
            <w:r w:rsidRPr="00B40365">
              <w:t>2</w:t>
            </w:r>
          </w:p>
        </w:tc>
        <w:tc>
          <w:tcPr>
            <w:tcW w:w="1276" w:type="dxa"/>
            <w:tcBorders>
              <w:top w:val="single" w:sz="4" w:space="0" w:color="auto"/>
              <w:bottom w:val="single" w:sz="4" w:space="0" w:color="auto"/>
            </w:tcBorders>
            <w:vAlign w:val="center"/>
          </w:tcPr>
          <w:p w14:paraId="1C983DC6" w14:textId="77777777" w:rsidR="006E0248" w:rsidRPr="00262B1B" w:rsidRDefault="006E0248" w:rsidP="00931B58">
            <w:pPr>
              <w:jc w:val="center"/>
              <w:rPr>
                <w:sz w:val="22"/>
                <w:szCs w:val="22"/>
              </w:rPr>
            </w:pPr>
            <w:r w:rsidRPr="00262B1B">
              <w:rPr>
                <w:sz w:val="22"/>
                <w:szCs w:val="22"/>
              </w:rPr>
              <w:t>RpCI42F</w:t>
            </w:r>
          </w:p>
        </w:tc>
        <w:tc>
          <w:tcPr>
            <w:tcW w:w="3544" w:type="dxa"/>
            <w:tcBorders>
              <w:top w:val="single" w:sz="4" w:space="0" w:color="auto"/>
              <w:bottom w:val="single" w:sz="4" w:space="0" w:color="auto"/>
            </w:tcBorders>
            <w:vAlign w:val="center"/>
          </w:tcPr>
          <w:p w14:paraId="17869718" w14:textId="77777777" w:rsidR="006E0248" w:rsidRPr="00B40365" w:rsidRDefault="006E0248" w:rsidP="00931B58">
            <w:r w:rsidRPr="006E0248">
              <w:rPr>
                <w:lang w:val="it-IT"/>
              </w:rPr>
              <w:t xml:space="preserve">Demontarea elementelor de acoperis - membrane bituminoase in unul sau doua straturi. </w:t>
            </w:r>
            <w:r w:rsidRPr="00B40365">
              <w:t>4 straturi. k=2</w:t>
            </w:r>
          </w:p>
          <w:p w14:paraId="215F361B" w14:textId="77777777" w:rsidR="006E0248" w:rsidRDefault="006E0248" w:rsidP="00931B58">
            <w:r>
              <w:t xml:space="preserve"> K=2,000</w:t>
            </w:r>
          </w:p>
          <w:p w14:paraId="5CAB8119"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3A848D60" w14:textId="77777777" w:rsidR="006E0248" w:rsidRPr="00B40365" w:rsidRDefault="006E0248" w:rsidP="00931B58">
            <w:pPr>
              <w:jc w:val="center"/>
            </w:pPr>
            <w:r w:rsidRPr="00B40365">
              <w:t>m2</w:t>
            </w:r>
          </w:p>
        </w:tc>
        <w:tc>
          <w:tcPr>
            <w:tcW w:w="3402" w:type="dxa"/>
            <w:tcBorders>
              <w:top w:val="single" w:sz="4" w:space="0" w:color="auto"/>
              <w:bottom w:val="single" w:sz="4" w:space="0" w:color="auto"/>
            </w:tcBorders>
            <w:vAlign w:val="center"/>
          </w:tcPr>
          <w:p w14:paraId="0A3067EE" w14:textId="77777777" w:rsidR="006E0248" w:rsidRPr="00B40365" w:rsidRDefault="006E0248" w:rsidP="00931B58">
            <w:pPr>
              <w:jc w:val="center"/>
            </w:pPr>
            <w:r w:rsidRPr="00B40365">
              <w:t>63,000</w:t>
            </w:r>
          </w:p>
        </w:tc>
      </w:tr>
      <w:tr w:rsidR="006E0248" w:rsidRPr="00B40365" w14:paraId="6219DBEF"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0B5F8AD" w14:textId="77777777" w:rsidR="006E0248" w:rsidRPr="00B40365" w:rsidRDefault="006E0248" w:rsidP="00931B58">
            <w:pPr>
              <w:jc w:val="center"/>
            </w:pPr>
          </w:p>
        </w:tc>
        <w:tc>
          <w:tcPr>
            <w:tcW w:w="1276" w:type="dxa"/>
            <w:tcBorders>
              <w:top w:val="nil"/>
              <w:bottom w:val="single" w:sz="2" w:space="0" w:color="auto"/>
            </w:tcBorders>
            <w:vAlign w:val="center"/>
          </w:tcPr>
          <w:p w14:paraId="2011DAF1" w14:textId="77777777" w:rsidR="006E0248" w:rsidRPr="00B40365" w:rsidRDefault="006E0248" w:rsidP="00931B58">
            <w:pPr>
              <w:jc w:val="center"/>
              <w:rPr>
                <w:sz w:val="16"/>
                <w:szCs w:val="16"/>
              </w:rPr>
            </w:pPr>
            <w:r w:rsidRPr="00B40365">
              <w:rPr>
                <w:sz w:val="16"/>
                <w:szCs w:val="16"/>
              </w:rPr>
              <w:t>7213050013100</w:t>
            </w:r>
          </w:p>
        </w:tc>
        <w:tc>
          <w:tcPr>
            <w:tcW w:w="3544" w:type="dxa"/>
            <w:tcBorders>
              <w:top w:val="nil"/>
              <w:bottom w:val="single" w:sz="2" w:space="0" w:color="auto"/>
            </w:tcBorders>
            <w:vAlign w:val="center"/>
          </w:tcPr>
          <w:p w14:paraId="68091E13" w14:textId="77777777" w:rsidR="006E0248" w:rsidRPr="00B40365" w:rsidRDefault="006E0248" w:rsidP="00931B58">
            <w:r w:rsidRPr="00B40365">
              <w:t>Tinichigiu</w:t>
            </w:r>
          </w:p>
        </w:tc>
        <w:tc>
          <w:tcPr>
            <w:tcW w:w="850" w:type="dxa"/>
            <w:gridSpan w:val="2"/>
            <w:tcBorders>
              <w:top w:val="nil"/>
              <w:bottom w:val="single" w:sz="2" w:space="0" w:color="auto"/>
            </w:tcBorders>
            <w:vAlign w:val="center"/>
          </w:tcPr>
          <w:p w14:paraId="40D3A687"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12A86AE7" w14:textId="77777777" w:rsidR="006E0248" w:rsidRPr="00B40365" w:rsidRDefault="006E0248" w:rsidP="00931B58">
            <w:pPr>
              <w:jc w:val="center"/>
            </w:pPr>
            <w:r w:rsidRPr="00B40365">
              <w:t>59,220</w:t>
            </w:r>
          </w:p>
        </w:tc>
      </w:tr>
      <w:tr w:rsidR="006E0248" w:rsidRPr="00B40365" w14:paraId="5AD14EB7"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5174C9F" w14:textId="77777777" w:rsidR="006E0248" w:rsidRPr="00B40365" w:rsidRDefault="006E0248" w:rsidP="00931B58">
            <w:pPr>
              <w:jc w:val="center"/>
            </w:pPr>
          </w:p>
        </w:tc>
        <w:tc>
          <w:tcPr>
            <w:tcW w:w="1276" w:type="dxa"/>
            <w:tcBorders>
              <w:top w:val="nil"/>
              <w:bottom w:val="single" w:sz="2" w:space="0" w:color="auto"/>
            </w:tcBorders>
            <w:vAlign w:val="center"/>
          </w:tcPr>
          <w:p w14:paraId="39E33FB6"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5E0FFBB0"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26376F39"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37B2A0D8" w14:textId="77777777" w:rsidR="006E0248" w:rsidRPr="00B40365" w:rsidRDefault="006E0248" w:rsidP="00931B58">
            <w:pPr>
              <w:jc w:val="center"/>
            </w:pPr>
            <w:r w:rsidRPr="00B40365">
              <w:t>25,200</w:t>
            </w:r>
          </w:p>
        </w:tc>
      </w:tr>
      <w:tr w:rsidR="006E0248" w:rsidRPr="00B40365" w14:paraId="6CAFD29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AC5B0ED" w14:textId="77777777" w:rsidR="006E0248" w:rsidRPr="00B40365" w:rsidRDefault="006E0248" w:rsidP="00931B58">
            <w:pPr>
              <w:jc w:val="center"/>
            </w:pPr>
          </w:p>
        </w:tc>
        <w:tc>
          <w:tcPr>
            <w:tcW w:w="1276" w:type="dxa"/>
            <w:tcBorders>
              <w:top w:val="nil"/>
              <w:bottom w:val="single" w:sz="2" w:space="0" w:color="auto"/>
            </w:tcBorders>
            <w:vAlign w:val="center"/>
          </w:tcPr>
          <w:p w14:paraId="7D2143E5" w14:textId="77777777" w:rsidR="006E0248" w:rsidRPr="00B40365" w:rsidRDefault="006E0248" w:rsidP="00931B58">
            <w:pPr>
              <w:jc w:val="center"/>
              <w:rPr>
                <w:sz w:val="16"/>
                <w:szCs w:val="16"/>
              </w:rPr>
            </w:pPr>
            <w:r w:rsidRPr="00B40365">
              <w:rPr>
                <w:sz w:val="16"/>
                <w:szCs w:val="16"/>
              </w:rPr>
              <w:t>2922140006703</w:t>
            </w:r>
          </w:p>
        </w:tc>
        <w:tc>
          <w:tcPr>
            <w:tcW w:w="3544" w:type="dxa"/>
            <w:tcBorders>
              <w:top w:val="nil"/>
              <w:bottom w:val="single" w:sz="2" w:space="0" w:color="auto"/>
            </w:tcBorders>
            <w:vAlign w:val="center"/>
          </w:tcPr>
          <w:p w14:paraId="00369331" w14:textId="77777777" w:rsidR="006E0248" w:rsidRPr="006E0248" w:rsidRDefault="006E0248" w:rsidP="00931B58">
            <w:pPr>
              <w:rPr>
                <w:lang w:val="it-IT"/>
              </w:rPr>
            </w:pPr>
            <w:r w:rsidRPr="006E0248">
              <w:rPr>
                <w:lang w:val="it-IT"/>
              </w:rPr>
              <w:t>Macara fereastra de 0,0015 MN (0,15 tf)</w:t>
            </w:r>
          </w:p>
        </w:tc>
        <w:tc>
          <w:tcPr>
            <w:tcW w:w="850" w:type="dxa"/>
            <w:gridSpan w:val="2"/>
            <w:tcBorders>
              <w:top w:val="nil"/>
              <w:bottom w:val="single" w:sz="2" w:space="0" w:color="auto"/>
            </w:tcBorders>
            <w:vAlign w:val="center"/>
          </w:tcPr>
          <w:p w14:paraId="48B980F6" w14:textId="77777777" w:rsidR="006E0248" w:rsidRPr="00B40365" w:rsidRDefault="006E0248" w:rsidP="00931B58">
            <w:pPr>
              <w:jc w:val="center"/>
            </w:pPr>
            <w:r w:rsidRPr="00B40365">
              <w:t>h-ut</w:t>
            </w:r>
          </w:p>
        </w:tc>
        <w:tc>
          <w:tcPr>
            <w:tcW w:w="3402" w:type="dxa"/>
            <w:tcBorders>
              <w:top w:val="nil"/>
              <w:bottom w:val="single" w:sz="2" w:space="0" w:color="auto"/>
            </w:tcBorders>
            <w:vAlign w:val="center"/>
          </w:tcPr>
          <w:p w14:paraId="0F95461F" w14:textId="77777777" w:rsidR="006E0248" w:rsidRPr="00B40365" w:rsidRDefault="006E0248" w:rsidP="00931B58">
            <w:pPr>
              <w:jc w:val="center"/>
            </w:pPr>
            <w:r w:rsidRPr="00B40365">
              <w:t>7,560</w:t>
            </w:r>
          </w:p>
        </w:tc>
      </w:tr>
      <w:tr w:rsidR="006E0248" w:rsidRPr="00B40365" w14:paraId="6EBB920E"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02E3DE6" w14:textId="77777777" w:rsidR="006E0248" w:rsidRPr="00B40365" w:rsidRDefault="006E0248" w:rsidP="00931B58">
            <w:pPr>
              <w:jc w:val="center"/>
            </w:pPr>
            <w:r w:rsidRPr="00B40365">
              <w:t>3</w:t>
            </w:r>
          </w:p>
        </w:tc>
        <w:tc>
          <w:tcPr>
            <w:tcW w:w="1276" w:type="dxa"/>
            <w:tcBorders>
              <w:top w:val="single" w:sz="4" w:space="0" w:color="auto"/>
              <w:bottom w:val="single" w:sz="4" w:space="0" w:color="auto"/>
            </w:tcBorders>
            <w:vAlign w:val="center"/>
          </w:tcPr>
          <w:p w14:paraId="79097AFD" w14:textId="77777777" w:rsidR="006E0248" w:rsidRPr="00262B1B" w:rsidRDefault="006E0248" w:rsidP="00931B58">
            <w:pPr>
              <w:jc w:val="center"/>
              <w:rPr>
                <w:sz w:val="22"/>
                <w:szCs w:val="22"/>
              </w:rPr>
            </w:pPr>
            <w:r w:rsidRPr="00262B1B">
              <w:rPr>
                <w:sz w:val="22"/>
                <w:szCs w:val="22"/>
              </w:rPr>
              <w:t>RpSA03C</w:t>
            </w:r>
          </w:p>
        </w:tc>
        <w:tc>
          <w:tcPr>
            <w:tcW w:w="3544" w:type="dxa"/>
            <w:tcBorders>
              <w:top w:val="single" w:sz="4" w:space="0" w:color="auto"/>
              <w:bottom w:val="single" w:sz="4" w:space="0" w:color="auto"/>
            </w:tcBorders>
            <w:vAlign w:val="center"/>
          </w:tcPr>
          <w:p w14:paraId="7BC04553" w14:textId="77777777" w:rsidR="006E0248" w:rsidRPr="006E0248" w:rsidRDefault="006E0248" w:rsidP="00931B58">
            <w:pPr>
              <w:rPr>
                <w:lang w:val="it-IT"/>
              </w:rPr>
            </w:pPr>
            <w:r w:rsidRPr="006E0248">
              <w:rPr>
                <w:lang w:val="it-IT"/>
              </w:rPr>
              <w:t>Demontarea tevii din otel zincata existenta in interiorul cladirii, avind diametru de 2 1/2"-4"</w:t>
            </w:r>
          </w:p>
          <w:p w14:paraId="1A308674" w14:textId="77777777" w:rsidR="006E0248" w:rsidRPr="006E0248" w:rsidRDefault="006E0248" w:rsidP="00931B58">
            <w:pPr>
              <w:rPr>
                <w:lang w:val="it-IT"/>
              </w:rPr>
            </w:pPr>
            <w:r w:rsidRPr="006E0248">
              <w:rPr>
                <w:lang w:val="it-IT"/>
              </w:rPr>
              <w:t xml:space="preserve"> </w:t>
            </w:r>
          </w:p>
        </w:tc>
        <w:tc>
          <w:tcPr>
            <w:tcW w:w="850" w:type="dxa"/>
            <w:gridSpan w:val="2"/>
            <w:tcBorders>
              <w:top w:val="single" w:sz="4" w:space="0" w:color="auto"/>
              <w:bottom w:val="single" w:sz="4" w:space="0" w:color="auto"/>
            </w:tcBorders>
            <w:vAlign w:val="center"/>
          </w:tcPr>
          <w:p w14:paraId="52A2C903" w14:textId="77777777" w:rsidR="006E0248" w:rsidRPr="00B40365" w:rsidRDefault="006E0248" w:rsidP="00931B58">
            <w:pPr>
              <w:jc w:val="center"/>
            </w:pPr>
            <w:r w:rsidRPr="00B40365">
              <w:t>m</w:t>
            </w:r>
          </w:p>
        </w:tc>
        <w:tc>
          <w:tcPr>
            <w:tcW w:w="3402" w:type="dxa"/>
            <w:tcBorders>
              <w:top w:val="single" w:sz="4" w:space="0" w:color="auto"/>
              <w:bottom w:val="single" w:sz="4" w:space="0" w:color="auto"/>
            </w:tcBorders>
            <w:vAlign w:val="center"/>
          </w:tcPr>
          <w:p w14:paraId="4A064CC2" w14:textId="77777777" w:rsidR="006E0248" w:rsidRPr="00B40365" w:rsidRDefault="006E0248" w:rsidP="00931B58">
            <w:pPr>
              <w:jc w:val="center"/>
            </w:pPr>
            <w:r w:rsidRPr="00B40365">
              <w:t>40,000</w:t>
            </w:r>
          </w:p>
        </w:tc>
      </w:tr>
      <w:tr w:rsidR="006E0248" w:rsidRPr="00B40365" w14:paraId="3983BC3C"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CDF0C49" w14:textId="77777777" w:rsidR="006E0248" w:rsidRPr="00B40365" w:rsidRDefault="006E0248" w:rsidP="00931B58">
            <w:pPr>
              <w:jc w:val="center"/>
            </w:pPr>
          </w:p>
        </w:tc>
        <w:tc>
          <w:tcPr>
            <w:tcW w:w="1276" w:type="dxa"/>
            <w:tcBorders>
              <w:top w:val="nil"/>
              <w:bottom w:val="single" w:sz="2" w:space="0" w:color="auto"/>
            </w:tcBorders>
            <w:vAlign w:val="center"/>
          </w:tcPr>
          <w:p w14:paraId="03E72743" w14:textId="77777777" w:rsidR="006E0248" w:rsidRPr="00B40365" w:rsidRDefault="006E0248" w:rsidP="00931B58">
            <w:pPr>
              <w:jc w:val="center"/>
              <w:rPr>
                <w:sz w:val="16"/>
                <w:szCs w:val="16"/>
              </w:rPr>
            </w:pPr>
            <w:r w:rsidRPr="00B40365">
              <w:rPr>
                <w:sz w:val="16"/>
                <w:szCs w:val="16"/>
              </w:rPr>
              <w:t>7136020011620</w:t>
            </w:r>
          </w:p>
        </w:tc>
        <w:tc>
          <w:tcPr>
            <w:tcW w:w="3544" w:type="dxa"/>
            <w:tcBorders>
              <w:top w:val="nil"/>
              <w:bottom w:val="single" w:sz="2" w:space="0" w:color="auto"/>
            </w:tcBorders>
            <w:vAlign w:val="center"/>
          </w:tcPr>
          <w:p w14:paraId="55D9E78A" w14:textId="77777777" w:rsidR="006E0248" w:rsidRPr="00B40365" w:rsidRDefault="006E0248" w:rsidP="00931B58">
            <w:r w:rsidRPr="00B40365">
              <w:t>Instalator apa, canal</w:t>
            </w:r>
          </w:p>
        </w:tc>
        <w:tc>
          <w:tcPr>
            <w:tcW w:w="850" w:type="dxa"/>
            <w:gridSpan w:val="2"/>
            <w:tcBorders>
              <w:top w:val="nil"/>
              <w:bottom w:val="single" w:sz="2" w:space="0" w:color="auto"/>
            </w:tcBorders>
            <w:vAlign w:val="center"/>
          </w:tcPr>
          <w:p w14:paraId="23948DCC"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15109DD5" w14:textId="77777777" w:rsidR="006E0248" w:rsidRPr="00B40365" w:rsidRDefault="006E0248" w:rsidP="00931B58">
            <w:pPr>
              <w:jc w:val="center"/>
            </w:pPr>
            <w:r w:rsidRPr="00B40365">
              <w:t>21,600</w:t>
            </w:r>
          </w:p>
        </w:tc>
      </w:tr>
      <w:tr w:rsidR="006E0248" w:rsidRPr="00B40365" w14:paraId="759B965D"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DD92B0F" w14:textId="77777777" w:rsidR="006E0248" w:rsidRPr="00B40365" w:rsidRDefault="006E0248" w:rsidP="00931B58">
            <w:pPr>
              <w:jc w:val="center"/>
            </w:pPr>
            <w:r w:rsidRPr="00B40365">
              <w:t>4</w:t>
            </w:r>
          </w:p>
        </w:tc>
        <w:tc>
          <w:tcPr>
            <w:tcW w:w="1276" w:type="dxa"/>
            <w:tcBorders>
              <w:top w:val="single" w:sz="4" w:space="0" w:color="auto"/>
              <w:bottom w:val="single" w:sz="4" w:space="0" w:color="auto"/>
            </w:tcBorders>
            <w:vAlign w:val="center"/>
          </w:tcPr>
          <w:p w14:paraId="5F558915" w14:textId="77777777" w:rsidR="006E0248" w:rsidRPr="00262B1B" w:rsidRDefault="006E0248" w:rsidP="00931B58">
            <w:pPr>
              <w:jc w:val="center"/>
              <w:rPr>
                <w:sz w:val="22"/>
                <w:szCs w:val="22"/>
              </w:rPr>
            </w:pPr>
            <w:r w:rsidRPr="00262B1B">
              <w:rPr>
                <w:sz w:val="22"/>
                <w:szCs w:val="22"/>
              </w:rPr>
              <w:t>SB26A-aplicativ</w:t>
            </w:r>
          </w:p>
        </w:tc>
        <w:tc>
          <w:tcPr>
            <w:tcW w:w="3544" w:type="dxa"/>
            <w:tcBorders>
              <w:top w:val="single" w:sz="4" w:space="0" w:color="auto"/>
              <w:bottom w:val="single" w:sz="4" w:space="0" w:color="auto"/>
            </w:tcBorders>
            <w:vAlign w:val="center"/>
          </w:tcPr>
          <w:p w14:paraId="6F78D207" w14:textId="77777777" w:rsidR="006E0248" w:rsidRPr="00042BBB" w:rsidRDefault="006E0248" w:rsidP="00931B58">
            <w:pPr>
              <w:rPr>
                <w:lang w:val="en-US"/>
              </w:rPr>
            </w:pPr>
            <w:r w:rsidRPr="006E0248">
              <w:rPr>
                <w:lang w:val="it-IT"/>
              </w:rPr>
              <w:t xml:space="preserve">Gura de scurgere (receptor)  din fonta emailata, pentru evacuarea apelor de pe terase si acoperisuri. </w:t>
            </w:r>
            <w:r w:rsidRPr="00042BBB">
              <w:rPr>
                <w:lang w:val="en-US"/>
              </w:rPr>
              <w:t>Demontarea gurii de scurgere. k=0,5</w:t>
            </w:r>
          </w:p>
          <w:p w14:paraId="091E49DC" w14:textId="77777777" w:rsidR="006E0248" w:rsidRPr="00042BBB" w:rsidRDefault="006E0248" w:rsidP="00931B58">
            <w:pPr>
              <w:rPr>
                <w:lang w:val="en-US"/>
              </w:rPr>
            </w:pPr>
            <w:r w:rsidRPr="00042BBB">
              <w:rPr>
                <w:lang w:val="en-US"/>
              </w:rPr>
              <w:t xml:space="preserve"> Material marunt ( ciment, nisip, apa etc)=1,040</w:t>
            </w:r>
          </w:p>
          <w:p w14:paraId="6A044560" w14:textId="77777777" w:rsidR="006E0248" w:rsidRPr="00042BBB" w:rsidRDefault="006E0248" w:rsidP="00931B58">
            <w:pPr>
              <w:rPr>
                <w:lang w:val="en-US"/>
              </w:rPr>
            </w:pPr>
          </w:p>
        </w:tc>
        <w:tc>
          <w:tcPr>
            <w:tcW w:w="850" w:type="dxa"/>
            <w:gridSpan w:val="2"/>
            <w:tcBorders>
              <w:top w:val="single" w:sz="4" w:space="0" w:color="auto"/>
              <w:bottom w:val="single" w:sz="4" w:space="0" w:color="auto"/>
            </w:tcBorders>
            <w:vAlign w:val="center"/>
          </w:tcPr>
          <w:p w14:paraId="40E66684" w14:textId="77777777" w:rsidR="006E0248" w:rsidRPr="00B40365" w:rsidRDefault="006E0248" w:rsidP="00931B58">
            <w:pPr>
              <w:jc w:val="center"/>
            </w:pPr>
            <w:r w:rsidRPr="00B40365">
              <w:t>buc</w:t>
            </w:r>
          </w:p>
        </w:tc>
        <w:tc>
          <w:tcPr>
            <w:tcW w:w="3402" w:type="dxa"/>
            <w:tcBorders>
              <w:top w:val="single" w:sz="4" w:space="0" w:color="auto"/>
              <w:bottom w:val="single" w:sz="4" w:space="0" w:color="auto"/>
            </w:tcBorders>
            <w:vAlign w:val="center"/>
          </w:tcPr>
          <w:p w14:paraId="61F7AC58" w14:textId="77777777" w:rsidR="006E0248" w:rsidRPr="00B40365" w:rsidRDefault="006E0248" w:rsidP="00931B58">
            <w:pPr>
              <w:jc w:val="center"/>
            </w:pPr>
            <w:r w:rsidRPr="00B40365">
              <w:t>7,000</w:t>
            </w:r>
          </w:p>
        </w:tc>
      </w:tr>
      <w:tr w:rsidR="006E0248" w:rsidRPr="00B40365" w14:paraId="482312E9"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CE46B4A" w14:textId="77777777" w:rsidR="006E0248" w:rsidRPr="00B40365" w:rsidRDefault="006E0248" w:rsidP="00931B58">
            <w:pPr>
              <w:jc w:val="center"/>
            </w:pPr>
          </w:p>
        </w:tc>
        <w:tc>
          <w:tcPr>
            <w:tcW w:w="1276" w:type="dxa"/>
            <w:tcBorders>
              <w:top w:val="nil"/>
              <w:bottom w:val="single" w:sz="2" w:space="0" w:color="auto"/>
            </w:tcBorders>
            <w:vAlign w:val="center"/>
          </w:tcPr>
          <w:p w14:paraId="11F4D951" w14:textId="77777777" w:rsidR="006E0248" w:rsidRPr="00B40365" w:rsidRDefault="006E0248" w:rsidP="00931B58">
            <w:pPr>
              <w:jc w:val="center"/>
              <w:rPr>
                <w:sz w:val="16"/>
                <w:szCs w:val="16"/>
              </w:rPr>
            </w:pPr>
            <w:r w:rsidRPr="00B40365">
              <w:rPr>
                <w:sz w:val="16"/>
                <w:szCs w:val="16"/>
              </w:rPr>
              <w:t>7136020011620</w:t>
            </w:r>
          </w:p>
        </w:tc>
        <w:tc>
          <w:tcPr>
            <w:tcW w:w="3544" w:type="dxa"/>
            <w:tcBorders>
              <w:top w:val="nil"/>
              <w:bottom w:val="single" w:sz="2" w:space="0" w:color="auto"/>
            </w:tcBorders>
            <w:vAlign w:val="center"/>
          </w:tcPr>
          <w:p w14:paraId="7941AD66" w14:textId="77777777" w:rsidR="006E0248" w:rsidRPr="00B40365" w:rsidRDefault="006E0248" w:rsidP="00931B58">
            <w:r w:rsidRPr="00B40365">
              <w:t>Instalator apa, canal</w:t>
            </w:r>
          </w:p>
        </w:tc>
        <w:tc>
          <w:tcPr>
            <w:tcW w:w="850" w:type="dxa"/>
            <w:gridSpan w:val="2"/>
            <w:tcBorders>
              <w:top w:val="nil"/>
              <w:bottom w:val="single" w:sz="2" w:space="0" w:color="auto"/>
            </w:tcBorders>
            <w:vAlign w:val="center"/>
          </w:tcPr>
          <w:p w14:paraId="67A60C00"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68275635" w14:textId="77777777" w:rsidR="006E0248" w:rsidRPr="00B40365" w:rsidRDefault="006E0248" w:rsidP="00931B58">
            <w:pPr>
              <w:jc w:val="center"/>
            </w:pPr>
            <w:r w:rsidRPr="00B40365">
              <w:t>7,700</w:t>
            </w:r>
          </w:p>
        </w:tc>
      </w:tr>
      <w:tr w:rsidR="006E0248" w:rsidRPr="00B40365" w14:paraId="59805E54"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4993E74" w14:textId="77777777" w:rsidR="006E0248" w:rsidRPr="00B40365" w:rsidRDefault="006E0248" w:rsidP="00931B58">
            <w:pPr>
              <w:jc w:val="center"/>
            </w:pPr>
            <w:r w:rsidRPr="00B40365">
              <w:t>5</w:t>
            </w:r>
          </w:p>
        </w:tc>
        <w:tc>
          <w:tcPr>
            <w:tcW w:w="1276" w:type="dxa"/>
            <w:tcBorders>
              <w:top w:val="single" w:sz="4" w:space="0" w:color="auto"/>
              <w:bottom w:val="single" w:sz="4" w:space="0" w:color="auto"/>
            </w:tcBorders>
            <w:vAlign w:val="center"/>
          </w:tcPr>
          <w:p w14:paraId="05FD9866" w14:textId="77777777" w:rsidR="006E0248" w:rsidRPr="00262B1B" w:rsidRDefault="006E0248" w:rsidP="00931B58">
            <w:pPr>
              <w:jc w:val="center"/>
              <w:rPr>
                <w:sz w:val="22"/>
                <w:szCs w:val="22"/>
              </w:rPr>
            </w:pPr>
            <w:r w:rsidRPr="00262B1B">
              <w:rPr>
                <w:sz w:val="22"/>
                <w:szCs w:val="22"/>
              </w:rPr>
              <w:t>RpSA10I</w:t>
            </w:r>
          </w:p>
        </w:tc>
        <w:tc>
          <w:tcPr>
            <w:tcW w:w="3544" w:type="dxa"/>
            <w:tcBorders>
              <w:top w:val="single" w:sz="4" w:space="0" w:color="auto"/>
              <w:bottom w:val="single" w:sz="4" w:space="0" w:color="auto"/>
            </w:tcBorders>
            <w:vAlign w:val="center"/>
          </w:tcPr>
          <w:p w14:paraId="6CCC33A1" w14:textId="77777777" w:rsidR="006E0248" w:rsidRPr="006E0248" w:rsidRDefault="006E0248" w:rsidP="00931B58">
            <w:pPr>
              <w:rPr>
                <w:lang w:val="it-IT"/>
              </w:rPr>
            </w:pPr>
            <w:r w:rsidRPr="006E0248">
              <w:rPr>
                <w:lang w:val="it-IT"/>
              </w:rPr>
              <w:t>Montarea  tevii din otel pentru instalatii, zincata, in coloane la cladiri de locuit si social -culturale avind diametrul de 4"</w:t>
            </w:r>
          </w:p>
          <w:p w14:paraId="70E598A1" w14:textId="77777777" w:rsidR="006E0248" w:rsidRPr="00042BBB" w:rsidRDefault="006E0248" w:rsidP="00931B58">
            <w:pPr>
              <w:rPr>
                <w:lang w:val="en-US"/>
              </w:rPr>
            </w:pPr>
            <w:r w:rsidRPr="006E0248">
              <w:rPr>
                <w:lang w:val="it-IT"/>
              </w:rPr>
              <w:lastRenderedPageBreak/>
              <w:t xml:space="preserve"> </w:t>
            </w:r>
            <w:r w:rsidRPr="00042BBB">
              <w:rPr>
                <w:lang w:val="en-US"/>
              </w:rPr>
              <w:t>Material marunt (grund miniu, fuior cinepa, etc)=1,015</w:t>
            </w:r>
          </w:p>
          <w:p w14:paraId="331D3D1E" w14:textId="77777777" w:rsidR="006E0248" w:rsidRPr="00042BBB" w:rsidRDefault="006E0248" w:rsidP="00931B58">
            <w:pPr>
              <w:rPr>
                <w:lang w:val="en-US"/>
              </w:rPr>
            </w:pPr>
          </w:p>
        </w:tc>
        <w:tc>
          <w:tcPr>
            <w:tcW w:w="850" w:type="dxa"/>
            <w:gridSpan w:val="2"/>
            <w:tcBorders>
              <w:top w:val="single" w:sz="4" w:space="0" w:color="auto"/>
              <w:bottom w:val="single" w:sz="4" w:space="0" w:color="auto"/>
            </w:tcBorders>
            <w:vAlign w:val="center"/>
          </w:tcPr>
          <w:p w14:paraId="03BE7FA5" w14:textId="77777777" w:rsidR="006E0248" w:rsidRPr="00B40365" w:rsidRDefault="006E0248" w:rsidP="00931B58">
            <w:pPr>
              <w:jc w:val="center"/>
            </w:pPr>
            <w:r w:rsidRPr="00B40365">
              <w:lastRenderedPageBreak/>
              <w:t>m</w:t>
            </w:r>
          </w:p>
        </w:tc>
        <w:tc>
          <w:tcPr>
            <w:tcW w:w="3402" w:type="dxa"/>
            <w:tcBorders>
              <w:top w:val="single" w:sz="4" w:space="0" w:color="auto"/>
              <w:bottom w:val="single" w:sz="4" w:space="0" w:color="auto"/>
            </w:tcBorders>
            <w:vAlign w:val="center"/>
          </w:tcPr>
          <w:p w14:paraId="3E3384F4" w14:textId="77777777" w:rsidR="006E0248" w:rsidRPr="00B40365" w:rsidRDefault="006E0248" w:rsidP="00931B58">
            <w:pPr>
              <w:jc w:val="center"/>
            </w:pPr>
            <w:r w:rsidRPr="00B40365">
              <w:t>40,000</w:t>
            </w:r>
          </w:p>
        </w:tc>
      </w:tr>
      <w:tr w:rsidR="006E0248" w:rsidRPr="00B40365" w14:paraId="59E091D1"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CAFA69E" w14:textId="77777777" w:rsidR="006E0248" w:rsidRPr="00B40365" w:rsidRDefault="006E0248" w:rsidP="00931B58">
            <w:pPr>
              <w:jc w:val="center"/>
            </w:pPr>
          </w:p>
        </w:tc>
        <w:tc>
          <w:tcPr>
            <w:tcW w:w="1276" w:type="dxa"/>
            <w:tcBorders>
              <w:top w:val="nil"/>
              <w:bottom w:val="single" w:sz="2" w:space="0" w:color="auto"/>
            </w:tcBorders>
            <w:vAlign w:val="center"/>
          </w:tcPr>
          <w:p w14:paraId="6997B6AA" w14:textId="77777777" w:rsidR="006E0248" w:rsidRPr="00B40365" w:rsidRDefault="006E0248" w:rsidP="00931B58">
            <w:pPr>
              <w:jc w:val="center"/>
              <w:rPr>
                <w:sz w:val="16"/>
                <w:szCs w:val="16"/>
              </w:rPr>
            </w:pPr>
            <w:r w:rsidRPr="00B40365">
              <w:rPr>
                <w:sz w:val="16"/>
                <w:szCs w:val="16"/>
              </w:rPr>
              <w:t>7136020011620</w:t>
            </w:r>
          </w:p>
        </w:tc>
        <w:tc>
          <w:tcPr>
            <w:tcW w:w="3544" w:type="dxa"/>
            <w:tcBorders>
              <w:top w:val="nil"/>
              <w:bottom w:val="single" w:sz="2" w:space="0" w:color="auto"/>
            </w:tcBorders>
            <w:vAlign w:val="center"/>
          </w:tcPr>
          <w:p w14:paraId="7C478B98" w14:textId="77777777" w:rsidR="006E0248" w:rsidRPr="00B40365" w:rsidRDefault="006E0248" w:rsidP="00931B58">
            <w:r w:rsidRPr="00B40365">
              <w:t>Instalator apa, canal</w:t>
            </w:r>
          </w:p>
        </w:tc>
        <w:tc>
          <w:tcPr>
            <w:tcW w:w="850" w:type="dxa"/>
            <w:gridSpan w:val="2"/>
            <w:tcBorders>
              <w:top w:val="nil"/>
              <w:bottom w:val="single" w:sz="2" w:space="0" w:color="auto"/>
            </w:tcBorders>
            <w:vAlign w:val="center"/>
          </w:tcPr>
          <w:p w14:paraId="5FC33F60"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60633B23" w14:textId="77777777" w:rsidR="006E0248" w:rsidRPr="00B40365" w:rsidRDefault="006E0248" w:rsidP="00931B58">
            <w:pPr>
              <w:jc w:val="center"/>
            </w:pPr>
            <w:r w:rsidRPr="00B40365">
              <w:t>172,000</w:t>
            </w:r>
          </w:p>
        </w:tc>
      </w:tr>
      <w:tr w:rsidR="006E0248" w:rsidRPr="00B40365" w14:paraId="53C47A59"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746F28B" w14:textId="77777777" w:rsidR="006E0248" w:rsidRPr="00B40365" w:rsidRDefault="006E0248" w:rsidP="00931B58">
            <w:pPr>
              <w:jc w:val="center"/>
            </w:pPr>
          </w:p>
        </w:tc>
        <w:tc>
          <w:tcPr>
            <w:tcW w:w="1276" w:type="dxa"/>
            <w:tcBorders>
              <w:top w:val="nil"/>
              <w:bottom w:val="single" w:sz="2" w:space="0" w:color="auto"/>
            </w:tcBorders>
            <w:vAlign w:val="center"/>
          </w:tcPr>
          <w:p w14:paraId="17D37C64" w14:textId="77777777" w:rsidR="006E0248" w:rsidRPr="00B40365" w:rsidRDefault="006E0248" w:rsidP="00931B58">
            <w:pPr>
              <w:jc w:val="center"/>
              <w:rPr>
                <w:sz w:val="16"/>
                <w:szCs w:val="16"/>
              </w:rPr>
            </w:pPr>
            <w:r w:rsidRPr="00B40365">
              <w:rPr>
                <w:sz w:val="16"/>
                <w:szCs w:val="16"/>
              </w:rPr>
              <w:t>2722103306000</w:t>
            </w:r>
          </w:p>
        </w:tc>
        <w:tc>
          <w:tcPr>
            <w:tcW w:w="3544" w:type="dxa"/>
            <w:tcBorders>
              <w:top w:val="nil"/>
              <w:bottom w:val="single" w:sz="2" w:space="0" w:color="auto"/>
            </w:tcBorders>
            <w:vAlign w:val="center"/>
          </w:tcPr>
          <w:p w14:paraId="2757BD28" w14:textId="77777777" w:rsidR="006E0248" w:rsidRPr="006E0248" w:rsidRDefault="006E0248" w:rsidP="00931B58">
            <w:pPr>
              <w:rPr>
                <w:lang w:val="it-IT"/>
              </w:rPr>
            </w:pPr>
            <w:r w:rsidRPr="006E0248">
              <w:rPr>
                <w:lang w:val="it-IT"/>
              </w:rPr>
              <w:t>Teava din otel, zincata pentru instalatii sudata longitudinal diam.108mm*3,2mm</w:t>
            </w:r>
          </w:p>
        </w:tc>
        <w:tc>
          <w:tcPr>
            <w:tcW w:w="850" w:type="dxa"/>
            <w:gridSpan w:val="2"/>
            <w:tcBorders>
              <w:top w:val="nil"/>
              <w:bottom w:val="single" w:sz="2" w:space="0" w:color="auto"/>
            </w:tcBorders>
            <w:vAlign w:val="center"/>
          </w:tcPr>
          <w:p w14:paraId="6C005D2D" w14:textId="77777777" w:rsidR="006E0248" w:rsidRPr="00B40365" w:rsidRDefault="006E0248" w:rsidP="00931B58">
            <w:pPr>
              <w:jc w:val="center"/>
            </w:pPr>
            <w:r w:rsidRPr="00B40365">
              <w:t>m</w:t>
            </w:r>
          </w:p>
        </w:tc>
        <w:tc>
          <w:tcPr>
            <w:tcW w:w="3402" w:type="dxa"/>
            <w:tcBorders>
              <w:top w:val="nil"/>
              <w:bottom w:val="single" w:sz="2" w:space="0" w:color="auto"/>
            </w:tcBorders>
            <w:vAlign w:val="center"/>
          </w:tcPr>
          <w:p w14:paraId="650389A5" w14:textId="77777777" w:rsidR="006E0248" w:rsidRPr="00B40365" w:rsidRDefault="006E0248" w:rsidP="00931B58">
            <w:pPr>
              <w:jc w:val="center"/>
            </w:pPr>
            <w:r w:rsidRPr="00B40365">
              <w:t>41,006</w:t>
            </w:r>
          </w:p>
        </w:tc>
      </w:tr>
      <w:tr w:rsidR="006E0248" w:rsidRPr="00B40365" w14:paraId="17DFCB71"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3968864" w14:textId="77777777" w:rsidR="006E0248" w:rsidRPr="00B40365" w:rsidRDefault="006E0248" w:rsidP="00931B58">
            <w:pPr>
              <w:jc w:val="center"/>
            </w:pPr>
            <w:r w:rsidRPr="00B40365">
              <w:t>6</w:t>
            </w:r>
          </w:p>
        </w:tc>
        <w:tc>
          <w:tcPr>
            <w:tcW w:w="1276" w:type="dxa"/>
            <w:tcBorders>
              <w:top w:val="single" w:sz="4" w:space="0" w:color="auto"/>
              <w:bottom w:val="single" w:sz="4" w:space="0" w:color="auto"/>
            </w:tcBorders>
            <w:vAlign w:val="center"/>
          </w:tcPr>
          <w:p w14:paraId="30FB38EC" w14:textId="77777777" w:rsidR="006E0248" w:rsidRPr="00262B1B" w:rsidRDefault="006E0248" w:rsidP="00931B58">
            <w:pPr>
              <w:jc w:val="center"/>
              <w:rPr>
                <w:sz w:val="22"/>
                <w:szCs w:val="22"/>
              </w:rPr>
            </w:pPr>
            <w:r w:rsidRPr="00262B1B">
              <w:rPr>
                <w:sz w:val="22"/>
                <w:szCs w:val="22"/>
              </w:rPr>
              <w:t>RpSA40I</w:t>
            </w:r>
          </w:p>
        </w:tc>
        <w:tc>
          <w:tcPr>
            <w:tcW w:w="3544" w:type="dxa"/>
            <w:tcBorders>
              <w:top w:val="single" w:sz="4" w:space="0" w:color="auto"/>
              <w:bottom w:val="single" w:sz="4" w:space="0" w:color="auto"/>
            </w:tcBorders>
            <w:vAlign w:val="center"/>
          </w:tcPr>
          <w:p w14:paraId="30C39259" w14:textId="77777777" w:rsidR="006E0248" w:rsidRPr="00B40365" w:rsidRDefault="006E0248" w:rsidP="00931B58">
            <w:r w:rsidRPr="006E0248">
              <w:rPr>
                <w:lang w:val="it-IT"/>
              </w:rPr>
              <w:t xml:space="preserve">Montarea (intercalarea) unui fiting pe conducta existenta din teava de otel sudata longitudinal, pentru instalatii, zincata, avind diametrul de 4". </w:t>
            </w:r>
            <w:r w:rsidRPr="00B40365">
              <w:t>Cot  diam. 108mm*3,5.</w:t>
            </w:r>
          </w:p>
          <w:p w14:paraId="59D2274A" w14:textId="77777777" w:rsidR="006E0248" w:rsidRPr="00B40365" w:rsidRDefault="006E0248" w:rsidP="00931B58">
            <w:r>
              <w:t xml:space="preserve"> </w:t>
            </w:r>
          </w:p>
        </w:tc>
        <w:tc>
          <w:tcPr>
            <w:tcW w:w="850" w:type="dxa"/>
            <w:gridSpan w:val="2"/>
            <w:tcBorders>
              <w:top w:val="single" w:sz="4" w:space="0" w:color="auto"/>
              <w:bottom w:val="single" w:sz="4" w:space="0" w:color="auto"/>
            </w:tcBorders>
            <w:vAlign w:val="center"/>
          </w:tcPr>
          <w:p w14:paraId="6E3A1C3E" w14:textId="77777777" w:rsidR="006E0248" w:rsidRPr="00B40365" w:rsidRDefault="006E0248" w:rsidP="00931B58">
            <w:pPr>
              <w:jc w:val="center"/>
            </w:pPr>
            <w:r w:rsidRPr="00B40365">
              <w:t>buc</w:t>
            </w:r>
          </w:p>
        </w:tc>
        <w:tc>
          <w:tcPr>
            <w:tcW w:w="3402" w:type="dxa"/>
            <w:tcBorders>
              <w:top w:val="single" w:sz="4" w:space="0" w:color="auto"/>
              <w:bottom w:val="single" w:sz="4" w:space="0" w:color="auto"/>
            </w:tcBorders>
            <w:vAlign w:val="center"/>
          </w:tcPr>
          <w:p w14:paraId="465A78F9" w14:textId="77777777" w:rsidR="006E0248" w:rsidRPr="00B40365" w:rsidRDefault="006E0248" w:rsidP="00931B58">
            <w:pPr>
              <w:jc w:val="center"/>
            </w:pPr>
            <w:r w:rsidRPr="00B40365">
              <w:t>12,000</w:t>
            </w:r>
          </w:p>
        </w:tc>
      </w:tr>
      <w:tr w:rsidR="006E0248" w:rsidRPr="00B40365" w14:paraId="7B36A4B6"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F8C5F80" w14:textId="77777777" w:rsidR="006E0248" w:rsidRPr="00B40365" w:rsidRDefault="006E0248" w:rsidP="00931B58">
            <w:pPr>
              <w:jc w:val="center"/>
            </w:pPr>
          </w:p>
        </w:tc>
        <w:tc>
          <w:tcPr>
            <w:tcW w:w="1276" w:type="dxa"/>
            <w:tcBorders>
              <w:top w:val="nil"/>
              <w:bottom w:val="single" w:sz="2" w:space="0" w:color="auto"/>
            </w:tcBorders>
            <w:vAlign w:val="center"/>
          </w:tcPr>
          <w:p w14:paraId="4738AD35" w14:textId="77777777" w:rsidR="006E0248" w:rsidRPr="00B40365" w:rsidRDefault="006E0248" w:rsidP="00931B58">
            <w:pPr>
              <w:jc w:val="center"/>
              <w:rPr>
                <w:sz w:val="16"/>
                <w:szCs w:val="16"/>
              </w:rPr>
            </w:pPr>
            <w:r w:rsidRPr="00B40365">
              <w:rPr>
                <w:sz w:val="16"/>
                <w:szCs w:val="16"/>
              </w:rPr>
              <w:t>7136020011620</w:t>
            </w:r>
          </w:p>
        </w:tc>
        <w:tc>
          <w:tcPr>
            <w:tcW w:w="3544" w:type="dxa"/>
            <w:tcBorders>
              <w:top w:val="nil"/>
              <w:bottom w:val="single" w:sz="2" w:space="0" w:color="auto"/>
            </w:tcBorders>
            <w:vAlign w:val="center"/>
          </w:tcPr>
          <w:p w14:paraId="64599FE5" w14:textId="77777777" w:rsidR="006E0248" w:rsidRPr="00B40365" w:rsidRDefault="006E0248" w:rsidP="00931B58">
            <w:r w:rsidRPr="00B40365">
              <w:t>Instalator apa, canal</w:t>
            </w:r>
          </w:p>
        </w:tc>
        <w:tc>
          <w:tcPr>
            <w:tcW w:w="850" w:type="dxa"/>
            <w:gridSpan w:val="2"/>
            <w:tcBorders>
              <w:top w:val="nil"/>
              <w:bottom w:val="single" w:sz="2" w:space="0" w:color="auto"/>
            </w:tcBorders>
            <w:vAlign w:val="center"/>
          </w:tcPr>
          <w:p w14:paraId="5D5805A2"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14DCF1D8" w14:textId="77777777" w:rsidR="006E0248" w:rsidRPr="00B40365" w:rsidRDefault="006E0248" w:rsidP="00931B58">
            <w:pPr>
              <w:jc w:val="center"/>
            </w:pPr>
            <w:r w:rsidRPr="00B40365">
              <w:t>88,200</w:t>
            </w:r>
          </w:p>
        </w:tc>
      </w:tr>
      <w:tr w:rsidR="006E0248" w:rsidRPr="00B40365" w14:paraId="10322159"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A59D1A0" w14:textId="77777777" w:rsidR="006E0248" w:rsidRPr="00B40365" w:rsidRDefault="006E0248" w:rsidP="00931B58">
            <w:pPr>
              <w:jc w:val="center"/>
            </w:pPr>
          </w:p>
        </w:tc>
        <w:tc>
          <w:tcPr>
            <w:tcW w:w="1276" w:type="dxa"/>
            <w:tcBorders>
              <w:top w:val="nil"/>
              <w:bottom w:val="single" w:sz="2" w:space="0" w:color="auto"/>
            </w:tcBorders>
            <w:vAlign w:val="center"/>
          </w:tcPr>
          <w:p w14:paraId="62CBDC89" w14:textId="77777777" w:rsidR="006E0248" w:rsidRPr="00B40365" w:rsidRDefault="006E0248" w:rsidP="00931B58">
            <w:pPr>
              <w:jc w:val="center"/>
              <w:rPr>
                <w:sz w:val="16"/>
                <w:szCs w:val="16"/>
              </w:rPr>
            </w:pPr>
            <w:r w:rsidRPr="00B40365">
              <w:rPr>
                <w:sz w:val="16"/>
                <w:szCs w:val="16"/>
              </w:rPr>
              <w:t>1714227322940</w:t>
            </w:r>
          </w:p>
        </w:tc>
        <w:tc>
          <w:tcPr>
            <w:tcW w:w="3544" w:type="dxa"/>
            <w:tcBorders>
              <w:top w:val="nil"/>
              <w:bottom w:val="single" w:sz="2" w:space="0" w:color="auto"/>
            </w:tcBorders>
            <w:vAlign w:val="center"/>
          </w:tcPr>
          <w:p w14:paraId="41D865E3" w14:textId="77777777" w:rsidR="006E0248" w:rsidRPr="00B40365" w:rsidRDefault="006E0248" w:rsidP="00931B58">
            <w:r w:rsidRPr="00B40365">
              <w:t>Cinepa fuior</w:t>
            </w:r>
          </w:p>
        </w:tc>
        <w:tc>
          <w:tcPr>
            <w:tcW w:w="850" w:type="dxa"/>
            <w:gridSpan w:val="2"/>
            <w:tcBorders>
              <w:top w:val="nil"/>
              <w:bottom w:val="single" w:sz="2" w:space="0" w:color="auto"/>
            </w:tcBorders>
            <w:vAlign w:val="center"/>
          </w:tcPr>
          <w:p w14:paraId="25C98172" w14:textId="77777777" w:rsidR="006E0248" w:rsidRPr="00B40365" w:rsidRDefault="006E0248" w:rsidP="00931B58">
            <w:pPr>
              <w:jc w:val="center"/>
            </w:pPr>
            <w:r w:rsidRPr="00B40365">
              <w:t>kg</w:t>
            </w:r>
          </w:p>
        </w:tc>
        <w:tc>
          <w:tcPr>
            <w:tcW w:w="3402" w:type="dxa"/>
            <w:tcBorders>
              <w:top w:val="nil"/>
              <w:bottom w:val="single" w:sz="2" w:space="0" w:color="auto"/>
            </w:tcBorders>
            <w:vAlign w:val="center"/>
          </w:tcPr>
          <w:p w14:paraId="3E77ACEF" w14:textId="77777777" w:rsidR="006E0248" w:rsidRPr="00B40365" w:rsidRDefault="006E0248" w:rsidP="00931B58">
            <w:pPr>
              <w:jc w:val="center"/>
            </w:pPr>
            <w:r w:rsidRPr="00B40365">
              <w:t>1,752</w:t>
            </w:r>
          </w:p>
        </w:tc>
      </w:tr>
      <w:tr w:rsidR="006E0248" w:rsidRPr="00B40365" w14:paraId="724C4449"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E36029C" w14:textId="77777777" w:rsidR="006E0248" w:rsidRPr="00B40365" w:rsidRDefault="006E0248" w:rsidP="00931B58">
            <w:pPr>
              <w:jc w:val="center"/>
            </w:pPr>
          </w:p>
        </w:tc>
        <w:tc>
          <w:tcPr>
            <w:tcW w:w="1276" w:type="dxa"/>
            <w:tcBorders>
              <w:top w:val="nil"/>
              <w:bottom w:val="single" w:sz="2" w:space="0" w:color="auto"/>
            </w:tcBorders>
            <w:vAlign w:val="center"/>
          </w:tcPr>
          <w:p w14:paraId="290F0C1D" w14:textId="77777777" w:rsidR="006E0248" w:rsidRPr="00B40365" w:rsidRDefault="006E0248" w:rsidP="00931B58">
            <w:pPr>
              <w:jc w:val="center"/>
              <w:rPr>
                <w:sz w:val="16"/>
                <w:szCs w:val="16"/>
              </w:rPr>
            </w:pPr>
            <w:r w:rsidRPr="00B40365">
              <w:rPr>
                <w:sz w:val="16"/>
                <w:szCs w:val="16"/>
              </w:rPr>
              <w:t>2430226100034</w:t>
            </w:r>
          </w:p>
        </w:tc>
        <w:tc>
          <w:tcPr>
            <w:tcW w:w="3544" w:type="dxa"/>
            <w:tcBorders>
              <w:top w:val="nil"/>
              <w:bottom w:val="single" w:sz="2" w:space="0" w:color="auto"/>
            </w:tcBorders>
            <w:vAlign w:val="center"/>
          </w:tcPr>
          <w:p w14:paraId="41508EAD" w14:textId="77777777" w:rsidR="006E0248" w:rsidRPr="00042BBB" w:rsidRDefault="006E0248" w:rsidP="00931B58">
            <w:pPr>
              <w:rPr>
                <w:lang w:val="en-US"/>
              </w:rPr>
            </w:pPr>
            <w:r w:rsidRPr="00042BBB">
              <w:rPr>
                <w:lang w:val="en-US"/>
              </w:rPr>
              <w:t>Grund miniu anticoroziv g.351-4 S 3097-80</w:t>
            </w:r>
          </w:p>
        </w:tc>
        <w:tc>
          <w:tcPr>
            <w:tcW w:w="850" w:type="dxa"/>
            <w:gridSpan w:val="2"/>
            <w:tcBorders>
              <w:top w:val="nil"/>
              <w:bottom w:val="single" w:sz="2" w:space="0" w:color="auto"/>
            </w:tcBorders>
            <w:vAlign w:val="center"/>
          </w:tcPr>
          <w:p w14:paraId="4A7E4A07" w14:textId="77777777" w:rsidR="006E0248" w:rsidRPr="00B40365" w:rsidRDefault="006E0248" w:rsidP="00931B58">
            <w:pPr>
              <w:jc w:val="center"/>
            </w:pPr>
            <w:r w:rsidRPr="00B40365">
              <w:t>kg</w:t>
            </w:r>
          </w:p>
        </w:tc>
        <w:tc>
          <w:tcPr>
            <w:tcW w:w="3402" w:type="dxa"/>
            <w:tcBorders>
              <w:top w:val="nil"/>
              <w:bottom w:val="single" w:sz="2" w:space="0" w:color="auto"/>
            </w:tcBorders>
            <w:vAlign w:val="center"/>
          </w:tcPr>
          <w:p w14:paraId="69EADDCF" w14:textId="77777777" w:rsidR="006E0248" w:rsidRPr="00B40365" w:rsidRDefault="006E0248" w:rsidP="00931B58">
            <w:pPr>
              <w:jc w:val="center"/>
            </w:pPr>
            <w:r w:rsidRPr="00B40365">
              <w:t>3,624</w:t>
            </w:r>
          </w:p>
        </w:tc>
      </w:tr>
      <w:tr w:rsidR="006E0248" w:rsidRPr="00B40365" w14:paraId="46793306"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2E4888C" w14:textId="77777777" w:rsidR="006E0248" w:rsidRPr="00B40365" w:rsidRDefault="006E0248" w:rsidP="00931B58">
            <w:pPr>
              <w:jc w:val="center"/>
            </w:pPr>
          </w:p>
        </w:tc>
        <w:tc>
          <w:tcPr>
            <w:tcW w:w="1276" w:type="dxa"/>
            <w:tcBorders>
              <w:top w:val="nil"/>
              <w:bottom w:val="single" w:sz="2" w:space="0" w:color="auto"/>
            </w:tcBorders>
            <w:vAlign w:val="center"/>
          </w:tcPr>
          <w:p w14:paraId="44574F95" w14:textId="77777777" w:rsidR="006E0248" w:rsidRPr="00B40365" w:rsidRDefault="006E0248" w:rsidP="00931B58">
            <w:pPr>
              <w:jc w:val="center"/>
              <w:rPr>
                <w:sz w:val="16"/>
                <w:szCs w:val="16"/>
              </w:rPr>
            </w:pPr>
            <w:r w:rsidRPr="00B40365">
              <w:rPr>
                <w:sz w:val="16"/>
                <w:szCs w:val="16"/>
              </w:rPr>
              <w:t>2320116200573</w:t>
            </w:r>
          </w:p>
        </w:tc>
        <w:tc>
          <w:tcPr>
            <w:tcW w:w="3544" w:type="dxa"/>
            <w:tcBorders>
              <w:top w:val="nil"/>
              <w:bottom w:val="single" w:sz="2" w:space="0" w:color="auto"/>
            </w:tcBorders>
            <w:vAlign w:val="center"/>
          </w:tcPr>
          <w:p w14:paraId="6494D02F" w14:textId="77777777" w:rsidR="006E0248" w:rsidRPr="006E0248" w:rsidRDefault="006E0248" w:rsidP="00931B58">
            <w:pPr>
              <w:rPr>
                <w:lang w:val="it-IT"/>
              </w:rPr>
            </w:pPr>
            <w:r w:rsidRPr="006E0248">
              <w:rPr>
                <w:lang w:val="it-IT"/>
              </w:rPr>
              <w:t>Benzina auto tip CO/R 75</w:t>
            </w:r>
          </w:p>
        </w:tc>
        <w:tc>
          <w:tcPr>
            <w:tcW w:w="850" w:type="dxa"/>
            <w:gridSpan w:val="2"/>
            <w:tcBorders>
              <w:top w:val="nil"/>
              <w:bottom w:val="single" w:sz="2" w:space="0" w:color="auto"/>
            </w:tcBorders>
            <w:vAlign w:val="center"/>
          </w:tcPr>
          <w:p w14:paraId="3C0378BC" w14:textId="77777777" w:rsidR="006E0248" w:rsidRPr="00B40365" w:rsidRDefault="006E0248" w:rsidP="00931B58">
            <w:pPr>
              <w:jc w:val="center"/>
            </w:pPr>
            <w:r w:rsidRPr="00B40365">
              <w:t>l</w:t>
            </w:r>
          </w:p>
        </w:tc>
        <w:tc>
          <w:tcPr>
            <w:tcW w:w="3402" w:type="dxa"/>
            <w:tcBorders>
              <w:top w:val="nil"/>
              <w:bottom w:val="single" w:sz="2" w:space="0" w:color="auto"/>
            </w:tcBorders>
            <w:vAlign w:val="center"/>
          </w:tcPr>
          <w:p w14:paraId="6C3BA015" w14:textId="77777777" w:rsidR="006E0248" w:rsidRPr="00B40365" w:rsidRDefault="006E0248" w:rsidP="00931B58">
            <w:pPr>
              <w:jc w:val="center"/>
            </w:pPr>
            <w:r w:rsidRPr="00B40365">
              <w:t>4,260</w:t>
            </w:r>
          </w:p>
        </w:tc>
      </w:tr>
      <w:tr w:rsidR="006E0248" w:rsidRPr="00B40365" w14:paraId="6CB88346"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2A74E83" w14:textId="77777777" w:rsidR="006E0248" w:rsidRPr="00B40365" w:rsidRDefault="006E0248" w:rsidP="00931B58">
            <w:pPr>
              <w:jc w:val="center"/>
            </w:pPr>
          </w:p>
        </w:tc>
        <w:tc>
          <w:tcPr>
            <w:tcW w:w="1276" w:type="dxa"/>
            <w:tcBorders>
              <w:top w:val="nil"/>
              <w:bottom w:val="single" w:sz="2" w:space="0" w:color="auto"/>
            </w:tcBorders>
            <w:vAlign w:val="center"/>
          </w:tcPr>
          <w:p w14:paraId="577BCF8E" w14:textId="77777777" w:rsidR="006E0248" w:rsidRPr="00B40365" w:rsidRDefault="006E0248" w:rsidP="00931B58">
            <w:pPr>
              <w:jc w:val="center"/>
              <w:rPr>
                <w:sz w:val="16"/>
                <w:szCs w:val="16"/>
              </w:rPr>
            </w:pPr>
            <w:r w:rsidRPr="00B40365">
              <w:rPr>
                <w:sz w:val="16"/>
                <w:szCs w:val="16"/>
              </w:rPr>
              <w:t>1542126108945</w:t>
            </w:r>
          </w:p>
        </w:tc>
        <w:tc>
          <w:tcPr>
            <w:tcW w:w="3544" w:type="dxa"/>
            <w:tcBorders>
              <w:top w:val="nil"/>
              <w:bottom w:val="single" w:sz="2" w:space="0" w:color="auto"/>
            </w:tcBorders>
            <w:vAlign w:val="center"/>
          </w:tcPr>
          <w:p w14:paraId="43D65DDE" w14:textId="77777777" w:rsidR="006E0248" w:rsidRPr="00B40365" w:rsidRDefault="006E0248" w:rsidP="00931B58">
            <w:r w:rsidRPr="00B40365">
              <w:t>Ulei de in sicativat</w:t>
            </w:r>
          </w:p>
        </w:tc>
        <w:tc>
          <w:tcPr>
            <w:tcW w:w="850" w:type="dxa"/>
            <w:gridSpan w:val="2"/>
            <w:tcBorders>
              <w:top w:val="nil"/>
              <w:bottom w:val="single" w:sz="2" w:space="0" w:color="auto"/>
            </w:tcBorders>
            <w:vAlign w:val="center"/>
          </w:tcPr>
          <w:p w14:paraId="11DBDAFA" w14:textId="77777777" w:rsidR="006E0248" w:rsidRPr="00B40365" w:rsidRDefault="006E0248" w:rsidP="00931B58">
            <w:pPr>
              <w:jc w:val="center"/>
            </w:pPr>
            <w:r w:rsidRPr="00B40365">
              <w:t>kg</w:t>
            </w:r>
          </w:p>
        </w:tc>
        <w:tc>
          <w:tcPr>
            <w:tcW w:w="3402" w:type="dxa"/>
            <w:tcBorders>
              <w:top w:val="nil"/>
              <w:bottom w:val="single" w:sz="2" w:space="0" w:color="auto"/>
            </w:tcBorders>
            <w:vAlign w:val="center"/>
          </w:tcPr>
          <w:p w14:paraId="3A6C6DAE" w14:textId="77777777" w:rsidR="006E0248" w:rsidRPr="00B40365" w:rsidRDefault="006E0248" w:rsidP="00931B58">
            <w:pPr>
              <w:jc w:val="center"/>
            </w:pPr>
            <w:r w:rsidRPr="00B40365">
              <w:t>0,096</w:t>
            </w:r>
          </w:p>
        </w:tc>
      </w:tr>
      <w:tr w:rsidR="006E0248" w:rsidRPr="00B40365" w14:paraId="7771115E"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D91172D" w14:textId="77777777" w:rsidR="006E0248" w:rsidRPr="00B40365" w:rsidRDefault="006E0248" w:rsidP="00931B58">
            <w:pPr>
              <w:jc w:val="center"/>
            </w:pPr>
          </w:p>
        </w:tc>
        <w:tc>
          <w:tcPr>
            <w:tcW w:w="1276" w:type="dxa"/>
            <w:tcBorders>
              <w:top w:val="nil"/>
              <w:bottom w:val="single" w:sz="2" w:space="0" w:color="auto"/>
            </w:tcBorders>
            <w:vAlign w:val="center"/>
          </w:tcPr>
          <w:p w14:paraId="42331834" w14:textId="77777777" w:rsidR="006E0248" w:rsidRPr="00B40365" w:rsidRDefault="006E0248" w:rsidP="00931B58">
            <w:pPr>
              <w:jc w:val="center"/>
              <w:rPr>
                <w:sz w:val="16"/>
                <w:szCs w:val="16"/>
              </w:rPr>
            </w:pPr>
            <w:r w:rsidRPr="00B40365">
              <w:rPr>
                <w:sz w:val="16"/>
                <w:szCs w:val="16"/>
              </w:rPr>
              <w:t>25231665644713810</w:t>
            </w:r>
          </w:p>
        </w:tc>
        <w:tc>
          <w:tcPr>
            <w:tcW w:w="3544" w:type="dxa"/>
            <w:tcBorders>
              <w:top w:val="nil"/>
              <w:bottom w:val="single" w:sz="2" w:space="0" w:color="auto"/>
            </w:tcBorders>
            <w:vAlign w:val="center"/>
          </w:tcPr>
          <w:p w14:paraId="3D344A4C" w14:textId="77777777" w:rsidR="006E0248" w:rsidRPr="00B40365" w:rsidRDefault="006E0248" w:rsidP="00931B58">
            <w:r w:rsidRPr="00B40365">
              <w:t>Cot zincat diam.108mm</w:t>
            </w:r>
          </w:p>
        </w:tc>
        <w:tc>
          <w:tcPr>
            <w:tcW w:w="850" w:type="dxa"/>
            <w:gridSpan w:val="2"/>
            <w:tcBorders>
              <w:top w:val="nil"/>
              <w:bottom w:val="single" w:sz="2" w:space="0" w:color="auto"/>
            </w:tcBorders>
            <w:vAlign w:val="center"/>
          </w:tcPr>
          <w:p w14:paraId="1A13236C" w14:textId="77777777" w:rsidR="006E0248" w:rsidRPr="00B40365" w:rsidRDefault="006E0248" w:rsidP="00931B58">
            <w:pPr>
              <w:jc w:val="center"/>
            </w:pPr>
            <w:r w:rsidRPr="00B40365">
              <w:t>buc</w:t>
            </w:r>
          </w:p>
        </w:tc>
        <w:tc>
          <w:tcPr>
            <w:tcW w:w="3402" w:type="dxa"/>
            <w:tcBorders>
              <w:top w:val="nil"/>
              <w:bottom w:val="single" w:sz="2" w:space="0" w:color="auto"/>
            </w:tcBorders>
            <w:vAlign w:val="center"/>
          </w:tcPr>
          <w:p w14:paraId="6B42A998" w14:textId="77777777" w:rsidR="006E0248" w:rsidRPr="00B40365" w:rsidRDefault="006E0248" w:rsidP="00931B58">
            <w:pPr>
              <w:jc w:val="center"/>
            </w:pPr>
            <w:r w:rsidRPr="00B40365">
              <w:t>12,000</w:t>
            </w:r>
          </w:p>
        </w:tc>
      </w:tr>
      <w:tr w:rsidR="006E0248" w:rsidRPr="00B40365" w14:paraId="6F421A89"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7B44BBE" w14:textId="77777777" w:rsidR="006E0248" w:rsidRPr="00B40365" w:rsidRDefault="006E0248" w:rsidP="00931B58">
            <w:pPr>
              <w:jc w:val="center"/>
            </w:pPr>
            <w:r w:rsidRPr="00B40365">
              <w:t>7</w:t>
            </w:r>
          </w:p>
        </w:tc>
        <w:tc>
          <w:tcPr>
            <w:tcW w:w="1276" w:type="dxa"/>
            <w:tcBorders>
              <w:top w:val="single" w:sz="4" w:space="0" w:color="auto"/>
              <w:bottom w:val="single" w:sz="4" w:space="0" w:color="auto"/>
            </w:tcBorders>
            <w:vAlign w:val="center"/>
          </w:tcPr>
          <w:p w14:paraId="6ACA96F5" w14:textId="77777777" w:rsidR="006E0248" w:rsidRPr="00262B1B" w:rsidRDefault="006E0248" w:rsidP="00931B58">
            <w:pPr>
              <w:jc w:val="center"/>
              <w:rPr>
                <w:sz w:val="22"/>
                <w:szCs w:val="22"/>
              </w:rPr>
            </w:pPr>
            <w:r w:rsidRPr="00262B1B">
              <w:rPr>
                <w:sz w:val="22"/>
                <w:szCs w:val="22"/>
              </w:rPr>
              <w:t>RpSA40I</w:t>
            </w:r>
          </w:p>
        </w:tc>
        <w:tc>
          <w:tcPr>
            <w:tcW w:w="3544" w:type="dxa"/>
            <w:tcBorders>
              <w:top w:val="single" w:sz="4" w:space="0" w:color="auto"/>
              <w:bottom w:val="single" w:sz="4" w:space="0" w:color="auto"/>
            </w:tcBorders>
            <w:vAlign w:val="center"/>
          </w:tcPr>
          <w:p w14:paraId="790E1429" w14:textId="77777777" w:rsidR="006E0248" w:rsidRPr="00B40365" w:rsidRDefault="006E0248" w:rsidP="00931B58">
            <w:r w:rsidRPr="006E0248">
              <w:rPr>
                <w:lang w:val="it-IT"/>
              </w:rPr>
              <w:t xml:space="preserve">Montarea (intercalarea) unui fiting pe conducta existenta din teava de otel sudata longitudinal, pentru instalatii, zincata, avind diametrul de 4". </w:t>
            </w:r>
            <w:r w:rsidRPr="00B40365">
              <w:t>Teu diam. 108mm</w:t>
            </w:r>
          </w:p>
          <w:p w14:paraId="2C285D1C" w14:textId="77777777" w:rsidR="006E0248" w:rsidRPr="00B40365" w:rsidRDefault="006E0248" w:rsidP="00931B58">
            <w:r>
              <w:t xml:space="preserve"> </w:t>
            </w:r>
          </w:p>
        </w:tc>
        <w:tc>
          <w:tcPr>
            <w:tcW w:w="850" w:type="dxa"/>
            <w:gridSpan w:val="2"/>
            <w:tcBorders>
              <w:top w:val="single" w:sz="4" w:space="0" w:color="auto"/>
              <w:bottom w:val="single" w:sz="4" w:space="0" w:color="auto"/>
            </w:tcBorders>
            <w:vAlign w:val="center"/>
          </w:tcPr>
          <w:p w14:paraId="2388CA86" w14:textId="77777777" w:rsidR="006E0248" w:rsidRPr="00B40365" w:rsidRDefault="006E0248" w:rsidP="00931B58">
            <w:pPr>
              <w:jc w:val="center"/>
            </w:pPr>
            <w:r w:rsidRPr="00B40365">
              <w:t>buc</w:t>
            </w:r>
          </w:p>
        </w:tc>
        <w:tc>
          <w:tcPr>
            <w:tcW w:w="3402" w:type="dxa"/>
            <w:tcBorders>
              <w:top w:val="single" w:sz="4" w:space="0" w:color="auto"/>
              <w:bottom w:val="single" w:sz="4" w:space="0" w:color="auto"/>
            </w:tcBorders>
            <w:vAlign w:val="center"/>
          </w:tcPr>
          <w:p w14:paraId="51CE37DE" w14:textId="77777777" w:rsidR="006E0248" w:rsidRPr="00B40365" w:rsidRDefault="006E0248" w:rsidP="00931B58">
            <w:pPr>
              <w:jc w:val="center"/>
            </w:pPr>
            <w:r w:rsidRPr="00B40365">
              <w:t>5,000</w:t>
            </w:r>
          </w:p>
        </w:tc>
      </w:tr>
      <w:tr w:rsidR="006E0248" w:rsidRPr="00B40365" w14:paraId="2F9D6B66"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600E045" w14:textId="77777777" w:rsidR="006E0248" w:rsidRPr="00B40365" w:rsidRDefault="006E0248" w:rsidP="00931B58">
            <w:pPr>
              <w:jc w:val="center"/>
            </w:pPr>
          </w:p>
        </w:tc>
        <w:tc>
          <w:tcPr>
            <w:tcW w:w="1276" w:type="dxa"/>
            <w:tcBorders>
              <w:top w:val="nil"/>
              <w:bottom w:val="single" w:sz="2" w:space="0" w:color="auto"/>
            </w:tcBorders>
            <w:vAlign w:val="center"/>
          </w:tcPr>
          <w:p w14:paraId="7AA8A37C" w14:textId="77777777" w:rsidR="006E0248" w:rsidRPr="00B40365" w:rsidRDefault="006E0248" w:rsidP="00931B58">
            <w:pPr>
              <w:jc w:val="center"/>
              <w:rPr>
                <w:sz w:val="16"/>
                <w:szCs w:val="16"/>
              </w:rPr>
            </w:pPr>
            <w:r w:rsidRPr="00B40365">
              <w:rPr>
                <w:sz w:val="16"/>
                <w:szCs w:val="16"/>
              </w:rPr>
              <w:t>7136020011620</w:t>
            </w:r>
          </w:p>
        </w:tc>
        <w:tc>
          <w:tcPr>
            <w:tcW w:w="3544" w:type="dxa"/>
            <w:tcBorders>
              <w:top w:val="nil"/>
              <w:bottom w:val="single" w:sz="2" w:space="0" w:color="auto"/>
            </w:tcBorders>
            <w:vAlign w:val="center"/>
          </w:tcPr>
          <w:p w14:paraId="3294C5E2" w14:textId="77777777" w:rsidR="006E0248" w:rsidRPr="00B40365" w:rsidRDefault="006E0248" w:rsidP="00931B58">
            <w:r w:rsidRPr="00B40365">
              <w:t>Instalator apa, canal</w:t>
            </w:r>
          </w:p>
        </w:tc>
        <w:tc>
          <w:tcPr>
            <w:tcW w:w="850" w:type="dxa"/>
            <w:gridSpan w:val="2"/>
            <w:tcBorders>
              <w:top w:val="nil"/>
              <w:bottom w:val="single" w:sz="2" w:space="0" w:color="auto"/>
            </w:tcBorders>
            <w:vAlign w:val="center"/>
          </w:tcPr>
          <w:p w14:paraId="10783011"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6DD8C228" w14:textId="77777777" w:rsidR="006E0248" w:rsidRPr="00B40365" w:rsidRDefault="006E0248" w:rsidP="00931B58">
            <w:pPr>
              <w:jc w:val="center"/>
            </w:pPr>
            <w:r w:rsidRPr="00B40365">
              <w:t>36,750</w:t>
            </w:r>
          </w:p>
        </w:tc>
      </w:tr>
      <w:tr w:rsidR="006E0248" w:rsidRPr="00B40365" w14:paraId="01F13A06"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52DED10" w14:textId="77777777" w:rsidR="006E0248" w:rsidRPr="00B40365" w:rsidRDefault="006E0248" w:rsidP="00931B58">
            <w:pPr>
              <w:jc w:val="center"/>
            </w:pPr>
          </w:p>
        </w:tc>
        <w:tc>
          <w:tcPr>
            <w:tcW w:w="1276" w:type="dxa"/>
            <w:tcBorders>
              <w:top w:val="nil"/>
              <w:bottom w:val="single" w:sz="2" w:space="0" w:color="auto"/>
            </w:tcBorders>
            <w:vAlign w:val="center"/>
          </w:tcPr>
          <w:p w14:paraId="0DEC63D2" w14:textId="77777777" w:rsidR="006E0248" w:rsidRPr="00B40365" w:rsidRDefault="006E0248" w:rsidP="00931B58">
            <w:pPr>
              <w:jc w:val="center"/>
              <w:rPr>
                <w:sz w:val="16"/>
                <w:szCs w:val="16"/>
              </w:rPr>
            </w:pPr>
            <w:r w:rsidRPr="00B40365">
              <w:rPr>
                <w:sz w:val="16"/>
                <w:szCs w:val="16"/>
              </w:rPr>
              <w:t>1714227322940</w:t>
            </w:r>
          </w:p>
        </w:tc>
        <w:tc>
          <w:tcPr>
            <w:tcW w:w="3544" w:type="dxa"/>
            <w:tcBorders>
              <w:top w:val="nil"/>
              <w:bottom w:val="single" w:sz="2" w:space="0" w:color="auto"/>
            </w:tcBorders>
            <w:vAlign w:val="center"/>
          </w:tcPr>
          <w:p w14:paraId="40BE1D12" w14:textId="77777777" w:rsidR="006E0248" w:rsidRPr="00B40365" w:rsidRDefault="006E0248" w:rsidP="00931B58">
            <w:r w:rsidRPr="00B40365">
              <w:t>Cinepa fuior</w:t>
            </w:r>
          </w:p>
        </w:tc>
        <w:tc>
          <w:tcPr>
            <w:tcW w:w="850" w:type="dxa"/>
            <w:gridSpan w:val="2"/>
            <w:tcBorders>
              <w:top w:val="nil"/>
              <w:bottom w:val="single" w:sz="2" w:space="0" w:color="auto"/>
            </w:tcBorders>
            <w:vAlign w:val="center"/>
          </w:tcPr>
          <w:p w14:paraId="586E14B4" w14:textId="77777777" w:rsidR="006E0248" w:rsidRPr="00B40365" w:rsidRDefault="006E0248" w:rsidP="00931B58">
            <w:pPr>
              <w:jc w:val="center"/>
            </w:pPr>
            <w:r w:rsidRPr="00B40365">
              <w:t>kg</w:t>
            </w:r>
          </w:p>
        </w:tc>
        <w:tc>
          <w:tcPr>
            <w:tcW w:w="3402" w:type="dxa"/>
            <w:tcBorders>
              <w:top w:val="nil"/>
              <w:bottom w:val="single" w:sz="2" w:space="0" w:color="auto"/>
            </w:tcBorders>
            <w:vAlign w:val="center"/>
          </w:tcPr>
          <w:p w14:paraId="121D1D14" w14:textId="77777777" w:rsidR="006E0248" w:rsidRPr="00B40365" w:rsidRDefault="006E0248" w:rsidP="00931B58">
            <w:pPr>
              <w:jc w:val="center"/>
            </w:pPr>
            <w:r w:rsidRPr="00B40365">
              <w:t>0,730</w:t>
            </w:r>
          </w:p>
        </w:tc>
      </w:tr>
      <w:tr w:rsidR="006E0248" w:rsidRPr="00B40365" w14:paraId="34492880"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E4B9CAC" w14:textId="77777777" w:rsidR="006E0248" w:rsidRPr="00B40365" w:rsidRDefault="006E0248" w:rsidP="00931B58">
            <w:pPr>
              <w:jc w:val="center"/>
            </w:pPr>
          </w:p>
        </w:tc>
        <w:tc>
          <w:tcPr>
            <w:tcW w:w="1276" w:type="dxa"/>
            <w:tcBorders>
              <w:top w:val="nil"/>
              <w:bottom w:val="single" w:sz="2" w:space="0" w:color="auto"/>
            </w:tcBorders>
            <w:vAlign w:val="center"/>
          </w:tcPr>
          <w:p w14:paraId="55C63792" w14:textId="77777777" w:rsidR="006E0248" w:rsidRPr="00B40365" w:rsidRDefault="006E0248" w:rsidP="00931B58">
            <w:pPr>
              <w:jc w:val="center"/>
              <w:rPr>
                <w:sz w:val="16"/>
                <w:szCs w:val="16"/>
              </w:rPr>
            </w:pPr>
            <w:r w:rsidRPr="00B40365">
              <w:rPr>
                <w:sz w:val="16"/>
                <w:szCs w:val="16"/>
              </w:rPr>
              <w:t>2430226100034</w:t>
            </w:r>
          </w:p>
        </w:tc>
        <w:tc>
          <w:tcPr>
            <w:tcW w:w="3544" w:type="dxa"/>
            <w:tcBorders>
              <w:top w:val="nil"/>
              <w:bottom w:val="single" w:sz="2" w:space="0" w:color="auto"/>
            </w:tcBorders>
            <w:vAlign w:val="center"/>
          </w:tcPr>
          <w:p w14:paraId="304EB8A7" w14:textId="77777777" w:rsidR="006E0248" w:rsidRPr="00042BBB" w:rsidRDefault="006E0248" w:rsidP="00931B58">
            <w:pPr>
              <w:rPr>
                <w:lang w:val="en-US"/>
              </w:rPr>
            </w:pPr>
            <w:r w:rsidRPr="00042BBB">
              <w:rPr>
                <w:lang w:val="en-US"/>
              </w:rPr>
              <w:t>Grund miniu anticoroziv g.351-4 S 3097-80</w:t>
            </w:r>
          </w:p>
        </w:tc>
        <w:tc>
          <w:tcPr>
            <w:tcW w:w="850" w:type="dxa"/>
            <w:gridSpan w:val="2"/>
            <w:tcBorders>
              <w:top w:val="nil"/>
              <w:bottom w:val="single" w:sz="2" w:space="0" w:color="auto"/>
            </w:tcBorders>
            <w:vAlign w:val="center"/>
          </w:tcPr>
          <w:p w14:paraId="570EA5A0" w14:textId="77777777" w:rsidR="006E0248" w:rsidRPr="00B40365" w:rsidRDefault="006E0248" w:rsidP="00931B58">
            <w:pPr>
              <w:jc w:val="center"/>
            </w:pPr>
            <w:r w:rsidRPr="00B40365">
              <w:t>kg</w:t>
            </w:r>
          </w:p>
        </w:tc>
        <w:tc>
          <w:tcPr>
            <w:tcW w:w="3402" w:type="dxa"/>
            <w:tcBorders>
              <w:top w:val="nil"/>
              <w:bottom w:val="single" w:sz="2" w:space="0" w:color="auto"/>
            </w:tcBorders>
            <w:vAlign w:val="center"/>
          </w:tcPr>
          <w:p w14:paraId="67F4C57D" w14:textId="77777777" w:rsidR="006E0248" w:rsidRPr="00B40365" w:rsidRDefault="006E0248" w:rsidP="00931B58">
            <w:pPr>
              <w:jc w:val="center"/>
            </w:pPr>
            <w:r w:rsidRPr="00B40365">
              <w:t>1,510</w:t>
            </w:r>
          </w:p>
        </w:tc>
      </w:tr>
      <w:tr w:rsidR="006E0248" w:rsidRPr="00B40365" w14:paraId="050C5927"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5A3730A" w14:textId="77777777" w:rsidR="006E0248" w:rsidRPr="00B40365" w:rsidRDefault="006E0248" w:rsidP="00931B58">
            <w:pPr>
              <w:jc w:val="center"/>
            </w:pPr>
          </w:p>
        </w:tc>
        <w:tc>
          <w:tcPr>
            <w:tcW w:w="1276" w:type="dxa"/>
            <w:tcBorders>
              <w:top w:val="nil"/>
              <w:bottom w:val="single" w:sz="2" w:space="0" w:color="auto"/>
            </w:tcBorders>
            <w:vAlign w:val="center"/>
          </w:tcPr>
          <w:p w14:paraId="1A813DD9" w14:textId="77777777" w:rsidR="006E0248" w:rsidRPr="00B40365" w:rsidRDefault="006E0248" w:rsidP="00931B58">
            <w:pPr>
              <w:jc w:val="center"/>
              <w:rPr>
                <w:sz w:val="16"/>
                <w:szCs w:val="16"/>
              </w:rPr>
            </w:pPr>
            <w:r w:rsidRPr="00B40365">
              <w:rPr>
                <w:sz w:val="16"/>
                <w:szCs w:val="16"/>
              </w:rPr>
              <w:t>2320116200573</w:t>
            </w:r>
          </w:p>
        </w:tc>
        <w:tc>
          <w:tcPr>
            <w:tcW w:w="3544" w:type="dxa"/>
            <w:tcBorders>
              <w:top w:val="nil"/>
              <w:bottom w:val="single" w:sz="2" w:space="0" w:color="auto"/>
            </w:tcBorders>
            <w:vAlign w:val="center"/>
          </w:tcPr>
          <w:p w14:paraId="6B2E6101" w14:textId="77777777" w:rsidR="006E0248" w:rsidRPr="006E0248" w:rsidRDefault="006E0248" w:rsidP="00931B58">
            <w:pPr>
              <w:rPr>
                <w:lang w:val="it-IT"/>
              </w:rPr>
            </w:pPr>
            <w:r w:rsidRPr="006E0248">
              <w:rPr>
                <w:lang w:val="it-IT"/>
              </w:rPr>
              <w:t>Benzina auto tip CO/R 75</w:t>
            </w:r>
          </w:p>
        </w:tc>
        <w:tc>
          <w:tcPr>
            <w:tcW w:w="850" w:type="dxa"/>
            <w:gridSpan w:val="2"/>
            <w:tcBorders>
              <w:top w:val="nil"/>
              <w:bottom w:val="single" w:sz="2" w:space="0" w:color="auto"/>
            </w:tcBorders>
            <w:vAlign w:val="center"/>
          </w:tcPr>
          <w:p w14:paraId="6D4C65E3" w14:textId="77777777" w:rsidR="006E0248" w:rsidRPr="00B40365" w:rsidRDefault="006E0248" w:rsidP="00931B58">
            <w:pPr>
              <w:jc w:val="center"/>
            </w:pPr>
            <w:r w:rsidRPr="00B40365">
              <w:t>l</w:t>
            </w:r>
          </w:p>
        </w:tc>
        <w:tc>
          <w:tcPr>
            <w:tcW w:w="3402" w:type="dxa"/>
            <w:tcBorders>
              <w:top w:val="nil"/>
              <w:bottom w:val="single" w:sz="2" w:space="0" w:color="auto"/>
            </w:tcBorders>
            <w:vAlign w:val="center"/>
          </w:tcPr>
          <w:p w14:paraId="26ED9F7E" w14:textId="77777777" w:rsidR="006E0248" w:rsidRPr="00B40365" w:rsidRDefault="006E0248" w:rsidP="00931B58">
            <w:pPr>
              <w:jc w:val="center"/>
            </w:pPr>
            <w:r w:rsidRPr="00B40365">
              <w:t>1,775</w:t>
            </w:r>
          </w:p>
        </w:tc>
      </w:tr>
      <w:tr w:rsidR="006E0248" w:rsidRPr="00B40365" w14:paraId="4FF78838"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5C4DF5F" w14:textId="77777777" w:rsidR="006E0248" w:rsidRPr="00B40365" w:rsidRDefault="006E0248" w:rsidP="00931B58">
            <w:pPr>
              <w:jc w:val="center"/>
            </w:pPr>
          </w:p>
        </w:tc>
        <w:tc>
          <w:tcPr>
            <w:tcW w:w="1276" w:type="dxa"/>
            <w:tcBorders>
              <w:top w:val="nil"/>
              <w:bottom w:val="single" w:sz="2" w:space="0" w:color="auto"/>
            </w:tcBorders>
            <w:vAlign w:val="center"/>
          </w:tcPr>
          <w:p w14:paraId="2CBA0DD0" w14:textId="77777777" w:rsidR="006E0248" w:rsidRPr="00B40365" w:rsidRDefault="006E0248" w:rsidP="00931B58">
            <w:pPr>
              <w:jc w:val="center"/>
              <w:rPr>
                <w:sz w:val="16"/>
                <w:szCs w:val="16"/>
              </w:rPr>
            </w:pPr>
            <w:r w:rsidRPr="00B40365">
              <w:rPr>
                <w:sz w:val="16"/>
                <w:szCs w:val="16"/>
              </w:rPr>
              <w:t>1542126108945</w:t>
            </w:r>
          </w:p>
        </w:tc>
        <w:tc>
          <w:tcPr>
            <w:tcW w:w="3544" w:type="dxa"/>
            <w:tcBorders>
              <w:top w:val="nil"/>
              <w:bottom w:val="single" w:sz="2" w:space="0" w:color="auto"/>
            </w:tcBorders>
            <w:vAlign w:val="center"/>
          </w:tcPr>
          <w:p w14:paraId="78B0B748" w14:textId="77777777" w:rsidR="006E0248" w:rsidRPr="00B40365" w:rsidRDefault="006E0248" w:rsidP="00931B58">
            <w:r w:rsidRPr="00B40365">
              <w:t>Ulei de in sicativat</w:t>
            </w:r>
          </w:p>
        </w:tc>
        <w:tc>
          <w:tcPr>
            <w:tcW w:w="850" w:type="dxa"/>
            <w:gridSpan w:val="2"/>
            <w:tcBorders>
              <w:top w:val="nil"/>
              <w:bottom w:val="single" w:sz="2" w:space="0" w:color="auto"/>
            </w:tcBorders>
            <w:vAlign w:val="center"/>
          </w:tcPr>
          <w:p w14:paraId="2E743361" w14:textId="77777777" w:rsidR="006E0248" w:rsidRPr="00B40365" w:rsidRDefault="006E0248" w:rsidP="00931B58">
            <w:pPr>
              <w:jc w:val="center"/>
            </w:pPr>
            <w:r w:rsidRPr="00B40365">
              <w:t>kg</w:t>
            </w:r>
          </w:p>
        </w:tc>
        <w:tc>
          <w:tcPr>
            <w:tcW w:w="3402" w:type="dxa"/>
            <w:tcBorders>
              <w:top w:val="nil"/>
              <w:bottom w:val="single" w:sz="2" w:space="0" w:color="auto"/>
            </w:tcBorders>
            <w:vAlign w:val="center"/>
          </w:tcPr>
          <w:p w14:paraId="3AE3CB35" w14:textId="77777777" w:rsidR="006E0248" w:rsidRPr="00B40365" w:rsidRDefault="006E0248" w:rsidP="00931B58">
            <w:pPr>
              <w:jc w:val="center"/>
            </w:pPr>
            <w:r w:rsidRPr="00B40365">
              <w:t>0,040</w:t>
            </w:r>
          </w:p>
        </w:tc>
      </w:tr>
      <w:tr w:rsidR="006E0248" w:rsidRPr="00B40365" w14:paraId="74A440CD"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631AF9F" w14:textId="77777777" w:rsidR="006E0248" w:rsidRPr="00B40365" w:rsidRDefault="006E0248" w:rsidP="00931B58">
            <w:pPr>
              <w:jc w:val="center"/>
            </w:pPr>
          </w:p>
        </w:tc>
        <w:tc>
          <w:tcPr>
            <w:tcW w:w="1276" w:type="dxa"/>
            <w:tcBorders>
              <w:top w:val="nil"/>
              <w:bottom w:val="single" w:sz="2" w:space="0" w:color="auto"/>
            </w:tcBorders>
            <w:vAlign w:val="center"/>
          </w:tcPr>
          <w:p w14:paraId="1B2B5A74" w14:textId="77777777" w:rsidR="006E0248" w:rsidRPr="00B40365" w:rsidRDefault="006E0248" w:rsidP="00931B58">
            <w:pPr>
              <w:jc w:val="center"/>
              <w:rPr>
                <w:sz w:val="16"/>
                <w:szCs w:val="16"/>
              </w:rPr>
            </w:pPr>
            <w:r w:rsidRPr="00B40365">
              <w:rPr>
                <w:sz w:val="16"/>
                <w:szCs w:val="16"/>
              </w:rPr>
              <w:t>2523981566644713810</w:t>
            </w:r>
          </w:p>
        </w:tc>
        <w:tc>
          <w:tcPr>
            <w:tcW w:w="3544" w:type="dxa"/>
            <w:tcBorders>
              <w:top w:val="nil"/>
              <w:bottom w:val="single" w:sz="2" w:space="0" w:color="auto"/>
            </w:tcBorders>
            <w:vAlign w:val="center"/>
          </w:tcPr>
          <w:p w14:paraId="6939D8FF" w14:textId="77777777" w:rsidR="006E0248" w:rsidRPr="00B40365" w:rsidRDefault="006E0248" w:rsidP="00931B58">
            <w:r w:rsidRPr="00B40365">
              <w:t>Teu zincat diam.108mm</w:t>
            </w:r>
          </w:p>
        </w:tc>
        <w:tc>
          <w:tcPr>
            <w:tcW w:w="850" w:type="dxa"/>
            <w:gridSpan w:val="2"/>
            <w:tcBorders>
              <w:top w:val="nil"/>
              <w:bottom w:val="single" w:sz="2" w:space="0" w:color="auto"/>
            </w:tcBorders>
            <w:vAlign w:val="center"/>
          </w:tcPr>
          <w:p w14:paraId="6B46AC10" w14:textId="77777777" w:rsidR="006E0248" w:rsidRPr="00B40365" w:rsidRDefault="006E0248" w:rsidP="00931B58">
            <w:pPr>
              <w:jc w:val="center"/>
            </w:pPr>
            <w:r w:rsidRPr="00B40365">
              <w:t>buc</w:t>
            </w:r>
          </w:p>
        </w:tc>
        <w:tc>
          <w:tcPr>
            <w:tcW w:w="3402" w:type="dxa"/>
            <w:tcBorders>
              <w:top w:val="nil"/>
              <w:bottom w:val="single" w:sz="2" w:space="0" w:color="auto"/>
            </w:tcBorders>
            <w:vAlign w:val="center"/>
          </w:tcPr>
          <w:p w14:paraId="1143E491" w14:textId="77777777" w:rsidR="006E0248" w:rsidRPr="00B40365" w:rsidRDefault="006E0248" w:rsidP="00931B58">
            <w:pPr>
              <w:jc w:val="center"/>
            </w:pPr>
            <w:r w:rsidRPr="00B40365">
              <w:t>5,000</w:t>
            </w:r>
          </w:p>
        </w:tc>
      </w:tr>
      <w:tr w:rsidR="006E0248" w:rsidRPr="00B40365" w14:paraId="27397AFE"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C56E62B" w14:textId="77777777" w:rsidR="006E0248" w:rsidRPr="00B40365" w:rsidRDefault="006E0248" w:rsidP="00931B58">
            <w:pPr>
              <w:jc w:val="center"/>
            </w:pPr>
            <w:r w:rsidRPr="00B40365">
              <w:t>8</w:t>
            </w:r>
          </w:p>
        </w:tc>
        <w:tc>
          <w:tcPr>
            <w:tcW w:w="1276" w:type="dxa"/>
            <w:tcBorders>
              <w:top w:val="single" w:sz="4" w:space="0" w:color="auto"/>
              <w:bottom w:val="single" w:sz="4" w:space="0" w:color="auto"/>
            </w:tcBorders>
            <w:vAlign w:val="center"/>
          </w:tcPr>
          <w:p w14:paraId="0CC8D677" w14:textId="77777777" w:rsidR="006E0248" w:rsidRPr="00262B1B" w:rsidRDefault="006E0248" w:rsidP="00931B58">
            <w:pPr>
              <w:jc w:val="center"/>
              <w:rPr>
                <w:sz w:val="22"/>
                <w:szCs w:val="22"/>
              </w:rPr>
            </w:pPr>
            <w:r w:rsidRPr="00262B1B">
              <w:rPr>
                <w:sz w:val="22"/>
                <w:szCs w:val="22"/>
              </w:rPr>
              <w:t>RpSA44I</w:t>
            </w:r>
          </w:p>
        </w:tc>
        <w:tc>
          <w:tcPr>
            <w:tcW w:w="3544" w:type="dxa"/>
            <w:tcBorders>
              <w:top w:val="single" w:sz="4" w:space="0" w:color="auto"/>
              <w:bottom w:val="single" w:sz="4" w:space="0" w:color="auto"/>
            </w:tcBorders>
            <w:vAlign w:val="center"/>
          </w:tcPr>
          <w:p w14:paraId="0FD85AB7" w14:textId="77777777" w:rsidR="006E0248" w:rsidRPr="006E0248" w:rsidRDefault="006E0248" w:rsidP="00931B58">
            <w:pPr>
              <w:rPr>
                <w:lang w:val="it-IT"/>
              </w:rPr>
            </w:pPr>
            <w:r w:rsidRPr="006E0248">
              <w:rPr>
                <w:lang w:val="it-IT"/>
              </w:rPr>
              <w:t>Bratara pentru fixarea conductelor de alimentare cu apa si gaze, din otel sau material plastic montata prin inpuscare, conductele avind diametrul de 4"</w:t>
            </w:r>
          </w:p>
          <w:p w14:paraId="7A1CDCE4" w14:textId="77777777" w:rsidR="006E0248" w:rsidRPr="006E0248" w:rsidRDefault="006E0248" w:rsidP="00931B58">
            <w:pPr>
              <w:rPr>
                <w:lang w:val="it-IT"/>
              </w:rPr>
            </w:pPr>
            <w:r w:rsidRPr="006E0248">
              <w:rPr>
                <w:lang w:val="it-IT"/>
              </w:rPr>
              <w:t xml:space="preserve"> </w:t>
            </w:r>
          </w:p>
        </w:tc>
        <w:tc>
          <w:tcPr>
            <w:tcW w:w="850" w:type="dxa"/>
            <w:gridSpan w:val="2"/>
            <w:tcBorders>
              <w:top w:val="single" w:sz="4" w:space="0" w:color="auto"/>
              <w:bottom w:val="single" w:sz="4" w:space="0" w:color="auto"/>
            </w:tcBorders>
            <w:vAlign w:val="center"/>
          </w:tcPr>
          <w:p w14:paraId="405322CB" w14:textId="77777777" w:rsidR="006E0248" w:rsidRPr="00B40365" w:rsidRDefault="006E0248" w:rsidP="00931B58">
            <w:pPr>
              <w:jc w:val="center"/>
            </w:pPr>
            <w:r w:rsidRPr="00B40365">
              <w:t>buc</w:t>
            </w:r>
          </w:p>
        </w:tc>
        <w:tc>
          <w:tcPr>
            <w:tcW w:w="3402" w:type="dxa"/>
            <w:tcBorders>
              <w:top w:val="single" w:sz="4" w:space="0" w:color="auto"/>
              <w:bottom w:val="single" w:sz="4" w:space="0" w:color="auto"/>
            </w:tcBorders>
            <w:vAlign w:val="center"/>
          </w:tcPr>
          <w:p w14:paraId="506AAB46" w14:textId="77777777" w:rsidR="006E0248" w:rsidRPr="00B40365" w:rsidRDefault="006E0248" w:rsidP="00931B58">
            <w:pPr>
              <w:jc w:val="center"/>
            </w:pPr>
            <w:r w:rsidRPr="00B40365">
              <w:t>40,000</w:t>
            </w:r>
          </w:p>
        </w:tc>
      </w:tr>
      <w:tr w:rsidR="006E0248" w:rsidRPr="00B40365" w14:paraId="687BEEB6"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3301E97" w14:textId="77777777" w:rsidR="006E0248" w:rsidRPr="00B40365" w:rsidRDefault="006E0248" w:rsidP="00931B58">
            <w:pPr>
              <w:jc w:val="center"/>
            </w:pPr>
          </w:p>
        </w:tc>
        <w:tc>
          <w:tcPr>
            <w:tcW w:w="1276" w:type="dxa"/>
            <w:tcBorders>
              <w:top w:val="nil"/>
              <w:bottom w:val="single" w:sz="2" w:space="0" w:color="auto"/>
            </w:tcBorders>
            <w:vAlign w:val="center"/>
          </w:tcPr>
          <w:p w14:paraId="48126929" w14:textId="77777777" w:rsidR="006E0248" w:rsidRPr="00B40365" w:rsidRDefault="006E0248" w:rsidP="00931B58">
            <w:pPr>
              <w:jc w:val="center"/>
              <w:rPr>
                <w:sz w:val="16"/>
                <w:szCs w:val="16"/>
              </w:rPr>
            </w:pPr>
            <w:r w:rsidRPr="00B40365">
              <w:rPr>
                <w:sz w:val="16"/>
                <w:szCs w:val="16"/>
              </w:rPr>
              <w:t>7136020011620</w:t>
            </w:r>
          </w:p>
        </w:tc>
        <w:tc>
          <w:tcPr>
            <w:tcW w:w="3544" w:type="dxa"/>
            <w:tcBorders>
              <w:top w:val="nil"/>
              <w:bottom w:val="single" w:sz="2" w:space="0" w:color="auto"/>
            </w:tcBorders>
            <w:vAlign w:val="center"/>
          </w:tcPr>
          <w:p w14:paraId="05592FBA" w14:textId="77777777" w:rsidR="006E0248" w:rsidRPr="00B40365" w:rsidRDefault="006E0248" w:rsidP="00931B58">
            <w:r w:rsidRPr="00B40365">
              <w:t>Instalator apa, canal</w:t>
            </w:r>
          </w:p>
        </w:tc>
        <w:tc>
          <w:tcPr>
            <w:tcW w:w="850" w:type="dxa"/>
            <w:gridSpan w:val="2"/>
            <w:tcBorders>
              <w:top w:val="nil"/>
              <w:bottom w:val="single" w:sz="2" w:space="0" w:color="auto"/>
            </w:tcBorders>
            <w:vAlign w:val="center"/>
          </w:tcPr>
          <w:p w14:paraId="4988A047"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197995FE" w14:textId="77777777" w:rsidR="006E0248" w:rsidRPr="00B40365" w:rsidRDefault="006E0248" w:rsidP="00931B58">
            <w:pPr>
              <w:jc w:val="center"/>
            </w:pPr>
            <w:r w:rsidRPr="00B40365">
              <w:t>3,600</w:t>
            </w:r>
          </w:p>
        </w:tc>
      </w:tr>
      <w:tr w:rsidR="006E0248" w:rsidRPr="00B40365" w14:paraId="59EE93AF"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581BA38" w14:textId="77777777" w:rsidR="006E0248" w:rsidRPr="00B40365" w:rsidRDefault="006E0248" w:rsidP="00931B58">
            <w:pPr>
              <w:jc w:val="center"/>
            </w:pPr>
          </w:p>
        </w:tc>
        <w:tc>
          <w:tcPr>
            <w:tcW w:w="1276" w:type="dxa"/>
            <w:tcBorders>
              <w:top w:val="nil"/>
              <w:bottom w:val="single" w:sz="2" w:space="0" w:color="auto"/>
            </w:tcBorders>
            <w:vAlign w:val="center"/>
          </w:tcPr>
          <w:p w14:paraId="0CD1EB16" w14:textId="77777777" w:rsidR="006E0248" w:rsidRPr="00B40365" w:rsidRDefault="006E0248" w:rsidP="00931B58">
            <w:pPr>
              <w:jc w:val="center"/>
              <w:rPr>
                <w:sz w:val="16"/>
                <w:szCs w:val="16"/>
              </w:rPr>
            </w:pPr>
            <w:r w:rsidRPr="00B40365">
              <w:rPr>
                <w:sz w:val="16"/>
                <w:szCs w:val="16"/>
              </w:rPr>
              <w:t>2875274204040</w:t>
            </w:r>
          </w:p>
        </w:tc>
        <w:tc>
          <w:tcPr>
            <w:tcW w:w="3544" w:type="dxa"/>
            <w:tcBorders>
              <w:top w:val="nil"/>
              <w:bottom w:val="single" w:sz="2" w:space="0" w:color="auto"/>
            </w:tcBorders>
            <w:vAlign w:val="center"/>
          </w:tcPr>
          <w:p w14:paraId="6C345E77" w14:textId="77777777" w:rsidR="006E0248" w:rsidRPr="006E0248" w:rsidRDefault="006E0248" w:rsidP="00931B58">
            <w:pPr>
              <w:rPr>
                <w:lang w:val="it-IT"/>
              </w:rPr>
            </w:pPr>
            <w:r w:rsidRPr="006E0248">
              <w:rPr>
                <w:lang w:val="it-IT"/>
              </w:rPr>
              <w:t>Bratara pt. tevi de instalatii  de apa si gaze</w:t>
            </w:r>
          </w:p>
        </w:tc>
        <w:tc>
          <w:tcPr>
            <w:tcW w:w="850" w:type="dxa"/>
            <w:gridSpan w:val="2"/>
            <w:tcBorders>
              <w:top w:val="nil"/>
              <w:bottom w:val="single" w:sz="2" w:space="0" w:color="auto"/>
            </w:tcBorders>
            <w:vAlign w:val="center"/>
          </w:tcPr>
          <w:p w14:paraId="3018F344" w14:textId="77777777" w:rsidR="006E0248" w:rsidRPr="00B40365" w:rsidRDefault="006E0248" w:rsidP="00931B58">
            <w:pPr>
              <w:jc w:val="center"/>
            </w:pPr>
            <w:r w:rsidRPr="00B40365">
              <w:t>buc</w:t>
            </w:r>
          </w:p>
        </w:tc>
        <w:tc>
          <w:tcPr>
            <w:tcW w:w="3402" w:type="dxa"/>
            <w:tcBorders>
              <w:top w:val="nil"/>
              <w:bottom w:val="single" w:sz="2" w:space="0" w:color="auto"/>
            </w:tcBorders>
            <w:vAlign w:val="center"/>
          </w:tcPr>
          <w:p w14:paraId="4839513E" w14:textId="77777777" w:rsidR="006E0248" w:rsidRPr="00B40365" w:rsidRDefault="006E0248" w:rsidP="00931B58">
            <w:pPr>
              <w:jc w:val="center"/>
            </w:pPr>
            <w:r w:rsidRPr="00B40365">
              <w:t>40,000</w:t>
            </w:r>
          </w:p>
        </w:tc>
      </w:tr>
      <w:tr w:rsidR="006E0248" w:rsidRPr="00B40365" w14:paraId="530F0F1D"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0A48A73" w14:textId="77777777" w:rsidR="006E0248" w:rsidRPr="00B40365" w:rsidRDefault="006E0248" w:rsidP="00931B58">
            <w:pPr>
              <w:jc w:val="center"/>
            </w:pPr>
          </w:p>
        </w:tc>
        <w:tc>
          <w:tcPr>
            <w:tcW w:w="1276" w:type="dxa"/>
            <w:tcBorders>
              <w:top w:val="nil"/>
              <w:bottom w:val="single" w:sz="2" w:space="0" w:color="auto"/>
            </w:tcBorders>
            <w:vAlign w:val="center"/>
          </w:tcPr>
          <w:p w14:paraId="33602A81" w14:textId="77777777" w:rsidR="006E0248" w:rsidRPr="00B40365" w:rsidRDefault="006E0248" w:rsidP="00931B58">
            <w:pPr>
              <w:jc w:val="center"/>
              <w:rPr>
                <w:sz w:val="16"/>
                <w:szCs w:val="16"/>
              </w:rPr>
            </w:pPr>
            <w:r w:rsidRPr="00B40365">
              <w:rPr>
                <w:sz w:val="16"/>
                <w:szCs w:val="16"/>
              </w:rPr>
              <w:t>2121117308308</w:t>
            </w:r>
          </w:p>
        </w:tc>
        <w:tc>
          <w:tcPr>
            <w:tcW w:w="3544" w:type="dxa"/>
            <w:tcBorders>
              <w:top w:val="nil"/>
              <w:bottom w:val="single" w:sz="2" w:space="0" w:color="auto"/>
            </w:tcBorders>
            <w:vAlign w:val="center"/>
          </w:tcPr>
          <w:p w14:paraId="0B4B70B5" w14:textId="77777777" w:rsidR="006E0248" w:rsidRPr="00042BBB" w:rsidRDefault="006E0248" w:rsidP="00931B58">
            <w:pPr>
              <w:rPr>
                <w:lang w:val="en-US"/>
              </w:rPr>
            </w:pPr>
            <w:r w:rsidRPr="00042BBB">
              <w:rPr>
                <w:lang w:val="en-US"/>
              </w:rPr>
              <w:t>Carton ondulat, tip 2, in suluri de 1 m</w:t>
            </w:r>
          </w:p>
        </w:tc>
        <w:tc>
          <w:tcPr>
            <w:tcW w:w="850" w:type="dxa"/>
            <w:gridSpan w:val="2"/>
            <w:tcBorders>
              <w:top w:val="nil"/>
              <w:bottom w:val="single" w:sz="2" w:space="0" w:color="auto"/>
            </w:tcBorders>
            <w:vAlign w:val="center"/>
          </w:tcPr>
          <w:p w14:paraId="682F7B0F" w14:textId="77777777" w:rsidR="006E0248" w:rsidRPr="00B40365" w:rsidRDefault="006E0248" w:rsidP="00931B58">
            <w:pPr>
              <w:jc w:val="center"/>
            </w:pPr>
            <w:r w:rsidRPr="00B40365">
              <w:t>kg</w:t>
            </w:r>
          </w:p>
        </w:tc>
        <w:tc>
          <w:tcPr>
            <w:tcW w:w="3402" w:type="dxa"/>
            <w:tcBorders>
              <w:top w:val="nil"/>
              <w:bottom w:val="single" w:sz="2" w:space="0" w:color="auto"/>
            </w:tcBorders>
            <w:vAlign w:val="center"/>
          </w:tcPr>
          <w:p w14:paraId="0090EE35" w14:textId="77777777" w:rsidR="006E0248" w:rsidRPr="00B40365" w:rsidRDefault="006E0248" w:rsidP="00931B58">
            <w:pPr>
              <w:jc w:val="center"/>
            </w:pPr>
            <w:r w:rsidRPr="00B40365">
              <w:t>0,240</w:t>
            </w:r>
          </w:p>
        </w:tc>
      </w:tr>
      <w:tr w:rsidR="006E0248" w:rsidRPr="00B40365" w14:paraId="65BBF405"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3C3BDA8" w14:textId="77777777" w:rsidR="006E0248" w:rsidRPr="00B40365" w:rsidRDefault="006E0248" w:rsidP="00931B58">
            <w:pPr>
              <w:jc w:val="center"/>
            </w:pPr>
          </w:p>
        </w:tc>
        <w:tc>
          <w:tcPr>
            <w:tcW w:w="1276" w:type="dxa"/>
            <w:tcBorders>
              <w:top w:val="nil"/>
              <w:bottom w:val="single" w:sz="2" w:space="0" w:color="auto"/>
            </w:tcBorders>
            <w:vAlign w:val="center"/>
          </w:tcPr>
          <w:p w14:paraId="074F871D" w14:textId="77777777" w:rsidR="006E0248" w:rsidRPr="00B40365" w:rsidRDefault="006E0248" w:rsidP="00931B58">
            <w:pPr>
              <w:jc w:val="center"/>
              <w:rPr>
                <w:sz w:val="16"/>
                <w:szCs w:val="16"/>
              </w:rPr>
            </w:pPr>
            <w:r w:rsidRPr="00B40365">
              <w:rPr>
                <w:sz w:val="16"/>
                <w:szCs w:val="16"/>
              </w:rPr>
              <w:t>2874115893468</w:t>
            </w:r>
          </w:p>
        </w:tc>
        <w:tc>
          <w:tcPr>
            <w:tcW w:w="3544" w:type="dxa"/>
            <w:tcBorders>
              <w:top w:val="nil"/>
              <w:bottom w:val="single" w:sz="2" w:space="0" w:color="auto"/>
            </w:tcBorders>
            <w:vAlign w:val="center"/>
          </w:tcPr>
          <w:p w14:paraId="10FF160A" w14:textId="77777777" w:rsidR="006E0248" w:rsidRPr="00B40365" w:rsidRDefault="006E0248" w:rsidP="00931B58">
            <w:r w:rsidRPr="00B40365">
              <w:t>Bolt de impuscat, M 6</w:t>
            </w:r>
          </w:p>
        </w:tc>
        <w:tc>
          <w:tcPr>
            <w:tcW w:w="850" w:type="dxa"/>
            <w:gridSpan w:val="2"/>
            <w:tcBorders>
              <w:top w:val="nil"/>
              <w:bottom w:val="single" w:sz="2" w:space="0" w:color="auto"/>
            </w:tcBorders>
            <w:vAlign w:val="center"/>
          </w:tcPr>
          <w:p w14:paraId="24FD4172" w14:textId="77777777" w:rsidR="006E0248" w:rsidRPr="00B40365" w:rsidRDefault="006E0248" w:rsidP="00931B58">
            <w:pPr>
              <w:jc w:val="center"/>
            </w:pPr>
            <w:r w:rsidRPr="00B40365">
              <w:t>buc</w:t>
            </w:r>
          </w:p>
        </w:tc>
        <w:tc>
          <w:tcPr>
            <w:tcW w:w="3402" w:type="dxa"/>
            <w:tcBorders>
              <w:top w:val="nil"/>
              <w:bottom w:val="single" w:sz="2" w:space="0" w:color="auto"/>
            </w:tcBorders>
            <w:vAlign w:val="center"/>
          </w:tcPr>
          <w:p w14:paraId="22C474A7" w14:textId="77777777" w:rsidR="006E0248" w:rsidRPr="00B40365" w:rsidRDefault="006E0248" w:rsidP="00931B58">
            <w:pPr>
              <w:jc w:val="center"/>
            </w:pPr>
            <w:r w:rsidRPr="00B40365">
              <w:t>40,000</w:t>
            </w:r>
          </w:p>
        </w:tc>
      </w:tr>
      <w:tr w:rsidR="006E0248" w:rsidRPr="00B40365" w14:paraId="0BDA472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68D5D59" w14:textId="77777777" w:rsidR="006E0248" w:rsidRPr="00B40365" w:rsidRDefault="006E0248" w:rsidP="00931B58">
            <w:pPr>
              <w:jc w:val="center"/>
            </w:pPr>
          </w:p>
        </w:tc>
        <w:tc>
          <w:tcPr>
            <w:tcW w:w="1276" w:type="dxa"/>
            <w:tcBorders>
              <w:top w:val="nil"/>
              <w:bottom w:val="single" w:sz="2" w:space="0" w:color="auto"/>
            </w:tcBorders>
            <w:vAlign w:val="center"/>
          </w:tcPr>
          <w:p w14:paraId="28431100" w14:textId="77777777" w:rsidR="006E0248" w:rsidRPr="00B40365" w:rsidRDefault="006E0248" w:rsidP="00931B58">
            <w:pPr>
              <w:jc w:val="center"/>
              <w:rPr>
                <w:sz w:val="16"/>
                <w:szCs w:val="16"/>
              </w:rPr>
            </w:pPr>
            <w:r w:rsidRPr="00B40365">
              <w:rPr>
                <w:sz w:val="16"/>
                <w:szCs w:val="16"/>
              </w:rPr>
              <w:t>2874135840405</w:t>
            </w:r>
          </w:p>
        </w:tc>
        <w:tc>
          <w:tcPr>
            <w:tcW w:w="3544" w:type="dxa"/>
            <w:tcBorders>
              <w:top w:val="nil"/>
              <w:bottom w:val="single" w:sz="2" w:space="0" w:color="auto"/>
            </w:tcBorders>
            <w:vAlign w:val="center"/>
          </w:tcPr>
          <w:p w14:paraId="2FEFF59B" w14:textId="77777777" w:rsidR="006E0248" w:rsidRPr="00B40365" w:rsidRDefault="006E0248" w:rsidP="00931B58">
            <w:r w:rsidRPr="00B40365">
              <w:t>Piulite uzuale hexagonale M 6</w:t>
            </w:r>
          </w:p>
        </w:tc>
        <w:tc>
          <w:tcPr>
            <w:tcW w:w="850" w:type="dxa"/>
            <w:gridSpan w:val="2"/>
            <w:tcBorders>
              <w:top w:val="nil"/>
              <w:bottom w:val="single" w:sz="2" w:space="0" w:color="auto"/>
            </w:tcBorders>
            <w:vAlign w:val="center"/>
          </w:tcPr>
          <w:p w14:paraId="23AE1586" w14:textId="77777777" w:rsidR="006E0248" w:rsidRPr="00B40365" w:rsidRDefault="006E0248" w:rsidP="00931B58">
            <w:pPr>
              <w:jc w:val="center"/>
            </w:pPr>
            <w:r w:rsidRPr="00B40365">
              <w:t>buc</w:t>
            </w:r>
          </w:p>
        </w:tc>
        <w:tc>
          <w:tcPr>
            <w:tcW w:w="3402" w:type="dxa"/>
            <w:tcBorders>
              <w:top w:val="nil"/>
              <w:bottom w:val="single" w:sz="2" w:space="0" w:color="auto"/>
            </w:tcBorders>
            <w:vAlign w:val="center"/>
          </w:tcPr>
          <w:p w14:paraId="687C83D4" w14:textId="77777777" w:rsidR="006E0248" w:rsidRPr="00B40365" w:rsidRDefault="006E0248" w:rsidP="00931B58">
            <w:pPr>
              <w:jc w:val="center"/>
            </w:pPr>
            <w:r w:rsidRPr="00B40365">
              <w:t>40,000</w:t>
            </w:r>
          </w:p>
        </w:tc>
      </w:tr>
      <w:tr w:rsidR="006E0248" w:rsidRPr="00B40365" w14:paraId="2E649E50"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FE8E65B" w14:textId="77777777" w:rsidR="006E0248" w:rsidRPr="00B40365" w:rsidRDefault="006E0248" w:rsidP="00931B58">
            <w:pPr>
              <w:jc w:val="center"/>
            </w:pPr>
          </w:p>
        </w:tc>
        <w:tc>
          <w:tcPr>
            <w:tcW w:w="1276" w:type="dxa"/>
            <w:tcBorders>
              <w:top w:val="nil"/>
              <w:bottom w:val="single" w:sz="2" w:space="0" w:color="auto"/>
            </w:tcBorders>
            <w:vAlign w:val="center"/>
          </w:tcPr>
          <w:p w14:paraId="34DA1191" w14:textId="77777777" w:rsidR="006E0248" w:rsidRPr="00B40365" w:rsidRDefault="006E0248" w:rsidP="00931B58">
            <w:pPr>
              <w:jc w:val="center"/>
              <w:rPr>
                <w:sz w:val="16"/>
                <w:szCs w:val="16"/>
              </w:rPr>
            </w:pPr>
            <w:r w:rsidRPr="00B40365">
              <w:rPr>
                <w:sz w:val="16"/>
                <w:szCs w:val="16"/>
              </w:rPr>
              <w:t>2461117308499</w:t>
            </w:r>
          </w:p>
        </w:tc>
        <w:tc>
          <w:tcPr>
            <w:tcW w:w="3544" w:type="dxa"/>
            <w:tcBorders>
              <w:top w:val="nil"/>
              <w:bottom w:val="single" w:sz="2" w:space="0" w:color="auto"/>
            </w:tcBorders>
            <w:vAlign w:val="center"/>
          </w:tcPr>
          <w:p w14:paraId="2CE0BFB8" w14:textId="77777777" w:rsidR="006E0248" w:rsidRPr="00B40365" w:rsidRDefault="006E0248" w:rsidP="00931B58">
            <w:r w:rsidRPr="00B40365">
              <w:t>Cartus pistol 6,3 mm</w:t>
            </w:r>
          </w:p>
        </w:tc>
        <w:tc>
          <w:tcPr>
            <w:tcW w:w="850" w:type="dxa"/>
            <w:gridSpan w:val="2"/>
            <w:tcBorders>
              <w:top w:val="nil"/>
              <w:bottom w:val="single" w:sz="2" w:space="0" w:color="auto"/>
            </w:tcBorders>
            <w:vAlign w:val="center"/>
          </w:tcPr>
          <w:p w14:paraId="4527B9BB" w14:textId="77777777" w:rsidR="006E0248" w:rsidRPr="00B40365" w:rsidRDefault="006E0248" w:rsidP="00931B58">
            <w:pPr>
              <w:jc w:val="center"/>
            </w:pPr>
            <w:r w:rsidRPr="00B40365">
              <w:t>buc</w:t>
            </w:r>
          </w:p>
        </w:tc>
        <w:tc>
          <w:tcPr>
            <w:tcW w:w="3402" w:type="dxa"/>
            <w:tcBorders>
              <w:top w:val="nil"/>
              <w:bottom w:val="single" w:sz="2" w:space="0" w:color="auto"/>
            </w:tcBorders>
            <w:vAlign w:val="center"/>
          </w:tcPr>
          <w:p w14:paraId="200D0424" w14:textId="77777777" w:rsidR="006E0248" w:rsidRPr="00B40365" w:rsidRDefault="006E0248" w:rsidP="00931B58">
            <w:pPr>
              <w:jc w:val="center"/>
            </w:pPr>
            <w:r w:rsidRPr="00B40365">
              <w:t>40,000</w:t>
            </w:r>
          </w:p>
        </w:tc>
      </w:tr>
      <w:tr w:rsidR="006E0248" w:rsidRPr="00B40365" w14:paraId="32129DD5"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51A369B" w14:textId="77777777" w:rsidR="006E0248" w:rsidRPr="00B40365" w:rsidRDefault="006E0248" w:rsidP="00931B58">
            <w:pPr>
              <w:jc w:val="center"/>
            </w:pPr>
            <w:r w:rsidRPr="00B40365">
              <w:t>9</w:t>
            </w:r>
          </w:p>
        </w:tc>
        <w:tc>
          <w:tcPr>
            <w:tcW w:w="1276" w:type="dxa"/>
            <w:tcBorders>
              <w:top w:val="single" w:sz="4" w:space="0" w:color="auto"/>
              <w:bottom w:val="single" w:sz="4" w:space="0" w:color="auto"/>
            </w:tcBorders>
            <w:vAlign w:val="center"/>
          </w:tcPr>
          <w:p w14:paraId="39ADC674" w14:textId="77777777" w:rsidR="006E0248" w:rsidRPr="00262B1B" w:rsidRDefault="006E0248" w:rsidP="00931B58">
            <w:pPr>
              <w:jc w:val="center"/>
              <w:rPr>
                <w:sz w:val="22"/>
                <w:szCs w:val="22"/>
              </w:rPr>
            </w:pPr>
            <w:r w:rsidRPr="00262B1B">
              <w:rPr>
                <w:sz w:val="22"/>
                <w:szCs w:val="22"/>
              </w:rPr>
              <w:t>RpCK01B</w:t>
            </w:r>
          </w:p>
        </w:tc>
        <w:tc>
          <w:tcPr>
            <w:tcW w:w="3544" w:type="dxa"/>
            <w:tcBorders>
              <w:top w:val="single" w:sz="4" w:space="0" w:color="auto"/>
              <w:bottom w:val="single" w:sz="4" w:space="0" w:color="auto"/>
            </w:tcBorders>
            <w:vAlign w:val="center"/>
          </w:tcPr>
          <w:p w14:paraId="5AA32A6E" w14:textId="77777777" w:rsidR="006E0248" w:rsidRPr="006E0248" w:rsidRDefault="006E0248" w:rsidP="00931B58">
            <w:pPr>
              <w:rPr>
                <w:lang w:val="it-IT"/>
              </w:rPr>
            </w:pPr>
            <w:r w:rsidRPr="006E0248">
              <w:rPr>
                <w:lang w:val="it-IT"/>
              </w:rPr>
              <w:t xml:space="preserve">Repararea stratului-suport pentru pardoseli executat din mortar din ciment M 100-T de 3 cm grosime cu fata driscuita fin </w:t>
            </w:r>
          </w:p>
          <w:p w14:paraId="409F9314" w14:textId="77777777" w:rsidR="006E0248" w:rsidRPr="006E0248" w:rsidRDefault="006E0248" w:rsidP="00931B58">
            <w:pPr>
              <w:rPr>
                <w:lang w:val="it-IT"/>
              </w:rPr>
            </w:pPr>
            <w:r w:rsidRPr="006E0248">
              <w:rPr>
                <w:lang w:val="it-IT"/>
              </w:rPr>
              <w:t xml:space="preserve"> </w:t>
            </w:r>
          </w:p>
        </w:tc>
        <w:tc>
          <w:tcPr>
            <w:tcW w:w="850" w:type="dxa"/>
            <w:gridSpan w:val="2"/>
            <w:tcBorders>
              <w:top w:val="single" w:sz="4" w:space="0" w:color="auto"/>
              <w:bottom w:val="single" w:sz="4" w:space="0" w:color="auto"/>
            </w:tcBorders>
            <w:vAlign w:val="center"/>
          </w:tcPr>
          <w:p w14:paraId="44DA4D4B" w14:textId="77777777" w:rsidR="006E0248" w:rsidRPr="00B40365" w:rsidRDefault="006E0248" w:rsidP="00931B58">
            <w:pPr>
              <w:jc w:val="center"/>
            </w:pPr>
            <w:r w:rsidRPr="00B40365">
              <w:t>m2</w:t>
            </w:r>
          </w:p>
        </w:tc>
        <w:tc>
          <w:tcPr>
            <w:tcW w:w="3402" w:type="dxa"/>
            <w:tcBorders>
              <w:top w:val="single" w:sz="4" w:space="0" w:color="auto"/>
              <w:bottom w:val="single" w:sz="4" w:space="0" w:color="auto"/>
            </w:tcBorders>
            <w:vAlign w:val="center"/>
          </w:tcPr>
          <w:p w14:paraId="05D406B9" w14:textId="77777777" w:rsidR="006E0248" w:rsidRPr="00B40365" w:rsidRDefault="006E0248" w:rsidP="00931B58">
            <w:pPr>
              <w:jc w:val="center"/>
            </w:pPr>
            <w:r w:rsidRPr="00B40365">
              <w:t>63,000</w:t>
            </w:r>
          </w:p>
        </w:tc>
      </w:tr>
      <w:tr w:rsidR="006E0248" w:rsidRPr="00B40365" w14:paraId="2FA4D9D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F3DB7D1" w14:textId="77777777" w:rsidR="006E0248" w:rsidRPr="00B40365" w:rsidRDefault="006E0248" w:rsidP="00931B58">
            <w:pPr>
              <w:jc w:val="center"/>
            </w:pPr>
          </w:p>
        </w:tc>
        <w:tc>
          <w:tcPr>
            <w:tcW w:w="1276" w:type="dxa"/>
            <w:tcBorders>
              <w:top w:val="nil"/>
              <w:bottom w:val="single" w:sz="2" w:space="0" w:color="auto"/>
            </w:tcBorders>
            <w:vAlign w:val="center"/>
          </w:tcPr>
          <w:p w14:paraId="4DC192AF" w14:textId="77777777" w:rsidR="006E0248" w:rsidRPr="00B40365" w:rsidRDefault="006E0248" w:rsidP="00931B58">
            <w:pPr>
              <w:jc w:val="center"/>
              <w:rPr>
                <w:sz w:val="16"/>
                <w:szCs w:val="16"/>
              </w:rPr>
            </w:pPr>
            <w:r w:rsidRPr="00B40365">
              <w:rPr>
                <w:sz w:val="16"/>
                <w:szCs w:val="16"/>
              </w:rPr>
              <w:t>7132030012600</w:t>
            </w:r>
          </w:p>
        </w:tc>
        <w:tc>
          <w:tcPr>
            <w:tcW w:w="3544" w:type="dxa"/>
            <w:tcBorders>
              <w:top w:val="nil"/>
              <w:bottom w:val="single" w:sz="2" w:space="0" w:color="auto"/>
            </w:tcBorders>
            <w:vAlign w:val="center"/>
          </w:tcPr>
          <w:p w14:paraId="1625218A" w14:textId="77777777" w:rsidR="006E0248" w:rsidRPr="00B40365" w:rsidRDefault="006E0248" w:rsidP="00931B58">
            <w:r w:rsidRPr="00B40365">
              <w:t>Mozaicar</w:t>
            </w:r>
          </w:p>
        </w:tc>
        <w:tc>
          <w:tcPr>
            <w:tcW w:w="850" w:type="dxa"/>
            <w:gridSpan w:val="2"/>
            <w:tcBorders>
              <w:top w:val="nil"/>
              <w:bottom w:val="single" w:sz="2" w:space="0" w:color="auto"/>
            </w:tcBorders>
            <w:vAlign w:val="center"/>
          </w:tcPr>
          <w:p w14:paraId="29845612"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54E6A716" w14:textId="77777777" w:rsidR="006E0248" w:rsidRPr="00B40365" w:rsidRDefault="006E0248" w:rsidP="00931B58">
            <w:pPr>
              <w:jc w:val="center"/>
            </w:pPr>
            <w:r w:rsidRPr="00B40365">
              <w:t>35,280</w:t>
            </w:r>
          </w:p>
        </w:tc>
      </w:tr>
      <w:tr w:rsidR="006E0248" w:rsidRPr="00B40365" w14:paraId="28FB8FBC"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2453D88" w14:textId="77777777" w:rsidR="006E0248" w:rsidRPr="00B40365" w:rsidRDefault="006E0248" w:rsidP="00931B58">
            <w:pPr>
              <w:jc w:val="center"/>
            </w:pPr>
          </w:p>
        </w:tc>
        <w:tc>
          <w:tcPr>
            <w:tcW w:w="1276" w:type="dxa"/>
            <w:tcBorders>
              <w:top w:val="nil"/>
              <w:bottom w:val="single" w:sz="2" w:space="0" w:color="auto"/>
            </w:tcBorders>
            <w:vAlign w:val="center"/>
          </w:tcPr>
          <w:p w14:paraId="155667FF"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2EE05018"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6E6D73DF"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780312F7" w14:textId="77777777" w:rsidR="006E0248" w:rsidRPr="00B40365" w:rsidRDefault="006E0248" w:rsidP="00931B58">
            <w:pPr>
              <w:jc w:val="center"/>
            </w:pPr>
            <w:r w:rsidRPr="00B40365">
              <w:t>17,640</w:t>
            </w:r>
          </w:p>
        </w:tc>
      </w:tr>
      <w:tr w:rsidR="006E0248" w:rsidRPr="00B40365" w14:paraId="13395B34"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5C5D877" w14:textId="77777777" w:rsidR="006E0248" w:rsidRPr="00B40365" w:rsidRDefault="006E0248" w:rsidP="00931B58">
            <w:pPr>
              <w:jc w:val="center"/>
            </w:pPr>
          </w:p>
        </w:tc>
        <w:tc>
          <w:tcPr>
            <w:tcW w:w="1276" w:type="dxa"/>
            <w:tcBorders>
              <w:top w:val="nil"/>
              <w:bottom w:val="single" w:sz="2" w:space="0" w:color="auto"/>
            </w:tcBorders>
            <w:vAlign w:val="center"/>
          </w:tcPr>
          <w:p w14:paraId="220E3DC6" w14:textId="77777777" w:rsidR="006E0248" w:rsidRPr="00B40365" w:rsidRDefault="006E0248" w:rsidP="00931B58">
            <w:pPr>
              <w:jc w:val="center"/>
              <w:rPr>
                <w:sz w:val="16"/>
                <w:szCs w:val="16"/>
              </w:rPr>
            </w:pPr>
            <w:r w:rsidRPr="00B40365">
              <w:rPr>
                <w:sz w:val="16"/>
                <w:szCs w:val="16"/>
              </w:rPr>
              <w:t>26641021023254</w:t>
            </w:r>
          </w:p>
        </w:tc>
        <w:tc>
          <w:tcPr>
            <w:tcW w:w="3544" w:type="dxa"/>
            <w:tcBorders>
              <w:top w:val="nil"/>
              <w:bottom w:val="single" w:sz="2" w:space="0" w:color="auto"/>
            </w:tcBorders>
            <w:vAlign w:val="center"/>
          </w:tcPr>
          <w:p w14:paraId="1764A807" w14:textId="77777777" w:rsidR="006E0248" w:rsidRPr="00B40365" w:rsidRDefault="006E0248" w:rsidP="00931B58">
            <w:r w:rsidRPr="00B40365">
              <w:t>Mortar ciment 100-T</w:t>
            </w:r>
          </w:p>
        </w:tc>
        <w:tc>
          <w:tcPr>
            <w:tcW w:w="850" w:type="dxa"/>
            <w:gridSpan w:val="2"/>
            <w:tcBorders>
              <w:top w:val="nil"/>
              <w:bottom w:val="single" w:sz="2" w:space="0" w:color="auto"/>
            </w:tcBorders>
            <w:vAlign w:val="center"/>
          </w:tcPr>
          <w:p w14:paraId="0B8ED8E2" w14:textId="77777777" w:rsidR="006E0248" w:rsidRPr="00B40365" w:rsidRDefault="006E0248" w:rsidP="00931B58">
            <w:pPr>
              <w:jc w:val="center"/>
            </w:pPr>
            <w:r w:rsidRPr="00B40365">
              <w:t>m3</w:t>
            </w:r>
          </w:p>
        </w:tc>
        <w:tc>
          <w:tcPr>
            <w:tcW w:w="3402" w:type="dxa"/>
            <w:tcBorders>
              <w:top w:val="nil"/>
              <w:bottom w:val="single" w:sz="2" w:space="0" w:color="auto"/>
            </w:tcBorders>
            <w:vAlign w:val="center"/>
          </w:tcPr>
          <w:p w14:paraId="0222FC65" w14:textId="77777777" w:rsidR="006E0248" w:rsidRPr="00B40365" w:rsidRDefault="006E0248" w:rsidP="00931B58">
            <w:pPr>
              <w:jc w:val="center"/>
            </w:pPr>
            <w:r w:rsidRPr="00B40365">
              <w:t>2,079</w:t>
            </w:r>
          </w:p>
        </w:tc>
      </w:tr>
      <w:tr w:rsidR="006E0248" w:rsidRPr="00B40365" w14:paraId="2CE0065D"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A6C8953" w14:textId="77777777" w:rsidR="006E0248" w:rsidRPr="00B40365" w:rsidRDefault="006E0248" w:rsidP="00931B58">
            <w:pPr>
              <w:jc w:val="center"/>
            </w:pPr>
          </w:p>
        </w:tc>
        <w:tc>
          <w:tcPr>
            <w:tcW w:w="1276" w:type="dxa"/>
            <w:tcBorders>
              <w:top w:val="nil"/>
              <w:bottom w:val="single" w:sz="2" w:space="0" w:color="auto"/>
            </w:tcBorders>
            <w:vAlign w:val="center"/>
          </w:tcPr>
          <w:p w14:paraId="50DCFECE" w14:textId="77777777" w:rsidR="006E0248" w:rsidRPr="00B40365" w:rsidRDefault="006E0248" w:rsidP="00931B58">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492813E1" w14:textId="77777777" w:rsidR="006E0248" w:rsidRPr="00B40365" w:rsidRDefault="006E0248" w:rsidP="00931B58">
            <w:r w:rsidRPr="00B40365">
              <w:t>Macara de fereastra</w:t>
            </w:r>
          </w:p>
        </w:tc>
        <w:tc>
          <w:tcPr>
            <w:tcW w:w="850" w:type="dxa"/>
            <w:gridSpan w:val="2"/>
            <w:tcBorders>
              <w:top w:val="nil"/>
              <w:bottom w:val="single" w:sz="2" w:space="0" w:color="auto"/>
            </w:tcBorders>
            <w:vAlign w:val="center"/>
          </w:tcPr>
          <w:p w14:paraId="218F7FEC" w14:textId="77777777" w:rsidR="006E0248" w:rsidRPr="00B40365" w:rsidRDefault="006E0248" w:rsidP="00931B58">
            <w:pPr>
              <w:jc w:val="center"/>
            </w:pPr>
            <w:r w:rsidRPr="00B40365">
              <w:t>h-ut</w:t>
            </w:r>
          </w:p>
        </w:tc>
        <w:tc>
          <w:tcPr>
            <w:tcW w:w="3402" w:type="dxa"/>
            <w:tcBorders>
              <w:top w:val="nil"/>
              <w:bottom w:val="single" w:sz="2" w:space="0" w:color="auto"/>
            </w:tcBorders>
            <w:vAlign w:val="center"/>
          </w:tcPr>
          <w:p w14:paraId="192B4AC4" w14:textId="77777777" w:rsidR="006E0248" w:rsidRPr="00B40365" w:rsidRDefault="006E0248" w:rsidP="00931B58">
            <w:pPr>
              <w:jc w:val="center"/>
            </w:pPr>
            <w:r w:rsidRPr="00B40365">
              <w:t>1,890</w:t>
            </w:r>
          </w:p>
        </w:tc>
      </w:tr>
      <w:tr w:rsidR="006E0248" w:rsidRPr="00B40365" w14:paraId="0C445B89"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960EA5D" w14:textId="77777777" w:rsidR="006E0248" w:rsidRPr="00B40365" w:rsidRDefault="006E0248" w:rsidP="00931B58">
            <w:pPr>
              <w:jc w:val="center"/>
            </w:pPr>
            <w:r w:rsidRPr="00B40365">
              <w:t>10</w:t>
            </w:r>
          </w:p>
        </w:tc>
        <w:tc>
          <w:tcPr>
            <w:tcW w:w="1276" w:type="dxa"/>
            <w:tcBorders>
              <w:top w:val="single" w:sz="4" w:space="0" w:color="auto"/>
              <w:bottom w:val="single" w:sz="4" w:space="0" w:color="auto"/>
            </w:tcBorders>
            <w:vAlign w:val="center"/>
          </w:tcPr>
          <w:p w14:paraId="060BBDB1" w14:textId="77777777" w:rsidR="006E0248" w:rsidRPr="00262B1B" w:rsidRDefault="006E0248" w:rsidP="00931B58">
            <w:pPr>
              <w:jc w:val="center"/>
              <w:rPr>
                <w:sz w:val="22"/>
                <w:szCs w:val="22"/>
              </w:rPr>
            </w:pPr>
            <w:r w:rsidRPr="00262B1B">
              <w:rPr>
                <w:sz w:val="22"/>
                <w:szCs w:val="22"/>
              </w:rPr>
              <w:t>RpCK33C</w:t>
            </w:r>
          </w:p>
        </w:tc>
        <w:tc>
          <w:tcPr>
            <w:tcW w:w="3544" w:type="dxa"/>
            <w:tcBorders>
              <w:top w:val="single" w:sz="4" w:space="0" w:color="auto"/>
              <w:bottom w:val="single" w:sz="4" w:space="0" w:color="auto"/>
            </w:tcBorders>
            <w:vAlign w:val="center"/>
          </w:tcPr>
          <w:p w14:paraId="0B78E2DB" w14:textId="77777777" w:rsidR="006E0248" w:rsidRPr="006E0248" w:rsidRDefault="006E0248" w:rsidP="00931B58">
            <w:pPr>
              <w:rPr>
                <w:lang w:val="it-IT"/>
              </w:rPr>
            </w:pPr>
            <w:r w:rsidRPr="006E0248">
              <w:rPr>
                <w:lang w:val="it-IT"/>
              </w:rPr>
              <w:t>Repararea scafelor maxim 25 cm latime,turnate pe loc, sclivisite din mortar de ciment marca M 100-T, inclusiv desfacerea zonei de incastrare in perete, in camere mai mari de 16 mp</w:t>
            </w:r>
          </w:p>
          <w:p w14:paraId="37A39DD6" w14:textId="77777777" w:rsidR="006E0248" w:rsidRPr="006E0248" w:rsidRDefault="006E0248" w:rsidP="00931B58">
            <w:pPr>
              <w:rPr>
                <w:lang w:val="it-IT"/>
              </w:rPr>
            </w:pPr>
            <w:r w:rsidRPr="006E0248">
              <w:rPr>
                <w:lang w:val="it-IT"/>
              </w:rPr>
              <w:t xml:space="preserve"> </w:t>
            </w:r>
          </w:p>
        </w:tc>
        <w:tc>
          <w:tcPr>
            <w:tcW w:w="850" w:type="dxa"/>
            <w:gridSpan w:val="2"/>
            <w:tcBorders>
              <w:top w:val="single" w:sz="4" w:space="0" w:color="auto"/>
              <w:bottom w:val="single" w:sz="4" w:space="0" w:color="auto"/>
            </w:tcBorders>
            <w:vAlign w:val="center"/>
          </w:tcPr>
          <w:p w14:paraId="1AEAF003" w14:textId="77777777" w:rsidR="006E0248" w:rsidRPr="00B40365" w:rsidRDefault="006E0248" w:rsidP="00931B58">
            <w:pPr>
              <w:jc w:val="center"/>
            </w:pPr>
            <w:r w:rsidRPr="00B40365">
              <w:t>m</w:t>
            </w:r>
          </w:p>
        </w:tc>
        <w:tc>
          <w:tcPr>
            <w:tcW w:w="3402" w:type="dxa"/>
            <w:tcBorders>
              <w:top w:val="single" w:sz="4" w:space="0" w:color="auto"/>
              <w:bottom w:val="single" w:sz="4" w:space="0" w:color="auto"/>
            </w:tcBorders>
            <w:vAlign w:val="center"/>
          </w:tcPr>
          <w:p w14:paraId="420671B1" w14:textId="77777777" w:rsidR="006E0248" w:rsidRPr="00B40365" w:rsidRDefault="006E0248" w:rsidP="00931B58">
            <w:pPr>
              <w:jc w:val="center"/>
            </w:pPr>
            <w:r w:rsidRPr="00B40365">
              <w:t>21,000</w:t>
            </w:r>
          </w:p>
        </w:tc>
      </w:tr>
      <w:tr w:rsidR="006E0248" w:rsidRPr="00B40365" w14:paraId="5ED68C76"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5784E24" w14:textId="77777777" w:rsidR="006E0248" w:rsidRPr="00B40365" w:rsidRDefault="006E0248" w:rsidP="00931B58">
            <w:pPr>
              <w:jc w:val="center"/>
            </w:pPr>
          </w:p>
        </w:tc>
        <w:tc>
          <w:tcPr>
            <w:tcW w:w="1276" w:type="dxa"/>
            <w:tcBorders>
              <w:top w:val="nil"/>
              <w:bottom w:val="single" w:sz="2" w:space="0" w:color="auto"/>
            </w:tcBorders>
            <w:vAlign w:val="center"/>
          </w:tcPr>
          <w:p w14:paraId="635A9DD5" w14:textId="77777777" w:rsidR="006E0248" w:rsidRPr="00B40365" w:rsidRDefault="006E0248" w:rsidP="00931B58">
            <w:pPr>
              <w:jc w:val="center"/>
              <w:rPr>
                <w:sz w:val="16"/>
                <w:szCs w:val="16"/>
              </w:rPr>
            </w:pPr>
            <w:r w:rsidRPr="00B40365">
              <w:rPr>
                <w:sz w:val="16"/>
                <w:szCs w:val="16"/>
              </w:rPr>
              <w:t>7123010010200</w:t>
            </w:r>
          </w:p>
        </w:tc>
        <w:tc>
          <w:tcPr>
            <w:tcW w:w="3544" w:type="dxa"/>
            <w:tcBorders>
              <w:top w:val="nil"/>
              <w:bottom w:val="single" w:sz="2" w:space="0" w:color="auto"/>
            </w:tcBorders>
            <w:vAlign w:val="center"/>
          </w:tcPr>
          <w:p w14:paraId="2665DDA8" w14:textId="77777777" w:rsidR="006E0248" w:rsidRPr="00B40365" w:rsidRDefault="006E0248" w:rsidP="00931B58">
            <w:r w:rsidRPr="00B40365">
              <w:t>Betonist</w:t>
            </w:r>
          </w:p>
        </w:tc>
        <w:tc>
          <w:tcPr>
            <w:tcW w:w="850" w:type="dxa"/>
            <w:gridSpan w:val="2"/>
            <w:tcBorders>
              <w:top w:val="nil"/>
              <w:bottom w:val="single" w:sz="2" w:space="0" w:color="auto"/>
            </w:tcBorders>
            <w:vAlign w:val="center"/>
          </w:tcPr>
          <w:p w14:paraId="2CF53160"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55740451" w14:textId="77777777" w:rsidR="006E0248" w:rsidRPr="00B40365" w:rsidRDefault="006E0248" w:rsidP="00931B58">
            <w:pPr>
              <w:jc w:val="center"/>
            </w:pPr>
            <w:r w:rsidRPr="00B40365">
              <w:t>15,540</w:t>
            </w:r>
          </w:p>
        </w:tc>
      </w:tr>
      <w:tr w:rsidR="006E0248" w:rsidRPr="00B40365" w14:paraId="39918FB2"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7D7806D" w14:textId="77777777" w:rsidR="006E0248" w:rsidRPr="00B40365" w:rsidRDefault="006E0248" w:rsidP="00931B58">
            <w:pPr>
              <w:jc w:val="center"/>
            </w:pPr>
          </w:p>
        </w:tc>
        <w:tc>
          <w:tcPr>
            <w:tcW w:w="1276" w:type="dxa"/>
            <w:tcBorders>
              <w:top w:val="nil"/>
              <w:bottom w:val="single" w:sz="2" w:space="0" w:color="auto"/>
            </w:tcBorders>
            <w:vAlign w:val="center"/>
          </w:tcPr>
          <w:p w14:paraId="5166D593"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711C4B88"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658A8628"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0E49A026" w14:textId="77777777" w:rsidR="006E0248" w:rsidRPr="00B40365" w:rsidRDefault="006E0248" w:rsidP="00931B58">
            <w:pPr>
              <w:jc w:val="center"/>
            </w:pPr>
            <w:r w:rsidRPr="00B40365">
              <w:t>2,100</w:t>
            </w:r>
          </w:p>
        </w:tc>
      </w:tr>
      <w:tr w:rsidR="006E0248" w:rsidRPr="00B40365" w14:paraId="79FFE1BE"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0427ADB" w14:textId="77777777" w:rsidR="006E0248" w:rsidRPr="00B40365" w:rsidRDefault="006E0248" w:rsidP="00931B58">
            <w:pPr>
              <w:jc w:val="center"/>
            </w:pPr>
          </w:p>
        </w:tc>
        <w:tc>
          <w:tcPr>
            <w:tcW w:w="1276" w:type="dxa"/>
            <w:tcBorders>
              <w:top w:val="nil"/>
              <w:bottom w:val="single" w:sz="2" w:space="0" w:color="auto"/>
            </w:tcBorders>
            <w:vAlign w:val="center"/>
          </w:tcPr>
          <w:p w14:paraId="316FD935" w14:textId="77777777" w:rsidR="006E0248" w:rsidRPr="00B40365" w:rsidRDefault="006E0248" w:rsidP="00931B58">
            <w:pPr>
              <w:jc w:val="center"/>
              <w:rPr>
                <w:sz w:val="16"/>
                <w:szCs w:val="16"/>
              </w:rPr>
            </w:pPr>
            <w:r w:rsidRPr="00B40365">
              <w:rPr>
                <w:sz w:val="16"/>
                <w:szCs w:val="16"/>
              </w:rPr>
              <w:t>26641021023254</w:t>
            </w:r>
          </w:p>
        </w:tc>
        <w:tc>
          <w:tcPr>
            <w:tcW w:w="3544" w:type="dxa"/>
            <w:tcBorders>
              <w:top w:val="nil"/>
              <w:bottom w:val="single" w:sz="2" w:space="0" w:color="auto"/>
            </w:tcBorders>
            <w:vAlign w:val="center"/>
          </w:tcPr>
          <w:p w14:paraId="2AECA231" w14:textId="77777777" w:rsidR="006E0248" w:rsidRPr="00B40365" w:rsidRDefault="006E0248" w:rsidP="00931B58">
            <w:r w:rsidRPr="00B40365">
              <w:t>Mortar ciment 100-T</w:t>
            </w:r>
          </w:p>
        </w:tc>
        <w:tc>
          <w:tcPr>
            <w:tcW w:w="850" w:type="dxa"/>
            <w:gridSpan w:val="2"/>
            <w:tcBorders>
              <w:top w:val="nil"/>
              <w:bottom w:val="single" w:sz="2" w:space="0" w:color="auto"/>
            </w:tcBorders>
            <w:vAlign w:val="center"/>
          </w:tcPr>
          <w:p w14:paraId="531706C5" w14:textId="77777777" w:rsidR="006E0248" w:rsidRPr="00B40365" w:rsidRDefault="006E0248" w:rsidP="00931B58">
            <w:pPr>
              <w:jc w:val="center"/>
            </w:pPr>
            <w:r w:rsidRPr="00B40365">
              <w:t>m3</w:t>
            </w:r>
          </w:p>
        </w:tc>
        <w:tc>
          <w:tcPr>
            <w:tcW w:w="3402" w:type="dxa"/>
            <w:tcBorders>
              <w:top w:val="nil"/>
              <w:bottom w:val="single" w:sz="2" w:space="0" w:color="auto"/>
            </w:tcBorders>
            <w:vAlign w:val="center"/>
          </w:tcPr>
          <w:p w14:paraId="356B8CA8" w14:textId="77777777" w:rsidR="006E0248" w:rsidRPr="00B40365" w:rsidRDefault="006E0248" w:rsidP="00931B58">
            <w:pPr>
              <w:jc w:val="center"/>
            </w:pPr>
            <w:r w:rsidRPr="00B40365">
              <w:t>0,147</w:t>
            </w:r>
          </w:p>
        </w:tc>
      </w:tr>
      <w:tr w:rsidR="006E0248" w:rsidRPr="00B40365" w14:paraId="6069F51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884389F" w14:textId="77777777" w:rsidR="006E0248" w:rsidRPr="00B40365" w:rsidRDefault="006E0248" w:rsidP="00931B58">
            <w:pPr>
              <w:jc w:val="center"/>
            </w:pPr>
          </w:p>
        </w:tc>
        <w:tc>
          <w:tcPr>
            <w:tcW w:w="1276" w:type="dxa"/>
            <w:tcBorders>
              <w:top w:val="nil"/>
              <w:bottom w:val="single" w:sz="2" w:space="0" w:color="auto"/>
            </w:tcBorders>
            <w:vAlign w:val="center"/>
          </w:tcPr>
          <w:p w14:paraId="337D1CAE" w14:textId="77777777" w:rsidR="006E0248" w:rsidRPr="00B40365" w:rsidRDefault="006E0248" w:rsidP="00931B58">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61C20EC8" w14:textId="77777777" w:rsidR="006E0248" w:rsidRPr="00B40365" w:rsidRDefault="006E0248" w:rsidP="00931B58">
            <w:r w:rsidRPr="00B40365">
              <w:t>Macara de fereastra</w:t>
            </w:r>
          </w:p>
        </w:tc>
        <w:tc>
          <w:tcPr>
            <w:tcW w:w="850" w:type="dxa"/>
            <w:gridSpan w:val="2"/>
            <w:tcBorders>
              <w:top w:val="nil"/>
              <w:bottom w:val="single" w:sz="2" w:space="0" w:color="auto"/>
            </w:tcBorders>
            <w:vAlign w:val="center"/>
          </w:tcPr>
          <w:p w14:paraId="6CBE0B1C" w14:textId="77777777" w:rsidR="006E0248" w:rsidRPr="00B40365" w:rsidRDefault="006E0248" w:rsidP="00931B58">
            <w:pPr>
              <w:jc w:val="center"/>
            </w:pPr>
            <w:r w:rsidRPr="00B40365">
              <w:t>h-ut</w:t>
            </w:r>
          </w:p>
        </w:tc>
        <w:tc>
          <w:tcPr>
            <w:tcW w:w="3402" w:type="dxa"/>
            <w:tcBorders>
              <w:top w:val="nil"/>
              <w:bottom w:val="single" w:sz="2" w:space="0" w:color="auto"/>
            </w:tcBorders>
            <w:vAlign w:val="center"/>
          </w:tcPr>
          <w:p w14:paraId="51BD260F" w14:textId="77777777" w:rsidR="006E0248" w:rsidRPr="00B40365" w:rsidRDefault="006E0248" w:rsidP="00931B58">
            <w:pPr>
              <w:jc w:val="center"/>
            </w:pPr>
            <w:r w:rsidRPr="00B40365">
              <w:t>0,315</w:t>
            </w:r>
          </w:p>
        </w:tc>
      </w:tr>
      <w:tr w:rsidR="006E0248" w:rsidRPr="00B40365" w14:paraId="509CE4B5"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BEBBBC2" w14:textId="77777777" w:rsidR="006E0248" w:rsidRPr="00B40365" w:rsidRDefault="006E0248" w:rsidP="00931B58">
            <w:pPr>
              <w:jc w:val="center"/>
            </w:pPr>
            <w:r w:rsidRPr="00B40365">
              <w:t>11</w:t>
            </w:r>
          </w:p>
        </w:tc>
        <w:tc>
          <w:tcPr>
            <w:tcW w:w="1276" w:type="dxa"/>
            <w:tcBorders>
              <w:top w:val="single" w:sz="4" w:space="0" w:color="auto"/>
              <w:bottom w:val="single" w:sz="4" w:space="0" w:color="auto"/>
            </w:tcBorders>
            <w:vAlign w:val="center"/>
          </w:tcPr>
          <w:p w14:paraId="7D8EE3DB" w14:textId="77777777" w:rsidR="006E0248" w:rsidRPr="00262B1B" w:rsidRDefault="006E0248" w:rsidP="00931B58">
            <w:pPr>
              <w:jc w:val="center"/>
              <w:rPr>
                <w:sz w:val="22"/>
                <w:szCs w:val="22"/>
              </w:rPr>
            </w:pPr>
            <w:r w:rsidRPr="00262B1B">
              <w:rPr>
                <w:sz w:val="22"/>
                <w:szCs w:val="22"/>
              </w:rPr>
              <w:t>SB26A</w:t>
            </w:r>
          </w:p>
        </w:tc>
        <w:tc>
          <w:tcPr>
            <w:tcW w:w="3544" w:type="dxa"/>
            <w:tcBorders>
              <w:top w:val="single" w:sz="4" w:space="0" w:color="auto"/>
              <w:bottom w:val="single" w:sz="4" w:space="0" w:color="auto"/>
            </w:tcBorders>
            <w:vAlign w:val="center"/>
          </w:tcPr>
          <w:p w14:paraId="6DC8355A" w14:textId="77777777" w:rsidR="006E0248" w:rsidRPr="006E0248" w:rsidRDefault="006E0248" w:rsidP="00931B58">
            <w:pPr>
              <w:rPr>
                <w:lang w:val="it-IT"/>
              </w:rPr>
            </w:pPr>
            <w:r w:rsidRPr="006E0248">
              <w:rPr>
                <w:lang w:val="it-IT"/>
              </w:rPr>
              <w:t>Gura de scurgere (receptor)  din fonta emailata, pentru evacuarea apelor de pe terase si acoperisuri. Gura de scurgere din PVC cu flansa, avind diametrul de 110 mm</w:t>
            </w:r>
          </w:p>
          <w:p w14:paraId="34B3B402" w14:textId="77777777" w:rsidR="006E0248" w:rsidRPr="00042BBB" w:rsidRDefault="006E0248" w:rsidP="00931B58">
            <w:pPr>
              <w:rPr>
                <w:lang w:val="en-US"/>
              </w:rPr>
            </w:pPr>
            <w:r w:rsidRPr="006E0248">
              <w:rPr>
                <w:lang w:val="it-IT"/>
              </w:rPr>
              <w:t xml:space="preserve"> </w:t>
            </w:r>
            <w:r w:rsidRPr="00042BBB">
              <w:rPr>
                <w:lang w:val="en-US"/>
              </w:rPr>
              <w:t>Material marunt ( ciment, nisip, apa etc)=1,040</w:t>
            </w:r>
          </w:p>
          <w:p w14:paraId="6D0D835F" w14:textId="77777777" w:rsidR="006E0248" w:rsidRPr="00042BBB" w:rsidRDefault="006E0248" w:rsidP="00931B58">
            <w:pPr>
              <w:rPr>
                <w:lang w:val="en-US"/>
              </w:rPr>
            </w:pPr>
          </w:p>
        </w:tc>
        <w:tc>
          <w:tcPr>
            <w:tcW w:w="850" w:type="dxa"/>
            <w:gridSpan w:val="2"/>
            <w:tcBorders>
              <w:top w:val="single" w:sz="4" w:space="0" w:color="auto"/>
              <w:bottom w:val="single" w:sz="4" w:space="0" w:color="auto"/>
            </w:tcBorders>
            <w:vAlign w:val="center"/>
          </w:tcPr>
          <w:p w14:paraId="3A75BAC3" w14:textId="77777777" w:rsidR="006E0248" w:rsidRPr="00B40365" w:rsidRDefault="006E0248" w:rsidP="00931B58">
            <w:pPr>
              <w:jc w:val="center"/>
            </w:pPr>
            <w:r w:rsidRPr="00B40365">
              <w:t>buc</w:t>
            </w:r>
          </w:p>
        </w:tc>
        <w:tc>
          <w:tcPr>
            <w:tcW w:w="3402" w:type="dxa"/>
            <w:tcBorders>
              <w:top w:val="single" w:sz="4" w:space="0" w:color="auto"/>
              <w:bottom w:val="single" w:sz="4" w:space="0" w:color="auto"/>
            </w:tcBorders>
            <w:vAlign w:val="center"/>
          </w:tcPr>
          <w:p w14:paraId="518AB05E" w14:textId="77777777" w:rsidR="006E0248" w:rsidRPr="00B40365" w:rsidRDefault="006E0248" w:rsidP="00931B58">
            <w:pPr>
              <w:jc w:val="center"/>
            </w:pPr>
            <w:r w:rsidRPr="00B40365">
              <w:t>7,000</w:t>
            </w:r>
          </w:p>
        </w:tc>
      </w:tr>
      <w:tr w:rsidR="006E0248" w:rsidRPr="00B40365" w14:paraId="45AEC1AF"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DFED670" w14:textId="77777777" w:rsidR="006E0248" w:rsidRPr="00B40365" w:rsidRDefault="006E0248" w:rsidP="00931B58">
            <w:pPr>
              <w:jc w:val="center"/>
            </w:pPr>
          </w:p>
        </w:tc>
        <w:tc>
          <w:tcPr>
            <w:tcW w:w="1276" w:type="dxa"/>
            <w:tcBorders>
              <w:top w:val="nil"/>
              <w:bottom w:val="single" w:sz="2" w:space="0" w:color="auto"/>
            </w:tcBorders>
            <w:vAlign w:val="center"/>
          </w:tcPr>
          <w:p w14:paraId="247542A2" w14:textId="77777777" w:rsidR="006E0248" w:rsidRPr="00B40365" w:rsidRDefault="006E0248" w:rsidP="00931B58">
            <w:pPr>
              <w:jc w:val="center"/>
              <w:rPr>
                <w:sz w:val="16"/>
                <w:szCs w:val="16"/>
              </w:rPr>
            </w:pPr>
            <w:r w:rsidRPr="00B40365">
              <w:rPr>
                <w:sz w:val="16"/>
                <w:szCs w:val="16"/>
              </w:rPr>
              <w:t>7136020011620</w:t>
            </w:r>
          </w:p>
        </w:tc>
        <w:tc>
          <w:tcPr>
            <w:tcW w:w="3544" w:type="dxa"/>
            <w:tcBorders>
              <w:top w:val="nil"/>
              <w:bottom w:val="single" w:sz="2" w:space="0" w:color="auto"/>
            </w:tcBorders>
            <w:vAlign w:val="center"/>
          </w:tcPr>
          <w:p w14:paraId="418A0051" w14:textId="77777777" w:rsidR="006E0248" w:rsidRPr="00B40365" w:rsidRDefault="006E0248" w:rsidP="00931B58">
            <w:r w:rsidRPr="00B40365">
              <w:t>Instalator apa, canal</w:t>
            </w:r>
          </w:p>
        </w:tc>
        <w:tc>
          <w:tcPr>
            <w:tcW w:w="850" w:type="dxa"/>
            <w:gridSpan w:val="2"/>
            <w:tcBorders>
              <w:top w:val="nil"/>
              <w:bottom w:val="single" w:sz="2" w:space="0" w:color="auto"/>
            </w:tcBorders>
            <w:vAlign w:val="center"/>
          </w:tcPr>
          <w:p w14:paraId="663AF77E"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7F359554" w14:textId="77777777" w:rsidR="006E0248" w:rsidRPr="00B40365" w:rsidRDefault="006E0248" w:rsidP="00931B58">
            <w:pPr>
              <w:jc w:val="center"/>
            </w:pPr>
            <w:r w:rsidRPr="00B40365">
              <w:t>7,700</w:t>
            </w:r>
          </w:p>
        </w:tc>
      </w:tr>
      <w:tr w:rsidR="006E0248" w:rsidRPr="00B40365" w14:paraId="61D19784"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C492E50" w14:textId="77777777" w:rsidR="006E0248" w:rsidRPr="00B40365" w:rsidRDefault="006E0248" w:rsidP="00931B58">
            <w:pPr>
              <w:jc w:val="center"/>
            </w:pPr>
          </w:p>
        </w:tc>
        <w:tc>
          <w:tcPr>
            <w:tcW w:w="1276" w:type="dxa"/>
            <w:tcBorders>
              <w:top w:val="nil"/>
              <w:bottom w:val="single" w:sz="2" w:space="0" w:color="auto"/>
            </w:tcBorders>
            <w:vAlign w:val="center"/>
          </w:tcPr>
          <w:p w14:paraId="7E82A7CC" w14:textId="77777777" w:rsidR="006E0248" w:rsidRPr="00B40365" w:rsidRDefault="006E0248" w:rsidP="00931B58">
            <w:pPr>
              <w:jc w:val="center"/>
              <w:rPr>
                <w:sz w:val="16"/>
                <w:szCs w:val="16"/>
              </w:rPr>
            </w:pPr>
            <w:r w:rsidRPr="00B40365">
              <w:rPr>
                <w:sz w:val="16"/>
                <w:szCs w:val="16"/>
              </w:rPr>
              <w:t>2875114203870</w:t>
            </w:r>
          </w:p>
        </w:tc>
        <w:tc>
          <w:tcPr>
            <w:tcW w:w="3544" w:type="dxa"/>
            <w:tcBorders>
              <w:top w:val="nil"/>
              <w:bottom w:val="single" w:sz="2" w:space="0" w:color="auto"/>
            </w:tcBorders>
            <w:vAlign w:val="center"/>
          </w:tcPr>
          <w:p w14:paraId="756C3D29" w14:textId="77777777" w:rsidR="006E0248" w:rsidRPr="006E0248" w:rsidRDefault="006E0248" w:rsidP="00931B58">
            <w:pPr>
              <w:rPr>
                <w:lang w:val="it-IT"/>
              </w:rPr>
            </w:pPr>
            <w:r w:rsidRPr="006E0248">
              <w:rPr>
                <w:lang w:val="it-IT"/>
              </w:rPr>
              <w:t>Gura de scurgere din PVC cu flansa diam.110mm</w:t>
            </w:r>
          </w:p>
        </w:tc>
        <w:tc>
          <w:tcPr>
            <w:tcW w:w="850" w:type="dxa"/>
            <w:gridSpan w:val="2"/>
            <w:tcBorders>
              <w:top w:val="nil"/>
              <w:bottom w:val="single" w:sz="2" w:space="0" w:color="auto"/>
            </w:tcBorders>
            <w:vAlign w:val="center"/>
          </w:tcPr>
          <w:p w14:paraId="54733811" w14:textId="77777777" w:rsidR="006E0248" w:rsidRPr="00B40365" w:rsidRDefault="006E0248" w:rsidP="00931B58">
            <w:pPr>
              <w:jc w:val="center"/>
            </w:pPr>
            <w:r w:rsidRPr="00B40365">
              <w:t>buc</w:t>
            </w:r>
          </w:p>
        </w:tc>
        <w:tc>
          <w:tcPr>
            <w:tcW w:w="3402" w:type="dxa"/>
            <w:tcBorders>
              <w:top w:val="nil"/>
              <w:bottom w:val="single" w:sz="2" w:space="0" w:color="auto"/>
            </w:tcBorders>
            <w:vAlign w:val="center"/>
          </w:tcPr>
          <w:p w14:paraId="633ACCD9" w14:textId="77777777" w:rsidR="006E0248" w:rsidRPr="00B40365" w:rsidRDefault="006E0248" w:rsidP="00931B58">
            <w:pPr>
              <w:jc w:val="center"/>
            </w:pPr>
            <w:r w:rsidRPr="00B40365">
              <w:t>7,280</w:t>
            </w:r>
          </w:p>
        </w:tc>
      </w:tr>
      <w:tr w:rsidR="006E0248" w:rsidRPr="00B40365" w14:paraId="5284BE82"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0AE985E" w14:textId="77777777" w:rsidR="006E0248" w:rsidRPr="00B40365" w:rsidRDefault="006E0248" w:rsidP="00931B58">
            <w:pPr>
              <w:jc w:val="center"/>
            </w:pPr>
          </w:p>
        </w:tc>
        <w:tc>
          <w:tcPr>
            <w:tcW w:w="1276" w:type="dxa"/>
            <w:tcBorders>
              <w:top w:val="nil"/>
              <w:bottom w:val="single" w:sz="2" w:space="0" w:color="auto"/>
            </w:tcBorders>
            <w:vAlign w:val="center"/>
          </w:tcPr>
          <w:p w14:paraId="051819D4" w14:textId="77777777" w:rsidR="006E0248" w:rsidRPr="00B40365" w:rsidRDefault="006E0248" w:rsidP="00931B58">
            <w:pPr>
              <w:jc w:val="center"/>
              <w:rPr>
                <w:sz w:val="16"/>
                <w:szCs w:val="16"/>
              </w:rPr>
            </w:pPr>
            <w:r w:rsidRPr="00B40365">
              <w:rPr>
                <w:sz w:val="16"/>
                <w:szCs w:val="16"/>
              </w:rPr>
              <w:t>1725127333925</w:t>
            </w:r>
          </w:p>
        </w:tc>
        <w:tc>
          <w:tcPr>
            <w:tcW w:w="3544" w:type="dxa"/>
            <w:tcBorders>
              <w:top w:val="nil"/>
              <w:bottom w:val="single" w:sz="2" w:space="0" w:color="auto"/>
            </w:tcBorders>
            <w:vAlign w:val="center"/>
          </w:tcPr>
          <w:p w14:paraId="08A39F07" w14:textId="77777777" w:rsidR="006E0248" w:rsidRPr="006E0248" w:rsidRDefault="006E0248" w:rsidP="00931B58">
            <w:pPr>
              <w:rPr>
                <w:lang w:val="it-IT"/>
              </w:rPr>
            </w:pPr>
            <w:r w:rsidRPr="006E0248">
              <w:rPr>
                <w:lang w:val="it-IT"/>
              </w:rPr>
              <w:t>Pinza sac din fire de cinepa de 0,7 m latime</w:t>
            </w:r>
          </w:p>
        </w:tc>
        <w:tc>
          <w:tcPr>
            <w:tcW w:w="850" w:type="dxa"/>
            <w:gridSpan w:val="2"/>
            <w:tcBorders>
              <w:top w:val="nil"/>
              <w:bottom w:val="single" w:sz="2" w:space="0" w:color="auto"/>
            </w:tcBorders>
            <w:vAlign w:val="center"/>
          </w:tcPr>
          <w:p w14:paraId="08188E30" w14:textId="77777777" w:rsidR="006E0248" w:rsidRPr="00B40365" w:rsidRDefault="006E0248" w:rsidP="00931B58">
            <w:pPr>
              <w:jc w:val="center"/>
            </w:pPr>
            <w:r w:rsidRPr="00B40365">
              <w:t>m2</w:t>
            </w:r>
          </w:p>
        </w:tc>
        <w:tc>
          <w:tcPr>
            <w:tcW w:w="3402" w:type="dxa"/>
            <w:tcBorders>
              <w:top w:val="nil"/>
              <w:bottom w:val="single" w:sz="2" w:space="0" w:color="auto"/>
            </w:tcBorders>
            <w:vAlign w:val="center"/>
          </w:tcPr>
          <w:p w14:paraId="31137538" w14:textId="77777777" w:rsidR="006E0248" w:rsidRPr="00B40365" w:rsidRDefault="006E0248" w:rsidP="00931B58">
            <w:pPr>
              <w:jc w:val="center"/>
            </w:pPr>
            <w:r w:rsidRPr="00B40365">
              <w:t>0,582</w:t>
            </w:r>
          </w:p>
        </w:tc>
      </w:tr>
      <w:tr w:rsidR="006E0248" w:rsidRPr="00B40365" w14:paraId="09D0227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98D60E9" w14:textId="77777777" w:rsidR="006E0248" w:rsidRPr="00B40365" w:rsidRDefault="006E0248" w:rsidP="00931B58">
            <w:pPr>
              <w:jc w:val="center"/>
            </w:pPr>
          </w:p>
        </w:tc>
        <w:tc>
          <w:tcPr>
            <w:tcW w:w="1276" w:type="dxa"/>
            <w:tcBorders>
              <w:top w:val="nil"/>
              <w:bottom w:val="single" w:sz="2" w:space="0" w:color="auto"/>
            </w:tcBorders>
            <w:vAlign w:val="center"/>
          </w:tcPr>
          <w:p w14:paraId="4FCBA2C2" w14:textId="77777777" w:rsidR="006E0248" w:rsidRPr="00B40365" w:rsidRDefault="006E0248" w:rsidP="00931B58">
            <w:pPr>
              <w:jc w:val="center"/>
              <w:rPr>
                <w:sz w:val="16"/>
                <w:szCs w:val="16"/>
              </w:rPr>
            </w:pPr>
            <w:r w:rsidRPr="00B40365">
              <w:rPr>
                <w:sz w:val="16"/>
                <w:szCs w:val="16"/>
              </w:rPr>
              <w:t>1752117307055</w:t>
            </w:r>
          </w:p>
        </w:tc>
        <w:tc>
          <w:tcPr>
            <w:tcW w:w="3544" w:type="dxa"/>
            <w:tcBorders>
              <w:top w:val="nil"/>
              <w:bottom w:val="single" w:sz="2" w:space="0" w:color="auto"/>
            </w:tcBorders>
            <w:vAlign w:val="center"/>
          </w:tcPr>
          <w:p w14:paraId="522FDDB1" w14:textId="77777777" w:rsidR="006E0248" w:rsidRPr="00B40365" w:rsidRDefault="006E0248" w:rsidP="00931B58">
            <w:r w:rsidRPr="00B40365">
              <w:t>Calafat alb</w:t>
            </w:r>
          </w:p>
        </w:tc>
        <w:tc>
          <w:tcPr>
            <w:tcW w:w="850" w:type="dxa"/>
            <w:gridSpan w:val="2"/>
            <w:tcBorders>
              <w:top w:val="nil"/>
              <w:bottom w:val="single" w:sz="2" w:space="0" w:color="auto"/>
            </w:tcBorders>
            <w:vAlign w:val="center"/>
          </w:tcPr>
          <w:p w14:paraId="1158BAC0" w14:textId="77777777" w:rsidR="006E0248" w:rsidRPr="00B40365" w:rsidRDefault="006E0248" w:rsidP="00931B58">
            <w:pPr>
              <w:jc w:val="center"/>
            </w:pPr>
            <w:r w:rsidRPr="00B40365">
              <w:t>kg</w:t>
            </w:r>
          </w:p>
        </w:tc>
        <w:tc>
          <w:tcPr>
            <w:tcW w:w="3402" w:type="dxa"/>
            <w:tcBorders>
              <w:top w:val="nil"/>
              <w:bottom w:val="single" w:sz="2" w:space="0" w:color="auto"/>
            </w:tcBorders>
            <w:vAlign w:val="center"/>
          </w:tcPr>
          <w:p w14:paraId="14011D5D" w14:textId="77777777" w:rsidR="006E0248" w:rsidRPr="00B40365" w:rsidRDefault="006E0248" w:rsidP="00931B58">
            <w:pPr>
              <w:jc w:val="center"/>
            </w:pPr>
            <w:r w:rsidRPr="00B40365">
              <w:t>0,400</w:t>
            </w:r>
          </w:p>
        </w:tc>
      </w:tr>
      <w:tr w:rsidR="006E0248" w:rsidRPr="00B40365" w14:paraId="2C4E76A2"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0C648F5" w14:textId="77777777" w:rsidR="006E0248" w:rsidRPr="00B40365" w:rsidRDefault="006E0248" w:rsidP="00931B58">
            <w:pPr>
              <w:jc w:val="center"/>
            </w:pPr>
          </w:p>
        </w:tc>
        <w:tc>
          <w:tcPr>
            <w:tcW w:w="1276" w:type="dxa"/>
            <w:tcBorders>
              <w:top w:val="nil"/>
              <w:bottom w:val="single" w:sz="2" w:space="0" w:color="auto"/>
            </w:tcBorders>
            <w:vAlign w:val="center"/>
          </w:tcPr>
          <w:p w14:paraId="21E994CE" w14:textId="77777777" w:rsidR="006E0248" w:rsidRPr="00B40365" w:rsidRDefault="006E0248" w:rsidP="00931B58">
            <w:pPr>
              <w:jc w:val="center"/>
              <w:rPr>
                <w:sz w:val="16"/>
                <w:szCs w:val="16"/>
              </w:rPr>
            </w:pPr>
            <w:r w:rsidRPr="00B40365">
              <w:rPr>
                <w:sz w:val="16"/>
                <w:szCs w:val="16"/>
              </w:rPr>
              <w:t>2320322600294</w:t>
            </w:r>
          </w:p>
        </w:tc>
        <w:tc>
          <w:tcPr>
            <w:tcW w:w="3544" w:type="dxa"/>
            <w:tcBorders>
              <w:top w:val="nil"/>
              <w:bottom w:val="single" w:sz="2" w:space="0" w:color="auto"/>
            </w:tcBorders>
            <w:vAlign w:val="center"/>
          </w:tcPr>
          <w:p w14:paraId="18FE6659" w14:textId="77777777" w:rsidR="006E0248" w:rsidRPr="00B40365" w:rsidRDefault="006E0248" w:rsidP="00931B58">
            <w:r w:rsidRPr="00B40365">
              <w:t xml:space="preserve">Bitum de protectie </w:t>
            </w:r>
          </w:p>
        </w:tc>
        <w:tc>
          <w:tcPr>
            <w:tcW w:w="850" w:type="dxa"/>
            <w:gridSpan w:val="2"/>
            <w:tcBorders>
              <w:top w:val="nil"/>
              <w:bottom w:val="single" w:sz="2" w:space="0" w:color="auto"/>
            </w:tcBorders>
            <w:vAlign w:val="center"/>
          </w:tcPr>
          <w:p w14:paraId="72A9310E" w14:textId="77777777" w:rsidR="006E0248" w:rsidRPr="00B40365" w:rsidRDefault="006E0248" w:rsidP="00931B58">
            <w:pPr>
              <w:jc w:val="center"/>
            </w:pPr>
            <w:r w:rsidRPr="00B40365">
              <w:t>kg</w:t>
            </w:r>
          </w:p>
        </w:tc>
        <w:tc>
          <w:tcPr>
            <w:tcW w:w="3402" w:type="dxa"/>
            <w:tcBorders>
              <w:top w:val="nil"/>
              <w:bottom w:val="single" w:sz="2" w:space="0" w:color="auto"/>
            </w:tcBorders>
            <w:vAlign w:val="center"/>
          </w:tcPr>
          <w:p w14:paraId="5FCBE649" w14:textId="77777777" w:rsidR="006E0248" w:rsidRPr="00B40365" w:rsidRDefault="006E0248" w:rsidP="00931B58">
            <w:pPr>
              <w:jc w:val="center"/>
            </w:pPr>
            <w:r w:rsidRPr="00B40365">
              <w:t>2,912</w:t>
            </w:r>
          </w:p>
        </w:tc>
      </w:tr>
      <w:tr w:rsidR="006E0248" w:rsidRPr="00B40365" w14:paraId="085EB5E4"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929DED8" w14:textId="77777777" w:rsidR="006E0248" w:rsidRPr="00B40365" w:rsidRDefault="006E0248" w:rsidP="00931B58">
            <w:pPr>
              <w:jc w:val="center"/>
            </w:pPr>
            <w:r w:rsidRPr="00B40365">
              <w:t>12</w:t>
            </w:r>
          </w:p>
        </w:tc>
        <w:tc>
          <w:tcPr>
            <w:tcW w:w="1276" w:type="dxa"/>
            <w:tcBorders>
              <w:top w:val="single" w:sz="4" w:space="0" w:color="auto"/>
              <w:bottom w:val="single" w:sz="4" w:space="0" w:color="auto"/>
            </w:tcBorders>
            <w:vAlign w:val="center"/>
          </w:tcPr>
          <w:p w14:paraId="3656F4F0" w14:textId="77777777" w:rsidR="006E0248" w:rsidRPr="00262B1B" w:rsidRDefault="006E0248" w:rsidP="00931B58">
            <w:pPr>
              <w:jc w:val="center"/>
              <w:rPr>
                <w:sz w:val="22"/>
                <w:szCs w:val="22"/>
              </w:rPr>
            </w:pPr>
            <w:r w:rsidRPr="00262B1B">
              <w:rPr>
                <w:sz w:val="22"/>
                <w:szCs w:val="22"/>
              </w:rPr>
              <w:t>IzF01B</w:t>
            </w:r>
          </w:p>
        </w:tc>
        <w:tc>
          <w:tcPr>
            <w:tcW w:w="3544" w:type="dxa"/>
            <w:tcBorders>
              <w:top w:val="single" w:sz="4" w:space="0" w:color="auto"/>
              <w:bottom w:val="single" w:sz="4" w:space="0" w:color="auto"/>
            </w:tcBorders>
            <w:vAlign w:val="center"/>
          </w:tcPr>
          <w:p w14:paraId="40FF6751" w14:textId="77777777" w:rsidR="006E0248" w:rsidRPr="006E0248" w:rsidRDefault="006E0248" w:rsidP="00931B58">
            <w:pPr>
              <w:rPr>
                <w:lang w:val="it-IT"/>
              </w:rPr>
            </w:pPr>
            <w:r w:rsidRPr="006E0248">
              <w:rPr>
                <w:lang w:val="it-IT"/>
              </w:rPr>
              <w:t>Amorsarea suprafetelor pentru aplicarea stratului de difuzie, a barierei contra vaporilor, a termoizolatiei sau a hidroizolatiei pe suprafete orizontale, inclinte sau verticale, cu suspensie de bitum filerizat (subif) intr-un strat</w:t>
            </w:r>
          </w:p>
          <w:p w14:paraId="212B56E2" w14:textId="77777777" w:rsidR="006E0248" w:rsidRPr="006E0248" w:rsidRDefault="006E0248" w:rsidP="00931B58">
            <w:pPr>
              <w:rPr>
                <w:lang w:val="it-IT"/>
              </w:rPr>
            </w:pPr>
            <w:r w:rsidRPr="006E0248">
              <w:rPr>
                <w:lang w:val="it-IT"/>
              </w:rPr>
              <w:t xml:space="preserve"> </w:t>
            </w:r>
          </w:p>
        </w:tc>
        <w:tc>
          <w:tcPr>
            <w:tcW w:w="850" w:type="dxa"/>
            <w:gridSpan w:val="2"/>
            <w:tcBorders>
              <w:top w:val="single" w:sz="4" w:space="0" w:color="auto"/>
              <w:bottom w:val="single" w:sz="4" w:space="0" w:color="auto"/>
            </w:tcBorders>
            <w:vAlign w:val="center"/>
          </w:tcPr>
          <w:p w14:paraId="16B0E862" w14:textId="77777777" w:rsidR="006E0248" w:rsidRPr="00B40365" w:rsidRDefault="006E0248" w:rsidP="00931B58">
            <w:pPr>
              <w:jc w:val="center"/>
            </w:pPr>
            <w:r w:rsidRPr="00B40365">
              <w:t>m2</w:t>
            </w:r>
          </w:p>
        </w:tc>
        <w:tc>
          <w:tcPr>
            <w:tcW w:w="3402" w:type="dxa"/>
            <w:tcBorders>
              <w:top w:val="single" w:sz="4" w:space="0" w:color="auto"/>
              <w:bottom w:val="single" w:sz="4" w:space="0" w:color="auto"/>
            </w:tcBorders>
            <w:vAlign w:val="center"/>
          </w:tcPr>
          <w:p w14:paraId="1BCFA7A2" w14:textId="77777777" w:rsidR="006E0248" w:rsidRPr="00B40365" w:rsidRDefault="006E0248" w:rsidP="00931B58">
            <w:pPr>
              <w:jc w:val="center"/>
            </w:pPr>
            <w:r w:rsidRPr="00B40365">
              <w:t>63,000</w:t>
            </w:r>
          </w:p>
        </w:tc>
      </w:tr>
      <w:tr w:rsidR="006E0248" w:rsidRPr="00B40365" w14:paraId="673C996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4749C9C" w14:textId="77777777" w:rsidR="006E0248" w:rsidRPr="00B40365" w:rsidRDefault="006E0248" w:rsidP="00931B58">
            <w:pPr>
              <w:jc w:val="center"/>
            </w:pPr>
          </w:p>
        </w:tc>
        <w:tc>
          <w:tcPr>
            <w:tcW w:w="1276" w:type="dxa"/>
            <w:tcBorders>
              <w:top w:val="nil"/>
              <w:bottom w:val="single" w:sz="2" w:space="0" w:color="auto"/>
            </w:tcBorders>
            <w:vAlign w:val="center"/>
          </w:tcPr>
          <w:p w14:paraId="78A8C9A9"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7E4D530C"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777800E5"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51C7560A" w14:textId="77777777" w:rsidR="006E0248" w:rsidRPr="00B40365" w:rsidRDefault="006E0248" w:rsidP="00931B58">
            <w:pPr>
              <w:jc w:val="center"/>
            </w:pPr>
            <w:r w:rsidRPr="00B40365">
              <w:t>1,890</w:t>
            </w:r>
          </w:p>
        </w:tc>
      </w:tr>
      <w:tr w:rsidR="006E0248" w:rsidRPr="00B40365" w14:paraId="19C8A715"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AD68B45" w14:textId="77777777" w:rsidR="006E0248" w:rsidRPr="00B40365" w:rsidRDefault="006E0248" w:rsidP="00931B58">
            <w:pPr>
              <w:jc w:val="center"/>
            </w:pPr>
          </w:p>
        </w:tc>
        <w:tc>
          <w:tcPr>
            <w:tcW w:w="1276" w:type="dxa"/>
            <w:tcBorders>
              <w:top w:val="nil"/>
              <w:bottom w:val="single" w:sz="2" w:space="0" w:color="auto"/>
            </w:tcBorders>
            <w:vAlign w:val="center"/>
          </w:tcPr>
          <w:p w14:paraId="33A99109" w14:textId="77777777" w:rsidR="006E0248" w:rsidRPr="00B40365" w:rsidRDefault="006E0248" w:rsidP="00931B58">
            <w:pPr>
              <w:jc w:val="center"/>
              <w:rPr>
                <w:sz w:val="16"/>
                <w:szCs w:val="16"/>
              </w:rPr>
            </w:pPr>
            <w:r w:rsidRPr="00B40365">
              <w:rPr>
                <w:sz w:val="16"/>
                <w:szCs w:val="16"/>
              </w:rPr>
              <w:t>7134030012200</w:t>
            </w:r>
          </w:p>
        </w:tc>
        <w:tc>
          <w:tcPr>
            <w:tcW w:w="3544" w:type="dxa"/>
            <w:tcBorders>
              <w:top w:val="nil"/>
              <w:bottom w:val="single" w:sz="2" w:space="0" w:color="auto"/>
            </w:tcBorders>
            <w:vAlign w:val="center"/>
          </w:tcPr>
          <w:p w14:paraId="0B2DDE3D" w14:textId="77777777" w:rsidR="006E0248" w:rsidRPr="00B40365" w:rsidRDefault="006E0248" w:rsidP="00931B58">
            <w:r w:rsidRPr="00B40365">
              <w:t>Izolator hidrofug</w:t>
            </w:r>
          </w:p>
        </w:tc>
        <w:tc>
          <w:tcPr>
            <w:tcW w:w="850" w:type="dxa"/>
            <w:gridSpan w:val="2"/>
            <w:tcBorders>
              <w:top w:val="nil"/>
              <w:bottom w:val="single" w:sz="2" w:space="0" w:color="auto"/>
            </w:tcBorders>
            <w:vAlign w:val="center"/>
          </w:tcPr>
          <w:p w14:paraId="79B38713"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7751D797" w14:textId="77777777" w:rsidR="006E0248" w:rsidRPr="00B40365" w:rsidRDefault="006E0248" w:rsidP="00931B58">
            <w:pPr>
              <w:jc w:val="center"/>
            </w:pPr>
            <w:r w:rsidRPr="00B40365">
              <w:t>2,520</w:t>
            </w:r>
          </w:p>
        </w:tc>
      </w:tr>
      <w:tr w:rsidR="006E0248" w:rsidRPr="00B40365" w14:paraId="1AB8AD5F"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1BE8168" w14:textId="77777777" w:rsidR="006E0248" w:rsidRPr="00B40365" w:rsidRDefault="006E0248" w:rsidP="00931B58">
            <w:pPr>
              <w:jc w:val="center"/>
            </w:pPr>
          </w:p>
        </w:tc>
        <w:tc>
          <w:tcPr>
            <w:tcW w:w="1276" w:type="dxa"/>
            <w:tcBorders>
              <w:top w:val="nil"/>
              <w:bottom w:val="single" w:sz="2" w:space="0" w:color="auto"/>
            </w:tcBorders>
            <w:vAlign w:val="center"/>
          </w:tcPr>
          <w:p w14:paraId="44775623" w14:textId="77777777" w:rsidR="006E0248" w:rsidRPr="00B40365" w:rsidRDefault="006E0248" w:rsidP="00931B58">
            <w:pPr>
              <w:jc w:val="center"/>
              <w:rPr>
                <w:sz w:val="16"/>
                <w:szCs w:val="16"/>
              </w:rPr>
            </w:pPr>
            <w:r w:rsidRPr="00B40365">
              <w:rPr>
                <w:sz w:val="16"/>
                <w:szCs w:val="16"/>
              </w:rPr>
              <w:t>4100116202818</w:t>
            </w:r>
          </w:p>
        </w:tc>
        <w:tc>
          <w:tcPr>
            <w:tcW w:w="3544" w:type="dxa"/>
            <w:tcBorders>
              <w:top w:val="nil"/>
              <w:bottom w:val="single" w:sz="2" w:space="0" w:color="auto"/>
            </w:tcBorders>
            <w:vAlign w:val="center"/>
          </w:tcPr>
          <w:p w14:paraId="31305103" w14:textId="77777777" w:rsidR="006E0248" w:rsidRPr="006E0248" w:rsidRDefault="006E0248" w:rsidP="00931B58">
            <w:pPr>
              <w:rPr>
                <w:lang w:val="it-IT"/>
              </w:rPr>
            </w:pPr>
            <w:r w:rsidRPr="006E0248">
              <w:rPr>
                <w:lang w:val="it-IT"/>
              </w:rPr>
              <w:t>Apa pentru mortare si betoane</w:t>
            </w:r>
          </w:p>
        </w:tc>
        <w:tc>
          <w:tcPr>
            <w:tcW w:w="850" w:type="dxa"/>
            <w:gridSpan w:val="2"/>
            <w:tcBorders>
              <w:top w:val="nil"/>
              <w:bottom w:val="single" w:sz="2" w:space="0" w:color="auto"/>
            </w:tcBorders>
            <w:vAlign w:val="center"/>
          </w:tcPr>
          <w:p w14:paraId="25A0A0D4" w14:textId="77777777" w:rsidR="006E0248" w:rsidRPr="00B40365" w:rsidRDefault="006E0248" w:rsidP="00931B58">
            <w:pPr>
              <w:jc w:val="center"/>
            </w:pPr>
            <w:r w:rsidRPr="00B40365">
              <w:t>m3</w:t>
            </w:r>
          </w:p>
        </w:tc>
        <w:tc>
          <w:tcPr>
            <w:tcW w:w="3402" w:type="dxa"/>
            <w:tcBorders>
              <w:top w:val="nil"/>
              <w:bottom w:val="single" w:sz="2" w:space="0" w:color="auto"/>
            </w:tcBorders>
            <w:vAlign w:val="center"/>
          </w:tcPr>
          <w:p w14:paraId="1E46BC76" w14:textId="77777777" w:rsidR="006E0248" w:rsidRPr="00B40365" w:rsidRDefault="006E0248" w:rsidP="00931B58">
            <w:pPr>
              <w:jc w:val="center"/>
            </w:pPr>
            <w:r w:rsidRPr="00B40365">
              <w:t>0,063</w:t>
            </w:r>
          </w:p>
        </w:tc>
      </w:tr>
      <w:tr w:rsidR="006E0248" w:rsidRPr="00B40365" w14:paraId="492DCCD5"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9DFD953" w14:textId="77777777" w:rsidR="006E0248" w:rsidRPr="00B40365" w:rsidRDefault="006E0248" w:rsidP="00931B58">
            <w:pPr>
              <w:jc w:val="center"/>
            </w:pPr>
          </w:p>
        </w:tc>
        <w:tc>
          <w:tcPr>
            <w:tcW w:w="1276" w:type="dxa"/>
            <w:tcBorders>
              <w:top w:val="nil"/>
              <w:bottom w:val="single" w:sz="2" w:space="0" w:color="auto"/>
            </w:tcBorders>
            <w:vAlign w:val="center"/>
          </w:tcPr>
          <w:p w14:paraId="5BA10763" w14:textId="77777777" w:rsidR="006E0248" w:rsidRPr="00B40365" w:rsidRDefault="006E0248" w:rsidP="00931B58">
            <w:pPr>
              <w:jc w:val="center"/>
              <w:rPr>
                <w:sz w:val="16"/>
                <w:szCs w:val="16"/>
              </w:rPr>
            </w:pPr>
            <w:r w:rsidRPr="00B40365">
              <w:rPr>
                <w:sz w:val="16"/>
                <w:szCs w:val="16"/>
              </w:rPr>
              <w:t>2413317346000</w:t>
            </w:r>
          </w:p>
        </w:tc>
        <w:tc>
          <w:tcPr>
            <w:tcW w:w="3544" w:type="dxa"/>
            <w:tcBorders>
              <w:top w:val="nil"/>
              <w:bottom w:val="single" w:sz="2" w:space="0" w:color="auto"/>
            </w:tcBorders>
            <w:vAlign w:val="center"/>
          </w:tcPr>
          <w:p w14:paraId="4BA550AF" w14:textId="77777777" w:rsidR="006E0248" w:rsidRPr="00B40365" w:rsidRDefault="006E0248" w:rsidP="00931B58">
            <w:r w:rsidRPr="00042BBB">
              <w:rPr>
                <w:lang w:val="en-US"/>
              </w:rPr>
              <w:t xml:space="preserve">Suspensie de bitum filerizat-subif. </w:t>
            </w:r>
            <w:r w:rsidRPr="00B40365">
              <w:t>(praimer bitum)</w:t>
            </w:r>
          </w:p>
        </w:tc>
        <w:tc>
          <w:tcPr>
            <w:tcW w:w="850" w:type="dxa"/>
            <w:gridSpan w:val="2"/>
            <w:tcBorders>
              <w:top w:val="nil"/>
              <w:bottom w:val="single" w:sz="2" w:space="0" w:color="auto"/>
            </w:tcBorders>
            <w:vAlign w:val="center"/>
          </w:tcPr>
          <w:p w14:paraId="20151CBF" w14:textId="77777777" w:rsidR="006E0248" w:rsidRPr="00B40365" w:rsidRDefault="006E0248" w:rsidP="00931B58">
            <w:pPr>
              <w:jc w:val="center"/>
            </w:pPr>
            <w:r w:rsidRPr="00B40365">
              <w:t>kg</w:t>
            </w:r>
          </w:p>
        </w:tc>
        <w:tc>
          <w:tcPr>
            <w:tcW w:w="3402" w:type="dxa"/>
            <w:tcBorders>
              <w:top w:val="nil"/>
              <w:bottom w:val="single" w:sz="2" w:space="0" w:color="auto"/>
            </w:tcBorders>
            <w:vAlign w:val="center"/>
          </w:tcPr>
          <w:p w14:paraId="64FC96B0" w14:textId="77777777" w:rsidR="006E0248" w:rsidRPr="00B40365" w:rsidRDefault="006E0248" w:rsidP="00931B58">
            <w:pPr>
              <w:jc w:val="center"/>
            </w:pPr>
            <w:r w:rsidRPr="00B40365">
              <w:t>18,900</w:t>
            </w:r>
          </w:p>
        </w:tc>
      </w:tr>
      <w:tr w:rsidR="006E0248" w:rsidRPr="00B40365" w14:paraId="255E367D"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D17DA9F" w14:textId="77777777" w:rsidR="006E0248" w:rsidRPr="00B40365" w:rsidRDefault="006E0248" w:rsidP="00931B58">
            <w:pPr>
              <w:jc w:val="center"/>
            </w:pPr>
          </w:p>
        </w:tc>
        <w:tc>
          <w:tcPr>
            <w:tcW w:w="1276" w:type="dxa"/>
            <w:tcBorders>
              <w:top w:val="nil"/>
              <w:bottom w:val="single" w:sz="2" w:space="0" w:color="auto"/>
            </w:tcBorders>
            <w:vAlign w:val="center"/>
          </w:tcPr>
          <w:p w14:paraId="172AFE66" w14:textId="77777777" w:rsidR="006E0248" w:rsidRPr="00B40365" w:rsidRDefault="006E0248" w:rsidP="00931B58">
            <w:pPr>
              <w:jc w:val="center"/>
              <w:rPr>
                <w:sz w:val="16"/>
                <w:szCs w:val="16"/>
              </w:rPr>
            </w:pPr>
            <w:r w:rsidRPr="00B40365">
              <w:rPr>
                <w:sz w:val="16"/>
                <w:szCs w:val="16"/>
              </w:rPr>
              <w:t>2922140006703</w:t>
            </w:r>
          </w:p>
        </w:tc>
        <w:tc>
          <w:tcPr>
            <w:tcW w:w="3544" w:type="dxa"/>
            <w:tcBorders>
              <w:top w:val="nil"/>
              <w:bottom w:val="single" w:sz="2" w:space="0" w:color="auto"/>
            </w:tcBorders>
            <w:vAlign w:val="center"/>
          </w:tcPr>
          <w:p w14:paraId="676E539D" w14:textId="77777777" w:rsidR="006E0248" w:rsidRPr="006E0248" w:rsidRDefault="006E0248" w:rsidP="00931B58">
            <w:pPr>
              <w:rPr>
                <w:lang w:val="it-IT"/>
              </w:rPr>
            </w:pPr>
            <w:r w:rsidRPr="006E0248">
              <w:rPr>
                <w:lang w:val="it-IT"/>
              </w:rPr>
              <w:t>Macara fereastra de 0,0015 MN (0,15 tf)</w:t>
            </w:r>
          </w:p>
        </w:tc>
        <w:tc>
          <w:tcPr>
            <w:tcW w:w="850" w:type="dxa"/>
            <w:gridSpan w:val="2"/>
            <w:tcBorders>
              <w:top w:val="nil"/>
              <w:bottom w:val="single" w:sz="2" w:space="0" w:color="auto"/>
            </w:tcBorders>
            <w:vAlign w:val="center"/>
          </w:tcPr>
          <w:p w14:paraId="0E8A8F98" w14:textId="77777777" w:rsidR="006E0248" w:rsidRPr="00B40365" w:rsidRDefault="006E0248" w:rsidP="00931B58">
            <w:pPr>
              <w:jc w:val="center"/>
            </w:pPr>
            <w:r w:rsidRPr="00B40365">
              <w:t>h-ut</w:t>
            </w:r>
          </w:p>
        </w:tc>
        <w:tc>
          <w:tcPr>
            <w:tcW w:w="3402" w:type="dxa"/>
            <w:tcBorders>
              <w:top w:val="nil"/>
              <w:bottom w:val="single" w:sz="2" w:space="0" w:color="auto"/>
            </w:tcBorders>
            <w:vAlign w:val="center"/>
          </w:tcPr>
          <w:p w14:paraId="74B380B9" w14:textId="77777777" w:rsidR="006E0248" w:rsidRPr="00B40365" w:rsidRDefault="006E0248" w:rsidP="00931B58">
            <w:pPr>
              <w:jc w:val="center"/>
            </w:pPr>
            <w:r w:rsidRPr="00B40365">
              <w:t>0,019</w:t>
            </w:r>
          </w:p>
        </w:tc>
      </w:tr>
      <w:tr w:rsidR="006E0248" w:rsidRPr="00B40365" w14:paraId="65177558"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A5D27DD" w14:textId="77777777" w:rsidR="006E0248" w:rsidRPr="00B40365" w:rsidRDefault="006E0248" w:rsidP="00931B58">
            <w:pPr>
              <w:jc w:val="center"/>
            </w:pPr>
            <w:r w:rsidRPr="00B40365">
              <w:t>13</w:t>
            </w:r>
          </w:p>
        </w:tc>
        <w:tc>
          <w:tcPr>
            <w:tcW w:w="1276" w:type="dxa"/>
            <w:tcBorders>
              <w:top w:val="single" w:sz="4" w:space="0" w:color="auto"/>
              <w:bottom w:val="single" w:sz="4" w:space="0" w:color="auto"/>
            </w:tcBorders>
            <w:vAlign w:val="center"/>
          </w:tcPr>
          <w:p w14:paraId="52CF0394" w14:textId="77777777" w:rsidR="006E0248" w:rsidRPr="00262B1B" w:rsidRDefault="006E0248" w:rsidP="00931B58">
            <w:pPr>
              <w:jc w:val="center"/>
              <w:rPr>
                <w:sz w:val="22"/>
                <w:szCs w:val="22"/>
              </w:rPr>
            </w:pPr>
            <w:r w:rsidRPr="00262B1B">
              <w:rPr>
                <w:sz w:val="22"/>
                <w:szCs w:val="22"/>
              </w:rPr>
              <w:t>RpCI34A</w:t>
            </w:r>
          </w:p>
        </w:tc>
        <w:tc>
          <w:tcPr>
            <w:tcW w:w="3544" w:type="dxa"/>
            <w:tcBorders>
              <w:top w:val="single" w:sz="4" w:space="0" w:color="auto"/>
              <w:bottom w:val="single" w:sz="4" w:space="0" w:color="auto"/>
            </w:tcBorders>
            <w:vAlign w:val="center"/>
          </w:tcPr>
          <w:p w14:paraId="6AC92ABE" w14:textId="77777777" w:rsidR="006E0248" w:rsidRPr="006E0248" w:rsidRDefault="006E0248" w:rsidP="00931B58">
            <w:pPr>
              <w:rPr>
                <w:lang w:val="it-IT"/>
              </w:rPr>
            </w:pPr>
            <w:r w:rsidRPr="006E0248">
              <w:rPr>
                <w:lang w:val="it-IT"/>
              </w:rPr>
              <w:t>Invelitori la acoperisuri cu membrane bituminoase lipite cu flacara in sistem monostrat pe suprafata orizontale montate pe suport continuu  ( primul strat de membrane-Bipoli pe baza de poliester)</w:t>
            </w:r>
          </w:p>
          <w:p w14:paraId="42799D08" w14:textId="77777777" w:rsidR="006E0248" w:rsidRDefault="006E0248" w:rsidP="00931B58">
            <w:r w:rsidRPr="006E0248">
              <w:rPr>
                <w:lang w:val="it-IT"/>
              </w:rPr>
              <w:t xml:space="preserve"> </w:t>
            </w:r>
            <w:r>
              <w:t>Material marunt=1,055</w:t>
            </w:r>
          </w:p>
          <w:p w14:paraId="4E8A05DC"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200FAD7A" w14:textId="77777777" w:rsidR="006E0248" w:rsidRPr="00B40365" w:rsidRDefault="006E0248" w:rsidP="00931B58">
            <w:pPr>
              <w:jc w:val="center"/>
            </w:pPr>
            <w:r w:rsidRPr="00B40365">
              <w:t>m2</w:t>
            </w:r>
          </w:p>
        </w:tc>
        <w:tc>
          <w:tcPr>
            <w:tcW w:w="3402" w:type="dxa"/>
            <w:tcBorders>
              <w:top w:val="single" w:sz="4" w:space="0" w:color="auto"/>
              <w:bottom w:val="single" w:sz="4" w:space="0" w:color="auto"/>
            </w:tcBorders>
            <w:vAlign w:val="center"/>
          </w:tcPr>
          <w:p w14:paraId="147EF205" w14:textId="77777777" w:rsidR="006E0248" w:rsidRPr="00B40365" w:rsidRDefault="006E0248" w:rsidP="00931B58">
            <w:pPr>
              <w:jc w:val="center"/>
            </w:pPr>
            <w:r w:rsidRPr="00B40365">
              <w:t>63,000</w:t>
            </w:r>
          </w:p>
        </w:tc>
      </w:tr>
      <w:tr w:rsidR="006E0248" w:rsidRPr="00B40365" w14:paraId="17E40627"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FFD8E67" w14:textId="77777777" w:rsidR="006E0248" w:rsidRPr="00B40365" w:rsidRDefault="006E0248" w:rsidP="00931B58">
            <w:pPr>
              <w:jc w:val="center"/>
            </w:pPr>
          </w:p>
        </w:tc>
        <w:tc>
          <w:tcPr>
            <w:tcW w:w="1276" w:type="dxa"/>
            <w:tcBorders>
              <w:top w:val="nil"/>
              <w:bottom w:val="single" w:sz="2" w:space="0" w:color="auto"/>
            </w:tcBorders>
            <w:vAlign w:val="center"/>
          </w:tcPr>
          <w:p w14:paraId="4D4CF2AA" w14:textId="77777777" w:rsidR="006E0248" w:rsidRPr="00B40365" w:rsidRDefault="006E0248" w:rsidP="00931B58">
            <w:pPr>
              <w:jc w:val="center"/>
              <w:rPr>
                <w:sz w:val="16"/>
                <w:szCs w:val="16"/>
              </w:rPr>
            </w:pPr>
            <w:r w:rsidRPr="00B40365">
              <w:rPr>
                <w:sz w:val="16"/>
                <w:szCs w:val="16"/>
              </w:rPr>
              <w:t>7134030012200</w:t>
            </w:r>
          </w:p>
        </w:tc>
        <w:tc>
          <w:tcPr>
            <w:tcW w:w="3544" w:type="dxa"/>
            <w:tcBorders>
              <w:top w:val="nil"/>
              <w:bottom w:val="single" w:sz="2" w:space="0" w:color="auto"/>
            </w:tcBorders>
            <w:vAlign w:val="center"/>
          </w:tcPr>
          <w:p w14:paraId="1C063728" w14:textId="77777777" w:rsidR="006E0248" w:rsidRPr="00B40365" w:rsidRDefault="006E0248" w:rsidP="00931B58">
            <w:r w:rsidRPr="00B40365">
              <w:t>Izolator hidrofug</w:t>
            </w:r>
          </w:p>
        </w:tc>
        <w:tc>
          <w:tcPr>
            <w:tcW w:w="850" w:type="dxa"/>
            <w:gridSpan w:val="2"/>
            <w:tcBorders>
              <w:top w:val="nil"/>
              <w:bottom w:val="single" w:sz="2" w:space="0" w:color="auto"/>
            </w:tcBorders>
            <w:vAlign w:val="center"/>
          </w:tcPr>
          <w:p w14:paraId="357EB360"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58B44C68" w14:textId="77777777" w:rsidR="006E0248" w:rsidRPr="00B40365" w:rsidRDefault="006E0248" w:rsidP="00931B58">
            <w:pPr>
              <w:jc w:val="center"/>
            </w:pPr>
            <w:r w:rsidRPr="00B40365">
              <w:t>45,990</w:t>
            </w:r>
          </w:p>
        </w:tc>
      </w:tr>
      <w:tr w:rsidR="006E0248" w:rsidRPr="00B40365" w14:paraId="6F398F7F"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1CCCDE0" w14:textId="77777777" w:rsidR="006E0248" w:rsidRPr="00B40365" w:rsidRDefault="006E0248" w:rsidP="00931B58">
            <w:pPr>
              <w:jc w:val="center"/>
            </w:pPr>
          </w:p>
        </w:tc>
        <w:tc>
          <w:tcPr>
            <w:tcW w:w="1276" w:type="dxa"/>
            <w:tcBorders>
              <w:top w:val="nil"/>
              <w:bottom w:val="single" w:sz="2" w:space="0" w:color="auto"/>
            </w:tcBorders>
            <w:vAlign w:val="center"/>
          </w:tcPr>
          <w:p w14:paraId="4902DDB2"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0DFFCEE8"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29B15A92"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13EC6709" w14:textId="77777777" w:rsidR="006E0248" w:rsidRPr="00B40365" w:rsidRDefault="006E0248" w:rsidP="00931B58">
            <w:pPr>
              <w:jc w:val="center"/>
            </w:pPr>
            <w:r w:rsidRPr="00B40365">
              <w:t>9,450</w:t>
            </w:r>
          </w:p>
        </w:tc>
      </w:tr>
      <w:tr w:rsidR="006E0248" w:rsidRPr="00B40365" w14:paraId="1348B23C"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E42E311" w14:textId="77777777" w:rsidR="006E0248" w:rsidRPr="00B40365" w:rsidRDefault="006E0248" w:rsidP="00931B58">
            <w:pPr>
              <w:jc w:val="center"/>
            </w:pPr>
          </w:p>
        </w:tc>
        <w:tc>
          <w:tcPr>
            <w:tcW w:w="1276" w:type="dxa"/>
            <w:tcBorders>
              <w:top w:val="nil"/>
              <w:bottom w:val="single" w:sz="2" w:space="0" w:color="auto"/>
            </w:tcBorders>
            <w:vAlign w:val="center"/>
          </w:tcPr>
          <w:p w14:paraId="370DB441" w14:textId="77777777" w:rsidR="006E0248" w:rsidRPr="00B40365" w:rsidRDefault="006E0248" w:rsidP="00931B58">
            <w:pPr>
              <w:jc w:val="center"/>
              <w:rPr>
                <w:sz w:val="16"/>
                <w:szCs w:val="16"/>
              </w:rPr>
            </w:pPr>
            <w:r w:rsidRPr="00B40365">
              <w:rPr>
                <w:sz w:val="16"/>
                <w:szCs w:val="16"/>
              </w:rPr>
              <w:t>268213266956521</w:t>
            </w:r>
          </w:p>
        </w:tc>
        <w:tc>
          <w:tcPr>
            <w:tcW w:w="3544" w:type="dxa"/>
            <w:tcBorders>
              <w:top w:val="nil"/>
              <w:bottom w:val="single" w:sz="2" w:space="0" w:color="auto"/>
            </w:tcBorders>
            <w:vAlign w:val="center"/>
          </w:tcPr>
          <w:p w14:paraId="23C8FA7B" w14:textId="77777777" w:rsidR="006E0248" w:rsidRPr="006E0248" w:rsidRDefault="006E0248" w:rsidP="00931B58">
            <w:pPr>
              <w:rPr>
                <w:lang w:val="it-IT"/>
              </w:rPr>
            </w:pPr>
            <w:r w:rsidRPr="006E0248">
              <w:rPr>
                <w:lang w:val="it-IT"/>
              </w:rPr>
              <w:t>Membrane bituminoase star inferior.( Bipoli pe ,aza de poliester)</w:t>
            </w:r>
          </w:p>
        </w:tc>
        <w:tc>
          <w:tcPr>
            <w:tcW w:w="850" w:type="dxa"/>
            <w:gridSpan w:val="2"/>
            <w:tcBorders>
              <w:top w:val="nil"/>
              <w:bottom w:val="single" w:sz="2" w:space="0" w:color="auto"/>
            </w:tcBorders>
            <w:vAlign w:val="center"/>
          </w:tcPr>
          <w:p w14:paraId="703E047E" w14:textId="77777777" w:rsidR="006E0248" w:rsidRPr="00B40365" w:rsidRDefault="006E0248" w:rsidP="00931B58">
            <w:pPr>
              <w:jc w:val="center"/>
            </w:pPr>
            <w:r w:rsidRPr="00B40365">
              <w:t>m2</w:t>
            </w:r>
          </w:p>
        </w:tc>
        <w:tc>
          <w:tcPr>
            <w:tcW w:w="3402" w:type="dxa"/>
            <w:tcBorders>
              <w:top w:val="nil"/>
              <w:bottom w:val="single" w:sz="2" w:space="0" w:color="auto"/>
            </w:tcBorders>
            <w:vAlign w:val="center"/>
          </w:tcPr>
          <w:p w14:paraId="163F3E60" w14:textId="77777777" w:rsidR="006E0248" w:rsidRPr="00B40365" w:rsidRDefault="006E0248" w:rsidP="00931B58">
            <w:pPr>
              <w:jc w:val="center"/>
            </w:pPr>
            <w:r w:rsidRPr="00B40365">
              <w:t>76,435</w:t>
            </w:r>
          </w:p>
        </w:tc>
      </w:tr>
      <w:tr w:rsidR="006E0248" w:rsidRPr="00B40365" w14:paraId="63609A22"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6EA549A" w14:textId="77777777" w:rsidR="006E0248" w:rsidRPr="00B40365" w:rsidRDefault="006E0248" w:rsidP="00931B58">
            <w:pPr>
              <w:jc w:val="center"/>
            </w:pPr>
          </w:p>
        </w:tc>
        <w:tc>
          <w:tcPr>
            <w:tcW w:w="1276" w:type="dxa"/>
            <w:tcBorders>
              <w:top w:val="nil"/>
              <w:bottom w:val="single" w:sz="2" w:space="0" w:color="auto"/>
            </w:tcBorders>
            <w:vAlign w:val="center"/>
          </w:tcPr>
          <w:p w14:paraId="46BC899D" w14:textId="77777777" w:rsidR="006E0248" w:rsidRPr="00B40365" w:rsidRDefault="006E0248" w:rsidP="00931B58">
            <w:pPr>
              <w:jc w:val="center"/>
              <w:rPr>
                <w:sz w:val="16"/>
                <w:szCs w:val="16"/>
              </w:rPr>
            </w:pPr>
            <w:r w:rsidRPr="00B40365">
              <w:rPr>
                <w:sz w:val="16"/>
                <w:szCs w:val="16"/>
              </w:rPr>
              <w:t>11284635701035</w:t>
            </w:r>
          </w:p>
        </w:tc>
        <w:tc>
          <w:tcPr>
            <w:tcW w:w="3544" w:type="dxa"/>
            <w:tcBorders>
              <w:top w:val="nil"/>
              <w:bottom w:val="single" w:sz="2" w:space="0" w:color="auto"/>
            </w:tcBorders>
            <w:vAlign w:val="center"/>
          </w:tcPr>
          <w:p w14:paraId="49F81491" w14:textId="77777777" w:rsidR="006E0248" w:rsidRPr="00B40365" w:rsidRDefault="006E0248" w:rsidP="00931B58">
            <w:r w:rsidRPr="00B40365">
              <w:t>Gaz metan in butelii</w:t>
            </w:r>
          </w:p>
        </w:tc>
        <w:tc>
          <w:tcPr>
            <w:tcW w:w="850" w:type="dxa"/>
            <w:gridSpan w:val="2"/>
            <w:tcBorders>
              <w:top w:val="nil"/>
              <w:bottom w:val="single" w:sz="2" w:space="0" w:color="auto"/>
            </w:tcBorders>
            <w:vAlign w:val="center"/>
          </w:tcPr>
          <w:p w14:paraId="4D39D1EC" w14:textId="77777777" w:rsidR="006E0248" w:rsidRPr="00B40365" w:rsidRDefault="006E0248" w:rsidP="00931B58">
            <w:pPr>
              <w:jc w:val="center"/>
            </w:pPr>
            <w:r w:rsidRPr="00B40365">
              <w:t>kg</w:t>
            </w:r>
          </w:p>
        </w:tc>
        <w:tc>
          <w:tcPr>
            <w:tcW w:w="3402" w:type="dxa"/>
            <w:tcBorders>
              <w:top w:val="nil"/>
              <w:bottom w:val="single" w:sz="2" w:space="0" w:color="auto"/>
            </w:tcBorders>
            <w:vAlign w:val="center"/>
          </w:tcPr>
          <w:p w14:paraId="3E371D02" w14:textId="77777777" w:rsidR="006E0248" w:rsidRPr="00B40365" w:rsidRDefault="006E0248" w:rsidP="00931B58">
            <w:pPr>
              <w:jc w:val="center"/>
            </w:pPr>
            <w:r w:rsidRPr="00B40365">
              <w:t>19,939</w:t>
            </w:r>
          </w:p>
        </w:tc>
      </w:tr>
      <w:tr w:rsidR="006E0248" w:rsidRPr="00B40365" w14:paraId="3010513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C060457" w14:textId="77777777" w:rsidR="006E0248" w:rsidRPr="00B40365" w:rsidRDefault="006E0248" w:rsidP="00931B58">
            <w:pPr>
              <w:jc w:val="center"/>
            </w:pPr>
          </w:p>
        </w:tc>
        <w:tc>
          <w:tcPr>
            <w:tcW w:w="1276" w:type="dxa"/>
            <w:tcBorders>
              <w:top w:val="nil"/>
              <w:bottom w:val="single" w:sz="2" w:space="0" w:color="auto"/>
            </w:tcBorders>
            <w:vAlign w:val="center"/>
          </w:tcPr>
          <w:p w14:paraId="5DE125FE" w14:textId="77777777" w:rsidR="006E0248" w:rsidRPr="00B40365" w:rsidRDefault="006E0248" w:rsidP="00931B58">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217B5771" w14:textId="77777777" w:rsidR="006E0248" w:rsidRPr="00B40365" w:rsidRDefault="006E0248" w:rsidP="00931B58">
            <w:r w:rsidRPr="00B40365">
              <w:t>Macara de fereastra</w:t>
            </w:r>
          </w:p>
        </w:tc>
        <w:tc>
          <w:tcPr>
            <w:tcW w:w="850" w:type="dxa"/>
            <w:gridSpan w:val="2"/>
            <w:tcBorders>
              <w:top w:val="nil"/>
              <w:bottom w:val="single" w:sz="2" w:space="0" w:color="auto"/>
            </w:tcBorders>
            <w:vAlign w:val="center"/>
          </w:tcPr>
          <w:p w14:paraId="13D65F8C" w14:textId="77777777" w:rsidR="006E0248" w:rsidRPr="00B40365" w:rsidRDefault="006E0248" w:rsidP="00931B58">
            <w:pPr>
              <w:jc w:val="center"/>
            </w:pPr>
            <w:r w:rsidRPr="00B40365">
              <w:t>h-ut</w:t>
            </w:r>
          </w:p>
        </w:tc>
        <w:tc>
          <w:tcPr>
            <w:tcW w:w="3402" w:type="dxa"/>
            <w:tcBorders>
              <w:top w:val="nil"/>
              <w:bottom w:val="single" w:sz="2" w:space="0" w:color="auto"/>
            </w:tcBorders>
            <w:vAlign w:val="center"/>
          </w:tcPr>
          <w:p w14:paraId="221C3B01" w14:textId="77777777" w:rsidR="006E0248" w:rsidRPr="00B40365" w:rsidRDefault="006E0248" w:rsidP="00931B58">
            <w:pPr>
              <w:jc w:val="center"/>
            </w:pPr>
            <w:r w:rsidRPr="00B40365">
              <w:t>3,150</w:t>
            </w:r>
          </w:p>
        </w:tc>
      </w:tr>
      <w:tr w:rsidR="006E0248" w:rsidRPr="00B40365" w14:paraId="20AC36D2"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D09234A" w14:textId="77777777" w:rsidR="006E0248" w:rsidRPr="00B40365" w:rsidRDefault="006E0248" w:rsidP="00931B58">
            <w:pPr>
              <w:jc w:val="center"/>
            </w:pPr>
          </w:p>
        </w:tc>
        <w:tc>
          <w:tcPr>
            <w:tcW w:w="1276" w:type="dxa"/>
            <w:tcBorders>
              <w:top w:val="nil"/>
              <w:bottom w:val="single" w:sz="2" w:space="0" w:color="auto"/>
            </w:tcBorders>
            <w:vAlign w:val="center"/>
          </w:tcPr>
          <w:p w14:paraId="629BCC6F" w14:textId="77777777" w:rsidR="006E0248" w:rsidRPr="00B40365" w:rsidRDefault="006E0248" w:rsidP="00931B58">
            <w:pPr>
              <w:jc w:val="center"/>
              <w:rPr>
                <w:sz w:val="16"/>
                <w:szCs w:val="16"/>
              </w:rPr>
            </w:pPr>
            <w:r w:rsidRPr="00B40365">
              <w:rPr>
                <w:sz w:val="16"/>
                <w:szCs w:val="16"/>
              </w:rPr>
              <w:t>292114336507681</w:t>
            </w:r>
          </w:p>
        </w:tc>
        <w:tc>
          <w:tcPr>
            <w:tcW w:w="3544" w:type="dxa"/>
            <w:tcBorders>
              <w:top w:val="nil"/>
              <w:bottom w:val="single" w:sz="2" w:space="0" w:color="auto"/>
            </w:tcBorders>
            <w:vAlign w:val="center"/>
          </w:tcPr>
          <w:p w14:paraId="0DFEB696" w14:textId="77777777" w:rsidR="006E0248" w:rsidRPr="00B40365" w:rsidRDefault="006E0248" w:rsidP="00931B58">
            <w:r w:rsidRPr="00B40365">
              <w:t>Arzator cu flacara</w:t>
            </w:r>
          </w:p>
        </w:tc>
        <w:tc>
          <w:tcPr>
            <w:tcW w:w="850" w:type="dxa"/>
            <w:gridSpan w:val="2"/>
            <w:tcBorders>
              <w:top w:val="nil"/>
              <w:bottom w:val="single" w:sz="2" w:space="0" w:color="auto"/>
            </w:tcBorders>
            <w:vAlign w:val="center"/>
          </w:tcPr>
          <w:p w14:paraId="7FAF606B" w14:textId="77777777" w:rsidR="006E0248" w:rsidRPr="00B40365" w:rsidRDefault="006E0248" w:rsidP="00931B58">
            <w:pPr>
              <w:jc w:val="center"/>
            </w:pPr>
            <w:r w:rsidRPr="00B40365">
              <w:t>h-ut</w:t>
            </w:r>
          </w:p>
        </w:tc>
        <w:tc>
          <w:tcPr>
            <w:tcW w:w="3402" w:type="dxa"/>
            <w:tcBorders>
              <w:top w:val="nil"/>
              <w:bottom w:val="single" w:sz="2" w:space="0" w:color="auto"/>
            </w:tcBorders>
            <w:vAlign w:val="center"/>
          </w:tcPr>
          <w:p w14:paraId="0612F777" w14:textId="77777777" w:rsidR="006E0248" w:rsidRPr="00B40365" w:rsidRDefault="006E0248" w:rsidP="00931B58">
            <w:pPr>
              <w:jc w:val="center"/>
            </w:pPr>
            <w:r w:rsidRPr="00B40365">
              <w:t>0,630</w:t>
            </w:r>
          </w:p>
        </w:tc>
      </w:tr>
      <w:tr w:rsidR="006E0248" w:rsidRPr="00B40365" w14:paraId="46945FAF"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9BFDEAC" w14:textId="77777777" w:rsidR="006E0248" w:rsidRPr="00B40365" w:rsidRDefault="006E0248" w:rsidP="00931B58">
            <w:pPr>
              <w:jc w:val="center"/>
            </w:pPr>
            <w:r w:rsidRPr="00B40365">
              <w:t>14</w:t>
            </w:r>
          </w:p>
        </w:tc>
        <w:tc>
          <w:tcPr>
            <w:tcW w:w="1276" w:type="dxa"/>
            <w:tcBorders>
              <w:top w:val="single" w:sz="4" w:space="0" w:color="auto"/>
              <w:bottom w:val="single" w:sz="4" w:space="0" w:color="auto"/>
            </w:tcBorders>
            <w:vAlign w:val="center"/>
          </w:tcPr>
          <w:p w14:paraId="20CE31CC" w14:textId="77777777" w:rsidR="006E0248" w:rsidRPr="00262B1B" w:rsidRDefault="006E0248" w:rsidP="00931B58">
            <w:pPr>
              <w:jc w:val="center"/>
              <w:rPr>
                <w:sz w:val="22"/>
                <w:szCs w:val="22"/>
              </w:rPr>
            </w:pPr>
            <w:r w:rsidRPr="00262B1B">
              <w:rPr>
                <w:sz w:val="22"/>
                <w:szCs w:val="22"/>
              </w:rPr>
              <w:t>RpCI34A</w:t>
            </w:r>
          </w:p>
        </w:tc>
        <w:tc>
          <w:tcPr>
            <w:tcW w:w="3544" w:type="dxa"/>
            <w:tcBorders>
              <w:top w:val="single" w:sz="4" w:space="0" w:color="auto"/>
              <w:bottom w:val="single" w:sz="4" w:space="0" w:color="auto"/>
            </w:tcBorders>
            <w:vAlign w:val="center"/>
          </w:tcPr>
          <w:p w14:paraId="21591343" w14:textId="77777777" w:rsidR="006E0248" w:rsidRPr="006E0248" w:rsidRDefault="006E0248" w:rsidP="00931B58">
            <w:pPr>
              <w:rPr>
                <w:lang w:val="it-IT"/>
              </w:rPr>
            </w:pPr>
            <w:r w:rsidRPr="006E0248">
              <w:rPr>
                <w:lang w:val="it-IT"/>
              </w:rPr>
              <w:t>Invelitori la acoperisuri cu membrane bituminoase lipite cu flacara in sistem monostrat pe suprafata orizontale montate pe suport continuu  ( stratu doi de membrana-Bipoli pe baza de poliester)</w:t>
            </w:r>
          </w:p>
          <w:p w14:paraId="7144B4FF" w14:textId="77777777" w:rsidR="006E0248" w:rsidRDefault="006E0248" w:rsidP="00931B58">
            <w:r w:rsidRPr="006E0248">
              <w:rPr>
                <w:lang w:val="it-IT"/>
              </w:rPr>
              <w:t xml:space="preserve"> </w:t>
            </w:r>
            <w:r>
              <w:t>Material marunt=1,055</w:t>
            </w:r>
          </w:p>
          <w:p w14:paraId="73E09BA9"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0AC09A82" w14:textId="77777777" w:rsidR="006E0248" w:rsidRPr="00B40365" w:rsidRDefault="006E0248" w:rsidP="00931B58">
            <w:pPr>
              <w:jc w:val="center"/>
            </w:pPr>
            <w:r w:rsidRPr="00B40365">
              <w:t>m2</w:t>
            </w:r>
          </w:p>
        </w:tc>
        <w:tc>
          <w:tcPr>
            <w:tcW w:w="3402" w:type="dxa"/>
            <w:tcBorders>
              <w:top w:val="single" w:sz="4" w:space="0" w:color="auto"/>
              <w:bottom w:val="single" w:sz="4" w:space="0" w:color="auto"/>
            </w:tcBorders>
            <w:vAlign w:val="center"/>
          </w:tcPr>
          <w:p w14:paraId="19F4274C" w14:textId="77777777" w:rsidR="006E0248" w:rsidRPr="00B40365" w:rsidRDefault="006E0248" w:rsidP="00931B58">
            <w:pPr>
              <w:jc w:val="center"/>
            </w:pPr>
            <w:r w:rsidRPr="00B40365">
              <w:t>63,000</w:t>
            </w:r>
          </w:p>
        </w:tc>
      </w:tr>
      <w:tr w:rsidR="006E0248" w:rsidRPr="00B40365" w14:paraId="4C71D97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5278495" w14:textId="77777777" w:rsidR="006E0248" w:rsidRPr="00B40365" w:rsidRDefault="006E0248" w:rsidP="00931B58">
            <w:pPr>
              <w:jc w:val="center"/>
            </w:pPr>
          </w:p>
        </w:tc>
        <w:tc>
          <w:tcPr>
            <w:tcW w:w="1276" w:type="dxa"/>
            <w:tcBorders>
              <w:top w:val="nil"/>
              <w:bottom w:val="single" w:sz="2" w:space="0" w:color="auto"/>
            </w:tcBorders>
            <w:vAlign w:val="center"/>
          </w:tcPr>
          <w:p w14:paraId="181610F6" w14:textId="77777777" w:rsidR="006E0248" w:rsidRPr="00B40365" w:rsidRDefault="006E0248" w:rsidP="00931B58">
            <w:pPr>
              <w:jc w:val="center"/>
              <w:rPr>
                <w:sz w:val="16"/>
                <w:szCs w:val="16"/>
              </w:rPr>
            </w:pPr>
            <w:r w:rsidRPr="00B40365">
              <w:rPr>
                <w:sz w:val="16"/>
                <w:szCs w:val="16"/>
              </w:rPr>
              <w:t>7134030012200</w:t>
            </w:r>
          </w:p>
        </w:tc>
        <w:tc>
          <w:tcPr>
            <w:tcW w:w="3544" w:type="dxa"/>
            <w:tcBorders>
              <w:top w:val="nil"/>
              <w:bottom w:val="single" w:sz="2" w:space="0" w:color="auto"/>
            </w:tcBorders>
            <w:vAlign w:val="center"/>
          </w:tcPr>
          <w:p w14:paraId="21957620" w14:textId="77777777" w:rsidR="006E0248" w:rsidRPr="00B40365" w:rsidRDefault="006E0248" w:rsidP="00931B58">
            <w:r w:rsidRPr="00B40365">
              <w:t>Izolator hidrofug</w:t>
            </w:r>
          </w:p>
        </w:tc>
        <w:tc>
          <w:tcPr>
            <w:tcW w:w="850" w:type="dxa"/>
            <w:gridSpan w:val="2"/>
            <w:tcBorders>
              <w:top w:val="nil"/>
              <w:bottom w:val="single" w:sz="2" w:space="0" w:color="auto"/>
            </w:tcBorders>
            <w:vAlign w:val="center"/>
          </w:tcPr>
          <w:p w14:paraId="7DE16B69"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4BE2876A" w14:textId="77777777" w:rsidR="006E0248" w:rsidRPr="00B40365" w:rsidRDefault="006E0248" w:rsidP="00931B58">
            <w:pPr>
              <w:jc w:val="center"/>
            </w:pPr>
            <w:r w:rsidRPr="00B40365">
              <w:t>45,990</w:t>
            </w:r>
          </w:p>
        </w:tc>
      </w:tr>
      <w:tr w:rsidR="006E0248" w:rsidRPr="00B40365" w14:paraId="6BC27550"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6B113B5" w14:textId="77777777" w:rsidR="006E0248" w:rsidRPr="00B40365" w:rsidRDefault="006E0248" w:rsidP="00931B58">
            <w:pPr>
              <w:jc w:val="center"/>
            </w:pPr>
          </w:p>
        </w:tc>
        <w:tc>
          <w:tcPr>
            <w:tcW w:w="1276" w:type="dxa"/>
            <w:tcBorders>
              <w:top w:val="nil"/>
              <w:bottom w:val="single" w:sz="2" w:space="0" w:color="auto"/>
            </w:tcBorders>
            <w:vAlign w:val="center"/>
          </w:tcPr>
          <w:p w14:paraId="124DE04C"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50A27968"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041874A9"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39401DC2" w14:textId="77777777" w:rsidR="006E0248" w:rsidRPr="00B40365" w:rsidRDefault="006E0248" w:rsidP="00931B58">
            <w:pPr>
              <w:jc w:val="center"/>
            </w:pPr>
            <w:r w:rsidRPr="00B40365">
              <w:t>9,450</w:t>
            </w:r>
          </w:p>
        </w:tc>
      </w:tr>
      <w:tr w:rsidR="006E0248" w:rsidRPr="00B40365" w14:paraId="3D78FBE5"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E1B761A" w14:textId="77777777" w:rsidR="006E0248" w:rsidRPr="00B40365" w:rsidRDefault="006E0248" w:rsidP="00931B58">
            <w:pPr>
              <w:jc w:val="center"/>
            </w:pPr>
          </w:p>
        </w:tc>
        <w:tc>
          <w:tcPr>
            <w:tcW w:w="1276" w:type="dxa"/>
            <w:tcBorders>
              <w:top w:val="nil"/>
              <w:bottom w:val="single" w:sz="2" w:space="0" w:color="auto"/>
            </w:tcBorders>
            <w:vAlign w:val="center"/>
          </w:tcPr>
          <w:p w14:paraId="1E8E76A0" w14:textId="77777777" w:rsidR="006E0248" w:rsidRPr="00B40365" w:rsidRDefault="006E0248" w:rsidP="00931B58">
            <w:pPr>
              <w:jc w:val="center"/>
              <w:rPr>
                <w:sz w:val="16"/>
                <w:szCs w:val="16"/>
              </w:rPr>
            </w:pPr>
            <w:r w:rsidRPr="00B40365">
              <w:rPr>
                <w:sz w:val="16"/>
                <w:szCs w:val="16"/>
              </w:rPr>
              <w:t>26821854624701</w:t>
            </w:r>
          </w:p>
        </w:tc>
        <w:tc>
          <w:tcPr>
            <w:tcW w:w="3544" w:type="dxa"/>
            <w:tcBorders>
              <w:top w:val="nil"/>
              <w:bottom w:val="single" w:sz="2" w:space="0" w:color="auto"/>
            </w:tcBorders>
            <w:vAlign w:val="center"/>
          </w:tcPr>
          <w:p w14:paraId="5A698DEC" w14:textId="77777777" w:rsidR="006E0248" w:rsidRPr="006E0248" w:rsidRDefault="006E0248" w:rsidP="00931B58">
            <w:pPr>
              <w:rPr>
                <w:lang w:val="it-IT"/>
              </w:rPr>
            </w:pPr>
            <w:r w:rsidRPr="006E0248">
              <w:rPr>
                <w:lang w:val="it-IT"/>
              </w:rPr>
              <w:t>Membrane bituminoase star superior.( Bipoli pe baza de poliester)</w:t>
            </w:r>
          </w:p>
        </w:tc>
        <w:tc>
          <w:tcPr>
            <w:tcW w:w="850" w:type="dxa"/>
            <w:gridSpan w:val="2"/>
            <w:tcBorders>
              <w:top w:val="nil"/>
              <w:bottom w:val="single" w:sz="2" w:space="0" w:color="auto"/>
            </w:tcBorders>
            <w:vAlign w:val="center"/>
          </w:tcPr>
          <w:p w14:paraId="1E76809C" w14:textId="77777777" w:rsidR="006E0248" w:rsidRPr="00B40365" w:rsidRDefault="006E0248" w:rsidP="00931B58">
            <w:pPr>
              <w:jc w:val="center"/>
            </w:pPr>
            <w:r w:rsidRPr="00B40365">
              <w:t>m2</w:t>
            </w:r>
          </w:p>
        </w:tc>
        <w:tc>
          <w:tcPr>
            <w:tcW w:w="3402" w:type="dxa"/>
            <w:tcBorders>
              <w:top w:val="nil"/>
              <w:bottom w:val="single" w:sz="2" w:space="0" w:color="auto"/>
            </w:tcBorders>
            <w:vAlign w:val="center"/>
          </w:tcPr>
          <w:p w14:paraId="4330AD66" w14:textId="77777777" w:rsidR="006E0248" w:rsidRPr="00B40365" w:rsidRDefault="006E0248" w:rsidP="00931B58">
            <w:pPr>
              <w:jc w:val="center"/>
            </w:pPr>
            <w:r w:rsidRPr="00B40365">
              <w:t>76,435</w:t>
            </w:r>
          </w:p>
        </w:tc>
      </w:tr>
      <w:tr w:rsidR="006E0248" w:rsidRPr="00B40365" w14:paraId="5346B19C"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56451DC" w14:textId="77777777" w:rsidR="006E0248" w:rsidRPr="00B40365" w:rsidRDefault="006E0248" w:rsidP="00931B58">
            <w:pPr>
              <w:jc w:val="center"/>
            </w:pPr>
          </w:p>
        </w:tc>
        <w:tc>
          <w:tcPr>
            <w:tcW w:w="1276" w:type="dxa"/>
            <w:tcBorders>
              <w:top w:val="nil"/>
              <w:bottom w:val="single" w:sz="2" w:space="0" w:color="auto"/>
            </w:tcBorders>
            <w:vAlign w:val="center"/>
          </w:tcPr>
          <w:p w14:paraId="54A564AC" w14:textId="77777777" w:rsidR="006E0248" w:rsidRPr="00B40365" w:rsidRDefault="006E0248" w:rsidP="00931B58">
            <w:pPr>
              <w:jc w:val="center"/>
              <w:rPr>
                <w:sz w:val="16"/>
                <w:szCs w:val="16"/>
              </w:rPr>
            </w:pPr>
            <w:r w:rsidRPr="00B40365">
              <w:rPr>
                <w:sz w:val="16"/>
                <w:szCs w:val="16"/>
              </w:rPr>
              <w:t>11284635701035</w:t>
            </w:r>
          </w:p>
        </w:tc>
        <w:tc>
          <w:tcPr>
            <w:tcW w:w="3544" w:type="dxa"/>
            <w:tcBorders>
              <w:top w:val="nil"/>
              <w:bottom w:val="single" w:sz="2" w:space="0" w:color="auto"/>
            </w:tcBorders>
            <w:vAlign w:val="center"/>
          </w:tcPr>
          <w:p w14:paraId="68140F12" w14:textId="77777777" w:rsidR="006E0248" w:rsidRPr="00B40365" w:rsidRDefault="006E0248" w:rsidP="00931B58">
            <w:r w:rsidRPr="00B40365">
              <w:t>Gaz metan in butelii</w:t>
            </w:r>
          </w:p>
        </w:tc>
        <w:tc>
          <w:tcPr>
            <w:tcW w:w="850" w:type="dxa"/>
            <w:gridSpan w:val="2"/>
            <w:tcBorders>
              <w:top w:val="nil"/>
              <w:bottom w:val="single" w:sz="2" w:space="0" w:color="auto"/>
            </w:tcBorders>
            <w:vAlign w:val="center"/>
          </w:tcPr>
          <w:p w14:paraId="649317A7" w14:textId="77777777" w:rsidR="006E0248" w:rsidRPr="00B40365" w:rsidRDefault="006E0248" w:rsidP="00931B58">
            <w:pPr>
              <w:jc w:val="center"/>
            </w:pPr>
            <w:r w:rsidRPr="00B40365">
              <w:t>kg</w:t>
            </w:r>
          </w:p>
        </w:tc>
        <w:tc>
          <w:tcPr>
            <w:tcW w:w="3402" w:type="dxa"/>
            <w:tcBorders>
              <w:top w:val="nil"/>
              <w:bottom w:val="single" w:sz="2" w:space="0" w:color="auto"/>
            </w:tcBorders>
            <w:vAlign w:val="center"/>
          </w:tcPr>
          <w:p w14:paraId="79FF5401" w14:textId="77777777" w:rsidR="006E0248" w:rsidRPr="00B40365" w:rsidRDefault="006E0248" w:rsidP="00931B58">
            <w:pPr>
              <w:jc w:val="center"/>
            </w:pPr>
            <w:r w:rsidRPr="00B40365">
              <w:t>19,939</w:t>
            </w:r>
          </w:p>
        </w:tc>
      </w:tr>
      <w:tr w:rsidR="006E0248" w:rsidRPr="00B40365" w14:paraId="49EFBBB9"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A188244" w14:textId="77777777" w:rsidR="006E0248" w:rsidRPr="00B40365" w:rsidRDefault="006E0248" w:rsidP="00931B58">
            <w:pPr>
              <w:jc w:val="center"/>
            </w:pPr>
          </w:p>
        </w:tc>
        <w:tc>
          <w:tcPr>
            <w:tcW w:w="1276" w:type="dxa"/>
            <w:tcBorders>
              <w:top w:val="nil"/>
              <w:bottom w:val="single" w:sz="2" w:space="0" w:color="auto"/>
            </w:tcBorders>
            <w:vAlign w:val="center"/>
          </w:tcPr>
          <w:p w14:paraId="794A4750" w14:textId="77777777" w:rsidR="006E0248" w:rsidRPr="00B40365" w:rsidRDefault="006E0248" w:rsidP="00931B58">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319EB562" w14:textId="77777777" w:rsidR="006E0248" w:rsidRPr="00B40365" w:rsidRDefault="006E0248" w:rsidP="00931B58">
            <w:r w:rsidRPr="00B40365">
              <w:t>Macara de fereastra</w:t>
            </w:r>
          </w:p>
        </w:tc>
        <w:tc>
          <w:tcPr>
            <w:tcW w:w="850" w:type="dxa"/>
            <w:gridSpan w:val="2"/>
            <w:tcBorders>
              <w:top w:val="nil"/>
              <w:bottom w:val="single" w:sz="2" w:space="0" w:color="auto"/>
            </w:tcBorders>
            <w:vAlign w:val="center"/>
          </w:tcPr>
          <w:p w14:paraId="30A14B0B" w14:textId="77777777" w:rsidR="006E0248" w:rsidRPr="00B40365" w:rsidRDefault="006E0248" w:rsidP="00931B58">
            <w:pPr>
              <w:jc w:val="center"/>
            </w:pPr>
            <w:r w:rsidRPr="00B40365">
              <w:t>h-ut</w:t>
            </w:r>
          </w:p>
        </w:tc>
        <w:tc>
          <w:tcPr>
            <w:tcW w:w="3402" w:type="dxa"/>
            <w:tcBorders>
              <w:top w:val="nil"/>
              <w:bottom w:val="single" w:sz="2" w:space="0" w:color="auto"/>
            </w:tcBorders>
            <w:vAlign w:val="center"/>
          </w:tcPr>
          <w:p w14:paraId="36C8A1B0" w14:textId="77777777" w:rsidR="006E0248" w:rsidRPr="00B40365" w:rsidRDefault="006E0248" w:rsidP="00931B58">
            <w:pPr>
              <w:jc w:val="center"/>
            </w:pPr>
            <w:r w:rsidRPr="00B40365">
              <w:t>3,150</w:t>
            </w:r>
          </w:p>
        </w:tc>
      </w:tr>
      <w:tr w:rsidR="006E0248" w:rsidRPr="00B40365" w14:paraId="6D7A1BDF"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D01796F" w14:textId="77777777" w:rsidR="006E0248" w:rsidRPr="00B40365" w:rsidRDefault="006E0248" w:rsidP="00931B58">
            <w:pPr>
              <w:jc w:val="center"/>
            </w:pPr>
          </w:p>
        </w:tc>
        <w:tc>
          <w:tcPr>
            <w:tcW w:w="1276" w:type="dxa"/>
            <w:tcBorders>
              <w:top w:val="nil"/>
              <w:bottom w:val="single" w:sz="2" w:space="0" w:color="auto"/>
            </w:tcBorders>
            <w:vAlign w:val="center"/>
          </w:tcPr>
          <w:p w14:paraId="0C9C46E8" w14:textId="77777777" w:rsidR="006E0248" w:rsidRPr="00B40365" w:rsidRDefault="006E0248" w:rsidP="00931B58">
            <w:pPr>
              <w:jc w:val="center"/>
              <w:rPr>
                <w:sz w:val="16"/>
                <w:szCs w:val="16"/>
              </w:rPr>
            </w:pPr>
            <w:r w:rsidRPr="00B40365">
              <w:rPr>
                <w:sz w:val="16"/>
                <w:szCs w:val="16"/>
              </w:rPr>
              <w:t>292114336507681</w:t>
            </w:r>
          </w:p>
        </w:tc>
        <w:tc>
          <w:tcPr>
            <w:tcW w:w="3544" w:type="dxa"/>
            <w:tcBorders>
              <w:top w:val="nil"/>
              <w:bottom w:val="single" w:sz="2" w:space="0" w:color="auto"/>
            </w:tcBorders>
            <w:vAlign w:val="center"/>
          </w:tcPr>
          <w:p w14:paraId="6258F2DE" w14:textId="77777777" w:rsidR="006E0248" w:rsidRPr="00B40365" w:rsidRDefault="006E0248" w:rsidP="00931B58">
            <w:r w:rsidRPr="00B40365">
              <w:t>Arzator cu flacara</w:t>
            </w:r>
          </w:p>
        </w:tc>
        <w:tc>
          <w:tcPr>
            <w:tcW w:w="850" w:type="dxa"/>
            <w:gridSpan w:val="2"/>
            <w:tcBorders>
              <w:top w:val="nil"/>
              <w:bottom w:val="single" w:sz="2" w:space="0" w:color="auto"/>
            </w:tcBorders>
            <w:vAlign w:val="center"/>
          </w:tcPr>
          <w:p w14:paraId="096A1E85" w14:textId="77777777" w:rsidR="006E0248" w:rsidRPr="00B40365" w:rsidRDefault="006E0248" w:rsidP="00931B58">
            <w:pPr>
              <w:jc w:val="center"/>
            </w:pPr>
            <w:r w:rsidRPr="00B40365">
              <w:t>h-ut</w:t>
            </w:r>
          </w:p>
        </w:tc>
        <w:tc>
          <w:tcPr>
            <w:tcW w:w="3402" w:type="dxa"/>
            <w:tcBorders>
              <w:top w:val="nil"/>
              <w:bottom w:val="single" w:sz="2" w:space="0" w:color="auto"/>
            </w:tcBorders>
            <w:vAlign w:val="center"/>
          </w:tcPr>
          <w:p w14:paraId="47218F0F" w14:textId="77777777" w:rsidR="006E0248" w:rsidRPr="00B40365" w:rsidRDefault="006E0248" w:rsidP="00931B58">
            <w:pPr>
              <w:jc w:val="center"/>
            </w:pPr>
            <w:r w:rsidRPr="00B40365">
              <w:t>0,630</w:t>
            </w:r>
          </w:p>
        </w:tc>
      </w:tr>
      <w:tr w:rsidR="006E0248" w:rsidRPr="00B40365" w14:paraId="458A925B"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08C29A9" w14:textId="77777777" w:rsidR="006E0248" w:rsidRPr="00B40365" w:rsidRDefault="006E0248" w:rsidP="00931B58">
            <w:pPr>
              <w:jc w:val="center"/>
            </w:pPr>
            <w:r w:rsidRPr="00B40365">
              <w:t>15</w:t>
            </w:r>
          </w:p>
        </w:tc>
        <w:tc>
          <w:tcPr>
            <w:tcW w:w="1276" w:type="dxa"/>
            <w:tcBorders>
              <w:top w:val="single" w:sz="4" w:space="0" w:color="auto"/>
              <w:bottom w:val="single" w:sz="4" w:space="0" w:color="auto"/>
            </w:tcBorders>
            <w:vAlign w:val="center"/>
          </w:tcPr>
          <w:p w14:paraId="1C26DE63" w14:textId="77777777" w:rsidR="006E0248" w:rsidRPr="00262B1B" w:rsidRDefault="006E0248" w:rsidP="00931B58">
            <w:pPr>
              <w:jc w:val="center"/>
              <w:rPr>
                <w:sz w:val="22"/>
                <w:szCs w:val="22"/>
              </w:rPr>
            </w:pPr>
            <w:r w:rsidRPr="00262B1B">
              <w:rPr>
                <w:sz w:val="22"/>
                <w:szCs w:val="22"/>
              </w:rPr>
              <w:t>IzF01B</w:t>
            </w:r>
          </w:p>
        </w:tc>
        <w:tc>
          <w:tcPr>
            <w:tcW w:w="3544" w:type="dxa"/>
            <w:tcBorders>
              <w:top w:val="single" w:sz="4" w:space="0" w:color="auto"/>
              <w:bottom w:val="single" w:sz="4" w:space="0" w:color="auto"/>
            </w:tcBorders>
            <w:vAlign w:val="center"/>
          </w:tcPr>
          <w:p w14:paraId="1A2E32F7" w14:textId="77777777" w:rsidR="006E0248" w:rsidRPr="00B40365" w:rsidRDefault="006E0248" w:rsidP="00931B58">
            <w:r w:rsidRPr="006E0248">
              <w:rPr>
                <w:lang w:val="it-IT"/>
              </w:rPr>
              <w:t xml:space="preserve">Amorsarea suprafetelor pentru aplicarea stratului de difuzie, a barierei contra vaporilor, a termoizolatiei sau a hidroizolatiei pe suprafete orizontale, inclinte sau verticale, cu suspensie de bitum filerizat (subif) intr-un strat. </w:t>
            </w:r>
            <w:r w:rsidRPr="00B40365">
              <w:t>(suprafete verticale)</w:t>
            </w:r>
          </w:p>
          <w:p w14:paraId="7965F925" w14:textId="77777777" w:rsidR="006E0248" w:rsidRPr="00B40365" w:rsidRDefault="006E0248" w:rsidP="00931B58">
            <w:r>
              <w:t xml:space="preserve"> </w:t>
            </w:r>
          </w:p>
        </w:tc>
        <w:tc>
          <w:tcPr>
            <w:tcW w:w="850" w:type="dxa"/>
            <w:gridSpan w:val="2"/>
            <w:tcBorders>
              <w:top w:val="single" w:sz="4" w:space="0" w:color="auto"/>
              <w:bottom w:val="single" w:sz="4" w:space="0" w:color="auto"/>
            </w:tcBorders>
            <w:vAlign w:val="center"/>
          </w:tcPr>
          <w:p w14:paraId="5813E69B" w14:textId="77777777" w:rsidR="006E0248" w:rsidRPr="00B40365" w:rsidRDefault="006E0248" w:rsidP="00931B58">
            <w:pPr>
              <w:jc w:val="center"/>
            </w:pPr>
            <w:r w:rsidRPr="00B40365">
              <w:t>m2</w:t>
            </w:r>
          </w:p>
        </w:tc>
        <w:tc>
          <w:tcPr>
            <w:tcW w:w="3402" w:type="dxa"/>
            <w:tcBorders>
              <w:top w:val="single" w:sz="4" w:space="0" w:color="auto"/>
              <w:bottom w:val="single" w:sz="4" w:space="0" w:color="auto"/>
            </w:tcBorders>
            <w:vAlign w:val="center"/>
          </w:tcPr>
          <w:p w14:paraId="0E82A898" w14:textId="77777777" w:rsidR="006E0248" w:rsidRPr="00B40365" w:rsidRDefault="006E0248" w:rsidP="00931B58">
            <w:pPr>
              <w:jc w:val="center"/>
            </w:pPr>
            <w:r w:rsidRPr="00B40365">
              <w:t>21,000</w:t>
            </w:r>
          </w:p>
        </w:tc>
      </w:tr>
      <w:tr w:rsidR="006E0248" w:rsidRPr="00B40365" w14:paraId="418DEC51"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01D7D4E" w14:textId="77777777" w:rsidR="006E0248" w:rsidRPr="00B40365" w:rsidRDefault="006E0248" w:rsidP="00931B58">
            <w:pPr>
              <w:jc w:val="center"/>
            </w:pPr>
          </w:p>
        </w:tc>
        <w:tc>
          <w:tcPr>
            <w:tcW w:w="1276" w:type="dxa"/>
            <w:tcBorders>
              <w:top w:val="nil"/>
              <w:bottom w:val="single" w:sz="2" w:space="0" w:color="auto"/>
            </w:tcBorders>
            <w:vAlign w:val="center"/>
          </w:tcPr>
          <w:p w14:paraId="365D07C8" w14:textId="77777777" w:rsidR="006E0248" w:rsidRPr="00B40365" w:rsidRDefault="006E0248" w:rsidP="00931B58">
            <w:pPr>
              <w:jc w:val="center"/>
              <w:rPr>
                <w:sz w:val="16"/>
                <w:szCs w:val="16"/>
              </w:rPr>
            </w:pPr>
            <w:r w:rsidRPr="00B40365">
              <w:rPr>
                <w:sz w:val="16"/>
                <w:szCs w:val="16"/>
              </w:rPr>
              <w:t>7134030012200</w:t>
            </w:r>
          </w:p>
        </w:tc>
        <w:tc>
          <w:tcPr>
            <w:tcW w:w="3544" w:type="dxa"/>
            <w:tcBorders>
              <w:top w:val="nil"/>
              <w:bottom w:val="single" w:sz="2" w:space="0" w:color="auto"/>
            </w:tcBorders>
            <w:vAlign w:val="center"/>
          </w:tcPr>
          <w:p w14:paraId="2A00539B" w14:textId="77777777" w:rsidR="006E0248" w:rsidRPr="00B40365" w:rsidRDefault="006E0248" w:rsidP="00931B58">
            <w:r w:rsidRPr="00B40365">
              <w:t>Izolator hidrofug</w:t>
            </w:r>
          </w:p>
        </w:tc>
        <w:tc>
          <w:tcPr>
            <w:tcW w:w="850" w:type="dxa"/>
            <w:gridSpan w:val="2"/>
            <w:tcBorders>
              <w:top w:val="nil"/>
              <w:bottom w:val="single" w:sz="2" w:space="0" w:color="auto"/>
            </w:tcBorders>
            <w:vAlign w:val="center"/>
          </w:tcPr>
          <w:p w14:paraId="699433E1"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75971F05" w14:textId="77777777" w:rsidR="006E0248" w:rsidRPr="00B40365" w:rsidRDefault="006E0248" w:rsidP="00931B58">
            <w:pPr>
              <w:jc w:val="center"/>
            </w:pPr>
            <w:r w:rsidRPr="00B40365">
              <w:t>0,840</w:t>
            </w:r>
          </w:p>
        </w:tc>
      </w:tr>
      <w:tr w:rsidR="006E0248" w:rsidRPr="00B40365" w14:paraId="4A0DFF3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CAFAFAC" w14:textId="77777777" w:rsidR="006E0248" w:rsidRPr="00B40365" w:rsidRDefault="006E0248" w:rsidP="00931B58">
            <w:pPr>
              <w:jc w:val="center"/>
            </w:pPr>
          </w:p>
        </w:tc>
        <w:tc>
          <w:tcPr>
            <w:tcW w:w="1276" w:type="dxa"/>
            <w:tcBorders>
              <w:top w:val="nil"/>
              <w:bottom w:val="single" w:sz="2" w:space="0" w:color="auto"/>
            </w:tcBorders>
            <w:vAlign w:val="center"/>
          </w:tcPr>
          <w:p w14:paraId="7AF347ED"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621B4568"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4B429FCA"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55F8EFA2" w14:textId="77777777" w:rsidR="006E0248" w:rsidRPr="00B40365" w:rsidRDefault="006E0248" w:rsidP="00931B58">
            <w:pPr>
              <w:jc w:val="center"/>
            </w:pPr>
            <w:r w:rsidRPr="00B40365">
              <w:t>0,630</w:t>
            </w:r>
          </w:p>
        </w:tc>
      </w:tr>
      <w:tr w:rsidR="006E0248" w:rsidRPr="00B40365" w14:paraId="6EA03C51"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6054B0F" w14:textId="77777777" w:rsidR="006E0248" w:rsidRPr="00B40365" w:rsidRDefault="006E0248" w:rsidP="00931B58">
            <w:pPr>
              <w:jc w:val="center"/>
            </w:pPr>
          </w:p>
        </w:tc>
        <w:tc>
          <w:tcPr>
            <w:tcW w:w="1276" w:type="dxa"/>
            <w:tcBorders>
              <w:top w:val="nil"/>
              <w:bottom w:val="single" w:sz="2" w:space="0" w:color="auto"/>
            </w:tcBorders>
            <w:vAlign w:val="center"/>
          </w:tcPr>
          <w:p w14:paraId="641D4302" w14:textId="77777777" w:rsidR="006E0248" w:rsidRPr="00B40365" w:rsidRDefault="006E0248" w:rsidP="00931B58">
            <w:pPr>
              <w:jc w:val="center"/>
              <w:rPr>
                <w:sz w:val="16"/>
                <w:szCs w:val="16"/>
              </w:rPr>
            </w:pPr>
            <w:r w:rsidRPr="00B40365">
              <w:rPr>
                <w:sz w:val="16"/>
                <w:szCs w:val="16"/>
              </w:rPr>
              <w:t>2413317346000</w:t>
            </w:r>
          </w:p>
        </w:tc>
        <w:tc>
          <w:tcPr>
            <w:tcW w:w="3544" w:type="dxa"/>
            <w:tcBorders>
              <w:top w:val="nil"/>
              <w:bottom w:val="single" w:sz="2" w:space="0" w:color="auto"/>
            </w:tcBorders>
            <w:vAlign w:val="center"/>
          </w:tcPr>
          <w:p w14:paraId="51A08548" w14:textId="77777777" w:rsidR="006E0248" w:rsidRPr="00B40365" w:rsidRDefault="006E0248" w:rsidP="00931B58">
            <w:r w:rsidRPr="00042BBB">
              <w:rPr>
                <w:lang w:val="en-US"/>
              </w:rPr>
              <w:t xml:space="preserve">Suspensie de bitum filerizat-subif. </w:t>
            </w:r>
            <w:r w:rsidRPr="00B40365">
              <w:t>(praimer bitum)</w:t>
            </w:r>
          </w:p>
        </w:tc>
        <w:tc>
          <w:tcPr>
            <w:tcW w:w="850" w:type="dxa"/>
            <w:gridSpan w:val="2"/>
            <w:tcBorders>
              <w:top w:val="nil"/>
              <w:bottom w:val="single" w:sz="2" w:space="0" w:color="auto"/>
            </w:tcBorders>
            <w:vAlign w:val="center"/>
          </w:tcPr>
          <w:p w14:paraId="16260808" w14:textId="77777777" w:rsidR="006E0248" w:rsidRPr="00B40365" w:rsidRDefault="006E0248" w:rsidP="00931B58">
            <w:pPr>
              <w:jc w:val="center"/>
            </w:pPr>
            <w:r w:rsidRPr="00B40365">
              <w:t>kg</w:t>
            </w:r>
          </w:p>
        </w:tc>
        <w:tc>
          <w:tcPr>
            <w:tcW w:w="3402" w:type="dxa"/>
            <w:tcBorders>
              <w:top w:val="nil"/>
              <w:bottom w:val="single" w:sz="2" w:space="0" w:color="auto"/>
            </w:tcBorders>
            <w:vAlign w:val="center"/>
          </w:tcPr>
          <w:p w14:paraId="4C0ECB76" w14:textId="77777777" w:rsidR="006E0248" w:rsidRPr="00B40365" w:rsidRDefault="006E0248" w:rsidP="00931B58">
            <w:pPr>
              <w:jc w:val="center"/>
            </w:pPr>
            <w:r w:rsidRPr="00B40365">
              <w:t>6,300</w:t>
            </w:r>
          </w:p>
        </w:tc>
      </w:tr>
      <w:tr w:rsidR="006E0248" w:rsidRPr="00B40365" w14:paraId="29B5B02F"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436D016" w14:textId="77777777" w:rsidR="006E0248" w:rsidRPr="00B40365" w:rsidRDefault="006E0248" w:rsidP="00931B58">
            <w:pPr>
              <w:jc w:val="center"/>
            </w:pPr>
          </w:p>
        </w:tc>
        <w:tc>
          <w:tcPr>
            <w:tcW w:w="1276" w:type="dxa"/>
            <w:tcBorders>
              <w:top w:val="nil"/>
              <w:bottom w:val="single" w:sz="2" w:space="0" w:color="auto"/>
            </w:tcBorders>
            <w:vAlign w:val="center"/>
          </w:tcPr>
          <w:p w14:paraId="15D99BC2" w14:textId="77777777" w:rsidR="006E0248" w:rsidRPr="00B40365" w:rsidRDefault="006E0248" w:rsidP="00931B58">
            <w:pPr>
              <w:jc w:val="center"/>
              <w:rPr>
                <w:sz w:val="16"/>
                <w:szCs w:val="16"/>
              </w:rPr>
            </w:pPr>
            <w:r w:rsidRPr="00B40365">
              <w:rPr>
                <w:sz w:val="16"/>
                <w:szCs w:val="16"/>
              </w:rPr>
              <w:t>4100116202818</w:t>
            </w:r>
          </w:p>
        </w:tc>
        <w:tc>
          <w:tcPr>
            <w:tcW w:w="3544" w:type="dxa"/>
            <w:tcBorders>
              <w:top w:val="nil"/>
              <w:bottom w:val="single" w:sz="2" w:space="0" w:color="auto"/>
            </w:tcBorders>
            <w:vAlign w:val="center"/>
          </w:tcPr>
          <w:p w14:paraId="58392B0E" w14:textId="77777777" w:rsidR="006E0248" w:rsidRPr="006E0248" w:rsidRDefault="006E0248" w:rsidP="00931B58">
            <w:pPr>
              <w:rPr>
                <w:lang w:val="it-IT"/>
              </w:rPr>
            </w:pPr>
            <w:r w:rsidRPr="006E0248">
              <w:rPr>
                <w:lang w:val="it-IT"/>
              </w:rPr>
              <w:t>Apa pentru mortare si betoane</w:t>
            </w:r>
          </w:p>
        </w:tc>
        <w:tc>
          <w:tcPr>
            <w:tcW w:w="850" w:type="dxa"/>
            <w:gridSpan w:val="2"/>
            <w:tcBorders>
              <w:top w:val="nil"/>
              <w:bottom w:val="single" w:sz="2" w:space="0" w:color="auto"/>
            </w:tcBorders>
            <w:vAlign w:val="center"/>
          </w:tcPr>
          <w:p w14:paraId="2435A02A" w14:textId="77777777" w:rsidR="006E0248" w:rsidRPr="00B40365" w:rsidRDefault="006E0248" w:rsidP="00931B58">
            <w:pPr>
              <w:jc w:val="center"/>
            </w:pPr>
            <w:r w:rsidRPr="00B40365">
              <w:t>m3</w:t>
            </w:r>
          </w:p>
        </w:tc>
        <w:tc>
          <w:tcPr>
            <w:tcW w:w="3402" w:type="dxa"/>
            <w:tcBorders>
              <w:top w:val="nil"/>
              <w:bottom w:val="single" w:sz="2" w:space="0" w:color="auto"/>
            </w:tcBorders>
            <w:vAlign w:val="center"/>
          </w:tcPr>
          <w:p w14:paraId="384E2A33" w14:textId="77777777" w:rsidR="006E0248" w:rsidRPr="00B40365" w:rsidRDefault="006E0248" w:rsidP="00931B58">
            <w:pPr>
              <w:jc w:val="center"/>
            </w:pPr>
            <w:r w:rsidRPr="00B40365">
              <w:t>0,021</w:t>
            </w:r>
          </w:p>
        </w:tc>
      </w:tr>
      <w:tr w:rsidR="006E0248" w:rsidRPr="00B40365" w14:paraId="6A33100F"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A34C3C1" w14:textId="77777777" w:rsidR="006E0248" w:rsidRPr="00B40365" w:rsidRDefault="006E0248" w:rsidP="00931B58">
            <w:pPr>
              <w:jc w:val="center"/>
            </w:pPr>
          </w:p>
        </w:tc>
        <w:tc>
          <w:tcPr>
            <w:tcW w:w="1276" w:type="dxa"/>
            <w:tcBorders>
              <w:top w:val="nil"/>
              <w:bottom w:val="single" w:sz="2" w:space="0" w:color="auto"/>
            </w:tcBorders>
            <w:vAlign w:val="center"/>
          </w:tcPr>
          <w:p w14:paraId="1546A44C" w14:textId="77777777" w:rsidR="006E0248" w:rsidRPr="00B40365" w:rsidRDefault="006E0248" w:rsidP="00931B58">
            <w:pPr>
              <w:jc w:val="center"/>
              <w:rPr>
                <w:sz w:val="16"/>
                <w:szCs w:val="16"/>
              </w:rPr>
            </w:pPr>
            <w:r w:rsidRPr="00B40365">
              <w:rPr>
                <w:sz w:val="16"/>
                <w:szCs w:val="16"/>
              </w:rPr>
              <w:t>2922140006703</w:t>
            </w:r>
          </w:p>
        </w:tc>
        <w:tc>
          <w:tcPr>
            <w:tcW w:w="3544" w:type="dxa"/>
            <w:tcBorders>
              <w:top w:val="nil"/>
              <w:bottom w:val="single" w:sz="2" w:space="0" w:color="auto"/>
            </w:tcBorders>
            <w:vAlign w:val="center"/>
          </w:tcPr>
          <w:p w14:paraId="5219C1A3" w14:textId="77777777" w:rsidR="006E0248" w:rsidRPr="006E0248" w:rsidRDefault="006E0248" w:rsidP="00931B58">
            <w:pPr>
              <w:rPr>
                <w:lang w:val="it-IT"/>
              </w:rPr>
            </w:pPr>
            <w:r w:rsidRPr="006E0248">
              <w:rPr>
                <w:lang w:val="it-IT"/>
              </w:rPr>
              <w:t>Macara fereastra de 0,0015 MN (0,15 tf)</w:t>
            </w:r>
          </w:p>
        </w:tc>
        <w:tc>
          <w:tcPr>
            <w:tcW w:w="850" w:type="dxa"/>
            <w:gridSpan w:val="2"/>
            <w:tcBorders>
              <w:top w:val="nil"/>
              <w:bottom w:val="single" w:sz="2" w:space="0" w:color="auto"/>
            </w:tcBorders>
            <w:vAlign w:val="center"/>
          </w:tcPr>
          <w:p w14:paraId="412675BD" w14:textId="77777777" w:rsidR="006E0248" w:rsidRPr="00B40365" w:rsidRDefault="006E0248" w:rsidP="00931B58">
            <w:pPr>
              <w:jc w:val="center"/>
            </w:pPr>
            <w:r w:rsidRPr="00B40365">
              <w:t>h-ut</w:t>
            </w:r>
          </w:p>
        </w:tc>
        <w:tc>
          <w:tcPr>
            <w:tcW w:w="3402" w:type="dxa"/>
            <w:tcBorders>
              <w:top w:val="nil"/>
              <w:bottom w:val="single" w:sz="2" w:space="0" w:color="auto"/>
            </w:tcBorders>
            <w:vAlign w:val="center"/>
          </w:tcPr>
          <w:p w14:paraId="7B7FA03C" w14:textId="77777777" w:rsidR="006E0248" w:rsidRPr="00B40365" w:rsidRDefault="006E0248" w:rsidP="00931B58">
            <w:pPr>
              <w:jc w:val="center"/>
            </w:pPr>
            <w:r w:rsidRPr="00B40365">
              <w:t>0,006</w:t>
            </w:r>
          </w:p>
        </w:tc>
      </w:tr>
      <w:tr w:rsidR="006E0248" w:rsidRPr="00B40365" w14:paraId="5F1158F3"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3FC0FCD" w14:textId="77777777" w:rsidR="006E0248" w:rsidRPr="00B40365" w:rsidRDefault="006E0248" w:rsidP="00931B58">
            <w:pPr>
              <w:jc w:val="center"/>
            </w:pPr>
            <w:r w:rsidRPr="00B40365">
              <w:t>16</w:t>
            </w:r>
          </w:p>
        </w:tc>
        <w:tc>
          <w:tcPr>
            <w:tcW w:w="1276" w:type="dxa"/>
            <w:tcBorders>
              <w:top w:val="single" w:sz="4" w:space="0" w:color="auto"/>
              <w:bottom w:val="single" w:sz="4" w:space="0" w:color="auto"/>
            </w:tcBorders>
            <w:vAlign w:val="center"/>
          </w:tcPr>
          <w:p w14:paraId="37F70B15" w14:textId="77777777" w:rsidR="006E0248" w:rsidRPr="00262B1B" w:rsidRDefault="006E0248" w:rsidP="00931B58">
            <w:pPr>
              <w:jc w:val="center"/>
              <w:rPr>
                <w:sz w:val="22"/>
                <w:szCs w:val="22"/>
              </w:rPr>
            </w:pPr>
            <w:r w:rsidRPr="00262B1B">
              <w:rPr>
                <w:sz w:val="22"/>
                <w:szCs w:val="22"/>
              </w:rPr>
              <w:t>RpCI34A</w:t>
            </w:r>
          </w:p>
        </w:tc>
        <w:tc>
          <w:tcPr>
            <w:tcW w:w="3544" w:type="dxa"/>
            <w:tcBorders>
              <w:top w:val="single" w:sz="4" w:space="0" w:color="auto"/>
              <w:bottom w:val="single" w:sz="4" w:space="0" w:color="auto"/>
            </w:tcBorders>
            <w:vAlign w:val="center"/>
          </w:tcPr>
          <w:p w14:paraId="1B70F5C7" w14:textId="77777777" w:rsidR="006E0248" w:rsidRPr="006E0248" w:rsidRDefault="006E0248" w:rsidP="00931B58">
            <w:pPr>
              <w:rPr>
                <w:lang w:val="it-IT"/>
              </w:rPr>
            </w:pPr>
            <w:r w:rsidRPr="006E0248">
              <w:rPr>
                <w:lang w:val="it-IT"/>
              </w:rPr>
              <w:t>Invelitori la acoperisuri cu membrane bituminoase lipite cu flacara in sistem monostrat pe suprafata orizontale montate pe suport continuu  ( primul strat de membrane-Bipoli pe baza de poliester) la racordari.Suprafete verticale.</w:t>
            </w:r>
          </w:p>
          <w:p w14:paraId="5791A244" w14:textId="77777777" w:rsidR="006E0248" w:rsidRDefault="006E0248" w:rsidP="00931B58">
            <w:r w:rsidRPr="006E0248">
              <w:rPr>
                <w:lang w:val="it-IT"/>
              </w:rPr>
              <w:t xml:space="preserve"> </w:t>
            </w:r>
            <w:r>
              <w:t>Material marunt=1,055</w:t>
            </w:r>
          </w:p>
          <w:p w14:paraId="090AF5C8"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04839C6D" w14:textId="77777777" w:rsidR="006E0248" w:rsidRPr="00B40365" w:rsidRDefault="006E0248" w:rsidP="00931B58">
            <w:pPr>
              <w:jc w:val="center"/>
            </w:pPr>
            <w:r w:rsidRPr="00B40365">
              <w:t>m2</w:t>
            </w:r>
          </w:p>
        </w:tc>
        <w:tc>
          <w:tcPr>
            <w:tcW w:w="3402" w:type="dxa"/>
            <w:tcBorders>
              <w:top w:val="single" w:sz="4" w:space="0" w:color="auto"/>
              <w:bottom w:val="single" w:sz="4" w:space="0" w:color="auto"/>
            </w:tcBorders>
            <w:vAlign w:val="center"/>
          </w:tcPr>
          <w:p w14:paraId="4814BFDD" w14:textId="77777777" w:rsidR="006E0248" w:rsidRPr="00B40365" w:rsidRDefault="006E0248" w:rsidP="00931B58">
            <w:pPr>
              <w:jc w:val="center"/>
            </w:pPr>
            <w:r w:rsidRPr="00B40365">
              <w:t>21,000</w:t>
            </w:r>
          </w:p>
        </w:tc>
      </w:tr>
      <w:tr w:rsidR="006E0248" w:rsidRPr="00B40365" w14:paraId="74DAE9B4"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78E500C" w14:textId="77777777" w:rsidR="006E0248" w:rsidRPr="00B40365" w:rsidRDefault="006E0248" w:rsidP="00931B58">
            <w:pPr>
              <w:jc w:val="center"/>
            </w:pPr>
          </w:p>
        </w:tc>
        <w:tc>
          <w:tcPr>
            <w:tcW w:w="1276" w:type="dxa"/>
            <w:tcBorders>
              <w:top w:val="nil"/>
              <w:bottom w:val="single" w:sz="2" w:space="0" w:color="auto"/>
            </w:tcBorders>
            <w:vAlign w:val="center"/>
          </w:tcPr>
          <w:p w14:paraId="69A1BA2B" w14:textId="77777777" w:rsidR="006E0248" w:rsidRPr="00B40365" w:rsidRDefault="006E0248" w:rsidP="00931B58">
            <w:pPr>
              <w:jc w:val="center"/>
              <w:rPr>
                <w:sz w:val="16"/>
                <w:szCs w:val="16"/>
              </w:rPr>
            </w:pPr>
            <w:r w:rsidRPr="00B40365">
              <w:rPr>
                <w:sz w:val="16"/>
                <w:szCs w:val="16"/>
              </w:rPr>
              <w:t>7134030012200</w:t>
            </w:r>
          </w:p>
        </w:tc>
        <w:tc>
          <w:tcPr>
            <w:tcW w:w="3544" w:type="dxa"/>
            <w:tcBorders>
              <w:top w:val="nil"/>
              <w:bottom w:val="single" w:sz="2" w:space="0" w:color="auto"/>
            </w:tcBorders>
            <w:vAlign w:val="center"/>
          </w:tcPr>
          <w:p w14:paraId="7C6FED57" w14:textId="77777777" w:rsidR="006E0248" w:rsidRPr="00B40365" w:rsidRDefault="006E0248" w:rsidP="00931B58">
            <w:r w:rsidRPr="00B40365">
              <w:t>Izolator hidrofug</w:t>
            </w:r>
          </w:p>
        </w:tc>
        <w:tc>
          <w:tcPr>
            <w:tcW w:w="850" w:type="dxa"/>
            <w:gridSpan w:val="2"/>
            <w:tcBorders>
              <w:top w:val="nil"/>
              <w:bottom w:val="single" w:sz="2" w:space="0" w:color="auto"/>
            </w:tcBorders>
            <w:vAlign w:val="center"/>
          </w:tcPr>
          <w:p w14:paraId="6CF12E1F"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7B833D7D" w14:textId="77777777" w:rsidR="006E0248" w:rsidRPr="00B40365" w:rsidRDefault="006E0248" w:rsidP="00931B58">
            <w:pPr>
              <w:jc w:val="center"/>
            </w:pPr>
            <w:r w:rsidRPr="00B40365">
              <w:t>15,330</w:t>
            </w:r>
          </w:p>
        </w:tc>
      </w:tr>
      <w:tr w:rsidR="006E0248" w:rsidRPr="00B40365" w14:paraId="510E105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D44A3FE" w14:textId="77777777" w:rsidR="006E0248" w:rsidRPr="00B40365" w:rsidRDefault="006E0248" w:rsidP="00931B58">
            <w:pPr>
              <w:jc w:val="center"/>
            </w:pPr>
          </w:p>
        </w:tc>
        <w:tc>
          <w:tcPr>
            <w:tcW w:w="1276" w:type="dxa"/>
            <w:tcBorders>
              <w:top w:val="nil"/>
              <w:bottom w:val="single" w:sz="2" w:space="0" w:color="auto"/>
            </w:tcBorders>
            <w:vAlign w:val="center"/>
          </w:tcPr>
          <w:p w14:paraId="1D53F5A8"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3903F237"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67700D0F"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50B1D390" w14:textId="77777777" w:rsidR="006E0248" w:rsidRPr="00B40365" w:rsidRDefault="006E0248" w:rsidP="00931B58">
            <w:pPr>
              <w:jc w:val="center"/>
            </w:pPr>
            <w:r w:rsidRPr="00B40365">
              <w:t>3,150</w:t>
            </w:r>
          </w:p>
        </w:tc>
      </w:tr>
      <w:tr w:rsidR="006E0248" w:rsidRPr="00B40365" w14:paraId="5375BF2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396531E" w14:textId="77777777" w:rsidR="006E0248" w:rsidRPr="00B40365" w:rsidRDefault="006E0248" w:rsidP="00931B58">
            <w:pPr>
              <w:jc w:val="center"/>
            </w:pPr>
          </w:p>
        </w:tc>
        <w:tc>
          <w:tcPr>
            <w:tcW w:w="1276" w:type="dxa"/>
            <w:tcBorders>
              <w:top w:val="nil"/>
              <w:bottom w:val="single" w:sz="2" w:space="0" w:color="auto"/>
            </w:tcBorders>
            <w:vAlign w:val="center"/>
          </w:tcPr>
          <w:p w14:paraId="58FF7A7E" w14:textId="77777777" w:rsidR="006E0248" w:rsidRPr="00B40365" w:rsidRDefault="006E0248" w:rsidP="00931B58">
            <w:pPr>
              <w:jc w:val="center"/>
              <w:rPr>
                <w:sz w:val="16"/>
                <w:szCs w:val="16"/>
              </w:rPr>
            </w:pPr>
            <w:r w:rsidRPr="00B40365">
              <w:rPr>
                <w:sz w:val="16"/>
                <w:szCs w:val="16"/>
              </w:rPr>
              <w:t>268213266956521</w:t>
            </w:r>
          </w:p>
        </w:tc>
        <w:tc>
          <w:tcPr>
            <w:tcW w:w="3544" w:type="dxa"/>
            <w:tcBorders>
              <w:top w:val="nil"/>
              <w:bottom w:val="single" w:sz="2" w:space="0" w:color="auto"/>
            </w:tcBorders>
            <w:vAlign w:val="center"/>
          </w:tcPr>
          <w:p w14:paraId="5C0B1062" w14:textId="77777777" w:rsidR="006E0248" w:rsidRPr="006E0248" w:rsidRDefault="006E0248" w:rsidP="00931B58">
            <w:pPr>
              <w:rPr>
                <w:lang w:val="it-IT"/>
              </w:rPr>
            </w:pPr>
            <w:r w:rsidRPr="006E0248">
              <w:rPr>
                <w:lang w:val="it-IT"/>
              </w:rPr>
              <w:t>Membrane bituminoase star inferior.( Bipoli pe ,aza de poliester)</w:t>
            </w:r>
          </w:p>
        </w:tc>
        <w:tc>
          <w:tcPr>
            <w:tcW w:w="850" w:type="dxa"/>
            <w:gridSpan w:val="2"/>
            <w:tcBorders>
              <w:top w:val="nil"/>
              <w:bottom w:val="single" w:sz="2" w:space="0" w:color="auto"/>
            </w:tcBorders>
            <w:vAlign w:val="center"/>
          </w:tcPr>
          <w:p w14:paraId="2F806CEC" w14:textId="77777777" w:rsidR="006E0248" w:rsidRPr="00B40365" w:rsidRDefault="006E0248" w:rsidP="00931B58">
            <w:pPr>
              <w:jc w:val="center"/>
            </w:pPr>
            <w:r w:rsidRPr="00B40365">
              <w:t>m2</w:t>
            </w:r>
          </w:p>
        </w:tc>
        <w:tc>
          <w:tcPr>
            <w:tcW w:w="3402" w:type="dxa"/>
            <w:tcBorders>
              <w:top w:val="nil"/>
              <w:bottom w:val="single" w:sz="2" w:space="0" w:color="auto"/>
            </w:tcBorders>
            <w:vAlign w:val="center"/>
          </w:tcPr>
          <w:p w14:paraId="6CDF7418" w14:textId="77777777" w:rsidR="006E0248" w:rsidRPr="00B40365" w:rsidRDefault="006E0248" w:rsidP="00931B58">
            <w:pPr>
              <w:jc w:val="center"/>
            </w:pPr>
            <w:r w:rsidRPr="00B40365">
              <w:t>25,478</w:t>
            </w:r>
          </w:p>
        </w:tc>
      </w:tr>
      <w:tr w:rsidR="006E0248" w:rsidRPr="00B40365" w14:paraId="674302D5"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733B799" w14:textId="77777777" w:rsidR="006E0248" w:rsidRPr="00B40365" w:rsidRDefault="006E0248" w:rsidP="00931B58">
            <w:pPr>
              <w:jc w:val="center"/>
            </w:pPr>
          </w:p>
        </w:tc>
        <w:tc>
          <w:tcPr>
            <w:tcW w:w="1276" w:type="dxa"/>
            <w:tcBorders>
              <w:top w:val="nil"/>
              <w:bottom w:val="single" w:sz="2" w:space="0" w:color="auto"/>
            </w:tcBorders>
            <w:vAlign w:val="center"/>
          </w:tcPr>
          <w:p w14:paraId="461766C3" w14:textId="77777777" w:rsidR="006E0248" w:rsidRPr="00B40365" w:rsidRDefault="006E0248" w:rsidP="00931B58">
            <w:pPr>
              <w:jc w:val="center"/>
              <w:rPr>
                <w:sz w:val="16"/>
                <w:szCs w:val="16"/>
              </w:rPr>
            </w:pPr>
            <w:r w:rsidRPr="00B40365">
              <w:rPr>
                <w:sz w:val="16"/>
                <w:szCs w:val="16"/>
              </w:rPr>
              <w:t>11284635701035</w:t>
            </w:r>
          </w:p>
        </w:tc>
        <w:tc>
          <w:tcPr>
            <w:tcW w:w="3544" w:type="dxa"/>
            <w:tcBorders>
              <w:top w:val="nil"/>
              <w:bottom w:val="single" w:sz="2" w:space="0" w:color="auto"/>
            </w:tcBorders>
            <w:vAlign w:val="center"/>
          </w:tcPr>
          <w:p w14:paraId="0ACE1C30" w14:textId="77777777" w:rsidR="006E0248" w:rsidRPr="00B40365" w:rsidRDefault="006E0248" w:rsidP="00931B58">
            <w:r w:rsidRPr="00B40365">
              <w:t>Gaz metan in butelii</w:t>
            </w:r>
          </w:p>
        </w:tc>
        <w:tc>
          <w:tcPr>
            <w:tcW w:w="850" w:type="dxa"/>
            <w:gridSpan w:val="2"/>
            <w:tcBorders>
              <w:top w:val="nil"/>
              <w:bottom w:val="single" w:sz="2" w:space="0" w:color="auto"/>
            </w:tcBorders>
            <w:vAlign w:val="center"/>
          </w:tcPr>
          <w:p w14:paraId="201C0CA5" w14:textId="77777777" w:rsidR="006E0248" w:rsidRPr="00B40365" w:rsidRDefault="006E0248" w:rsidP="00931B58">
            <w:pPr>
              <w:jc w:val="center"/>
            </w:pPr>
            <w:r w:rsidRPr="00B40365">
              <w:t>kg</w:t>
            </w:r>
          </w:p>
        </w:tc>
        <w:tc>
          <w:tcPr>
            <w:tcW w:w="3402" w:type="dxa"/>
            <w:tcBorders>
              <w:top w:val="nil"/>
              <w:bottom w:val="single" w:sz="2" w:space="0" w:color="auto"/>
            </w:tcBorders>
            <w:vAlign w:val="center"/>
          </w:tcPr>
          <w:p w14:paraId="6F1DDA0C" w14:textId="77777777" w:rsidR="006E0248" w:rsidRPr="00B40365" w:rsidRDefault="006E0248" w:rsidP="00931B58">
            <w:pPr>
              <w:jc w:val="center"/>
            </w:pPr>
            <w:r w:rsidRPr="00B40365">
              <w:t>6,646</w:t>
            </w:r>
          </w:p>
        </w:tc>
      </w:tr>
      <w:tr w:rsidR="006E0248" w:rsidRPr="00B40365" w14:paraId="18A1AD31"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0D0849E" w14:textId="77777777" w:rsidR="006E0248" w:rsidRPr="00B40365" w:rsidRDefault="006E0248" w:rsidP="00931B58">
            <w:pPr>
              <w:jc w:val="center"/>
            </w:pPr>
          </w:p>
        </w:tc>
        <w:tc>
          <w:tcPr>
            <w:tcW w:w="1276" w:type="dxa"/>
            <w:tcBorders>
              <w:top w:val="nil"/>
              <w:bottom w:val="single" w:sz="2" w:space="0" w:color="auto"/>
            </w:tcBorders>
            <w:vAlign w:val="center"/>
          </w:tcPr>
          <w:p w14:paraId="2A7C4FB5" w14:textId="77777777" w:rsidR="006E0248" w:rsidRPr="00B40365" w:rsidRDefault="006E0248" w:rsidP="00931B58">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7E0A8FF8" w14:textId="77777777" w:rsidR="006E0248" w:rsidRPr="00B40365" w:rsidRDefault="006E0248" w:rsidP="00931B58">
            <w:r w:rsidRPr="00B40365">
              <w:t>Macara de fereastra</w:t>
            </w:r>
          </w:p>
        </w:tc>
        <w:tc>
          <w:tcPr>
            <w:tcW w:w="850" w:type="dxa"/>
            <w:gridSpan w:val="2"/>
            <w:tcBorders>
              <w:top w:val="nil"/>
              <w:bottom w:val="single" w:sz="2" w:space="0" w:color="auto"/>
            </w:tcBorders>
            <w:vAlign w:val="center"/>
          </w:tcPr>
          <w:p w14:paraId="7642064A" w14:textId="77777777" w:rsidR="006E0248" w:rsidRPr="00B40365" w:rsidRDefault="006E0248" w:rsidP="00931B58">
            <w:pPr>
              <w:jc w:val="center"/>
            </w:pPr>
            <w:r w:rsidRPr="00B40365">
              <w:t>h-ut</w:t>
            </w:r>
          </w:p>
        </w:tc>
        <w:tc>
          <w:tcPr>
            <w:tcW w:w="3402" w:type="dxa"/>
            <w:tcBorders>
              <w:top w:val="nil"/>
              <w:bottom w:val="single" w:sz="2" w:space="0" w:color="auto"/>
            </w:tcBorders>
            <w:vAlign w:val="center"/>
          </w:tcPr>
          <w:p w14:paraId="5DF845FC" w14:textId="77777777" w:rsidR="006E0248" w:rsidRPr="00B40365" w:rsidRDefault="006E0248" w:rsidP="00931B58">
            <w:pPr>
              <w:jc w:val="center"/>
            </w:pPr>
            <w:r w:rsidRPr="00B40365">
              <w:t>1,050</w:t>
            </w:r>
          </w:p>
        </w:tc>
      </w:tr>
      <w:tr w:rsidR="006E0248" w:rsidRPr="00B40365" w14:paraId="3D707D71"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D7DDFB6" w14:textId="77777777" w:rsidR="006E0248" w:rsidRPr="00B40365" w:rsidRDefault="006E0248" w:rsidP="00931B58">
            <w:pPr>
              <w:jc w:val="center"/>
            </w:pPr>
          </w:p>
        </w:tc>
        <w:tc>
          <w:tcPr>
            <w:tcW w:w="1276" w:type="dxa"/>
            <w:tcBorders>
              <w:top w:val="nil"/>
              <w:bottom w:val="single" w:sz="2" w:space="0" w:color="auto"/>
            </w:tcBorders>
            <w:vAlign w:val="center"/>
          </w:tcPr>
          <w:p w14:paraId="30FBF15B" w14:textId="77777777" w:rsidR="006E0248" w:rsidRPr="00B40365" w:rsidRDefault="006E0248" w:rsidP="00931B58">
            <w:pPr>
              <w:jc w:val="center"/>
              <w:rPr>
                <w:sz w:val="16"/>
                <w:szCs w:val="16"/>
              </w:rPr>
            </w:pPr>
            <w:r w:rsidRPr="00B40365">
              <w:rPr>
                <w:sz w:val="16"/>
                <w:szCs w:val="16"/>
              </w:rPr>
              <w:t>292114336507681</w:t>
            </w:r>
          </w:p>
        </w:tc>
        <w:tc>
          <w:tcPr>
            <w:tcW w:w="3544" w:type="dxa"/>
            <w:tcBorders>
              <w:top w:val="nil"/>
              <w:bottom w:val="single" w:sz="2" w:space="0" w:color="auto"/>
            </w:tcBorders>
            <w:vAlign w:val="center"/>
          </w:tcPr>
          <w:p w14:paraId="4C66F84A" w14:textId="77777777" w:rsidR="006E0248" w:rsidRPr="00B40365" w:rsidRDefault="006E0248" w:rsidP="00931B58">
            <w:r w:rsidRPr="00B40365">
              <w:t>Arzator cu flacara</w:t>
            </w:r>
          </w:p>
        </w:tc>
        <w:tc>
          <w:tcPr>
            <w:tcW w:w="850" w:type="dxa"/>
            <w:gridSpan w:val="2"/>
            <w:tcBorders>
              <w:top w:val="nil"/>
              <w:bottom w:val="single" w:sz="2" w:space="0" w:color="auto"/>
            </w:tcBorders>
            <w:vAlign w:val="center"/>
          </w:tcPr>
          <w:p w14:paraId="25500C9F" w14:textId="77777777" w:rsidR="006E0248" w:rsidRPr="00B40365" w:rsidRDefault="006E0248" w:rsidP="00931B58">
            <w:pPr>
              <w:jc w:val="center"/>
            </w:pPr>
            <w:r w:rsidRPr="00B40365">
              <w:t>h-ut</w:t>
            </w:r>
          </w:p>
        </w:tc>
        <w:tc>
          <w:tcPr>
            <w:tcW w:w="3402" w:type="dxa"/>
            <w:tcBorders>
              <w:top w:val="nil"/>
              <w:bottom w:val="single" w:sz="2" w:space="0" w:color="auto"/>
            </w:tcBorders>
            <w:vAlign w:val="center"/>
          </w:tcPr>
          <w:p w14:paraId="0B00EC28" w14:textId="77777777" w:rsidR="006E0248" w:rsidRPr="00B40365" w:rsidRDefault="006E0248" w:rsidP="00931B58">
            <w:pPr>
              <w:jc w:val="center"/>
            </w:pPr>
            <w:r w:rsidRPr="00B40365">
              <w:t>0,210</w:t>
            </w:r>
          </w:p>
        </w:tc>
      </w:tr>
      <w:tr w:rsidR="006E0248" w:rsidRPr="00B40365" w14:paraId="13463CC7"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F8939C2" w14:textId="77777777" w:rsidR="006E0248" w:rsidRPr="00B40365" w:rsidRDefault="006E0248" w:rsidP="00931B58">
            <w:pPr>
              <w:jc w:val="center"/>
            </w:pPr>
            <w:r w:rsidRPr="00B40365">
              <w:t>17</w:t>
            </w:r>
          </w:p>
        </w:tc>
        <w:tc>
          <w:tcPr>
            <w:tcW w:w="1276" w:type="dxa"/>
            <w:tcBorders>
              <w:top w:val="single" w:sz="4" w:space="0" w:color="auto"/>
              <w:bottom w:val="single" w:sz="4" w:space="0" w:color="auto"/>
            </w:tcBorders>
            <w:vAlign w:val="center"/>
          </w:tcPr>
          <w:p w14:paraId="6E799BEB" w14:textId="77777777" w:rsidR="006E0248" w:rsidRPr="00262B1B" w:rsidRDefault="006E0248" w:rsidP="00931B58">
            <w:pPr>
              <w:jc w:val="center"/>
              <w:rPr>
                <w:sz w:val="22"/>
                <w:szCs w:val="22"/>
              </w:rPr>
            </w:pPr>
            <w:r w:rsidRPr="00262B1B">
              <w:rPr>
                <w:sz w:val="22"/>
                <w:szCs w:val="22"/>
              </w:rPr>
              <w:t>RpCI34A</w:t>
            </w:r>
          </w:p>
        </w:tc>
        <w:tc>
          <w:tcPr>
            <w:tcW w:w="3544" w:type="dxa"/>
            <w:tcBorders>
              <w:top w:val="single" w:sz="4" w:space="0" w:color="auto"/>
              <w:bottom w:val="single" w:sz="4" w:space="0" w:color="auto"/>
            </w:tcBorders>
            <w:vAlign w:val="center"/>
          </w:tcPr>
          <w:p w14:paraId="4A5F7B69" w14:textId="77777777" w:rsidR="006E0248" w:rsidRPr="00B40365" w:rsidRDefault="006E0248" w:rsidP="00931B58">
            <w:r w:rsidRPr="006E0248">
              <w:rPr>
                <w:lang w:val="it-IT"/>
              </w:rPr>
              <w:t xml:space="preserve">Invelitori la acoperisuri cu membrane bituminoase lipite cu flacara in sistem monostrat pe suprafata orizontale montate pe suport continuu  ( stratu doi de membrana-Bipoli pe baza de poliester) la racordari. </w:t>
            </w:r>
            <w:r w:rsidRPr="00B40365">
              <w:t>Suprafete verticale.</w:t>
            </w:r>
          </w:p>
          <w:p w14:paraId="4C0E3A7E" w14:textId="77777777" w:rsidR="006E0248" w:rsidRDefault="006E0248" w:rsidP="00931B58">
            <w:r>
              <w:t xml:space="preserve"> Material marunt=1,055</w:t>
            </w:r>
          </w:p>
          <w:p w14:paraId="58E6DB53"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2B78DA0B" w14:textId="77777777" w:rsidR="006E0248" w:rsidRPr="00B40365" w:rsidRDefault="006E0248" w:rsidP="00931B58">
            <w:pPr>
              <w:jc w:val="center"/>
            </w:pPr>
            <w:r w:rsidRPr="00B40365">
              <w:t>m2</w:t>
            </w:r>
          </w:p>
        </w:tc>
        <w:tc>
          <w:tcPr>
            <w:tcW w:w="3402" w:type="dxa"/>
            <w:tcBorders>
              <w:top w:val="single" w:sz="4" w:space="0" w:color="auto"/>
              <w:bottom w:val="single" w:sz="4" w:space="0" w:color="auto"/>
            </w:tcBorders>
            <w:vAlign w:val="center"/>
          </w:tcPr>
          <w:p w14:paraId="56519822" w14:textId="77777777" w:rsidR="006E0248" w:rsidRPr="00B40365" w:rsidRDefault="006E0248" w:rsidP="00931B58">
            <w:pPr>
              <w:jc w:val="center"/>
            </w:pPr>
            <w:r w:rsidRPr="00B40365">
              <w:t>21,000</w:t>
            </w:r>
          </w:p>
        </w:tc>
      </w:tr>
      <w:tr w:rsidR="006E0248" w:rsidRPr="00B40365" w14:paraId="43841D7C"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8964B67" w14:textId="77777777" w:rsidR="006E0248" w:rsidRPr="00B40365" w:rsidRDefault="006E0248" w:rsidP="00931B58">
            <w:pPr>
              <w:jc w:val="center"/>
            </w:pPr>
          </w:p>
        </w:tc>
        <w:tc>
          <w:tcPr>
            <w:tcW w:w="1276" w:type="dxa"/>
            <w:tcBorders>
              <w:top w:val="nil"/>
              <w:bottom w:val="single" w:sz="2" w:space="0" w:color="auto"/>
            </w:tcBorders>
            <w:vAlign w:val="center"/>
          </w:tcPr>
          <w:p w14:paraId="08D76F3C" w14:textId="77777777" w:rsidR="006E0248" w:rsidRPr="00B40365" w:rsidRDefault="006E0248" w:rsidP="00931B58">
            <w:pPr>
              <w:jc w:val="center"/>
              <w:rPr>
                <w:sz w:val="16"/>
                <w:szCs w:val="16"/>
              </w:rPr>
            </w:pPr>
            <w:r w:rsidRPr="00B40365">
              <w:rPr>
                <w:sz w:val="16"/>
                <w:szCs w:val="16"/>
              </w:rPr>
              <w:t>7134030012200</w:t>
            </w:r>
          </w:p>
        </w:tc>
        <w:tc>
          <w:tcPr>
            <w:tcW w:w="3544" w:type="dxa"/>
            <w:tcBorders>
              <w:top w:val="nil"/>
              <w:bottom w:val="single" w:sz="2" w:space="0" w:color="auto"/>
            </w:tcBorders>
            <w:vAlign w:val="center"/>
          </w:tcPr>
          <w:p w14:paraId="4BD308D8" w14:textId="77777777" w:rsidR="006E0248" w:rsidRPr="00B40365" w:rsidRDefault="006E0248" w:rsidP="00931B58">
            <w:r w:rsidRPr="00B40365">
              <w:t>Izolator hidrofug</w:t>
            </w:r>
          </w:p>
        </w:tc>
        <w:tc>
          <w:tcPr>
            <w:tcW w:w="850" w:type="dxa"/>
            <w:gridSpan w:val="2"/>
            <w:tcBorders>
              <w:top w:val="nil"/>
              <w:bottom w:val="single" w:sz="2" w:space="0" w:color="auto"/>
            </w:tcBorders>
            <w:vAlign w:val="center"/>
          </w:tcPr>
          <w:p w14:paraId="7A071B36"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7DABD129" w14:textId="77777777" w:rsidR="006E0248" w:rsidRPr="00B40365" w:rsidRDefault="006E0248" w:rsidP="00931B58">
            <w:pPr>
              <w:jc w:val="center"/>
            </w:pPr>
            <w:r w:rsidRPr="00B40365">
              <w:t>15,330</w:t>
            </w:r>
          </w:p>
        </w:tc>
      </w:tr>
      <w:tr w:rsidR="006E0248" w:rsidRPr="00B40365" w14:paraId="42227725"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E6C072C" w14:textId="77777777" w:rsidR="006E0248" w:rsidRPr="00B40365" w:rsidRDefault="006E0248" w:rsidP="00931B58">
            <w:pPr>
              <w:jc w:val="center"/>
            </w:pPr>
          </w:p>
        </w:tc>
        <w:tc>
          <w:tcPr>
            <w:tcW w:w="1276" w:type="dxa"/>
            <w:tcBorders>
              <w:top w:val="nil"/>
              <w:bottom w:val="single" w:sz="2" w:space="0" w:color="auto"/>
            </w:tcBorders>
            <w:vAlign w:val="center"/>
          </w:tcPr>
          <w:p w14:paraId="515BF6C1"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501626CD"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7CDB5465"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0541A34D" w14:textId="77777777" w:rsidR="006E0248" w:rsidRPr="00B40365" w:rsidRDefault="006E0248" w:rsidP="00931B58">
            <w:pPr>
              <w:jc w:val="center"/>
            </w:pPr>
            <w:r w:rsidRPr="00B40365">
              <w:t>3,150</w:t>
            </w:r>
          </w:p>
        </w:tc>
      </w:tr>
      <w:tr w:rsidR="006E0248" w:rsidRPr="00B40365" w14:paraId="1277DD31"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F41ACCB" w14:textId="77777777" w:rsidR="006E0248" w:rsidRPr="00B40365" w:rsidRDefault="006E0248" w:rsidP="00931B58">
            <w:pPr>
              <w:jc w:val="center"/>
            </w:pPr>
          </w:p>
        </w:tc>
        <w:tc>
          <w:tcPr>
            <w:tcW w:w="1276" w:type="dxa"/>
            <w:tcBorders>
              <w:top w:val="nil"/>
              <w:bottom w:val="single" w:sz="2" w:space="0" w:color="auto"/>
            </w:tcBorders>
            <w:vAlign w:val="center"/>
          </w:tcPr>
          <w:p w14:paraId="558EC63B" w14:textId="77777777" w:rsidR="006E0248" w:rsidRPr="00B40365" w:rsidRDefault="006E0248" w:rsidP="00931B58">
            <w:pPr>
              <w:jc w:val="center"/>
              <w:rPr>
                <w:sz w:val="16"/>
                <w:szCs w:val="16"/>
              </w:rPr>
            </w:pPr>
            <w:r w:rsidRPr="00B40365">
              <w:rPr>
                <w:sz w:val="16"/>
                <w:szCs w:val="16"/>
              </w:rPr>
              <w:t>26821854624701</w:t>
            </w:r>
          </w:p>
        </w:tc>
        <w:tc>
          <w:tcPr>
            <w:tcW w:w="3544" w:type="dxa"/>
            <w:tcBorders>
              <w:top w:val="nil"/>
              <w:bottom w:val="single" w:sz="2" w:space="0" w:color="auto"/>
            </w:tcBorders>
            <w:vAlign w:val="center"/>
          </w:tcPr>
          <w:p w14:paraId="6157A125" w14:textId="77777777" w:rsidR="006E0248" w:rsidRPr="006E0248" w:rsidRDefault="006E0248" w:rsidP="00931B58">
            <w:pPr>
              <w:rPr>
                <w:lang w:val="it-IT"/>
              </w:rPr>
            </w:pPr>
            <w:r w:rsidRPr="006E0248">
              <w:rPr>
                <w:lang w:val="it-IT"/>
              </w:rPr>
              <w:t>Membrane bituminoase star superior.( Bipoli pe baza de poliester)</w:t>
            </w:r>
          </w:p>
        </w:tc>
        <w:tc>
          <w:tcPr>
            <w:tcW w:w="850" w:type="dxa"/>
            <w:gridSpan w:val="2"/>
            <w:tcBorders>
              <w:top w:val="nil"/>
              <w:bottom w:val="single" w:sz="2" w:space="0" w:color="auto"/>
            </w:tcBorders>
            <w:vAlign w:val="center"/>
          </w:tcPr>
          <w:p w14:paraId="79CDEEDD" w14:textId="77777777" w:rsidR="006E0248" w:rsidRPr="00B40365" w:rsidRDefault="006E0248" w:rsidP="00931B58">
            <w:pPr>
              <w:jc w:val="center"/>
            </w:pPr>
            <w:r w:rsidRPr="00B40365">
              <w:t>m2</w:t>
            </w:r>
          </w:p>
        </w:tc>
        <w:tc>
          <w:tcPr>
            <w:tcW w:w="3402" w:type="dxa"/>
            <w:tcBorders>
              <w:top w:val="nil"/>
              <w:bottom w:val="single" w:sz="2" w:space="0" w:color="auto"/>
            </w:tcBorders>
            <w:vAlign w:val="center"/>
          </w:tcPr>
          <w:p w14:paraId="6C51A019" w14:textId="77777777" w:rsidR="006E0248" w:rsidRPr="00B40365" w:rsidRDefault="006E0248" w:rsidP="00931B58">
            <w:pPr>
              <w:jc w:val="center"/>
            </w:pPr>
            <w:r w:rsidRPr="00B40365">
              <w:t>25,478</w:t>
            </w:r>
          </w:p>
        </w:tc>
      </w:tr>
      <w:tr w:rsidR="006E0248" w:rsidRPr="00B40365" w14:paraId="5E0164F4"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B6D48E4" w14:textId="77777777" w:rsidR="006E0248" w:rsidRPr="00B40365" w:rsidRDefault="006E0248" w:rsidP="00931B58">
            <w:pPr>
              <w:jc w:val="center"/>
            </w:pPr>
          </w:p>
        </w:tc>
        <w:tc>
          <w:tcPr>
            <w:tcW w:w="1276" w:type="dxa"/>
            <w:tcBorders>
              <w:top w:val="nil"/>
              <w:bottom w:val="single" w:sz="2" w:space="0" w:color="auto"/>
            </w:tcBorders>
            <w:vAlign w:val="center"/>
          </w:tcPr>
          <w:p w14:paraId="4A920D1F" w14:textId="77777777" w:rsidR="006E0248" w:rsidRPr="00B40365" w:rsidRDefault="006E0248" w:rsidP="00931B58">
            <w:pPr>
              <w:jc w:val="center"/>
              <w:rPr>
                <w:sz w:val="16"/>
                <w:szCs w:val="16"/>
              </w:rPr>
            </w:pPr>
            <w:r w:rsidRPr="00B40365">
              <w:rPr>
                <w:sz w:val="16"/>
                <w:szCs w:val="16"/>
              </w:rPr>
              <w:t>11284635701035</w:t>
            </w:r>
          </w:p>
        </w:tc>
        <w:tc>
          <w:tcPr>
            <w:tcW w:w="3544" w:type="dxa"/>
            <w:tcBorders>
              <w:top w:val="nil"/>
              <w:bottom w:val="single" w:sz="2" w:space="0" w:color="auto"/>
            </w:tcBorders>
            <w:vAlign w:val="center"/>
          </w:tcPr>
          <w:p w14:paraId="600E443D" w14:textId="77777777" w:rsidR="006E0248" w:rsidRPr="00B40365" w:rsidRDefault="006E0248" w:rsidP="00931B58">
            <w:r w:rsidRPr="00B40365">
              <w:t>Gaz metan in butelii</w:t>
            </w:r>
          </w:p>
        </w:tc>
        <w:tc>
          <w:tcPr>
            <w:tcW w:w="850" w:type="dxa"/>
            <w:gridSpan w:val="2"/>
            <w:tcBorders>
              <w:top w:val="nil"/>
              <w:bottom w:val="single" w:sz="2" w:space="0" w:color="auto"/>
            </w:tcBorders>
            <w:vAlign w:val="center"/>
          </w:tcPr>
          <w:p w14:paraId="1E5CBA2B" w14:textId="77777777" w:rsidR="006E0248" w:rsidRPr="00B40365" w:rsidRDefault="006E0248" w:rsidP="00931B58">
            <w:pPr>
              <w:jc w:val="center"/>
            </w:pPr>
            <w:r w:rsidRPr="00B40365">
              <w:t>kg</w:t>
            </w:r>
          </w:p>
        </w:tc>
        <w:tc>
          <w:tcPr>
            <w:tcW w:w="3402" w:type="dxa"/>
            <w:tcBorders>
              <w:top w:val="nil"/>
              <w:bottom w:val="single" w:sz="2" w:space="0" w:color="auto"/>
            </w:tcBorders>
            <w:vAlign w:val="center"/>
          </w:tcPr>
          <w:p w14:paraId="665ECD93" w14:textId="77777777" w:rsidR="006E0248" w:rsidRPr="00B40365" w:rsidRDefault="006E0248" w:rsidP="00931B58">
            <w:pPr>
              <w:jc w:val="center"/>
            </w:pPr>
            <w:r w:rsidRPr="00B40365">
              <w:t>6,646</w:t>
            </w:r>
          </w:p>
        </w:tc>
      </w:tr>
      <w:tr w:rsidR="006E0248" w:rsidRPr="00B40365" w14:paraId="7E148E62"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68ADBB3" w14:textId="77777777" w:rsidR="006E0248" w:rsidRPr="00B40365" w:rsidRDefault="006E0248" w:rsidP="00931B58">
            <w:pPr>
              <w:jc w:val="center"/>
            </w:pPr>
          </w:p>
        </w:tc>
        <w:tc>
          <w:tcPr>
            <w:tcW w:w="1276" w:type="dxa"/>
            <w:tcBorders>
              <w:top w:val="nil"/>
              <w:bottom w:val="single" w:sz="2" w:space="0" w:color="auto"/>
            </w:tcBorders>
            <w:vAlign w:val="center"/>
          </w:tcPr>
          <w:p w14:paraId="481B53EB" w14:textId="77777777" w:rsidR="006E0248" w:rsidRPr="00B40365" w:rsidRDefault="006E0248" w:rsidP="00931B58">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5B6F3BCE" w14:textId="77777777" w:rsidR="006E0248" w:rsidRPr="00B40365" w:rsidRDefault="006E0248" w:rsidP="00931B58">
            <w:r w:rsidRPr="00B40365">
              <w:t>Macara de fereastra</w:t>
            </w:r>
          </w:p>
        </w:tc>
        <w:tc>
          <w:tcPr>
            <w:tcW w:w="850" w:type="dxa"/>
            <w:gridSpan w:val="2"/>
            <w:tcBorders>
              <w:top w:val="nil"/>
              <w:bottom w:val="single" w:sz="2" w:space="0" w:color="auto"/>
            </w:tcBorders>
            <w:vAlign w:val="center"/>
          </w:tcPr>
          <w:p w14:paraId="55563B15" w14:textId="77777777" w:rsidR="006E0248" w:rsidRPr="00B40365" w:rsidRDefault="006E0248" w:rsidP="00931B58">
            <w:pPr>
              <w:jc w:val="center"/>
            </w:pPr>
            <w:r w:rsidRPr="00B40365">
              <w:t>h-ut</w:t>
            </w:r>
          </w:p>
        </w:tc>
        <w:tc>
          <w:tcPr>
            <w:tcW w:w="3402" w:type="dxa"/>
            <w:tcBorders>
              <w:top w:val="nil"/>
              <w:bottom w:val="single" w:sz="2" w:space="0" w:color="auto"/>
            </w:tcBorders>
            <w:vAlign w:val="center"/>
          </w:tcPr>
          <w:p w14:paraId="68256806" w14:textId="77777777" w:rsidR="006E0248" w:rsidRPr="00B40365" w:rsidRDefault="006E0248" w:rsidP="00931B58">
            <w:pPr>
              <w:jc w:val="center"/>
            </w:pPr>
            <w:r w:rsidRPr="00B40365">
              <w:t>1,050</w:t>
            </w:r>
          </w:p>
        </w:tc>
      </w:tr>
      <w:tr w:rsidR="006E0248" w:rsidRPr="00B40365" w14:paraId="38C2558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5A74E7E" w14:textId="77777777" w:rsidR="006E0248" w:rsidRPr="00B40365" w:rsidRDefault="006E0248" w:rsidP="00931B58">
            <w:pPr>
              <w:jc w:val="center"/>
            </w:pPr>
          </w:p>
        </w:tc>
        <w:tc>
          <w:tcPr>
            <w:tcW w:w="1276" w:type="dxa"/>
            <w:tcBorders>
              <w:top w:val="nil"/>
              <w:bottom w:val="single" w:sz="2" w:space="0" w:color="auto"/>
            </w:tcBorders>
            <w:vAlign w:val="center"/>
          </w:tcPr>
          <w:p w14:paraId="2E7B3295" w14:textId="77777777" w:rsidR="006E0248" w:rsidRPr="00B40365" w:rsidRDefault="006E0248" w:rsidP="00931B58">
            <w:pPr>
              <w:jc w:val="center"/>
              <w:rPr>
                <w:sz w:val="16"/>
                <w:szCs w:val="16"/>
              </w:rPr>
            </w:pPr>
            <w:r w:rsidRPr="00B40365">
              <w:rPr>
                <w:sz w:val="16"/>
                <w:szCs w:val="16"/>
              </w:rPr>
              <w:t>292114336507681</w:t>
            </w:r>
          </w:p>
        </w:tc>
        <w:tc>
          <w:tcPr>
            <w:tcW w:w="3544" w:type="dxa"/>
            <w:tcBorders>
              <w:top w:val="nil"/>
              <w:bottom w:val="single" w:sz="2" w:space="0" w:color="auto"/>
            </w:tcBorders>
            <w:vAlign w:val="center"/>
          </w:tcPr>
          <w:p w14:paraId="47504CE1" w14:textId="77777777" w:rsidR="006E0248" w:rsidRPr="00B40365" w:rsidRDefault="006E0248" w:rsidP="00931B58">
            <w:r w:rsidRPr="00B40365">
              <w:t>Arzator cu flacara</w:t>
            </w:r>
          </w:p>
        </w:tc>
        <w:tc>
          <w:tcPr>
            <w:tcW w:w="850" w:type="dxa"/>
            <w:gridSpan w:val="2"/>
            <w:tcBorders>
              <w:top w:val="nil"/>
              <w:bottom w:val="single" w:sz="2" w:space="0" w:color="auto"/>
            </w:tcBorders>
            <w:vAlign w:val="center"/>
          </w:tcPr>
          <w:p w14:paraId="6EA229E7" w14:textId="77777777" w:rsidR="006E0248" w:rsidRPr="00B40365" w:rsidRDefault="006E0248" w:rsidP="00931B58">
            <w:pPr>
              <w:jc w:val="center"/>
            </w:pPr>
            <w:r w:rsidRPr="00B40365">
              <w:t>h-ut</w:t>
            </w:r>
          </w:p>
        </w:tc>
        <w:tc>
          <w:tcPr>
            <w:tcW w:w="3402" w:type="dxa"/>
            <w:tcBorders>
              <w:top w:val="nil"/>
              <w:bottom w:val="single" w:sz="2" w:space="0" w:color="auto"/>
            </w:tcBorders>
            <w:vAlign w:val="center"/>
          </w:tcPr>
          <w:p w14:paraId="5E2E7EC6" w14:textId="77777777" w:rsidR="006E0248" w:rsidRPr="00B40365" w:rsidRDefault="006E0248" w:rsidP="00931B58">
            <w:pPr>
              <w:jc w:val="center"/>
            </w:pPr>
            <w:r w:rsidRPr="00B40365">
              <w:t>0,210</w:t>
            </w:r>
          </w:p>
        </w:tc>
      </w:tr>
      <w:tr w:rsidR="006E0248" w:rsidRPr="00B40365" w14:paraId="21D45530"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257456E" w14:textId="77777777" w:rsidR="006E0248" w:rsidRPr="00B40365" w:rsidRDefault="006E0248" w:rsidP="00931B58">
            <w:pPr>
              <w:jc w:val="center"/>
            </w:pPr>
            <w:r w:rsidRPr="00B40365">
              <w:t>18</w:t>
            </w:r>
          </w:p>
        </w:tc>
        <w:tc>
          <w:tcPr>
            <w:tcW w:w="1276" w:type="dxa"/>
            <w:tcBorders>
              <w:top w:val="single" w:sz="4" w:space="0" w:color="auto"/>
              <w:bottom w:val="single" w:sz="4" w:space="0" w:color="auto"/>
            </w:tcBorders>
            <w:vAlign w:val="center"/>
          </w:tcPr>
          <w:p w14:paraId="390F4156" w14:textId="77777777" w:rsidR="006E0248" w:rsidRPr="00262B1B" w:rsidRDefault="006E0248" w:rsidP="00931B58">
            <w:pPr>
              <w:jc w:val="center"/>
              <w:rPr>
                <w:sz w:val="22"/>
                <w:szCs w:val="22"/>
              </w:rPr>
            </w:pPr>
            <w:r w:rsidRPr="00262B1B">
              <w:rPr>
                <w:sz w:val="22"/>
                <w:szCs w:val="22"/>
              </w:rPr>
              <w:t>CE25C</w:t>
            </w:r>
          </w:p>
        </w:tc>
        <w:tc>
          <w:tcPr>
            <w:tcW w:w="3544" w:type="dxa"/>
            <w:tcBorders>
              <w:top w:val="single" w:sz="4" w:space="0" w:color="auto"/>
              <w:bottom w:val="single" w:sz="4" w:space="0" w:color="auto"/>
            </w:tcBorders>
            <w:vAlign w:val="center"/>
          </w:tcPr>
          <w:p w14:paraId="194A58CF" w14:textId="77777777" w:rsidR="006E0248" w:rsidRPr="006E0248" w:rsidRDefault="006E0248" w:rsidP="00931B58">
            <w:pPr>
              <w:rPr>
                <w:lang w:val="it-IT"/>
              </w:rPr>
            </w:pPr>
            <w:r w:rsidRPr="006E0248">
              <w:rPr>
                <w:lang w:val="it-IT"/>
              </w:rPr>
              <w:t xml:space="preserve">Etansarea suplimentara pe contur, la strapungeri sau rosturi cu benzi bituminoase simple sau placate cu tabla de plumb sau de aluminiu. </w:t>
            </w:r>
          </w:p>
          <w:p w14:paraId="543DCB80" w14:textId="77777777" w:rsidR="006E0248" w:rsidRDefault="006E0248" w:rsidP="00931B58">
            <w:r w:rsidRPr="006E0248">
              <w:rPr>
                <w:lang w:val="it-IT"/>
              </w:rPr>
              <w:t xml:space="preserve"> </w:t>
            </w:r>
            <w:r>
              <w:t>Material marunt (adeziv, diluant)=1,050</w:t>
            </w:r>
          </w:p>
          <w:p w14:paraId="61B4C038"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6E3F1290" w14:textId="77777777" w:rsidR="006E0248" w:rsidRPr="00B40365" w:rsidRDefault="006E0248" w:rsidP="00931B58">
            <w:pPr>
              <w:jc w:val="center"/>
            </w:pPr>
            <w:r w:rsidRPr="00B40365">
              <w:t>m</w:t>
            </w:r>
          </w:p>
        </w:tc>
        <w:tc>
          <w:tcPr>
            <w:tcW w:w="3402" w:type="dxa"/>
            <w:tcBorders>
              <w:top w:val="single" w:sz="4" w:space="0" w:color="auto"/>
              <w:bottom w:val="single" w:sz="4" w:space="0" w:color="auto"/>
            </w:tcBorders>
            <w:vAlign w:val="center"/>
          </w:tcPr>
          <w:p w14:paraId="04B7FF93" w14:textId="77777777" w:rsidR="006E0248" w:rsidRPr="00B40365" w:rsidRDefault="006E0248" w:rsidP="00931B58">
            <w:pPr>
              <w:jc w:val="center"/>
            </w:pPr>
            <w:r w:rsidRPr="00B40365">
              <w:t>80,000</w:t>
            </w:r>
          </w:p>
        </w:tc>
      </w:tr>
      <w:tr w:rsidR="006E0248" w:rsidRPr="00B40365" w14:paraId="5254F17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9D4E169" w14:textId="77777777" w:rsidR="006E0248" w:rsidRPr="00B40365" w:rsidRDefault="006E0248" w:rsidP="00931B58">
            <w:pPr>
              <w:jc w:val="center"/>
            </w:pPr>
          </w:p>
        </w:tc>
        <w:tc>
          <w:tcPr>
            <w:tcW w:w="1276" w:type="dxa"/>
            <w:tcBorders>
              <w:top w:val="nil"/>
              <w:bottom w:val="single" w:sz="2" w:space="0" w:color="auto"/>
            </w:tcBorders>
            <w:vAlign w:val="center"/>
          </w:tcPr>
          <w:p w14:paraId="26D86438" w14:textId="77777777" w:rsidR="006E0248" w:rsidRPr="00B40365" w:rsidRDefault="006E0248" w:rsidP="00931B58">
            <w:pPr>
              <w:jc w:val="center"/>
              <w:rPr>
                <w:sz w:val="16"/>
                <w:szCs w:val="16"/>
              </w:rPr>
            </w:pPr>
            <w:r w:rsidRPr="00B40365">
              <w:rPr>
                <w:sz w:val="16"/>
                <w:szCs w:val="16"/>
              </w:rPr>
              <w:t>7134030012200</w:t>
            </w:r>
          </w:p>
        </w:tc>
        <w:tc>
          <w:tcPr>
            <w:tcW w:w="3544" w:type="dxa"/>
            <w:tcBorders>
              <w:top w:val="nil"/>
              <w:bottom w:val="single" w:sz="2" w:space="0" w:color="auto"/>
            </w:tcBorders>
            <w:vAlign w:val="center"/>
          </w:tcPr>
          <w:p w14:paraId="56898179" w14:textId="77777777" w:rsidR="006E0248" w:rsidRPr="00B40365" w:rsidRDefault="006E0248" w:rsidP="00931B58">
            <w:r w:rsidRPr="00B40365">
              <w:t>Izolator hidrofug</w:t>
            </w:r>
          </w:p>
        </w:tc>
        <w:tc>
          <w:tcPr>
            <w:tcW w:w="850" w:type="dxa"/>
            <w:gridSpan w:val="2"/>
            <w:tcBorders>
              <w:top w:val="nil"/>
              <w:bottom w:val="single" w:sz="2" w:space="0" w:color="auto"/>
            </w:tcBorders>
            <w:vAlign w:val="center"/>
          </w:tcPr>
          <w:p w14:paraId="7438E395"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457FC929" w14:textId="77777777" w:rsidR="006E0248" w:rsidRPr="00B40365" w:rsidRDefault="006E0248" w:rsidP="00931B58">
            <w:pPr>
              <w:jc w:val="center"/>
            </w:pPr>
            <w:r w:rsidRPr="00B40365">
              <w:t>20,000</w:t>
            </w:r>
          </w:p>
        </w:tc>
      </w:tr>
      <w:tr w:rsidR="006E0248" w:rsidRPr="00B40365" w14:paraId="3A0DFFE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FBFB487" w14:textId="77777777" w:rsidR="006E0248" w:rsidRPr="00B40365" w:rsidRDefault="006E0248" w:rsidP="00931B58">
            <w:pPr>
              <w:jc w:val="center"/>
            </w:pPr>
          </w:p>
        </w:tc>
        <w:tc>
          <w:tcPr>
            <w:tcW w:w="1276" w:type="dxa"/>
            <w:tcBorders>
              <w:top w:val="nil"/>
              <w:bottom w:val="single" w:sz="2" w:space="0" w:color="auto"/>
            </w:tcBorders>
            <w:vAlign w:val="center"/>
          </w:tcPr>
          <w:p w14:paraId="187D5A2A"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1BF8BCCD"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306FB926"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491EB4E1" w14:textId="77777777" w:rsidR="006E0248" w:rsidRPr="00B40365" w:rsidRDefault="006E0248" w:rsidP="00931B58">
            <w:pPr>
              <w:jc w:val="center"/>
            </w:pPr>
            <w:r w:rsidRPr="00B40365">
              <w:t>4,000</w:t>
            </w:r>
          </w:p>
        </w:tc>
      </w:tr>
      <w:tr w:rsidR="006E0248" w:rsidRPr="00B40365" w14:paraId="0DCBE485"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61FAE97" w14:textId="77777777" w:rsidR="006E0248" w:rsidRPr="00B40365" w:rsidRDefault="006E0248" w:rsidP="00931B58">
            <w:pPr>
              <w:jc w:val="center"/>
            </w:pPr>
          </w:p>
        </w:tc>
        <w:tc>
          <w:tcPr>
            <w:tcW w:w="1276" w:type="dxa"/>
            <w:tcBorders>
              <w:top w:val="nil"/>
              <w:bottom w:val="single" w:sz="2" w:space="0" w:color="auto"/>
            </w:tcBorders>
            <w:vAlign w:val="center"/>
          </w:tcPr>
          <w:p w14:paraId="4879B6FD" w14:textId="77777777" w:rsidR="006E0248" w:rsidRPr="00B40365" w:rsidRDefault="006E0248" w:rsidP="00931B58">
            <w:pPr>
              <w:jc w:val="center"/>
              <w:rPr>
                <w:sz w:val="16"/>
                <w:szCs w:val="16"/>
              </w:rPr>
            </w:pPr>
            <w:r w:rsidRPr="00B40365">
              <w:rPr>
                <w:sz w:val="16"/>
                <w:szCs w:val="16"/>
              </w:rPr>
              <w:t>2682132600479</w:t>
            </w:r>
          </w:p>
        </w:tc>
        <w:tc>
          <w:tcPr>
            <w:tcW w:w="3544" w:type="dxa"/>
            <w:tcBorders>
              <w:top w:val="nil"/>
              <w:bottom w:val="single" w:sz="2" w:space="0" w:color="auto"/>
            </w:tcBorders>
            <w:vAlign w:val="center"/>
          </w:tcPr>
          <w:p w14:paraId="006DE37A" w14:textId="77777777" w:rsidR="006E0248" w:rsidRPr="00B40365" w:rsidRDefault="006E0248" w:rsidP="00931B58">
            <w:r w:rsidRPr="00B40365">
              <w:t>Benzi bituminoase</w:t>
            </w:r>
          </w:p>
        </w:tc>
        <w:tc>
          <w:tcPr>
            <w:tcW w:w="850" w:type="dxa"/>
            <w:gridSpan w:val="2"/>
            <w:tcBorders>
              <w:top w:val="nil"/>
              <w:bottom w:val="single" w:sz="2" w:space="0" w:color="auto"/>
            </w:tcBorders>
            <w:vAlign w:val="center"/>
          </w:tcPr>
          <w:p w14:paraId="12BC7173" w14:textId="77777777" w:rsidR="006E0248" w:rsidRPr="00B40365" w:rsidRDefault="006E0248" w:rsidP="00931B58">
            <w:pPr>
              <w:jc w:val="center"/>
            </w:pPr>
            <w:r w:rsidRPr="00B40365">
              <w:t>m</w:t>
            </w:r>
          </w:p>
        </w:tc>
        <w:tc>
          <w:tcPr>
            <w:tcW w:w="3402" w:type="dxa"/>
            <w:tcBorders>
              <w:top w:val="nil"/>
              <w:bottom w:val="single" w:sz="2" w:space="0" w:color="auto"/>
            </w:tcBorders>
            <w:vAlign w:val="center"/>
          </w:tcPr>
          <w:p w14:paraId="6259101C" w14:textId="77777777" w:rsidR="006E0248" w:rsidRPr="00B40365" w:rsidRDefault="006E0248" w:rsidP="00931B58">
            <w:pPr>
              <w:jc w:val="center"/>
            </w:pPr>
            <w:r w:rsidRPr="00B40365">
              <w:t>96,600</w:t>
            </w:r>
          </w:p>
        </w:tc>
      </w:tr>
      <w:tr w:rsidR="006E0248" w:rsidRPr="00B40365" w14:paraId="0EF34787"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20A721E" w14:textId="77777777" w:rsidR="006E0248" w:rsidRPr="00B40365" w:rsidRDefault="006E0248" w:rsidP="00931B58">
            <w:pPr>
              <w:jc w:val="center"/>
            </w:pPr>
          </w:p>
        </w:tc>
        <w:tc>
          <w:tcPr>
            <w:tcW w:w="1276" w:type="dxa"/>
            <w:tcBorders>
              <w:top w:val="nil"/>
              <w:bottom w:val="single" w:sz="2" w:space="0" w:color="auto"/>
            </w:tcBorders>
            <w:vAlign w:val="center"/>
          </w:tcPr>
          <w:p w14:paraId="45C8E4C1" w14:textId="77777777" w:rsidR="006E0248" w:rsidRPr="00B40365" w:rsidRDefault="006E0248" w:rsidP="00931B58">
            <w:pPr>
              <w:jc w:val="center"/>
              <w:rPr>
                <w:sz w:val="16"/>
                <w:szCs w:val="16"/>
              </w:rPr>
            </w:pPr>
            <w:r w:rsidRPr="00B40365">
              <w:rPr>
                <w:sz w:val="16"/>
                <w:szCs w:val="16"/>
              </w:rPr>
              <w:t>2413337345800</w:t>
            </w:r>
          </w:p>
        </w:tc>
        <w:tc>
          <w:tcPr>
            <w:tcW w:w="3544" w:type="dxa"/>
            <w:tcBorders>
              <w:top w:val="nil"/>
              <w:bottom w:val="single" w:sz="2" w:space="0" w:color="auto"/>
            </w:tcBorders>
            <w:vAlign w:val="center"/>
          </w:tcPr>
          <w:p w14:paraId="46FCA39E" w14:textId="77777777" w:rsidR="006E0248" w:rsidRPr="00B40365" w:rsidRDefault="006E0248" w:rsidP="00931B58">
            <w:r w:rsidRPr="00B40365">
              <w:t>Solutie de amorsaj</w:t>
            </w:r>
          </w:p>
        </w:tc>
        <w:tc>
          <w:tcPr>
            <w:tcW w:w="850" w:type="dxa"/>
            <w:gridSpan w:val="2"/>
            <w:tcBorders>
              <w:top w:val="nil"/>
              <w:bottom w:val="single" w:sz="2" w:space="0" w:color="auto"/>
            </w:tcBorders>
            <w:vAlign w:val="center"/>
          </w:tcPr>
          <w:p w14:paraId="651DC6A1" w14:textId="77777777" w:rsidR="006E0248" w:rsidRPr="00B40365" w:rsidRDefault="006E0248" w:rsidP="00931B58">
            <w:pPr>
              <w:jc w:val="center"/>
            </w:pPr>
            <w:r w:rsidRPr="00B40365">
              <w:t>l</w:t>
            </w:r>
          </w:p>
        </w:tc>
        <w:tc>
          <w:tcPr>
            <w:tcW w:w="3402" w:type="dxa"/>
            <w:tcBorders>
              <w:top w:val="nil"/>
              <w:bottom w:val="single" w:sz="2" w:space="0" w:color="auto"/>
            </w:tcBorders>
            <w:vAlign w:val="center"/>
          </w:tcPr>
          <w:p w14:paraId="4259ED59" w14:textId="77777777" w:rsidR="006E0248" w:rsidRPr="00B40365" w:rsidRDefault="006E0248" w:rsidP="00931B58">
            <w:pPr>
              <w:jc w:val="center"/>
            </w:pPr>
            <w:r w:rsidRPr="00B40365">
              <w:t>2,520</w:t>
            </w:r>
          </w:p>
        </w:tc>
      </w:tr>
      <w:tr w:rsidR="006E0248" w:rsidRPr="00B40365" w14:paraId="5620F135"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60BB181" w14:textId="77777777" w:rsidR="006E0248" w:rsidRPr="00B40365" w:rsidRDefault="006E0248" w:rsidP="00931B58">
            <w:pPr>
              <w:jc w:val="center"/>
            </w:pPr>
            <w:r w:rsidRPr="00B40365">
              <w:t>19</w:t>
            </w:r>
          </w:p>
        </w:tc>
        <w:tc>
          <w:tcPr>
            <w:tcW w:w="1276" w:type="dxa"/>
            <w:tcBorders>
              <w:top w:val="single" w:sz="4" w:space="0" w:color="auto"/>
              <w:bottom w:val="single" w:sz="4" w:space="0" w:color="auto"/>
            </w:tcBorders>
            <w:vAlign w:val="center"/>
          </w:tcPr>
          <w:p w14:paraId="29A562D4" w14:textId="77777777" w:rsidR="006E0248" w:rsidRPr="00262B1B" w:rsidRDefault="006E0248" w:rsidP="00931B58">
            <w:pPr>
              <w:jc w:val="center"/>
              <w:rPr>
                <w:sz w:val="22"/>
                <w:szCs w:val="22"/>
              </w:rPr>
            </w:pPr>
            <w:r w:rsidRPr="00262B1B">
              <w:rPr>
                <w:sz w:val="22"/>
                <w:szCs w:val="22"/>
              </w:rPr>
              <w:t>TrB05A2-9</w:t>
            </w:r>
          </w:p>
        </w:tc>
        <w:tc>
          <w:tcPr>
            <w:tcW w:w="3544" w:type="dxa"/>
            <w:tcBorders>
              <w:top w:val="single" w:sz="4" w:space="0" w:color="auto"/>
              <w:bottom w:val="single" w:sz="4" w:space="0" w:color="auto"/>
            </w:tcBorders>
            <w:vAlign w:val="center"/>
          </w:tcPr>
          <w:p w14:paraId="48CD2500" w14:textId="77777777" w:rsidR="006E0248" w:rsidRPr="006E0248" w:rsidRDefault="006E0248" w:rsidP="00931B58">
            <w:pPr>
              <w:rPr>
                <w:lang w:val="it-IT"/>
              </w:rPr>
            </w:pPr>
            <w:r w:rsidRPr="006E0248">
              <w:rPr>
                <w:lang w:val="it-IT"/>
              </w:rPr>
              <w:t>Transportul, prin purtare directa, al materialelor incomode, avind sub 25 kg, pe distanta de 90 m - mortar, membrane bituminoase.</w:t>
            </w:r>
          </w:p>
          <w:p w14:paraId="01113D82" w14:textId="77777777" w:rsidR="006E0248" w:rsidRPr="006E0248" w:rsidRDefault="006E0248" w:rsidP="00931B58">
            <w:pPr>
              <w:rPr>
                <w:lang w:val="it-IT"/>
              </w:rPr>
            </w:pPr>
            <w:r w:rsidRPr="006E0248">
              <w:rPr>
                <w:lang w:val="it-IT"/>
              </w:rPr>
              <w:t xml:space="preserve"> </w:t>
            </w:r>
          </w:p>
        </w:tc>
        <w:tc>
          <w:tcPr>
            <w:tcW w:w="850" w:type="dxa"/>
            <w:gridSpan w:val="2"/>
            <w:tcBorders>
              <w:top w:val="single" w:sz="4" w:space="0" w:color="auto"/>
              <w:bottom w:val="single" w:sz="4" w:space="0" w:color="auto"/>
            </w:tcBorders>
            <w:vAlign w:val="center"/>
          </w:tcPr>
          <w:p w14:paraId="0D7142CD" w14:textId="77777777" w:rsidR="006E0248" w:rsidRPr="00B40365" w:rsidRDefault="006E0248" w:rsidP="00931B58">
            <w:pPr>
              <w:jc w:val="center"/>
            </w:pPr>
            <w:r w:rsidRPr="00B40365">
              <w:t>t</w:t>
            </w:r>
          </w:p>
        </w:tc>
        <w:tc>
          <w:tcPr>
            <w:tcW w:w="3402" w:type="dxa"/>
            <w:tcBorders>
              <w:top w:val="single" w:sz="4" w:space="0" w:color="auto"/>
              <w:bottom w:val="single" w:sz="4" w:space="0" w:color="auto"/>
            </w:tcBorders>
            <w:vAlign w:val="center"/>
          </w:tcPr>
          <w:p w14:paraId="4D1C6A25" w14:textId="77777777" w:rsidR="006E0248" w:rsidRPr="00B40365" w:rsidRDefault="006E0248" w:rsidP="00931B58">
            <w:pPr>
              <w:jc w:val="center"/>
            </w:pPr>
            <w:r w:rsidRPr="00B40365">
              <w:t>2,500</w:t>
            </w:r>
          </w:p>
        </w:tc>
      </w:tr>
      <w:tr w:rsidR="006E0248" w:rsidRPr="00B40365" w14:paraId="69695128"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8D265A8" w14:textId="77777777" w:rsidR="006E0248" w:rsidRPr="00B40365" w:rsidRDefault="006E0248" w:rsidP="00931B58">
            <w:pPr>
              <w:jc w:val="center"/>
            </w:pPr>
          </w:p>
        </w:tc>
        <w:tc>
          <w:tcPr>
            <w:tcW w:w="1276" w:type="dxa"/>
            <w:tcBorders>
              <w:top w:val="nil"/>
              <w:bottom w:val="single" w:sz="2" w:space="0" w:color="auto"/>
            </w:tcBorders>
            <w:vAlign w:val="center"/>
          </w:tcPr>
          <w:p w14:paraId="4A92AAFB" w14:textId="77777777" w:rsidR="006E0248" w:rsidRPr="00B40365" w:rsidRDefault="006E0248" w:rsidP="00931B58">
            <w:pPr>
              <w:jc w:val="center"/>
              <w:rPr>
                <w:sz w:val="16"/>
                <w:szCs w:val="16"/>
              </w:rPr>
            </w:pPr>
            <w:r w:rsidRPr="00B40365">
              <w:rPr>
                <w:sz w:val="16"/>
                <w:szCs w:val="16"/>
              </w:rPr>
              <w:t>9310060019900</w:t>
            </w:r>
          </w:p>
        </w:tc>
        <w:tc>
          <w:tcPr>
            <w:tcW w:w="3544" w:type="dxa"/>
            <w:tcBorders>
              <w:top w:val="nil"/>
              <w:bottom w:val="single" w:sz="2" w:space="0" w:color="auto"/>
            </w:tcBorders>
            <w:vAlign w:val="center"/>
          </w:tcPr>
          <w:p w14:paraId="77B64DED" w14:textId="77777777" w:rsidR="006E0248" w:rsidRPr="00B40365" w:rsidRDefault="006E0248" w:rsidP="00931B58">
            <w:r w:rsidRPr="00B40365">
              <w:t>Muncitor necalificat</w:t>
            </w:r>
          </w:p>
        </w:tc>
        <w:tc>
          <w:tcPr>
            <w:tcW w:w="850" w:type="dxa"/>
            <w:gridSpan w:val="2"/>
            <w:tcBorders>
              <w:top w:val="nil"/>
              <w:bottom w:val="single" w:sz="2" w:space="0" w:color="auto"/>
            </w:tcBorders>
            <w:vAlign w:val="center"/>
          </w:tcPr>
          <w:p w14:paraId="27D868C5"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34382828" w14:textId="77777777" w:rsidR="006E0248" w:rsidRPr="00B40365" w:rsidRDefault="006E0248" w:rsidP="00931B58">
            <w:pPr>
              <w:jc w:val="center"/>
            </w:pPr>
            <w:r w:rsidRPr="00B40365">
              <w:t>14,650</w:t>
            </w:r>
          </w:p>
        </w:tc>
      </w:tr>
      <w:tr w:rsidR="006E0248" w:rsidRPr="00B40365" w14:paraId="656726AD"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85B6871" w14:textId="77777777" w:rsidR="006E0248" w:rsidRPr="00B40365" w:rsidRDefault="006E0248" w:rsidP="00931B58">
            <w:pPr>
              <w:jc w:val="center"/>
            </w:pPr>
            <w:r w:rsidRPr="00B40365">
              <w:t>20</w:t>
            </w:r>
          </w:p>
        </w:tc>
        <w:tc>
          <w:tcPr>
            <w:tcW w:w="1276" w:type="dxa"/>
            <w:tcBorders>
              <w:top w:val="single" w:sz="4" w:space="0" w:color="auto"/>
              <w:bottom w:val="single" w:sz="4" w:space="0" w:color="auto"/>
            </w:tcBorders>
            <w:vAlign w:val="center"/>
          </w:tcPr>
          <w:p w14:paraId="35C262A9" w14:textId="77777777" w:rsidR="006E0248" w:rsidRPr="00262B1B" w:rsidRDefault="006E0248" w:rsidP="00931B58">
            <w:pPr>
              <w:jc w:val="center"/>
              <w:rPr>
                <w:sz w:val="22"/>
                <w:szCs w:val="22"/>
              </w:rPr>
            </w:pPr>
            <w:r w:rsidRPr="00262B1B">
              <w:rPr>
                <w:sz w:val="22"/>
                <w:szCs w:val="22"/>
              </w:rPr>
              <w:t>TRI1AA09F1</w:t>
            </w:r>
          </w:p>
        </w:tc>
        <w:tc>
          <w:tcPr>
            <w:tcW w:w="3544" w:type="dxa"/>
            <w:tcBorders>
              <w:top w:val="single" w:sz="4" w:space="0" w:color="auto"/>
              <w:bottom w:val="single" w:sz="4" w:space="0" w:color="auto"/>
            </w:tcBorders>
            <w:vAlign w:val="center"/>
          </w:tcPr>
          <w:p w14:paraId="7D4FBC4A" w14:textId="77777777" w:rsidR="006E0248" w:rsidRPr="006E0248" w:rsidRDefault="006E0248" w:rsidP="00931B58">
            <w:pPr>
              <w:rPr>
                <w:lang w:val="it-IT"/>
              </w:rPr>
            </w:pPr>
            <w:r w:rsidRPr="006E0248">
              <w:rPr>
                <w:lang w:val="it-IT"/>
              </w:rPr>
              <w:t>Descarcarea materialelor din grupa A - grele, in bulgari prin transport pina la 10 m - din auto, categoria 1, pe rampa sau teren</w:t>
            </w:r>
          </w:p>
          <w:p w14:paraId="76F76D59" w14:textId="77777777" w:rsidR="006E0248" w:rsidRPr="006E0248" w:rsidRDefault="006E0248" w:rsidP="00931B58">
            <w:pPr>
              <w:rPr>
                <w:lang w:val="it-IT"/>
              </w:rPr>
            </w:pPr>
            <w:r w:rsidRPr="006E0248">
              <w:rPr>
                <w:lang w:val="it-IT"/>
              </w:rPr>
              <w:t xml:space="preserve"> </w:t>
            </w:r>
          </w:p>
        </w:tc>
        <w:tc>
          <w:tcPr>
            <w:tcW w:w="850" w:type="dxa"/>
            <w:gridSpan w:val="2"/>
            <w:tcBorders>
              <w:top w:val="single" w:sz="4" w:space="0" w:color="auto"/>
              <w:bottom w:val="single" w:sz="4" w:space="0" w:color="auto"/>
            </w:tcBorders>
            <w:vAlign w:val="center"/>
          </w:tcPr>
          <w:p w14:paraId="0D2AE2F3" w14:textId="77777777" w:rsidR="006E0248" w:rsidRPr="00B40365" w:rsidRDefault="006E0248" w:rsidP="00931B58">
            <w:pPr>
              <w:jc w:val="center"/>
            </w:pPr>
            <w:r w:rsidRPr="00B40365">
              <w:t>t</w:t>
            </w:r>
          </w:p>
        </w:tc>
        <w:tc>
          <w:tcPr>
            <w:tcW w:w="3402" w:type="dxa"/>
            <w:tcBorders>
              <w:top w:val="single" w:sz="4" w:space="0" w:color="auto"/>
              <w:bottom w:val="single" w:sz="4" w:space="0" w:color="auto"/>
            </w:tcBorders>
            <w:vAlign w:val="center"/>
          </w:tcPr>
          <w:p w14:paraId="4151423E" w14:textId="77777777" w:rsidR="006E0248" w:rsidRPr="00B40365" w:rsidRDefault="006E0248" w:rsidP="00931B58">
            <w:pPr>
              <w:jc w:val="center"/>
            </w:pPr>
            <w:r w:rsidRPr="00B40365">
              <w:t>2,500</w:t>
            </w:r>
          </w:p>
        </w:tc>
      </w:tr>
      <w:tr w:rsidR="006E0248" w:rsidRPr="00B40365" w14:paraId="1BE0E08D"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143B91A" w14:textId="77777777" w:rsidR="006E0248" w:rsidRPr="00B40365" w:rsidRDefault="006E0248" w:rsidP="00931B58">
            <w:pPr>
              <w:jc w:val="center"/>
            </w:pPr>
          </w:p>
        </w:tc>
        <w:tc>
          <w:tcPr>
            <w:tcW w:w="1276" w:type="dxa"/>
            <w:tcBorders>
              <w:top w:val="nil"/>
              <w:bottom w:val="single" w:sz="2" w:space="0" w:color="auto"/>
            </w:tcBorders>
            <w:vAlign w:val="center"/>
          </w:tcPr>
          <w:p w14:paraId="5E20F6C1" w14:textId="77777777" w:rsidR="006E0248" w:rsidRPr="00B40365" w:rsidRDefault="006E0248" w:rsidP="00931B58">
            <w:pPr>
              <w:jc w:val="center"/>
              <w:rPr>
                <w:sz w:val="16"/>
                <w:szCs w:val="16"/>
              </w:rPr>
            </w:pPr>
            <w:r w:rsidRPr="00B40365">
              <w:rPr>
                <w:sz w:val="16"/>
                <w:szCs w:val="16"/>
              </w:rPr>
              <w:t>9310060019900</w:t>
            </w:r>
          </w:p>
        </w:tc>
        <w:tc>
          <w:tcPr>
            <w:tcW w:w="3544" w:type="dxa"/>
            <w:tcBorders>
              <w:top w:val="nil"/>
              <w:bottom w:val="single" w:sz="2" w:space="0" w:color="auto"/>
            </w:tcBorders>
            <w:vAlign w:val="center"/>
          </w:tcPr>
          <w:p w14:paraId="31A741ED" w14:textId="77777777" w:rsidR="006E0248" w:rsidRPr="00B40365" w:rsidRDefault="006E0248" w:rsidP="00931B58">
            <w:r w:rsidRPr="00B40365">
              <w:t>Muncitor necalificat</w:t>
            </w:r>
          </w:p>
        </w:tc>
        <w:tc>
          <w:tcPr>
            <w:tcW w:w="850" w:type="dxa"/>
            <w:gridSpan w:val="2"/>
            <w:tcBorders>
              <w:top w:val="nil"/>
              <w:bottom w:val="single" w:sz="2" w:space="0" w:color="auto"/>
            </w:tcBorders>
            <w:vAlign w:val="center"/>
          </w:tcPr>
          <w:p w14:paraId="7898E594"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1CAC5FB8" w14:textId="77777777" w:rsidR="006E0248" w:rsidRPr="00B40365" w:rsidRDefault="006E0248" w:rsidP="00931B58">
            <w:pPr>
              <w:jc w:val="center"/>
            </w:pPr>
            <w:r w:rsidRPr="00B40365">
              <w:t>1,000</w:t>
            </w:r>
          </w:p>
        </w:tc>
      </w:tr>
      <w:tr w:rsidR="006E0248" w:rsidRPr="00B40365" w14:paraId="317C654C"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D13385F" w14:textId="77777777" w:rsidR="006E0248" w:rsidRPr="00B40365" w:rsidRDefault="006E0248" w:rsidP="00931B58">
            <w:pPr>
              <w:jc w:val="center"/>
            </w:pPr>
            <w:r w:rsidRPr="00B40365">
              <w:t>21</w:t>
            </w:r>
          </w:p>
        </w:tc>
        <w:tc>
          <w:tcPr>
            <w:tcW w:w="1276" w:type="dxa"/>
            <w:tcBorders>
              <w:top w:val="single" w:sz="4" w:space="0" w:color="auto"/>
              <w:bottom w:val="single" w:sz="4" w:space="0" w:color="auto"/>
            </w:tcBorders>
            <w:vAlign w:val="center"/>
          </w:tcPr>
          <w:p w14:paraId="0566625E" w14:textId="77777777" w:rsidR="006E0248" w:rsidRPr="00262B1B" w:rsidRDefault="006E0248" w:rsidP="00931B58">
            <w:pPr>
              <w:jc w:val="center"/>
              <w:rPr>
                <w:sz w:val="22"/>
                <w:szCs w:val="22"/>
              </w:rPr>
            </w:pPr>
            <w:r w:rsidRPr="00262B1B">
              <w:rPr>
                <w:sz w:val="22"/>
                <w:szCs w:val="22"/>
              </w:rPr>
              <w:t>TRI1AA04C3</w:t>
            </w:r>
          </w:p>
        </w:tc>
        <w:tc>
          <w:tcPr>
            <w:tcW w:w="3544" w:type="dxa"/>
            <w:tcBorders>
              <w:top w:val="single" w:sz="4" w:space="0" w:color="auto"/>
              <w:bottom w:val="single" w:sz="4" w:space="0" w:color="auto"/>
            </w:tcBorders>
            <w:vAlign w:val="center"/>
          </w:tcPr>
          <w:p w14:paraId="43D8590F" w14:textId="77777777" w:rsidR="006E0248" w:rsidRPr="006E0248" w:rsidRDefault="006E0248" w:rsidP="00931B58">
            <w:pPr>
              <w:rPr>
                <w:lang w:val="it-IT"/>
              </w:rPr>
            </w:pPr>
            <w:r w:rsidRPr="006E0248">
              <w:rPr>
                <w:lang w:val="it-IT"/>
              </w:rPr>
              <w:t>Incarcarea materialelor din grupa A - usoare si marunte prin aruncare - de pe rampa sau teren, in auto categoria 3</w:t>
            </w:r>
          </w:p>
          <w:p w14:paraId="5DDD7508" w14:textId="77777777" w:rsidR="006E0248" w:rsidRPr="006E0248" w:rsidRDefault="006E0248" w:rsidP="00931B58">
            <w:pPr>
              <w:rPr>
                <w:lang w:val="it-IT"/>
              </w:rPr>
            </w:pPr>
            <w:r w:rsidRPr="006E0248">
              <w:rPr>
                <w:lang w:val="it-IT"/>
              </w:rPr>
              <w:t xml:space="preserve"> </w:t>
            </w:r>
          </w:p>
        </w:tc>
        <w:tc>
          <w:tcPr>
            <w:tcW w:w="850" w:type="dxa"/>
            <w:gridSpan w:val="2"/>
            <w:tcBorders>
              <w:top w:val="single" w:sz="4" w:space="0" w:color="auto"/>
              <w:bottom w:val="single" w:sz="4" w:space="0" w:color="auto"/>
            </w:tcBorders>
            <w:vAlign w:val="center"/>
          </w:tcPr>
          <w:p w14:paraId="13DF92EB" w14:textId="77777777" w:rsidR="006E0248" w:rsidRPr="00B40365" w:rsidRDefault="006E0248" w:rsidP="00931B58">
            <w:pPr>
              <w:jc w:val="center"/>
            </w:pPr>
            <w:r w:rsidRPr="00B40365">
              <w:t>t</w:t>
            </w:r>
          </w:p>
        </w:tc>
        <w:tc>
          <w:tcPr>
            <w:tcW w:w="3402" w:type="dxa"/>
            <w:tcBorders>
              <w:top w:val="single" w:sz="4" w:space="0" w:color="auto"/>
              <w:bottom w:val="single" w:sz="4" w:space="0" w:color="auto"/>
            </w:tcBorders>
            <w:vAlign w:val="center"/>
          </w:tcPr>
          <w:p w14:paraId="03140124" w14:textId="77777777" w:rsidR="006E0248" w:rsidRPr="00B40365" w:rsidRDefault="006E0248" w:rsidP="00931B58">
            <w:pPr>
              <w:jc w:val="center"/>
            </w:pPr>
            <w:r w:rsidRPr="00B40365">
              <w:t>1,500</w:t>
            </w:r>
          </w:p>
        </w:tc>
      </w:tr>
      <w:tr w:rsidR="006E0248" w:rsidRPr="00B40365" w14:paraId="798F47E0"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C46D654" w14:textId="77777777" w:rsidR="006E0248" w:rsidRPr="00B40365" w:rsidRDefault="006E0248" w:rsidP="00931B58">
            <w:pPr>
              <w:jc w:val="center"/>
            </w:pPr>
          </w:p>
        </w:tc>
        <w:tc>
          <w:tcPr>
            <w:tcW w:w="1276" w:type="dxa"/>
            <w:tcBorders>
              <w:top w:val="nil"/>
              <w:bottom w:val="single" w:sz="2" w:space="0" w:color="auto"/>
            </w:tcBorders>
            <w:vAlign w:val="center"/>
          </w:tcPr>
          <w:p w14:paraId="14990419" w14:textId="77777777" w:rsidR="006E0248" w:rsidRPr="00B40365" w:rsidRDefault="006E0248" w:rsidP="00931B58">
            <w:pPr>
              <w:jc w:val="center"/>
              <w:rPr>
                <w:sz w:val="16"/>
                <w:szCs w:val="16"/>
              </w:rPr>
            </w:pPr>
            <w:r w:rsidRPr="00B40365">
              <w:rPr>
                <w:sz w:val="16"/>
                <w:szCs w:val="16"/>
              </w:rPr>
              <w:t>9310060019900</w:t>
            </w:r>
          </w:p>
        </w:tc>
        <w:tc>
          <w:tcPr>
            <w:tcW w:w="3544" w:type="dxa"/>
            <w:tcBorders>
              <w:top w:val="nil"/>
              <w:bottom w:val="single" w:sz="2" w:space="0" w:color="auto"/>
            </w:tcBorders>
            <w:vAlign w:val="center"/>
          </w:tcPr>
          <w:p w14:paraId="4D3EF3AB" w14:textId="77777777" w:rsidR="006E0248" w:rsidRPr="00B40365" w:rsidRDefault="006E0248" w:rsidP="00931B58">
            <w:r w:rsidRPr="00B40365">
              <w:t>Muncitor necalificat</w:t>
            </w:r>
          </w:p>
        </w:tc>
        <w:tc>
          <w:tcPr>
            <w:tcW w:w="850" w:type="dxa"/>
            <w:gridSpan w:val="2"/>
            <w:tcBorders>
              <w:top w:val="nil"/>
              <w:bottom w:val="single" w:sz="2" w:space="0" w:color="auto"/>
            </w:tcBorders>
            <w:vAlign w:val="center"/>
          </w:tcPr>
          <w:p w14:paraId="0316D6FE" w14:textId="77777777" w:rsidR="006E0248" w:rsidRPr="00B40365" w:rsidRDefault="006E0248" w:rsidP="00931B58">
            <w:pPr>
              <w:jc w:val="center"/>
            </w:pPr>
            <w:r w:rsidRPr="00B40365">
              <w:t>h-om</w:t>
            </w:r>
          </w:p>
        </w:tc>
        <w:tc>
          <w:tcPr>
            <w:tcW w:w="3402" w:type="dxa"/>
            <w:tcBorders>
              <w:top w:val="nil"/>
              <w:bottom w:val="single" w:sz="2" w:space="0" w:color="auto"/>
            </w:tcBorders>
            <w:vAlign w:val="center"/>
          </w:tcPr>
          <w:p w14:paraId="1E428905" w14:textId="77777777" w:rsidR="006E0248" w:rsidRPr="00B40365" w:rsidRDefault="006E0248" w:rsidP="00931B58">
            <w:pPr>
              <w:jc w:val="center"/>
            </w:pPr>
            <w:r w:rsidRPr="00B40365">
              <w:t>0,825</w:t>
            </w:r>
          </w:p>
        </w:tc>
      </w:tr>
      <w:tr w:rsidR="006E0248" w:rsidRPr="00B40365" w14:paraId="7ADD6CA6"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8C56306" w14:textId="77777777" w:rsidR="006E0248" w:rsidRPr="00B40365" w:rsidRDefault="006E0248" w:rsidP="00931B58">
            <w:pPr>
              <w:jc w:val="center"/>
            </w:pPr>
            <w:r w:rsidRPr="00B40365">
              <w:lastRenderedPageBreak/>
              <w:t>22</w:t>
            </w:r>
          </w:p>
        </w:tc>
        <w:tc>
          <w:tcPr>
            <w:tcW w:w="1276" w:type="dxa"/>
            <w:tcBorders>
              <w:top w:val="single" w:sz="4" w:space="0" w:color="auto"/>
              <w:bottom w:val="single" w:sz="4" w:space="0" w:color="auto"/>
            </w:tcBorders>
            <w:vAlign w:val="center"/>
          </w:tcPr>
          <w:p w14:paraId="1774A065" w14:textId="77777777" w:rsidR="006E0248" w:rsidRPr="00262B1B" w:rsidRDefault="006E0248" w:rsidP="00931B58">
            <w:pPr>
              <w:jc w:val="center"/>
              <w:rPr>
                <w:sz w:val="22"/>
                <w:szCs w:val="22"/>
              </w:rPr>
            </w:pPr>
            <w:r w:rsidRPr="00262B1B">
              <w:rPr>
                <w:sz w:val="22"/>
                <w:szCs w:val="22"/>
              </w:rPr>
              <w:t>TsI50C10</w:t>
            </w:r>
          </w:p>
        </w:tc>
        <w:tc>
          <w:tcPr>
            <w:tcW w:w="3544" w:type="dxa"/>
            <w:tcBorders>
              <w:top w:val="single" w:sz="4" w:space="0" w:color="auto"/>
              <w:bottom w:val="single" w:sz="4" w:space="0" w:color="auto"/>
            </w:tcBorders>
            <w:vAlign w:val="center"/>
          </w:tcPr>
          <w:p w14:paraId="7039F38B" w14:textId="77777777" w:rsidR="006E0248" w:rsidRPr="006E0248" w:rsidRDefault="006E0248" w:rsidP="00931B58">
            <w:pPr>
              <w:rPr>
                <w:lang w:val="it-IT"/>
              </w:rPr>
            </w:pPr>
            <w:r w:rsidRPr="006E0248">
              <w:rPr>
                <w:lang w:val="it-IT"/>
              </w:rPr>
              <w:t>Transportarea pamintului (gunoi) cu autobasculanta  la distanta de 30 km</w:t>
            </w:r>
          </w:p>
          <w:p w14:paraId="7A4105D1" w14:textId="77777777" w:rsidR="006E0248" w:rsidRPr="006E0248" w:rsidRDefault="006E0248" w:rsidP="00931B58">
            <w:pPr>
              <w:rPr>
                <w:lang w:val="it-IT"/>
              </w:rPr>
            </w:pPr>
            <w:r w:rsidRPr="006E0248">
              <w:rPr>
                <w:lang w:val="it-IT"/>
              </w:rPr>
              <w:t xml:space="preserve"> </w:t>
            </w:r>
          </w:p>
        </w:tc>
        <w:tc>
          <w:tcPr>
            <w:tcW w:w="850" w:type="dxa"/>
            <w:gridSpan w:val="2"/>
            <w:tcBorders>
              <w:top w:val="single" w:sz="4" w:space="0" w:color="auto"/>
              <w:bottom w:val="single" w:sz="4" w:space="0" w:color="auto"/>
            </w:tcBorders>
            <w:vAlign w:val="center"/>
          </w:tcPr>
          <w:p w14:paraId="2B89198A" w14:textId="77777777" w:rsidR="006E0248" w:rsidRPr="00B40365" w:rsidRDefault="006E0248" w:rsidP="00931B58">
            <w:pPr>
              <w:jc w:val="center"/>
            </w:pPr>
            <w:r w:rsidRPr="00B40365">
              <w:t>t</w:t>
            </w:r>
          </w:p>
        </w:tc>
        <w:tc>
          <w:tcPr>
            <w:tcW w:w="3402" w:type="dxa"/>
            <w:tcBorders>
              <w:top w:val="single" w:sz="4" w:space="0" w:color="auto"/>
              <w:bottom w:val="single" w:sz="4" w:space="0" w:color="auto"/>
            </w:tcBorders>
            <w:vAlign w:val="center"/>
          </w:tcPr>
          <w:p w14:paraId="45A58B4A" w14:textId="77777777" w:rsidR="006E0248" w:rsidRPr="00B40365" w:rsidRDefault="006E0248" w:rsidP="00931B58">
            <w:pPr>
              <w:jc w:val="center"/>
            </w:pPr>
            <w:r w:rsidRPr="00B40365">
              <w:t>1,500</w:t>
            </w:r>
          </w:p>
        </w:tc>
      </w:tr>
      <w:tr w:rsidR="006E0248" w:rsidRPr="00B40365" w14:paraId="5DA73238"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B9E032F" w14:textId="77777777" w:rsidR="006E0248" w:rsidRPr="00B40365" w:rsidRDefault="006E0248" w:rsidP="00931B58">
            <w:pPr>
              <w:jc w:val="center"/>
            </w:pPr>
          </w:p>
        </w:tc>
        <w:tc>
          <w:tcPr>
            <w:tcW w:w="1276" w:type="dxa"/>
            <w:tcBorders>
              <w:top w:val="nil"/>
              <w:bottom w:val="single" w:sz="2" w:space="0" w:color="auto"/>
            </w:tcBorders>
            <w:vAlign w:val="center"/>
          </w:tcPr>
          <w:p w14:paraId="17ECE4B0" w14:textId="77777777" w:rsidR="006E0248" w:rsidRPr="00B40365" w:rsidRDefault="006E0248" w:rsidP="00931B58">
            <w:pPr>
              <w:jc w:val="center"/>
              <w:rPr>
                <w:sz w:val="16"/>
                <w:szCs w:val="16"/>
              </w:rPr>
            </w:pPr>
            <w:r w:rsidRPr="00B40365">
              <w:rPr>
                <w:sz w:val="16"/>
                <w:szCs w:val="16"/>
              </w:rPr>
              <w:t>3410540000006</w:t>
            </w:r>
          </w:p>
        </w:tc>
        <w:tc>
          <w:tcPr>
            <w:tcW w:w="3544" w:type="dxa"/>
            <w:tcBorders>
              <w:top w:val="nil"/>
              <w:bottom w:val="single" w:sz="2" w:space="0" w:color="auto"/>
            </w:tcBorders>
            <w:vAlign w:val="center"/>
          </w:tcPr>
          <w:p w14:paraId="760DF9C5" w14:textId="77777777" w:rsidR="006E0248" w:rsidRPr="00B40365" w:rsidRDefault="006E0248" w:rsidP="00931B58">
            <w:r w:rsidRPr="00B40365">
              <w:t>Autobasculanta</w:t>
            </w:r>
          </w:p>
        </w:tc>
        <w:tc>
          <w:tcPr>
            <w:tcW w:w="850" w:type="dxa"/>
            <w:gridSpan w:val="2"/>
            <w:tcBorders>
              <w:top w:val="nil"/>
              <w:bottom w:val="single" w:sz="2" w:space="0" w:color="auto"/>
            </w:tcBorders>
            <w:vAlign w:val="center"/>
          </w:tcPr>
          <w:p w14:paraId="1133DF7F" w14:textId="77777777" w:rsidR="006E0248" w:rsidRPr="00B40365" w:rsidRDefault="006E0248" w:rsidP="00931B58">
            <w:pPr>
              <w:jc w:val="center"/>
            </w:pPr>
            <w:r w:rsidRPr="00B40365">
              <w:t>h-ut</w:t>
            </w:r>
          </w:p>
        </w:tc>
        <w:tc>
          <w:tcPr>
            <w:tcW w:w="3402" w:type="dxa"/>
            <w:tcBorders>
              <w:top w:val="nil"/>
              <w:bottom w:val="single" w:sz="2" w:space="0" w:color="auto"/>
            </w:tcBorders>
            <w:vAlign w:val="center"/>
          </w:tcPr>
          <w:p w14:paraId="0E11D864" w14:textId="77777777" w:rsidR="006E0248" w:rsidRPr="00B40365" w:rsidRDefault="006E0248" w:rsidP="00931B58">
            <w:pPr>
              <w:jc w:val="center"/>
            </w:pPr>
            <w:r w:rsidRPr="00B40365">
              <w:t>0,651</w:t>
            </w:r>
          </w:p>
        </w:tc>
      </w:tr>
      <w:tr w:rsidR="006E0248" w:rsidRPr="00B40365" w14:paraId="4BC7B7D6" w14:textId="77777777" w:rsidTr="00931B58">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4" w:space="0" w:color="auto"/>
              <w:left w:val="single" w:sz="4" w:space="0" w:color="auto"/>
              <w:bottom w:val="single" w:sz="4" w:space="0" w:color="auto"/>
            </w:tcBorders>
          </w:tcPr>
          <w:p w14:paraId="723E6987" w14:textId="77777777" w:rsidR="006E0248" w:rsidRPr="00B40365" w:rsidRDefault="006E0248" w:rsidP="00931B58"/>
        </w:tc>
        <w:tc>
          <w:tcPr>
            <w:tcW w:w="1276" w:type="dxa"/>
            <w:tcBorders>
              <w:top w:val="single" w:sz="4" w:space="0" w:color="auto"/>
              <w:bottom w:val="single" w:sz="4" w:space="0" w:color="auto"/>
            </w:tcBorders>
          </w:tcPr>
          <w:p w14:paraId="5F63626B" w14:textId="77777777" w:rsidR="006E0248" w:rsidRPr="00B40365" w:rsidRDefault="006E0248" w:rsidP="00931B58"/>
        </w:tc>
        <w:tc>
          <w:tcPr>
            <w:tcW w:w="3544" w:type="dxa"/>
            <w:tcBorders>
              <w:top w:val="single" w:sz="4" w:space="0" w:color="auto"/>
              <w:bottom w:val="single" w:sz="4" w:space="0" w:color="auto"/>
            </w:tcBorders>
          </w:tcPr>
          <w:p w14:paraId="02C37ED0" w14:textId="77777777" w:rsidR="006E0248" w:rsidRPr="00B40365" w:rsidRDefault="006E0248" w:rsidP="00931B58"/>
        </w:tc>
        <w:tc>
          <w:tcPr>
            <w:tcW w:w="506" w:type="dxa"/>
            <w:tcBorders>
              <w:top w:val="single" w:sz="4" w:space="0" w:color="auto"/>
              <w:bottom w:val="single" w:sz="4" w:space="0" w:color="auto"/>
              <w:right w:val="nil"/>
            </w:tcBorders>
          </w:tcPr>
          <w:p w14:paraId="20E4A02C" w14:textId="77777777" w:rsidR="006E0248" w:rsidRPr="00B40365" w:rsidRDefault="006E0248" w:rsidP="00931B58"/>
        </w:tc>
        <w:tc>
          <w:tcPr>
            <w:tcW w:w="3746" w:type="dxa"/>
            <w:gridSpan w:val="2"/>
            <w:tcBorders>
              <w:top w:val="single" w:sz="4" w:space="0" w:color="auto"/>
              <w:left w:val="nil"/>
              <w:bottom w:val="single" w:sz="4" w:space="0" w:color="auto"/>
              <w:right w:val="single" w:sz="4" w:space="0" w:color="auto"/>
            </w:tcBorders>
          </w:tcPr>
          <w:p w14:paraId="7DE16AB6" w14:textId="77777777" w:rsidR="006E0248" w:rsidRPr="00B40365" w:rsidRDefault="006E0248" w:rsidP="00931B58"/>
        </w:tc>
      </w:tr>
    </w:tbl>
    <w:p w14:paraId="47E45FFD" w14:textId="77777777" w:rsidR="006E0248" w:rsidRDefault="006E0248" w:rsidP="006E0248">
      <w:pPr>
        <w:ind w:hanging="567"/>
        <w:rPr>
          <w:b/>
          <w:bCs/>
          <w:sz w:val="28"/>
          <w:szCs w:val="28"/>
          <w:lang w:val="en-US"/>
        </w:rPr>
      </w:pPr>
    </w:p>
    <w:p w14:paraId="1F433F2F" w14:textId="77777777" w:rsidR="006E0248" w:rsidRDefault="006E0248" w:rsidP="006E0248">
      <w:pPr>
        <w:rPr>
          <w:lang w:val="en-US"/>
        </w:rPr>
      </w:pPr>
    </w:p>
    <w:p w14:paraId="71DBB27B" w14:textId="77777777" w:rsidR="006E0248" w:rsidRPr="006E0248" w:rsidRDefault="006E0248" w:rsidP="006E0248">
      <w:pPr>
        <w:rPr>
          <w:b/>
          <w:lang w:val="it-IT"/>
        </w:rPr>
      </w:pPr>
      <w:r w:rsidRPr="006E0248">
        <w:rPr>
          <w:b/>
          <w:lang w:val="it-IT"/>
        </w:rPr>
        <w:t>Conducătorul grupului de lucru                     _______________       Igor MÎNĂSCURTĂ</w:t>
      </w:r>
    </w:p>
    <w:p w14:paraId="145B12AB" w14:textId="77777777" w:rsidR="006E0248" w:rsidRPr="006E0248" w:rsidRDefault="006E0248" w:rsidP="006E0248">
      <w:pPr>
        <w:ind w:hanging="567"/>
        <w:rPr>
          <w:b/>
          <w:bCs/>
          <w:sz w:val="28"/>
          <w:szCs w:val="28"/>
          <w:lang w:val="it-IT"/>
        </w:rPr>
      </w:pPr>
    </w:p>
    <w:p w14:paraId="04E7F8E0" w14:textId="77777777" w:rsidR="006E0248" w:rsidRPr="006E0248" w:rsidRDefault="006E0248" w:rsidP="006E0248">
      <w:pPr>
        <w:ind w:hanging="567"/>
        <w:rPr>
          <w:b/>
          <w:bCs/>
          <w:sz w:val="28"/>
          <w:szCs w:val="28"/>
          <w:lang w:val="it-IT"/>
        </w:rPr>
      </w:pPr>
    </w:p>
    <w:p w14:paraId="5243592E" w14:textId="77777777" w:rsidR="006E0248" w:rsidRPr="006E0248" w:rsidRDefault="006E0248" w:rsidP="006E0248">
      <w:pPr>
        <w:ind w:hanging="567"/>
        <w:rPr>
          <w:b/>
          <w:bCs/>
          <w:sz w:val="28"/>
          <w:szCs w:val="28"/>
          <w:lang w:val="it-IT"/>
        </w:rPr>
      </w:pPr>
    </w:p>
    <w:p w14:paraId="7CC10F33" w14:textId="77777777" w:rsidR="006E0248" w:rsidRPr="006E0248" w:rsidRDefault="006E0248" w:rsidP="006E0248">
      <w:pPr>
        <w:ind w:hanging="567"/>
        <w:rPr>
          <w:b/>
          <w:bCs/>
          <w:sz w:val="28"/>
          <w:szCs w:val="28"/>
          <w:lang w:val="it-IT"/>
        </w:rPr>
      </w:pPr>
    </w:p>
    <w:p w14:paraId="15712166" w14:textId="77777777" w:rsidR="006E0248" w:rsidRPr="006E0248" w:rsidRDefault="006E0248" w:rsidP="006E0248">
      <w:pPr>
        <w:ind w:hanging="567"/>
        <w:rPr>
          <w:b/>
          <w:bCs/>
          <w:sz w:val="28"/>
          <w:szCs w:val="28"/>
          <w:lang w:val="it-IT"/>
        </w:rPr>
      </w:pPr>
    </w:p>
    <w:p w14:paraId="301B01EC" w14:textId="77777777" w:rsidR="006E0248" w:rsidRPr="006E0248" w:rsidRDefault="006E0248" w:rsidP="006E0248">
      <w:pPr>
        <w:ind w:hanging="567"/>
        <w:rPr>
          <w:b/>
          <w:bCs/>
          <w:sz w:val="28"/>
          <w:szCs w:val="28"/>
          <w:lang w:val="it-IT"/>
        </w:rPr>
      </w:pPr>
    </w:p>
    <w:p w14:paraId="17259999" w14:textId="77777777" w:rsidR="006E0248" w:rsidRPr="006E0248" w:rsidRDefault="006E0248" w:rsidP="006E0248">
      <w:pPr>
        <w:ind w:hanging="567"/>
        <w:rPr>
          <w:b/>
          <w:bCs/>
          <w:sz w:val="28"/>
          <w:szCs w:val="28"/>
          <w:lang w:val="it-IT"/>
        </w:rPr>
      </w:pPr>
    </w:p>
    <w:p w14:paraId="18823469" w14:textId="77777777" w:rsidR="006E0248" w:rsidRPr="006E0248" w:rsidRDefault="006E0248" w:rsidP="006E0248">
      <w:pPr>
        <w:ind w:hanging="567"/>
        <w:rPr>
          <w:b/>
          <w:bCs/>
          <w:sz w:val="28"/>
          <w:szCs w:val="28"/>
          <w:lang w:val="it-IT"/>
        </w:rPr>
      </w:pPr>
    </w:p>
    <w:p w14:paraId="562171F7" w14:textId="77777777" w:rsidR="006E0248" w:rsidRPr="006E0248" w:rsidRDefault="006E0248" w:rsidP="006E0248">
      <w:pPr>
        <w:ind w:hanging="567"/>
        <w:rPr>
          <w:b/>
          <w:bCs/>
          <w:sz w:val="28"/>
          <w:szCs w:val="28"/>
          <w:lang w:val="it-IT"/>
        </w:rPr>
      </w:pPr>
    </w:p>
    <w:p w14:paraId="5C1DF80E" w14:textId="77777777" w:rsidR="006E0248" w:rsidRPr="006E0248" w:rsidRDefault="006E0248" w:rsidP="006E0248">
      <w:pPr>
        <w:ind w:hanging="567"/>
        <w:rPr>
          <w:b/>
          <w:bCs/>
          <w:sz w:val="28"/>
          <w:szCs w:val="28"/>
          <w:lang w:val="it-IT"/>
        </w:rPr>
      </w:pPr>
    </w:p>
    <w:p w14:paraId="04C21D70" w14:textId="77777777" w:rsidR="006E0248" w:rsidRPr="006E0248" w:rsidRDefault="006E0248" w:rsidP="006E0248">
      <w:pPr>
        <w:ind w:hanging="567"/>
        <w:rPr>
          <w:b/>
          <w:bCs/>
          <w:sz w:val="28"/>
          <w:szCs w:val="28"/>
          <w:lang w:val="it-IT"/>
        </w:rPr>
      </w:pPr>
    </w:p>
    <w:p w14:paraId="66F7C1EA" w14:textId="77777777" w:rsidR="00854528" w:rsidRDefault="00854528">
      <w:r>
        <w:br w:type="page"/>
      </w:r>
    </w:p>
    <w:tbl>
      <w:tblPr>
        <w:tblW w:w="9747" w:type="dxa"/>
        <w:tblLayout w:type="fixed"/>
        <w:tblLook w:val="0000" w:firstRow="0" w:lastRow="0" w:firstColumn="0" w:lastColumn="0" w:noHBand="0" w:noVBand="0"/>
      </w:tblPr>
      <w:tblGrid>
        <w:gridCol w:w="9747"/>
      </w:tblGrid>
      <w:tr w:rsidR="006E0248" w:rsidRPr="00030F58" w14:paraId="39C6C34F" w14:textId="77777777" w:rsidTr="00854528">
        <w:tc>
          <w:tcPr>
            <w:tcW w:w="9747" w:type="dxa"/>
            <w:tcBorders>
              <w:top w:val="nil"/>
              <w:left w:val="nil"/>
              <w:bottom w:val="nil"/>
              <w:right w:val="nil"/>
            </w:tcBorders>
          </w:tcPr>
          <w:p w14:paraId="25EFF7D4" w14:textId="58A5AD57" w:rsidR="006E0248" w:rsidRPr="006E0248" w:rsidRDefault="006E0248" w:rsidP="00931B58">
            <w:pPr>
              <w:jc w:val="right"/>
              <w:rPr>
                <w:sz w:val="22"/>
                <w:szCs w:val="22"/>
                <w:lang w:val="it-IT"/>
              </w:rPr>
            </w:pPr>
            <w:r w:rsidRPr="006E0248">
              <w:rPr>
                <w:sz w:val="22"/>
                <w:szCs w:val="22"/>
                <w:lang w:val="it-IT"/>
              </w:rPr>
              <w:lastRenderedPageBreak/>
              <w:t>Formular Nr.1B</w:t>
            </w:r>
          </w:p>
          <w:p w14:paraId="020344F4" w14:textId="77777777" w:rsidR="006E0248" w:rsidRPr="006E0248" w:rsidRDefault="006E0248" w:rsidP="00931B58">
            <w:pPr>
              <w:tabs>
                <w:tab w:val="left" w:pos="4786"/>
                <w:tab w:val="left" w:pos="10031"/>
              </w:tabs>
              <w:jc w:val="right"/>
              <w:rPr>
                <w:sz w:val="16"/>
                <w:szCs w:val="16"/>
                <w:lang w:val="it-IT"/>
              </w:rPr>
            </w:pPr>
            <w:r w:rsidRPr="006E0248">
              <w:rPr>
                <w:sz w:val="16"/>
                <w:szCs w:val="16"/>
                <w:lang w:val="it-IT"/>
              </w:rPr>
              <w:t>Win</w:t>
            </w:r>
            <w:r>
              <w:rPr>
                <w:sz w:val="16"/>
                <w:szCs w:val="16"/>
              </w:rPr>
              <w:t>С</w:t>
            </w:r>
            <w:r w:rsidRPr="006E0248">
              <w:rPr>
                <w:sz w:val="16"/>
                <w:szCs w:val="16"/>
                <w:lang w:val="it-IT"/>
              </w:rPr>
              <w:t>meta</w:t>
            </w:r>
          </w:p>
          <w:p w14:paraId="5278FC50" w14:textId="77777777" w:rsidR="006E0248" w:rsidRDefault="006E0248" w:rsidP="00931B58">
            <w:pPr>
              <w:jc w:val="center"/>
              <w:rPr>
                <w:b/>
                <w:sz w:val="22"/>
                <w:szCs w:val="22"/>
              </w:rPr>
            </w:pPr>
            <w:r w:rsidRPr="00030F58">
              <w:rPr>
                <w:b/>
                <w:sz w:val="22"/>
                <w:szCs w:val="22"/>
              </w:rPr>
              <w:t>CAIET DE SARCINI</w:t>
            </w:r>
          </w:p>
          <w:p w14:paraId="06746156" w14:textId="77777777" w:rsidR="006E0248" w:rsidRPr="00030F58" w:rsidRDefault="006E0248" w:rsidP="00931B58">
            <w:pPr>
              <w:jc w:val="center"/>
              <w:rPr>
                <w:b/>
                <w:sz w:val="22"/>
                <w:szCs w:val="22"/>
              </w:rPr>
            </w:pPr>
            <w:r>
              <w:rPr>
                <w:b/>
                <w:sz w:val="22"/>
                <w:szCs w:val="22"/>
              </w:rPr>
              <w:t>Pentru Lotul nr. 3</w:t>
            </w:r>
          </w:p>
        </w:tc>
      </w:tr>
      <w:tr w:rsidR="006E0248" w:rsidRPr="00030F58" w14:paraId="354B0A4A" w14:textId="77777777" w:rsidTr="00854528">
        <w:tc>
          <w:tcPr>
            <w:tcW w:w="9747" w:type="dxa"/>
            <w:tcBorders>
              <w:top w:val="nil"/>
              <w:left w:val="nil"/>
              <w:bottom w:val="nil"/>
              <w:right w:val="nil"/>
            </w:tcBorders>
          </w:tcPr>
          <w:p w14:paraId="193F87D7" w14:textId="77777777" w:rsidR="006E0248" w:rsidRPr="006E0248" w:rsidRDefault="006E0248" w:rsidP="00931B58">
            <w:pPr>
              <w:jc w:val="center"/>
              <w:rPr>
                <w:lang w:val="it-IT"/>
              </w:rPr>
            </w:pPr>
          </w:p>
        </w:tc>
      </w:tr>
    </w:tbl>
    <w:p w14:paraId="1AD681CA" w14:textId="77777777" w:rsidR="006E0248" w:rsidRPr="006E0248" w:rsidRDefault="006E0248" w:rsidP="006E0248">
      <w:pPr>
        <w:rPr>
          <w:lang w:val="it-IT"/>
        </w:rPr>
      </w:pPr>
    </w:p>
    <w:p w14:paraId="323DF21C" w14:textId="77777777" w:rsidR="006E0248" w:rsidRPr="006E0248" w:rsidRDefault="006E0248" w:rsidP="006E0248">
      <w:pPr>
        <w:rPr>
          <w:bCs/>
          <w:lang w:val="it-IT"/>
        </w:rPr>
      </w:pPr>
      <w:r w:rsidRPr="00030F58">
        <w:rPr>
          <w:b/>
        </w:rPr>
        <w:t>Obiectul achiziției:</w:t>
      </w:r>
      <w:r>
        <w:t xml:space="preserve"> </w:t>
      </w:r>
      <w:r w:rsidRPr="00030F58">
        <w:t xml:space="preserve">Lucrări de reparație a acoperișului din membrane bitumoase </w:t>
      </w:r>
      <w:r>
        <w:t xml:space="preserve">la clădirea administrativă, et. 13 și 14, </w:t>
      </w:r>
      <w:r w:rsidRPr="006E0248">
        <w:rPr>
          <w:bCs/>
          <w:lang w:val="it-IT"/>
        </w:rPr>
        <w:t xml:space="preserve">din </w:t>
      </w:r>
      <w:r w:rsidRPr="006E0248">
        <w:rPr>
          <w:b/>
          <w:bCs/>
          <w:lang w:val="it-IT"/>
        </w:rPr>
        <w:t>bd. Ștefan cel Mare și Sfânt, 180, mun. Chișinău.</w:t>
      </w:r>
    </w:p>
    <w:p w14:paraId="0D7DD9D7" w14:textId="77777777" w:rsidR="006E0248" w:rsidRPr="006E0248" w:rsidRDefault="006E0248" w:rsidP="006E0248">
      <w:pPr>
        <w:rPr>
          <w:b/>
          <w:bCs/>
          <w:lang w:val="it-IT"/>
        </w:rPr>
      </w:pPr>
      <w:r w:rsidRPr="006E0248">
        <w:rPr>
          <w:b/>
          <w:bCs/>
          <w:lang w:val="it-IT"/>
        </w:rPr>
        <w:t>Autoritatea contractantă:</w:t>
      </w:r>
      <w:r w:rsidRPr="006E0248">
        <w:rPr>
          <w:bCs/>
          <w:lang w:val="it-IT"/>
        </w:rPr>
        <w:t xml:space="preserve"> I.P. ”Direcția generală pentru administrarea clădirilor Guvernului Republicii Moldova.”</w:t>
      </w:r>
    </w:p>
    <w:p w14:paraId="301AD364" w14:textId="77777777" w:rsidR="006E0248" w:rsidRPr="006E0248" w:rsidRDefault="006E0248" w:rsidP="006E0248">
      <w:pPr>
        <w:jc w:val="center"/>
        <w:rPr>
          <w:b/>
          <w:bCs/>
          <w:lang w:val="it-IT"/>
        </w:rPr>
      </w:pPr>
      <w:r w:rsidRPr="006E0248">
        <w:rPr>
          <w:b/>
          <w:bCs/>
          <w:lang w:val="it-IT"/>
        </w:rPr>
        <w:t>Lista cu cantitațile de lucrări.</w:t>
      </w:r>
    </w:p>
    <w:p w14:paraId="102C6558" w14:textId="77777777" w:rsidR="006E0248" w:rsidRPr="006E0248" w:rsidRDefault="006E0248" w:rsidP="006E0248">
      <w:pPr>
        <w:rPr>
          <w:b/>
          <w:bCs/>
          <w:sz w:val="28"/>
          <w:szCs w:val="28"/>
          <w:lang w:val="it-IT"/>
        </w:rPr>
      </w:pPr>
    </w:p>
    <w:tbl>
      <w:tblPr>
        <w:tblW w:w="9781" w:type="dxa"/>
        <w:tblInd w:w="-459" w:type="dxa"/>
        <w:tblLayout w:type="fixed"/>
        <w:tblLook w:val="0000" w:firstRow="0" w:lastRow="0" w:firstColumn="0" w:lastColumn="0" w:noHBand="0" w:noVBand="0"/>
      </w:tblPr>
      <w:tblGrid>
        <w:gridCol w:w="709"/>
        <w:gridCol w:w="1276"/>
        <w:gridCol w:w="3544"/>
        <w:gridCol w:w="850"/>
        <w:gridCol w:w="3402"/>
      </w:tblGrid>
      <w:tr w:rsidR="006E0248" w:rsidRPr="00794D32" w14:paraId="4DDAD2DC" w14:textId="77777777" w:rsidTr="00931B58">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1238956C" w14:textId="77777777" w:rsidR="006E0248" w:rsidRDefault="006E0248" w:rsidP="00931B58">
            <w:pPr>
              <w:ind w:right="-108"/>
              <w:jc w:val="center"/>
              <w:rPr>
                <w:sz w:val="22"/>
                <w:szCs w:val="22"/>
                <w:lang w:val="en-US"/>
              </w:rPr>
            </w:pPr>
            <w:r w:rsidRPr="006E0248">
              <w:rPr>
                <w:lang w:val="it-IT"/>
              </w:rPr>
              <w:t xml:space="preserve"> </w:t>
            </w:r>
            <w:r>
              <w:rPr>
                <w:sz w:val="22"/>
                <w:szCs w:val="22"/>
              </w:rPr>
              <w:t>№</w:t>
            </w:r>
          </w:p>
          <w:p w14:paraId="1FC90968" w14:textId="77777777" w:rsidR="006E0248" w:rsidRDefault="006E0248" w:rsidP="00931B58">
            <w:pPr>
              <w:ind w:right="-108"/>
              <w:jc w:val="center"/>
              <w:rPr>
                <w:sz w:val="22"/>
                <w:szCs w:val="22"/>
              </w:rP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7E7AA4F5" w14:textId="77777777" w:rsidR="006E0248" w:rsidRPr="006E0248" w:rsidRDefault="006E0248" w:rsidP="00931B58">
            <w:pPr>
              <w:ind w:left="-120" w:right="-108"/>
              <w:jc w:val="center"/>
              <w:rPr>
                <w:sz w:val="22"/>
                <w:szCs w:val="22"/>
                <w:lang w:val="it-IT"/>
              </w:rPr>
            </w:pPr>
            <w:r>
              <w:rPr>
                <w:sz w:val="22"/>
                <w:szCs w:val="22"/>
              </w:rPr>
              <w:t>Simbol</w:t>
            </w:r>
            <w:r w:rsidRPr="006E0248">
              <w:rPr>
                <w:sz w:val="22"/>
                <w:szCs w:val="22"/>
                <w:lang w:val="it-IT"/>
              </w:rPr>
              <w:t xml:space="preserve"> </w:t>
            </w:r>
            <w:r>
              <w:rPr>
                <w:sz w:val="22"/>
                <w:szCs w:val="22"/>
              </w:rPr>
              <w:t>norme</w:t>
            </w:r>
            <w:r w:rsidRPr="006E0248">
              <w:rPr>
                <w:sz w:val="22"/>
                <w:szCs w:val="22"/>
                <w:lang w:val="it-IT"/>
              </w:rPr>
              <w:t xml:space="preserve"> </w:t>
            </w:r>
            <w:r>
              <w:rPr>
                <w:sz w:val="22"/>
                <w:szCs w:val="22"/>
              </w:rPr>
              <w:t xml:space="preserve">şi Cod </w:t>
            </w:r>
            <w:r w:rsidRPr="006E0248">
              <w:rPr>
                <w:sz w:val="22"/>
                <w:szCs w:val="22"/>
                <w:lang w:val="it-IT"/>
              </w:rPr>
              <w:t xml:space="preserve"> </w:t>
            </w:r>
            <w:r>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42174476" w14:textId="77777777" w:rsidR="006E0248" w:rsidRDefault="006E0248" w:rsidP="00931B58">
            <w:pPr>
              <w:jc w:val="center"/>
              <w:rPr>
                <w:sz w:val="22"/>
                <w:szCs w:val="22"/>
              </w:rPr>
            </w:pPr>
          </w:p>
          <w:p w14:paraId="11AA4DA5" w14:textId="77777777" w:rsidR="006E0248" w:rsidRDefault="006E0248" w:rsidP="00931B58">
            <w:pPr>
              <w:jc w:val="center"/>
              <w:rPr>
                <w:sz w:val="22"/>
                <w:szCs w:val="22"/>
              </w:rPr>
            </w:pPr>
            <w:r>
              <w:rPr>
                <w:sz w:val="22"/>
                <w:szCs w:val="22"/>
              </w:rPr>
              <w:t>Lucrări şi cheltuieli</w:t>
            </w:r>
          </w:p>
        </w:tc>
        <w:tc>
          <w:tcPr>
            <w:tcW w:w="850"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4D716033" w14:textId="77777777" w:rsidR="006E0248" w:rsidRDefault="006E0248" w:rsidP="00931B58">
            <w:pPr>
              <w:ind w:left="-108" w:right="-108"/>
              <w:jc w:val="center"/>
              <w:rPr>
                <w:sz w:val="22"/>
                <w:szCs w:val="22"/>
              </w:rPr>
            </w:pPr>
          </w:p>
          <w:p w14:paraId="11845348" w14:textId="77777777" w:rsidR="006E0248" w:rsidRDefault="006E0248" w:rsidP="00931B58">
            <w:pPr>
              <w:ind w:left="-108" w:right="-108"/>
              <w:jc w:val="center"/>
              <w:rPr>
                <w:sz w:val="22"/>
                <w:szCs w:val="22"/>
              </w:rPr>
            </w:pPr>
            <w:r>
              <w:rPr>
                <w:sz w:val="22"/>
                <w:szCs w:val="22"/>
              </w:rPr>
              <w:t>U.M.</w:t>
            </w:r>
          </w:p>
        </w:tc>
        <w:tc>
          <w:tcPr>
            <w:tcW w:w="3402"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1C7BA0F7" w14:textId="77777777" w:rsidR="006E0248" w:rsidRDefault="006E0248" w:rsidP="00931B58">
            <w:pPr>
              <w:ind w:left="-108" w:right="-108"/>
              <w:jc w:val="center"/>
              <w:rPr>
                <w:sz w:val="22"/>
                <w:szCs w:val="22"/>
                <w:lang w:val="en-US"/>
              </w:rPr>
            </w:pPr>
            <w:r>
              <w:rPr>
                <w:sz w:val="22"/>
                <w:szCs w:val="22"/>
              </w:rPr>
              <w:t>Cantitate conform datelor din proiect</w:t>
            </w:r>
          </w:p>
        </w:tc>
      </w:tr>
      <w:tr w:rsidR="006E0248" w:rsidRPr="0050752B" w14:paraId="3CE57356" w14:textId="77777777" w:rsidTr="00931B58">
        <w:trPr>
          <w:cantSplit/>
          <w:trHeight w:val="253"/>
        </w:trPr>
        <w:tc>
          <w:tcPr>
            <w:tcW w:w="709" w:type="dxa"/>
            <w:vMerge/>
            <w:tcBorders>
              <w:top w:val="single" w:sz="6" w:space="0" w:color="auto"/>
              <w:left w:val="single" w:sz="6" w:space="0" w:color="auto"/>
              <w:bottom w:val="single" w:sz="6" w:space="0" w:color="auto"/>
              <w:right w:val="nil"/>
            </w:tcBorders>
            <w:vAlign w:val="center"/>
          </w:tcPr>
          <w:p w14:paraId="5ED8256D" w14:textId="77777777" w:rsidR="006E0248" w:rsidRPr="00794D32" w:rsidRDefault="006E0248" w:rsidP="00931B58">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2520A8D5" w14:textId="77777777" w:rsidR="006E0248" w:rsidRDefault="006E0248" w:rsidP="00931B58">
            <w:pPr>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14:paraId="70F9ABDF" w14:textId="77777777" w:rsidR="006E0248" w:rsidRPr="00794D32" w:rsidRDefault="006E0248" w:rsidP="00931B58">
            <w:pPr>
              <w:jc w:val="center"/>
              <w:rPr>
                <w:sz w:val="22"/>
                <w:szCs w:val="22"/>
                <w:lang w:val="en-US"/>
              </w:rPr>
            </w:pPr>
          </w:p>
        </w:tc>
        <w:tc>
          <w:tcPr>
            <w:tcW w:w="850" w:type="dxa"/>
            <w:vMerge/>
            <w:tcBorders>
              <w:top w:val="single" w:sz="6" w:space="0" w:color="auto"/>
              <w:left w:val="single" w:sz="6" w:space="0" w:color="auto"/>
              <w:bottom w:val="single" w:sz="6" w:space="0" w:color="auto"/>
              <w:right w:val="single" w:sz="4" w:space="0" w:color="auto"/>
            </w:tcBorders>
            <w:vAlign w:val="center"/>
          </w:tcPr>
          <w:p w14:paraId="35438891" w14:textId="77777777" w:rsidR="006E0248" w:rsidRPr="00794D32" w:rsidRDefault="006E0248" w:rsidP="00931B58">
            <w:pPr>
              <w:jc w:val="center"/>
              <w:rPr>
                <w:sz w:val="22"/>
                <w:szCs w:val="22"/>
                <w:lang w:val="en-US"/>
              </w:rPr>
            </w:pPr>
          </w:p>
        </w:tc>
        <w:tc>
          <w:tcPr>
            <w:tcW w:w="3402" w:type="dxa"/>
            <w:vMerge/>
            <w:tcBorders>
              <w:top w:val="single" w:sz="6" w:space="0" w:color="auto"/>
              <w:left w:val="single" w:sz="4" w:space="0" w:color="auto"/>
              <w:bottom w:val="single" w:sz="4" w:space="0" w:color="auto"/>
              <w:right w:val="single" w:sz="4" w:space="0" w:color="auto"/>
            </w:tcBorders>
            <w:vAlign w:val="center"/>
          </w:tcPr>
          <w:p w14:paraId="7ADAF492" w14:textId="77777777" w:rsidR="006E0248" w:rsidRDefault="006E0248" w:rsidP="00931B58">
            <w:pPr>
              <w:jc w:val="center"/>
              <w:rPr>
                <w:sz w:val="22"/>
                <w:szCs w:val="22"/>
                <w:lang w:val="en-US"/>
              </w:rPr>
            </w:pPr>
          </w:p>
        </w:tc>
      </w:tr>
    </w:tbl>
    <w:p w14:paraId="49866C1B" w14:textId="77777777" w:rsidR="006E0248" w:rsidRDefault="006E0248" w:rsidP="006E0248">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3544"/>
        <w:gridCol w:w="506"/>
        <w:gridCol w:w="344"/>
        <w:gridCol w:w="1074"/>
        <w:gridCol w:w="2328"/>
      </w:tblGrid>
      <w:tr w:rsidR="006E0248" w14:paraId="263FCCE0" w14:textId="77777777" w:rsidTr="00931B58">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4EE14AF" w14:textId="77777777" w:rsidR="006E0248" w:rsidRDefault="006E0248" w:rsidP="00931B58">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14:paraId="7C9C6559" w14:textId="77777777" w:rsidR="006E0248" w:rsidRDefault="006E0248" w:rsidP="00931B58">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14:paraId="16E8F721" w14:textId="77777777" w:rsidR="006E0248" w:rsidRDefault="006E0248" w:rsidP="00931B58">
            <w:pPr>
              <w:jc w:val="center"/>
              <w:rPr>
                <w:sz w:val="22"/>
                <w:szCs w:val="22"/>
              </w:rPr>
            </w:pPr>
            <w:r>
              <w:rPr>
                <w:sz w:val="22"/>
                <w:szCs w:val="22"/>
              </w:rPr>
              <w:t>3</w:t>
            </w:r>
          </w:p>
        </w:tc>
        <w:tc>
          <w:tcPr>
            <w:tcW w:w="850" w:type="dxa"/>
            <w:gridSpan w:val="2"/>
            <w:tcBorders>
              <w:top w:val="single" w:sz="6" w:space="0" w:color="auto"/>
              <w:left w:val="single" w:sz="6" w:space="0" w:color="auto"/>
              <w:bottom w:val="double" w:sz="6" w:space="0" w:color="auto"/>
              <w:right w:val="single" w:sz="4" w:space="0" w:color="auto"/>
            </w:tcBorders>
            <w:shd w:val="pct5" w:color="auto" w:fill="auto"/>
          </w:tcPr>
          <w:p w14:paraId="025D60C5" w14:textId="77777777" w:rsidR="006E0248" w:rsidRDefault="006E0248" w:rsidP="00931B58">
            <w:pPr>
              <w:ind w:left="-108" w:right="-108"/>
              <w:jc w:val="center"/>
              <w:rPr>
                <w:sz w:val="22"/>
                <w:szCs w:val="22"/>
              </w:rPr>
            </w:pPr>
            <w:r>
              <w:rPr>
                <w:sz w:val="22"/>
                <w:szCs w:val="22"/>
              </w:rPr>
              <w:t>4</w:t>
            </w:r>
          </w:p>
        </w:tc>
        <w:tc>
          <w:tcPr>
            <w:tcW w:w="3402" w:type="dxa"/>
            <w:gridSpan w:val="2"/>
            <w:tcBorders>
              <w:top w:val="single" w:sz="4" w:space="0" w:color="auto"/>
              <w:left w:val="single" w:sz="4" w:space="0" w:color="auto"/>
              <w:bottom w:val="single" w:sz="4" w:space="0" w:color="auto"/>
              <w:right w:val="single" w:sz="4" w:space="0" w:color="auto"/>
            </w:tcBorders>
            <w:shd w:val="pct5" w:color="auto" w:fill="auto"/>
          </w:tcPr>
          <w:p w14:paraId="53560662" w14:textId="77777777" w:rsidR="006E0248" w:rsidRDefault="006E0248" w:rsidP="00931B58">
            <w:pPr>
              <w:ind w:left="-108" w:right="-108"/>
              <w:rPr>
                <w:sz w:val="22"/>
                <w:szCs w:val="22"/>
              </w:rPr>
            </w:pPr>
            <w:r>
              <w:rPr>
                <w:sz w:val="22"/>
                <w:szCs w:val="22"/>
              </w:rPr>
              <w:t>5</w:t>
            </w:r>
          </w:p>
        </w:tc>
      </w:tr>
      <w:tr w:rsidR="00F4386D" w:rsidRPr="0050378B" w14:paraId="7AED66D6" w14:textId="77777777" w:rsidTr="002212D3">
        <w:tblPrEx>
          <w:tblBorders>
            <w:left w:val="single" w:sz="6" w:space="0" w:color="auto"/>
            <w:right w:val="single" w:sz="6" w:space="0" w:color="auto"/>
            <w:insideV w:val="single" w:sz="6" w:space="0" w:color="auto"/>
          </w:tblBorders>
          <w:tblCellMar>
            <w:left w:w="107" w:type="dxa"/>
            <w:right w:w="107" w:type="dxa"/>
          </w:tblCellMar>
        </w:tblPrEx>
        <w:tc>
          <w:tcPr>
            <w:tcW w:w="9781" w:type="dxa"/>
            <w:gridSpan w:val="7"/>
            <w:tcBorders>
              <w:top w:val="nil"/>
              <w:bottom w:val="nil"/>
            </w:tcBorders>
          </w:tcPr>
          <w:p w14:paraId="61364B23" w14:textId="5153671F" w:rsidR="00F4386D" w:rsidRPr="006E0248" w:rsidRDefault="00F4386D" w:rsidP="00931B58">
            <w:pPr>
              <w:rPr>
                <w:lang w:val="it-IT"/>
              </w:rPr>
            </w:pPr>
            <w:r w:rsidRPr="006E0248">
              <w:rPr>
                <w:b/>
                <w:bCs/>
                <w:sz w:val="22"/>
                <w:szCs w:val="22"/>
                <w:lang w:val="it-IT"/>
              </w:rPr>
              <w:t>1. Lucrari de reparatii la acoperisul din membrane bituminoase.Etajul 14.</w:t>
            </w:r>
          </w:p>
        </w:tc>
      </w:tr>
      <w:tr w:rsidR="006E0248" w:rsidRPr="00B40365" w14:paraId="4DF99758"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08F19E1" w14:textId="77777777" w:rsidR="006E0248" w:rsidRPr="00B40365" w:rsidRDefault="006E0248" w:rsidP="00931B58">
            <w:pPr>
              <w:jc w:val="center"/>
            </w:pPr>
            <w:r w:rsidRPr="00B40365">
              <w:t>1</w:t>
            </w:r>
          </w:p>
        </w:tc>
        <w:tc>
          <w:tcPr>
            <w:tcW w:w="1276" w:type="dxa"/>
            <w:tcBorders>
              <w:top w:val="single" w:sz="4" w:space="0" w:color="auto"/>
              <w:bottom w:val="single" w:sz="4" w:space="0" w:color="auto"/>
            </w:tcBorders>
            <w:vAlign w:val="center"/>
          </w:tcPr>
          <w:p w14:paraId="0CE08337" w14:textId="77777777" w:rsidR="006E0248" w:rsidRPr="00262B1B" w:rsidRDefault="006E0248" w:rsidP="00931B58">
            <w:pPr>
              <w:jc w:val="center"/>
              <w:rPr>
                <w:sz w:val="22"/>
                <w:szCs w:val="22"/>
              </w:rPr>
            </w:pPr>
            <w:r w:rsidRPr="00262B1B">
              <w:rPr>
                <w:sz w:val="22"/>
                <w:szCs w:val="22"/>
              </w:rPr>
              <w:t>RpCI42B</w:t>
            </w:r>
          </w:p>
        </w:tc>
        <w:tc>
          <w:tcPr>
            <w:tcW w:w="3544" w:type="dxa"/>
            <w:tcBorders>
              <w:top w:val="single" w:sz="4" w:space="0" w:color="auto"/>
              <w:bottom w:val="single" w:sz="4" w:space="0" w:color="auto"/>
            </w:tcBorders>
            <w:vAlign w:val="center"/>
          </w:tcPr>
          <w:p w14:paraId="1C168A7C" w14:textId="77777777" w:rsidR="006E0248" w:rsidRPr="006E0248" w:rsidRDefault="006E0248" w:rsidP="00931B58">
            <w:pPr>
              <w:rPr>
                <w:lang w:val="it-IT"/>
              </w:rPr>
            </w:pPr>
            <w:r w:rsidRPr="006E0248">
              <w:rPr>
                <w:lang w:val="it-IT"/>
              </w:rPr>
              <w:t>Demontarea elementelor de acoperis - invelitori din tabla</w:t>
            </w:r>
          </w:p>
          <w:p w14:paraId="27CB6A30" w14:textId="77777777" w:rsidR="006E0248" w:rsidRPr="006E0248" w:rsidRDefault="006E0248" w:rsidP="00931B58">
            <w:pPr>
              <w:rPr>
                <w:lang w:val="it-IT"/>
              </w:rPr>
            </w:pPr>
            <w:r w:rsidRPr="006E0248">
              <w:rPr>
                <w:lang w:val="it-IT"/>
              </w:rPr>
              <w:t xml:space="preserve"> </w:t>
            </w:r>
          </w:p>
        </w:tc>
        <w:tc>
          <w:tcPr>
            <w:tcW w:w="850" w:type="dxa"/>
            <w:gridSpan w:val="2"/>
            <w:tcBorders>
              <w:top w:val="single" w:sz="4" w:space="0" w:color="auto"/>
              <w:bottom w:val="single" w:sz="4" w:space="0" w:color="auto"/>
            </w:tcBorders>
            <w:vAlign w:val="center"/>
          </w:tcPr>
          <w:p w14:paraId="41B578EF" w14:textId="77777777" w:rsidR="006E0248" w:rsidRPr="00B40365" w:rsidRDefault="006E0248" w:rsidP="00931B58">
            <w:pPr>
              <w:jc w:val="center"/>
            </w:pPr>
            <w:r w:rsidRPr="00B40365">
              <w:t>m2</w:t>
            </w:r>
          </w:p>
        </w:tc>
        <w:tc>
          <w:tcPr>
            <w:tcW w:w="3402" w:type="dxa"/>
            <w:gridSpan w:val="2"/>
            <w:tcBorders>
              <w:top w:val="single" w:sz="4" w:space="0" w:color="auto"/>
              <w:bottom w:val="single" w:sz="4" w:space="0" w:color="auto"/>
            </w:tcBorders>
            <w:vAlign w:val="center"/>
          </w:tcPr>
          <w:p w14:paraId="69ED4193" w14:textId="77777777" w:rsidR="006E0248" w:rsidRPr="00B40365" w:rsidRDefault="006E0248" w:rsidP="00931B58">
            <w:pPr>
              <w:jc w:val="center"/>
            </w:pPr>
            <w:r w:rsidRPr="00B40365">
              <w:t>23,880</w:t>
            </w:r>
          </w:p>
        </w:tc>
      </w:tr>
      <w:tr w:rsidR="006E0248" w:rsidRPr="00B40365" w14:paraId="7C6699EE"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B2FD6DE" w14:textId="77777777" w:rsidR="006E0248" w:rsidRPr="00B40365" w:rsidRDefault="006E0248" w:rsidP="00931B58">
            <w:pPr>
              <w:jc w:val="center"/>
            </w:pPr>
          </w:p>
        </w:tc>
        <w:tc>
          <w:tcPr>
            <w:tcW w:w="1276" w:type="dxa"/>
            <w:tcBorders>
              <w:top w:val="nil"/>
              <w:bottom w:val="single" w:sz="2" w:space="0" w:color="auto"/>
            </w:tcBorders>
            <w:vAlign w:val="center"/>
          </w:tcPr>
          <w:p w14:paraId="755302EC" w14:textId="77777777" w:rsidR="006E0248" w:rsidRPr="00B40365" w:rsidRDefault="006E0248" w:rsidP="00931B58">
            <w:pPr>
              <w:jc w:val="center"/>
              <w:rPr>
                <w:sz w:val="16"/>
                <w:szCs w:val="16"/>
              </w:rPr>
            </w:pPr>
            <w:r w:rsidRPr="00B40365">
              <w:rPr>
                <w:sz w:val="16"/>
                <w:szCs w:val="16"/>
              </w:rPr>
              <w:t>7213050013100</w:t>
            </w:r>
          </w:p>
        </w:tc>
        <w:tc>
          <w:tcPr>
            <w:tcW w:w="3544" w:type="dxa"/>
            <w:tcBorders>
              <w:top w:val="nil"/>
              <w:bottom w:val="single" w:sz="2" w:space="0" w:color="auto"/>
            </w:tcBorders>
            <w:vAlign w:val="center"/>
          </w:tcPr>
          <w:p w14:paraId="0CA416BE" w14:textId="77777777" w:rsidR="006E0248" w:rsidRPr="00B40365" w:rsidRDefault="006E0248" w:rsidP="00931B58">
            <w:r w:rsidRPr="00B40365">
              <w:t>Tinichigiu</w:t>
            </w:r>
          </w:p>
        </w:tc>
        <w:tc>
          <w:tcPr>
            <w:tcW w:w="850" w:type="dxa"/>
            <w:gridSpan w:val="2"/>
            <w:tcBorders>
              <w:top w:val="nil"/>
              <w:bottom w:val="single" w:sz="2" w:space="0" w:color="auto"/>
            </w:tcBorders>
            <w:vAlign w:val="center"/>
          </w:tcPr>
          <w:p w14:paraId="0E092602"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1003C9EF" w14:textId="77777777" w:rsidR="006E0248" w:rsidRPr="00B40365" w:rsidRDefault="006E0248" w:rsidP="00931B58">
            <w:pPr>
              <w:jc w:val="center"/>
            </w:pPr>
            <w:r w:rsidRPr="00B40365">
              <w:t>8,597</w:t>
            </w:r>
          </w:p>
        </w:tc>
      </w:tr>
      <w:tr w:rsidR="006E0248" w:rsidRPr="00B40365" w14:paraId="0E64BA10"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72C43F0" w14:textId="77777777" w:rsidR="006E0248" w:rsidRPr="00B40365" w:rsidRDefault="006E0248" w:rsidP="00931B58">
            <w:pPr>
              <w:jc w:val="center"/>
            </w:pPr>
          </w:p>
        </w:tc>
        <w:tc>
          <w:tcPr>
            <w:tcW w:w="1276" w:type="dxa"/>
            <w:tcBorders>
              <w:top w:val="nil"/>
              <w:bottom w:val="single" w:sz="2" w:space="0" w:color="auto"/>
            </w:tcBorders>
            <w:vAlign w:val="center"/>
          </w:tcPr>
          <w:p w14:paraId="4837070F"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02169F1F"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38E3257B"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7D21A285" w14:textId="77777777" w:rsidR="006E0248" w:rsidRPr="00B40365" w:rsidRDefault="006E0248" w:rsidP="00931B58">
            <w:pPr>
              <w:jc w:val="center"/>
            </w:pPr>
            <w:r w:rsidRPr="00B40365">
              <w:t>8,597</w:t>
            </w:r>
          </w:p>
        </w:tc>
      </w:tr>
      <w:tr w:rsidR="006E0248" w:rsidRPr="00B40365" w14:paraId="65D7553C"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942A119" w14:textId="77777777" w:rsidR="006E0248" w:rsidRPr="00B40365" w:rsidRDefault="006E0248" w:rsidP="00931B58">
            <w:pPr>
              <w:jc w:val="center"/>
            </w:pPr>
          </w:p>
        </w:tc>
        <w:tc>
          <w:tcPr>
            <w:tcW w:w="1276" w:type="dxa"/>
            <w:tcBorders>
              <w:top w:val="nil"/>
              <w:bottom w:val="single" w:sz="2" w:space="0" w:color="auto"/>
            </w:tcBorders>
            <w:vAlign w:val="center"/>
          </w:tcPr>
          <w:p w14:paraId="1C2B1925" w14:textId="77777777" w:rsidR="006E0248" w:rsidRPr="00B40365" w:rsidRDefault="006E0248" w:rsidP="00931B58">
            <w:pPr>
              <w:jc w:val="center"/>
              <w:rPr>
                <w:sz w:val="16"/>
                <w:szCs w:val="16"/>
              </w:rPr>
            </w:pPr>
            <w:r w:rsidRPr="00B40365">
              <w:rPr>
                <w:sz w:val="16"/>
                <w:szCs w:val="16"/>
              </w:rPr>
              <w:t>2922140006703</w:t>
            </w:r>
          </w:p>
        </w:tc>
        <w:tc>
          <w:tcPr>
            <w:tcW w:w="3544" w:type="dxa"/>
            <w:tcBorders>
              <w:top w:val="nil"/>
              <w:bottom w:val="single" w:sz="2" w:space="0" w:color="auto"/>
            </w:tcBorders>
            <w:vAlign w:val="center"/>
          </w:tcPr>
          <w:p w14:paraId="3C706AD9" w14:textId="77777777" w:rsidR="006E0248" w:rsidRPr="006E0248" w:rsidRDefault="006E0248" w:rsidP="00931B58">
            <w:pPr>
              <w:rPr>
                <w:lang w:val="it-IT"/>
              </w:rPr>
            </w:pPr>
            <w:r w:rsidRPr="006E0248">
              <w:rPr>
                <w:lang w:val="it-IT"/>
              </w:rPr>
              <w:t>Macara fereastra de 0,0015 MN (0,15 tf)</w:t>
            </w:r>
          </w:p>
        </w:tc>
        <w:tc>
          <w:tcPr>
            <w:tcW w:w="850" w:type="dxa"/>
            <w:gridSpan w:val="2"/>
            <w:tcBorders>
              <w:top w:val="nil"/>
              <w:bottom w:val="single" w:sz="2" w:space="0" w:color="auto"/>
            </w:tcBorders>
            <w:vAlign w:val="center"/>
          </w:tcPr>
          <w:p w14:paraId="3FBFC878"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3B7A81EE" w14:textId="77777777" w:rsidR="006E0248" w:rsidRPr="00B40365" w:rsidRDefault="006E0248" w:rsidP="00931B58">
            <w:pPr>
              <w:jc w:val="center"/>
            </w:pPr>
            <w:r w:rsidRPr="00B40365">
              <w:t>0,478</w:t>
            </w:r>
          </w:p>
        </w:tc>
      </w:tr>
      <w:tr w:rsidR="006E0248" w:rsidRPr="00B40365" w14:paraId="08F06867"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0EDCD78" w14:textId="77777777" w:rsidR="006E0248" w:rsidRPr="00B40365" w:rsidRDefault="006E0248" w:rsidP="00931B58">
            <w:pPr>
              <w:jc w:val="center"/>
            </w:pPr>
            <w:r w:rsidRPr="00B40365">
              <w:t>2</w:t>
            </w:r>
          </w:p>
        </w:tc>
        <w:tc>
          <w:tcPr>
            <w:tcW w:w="1276" w:type="dxa"/>
            <w:tcBorders>
              <w:top w:val="single" w:sz="4" w:space="0" w:color="auto"/>
              <w:bottom w:val="single" w:sz="4" w:space="0" w:color="auto"/>
            </w:tcBorders>
            <w:vAlign w:val="center"/>
          </w:tcPr>
          <w:p w14:paraId="0DF032F0" w14:textId="77777777" w:rsidR="006E0248" w:rsidRPr="00262B1B" w:rsidRDefault="006E0248" w:rsidP="00931B58">
            <w:pPr>
              <w:jc w:val="center"/>
              <w:rPr>
                <w:sz w:val="22"/>
                <w:szCs w:val="22"/>
              </w:rPr>
            </w:pPr>
            <w:r w:rsidRPr="00262B1B">
              <w:rPr>
                <w:sz w:val="22"/>
                <w:szCs w:val="22"/>
              </w:rPr>
              <w:t>RpCI42F</w:t>
            </w:r>
          </w:p>
        </w:tc>
        <w:tc>
          <w:tcPr>
            <w:tcW w:w="3544" w:type="dxa"/>
            <w:tcBorders>
              <w:top w:val="single" w:sz="4" w:space="0" w:color="auto"/>
              <w:bottom w:val="single" w:sz="4" w:space="0" w:color="auto"/>
            </w:tcBorders>
            <w:vAlign w:val="center"/>
          </w:tcPr>
          <w:p w14:paraId="52DED975" w14:textId="77777777" w:rsidR="006E0248" w:rsidRPr="00B40365" w:rsidRDefault="006E0248" w:rsidP="00931B58">
            <w:r w:rsidRPr="006E0248">
              <w:rPr>
                <w:lang w:val="it-IT"/>
              </w:rPr>
              <w:t xml:space="preserve">Demontarea elementelor de acoperis - membrane bituminoase in unul sau doua straturi. </w:t>
            </w:r>
            <w:r w:rsidRPr="00B40365">
              <w:t>4 straturi. k=2</w:t>
            </w:r>
          </w:p>
          <w:p w14:paraId="4A494727" w14:textId="77777777" w:rsidR="006E0248" w:rsidRDefault="006E0248" w:rsidP="00931B58">
            <w:r>
              <w:t xml:space="preserve"> K=2,000</w:t>
            </w:r>
          </w:p>
          <w:p w14:paraId="783B815A"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1DDE3FE6" w14:textId="77777777" w:rsidR="006E0248" w:rsidRPr="00B40365" w:rsidRDefault="006E0248" w:rsidP="00931B58">
            <w:pPr>
              <w:jc w:val="center"/>
            </w:pPr>
            <w:r w:rsidRPr="00B40365">
              <w:t>m2</w:t>
            </w:r>
          </w:p>
        </w:tc>
        <w:tc>
          <w:tcPr>
            <w:tcW w:w="3402" w:type="dxa"/>
            <w:gridSpan w:val="2"/>
            <w:tcBorders>
              <w:top w:val="single" w:sz="4" w:space="0" w:color="auto"/>
              <w:bottom w:val="single" w:sz="4" w:space="0" w:color="auto"/>
            </w:tcBorders>
            <w:vAlign w:val="center"/>
          </w:tcPr>
          <w:p w14:paraId="72462B1A" w14:textId="77777777" w:rsidR="006E0248" w:rsidRPr="00B40365" w:rsidRDefault="006E0248" w:rsidP="00931B58">
            <w:pPr>
              <w:jc w:val="center"/>
            </w:pPr>
            <w:r w:rsidRPr="00B40365">
              <w:t>319,960</w:t>
            </w:r>
          </w:p>
        </w:tc>
      </w:tr>
      <w:tr w:rsidR="006E0248" w:rsidRPr="00B40365" w14:paraId="7892681C"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9E1F6E3" w14:textId="77777777" w:rsidR="006E0248" w:rsidRPr="00B40365" w:rsidRDefault="006E0248" w:rsidP="00931B58">
            <w:pPr>
              <w:jc w:val="center"/>
            </w:pPr>
          </w:p>
        </w:tc>
        <w:tc>
          <w:tcPr>
            <w:tcW w:w="1276" w:type="dxa"/>
            <w:tcBorders>
              <w:top w:val="nil"/>
              <w:bottom w:val="single" w:sz="2" w:space="0" w:color="auto"/>
            </w:tcBorders>
            <w:vAlign w:val="center"/>
          </w:tcPr>
          <w:p w14:paraId="3CC9102C" w14:textId="77777777" w:rsidR="006E0248" w:rsidRPr="00B40365" w:rsidRDefault="006E0248" w:rsidP="00931B58">
            <w:pPr>
              <w:jc w:val="center"/>
              <w:rPr>
                <w:sz w:val="16"/>
                <w:szCs w:val="16"/>
              </w:rPr>
            </w:pPr>
            <w:r w:rsidRPr="00B40365">
              <w:rPr>
                <w:sz w:val="16"/>
                <w:szCs w:val="16"/>
              </w:rPr>
              <w:t>7213050013100</w:t>
            </w:r>
          </w:p>
        </w:tc>
        <w:tc>
          <w:tcPr>
            <w:tcW w:w="3544" w:type="dxa"/>
            <w:tcBorders>
              <w:top w:val="nil"/>
              <w:bottom w:val="single" w:sz="2" w:space="0" w:color="auto"/>
            </w:tcBorders>
            <w:vAlign w:val="center"/>
          </w:tcPr>
          <w:p w14:paraId="087E3A2F" w14:textId="77777777" w:rsidR="006E0248" w:rsidRPr="00B40365" w:rsidRDefault="006E0248" w:rsidP="00931B58">
            <w:r w:rsidRPr="00B40365">
              <w:t>Tinichigiu</w:t>
            </w:r>
          </w:p>
        </w:tc>
        <w:tc>
          <w:tcPr>
            <w:tcW w:w="850" w:type="dxa"/>
            <w:gridSpan w:val="2"/>
            <w:tcBorders>
              <w:top w:val="nil"/>
              <w:bottom w:val="single" w:sz="2" w:space="0" w:color="auto"/>
            </w:tcBorders>
            <w:vAlign w:val="center"/>
          </w:tcPr>
          <w:p w14:paraId="6D8ADA83"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02EDD1B3" w14:textId="77777777" w:rsidR="006E0248" w:rsidRPr="00B40365" w:rsidRDefault="006E0248" w:rsidP="00931B58">
            <w:pPr>
              <w:jc w:val="center"/>
            </w:pPr>
            <w:r w:rsidRPr="00B40365">
              <w:t>300,762</w:t>
            </w:r>
          </w:p>
        </w:tc>
      </w:tr>
      <w:tr w:rsidR="006E0248" w:rsidRPr="00B40365" w14:paraId="232F2605"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3B10132" w14:textId="77777777" w:rsidR="006E0248" w:rsidRPr="00B40365" w:rsidRDefault="006E0248" w:rsidP="00931B58">
            <w:pPr>
              <w:jc w:val="center"/>
            </w:pPr>
          </w:p>
        </w:tc>
        <w:tc>
          <w:tcPr>
            <w:tcW w:w="1276" w:type="dxa"/>
            <w:tcBorders>
              <w:top w:val="nil"/>
              <w:bottom w:val="single" w:sz="2" w:space="0" w:color="auto"/>
            </w:tcBorders>
            <w:vAlign w:val="center"/>
          </w:tcPr>
          <w:p w14:paraId="5887B1DB"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68BEFE77"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02350841"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478A641A" w14:textId="77777777" w:rsidR="006E0248" w:rsidRPr="00B40365" w:rsidRDefault="006E0248" w:rsidP="00931B58">
            <w:pPr>
              <w:jc w:val="center"/>
            </w:pPr>
            <w:r w:rsidRPr="00B40365">
              <w:t>127,984</w:t>
            </w:r>
          </w:p>
        </w:tc>
      </w:tr>
      <w:tr w:rsidR="006E0248" w:rsidRPr="00B40365" w14:paraId="10EA1D45"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2D25FDC" w14:textId="77777777" w:rsidR="006E0248" w:rsidRPr="00B40365" w:rsidRDefault="006E0248" w:rsidP="00931B58">
            <w:pPr>
              <w:jc w:val="center"/>
            </w:pPr>
          </w:p>
        </w:tc>
        <w:tc>
          <w:tcPr>
            <w:tcW w:w="1276" w:type="dxa"/>
            <w:tcBorders>
              <w:top w:val="nil"/>
              <w:bottom w:val="single" w:sz="2" w:space="0" w:color="auto"/>
            </w:tcBorders>
            <w:vAlign w:val="center"/>
          </w:tcPr>
          <w:p w14:paraId="3BB47727" w14:textId="77777777" w:rsidR="006E0248" w:rsidRPr="00B40365" w:rsidRDefault="006E0248" w:rsidP="00931B58">
            <w:pPr>
              <w:jc w:val="center"/>
              <w:rPr>
                <w:sz w:val="16"/>
                <w:szCs w:val="16"/>
              </w:rPr>
            </w:pPr>
            <w:r w:rsidRPr="00B40365">
              <w:rPr>
                <w:sz w:val="16"/>
                <w:szCs w:val="16"/>
              </w:rPr>
              <w:t>2922140006703</w:t>
            </w:r>
          </w:p>
        </w:tc>
        <w:tc>
          <w:tcPr>
            <w:tcW w:w="3544" w:type="dxa"/>
            <w:tcBorders>
              <w:top w:val="nil"/>
              <w:bottom w:val="single" w:sz="2" w:space="0" w:color="auto"/>
            </w:tcBorders>
            <w:vAlign w:val="center"/>
          </w:tcPr>
          <w:p w14:paraId="154BF327" w14:textId="77777777" w:rsidR="006E0248" w:rsidRPr="006E0248" w:rsidRDefault="006E0248" w:rsidP="00931B58">
            <w:pPr>
              <w:rPr>
                <w:lang w:val="it-IT"/>
              </w:rPr>
            </w:pPr>
            <w:r w:rsidRPr="006E0248">
              <w:rPr>
                <w:lang w:val="it-IT"/>
              </w:rPr>
              <w:t>Macara fereastra de 0,0015 MN (0,15 tf)</w:t>
            </w:r>
          </w:p>
        </w:tc>
        <w:tc>
          <w:tcPr>
            <w:tcW w:w="850" w:type="dxa"/>
            <w:gridSpan w:val="2"/>
            <w:tcBorders>
              <w:top w:val="nil"/>
              <w:bottom w:val="single" w:sz="2" w:space="0" w:color="auto"/>
            </w:tcBorders>
            <w:vAlign w:val="center"/>
          </w:tcPr>
          <w:p w14:paraId="1DBBECCC"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4D78087A" w14:textId="77777777" w:rsidR="006E0248" w:rsidRPr="00B40365" w:rsidRDefault="006E0248" w:rsidP="00931B58">
            <w:pPr>
              <w:jc w:val="center"/>
            </w:pPr>
            <w:r w:rsidRPr="00B40365">
              <w:t>38,395</w:t>
            </w:r>
          </w:p>
        </w:tc>
      </w:tr>
      <w:tr w:rsidR="006E0248" w:rsidRPr="00B40365" w14:paraId="7E2BFEBD"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0719798" w14:textId="77777777" w:rsidR="006E0248" w:rsidRPr="00B40365" w:rsidRDefault="006E0248" w:rsidP="00931B58">
            <w:pPr>
              <w:jc w:val="center"/>
            </w:pPr>
            <w:r w:rsidRPr="00B40365">
              <w:t>3</w:t>
            </w:r>
          </w:p>
        </w:tc>
        <w:tc>
          <w:tcPr>
            <w:tcW w:w="1276" w:type="dxa"/>
            <w:tcBorders>
              <w:top w:val="single" w:sz="4" w:space="0" w:color="auto"/>
              <w:bottom w:val="single" w:sz="4" w:space="0" w:color="auto"/>
            </w:tcBorders>
            <w:vAlign w:val="center"/>
          </w:tcPr>
          <w:p w14:paraId="20D14630" w14:textId="77777777" w:rsidR="006E0248" w:rsidRPr="00262B1B" w:rsidRDefault="006E0248" w:rsidP="00931B58">
            <w:pPr>
              <w:jc w:val="center"/>
              <w:rPr>
                <w:sz w:val="22"/>
                <w:szCs w:val="22"/>
              </w:rPr>
            </w:pPr>
            <w:r w:rsidRPr="00262B1B">
              <w:rPr>
                <w:sz w:val="22"/>
                <w:szCs w:val="22"/>
              </w:rPr>
              <w:t>RpCB02A2</w:t>
            </w:r>
          </w:p>
        </w:tc>
        <w:tc>
          <w:tcPr>
            <w:tcW w:w="3544" w:type="dxa"/>
            <w:tcBorders>
              <w:top w:val="single" w:sz="4" w:space="0" w:color="auto"/>
              <w:bottom w:val="single" w:sz="4" w:space="0" w:color="auto"/>
            </w:tcBorders>
            <w:vAlign w:val="center"/>
          </w:tcPr>
          <w:p w14:paraId="177E5A1C" w14:textId="77777777" w:rsidR="006E0248" w:rsidRPr="006E0248" w:rsidRDefault="006E0248" w:rsidP="00931B58">
            <w:pPr>
              <w:rPr>
                <w:lang w:val="it-IT"/>
              </w:rPr>
            </w:pPr>
            <w:r w:rsidRPr="006E0248">
              <w:t xml:space="preserve">Beton turnat in cofraje, la fundatii continue sau izolate, radiere slab solicitate, la ziduri de subsol, parapete, masive etc., la cladiri existente, beton preparat manual si turnare cu mijloace clasice cu beton simplu C-5/4 Bc5 (B75). </w:t>
            </w:r>
            <w:r w:rsidRPr="006E0248">
              <w:rPr>
                <w:lang w:val="it-IT"/>
              </w:rPr>
              <w:t xml:space="preserve">Betonarea suporturilor pentru antene. </w:t>
            </w:r>
          </w:p>
          <w:p w14:paraId="6553ABC4" w14:textId="77777777" w:rsidR="006E0248" w:rsidRPr="006E0248" w:rsidRDefault="006E0248" w:rsidP="00931B58">
            <w:pPr>
              <w:rPr>
                <w:lang w:val="it-IT"/>
              </w:rPr>
            </w:pPr>
            <w:r w:rsidRPr="006E0248">
              <w:rPr>
                <w:lang w:val="it-IT"/>
              </w:rPr>
              <w:t xml:space="preserve"> Materiale marunte (scinduri, sirma, cuie, etc.)=1,015</w:t>
            </w:r>
          </w:p>
          <w:p w14:paraId="55F15A40" w14:textId="77777777" w:rsidR="006E0248" w:rsidRPr="006E0248" w:rsidRDefault="006E0248" w:rsidP="00931B58">
            <w:pPr>
              <w:rPr>
                <w:lang w:val="it-IT"/>
              </w:rPr>
            </w:pPr>
          </w:p>
        </w:tc>
        <w:tc>
          <w:tcPr>
            <w:tcW w:w="850" w:type="dxa"/>
            <w:gridSpan w:val="2"/>
            <w:tcBorders>
              <w:top w:val="single" w:sz="4" w:space="0" w:color="auto"/>
              <w:bottom w:val="single" w:sz="4" w:space="0" w:color="auto"/>
            </w:tcBorders>
            <w:vAlign w:val="center"/>
          </w:tcPr>
          <w:p w14:paraId="27203BE4" w14:textId="77777777" w:rsidR="006E0248" w:rsidRPr="00B40365" w:rsidRDefault="006E0248" w:rsidP="00931B58">
            <w:pPr>
              <w:jc w:val="center"/>
            </w:pPr>
            <w:r w:rsidRPr="00B40365">
              <w:t>m3</w:t>
            </w:r>
          </w:p>
        </w:tc>
        <w:tc>
          <w:tcPr>
            <w:tcW w:w="3402" w:type="dxa"/>
            <w:gridSpan w:val="2"/>
            <w:tcBorders>
              <w:top w:val="single" w:sz="4" w:space="0" w:color="auto"/>
              <w:bottom w:val="single" w:sz="4" w:space="0" w:color="auto"/>
            </w:tcBorders>
            <w:vAlign w:val="center"/>
          </w:tcPr>
          <w:p w14:paraId="1AA67039" w14:textId="77777777" w:rsidR="006E0248" w:rsidRPr="00B40365" w:rsidRDefault="006E0248" w:rsidP="00931B58">
            <w:pPr>
              <w:jc w:val="center"/>
            </w:pPr>
            <w:r w:rsidRPr="00B40365">
              <w:t>1,550</w:t>
            </w:r>
          </w:p>
        </w:tc>
      </w:tr>
      <w:tr w:rsidR="006E0248" w:rsidRPr="00B40365" w14:paraId="2CEB4449"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8D89629" w14:textId="77777777" w:rsidR="006E0248" w:rsidRPr="00B40365" w:rsidRDefault="006E0248" w:rsidP="00931B58">
            <w:pPr>
              <w:jc w:val="center"/>
            </w:pPr>
          </w:p>
        </w:tc>
        <w:tc>
          <w:tcPr>
            <w:tcW w:w="1276" w:type="dxa"/>
            <w:tcBorders>
              <w:top w:val="nil"/>
              <w:bottom w:val="single" w:sz="2" w:space="0" w:color="auto"/>
            </w:tcBorders>
            <w:vAlign w:val="center"/>
          </w:tcPr>
          <w:p w14:paraId="2805ACB0" w14:textId="77777777" w:rsidR="006E0248" w:rsidRPr="00B40365" w:rsidRDefault="006E0248" w:rsidP="00931B58">
            <w:pPr>
              <w:jc w:val="center"/>
              <w:rPr>
                <w:sz w:val="16"/>
                <w:szCs w:val="16"/>
              </w:rPr>
            </w:pPr>
            <w:r w:rsidRPr="00B40365">
              <w:rPr>
                <w:sz w:val="16"/>
                <w:szCs w:val="16"/>
              </w:rPr>
              <w:t>7123010010200</w:t>
            </w:r>
          </w:p>
        </w:tc>
        <w:tc>
          <w:tcPr>
            <w:tcW w:w="3544" w:type="dxa"/>
            <w:tcBorders>
              <w:top w:val="nil"/>
              <w:bottom w:val="single" w:sz="2" w:space="0" w:color="auto"/>
            </w:tcBorders>
            <w:vAlign w:val="center"/>
          </w:tcPr>
          <w:p w14:paraId="7CBEB746" w14:textId="77777777" w:rsidR="006E0248" w:rsidRPr="00B40365" w:rsidRDefault="006E0248" w:rsidP="00931B58">
            <w:r w:rsidRPr="00B40365">
              <w:t>Betonist</w:t>
            </w:r>
          </w:p>
        </w:tc>
        <w:tc>
          <w:tcPr>
            <w:tcW w:w="850" w:type="dxa"/>
            <w:gridSpan w:val="2"/>
            <w:tcBorders>
              <w:top w:val="nil"/>
              <w:bottom w:val="single" w:sz="2" w:space="0" w:color="auto"/>
            </w:tcBorders>
            <w:vAlign w:val="center"/>
          </w:tcPr>
          <w:p w14:paraId="3B89E261"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33BE7716" w14:textId="77777777" w:rsidR="006E0248" w:rsidRPr="00B40365" w:rsidRDefault="006E0248" w:rsidP="00931B58">
            <w:pPr>
              <w:jc w:val="center"/>
            </w:pPr>
            <w:r w:rsidRPr="00B40365">
              <w:t>10,370</w:t>
            </w:r>
          </w:p>
        </w:tc>
      </w:tr>
      <w:tr w:rsidR="006E0248" w:rsidRPr="00B40365" w14:paraId="2A4951F1"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8A76E53" w14:textId="77777777" w:rsidR="006E0248" w:rsidRPr="00B40365" w:rsidRDefault="006E0248" w:rsidP="00931B58">
            <w:pPr>
              <w:jc w:val="center"/>
            </w:pPr>
          </w:p>
        </w:tc>
        <w:tc>
          <w:tcPr>
            <w:tcW w:w="1276" w:type="dxa"/>
            <w:tcBorders>
              <w:top w:val="nil"/>
              <w:bottom w:val="single" w:sz="2" w:space="0" w:color="auto"/>
            </w:tcBorders>
            <w:vAlign w:val="center"/>
          </w:tcPr>
          <w:p w14:paraId="2A403CC5"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7D682A81"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20338802"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73F572FD" w14:textId="77777777" w:rsidR="006E0248" w:rsidRPr="00B40365" w:rsidRDefault="006E0248" w:rsidP="00931B58">
            <w:pPr>
              <w:jc w:val="center"/>
            </w:pPr>
            <w:r w:rsidRPr="00B40365">
              <w:t>2,806</w:t>
            </w:r>
          </w:p>
        </w:tc>
      </w:tr>
      <w:tr w:rsidR="006E0248" w:rsidRPr="00B40365" w14:paraId="5190CC99"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9D9521B" w14:textId="77777777" w:rsidR="006E0248" w:rsidRPr="00B40365" w:rsidRDefault="006E0248" w:rsidP="00931B58">
            <w:pPr>
              <w:jc w:val="center"/>
            </w:pPr>
          </w:p>
        </w:tc>
        <w:tc>
          <w:tcPr>
            <w:tcW w:w="1276" w:type="dxa"/>
            <w:tcBorders>
              <w:top w:val="nil"/>
              <w:bottom w:val="single" w:sz="2" w:space="0" w:color="auto"/>
            </w:tcBorders>
            <w:vAlign w:val="center"/>
          </w:tcPr>
          <w:p w14:paraId="012FC18F" w14:textId="77777777" w:rsidR="006E0248" w:rsidRPr="00B40365" w:rsidRDefault="006E0248" w:rsidP="00931B58">
            <w:pPr>
              <w:jc w:val="center"/>
              <w:rPr>
                <w:sz w:val="16"/>
                <w:szCs w:val="16"/>
              </w:rPr>
            </w:pPr>
            <w:r w:rsidRPr="00B40365">
              <w:rPr>
                <w:sz w:val="16"/>
                <w:szCs w:val="16"/>
              </w:rPr>
              <w:t>2651122100402</w:t>
            </w:r>
          </w:p>
        </w:tc>
        <w:tc>
          <w:tcPr>
            <w:tcW w:w="3544" w:type="dxa"/>
            <w:tcBorders>
              <w:top w:val="nil"/>
              <w:bottom w:val="single" w:sz="2" w:space="0" w:color="auto"/>
            </w:tcBorders>
            <w:vAlign w:val="center"/>
          </w:tcPr>
          <w:p w14:paraId="20214612" w14:textId="77777777" w:rsidR="006E0248" w:rsidRPr="0050378B" w:rsidRDefault="006E0248" w:rsidP="00931B58">
            <w:pPr>
              <w:rPr>
                <w:lang w:val="en-US"/>
              </w:rPr>
            </w:pPr>
            <w:r w:rsidRPr="0050378B">
              <w:rPr>
                <w:lang w:val="en-US"/>
              </w:rPr>
              <w:t>Ciment metalurgic cu adaosuri M 30 saci S1500</w:t>
            </w:r>
          </w:p>
        </w:tc>
        <w:tc>
          <w:tcPr>
            <w:tcW w:w="850" w:type="dxa"/>
            <w:gridSpan w:val="2"/>
            <w:tcBorders>
              <w:top w:val="nil"/>
              <w:bottom w:val="single" w:sz="2" w:space="0" w:color="auto"/>
            </w:tcBorders>
            <w:vAlign w:val="center"/>
          </w:tcPr>
          <w:p w14:paraId="3789E015"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3F6645CE" w14:textId="77777777" w:rsidR="006E0248" w:rsidRPr="00B40365" w:rsidRDefault="006E0248" w:rsidP="00931B58">
            <w:pPr>
              <w:jc w:val="center"/>
            </w:pPr>
            <w:r w:rsidRPr="00B40365">
              <w:t>292,624</w:t>
            </w:r>
          </w:p>
        </w:tc>
      </w:tr>
      <w:tr w:rsidR="006E0248" w:rsidRPr="00B40365" w14:paraId="1823FA0F"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B05DE7A" w14:textId="77777777" w:rsidR="006E0248" w:rsidRPr="00B40365" w:rsidRDefault="006E0248" w:rsidP="00931B58">
            <w:pPr>
              <w:jc w:val="center"/>
            </w:pPr>
          </w:p>
        </w:tc>
        <w:tc>
          <w:tcPr>
            <w:tcW w:w="1276" w:type="dxa"/>
            <w:tcBorders>
              <w:top w:val="nil"/>
              <w:bottom w:val="single" w:sz="2" w:space="0" w:color="auto"/>
            </w:tcBorders>
            <w:vAlign w:val="center"/>
          </w:tcPr>
          <w:p w14:paraId="6B34C070" w14:textId="77777777" w:rsidR="006E0248" w:rsidRPr="00B40365" w:rsidRDefault="006E0248" w:rsidP="00931B58">
            <w:pPr>
              <w:jc w:val="center"/>
              <w:rPr>
                <w:sz w:val="16"/>
                <w:szCs w:val="16"/>
              </w:rPr>
            </w:pPr>
            <w:r w:rsidRPr="00B40365">
              <w:rPr>
                <w:sz w:val="16"/>
                <w:szCs w:val="16"/>
              </w:rPr>
              <w:t>1421102200587</w:t>
            </w:r>
          </w:p>
        </w:tc>
        <w:tc>
          <w:tcPr>
            <w:tcW w:w="3544" w:type="dxa"/>
            <w:tcBorders>
              <w:top w:val="nil"/>
              <w:bottom w:val="single" w:sz="2" w:space="0" w:color="auto"/>
            </w:tcBorders>
            <w:vAlign w:val="center"/>
          </w:tcPr>
          <w:p w14:paraId="61C78BE3" w14:textId="77777777" w:rsidR="006E0248" w:rsidRPr="006E0248" w:rsidRDefault="006E0248" w:rsidP="00931B58">
            <w:pPr>
              <w:rPr>
                <w:lang w:val="it-IT"/>
              </w:rPr>
            </w:pPr>
            <w:r w:rsidRPr="006E0248">
              <w:rPr>
                <w:lang w:val="it-IT"/>
              </w:rPr>
              <w:t>Nisip sortat spalat de riu si lacuri 0,0-7,0 mm</w:t>
            </w:r>
          </w:p>
        </w:tc>
        <w:tc>
          <w:tcPr>
            <w:tcW w:w="850" w:type="dxa"/>
            <w:gridSpan w:val="2"/>
            <w:tcBorders>
              <w:top w:val="nil"/>
              <w:bottom w:val="single" w:sz="2" w:space="0" w:color="auto"/>
            </w:tcBorders>
            <w:vAlign w:val="center"/>
          </w:tcPr>
          <w:p w14:paraId="3F4E5F67" w14:textId="77777777" w:rsidR="006E0248" w:rsidRPr="00B40365" w:rsidRDefault="006E0248" w:rsidP="00931B58">
            <w:pPr>
              <w:jc w:val="center"/>
            </w:pPr>
            <w:r w:rsidRPr="00B40365">
              <w:t>m3</w:t>
            </w:r>
          </w:p>
        </w:tc>
        <w:tc>
          <w:tcPr>
            <w:tcW w:w="3402" w:type="dxa"/>
            <w:gridSpan w:val="2"/>
            <w:tcBorders>
              <w:top w:val="nil"/>
              <w:bottom w:val="single" w:sz="2" w:space="0" w:color="auto"/>
            </w:tcBorders>
            <w:vAlign w:val="center"/>
          </w:tcPr>
          <w:p w14:paraId="3CAEC763" w14:textId="77777777" w:rsidR="006E0248" w:rsidRPr="00B40365" w:rsidRDefault="006E0248" w:rsidP="00931B58">
            <w:pPr>
              <w:jc w:val="center"/>
            </w:pPr>
            <w:r w:rsidRPr="00B40365">
              <w:t>1,353</w:t>
            </w:r>
          </w:p>
        </w:tc>
      </w:tr>
      <w:tr w:rsidR="006E0248" w:rsidRPr="00B40365" w14:paraId="695464D1"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73CC3CD" w14:textId="77777777" w:rsidR="006E0248" w:rsidRPr="00B40365" w:rsidRDefault="006E0248" w:rsidP="00931B58">
            <w:pPr>
              <w:jc w:val="center"/>
            </w:pPr>
          </w:p>
        </w:tc>
        <w:tc>
          <w:tcPr>
            <w:tcW w:w="1276" w:type="dxa"/>
            <w:tcBorders>
              <w:top w:val="nil"/>
              <w:bottom w:val="single" w:sz="2" w:space="0" w:color="auto"/>
            </w:tcBorders>
            <w:vAlign w:val="center"/>
          </w:tcPr>
          <w:p w14:paraId="31306BB6" w14:textId="77777777" w:rsidR="006E0248" w:rsidRPr="00B40365" w:rsidRDefault="006E0248" w:rsidP="00931B58">
            <w:pPr>
              <w:jc w:val="center"/>
              <w:rPr>
                <w:sz w:val="16"/>
                <w:szCs w:val="16"/>
              </w:rPr>
            </w:pPr>
            <w:r w:rsidRPr="00B40365">
              <w:rPr>
                <w:sz w:val="16"/>
                <w:szCs w:val="16"/>
              </w:rPr>
              <w:t>4100116202818</w:t>
            </w:r>
          </w:p>
        </w:tc>
        <w:tc>
          <w:tcPr>
            <w:tcW w:w="3544" w:type="dxa"/>
            <w:tcBorders>
              <w:top w:val="nil"/>
              <w:bottom w:val="single" w:sz="2" w:space="0" w:color="auto"/>
            </w:tcBorders>
            <w:vAlign w:val="center"/>
          </w:tcPr>
          <w:p w14:paraId="29A0EF99" w14:textId="77777777" w:rsidR="006E0248" w:rsidRPr="006E0248" w:rsidRDefault="006E0248" w:rsidP="00931B58">
            <w:pPr>
              <w:rPr>
                <w:lang w:val="it-IT"/>
              </w:rPr>
            </w:pPr>
            <w:r w:rsidRPr="006E0248">
              <w:rPr>
                <w:lang w:val="it-IT"/>
              </w:rPr>
              <w:t>Apa pentru mortare si betoane</w:t>
            </w:r>
          </w:p>
        </w:tc>
        <w:tc>
          <w:tcPr>
            <w:tcW w:w="850" w:type="dxa"/>
            <w:gridSpan w:val="2"/>
            <w:tcBorders>
              <w:top w:val="nil"/>
              <w:bottom w:val="single" w:sz="2" w:space="0" w:color="auto"/>
            </w:tcBorders>
            <w:vAlign w:val="center"/>
          </w:tcPr>
          <w:p w14:paraId="1E148931" w14:textId="77777777" w:rsidR="006E0248" w:rsidRPr="00B40365" w:rsidRDefault="006E0248" w:rsidP="00931B58">
            <w:pPr>
              <w:jc w:val="center"/>
            </w:pPr>
            <w:r w:rsidRPr="00B40365">
              <w:t>m3</w:t>
            </w:r>
          </w:p>
        </w:tc>
        <w:tc>
          <w:tcPr>
            <w:tcW w:w="3402" w:type="dxa"/>
            <w:gridSpan w:val="2"/>
            <w:tcBorders>
              <w:top w:val="nil"/>
              <w:bottom w:val="single" w:sz="2" w:space="0" w:color="auto"/>
            </w:tcBorders>
            <w:vAlign w:val="center"/>
          </w:tcPr>
          <w:p w14:paraId="14DFD0A7" w14:textId="77777777" w:rsidR="006E0248" w:rsidRPr="00B40365" w:rsidRDefault="006E0248" w:rsidP="00931B58">
            <w:pPr>
              <w:jc w:val="center"/>
            </w:pPr>
            <w:r w:rsidRPr="00B40365">
              <w:t>0,425</w:t>
            </w:r>
          </w:p>
        </w:tc>
      </w:tr>
      <w:tr w:rsidR="006E0248" w:rsidRPr="00B40365" w14:paraId="1B608CD9"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5AC9112" w14:textId="77777777" w:rsidR="006E0248" w:rsidRPr="00B40365" w:rsidRDefault="006E0248" w:rsidP="00931B58">
            <w:pPr>
              <w:jc w:val="center"/>
            </w:pPr>
          </w:p>
        </w:tc>
        <w:tc>
          <w:tcPr>
            <w:tcW w:w="1276" w:type="dxa"/>
            <w:tcBorders>
              <w:top w:val="nil"/>
              <w:bottom w:val="single" w:sz="2" w:space="0" w:color="auto"/>
            </w:tcBorders>
            <w:vAlign w:val="center"/>
          </w:tcPr>
          <w:p w14:paraId="28465601" w14:textId="77777777" w:rsidR="006E0248" w:rsidRPr="00B40365" w:rsidRDefault="006E0248" w:rsidP="00931B58">
            <w:pPr>
              <w:jc w:val="center"/>
              <w:rPr>
                <w:sz w:val="16"/>
                <w:szCs w:val="16"/>
              </w:rPr>
            </w:pPr>
            <w:r w:rsidRPr="00B40365">
              <w:rPr>
                <w:sz w:val="16"/>
                <w:szCs w:val="16"/>
              </w:rPr>
              <w:t>1421102200082</w:t>
            </w:r>
          </w:p>
        </w:tc>
        <w:tc>
          <w:tcPr>
            <w:tcW w:w="3544" w:type="dxa"/>
            <w:tcBorders>
              <w:top w:val="nil"/>
              <w:bottom w:val="single" w:sz="2" w:space="0" w:color="auto"/>
            </w:tcBorders>
            <w:vAlign w:val="center"/>
          </w:tcPr>
          <w:p w14:paraId="2D5E1E82" w14:textId="77777777" w:rsidR="006E0248" w:rsidRPr="006E0248" w:rsidRDefault="006E0248" w:rsidP="00931B58">
            <w:pPr>
              <w:rPr>
                <w:lang w:val="it-IT"/>
              </w:rPr>
            </w:pPr>
            <w:r w:rsidRPr="006E0248">
              <w:rPr>
                <w:lang w:val="it-IT"/>
              </w:rPr>
              <w:t>Pietris ciuruit nespalat de riu 7-30 mm</w:t>
            </w:r>
          </w:p>
        </w:tc>
        <w:tc>
          <w:tcPr>
            <w:tcW w:w="850" w:type="dxa"/>
            <w:gridSpan w:val="2"/>
            <w:tcBorders>
              <w:top w:val="nil"/>
              <w:bottom w:val="single" w:sz="2" w:space="0" w:color="auto"/>
            </w:tcBorders>
            <w:vAlign w:val="center"/>
          </w:tcPr>
          <w:p w14:paraId="0EC53945" w14:textId="77777777" w:rsidR="006E0248" w:rsidRPr="00B40365" w:rsidRDefault="006E0248" w:rsidP="00931B58">
            <w:pPr>
              <w:jc w:val="center"/>
            </w:pPr>
            <w:r w:rsidRPr="00B40365">
              <w:t>m3</w:t>
            </w:r>
          </w:p>
        </w:tc>
        <w:tc>
          <w:tcPr>
            <w:tcW w:w="3402" w:type="dxa"/>
            <w:gridSpan w:val="2"/>
            <w:tcBorders>
              <w:top w:val="nil"/>
              <w:bottom w:val="single" w:sz="2" w:space="0" w:color="auto"/>
            </w:tcBorders>
            <w:vAlign w:val="center"/>
          </w:tcPr>
          <w:p w14:paraId="3F32CFF4" w14:textId="77777777" w:rsidR="006E0248" w:rsidRPr="00B40365" w:rsidRDefault="006E0248" w:rsidP="00931B58">
            <w:pPr>
              <w:jc w:val="center"/>
            </w:pPr>
            <w:r w:rsidRPr="00B40365">
              <w:t>1,227</w:t>
            </w:r>
          </w:p>
        </w:tc>
      </w:tr>
      <w:tr w:rsidR="006E0248" w:rsidRPr="00B40365" w14:paraId="4DAB8AC0"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2082610" w14:textId="77777777" w:rsidR="006E0248" w:rsidRPr="00B40365" w:rsidRDefault="006E0248" w:rsidP="00931B58">
            <w:pPr>
              <w:jc w:val="center"/>
            </w:pPr>
          </w:p>
        </w:tc>
        <w:tc>
          <w:tcPr>
            <w:tcW w:w="1276" w:type="dxa"/>
            <w:tcBorders>
              <w:top w:val="nil"/>
              <w:bottom w:val="single" w:sz="2" w:space="0" w:color="auto"/>
            </w:tcBorders>
            <w:vAlign w:val="center"/>
          </w:tcPr>
          <w:p w14:paraId="6DA92DB8" w14:textId="77777777" w:rsidR="006E0248" w:rsidRPr="00B40365" w:rsidRDefault="006E0248" w:rsidP="00931B58">
            <w:pPr>
              <w:jc w:val="center"/>
              <w:rPr>
                <w:sz w:val="16"/>
                <w:szCs w:val="16"/>
              </w:rPr>
            </w:pPr>
            <w:r w:rsidRPr="00B40365">
              <w:rPr>
                <w:sz w:val="16"/>
                <w:szCs w:val="16"/>
              </w:rPr>
              <w:t>2952270003717</w:t>
            </w:r>
          </w:p>
        </w:tc>
        <w:tc>
          <w:tcPr>
            <w:tcW w:w="3544" w:type="dxa"/>
            <w:tcBorders>
              <w:top w:val="nil"/>
              <w:bottom w:val="single" w:sz="2" w:space="0" w:color="auto"/>
            </w:tcBorders>
            <w:vAlign w:val="center"/>
          </w:tcPr>
          <w:p w14:paraId="0E4BD9FE" w14:textId="77777777" w:rsidR="006E0248" w:rsidRPr="0050378B" w:rsidRDefault="006E0248" w:rsidP="00931B58">
            <w:pPr>
              <w:rPr>
                <w:lang w:val="en-US"/>
              </w:rPr>
            </w:pPr>
            <w:r w:rsidRPr="0050378B">
              <w:rPr>
                <w:lang w:val="en-US"/>
              </w:rPr>
              <w:t>Vibrator de interior pentru beton actionat pneumatic tip "VP-2C" (exclusiv consumul de aer comprimat)</w:t>
            </w:r>
          </w:p>
        </w:tc>
        <w:tc>
          <w:tcPr>
            <w:tcW w:w="850" w:type="dxa"/>
            <w:gridSpan w:val="2"/>
            <w:tcBorders>
              <w:top w:val="nil"/>
              <w:bottom w:val="single" w:sz="2" w:space="0" w:color="auto"/>
            </w:tcBorders>
            <w:vAlign w:val="center"/>
          </w:tcPr>
          <w:p w14:paraId="0EF6995A"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2565CE64" w14:textId="77777777" w:rsidR="006E0248" w:rsidRPr="00B40365" w:rsidRDefault="006E0248" w:rsidP="00931B58">
            <w:pPr>
              <w:jc w:val="center"/>
            </w:pPr>
            <w:r w:rsidRPr="00B40365">
              <w:t>0,930</w:t>
            </w:r>
          </w:p>
        </w:tc>
      </w:tr>
      <w:tr w:rsidR="006E0248" w:rsidRPr="00B40365" w14:paraId="05AA0390"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8F6B8F9" w14:textId="77777777" w:rsidR="006E0248" w:rsidRPr="00B40365" w:rsidRDefault="006E0248" w:rsidP="00931B58">
            <w:pPr>
              <w:jc w:val="center"/>
            </w:pPr>
          </w:p>
        </w:tc>
        <w:tc>
          <w:tcPr>
            <w:tcW w:w="1276" w:type="dxa"/>
            <w:tcBorders>
              <w:top w:val="nil"/>
              <w:bottom w:val="single" w:sz="2" w:space="0" w:color="auto"/>
            </w:tcBorders>
            <w:vAlign w:val="center"/>
          </w:tcPr>
          <w:p w14:paraId="3C22FE66" w14:textId="77777777" w:rsidR="006E0248" w:rsidRPr="00B40365" w:rsidRDefault="006E0248" w:rsidP="00931B58">
            <w:pPr>
              <w:jc w:val="center"/>
              <w:rPr>
                <w:sz w:val="16"/>
                <w:szCs w:val="16"/>
              </w:rPr>
            </w:pPr>
            <w:r w:rsidRPr="00B40365">
              <w:rPr>
                <w:sz w:val="16"/>
                <w:szCs w:val="16"/>
              </w:rPr>
              <w:t>3410520001373</w:t>
            </w:r>
          </w:p>
        </w:tc>
        <w:tc>
          <w:tcPr>
            <w:tcW w:w="3544" w:type="dxa"/>
            <w:tcBorders>
              <w:top w:val="nil"/>
              <w:bottom w:val="single" w:sz="2" w:space="0" w:color="auto"/>
            </w:tcBorders>
            <w:vAlign w:val="center"/>
          </w:tcPr>
          <w:p w14:paraId="25867602" w14:textId="77777777" w:rsidR="006E0248" w:rsidRPr="00B40365" w:rsidRDefault="006E0248" w:rsidP="00931B58">
            <w:r w:rsidRPr="00B40365">
              <w:t>Automacara 5 tf</w:t>
            </w:r>
          </w:p>
        </w:tc>
        <w:tc>
          <w:tcPr>
            <w:tcW w:w="850" w:type="dxa"/>
            <w:gridSpan w:val="2"/>
            <w:tcBorders>
              <w:top w:val="nil"/>
              <w:bottom w:val="single" w:sz="2" w:space="0" w:color="auto"/>
            </w:tcBorders>
            <w:vAlign w:val="center"/>
          </w:tcPr>
          <w:p w14:paraId="3269F43B"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25CB5C8B" w14:textId="77777777" w:rsidR="006E0248" w:rsidRPr="00B40365" w:rsidRDefault="006E0248" w:rsidP="00931B58">
            <w:pPr>
              <w:jc w:val="center"/>
            </w:pPr>
            <w:r w:rsidRPr="00B40365">
              <w:t>0,232</w:t>
            </w:r>
          </w:p>
        </w:tc>
      </w:tr>
      <w:tr w:rsidR="006E0248" w:rsidRPr="00B40365" w14:paraId="1D6787D7"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6574E3A" w14:textId="77777777" w:rsidR="006E0248" w:rsidRPr="00B40365" w:rsidRDefault="006E0248" w:rsidP="00931B58">
            <w:pPr>
              <w:jc w:val="center"/>
            </w:pPr>
            <w:r w:rsidRPr="00B40365">
              <w:t>4</w:t>
            </w:r>
          </w:p>
        </w:tc>
        <w:tc>
          <w:tcPr>
            <w:tcW w:w="1276" w:type="dxa"/>
            <w:tcBorders>
              <w:top w:val="single" w:sz="4" w:space="0" w:color="auto"/>
              <w:bottom w:val="single" w:sz="4" w:space="0" w:color="auto"/>
            </w:tcBorders>
            <w:vAlign w:val="center"/>
          </w:tcPr>
          <w:p w14:paraId="3E60F9A3" w14:textId="77777777" w:rsidR="006E0248" w:rsidRPr="00262B1B" w:rsidRDefault="006E0248" w:rsidP="00931B58">
            <w:pPr>
              <w:jc w:val="center"/>
              <w:rPr>
                <w:sz w:val="22"/>
                <w:szCs w:val="22"/>
              </w:rPr>
            </w:pPr>
            <w:r w:rsidRPr="00262B1B">
              <w:rPr>
                <w:sz w:val="22"/>
                <w:szCs w:val="22"/>
              </w:rPr>
              <w:t>RpCK33C</w:t>
            </w:r>
          </w:p>
        </w:tc>
        <w:tc>
          <w:tcPr>
            <w:tcW w:w="3544" w:type="dxa"/>
            <w:tcBorders>
              <w:top w:val="single" w:sz="4" w:space="0" w:color="auto"/>
              <w:bottom w:val="single" w:sz="4" w:space="0" w:color="auto"/>
            </w:tcBorders>
            <w:vAlign w:val="center"/>
          </w:tcPr>
          <w:p w14:paraId="2955B1A4" w14:textId="77777777" w:rsidR="006E0248" w:rsidRPr="006E0248" w:rsidRDefault="006E0248" w:rsidP="00931B58">
            <w:pPr>
              <w:rPr>
                <w:lang w:val="it-IT"/>
              </w:rPr>
            </w:pPr>
            <w:r w:rsidRPr="006E0248">
              <w:rPr>
                <w:lang w:val="it-IT"/>
              </w:rPr>
              <w:t>Repararea scafelor maxim 25 cm latime,turnate pe loc, sclivisite din mortar de ciment marca M 100-T, inclusiv desfacerea zonei de incastrare in perete, in camere mai mari de 16 mp</w:t>
            </w:r>
          </w:p>
          <w:p w14:paraId="578CA8BC" w14:textId="77777777" w:rsidR="006E0248" w:rsidRPr="006E0248" w:rsidRDefault="006E0248" w:rsidP="00931B58">
            <w:pPr>
              <w:rPr>
                <w:lang w:val="it-IT"/>
              </w:rPr>
            </w:pPr>
            <w:r w:rsidRPr="006E0248">
              <w:rPr>
                <w:lang w:val="it-IT"/>
              </w:rPr>
              <w:t xml:space="preserve"> </w:t>
            </w:r>
          </w:p>
        </w:tc>
        <w:tc>
          <w:tcPr>
            <w:tcW w:w="850" w:type="dxa"/>
            <w:gridSpan w:val="2"/>
            <w:tcBorders>
              <w:top w:val="single" w:sz="4" w:space="0" w:color="auto"/>
              <w:bottom w:val="single" w:sz="4" w:space="0" w:color="auto"/>
            </w:tcBorders>
            <w:vAlign w:val="center"/>
          </w:tcPr>
          <w:p w14:paraId="4A320B10" w14:textId="77777777" w:rsidR="006E0248" w:rsidRPr="00B40365" w:rsidRDefault="006E0248" w:rsidP="00931B58">
            <w:pPr>
              <w:jc w:val="center"/>
            </w:pPr>
            <w:r w:rsidRPr="00B40365">
              <w:t>m</w:t>
            </w:r>
          </w:p>
        </w:tc>
        <w:tc>
          <w:tcPr>
            <w:tcW w:w="3402" w:type="dxa"/>
            <w:gridSpan w:val="2"/>
            <w:tcBorders>
              <w:top w:val="single" w:sz="4" w:space="0" w:color="auto"/>
              <w:bottom w:val="single" w:sz="4" w:space="0" w:color="auto"/>
            </w:tcBorders>
            <w:vAlign w:val="center"/>
          </w:tcPr>
          <w:p w14:paraId="7CDF4BB0" w14:textId="77777777" w:rsidR="006E0248" w:rsidRPr="00B40365" w:rsidRDefault="006E0248" w:rsidP="00931B58">
            <w:pPr>
              <w:jc w:val="center"/>
            </w:pPr>
            <w:r w:rsidRPr="00B40365">
              <w:t>123,320</w:t>
            </w:r>
          </w:p>
        </w:tc>
      </w:tr>
      <w:tr w:rsidR="006E0248" w:rsidRPr="00B40365" w14:paraId="13BD62BA"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7D301F9" w14:textId="77777777" w:rsidR="006E0248" w:rsidRPr="00B40365" w:rsidRDefault="006E0248" w:rsidP="00931B58">
            <w:pPr>
              <w:jc w:val="center"/>
            </w:pPr>
          </w:p>
        </w:tc>
        <w:tc>
          <w:tcPr>
            <w:tcW w:w="1276" w:type="dxa"/>
            <w:tcBorders>
              <w:top w:val="nil"/>
              <w:bottom w:val="single" w:sz="2" w:space="0" w:color="auto"/>
            </w:tcBorders>
            <w:vAlign w:val="center"/>
          </w:tcPr>
          <w:p w14:paraId="64FF7024" w14:textId="77777777" w:rsidR="006E0248" w:rsidRPr="00B40365" w:rsidRDefault="006E0248" w:rsidP="00931B58">
            <w:pPr>
              <w:jc w:val="center"/>
              <w:rPr>
                <w:sz w:val="16"/>
                <w:szCs w:val="16"/>
              </w:rPr>
            </w:pPr>
            <w:r w:rsidRPr="00B40365">
              <w:rPr>
                <w:sz w:val="16"/>
                <w:szCs w:val="16"/>
              </w:rPr>
              <w:t>7123010010200</w:t>
            </w:r>
          </w:p>
        </w:tc>
        <w:tc>
          <w:tcPr>
            <w:tcW w:w="3544" w:type="dxa"/>
            <w:tcBorders>
              <w:top w:val="nil"/>
              <w:bottom w:val="single" w:sz="2" w:space="0" w:color="auto"/>
            </w:tcBorders>
            <w:vAlign w:val="center"/>
          </w:tcPr>
          <w:p w14:paraId="367E083E" w14:textId="77777777" w:rsidR="006E0248" w:rsidRPr="00B40365" w:rsidRDefault="006E0248" w:rsidP="00931B58">
            <w:r w:rsidRPr="00B40365">
              <w:t>Betonist</w:t>
            </w:r>
          </w:p>
        </w:tc>
        <w:tc>
          <w:tcPr>
            <w:tcW w:w="850" w:type="dxa"/>
            <w:gridSpan w:val="2"/>
            <w:tcBorders>
              <w:top w:val="nil"/>
              <w:bottom w:val="single" w:sz="2" w:space="0" w:color="auto"/>
            </w:tcBorders>
            <w:vAlign w:val="center"/>
          </w:tcPr>
          <w:p w14:paraId="1C0F1355"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0965716F" w14:textId="77777777" w:rsidR="006E0248" w:rsidRPr="00B40365" w:rsidRDefault="006E0248" w:rsidP="00931B58">
            <w:pPr>
              <w:jc w:val="center"/>
            </w:pPr>
            <w:r w:rsidRPr="00B40365">
              <w:t>91,257</w:t>
            </w:r>
          </w:p>
        </w:tc>
      </w:tr>
      <w:tr w:rsidR="006E0248" w:rsidRPr="00B40365" w14:paraId="1D4AE801"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3814446" w14:textId="77777777" w:rsidR="006E0248" w:rsidRPr="00B40365" w:rsidRDefault="006E0248" w:rsidP="00931B58">
            <w:pPr>
              <w:jc w:val="center"/>
            </w:pPr>
          </w:p>
        </w:tc>
        <w:tc>
          <w:tcPr>
            <w:tcW w:w="1276" w:type="dxa"/>
            <w:tcBorders>
              <w:top w:val="nil"/>
              <w:bottom w:val="single" w:sz="2" w:space="0" w:color="auto"/>
            </w:tcBorders>
            <w:vAlign w:val="center"/>
          </w:tcPr>
          <w:p w14:paraId="71250EF0"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35BB0167"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62319BC4"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243195C2" w14:textId="77777777" w:rsidR="006E0248" w:rsidRPr="00B40365" w:rsidRDefault="006E0248" w:rsidP="00931B58">
            <w:pPr>
              <w:jc w:val="center"/>
            </w:pPr>
            <w:r w:rsidRPr="00B40365">
              <w:t>12,332</w:t>
            </w:r>
          </w:p>
        </w:tc>
      </w:tr>
      <w:tr w:rsidR="006E0248" w:rsidRPr="00B40365" w14:paraId="0BB0583D"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DB32E80" w14:textId="77777777" w:rsidR="006E0248" w:rsidRPr="00B40365" w:rsidRDefault="006E0248" w:rsidP="00931B58">
            <w:pPr>
              <w:jc w:val="center"/>
            </w:pPr>
          </w:p>
        </w:tc>
        <w:tc>
          <w:tcPr>
            <w:tcW w:w="1276" w:type="dxa"/>
            <w:tcBorders>
              <w:top w:val="nil"/>
              <w:bottom w:val="single" w:sz="2" w:space="0" w:color="auto"/>
            </w:tcBorders>
            <w:vAlign w:val="center"/>
          </w:tcPr>
          <w:p w14:paraId="3E0BD0EC" w14:textId="77777777" w:rsidR="006E0248" w:rsidRPr="00B40365" w:rsidRDefault="006E0248" w:rsidP="00931B58">
            <w:pPr>
              <w:jc w:val="center"/>
              <w:rPr>
                <w:sz w:val="16"/>
                <w:szCs w:val="16"/>
              </w:rPr>
            </w:pPr>
            <w:r w:rsidRPr="00B40365">
              <w:rPr>
                <w:sz w:val="16"/>
                <w:szCs w:val="16"/>
              </w:rPr>
              <w:t>26641021023254</w:t>
            </w:r>
          </w:p>
        </w:tc>
        <w:tc>
          <w:tcPr>
            <w:tcW w:w="3544" w:type="dxa"/>
            <w:tcBorders>
              <w:top w:val="nil"/>
              <w:bottom w:val="single" w:sz="2" w:space="0" w:color="auto"/>
            </w:tcBorders>
            <w:vAlign w:val="center"/>
          </w:tcPr>
          <w:p w14:paraId="665AC134" w14:textId="77777777" w:rsidR="006E0248" w:rsidRPr="00B40365" w:rsidRDefault="006E0248" w:rsidP="00931B58">
            <w:r w:rsidRPr="00B40365">
              <w:t>Mortar ciment 100-T</w:t>
            </w:r>
          </w:p>
        </w:tc>
        <w:tc>
          <w:tcPr>
            <w:tcW w:w="850" w:type="dxa"/>
            <w:gridSpan w:val="2"/>
            <w:tcBorders>
              <w:top w:val="nil"/>
              <w:bottom w:val="single" w:sz="2" w:space="0" w:color="auto"/>
            </w:tcBorders>
            <w:vAlign w:val="center"/>
          </w:tcPr>
          <w:p w14:paraId="42B2CF11" w14:textId="77777777" w:rsidR="006E0248" w:rsidRPr="00B40365" w:rsidRDefault="006E0248" w:rsidP="00931B58">
            <w:pPr>
              <w:jc w:val="center"/>
            </w:pPr>
            <w:r w:rsidRPr="00B40365">
              <w:t>m3</w:t>
            </w:r>
          </w:p>
        </w:tc>
        <w:tc>
          <w:tcPr>
            <w:tcW w:w="3402" w:type="dxa"/>
            <w:gridSpan w:val="2"/>
            <w:tcBorders>
              <w:top w:val="nil"/>
              <w:bottom w:val="single" w:sz="2" w:space="0" w:color="auto"/>
            </w:tcBorders>
            <w:vAlign w:val="center"/>
          </w:tcPr>
          <w:p w14:paraId="60BE9D95" w14:textId="77777777" w:rsidR="006E0248" w:rsidRPr="00B40365" w:rsidRDefault="006E0248" w:rsidP="00931B58">
            <w:pPr>
              <w:jc w:val="center"/>
            </w:pPr>
            <w:r w:rsidRPr="00B40365">
              <w:t>0,863</w:t>
            </w:r>
          </w:p>
        </w:tc>
      </w:tr>
      <w:tr w:rsidR="006E0248" w:rsidRPr="00B40365" w14:paraId="23872B0C"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735E059" w14:textId="77777777" w:rsidR="006E0248" w:rsidRPr="00B40365" w:rsidRDefault="006E0248" w:rsidP="00931B58">
            <w:pPr>
              <w:jc w:val="center"/>
            </w:pPr>
          </w:p>
        </w:tc>
        <w:tc>
          <w:tcPr>
            <w:tcW w:w="1276" w:type="dxa"/>
            <w:tcBorders>
              <w:top w:val="nil"/>
              <w:bottom w:val="single" w:sz="2" w:space="0" w:color="auto"/>
            </w:tcBorders>
            <w:vAlign w:val="center"/>
          </w:tcPr>
          <w:p w14:paraId="38EC750C" w14:textId="77777777" w:rsidR="006E0248" w:rsidRPr="00B40365" w:rsidRDefault="006E0248" w:rsidP="00931B58">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62532878" w14:textId="77777777" w:rsidR="006E0248" w:rsidRPr="00B40365" w:rsidRDefault="006E0248" w:rsidP="00931B58">
            <w:r w:rsidRPr="00B40365">
              <w:t>Macara de fereastra</w:t>
            </w:r>
          </w:p>
        </w:tc>
        <w:tc>
          <w:tcPr>
            <w:tcW w:w="850" w:type="dxa"/>
            <w:gridSpan w:val="2"/>
            <w:tcBorders>
              <w:top w:val="nil"/>
              <w:bottom w:val="single" w:sz="2" w:space="0" w:color="auto"/>
            </w:tcBorders>
            <w:vAlign w:val="center"/>
          </w:tcPr>
          <w:p w14:paraId="2B447F01"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7DC9030E" w14:textId="77777777" w:rsidR="006E0248" w:rsidRPr="00B40365" w:rsidRDefault="006E0248" w:rsidP="00931B58">
            <w:pPr>
              <w:jc w:val="center"/>
            </w:pPr>
            <w:r w:rsidRPr="00B40365">
              <w:t>1,850</w:t>
            </w:r>
          </w:p>
        </w:tc>
      </w:tr>
      <w:tr w:rsidR="006E0248" w:rsidRPr="00B40365" w14:paraId="507A530C"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38B21AF" w14:textId="77777777" w:rsidR="006E0248" w:rsidRPr="00B40365" w:rsidRDefault="006E0248" w:rsidP="00931B58">
            <w:pPr>
              <w:jc w:val="center"/>
            </w:pPr>
            <w:r w:rsidRPr="00B40365">
              <w:t>5</w:t>
            </w:r>
          </w:p>
        </w:tc>
        <w:tc>
          <w:tcPr>
            <w:tcW w:w="1276" w:type="dxa"/>
            <w:tcBorders>
              <w:top w:val="single" w:sz="4" w:space="0" w:color="auto"/>
              <w:bottom w:val="single" w:sz="4" w:space="0" w:color="auto"/>
            </w:tcBorders>
            <w:vAlign w:val="center"/>
          </w:tcPr>
          <w:p w14:paraId="5B980480" w14:textId="77777777" w:rsidR="006E0248" w:rsidRPr="00262B1B" w:rsidRDefault="006E0248" w:rsidP="00931B58">
            <w:pPr>
              <w:jc w:val="center"/>
              <w:rPr>
                <w:sz w:val="22"/>
                <w:szCs w:val="22"/>
              </w:rPr>
            </w:pPr>
            <w:r w:rsidRPr="00262B1B">
              <w:rPr>
                <w:sz w:val="22"/>
                <w:szCs w:val="22"/>
              </w:rPr>
              <w:t>RpCK01B</w:t>
            </w:r>
          </w:p>
        </w:tc>
        <w:tc>
          <w:tcPr>
            <w:tcW w:w="3544" w:type="dxa"/>
            <w:tcBorders>
              <w:top w:val="single" w:sz="4" w:space="0" w:color="auto"/>
              <w:bottom w:val="single" w:sz="4" w:space="0" w:color="auto"/>
            </w:tcBorders>
            <w:vAlign w:val="center"/>
          </w:tcPr>
          <w:p w14:paraId="71F178BD" w14:textId="77777777" w:rsidR="006E0248" w:rsidRPr="006E0248" w:rsidRDefault="006E0248" w:rsidP="00931B58">
            <w:pPr>
              <w:rPr>
                <w:lang w:val="it-IT"/>
              </w:rPr>
            </w:pPr>
            <w:r w:rsidRPr="006E0248">
              <w:rPr>
                <w:lang w:val="it-IT"/>
              </w:rPr>
              <w:t>Repararea stratului-suport pentru pardoseli executat din mortar din ciment M 100-T de 3 cm grosime cu fata driscuita fin ( grosimea sapei  mediu de 5cm) K=1,66</w:t>
            </w:r>
          </w:p>
          <w:p w14:paraId="57B1ED7C" w14:textId="77777777" w:rsidR="006E0248" w:rsidRDefault="006E0248" w:rsidP="00931B58">
            <w:r w:rsidRPr="006E0248">
              <w:rPr>
                <w:lang w:val="it-IT"/>
              </w:rPr>
              <w:t xml:space="preserve"> </w:t>
            </w:r>
            <w:r>
              <w:t>Коэффициент к трудозатратам=1,660</w:t>
            </w:r>
          </w:p>
          <w:p w14:paraId="5FF08D94" w14:textId="77777777" w:rsidR="006E0248" w:rsidRDefault="006E0248" w:rsidP="00931B58">
            <w:r>
              <w:t>Коэффициент к материалам=1,660</w:t>
            </w:r>
          </w:p>
          <w:p w14:paraId="2A74574F" w14:textId="77777777" w:rsidR="006E0248" w:rsidRDefault="006E0248" w:rsidP="00931B58">
            <w:r>
              <w:t>Коэффициент к машинам=1,660</w:t>
            </w:r>
          </w:p>
          <w:p w14:paraId="4C4644CB"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3ECA0A72" w14:textId="77777777" w:rsidR="006E0248" w:rsidRPr="00B40365" w:rsidRDefault="006E0248" w:rsidP="00931B58">
            <w:pPr>
              <w:jc w:val="center"/>
            </w:pPr>
            <w:r w:rsidRPr="00B40365">
              <w:t>m2</w:t>
            </w:r>
          </w:p>
        </w:tc>
        <w:tc>
          <w:tcPr>
            <w:tcW w:w="3402" w:type="dxa"/>
            <w:gridSpan w:val="2"/>
            <w:tcBorders>
              <w:top w:val="single" w:sz="4" w:space="0" w:color="auto"/>
              <w:bottom w:val="single" w:sz="4" w:space="0" w:color="auto"/>
            </w:tcBorders>
            <w:vAlign w:val="center"/>
          </w:tcPr>
          <w:p w14:paraId="67FF8410" w14:textId="77777777" w:rsidR="006E0248" w:rsidRPr="00B40365" w:rsidRDefault="006E0248" w:rsidP="00931B58">
            <w:pPr>
              <w:jc w:val="center"/>
            </w:pPr>
            <w:r w:rsidRPr="00B40365">
              <w:t>129,000</w:t>
            </w:r>
          </w:p>
        </w:tc>
      </w:tr>
      <w:tr w:rsidR="006E0248" w:rsidRPr="00B40365" w14:paraId="2E734446"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FD0C926" w14:textId="77777777" w:rsidR="006E0248" w:rsidRPr="00B40365" w:rsidRDefault="006E0248" w:rsidP="00931B58">
            <w:pPr>
              <w:jc w:val="center"/>
            </w:pPr>
          </w:p>
        </w:tc>
        <w:tc>
          <w:tcPr>
            <w:tcW w:w="1276" w:type="dxa"/>
            <w:tcBorders>
              <w:top w:val="nil"/>
              <w:bottom w:val="single" w:sz="2" w:space="0" w:color="auto"/>
            </w:tcBorders>
            <w:vAlign w:val="center"/>
          </w:tcPr>
          <w:p w14:paraId="07C1B630" w14:textId="77777777" w:rsidR="006E0248" w:rsidRPr="00B40365" w:rsidRDefault="006E0248" w:rsidP="00931B58">
            <w:pPr>
              <w:jc w:val="center"/>
              <w:rPr>
                <w:sz w:val="16"/>
                <w:szCs w:val="16"/>
              </w:rPr>
            </w:pPr>
            <w:r w:rsidRPr="00B40365">
              <w:rPr>
                <w:sz w:val="16"/>
                <w:szCs w:val="16"/>
              </w:rPr>
              <w:t>7132030012600</w:t>
            </w:r>
          </w:p>
        </w:tc>
        <w:tc>
          <w:tcPr>
            <w:tcW w:w="3544" w:type="dxa"/>
            <w:tcBorders>
              <w:top w:val="nil"/>
              <w:bottom w:val="single" w:sz="2" w:space="0" w:color="auto"/>
            </w:tcBorders>
            <w:vAlign w:val="center"/>
          </w:tcPr>
          <w:p w14:paraId="2D76FAD3" w14:textId="77777777" w:rsidR="006E0248" w:rsidRPr="00B40365" w:rsidRDefault="006E0248" w:rsidP="00931B58">
            <w:r w:rsidRPr="00B40365">
              <w:t>Mozaicar</w:t>
            </w:r>
          </w:p>
        </w:tc>
        <w:tc>
          <w:tcPr>
            <w:tcW w:w="850" w:type="dxa"/>
            <w:gridSpan w:val="2"/>
            <w:tcBorders>
              <w:top w:val="nil"/>
              <w:bottom w:val="single" w:sz="2" w:space="0" w:color="auto"/>
            </w:tcBorders>
            <w:vAlign w:val="center"/>
          </w:tcPr>
          <w:p w14:paraId="48812AA6"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1E4DEC69" w14:textId="77777777" w:rsidR="006E0248" w:rsidRPr="00B40365" w:rsidRDefault="006E0248" w:rsidP="00931B58">
            <w:pPr>
              <w:jc w:val="center"/>
            </w:pPr>
            <w:r w:rsidRPr="00B40365">
              <w:t>119,918</w:t>
            </w:r>
          </w:p>
        </w:tc>
      </w:tr>
      <w:tr w:rsidR="006E0248" w:rsidRPr="00B40365" w14:paraId="53C96D97"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70EF9E3" w14:textId="77777777" w:rsidR="006E0248" w:rsidRPr="00B40365" w:rsidRDefault="006E0248" w:rsidP="00931B58">
            <w:pPr>
              <w:jc w:val="center"/>
            </w:pPr>
          </w:p>
        </w:tc>
        <w:tc>
          <w:tcPr>
            <w:tcW w:w="1276" w:type="dxa"/>
            <w:tcBorders>
              <w:top w:val="nil"/>
              <w:bottom w:val="single" w:sz="2" w:space="0" w:color="auto"/>
            </w:tcBorders>
            <w:vAlign w:val="center"/>
          </w:tcPr>
          <w:p w14:paraId="349545BE"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5DA1606A"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12FCACE9"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0282176D" w14:textId="77777777" w:rsidR="006E0248" w:rsidRPr="00B40365" w:rsidRDefault="006E0248" w:rsidP="00931B58">
            <w:pPr>
              <w:jc w:val="center"/>
            </w:pPr>
            <w:r w:rsidRPr="00B40365">
              <w:t>59,959</w:t>
            </w:r>
          </w:p>
        </w:tc>
      </w:tr>
      <w:tr w:rsidR="006E0248" w:rsidRPr="00B40365" w14:paraId="23262847"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17E0E26" w14:textId="77777777" w:rsidR="006E0248" w:rsidRPr="00B40365" w:rsidRDefault="006E0248" w:rsidP="00931B58">
            <w:pPr>
              <w:jc w:val="center"/>
            </w:pPr>
          </w:p>
        </w:tc>
        <w:tc>
          <w:tcPr>
            <w:tcW w:w="1276" w:type="dxa"/>
            <w:tcBorders>
              <w:top w:val="nil"/>
              <w:bottom w:val="single" w:sz="2" w:space="0" w:color="auto"/>
            </w:tcBorders>
            <w:vAlign w:val="center"/>
          </w:tcPr>
          <w:p w14:paraId="0BF1C5EA" w14:textId="77777777" w:rsidR="006E0248" w:rsidRPr="00B40365" w:rsidRDefault="006E0248" w:rsidP="00931B58">
            <w:pPr>
              <w:jc w:val="center"/>
              <w:rPr>
                <w:sz w:val="16"/>
                <w:szCs w:val="16"/>
              </w:rPr>
            </w:pPr>
            <w:r w:rsidRPr="00B40365">
              <w:rPr>
                <w:sz w:val="16"/>
                <w:szCs w:val="16"/>
              </w:rPr>
              <w:t>26641021023254</w:t>
            </w:r>
          </w:p>
        </w:tc>
        <w:tc>
          <w:tcPr>
            <w:tcW w:w="3544" w:type="dxa"/>
            <w:tcBorders>
              <w:top w:val="nil"/>
              <w:bottom w:val="single" w:sz="2" w:space="0" w:color="auto"/>
            </w:tcBorders>
            <w:vAlign w:val="center"/>
          </w:tcPr>
          <w:p w14:paraId="55424A18" w14:textId="77777777" w:rsidR="006E0248" w:rsidRPr="00B40365" w:rsidRDefault="006E0248" w:rsidP="00931B58">
            <w:r w:rsidRPr="00B40365">
              <w:t>Mortar ciment 100-T</w:t>
            </w:r>
          </w:p>
        </w:tc>
        <w:tc>
          <w:tcPr>
            <w:tcW w:w="850" w:type="dxa"/>
            <w:gridSpan w:val="2"/>
            <w:tcBorders>
              <w:top w:val="nil"/>
              <w:bottom w:val="single" w:sz="2" w:space="0" w:color="auto"/>
            </w:tcBorders>
            <w:vAlign w:val="center"/>
          </w:tcPr>
          <w:p w14:paraId="6B215B60" w14:textId="77777777" w:rsidR="006E0248" w:rsidRPr="00B40365" w:rsidRDefault="006E0248" w:rsidP="00931B58">
            <w:pPr>
              <w:jc w:val="center"/>
            </w:pPr>
            <w:r w:rsidRPr="00B40365">
              <w:t>m3</w:t>
            </w:r>
          </w:p>
        </w:tc>
        <w:tc>
          <w:tcPr>
            <w:tcW w:w="3402" w:type="dxa"/>
            <w:gridSpan w:val="2"/>
            <w:tcBorders>
              <w:top w:val="nil"/>
              <w:bottom w:val="single" w:sz="2" w:space="0" w:color="auto"/>
            </w:tcBorders>
            <w:vAlign w:val="center"/>
          </w:tcPr>
          <w:p w14:paraId="79BB57D9" w14:textId="77777777" w:rsidR="006E0248" w:rsidRPr="00B40365" w:rsidRDefault="006E0248" w:rsidP="00931B58">
            <w:pPr>
              <w:jc w:val="center"/>
            </w:pPr>
            <w:r w:rsidRPr="00B40365">
              <w:t>7,067</w:t>
            </w:r>
          </w:p>
        </w:tc>
      </w:tr>
      <w:tr w:rsidR="006E0248" w:rsidRPr="00B40365" w14:paraId="10970CC4"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9E3FCCB" w14:textId="77777777" w:rsidR="006E0248" w:rsidRPr="00B40365" w:rsidRDefault="006E0248" w:rsidP="00931B58">
            <w:pPr>
              <w:jc w:val="center"/>
            </w:pPr>
          </w:p>
        </w:tc>
        <w:tc>
          <w:tcPr>
            <w:tcW w:w="1276" w:type="dxa"/>
            <w:tcBorders>
              <w:top w:val="nil"/>
              <w:bottom w:val="single" w:sz="2" w:space="0" w:color="auto"/>
            </w:tcBorders>
            <w:vAlign w:val="center"/>
          </w:tcPr>
          <w:p w14:paraId="0A65B8CA" w14:textId="77777777" w:rsidR="006E0248" w:rsidRPr="00B40365" w:rsidRDefault="006E0248" w:rsidP="00931B58">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7B6EC3F8" w14:textId="77777777" w:rsidR="006E0248" w:rsidRPr="00B40365" w:rsidRDefault="006E0248" w:rsidP="00931B58">
            <w:r w:rsidRPr="00B40365">
              <w:t>Macara de fereastra</w:t>
            </w:r>
          </w:p>
        </w:tc>
        <w:tc>
          <w:tcPr>
            <w:tcW w:w="850" w:type="dxa"/>
            <w:gridSpan w:val="2"/>
            <w:tcBorders>
              <w:top w:val="nil"/>
              <w:bottom w:val="single" w:sz="2" w:space="0" w:color="auto"/>
            </w:tcBorders>
            <w:vAlign w:val="center"/>
          </w:tcPr>
          <w:p w14:paraId="6360EFD6"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18DDD091" w14:textId="77777777" w:rsidR="006E0248" w:rsidRPr="00B40365" w:rsidRDefault="006E0248" w:rsidP="00931B58">
            <w:pPr>
              <w:jc w:val="center"/>
            </w:pPr>
            <w:r w:rsidRPr="00B40365">
              <w:t>6,424</w:t>
            </w:r>
          </w:p>
        </w:tc>
      </w:tr>
      <w:tr w:rsidR="006E0248" w:rsidRPr="00B40365" w14:paraId="2AC17B44"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DD176A0" w14:textId="77777777" w:rsidR="006E0248" w:rsidRPr="00B40365" w:rsidRDefault="006E0248" w:rsidP="00931B58">
            <w:pPr>
              <w:jc w:val="center"/>
            </w:pPr>
            <w:r w:rsidRPr="00B40365">
              <w:t>6</w:t>
            </w:r>
          </w:p>
        </w:tc>
        <w:tc>
          <w:tcPr>
            <w:tcW w:w="1276" w:type="dxa"/>
            <w:tcBorders>
              <w:top w:val="single" w:sz="4" w:space="0" w:color="auto"/>
              <w:bottom w:val="single" w:sz="4" w:space="0" w:color="auto"/>
            </w:tcBorders>
            <w:vAlign w:val="center"/>
          </w:tcPr>
          <w:p w14:paraId="37C08D2D" w14:textId="77777777" w:rsidR="006E0248" w:rsidRPr="00262B1B" w:rsidRDefault="006E0248" w:rsidP="00931B58">
            <w:pPr>
              <w:jc w:val="center"/>
              <w:rPr>
                <w:sz w:val="22"/>
                <w:szCs w:val="22"/>
              </w:rPr>
            </w:pPr>
            <w:r w:rsidRPr="00262B1B">
              <w:rPr>
                <w:sz w:val="22"/>
                <w:szCs w:val="22"/>
              </w:rPr>
              <w:t>IzF01B</w:t>
            </w:r>
          </w:p>
        </w:tc>
        <w:tc>
          <w:tcPr>
            <w:tcW w:w="3544" w:type="dxa"/>
            <w:tcBorders>
              <w:top w:val="single" w:sz="4" w:space="0" w:color="auto"/>
              <w:bottom w:val="single" w:sz="4" w:space="0" w:color="auto"/>
            </w:tcBorders>
            <w:vAlign w:val="center"/>
          </w:tcPr>
          <w:p w14:paraId="70F4C1E6" w14:textId="77777777" w:rsidR="006E0248" w:rsidRPr="006E0248" w:rsidRDefault="006E0248" w:rsidP="00931B58">
            <w:pPr>
              <w:rPr>
                <w:lang w:val="it-IT"/>
              </w:rPr>
            </w:pPr>
            <w:r w:rsidRPr="006E0248">
              <w:rPr>
                <w:lang w:val="it-IT"/>
              </w:rPr>
              <w:t>Amorsarea suprafetelor pentru aplicarea stratului de difuzie, a barierei contra vaporilor, a termoizolatiei sau a hidroizolatiei pe suprafete orizontale, inclinte sau verticale, cu suspensie de bitum filerizat (subif) intr-un strat</w:t>
            </w:r>
          </w:p>
          <w:p w14:paraId="78BF8A7D" w14:textId="77777777" w:rsidR="006E0248" w:rsidRPr="006E0248" w:rsidRDefault="006E0248" w:rsidP="00931B58">
            <w:pPr>
              <w:rPr>
                <w:lang w:val="it-IT"/>
              </w:rPr>
            </w:pPr>
            <w:r w:rsidRPr="006E0248">
              <w:rPr>
                <w:lang w:val="it-IT"/>
              </w:rPr>
              <w:t xml:space="preserve"> </w:t>
            </w:r>
          </w:p>
        </w:tc>
        <w:tc>
          <w:tcPr>
            <w:tcW w:w="850" w:type="dxa"/>
            <w:gridSpan w:val="2"/>
            <w:tcBorders>
              <w:top w:val="single" w:sz="4" w:space="0" w:color="auto"/>
              <w:bottom w:val="single" w:sz="4" w:space="0" w:color="auto"/>
            </w:tcBorders>
            <w:vAlign w:val="center"/>
          </w:tcPr>
          <w:p w14:paraId="6730DA04" w14:textId="77777777" w:rsidR="006E0248" w:rsidRPr="00B40365" w:rsidRDefault="006E0248" w:rsidP="00931B58">
            <w:pPr>
              <w:jc w:val="center"/>
            </w:pPr>
            <w:r w:rsidRPr="00B40365">
              <w:t>m2</w:t>
            </w:r>
          </w:p>
        </w:tc>
        <w:tc>
          <w:tcPr>
            <w:tcW w:w="3402" w:type="dxa"/>
            <w:gridSpan w:val="2"/>
            <w:tcBorders>
              <w:top w:val="single" w:sz="4" w:space="0" w:color="auto"/>
              <w:bottom w:val="single" w:sz="4" w:space="0" w:color="auto"/>
            </w:tcBorders>
            <w:vAlign w:val="center"/>
          </w:tcPr>
          <w:p w14:paraId="5828A7FD" w14:textId="77777777" w:rsidR="006E0248" w:rsidRPr="00B40365" w:rsidRDefault="006E0248" w:rsidP="00931B58">
            <w:pPr>
              <w:jc w:val="center"/>
            </w:pPr>
            <w:r w:rsidRPr="00B40365">
              <w:t>258,300</w:t>
            </w:r>
          </w:p>
        </w:tc>
      </w:tr>
      <w:tr w:rsidR="006E0248" w:rsidRPr="00B40365" w14:paraId="56FC32CA"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BA297D3" w14:textId="77777777" w:rsidR="006E0248" w:rsidRPr="00B40365" w:rsidRDefault="006E0248" w:rsidP="00931B58">
            <w:pPr>
              <w:jc w:val="center"/>
            </w:pPr>
          </w:p>
        </w:tc>
        <w:tc>
          <w:tcPr>
            <w:tcW w:w="1276" w:type="dxa"/>
            <w:tcBorders>
              <w:top w:val="nil"/>
              <w:bottom w:val="single" w:sz="2" w:space="0" w:color="auto"/>
            </w:tcBorders>
            <w:vAlign w:val="center"/>
          </w:tcPr>
          <w:p w14:paraId="07A7555E"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3982B736"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66BB7811"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40FA2221" w14:textId="77777777" w:rsidR="006E0248" w:rsidRPr="00B40365" w:rsidRDefault="006E0248" w:rsidP="00931B58">
            <w:pPr>
              <w:jc w:val="center"/>
            </w:pPr>
            <w:r w:rsidRPr="00B40365">
              <w:t>7,749</w:t>
            </w:r>
          </w:p>
        </w:tc>
      </w:tr>
      <w:tr w:rsidR="006E0248" w:rsidRPr="00B40365" w14:paraId="4D58D4A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4355151" w14:textId="77777777" w:rsidR="006E0248" w:rsidRPr="00B40365" w:rsidRDefault="006E0248" w:rsidP="00931B58">
            <w:pPr>
              <w:jc w:val="center"/>
            </w:pPr>
          </w:p>
        </w:tc>
        <w:tc>
          <w:tcPr>
            <w:tcW w:w="1276" w:type="dxa"/>
            <w:tcBorders>
              <w:top w:val="nil"/>
              <w:bottom w:val="single" w:sz="2" w:space="0" w:color="auto"/>
            </w:tcBorders>
            <w:vAlign w:val="center"/>
          </w:tcPr>
          <w:p w14:paraId="2C7D536A" w14:textId="77777777" w:rsidR="006E0248" w:rsidRPr="00B40365" w:rsidRDefault="006E0248" w:rsidP="00931B58">
            <w:pPr>
              <w:jc w:val="center"/>
              <w:rPr>
                <w:sz w:val="16"/>
                <w:szCs w:val="16"/>
              </w:rPr>
            </w:pPr>
            <w:r w:rsidRPr="00B40365">
              <w:rPr>
                <w:sz w:val="16"/>
                <w:szCs w:val="16"/>
              </w:rPr>
              <w:t>7134030012200</w:t>
            </w:r>
          </w:p>
        </w:tc>
        <w:tc>
          <w:tcPr>
            <w:tcW w:w="3544" w:type="dxa"/>
            <w:tcBorders>
              <w:top w:val="nil"/>
              <w:bottom w:val="single" w:sz="2" w:space="0" w:color="auto"/>
            </w:tcBorders>
            <w:vAlign w:val="center"/>
          </w:tcPr>
          <w:p w14:paraId="5EF5CBD1" w14:textId="77777777" w:rsidR="006E0248" w:rsidRPr="00B40365" w:rsidRDefault="006E0248" w:rsidP="00931B58">
            <w:r w:rsidRPr="00B40365">
              <w:t>Izolator hidrofug</w:t>
            </w:r>
          </w:p>
        </w:tc>
        <w:tc>
          <w:tcPr>
            <w:tcW w:w="850" w:type="dxa"/>
            <w:gridSpan w:val="2"/>
            <w:tcBorders>
              <w:top w:val="nil"/>
              <w:bottom w:val="single" w:sz="2" w:space="0" w:color="auto"/>
            </w:tcBorders>
            <w:vAlign w:val="center"/>
          </w:tcPr>
          <w:p w14:paraId="1699079D"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07C5E117" w14:textId="77777777" w:rsidR="006E0248" w:rsidRPr="00B40365" w:rsidRDefault="006E0248" w:rsidP="00931B58">
            <w:pPr>
              <w:jc w:val="center"/>
            </w:pPr>
            <w:r w:rsidRPr="00B40365">
              <w:t>10,332</w:t>
            </w:r>
          </w:p>
        </w:tc>
      </w:tr>
      <w:tr w:rsidR="006E0248" w:rsidRPr="00B40365" w14:paraId="282561D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3E38F7E" w14:textId="77777777" w:rsidR="006E0248" w:rsidRPr="00B40365" w:rsidRDefault="006E0248" w:rsidP="00931B58">
            <w:pPr>
              <w:jc w:val="center"/>
            </w:pPr>
          </w:p>
        </w:tc>
        <w:tc>
          <w:tcPr>
            <w:tcW w:w="1276" w:type="dxa"/>
            <w:tcBorders>
              <w:top w:val="nil"/>
              <w:bottom w:val="single" w:sz="2" w:space="0" w:color="auto"/>
            </w:tcBorders>
            <w:vAlign w:val="center"/>
          </w:tcPr>
          <w:p w14:paraId="2C04B9C7" w14:textId="77777777" w:rsidR="006E0248" w:rsidRPr="00B40365" w:rsidRDefault="006E0248" w:rsidP="00931B58">
            <w:pPr>
              <w:jc w:val="center"/>
              <w:rPr>
                <w:sz w:val="16"/>
                <w:szCs w:val="16"/>
              </w:rPr>
            </w:pPr>
            <w:r w:rsidRPr="00B40365">
              <w:rPr>
                <w:sz w:val="16"/>
                <w:szCs w:val="16"/>
              </w:rPr>
              <w:t>4100116202818</w:t>
            </w:r>
          </w:p>
        </w:tc>
        <w:tc>
          <w:tcPr>
            <w:tcW w:w="3544" w:type="dxa"/>
            <w:tcBorders>
              <w:top w:val="nil"/>
              <w:bottom w:val="single" w:sz="2" w:space="0" w:color="auto"/>
            </w:tcBorders>
            <w:vAlign w:val="center"/>
          </w:tcPr>
          <w:p w14:paraId="4C57DB70" w14:textId="77777777" w:rsidR="006E0248" w:rsidRPr="006E0248" w:rsidRDefault="006E0248" w:rsidP="00931B58">
            <w:pPr>
              <w:rPr>
                <w:lang w:val="it-IT"/>
              </w:rPr>
            </w:pPr>
            <w:r w:rsidRPr="006E0248">
              <w:rPr>
                <w:lang w:val="it-IT"/>
              </w:rPr>
              <w:t>Apa pentru mortare si betoane</w:t>
            </w:r>
          </w:p>
        </w:tc>
        <w:tc>
          <w:tcPr>
            <w:tcW w:w="850" w:type="dxa"/>
            <w:gridSpan w:val="2"/>
            <w:tcBorders>
              <w:top w:val="nil"/>
              <w:bottom w:val="single" w:sz="2" w:space="0" w:color="auto"/>
            </w:tcBorders>
            <w:vAlign w:val="center"/>
          </w:tcPr>
          <w:p w14:paraId="618A30DA" w14:textId="77777777" w:rsidR="006E0248" w:rsidRPr="00B40365" w:rsidRDefault="006E0248" w:rsidP="00931B58">
            <w:pPr>
              <w:jc w:val="center"/>
            </w:pPr>
            <w:r w:rsidRPr="00B40365">
              <w:t>m3</w:t>
            </w:r>
          </w:p>
        </w:tc>
        <w:tc>
          <w:tcPr>
            <w:tcW w:w="3402" w:type="dxa"/>
            <w:gridSpan w:val="2"/>
            <w:tcBorders>
              <w:top w:val="nil"/>
              <w:bottom w:val="single" w:sz="2" w:space="0" w:color="auto"/>
            </w:tcBorders>
            <w:vAlign w:val="center"/>
          </w:tcPr>
          <w:p w14:paraId="0D80FAE2" w14:textId="77777777" w:rsidR="006E0248" w:rsidRPr="00B40365" w:rsidRDefault="006E0248" w:rsidP="00931B58">
            <w:pPr>
              <w:jc w:val="center"/>
            </w:pPr>
            <w:r w:rsidRPr="00B40365">
              <w:t>0,258</w:t>
            </w:r>
          </w:p>
        </w:tc>
      </w:tr>
      <w:tr w:rsidR="006E0248" w:rsidRPr="00B40365" w14:paraId="1568BE39"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D27D96A" w14:textId="77777777" w:rsidR="006E0248" w:rsidRPr="00B40365" w:rsidRDefault="006E0248" w:rsidP="00931B58">
            <w:pPr>
              <w:jc w:val="center"/>
            </w:pPr>
          </w:p>
        </w:tc>
        <w:tc>
          <w:tcPr>
            <w:tcW w:w="1276" w:type="dxa"/>
            <w:tcBorders>
              <w:top w:val="nil"/>
              <w:bottom w:val="single" w:sz="2" w:space="0" w:color="auto"/>
            </w:tcBorders>
            <w:vAlign w:val="center"/>
          </w:tcPr>
          <w:p w14:paraId="3CCC7C98" w14:textId="77777777" w:rsidR="006E0248" w:rsidRPr="00B40365" w:rsidRDefault="006E0248" w:rsidP="00931B58">
            <w:pPr>
              <w:jc w:val="center"/>
              <w:rPr>
                <w:sz w:val="16"/>
                <w:szCs w:val="16"/>
              </w:rPr>
            </w:pPr>
            <w:r w:rsidRPr="00B40365">
              <w:rPr>
                <w:sz w:val="16"/>
                <w:szCs w:val="16"/>
              </w:rPr>
              <w:t>2413317346000</w:t>
            </w:r>
          </w:p>
        </w:tc>
        <w:tc>
          <w:tcPr>
            <w:tcW w:w="3544" w:type="dxa"/>
            <w:tcBorders>
              <w:top w:val="nil"/>
              <w:bottom w:val="single" w:sz="2" w:space="0" w:color="auto"/>
            </w:tcBorders>
            <w:vAlign w:val="center"/>
          </w:tcPr>
          <w:p w14:paraId="0BD498D5" w14:textId="77777777" w:rsidR="006E0248" w:rsidRPr="00B40365" w:rsidRDefault="006E0248" w:rsidP="00931B58">
            <w:r w:rsidRPr="0050378B">
              <w:rPr>
                <w:lang w:val="en-US"/>
              </w:rPr>
              <w:t xml:space="preserve">Suspensie de bitum filerizat-subif. </w:t>
            </w:r>
            <w:r w:rsidRPr="00B40365">
              <w:t>(praimer bitum)</w:t>
            </w:r>
          </w:p>
        </w:tc>
        <w:tc>
          <w:tcPr>
            <w:tcW w:w="850" w:type="dxa"/>
            <w:gridSpan w:val="2"/>
            <w:tcBorders>
              <w:top w:val="nil"/>
              <w:bottom w:val="single" w:sz="2" w:space="0" w:color="auto"/>
            </w:tcBorders>
            <w:vAlign w:val="center"/>
          </w:tcPr>
          <w:p w14:paraId="75F7CD09"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3E81D22C" w14:textId="77777777" w:rsidR="006E0248" w:rsidRPr="00B40365" w:rsidRDefault="006E0248" w:rsidP="00931B58">
            <w:pPr>
              <w:jc w:val="center"/>
            </w:pPr>
            <w:r w:rsidRPr="00B40365">
              <w:t>77,490</w:t>
            </w:r>
          </w:p>
        </w:tc>
      </w:tr>
      <w:tr w:rsidR="006E0248" w:rsidRPr="00B40365" w14:paraId="7D9E9D4A"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E565B2F" w14:textId="77777777" w:rsidR="006E0248" w:rsidRPr="00B40365" w:rsidRDefault="006E0248" w:rsidP="00931B58">
            <w:pPr>
              <w:jc w:val="center"/>
            </w:pPr>
          </w:p>
        </w:tc>
        <w:tc>
          <w:tcPr>
            <w:tcW w:w="1276" w:type="dxa"/>
            <w:tcBorders>
              <w:top w:val="nil"/>
              <w:bottom w:val="single" w:sz="2" w:space="0" w:color="auto"/>
            </w:tcBorders>
            <w:vAlign w:val="center"/>
          </w:tcPr>
          <w:p w14:paraId="01F5090C" w14:textId="77777777" w:rsidR="006E0248" w:rsidRPr="00B40365" w:rsidRDefault="006E0248" w:rsidP="00931B58">
            <w:pPr>
              <w:jc w:val="center"/>
              <w:rPr>
                <w:sz w:val="16"/>
                <w:szCs w:val="16"/>
              </w:rPr>
            </w:pPr>
            <w:r w:rsidRPr="00B40365">
              <w:rPr>
                <w:sz w:val="16"/>
                <w:szCs w:val="16"/>
              </w:rPr>
              <w:t>2922140006703</w:t>
            </w:r>
          </w:p>
        </w:tc>
        <w:tc>
          <w:tcPr>
            <w:tcW w:w="3544" w:type="dxa"/>
            <w:tcBorders>
              <w:top w:val="nil"/>
              <w:bottom w:val="single" w:sz="2" w:space="0" w:color="auto"/>
            </w:tcBorders>
            <w:vAlign w:val="center"/>
          </w:tcPr>
          <w:p w14:paraId="3068C549" w14:textId="77777777" w:rsidR="006E0248" w:rsidRPr="006E0248" w:rsidRDefault="006E0248" w:rsidP="00931B58">
            <w:pPr>
              <w:rPr>
                <w:lang w:val="it-IT"/>
              </w:rPr>
            </w:pPr>
            <w:r w:rsidRPr="006E0248">
              <w:rPr>
                <w:lang w:val="it-IT"/>
              </w:rPr>
              <w:t>Macara fereastra de 0,0015 MN (0,15 tf)</w:t>
            </w:r>
          </w:p>
        </w:tc>
        <w:tc>
          <w:tcPr>
            <w:tcW w:w="850" w:type="dxa"/>
            <w:gridSpan w:val="2"/>
            <w:tcBorders>
              <w:top w:val="nil"/>
              <w:bottom w:val="single" w:sz="2" w:space="0" w:color="auto"/>
            </w:tcBorders>
            <w:vAlign w:val="center"/>
          </w:tcPr>
          <w:p w14:paraId="3E6556A4"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50B9A93E" w14:textId="77777777" w:rsidR="006E0248" w:rsidRPr="00B40365" w:rsidRDefault="006E0248" w:rsidP="00931B58">
            <w:pPr>
              <w:jc w:val="center"/>
            </w:pPr>
            <w:r w:rsidRPr="00B40365">
              <w:t>0,077</w:t>
            </w:r>
          </w:p>
        </w:tc>
      </w:tr>
      <w:tr w:rsidR="006E0248" w:rsidRPr="00B40365" w14:paraId="07816624"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905240E" w14:textId="77777777" w:rsidR="006E0248" w:rsidRPr="00B40365" w:rsidRDefault="006E0248" w:rsidP="00931B58">
            <w:pPr>
              <w:jc w:val="center"/>
            </w:pPr>
            <w:r w:rsidRPr="00B40365">
              <w:t>7</w:t>
            </w:r>
          </w:p>
        </w:tc>
        <w:tc>
          <w:tcPr>
            <w:tcW w:w="1276" w:type="dxa"/>
            <w:tcBorders>
              <w:top w:val="single" w:sz="4" w:space="0" w:color="auto"/>
              <w:bottom w:val="single" w:sz="4" w:space="0" w:color="auto"/>
            </w:tcBorders>
            <w:vAlign w:val="center"/>
          </w:tcPr>
          <w:p w14:paraId="654516CF" w14:textId="77777777" w:rsidR="006E0248" w:rsidRPr="00262B1B" w:rsidRDefault="006E0248" w:rsidP="00931B58">
            <w:pPr>
              <w:jc w:val="center"/>
              <w:rPr>
                <w:sz w:val="22"/>
                <w:szCs w:val="22"/>
              </w:rPr>
            </w:pPr>
            <w:r w:rsidRPr="00262B1B">
              <w:rPr>
                <w:sz w:val="22"/>
                <w:szCs w:val="22"/>
              </w:rPr>
              <w:t>RpCI34A</w:t>
            </w:r>
          </w:p>
        </w:tc>
        <w:tc>
          <w:tcPr>
            <w:tcW w:w="3544" w:type="dxa"/>
            <w:tcBorders>
              <w:top w:val="single" w:sz="4" w:space="0" w:color="auto"/>
              <w:bottom w:val="single" w:sz="4" w:space="0" w:color="auto"/>
            </w:tcBorders>
            <w:vAlign w:val="center"/>
          </w:tcPr>
          <w:p w14:paraId="2688E85B" w14:textId="77777777" w:rsidR="006E0248" w:rsidRPr="006E0248" w:rsidRDefault="006E0248" w:rsidP="00931B58">
            <w:pPr>
              <w:rPr>
                <w:lang w:val="it-IT"/>
              </w:rPr>
            </w:pPr>
            <w:r w:rsidRPr="006E0248">
              <w:rPr>
                <w:lang w:val="it-IT"/>
              </w:rPr>
              <w:t>Invelitori la acoperisuri cu membrane bituminoase lipite cu flacara in sistem monostrat pe suprafata orizontale montate pe suport continuu  ( primul strat de membrane-Bipoli pe baza de poliester)</w:t>
            </w:r>
          </w:p>
          <w:p w14:paraId="6D46A6C6" w14:textId="77777777" w:rsidR="006E0248" w:rsidRDefault="006E0248" w:rsidP="00931B58">
            <w:r w:rsidRPr="006E0248">
              <w:rPr>
                <w:lang w:val="it-IT"/>
              </w:rPr>
              <w:t xml:space="preserve"> </w:t>
            </w:r>
            <w:r>
              <w:t>Material marunt=1,055</w:t>
            </w:r>
          </w:p>
          <w:p w14:paraId="4A78F137"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1CCAAB6A" w14:textId="77777777" w:rsidR="006E0248" w:rsidRPr="00B40365" w:rsidRDefault="006E0248" w:rsidP="00931B58">
            <w:pPr>
              <w:jc w:val="center"/>
            </w:pPr>
            <w:r w:rsidRPr="00B40365">
              <w:lastRenderedPageBreak/>
              <w:t>m2</w:t>
            </w:r>
          </w:p>
        </w:tc>
        <w:tc>
          <w:tcPr>
            <w:tcW w:w="3402" w:type="dxa"/>
            <w:gridSpan w:val="2"/>
            <w:tcBorders>
              <w:top w:val="single" w:sz="4" w:space="0" w:color="auto"/>
              <w:bottom w:val="single" w:sz="4" w:space="0" w:color="auto"/>
            </w:tcBorders>
            <w:vAlign w:val="center"/>
          </w:tcPr>
          <w:p w14:paraId="261ED295" w14:textId="77777777" w:rsidR="006E0248" w:rsidRPr="00B40365" w:rsidRDefault="006E0248" w:rsidP="00931B58">
            <w:pPr>
              <w:jc w:val="center"/>
            </w:pPr>
            <w:r w:rsidRPr="00B40365">
              <w:t>258,300</w:t>
            </w:r>
          </w:p>
        </w:tc>
      </w:tr>
      <w:tr w:rsidR="006E0248" w:rsidRPr="00B40365" w14:paraId="1F7E9AB5"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A38158C" w14:textId="77777777" w:rsidR="006E0248" w:rsidRPr="00B40365" w:rsidRDefault="006E0248" w:rsidP="00931B58">
            <w:pPr>
              <w:jc w:val="center"/>
            </w:pPr>
          </w:p>
        </w:tc>
        <w:tc>
          <w:tcPr>
            <w:tcW w:w="1276" w:type="dxa"/>
            <w:tcBorders>
              <w:top w:val="nil"/>
              <w:bottom w:val="single" w:sz="2" w:space="0" w:color="auto"/>
            </w:tcBorders>
            <w:vAlign w:val="center"/>
          </w:tcPr>
          <w:p w14:paraId="249F649E" w14:textId="77777777" w:rsidR="006E0248" w:rsidRPr="00B40365" w:rsidRDefault="006E0248" w:rsidP="00931B58">
            <w:pPr>
              <w:jc w:val="center"/>
              <w:rPr>
                <w:sz w:val="16"/>
                <w:szCs w:val="16"/>
              </w:rPr>
            </w:pPr>
            <w:r w:rsidRPr="00B40365">
              <w:rPr>
                <w:sz w:val="16"/>
                <w:szCs w:val="16"/>
              </w:rPr>
              <w:t>7134030012200</w:t>
            </w:r>
          </w:p>
        </w:tc>
        <w:tc>
          <w:tcPr>
            <w:tcW w:w="3544" w:type="dxa"/>
            <w:tcBorders>
              <w:top w:val="nil"/>
              <w:bottom w:val="single" w:sz="2" w:space="0" w:color="auto"/>
            </w:tcBorders>
            <w:vAlign w:val="center"/>
          </w:tcPr>
          <w:p w14:paraId="11E3C330" w14:textId="77777777" w:rsidR="006E0248" w:rsidRPr="00B40365" w:rsidRDefault="006E0248" w:rsidP="00931B58">
            <w:r w:rsidRPr="00B40365">
              <w:t>Izolator hidrofug</w:t>
            </w:r>
          </w:p>
        </w:tc>
        <w:tc>
          <w:tcPr>
            <w:tcW w:w="850" w:type="dxa"/>
            <w:gridSpan w:val="2"/>
            <w:tcBorders>
              <w:top w:val="nil"/>
              <w:bottom w:val="single" w:sz="2" w:space="0" w:color="auto"/>
            </w:tcBorders>
            <w:vAlign w:val="center"/>
          </w:tcPr>
          <w:p w14:paraId="69C3CE58"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17CFF1DE" w14:textId="77777777" w:rsidR="006E0248" w:rsidRPr="00B40365" w:rsidRDefault="006E0248" w:rsidP="00931B58">
            <w:pPr>
              <w:jc w:val="center"/>
            </w:pPr>
            <w:r w:rsidRPr="00B40365">
              <w:t>188,559</w:t>
            </w:r>
          </w:p>
        </w:tc>
      </w:tr>
      <w:tr w:rsidR="006E0248" w:rsidRPr="00B40365" w14:paraId="2C5034D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701C90D" w14:textId="77777777" w:rsidR="006E0248" w:rsidRPr="00B40365" w:rsidRDefault="006E0248" w:rsidP="00931B58">
            <w:pPr>
              <w:jc w:val="center"/>
            </w:pPr>
          </w:p>
        </w:tc>
        <w:tc>
          <w:tcPr>
            <w:tcW w:w="1276" w:type="dxa"/>
            <w:tcBorders>
              <w:top w:val="nil"/>
              <w:bottom w:val="single" w:sz="2" w:space="0" w:color="auto"/>
            </w:tcBorders>
            <w:vAlign w:val="center"/>
          </w:tcPr>
          <w:p w14:paraId="7A8AD382"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3AE10F9F"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67212817"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7E0BF8AE" w14:textId="77777777" w:rsidR="006E0248" w:rsidRPr="00B40365" w:rsidRDefault="006E0248" w:rsidP="00931B58">
            <w:pPr>
              <w:jc w:val="center"/>
            </w:pPr>
            <w:r w:rsidRPr="00B40365">
              <w:t>38,745</w:t>
            </w:r>
          </w:p>
        </w:tc>
      </w:tr>
      <w:tr w:rsidR="006E0248" w:rsidRPr="00B40365" w14:paraId="059C3BF8"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C0882F6" w14:textId="77777777" w:rsidR="006E0248" w:rsidRPr="00B40365" w:rsidRDefault="006E0248" w:rsidP="00931B58">
            <w:pPr>
              <w:jc w:val="center"/>
            </w:pPr>
          </w:p>
        </w:tc>
        <w:tc>
          <w:tcPr>
            <w:tcW w:w="1276" w:type="dxa"/>
            <w:tcBorders>
              <w:top w:val="nil"/>
              <w:bottom w:val="single" w:sz="2" w:space="0" w:color="auto"/>
            </w:tcBorders>
            <w:vAlign w:val="center"/>
          </w:tcPr>
          <w:p w14:paraId="0D94E333" w14:textId="77777777" w:rsidR="006E0248" w:rsidRPr="00B40365" w:rsidRDefault="006E0248" w:rsidP="00931B58">
            <w:pPr>
              <w:jc w:val="center"/>
              <w:rPr>
                <w:sz w:val="16"/>
                <w:szCs w:val="16"/>
              </w:rPr>
            </w:pPr>
            <w:r w:rsidRPr="00B40365">
              <w:rPr>
                <w:sz w:val="16"/>
                <w:szCs w:val="16"/>
              </w:rPr>
              <w:t>268213266956521</w:t>
            </w:r>
          </w:p>
        </w:tc>
        <w:tc>
          <w:tcPr>
            <w:tcW w:w="3544" w:type="dxa"/>
            <w:tcBorders>
              <w:top w:val="nil"/>
              <w:bottom w:val="single" w:sz="2" w:space="0" w:color="auto"/>
            </w:tcBorders>
            <w:vAlign w:val="center"/>
          </w:tcPr>
          <w:p w14:paraId="23DCC81D" w14:textId="77777777" w:rsidR="006E0248" w:rsidRPr="006E0248" w:rsidRDefault="006E0248" w:rsidP="00931B58">
            <w:pPr>
              <w:rPr>
                <w:lang w:val="it-IT"/>
              </w:rPr>
            </w:pPr>
            <w:r w:rsidRPr="006E0248">
              <w:rPr>
                <w:lang w:val="it-IT"/>
              </w:rPr>
              <w:t>Membrane bituminoase star inferior.( Bipoli pe ,aza de poliester)</w:t>
            </w:r>
          </w:p>
        </w:tc>
        <w:tc>
          <w:tcPr>
            <w:tcW w:w="850" w:type="dxa"/>
            <w:gridSpan w:val="2"/>
            <w:tcBorders>
              <w:top w:val="nil"/>
              <w:bottom w:val="single" w:sz="2" w:space="0" w:color="auto"/>
            </w:tcBorders>
            <w:vAlign w:val="center"/>
          </w:tcPr>
          <w:p w14:paraId="67F5B6EE" w14:textId="77777777" w:rsidR="006E0248" w:rsidRPr="00B40365" w:rsidRDefault="006E0248" w:rsidP="00931B58">
            <w:pPr>
              <w:jc w:val="center"/>
            </w:pPr>
            <w:r w:rsidRPr="00B40365">
              <w:t>m2</w:t>
            </w:r>
          </w:p>
        </w:tc>
        <w:tc>
          <w:tcPr>
            <w:tcW w:w="3402" w:type="dxa"/>
            <w:gridSpan w:val="2"/>
            <w:tcBorders>
              <w:top w:val="nil"/>
              <w:bottom w:val="single" w:sz="2" w:space="0" w:color="auto"/>
            </w:tcBorders>
            <w:vAlign w:val="center"/>
          </w:tcPr>
          <w:p w14:paraId="5877C3B8" w14:textId="77777777" w:rsidR="006E0248" w:rsidRPr="00B40365" w:rsidRDefault="006E0248" w:rsidP="00931B58">
            <w:pPr>
              <w:jc w:val="center"/>
            </w:pPr>
            <w:r w:rsidRPr="00B40365">
              <w:t>313,382</w:t>
            </w:r>
          </w:p>
        </w:tc>
      </w:tr>
      <w:tr w:rsidR="006E0248" w:rsidRPr="00B40365" w14:paraId="47A5846D"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5B54F91" w14:textId="77777777" w:rsidR="006E0248" w:rsidRPr="00B40365" w:rsidRDefault="006E0248" w:rsidP="00931B58">
            <w:pPr>
              <w:jc w:val="center"/>
            </w:pPr>
          </w:p>
        </w:tc>
        <w:tc>
          <w:tcPr>
            <w:tcW w:w="1276" w:type="dxa"/>
            <w:tcBorders>
              <w:top w:val="nil"/>
              <w:bottom w:val="single" w:sz="2" w:space="0" w:color="auto"/>
            </w:tcBorders>
            <w:vAlign w:val="center"/>
          </w:tcPr>
          <w:p w14:paraId="27BA498A" w14:textId="77777777" w:rsidR="006E0248" w:rsidRPr="00B40365" w:rsidRDefault="006E0248" w:rsidP="00931B58">
            <w:pPr>
              <w:jc w:val="center"/>
              <w:rPr>
                <w:sz w:val="16"/>
                <w:szCs w:val="16"/>
              </w:rPr>
            </w:pPr>
            <w:r w:rsidRPr="00B40365">
              <w:rPr>
                <w:sz w:val="16"/>
                <w:szCs w:val="16"/>
              </w:rPr>
              <w:t>11284635701035</w:t>
            </w:r>
          </w:p>
        </w:tc>
        <w:tc>
          <w:tcPr>
            <w:tcW w:w="3544" w:type="dxa"/>
            <w:tcBorders>
              <w:top w:val="nil"/>
              <w:bottom w:val="single" w:sz="2" w:space="0" w:color="auto"/>
            </w:tcBorders>
            <w:vAlign w:val="center"/>
          </w:tcPr>
          <w:p w14:paraId="30A40122" w14:textId="77777777" w:rsidR="006E0248" w:rsidRPr="00B40365" w:rsidRDefault="006E0248" w:rsidP="00931B58">
            <w:r w:rsidRPr="00B40365">
              <w:t>Gaz metan in butelii</w:t>
            </w:r>
          </w:p>
        </w:tc>
        <w:tc>
          <w:tcPr>
            <w:tcW w:w="850" w:type="dxa"/>
            <w:gridSpan w:val="2"/>
            <w:tcBorders>
              <w:top w:val="nil"/>
              <w:bottom w:val="single" w:sz="2" w:space="0" w:color="auto"/>
            </w:tcBorders>
            <w:vAlign w:val="center"/>
          </w:tcPr>
          <w:p w14:paraId="1ECC5291"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1F8836A8" w14:textId="77777777" w:rsidR="006E0248" w:rsidRPr="00B40365" w:rsidRDefault="006E0248" w:rsidP="00931B58">
            <w:pPr>
              <w:jc w:val="center"/>
            </w:pPr>
            <w:r w:rsidRPr="00B40365">
              <w:t>81,752</w:t>
            </w:r>
          </w:p>
        </w:tc>
      </w:tr>
      <w:tr w:rsidR="006E0248" w:rsidRPr="00B40365" w14:paraId="6EB74F24"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3D628AF" w14:textId="77777777" w:rsidR="006E0248" w:rsidRPr="00B40365" w:rsidRDefault="006E0248" w:rsidP="00931B58">
            <w:pPr>
              <w:jc w:val="center"/>
            </w:pPr>
          </w:p>
        </w:tc>
        <w:tc>
          <w:tcPr>
            <w:tcW w:w="1276" w:type="dxa"/>
            <w:tcBorders>
              <w:top w:val="nil"/>
              <w:bottom w:val="single" w:sz="2" w:space="0" w:color="auto"/>
            </w:tcBorders>
            <w:vAlign w:val="center"/>
          </w:tcPr>
          <w:p w14:paraId="39E3884F" w14:textId="77777777" w:rsidR="006E0248" w:rsidRPr="00B40365" w:rsidRDefault="006E0248" w:rsidP="00931B58">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68F10428" w14:textId="77777777" w:rsidR="006E0248" w:rsidRPr="00B40365" w:rsidRDefault="006E0248" w:rsidP="00931B58">
            <w:r w:rsidRPr="00B40365">
              <w:t>Macara de fereastra</w:t>
            </w:r>
          </w:p>
        </w:tc>
        <w:tc>
          <w:tcPr>
            <w:tcW w:w="850" w:type="dxa"/>
            <w:gridSpan w:val="2"/>
            <w:tcBorders>
              <w:top w:val="nil"/>
              <w:bottom w:val="single" w:sz="2" w:space="0" w:color="auto"/>
            </w:tcBorders>
            <w:vAlign w:val="center"/>
          </w:tcPr>
          <w:p w14:paraId="01395AFC"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106430F8" w14:textId="77777777" w:rsidR="006E0248" w:rsidRPr="00B40365" w:rsidRDefault="006E0248" w:rsidP="00931B58">
            <w:pPr>
              <w:jc w:val="center"/>
            </w:pPr>
            <w:r w:rsidRPr="00B40365">
              <w:t>12,915</w:t>
            </w:r>
          </w:p>
        </w:tc>
      </w:tr>
      <w:tr w:rsidR="006E0248" w:rsidRPr="00B40365" w14:paraId="1B905FF1"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9641480" w14:textId="77777777" w:rsidR="006E0248" w:rsidRPr="00B40365" w:rsidRDefault="006E0248" w:rsidP="00931B58">
            <w:pPr>
              <w:jc w:val="center"/>
            </w:pPr>
          </w:p>
        </w:tc>
        <w:tc>
          <w:tcPr>
            <w:tcW w:w="1276" w:type="dxa"/>
            <w:tcBorders>
              <w:top w:val="nil"/>
              <w:bottom w:val="single" w:sz="2" w:space="0" w:color="auto"/>
            </w:tcBorders>
            <w:vAlign w:val="center"/>
          </w:tcPr>
          <w:p w14:paraId="5F732A78" w14:textId="77777777" w:rsidR="006E0248" w:rsidRPr="00B40365" w:rsidRDefault="006E0248" w:rsidP="00931B58">
            <w:pPr>
              <w:jc w:val="center"/>
              <w:rPr>
                <w:sz w:val="16"/>
                <w:szCs w:val="16"/>
              </w:rPr>
            </w:pPr>
            <w:r w:rsidRPr="00B40365">
              <w:rPr>
                <w:sz w:val="16"/>
                <w:szCs w:val="16"/>
              </w:rPr>
              <w:t>292114336507681</w:t>
            </w:r>
          </w:p>
        </w:tc>
        <w:tc>
          <w:tcPr>
            <w:tcW w:w="3544" w:type="dxa"/>
            <w:tcBorders>
              <w:top w:val="nil"/>
              <w:bottom w:val="single" w:sz="2" w:space="0" w:color="auto"/>
            </w:tcBorders>
            <w:vAlign w:val="center"/>
          </w:tcPr>
          <w:p w14:paraId="603131BB" w14:textId="77777777" w:rsidR="006E0248" w:rsidRPr="00B40365" w:rsidRDefault="006E0248" w:rsidP="00931B58">
            <w:r w:rsidRPr="00B40365">
              <w:t>Arzator cu flacara</w:t>
            </w:r>
          </w:p>
        </w:tc>
        <w:tc>
          <w:tcPr>
            <w:tcW w:w="850" w:type="dxa"/>
            <w:gridSpan w:val="2"/>
            <w:tcBorders>
              <w:top w:val="nil"/>
              <w:bottom w:val="single" w:sz="2" w:space="0" w:color="auto"/>
            </w:tcBorders>
            <w:vAlign w:val="center"/>
          </w:tcPr>
          <w:p w14:paraId="5A4DC19A"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740915A5" w14:textId="77777777" w:rsidR="006E0248" w:rsidRPr="00B40365" w:rsidRDefault="006E0248" w:rsidP="00931B58">
            <w:pPr>
              <w:jc w:val="center"/>
            </w:pPr>
            <w:r w:rsidRPr="00B40365">
              <w:t>2,583</w:t>
            </w:r>
          </w:p>
        </w:tc>
      </w:tr>
      <w:tr w:rsidR="006E0248" w:rsidRPr="00B40365" w14:paraId="1DE16EAE"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CBD63EA" w14:textId="77777777" w:rsidR="006E0248" w:rsidRPr="00B40365" w:rsidRDefault="006E0248" w:rsidP="00931B58">
            <w:pPr>
              <w:jc w:val="center"/>
            </w:pPr>
            <w:r w:rsidRPr="00B40365">
              <w:t>8</w:t>
            </w:r>
          </w:p>
        </w:tc>
        <w:tc>
          <w:tcPr>
            <w:tcW w:w="1276" w:type="dxa"/>
            <w:tcBorders>
              <w:top w:val="single" w:sz="4" w:space="0" w:color="auto"/>
              <w:bottom w:val="single" w:sz="4" w:space="0" w:color="auto"/>
            </w:tcBorders>
            <w:vAlign w:val="center"/>
          </w:tcPr>
          <w:p w14:paraId="58AEC6CC" w14:textId="77777777" w:rsidR="006E0248" w:rsidRPr="00262B1B" w:rsidRDefault="006E0248" w:rsidP="00931B58">
            <w:pPr>
              <w:jc w:val="center"/>
              <w:rPr>
                <w:sz w:val="22"/>
                <w:szCs w:val="22"/>
              </w:rPr>
            </w:pPr>
            <w:r w:rsidRPr="00262B1B">
              <w:rPr>
                <w:sz w:val="22"/>
                <w:szCs w:val="22"/>
              </w:rPr>
              <w:t>RpCI34A</w:t>
            </w:r>
          </w:p>
        </w:tc>
        <w:tc>
          <w:tcPr>
            <w:tcW w:w="3544" w:type="dxa"/>
            <w:tcBorders>
              <w:top w:val="single" w:sz="4" w:space="0" w:color="auto"/>
              <w:bottom w:val="single" w:sz="4" w:space="0" w:color="auto"/>
            </w:tcBorders>
            <w:vAlign w:val="center"/>
          </w:tcPr>
          <w:p w14:paraId="440D6231" w14:textId="77777777" w:rsidR="006E0248" w:rsidRPr="006E0248" w:rsidRDefault="006E0248" w:rsidP="00931B58">
            <w:pPr>
              <w:rPr>
                <w:lang w:val="it-IT"/>
              </w:rPr>
            </w:pPr>
            <w:r w:rsidRPr="006E0248">
              <w:rPr>
                <w:lang w:val="it-IT"/>
              </w:rPr>
              <w:t>Invelitori la acoperisuri cu membrane bituminoase lipite cu flacara in sistem monostrat pe suprafata orizontale montate pe suport continuu  ( stratu doi de membrana-Bipoli pe baza de poliester)</w:t>
            </w:r>
          </w:p>
          <w:p w14:paraId="507CC2B9" w14:textId="77777777" w:rsidR="006E0248" w:rsidRDefault="006E0248" w:rsidP="00931B58">
            <w:r w:rsidRPr="006E0248">
              <w:rPr>
                <w:lang w:val="it-IT"/>
              </w:rPr>
              <w:t xml:space="preserve"> </w:t>
            </w:r>
            <w:r>
              <w:t>Material marunt=1,055</w:t>
            </w:r>
          </w:p>
          <w:p w14:paraId="5D4713A3"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0AC94BA7" w14:textId="77777777" w:rsidR="006E0248" w:rsidRPr="00B40365" w:rsidRDefault="006E0248" w:rsidP="00931B58">
            <w:pPr>
              <w:jc w:val="center"/>
            </w:pPr>
            <w:r w:rsidRPr="00B40365">
              <w:t>m2</w:t>
            </w:r>
          </w:p>
        </w:tc>
        <w:tc>
          <w:tcPr>
            <w:tcW w:w="3402" w:type="dxa"/>
            <w:gridSpan w:val="2"/>
            <w:tcBorders>
              <w:top w:val="single" w:sz="4" w:space="0" w:color="auto"/>
              <w:bottom w:val="single" w:sz="4" w:space="0" w:color="auto"/>
            </w:tcBorders>
            <w:vAlign w:val="center"/>
          </w:tcPr>
          <w:p w14:paraId="67680DAC" w14:textId="77777777" w:rsidR="006E0248" w:rsidRPr="00B40365" w:rsidRDefault="006E0248" w:rsidP="00931B58">
            <w:pPr>
              <w:jc w:val="center"/>
            </w:pPr>
            <w:r w:rsidRPr="00B40365">
              <w:t>258,300</w:t>
            </w:r>
          </w:p>
        </w:tc>
      </w:tr>
      <w:tr w:rsidR="006E0248" w:rsidRPr="00B40365" w14:paraId="4839BDC7"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C5FD1F7" w14:textId="77777777" w:rsidR="006E0248" w:rsidRPr="00B40365" w:rsidRDefault="006E0248" w:rsidP="00931B58">
            <w:pPr>
              <w:jc w:val="center"/>
            </w:pPr>
          </w:p>
        </w:tc>
        <w:tc>
          <w:tcPr>
            <w:tcW w:w="1276" w:type="dxa"/>
            <w:tcBorders>
              <w:top w:val="nil"/>
              <w:bottom w:val="single" w:sz="2" w:space="0" w:color="auto"/>
            </w:tcBorders>
            <w:vAlign w:val="center"/>
          </w:tcPr>
          <w:p w14:paraId="3306D8E2" w14:textId="77777777" w:rsidR="006E0248" w:rsidRPr="00B40365" w:rsidRDefault="006E0248" w:rsidP="00931B58">
            <w:pPr>
              <w:jc w:val="center"/>
              <w:rPr>
                <w:sz w:val="16"/>
                <w:szCs w:val="16"/>
              </w:rPr>
            </w:pPr>
            <w:r w:rsidRPr="00B40365">
              <w:rPr>
                <w:sz w:val="16"/>
                <w:szCs w:val="16"/>
              </w:rPr>
              <w:t>7134030012200</w:t>
            </w:r>
          </w:p>
        </w:tc>
        <w:tc>
          <w:tcPr>
            <w:tcW w:w="3544" w:type="dxa"/>
            <w:tcBorders>
              <w:top w:val="nil"/>
              <w:bottom w:val="single" w:sz="2" w:space="0" w:color="auto"/>
            </w:tcBorders>
            <w:vAlign w:val="center"/>
          </w:tcPr>
          <w:p w14:paraId="28BB1C29" w14:textId="77777777" w:rsidR="006E0248" w:rsidRPr="00B40365" w:rsidRDefault="006E0248" w:rsidP="00931B58">
            <w:r w:rsidRPr="00B40365">
              <w:t>Izolator hidrofug</w:t>
            </w:r>
          </w:p>
        </w:tc>
        <w:tc>
          <w:tcPr>
            <w:tcW w:w="850" w:type="dxa"/>
            <w:gridSpan w:val="2"/>
            <w:tcBorders>
              <w:top w:val="nil"/>
              <w:bottom w:val="single" w:sz="2" w:space="0" w:color="auto"/>
            </w:tcBorders>
            <w:vAlign w:val="center"/>
          </w:tcPr>
          <w:p w14:paraId="2D34245E"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4463EAF6" w14:textId="77777777" w:rsidR="006E0248" w:rsidRPr="00B40365" w:rsidRDefault="006E0248" w:rsidP="00931B58">
            <w:pPr>
              <w:jc w:val="center"/>
            </w:pPr>
            <w:r w:rsidRPr="00B40365">
              <w:t>188,559</w:t>
            </w:r>
          </w:p>
        </w:tc>
      </w:tr>
      <w:tr w:rsidR="006E0248" w:rsidRPr="00B40365" w14:paraId="686BF7D7"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A325009" w14:textId="77777777" w:rsidR="006E0248" w:rsidRPr="00B40365" w:rsidRDefault="006E0248" w:rsidP="00931B58">
            <w:pPr>
              <w:jc w:val="center"/>
            </w:pPr>
          </w:p>
        </w:tc>
        <w:tc>
          <w:tcPr>
            <w:tcW w:w="1276" w:type="dxa"/>
            <w:tcBorders>
              <w:top w:val="nil"/>
              <w:bottom w:val="single" w:sz="2" w:space="0" w:color="auto"/>
            </w:tcBorders>
            <w:vAlign w:val="center"/>
          </w:tcPr>
          <w:p w14:paraId="273553D2"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43DD5E01"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1E6C277A"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3633485D" w14:textId="77777777" w:rsidR="006E0248" w:rsidRPr="00B40365" w:rsidRDefault="006E0248" w:rsidP="00931B58">
            <w:pPr>
              <w:jc w:val="center"/>
            </w:pPr>
            <w:r w:rsidRPr="00B40365">
              <w:t>38,745</w:t>
            </w:r>
          </w:p>
        </w:tc>
      </w:tr>
      <w:tr w:rsidR="006E0248" w:rsidRPr="00B40365" w14:paraId="028FAD8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10FEE11" w14:textId="77777777" w:rsidR="006E0248" w:rsidRPr="00B40365" w:rsidRDefault="006E0248" w:rsidP="00931B58">
            <w:pPr>
              <w:jc w:val="center"/>
            </w:pPr>
          </w:p>
        </w:tc>
        <w:tc>
          <w:tcPr>
            <w:tcW w:w="1276" w:type="dxa"/>
            <w:tcBorders>
              <w:top w:val="nil"/>
              <w:bottom w:val="single" w:sz="2" w:space="0" w:color="auto"/>
            </w:tcBorders>
            <w:vAlign w:val="center"/>
          </w:tcPr>
          <w:p w14:paraId="2B2CB86D" w14:textId="77777777" w:rsidR="006E0248" w:rsidRPr="00B40365" w:rsidRDefault="006E0248" w:rsidP="00931B58">
            <w:pPr>
              <w:jc w:val="center"/>
              <w:rPr>
                <w:sz w:val="16"/>
                <w:szCs w:val="16"/>
              </w:rPr>
            </w:pPr>
            <w:r w:rsidRPr="00B40365">
              <w:rPr>
                <w:sz w:val="16"/>
                <w:szCs w:val="16"/>
              </w:rPr>
              <w:t>26821854624701</w:t>
            </w:r>
          </w:p>
        </w:tc>
        <w:tc>
          <w:tcPr>
            <w:tcW w:w="3544" w:type="dxa"/>
            <w:tcBorders>
              <w:top w:val="nil"/>
              <w:bottom w:val="single" w:sz="2" w:space="0" w:color="auto"/>
            </w:tcBorders>
            <w:vAlign w:val="center"/>
          </w:tcPr>
          <w:p w14:paraId="6DABF48D" w14:textId="77777777" w:rsidR="006E0248" w:rsidRPr="006E0248" w:rsidRDefault="006E0248" w:rsidP="00931B58">
            <w:pPr>
              <w:rPr>
                <w:lang w:val="it-IT"/>
              </w:rPr>
            </w:pPr>
            <w:r w:rsidRPr="006E0248">
              <w:rPr>
                <w:lang w:val="it-IT"/>
              </w:rPr>
              <w:t>Membrane bituminoase star superior.( Bipoli pe baza de poliester)</w:t>
            </w:r>
          </w:p>
        </w:tc>
        <w:tc>
          <w:tcPr>
            <w:tcW w:w="850" w:type="dxa"/>
            <w:gridSpan w:val="2"/>
            <w:tcBorders>
              <w:top w:val="nil"/>
              <w:bottom w:val="single" w:sz="2" w:space="0" w:color="auto"/>
            </w:tcBorders>
            <w:vAlign w:val="center"/>
          </w:tcPr>
          <w:p w14:paraId="78D1C5F2" w14:textId="77777777" w:rsidR="006E0248" w:rsidRPr="00B40365" w:rsidRDefault="006E0248" w:rsidP="00931B58">
            <w:pPr>
              <w:jc w:val="center"/>
            </w:pPr>
            <w:r w:rsidRPr="00B40365">
              <w:t>m2</w:t>
            </w:r>
          </w:p>
        </w:tc>
        <w:tc>
          <w:tcPr>
            <w:tcW w:w="3402" w:type="dxa"/>
            <w:gridSpan w:val="2"/>
            <w:tcBorders>
              <w:top w:val="nil"/>
              <w:bottom w:val="single" w:sz="2" w:space="0" w:color="auto"/>
            </w:tcBorders>
            <w:vAlign w:val="center"/>
          </w:tcPr>
          <w:p w14:paraId="22A3D784" w14:textId="77777777" w:rsidR="006E0248" w:rsidRPr="00B40365" w:rsidRDefault="006E0248" w:rsidP="00931B58">
            <w:pPr>
              <w:jc w:val="center"/>
            </w:pPr>
            <w:r w:rsidRPr="00B40365">
              <w:t>313,382</w:t>
            </w:r>
          </w:p>
        </w:tc>
      </w:tr>
      <w:tr w:rsidR="006E0248" w:rsidRPr="00B40365" w14:paraId="6EB376CF"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D0023CD" w14:textId="77777777" w:rsidR="006E0248" w:rsidRPr="00B40365" w:rsidRDefault="006E0248" w:rsidP="00931B58">
            <w:pPr>
              <w:jc w:val="center"/>
            </w:pPr>
          </w:p>
        </w:tc>
        <w:tc>
          <w:tcPr>
            <w:tcW w:w="1276" w:type="dxa"/>
            <w:tcBorders>
              <w:top w:val="nil"/>
              <w:bottom w:val="single" w:sz="2" w:space="0" w:color="auto"/>
            </w:tcBorders>
            <w:vAlign w:val="center"/>
          </w:tcPr>
          <w:p w14:paraId="696A4591" w14:textId="77777777" w:rsidR="006E0248" w:rsidRPr="00B40365" w:rsidRDefault="006E0248" w:rsidP="00931B58">
            <w:pPr>
              <w:jc w:val="center"/>
              <w:rPr>
                <w:sz w:val="16"/>
                <w:szCs w:val="16"/>
              </w:rPr>
            </w:pPr>
            <w:r w:rsidRPr="00B40365">
              <w:rPr>
                <w:sz w:val="16"/>
                <w:szCs w:val="16"/>
              </w:rPr>
              <w:t>11284635701035</w:t>
            </w:r>
          </w:p>
        </w:tc>
        <w:tc>
          <w:tcPr>
            <w:tcW w:w="3544" w:type="dxa"/>
            <w:tcBorders>
              <w:top w:val="nil"/>
              <w:bottom w:val="single" w:sz="2" w:space="0" w:color="auto"/>
            </w:tcBorders>
            <w:vAlign w:val="center"/>
          </w:tcPr>
          <w:p w14:paraId="2CFBB135" w14:textId="77777777" w:rsidR="006E0248" w:rsidRPr="00B40365" w:rsidRDefault="006E0248" w:rsidP="00931B58">
            <w:r w:rsidRPr="00B40365">
              <w:t>Gaz metan in butelii</w:t>
            </w:r>
          </w:p>
        </w:tc>
        <w:tc>
          <w:tcPr>
            <w:tcW w:w="850" w:type="dxa"/>
            <w:gridSpan w:val="2"/>
            <w:tcBorders>
              <w:top w:val="nil"/>
              <w:bottom w:val="single" w:sz="2" w:space="0" w:color="auto"/>
            </w:tcBorders>
            <w:vAlign w:val="center"/>
          </w:tcPr>
          <w:p w14:paraId="4EC9F673"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35007C75" w14:textId="77777777" w:rsidR="006E0248" w:rsidRPr="00B40365" w:rsidRDefault="006E0248" w:rsidP="00931B58">
            <w:pPr>
              <w:jc w:val="center"/>
            </w:pPr>
            <w:r w:rsidRPr="00B40365">
              <w:t>81,752</w:t>
            </w:r>
          </w:p>
        </w:tc>
      </w:tr>
      <w:tr w:rsidR="006E0248" w:rsidRPr="00B40365" w14:paraId="0514B1C2"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5E1C906" w14:textId="77777777" w:rsidR="006E0248" w:rsidRPr="00B40365" w:rsidRDefault="006E0248" w:rsidP="00931B58">
            <w:pPr>
              <w:jc w:val="center"/>
            </w:pPr>
          </w:p>
        </w:tc>
        <w:tc>
          <w:tcPr>
            <w:tcW w:w="1276" w:type="dxa"/>
            <w:tcBorders>
              <w:top w:val="nil"/>
              <w:bottom w:val="single" w:sz="2" w:space="0" w:color="auto"/>
            </w:tcBorders>
            <w:vAlign w:val="center"/>
          </w:tcPr>
          <w:p w14:paraId="71E9E5AF" w14:textId="77777777" w:rsidR="006E0248" w:rsidRPr="00B40365" w:rsidRDefault="006E0248" w:rsidP="00931B58">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351D6A2E" w14:textId="77777777" w:rsidR="006E0248" w:rsidRPr="00B40365" w:rsidRDefault="006E0248" w:rsidP="00931B58">
            <w:r w:rsidRPr="00B40365">
              <w:t>Macara de fereastra</w:t>
            </w:r>
          </w:p>
        </w:tc>
        <w:tc>
          <w:tcPr>
            <w:tcW w:w="850" w:type="dxa"/>
            <w:gridSpan w:val="2"/>
            <w:tcBorders>
              <w:top w:val="nil"/>
              <w:bottom w:val="single" w:sz="2" w:space="0" w:color="auto"/>
            </w:tcBorders>
            <w:vAlign w:val="center"/>
          </w:tcPr>
          <w:p w14:paraId="447F2713"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5D0ADEDD" w14:textId="77777777" w:rsidR="006E0248" w:rsidRPr="00B40365" w:rsidRDefault="006E0248" w:rsidP="00931B58">
            <w:pPr>
              <w:jc w:val="center"/>
            </w:pPr>
            <w:r w:rsidRPr="00B40365">
              <w:t>12,915</w:t>
            </w:r>
          </w:p>
        </w:tc>
      </w:tr>
      <w:tr w:rsidR="006E0248" w:rsidRPr="00B40365" w14:paraId="0C9F9A24"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5F4216B" w14:textId="77777777" w:rsidR="006E0248" w:rsidRPr="00B40365" w:rsidRDefault="006E0248" w:rsidP="00931B58">
            <w:pPr>
              <w:jc w:val="center"/>
            </w:pPr>
          </w:p>
        </w:tc>
        <w:tc>
          <w:tcPr>
            <w:tcW w:w="1276" w:type="dxa"/>
            <w:tcBorders>
              <w:top w:val="nil"/>
              <w:bottom w:val="single" w:sz="2" w:space="0" w:color="auto"/>
            </w:tcBorders>
            <w:vAlign w:val="center"/>
          </w:tcPr>
          <w:p w14:paraId="01B2B35B" w14:textId="77777777" w:rsidR="006E0248" w:rsidRPr="00B40365" w:rsidRDefault="006E0248" w:rsidP="00931B58">
            <w:pPr>
              <w:jc w:val="center"/>
              <w:rPr>
                <w:sz w:val="16"/>
                <w:szCs w:val="16"/>
              </w:rPr>
            </w:pPr>
            <w:r w:rsidRPr="00B40365">
              <w:rPr>
                <w:sz w:val="16"/>
                <w:szCs w:val="16"/>
              </w:rPr>
              <w:t>292114336507681</w:t>
            </w:r>
          </w:p>
        </w:tc>
        <w:tc>
          <w:tcPr>
            <w:tcW w:w="3544" w:type="dxa"/>
            <w:tcBorders>
              <w:top w:val="nil"/>
              <w:bottom w:val="single" w:sz="2" w:space="0" w:color="auto"/>
            </w:tcBorders>
            <w:vAlign w:val="center"/>
          </w:tcPr>
          <w:p w14:paraId="3F97675A" w14:textId="77777777" w:rsidR="006E0248" w:rsidRPr="00B40365" w:rsidRDefault="006E0248" w:rsidP="00931B58">
            <w:r w:rsidRPr="00B40365">
              <w:t>Arzator cu flacara</w:t>
            </w:r>
          </w:p>
        </w:tc>
        <w:tc>
          <w:tcPr>
            <w:tcW w:w="850" w:type="dxa"/>
            <w:gridSpan w:val="2"/>
            <w:tcBorders>
              <w:top w:val="nil"/>
              <w:bottom w:val="single" w:sz="2" w:space="0" w:color="auto"/>
            </w:tcBorders>
            <w:vAlign w:val="center"/>
          </w:tcPr>
          <w:p w14:paraId="2E64B181"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67FA691E" w14:textId="77777777" w:rsidR="006E0248" w:rsidRPr="00B40365" w:rsidRDefault="006E0248" w:rsidP="00931B58">
            <w:pPr>
              <w:jc w:val="center"/>
            </w:pPr>
            <w:r w:rsidRPr="00B40365">
              <w:t>2,583</w:t>
            </w:r>
          </w:p>
        </w:tc>
      </w:tr>
      <w:tr w:rsidR="006E0248" w:rsidRPr="00B40365" w14:paraId="5E87D2C4"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1E8FC51" w14:textId="77777777" w:rsidR="006E0248" w:rsidRPr="00B40365" w:rsidRDefault="006E0248" w:rsidP="00931B58">
            <w:pPr>
              <w:jc w:val="center"/>
            </w:pPr>
            <w:r w:rsidRPr="00B40365">
              <w:t>9</w:t>
            </w:r>
          </w:p>
        </w:tc>
        <w:tc>
          <w:tcPr>
            <w:tcW w:w="1276" w:type="dxa"/>
            <w:tcBorders>
              <w:top w:val="single" w:sz="4" w:space="0" w:color="auto"/>
              <w:bottom w:val="single" w:sz="4" w:space="0" w:color="auto"/>
            </w:tcBorders>
            <w:vAlign w:val="center"/>
          </w:tcPr>
          <w:p w14:paraId="422493D4" w14:textId="77777777" w:rsidR="006E0248" w:rsidRPr="00262B1B" w:rsidRDefault="006E0248" w:rsidP="00931B58">
            <w:pPr>
              <w:jc w:val="center"/>
              <w:rPr>
                <w:sz w:val="22"/>
                <w:szCs w:val="22"/>
              </w:rPr>
            </w:pPr>
            <w:r w:rsidRPr="00262B1B">
              <w:rPr>
                <w:sz w:val="22"/>
                <w:szCs w:val="22"/>
              </w:rPr>
              <w:t>IzF01B</w:t>
            </w:r>
          </w:p>
        </w:tc>
        <w:tc>
          <w:tcPr>
            <w:tcW w:w="3544" w:type="dxa"/>
            <w:tcBorders>
              <w:top w:val="single" w:sz="4" w:space="0" w:color="auto"/>
              <w:bottom w:val="single" w:sz="4" w:space="0" w:color="auto"/>
            </w:tcBorders>
            <w:vAlign w:val="center"/>
          </w:tcPr>
          <w:p w14:paraId="10481525" w14:textId="77777777" w:rsidR="006E0248" w:rsidRPr="00B40365" w:rsidRDefault="006E0248" w:rsidP="00931B58">
            <w:r w:rsidRPr="006E0248">
              <w:rPr>
                <w:lang w:val="it-IT"/>
              </w:rPr>
              <w:t xml:space="preserve">Amorsarea suprafetelor pentru aplicarea stratului de difuzie, a barierei contra vaporilor, a termoizolatiei sau a hidroizolatiei pe suprafete orizontale, inclinte sau verticale, cu suspensie de bitum filerizat (subif) intr-un strat. </w:t>
            </w:r>
            <w:r w:rsidRPr="00B40365">
              <w:t>(suprafete verticale)</w:t>
            </w:r>
          </w:p>
          <w:p w14:paraId="385FD9D9" w14:textId="77777777" w:rsidR="006E0248" w:rsidRPr="00B40365" w:rsidRDefault="006E0248" w:rsidP="00931B58">
            <w:r>
              <w:t xml:space="preserve"> </w:t>
            </w:r>
          </w:p>
        </w:tc>
        <w:tc>
          <w:tcPr>
            <w:tcW w:w="850" w:type="dxa"/>
            <w:gridSpan w:val="2"/>
            <w:tcBorders>
              <w:top w:val="single" w:sz="4" w:space="0" w:color="auto"/>
              <w:bottom w:val="single" w:sz="4" w:space="0" w:color="auto"/>
            </w:tcBorders>
            <w:vAlign w:val="center"/>
          </w:tcPr>
          <w:p w14:paraId="50353685" w14:textId="77777777" w:rsidR="006E0248" w:rsidRPr="00B40365" w:rsidRDefault="006E0248" w:rsidP="00931B58">
            <w:pPr>
              <w:jc w:val="center"/>
            </w:pPr>
            <w:r w:rsidRPr="00B40365">
              <w:t>m2</w:t>
            </w:r>
          </w:p>
        </w:tc>
        <w:tc>
          <w:tcPr>
            <w:tcW w:w="3402" w:type="dxa"/>
            <w:gridSpan w:val="2"/>
            <w:tcBorders>
              <w:top w:val="single" w:sz="4" w:space="0" w:color="auto"/>
              <w:bottom w:val="single" w:sz="4" w:space="0" w:color="auto"/>
            </w:tcBorders>
            <w:vAlign w:val="center"/>
          </w:tcPr>
          <w:p w14:paraId="24795A3E" w14:textId="77777777" w:rsidR="006E0248" w:rsidRPr="00B40365" w:rsidRDefault="006E0248" w:rsidP="00931B58">
            <w:pPr>
              <w:jc w:val="center"/>
            </w:pPr>
            <w:r w:rsidRPr="00B40365">
              <w:t>61,660</w:t>
            </w:r>
          </w:p>
        </w:tc>
      </w:tr>
      <w:tr w:rsidR="006E0248" w:rsidRPr="00B40365" w14:paraId="2BAF7FEA"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BAD85AB" w14:textId="77777777" w:rsidR="006E0248" w:rsidRPr="00B40365" w:rsidRDefault="006E0248" w:rsidP="00931B58">
            <w:pPr>
              <w:jc w:val="center"/>
            </w:pPr>
          </w:p>
        </w:tc>
        <w:tc>
          <w:tcPr>
            <w:tcW w:w="1276" w:type="dxa"/>
            <w:tcBorders>
              <w:top w:val="nil"/>
              <w:bottom w:val="single" w:sz="2" w:space="0" w:color="auto"/>
            </w:tcBorders>
            <w:vAlign w:val="center"/>
          </w:tcPr>
          <w:p w14:paraId="6AEDAA24" w14:textId="77777777" w:rsidR="006E0248" w:rsidRPr="00B40365" w:rsidRDefault="006E0248" w:rsidP="00931B58">
            <w:pPr>
              <w:jc w:val="center"/>
              <w:rPr>
                <w:sz w:val="16"/>
                <w:szCs w:val="16"/>
              </w:rPr>
            </w:pPr>
            <w:r w:rsidRPr="00B40365">
              <w:rPr>
                <w:sz w:val="16"/>
                <w:szCs w:val="16"/>
              </w:rPr>
              <w:t>7134030012200</w:t>
            </w:r>
          </w:p>
        </w:tc>
        <w:tc>
          <w:tcPr>
            <w:tcW w:w="3544" w:type="dxa"/>
            <w:tcBorders>
              <w:top w:val="nil"/>
              <w:bottom w:val="single" w:sz="2" w:space="0" w:color="auto"/>
            </w:tcBorders>
            <w:vAlign w:val="center"/>
          </w:tcPr>
          <w:p w14:paraId="3AA509AF" w14:textId="77777777" w:rsidR="006E0248" w:rsidRPr="00B40365" w:rsidRDefault="006E0248" w:rsidP="00931B58">
            <w:r w:rsidRPr="00B40365">
              <w:t>Izolator hidrofug</w:t>
            </w:r>
          </w:p>
        </w:tc>
        <w:tc>
          <w:tcPr>
            <w:tcW w:w="850" w:type="dxa"/>
            <w:gridSpan w:val="2"/>
            <w:tcBorders>
              <w:top w:val="nil"/>
              <w:bottom w:val="single" w:sz="2" w:space="0" w:color="auto"/>
            </w:tcBorders>
            <w:vAlign w:val="center"/>
          </w:tcPr>
          <w:p w14:paraId="687159E9"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5F932997" w14:textId="77777777" w:rsidR="006E0248" w:rsidRPr="00B40365" w:rsidRDefault="006E0248" w:rsidP="00931B58">
            <w:pPr>
              <w:jc w:val="center"/>
            </w:pPr>
            <w:r w:rsidRPr="00B40365">
              <w:t>2,466</w:t>
            </w:r>
          </w:p>
        </w:tc>
      </w:tr>
      <w:tr w:rsidR="006E0248" w:rsidRPr="00B40365" w14:paraId="3A0BA2FE"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6CB09BB" w14:textId="77777777" w:rsidR="006E0248" w:rsidRPr="00B40365" w:rsidRDefault="006E0248" w:rsidP="00931B58">
            <w:pPr>
              <w:jc w:val="center"/>
            </w:pPr>
          </w:p>
        </w:tc>
        <w:tc>
          <w:tcPr>
            <w:tcW w:w="1276" w:type="dxa"/>
            <w:tcBorders>
              <w:top w:val="nil"/>
              <w:bottom w:val="single" w:sz="2" w:space="0" w:color="auto"/>
            </w:tcBorders>
            <w:vAlign w:val="center"/>
          </w:tcPr>
          <w:p w14:paraId="3640F69E"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7541E143"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7B6BCDAF"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71BEA6A3" w14:textId="77777777" w:rsidR="006E0248" w:rsidRPr="00B40365" w:rsidRDefault="006E0248" w:rsidP="00931B58">
            <w:pPr>
              <w:jc w:val="center"/>
            </w:pPr>
            <w:r w:rsidRPr="00B40365">
              <w:t>1,850</w:t>
            </w:r>
          </w:p>
        </w:tc>
      </w:tr>
      <w:tr w:rsidR="006E0248" w:rsidRPr="00B40365" w14:paraId="0DCFD654"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B78B3C7" w14:textId="77777777" w:rsidR="006E0248" w:rsidRPr="00B40365" w:rsidRDefault="006E0248" w:rsidP="00931B58">
            <w:pPr>
              <w:jc w:val="center"/>
            </w:pPr>
          </w:p>
        </w:tc>
        <w:tc>
          <w:tcPr>
            <w:tcW w:w="1276" w:type="dxa"/>
            <w:tcBorders>
              <w:top w:val="nil"/>
              <w:bottom w:val="single" w:sz="2" w:space="0" w:color="auto"/>
            </w:tcBorders>
            <w:vAlign w:val="center"/>
          </w:tcPr>
          <w:p w14:paraId="1095BA67" w14:textId="77777777" w:rsidR="006E0248" w:rsidRPr="00B40365" w:rsidRDefault="006E0248" w:rsidP="00931B58">
            <w:pPr>
              <w:jc w:val="center"/>
              <w:rPr>
                <w:sz w:val="16"/>
                <w:szCs w:val="16"/>
              </w:rPr>
            </w:pPr>
            <w:r w:rsidRPr="00B40365">
              <w:rPr>
                <w:sz w:val="16"/>
                <w:szCs w:val="16"/>
              </w:rPr>
              <w:t>2413317346000</w:t>
            </w:r>
          </w:p>
        </w:tc>
        <w:tc>
          <w:tcPr>
            <w:tcW w:w="3544" w:type="dxa"/>
            <w:tcBorders>
              <w:top w:val="nil"/>
              <w:bottom w:val="single" w:sz="2" w:space="0" w:color="auto"/>
            </w:tcBorders>
            <w:vAlign w:val="center"/>
          </w:tcPr>
          <w:p w14:paraId="5B1CC47A" w14:textId="77777777" w:rsidR="006E0248" w:rsidRPr="00B40365" w:rsidRDefault="006E0248" w:rsidP="00931B58">
            <w:r w:rsidRPr="0050378B">
              <w:rPr>
                <w:lang w:val="en-US"/>
              </w:rPr>
              <w:t xml:space="preserve">Suspensie de bitum filerizat-subif. </w:t>
            </w:r>
            <w:r w:rsidRPr="00B40365">
              <w:t>(praimer bitum)</w:t>
            </w:r>
          </w:p>
        </w:tc>
        <w:tc>
          <w:tcPr>
            <w:tcW w:w="850" w:type="dxa"/>
            <w:gridSpan w:val="2"/>
            <w:tcBorders>
              <w:top w:val="nil"/>
              <w:bottom w:val="single" w:sz="2" w:space="0" w:color="auto"/>
            </w:tcBorders>
            <w:vAlign w:val="center"/>
          </w:tcPr>
          <w:p w14:paraId="79AA6BF6"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19FCAEEF" w14:textId="77777777" w:rsidR="006E0248" w:rsidRPr="00B40365" w:rsidRDefault="006E0248" w:rsidP="00931B58">
            <w:pPr>
              <w:jc w:val="center"/>
            </w:pPr>
            <w:r w:rsidRPr="00B40365">
              <w:t>18,498</w:t>
            </w:r>
          </w:p>
        </w:tc>
      </w:tr>
      <w:tr w:rsidR="006E0248" w:rsidRPr="00B40365" w14:paraId="4618D3BC"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95DFD46" w14:textId="77777777" w:rsidR="006E0248" w:rsidRPr="00B40365" w:rsidRDefault="006E0248" w:rsidP="00931B58">
            <w:pPr>
              <w:jc w:val="center"/>
            </w:pPr>
          </w:p>
        </w:tc>
        <w:tc>
          <w:tcPr>
            <w:tcW w:w="1276" w:type="dxa"/>
            <w:tcBorders>
              <w:top w:val="nil"/>
              <w:bottom w:val="single" w:sz="2" w:space="0" w:color="auto"/>
            </w:tcBorders>
            <w:vAlign w:val="center"/>
          </w:tcPr>
          <w:p w14:paraId="25CA5F71" w14:textId="77777777" w:rsidR="006E0248" w:rsidRPr="00B40365" w:rsidRDefault="006E0248" w:rsidP="00931B58">
            <w:pPr>
              <w:jc w:val="center"/>
              <w:rPr>
                <w:sz w:val="16"/>
                <w:szCs w:val="16"/>
              </w:rPr>
            </w:pPr>
            <w:r w:rsidRPr="00B40365">
              <w:rPr>
                <w:sz w:val="16"/>
                <w:szCs w:val="16"/>
              </w:rPr>
              <w:t>4100116202818</w:t>
            </w:r>
          </w:p>
        </w:tc>
        <w:tc>
          <w:tcPr>
            <w:tcW w:w="3544" w:type="dxa"/>
            <w:tcBorders>
              <w:top w:val="nil"/>
              <w:bottom w:val="single" w:sz="2" w:space="0" w:color="auto"/>
            </w:tcBorders>
            <w:vAlign w:val="center"/>
          </w:tcPr>
          <w:p w14:paraId="5FBC3303" w14:textId="77777777" w:rsidR="006E0248" w:rsidRPr="006E0248" w:rsidRDefault="006E0248" w:rsidP="00931B58">
            <w:pPr>
              <w:rPr>
                <w:lang w:val="it-IT"/>
              </w:rPr>
            </w:pPr>
            <w:r w:rsidRPr="006E0248">
              <w:rPr>
                <w:lang w:val="it-IT"/>
              </w:rPr>
              <w:t>Apa pentru mortare si betoane</w:t>
            </w:r>
          </w:p>
        </w:tc>
        <w:tc>
          <w:tcPr>
            <w:tcW w:w="850" w:type="dxa"/>
            <w:gridSpan w:val="2"/>
            <w:tcBorders>
              <w:top w:val="nil"/>
              <w:bottom w:val="single" w:sz="2" w:space="0" w:color="auto"/>
            </w:tcBorders>
            <w:vAlign w:val="center"/>
          </w:tcPr>
          <w:p w14:paraId="51FDE66F" w14:textId="77777777" w:rsidR="006E0248" w:rsidRPr="00B40365" w:rsidRDefault="006E0248" w:rsidP="00931B58">
            <w:pPr>
              <w:jc w:val="center"/>
            </w:pPr>
            <w:r w:rsidRPr="00B40365">
              <w:t>m3</w:t>
            </w:r>
          </w:p>
        </w:tc>
        <w:tc>
          <w:tcPr>
            <w:tcW w:w="3402" w:type="dxa"/>
            <w:gridSpan w:val="2"/>
            <w:tcBorders>
              <w:top w:val="nil"/>
              <w:bottom w:val="single" w:sz="2" w:space="0" w:color="auto"/>
            </w:tcBorders>
            <w:vAlign w:val="center"/>
          </w:tcPr>
          <w:p w14:paraId="147E2331" w14:textId="77777777" w:rsidR="006E0248" w:rsidRPr="00B40365" w:rsidRDefault="006E0248" w:rsidP="00931B58">
            <w:pPr>
              <w:jc w:val="center"/>
            </w:pPr>
            <w:r w:rsidRPr="00B40365">
              <w:t>0,062</w:t>
            </w:r>
          </w:p>
        </w:tc>
      </w:tr>
      <w:tr w:rsidR="006E0248" w:rsidRPr="00B40365" w14:paraId="2ADDA0C8"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17FB155" w14:textId="77777777" w:rsidR="006E0248" w:rsidRPr="00B40365" w:rsidRDefault="006E0248" w:rsidP="00931B58">
            <w:pPr>
              <w:jc w:val="center"/>
            </w:pPr>
          </w:p>
        </w:tc>
        <w:tc>
          <w:tcPr>
            <w:tcW w:w="1276" w:type="dxa"/>
            <w:tcBorders>
              <w:top w:val="nil"/>
              <w:bottom w:val="single" w:sz="2" w:space="0" w:color="auto"/>
            </w:tcBorders>
            <w:vAlign w:val="center"/>
          </w:tcPr>
          <w:p w14:paraId="5AC2E225" w14:textId="77777777" w:rsidR="006E0248" w:rsidRPr="00B40365" w:rsidRDefault="006E0248" w:rsidP="00931B58">
            <w:pPr>
              <w:jc w:val="center"/>
              <w:rPr>
                <w:sz w:val="16"/>
                <w:szCs w:val="16"/>
              </w:rPr>
            </w:pPr>
            <w:r w:rsidRPr="00B40365">
              <w:rPr>
                <w:sz w:val="16"/>
                <w:szCs w:val="16"/>
              </w:rPr>
              <w:t>2922140006703</w:t>
            </w:r>
          </w:p>
        </w:tc>
        <w:tc>
          <w:tcPr>
            <w:tcW w:w="3544" w:type="dxa"/>
            <w:tcBorders>
              <w:top w:val="nil"/>
              <w:bottom w:val="single" w:sz="2" w:space="0" w:color="auto"/>
            </w:tcBorders>
            <w:vAlign w:val="center"/>
          </w:tcPr>
          <w:p w14:paraId="016A7E3C" w14:textId="77777777" w:rsidR="006E0248" w:rsidRPr="006E0248" w:rsidRDefault="006E0248" w:rsidP="00931B58">
            <w:pPr>
              <w:rPr>
                <w:lang w:val="it-IT"/>
              </w:rPr>
            </w:pPr>
            <w:r w:rsidRPr="006E0248">
              <w:rPr>
                <w:lang w:val="it-IT"/>
              </w:rPr>
              <w:t>Macara fereastra de 0,0015 MN (0,15 tf)</w:t>
            </w:r>
          </w:p>
        </w:tc>
        <w:tc>
          <w:tcPr>
            <w:tcW w:w="850" w:type="dxa"/>
            <w:gridSpan w:val="2"/>
            <w:tcBorders>
              <w:top w:val="nil"/>
              <w:bottom w:val="single" w:sz="2" w:space="0" w:color="auto"/>
            </w:tcBorders>
            <w:vAlign w:val="center"/>
          </w:tcPr>
          <w:p w14:paraId="6D7980A3"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6948D9EF" w14:textId="77777777" w:rsidR="006E0248" w:rsidRPr="00B40365" w:rsidRDefault="006E0248" w:rsidP="00931B58">
            <w:pPr>
              <w:jc w:val="center"/>
            </w:pPr>
            <w:r w:rsidRPr="00B40365">
              <w:t>0,018</w:t>
            </w:r>
          </w:p>
        </w:tc>
      </w:tr>
      <w:tr w:rsidR="006E0248" w:rsidRPr="00B40365" w14:paraId="5CCFEFB7"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36DF545" w14:textId="77777777" w:rsidR="006E0248" w:rsidRPr="00B40365" w:rsidRDefault="006E0248" w:rsidP="00931B58">
            <w:pPr>
              <w:jc w:val="center"/>
            </w:pPr>
            <w:r w:rsidRPr="00B40365">
              <w:t>10</w:t>
            </w:r>
          </w:p>
        </w:tc>
        <w:tc>
          <w:tcPr>
            <w:tcW w:w="1276" w:type="dxa"/>
            <w:tcBorders>
              <w:top w:val="single" w:sz="4" w:space="0" w:color="auto"/>
              <w:bottom w:val="single" w:sz="4" w:space="0" w:color="auto"/>
            </w:tcBorders>
            <w:vAlign w:val="center"/>
          </w:tcPr>
          <w:p w14:paraId="7C671F05" w14:textId="77777777" w:rsidR="006E0248" w:rsidRPr="00262B1B" w:rsidRDefault="006E0248" w:rsidP="00931B58">
            <w:pPr>
              <w:jc w:val="center"/>
              <w:rPr>
                <w:sz w:val="22"/>
                <w:szCs w:val="22"/>
              </w:rPr>
            </w:pPr>
            <w:r w:rsidRPr="00262B1B">
              <w:rPr>
                <w:sz w:val="22"/>
                <w:szCs w:val="22"/>
              </w:rPr>
              <w:t>RpCI34A</w:t>
            </w:r>
          </w:p>
        </w:tc>
        <w:tc>
          <w:tcPr>
            <w:tcW w:w="3544" w:type="dxa"/>
            <w:tcBorders>
              <w:top w:val="single" w:sz="4" w:space="0" w:color="auto"/>
              <w:bottom w:val="single" w:sz="4" w:space="0" w:color="auto"/>
            </w:tcBorders>
            <w:vAlign w:val="center"/>
          </w:tcPr>
          <w:p w14:paraId="1B1E038C" w14:textId="77777777" w:rsidR="006E0248" w:rsidRPr="006E0248" w:rsidRDefault="006E0248" w:rsidP="00931B58">
            <w:pPr>
              <w:rPr>
                <w:lang w:val="it-IT"/>
              </w:rPr>
            </w:pPr>
            <w:r w:rsidRPr="006E0248">
              <w:rPr>
                <w:lang w:val="it-IT"/>
              </w:rPr>
              <w:t>Invelitori la acoperisuri cu membrane bituminoase lipite cu flacara in sistem monostrat pe suprafata orizontale montate pe suport continuu  ( primul strat de membrane-Bipoli pe baza de poliester) la racordari.Suprafete verticale.</w:t>
            </w:r>
          </w:p>
          <w:p w14:paraId="697AC7BB" w14:textId="77777777" w:rsidR="006E0248" w:rsidRDefault="006E0248" w:rsidP="00931B58">
            <w:r w:rsidRPr="006E0248">
              <w:rPr>
                <w:lang w:val="it-IT"/>
              </w:rPr>
              <w:t xml:space="preserve"> </w:t>
            </w:r>
            <w:r>
              <w:t>Material marunt=1,055</w:t>
            </w:r>
          </w:p>
          <w:p w14:paraId="264D41C7"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7CE137E5" w14:textId="77777777" w:rsidR="006E0248" w:rsidRPr="00B40365" w:rsidRDefault="006E0248" w:rsidP="00931B58">
            <w:pPr>
              <w:jc w:val="center"/>
            </w:pPr>
            <w:r w:rsidRPr="00B40365">
              <w:t>m2</w:t>
            </w:r>
          </w:p>
        </w:tc>
        <w:tc>
          <w:tcPr>
            <w:tcW w:w="3402" w:type="dxa"/>
            <w:gridSpan w:val="2"/>
            <w:tcBorders>
              <w:top w:val="single" w:sz="4" w:space="0" w:color="auto"/>
              <w:bottom w:val="single" w:sz="4" w:space="0" w:color="auto"/>
            </w:tcBorders>
            <w:vAlign w:val="center"/>
          </w:tcPr>
          <w:p w14:paraId="672A4CC4" w14:textId="77777777" w:rsidR="006E0248" w:rsidRPr="00B40365" w:rsidRDefault="006E0248" w:rsidP="00931B58">
            <w:pPr>
              <w:jc w:val="center"/>
            </w:pPr>
            <w:r w:rsidRPr="00B40365">
              <w:t>61,660</w:t>
            </w:r>
          </w:p>
        </w:tc>
      </w:tr>
      <w:tr w:rsidR="006E0248" w:rsidRPr="00B40365" w14:paraId="34C9FD75"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02C2AA1" w14:textId="77777777" w:rsidR="006E0248" w:rsidRPr="00B40365" w:rsidRDefault="006E0248" w:rsidP="00931B58">
            <w:pPr>
              <w:jc w:val="center"/>
            </w:pPr>
          </w:p>
        </w:tc>
        <w:tc>
          <w:tcPr>
            <w:tcW w:w="1276" w:type="dxa"/>
            <w:tcBorders>
              <w:top w:val="nil"/>
              <w:bottom w:val="single" w:sz="2" w:space="0" w:color="auto"/>
            </w:tcBorders>
            <w:vAlign w:val="center"/>
          </w:tcPr>
          <w:p w14:paraId="296C3297" w14:textId="77777777" w:rsidR="006E0248" w:rsidRPr="00B40365" w:rsidRDefault="006E0248" w:rsidP="00931B58">
            <w:pPr>
              <w:jc w:val="center"/>
              <w:rPr>
                <w:sz w:val="16"/>
                <w:szCs w:val="16"/>
              </w:rPr>
            </w:pPr>
            <w:r w:rsidRPr="00B40365">
              <w:rPr>
                <w:sz w:val="16"/>
                <w:szCs w:val="16"/>
              </w:rPr>
              <w:t>7134030012200</w:t>
            </w:r>
          </w:p>
        </w:tc>
        <w:tc>
          <w:tcPr>
            <w:tcW w:w="3544" w:type="dxa"/>
            <w:tcBorders>
              <w:top w:val="nil"/>
              <w:bottom w:val="single" w:sz="2" w:space="0" w:color="auto"/>
            </w:tcBorders>
            <w:vAlign w:val="center"/>
          </w:tcPr>
          <w:p w14:paraId="36DD8500" w14:textId="77777777" w:rsidR="006E0248" w:rsidRPr="00B40365" w:rsidRDefault="006E0248" w:rsidP="00931B58">
            <w:r w:rsidRPr="00B40365">
              <w:t>Izolator hidrofug</w:t>
            </w:r>
          </w:p>
        </w:tc>
        <w:tc>
          <w:tcPr>
            <w:tcW w:w="850" w:type="dxa"/>
            <w:gridSpan w:val="2"/>
            <w:tcBorders>
              <w:top w:val="nil"/>
              <w:bottom w:val="single" w:sz="2" w:space="0" w:color="auto"/>
            </w:tcBorders>
            <w:vAlign w:val="center"/>
          </w:tcPr>
          <w:p w14:paraId="6B44290A"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30E74EE2" w14:textId="77777777" w:rsidR="006E0248" w:rsidRPr="00B40365" w:rsidRDefault="006E0248" w:rsidP="00931B58">
            <w:pPr>
              <w:jc w:val="center"/>
            </w:pPr>
            <w:r w:rsidRPr="00B40365">
              <w:t>45,012</w:t>
            </w:r>
          </w:p>
        </w:tc>
      </w:tr>
      <w:tr w:rsidR="006E0248" w:rsidRPr="00B40365" w14:paraId="034212CE"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40D44AD" w14:textId="77777777" w:rsidR="006E0248" w:rsidRPr="00B40365" w:rsidRDefault="006E0248" w:rsidP="00931B58">
            <w:pPr>
              <w:jc w:val="center"/>
            </w:pPr>
          </w:p>
        </w:tc>
        <w:tc>
          <w:tcPr>
            <w:tcW w:w="1276" w:type="dxa"/>
            <w:tcBorders>
              <w:top w:val="nil"/>
              <w:bottom w:val="single" w:sz="2" w:space="0" w:color="auto"/>
            </w:tcBorders>
            <w:vAlign w:val="center"/>
          </w:tcPr>
          <w:p w14:paraId="4C106C26"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2D11DCB3"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214C9246"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119459B4" w14:textId="77777777" w:rsidR="006E0248" w:rsidRPr="00B40365" w:rsidRDefault="006E0248" w:rsidP="00931B58">
            <w:pPr>
              <w:jc w:val="center"/>
            </w:pPr>
            <w:r w:rsidRPr="00B40365">
              <w:t>9,249</w:t>
            </w:r>
          </w:p>
        </w:tc>
      </w:tr>
      <w:tr w:rsidR="006E0248" w:rsidRPr="00B40365" w14:paraId="1BF56816"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8D81618" w14:textId="77777777" w:rsidR="006E0248" w:rsidRPr="00B40365" w:rsidRDefault="006E0248" w:rsidP="00931B58">
            <w:pPr>
              <w:jc w:val="center"/>
            </w:pPr>
          </w:p>
        </w:tc>
        <w:tc>
          <w:tcPr>
            <w:tcW w:w="1276" w:type="dxa"/>
            <w:tcBorders>
              <w:top w:val="nil"/>
              <w:bottom w:val="single" w:sz="2" w:space="0" w:color="auto"/>
            </w:tcBorders>
            <w:vAlign w:val="center"/>
          </w:tcPr>
          <w:p w14:paraId="34D46579" w14:textId="77777777" w:rsidR="006E0248" w:rsidRPr="00B40365" w:rsidRDefault="006E0248" w:rsidP="00931B58">
            <w:pPr>
              <w:jc w:val="center"/>
              <w:rPr>
                <w:sz w:val="16"/>
                <w:szCs w:val="16"/>
              </w:rPr>
            </w:pPr>
            <w:r w:rsidRPr="00B40365">
              <w:rPr>
                <w:sz w:val="16"/>
                <w:szCs w:val="16"/>
              </w:rPr>
              <w:t>268213266956521</w:t>
            </w:r>
          </w:p>
        </w:tc>
        <w:tc>
          <w:tcPr>
            <w:tcW w:w="3544" w:type="dxa"/>
            <w:tcBorders>
              <w:top w:val="nil"/>
              <w:bottom w:val="single" w:sz="2" w:space="0" w:color="auto"/>
            </w:tcBorders>
            <w:vAlign w:val="center"/>
          </w:tcPr>
          <w:p w14:paraId="534599C3" w14:textId="77777777" w:rsidR="006E0248" w:rsidRPr="006E0248" w:rsidRDefault="006E0248" w:rsidP="00931B58">
            <w:pPr>
              <w:rPr>
                <w:lang w:val="it-IT"/>
              </w:rPr>
            </w:pPr>
            <w:r w:rsidRPr="006E0248">
              <w:rPr>
                <w:lang w:val="it-IT"/>
              </w:rPr>
              <w:t>Membrane bituminoase star inferior.( Bipoli pe ,aza de poliester)</w:t>
            </w:r>
          </w:p>
        </w:tc>
        <w:tc>
          <w:tcPr>
            <w:tcW w:w="850" w:type="dxa"/>
            <w:gridSpan w:val="2"/>
            <w:tcBorders>
              <w:top w:val="nil"/>
              <w:bottom w:val="single" w:sz="2" w:space="0" w:color="auto"/>
            </w:tcBorders>
            <w:vAlign w:val="center"/>
          </w:tcPr>
          <w:p w14:paraId="3028C0A2" w14:textId="77777777" w:rsidR="006E0248" w:rsidRPr="00B40365" w:rsidRDefault="006E0248" w:rsidP="00931B58">
            <w:pPr>
              <w:jc w:val="center"/>
            </w:pPr>
            <w:r w:rsidRPr="00B40365">
              <w:t>m2</w:t>
            </w:r>
          </w:p>
        </w:tc>
        <w:tc>
          <w:tcPr>
            <w:tcW w:w="3402" w:type="dxa"/>
            <w:gridSpan w:val="2"/>
            <w:tcBorders>
              <w:top w:val="nil"/>
              <w:bottom w:val="single" w:sz="2" w:space="0" w:color="auto"/>
            </w:tcBorders>
            <w:vAlign w:val="center"/>
          </w:tcPr>
          <w:p w14:paraId="2672C4D2" w14:textId="77777777" w:rsidR="006E0248" w:rsidRPr="00B40365" w:rsidRDefault="006E0248" w:rsidP="00931B58">
            <w:pPr>
              <w:jc w:val="center"/>
            </w:pPr>
            <w:r w:rsidRPr="00B40365">
              <w:t>74,809</w:t>
            </w:r>
          </w:p>
        </w:tc>
      </w:tr>
      <w:tr w:rsidR="006E0248" w:rsidRPr="00B40365" w14:paraId="136BF389"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0A6C585" w14:textId="77777777" w:rsidR="006E0248" w:rsidRPr="00B40365" w:rsidRDefault="006E0248" w:rsidP="00931B58">
            <w:pPr>
              <w:jc w:val="center"/>
            </w:pPr>
          </w:p>
        </w:tc>
        <w:tc>
          <w:tcPr>
            <w:tcW w:w="1276" w:type="dxa"/>
            <w:tcBorders>
              <w:top w:val="nil"/>
              <w:bottom w:val="single" w:sz="2" w:space="0" w:color="auto"/>
            </w:tcBorders>
            <w:vAlign w:val="center"/>
          </w:tcPr>
          <w:p w14:paraId="08F45BA2" w14:textId="77777777" w:rsidR="006E0248" w:rsidRPr="00B40365" w:rsidRDefault="006E0248" w:rsidP="00931B58">
            <w:pPr>
              <w:jc w:val="center"/>
              <w:rPr>
                <w:sz w:val="16"/>
                <w:szCs w:val="16"/>
              </w:rPr>
            </w:pPr>
            <w:r w:rsidRPr="00B40365">
              <w:rPr>
                <w:sz w:val="16"/>
                <w:szCs w:val="16"/>
              </w:rPr>
              <w:t>11284635701035</w:t>
            </w:r>
          </w:p>
        </w:tc>
        <w:tc>
          <w:tcPr>
            <w:tcW w:w="3544" w:type="dxa"/>
            <w:tcBorders>
              <w:top w:val="nil"/>
              <w:bottom w:val="single" w:sz="2" w:space="0" w:color="auto"/>
            </w:tcBorders>
            <w:vAlign w:val="center"/>
          </w:tcPr>
          <w:p w14:paraId="216C00F0" w14:textId="77777777" w:rsidR="006E0248" w:rsidRPr="00B40365" w:rsidRDefault="006E0248" w:rsidP="00931B58">
            <w:r w:rsidRPr="00B40365">
              <w:t>Gaz metan in butelii</w:t>
            </w:r>
          </w:p>
        </w:tc>
        <w:tc>
          <w:tcPr>
            <w:tcW w:w="850" w:type="dxa"/>
            <w:gridSpan w:val="2"/>
            <w:tcBorders>
              <w:top w:val="nil"/>
              <w:bottom w:val="single" w:sz="2" w:space="0" w:color="auto"/>
            </w:tcBorders>
            <w:vAlign w:val="center"/>
          </w:tcPr>
          <w:p w14:paraId="476CBBAC"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31689013" w14:textId="77777777" w:rsidR="006E0248" w:rsidRPr="00B40365" w:rsidRDefault="006E0248" w:rsidP="00931B58">
            <w:pPr>
              <w:jc w:val="center"/>
            </w:pPr>
            <w:r w:rsidRPr="00B40365">
              <w:t>19,515</w:t>
            </w:r>
          </w:p>
        </w:tc>
      </w:tr>
      <w:tr w:rsidR="006E0248" w:rsidRPr="00B40365" w14:paraId="0EDB4D7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F6A7EF3" w14:textId="77777777" w:rsidR="006E0248" w:rsidRPr="00B40365" w:rsidRDefault="006E0248" w:rsidP="00931B58">
            <w:pPr>
              <w:jc w:val="center"/>
            </w:pPr>
          </w:p>
        </w:tc>
        <w:tc>
          <w:tcPr>
            <w:tcW w:w="1276" w:type="dxa"/>
            <w:tcBorders>
              <w:top w:val="nil"/>
              <w:bottom w:val="single" w:sz="2" w:space="0" w:color="auto"/>
            </w:tcBorders>
            <w:vAlign w:val="center"/>
          </w:tcPr>
          <w:p w14:paraId="23950240" w14:textId="77777777" w:rsidR="006E0248" w:rsidRPr="00B40365" w:rsidRDefault="006E0248" w:rsidP="00931B58">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26842027" w14:textId="77777777" w:rsidR="006E0248" w:rsidRPr="00B40365" w:rsidRDefault="006E0248" w:rsidP="00931B58">
            <w:r w:rsidRPr="00B40365">
              <w:t>Macara de fereastra</w:t>
            </w:r>
          </w:p>
        </w:tc>
        <w:tc>
          <w:tcPr>
            <w:tcW w:w="850" w:type="dxa"/>
            <w:gridSpan w:val="2"/>
            <w:tcBorders>
              <w:top w:val="nil"/>
              <w:bottom w:val="single" w:sz="2" w:space="0" w:color="auto"/>
            </w:tcBorders>
            <w:vAlign w:val="center"/>
          </w:tcPr>
          <w:p w14:paraId="35D235E9"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5C6AF8E5" w14:textId="77777777" w:rsidR="006E0248" w:rsidRPr="00B40365" w:rsidRDefault="006E0248" w:rsidP="00931B58">
            <w:pPr>
              <w:jc w:val="center"/>
            </w:pPr>
            <w:r w:rsidRPr="00B40365">
              <w:t>3,083</w:t>
            </w:r>
          </w:p>
        </w:tc>
      </w:tr>
      <w:tr w:rsidR="006E0248" w:rsidRPr="00B40365" w14:paraId="3B65D36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E36E99B" w14:textId="77777777" w:rsidR="006E0248" w:rsidRPr="00B40365" w:rsidRDefault="006E0248" w:rsidP="00931B58">
            <w:pPr>
              <w:jc w:val="center"/>
            </w:pPr>
          </w:p>
        </w:tc>
        <w:tc>
          <w:tcPr>
            <w:tcW w:w="1276" w:type="dxa"/>
            <w:tcBorders>
              <w:top w:val="nil"/>
              <w:bottom w:val="single" w:sz="2" w:space="0" w:color="auto"/>
            </w:tcBorders>
            <w:vAlign w:val="center"/>
          </w:tcPr>
          <w:p w14:paraId="6BAC94F4" w14:textId="77777777" w:rsidR="006E0248" w:rsidRPr="00B40365" w:rsidRDefault="006E0248" w:rsidP="00931B58">
            <w:pPr>
              <w:jc w:val="center"/>
              <w:rPr>
                <w:sz w:val="16"/>
                <w:szCs w:val="16"/>
              </w:rPr>
            </w:pPr>
            <w:r w:rsidRPr="00B40365">
              <w:rPr>
                <w:sz w:val="16"/>
                <w:szCs w:val="16"/>
              </w:rPr>
              <w:t>292114336507681</w:t>
            </w:r>
          </w:p>
        </w:tc>
        <w:tc>
          <w:tcPr>
            <w:tcW w:w="3544" w:type="dxa"/>
            <w:tcBorders>
              <w:top w:val="nil"/>
              <w:bottom w:val="single" w:sz="2" w:space="0" w:color="auto"/>
            </w:tcBorders>
            <w:vAlign w:val="center"/>
          </w:tcPr>
          <w:p w14:paraId="56DB56F1" w14:textId="77777777" w:rsidR="006E0248" w:rsidRPr="00B40365" w:rsidRDefault="006E0248" w:rsidP="00931B58">
            <w:r w:rsidRPr="00B40365">
              <w:t>Arzator cu flacara</w:t>
            </w:r>
          </w:p>
        </w:tc>
        <w:tc>
          <w:tcPr>
            <w:tcW w:w="850" w:type="dxa"/>
            <w:gridSpan w:val="2"/>
            <w:tcBorders>
              <w:top w:val="nil"/>
              <w:bottom w:val="single" w:sz="2" w:space="0" w:color="auto"/>
            </w:tcBorders>
            <w:vAlign w:val="center"/>
          </w:tcPr>
          <w:p w14:paraId="37A33098"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0A8C1748" w14:textId="77777777" w:rsidR="006E0248" w:rsidRPr="00B40365" w:rsidRDefault="006E0248" w:rsidP="00931B58">
            <w:pPr>
              <w:jc w:val="center"/>
            </w:pPr>
            <w:r w:rsidRPr="00B40365">
              <w:t>0,617</w:t>
            </w:r>
          </w:p>
        </w:tc>
      </w:tr>
      <w:tr w:rsidR="006E0248" w:rsidRPr="00B40365" w14:paraId="7CCBDC75"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C6B5993" w14:textId="77777777" w:rsidR="006E0248" w:rsidRPr="00B40365" w:rsidRDefault="006E0248" w:rsidP="00931B58">
            <w:pPr>
              <w:jc w:val="center"/>
            </w:pPr>
            <w:r w:rsidRPr="00B40365">
              <w:t>11</w:t>
            </w:r>
          </w:p>
        </w:tc>
        <w:tc>
          <w:tcPr>
            <w:tcW w:w="1276" w:type="dxa"/>
            <w:tcBorders>
              <w:top w:val="single" w:sz="4" w:space="0" w:color="auto"/>
              <w:bottom w:val="single" w:sz="4" w:space="0" w:color="auto"/>
            </w:tcBorders>
            <w:vAlign w:val="center"/>
          </w:tcPr>
          <w:p w14:paraId="4D5849B9" w14:textId="77777777" w:rsidR="006E0248" w:rsidRPr="00262B1B" w:rsidRDefault="006E0248" w:rsidP="00931B58">
            <w:pPr>
              <w:jc w:val="center"/>
              <w:rPr>
                <w:sz w:val="22"/>
                <w:szCs w:val="22"/>
              </w:rPr>
            </w:pPr>
            <w:r w:rsidRPr="00262B1B">
              <w:rPr>
                <w:sz w:val="22"/>
                <w:szCs w:val="22"/>
              </w:rPr>
              <w:t>RpCI34A</w:t>
            </w:r>
          </w:p>
        </w:tc>
        <w:tc>
          <w:tcPr>
            <w:tcW w:w="3544" w:type="dxa"/>
            <w:tcBorders>
              <w:top w:val="single" w:sz="4" w:space="0" w:color="auto"/>
              <w:bottom w:val="single" w:sz="4" w:space="0" w:color="auto"/>
            </w:tcBorders>
            <w:vAlign w:val="center"/>
          </w:tcPr>
          <w:p w14:paraId="4F111892" w14:textId="77777777" w:rsidR="006E0248" w:rsidRPr="00B40365" w:rsidRDefault="006E0248" w:rsidP="00931B58">
            <w:r w:rsidRPr="006E0248">
              <w:rPr>
                <w:lang w:val="it-IT"/>
              </w:rPr>
              <w:t xml:space="preserve">Invelitori la acoperisuri cu membrane bituminoase lipite cu flacara in sistem monostrat pe suprafata orizontale montate pe suport continuu  ( stratu doi de membrana-Bipoli pe baza de poliester) la racordari. </w:t>
            </w:r>
            <w:r w:rsidRPr="00B40365">
              <w:t>Suprafete verticale.</w:t>
            </w:r>
          </w:p>
          <w:p w14:paraId="5DE87520" w14:textId="77777777" w:rsidR="006E0248" w:rsidRDefault="006E0248" w:rsidP="00931B58">
            <w:r>
              <w:t xml:space="preserve"> Material marunt=1,055</w:t>
            </w:r>
          </w:p>
          <w:p w14:paraId="39E22F88"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35464541" w14:textId="77777777" w:rsidR="006E0248" w:rsidRPr="00B40365" w:rsidRDefault="006E0248" w:rsidP="00931B58">
            <w:pPr>
              <w:jc w:val="center"/>
            </w:pPr>
            <w:r w:rsidRPr="00B40365">
              <w:t>m2</w:t>
            </w:r>
          </w:p>
        </w:tc>
        <w:tc>
          <w:tcPr>
            <w:tcW w:w="3402" w:type="dxa"/>
            <w:gridSpan w:val="2"/>
            <w:tcBorders>
              <w:top w:val="single" w:sz="4" w:space="0" w:color="auto"/>
              <w:bottom w:val="single" w:sz="4" w:space="0" w:color="auto"/>
            </w:tcBorders>
            <w:vAlign w:val="center"/>
          </w:tcPr>
          <w:p w14:paraId="63DBA813" w14:textId="77777777" w:rsidR="006E0248" w:rsidRPr="00B40365" w:rsidRDefault="006E0248" w:rsidP="00931B58">
            <w:pPr>
              <w:jc w:val="center"/>
            </w:pPr>
            <w:r w:rsidRPr="00B40365">
              <w:t>61,660</w:t>
            </w:r>
          </w:p>
        </w:tc>
      </w:tr>
      <w:tr w:rsidR="006E0248" w:rsidRPr="00B40365" w14:paraId="2AA26A4F"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3D56280" w14:textId="77777777" w:rsidR="006E0248" w:rsidRPr="00B40365" w:rsidRDefault="006E0248" w:rsidP="00931B58">
            <w:pPr>
              <w:jc w:val="center"/>
            </w:pPr>
          </w:p>
        </w:tc>
        <w:tc>
          <w:tcPr>
            <w:tcW w:w="1276" w:type="dxa"/>
            <w:tcBorders>
              <w:top w:val="nil"/>
              <w:bottom w:val="single" w:sz="2" w:space="0" w:color="auto"/>
            </w:tcBorders>
            <w:vAlign w:val="center"/>
          </w:tcPr>
          <w:p w14:paraId="1C3094DB" w14:textId="77777777" w:rsidR="006E0248" w:rsidRPr="00B40365" w:rsidRDefault="006E0248" w:rsidP="00931B58">
            <w:pPr>
              <w:jc w:val="center"/>
              <w:rPr>
                <w:sz w:val="16"/>
                <w:szCs w:val="16"/>
              </w:rPr>
            </w:pPr>
            <w:r w:rsidRPr="00B40365">
              <w:rPr>
                <w:sz w:val="16"/>
                <w:szCs w:val="16"/>
              </w:rPr>
              <w:t>7134030012200</w:t>
            </w:r>
          </w:p>
        </w:tc>
        <w:tc>
          <w:tcPr>
            <w:tcW w:w="3544" w:type="dxa"/>
            <w:tcBorders>
              <w:top w:val="nil"/>
              <w:bottom w:val="single" w:sz="2" w:space="0" w:color="auto"/>
            </w:tcBorders>
            <w:vAlign w:val="center"/>
          </w:tcPr>
          <w:p w14:paraId="0ECB4C8F" w14:textId="77777777" w:rsidR="006E0248" w:rsidRPr="00B40365" w:rsidRDefault="006E0248" w:rsidP="00931B58">
            <w:r w:rsidRPr="00B40365">
              <w:t>Izolator hidrofug</w:t>
            </w:r>
          </w:p>
        </w:tc>
        <w:tc>
          <w:tcPr>
            <w:tcW w:w="850" w:type="dxa"/>
            <w:gridSpan w:val="2"/>
            <w:tcBorders>
              <w:top w:val="nil"/>
              <w:bottom w:val="single" w:sz="2" w:space="0" w:color="auto"/>
            </w:tcBorders>
            <w:vAlign w:val="center"/>
          </w:tcPr>
          <w:p w14:paraId="2844C9DD"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7200FACC" w14:textId="77777777" w:rsidR="006E0248" w:rsidRPr="00B40365" w:rsidRDefault="006E0248" w:rsidP="00931B58">
            <w:pPr>
              <w:jc w:val="center"/>
            </w:pPr>
            <w:r w:rsidRPr="00B40365">
              <w:t>45,012</w:t>
            </w:r>
          </w:p>
        </w:tc>
      </w:tr>
      <w:tr w:rsidR="006E0248" w:rsidRPr="00B40365" w14:paraId="63A22352"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3D51877" w14:textId="77777777" w:rsidR="006E0248" w:rsidRPr="00B40365" w:rsidRDefault="006E0248" w:rsidP="00931B58">
            <w:pPr>
              <w:jc w:val="center"/>
            </w:pPr>
          </w:p>
        </w:tc>
        <w:tc>
          <w:tcPr>
            <w:tcW w:w="1276" w:type="dxa"/>
            <w:tcBorders>
              <w:top w:val="nil"/>
              <w:bottom w:val="single" w:sz="2" w:space="0" w:color="auto"/>
            </w:tcBorders>
            <w:vAlign w:val="center"/>
          </w:tcPr>
          <w:p w14:paraId="111856D0"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6DC72B46"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0CD401BC"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3C5352F4" w14:textId="77777777" w:rsidR="006E0248" w:rsidRPr="00B40365" w:rsidRDefault="006E0248" w:rsidP="00931B58">
            <w:pPr>
              <w:jc w:val="center"/>
            </w:pPr>
            <w:r w:rsidRPr="00B40365">
              <w:t>9,249</w:t>
            </w:r>
          </w:p>
        </w:tc>
      </w:tr>
      <w:tr w:rsidR="006E0248" w:rsidRPr="00B40365" w14:paraId="5FA534E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E31E1F8" w14:textId="77777777" w:rsidR="006E0248" w:rsidRPr="00B40365" w:rsidRDefault="006E0248" w:rsidP="00931B58">
            <w:pPr>
              <w:jc w:val="center"/>
            </w:pPr>
          </w:p>
        </w:tc>
        <w:tc>
          <w:tcPr>
            <w:tcW w:w="1276" w:type="dxa"/>
            <w:tcBorders>
              <w:top w:val="nil"/>
              <w:bottom w:val="single" w:sz="2" w:space="0" w:color="auto"/>
            </w:tcBorders>
            <w:vAlign w:val="center"/>
          </w:tcPr>
          <w:p w14:paraId="3AB6D77D" w14:textId="77777777" w:rsidR="006E0248" w:rsidRPr="00B40365" w:rsidRDefault="006E0248" w:rsidP="00931B58">
            <w:pPr>
              <w:jc w:val="center"/>
              <w:rPr>
                <w:sz w:val="16"/>
                <w:szCs w:val="16"/>
              </w:rPr>
            </w:pPr>
            <w:r w:rsidRPr="00B40365">
              <w:rPr>
                <w:sz w:val="16"/>
                <w:szCs w:val="16"/>
              </w:rPr>
              <w:t>26821854624701</w:t>
            </w:r>
          </w:p>
        </w:tc>
        <w:tc>
          <w:tcPr>
            <w:tcW w:w="3544" w:type="dxa"/>
            <w:tcBorders>
              <w:top w:val="nil"/>
              <w:bottom w:val="single" w:sz="2" w:space="0" w:color="auto"/>
            </w:tcBorders>
            <w:vAlign w:val="center"/>
          </w:tcPr>
          <w:p w14:paraId="13759B92" w14:textId="77777777" w:rsidR="006E0248" w:rsidRPr="006E0248" w:rsidRDefault="006E0248" w:rsidP="00931B58">
            <w:pPr>
              <w:rPr>
                <w:lang w:val="it-IT"/>
              </w:rPr>
            </w:pPr>
            <w:r w:rsidRPr="006E0248">
              <w:rPr>
                <w:lang w:val="it-IT"/>
              </w:rPr>
              <w:t>Membrane bituminoase star superior.( Bipoli pe baza de poliester)</w:t>
            </w:r>
          </w:p>
        </w:tc>
        <w:tc>
          <w:tcPr>
            <w:tcW w:w="850" w:type="dxa"/>
            <w:gridSpan w:val="2"/>
            <w:tcBorders>
              <w:top w:val="nil"/>
              <w:bottom w:val="single" w:sz="2" w:space="0" w:color="auto"/>
            </w:tcBorders>
            <w:vAlign w:val="center"/>
          </w:tcPr>
          <w:p w14:paraId="21DDFC9E" w14:textId="77777777" w:rsidR="006E0248" w:rsidRPr="00B40365" w:rsidRDefault="006E0248" w:rsidP="00931B58">
            <w:pPr>
              <w:jc w:val="center"/>
            </w:pPr>
            <w:r w:rsidRPr="00B40365">
              <w:t>m2</w:t>
            </w:r>
          </w:p>
        </w:tc>
        <w:tc>
          <w:tcPr>
            <w:tcW w:w="3402" w:type="dxa"/>
            <w:gridSpan w:val="2"/>
            <w:tcBorders>
              <w:top w:val="nil"/>
              <w:bottom w:val="single" w:sz="2" w:space="0" w:color="auto"/>
            </w:tcBorders>
            <w:vAlign w:val="center"/>
          </w:tcPr>
          <w:p w14:paraId="5C31054D" w14:textId="77777777" w:rsidR="006E0248" w:rsidRPr="00B40365" w:rsidRDefault="006E0248" w:rsidP="00931B58">
            <w:pPr>
              <w:jc w:val="center"/>
            </w:pPr>
            <w:r w:rsidRPr="00B40365">
              <w:t>74,809</w:t>
            </w:r>
          </w:p>
        </w:tc>
      </w:tr>
      <w:tr w:rsidR="006E0248" w:rsidRPr="00B40365" w14:paraId="6902F0B6"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FEAC11A" w14:textId="77777777" w:rsidR="006E0248" w:rsidRPr="00B40365" w:rsidRDefault="006E0248" w:rsidP="00931B58">
            <w:pPr>
              <w:jc w:val="center"/>
            </w:pPr>
          </w:p>
        </w:tc>
        <w:tc>
          <w:tcPr>
            <w:tcW w:w="1276" w:type="dxa"/>
            <w:tcBorders>
              <w:top w:val="nil"/>
              <w:bottom w:val="single" w:sz="2" w:space="0" w:color="auto"/>
            </w:tcBorders>
            <w:vAlign w:val="center"/>
          </w:tcPr>
          <w:p w14:paraId="4BFEFE14" w14:textId="77777777" w:rsidR="006E0248" w:rsidRPr="00B40365" w:rsidRDefault="006E0248" w:rsidP="00931B58">
            <w:pPr>
              <w:jc w:val="center"/>
              <w:rPr>
                <w:sz w:val="16"/>
                <w:szCs w:val="16"/>
              </w:rPr>
            </w:pPr>
            <w:r w:rsidRPr="00B40365">
              <w:rPr>
                <w:sz w:val="16"/>
                <w:szCs w:val="16"/>
              </w:rPr>
              <w:t>11284635701035</w:t>
            </w:r>
          </w:p>
        </w:tc>
        <w:tc>
          <w:tcPr>
            <w:tcW w:w="3544" w:type="dxa"/>
            <w:tcBorders>
              <w:top w:val="nil"/>
              <w:bottom w:val="single" w:sz="2" w:space="0" w:color="auto"/>
            </w:tcBorders>
            <w:vAlign w:val="center"/>
          </w:tcPr>
          <w:p w14:paraId="106613DE" w14:textId="77777777" w:rsidR="006E0248" w:rsidRPr="00B40365" w:rsidRDefault="006E0248" w:rsidP="00931B58">
            <w:r w:rsidRPr="00B40365">
              <w:t>Gaz metan in butelii</w:t>
            </w:r>
          </w:p>
        </w:tc>
        <w:tc>
          <w:tcPr>
            <w:tcW w:w="850" w:type="dxa"/>
            <w:gridSpan w:val="2"/>
            <w:tcBorders>
              <w:top w:val="nil"/>
              <w:bottom w:val="single" w:sz="2" w:space="0" w:color="auto"/>
            </w:tcBorders>
            <w:vAlign w:val="center"/>
          </w:tcPr>
          <w:p w14:paraId="3714F3E1"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39DCDC79" w14:textId="77777777" w:rsidR="006E0248" w:rsidRPr="00B40365" w:rsidRDefault="006E0248" w:rsidP="00931B58">
            <w:pPr>
              <w:jc w:val="center"/>
            </w:pPr>
            <w:r w:rsidRPr="00B40365">
              <w:t>19,515</w:t>
            </w:r>
          </w:p>
        </w:tc>
      </w:tr>
      <w:tr w:rsidR="006E0248" w:rsidRPr="00B40365" w14:paraId="7D12BD8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0D95F65" w14:textId="77777777" w:rsidR="006E0248" w:rsidRPr="00B40365" w:rsidRDefault="006E0248" w:rsidP="00931B58">
            <w:pPr>
              <w:jc w:val="center"/>
            </w:pPr>
          </w:p>
        </w:tc>
        <w:tc>
          <w:tcPr>
            <w:tcW w:w="1276" w:type="dxa"/>
            <w:tcBorders>
              <w:top w:val="nil"/>
              <w:bottom w:val="single" w:sz="2" w:space="0" w:color="auto"/>
            </w:tcBorders>
            <w:vAlign w:val="center"/>
          </w:tcPr>
          <w:p w14:paraId="1E2D6109" w14:textId="77777777" w:rsidR="006E0248" w:rsidRPr="00B40365" w:rsidRDefault="006E0248" w:rsidP="00931B58">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4DF06AB7" w14:textId="77777777" w:rsidR="006E0248" w:rsidRPr="00B40365" w:rsidRDefault="006E0248" w:rsidP="00931B58">
            <w:r w:rsidRPr="00B40365">
              <w:t>Macara de fereastra</w:t>
            </w:r>
          </w:p>
        </w:tc>
        <w:tc>
          <w:tcPr>
            <w:tcW w:w="850" w:type="dxa"/>
            <w:gridSpan w:val="2"/>
            <w:tcBorders>
              <w:top w:val="nil"/>
              <w:bottom w:val="single" w:sz="2" w:space="0" w:color="auto"/>
            </w:tcBorders>
            <w:vAlign w:val="center"/>
          </w:tcPr>
          <w:p w14:paraId="1B3ABD28"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377776BB" w14:textId="77777777" w:rsidR="006E0248" w:rsidRPr="00B40365" w:rsidRDefault="006E0248" w:rsidP="00931B58">
            <w:pPr>
              <w:jc w:val="center"/>
            </w:pPr>
            <w:r w:rsidRPr="00B40365">
              <w:t>3,083</w:t>
            </w:r>
          </w:p>
        </w:tc>
      </w:tr>
      <w:tr w:rsidR="006E0248" w:rsidRPr="00B40365" w14:paraId="1219077E"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2FE86FD" w14:textId="77777777" w:rsidR="006E0248" w:rsidRPr="00B40365" w:rsidRDefault="006E0248" w:rsidP="00931B58">
            <w:pPr>
              <w:jc w:val="center"/>
            </w:pPr>
          </w:p>
        </w:tc>
        <w:tc>
          <w:tcPr>
            <w:tcW w:w="1276" w:type="dxa"/>
            <w:tcBorders>
              <w:top w:val="nil"/>
              <w:bottom w:val="single" w:sz="2" w:space="0" w:color="auto"/>
            </w:tcBorders>
            <w:vAlign w:val="center"/>
          </w:tcPr>
          <w:p w14:paraId="098D7DBE" w14:textId="77777777" w:rsidR="006E0248" w:rsidRPr="00B40365" w:rsidRDefault="006E0248" w:rsidP="00931B58">
            <w:pPr>
              <w:jc w:val="center"/>
              <w:rPr>
                <w:sz w:val="16"/>
                <w:szCs w:val="16"/>
              </w:rPr>
            </w:pPr>
            <w:r w:rsidRPr="00B40365">
              <w:rPr>
                <w:sz w:val="16"/>
                <w:szCs w:val="16"/>
              </w:rPr>
              <w:t>292114336507681</w:t>
            </w:r>
          </w:p>
        </w:tc>
        <w:tc>
          <w:tcPr>
            <w:tcW w:w="3544" w:type="dxa"/>
            <w:tcBorders>
              <w:top w:val="nil"/>
              <w:bottom w:val="single" w:sz="2" w:space="0" w:color="auto"/>
            </w:tcBorders>
            <w:vAlign w:val="center"/>
          </w:tcPr>
          <w:p w14:paraId="141D8FBC" w14:textId="77777777" w:rsidR="006E0248" w:rsidRPr="00B40365" w:rsidRDefault="006E0248" w:rsidP="00931B58">
            <w:r w:rsidRPr="00B40365">
              <w:t>Arzator cu flacara</w:t>
            </w:r>
          </w:p>
        </w:tc>
        <w:tc>
          <w:tcPr>
            <w:tcW w:w="850" w:type="dxa"/>
            <w:gridSpan w:val="2"/>
            <w:tcBorders>
              <w:top w:val="nil"/>
              <w:bottom w:val="single" w:sz="2" w:space="0" w:color="auto"/>
            </w:tcBorders>
            <w:vAlign w:val="center"/>
          </w:tcPr>
          <w:p w14:paraId="4D1FCB21"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57C094CB" w14:textId="77777777" w:rsidR="006E0248" w:rsidRPr="00B40365" w:rsidRDefault="006E0248" w:rsidP="00931B58">
            <w:pPr>
              <w:jc w:val="center"/>
            </w:pPr>
            <w:r w:rsidRPr="00B40365">
              <w:t>0,617</w:t>
            </w:r>
          </w:p>
        </w:tc>
      </w:tr>
      <w:tr w:rsidR="006E0248" w:rsidRPr="00B40365" w14:paraId="44DD396C"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54114C8" w14:textId="77777777" w:rsidR="006E0248" w:rsidRPr="00B40365" w:rsidRDefault="006E0248" w:rsidP="00931B58">
            <w:pPr>
              <w:jc w:val="center"/>
            </w:pPr>
            <w:r w:rsidRPr="00B40365">
              <w:t>12</w:t>
            </w:r>
          </w:p>
        </w:tc>
        <w:tc>
          <w:tcPr>
            <w:tcW w:w="1276" w:type="dxa"/>
            <w:tcBorders>
              <w:top w:val="single" w:sz="4" w:space="0" w:color="auto"/>
              <w:bottom w:val="single" w:sz="4" w:space="0" w:color="auto"/>
            </w:tcBorders>
            <w:vAlign w:val="center"/>
          </w:tcPr>
          <w:p w14:paraId="0CC73CB6" w14:textId="77777777" w:rsidR="006E0248" w:rsidRPr="00262B1B" w:rsidRDefault="006E0248" w:rsidP="00931B58">
            <w:pPr>
              <w:jc w:val="center"/>
              <w:rPr>
                <w:sz w:val="22"/>
                <w:szCs w:val="22"/>
              </w:rPr>
            </w:pPr>
            <w:r w:rsidRPr="00262B1B">
              <w:rPr>
                <w:sz w:val="22"/>
                <w:szCs w:val="22"/>
              </w:rPr>
              <w:t>CE25C</w:t>
            </w:r>
          </w:p>
        </w:tc>
        <w:tc>
          <w:tcPr>
            <w:tcW w:w="3544" w:type="dxa"/>
            <w:tcBorders>
              <w:top w:val="single" w:sz="4" w:space="0" w:color="auto"/>
              <w:bottom w:val="single" w:sz="4" w:space="0" w:color="auto"/>
            </w:tcBorders>
            <w:vAlign w:val="center"/>
          </w:tcPr>
          <w:p w14:paraId="5270D5DA" w14:textId="77777777" w:rsidR="006E0248" w:rsidRPr="006E0248" w:rsidRDefault="006E0248" w:rsidP="00931B58">
            <w:pPr>
              <w:rPr>
                <w:lang w:val="it-IT"/>
              </w:rPr>
            </w:pPr>
            <w:r w:rsidRPr="006E0248">
              <w:rPr>
                <w:lang w:val="it-IT"/>
              </w:rPr>
              <w:t xml:space="preserve">Etansarea suplimentara pe contur, la strapungeri sau rosturi cu benzi bituminoase simple sau placate cu tabla de plumb sau de aluminiu. </w:t>
            </w:r>
          </w:p>
          <w:p w14:paraId="4DC8EDD4" w14:textId="77777777" w:rsidR="006E0248" w:rsidRDefault="006E0248" w:rsidP="00931B58">
            <w:r w:rsidRPr="006E0248">
              <w:rPr>
                <w:lang w:val="it-IT"/>
              </w:rPr>
              <w:t xml:space="preserve"> </w:t>
            </w:r>
            <w:r>
              <w:t>Material marunt (adeziv, diluant)=1,050</w:t>
            </w:r>
          </w:p>
          <w:p w14:paraId="3058AB7E"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54B7D391" w14:textId="77777777" w:rsidR="006E0248" w:rsidRPr="00B40365" w:rsidRDefault="006E0248" w:rsidP="00931B58">
            <w:pPr>
              <w:jc w:val="center"/>
            </w:pPr>
            <w:r w:rsidRPr="00B40365">
              <w:t>m</w:t>
            </w:r>
          </w:p>
        </w:tc>
        <w:tc>
          <w:tcPr>
            <w:tcW w:w="3402" w:type="dxa"/>
            <w:gridSpan w:val="2"/>
            <w:tcBorders>
              <w:top w:val="single" w:sz="4" w:space="0" w:color="auto"/>
              <w:bottom w:val="single" w:sz="4" w:space="0" w:color="auto"/>
            </w:tcBorders>
            <w:vAlign w:val="center"/>
          </w:tcPr>
          <w:p w14:paraId="2B3C56DD" w14:textId="77777777" w:rsidR="006E0248" w:rsidRPr="00B40365" w:rsidRDefault="006E0248" w:rsidP="00931B58">
            <w:pPr>
              <w:jc w:val="center"/>
            </w:pPr>
            <w:r w:rsidRPr="00B40365">
              <w:t>59,700</w:t>
            </w:r>
          </w:p>
        </w:tc>
      </w:tr>
      <w:tr w:rsidR="006E0248" w:rsidRPr="00B40365" w14:paraId="6AE4A85E"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5F0B59B" w14:textId="77777777" w:rsidR="006E0248" w:rsidRPr="00B40365" w:rsidRDefault="006E0248" w:rsidP="00931B58">
            <w:pPr>
              <w:jc w:val="center"/>
            </w:pPr>
          </w:p>
        </w:tc>
        <w:tc>
          <w:tcPr>
            <w:tcW w:w="1276" w:type="dxa"/>
            <w:tcBorders>
              <w:top w:val="nil"/>
              <w:bottom w:val="single" w:sz="2" w:space="0" w:color="auto"/>
            </w:tcBorders>
            <w:vAlign w:val="center"/>
          </w:tcPr>
          <w:p w14:paraId="2E73DF30" w14:textId="77777777" w:rsidR="006E0248" w:rsidRPr="00B40365" w:rsidRDefault="006E0248" w:rsidP="00931B58">
            <w:pPr>
              <w:jc w:val="center"/>
              <w:rPr>
                <w:sz w:val="16"/>
                <w:szCs w:val="16"/>
              </w:rPr>
            </w:pPr>
            <w:r w:rsidRPr="00B40365">
              <w:rPr>
                <w:sz w:val="16"/>
                <w:szCs w:val="16"/>
              </w:rPr>
              <w:t>7134030012200</w:t>
            </w:r>
          </w:p>
        </w:tc>
        <w:tc>
          <w:tcPr>
            <w:tcW w:w="3544" w:type="dxa"/>
            <w:tcBorders>
              <w:top w:val="nil"/>
              <w:bottom w:val="single" w:sz="2" w:space="0" w:color="auto"/>
            </w:tcBorders>
            <w:vAlign w:val="center"/>
          </w:tcPr>
          <w:p w14:paraId="2E461339" w14:textId="77777777" w:rsidR="006E0248" w:rsidRPr="00B40365" w:rsidRDefault="006E0248" w:rsidP="00931B58">
            <w:r w:rsidRPr="00B40365">
              <w:t>Izolator hidrofug</w:t>
            </w:r>
          </w:p>
        </w:tc>
        <w:tc>
          <w:tcPr>
            <w:tcW w:w="850" w:type="dxa"/>
            <w:gridSpan w:val="2"/>
            <w:tcBorders>
              <w:top w:val="nil"/>
              <w:bottom w:val="single" w:sz="2" w:space="0" w:color="auto"/>
            </w:tcBorders>
            <w:vAlign w:val="center"/>
          </w:tcPr>
          <w:p w14:paraId="515C42EE"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5B807A67" w14:textId="77777777" w:rsidR="006E0248" w:rsidRPr="00B40365" w:rsidRDefault="006E0248" w:rsidP="00931B58">
            <w:pPr>
              <w:jc w:val="center"/>
            </w:pPr>
            <w:r w:rsidRPr="00B40365">
              <w:t>14,925</w:t>
            </w:r>
          </w:p>
        </w:tc>
      </w:tr>
      <w:tr w:rsidR="006E0248" w:rsidRPr="00B40365" w14:paraId="45660417"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11C0E04" w14:textId="77777777" w:rsidR="006E0248" w:rsidRPr="00B40365" w:rsidRDefault="006E0248" w:rsidP="00931B58">
            <w:pPr>
              <w:jc w:val="center"/>
            </w:pPr>
          </w:p>
        </w:tc>
        <w:tc>
          <w:tcPr>
            <w:tcW w:w="1276" w:type="dxa"/>
            <w:tcBorders>
              <w:top w:val="nil"/>
              <w:bottom w:val="single" w:sz="2" w:space="0" w:color="auto"/>
            </w:tcBorders>
            <w:vAlign w:val="center"/>
          </w:tcPr>
          <w:p w14:paraId="0C5290A3"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5683873E"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0EE8410D"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7F1435EF" w14:textId="77777777" w:rsidR="006E0248" w:rsidRPr="00B40365" w:rsidRDefault="006E0248" w:rsidP="00931B58">
            <w:pPr>
              <w:jc w:val="center"/>
            </w:pPr>
            <w:r w:rsidRPr="00B40365">
              <w:t>2,985</w:t>
            </w:r>
          </w:p>
        </w:tc>
      </w:tr>
      <w:tr w:rsidR="006E0248" w:rsidRPr="00B40365" w14:paraId="2E66212F"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5B7C057" w14:textId="77777777" w:rsidR="006E0248" w:rsidRPr="00B40365" w:rsidRDefault="006E0248" w:rsidP="00931B58">
            <w:pPr>
              <w:jc w:val="center"/>
            </w:pPr>
          </w:p>
        </w:tc>
        <w:tc>
          <w:tcPr>
            <w:tcW w:w="1276" w:type="dxa"/>
            <w:tcBorders>
              <w:top w:val="nil"/>
              <w:bottom w:val="single" w:sz="2" w:space="0" w:color="auto"/>
            </w:tcBorders>
            <w:vAlign w:val="center"/>
          </w:tcPr>
          <w:p w14:paraId="255ACF94" w14:textId="77777777" w:rsidR="006E0248" w:rsidRPr="00B40365" w:rsidRDefault="006E0248" w:rsidP="00931B58">
            <w:pPr>
              <w:jc w:val="center"/>
              <w:rPr>
                <w:sz w:val="16"/>
                <w:szCs w:val="16"/>
              </w:rPr>
            </w:pPr>
            <w:r w:rsidRPr="00B40365">
              <w:rPr>
                <w:sz w:val="16"/>
                <w:szCs w:val="16"/>
              </w:rPr>
              <w:t>2682132600479</w:t>
            </w:r>
          </w:p>
        </w:tc>
        <w:tc>
          <w:tcPr>
            <w:tcW w:w="3544" w:type="dxa"/>
            <w:tcBorders>
              <w:top w:val="nil"/>
              <w:bottom w:val="single" w:sz="2" w:space="0" w:color="auto"/>
            </w:tcBorders>
            <w:vAlign w:val="center"/>
          </w:tcPr>
          <w:p w14:paraId="27DA31EA" w14:textId="77777777" w:rsidR="006E0248" w:rsidRPr="00B40365" w:rsidRDefault="006E0248" w:rsidP="00931B58">
            <w:r w:rsidRPr="00B40365">
              <w:t>Benzi bituminoase</w:t>
            </w:r>
          </w:p>
        </w:tc>
        <w:tc>
          <w:tcPr>
            <w:tcW w:w="850" w:type="dxa"/>
            <w:gridSpan w:val="2"/>
            <w:tcBorders>
              <w:top w:val="nil"/>
              <w:bottom w:val="single" w:sz="2" w:space="0" w:color="auto"/>
            </w:tcBorders>
            <w:vAlign w:val="center"/>
          </w:tcPr>
          <w:p w14:paraId="78B9ACFB" w14:textId="77777777" w:rsidR="006E0248" w:rsidRPr="00B40365" w:rsidRDefault="006E0248" w:rsidP="00931B58">
            <w:pPr>
              <w:jc w:val="center"/>
            </w:pPr>
            <w:r w:rsidRPr="00B40365">
              <w:t>m</w:t>
            </w:r>
          </w:p>
        </w:tc>
        <w:tc>
          <w:tcPr>
            <w:tcW w:w="3402" w:type="dxa"/>
            <w:gridSpan w:val="2"/>
            <w:tcBorders>
              <w:top w:val="nil"/>
              <w:bottom w:val="single" w:sz="2" w:space="0" w:color="auto"/>
            </w:tcBorders>
            <w:vAlign w:val="center"/>
          </w:tcPr>
          <w:p w14:paraId="062E0443" w14:textId="77777777" w:rsidR="006E0248" w:rsidRPr="00B40365" w:rsidRDefault="006E0248" w:rsidP="00931B58">
            <w:pPr>
              <w:jc w:val="center"/>
            </w:pPr>
            <w:r w:rsidRPr="00B40365">
              <w:t>72,088</w:t>
            </w:r>
          </w:p>
        </w:tc>
      </w:tr>
      <w:tr w:rsidR="006E0248" w:rsidRPr="00B40365" w14:paraId="6DDE135D"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F13CD4F" w14:textId="77777777" w:rsidR="006E0248" w:rsidRPr="00B40365" w:rsidRDefault="006E0248" w:rsidP="00931B58">
            <w:pPr>
              <w:jc w:val="center"/>
            </w:pPr>
          </w:p>
        </w:tc>
        <w:tc>
          <w:tcPr>
            <w:tcW w:w="1276" w:type="dxa"/>
            <w:tcBorders>
              <w:top w:val="nil"/>
              <w:bottom w:val="single" w:sz="2" w:space="0" w:color="auto"/>
            </w:tcBorders>
            <w:vAlign w:val="center"/>
          </w:tcPr>
          <w:p w14:paraId="55B8233E" w14:textId="77777777" w:rsidR="006E0248" w:rsidRPr="00B40365" w:rsidRDefault="006E0248" w:rsidP="00931B58">
            <w:pPr>
              <w:jc w:val="center"/>
              <w:rPr>
                <w:sz w:val="16"/>
                <w:szCs w:val="16"/>
              </w:rPr>
            </w:pPr>
            <w:r w:rsidRPr="00B40365">
              <w:rPr>
                <w:sz w:val="16"/>
                <w:szCs w:val="16"/>
              </w:rPr>
              <w:t>2413337345800</w:t>
            </w:r>
          </w:p>
        </w:tc>
        <w:tc>
          <w:tcPr>
            <w:tcW w:w="3544" w:type="dxa"/>
            <w:tcBorders>
              <w:top w:val="nil"/>
              <w:bottom w:val="single" w:sz="2" w:space="0" w:color="auto"/>
            </w:tcBorders>
            <w:vAlign w:val="center"/>
          </w:tcPr>
          <w:p w14:paraId="142CEFAC" w14:textId="77777777" w:rsidR="006E0248" w:rsidRPr="00B40365" w:rsidRDefault="006E0248" w:rsidP="00931B58">
            <w:r w:rsidRPr="00B40365">
              <w:t>Solutie de amorsaj</w:t>
            </w:r>
          </w:p>
        </w:tc>
        <w:tc>
          <w:tcPr>
            <w:tcW w:w="850" w:type="dxa"/>
            <w:gridSpan w:val="2"/>
            <w:tcBorders>
              <w:top w:val="nil"/>
              <w:bottom w:val="single" w:sz="2" w:space="0" w:color="auto"/>
            </w:tcBorders>
            <w:vAlign w:val="center"/>
          </w:tcPr>
          <w:p w14:paraId="1AF34D6A" w14:textId="77777777" w:rsidR="006E0248" w:rsidRPr="00B40365" w:rsidRDefault="006E0248" w:rsidP="00931B58">
            <w:pPr>
              <w:jc w:val="center"/>
            </w:pPr>
            <w:r w:rsidRPr="00B40365">
              <w:t>l</w:t>
            </w:r>
          </w:p>
        </w:tc>
        <w:tc>
          <w:tcPr>
            <w:tcW w:w="3402" w:type="dxa"/>
            <w:gridSpan w:val="2"/>
            <w:tcBorders>
              <w:top w:val="nil"/>
              <w:bottom w:val="single" w:sz="2" w:space="0" w:color="auto"/>
            </w:tcBorders>
            <w:vAlign w:val="center"/>
          </w:tcPr>
          <w:p w14:paraId="02ED8A44" w14:textId="77777777" w:rsidR="006E0248" w:rsidRPr="00B40365" w:rsidRDefault="006E0248" w:rsidP="00931B58">
            <w:pPr>
              <w:jc w:val="center"/>
            </w:pPr>
            <w:r w:rsidRPr="00B40365">
              <w:t>1,881</w:t>
            </w:r>
          </w:p>
        </w:tc>
      </w:tr>
      <w:tr w:rsidR="006E0248" w:rsidRPr="00B40365" w14:paraId="127F1A34"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B99CD9F" w14:textId="77777777" w:rsidR="006E0248" w:rsidRPr="00B40365" w:rsidRDefault="006E0248" w:rsidP="00931B58">
            <w:pPr>
              <w:jc w:val="center"/>
            </w:pPr>
            <w:r w:rsidRPr="00B40365">
              <w:t>13</w:t>
            </w:r>
          </w:p>
        </w:tc>
        <w:tc>
          <w:tcPr>
            <w:tcW w:w="1276" w:type="dxa"/>
            <w:tcBorders>
              <w:top w:val="single" w:sz="4" w:space="0" w:color="auto"/>
              <w:bottom w:val="single" w:sz="4" w:space="0" w:color="auto"/>
            </w:tcBorders>
            <w:vAlign w:val="center"/>
          </w:tcPr>
          <w:p w14:paraId="567240D3" w14:textId="77777777" w:rsidR="006E0248" w:rsidRPr="00262B1B" w:rsidRDefault="006E0248" w:rsidP="00931B58">
            <w:pPr>
              <w:jc w:val="center"/>
              <w:rPr>
                <w:sz w:val="22"/>
                <w:szCs w:val="22"/>
              </w:rPr>
            </w:pPr>
            <w:r w:rsidRPr="00262B1B">
              <w:rPr>
                <w:sz w:val="22"/>
                <w:szCs w:val="22"/>
              </w:rPr>
              <w:t>RpCU05G</w:t>
            </w:r>
          </w:p>
        </w:tc>
        <w:tc>
          <w:tcPr>
            <w:tcW w:w="3544" w:type="dxa"/>
            <w:tcBorders>
              <w:top w:val="single" w:sz="4" w:space="0" w:color="auto"/>
              <w:bottom w:val="single" w:sz="4" w:space="0" w:color="auto"/>
            </w:tcBorders>
            <w:vAlign w:val="center"/>
          </w:tcPr>
          <w:p w14:paraId="782DC66D" w14:textId="77777777" w:rsidR="006E0248" w:rsidRPr="00B40365" w:rsidRDefault="006E0248" w:rsidP="00931B58">
            <w:r w:rsidRPr="00B40365">
              <w:t>Executarea strapungerilor pentru aeratoare</w:t>
            </w:r>
          </w:p>
          <w:p w14:paraId="0F223365" w14:textId="77777777" w:rsidR="006E0248" w:rsidRPr="00B40365" w:rsidRDefault="006E0248" w:rsidP="00931B58">
            <w:r>
              <w:t xml:space="preserve"> </w:t>
            </w:r>
          </w:p>
        </w:tc>
        <w:tc>
          <w:tcPr>
            <w:tcW w:w="850" w:type="dxa"/>
            <w:gridSpan w:val="2"/>
            <w:tcBorders>
              <w:top w:val="single" w:sz="4" w:space="0" w:color="auto"/>
              <w:bottom w:val="single" w:sz="4" w:space="0" w:color="auto"/>
            </w:tcBorders>
            <w:vAlign w:val="center"/>
          </w:tcPr>
          <w:p w14:paraId="2E1A5D78" w14:textId="77777777" w:rsidR="006E0248" w:rsidRPr="00B40365" w:rsidRDefault="006E0248" w:rsidP="00931B58">
            <w:pPr>
              <w:jc w:val="center"/>
            </w:pPr>
            <w:r w:rsidRPr="00B40365">
              <w:t>buc</w:t>
            </w:r>
          </w:p>
        </w:tc>
        <w:tc>
          <w:tcPr>
            <w:tcW w:w="3402" w:type="dxa"/>
            <w:gridSpan w:val="2"/>
            <w:tcBorders>
              <w:top w:val="single" w:sz="4" w:space="0" w:color="auto"/>
              <w:bottom w:val="single" w:sz="4" w:space="0" w:color="auto"/>
            </w:tcBorders>
            <w:vAlign w:val="center"/>
          </w:tcPr>
          <w:p w14:paraId="44808BC7" w14:textId="77777777" w:rsidR="006E0248" w:rsidRPr="00B40365" w:rsidRDefault="006E0248" w:rsidP="00931B58">
            <w:pPr>
              <w:jc w:val="center"/>
            </w:pPr>
            <w:r w:rsidRPr="00B40365">
              <w:t>6,000</w:t>
            </w:r>
          </w:p>
        </w:tc>
      </w:tr>
      <w:tr w:rsidR="006E0248" w:rsidRPr="00B40365" w14:paraId="25A23BA9"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11CE641" w14:textId="77777777" w:rsidR="006E0248" w:rsidRPr="00B40365" w:rsidRDefault="006E0248" w:rsidP="00931B58">
            <w:pPr>
              <w:jc w:val="center"/>
            </w:pPr>
          </w:p>
        </w:tc>
        <w:tc>
          <w:tcPr>
            <w:tcW w:w="1276" w:type="dxa"/>
            <w:tcBorders>
              <w:top w:val="nil"/>
              <w:bottom w:val="single" w:sz="2" w:space="0" w:color="auto"/>
            </w:tcBorders>
            <w:vAlign w:val="center"/>
          </w:tcPr>
          <w:p w14:paraId="3CBA0948" w14:textId="77777777" w:rsidR="006E0248" w:rsidRPr="00B40365" w:rsidRDefault="006E0248" w:rsidP="00931B58">
            <w:pPr>
              <w:jc w:val="center"/>
              <w:rPr>
                <w:sz w:val="16"/>
                <w:szCs w:val="16"/>
              </w:rPr>
            </w:pPr>
            <w:r w:rsidRPr="00B40365">
              <w:rPr>
                <w:sz w:val="16"/>
                <w:szCs w:val="16"/>
              </w:rPr>
              <w:t>7122050013400</w:t>
            </w:r>
          </w:p>
        </w:tc>
        <w:tc>
          <w:tcPr>
            <w:tcW w:w="3544" w:type="dxa"/>
            <w:tcBorders>
              <w:top w:val="nil"/>
              <w:bottom w:val="single" w:sz="2" w:space="0" w:color="auto"/>
            </w:tcBorders>
            <w:vAlign w:val="center"/>
          </w:tcPr>
          <w:p w14:paraId="4802D570" w14:textId="77777777" w:rsidR="006E0248" w:rsidRPr="00B40365" w:rsidRDefault="006E0248" w:rsidP="00931B58">
            <w:r w:rsidRPr="00B40365">
              <w:t>Zidar</w:t>
            </w:r>
          </w:p>
        </w:tc>
        <w:tc>
          <w:tcPr>
            <w:tcW w:w="850" w:type="dxa"/>
            <w:gridSpan w:val="2"/>
            <w:tcBorders>
              <w:top w:val="nil"/>
              <w:bottom w:val="single" w:sz="2" w:space="0" w:color="auto"/>
            </w:tcBorders>
            <w:vAlign w:val="center"/>
          </w:tcPr>
          <w:p w14:paraId="2FC31210"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6998CAA0" w14:textId="77777777" w:rsidR="006E0248" w:rsidRPr="00B40365" w:rsidRDefault="006E0248" w:rsidP="00931B58">
            <w:pPr>
              <w:jc w:val="center"/>
            </w:pPr>
            <w:r w:rsidRPr="00B40365">
              <w:t>0,300</w:t>
            </w:r>
          </w:p>
        </w:tc>
      </w:tr>
      <w:tr w:rsidR="006E0248" w:rsidRPr="00B40365" w14:paraId="0BFF0942"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BD78C92" w14:textId="77777777" w:rsidR="006E0248" w:rsidRPr="00B40365" w:rsidRDefault="006E0248" w:rsidP="00931B58">
            <w:pPr>
              <w:jc w:val="center"/>
            </w:pPr>
          </w:p>
        </w:tc>
        <w:tc>
          <w:tcPr>
            <w:tcW w:w="1276" w:type="dxa"/>
            <w:tcBorders>
              <w:top w:val="nil"/>
              <w:bottom w:val="single" w:sz="2" w:space="0" w:color="auto"/>
            </w:tcBorders>
            <w:vAlign w:val="center"/>
          </w:tcPr>
          <w:p w14:paraId="7738B67F"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55BE10D5"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7798AE64"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37672B90" w14:textId="77777777" w:rsidR="006E0248" w:rsidRPr="00B40365" w:rsidRDefault="006E0248" w:rsidP="00931B58">
            <w:pPr>
              <w:jc w:val="center"/>
            </w:pPr>
            <w:r w:rsidRPr="00B40365">
              <w:t>6,600</w:t>
            </w:r>
          </w:p>
        </w:tc>
      </w:tr>
      <w:tr w:rsidR="006E0248" w:rsidRPr="00B40365" w14:paraId="053B4478"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212E990" w14:textId="77777777" w:rsidR="006E0248" w:rsidRPr="00B40365" w:rsidRDefault="006E0248" w:rsidP="00931B58">
            <w:pPr>
              <w:jc w:val="center"/>
            </w:pPr>
            <w:r w:rsidRPr="00B40365">
              <w:t>14</w:t>
            </w:r>
          </w:p>
        </w:tc>
        <w:tc>
          <w:tcPr>
            <w:tcW w:w="1276" w:type="dxa"/>
            <w:tcBorders>
              <w:top w:val="single" w:sz="4" w:space="0" w:color="auto"/>
              <w:bottom w:val="single" w:sz="4" w:space="0" w:color="auto"/>
            </w:tcBorders>
            <w:vAlign w:val="center"/>
          </w:tcPr>
          <w:p w14:paraId="3A97292E" w14:textId="77777777" w:rsidR="006E0248" w:rsidRPr="00262B1B" w:rsidRDefault="006E0248" w:rsidP="00931B58">
            <w:pPr>
              <w:jc w:val="center"/>
              <w:rPr>
                <w:sz w:val="22"/>
                <w:szCs w:val="22"/>
              </w:rPr>
            </w:pPr>
            <w:r w:rsidRPr="00262B1B">
              <w:rPr>
                <w:sz w:val="22"/>
                <w:szCs w:val="22"/>
              </w:rPr>
              <w:t>RpCE26A</w:t>
            </w:r>
          </w:p>
        </w:tc>
        <w:tc>
          <w:tcPr>
            <w:tcW w:w="3544" w:type="dxa"/>
            <w:tcBorders>
              <w:top w:val="single" w:sz="4" w:space="0" w:color="auto"/>
              <w:bottom w:val="single" w:sz="4" w:space="0" w:color="auto"/>
            </w:tcBorders>
            <w:vAlign w:val="center"/>
          </w:tcPr>
          <w:p w14:paraId="5413AAD1" w14:textId="77777777" w:rsidR="006E0248" w:rsidRPr="00B40365" w:rsidRDefault="006E0248" w:rsidP="00931B58">
            <w:r w:rsidRPr="006E0248">
              <w:rPr>
                <w:lang w:val="it-IT"/>
              </w:rPr>
              <w:t xml:space="preserve">Dispozitive pentru comunicarea straturilor de difuzie cu atmosfera (deflectoare), la terase si acoperisuri, executate din tabla zincata de 0,5 mm grosime, 300 mm inaltime si un guler de 300 mm diametru si 20-30 mm inaltime, prevazute cu caciula de protectie, inclusiv racordarea hidroizolatiei simple d=50 mm. </w:t>
            </w:r>
            <w:r w:rsidRPr="00B40365">
              <w:t>( Aeratoare)</w:t>
            </w:r>
          </w:p>
          <w:p w14:paraId="118CFD5A" w14:textId="77777777" w:rsidR="006E0248" w:rsidRDefault="006E0248" w:rsidP="00931B58">
            <w:r>
              <w:t xml:space="preserve"> Mat. marunte=1,030</w:t>
            </w:r>
          </w:p>
          <w:p w14:paraId="68E02EF9"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7B76F905" w14:textId="77777777" w:rsidR="006E0248" w:rsidRPr="00B40365" w:rsidRDefault="006E0248" w:rsidP="00931B58">
            <w:pPr>
              <w:jc w:val="center"/>
            </w:pPr>
            <w:r w:rsidRPr="00B40365">
              <w:lastRenderedPageBreak/>
              <w:t>buc</w:t>
            </w:r>
          </w:p>
        </w:tc>
        <w:tc>
          <w:tcPr>
            <w:tcW w:w="3402" w:type="dxa"/>
            <w:gridSpan w:val="2"/>
            <w:tcBorders>
              <w:top w:val="single" w:sz="4" w:space="0" w:color="auto"/>
              <w:bottom w:val="single" w:sz="4" w:space="0" w:color="auto"/>
            </w:tcBorders>
            <w:vAlign w:val="center"/>
          </w:tcPr>
          <w:p w14:paraId="1E3C2A9B" w14:textId="77777777" w:rsidR="006E0248" w:rsidRPr="00B40365" w:rsidRDefault="006E0248" w:rsidP="00931B58">
            <w:pPr>
              <w:jc w:val="center"/>
            </w:pPr>
            <w:r w:rsidRPr="00B40365">
              <w:t>6,000</w:t>
            </w:r>
          </w:p>
        </w:tc>
      </w:tr>
      <w:tr w:rsidR="006E0248" w:rsidRPr="00B40365" w14:paraId="773A2D80"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DBE5FFF" w14:textId="77777777" w:rsidR="006E0248" w:rsidRPr="00B40365" w:rsidRDefault="006E0248" w:rsidP="00931B58">
            <w:pPr>
              <w:jc w:val="center"/>
            </w:pPr>
          </w:p>
        </w:tc>
        <w:tc>
          <w:tcPr>
            <w:tcW w:w="1276" w:type="dxa"/>
            <w:tcBorders>
              <w:top w:val="nil"/>
              <w:bottom w:val="single" w:sz="2" w:space="0" w:color="auto"/>
            </w:tcBorders>
            <w:vAlign w:val="center"/>
          </w:tcPr>
          <w:p w14:paraId="1B75A084" w14:textId="77777777" w:rsidR="006E0248" w:rsidRPr="00B40365" w:rsidRDefault="006E0248" w:rsidP="00931B58">
            <w:pPr>
              <w:jc w:val="center"/>
              <w:rPr>
                <w:sz w:val="16"/>
                <w:szCs w:val="16"/>
              </w:rPr>
            </w:pPr>
            <w:r w:rsidRPr="00B40365">
              <w:rPr>
                <w:sz w:val="16"/>
                <w:szCs w:val="16"/>
              </w:rPr>
              <w:t>7213050013100</w:t>
            </w:r>
          </w:p>
        </w:tc>
        <w:tc>
          <w:tcPr>
            <w:tcW w:w="3544" w:type="dxa"/>
            <w:tcBorders>
              <w:top w:val="nil"/>
              <w:bottom w:val="single" w:sz="2" w:space="0" w:color="auto"/>
            </w:tcBorders>
            <w:vAlign w:val="center"/>
          </w:tcPr>
          <w:p w14:paraId="0A9BAA7E" w14:textId="77777777" w:rsidR="006E0248" w:rsidRPr="00B40365" w:rsidRDefault="006E0248" w:rsidP="00931B58">
            <w:r w:rsidRPr="00B40365">
              <w:t>Tinichigiu</w:t>
            </w:r>
          </w:p>
        </w:tc>
        <w:tc>
          <w:tcPr>
            <w:tcW w:w="850" w:type="dxa"/>
            <w:gridSpan w:val="2"/>
            <w:tcBorders>
              <w:top w:val="nil"/>
              <w:bottom w:val="single" w:sz="2" w:space="0" w:color="auto"/>
            </w:tcBorders>
            <w:vAlign w:val="center"/>
          </w:tcPr>
          <w:p w14:paraId="10E862A4"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3E1CF044" w14:textId="77777777" w:rsidR="006E0248" w:rsidRPr="00B40365" w:rsidRDefault="006E0248" w:rsidP="00931B58">
            <w:pPr>
              <w:jc w:val="center"/>
            </w:pPr>
            <w:r w:rsidRPr="00B40365">
              <w:t>12,000</w:t>
            </w:r>
          </w:p>
        </w:tc>
      </w:tr>
      <w:tr w:rsidR="006E0248" w:rsidRPr="00B40365" w14:paraId="263014F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DF08EAD" w14:textId="77777777" w:rsidR="006E0248" w:rsidRPr="00B40365" w:rsidRDefault="006E0248" w:rsidP="00931B58">
            <w:pPr>
              <w:jc w:val="center"/>
            </w:pPr>
          </w:p>
        </w:tc>
        <w:tc>
          <w:tcPr>
            <w:tcW w:w="1276" w:type="dxa"/>
            <w:tcBorders>
              <w:top w:val="nil"/>
              <w:bottom w:val="single" w:sz="2" w:space="0" w:color="auto"/>
            </w:tcBorders>
            <w:vAlign w:val="center"/>
          </w:tcPr>
          <w:p w14:paraId="609E2A09"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2EBF7509"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01F9A4FA"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613AC1F7" w14:textId="77777777" w:rsidR="006E0248" w:rsidRPr="00B40365" w:rsidRDefault="006E0248" w:rsidP="00931B58">
            <w:pPr>
              <w:jc w:val="center"/>
            </w:pPr>
            <w:r w:rsidRPr="00B40365">
              <w:t>1,500</w:t>
            </w:r>
          </w:p>
        </w:tc>
      </w:tr>
      <w:tr w:rsidR="006E0248" w:rsidRPr="00B40365" w14:paraId="771D9339"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DA06E32" w14:textId="77777777" w:rsidR="006E0248" w:rsidRPr="00B40365" w:rsidRDefault="006E0248" w:rsidP="00931B58">
            <w:pPr>
              <w:jc w:val="center"/>
            </w:pPr>
          </w:p>
        </w:tc>
        <w:tc>
          <w:tcPr>
            <w:tcW w:w="1276" w:type="dxa"/>
            <w:tcBorders>
              <w:top w:val="nil"/>
              <w:bottom w:val="single" w:sz="2" w:space="0" w:color="auto"/>
            </w:tcBorders>
            <w:vAlign w:val="center"/>
          </w:tcPr>
          <w:p w14:paraId="2EB02552" w14:textId="77777777" w:rsidR="006E0248" w:rsidRPr="00B40365" w:rsidRDefault="006E0248" w:rsidP="00931B58">
            <w:pPr>
              <w:jc w:val="center"/>
              <w:rPr>
                <w:sz w:val="16"/>
                <w:szCs w:val="16"/>
              </w:rPr>
            </w:pPr>
            <w:r w:rsidRPr="00B40365">
              <w:rPr>
                <w:sz w:val="16"/>
                <w:szCs w:val="16"/>
              </w:rPr>
              <w:t>266710403642419</w:t>
            </w:r>
          </w:p>
        </w:tc>
        <w:tc>
          <w:tcPr>
            <w:tcW w:w="3544" w:type="dxa"/>
            <w:tcBorders>
              <w:top w:val="nil"/>
              <w:bottom w:val="single" w:sz="2" w:space="0" w:color="auto"/>
            </w:tcBorders>
            <w:vAlign w:val="center"/>
          </w:tcPr>
          <w:p w14:paraId="36947443" w14:textId="77777777" w:rsidR="006E0248" w:rsidRPr="006E0248" w:rsidRDefault="006E0248" w:rsidP="00931B58">
            <w:pPr>
              <w:rPr>
                <w:lang w:val="it-IT"/>
              </w:rPr>
            </w:pPr>
            <w:r w:rsidRPr="006E0248">
              <w:rPr>
                <w:lang w:val="it-IT"/>
              </w:rPr>
              <w:t>Tabla zincata de 0,5 mm grosime.</w:t>
            </w:r>
          </w:p>
        </w:tc>
        <w:tc>
          <w:tcPr>
            <w:tcW w:w="850" w:type="dxa"/>
            <w:gridSpan w:val="2"/>
            <w:tcBorders>
              <w:top w:val="nil"/>
              <w:bottom w:val="single" w:sz="2" w:space="0" w:color="auto"/>
            </w:tcBorders>
            <w:vAlign w:val="center"/>
          </w:tcPr>
          <w:p w14:paraId="783CEE07"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54846B84" w14:textId="77777777" w:rsidR="006E0248" w:rsidRPr="00B40365" w:rsidRDefault="006E0248" w:rsidP="00931B58">
            <w:pPr>
              <w:jc w:val="center"/>
            </w:pPr>
            <w:r w:rsidRPr="00B40365">
              <w:t>2,472</w:t>
            </w:r>
          </w:p>
        </w:tc>
      </w:tr>
      <w:tr w:rsidR="006E0248" w:rsidRPr="00B40365" w14:paraId="39C13211"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4A5DD9B" w14:textId="77777777" w:rsidR="006E0248" w:rsidRPr="00B40365" w:rsidRDefault="006E0248" w:rsidP="00931B58">
            <w:pPr>
              <w:jc w:val="center"/>
            </w:pPr>
          </w:p>
        </w:tc>
        <w:tc>
          <w:tcPr>
            <w:tcW w:w="1276" w:type="dxa"/>
            <w:tcBorders>
              <w:top w:val="nil"/>
              <w:bottom w:val="single" w:sz="2" w:space="0" w:color="auto"/>
            </w:tcBorders>
            <w:vAlign w:val="center"/>
          </w:tcPr>
          <w:p w14:paraId="2A334C5E" w14:textId="77777777" w:rsidR="006E0248" w:rsidRPr="00B40365" w:rsidRDefault="006E0248" w:rsidP="00931B58">
            <w:pPr>
              <w:jc w:val="center"/>
              <w:rPr>
                <w:sz w:val="16"/>
                <w:szCs w:val="16"/>
              </w:rPr>
            </w:pPr>
            <w:r w:rsidRPr="00B40365">
              <w:rPr>
                <w:sz w:val="16"/>
                <w:szCs w:val="16"/>
              </w:rPr>
              <w:t>2874129875465651</w:t>
            </w:r>
          </w:p>
        </w:tc>
        <w:tc>
          <w:tcPr>
            <w:tcW w:w="3544" w:type="dxa"/>
            <w:tcBorders>
              <w:top w:val="nil"/>
              <w:bottom w:val="single" w:sz="2" w:space="0" w:color="auto"/>
            </w:tcBorders>
            <w:vAlign w:val="center"/>
          </w:tcPr>
          <w:p w14:paraId="0D056973" w14:textId="77777777" w:rsidR="006E0248" w:rsidRPr="0050378B" w:rsidRDefault="006E0248" w:rsidP="00931B58">
            <w:pPr>
              <w:rPr>
                <w:lang w:val="en-US"/>
              </w:rPr>
            </w:pPr>
            <w:r w:rsidRPr="0050378B">
              <w:rPr>
                <w:lang w:val="en-US"/>
              </w:rPr>
              <w:t>Nit cu cap semiinecat 2 x 6 OL34  S 1257</w:t>
            </w:r>
          </w:p>
        </w:tc>
        <w:tc>
          <w:tcPr>
            <w:tcW w:w="850" w:type="dxa"/>
            <w:gridSpan w:val="2"/>
            <w:tcBorders>
              <w:top w:val="nil"/>
              <w:bottom w:val="single" w:sz="2" w:space="0" w:color="auto"/>
            </w:tcBorders>
            <w:vAlign w:val="center"/>
          </w:tcPr>
          <w:p w14:paraId="23AB1634"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757F8FEB" w14:textId="77777777" w:rsidR="006E0248" w:rsidRPr="00B40365" w:rsidRDefault="006E0248" w:rsidP="00931B58">
            <w:pPr>
              <w:jc w:val="center"/>
            </w:pPr>
            <w:r w:rsidRPr="00B40365">
              <w:t>0,155</w:t>
            </w:r>
          </w:p>
        </w:tc>
      </w:tr>
      <w:tr w:rsidR="006E0248" w:rsidRPr="00B40365" w14:paraId="62E12F36"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3AA8E37" w14:textId="77777777" w:rsidR="006E0248" w:rsidRPr="00B40365" w:rsidRDefault="006E0248" w:rsidP="00931B58">
            <w:pPr>
              <w:jc w:val="center"/>
            </w:pPr>
          </w:p>
        </w:tc>
        <w:tc>
          <w:tcPr>
            <w:tcW w:w="1276" w:type="dxa"/>
            <w:tcBorders>
              <w:top w:val="nil"/>
              <w:bottom w:val="single" w:sz="2" w:space="0" w:color="auto"/>
            </w:tcBorders>
            <w:vAlign w:val="center"/>
          </w:tcPr>
          <w:p w14:paraId="011EBE3C" w14:textId="77777777" w:rsidR="006E0248" w:rsidRPr="00B40365" w:rsidRDefault="006E0248" w:rsidP="00931B58">
            <w:pPr>
              <w:jc w:val="center"/>
              <w:rPr>
                <w:sz w:val="16"/>
                <w:szCs w:val="16"/>
              </w:rPr>
            </w:pPr>
            <w:r w:rsidRPr="00B40365">
              <w:rPr>
                <w:sz w:val="16"/>
                <w:szCs w:val="16"/>
              </w:rPr>
              <w:t>2744125904770</w:t>
            </w:r>
          </w:p>
        </w:tc>
        <w:tc>
          <w:tcPr>
            <w:tcW w:w="3544" w:type="dxa"/>
            <w:tcBorders>
              <w:top w:val="nil"/>
              <w:bottom w:val="single" w:sz="2" w:space="0" w:color="auto"/>
            </w:tcBorders>
            <w:vAlign w:val="center"/>
          </w:tcPr>
          <w:p w14:paraId="1374A6A4" w14:textId="77777777" w:rsidR="006E0248" w:rsidRPr="0050378B" w:rsidRDefault="006E0248" w:rsidP="00931B58">
            <w:pPr>
              <w:rPr>
                <w:lang w:val="en-US"/>
              </w:rPr>
            </w:pPr>
            <w:r w:rsidRPr="0050378B">
              <w:rPr>
                <w:lang w:val="en-US"/>
              </w:rPr>
              <w:t>Aliaj de lipit staniu-plumb LP-30 % G</w:t>
            </w:r>
          </w:p>
        </w:tc>
        <w:tc>
          <w:tcPr>
            <w:tcW w:w="850" w:type="dxa"/>
            <w:gridSpan w:val="2"/>
            <w:tcBorders>
              <w:top w:val="nil"/>
              <w:bottom w:val="single" w:sz="2" w:space="0" w:color="auto"/>
            </w:tcBorders>
            <w:vAlign w:val="center"/>
          </w:tcPr>
          <w:p w14:paraId="7D29A6CF"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41F1589C" w14:textId="77777777" w:rsidR="006E0248" w:rsidRPr="00B40365" w:rsidRDefault="006E0248" w:rsidP="00931B58">
            <w:pPr>
              <w:jc w:val="center"/>
            </w:pPr>
            <w:r w:rsidRPr="00B40365">
              <w:t>0,247</w:t>
            </w:r>
          </w:p>
        </w:tc>
      </w:tr>
      <w:tr w:rsidR="006E0248" w:rsidRPr="00B40365" w14:paraId="4AA5B072"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3DD22F3" w14:textId="77777777" w:rsidR="006E0248" w:rsidRPr="00B40365" w:rsidRDefault="006E0248" w:rsidP="00931B58">
            <w:pPr>
              <w:jc w:val="center"/>
            </w:pPr>
          </w:p>
        </w:tc>
        <w:tc>
          <w:tcPr>
            <w:tcW w:w="1276" w:type="dxa"/>
            <w:tcBorders>
              <w:top w:val="nil"/>
              <w:bottom w:val="single" w:sz="2" w:space="0" w:color="auto"/>
            </w:tcBorders>
            <w:vAlign w:val="center"/>
          </w:tcPr>
          <w:p w14:paraId="0592B98B" w14:textId="77777777" w:rsidR="006E0248" w:rsidRPr="00B40365" w:rsidRDefault="006E0248" w:rsidP="00931B58">
            <w:pPr>
              <w:jc w:val="center"/>
              <w:rPr>
                <w:sz w:val="16"/>
                <w:szCs w:val="16"/>
              </w:rPr>
            </w:pPr>
            <w:r w:rsidRPr="00B40365">
              <w:rPr>
                <w:sz w:val="16"/>
                <w:szCs w:val="16"/>
              </w:rPr>
              <w:t>2682126587593</w:t>
            </w:r>
          </w:p>
        </w:tc>
        <w:tc>
          <w:tcPr>
            <w:tcW w:w="3544" w:type="dxa"/>
            <w:tcBorders>
              <w:top w:val="nil"/>
              <w:bottom w:val="single" w:sz="2" w:space="0" w:color="auto"/>
            </w:tcBorders>
            <w:vAlign w:val="center"/>
          </w:tcPr>
          <w:p w14:paraId="68E4C74F" w14:textId="77777777" w:rsidR="006E0248" w:rsidRPr="006E0248" w:rsidRDefault="006E0248" w:rsidP="00931B58">
            <w:pPr>
              <w:rPr>
                <w:lang w:val="it-IT"/>
              </w:rPr>
            </w:pPr>
            <w:r w:rsidRPr="006E0248">
              <w:rPr>
                <w:lang w:val="it-IT"/>
              </w:rPr>
              <w:t xml:space="preserve">Pinza bit.cu str.acoperire nisip PA 55 95 cm x 10 cm </w:t>
            </w:r>
          </w:p>
        </w:tc>
        <w:tc>
          <w:tcPr>
            <w:tcW w:w="850" w:type="dxa"/>
            <w:gridSpan w:val="2"/>
            <w:tcBorders>
              <w:top w:val="nil"/>
              <w:bottom w:val="single" w:sz="2" w:space="0" w:color="auto"/>
            </w:tcBorders>
            <w:vAlign w:val="center"/>
          </w:tcPr>
          <w:p w14:paraId="2BBF1C49" w14:textId="77777777" w:rsidR="006E0248" w:rsidRPr="00B40365" w:rsidRDefault="006E0248" w:rsidP="00931B58">
            <w:pPr>
              <w:jc w:val="center"/>
            </w:pPr>
            <w:r w:rsidRPr="00B40365">
              <w:t>m2</w:t>
            </w:r>
          </w:p>
        </w:tc>
        <w:tc>
          <w:tcPr>
            <w:tcW w:w="3402" w:type="dxa"/>
            <w:gridSpan w:val="2"/>
            <w:tcBorders>
              <w:top w:val="nil"/>
              <w:bottom w:val="single" w:sz="2" w:space="0" w:color="auto"/>
            </w:tcBorders>
            <w:vAlign w:val="center"/>
          </w:tcPr>
          <w:p w14:paraId="5DACD64A" w14:textId="77777777" w:rsidR="006E0248" w:rsidRPr="00B40365" w:rsidRDefault="006E0248" w:rsidP="00931B58">
            <w:pPr>
              <w:jc w:val="center"/>
            </w:pPr>
            <w:r w:rsidRPr="00B40365">
              <w:t>3,090</w:t>
            </w:r>
          </w:p>
        </w:tc>
      </w:tr>
      <w:tr w:rsidR="006E0248" w:rsidRPr="00B40365" w14:paraId="54F1ABDD"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16EDDE7" w14:textId="77777777" w:rsidR="006E0248" w:rsidRPr="00B40365" w:rsidRDefault="006E0248" w:rsidP="00931B58">
            <w:pPr>
              <w:jc w:val="center"/>
            </w:pPr>
          </w:p>
        </w:tc>
        <w:tc>
          <w:tcPr>
            <w:tcW w:w="1276" w:type="dxa"/>
            <w:tcBorders>
              <w:top w:val="nil"/>
              <w:bottom w:val="single" w:sz="2" w:space="0" w:color="auto"/>
            </w:tcBorders>
            <w:vAlign w:val="center"/>
          </w:tcPr>
          <w:p w14:paraId="2543D49D" w14:textId="77777777" w:rsidR="006E0248" w:rsidRPr="00B40365" w:rsidRDefault="006E0248" w:rsidP="00931B58">
            <w:pPr>
              <w:jc w:val="center"/>
              <w:rPr>
                <w:sz w:val="16"/>
                <w:szCs w:val="16"/>
              </w:rPr>
            </w:pPr>
            <w:r w:rsidRPr="00B40365">
              <w:rPr>
                <w:sz w:val="16"/>
                <w:szCs w:val="16"/>
              </w:rPr>
              <w:t>2320322600103</w:t>
            </w:r>
          </w:p>
        </w:tc>
        <w:tc>
          <w:tcPr>
            <w:tcW w:w="3544" w:type="dxa"/>
            <w:tcBorders>
              <w:top w:val="nil"/>
              <w:bottom w:val="single" w:sz="2" w:space="0" w:color="auto"/>
            </w:tcBorders>
            <w:vAlign w:val="center"/>
          </w:tcPr>
          <w:p w14:paraId="364061E1" w14:textId="77777777" w:rsidR="006E0248" w:rsidRPr="00B40365" w:rsidRDefault="006E0248" w:rsidP="00931B58">
            <w:r w:rsidRPr="00B40365">
              <w:t>Praimer</w:t>
            </w:r>
          </w:p>
        </w:tc>
        <w:tc>
          <w:tcPr>
            <w:tcW w:w="850" w:type="dxa"/>
            <w:gridSpan w:val="2"/>
            <w:tcBorders>
              <w:top w:val="nil"/>
              <w:bottom w:val="single" w:sz="2" w:space="0" w:color="auto"/>
            </w:tcBorders>
            <w:vAlign w:val="center"/>
          </w:tcPr>
          <w:p w14:paraId="5EF7BC38"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60FC951F" w14:textId="77777777" w:rsidR="006E0248" w:rsidRPr="00B40365" w:rsidRDefault="006E0248" w:rsidP="00931B58">
            <w:pPr>
              <w:jc w:val="center"/>
            </w:pPr>
            <w:r w:rsidRPr="00B40365">
              <w:t>6,798</w:t>
            </w:r>
          </w:p>
        </w:tc>
      </w:tr>
      <w:tr w:rsidR="006E0248" w:rsidRPr="00B40365" w14:paraId="2C774F1F"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65B22D0" w14:textId="77777777" w:rsidR="006E0248" w:rsidRPr="00B40365" w:rsidRDefault="006E0248" w:rsidP="00931B58">
            <w:pPr>
              <w:jc w:val="center"/>
            </w:pPr>
          </w:p>
        </w:tc>
        <w:tc>
          <w:tcPr>
            <w:tcW w:w="1276" w:type="dxa"/>
            <w:tcBorders>
              <w:top w:val="nil"/>
              <w:bottom w:val="single" w:sz="2" w:space="0" w:color="auto"/>
            </w:tcBorders>
            <w:vAlign w:val="center"/>
          </w:tcPr>
          <w:p w14:paraId="01536420" w14:textId="77777777" w:rsidR="006E0248" w:rsidRPr="00B40365" w:rsidRDefault="006E0248" w:rsidP="00931B58">
            <w:pPr>
              <w:jc w:val="center"/>
              <w:rPr>
                <w:sz w:val="16"/>
                <w:szCs w:val="16"/>
              </w:rPr>
            </w:pPr>
            <w:r w:rsidRPr="00B40365">
              <w:rPr>
                <w:sz w:val="16"/>
                <w:szCs w:val="16"/>
              </w:rPr>
              <w:t>2320167584975</w:t>
            </w:r>
          </w:p>
        </w:tc>
        <w:tc>
          <w:tcPr>
            <w:tcW w:w="3544" w:type="dxa"/>
            <w:tcBorders>
              <w:top w:val="nil"/>
              <w:bottom w:val="single" w:sz="2" w:space="0" w:color="auto"/>
            </w:tcBorders>
            <w:vAlign w:val="center"/>
          </w:tcPr>
          <w:p w14:paraId="7734DBF0" w14:textId="77777777" w:rsidR="006E0248" w:rsidRPr="00B40365" w:rsidRDefault="006E0248" w:rsidP="00931B58">
            <w:r w:rsidRPr="00B40365">
              <w:t>Combustibil lichid usor</w:t>
            </w:r>
          </w:p>
        </w:tc>
        <w:tc>
          <w:tcPr>
            <w:tcW w:w="850" w:type="dxa"/>
            <w:gridSpan w:val="2"/>
            <w:tcBorders>
              <w:top w:val="nil"/>
              <w:bottom w:val="single" w:sz="2" w:space="0" w:color="auto"/>
            </w:tcBorders>
            <w:vAlign w:val="center"/>
          </w:tcPr>
          <w:p w14:paraId="41E68EDC"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450358ED" w14:textId="77777777" w:rsidR="006E0248" w:rsidRPr="00B40365" w:rsidRDefault="006E0248" w:rsidP="00931B58">
            <w:pPr>
              <w:jc w:val="center"/>
            </w:pPr>
            <w:r w:rsidRPr="00B40365">
              <w:t>1,360</w:t>
            </w:r>
          </w:p>
        </w:tc>
      </w:tr>
      <w:tr w:rsidR="006E0248" w:rsidRPr="00B40365" w14:paraId="137C28ED"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82315A0" w14:textId="77777777" w:rsidR="006E0248" w:rsidRPr="00B40365" w:rsidRDefault="006E0248" w:rsidP="00931B58">
            <w:pPr>
              <w:jc w:val="center"/>
            </w:pPr>
          </w:p>
        </w:tc>
        <w:tc>
          <w:tcPr>
            <w:tcW w:w="1276" w:type="dxa"/>
            <w:tcBorders>
              <w:top w:val="nil"/>
              <w:bottom w:val="single" w:sz="2" w:space="0" w:color="auto"/>
            </w:tcBorders>
            <w:vAlign w:val="center"/>
          </w:tcPr>
          <w:p w14:paraId="75019242" w14:textId="77777777" w:rsidR="006E0248" w:rsidRPr="00B40365" w:rsidRDefault="006E0248" w:rsidP="00931B58">
            <w:pPr>
              <w:jc w:val="center"/>
              <w:rPr>
                <w:sz w:val="16"/>
                <w:szCs w:val="16"/>
              </w:rPr>
            </w:pPr>
            <w:r w:rsidRPr="00B40365">
              <w:rPr>
                <w:sz w:val="16"/>
                <w:szCs w:val="16"/>
              </w:rPr>
              <w:t>23201165863589</w:t>
            </w:r>
          </w:p>
        </w:tc>
        <w:tc>
          <w:tcPr>
            <w:tcW w:w="3544" w:type="dxa"/>
            <w:tcBorders>
              <w:top w:val="nil"/>
              <w:bottom w:val="single" w:sz="2" w:space="0" w:color="auto"/>
            </w:tcBorders>
            <w:vAlign w:val="center"/>
          </w:tcPr>
          <w:p w14:paraId="5854E6FC" w14:textId="77777777" w:rsidR="006E0248" w:rsidRPr="00B40365" w:rsidRDefault="006E0248" w:rsidP="00931B58">
            <w:r w:rsidRPr="00B40365">
              <w:t>Benzina extractie tip 80/120</w:t>
            </w:r>
          </w:p>
        </w:tc>
        <w:tc>
          <w:tcPr>
            <w:tcW w:w="850" w:type="dxa"/>
            <w:gridSpan w:val="2"/>
            <w:tcBorders>
              <w:top w:val="nil"/>
              <w:bottom w:val="single" w:sz="2" w:space="0" w:color="auto"/>
            </w:tcBorders>
            <w:vAlign w:val="center"/>
          </w:tcPr>
          <w:p w14:paraId="4C2E38DF" w14:textId="77777777" w:rsidR="006E0248" w:rsidRPr="00B40365" w:rsidRDefault="006E0248" w:rsidP="00931B58">
            <w:pPr>
              <w:jc w:val="center"/>
            </w:pPr>
            <w:r w:rsidRPr="00B40365">
              <w:t>l</w:t>
            </w:r>
          </w:p>
        </w:tc>
        <w:tc>
          <w:tcPr>
            <w:tcW w:w="3402" w:type="dxa"/>
            <w:gridSpan w:val="2"/>
            <w:tcBorders>
              <w:top w:val="nil"/>
              <w:bottom w:val="single" w:sz="2" w:space="0" w:color="auto"/>
            </w:tcBorders>
            <w:vAlign w:val="center"/>
          </w:tcPr>
          <w:p w14:paraId="2448AF5C" w14:textId="77777777" w:rsidR="006E0248" w:rsidRPr="00B40365" w:rsidRDefault="006E0248" w:rsidP="00931B58">
            <w:pPr>
              <w:jc w:val="center"/>
            </w:pPr>
            <w:r w:rsidRPr="00B40365">
              <w:t>0,309</w:t>
            </w:r>
          </w:p>
        </w:tc>
      </w:tr>
      <w:tr w:rsidR="006E0248" w:rsidRPr="00B40365" w14:paraId="5BF8FD1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D3AD109" w14:textId="77777777" w:rsidR="006E0248" w:rsidRPr="00B40365" w:rsidRDefault="006E0248" w:rsidP="00931B58">
            <w:pPr>
              <w:jc w:val="center"/>
            </w:pPr>
          </w:p>
        </w:tc>
        <w:tc>
          <w:tcPr>
            <w:tcW w:w="1276" w:type="dxa"/>
            <w:tcBorders>
              <w:top w:val="nil"/>
              <w:bottom w:val="single" w:sz="2" w:space="0" w:color="auto"/>
            </w:tcBorders>
            <w:vAlign w:val="center"/>
          </w:tcPr>
          <w:p w14:paraId="7471FDF0" w14:textId="77777777" w:rsidR="006E0248" w:rsidRPr="00B40365" w:rsidRDefault="006E0248" w:rsidP="00931B58">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5427DED1" w14:textId="77777777" w:rsidR="006E0248" w:rsidRPr="00B40365" w:rsidRDefault="006E0248" w:rsidP="00931B58">
            <w:r w:rsidRPr="00B40365">
              <w:t>Macara de fereastra</w:t>
            </w:r>
          </w:p>
        </w:tc>
        <w:tc>
          <w:tcPr>
            <w:tcW w:w="850" w:type="dxa"/>
            <w:gridSpan w:val="2"/>
            <w:tcBorders>
              <w:top w:val="nil"/>
              <w:bottom w:val="single" w:sz="2" w:space="0" w:color="auto"/>
            </w:tcBorders>
            <w:vAlign w:val="center"/>
          </w:tcPr>
          <w:p w14:paraId="189BD0DE"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2CA89F6E" w14:textId="77777777" w:rsidR="006E0248" w:rsidRPr="00B40365" w:rsidRDefault="006E0248" w:rsidP="00931B58">
            <w:pPr>
              <w:jc w:val="center"/>
            </w:pPr>
            <w:r w:rsidRPr="00B40365">
              <w:t>0,090</w:t>
            </w:r>
          </w:p>
        </w:tc>
      </w:tr>
      <w:tr w:rsidR="006E0248" w:rsidRPr="00B40365" w14:paraId="691C9B51"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A11B1FE" w14:textId="77777777" w:rsidR="006E0248" w:rsidRPr="00B40365" w:rsidRDefault="006E0248" w:rsidP="00931B58">
            <w:pPr>
              <w:jc w:val="center"/>
            </w:pPr>
          </w:p>
        </w:tc>
        <w:tc>
          <w:tcPr>
            <w:tcW w:w="1276" w:type="dxa"/>
            <w:tcBorders>
              <w:top w:val="nil"/>
              <w:bottom w:val="single" w:sz="2" w:space="0" w:color="auto"/>
            </w:tcBorders>
            <w:vAlign w:val="center"/>
          </w:tcPr>
          <w:p w14:paraId="13E6534A" w14:textId="77777777" w:rsidR="006E0248" w:rsidRPr="00B40365" w:rsidRDefault="006E0248" w:rsidP="00931B58">
            <w:pPr>
              <w:jc w:val="center"/>
              <w:rPr>
                <w:sz w:val="16"/>
                <w:szCs w:val="16"/>
              </w:rPr>
            </w:pPr>
            <w:r w:rsidRPr="00B40365">
              <w:rPr>
                <w:sz w:val="16"/>
                <w:szCs w:val="16"/>
              </w:rPr>
              <w:t>2952270004029</w:t>
            </w:r>
          </w:p>
        </w:tc>
        <w:tc>
          <w:tcPr>
            <w:tcW w:w="3544" w:type="dxa"/>
            <w:tcBorders>
              <w:top w:val="nil"/>
              <w:bottom w:val="single" w:sz="2" w:space="0" w:color="auto"/>
            </w:tcBorders>
            <w:vAlign w:val="center"/>
          </w:tcPr>
          <w:p w14:paraId="0615F4A9" w14:textId="77777777" w:rsidR="006E0248" w:rsidRPr="00B40365" w:rsidRDefault="006E0248" w:rsidP="00931B58">
            <w:r w:rsidRPr="00B40365">
              <w:t>Topitor bitum de 500 l</w:t>
            </w:r>
          </w:p>
        </w:tc>
        <w:tc>
          <w:tcPr>
            <w:tcW w:w="850" w:type="dxa"/>
            <w:gridSpan w:val="2"/>
            <w:tcBorders>
              <w:top w:val="nil"/>
              <w:bottom w:val="single" w:sz="2" w:space="0" w:color="auto"/>
            </w:tcBorders>
            <w:vAlign w:val="center"/>
          </w:tcPr>
          <w:p w14:paraId="1357A268"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23FE2D4D" w14:textId="77777777" w:rsidR="006E0248" w:rsidRPr="00B40365" w:rsidRDefault="006E0248" w:rsidP="00931B58">
            <w:pPr>
              <w:jc w:val="center"/>
            </w:pPr>
            <w:r w:rsidRPr="00B40365">
              <w:t>0,150</w:t>
            </w:r>
          </w:p>
        </w:tc>
      </w:tr>
      <w:tr w:rsidR="006E0248" w:rsidRPr="00B40365" w14:paraId="0ABB6C14"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97F630C" w14:textId="77777777" w:rsidR="006E0248" w:rsidRPr="00B40365" w:rsidRDefault="006E0248" w:rsidP="00931B58">
            <w:pPr>
              <w:jc w:val="center"/>
            </w:pPr>
            <w:r w:rsidRPr="00B40365">
              <w:t>15</w:t>
            </w:r>
          </w:p>
        </w:tc>
        <w:tc>
          <w:tcPr>
            <w:tcW w:w="1276" w:type="dxa"/>
            <w:tcBorders>
              <w:top w:val="single" w:sz="4" w:space="0" w:color="auto"/>
              <w:bottom w:val="single" w:sz="4" w:space="0" w:color="auto"/>
            </w:tcBorders>
            <w:vAlign w:val="center"/>
          </w:tcPr>
          <w:p w14:paraId="7707770F" w14:textId="77777777" w:rsidR="006E0248" w:rsidRPr="00262B1B" w:rsidRDefault="006E0248" w:rsidP="00931B58">
            <w:pPr>
              <w:jc w:val="center"/>
              <w:rPr>
                <w:sz w:val="22"/>
                <w:szCs w:val="22"/>
              </w:rPr>
            </w:pPr>
            <w:r w:rsidRPr="00262B1B">
              <w:rPr>
                <w:sz w:val="22"/>
                <w:szCs w:val="22"/>
              </w:rPr>
              <w:t>RpCI12B</w:t>
            </w:r>
          </w:p>
        </w:tc>
        <w:tc>
          <w:tcPr>
            <w:tcW w:w="3544" w:type="dxa"/>
            <w:tcBorders>
              <w:top w:val="single" w:sz="4" w:space="0" w:color="auto"/>
              <w:bottom w:val="single" w:sz="4" w:space="0" w:color="auto"/>
            </w:tcBorders>
            <w:vAlign w:val="center"/>
          </w:tcPr>
          <w:p w14:paraId="746F6106" w14:textId="77777777" w:rsidR="006E0248" w:rsidRPr="006E0248" w:rsidRDefault="006E0248" w:rsidP="00931B58">
            <w:pPr>
              <w:rPr>
                <w:lang w:val="it-IT"/>
              </w:rPr>
            </w:pPr>
            <w:r w:rsidRPr="006E0248">
              <w:rPr>
                <w:lang w:val="it-IT"/>
              </w:rPr>
              <w:t>Invelitoare din tabla plana, la cladiri existente, inclusiv doliile, sorturile, racordarile la cosuri etc., avind incheieturi duble, executate cu foi plane de 0,5 mm grosime cu tabla zincata sau aluminiu. Tabla zincata refolosita.</w:t>
            </w:r>
          </w:p>
          <w:p w14:paraId="6FEA16A4" w14:textId="77777777" w:rsidR="006E0248" w:rsidRPr="006E0248" w:rsidRDefault="006E0248" w:rsidP="00931B58">
            <w:pPr>
              <w:rPr>
                <w:lang w:val="it-IT"/>
              </w:rPr>
            </w:pPr>
            <w:r w:rsidRPr="006E0248">
              <w:rPr>
                <w:lang w:val="it-IT"/>
              </w:rPr>
              <w:t xml:space="preserve"> Mat. marunte (ulei mineral, alb de zinc etc))=1,050</w:t>
            </w:r>
          </w:p>
          <w:p w14:paraId="02738E56" w14:textId="77777777" w:rsidR="006E0248" w:rsidRPr="006E0248" w:rsidRDefault="006E0248" w:rsidP="00931B58">
            <w:pPr>
              <w:rPr>
                <w:lang w:val="it-IT"/>
              </w:rPr>
            </w:pPr>
          </w:p>
        </w:tc>
        <w:tc>
          <w:tcPr>
            <w:tcW w:w="850" w:type="dxa"/>
            <w:gridSpan w:val="2"/>
            <w:tcBorders>
              <w:top w:val="single" w:sz="4" w:space="0" w:color="auto"/>
              <w:bottom w:val="single" w:sz="4" w:space="0" w:color="auto"/>
            </w:tcBorders>
            <w:vAlign w:val="center"/>
          </w:tcPr>
          <w:p w14:paraId="26283D5B" w14:textId="77777777" w:rsidR="006E0248" w:rsidRPr="00B40365" w:rsidRDefault="006E0248" w:rsidP="00931B58">
            <w:pPr>
              <w:jc w:val="center"/>
            </w:pPr>
            <w:r w:rsidRPr="00B40365">
              <w:t>m2</w:t>
            </w:r>
          </w:p>
        </w:tc>
        <w:tc>
          <w:tcPr>
            <w:tcW w:w="3402" w:type="dxa"/>
            <w:gridSpan w:val="2"/>
            <w:tcBorders>
              <w:top w:val="single" w:sz="4" w:space="0" w:color="auto"/>
              <w:bottom w:val="single" w:sz="4" w:space="0" w:color="auto"/>
            </w:tcBorders>
            <w:vAlign w:val="center"/>
          </w:tcPr>
          <w:p w14:paraId="70C683CE" w14:textId="77777777" w:rsidR="006E0248" w:rsidRPr="00B40365" w:rsidRDefault="006E0248" w:rsidP="00931B58">
            <w:pPr>
              <w:jc w:val="center"/>
            </w:pPr>
            <w:r w:rsidRPr="00B40365">
              <w:t>23,880</w:t>
            </w:r>
          </w:p>
        </w:tc>
      </w:tr>
      <w:tr w:rsidR="006E0248" w:rsidRPr="00B40365" w14:paraId="7240607D"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32DE0A7" w14:textId="77777777" w:rsidR="006E0248" w:rsidRPr="00B40365" w:rsidRDefault="006E0248" w:rsidP="00931B58">
            <w:pPr>
              <w:jc w:val="center"/>
            </w:pPr>
          </w:p>
        </w:tc>
        <w:tc>
          <w:tcPr>
            <w:tcW w:w="1276" w:type="dxa"/>
            <w:tcBorders>
              <w:top w:val="nil"/>
              <w:bottom w:val="single" w:sz="2" w:space="0" w:color="auto"/>
            </w:tcBorders>
            <w:vAlign w:val="center"/>
          </w:tcPr>
          <w:p w14:paraId="22105903" w14:textId="77777777" w:rsidR="006E0248" w:rsidRPr="00B40365" w:rsidRDefault="006E0248" w:rsidP="00931B58">
            <w:pPr>
              <w:jc w:val="center"/>
              <w:rPr>
                <w:sz w:val="16"/>
                <w:szCs w:val="16"/>
              </w:rPr>
            </w:pPr>
            <w:r w:rsidRPr="00B40365">
              <w:rPr>
                <w:sz w:val="16"/>
                <w:szCs w:val="16"/>
              </w:rPr>
              <w:t>7213050013100</w:t>
            </w:r>
          </w:p>
        </w:tc>
        <w:tc>
          <w:tcPr>
            <w:tcW w:w="3544" w:type="dxa"/>
            <w:tcBorders>
              <w:top w:val="nil"/>
              <w:bottom w:val="single" w:sz="2" w:space="0" w:color="auto"/>
            </w:tcBorders>
            <w:vAlign w:val="center"/>
          </w:tcPr>
          <w:p w14:paraId="6833829B" w14:textId="77777777" w:rsidR="006E0248" w:rsidRPr="00B40365" w:rsidRDefault="006E0248" w:rsidP="00931B58">
            <w:r w:rsidRPr="00B40365">
              <w:t>Tinichigiu</w:t>
            </w:r>
          </w:p>
        </w:tc>
        <w:tc>
          <w:tcPr>
            <w:tcW w:w="850" w:type="dxa"/>
            <w:gridSpan w:val="2"/>
            <w:tcBorders>
              <w:top w:val="nil"/>
              <w:bottom w:val="single" w:sz="2" w:space="0" w:color="auto"/>
            </w:tcBorders>
            <w:vAlign w:val="center"/>
          </w:tcPr>
          <w:p w14:paraId="1B266F32"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2C848072" w14:textId="77777777" w:rsidR="006E0248" w:rsidRPr="00B40365" w:rsidRDefault="006E0248" w:rsidP="00931B58">
            <w:pPr>
              <w:jc w:val="center"/>
            </w:pPr>
            <w:r w:rsidRPr="00B40365">
              <w:t>17,671</w:t>
            </w:r>
          </w:p>
        </w:tc>
      </w:tr>
      <w:tr w:rsidR="006E0248" w:rsidRPr="00B40365" w14:paraId="16F0AE89"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AC29BC4" w14:textId="77777777" w:rsidR="006E0248" w:rsidRPr="00B40365" w:rsidRDefault="006E0248" w:rsidP="00931B58">
            <w:pPr>
              <w:jc w:val="center"/>
            </w:pPr>
          </w:p>
        </w:tc>
        <w:tc>
          <w:tcPr>
            <w:tcW w:w="1276" w:type="dxa"/>
            <w:tcBorders>
              <w:top w:val="nil"/>
              <w:bottom w:val="single" w:sz="2" w:space="0" w:color="auto"/>
            </w:tcBorders>
            <w:vAlign w:val="center"/>
          </w:tcPr>
          <w:p w14:paraId="06DE6787"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1D3657CC"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48D2F7F6"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607F83D0" w14:textId="77777777" w:rsidR="006E0248" w:rsidRPr="00B40365" w:rsidRDefault="006E0248" w:rsidP="00931B58">
            <w:pPr>
              <w:jc w:val="center"/>
            </w:pPr>
            <w:r w:rsidRPr="00B40365">
              <w:t>5,254</w:t>
            </w:r>
          </w:p>
        </w:tc>
      </w:tr>
      <w:tr w:rsidR="006E0248" w:rsidRPr="00B40365" w14:paraId="74137776"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A648DCB" w14:textId="77777777" w:rsidR="006E0248" w:rsidRPr="00B40365" w:rsidRDefault="006E0248" w:rsidP="00931B58">
            <w:pPr>
              <w:jc w:val="center"/>
            </w:pPr>
          </w:p>
        </w:tc>
        <w:tc>
          <w:tcPr>
            <w:tcW w:w="1276" w:type="dxa"/>
            <w:tcBorders>
              <w:top w:val="nil"/>
              <w:bottom w:val="single" w:sz="2" w:space="0" w:color="auto"/>
            </w:tcBorders>
            <w:vAlign w:val="center"/>
          </w:tcPr>
          <w:p w14:paraId="6EA07E48" w14:textId="77777777" w:rsidR="006E0248" w:rsidRPr="00B40365" w:rsidRDefault="006E0248" w:rsidP="00931B58">
            <w:pPr>
              <w:jc w:val="center"/>
              <w:rPr>
                <w:sz w:val="16"/>
                <w:szCs w:val="16"/>
              </w:rPr>
            </w:pPr>
            <w:r w:rsidRPr="00B40365">
              <w:rPr>
                <w:sz w:val="16"/>
                <w:szCs w:val="16"/>
              </w:rPr>
              <w:t>2710403642419</w:t>
            </w:r>
          </w:p>
        </w:tc>
        <w:tc>
          <w:tcPr>
            <w:tcW w:w="3544" w:type="dxa"/>
            <w:tcBorders>
              <w:top w:val="nil"/>
              <w:bottom w:val="single" w:sz="2" w:space="0" w:color="auto"/>
            </w:tcBorders>
            <w:vAlign w:val="center"/>
          </w:tcPr>
          <w:p w14:paraId="1E1992AF" w14:textId="77777777" w:rsidR="006E0248" w:rsidRPr="006E0248" w:rsidRDefault="006E0248" w:rsidP="00931B58">
            <w:pPr>
              <w:rPr>
                <w:lang w:val="it-IT"/>
              </w:rPr>
            </w:pPr>
            <w:r w:rsidRPr="006E0248">
              <w:rPr>
                <w:lang w:val="it-IT"/>
              </w:rPr>
              <w:t>Tabla zincata de 0,5 mm grosime.(Refolosit)</w:t>
            </w:r>
          </w:p>
        </w:tc>
        <w:tc>
          <w:tcPr>
            <w:tcW w:w="850" w:type="dxa"/>
            <w:gridSpan w:val="2"/>
            <w:tcBorders>
              <w:top w:val="nil"/>
              <w:bottom w:val="single" w:sz="2" w:space="0" w:color="auto"/>
            </w:tcBorders>
            <w:vAlign w:val="center"/>
          </w:tcPr>
          <w:p w14:paraId="561D073C"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32AB6376" w14:textId="77777777" w:rsidR="006E0248" w:rsidRPr="00B40365" w:rsidRDefault="006E0248" w:rsidP="00931B58">
            <w:pPr>
              <w:jc w:val="center"/>
            </w:pPr>
            <w:r w:rsidRPr="00B40365">
              <w:t>139,161</w:t>
            </w:r>
          </w:p>
        </w:tc>
      </w:tr>
      <w:tr w:rsidR="006E0248" w:rsidRPr="00B40365" w14:paraId="0B9BFFEF"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9DAE2A7" w14:textId="77777777" w:rsidR="006E0248" w:rsidRPr="00B40365" w:rsidRDefault="006E0248" w:rsidP="00931B58">
            <w:pPr>
              <w:jc w:val="center"/>
            </w:pPr>
          </w:p>
        </w:tc>
        <w:tc>
          <w:tcPr>
            <w:tcW w:w="1276" w:type="dxa"/>
            <w:tcBorders>
              <w:top w:val="nil"/>
              <w:bottom w:val="single" w:sz="2" w:space="0" w:color="auto"/>
            </w:tcBorders>
            <w:vAlign w:val="center"/>
          </w:tcPr>
          <w:p w14:paraId="4D35F304" w14:textId="77777777" w:rsidR="006E0248" w:rsidRPr="00B40365" w:rsidRDefault="006E0248" w:rsidP="00931B58">
            <w:pPr>
              <w:jc w:val="center"/>
              <w:rPr>
                <w:sz w:val="16"/>
                <w:szCs w:val="16"/>
              </w:rPr>
            </w:pPr>
            <w:r w:rsidRPr="00B40365">
              <w:rPr>
                <w:sz w:val="16"/>
                <w:szCs w:val="16"/>
              </w:rPr>
              <w:t>2744125904770</w:t>
            </w:r>
          </w:p>
        </w:tc>
        <w:tc>
          <w:tcPr>
            <w:tcW w:w="3544" w:type="dxa"/>
            <w:tcBorders>
              <w:top w:val="nil"/>
              <w:bottom w:val="single" w:sz="2" w:space="0" w:color="auto"/>
            </w:tcBorders>
            <w:vAlign w:val="center"/>
          </w:tcPr>
          <w:p w14:paraId="29B8ABD5" w14:textId="77777777" w:rsidR="006E0248" w:rsidRPr="0050378B" w:rsidRDefault="006E0248" w:rsidP="00931B58">
            <w:pPr>
              <w:rPr>
                <w:lang w:val="en-US"/>
              </w:rPr>
            </w:pPr>
            <w:r w:rsidRPr="0050378B">
              <w:rPr>
                <w:lang w:val="en-US"/>
              </w:rPr>
              <w:t>Aliaj de lipit staniu-plumb LP-30 % G</w:t>
            </w:r>
          </w:p>
        </w:tc>
        <w:tc>
          <w:tcPr>
            <w:tcW w:w="850" w:type="dxa"/>
            <w:gridSpan w:val="2"/>
            <w:tcBorders>
              <w:top w:val="nil"/>
              <w:bottom w:val="single" w:sz="2" w:space="0" w:color="auto"/>
            </w:tcBorders>
            <w:vAlign w:val="center"/>
          </w:tcPr>
          <w:p w14:paraId="2CA4D9E1"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4B475BDD" w14:textId="77777777" w:rsidR="006E0248" w:rsidRPr="00B40365" w:rsidRDefault="006E0248" w:rsidP="00931B58">
            <w:pPr>
              <w:jc w:val="center"/>
            </w:pPr>
            <w:r w:rsidRPr="00B40365">
              <w:t>0,251</w:t>
            </w:r>
          </w:p>
        </w:tc>
      </w:tr>
      <w:tr w:rsidR="006E0248" w:rsidRPr="00B40365" w14:paraId="22FDFBBF"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AB634B5" w14:textId="77777777" w:rsidR="006E0248" w:rsidRPr="00B40365" w:rsidRDefault="006E0248" w:rsidP="00931B58">
            <w:pPr>
              <w:jc w:val="center"/>
            </w:pPr>
          </w:p>
        </w:tc>
        <w:tc>
          <w:tcPr>
            <w:tcW w:w="1276" w:type="dxa"/>
            <w:tcBorders>
              <w:top w:val="nil"/>
              <w:bottom w:val="single" w:sz="2" w:space="0" w:color="auto"/>
            </w:tcBorders>
            <w:vAlign w:val="center"/>
          </w:tcPr>
          <w:p w14:paraId="3B110F7F" w14:textId="77777777" w:rsidR="006E0248" w:rsidRPr="00B40365" w:rsidRDefault="006E0248" w:rsidP="00931B58">
            <w:pPr>
              <w:jc w:val="center"/>
              <w:rPr>
                <w:sz w:val="16"/>
                <w:szCs w:val="16"/>
              </w:rPr>
            </w:pPr>
            <w:r w:rsidRPr="00B40365">
              <w:rPr>
                <w:sz w:val="16"/>
                <w:szCs w:val="16"/>
              </w:rPr>
              <w:t>2873145887893</w:t>
            </w:r>
          </w:p>
        </w:tc>
        <w:tc>
          <w:tcPr>
            <w:tcW w:w="3544" w:type="dxa"/>
            <w:tcBorders>
              <w:top w:val="nil"/>
              <w:bottom w:val="single" w:sz="2" w:space="0" w:color="auto"/>
            </w:tcBorders>
            <w:vAlign w:val="center"/>
          </w:tcPr>
          <w:p w14:paraId="188C4BD6" w14:textId="77777777" w:rsidR="006E0248" w:rsidRPr="00B40365" w:rsidRDefault="006E0248" w:rsidP="00931B58">
            <w:r w:rsidRPr="00B40365">
              <w:t>Suruburi</w:t>
            </w:r>
          </w:p>
        </w:tc>
        <w:tc>
          <w:tcPr>
            <w:tcW w:w="850" w:type="dxa"/>
            <w:gridSpan w:val="2"/>
            <w:tcBorders>
              <w:top w:val="nil"/>
              <w:bottom w:val="single" w:sz="2" w:space="0" w:color="auto"/>
            </w:tcBorders>
            <w:vAlign w:val="center"/>
          </w:tcPr>
          <w:p w14:paraId="59461C45"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71B76080" w14:textId="77777777" w:rsidR="006E0248" w:rsidRPr="00B40365" w:rsidRDefault="006E0248" w:rsidP="00931B58">
            <w:pPr>
              <w:jc w:val="center"/>
            </w:pPr>
            <w:r w:rsidRPr="00B40365">
              <w:t>2,006</w:t>
            </w:r>
          </w:p>
        </w:tc>
      </w:tr>
      <w:tr w:rsidR="006E0248" w:rsidRPr="00B40365" w14:paraId="036356A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4AFA1F0" w14:textId="77777777" w:rsidR="006E0248" w:rsidRPr="00B40365" w:rsidRDefault="006E0248" w:rsidP="00931B58">
            <w:pPr>
              <w:jc w:val="center"/>
            </w:pPr>
          </w:p>
        </w:tc>
        <w:tc>
          <w:tcPr>
            <w:tcW w:w="1276" w:type="dxa"/>
            <w:tcBorders>
              <w:top w:val="nil"/>
              <w:bottom w:val="single" w:sz="2" w:space="0" w:color="auto"/>
            </w:tcBorders>
            <w:vAlign w:val="center"/>
          </w:tcPr>
          <w:p w14:paraId="60E4159B" w14:textId="77777777" w:rsidR="006E0248" w:rsidRPr="00B40365" w:rsidRDefault="006E0248" w:rsidP="00931B58">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291DB599" w14:textId="77777777" w:rsidR="006E0248" w:rsidRPr="00B40365" w:rsidRDefault="006E0248" w:rsidP="00931B58">
            <w:r w:rsidRPr="00B40365">
              <w:t>Macara de fereastra</w:t>
            </w:r>
          </w:p>
        </w:tc>
        <w:tc>
          <w:tcPr>
            <w:tcW w:w="850" w:type="dxa"/>
            <w:gridSpan w:val="2"/>
            <w:tcBorders>
              <w:top w:val="nil"/>
              <w:bottom w:val="single" w:sz="2" w:space="0" w:color="auto"/>
            </w:tcBorders>
            <w:vAlign w:val="center"/>
          </w:tcPr>
          <w:p w14:paraId="73CC83B3"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07E5510F" w14:textId="77777777" w:rsidR="006E0248" w:rsidRPr="00B40365" w:rsidRDefault="006E0248" w:rsidP="00931B58">
            <w:pPr>
              <w:jc w:val="center"/>
            </w:pPr>
            <w:r w:rsidRPr="00B40365">
              <w:t>0,478</w:t>
            </w:r>
          </w:p>
        </w:tc>
      </w:tr>
      <w:tr w:rsidR="006E0248" w:rsidRPr="00B40365" w14:paraId="5B996C62"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4FF68CF" w14:textId="77777777" w:rsidR="006E0248" w:rsidRPr="00B40365" w:rsidRDefault="006E0248" w:rsidP="00931B58">
            <w:pPr>
              <w:jc w:val="center"/>
            </w:pPr>
            <w:r w:rsidRPr="00B40365">
              <w:t>16</w:t>
            </w:r>
          </w:p>
        </w:tc>
        <w:tc>
          <w:tcPr>
            <w:tcW w:w="1276" w:type="dxa"/>
            <w:tcBorders>
              <w:top w:val="single" w:sz="4" w:space="0" w:color="auto"/>
              <w:bottom w:val="single" w:sz="4" w:space="0" w:color="auto"/>
            </w:tcBorders>
            <w:vAlign w:val="center"/>
          </w:tcPr>
          <w:p w14:paraId="25648C84" w14:textId="77777777" w:rsidR="006E0248" w:rsidRPr="00262B1B" w:rsidRDefault="006E0248" w:rsidP="00931B58">
            <w:pPr>
              <w:jc w:val="center"/>
              <w:rPr>
                <w:sz w:val="22"/>
                <w:szCs w:val="22"/>
              </w:rPr>
            </w:pPr>
            <w:r w:rsidRPr="00262B1B">
              <w:rPr>
                <w:sz w:val="22"/>
                <w:szCs w:val="22"/>
              </w:rPr>
              <w:t>CN21A</w:t>
            </w:r>
          </w:p>
        </w:tc>
        <w:tc>
          <w:tcPr>
            <w:tcW w:w="3544" w:type="dxa"/>
            <w:tcBorders>
              <w:top w:val="single" w:sz="4" w:space="0" w:color="auto"/>
              <w:bottom w:val="single" w:sz="4" w:space="0" w:color="auto"/>
            </w:tcBorders>
            <w:vAlign w:val="center"/>
          </w:tcPr>
          <w:p w14:paraId="1D6F6A17" w14:textId="77777777" w:rsidR="006E0248" w:rsidRPr="00B40365" w:rsidRDefault="006E0248" w:rsidP="00931B58">
            <w:r w:rsidRPr="006E0248">
              <w:rPr>
                <w:lang w:val="it-IT"/>
              </w:rPr>
              <w:t xml:space="preserve">Vopsitorii la balustrade, grile si parapete metalice,executate cu  vopsele pe baza de ulei in 2 straturi. </w:t>
            </w:r>
            <w:r w:rsidRPr="00B40365">
              <w:t>Scara.</w:t>
            </w:r>
          </w:p>
          <w:p w14:paraId="5645A86E" w14:textId="77777777" w:rsidR="006E0248" w:rsidRPr="00B40365" w:rsidRDefault="006E0248" w:rsidP="00931B58">
            <w:r>
              <w:t xml:space="preserve"> </w:t>
            </w:r>
          </w:p>
        </w:tc>
        <w:tc>
          <w:tcPr>
            <w:tcW w:w="850" w:type="dxa"/>
            <w:gridSpan w:val="2"/>
            <w:tcBorders>
              <w:top w:val="single" w:sz="4" w:space="0" w:color="auto"/>
              <w:bottom w:val="single" w:sz="4" w:space="0" w:color="auto"/>
            </w:tcBorders>
            <w:vAlign w:val="center"/>
          </w:tcPr>
          <w:p w14:paraId="495B6704" w14:textId="77777777" w:rsidR="006E0248" w:rsidRPr="00B40365" w:rsidRDefault="006E0248" w:rsidP="00931B58">
            <w:pPr>
              <w:jc w:val="center"/>
            </w:pPr>
            <w:r w:rsidRPr="00B40365">
              <w:t>m2</w:t>
            </w:r>
          </w:p>
        </w:tc>
        <w:tc>
          <w:tcPr>
            <w:tcW w:w="3402" w:type="dxa"/>
            <w:gridSpan w:val="2"/>
            <w:tcBorders>
              <w:top w:val="single" w:sz="4" w:space="0" w:color="auto"/>
              <w:bottom w:val="single" w:sz="4" w:space="0" w:color="auto"/>
            </w:tcBorders>
            <w:vAlign w:val="center"/>
          </w:tcPr>
          <w:p w14:paraId="528BE33D" w14:textId="77777777" w:rsidR="006E0248" w:rsidRPr="00B40365" w:rsidRDefault="006E0248" w:rsidP="00931B58">
            <w:pPr>
              <w:jc w:val="center"/>
            </w:pPr>
            <w:r w:rsidRPr="00B40365">
              <w:t>4,000</w:t>
            </w:r>
          </w:p>
        </w:tc>
      </w:tr>
      <w:tr w:rsidR="006E0248" w:rsidRPr="00B40365" w14:paraId="4B8D237C"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7DFC18C" w14:textId="77777777" w:rsidR="006E0248" w:rsidRPr="00B40365" w:rsidRDefault="006E0248" w:rsidP="00931B58">
            <w:pPr>
              <w:jc w:val="center"/>
            </w:pPr>
          </w:p>
        </w:tc>
        <w:tc>
          <w:tcPr>
            <w:tcW w:w="1276" w:type="dxa"/>
            <w:tcBorders>
              <w:top w:val="nil"/>
              <w:bottom w:val="single" w:sz="2" w:space="0" w:color="auto"/>
            </w:tcBorders>
            <w:vAlign w:val="center"/>
          </w:tcPr>
          <w:p w14:paraId="4E10D872" w14:textId="77777777" w:rsidR="006E0248" w:rsidRPr="00B40365" w:rsidRDefault="006E0248" w:rsidP="00931B58">
            <w:pPr>
              <w:jc w:val="center"/>
              <w:rPr>
                <w:sz w:val="16"/>
                <w:szCs w:val="16"/>
              </w:rPr>
            </w:pPr>
            <w:r w:rsidRPr="00B40365">
              <w:rPr>
                <w:sz w:val="16"/>
                <w:szCs w:val="16"/>
              </w:rPr>
              <w:t>7141020013300</w:t>
            </w:r>
          </w:p>
        </w:tc>
        <w:tc>
          <w:tcPr>
            <w:tcW w:w="3544" w:type="dxa"/>
            <w:tcBorders>
              <w:top w:val="nil"/>
              <w:bottom w:val="single" w:sz="2" w:space="0" w:color="auto"/>
            </w:tcBorders>
            <w:vAlign w:val="center"/>
          </w:tcPr>
          <w:p w14:paraId="774C7D47" w14:textId="77777777" w:rsidR="006E0248" w:rsidRPr="00B40365" w:rsidRDefault="006E0248" w:rsidP="00931B58">
            <w:r w:rsidRPr="00B40365">
              <w:t>Zugrav vopsitor</w:t>
            </w:r>
          </w:p>
        </w:tc>
        <w:tc>
          <w:tcPr>
            <w:tcW w:w="850" w:type="dxa"/>
            <w:gridSpan w:val="2"/>
            <w:tcBorders>
              <w:top w:val="nil"/>
              <w:bottom w:val="single" w:sz="2" w:space="0" w:color="auto"/>
            </w:tcBorders>
            <w:vAlign w:val="center"/>
          </w:tcPr>
          <w:p w14:paraId="4C6F1443"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5C6937C3" w14:textId="77777777" w:rsidR="006E0248" w:rsidRPr="00B40365" w:rsidRDefault="006E0248" w:rsidP="00931B58">
            <w:pPr>
              <w:jc w:val="center"/>
            </w:pPr>
            <w:r w:rsidRPr="00B40365">
              <w:t>4,480</w:t>
            </w:r>
          </w:p>
        </w:tc>
      </w:tr>
      <w:tr w:rsidR="006E0248" w:rsidRPr="00B40365" w14:paraId="3BC8749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0971841" w14:textId="77777777" w:rsidR="006E0248" w:rsidRPr="00B40365" w:rsidRDefault="006E0248" w:rsidP="00931B58">
            <w:pPr>
              <w:jc w:val="center"/>
            </w:pPr>
          </w:p>
        </w:tc>
        <w:tc>
          <w:tcPr>
            <w:tcW w:w="1276" w:type="dxa"/>
            <w:tcBorders>
              <w:top w:val="nil"/>
              <w:bottom w:val="single" w:sz="2" w:space="0" w:color="auto"/>
            </w:tcBorders>
            <w:vAlign w:val="center"/>
          </w:tcPr>
          <w:p w14:paraId="3F8A1EAD" w14:textId="77777777" w:rsidR="006E0248" w:rsidRPr="00B40365" w:rsidRDefault="006E0248" w:rsidP="00931B58">
            <w:pPr>
              <w:jc w:val="center"/>
              <w:rPr>
                <w:sz w:val="16"/>
                <w:szCs w:val="16"/>
              </w:rPr>
            </w:pPr>
            <w:r w:rsidRPr="00B40365">
              <w:rPr>
                <w:sz w:val="16"/>
                <w:szCs w:val="16"/>
              </w:rPr>
              <w:t>24301165221348</w:t>
            </w:r>
          </w:p>
        </w:tc>
        <w:tc>
          <w:tcPr>
            <w:tcW w:w="3544" w:type="dxa"/>
            <w:tcBorders>
              <w:top w:val="nil"/>
              <w:bottom w:val="single" w:sz="2" w:space="0" w:color="auto"/>
            </w:tcBorders>
            <w:vAlign w:val="center"/>
          </w:tcPr>
          <w:p w14:paraId="30C79B02" w14:textId="77777777" w:rsidR="006E0248" w:rsidRPr="006E0248" w:rsidRDefault="006E0248" w:rsidP="00931B58">
            <w:pPr>
              <w:rPr>
                <w:lang w:val="it-IT"/>
              </w:rPr>
            </w:pPr>
            <w:r w:rsidRPr="006E0248">
              <w:rPr>
                <w:lang w:val="it-IT"/>
              </w:rPr>
              <w:t>Vopsea  pe baza de ulei</w:t>
            </w:r>
          </w:p>
        </w:tc>
        <w:tc>
          <w:tcPr>
            <w:tcW w:w="850" w:type="dxa"/>
            <w:gridSpan w:val="2"/>
            <w:tcBorders>
              <w:top w:val="nil"/>
              <w:bottom w:val="single" w:sz="2" w:space="0" w:color="auto"/>
            </w:tcBorders>
            <w:vAlign w:val="center"/>
          </w:tcPr>
          <w:p w14:paraId="74925797"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2D374114" w14:textId="77777777" w:rsidR="006E0248" w:rsidRPr="00B40365" w:rsidRDefault="006E0248" w:rsidP="00931B58">
            <w:pPr>
              <w:jc w:val="center"/>
            </w:pPr>
            <w:r w:rsidRPr="00B40365">
              <w:t>0,480</w:t>
            </w:r>
          </w:p>
        </w:tc>
      </w:tr>
      <w:tr w:rsidR="006E0248" w:rsidRPr="00B40365" w14:paraId="24C75DBE"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42E3E12" w14:textId="77777777" w:rsidR="006E0248" w:rsidRPr="00B40365" w:rsidRDefault="006E0248" w:rsidP="00931B58">
            <w:pPr>
              <w:jc w:val="center"/>
            </w:pPr>
          </w:p>
        </w:tc>
        <w:tc>
          <w:tcPr>
            <w:tcW w:w="1276" w:type="dxa"/>
            <w:tcBorders>
              <w:top w:val="nil"/>
              <w:bottom w:val="single" w:sz="2" w:space="0" w:color="auto"/>
            </w:tcBorders>
            <w:vAlign w:val="center"/>
          </w:tcPr>
          <w:p w14:paraId="4D0FF142" w14:textId="77777777" w:rsidR="006E0248" w:rsidRPr="00B40365" w:rsidRDefault="006E0248" w:rsidP="00931B58">
            <w:pPr>
              <w:jc w:val="center"/>
              <w:rPr>
                <w:sz w:val="16"/>
                <w:szCs w:val="16"/>
              </w:rPr>
            </w:pPr>
            <w:r w:rsidRPr="00B40365">
              <w:rPr>
                <w:sz w:val="16"/>
                <w:szCs w:val="16"/>
              </w:rPr>
              <w:t>15422259808945</w:t>
            </w:r>
          </w:p>
        </w:tc>
        <w:tc>
          <w:tcPr>
            <w:tcW w:w="3544" w:type="dxa"/>
            <w:tcBorders>
              <w:top w:val="nil"/>
              <w:bottom w:val="single" w:sz="2" w:space="0" w:color="auto"/>
            </w:tcBorders>
            <w:vAlign w:val="center"/>
          </w:tcPr>
          <w:p w14:paraId="77A75E12" w14:textId="77777777" w:rsidR="006E0248" w:rsidRPr="00B40365" w:rsidRDefault="006E0248" w:rsidP="00931B58">
            <w:r w:rsidRPr="00B40365">
              <w:t>Ulei de in sicativat</w:t>
            </w:r>
          </w:p>
        </w:tc>
        <w:tc>
          <w:tcPr>
            <w:tcW w:w="850" w:type="dxa"/>
            <w:gridSpan w:val="2"/>
            <w:tcBorders>
              <w:top w:val="nil"/>
              <w:bottom w:val="single" w:sz="2" w:space="0" w:color="auto"/>
            </w:tcBorders>
            <w:vAlign w:val="center"/>
          </w:tcPr>
          <w:p w14:paraId="6AD0C45C"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6609E5F2" w14:textId="77777777" w:rsidR="006E0248" w:rsidRPr="00B40365" w:rsidRDefault="006E0248" w:rsidP="00931B58">
            <w:pPr>
              <w:jc w:val="center"/>
            </w:pPr>
            <w:r w:rsidRPr="00B40365">
              <w:t>0,400</w:t>
            </w:r>
          </w:p>
        </w:tc>
      </w:tr>
      <w:tr w:rsidR="006E0248" w:rsidRPr="00B40365" w14:paraId="11C1A7FD"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F63F9EC" w14:textId="77777777" w:rsidR="006E0248" w:rsidRPr="00B40365" w:rsidRDefault="006E0248" w:rsidP="00931B58">
            <w:pPr>
              <w:jc w:val="center"/>
            </w:pPr>
          </w:p>
        </w:tc>
        <w:tc>
          <w:tcPr>
            <w:tcW w:w="1276" w:type="dxa"/>
            <w:tcBorders>
              <w:top w:val="nil"/>
              <w:bottom w:val="single" w:sz="2" w:space="0" w:color="auto"/>
            </w:tcBorders>
            <w:vAlign w:val="center"/>
          </w:tcPr>
          <w:p w14:paraId="0977998C" w14:textId="77777777" w:rsidR="006E0248" w:rsidRPr="00B40365" w:rsidRDefault="006E0248" w:rsidP="00931B58">
            <w:pPr>
              <w:jc w:val="center"/>
              <w:rPr>
                <w:sz w:val="16"/>
                <w:szCs w:val="16"/>
              </w:rPr>
            </w:pPr>
            <w:r w:rsidRPr="00B40365">
              <w:rPr>
                <w:sz w:val="16"/>
                <w:szCs w:val="16"/>
              </w:rPr>
              <w:t>2320116200573</w:t>
            </w:r>
          </w:p>
        </w:tc>
        <w:tc>
          <w:tcPr>
            <w:tcW w:w="3544" w:type="dxa"/>
            <w:tcBorders>
              <w:top w:val="nil"/>
              <w:bottom w:val="single" w:sz="2" w:space="0" w:color="auto"/>
            </w:tcBorders>
            <w:vAlign w:val="center"/>
          </w:tcPr>
          <w:p w14:paraId="4C4A35EC" w14:textId="77777777" w:rsidR="006E0248" w:rsidRPr="006E0248" w:rsidRDefault="006E0248" w:rsidP="00931B58">
            <w:pPr>
              <w:rPr>
                <w:lang w:val="it-IT"/>
              </w:rPr>
            </w:pPr>
            <w:r w:rsidRPr="006E0248">
              <w:rPr>
                <w:lang w:val="it-IT"/>
              </w:rPr>
              <w:t>Benzina auto tip CO/R 75</w:t>
            </w:r>
          </w:p>
        </w:tc>
        <w:tc>
          <w:tcPr>
            <w:tcW w:w="850" w:type="dxa"/>
            <w:gridSpan w:val="2"/>
            <w:tcBorders>
              <w:top w:val="nil"/>
              <w:bottom w:val="single" w:sz="2" w:space="0" w:color="auto"/>
            </w:tcBorders>
            <w:vAlign w:val="center"/>
          </w:tcPr>
          <w:p w14:paraId="56038310" w14:textId="77777777" w:rsidR="006E0248" w:rsidRPr="00B40365" w:rsidRDefault="006E0248" w:rsidP="00931B58">
            <w:pPr>
              <w:jc w:val="center"/>
            </w:pPr>
            <w:r w:rsidRPr="00B40365">
              <w:t>l</w:t>
            </w:r>
          </w:p>
        </w:tc>
        <w:tc>
          <w:tcPr>
            <w:tcW w:w="3402" w:type="dxa"/>
            <w:gridSpan w:val="2"/>
            <w:tcBorders>
              <w:top w:val="nil"/>
              <w:bottom w:val="single" w:sz="2" w:space="0" w:color="auto"/>
            </w:tcBorders>
            <w:vAlign w:val="center"/>
          </w:tcPr>
          <w:p w14:paraId="5FC7DEF8" w14:textId="77777777" w:rsidR="006E0248" w:rsidRPr="00B40365" w:rsidRDefault="006E0248" w:rsidP="00931B58">
            <w:pPr>
              <w:jc w:val="center"/>
            </w:pPr>
            <w:r w:rsidRPr="00B40365">
              <w:t>0,060</w:t>
            </w:r>
          </w:p>
        </w:tc>
      </w:tr>
      <w:tr w:rsidR="006E0248" w:rsidRPr="00B40365" w14:paraId="0250C4F2"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D564ADC" w14:textId="77777777" w:rsidR="006E0248" w:rsidRPr="00B40365" w:rsidRDefault="006E0248" w:rsidP="00931B58">
            <w:pPr>
              <w:jc w:val="center"/>
            </w:pPr>
          </w:p>
        </w:tc>
        <w:tc>
          <w:tcPr>
            <w:tcW w:w="1276" w:type="dxa"/>
            <w:tcBorders>
              <w:top w:val="nil"/>
              <w:bottom w:val="single" w:sz="2" w:space="0" w:color="auto"/>
            </w:tcBorders>
            <w:vAlign w:val="center"/>
          </w:tcPr>
          <w:p w14:paraId="0282AB5F" w14:textId="77777777" w:rsidR="006E0248" w:rsidRPr="00B40365" w:rsidRDefault="006E0248" w:rsidP="00931B58">
            <w:pPr>
              <w:jc w:val="center"/>
              <w:rPr>
                <w:sz w:val="16"/>
                <w:szCs w:val="16"/>
              </w:rPr>
            </w:pPr>
            <w:r w:rsidRPr="00B40365">
              <w:rPr>
                <w:sz w:val="16"/>
                <w:szCs w:val="16"/>
              </w:rPr>
              <w:t>2681125551472</w:t>
            </w:r>
          </w:p>
        </w:tc>
        <w:tc>
          <w:tcPr>
            <w:tcW w:w="3544" w:type="dxa"/>
            <w:tcBorders>
              <w:top w:val="nil"/>
              <w:bottom w:val="single" w:sz="2" w:space="0" w:color="auto"/>
            </w:tcBorders>
            <w:vAlign w:val="center"/>
          </w:tcPr>
          <w:p w14:paraId="69F51FFE" w14:textId="77777777" w:rsidR="006E0248" w:rsidRPr="006E0248" w:rsidRDefault="006E0248" w:rsidP="00931B58">
            <w:pPr>
              <w:rPr>
                <w:lang w:val="it-IT"/>
              </w:rPr>
            </w:pPr>
            <w:r w:rsidRPr="006E0248">
              <w:rPr>
                <w:lang w:val="it-IT"/>
              </w:rPr>
              <w:t>Hirtie slefuita uscata 23x30 gr 6</w:t>
            </w:r>
          </w:p>
        </w:tc>
        <w:tc>
          <w:tcPr>
            <w:tcW w:w="850" w:type="dxa"/>
            <w:gridSpan w:val="2"/>
            <w:tcBorders>
              <w:top w:val="nil"/>
              <w:bottom w:val="single" w:sz="2" w:space="0" w:color="auto"/>
            </w:tcBorders>
            <w:vAlign w:val="center"/>
          </w:tcPr>
          <w:p w14:paraId="7BD95439" w14:textId="77777777" w:rsidR="006E0248" w:rsidRPr="00B40365" w:rsidRDefault="006E0248" w:rsidP="00931B58">
            <w:pPr>
              <w:jc w:val="center"/>
            </w:pPr>
            <w:r w:rsidRPr="00B40365">
              <w:t>buc</w:t>
            </w:r>
          </w:p>
        </w:tc>
        <w:tc>
          <w:tcPr>
            <w:tcW w:w="3402" w:type="dxa"/>
            <w:gridSpan w:val="2"/>
            <w:tcBorders>
              <w:top w:val="nil"/>
              <w:bottom w:val="single" w:sz="2" w:space="0" w:color="auto"/>
            </w:tcBorders>
            <w:vAlign w:val="center"/>
          </w:tcPr>
          <w:p w14:paraId="5B8116B3" w14:textId="77777777" w:rsidR="006E0248" w:rsidRPr="00B40365" w:rsidRDefault="006E0248" w:rsidP="00931B58">
            <w:pPr>
              <w:jc w:val="center"/>
            </w:pPr>
            <w:r w:rsidRPr="00B40365">
              <w:t>0,400</w:t>
            </w:r>
          </w:p>
        </w:tc>
      </w:tr>
      <w:tr w:rsidR="006E0248" w:rsidRPr="00B40365" w14:paraId="50DDE5D1"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FA02B50" w14:textId="77777777" w:rsidR="006E0248" w:rsidRPr="00B40365" w:rsidRDefault="006E0248" w:rsidP="00931B58">
            <w:pPr>
              <w:jc w:val="center"/>
            </w:pPr>
          </w:p>
        </w:tc>
        <w:tc>
          <w:tcPr>
            <w:tcW w:w="1276" w:type="dxa"/>
            <w:tcBorders>
              <w:top w:val="nil"/>
              <w:bottom w:val="single" w:sz="2" w:space="0" w:color="auto"/>
            </w:tcBorders>
            <w:vAlign w:val="center"/>
          </w:tcPr>
          <w:p w14:paraId="6EAA8D21" w14:textId="77777777" w:rsidR="006E0248" w:rsidRPr="00B40365" w:rsidRDefault="006E0248" w:rsidP="00931B58">
            <w:pPr>
              <w:jc w:val="center"/>
              <w:rPr>
                <w:sz w:val="16"/>
                <w:szCs w:val="16"/>
              </w:rPr>
            </w:pPr>
            <w:r w:rsidRPr="00B40365">
              <w:rPr>
                <w:sz w:val="16"/>
                <w:szCs w:val="16"/>
              </w:rPr>
              <w:t>171131733256861</w:t>
            </w:r>
          </w:p>
        </w:tc>
        <w:tc>
          <w:tcPr>
            <w:tcW w:w="3544" w:type="dxa"/>
            <w:tcBorders>
              <w:top w:val="nil"/>
              <w:bottom w:val="single" w:sz="2" w:space="0" w:color="auto"/>
            </w:tcBorders>
            <w:vAlign w:val="center"/>
          </w:tcPr>
          <w:p w14:paraId="1FF51F81" w14:textId="77777777" w:rsidR="006E0248" w:rsidRPr="00B40365" w:rsidRDefault="006E0248" w:rsidP="00931B58">
            <w:r w:rsidRPr="00B40365">
              <w:t>Bumbac de sters</w:t>
            </w:r>
          </w:p>
        </w:tc>
        <w:tc>
          <w:tcPr>
            <w:tcW w:w="850" w:type="dxa"/>
            <w:gridSpan w:val="2"/>
            <w:tcBorders>
              <w:top w:val="nil"/>
              <w:bottom w:val="single" w:sz="2" w:space="0" w:color="auto"/>
            </w:tcBorders>
            <w:vAlign w:val="center"/>
          </w:tcPr>
          <w:p w14:paraId="19C65CBA"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69DFFC45" w14:textId="77777777" w:rsidR="006E0248" w:rsidRPr="00B40365" w:rsidRDefault="006E0248" w:rsidP="00931B58">
            <w:pPr>
              <w:jc w:val="center"/>
            </w:pPr>
            <w:r w:rsidRPr="00B40365">
              <w:t>0,200</w:t>
            </w:r>
          </w:p>
        </w:tc>
      </w:tr>
      <w:tr w:rsidR="006E0248" w:rsidRPr="00B40365" w14:paraId="237BEBD3"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BC65B57" w14:textId="77777777" w:rsidR="006E0248" w:rsidRPr="00B40365" w:rsidRDefault="006E0248" w:rsidP="00931B58">
            <w:pPr>
              <w:jc w:val="center"/>
            </w:pPr>
            <w:r w:rsidRPr="00B40365">
              <w:t>17</w:t>
            </w:r>
          </w:p>
        </w:tc>
        <w:tc>
          <w:tcPr>
            <w:tcW w:w="1276" w:type="dxa"/>
            <w:tcBorders>
              <w:top w:val="single" w:sz="4" w:space="0" w:color="auto"/>
              <w:bottom w:val="single" w:sz="4" w:space="0" w:color="auto"/>
            </w:tcBorders>
            <w:vAlign w:val="center"/>
          </w:tcPr>
          <w:p w14:paraId="33AAFF55" w14:textId="77777777" w:rsidR="006E0248" w:rsidRPr="00262B1B" w:rsidRDefault="006E0248" w:rsidP="00931B58">
            <w:pPr>
              <w:jc w:val="center"/>
              <w:rPr>
                <w:sz w:val="22"/>
                <w:szCs w:val="22"/>
              </w:rPr>
            </w:pPr>
            <w:r w:rsidRPr="00262B1B">
              <w:rPr>
                <w:sz w:val="22"/>
                <w:szCs w:val="22"/>
              </w:rPr>
              <w:t>TrB05A2-9</w:t>
            </w:r>
          </w:p>
        </w:tc>
        <w:tc>
          <w:tcPr>
            <w:tcW w:w="3544" w:type="dxa"/>
            <w:tcBorders>
              <w:top w:val="single" w:sz="4" w:space="0" w:color="auto"/>
              <w:bottom w:val="single" w:sz="4" w:space="0" w:color="auto"/>
            </w:tcBorders>
            <w:vAlign w:val="center"/>
          </w:tcPr>
          <w:p w14:paraId="42123AEB" w14:textId="77777777" w:rsidR="006E0248" w:rsidRPr="006E0248" w:rsidRDefault="006E0248" w:rsidP="00931B58">
            <w:pPr>
              <w:rPr>
                <w:lang w:val="it-IT"/>
              </w:rPr>
            </w:pPr>
            <w:r w:rsidRPr="006E0248">
              <w:rPr>
                <w:lang w:val="it-IT"/>
              </w:rPr>
              <w:t>Transportul, prin purtare directa, al materialelor incomode, avind sub 25 kg, pe distanta de 90 m - mortar, membrane bituminoase.</w:t>
            </w:r>
          </w:p>
          <w:p w14:paraId="506B1772" w14:textId="77777777" w:rsidR="006E0248" w:rsidRPr="006E0248" w:rsidRDefault="006E0248" w:rsidP="00931B58">
            <w:pPr>
              <w:rPr>
                <w:lang w:val="it-IT"/>
              </w:rPr>
            </w:pPr>
            <w:r w:rsidRPr="006E0248">
              <w:rPr>
                <w:lang w:val="it-IT"/>
              </w:rPr>
              <w:t xml:space="preserve"> </w:t>
            </w:r>
          </w:p>
        </w:tc>
        <w:tc>
          <w:tcPr>
            <w:tcW w:w="850" w:type="dxa"/>
            <w:gridSpan w:val="2"/>
            <w:tcBorders>
              <w:top w:val="single" w:sz="4" w:space="0" w:color="auto"/>
              <w:bottom w:val="single" w:sz="4" w:space="0" w:color="auto"/>
            </w:tcBorders>
            <w:vAlign w:val="center"/>
          </w:tcPr>
          <w:p w14:paraId="376F5498" w14:textId="77777777" w:rsidR="006E0248" w:rsidRPr="00B40365" w:rsidRDefault="006E0248" w:rsidP="00931B58">
            <w:pPr>
              <w:jc w:val="center"/>
            </w:pPr>
            <w:r w:rsidRPr="00B40365">
              <w:t>t</w:t>
            </w:r>
          </w:p>
        </w:tc>
        <w:tc>
          <w:tcPr>
            <w:tcW w:w="3402" w:type="dxa"/>
            <w:gridSpan w:val="2"/>
            <w:tcBorders>
              <w:top w:val="single" w:sz="4" w:space="0" w:color="auto"/>
              <w:bottom w:val="single" w:sz="4" w:space="0" w:color="auto"/>
            </w:tcBorders>
            <w:vAlign w:val="center"/>
          </w:tcPr>
          <w:p w14:paraId="450D1F70" w14:textId="77777777" w:rsidR="006E0248" w:rsidRPr="00B40365" w:rsidRDefault="006E0248" w:rsidP="00931B58">
            <w:pPr>
              <w:jc w:val="center"/>
            </w:pPr>
            <w:r w:rsidRPr="00B40365">
              <w:t>15,500</w:t>
            </w:r>
          </w:p>
        </w:tc>
      </w:tr>
      <w:tr w:rsidR="006E0248" w:rsidRPr="00B40365" w14:paraId="035C2F68"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412B2D9" w14:textId="77777777" w:rsidR="006E0248" w:rsidRPr="00B40365" w:rsidRDefault="006E0248" w:rsidP="00931B58">
            <w:pPr>
              <w:jc w:val="center"/>
            </w:pPr>
          </w:p>
        </w:tc>
        <w:tc>
          <w:tcPr>
            <w:tcW w:w="1276" w:type="dxa"/>
            <w:tcBorders>
              <w:top w:val="nil"/>
              <w:bottom w:val="single" w:sz="2" w:space="0" w:color="auto"/>
            </w:tcBorders>
            <w:vAlign w:val="center"/>
          </w:tcPr>
          <w:p w14:paraId="3C642DB0" w14:textId="77777777" w:rsidR="006E0248" w:rsidRPr="00B40365" w:rsidRDefault="006E0248" w:rsidP="00931B58">
            <w:pPr>
              <w:jc w:val="center"/>
              <w:rPr>
                <w:sz w:val="16"/>
                <w:szCs w:val="16"/>
              </w:rPr>
            </w:pPr>
            <w:r w:rsidRPr="00B40365">
              <w:rPr>
                <w:sz w:val="16"/>
                <w:szCs w:val="16"/>
              </w:rPr>
              <w:t>9310060019900</w:t>
            </w:r>
          </w:p>
        </w:tc>
        <w:tc>
          <w:tcPr>
            <w:tcW w:w="3544" w:type="dxa"/>
            <w:tcBorders>
              <w:top w:val="nil"/>
              <w:bottom w:val="single" w:sz="2" w:space="0" w:color="auto"/>
            </w:tcBorders>
            <w:vAlign w:val="center"/>
          </w:tcPr>
          <w:p w14:paraId="6A398044" w14:textId="77777777" w:rsidR="006E0248" w:rsidRPr="00B40365" w:rsidRDefault="006E0248" w:rsidP="00931B58">
            <w:r w:rsidRPr="00B40365">
              <w:t>Muncitor necalificat</w:t>
            </w:r>
          </w:p>
        </w:tc>
        <w:tc>
          <w:tcPr>
            <w:tcW w:w="850" w:type="dxa"/>
            <w:gridSpan w:val="2"/>
            <w:tcBorders>
              <w:top w:val="nil"/>
              <w:bottom w:val="single" w:sz="2" w:space="0" w:color="auto"/>
            </w:tcBorders>
            <w:vAlign w:val="center"/>
          </w:tcPr>
          <w:p w14:paraId="3AFAADE9"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3DEE8B20" w14:textId="77777777" w:rsidR="006E0248" w:rsidRPr="00B40365" w:rsidRDefault="006E0248" w:rsidP="00931B58">
            <w:pPr>
              <w:jc w:val="center"/>
            </w:pPr>
            <w:r w:rsidRPr="00B40365">
              <w:t>90,830</w:t>
            </w:r>
          </w:p>
        </w:tc>
      </w:tr>
      <w:tr w:rsidR="006E0248" w:rsidRPr="00B40365" w14:paraId="21010178"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2936806" w14:textId="77777777" w:rsidR="006E0248" w:rsidRPr="00B40365" w:rsidRDefault="006E0248" w:rsidP="00931B58">
            <w:pPr>
              <w:jc w:val="center"/>
            </w:pPr>
            <w:r w:rsidRPr="00B40365">
              <w:t>18</w:t>
            </w:r>
          </w:p>
        </w:tc>
        <w:tc>
          <w:tcPr>
            <w:tcW w:w="1276" w:type="dxa"/>
            <w:tcBorders>
              <w:top w:val="single" w:sz="4" w:space="0" w:color="auto"/>
              <w:bottom w:val="single" w:sz="4" w:space="0" w:color="auto"/>
            </w:tcBorders>
            <w:vAlign w:val="center"/>
          </w:tcPr>
          <w:p w14:paraId="6C0A6D58" w14:textId="77777777" w:rsidR="006E0248" w:rsidRPr="00262B1B" w:rsidRDefault="006E0248" w:rsidP="00931B58">
            <w:pPr>
              <w:jc w:val="center"/>
              <w:rPr>
                <w:sz w:val="22"/>
                <w:szCs w:val="22"/>
              </w:rPr>
            </w:pPr>
            <w:r w:rsidRPr="00262B1B">
              <w:rPr>
                <w:sz w:val="22"/>
                <w:szCs w:val="22"/>
              </w:rPr>
              <w:t>TRI1AA09F1</w:t>
            </w:r>
          </w:p>
        </w:tc>
        <w:tc>
          <w:tcPr>
            <w:tcW w:w="3544" w:type="dxa"/>
            <w:tcBorders>
              <w:top w:val="single" w:sz="4" w:space="0" w:color="auto"/>
              <w:bottom w:val="single" w:sz="4" w:space="0" w:color="auto"/>
            </w:tcBorders>
            <w:vAlign w:val="center"/>
          </w:tcPr>
          <w:p w14:paraId="6711A787" w14:textId="77777777" w:rsidR="006E0248" w:rsidRPr="006E0248" w:rsidRDefault="006E0248" w:rsidP="00931B58">
            <w:pPr>
              <w:rPr>
                <w:lang w:val="it-IT"/>
              </w:rPr>
            </w:pPr>
            <w:r w:rsidRPr="006E0248">
              <w:rPr>
                <w:lang w:val="it-IT"/>
              </w:rPr>
              <w:t xml:space="preserve">Descarcarea materialelor din grupa A - grele, in bulgari prin </w:t>
            </w:r>
            <w:r w:rsidRPr="006E0248">
              <w:rPr>
                <w:lang w:val="it-IT"/>
              </w:rPr>
              <w:lastRenderedPageBreak/>
              <w:t>transport pina la 10 m - din auto, categoria 1, pe rampa sau teren</w:t>
            </w:r>
          </w:p>
          <w:p w14:paraId="2B54DFCE" w14:textId="77777777" w:rsidR="006E0248" w:rsidRPr="006E0248" w:rsidRDefault="006E0248" w:rsidP="00931B58">
            <w:pPr>
              <w:rPr>
                <w:lang w:val="it-IT"/>
              </w:rPr>
            </w:pPr>
            <w:r w:rsidRPr="006E0248">
              <w:rPr>
                <w:lang w:val="it-IT"/>
              </w:rPr>
              <w:t xml:space="preserve"> </w:t>
            </w:r>
          </w:p>
        </w:tc>
        <w:tc>
          <w:tcPr>
            <w:tcW w:w="850" w:type="dxa"/>
            <w:gridSpan w:val="2"/>
            <w:tcBorders>
              <w:top w:val="single" w:sz="4" w:space="0" w:color="auto"/>
              <w:bottom w:val="single" w:sz="4" w:space="0" w:color="auto"/>
            </w:tcBorders>
            <w:vAlign w:val="center"/>
          </w:tcPr>
          <w:p w14:paraId="721A9BAE" w14:textId="77777777" w:rsidR="006E0248" w:rsidRPr="00B40365" w:rsidRDefault="006E0248" w:rsidP="00931B58">
            <w:pPr>
              <w:jc w:val="center"/>
            </w:pPr>
            <w:r w:rsidRPr="00B40365">
              <w:lastRenderedPageBreak/>
              <w:t>t</w:t>
            </w:r>
          </w:p>
        </w:tc>
        <w:tc>
          <w:tcPr>
            <w:tcW w:w="3402" w:type="dxa"/>
            <w:gridSpan w:val="2"/>
            <w:tcBorders>
              <w:top w:val="single" w:sz="4" w:space="0" w:color="auto"/>
              <w:bottom w:val="single" w:sz="4" w:space="0" w:color="auto"/>
            </w:tcBorders>
            <w:vAlign w:val="center"/>
          </w:tcPr>
          <w:p w14:paraId="01D344BF" w14:textId="77777777" w:rsidR="006E0248" w:rsidRPr="00B40365" w:rsidRDefault="006E0248" w:rsidP="00931B58">
            <w:pPr>
              <w:jc w:val="center"/>
            </w:pPr>
            <w:r w:rsidRPr="00B40365">
              <w:t>15,000</w:t>
            </w:r>
          </w:p>
        </w:tc>
      </w:tr>
      <w:tr w:rsidR="006E0248" w:rsidRPr="00B40365" w14:paraId="2AA3E8E1"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EA22745" w14:textId="77777777" w:rsidR="006E0248" w:rsidRPr="00B40365" w:rsidRDefault="006E0248" w:rsidP="00931B58">
            <w:pPr>
              <w:jc w:val="center"/>
            </w:pPr>
          </w:p>
        </w:tc>
        <w:tc>
          <w:tcPr>
            <w:tcW w:w="1276" w:type="dxa"/>
            <w:tcBorders>
              <w:top w:val="nil"/>
              <w:bottom w:val="single" w:sz="2" w:space="0" w:color="auto"/>
            </w:tcBorders>
            <w:vAlign w:val="center"/>
          </w:tcPr>
          <w:p w14:paraId="6DC96844" w14:textId="77777777" w:rsidR="006E0248" w:rsidRPr="00B40365" w:rsidRDefault="006E0248" w:rsidP="00931B58">
            <w:pPr>
              <w:jc w:val="center"/>
              <w:rPr>
                <w:sz w:val="16"/>
                <w:szCs w:val="16"/>
              </w:rPr>
            </w:pPr>
            <w:r w:rsidRPr="00B40365">
              <w:rPr>
                <w:sz w:val="16"/>
                <w:szCs w:val="16"/>
              </w:rPr>
              <w:t>9310060019900</w:t>
            </w:r>
          </w:p>
        </w:tc>
        <w:tc>
          <w:tcPr>
            <w:tcW w:w="3544" w:type="dxa"/>
            <w:tcBorders>
              <w:top w:val="nil"/>
              <w:bottom w:val="single" w:sz="2" w:space="0" w:color="auto"/>
            </w:tcBorders>
            <w:vAlign w:val="center"/>
          </w:tcPr>
          <w:p w14:paraId="62B1EF9D" w14:textId="77777777" w:rsidR="006E0248" w:rsidRPr="00B40365" w:rsidRDefault="006E0248" w:rsidP="00931B58">
            <w:r w:rsidRPr="00B40365">
              <w:t>Muncitor necalificat</w:t>
            </w:r>
          </w:p>
        </w:tc>
        <w:tc>
          <w:tcPr>
            <w:tcW w:w="850" w:type="dxa"/>
            <w:gridSpan w:val="2"/>
            <w:tcBorders>
              <w:top w:val="nil"/>
              <w:bottom w:val="single" w:sz="2" w:space="0" w:color="auto"/>
            </w:tcBorders>
            <w:vAlign w:val="center"/>
          </w:tcPr>
          <w:p w14:paraId="5F423E10"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0B53D876" w14:textId="77777777" w:rsidR="006E0248" w:rsidRPr="00B40365" w:rsidRDefault="006E0248" w:rsidP="00931B58">
            <w:pPr>
              <w:jc w:val="center"/>
            </w:pPr>
            <w:r w:rsidRPr="00B40365">
              <w:t>6,000</w:t>
            </w:r>
          </w:p>
        </w:tc>
      </w:tr>
      <w:tr w:rsidR="006E0248" w:rsidRPr="00B40365" w14:paraId="19907148"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D29DA8D" w14:textId="77777777" w:rsidR="006E0248" w:rsidRPr="00B40365" w:rsidRDefault="006E0248" w:rsidP="00931B58">
            <w:pPr>
              <w:jc w:val="center"/>
            </w:pPr>
            <w:r w:rsidRPr="00B40365">
              <w:t>19</w:t>
            </w:r>
          </w:p>
        </w:tc>
        <w:tc>
          <w:tcPr>
            <w:tcW w:w="1276" w:type="dxa"/>
            <w:tcBorders>
              <w:top w:val="single" w:sz="4" w:space="0" w:color="auto"/>
              <w:bottom w:val="single" w:sz="4" w:space="0" w:color="auto"/>
            </w:tcBorders>
            <w:vAlign w:val="center"/>
          </w:tcPr>
          <w:p w14:paraId="79B232C1" w14:textId="77777777" w:rsidR="006E0248" w:rsidRPr="00262B1B" w:rsidRDefault="006E0248" w:rsidP="00931B58">
            <w:pPr>
              <w:jc w:val="center"/>
              <w:rPr>
                <w:sz w:val="22"/>
                <w:szCs w:val="22"/>
              </w:rPr>
            </w:pPr>
            <w:r w:rsidRPr="00262B1B">
              <w:rPr>
                <w:sz w:val="22"/>
                <w:szCs w:val="22"/>
              </w:rPr>
              <w:t>TRI1AA04C3</w:t>
            </w:r>
          </w:p>
        </w:tc>
        <w:tc>
          <w:tcPr>
            <w:tcW w:w="3544" w:type="dxa"/>
            <w:tcBorders>
              <w:top w:val="single" w:sz="4" w:space="0" w:color="auto"/>
              <w:bottom w:val="single" w:sz="4" w:space="0" w:color="auto"/>
            </w:tcBorders>
            <w:vAlign w:val="center"/>
          </w:tcPr>
          <w:p w14:paraId="445206BB" w14:textId="77777777" w:rsidR="006E0248" w:rsidRPr="006E0248" w:rsidRDefault="006E0248" w:rsidP="00931B58">
            <w:pPr>
              <w:rPr>
                <w:lang w:val="it-IT"/>
              </w:rPr>
            </w:pPr>
            <w:r w:rsidRPr="006E0248">
              <w:rPr>
                <w:lang w:val="it-IT"/>
              </w:rPr>
              <w:t>Incarcarea materialelor din grupa A - usoare si marunte prin aruncare - de pe rampa sau teren, in auto categoria 3</w:t>
            </w:r>
          </w:p>
          <w:p w14:paraId="19D90E13" w14:textId="77777777" w:rsidR="006E0248" w:rsidRPr="006E0248" w:rsidRDefault="006E0248" w:rsidP="00931B58">
            <w:pPr>
              <w:rPr>
                <w:lang w:val="it-IT"/>
              </w:rPr>
            </w:pPr>
            <w:r w:rsidRPr="006E0248">
              <w:rPr>
                <w:lang w:val="it-IT"/>
              </w:rPr>
              <w:t xml:space="preserve"> </w:t>
            </w:r>
          </w:p>
        </w:tc>
        <w:tc>
          <w:tcPr>
            <w:tcW w:w="850" w:type="dxa"/>
            <w:gridSpan w:val="2"/>
            <w:tcBorders>
              <w:top w:val="single" w:sz="4" w:space="0" w:color="auto"/>
              <w:bottom w:val="single" w:sz="4" w:space="0" w:color="auto"/>
            </w:tcBorders>
            <w:vAlign w:val="center"/>
          </w:tcPr>
          <w:p w14:paraId="36FDB616" w14:textId="77777777" w:rsidR="006E0248" w:rsidRPr="00B40365" w:rsidRDefault="006E0248" w:rsidP="00931B58">
            <w:pPr>
              <w:jc w:val="center"/>
            </w:pPr>
            <w:r w:rsidRPr="00B40365">
              <w:t>t</w:t>
            </w:r>
          </w:p>
        </w:tc>
        <w:tc>
          <w:tcPr>
            <w:tcW w:w="3402" w:type="dxa"/>
            <w:gridSpan w:val="2"/>
            <w:tcBorders>
              <w:top w:val="single" w:sz="4" w:space="0" w:color="auto"/>
              <w:bottom w:val="single" w:sz="4" w:space="0" w:color="auto"/>
            </w:tcBorders>
            <w:vAlign w:val="center"/>
          </w:tcPr>
          <w:p w14:paraId="3E3F32E6" w14:textId="77777777" w:rsidR="006E0248" w:rsidRPr="00B40365" w:rsidRDefault="006E0248" w:rsidP="00931B58">
            <w:pPr>
              <w:jc w:val="center"/>
            </w:pPr>
            <w:r w:rsidRPr="00B40365">
              <w:t>10,000</w:t>
            </w:r>
          </w:p>
        </w:tc>
      </w:tr>
      <w:tr w:rsidR="006E0248" w:rsidRPr="00B40365" w14:paraId="2CFF3A26"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55694D2" w14:textId="77777777" w:rsidR="006E0248" w:rsidRPr="00B40365" w:rsidRDefault="006E0248" w:rsidP="00931B58">
            <w:pPr>
              <w:jc w:val="center"/>
            </w:pPr>
          </w:p>
        </w:tc>
        <w:tc>
          <w:tcPr>
            <w:tcW w:w="1276" w:type="dxa"/>
            <w:tcBorders>
              <w:top w:val="nil"/>
              <w:bottom w:val="single" w:sz="2" w:space="0" w:color="auto"/>
            </w:tcBorders>
            <w:vAlign w:val="center"/>
          </w:tcPr>
          <w:p w14:paraId="759828EF" w14:textId="77777777" w:rsidR="006E0248" w:rsidRPr="00B40365" w:rsidRDefault="006E0248" w:rsidP="00931B58">
            <w:pPr>
              <w:jc w:val="center"/>
              <w:rPr>
                <w:sz w:val="16"/>
                <w:szCs w:val="16"/>
              </w:rPr>
            </w:pPr>
            <w:r w:rsidRPr="00B40365">
              <w:rPr>
                <w:sz w:val="16"/>
                <w:szCs w:val="16"/>
              </w:rPr>
              <w:t>9310060019900</w:t>
            </w:r>
          </w:p>
        </w:tc>
        <w:tc>
          <w:tcPr>
            <w:tcW w:w="3544" w:type="dxa"/>
            <w:tcBorders>
              <w:top w:val="nil"/>
              <w:bottom w:val="single" w:sz="2" w:space="0" w:color="auto"/>
            </w:tcBorders>
            <w:vAlign w:val="center"/>
          </w:tcPr>
          <w:p w14:paraId="69674132" w14:textId="77777777" w:rsidR="006E0248" w:rsidRPr="00B40365" w:rsidRDefault="006E0248" w:rsidP="00931B58">
            <w:r w:rsidRPr="00B40365">
              <w:t>Muncitor necalificat</w:t>
            </w:r>
          </w:p>
        </w:tc>
        <w:tc>
          <w:tcPr>
            <w:tcW w:w="850" w:type="dxa"/>
            <w:gridSpan w:val="2"/>
            <w:tcBorders>
              <w:top w:val="nil"/>
              <w:bottom w:val="single" w:sz="2" w:space="0" w:color="auto"/>
            </w:tcBorders>
            <w:vAlign w:val="center"/>
          </w:tcPr>
          <w:p w14:paraId="393D1C6B"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7877F502" w14:textId="77777777" w:rsidR="006E0248" w:rsidRPr="00B40365" w:rsidRDefault="006E0248" w:rsidP="00931B58">
            <w:pPr>
              <w:jc w:val="center"/>
            </w:pPr>
            <w:r w:rsidRPr="00B40365">
              <w:t>5,500</w:t>
            </w:r>
          </w:p>
        </w:tc>
      </w:tr>
      <w:tr w:rsidR="006E0248" w:rsidRPr="00B40365" w14:paraId="7BD87062"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6669759" w14:textId="77777777" w:rsidR="006E0248" w:rsidRPr="00B40365" w:rsidRDefault="006E0248" w:rsidP="00931B58">
            <w:pPr>
              <w:jc w:val="center"/>
            </w:pPr>
            <w:r w:rsidRPr="00B40365">
              <w:t>20</w:t>
            </w:r>
          </w:p>
        </w:tc>
        <w:tc>
          <w:tcPr>
            <w:tcW w:w="1276" w:type="dxa"/>
            <w:tcBorders>
              <w:top w:val="single" w:sz="4" w:space="0" w:color="auto"/>
              <w:bottom w:val="single" w:sz="4" w:space="0" w:color="auto"/>
            </w:tcBorders>
            <w:vAlign w:val="center"/>
          </w:tcPr>
          <w:p w14:paraId="38C91F7A" w14:textId="77777777" w:rsidR="006E0248" w:rsidRPr="00262B1B" w:rsidRDefault="006E0248" w:rsidP="00931B58">
            <w:pPr>
              <w:jc w:val="center"/>
              <w:rPr>
                <w:sz w:val="22"/>
                <w:szCs w:val="22"/>
              </w:rPr>
            </w:pPr>
            <w:r w:rsidRPr="00262B1B">
              <w:rPr>
                <w:sz w:val="22"/>
                <w:szCs w:val="22"/>
              </w:rPr>
              <w:t>TsI50C10</w:t>
            </w:r>
          </w:p>
        </w:tc>
        <w:tc>
          <w:tcPr>
            <w:tcW w:w="3544" w:type="dxa"/>
            <w:tcBorders>
              <w:top w:val="single" w:sz="4" w:space="0" w:color="auto"/>
              <w:bottom w:val="single" w:sz="4" w:space="0" w:color="auto"/>
            </w:tcBorders>
            <w:vAlign w:val="center"/>
          </w:tcPr>
          <w:p w14:paraId="16C9659D" w14:textId="77777777" w:rsidR="006E0248" w:rsidRPr="006E0248" w:rsidRDefault="006E0248" w:rsidP="00931B58">
            <w:pPr>
              <w:rPr>
                <w:lang w:val="it-IT"/>
              </w:rPr>
            </w:pPr>
            <w:r w:rsidRPr="006E0248">
              <w:rPr>
                <w:lang w:val="it-IT"/>
              </w:rPr>
              <w:t>Transportarea pamintului (gunoi) cu autobasculanta  la distanta de 30 km</w:t>
            </w:r>
          </w:p>
          <w:p w14:paraId="474BE6CA" w14:textId="77777777" w:rsidR="006E0248" w:rsidRPr="006E0248" w:rsidRDefault="006E0248" w:rsidP="00931B58">
            <w:pPr>
              <w:rPr>
                <w:lang w:val="it-IT"/>
              </w:rPr>
            </w:pPr>
            <w:r w:rsidRPr="006E0248">
              <w:rPr>
                <w:lang w:val="it-IT"/>
              </w:rPr>
              <w:t xml:space="preserve"> </w:t>
            </w:r>
          </w:p>
        </w:tc>
        <w:tc>
          <w:tcPr>
            <w:tcW w:w="850" w:type="dxa"/>
            <w:gridSpan w:val="2"/>
            <w:tcBorders>
              <w:top w:val="single" w:sz="4" w:space="0" w:color="auto"/>
              <w:bottom w:val="single" w:sz="4" w:space="0" w:color="auto"/>
            </w:tcBorders>
            <w:vAlign w:val="center"/>
          </w:tcPr>
          <w:p w14:paraId="45E1BA69" w14:textId="77777777" w:rsidR="006E0248" w:rsidRPr="00B40365" w:rsidRDefault="006E0248" w:rsidP="00931B58">
            <w:pPr>
              <w:jc w:val="center"/>
            </w:pPr>
            <w:r w:rsidRPr="00B40365">
              <w:t>t</w:t>
            </w:r>
          </w:p>
        </w:tc>
        <w:tc>
          <w:tcPr>
            <w:tcW w:w="3402" w:type="dxa"/>
            <w:gridSpan w:val="2"/>
            <w:tcBorders>
              <w:top w:val="single" w:sz="4" w:space="0" w:color="auto"/>
              <w:bottom w:val="single" w:sz="4" w:space="0" w:color="auto"/>
            </w:tcBorders>
            <w:vAlign w:val="center"/>
          </w:tcPr>
          <w:p w14:paraId="7FB91E9D" w14:textId="77777777" w:rsidR="006E0248" w:rsidRPr="00B40365" w:rsidRDefault="006E0248" w:rsidP="00931B58">
            <w:pPr>
              <w:jc w:val="center"/>
            </w:pPr>
            <w:r w:rsidRPr="00B40365">
              <w:t>10,000</w:t>
            </w:r>
          </w:p>
        </w:tc>
      </w:tr>
      <w:tr w:rsidR="006E0248" w:rsidRPr="00B40365" w14:paraId="79D6E3F6"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95C497A" w14:textId="77777777" w:rsidR="006E0248" w:rsidRPr="00B40365" w:rsidRDefault="006E0248" w:rsidP="00931B58">
            <w:pPr>
              <w:jc w:val="center"/>
            </w:pPr>
          </w:p>
        </w:tc>
        <w:tc>
          <w:tcPr>
            <w:tcW w:w="1276" w:type="dxa"/>
            <w:tcBorders>
              <w:top w:val="nil"/>
              <w:bottom w:val="single" w:sz="2" w:space="0" w:color="auto"/>
            </w:tcBorders>
            <w:vAlign w:val="center"/>
          </w:tcPr>
          <w:p w14:paraId="247B9A20" w14:textId="77777777" w:rsidR="006E0248" w:rsidRPr="00B40365" w:rsidRDefault="006E0248" w:rsidP="00931B58">
            <w:pPr>
              <w:jc w:val="center"/>
              <w:rPr>
                <w:sz w:val="16"/>
                <w:szCs w:val="16"/>
              </w:rPr>
            </w:pPr>
            <w:r w:rsidRPr="00B40365">
              <w:rPr>
                <w:sz w:val="16"/>
                <w:szCs w:val="16"/>
              </w:rPr>
              <w:t>3410540000006</w:t>
            </w:r>
          </w:p>
        </w:tc>
        <w:tc>
          <w:tcPr>
            <w:tcW w:w="3544" w:type="dxa"/>
            <w:tcBorders>
              <w:top w:val="nil"/>
              <w:bottom w:val="single" w:sz="2" w:space="0" w:color="auto"/>
            </w:tcBorders>
            <w:vAlign w:val="center"/>
          </w:tcPr>
          <w:p w14:paraId="34D47812" w14:textId="77777777" w:rsidR="006E0248" w:rsidRPr="00B40365" w:rsidRDefault="006E0248" w:rsidP="00931B58">
            <w:r w:rsidRPr="00B40365">
              <w:t>Autobasculanta</w:t>
            </w:r>
          </w:p>
        </w:tc>
        <w:tc>
          <w:tcPr>
            <w:tcW w:w="850" w:type="dxa"/>
            <w:gridSpan w:val="2"/>
            <w:tcBorders>
              <w:top w:val="nil"/>
              <w:bottom w:val="single" w:sz="2" w:space="0" w:color="auto"/>
            </w:tcBorders>
            <w:vAlign w:val="center"/>
          </w:tcPr>
          <w:p w14:paraId="560F1817"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1C1C041F" w14:textId="77777777" w:rsidR="006E0248" w:rsidRPr="00B40365" w:rsidRDefault="006E0248" w:rsidP="00931B58">
            <w:pPr>
              <w:jc w:val="center"/>
            </w:pPr>
            <w:r w:rsidRPr="00B40365">
              <w:t>4,341</w:t>
            </w:r>
          </w:p>
        </w:tc>
      </w:tr>
      <w:tr w:rsidR="006E0248" w:rsidRPr="00B40365" w14:paraId="1D784696" w14:textId="77777777" w:rsidTr="00931B58">
        <w:tblPrEx>
          <w:tblBorders>
            <w:left w:val="single" w:sz="6" w:space="0" w:color="auto"/>
            <w:right w:val="single" w:sz="6" w:space="0" w:color="auto"/>
            <w:insideV w:val="single" w:sz="6" w:space="0" w:color="auto"/>
          </w:tblBorders>
          <w:tblCellMar>
            <w:left w:w="107" w:type="dxa"/>
            <w:right w:w="107" w:type="dxa"/>
          </w:tblCellMar>
        </w:tblPrEx>
        <w:trPr>
          <w:gridAfter w:val="1"/>
          <w:wAfter w:w="2328" w:type="dxa"/>
        </w:trPr>
        <w:tc>
          <w:tcPr>
            <w:tcW w:w="709" w:type="dxa"/>
            <w:tcBorders>
              <w:top w:val="single" w:sz="6" w:space="0" w:color="auto"/>
              <w:bottom w:val="nil"/>
            </w:tcBorders>
          </w:tcPr>
          <w:p w14:paraId="43F4583E" w14:textId="77777777" w:rsidR="006E0248" w:rsidRPr="00B40365" w:rsidRDefault="006E0248" w:rsidP="00931B58"/>
        </w:tc>
        <w:tc>
          <w:tcPr>
            <w:tcW w:w="1276" w:type="dxa"/>
            <w:tcBorders>
              <w:top w:val="single" w:sz="6" w:space="0" w:color="auto"/>
              <w:bottom w:val="nil"/>
            </w:tcBorders>
          </w:tcPr>
          <w:p w14:paraId="0FEA1061" w14:textId="77777777" w:rsidR="006E0248" w:rsidRPr="00B40365" w:rsidRDefault="006E0248" w:rsidP="00931B58"/>
        </w:tc>
        <w:tc>
          <w:tcPr>
            <w:tcW w:w="3544" w:type="dxa"/>
            <w:tcBorders>
              <w:top w:val="single" w:sz="6" w:space="0" w:color="auto"/>
              <w:bottom w:val="nil"/>
            </w:tcBorders>
          </w:tcPr>
          <w:p w14:paraId="21830227" w14:textId="77777777" w:rsidR="006E0248" w:rsidRPr="00B40365" w:rsidRDefault="006E0248" w:rsidP="00931B58"/>
        </w:tc>
        <w:tc>
          <w:tcPr>
            <w:tcW w:w="506" w:type="dxa"/>
            <w:tcBorders>
              <w:top w:val="single" w:sz="6" w:space="0" w:color="auto"/>
              <w:bottom w:val="nil"/>
              <w:right w:val="nil"/>
            </w:tcBorders>
          </w:tcPr>
          <w:p w14:paraId="39F64C63" w14:textId="77777777" w:rsidR="006E0248" w:rsidRPr="00B40365" w:rsidRDefault="006E0248" w:rsidP="00931B58"/>
        </w:tc>
        <w:tc>
          <w:tcPr>
            <w:tcW w:w="1418" w:type="dxa"/>
            <w:gridSpan w:val="2"/>
            <w:tcBorders>
              <w:top w:val="single" w:sz="6" w:space="0" w:color="auto"/>
              <w:left w:val="nil"/>
              <w:bottom w:val="nil"/>
              <w:right w:val="nil"/>
            </w:tcBorders>
          </w:tcPr>
          <w:p w14:paraId="38DD50FA" w14:textId="77777777" w:rsidR="006E0248" w:rsidRPr="00B40365" w:rsidRDefault="006E0248" w:rsidP="00931B58"/>
        </w:tc>
      </w:tr>
      <w:tr w:rsidR="00F4386D" w:rsidRPr="00B40365" w14:paraId="46D53107" w14:textId="77777777" w:rsidTr="00A030B8">
        <w:tblPrEx>
          <w:tblBorders>
            <w:left w:val="single" w:sz="6" w:space="0" w:color="auto"/>
            <w:right w:val="single" w:sz="6" w:space="0" w:color="auto"/>
            <w:insideV w:val="single" w:sz="6" w:space="0" w:color="auto"/>
          </w:tblBorders>
          <w:tblCellMar>
            <w:left w:w="107" w:type="dxa"/>
            <w:right w:w="107" w:type="dxa"/>
          </w:tblCellMar>
        </w:tblPrEx>
        <w:tc>
          <w:tcPr>
            <w:tcW w:w="9781" w:type="dxa"/>
            <w:gridSpan w:val="7"/>
            <w:tcBorders>
              <w:top w:val="nil"/>
              <w:bottom w:val="nil"/>
            </w:tcBorders>
          </w:tcPr>
          <w:p w14:paraId="6EB592FF" w14:textId="0256414B" w:rsidR="00F4386D" w:rsidRPr="00F4386D" w:rsidRDefault="00F4386D" w:rsidP="00931B58">
            <w:pPr>
              <w:rPr>
                <w:b/>
                <w:bCs/>
                <w:sz w:val="22"/>
                <w:szCs w:val="22"/>
                <w:lang w:val="it-IT"/>
              </w:rPr>
            </w:pPr>
            <w:r w:rsidRPr="006E0248">
              <w:rPr>
                <w:b/>
                <w:bCs/>
                <w:sz w:val="22"/>
                <w:szCs w:val="22"/>
                <w:lang w:val="it-IT"/>
              </w:rPr>
              <w:t xml:space="preserve">2. Lucrari de reparatii la acoperisul din membrane bituminoase. </w:t>
            </w:r>
            <w:r>
              <w:rPr>
                <w:b/>
                <w:bCs/>
                <w:sz w:val="22"/>
                <w:szCs w:val="22"/>
              </w:rPr>
              <w:t>Etajul 13</w:t>
            </w:r>
          </w:p>
        </w:tc>
      </w:tr>
      <w:tr w:rsidR="006E0248" w:rsidRPr="00B40365" w14:paraId="671E7C00"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BC6C510" w14:textId="77777777" w:rsidR="006E0248" w:rsidRPr="00B40365" w:rsidRDefault="006E0248" w:rsidP="00931B58">
            <w:pPr>
              <w:jc w:val="center"/>
            </w:pPr>
            <w:r w:rsidRPr="00B40365">
              <w:t>21</w:t>
            </w:r>
          </w:p>
        </w:tc>
        <w:tc>
          <w:tcPr>
            <w:tcW w:w="1276" w:type="dxa"/>
            <w:tcBorders>
              <w:top w:val="single" w:sz="4" w:space="0" w:color="auto"/>
              <w:bottom w:val="single" w:sz="4" w:space="0" w:color="auto"/>
            </w:tcBorders>
            <w:vAlign w:val="center"/>
          </w:tcPr>
          <w:p w14:paraId="1382E9C1" w14:textId="77777777" w:rsidR="006E0248" w:rsidRPr="00262B1B" w:rsidRDefault="006E0248" w:rsidP="00931B58">
            <w:pPr>
              <w:jc w:val="center"/>
              <w:rPr>
                <w:sz w:val="22"/>
                <w:szCs w:val="22"/>
              </w:rPr>
            </w:pPr>
            <w:r w:rsidRPr="00262B1B">
              <w:rPr>
                <w:sz w:val="22"/>
                <w:szCs w:val="22"/>
              </w:rPr>
              <w:t>RpCI42F</w:t>
            </w:r>
          </w:p>
        </w:tc>
        <w:tc>
          <w:tcPr>
            <w:tcW w:w="3544" w:type="dxa"/>
            <w:tcBorders>
              <w:top w:val="single" w:sz="4" w:space="0" w:color="auto"/>
              <w:bottom w:val="single" w:sz="4" w:space="0" w:color="auto"/>
            </w:tcBorders>
            <w:vAlign w:val="center"/>
          </w:tcPr>
          <w:p w14:paraId="204E5D2B" w14:textId="77777777" w:rsidR="006E0248" w:rsidRPr="00B40365" w:rsidRDefault="006E0248" w:rsidP="00931B58">
            <w:r w:rsidRPr="006E0248">
              <w:rPr>
                <w:lang w:val="it-IT"/>
              </w:rPr>
              <w:t xml:space="preserve">Demontarea elementelor de acoperis - membrane bituminoase in unul sau doua straturi. </w:t>
            </w:r>
            <w:r w:rsidRPr="00B40365">
              <w:t>4 straturi. k=2</w:t>
            </w:r>
          </w:p>
          <w:p w14:paraId="7958FC1B" w14:textId="77777777" w:rsidR="006E0248" w:rsidRDefault="006E0248" w:rsidP="00931B58">
            <w:r>
              <w:t xml:space="preserve"> K=2,000</w:t>
            </w:r>
          </w:p>
          <w:p w14:paraId="65CC8E91"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73864D21" w14:textId="77777777" w:rsidR="006E0248" w:rsidRPr="00B40365" w:rsidRDefault="006E0248" w:rsidP="00931B58">
            <w:pPr>
              <w:jc w:val="center"/>
            </w:pPr>
            <w:r w:rsidRPr="00B40365">
              <w:t>m2</w:t>
            </w:r>
          </w:p>
        </w:tc>
        <w:tc>
          <w:tcPr>
            <w:tcW w:w="3402" w:type="dxa"/>
            <w:gridSpan w:val="2"/>
            <w:tcBorders>
              <w:top w:val="single" w:sz="4" w:space="0" w:color="auto"/>
              <w:bottom w:val="single" w:sz="4" w:space="0" w:color="auto"/>
            </w:tcBorders>
            <w:vAlign w:val="center"/>
          </w:tcPr>
          <w:p w14:paraId="0249DFE1" w14:textId="77777777" w:rsidR="006E0248" w:rsidRPr="00B40365" w:rsidRDefault="006E0248" w:rsidP="00931B58">
            <w:pPr>
              <w:jc w:val="center"/>
            </w:pPr>
            <w:r w:rsidRPr="00B40365">
              <w:t>16,000</w:t>
            </w:r>
          </w:p>
        </w:tc>
      </w:tr>
      <w:tr w:rsidR="006E0248" w:rsidRPr="00B40365" w14:paraId="77BD9E0F"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787EDDD" w14:textId="77777777" w:rsidR="006E0248" w:rsidRPr="00B40365" w:rsidRDefault="006E0248" w:rsidP="00931B58">
            <w:pPr>
              <w:jc w:val="center"/>
            </w:pPr>
          </w:p>
        </w:tc>
        <w:tc>
          <w:tcPr>
            <w:tcW w:w="1276" w:type="dxa"/>
            <w:tcBorders>
              <w:top w:val="nil"/>
              <w:bottom w:val="single" w:sz="2" w:space="0" w:color="auto"/>
            </w:tcBorders>
            <w:vAlign w:val="center"/>
          </w:tcPr>
          <w:p w14:paraId="54BCE3F1" w14:textId="77777777" w:rsidR="006E0248" w:rsidRPr="00B40365" w:rsidRDefault="006E0248" w:rsidP="00931B58">
            <w:pPr>
              <w:jc w:val="center"/>
              <w:rPr>
                <w:sz w:val="16"/>
                <w:szCs w:val="16"/>
              </w:rPr>
            </w:pPr>
            <w:r w:rsidRPr="00B40365">
              <w:rPr>
                <w:sz w:val="16"/>
                <w:szCs w:val="16"/>
              </w:rPr>
              <w:t>7213050013100</w:t>
            </w:r>
          </w:p>
        </w:tc>
        <w:tc>
          <w:tcPr>
            <w:tcW w:w="3544" w:type="dxa"/>
            <w:tcBorders>
              <w:top w:val="nil"/>
              <w:bottom w:val="single" w:sz="2" w:space="0" w:color="auto"/>
            </w:tcBorders>
            <w:vAlign w:val="center"/>
          </w:tcPr>
          <w:p w14:paraId="6D817847" w14:textId="77777777" w:rsidR="006E0248" w:rsidRPr="00B40365" w:rsidRDefault="006E0248" w:rsidP="00931B58">
            <w:r w:rsidRPr="00B40365">
              <w:t>Tinichigiu</w:t>
            </w:r>
          </w:p>
        </w:tc>
        <w:tc>
          <w:tcPr>
            <w:tcW w:w="850" w:type="dxa"/>
            <w:gridSpan w:val="2"/>
            <w:tcBorders>
              <w:top w:val="nil"/>
              <w:bottom w:val="single" w:sz="2" w:space="0" w:color="auto"/>
            </w:tcBorders>
            <w:vAlign w:val="center"/>
          </w:tcPr>
          <w:p w14:paraId="1AF032EE"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0BDEA71C" w14:textId="77777777" w:rsidR="006E0248" w:rsidRPr="00B40365" w:rsidRDefault="006E0248" w:rsidP="00931B58">
            <w:pPr>
              <w:jc w:val="center"/>
            </w:pPr>
            <w:r w:rsidRPr="00B40365">
              <w:t>15,040</w:t>
            </w:r>
          </w:p>
        </w:tc>
      </w:tr>
      <w:tr w:rsidR="006E0248" w:rsidRPr="00B40365" w14:paraId="673E3B79"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0658AD4" w14:textId="77777777" w:rsidR="006E0248" w:rsidRPr="00B40365" w:rsidRDefault="006E0248" w:rsidP="00931B58">
            <w:pPr>
              <w:jc w:val="center"/>
            </w:pPr>
          </w:p>
        </w:tc>
        <w:tc>
          <w:tcPr>
            <w:tcW w:w="1276" w:type="dxa"/>
            <w:tcBorders>
              <w:top w:val="nil"/>
              <w:bottom w:val="single" w:sz="2" w:space="0" w:color="auto"/>
            </w:tcBorders>
            <w:vAlign w:val="center"/>
          </w:tcPr>
          <w:p w14:paraId="128BB7B7"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1513B303"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2FC7312A"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07B5DF25" w14:textId="77777777" w:rsidR="006E0248" w:rsidRPr="00B40365" w:rsidRDefault="006E0248" w:rsidP="00931B58">
            <w:pPr>
              <w:jc w:val="center"/>
            </w:pPr>
            <w:r w:rsidRPr="00B40365">
              <w:t>6,400</w:t>
            </w:r>
          </w:p>
        </w:tc>
      </w:tr>
      <w:tr w:rsidR="006E0248" w:rsidRPr="00B40365" w14:paraId="0094DAEA"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97C712A" w14:textId="77777777" w:rsidR="006E0248" w:rsidRPr="00B40365" w:rsidRDefault="006E0248" w:rsidP="00931B58">
            <w:pPr>
              <w:jc w:val="center"/>
            </w:pPr>
          </w:p>
        </w:tc>
        <w:tc>
          <w:tcPr>
            <w:tcW w:w="1276" w:type="dxa"/>
            <w:tcBorders>
              <w:top w:val="nil"/>
              <w:bottom w:val="single" w:sz="2" w:space="0" w:color="auto"/>
            </w:tcBorders>
            <w:vAlign w:val="center"/>
          </w:tcPr>
          <w:p w14:paraId="160E3ACB" w14:textId="77777777" w:rsidR="006E0248" w:rsidRPr="00B40365" w:rsidRDefault="006E0248" w:rsidP="00931B58">
            <w:pPr>
              <w:jc w:val="center"/>
              <w:rPr>
                <w:sz w:val="16"/>
                <w:szCs w:val="16"/>
              </w:rPr>
            </w:pPr>
            <w:r w:rsidRPr="00B40365">
              <w:rPr>
                <w:sz w:val="16"/>
                <w:szCs w:val="16"/>
              </w:rPr>
              <w:t>2922140006703</w:t>
            </w:r>
          </w:p>
        </w:tc>
        <w:tc>
          <w:tcPr>
            <w:tcW w:w="3544" w:type="dxa"/>
            <w:tcBorders>
              <w:top w:val="nil"/>
              <w:bottom w:val="single" w:sz="2" w:space="0" w:color="auto"/>
            </w:tcBorders>
            <w:vAlign w:val="center"/>
          </w:tcPr>
          <w:p w14:paraId="3AF22BC1" w14:textId="77777777" w:rsidR="006E0248" w:rsidRPr="006E0248" w:rsidRDefault="006E0248" w:rsidP="00931B58">
            <w:pPr>
              <w:rPr>
                <w:lang w:val="it-IT"/>
              </w:rPr>
            </w:pPr>
            <w:r w:rsidRPr="006E0248">
              <w:rPr>
                <w:lang w:val="it-IT"/>
              </w:rPr>
              <w:t>Macara fereastra de 0,0015 MN (0,15 tf)</w:t>
            </w:r>
          </w:p>
        </w:tc>
        <w:tc>
          <w:tcPr>
            <w:tcW w:w="850" w:type="dxa"/>
            <w:gridSpan w:val="2"/>
            <w:tcBorders>
              <w:top w:val="nil"/>
              <w:bottom w:val="single" w:sz="2" w:space="0" w:color="auto"/>
            </w:tcBorders>
            <w:vAlign w:val="center"/>
          </w:tcPr>
          <w:p w14:paraId="778552D1"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50C7159C" w14:textId="77777777" w:rsidR="006E0248" w:rsidRPr="00B40365" w:rsidRDefault="006E0248" w:rsidP="00931B58">
            <w:pPr>
              <w:jc w:val="center"/>
            </w:pPr>
            <w:r w:rsidRPr="00B40365">
              <w:t>1,920</w:t>
            </w:r>
          </w:p>
        </w:tc>
      </w:tr>
      <w:tr w:rsidR="006E0248" w:rsidRPr="00B40365" w14:paraId="14A1281E"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99F034B" w14:textId="77777777" w:rsidR="006E0248" w:rsidRPr="00B40365" w:rsidRDefault="006E0248" w:rsidP="00931B58">
            <w:pPr>
              <w:jc w:val="center"/>
            </w:pPr>
            <w:r w:rsidRPr="00B40365">
              <w:t>22</w:t>
            </w:r>
          </w:p>
        </w:tc>
        <w:tc>
          <w:tcPr>
            <w:tcW w:w="1276" w:type="dxa"/>
            <w:tcBorders>
              <w:top w:val="single" w:sz="4" w:space="0" w:color="auto"/>
              <w:bottom w:val="single" w:sz="4" w:space="0" w:color="auto"/>
            </w:tcBorders>
            <w:vAlign w:val="center"/>
          </w:tcPr>
          <w:p w14:paraId="144E4E9C" w14:textId="77777777" w:rsidR="006E0248" w:rsidRPr="00262B1B" w:rsidRDefault="006E0248" w:rsidP="00931B58">
            <w:pPr>
              <w:jc w:val="center"/>
              <w:rPr>
                <w:sz w:val="22"/>
                <w:szCs w:val="22"/>
              </w:rPr>
            </w:pPr>
            <w:r w:rsidRPr="00262B1B">
              <w:rPr>
                <w:sz w:val="22"/>
                <w:szCs w:val="22"/>
              </w:rPr>
              <w:t>SB26A</w:t>
            </w:r>
          </w:p>
        </w:tc>
        <w:tc>
          <w:tcPr>
            <w:tcW w:w="3544" w:type="dxa"/>
            <w:tcBorders>
              <w:top w:val="single" w:sz="4" w:space="0" w:color="auto"/>
              <w:bottom w:val="single" w:sz="4" w:space="0" w:color="auto"/>
            </w:tcBorders>
            <w:vAlign w:val="center"/>
          </w:tcPr>
          <w:p w14:paraId="1B2A6701" w14:textId="77777777" w:rsidR="006E0248" w:rsidRPr="006E0248" w:rsidRDefault="006E0248" w:rsidP="00931B58">
            <w:pPr>
              <w:rPr>
                <w:lang w:val="it-IT"/>
              </w:rPr>
            </w:pPr>
            <w:r w:rsidRPr="006E0248">
              <w:rPr>
                <w:lang w:val="it-IT"/>
              </w:rPr>
              <w:t>Gura de scurgere (receptor)  din fonta emailata, pentru evacuarea apelor de pe terase si acoperisuri. Gura de scurgere din PVC cu flansa, avind diametrul de 110 mm</w:t>
            </w:r>
          </w:p>
          <w:p w14:paraId="44BE4AE9" w14:textId="77777777" w:rsidR="006E0248" w:rsidRPr="0050378B" w:rsidRDefault="006E0248" w:rsidP="00931B58">
            <w:pPr>
              <w:rPr>
                <w:lang w:val="en-US"/>
              </w:rPr>
            </w:pPr>
            <w:r w:rsidRPr="006E0248">
              <w:rPr>
                <w:lang w:val="it-IT"/>
              </w:rPr>
              <w:t xml:space="preserve"> </w:t>
            </w:r>
            <w:r w:rsidRPr="0050378B">
              <w:rPr>
                <w:lang w:val="en-US"/>
              </w:rPr>
              <w:t>Material marunt ( ciment, nisip, apa etc)=1,040</w:t>
            </w:r>
          </w:p>
          <w:p w14:paraId="534C934D" w14:textId="77777777" w:rsidR="006E0248" w:rsidRPr="0050378B" w:rsidRDefault="006E0248" w:rsidP="00931B58">
            <w:pPr>
              <w:rPr>
                <w:lang w:val="en-US"/>
              </w:rPr>
            </w:pPr>
          </w:p>
        </w:tc>
        <w:tc>
          <w:tcPr>
            <w:tcW w:w="850" w:type="dxa"/>
            <w:gridSpan w:val="2"/>
            <w:tcBorders>
              <w:top w:val="single" w:sz="4" w:space="0" w:color="auto"/>
              <w:bottom w:val="single" w:sz="4" w:space="0" w:color="auto"/>
            </w:tcBorders>
            <w:vAlign w:val="center"/>
          </w:tcPr>
          <w:p w14:paraId="3BBBD5D4" w14:textId="77777777" w:rsidR="006E0248" w:rsidRPr="00B40365" w:rsidRDefault="006E0248" w:rsidP="00931B58">
            <w:pPr>
              <w:jc w:val="center"/>
            </w:pPr>
            <w:r w:rsidRPr="00B40365">
              <w:t>buc</w:t>
            </w:r>
          </w:p>
        </w:tc>
        <w:tc>
          <w:tcPr>
            <w:tcW w:w="3402" w:type="dxa"/>
            <w:gridSpan w:val="2"/>
            <w:tcBorders>
              <w:top w:val="single" w:sz="4" w:space="0" w:color="auto"/>
              <w:bottom w:val="single" w:sz="4" w:space="0" w:color="auto"/>
            </w:tcBorders>
            <w:vAlign w:val="center"/>
          </w:tcPr>
          <w:p w14:paraId="3006EC3A" w14:textId="77777777" w:rsidR="006E0248" w:rsidRPr="00B40365" w:rsidRDefault="006E0248" w:rsidP="00931B58">
            <w:pPr>
              <w:jc w:val="center"/>
            </w:pPr>
            <w:r w:rsidRPr="00B40365">
              <w:t>1,000</w:t>
            </w:r>
          </w:p>
        </w:tc>
      </w:tr>
      <w:tr w:rsidR="006E0248" w:rsidRPr="00B40365" w14:paraId="21ECC585"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58CBF79" w14:textId="77777777" w:rsidR="006E0248" w:rsidRPr="00B40365" w:rsidRDefault="006E0248" w:rsidP="00931B58">
            <w:pPr>
              <w:jc w:val="center"/>
            </w:pPr>
          </w:p>
        </w:tc>
        <w:tc>
          <w:tcPr>
            <w:tcW w:w="1276" w:type="dxa"/>
            <w:tcBorders>
              <w:top w:val="nil"/>
              <w:bottom w:val="single" w:sz="2" w:space="0" w:color="auto"/>
            </w:tcBorders>
            <w:vAlign w:val="center"/>
          </w:tcPr>
          <w:p w14:paraId="039A3DC2" w14:textId="77777777" w:rsidR="006E0248" w:rsidRPr="00B40365" w:rsidRDefault="006E0248" w:rsidP="00931B58">
            <w:pPr>
              <w:jc w:val="center"/>
              <w:rPr>
                <w:sz w:val="16"/>
                <w:szCs w:val="16"/>
              </w:rPr>
            </w:pPr>
            <w:r w:rsidRPr="00B40365">
              <w:rPr>
                <w:sz w:val="16"/>
                <w:szCs w:val="16"/>
              </w:rPr>
              <w:t>7136020011620</w:t>
            </w:r>
          </w:p>
        </w:tc>
        <w:tc>
          <w:tcPr>
            <w:tcW w:w="3544" w:type="dxa"/>
            <w:tcBorders>
              <w:top w:val="nil"/>
              <w:bottom w:val="single" w:sz="2" w:space="0" w:color="auto"/>
            </w:tcBorders>
            <w:vAlign w:val="center"/>
          </w:tcPr>
          <w:p w14:paraId="4F3FE2D0" w14:textId="77777777" w:rsidR="006E0248" w:rsidRPr="00B40365" w:rsidRDefault="006E0248" w:rsidP="00931B58">
            <w:r w:rsidRPr="00B40365">
              <w:t>Instalator apa, canal</w:t>
            </w:r>
          </w:p>
        </w:tc>
        <w:tc>
          <w:tcPr>
            <w:tcW w:w="850" w:type="dxa"/>
            <w:gridSpan w:val="2"/>
            <w:tcBorders>
              <w:top w:val="nil"/>
              <w:bottom w:val="single" w:sz="2" w:space="0" w:color="auto"/>
            </w:tcBorders>
            <w:vAlign w:val="center"/>
          </w:tcPr>
          <w:p w14:paraId="60ED2D43"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05EE4C2B" w14:textId="77777777" w:rsidR="006E0248" w:rsidRPr="00B40365" w:rsidRDefault="006E0248" w:rsidP="00931B58">
            <w:pPr>
              <w:jc w:val="center"/>
            </w:pPr>
            <w:r w:rsidRPr="00B40365">
              <w:t>1,100</w:t>
            </w:r>
          </w:p>
        </w:tc>
      </w:tr>
      <w:tr w:rsidR="006E0248" w:rsidRPr="00B40365" w14:paraId="749B7CCC"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3624620" w14:textId="77777777" w:rsidR="006E0248" w:rsidRPr="00B40365" w:rsidRDefault="006E0248" w:rsidP="00931B58">
            <w:pPr>
              <w:jc w:val="center"/>
            </w:pPr>
          </w:p>
        </w:tc>
        <w:tc>
          <w:tcPr>
            <w:tcW w:w="1276" w:type="dxa"/>
            <w:tcBorders>
              <w:top w:val="nil"/>
              <w:bottom w:val="single" w:sz="2" w:space="0" w:color="auto"/>
            </w:tcBorders>
            <w:vAlign w:val="center"/>
          </w:tcPr>
          <w:p w14:paraId="3C29060D" w14:textId="77777777" w:rsidR="006E0248" w:rsidRPr="00B40365" w:rsidRDefault="006E0248" w:rsidP="00931B58">
            <w:pPr>
              <w:jc w:val="center"/>
              <w:rPr>
                <w:sz w:val="16"/>
                <w:szCs w:val="16"/>
              </w:rPr>
            </w:pPr>
            <w:r w:rsidRPr="00B40365">
              <w:rPr>
                <w:sz w:val="16"/>
                <w:szCs w:val="16"/>
              </w:rPr>
              <w:t>2875114203870</w:t>
            </w:r>
          </w:p>
        </w:tc>
        <w:tc>
          <w:tcPr>
            <w:tcW w:w="3544" w:type="dxa"/>
            <w:tcBorders>
              <w:top w:val="nil"/>
              <w:bottom w:val="single" w:sz="2" w:space="0" w:color="auto"/>
            </w:tcBorders>
            <w:vAlign w:val="center"/>
          </w:tcPr>
          <w:p w14:paraId="0CDA050E" w14:textId="77777777" w:rsidR="006E0248" w:rsidRPr="006E0248" w:rsidRDefault="006E0248" w:rsidP="00931B58">
            <w:pPr>
              <w:rPr>
                <w:lang w:val="it-IT"/>
              </w:rPr>
            </w:pPr>
            <w:r w:rsidRPr="006E0248">
              <w:rPr>
                <w:lang w:val="it-IT"/>
              </w:rPr>
              <w:t>Gura de scurgere din PVC cu flansa diam.110mm</w:t>
            </w:r>
          </w:p>
        </w:tc>
        <w:tc>
          <w:tcPr>
            <w:tcW w:w="850" w:type="dxa"/>
            <w:gridSpan w:val="2"/>
            <w:tcBorders>
              <w:top w:val="nil"/>
              <w:bottom w:val="single" w:sz="2" w:space="0" w:color="auto"/>
            </w:tcBorders>
            <w:vAlign w:val="center"/>
          </w:tcPr>
          <w:p w14:paraId="2300A5E1" w14:textId="77777777" w:rsidR="006E0248" w:rsidRPr="00B40365" w:rsidRDefault="006E0248" w:rsidP="00931B58">
            <w:pPr>
              <w:jc w:val="center"/>
            </w:pPr>
            <w:r w:rsidRPr="00B40365">
              <w:t>buc</w:t>
            </w:r>
          </w:p>
        </w:tc>
        <w:tc>
          <w:tcPr>
            <w:tcW w:w="3402" w:type="dxa"/>
            <w:gridSpan w:val="2"/>
            <w:tcBorders>
              <w:top w:val="nil"/>
              <w:bottom w:val="single" w:sz="2" w:space="0" w:color="auto"/>
            </w:tcBorders>
            <w:vAlign w:val="center"/>
          </w:tcPr>
          <w:p w14:paraId="6AE880A0" w14:textId="77777777" w:rsidR="006E0248" w:rsidRPr="00B40365" w:rsidRDefault="006E0248" w:rsidP="00931B58">
            <w:pPr>
              <w:jc w:val="center"/>
            </w:pPr>
            <w:r w:rsidRPr="00B40365">
              <w:t>1,040</w:t>
            </w:r>
          </w:p>
        </w:tc>
      </w:tr>
      <w:tr w:rsidR="006E0248" w:rsidRPr="00B40365" w14:paraId="4457D6EA"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C0F95EC" w14:textId="77777777" w:rsidR="006E0248" w:rsidRPr="00B40365" w:rsidRDefault="006E0248" w:rsidP="00931B58">
            <w:pPr>
              <w:jc w:val="center"/>
            </w:pPr>
          </w:p>
        </w:tc>
        <w:tc>
          <w:tcPr>
            <w:tcW w:w="1276" w:type="dxa"/>
            <w:tcBorders>
              <w:top w:val="nil"/>
              <w:bottom w:val="single" w:sz="2" w:space="0" w:color="auto"/>
            </w:tcBorders>
            <w:vAlign w:val="center"/>
          </w:tcPr>
          <w:p w14:paraId="4CF7434B" w14:textId="77777777" w:rsidR="006E0248" w:rsidRPr="00B40365" w:rsidRDefault="006E0248" w:rsidP="00931B58">
            <w:pPr>
              <w:jc w:val="center"/>
              <w:rPr>
                <w:sz w:val="16"/>
                <w:szCs w:val="16"/>
              </w:rPr>
            </w:pPr>
            <w:r w:rsidRPr="00B40365">
              <w:rPr>
                <w:sz w:val="16"/>
                <w:szCs w:val="16"/>
              </w:rPr>
              <w:t>1725127333925</w:t>
            </w:r>
          </w:p>
        </w:tc>
        <w:tc>
          <w:tcPr>
            <w:tcW w:w="3544" w:type="dxa"/>
            <w:tcBorders>
              <w:top w:val="nil"/>
              <w:bottom w:val="single" w:sz="2" w:space="0" w:color="auto"/>
            </w:tcBorders>
            <w:vAlign w:val="center"/>
          </w:tcPr>
          <w:p w14:paraId="44DD75CE" w14:textId="77777777" w:rsidR="006E0248" w:rsidRPr="006E0248" w:rsidRDefault="006E0248" w:rsidP="00931B58">
            <w:pPr>
              <w:rPr>
                <w:lang w:val="it-IT"/>
              </w:rPr>
            </w:pPr>
            <w:r w:rsidRPr="006E0248">
              <w:rPr>
                <w:lang w:val="it-IT"/>
              </w:rPr>
              <w:t>Pinza sac din fire de cinepa de 0,7 m latime</w:t>
            </w:r>
          </w:p>
        </w:tc>
        <w:tc>
          <w:tcPr>
            <w:tcW w:w="850" w:type="dxa"/>
            <w:gridSpan w:val="2"/>
            <w:tcBorders>
              <w:top w:val="nil"/>
              <w:bottom w:val="single" w:sz="2" w:space="0" w:color="auto"/>
            </w:tcBorders>
            <w:vAlign w:val="center"/>
          </w:tcPr>
          <w:p w14:paraId="7EFD2657" w14:textId="77777777" w:rsidR="006E0248" w:rsidRPr="00B40365" w:rsidRDefault="006E0248" w:rsidP="00931B58">
            <w:pPr>
              <w:jc w:val="center"/>
            </w:pPr>
            <w:r w:rsidRPr="00B40365">
              <w:t>m2</w:t>
            </w:r>
          </w:p>
        </w:tc>
        <w:tc>
          <w:tcPr>
            <w:tcW w:w="3402" w:type="dxa"/>
            <w:gridSpan w:val="2"/>
            <w:tcBorders>
              <w:top w:val="nil"/>
              <w:bottom w:val="single" w:sz="2" w:space="0" w:color="auto"/>
            </w:tcBorders>
            <w:vAlign w:val="center"/>
          </w:tcPr>
          <w:p w14:paraId="50B4D4E3" w14:textId="77777777" w:rsidR="006E0248" w:rsidRPr="00B40365" w:rsidRDefault="006E0248" w:rsidP="00931B58">
            <w:pPr>
              <w:jc w:val="center"/>
            </w:pPr>
            <w:r w:rsidRPr="00B40365">
              <w:t>0,083</w:t>
            </w:r>
          </w:p>
        </w:tc>
      </w:tr>
      <w:tr w:rsidR="006E0248" w:rsidRPr="00B40365" w14:paraId="69C7BA96"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8DCAFAA" w14:textId="77777777" w:rsidR="006E0248" w:rsidRPr="00B40365" w:rsidRDefault="006E0248" w:rsidP="00931B58">
            <w:pPr>
              <w:jc w:val="center"/>
            </w:pPr>
          </w:p>
        </w:tc>
        <w:tc>
          <w:tcPr>
            <w:tcW w:w="1276" w:type="dxa"/>
            <w:tcBorders>
              <w:top w:val="nil"/>
              <w:bottom w:val="single" w:sz="2" w:space="0" w:color="auto"/>
            </w:tcBorders>
            <w:vAlign w:val="center"/>
          </w:tcPr>
          <w:p w14:paraId="454BF2BC" w14:textId="77777777" w:rsidR="006E0248" w:rsidRPr="00B40365" w:rsidRDefault="006E0248" w:rsidP="00931B58">
            <w:pPr>
              <w:jc w:val="center"/>
              <w:rPr>
                <w:sz w:val="16"/>
                <w:szCs w:val="16"/>
              </w:rPr>
            </w:pPr>
            <w:r w:rsidRPr="00B40365">
              <w:rPr>
                <w:sz w:val="16"/>
                <w:szCs w:val="16"/>
              </w:rPr>
              <w:t>1752117307055</w:t>
            </w:r>
          </w:p>
        </w:tc>
        <w:tc>
          <w:tcPr>
            <w:tcW w:w="3544" w:type="dxa"/>
            <w:tcBorders>
              <w:top w:val="nil"/>
              <w:bottom w:val="single" w:sz="2" w:space="0" w:color="auto"/>
            </w:tcBorders>
            <w:vAlign w:val="center"/>
          </w:tcPr>
          <w:p w14:paraId="0DABF862" w14:textId="77777777" w:rsidR="006E0248" w:rsidRPr="00B40365" w:rsidRDefault="006E0248" w:rsidP="00931B58">
            <w:r w:rsidRPr="00B40365">
              <w:t>Calafat alb</w:t>
            </w:r>
          </w:p>
        </w:tc>
        <w:tc>
          <w:tcPr>
            <w:tcW w:w="850" w:type="dxa"/>
            <w:gridSpan w:val="2"/>
            <w:tcBorders>
              <w:top w:val="nil"/>
              <w:bottom w:val="single" w:sz="2" w:space="0" w:color="auto"/>
            </w:tcBorders>
            <w:vAlign w:val="center"/>
          </w:tcPr>
          <w:p w14:paraId="1964722A"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3D7C6F54" w14:textId="77777777" w:rsidR="006E0248" w:rsidRPr="00B40365" w:rsidRDefault="006E0248" w:rsidP="00931B58">
            <w:pPr>
              <w:jc w:val="center"/>
            </w:pPr>
            <w:r w:rsidRPr="00B40365">
              <w:t>0,057</w:t>
            </w:r>
          </w:p>
        </w:tc>
      </w:tr>
      <w:tr w:rsidR="006E0248" w:rsidRPr="00B40365" w14:paraId="1292066D"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E4DFADD" w14:textId="77777777" w:rsidR="006E0248" w:rsidRPr="00B40365" w:rsidRDefault="006E0248" w:rsidP="00931B58">
            <w:pPr>
              <w:jc w:val="center"/>
            </w:pPr>
          </w:p>
        </w:tc>
        <w:tc>
          <w:tcPr>
            <w:tcW w:w="1276" w:type="dxa"/>
            <w:tcBorders>
              <w:top w:val="nil"/>
              <w:bottom w:val="single" w:sz="2" w:space="0" w:color="auto"/>
            </w:tcBorders>
            <w:vAlign w:val="center"/>
          </w:tcPr>
          <w:p w14:paraId="009DB91F" w14:textId="77777777" w:rsidR="006E0248" w:rsidRPr="00B40365" w:rsidRDefault="006E0248" w:rsidP="00931B58">
            <w:pPr>
              <w:jc w:val="center"/>
              <w:rPr>
                <w:sz w:val="16"/>
                <w:szCs w:val="16"/>
              </w:rPr>
            </w:pPr>
            <w:r w:rsidRPr="00B40365">
              <w:rPr>
                <w:sz w:val="16"/>
                <w:szCs w:val="16"/>
              </w:rPr>
              <w:t>2320322600294</w:t>
            </w:r>
          </w:p>
        </w:tc>
        <w:tc>
          <w:tcPr>
            <w:tcW w:w="3544" w:type="dxa"/>
            <w:tcBorders>
              <w:top w:val="nil"/>
              <w:bottom w:val="single" w:sz="2" w:space="0" w:color="auto"/>
            </w:tcBorders>
            <w:vAlign w:val="center"/>
          </w:tcPr>
          <w:p w14:paraId="3DD37CA7" w14:textId="77777777" w:rsidR="006E0248" w:rsidRPr="00B40365" w:rsidRDefault="006E0248" w:rsidP="00931B58">
            <w:r w:rsidRPr="00B40365">
              <w:t xml:space="preserve">Bitum de protectie </w:t>
            </w:r>
          </w:p>
        </w:tc>
        <w:tc>
          <w:tcPr>
            <w:tcW w:w="850" w:type="dxa"/>
            <w:gridSpan w:val="2"/>
            <w:tcBorders>
              <w:top w:val="nil"/>
              <w:bottom w:val="single" w:sz="2" w:space="0" w:color="auto"/>
            </w:tcBorders>
            <w:vAlign w:val="center"/>
          </w:tcPr>
          <w:p w14:paraId="7561FAD1"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4AE01BA9" w14:textId="77777777" w:rsidR="006E0248" w:rsidRPr="00B40365" w:rsidRDefault="006E0248" w:rsidP="00931B58">
            <w:pPr>
              <w:jc w:val="center"/>
            </w:pPr>
            <w:r w:rsidRPr="00B40365">
              <w:t>0,416</w:t>
            </w:r>
          </w:p>
        </w:tc>
      </w:tr>
      <w:tr w:rsidR="006E0248" w:rsidRPr="00B40365" w14:paraId="07D7FC49"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70D49E2" w14:textId="77777777" w:rsidR="006E0248" w:rsidRPr="00B40365" w:rsidRDefault="006E0248" w:rsidP="00931B58">
            <w:pPr>
              <w:jc w:val="center"/>
            </w:pPr>
            <w:r w:rsidRPr="00B40365">
              <w:t>23</w:t>
            </w:r>
          </w:p>
        </w:tc>
        <w:tc>
          <w:tcPr>
            <w:tcW w:w="1276" w:type="dxa"/>
            <w:tcBorders>
              <w:top w:val="single" w:sz="4" w:space="0" w:color="auto"/>
              <w:bottom w:val="single" w:sz="4" w:space="0" w:color="auto"/>
            </w:tcBorders>
            <w:vAlign w:val="center"/>
          </w:tcPr>
          <w:p w14:paraId="23D8251E" w14:textId="77777777" w:rsidR="006E0248" w:rsidRPr="00262B1B" w:rsidRDefault="006E0248" w:rsidP="00931B58">
            <w:pPr>
              <w:jc w:val="center"/>
              <w:rPr>
                <w:sz w:val="22"/>
                <w:szCs w:val="22"/>
              </w:rPr>
            </w:pPr>
            <w:r w:rsidRPr="00262B1B">
              <w:rPr>
                <w:sz w:val="22"/>
                <w:szCs w:val="22"/>
              </w:rPr>
              <w:t>RpCK01B</w:t>
            </w:r>
          </w:p>
        </w:tc>
        <w:tc>
          <w:tcPr>
            <w:tcW w:w="3544" w:type="dxa"/>
            <w:tcBorders>
              <w:top w:val="single" w:sz="4" w:space="0" w:color="auto"/>
              <w:bottom w:val="single" w:sz="4" w:space="0" w:color="auto"/>
            </w:tcBorders>
            <w:vAlign w:val="center"/>
          </w:tcPr>
          <w:p w14:paraId="3614A459" w14:textId="77777777" w:rsidR="006E0248" w:rsidRPr="006E0248" w:rsidRDefault="006E0248" w:rsidP="00931B58">
            <w:pPr>
              <w:rPr>
                <w:lang w:val="it-IT"/>
              </w:rPr>
            </w:pPr>
            <w:r w:rsidRPr="006E0248">
              <w:rPr>
                <w:lang w:val="it-IT"/>
              </w:rPr>
              <w:t>Repararea stratului-suport pentru pardoseli executat din mortar din ciment M 100-T de 3 cm grosime cu fata driscuita fin ( grosimea sapei  mediu de 5cm) K=1,66</w:t>
            </w:r>
          </w:p>
          <w:p w14:paraId="50F1C9DD" w14:textId="77777777" w:rsidR="006E0248" w:rsidRDefault="006E0248" w:rsidP="00931B58">
            <w:r w:rsidRPr="006E0248">
              <w:rPr>
                <w:lang w:val="it-IT"/>
              </w:rPr>
              <w:t xml:space="preserve"> </w:t>
            </w:r>
            <w:r>
              <w:t>Коэффициент к трудозатратам=1,660</w:t>
            </w:r>
          </w:p>
          <w:p w14:paraId="66DA13D3" w14:textId="77777777" w:rsidR="006E0248" w:rsidRDefault="006E0248" w:rsidP="00931B58">
            <w:r>
              <w:t>Коэффициент к материалам=1,660</w:t>
            </w:r>
          </w:p>
          <w:p w14:paraId="57377F1C" w14:textId="77777777" w:rsidR="006E0248" w:rsidRDefault="006E0248" w:rsidP="00931B58">
            <w:r>
              <w:t>Коэффициент к машинам=1,660</w:t>
            </w:r>
          </w:p>
          <w:p w14:paraId="07143FE0"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2EE31AAA" w14:textId="77777777" w:rsidR="006E0248" w:rsidRPr="00B40365" w:rsidRDefault="006E0248" w:rsidP="00931B58">
            <w:pPr>
              <w:jc w:val="center"/>
            </w:pPr>
            <w:r w:rsidRPr="00B40365">
              <w:t>m2</w:t>
            </w:r>
          </w:p>
        </w:tc>
        <w:tc>
          <w:tcPr>
            <w:tcW w:w="3402" w:type="dxa"/>
            <w:gridSpan w:val="2"/>
            <w:tcBorders>
              <w:top w:val="single" w:sz="4" w:space="0" w:color="auto"/>
              <w:bottom w:val="single" w:sz="4" w:space="0" w:color="auto"/>
            </w:tcBorders>
            <w:vAlign w:val="center"/>
          </w:tcPr>
          <w:p w14:paraId="5982BEA1" w14:textId="77777777" w:rsidR="006E0248" w:rsidRPr="00B40365" w:rsidRDefault="006E0248" w:rsidP="00931B58">
            <w:pPr>
              <w:jc w:val="center"/>
            </w:pPr>
            <w:r w:rsidRPr="00B40365">
              <w:t>16,000</w:t>
            </w:r>
          </w:p>
        </w:tc>
      </w:tr>
      <w:tr w:rsidR="006E0248" w:rsidRPr="00B40365" w14:paraId="1572C81C"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3F62F2D" w14:textId="77777777" w:rsidR="006E0248" w:rsidRPr="00B40365" w:rsidRDefault="006E0248" w:rsidP="00931B58">
            <w:pPr>
              <w:jc w:val="center"/>
            </w:pPr>
          </w:p>
        </w:tc>
        <w:tc>
          <w:tcPr>
            <w:tcW w:w="1276" w:type="dxa"/>
            <w:tcBorders>
              <w:top w:val="nil"/>
              <w:bottom w:val="single" w:sz="2" w:space="0" w:color="auto"/>
            </w:tcBorders>
            <w:vAlign w:val="center"/>
          </w:tcPr>
          <w:p w14:paraId="167C7CBC" w14:textId="77777777" w:rsidR="006E0248" w:rsidRPr="00B40365" w:rsidRDefault="006E0248" w:rsidP="00931B58">
            <w:pPr>
              <w:jc w:val="center"/>
              <w:rPr>
                <w:sz w:val="16"/>
                <w:szCs w:val="16"/>
              </w:rPr>
            </w:pPr>
            <w:r w:rsidRPr="00B40365">
              <w:rPr>
                <w:sz w:val="16"/>
                <w:szCs w:val="16"/>
              </w:rPr>
              <w:t>7132030012600</w:t>
            </w:r>
          </w:p>
        </w:tc>
        <w:tc>
          <w:tcPr>
            <w:tcW w:w="3544" w:type="dxa"/>
            <w:tcBorders>
              <w:top w:val="nil"/>
              <w:bottom w:val="single" w:sz="2" w:space="0" w:color="auto"/>
            </w:tcBorders>
            <w:vAlign w:val="center"/>
          </w:tcPr>
          <w:p w14:paraId="40C9F24B" w14:textId="77777777" w:rsidR="006E0248" w:rsidRPr="00B40365" w:rsidRDefault="006E0248" w:rsidP="00931B58">
            <w:r w:rsidRPr="00B40365">
              <w:t>Mozaicar</w:t>
            </w:r>
          </w:p>
        </w:tc>
        <w:tc>
          <w:tcPr>
            <w:tcW w:w="850" w:type="dxa"/>
            <w:gridSpan w:val="2"/>
            <w:tcBorders>
              <w:top w:val="nil"/>
              <w:bottom w:val="single" w:sz="2" w:space="0" w:color="auto"/>
            </w:tcBorders>
            <w:vAlign w:val="center"/>
          </w:tcPr>
          <w:p w14:paraId="1E60F15A"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0817D5D4" w14:textId="77777777" w:rsidR="006E0248" w:rsidRPr="00B40365" w:rsidRDefault="006E0248" w:rsidP="00931B58">
            <w:pPr>
              <w:jc w:val="center"/>
            </w:pPr>
            <w:r w:rsidRPr="00B40365">
              <w:t>14,874</w:t>
            </w:r>
          </w:p>
        </w:tc>
      </w:tr>
      <w:tr w:rsidR="006E0248" w:rsidRPr="00B40365" w14:paraId="73B4D1E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F73A672" w14:textId="77777777" w:rsidR="006E0248" w:rsidRPr="00B40365" w:rsidRDefault="006E0248" w:rsidP="00931B58">
            <w:pPr>
              <w:jc w:val="center"/>
            </w:pPr>
          </w:p>
        </w:tc>
        <w:tc>
          <w:tcPr>
            <w:tcW w:w="1276" w:type="dxa"/>
            <w:tcBorders>
              <w:top w:val="nil"/>
              <w:bottom w:val="single" w:sz="2" w:space="0" w:color="auto"/>
            </w:tcBorders>
            <w:vAlign w:val="center"/>
          </w:tcPr>
          <w:p w14:paraId="42C5602B"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29073C19"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159942D5"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33A59E40" w14:textId="77777777" w:rsidR="006E0248" w:rsidRPr="00B40365" w:rsidRDefault="006E0248" w:rsidP="00931B58">
            <w:pPr>
              <w:jc w:val="center"/>
            </w:pPr>
            <w:r w:rsidRPr="00B40365">
              <w:t>7,437</w:t>
            </w:r>
          </w:p>
        </w:tc>
      </w:tr>
      <w:tr w:rsidR="006E0248" w:rsidRPr="00B40365" w14:paraId="57871668"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AE607F3" w14:textId="77777777" w:rsidR="006E0248" w:rsidRPr="00B40365" w:rsidRDefault="006E0248" w:rsidP="00931B58">
            <w:pPr>
              <w:jc w:val="center"/>
            </w:pPr>
          </w:p>
        </w:tc>
        <w:tc>
          <w:tcPr>
            <w:tcW w:w="1276" w:type="dxa"/>
            <w:tcBorders>
              <w:top w:val="nil"/>
              <w:bottom w:val="single" w:sz="2" w:space="0" w:color="auto"/>
            </w:tcBorders>
            <w:vAlign w:val="center"/>
          </w:tcPr>
          <w:p w14:paraId="65CBDE8D" w14:textId="77777777" w:rsidR="006E0248" w:rsidRPr="00B40365" w:rsidRDefault="006E0248" w:rsidP="00931B58">
            <w:pPr>
              <w:jc w:val="center"/>
              <w:rPr>
                <w:sz w:val="16"/>
                <w:szCs w:val="16"/>
              </w:rPr>
            </w:pPr>
            <w:r w:rsidRPr="00B40365">
              <w:rPr>
                <w:sz w:val="16"/>
                <w:szCs w:val="16"/>
              </w:rPr>
              <w:t>26641021023254</w:t>
            </w:r>
          </w:p>
        </w:tc>
        <w:tc>
          <w:tcPr>
            <w:tcW w:w="3544" w:type="dxa"/>
            <w:tcBorders>
              <w:top w:val="nil"/>
              <w:bottom w:val="single" w:sz="2" w:space="0" w:color="auto"/>
            </w:tcBorders>
            <w:vAlign w:val="center"/>
          </w:tcPr>
          <w:p w14:paraId="5925A901" w14:textId="77777777" w:rsidR="006E0248" w:rsidRPr="00B40365" w:rsidRDefault="006E0248" w:rsidP="00931B58">
            <w:r w:rsidRPr="00B40365">
              <w:t>Mortar ciment 100-T</w:t>
            </w:r>
          </w:p>
        </w:tc>
        <w:tc>
          <w:tcPr>
            <w:tcW w:w="850" w:type="dxa"/>
            <w:gridSpan w:val="2"/>
            <w:tcBorders>
              <w:top w:val="nil"/>
              <w:bottom w:val="single" w:sz="2" w:space="0" w:color="auto"/>
            </w:tcBorders>
            <w:vAlign w:val="center"/>
          </w:tcPr>
          <w:p w14:paraId="14D166C7" w14:textId="77777777" w:rsidR="006E0248" w:rsidRPr="00B40365" w:rsidRDefault="006E0248" w:rsidP="00931B58">
            <w:pPr>
              <w:jc w:val="center"/>
            </w:pPr>
            <w:r w:rsidRPr="00B40365">
              <w:t>m3</w:t>
            </w:r>
          </w:p>
        </w:tc>
        <w:tc>
          <w:tcPr>
            <w:tcW w:w="3402" w:type="dxa"/>
            <w:gridSpan w:val="2"/>
            <w:tcBorders>
              <w:top w:val="nil"/>
              <w:bottom w:val="single" w:sz="2" w:space="0" w:color="auto"/>
            </w:tcBorders>
            <w:vAlign w:val="center"/>
          </w:tcPr>
          <w:p w14:paraId="4060AAD9" w14:textId="77777777" w:rsidR="006E0248" w:rsidRPr="00B40365" w:rsidRDefault="006E0248" w:rsidP="00931B58">
            <w:pPr>
              <w:jc w:val="center"/>
            </w:pPr>
            <w:r w:rsidRPr="00B40365">
              <w:t>0,876</w:t>
            </w:r>
          </w:p>
        </w:tc>
      </w:tr>
      <w:tr w:rsidR="006E0248" w:rsidRPr="00B40365" w14:paraId="2DD223F5"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47369DF" w14:textId="77777777" w:rsidR="006E0248" w:rsidRPr="00B40365" w:rsidRDefault="006E0248" w:rsidP="00931B58">
            <w:pPr>
              <w:jc w:val="center"/>
            </w:pPr>
          </w:p>
        </w:tc>
        <w:tc>
          <w:tcPr>
            <w:tcW w:w="1276" w:type="dxa"/>
            <w:tcBorders>
              <w:top w:val="nil"/>
              <w:bottom w:val="single" w:sz="2" w:space="0" w:color="auto"/>
            </w:tcBorders>
            <w:vAlign w:val="center"/>
          </w:tcPr>
          <w:p w14:paraId="0AB184E7" w14:textId="77777777" w:rsidR="006E0248" w:rsidRPr="00B40365" w:rsidRDefault="006E0248" w:rsidP="00931B58">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5744532E" w14:textId="77777777" w:rsidR="006E0248" w:rsidRPr="00B40365" w:rsidRDefault="006E0248" w:rsidP="00931B58">
            <w:r w:rsidRPr="00B40365">
              <w:t>Macara de fereastra</w:t>
            </w:r>
          </w:p>
        </w:tc>
        <w:tc>
          <w:tcPr>
            <w:tcW w:w="850" w:type="dxa"/>
            <w:gridSpan w:val="2"/>
            <w:tcBorders>
              <w:top w:val="nil"/>
              <w:bottom w:val="single" w:sz="2" w:space="0" w:color="auto"/>
            </w:tcBorders>
            <w:vAlign w:val="center"/>
          </w:tcPr>
          <w:p w14:paraId="7337ED91"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43A1B60F" w14:textId="77777777" w:rsidR="006E0248" w:rsidRPr="00B40365" w:rsidRDefault="006E0248" w:rsidP="00931B58">
            <w:pPr>
              <w:jc w:val="center"/>
            </w:pPr>
            <w:r w:rsidRPr="00B40365">
              <w:t>0,797</w:t>
            </w:r>
          </w:p>
        </w:tc>
      </w:tr>
      <w:tr w:rsidR="006E0248" w:rsidRPr="00B40365" w14:paraId="5B15FDA1"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1BA44EB" w14:textId="77777777" w:rsidR="006E0248" w:rsidRPr="00B40365" w:rsidRDefault="006E0248" w:rsidP="00931B58">
            <w:pPr>
              <w:jc w:val="center"/>
            </w:pPr>
            <w:r w:rsidRPr="00B40365">
              <w:t>24</w:t>
            </w:r>
          </w:p>
        </w:tc>
        <w:tc>
          <w:tcPr>
            <w:tcW w:w="1276" w:type="dxa"/>
            <w:tcBorders>
              <w:top w:val="single" w:sz="4" w:space="0" w:color="auto"/>
              <w:bottom w:val="single" w:sz="4" w:space="0" w:color="auto"/>
            </w:tcBorders>
            <w:vAlign w:val="center"/>
          </w:tcPr>
          <w:p w14:paraId="11F2E030" w14:textId="77777777" w:rsidR="006E0248" w:rsidRPr="00262B1B" w:rsidRDefault="006E0248" w:rsidP="00931B58">
            <w:pPr>
              <w:jc w:val="center"/>
              <w:rPr>
                <w:sz w:val="22"/>
                <w:szCs w:val="22"/>
              </w:rPr>
            </w:pPr>
            <w:r w:rsidRPr="00262B1B">
              <w:rPr>
                <w:sz w:val="22"/>
                <w:szCs w:val="22"/>
              </w:rPr>
              <w:t>IzF01B</w:t>
            </w:r>
          </w:p>
        </w:tc>
        <w:tc>
          <w:tcPr>
            <w:tcW w:w="3544" w:type="dxa"/>
            <w:tcBorders>
              <w:top w:val="single" w:sz="4" w:space="0" w:color="auto"/>
              <w:bottom w:val="single" w:sz="4" w:space="0" w:color="auto"/>
            </w:tcBorders>
            <w:vAlign w:val="center"/>
          </w:tcPr>
          <w:p w14:paraId="2D8F4BCF" w14:textId="77777777" w:rsidR="006E0248" w:rsidRPr="006E0248" w:rsidRDefault="006E0248" w:rsidP="00931B58">
            <w:pPr>
              <w:rPr>
                <w:lang w:val="it-IT"/>
              </w:rPr>
            </w:pPr>
            <w:r w:rsidRPr="006E0248">
              <w:rPr>
                <w:lang w:val="it-IT"/>
              </w:rPr>
              <w:t>Amorsarea suprafetelor pentru aplicarea stratului de difuzie, a barierei contra vaporilor, a termoizolatiei sau a hidroizolatiei pe suprafete orizontale, inclinte sau verticale, cu suspensie de bitum filerizat (subif) intr-un strat</w:t>
            </w:r>
          </w:p>
          <w:p w14:paraId="6D5C0AC7" w14:textId="77777777" w:rsidR="006E0248" w:rsidRPr="006E0248" w:rsidRDefault="006E0248" w:rsidP="00931B58">
            <w:pPr>
              <w:rPr>
                <w:lang w:val="it-IT"/>
              </w:rPr>
            </w:pPr>
            <w:r w:rsidRPr="006E0248">
              <w:rPr>
                <w:lang w:val="it-IT"/>
              </w:rPr>
              <w:t xml:space="preserve"> </w:t>
            </w:r>
          </w:p>
        </w:tc>
        <w:tc>
          <w:tcPr>
            <w:tcW w:w="850" w:type="dxa"/>
            <w:gridSpan w:val="2"/>
            <w:tcBorders>
              <w:top w:val="single" w:sz="4" w:space="0" w:color="auto"/>
              <w:bottom w:val="single" w:sz="4" w:space="0" w:color="auto"/>
            </w:tcBorders>
            <w:vAlign w:val="center"/>
          </w:tcPr>
          <w:p w14:paraId="7F16788A" w14:textId="77777777" w:rsidR="006E0248" w:rsidRPr="00B40365" w:rsidRDefault="006E0248" w:rsidP="00931B58">
            <w:pPr>
              <w:jc w:val="center"/>
            </w:pPr>
            <w:r w:rsidRPr="00B40365">
              <w:t>m2</w:t>
            </w:r>
          </w:p>
        </w:tc>
        <w:tc>
          <w:tcPr>
            <w:tcW w:w="3402" w:type="dxa"/>
            <w:gridSpan w:val="2"/>
            <w:tcBorders>
              <w:top w:val="single" w:sz="4" w:space="0" w:color="auto"/>
              <w:bottom w:val="single" w:sz="4" w:space="0" w:color="auto"/>
            </w:tcBorders>
            <w:vAlign w:val="center"/>
          </w:tcPr>
          <w:p w14:paraId="1C1B36E7" w14:textId="77777777" w:rsidR="006E0248" w:rsidRPr="00B40365" w:rsidRDefault="006E0248" w:rsidP="00931B58">
            <w:pPr>
              <w:jc w:val="center"/>
            </w:pPr>
            <w:r w:rsidRPr="00B40365">
              <w:t>16,000</w:t>
            </w:r>
          </w:p>
        </w:tc>
      </w:tr>
      <w:tr w:rsidR="006E0248" w:rsidRPr="00B40365" w14:paraId="09EBD08E"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5AFEECA" w14:textId="77777777" w:rsidR="006E0248" w:rsidRPr="00B40365" w:rsidRDefault="006E0248" w:rsidP="00931B58">
            <w:pPr>
              <w:jc w:val="center"/>
            </w:pPr>
          </w:p>
        </w:tc>
        <w:tc>
          <w:tcPr>
            <w:tcW w:w="1276" w:type="dxa"/>
            <w:tcBorders>
              <w:top w:val="nil"/>
              <w:bottom w:val="single" w:sz="2" w:space="0" w:color="auto"/>
            </w:tcBorders>
            <w:vAlign w:val="center"/>
          </w:tcPr>
          <w:p w14:paraId="7968AB66"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3F84572C"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53111B35"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524DB37E" w14:textId="77777777" w:rsidR="006E0248" w:rsidRPr="00B40365" w:rsidRDefault="006E0248" w:rsidP="00931B58">
            <w:pPr>
              <w:jc w:val="center"/>
            </w:pPr>
            <w:r w:rsidRPr="00B40365">
              <w:t>0,480</w:t>
            </w:r>
          </w:p>
        </w:tc>
      </w:tr>
      <w:tr w:rsidR="006E0248" w:rsidRPr="00B40365" w14:paraId="569D364E"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6AC7AA7" w14:textId="77777777" w:rsidR="006E0248" w:rsidRPr="00B40365" w:rsidRDefault="006E0248" w:rsidP="00931B58">
            <w:pPr>
              <w:jc w:val="center"/>
            </w:pPr>
          </w:p>
        </w:tc>
        <w:tc>
          <w:tcPr>
            <w:tcW w:w="1276" w:type="dxa"/>
            <w:tcBorders>
              <w:top w:val="nil"/>
              <w:bottom w:val="single" w:sz="2" w:space="0" w:color="auto"/>
            </w:tcBorders>
            <w:vAlign w:val="center"/>
          </w:tcPr>
          <w:p w14:paraId="11EA32CF" w14:textId="77777777" w:rsidR="006E0248" w:rsidRPr="00B40365" w:rsidRDefault="006E0248" w:rsidP="00931B58">
            <w:pPr>
              <w:jc w:val="center"/>
              <w:rPr>
                <w:sz w:val="16"/>
                <w:szCs w:val="16"/>
              </w:rPr>
            </w:pPr>
            <w:r w:rsidRPr="00B40365">
              <w:rPr>
                <w:sz w:val="16"/>
                <w:szCs w:val="16"/>
              </w:rPr>
              <w:t>7134030012200</w:t>
            </w:r>
          </w:p>
        </w:tc>
        <w:tc>
          <w:tcPr>
            <w:tcW w:w="3544" w:type="dxa"/>
            <w:tcBorders>
              <w:top w:val="nil"/>
              <w:bottom w:val="single" w:sz="2" w:space="0" w:color="auto"/>
            </w:tcBorders>
            <w:vAlign w:val="center"/>
          </w:tcPr>
          <w:p w14:paraId="60ABF661" w14:textId="77777777" w:rsidR="006E0248" w:rsidRPr="00B40365" w:rsidRDefault="006E0248" w:rsidP="00931B58">
            <w:r w:rsidRPr="00B40365">
              <w:t>Izolator hidrofug</w:t>
            </w:r>
          </w:p>
        </w:tc>
        <w:tc>
          <w:tcPr>
            <w:tcW w:w="850" w:type="dxa"/>
            <w:gridSpan w:val="2"/>
            <w:tcBorders>
              <w:top w:val="nil"/>
              <w:bottom w:val="single" w:sz="2" w:space="0" w:color="auto"/>
            </w:tcBorders>
            <w:vAlign w:val="center"/>
          </w:tcPr>
          <w:p w14:paraId="4017D682"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6D8D08F3" w14:textId="77777777" w:rsidR="006E0248" w:rsidRPr="00B40365" w:rsidRDefault="006E0248" w:rsidP="00931B58">
            <w:pPr>
              <w:jc w:val="center"/>
            </w:pPr>
            <w:r w:rsidRPr="00B40365">
              <w:t>0,640</w:t>
            </w:r>
          </w:p>
        </w:tc>
      </w:tr>
      <w:tr w:rsidR="006E0248" w:rsidRPr="00B40365" w14:paraId="424D78F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8393B0E" w14:textId="77777777" w:rsidR="006E0248" w:rsidRPr="00B40365" w:rsidRDefault="006E0248" w:rsidP="00931B58">
            <w:pPr>
              <w:jc w:val="center"/>
            </w:pPr>
          </w:p>
        </w:tc>
        <w:tc>
          <w:tcPr>
            <w:tcW w:w="1276" w:type="dxa"/>
            <w:tcBorders>
              <w:top w:val="nil"/>
              <w:bottom w:val="single" w:sz="2" w:space="0" w:color="auto"/>
            </w:tcBorders>
            <w:vAlign w:val="center"/>
          </w:tcPr>
          <w:p w14:paraId="769B776D" w14:textId="77777777" w:rsidR="006E0248" w:rsidRPr="00B40365" w:rsidRDefault="006E0248" w:rsidP="00931B58">
            <w:pPr>
              <w:jc w:val="center"/>
              <w:rPr>
                <w:sz w:val="16"/>
                <w:szCs w:val="16"/>
              </w:rPr>
            </w:pPr>
            <w:r w:rsidRPr="00B40365">
              <w:rPr>
                <w:sz w:val="16"/>
                <w:szCs w:val="16"/>
              </w:rPr>
              <w:t>4100116202818</w:t>
            </w:r>
          </w:p>
        </w:tc>
        <w:tc>
          <w:tcPr>
            <w:tcW w:w="3544" w:type="dxa"/>
            <w:tcBorders>
              <w:top w:val="nil"/>
              <w:bottom w:val="single" w:sz="2" w:space="0" w:color="auto"/>
            </w:tcBorders>
            <w:vAlign w:val="center"/>
          </w:tcPr>
          <w:p w14:paraId="45418DA7" w14:textId="77777777" w:rsidR="006E0248" w:rsidRPr="006E0248" w:rsidRDefault="006E0248" w:rsidP="00931B58">
            <w:pPr>
              <w:rPr>
                <w:lang w:val="it-IT"/>
              </w:rPr>
            </w:pPr>
            <w:r w:rsidRPr="006E0248">
              <w:rPr>
                <w:lang w:val="it-IT"/>
              </w:rPr>
              <w:t>Apa pentru mortare si betoane</w:t>
            </w:r>
          </w:p>
        </w:tc>
        <w:tc>
          <w:tcPr>
            <w:tcW w:w="850" w:type="dxa"/>
            <w:gridSpan w:val="2"/>
            <w:tcBorders>
              <w:top w:val="nil"/>
              <w:bottom w:val="single" w:sz="2" w:space="0" w:color="auto"/>
            </w:tcBorders>
            <w:vAlign w:val="center"/>
          </w:tcPr>
          <w:p w14:paraId="7EE41FA6" w14:textId="77777777" w:rsidR="006E0248" w:rsidRPr="00B40365" w:rsidRDefault="006E0248" w:rsidP="00931B58">
            <w:pPr>
              <w:jc w:val="center"/>
            </w:pPr>
            <w:r w:rsidRPr="00B40365">
              <w:t>m3</w:t>
            </w:r>
          </w:p>
        </w:tc>
        <w:tc>
          <w:tcPr>
            <w:tcW w:w="3402" w:type="dxa"/>
            <w:gridSpan w:val="2"/>
            <w:tcBorders>
              <w:top w:val="nil"/>
              <w:bottom w:val="single" w:sz="2" w:space="0" w:color="auto"/>
            </w:tcBorders>
            <w:vAlign w:val="center"/>
          </w:tcPr>
          <w:p w14:paraId="109F174C" w14:textId="77777777" w:rsidR="006E0248" w:rsidRPr="00B40365" w:rsidRDefault="006E0248" w:rsidP="00931B58">
            <w:pPr>
              <w:jc w:val="center"/>
            </w:pPr>
            <w:r w:rsidRPr="00B40365">
              <w:t>0,016</w:t>
            </w:r>
          </w:p>
        </w:tc>
      </w:tr>
      <w:tr w:rsidR="006E0248" w:rsidRPr="00B40365" w14:paraId="1AF81A9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126FBC4" w14:textId="77777777" w:rsidR="006E0248" w:rsidRPr="00B40365" w:rsidRDefault="006E0248" w:rsidP="00931B58">
            <w:pPr>
              <w:jc w:val="center"/>
            </w:pPr>
          </w:p>
        </w:tc>
        <w:tc>
          <w:tcPr>
            <w:tcW w:w="1276" w:type="dxa"/>
            <w:tcBorders>
              <w:top w:val="nil"/>
              <w:bottom w:val="single" w:sz="2" w:space="0" w:color="auto"/>
            </w:tcBorders>
            <w:vAlign w:val="center"/>
          </w:tcPr>
          <w:p w14:paraId="3F956C17" w14:textId="77777777" w:rsidR="006E0248" w:rsidRPr="00B40365" w:rsidRDefault="006E0248" w:rsidP="00931B58">
            <w:pPr>
              <w:jc w:val="center"/>
              <w:rPr>
                <w:sz w:val="16"/>
                <w:szCs w:val="16"/>
              </w:rPr>
            </w:pPr>
            <w:r w:rsidRPr="00B40365">
              <w:rPr>
                <w:sz w:val="16"/>
                <w:szCs w:val="16"/>
              </w:rPr>
              <w:t>2413317346000</w:t>
            </w:r>
          </w:p>
        </w:tc>
        <w:tc>
          <w:tcPr>
            <w:tcW w:w="3544" w:type="dxa"/>
            <w:tcBorders>
              <w:top w:val="nil"/>
              <w:bottom w:val="single" w:sz="2" w:space="0" w:color="auto"/>
            </w:tcBorders>
            <w:vAlign w:val="center"/>
          </w:tcPr>
          <w:p w14:paraId="626078AF" w14:textId="77777777" w:rsidR="006E0248" w:rsidRPr="00B40365" w:rsidRDefault="006E0248" w:rsidP="00931B58">
            <w:r w:rsidRPr="0050378B">
              <w:rPr>
                <w:lang w:val="en-US"/>
              </w:rPr>
              <w:t xml:space="preserve">Suspensie de bitum filerizat-subif. </w:t>
            </w:r>
            <w:r w:rsidRPr="00B40365">
              <w:t>(praimer bitum)</w:t>
            </w:r>
          </w:p>
        </w:tc>
        <w:tc>
          <w:tcPr>
            <w:tcW w:w="850" w:type="dxa"/>
            <w:gridSpan w:val="2"/>
            <w:tcBorders>
              <w:top w:val="nil"/>
              <w:bottom w:val="single" w:sz="2" w:space="0" w:color="auto"/>
            </w:tcBorders>
            <w:vAlign w:val="center"/>
          </w:tcPr>
          <w:p w14:paraId="2A02B29C"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448AC6C4" w14:textId="77777777" w:rsidR="006E0248" w:rsidRPr="00B40365" w:rsidRDefault="006E0248" w:rsidP="00931B58">
            <w:pPr>
              <w:jc w:val="center"/>
            </w:pPr>
            <w:r w:rsidRPr="00B40365">
              <w:t>4,800</w:t>
            </w:r>
          </w:p>
        </w:tc>
      </w:tr>
      <w:tr w:rsidR="006E0248" w:rsidRPr="00B40365" w14:paraId="2B0A2EAE"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B217823" w14:textId="77777777" w:rsidR="006E0248" w:rsidRPr="00B40365" w:rsidRDefault="006E0248" w:rsidP="00931B58">
            <w:pPr>
              <w:jc w:val="center"/>
            </w:pPr>
          </w:p>
        </w:tc>
        <w:tc>
          <w:tcPr>
            <w:tcW w:w="1276" w:type="dxa"/>
            <w:tcBorders>
              <w:top w:val="nil"/>
              <w:bottom w:val="single" w:sz="2" w:space="0" w:color="auto"/>
            </w:tcBorders>
            <w:vAlign w:val="center"/>
          </w:tcPr>
          <w:p w14:paraId="0E0AA9AA" w14:textId="77777777" w:rsidR="006E0248" w:rsidRPr="00B40365" w:rsidRDefault="006E0248" w:rsidP="00931B58">
            <w:pPr>
              <w:jc w:val="center"/>
              <w:rPr>
                <w:sz w:val="16"/>
                <w:szCs w:val="16"/>
              </w:rPr>
            </w:pPr>
            <w:r w:rsidRPr="00B40365">
              <w:rPr>
                <w:sz w:val="16"/>
                <w:szCs w:val="16"/>
              </w:rPr>
              <w:t>2922140006703</w:t>
            </w:r>
          </w:p>
        </w:tc>
        <w:tc>
          <w:tcPr>
            <w:tcW w:w="3544" w:type="dxa"/>
            <w:tcBorders>
              <w:top w:val="nil"/>
              <w:bottom w:val="single" w:sz="2" w:space="0" w:color="auto"/>
            </w:tcBorders>
            <w:vAlign w:val="center"/>
          </w:tcPr>
          <w:p w14:paraId="4A1B9528" w14:textId="77777777" w:rsidR="006E0248" w:rsidRPr="006E0248" w:rsidRDefault="006E0248" w:rsidP="00931B58">
            <w:pPr>
              <w:rPr>
                <w:lang w:val="it-IT"/>
              </w:rPr>
            </w:pPr>
            <w:r w:rsidRPr="006E0248">
              <w:rPr>
                <w:lang w:val="it-IT"/>
              </w:rPr>
              <w:t>Macara fereastra de 0,0015 MN (0,15 tf)</w:t>
            </w:r>
          </w:p>
        </w:tc>
        <w:tc>
          <w:tcPr>
            <w:tcW w:w="850" w:type="dxa"/>
            <w:gridSpan w:val="2"/>
            <w:tcBorders>
              <w:top w:val="nil"/>
              <w:bottom w:val="single" w:sz="2" w:space="0" w:color="auto"/>
            </w:tcBorders>
            <w:vAlign w:val="center"/>
          </w:tcPr>
          <w:p w14:paraId="1F35F46D"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73EECBB7" w14:textId="77777777" w:rsidR="006E0248" w:rsidRPr="00B40365" w:rsidRDefault="006E0248" w:rsidP="00931B58">
            <w:pPr>
              <w:jc w:val="center"/>
            </w:pPr>
            <w:r w:rsidRPr="00B40365">
              <w:t>0,005</w:t>
            </w:r>
          </w:p>
        </w:tc>
      </w:tr>
      <w:tr w:rsidR="006E0248" w:rsidRPr="00B40365" w14:paraId="0EB67A53"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0ADA526" w14:textId="77777777" w:rsidR="006E0248" w:rsidRPr="00B40365" w:rsidRDefault="006E0248" w:rsidP="00931B58">
            <w:pPr>
              <w:jc w:val="center"/>
            </w:pPr>
            <w:r w:rsidRPr="00B40365">
              <w:t>25</w:t>
            </w:r>
          </w:p>
        </w:tc>
        <w:tc>
          <w:tcPr>
            <w:tcW w:w="1276" w:type="dxa"/>
            <w:tcBorders>
              <w:top w:val="single" w:sz="4" w:space="0" w:color="auto"/>
              <w:bottom w:val="single" w:sz="4" w:space="0" w:color="auto"/>
            </w:tcBorders>
            <w:vAlign w:val="center"/>
          </w:tcPr>
          <w:p w14:paraId="60A577C6" w14:textId="77777777" w:rsidR="006E0248" w:rsidRPr="00262B1B" w:rsidRDefault="006E0248" w:rsidP="00931B58">
            <w:pPr>
              <w:jc w:val="center"/>
              <w:rPr>
                <w:sz w:val="22"/>
                <w:szCs w:val="22"/>
              </w:rPr>
            </w:pPr>
            <w:r w:rsidRPr="00262B1B">
              <w:rPr>
                <w:sz w:val="22"/>
                <w:szCs w:val="22"/>
              </w:rPr>
              <w:t>RpCI34A</w:t>
            </w:r>
          </w:p>
        </w:tc>
        <w:tc>
          <w:tcPr>
            <w:tcW w:w="3544" w:type="dxa"/>
            <w:tcBorders>
              <w:top w:val="single" w:sz="4" w:space="0" w:color="auto"/>
              <w:bottom w:val="single" w:sz="4" w:space="0" w:color="auto"/>
            </w:tcBorders>
            <w:vAlign w:val="center"/>
          </w:tcPr>
          <w:p w14:paraId="46F0C005" w14:textId="77777777" w:rsidR="006E0248" w:rsidRPr="006E0248" w:rsidRDefault="006E0248" w:rsidP="00931B58">
            <w:pPr>
              <w:rPr>
                <w:lang w:val="it-IT"/>
              </w:rPr>
            </w:pPr>
            <w:r w:rsidRPr="006E0248">
              <w:rPr>
                <w:lang w:val="it-IT"/>
              </w:rPr>
              <w:t>Invelitori la acoperisuri cu membrane bituminoase lipite cu flacara in sistem monostrat pe suprafata orizontale montate pe suport continuu  ( primul strat de membrane-Bipoli pe baza de poliester)</w:t>
            </w:r>
          </w:p>
          <w:p w14:paraId="1D035889" w14:textId="77777777" w:rsidR="006E0248" w:rsidRDefault="006E0248" w:rsidP="00931B58">
            <w:r w:rsidRPr="006E0248">
              <w:rPr>
                <w:lang w:val="it-IT"/>
              </w:rPr>
              <w:t xml:space="preserve"> </w:t>
            </w:r>
            <w:r>
              <w:t>Material marunt=1,055</w:t>
            </w:r>
          </w:p>
          <w:p w14:paraId="246835A5"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4CDEC56B" w14:textId="77777777" w:rsidR="006E0248" w:rsidRPr="00B40365" w:rsidRDefault="006E0248" w:rsidP="00931B58">
            <w:pPr>
              <w:jc w:val="center"/>
            </w:pPr>
            <w:r w:rsidRPr="00B40365">
              <w:t>m2</w:t>
            </w:r>
          </w:p>
        </w:tc>
        <w:tc>
          <w:tcPr>
            <w:tcW w:w="3402" w:type="dxa"/>
            <w:gridSpan w:val="2"/>
            <w:tcBorders>
              <w:top w:val="single" w:sz="4" w:space="0" w:color="auto"/>
              <w:bottom w:val="single" w:sz="4" w:space="0" w:color="auto"/>
            </w:tcBorders>
            <w:vAlign w:val="center"/>
          </w:tcPr>
          <w:p w14:paraId="194888D8" w14:textId="77777777" w:rsidR="006E0248" w:rsidRPr="00B40365" w:rsidRDefault="006E0248" w:rsidP="00931B58">
            <w:pPr>
              <w:jc w:val="center"/>
            </w:pPr>
            <w:r w:rsidRPr="00B40365">
              <w:t>16,000</w:t>
            </w:r>
          </w:p>
        </w:tc>
      </w:tr>
      <w:tr w:rsidR="006E0248" w:rsidRPr="00B40365" w14:paraId="6721BB8A"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97F69F1" w14:textId="77777777" w:rsidR="006E0248" w:rsidRPr="00B40365" w:rsidRDefault="006E0248" w:rsidP="00931B58">
            <w:pPr>
              <w:jc w:val="center"/>
            </w:pPr>
          </w:p>
        </w:tc>
        <w:tc>
          <w:tcPr>
            <w:tcW w:w="1276" w:type="dxa"/>
            <w:tcBorders>
              <w:top w:val="nil"/>
              <w:bottom w:val="single" w:sz="2" w:space="0" w:color="auto"/>
            </w:tcBorders>
            <w:vAlign w:val="center"/>
          </w:tcPr>
          <w:p w14:paraId="78100755" w14:textId="77777777" w:rsidR="006E0248" w:rsidRPr="00B40365" w:rsidRDefault="006E0248" w:rsidP="00931B58">
            <w:pPr>
              <w:jc w:val="center"/>
              <w:rPr>
                <w:sz w:val="16"/>
                <w:szCs w:val="16"/>
              </w:rPr>
            </w:pPr>
            <w:r w:rsidRPr="00B40365">
              <w:rPr>
                <w:sz w:val="16"/>
                <w:szCs w:val="16"/>
              </w:rPr>
              <w:t>7134030012200</w:t>
            </w:r>
          </w:p>
        </w:tc>
        <w:tc>
          <w:tcPr>
            <w:tcW w:w="3544" w:type="dxa"/>
            <w:tcBorders>
              <w:top w:val="nil"/>
              <w:bottom w:val="single" w:sz="2" w:space="0" w:color="auto"/>
            </w:tcBorders>
            <w:vAlign w:val="center"/>
          </w:tcPr>
          <w:p w14:paraId="19F63E58" w14:textId="77777777" w:rsidR="006E0248" w:rsidRPr="00B40365" w:rsidRDefault="006E0248" w:rsidP="00931B58">
            <w:r w:rsidRPr="00B40365">
              <w:t>Izolator hidrofug</w:t>
            </w:r>
          </w:p>
        </w:tc>
        <w:tc>
          <w:tcPr>
            <w:tcW w:w="850" w:type="dxa"/>
            <w:gridSpan w:val="2"/>
            <w:tcBorders>
              <w:top w:val="nil"/>
              <w:bottom w:val="single" w:sz="2" w:space="0" w:color="auto"/>
            </w:tcBorders>
            <w:vAlign w:val="center"/>
          </w:tcPr>
          <w:p w14:paraId="16C27031"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3C56C072" w14:textId="77777777" w:rsidR="006E0248" w:rsidRPr="00B40365" w:rsidRDefault="006E0248" w:rsidP="00931B58">
            <w:pPr>
              <w:jc w:val="center"/>
            </w:pPr>
            <w:r w:rsidRPr="00B40365">
              <w:t>11,680</w:t>
            </w:r>
          </w:p>
        </w:tc>
      </w:tr>
      <w:tr w:rsidR="006E0248" w:rsidRPr="00B40365" w14:paraId="4E920EEC"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4248D14" w14:textId="77777777" w:rsidR="006E0248" w:rsidRPr="00B40365" w:rsidRDefault="006E0248" w:rsidP="00931B58">
            <w:pPr>
              <w:jc w:val="center"/>
            </w:pPr>
          </w:p>
        </w:tc>
        <w:tc>
          <w:tcPr>
            <w:tcW w:w="1276" w:type="dxa"/>
            <w:tcBorders>
              <w:top w:val="nil"/>
              <w:bottom w:val="single" w:sz="2" w:space="0" w:color="auto"/>
            </w:tcBorders>
            <w:vAlign w:val="center"/>
          </w:tcPr>
          <w:p w14:paraId="5944F9FA"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4636D120"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40018248"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14EFCCD7" w14:textId="77777777" w:rsidR="006E0248" w:rsidRPr="00B40365" w:rsidRDefault="006E0248" w:rsidP="00931B58">
            <w:pPr>
              <w:jc w:val="center"/>
            </w:pPr>
            <w:r w:rsidRPr="00B40365">
              <w:t>2,400</w:t>
            </w:r>
          </w:p>
        </w:tc>
      </w:tr>
      <w:tr w:rsidR="006E0248" w:rsidRPr="00B40365" w14:paraId="489C44CE"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4536420" w14:textId="77777777" w:rsidR="006E0248" w:rsidRPr="00B40365" w:rsidRDefault="006E0248" w:rsidP="00931B58">
            <w:pPr>
              <w:jc w:val="center"/>
            </w:pPr>
          </w:p>
        </w:tc>
        <w:tc>
          <w:tcPr>
            <w:tcW w:w="1276" w:type="dxa"/>
            <w:tcBorders>
              <w:top w:val="nil"/>
              <w:bottom w:val="single" w:sz="2" w:space="0" w:color="auto"/>
            </w:tcBorders>
            <w:vAlign w:val="center"/>
          </w:tcPr>
          <w:p w14:paraId="1E350B26" w14:textId="77777777" w:rsidR="006E0248" w:rsidRPr="00B40365" w:rsidRDefault="006E0248" w:rsidP="00931B58">
            <w:pPr>
              <w:jc w:val="center"/>
              <w:rPr>
                <w:sz w:val="16"/>
                <w:szCs w:val="16"/>
              </w:rPr>
            </w:pPr>
            <w:r w:rsidRPr="00B40365">
              <w:rPr>
                <w:sz w:val="16"/>
                <w:szCs w:val="16"/>
              </w:rPr>
              <w:t>268213266956521</w:t>
            </w:r>
          </w:p>
        </w:tc>
        <w:tc>
          <w:tcPr>
            <w:tcW w:w="3544" w:type="dxa"/>
            <w:tcBorders>
              <w:top w:val="nil"/>
              <w:bottom w:val="single" w:sz="2" w:space="0" w:color="auto"/>
            </w:tcBorders>
            <w:vAlign w:val="center"/>
          </w:tcPr>
          <w:p w14:paraId="73F97D61" w14:textId="77777777" w:rsidR="006E0248" w:rsidRPr="006E0248" w:rsidRDefault="006E0248" w:rsidP="00931B58">
            <w:pPr>
              <w:rPr>
                <w:lang w:val="it-IT"/>
              </w:rPr>
            </w:pPr>
            <w:r w:rsidRPr="006E0248">
              <w:rPr>
                <w:lang w:val="it-IT"/>
              </w:rPr>
              <w:t>Membrane bituminoase star inferior.( Bipoli pe ,aza de poliester)</w:t>
            </w:r>
          </w:p>
        </w:tc>
        <w:tc>
          <w:tcPr>
            <w:tcW w:w="850" w:type="dxa"/>
            <w:gridSpan w:val="2"/>
            <w:tcBorders>
              <w:top w:val="nil"/>
              <w:bottom w:val="single" w:sz="2" w:space="0" w:color="auto"/>
            </w:tcBorders>
            <w:vAlign w:val="center"/>
          </w:tcPr>
          <w:p w14:paraId="454BE481" w14:textId="77777777" w:rsidR="006E0248" w:rsidRPr="00B40365" w:rsidRDefault="006E0248" w:rsidP="00931B58">
            <w:pPr>
              <w:jc w:val="center"/>
            </w:pPr>
            <w:r w:rsidRPr="00B40365">
              <w:t>m2</w:t>
            </w:r>
          </w:p>
        </w:tc>
        <w:tc>
          <w:tcPr>
            <w:tcW w:w="3402" w:type="dxa"/>
            <w:gridSpan w:val="2"/>
            <w:tcBorders>
              <w:top w:val="nil"/>
              <w:bottom w:val="single" w:sz="2" w:space="0" w:color="auto"/>
            </w:tcBorders>
            <w:vAlign w:val="center"/>
          </w:tcPr>
          <w:p w14:paraId="0B8A02DB" w14:textId="77777777" w:rsidR="006E0248" w:rsidRPr="00B40365" w:rsidRDefault="006E0248" w:rsidP="00931B58">
            <w:pPr>
              <w:jc w:val="center"/>
            </w:pPr>
            <w:r w:rsidRPr="00B40365">
              <w:t>19,412</w:t>
            </w:r>
          </w:p>
        </w:tc>
      </w:tr>
      <w:tr w:rsidR="006E0248" w:rsidRPr="00B40365" w14:paraId="27374C05"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E0863FC" w14:textId="77777777" w:rsidR="006E0248" w:rsidRPr="00B40365" w:rsidRDefault="006E0248" w:rsidP="00931B58">
            <w:pPr>
              <w:jc w:val="center"/>
            </w:pPr>
          </w:p>
        </w:tc>
        <w:tc>
          <w:tcPr>
            <w:tcW w:w="1276" w:type="dxa"/>
            <w:tcBorders>
              <w:top w:val="nil"/>
              <w:bottom w:val="single" w:sz="2" w:space="0" w:color="auto"/>
            </w:tcBorders>
            <w:vAlign w:val="center"/>
          </w:tcPr>
          <w:p w14:paraId="12F08986" w14:textId="77777777" w:rsidR="006E0248" w:rsidRPr="00B40365" w:rsidRDefault="006E0248" w:rsidP="00931B58">
            <w:pPr>
              <w:jc w:val="center"/>
              <w:rPr>
                <w:sz w:val="16"/>
                <w:szCs w:val="16"/>
              </w:rPr>
            </w:pPr>
            <w:r w:rsidRPr="00B40365">
              <w:rPr>
                <w:sz w:val="16"/>
                <w:szCs w:val="16"/>
              </w:rPr>
              <w:t>11284635701035</w:t>
            </w:r>
          </w:p>
        </w:tc>
        <w:tc>
          <w:tcPr>
            <w:tcW w:w="3544" w:type="dxa"/>
            <w:tcBorders>
              <w:top w:val="nil"/>
              <w:bottom w:val="single" w:sz="2" w:space="0" w:color="auto"/>
            </w:tcBorders>
            <w:vAlign w:val="center"/>
          </w:tcPr>
          <w:p w14:paraId="30D89E64" w14:textId="77777777" w:rsidR="006E0248" w:rsidRPr="00B40365" w:rsidRDefault="006E0248" w:rsidP="00931B58">
            <w:r w:rsidRPr="00B40365">
              <w:t>Gaz metan in butelii</w:t>
            </w:r>
          </w:p>
        </w:tc>
        <w:tc>
          <w:tcPr>
            <w:tcW w:w="850" w:type="dxa"/>
            <w:gridSpan w:val="2"/>
            <w:tcBorders>
              <w:top w:val="nil"/>
              <w:bottom w:val="single" w:sz="2" w:space="0" w:color="auto"/>
            </w:tcBorders>
            <w:vAlign w:val="center"/>
          </w:tcPr>
          <w:p w14:paraId="01412B76"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3C2D0C22" w14:textId="77777777" w:rsidR="006E0248" w:rsidRPr="00B40365" w:rsidRDefault="006E0248" w:rsidP="00931B58">
            <w:pPr>
              <w:jc w:val="center"/>
            </w:pPr>
            <w:r w:rsidRPr="00B40365">
              <w:t>5,064</w:t>
            </w:r>
          </w:p>
        </w:tc>
      </w:tr>
      <w:tr w:rsidR="006E0248" w:rsidRPr="00B40365" w14:paraId="6EFAB33C"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F6C2EB1" w14:textId="77777777" w:rsidR="006E0248" w:rsidRPr="00B40365" w:rsidRDefault="006E0248" w:rsidP="00931B58">
            <w:pPr>
              <w:jc w:val="center"/>
            </w:pPr>
          </w:p>
        </w:tc>
        <w:tc>
          <w:tcPr>
            <w:tcW w:w="1276" w:type="dxa"/>
            <w:tcBorders>
              <w:top w:val="nil"/>
              <w:bottom w:val="single" w:sz="2" w:space="0" w:color="auto"/>
            </w:tcBorders>
            <w:vAlign w:val="center"/>
          </w:tcPr>
          <w:p w14:paraId="4447EBBB" w14:textId="77777777" w:rsidR="006E0248" w:rsidRPr="00B40365" w:rsidRDefault="006E0248" w:rsidP="00931B58">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162B3DF4" w14:textId="77777777" w:rsidR="006E0248" w:rsidRPr="00B40365" w:rsidRDefault="006E0248" w:rsidP="00931B58">
            <w:r w:rsidRPr="00B40365">
              <w:t>Macara de fereastra</w:t>
            </w:r>
          </w:p>
        </w:tc>
        <w:tc>
          <w:tcPr>
            <w:tcW w:w="850" w:type="dxa"/>
            <w:gridSpan w:val="2"/>
            <w:tcBorders>
              <w:top w:val="nil"/>
              <w:bottom w:val="single" w:sz="2" w:space="0" w:color="auto"/>
            </w:tcBorders>
            <w:vAlign w:val="center"/>
          </w:tcPr>
          <w:p w14:paraId="13F46507"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21D4778A" w14:textId="77777777" w:rsidR="006E0248" w:rsidRPr="00B40365" w:rsidRDefault="006E0248" w:rsidP="00931B58">
            <w:pPr>
              <w:jc w:val="center"/>
            </w:pPr>
            <w:r w:rsidRPr="00B40365">
              <w:t>0,800</w:t>
            </w:r>
          </w:p>
        </w:tc>
      </w:tr>
      <w:tr w:rsidR="006E0248" w:rsidRPr="00B40365" w14:paraId="5D9E95E8"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2BAF74A" w14:textId="77777777" w:rsidR="006E0248" w:rsidRPr="00B40365" w:rsidRDefault="006E0248" w:rsidP="00931B58">
            <w:pPr>
              <w:jc w:val="center"/>
            </w:pPr>
          </w:p>
        </w:tc>
        <w:tc>
          <w:tcPr>
            <w:tcW w:w="1276" w:type="dxa"/>
            <w:tcBorders>
              <w:top w:val="nil"/>
              <w:bottom w:val="single" w:sz="2" w:space="0" w:color="auto"/>
            </w:tcBorders>
            <w:vAlign w:val="center"/>
          </w:tcPr>
          <w:p w14:paraId="79AD9A56" w14:textId="77777777" w:rsidR="006E0248" w:rsidRPr="00B40365" w:rsidRDefault="006E0248" w:rsidP="00931B58">
            <w:pPr>
              <w:jc w:val="center"/>
              <w:rPr>
                <w:sz w:val="16"/>
                <w:szCs w:val="16"/>
              </w:rPr>
            </w:pPr>
            <w:r w:rsidRPr="00B40365">
              <w:rPr>
                <w:sz w:val="16"/>
                <w:szCs w:val="16"/>
              </w:rPr>
              <w:t>292114336507681</w:t>
            </w:r>
          </w:p>
        </w:tc>
        <w:tc>
          <w:tcPr>
            <w:tcW w:w="3544" w:type="dxa"/>
            <w:tcBorders>
              <w:top w:val="nil"/>
              <w:bottom w:val="single" w:sz="2" w:space="0" w:color="auto"/>
            </w:tcBorders>
            <w:vAlign w:val="center"/>
          </w:tcPr>
          <w:p w14:paraId="1406C7E3" w14:textId="77777777" w:rsidR="006E0248" w:rsidRPr="00B40365" w:rsidRDefault="006E0248" w:rsidP="00931B58">
            <w:r w:rsidRPr="00B40365">
              <w:t>Arzator cu flacara</w:t>
            </w:r>
          </w:p>
        </w:tc>
        <w:tc>
          <w:tcPr>
            <w:tcW w:w="850" w:type="dxa"/>
            <w:gridSpan w:val="2"/>
            <w:tcBorders>
              <w:top w:val="nil"/>
              <w:bottom w:val="single" w:sz="2" w:space="0" w:color="auto"/>
            </w:tcBorders>
            <w:vAlign w:val="center"/>
          </w:tcPr>
          <w:p w14:paraId="632EFFA4"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1D122EEA" w14:textId="77777777" w:rsidR="006E0248" w:rsidRPr="00B40365" w:rsidRDefault="006E0248" w:rsidP="00931B58">
            <w:pPr>
              <w:jc w:val="center"/>
            </w:pPr>
            <w:r w:rsidRPr="00B40365">
              <w:t>0,160</w:t>
            </w:r>
          </w:p>
        </w:tc>
      </w:tr>
      <w:tr w:rsidR="006E0248" w:rsidRPr="00B40365" w14:paraId="658DB081"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7E9C963" w14:textId="77777777" w:rsidR="006E0248" w:rsidRPr="00B40365" w:rsidRDefault="006E0248" w:rsidP="00931B58">
            <w:pPr>
              <w:jc w:val="center"/>
            </w:pPr>
            <w:r w:rsidRPr="00B40365">
              <w:t>26</w:t>
            </w:r>
          </w:p>
        </w:tc>
        <w:tc>
          <w:tcPr>
            <w:tcW w:w="1276" w:type="dxa"/>
            <w:tcBorders>
              <w:top w:val="single" w:sz="4" w:space="0" w:color="auto"/>
              <w:bottom w:val="single" w:sz="4" w:space="0" w:color="auto"/>
            </w:tcBorders>
            <w:vAlign w:val="center"/>
          </w:tcPr>
          <w:p w14:paraId="4EDFA837" w14:textId="77777777" w:rsidR="006E0248" w:rsidRPr="00262B1B" w:rsidRDefault="006E0248" w:rsidP="00931B58">
            <w:pPr>
              <w:jc w:val="center"/>
              <w:rPr>
                <w:sz w:val="22"/>
                <w:szCs w:val="22"/>
              </w:rPr>
            </w:pPr>
            <w:r w:rsidRPr="00262B1B">
              <w:rPr>
                <w:sz w:val="22"/>
                <w:szCs w:val="22"/>
              </w:rPr>
              <w:t>RpCI34A</w:t>
            </w:r>
          </w:p>
        </w:tc>
        <w:tc>
          <w:tcPr>
            <w:tcW w:w="3544" w:type="dxa"/>
            <w:tcBorders>
              <w:top w:val="single" w:sz="4" w:space="0" w:color="auto"/>
              <w:bottom w:val="single" w:sz="4" w:space="0" w:color="auto"/>
            </w:tcBorders>
            <w:vAlign w:val="center"/>
          </w:tcPr>
          <w:p w14:paraId="75452A3B" w14:textId="77777777" w:rsidR="006E0248" w:rsidRPr="006E0248" w:rsidRDefault="006E0248" w:rsidP="00931B58">
            <w:pPr>
              <w:rPr>
                <w:lang w:val="it-IT"/>
              </w:rPr>
            </w:pPr>
            <w:r w:rsidRPr="006E0248">
              <w:rPr>
                <w:lang w:val="it-IT"/>
              </w:rPr>
              <w:t>Invelitori la acoperisuri cu membrane bituminoase lipite cu flacara in sistem monostrat pe suprafata orizontale montate pe suport continuu  ( stratu doi de membrana-Bipoli pe baza de poliester)</w:t>
            </w:r>
          </w:p>
          <w:p w14:paraId="79721AFB" w14:textId="77777777" w:rsidR="006E0248" w:rsidRDefault="006E0248" w:rsidP="00931B58">
            <w:r w:rsidRPr="006E0248">
              <w:rPr>
                <w:lang w:val="it-IT"/>
              </w:rPr>
              <w:t xml:space="preserve"> </w:t>
            </w:r>
            <w:r>
              <w:t>Material marunt=1,055</w:t>
            </w:r>
          </w:p>
          <w:p w14:paraId="298211A3"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7DEB56D4" w14:textId="77777777" w:rsidR="006E0248" w:rsidRPr="00B40365" w:rsidRDefault="006E0248" w:rsidP="00931B58">
            <w:pPr>
              <w:jc w:val="center"/>
            </w:pPr>
            <w:r w:rsidRPr="00B40365">
              <w:t>m2</w:t>
            </w:r>
          </w:p>
        </w:tc>
        <w:tc>
          <w:tcPr>
            <w:tcW w:w="3402" w:type="dxa"/>
            <w:gridSpan w:val="2"/>
            <w:tcBorders>
              <w:top w:val="single" w:sz="4" w:space="0" w:color="auto"/>
              <w:bottom w:val="single" w:sz="4" w:space="0" w:color="auto"/>
            </w:tcBorders>
            <w:vAlign w:val="center"/>
          </w:tcPr>
          <w:p w14:paraId="486F0132" w14:textId="77777777" w:rsidR="006E0248" w:rsidRPr="00B40365" w:rsidRDefault="006E0248" w:rsidP="00931B58">
            <w:pPr>
              <w:jc w:val="center"/>
            </w:pPr>
            <w:r w:rsidRPr="00B40365">
              <w:t>100,920</w:t>
            </w:r>
          </w:p>
        </w:tc>
      </w:tr>
      <w:tr w:rsidR="006E0248" w:rsidRPr="00B40365" w14:paraId="36655BF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7B940CC" w14:textId="77777777" w:rsidR="006E0248" w:rsidRPr="00B40365" w:rsidRDefault="006E0248" w:rsidP="00931B58">
            <w:pPr>
              <w:jc w:val="center"/>
            </w:pPr>
          </w:p>
        </w:tc>
        <w:tc>
          <w:tcPr>
            <w:tcW w:w="1276" w:type="dxa"/>
            <w:tcBorders>
              <w:top w:val="nil"/>
              <w:bottom w:val="single" w:sz="2" w:space="0" w:color="auto"/>
            </w:tcBorders>
            <w:vAlign w:val="center"/>
          </w:tcPr>
          <w:p w14:paraId="68F79638" w14:textId="77777777" w:rsidR="006E0248" w:rsidRPr="00B40365" w:rsidRDefault="006E0248" w:rsidP="00931B58">
            <w:pPr>
              <w:jc w:val="center"/>
              <w:rPr>
                <w:sz w:val="16"/>
                <w:szCs w:val="16"/>
              </w:rPr>
            </w:pPr>
            <w:r w:rsidRPr="00B40365">
              <w:rPr>
                <w:sz w:val="16"/>
                <w:szCs w:val="16"/>
              </w:rPr>
              <w:t>7134030012200</w:t>
            </w:r>
          </w:p>
        </w:tc>
        <w:tc>
          <w:tcPr>
            <w:tcW w:w="3544" w:type="dxa"/>
            <w:tcBorders>
              <w:top w:val="nil"/>
              <w:bottom w:val="single" w:sz="2" w:space="0" w:color="auto"/>
            </w:tcBorders>
            <w:vAlign w:val="center"/>
          </w:tcPr>
          <w:p w14:paraId="7D4AC073" w14:textId="77777777" w:rsidR="006E0248" w:rsidRPr="00B40365" w:rsidRDefault="006E0248" w:rsidP="00931B58">
            <w:r w:rsidRPr="00B40365">
              <w:t>Izolator hidrofug</w:t>
            </w:r>
          </w:p>
        </w:tc>
        <w:tc>
          <w:tcPr>
            <w:tcW w:w="850" w:type="dxa"/>
            <w:gridSpan w:val="2"/>
            <w:tcBorders>
              <w:top w:val="nil"/>
              <w:bottom w:val="single" w:sz="2" w:space="0" w:color="auto"/>
            </w:tcBorders>
            <w:vAlign w:val="center"/>
          </w:tcPr>
          <w:p w14:paraId="37C60160"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422F949E" w14:textId="77777777" w:rsidR="006E0248" w:rsidRPr="00B40365" w:rsidRDefault="006E0248" w:rsidP="00931B58">
            <w:pPr>
              <w:jc w:val="center"/>
            </w:pPr>
            <w:r w:rsidRPr="00B40365">
              <w:t>73,672</w:t>
            </w:r>
          </w:p>
        </w:tc>
      </w:tr>
      <w:tr w:rsidR="006E0248" w:rsidRPr="00B40365" w14:paraId="329D53A6"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98537FD" w14:textId="77777777" w:rsidR="006E0248" w:rsidRPr="00B40365" w:rsidRDefault="006E0248" w:rsidP="00931B58">
            <w:pPr>
              <w:jc w:val="center"/>
            </w:pPr>
          </w:p>
        </w:tc>
        <w:tc>
          <w:tcPr>
            <w:tcW w:w="1276" w:type="dxa"/>
            <w:tcBorders>
              <w:top w:val="nil"/>
              <w:bottom w:val="single" w:sz="2" w:space="0" w:color="auto"/>
            </w:tcBorders>
            <w:vAlign w:val="center"/>
          </w:tcPr>
          <w:p w14:paraId="36C1E663"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47B03902"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4E87E1C9"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4DEDB09D" w14:textId="77777777" w:rsidR="006E0248" w:rsidRPr="00B40365" w:rsidRDefault="006E0248" w:rsidP="00931B58">
            <w:pPr>
              <w:jc w:val="center"/>
            </w:pPr>
            <w:r w:rsidRPr="00B40365">
              <w:t>15,138</w:t>
            </w:r>
          </w:p>
        </w:tc>
      </w:tr>
      <w:tr w:rsidR="006E0248" w:rsidRPr="00B40365" w14:paraId="3D45B3D6"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89ECE43" w14:textId="77777777" w:rsidR="006E0248" w:rsidRPr="00B40365" w:rsidRDefault="006E0248" w:rsidP="00931B58">
            <w:pPr>
              <w:jc w:val="center"/>
            </w:pPr>
          </w:p>
        </w:tc>
        <w:tc>
          <w:tcPr>
            <w:tcW w:w="1276" w:type="dxa"/>
            <w:tcBorders>
              <w:top w:val="nil"/>
              <w:bottom w:val="single" w:sz="2" w:space="0" w:color="auto"/>
            </w:tcBorders>
            <w:vAlign w:val="center"/>
          </w:tcPr>
          <w:p w14:paraId="5F5BBAB4" w14:textId="77777777" w:rsidR="006E0248" w:rsidRPr="00B40365" w:rsidRDefault="006E0248" w:rsidP="00931B58">
            <w:pPr>
              <w:jc w:val="center"/>
              <w:rPr>
                <w:sz w:val="16"/>
                <w:szCs w:val="16"/>
              </w:rPr>
            </w:pPr>
            <w:r w:rsidRPr="00B40365">
              <w:rPr>
                <w:sz w:val="16"/>
                <w:szCs w:val="16"/>
              </w:rPr>
              <w:t>26821854624701</w:t>
            </w:r>
          </w:p>
        </w:tc>
        <w:tc>
          <w:tcPr>
            <w:tcW w:w="3544" w:type="dxa"/>
            <w:tcBorders>
              <w:top w:val="nil"/>
              <w:bottom w:val="single" w:sz="2" w:space="0" w:color="auto"/>
            </w:tcBorders>
            <w:vAlign w:val="center"/>
          </w:tcPr>
          <w:p w14:paraId="5D16677A" w14:textId="77777777" w:rsidR="006E0248" w:rsidRPr="006E0248" w:rsidRDefault="006E0248" w:rsidP="00931B58">
            <w:pPr>
              <w:rPr>
                <w:lang w:val="it-IT"/>
              </w:rPr>
            </w:pPr>
            <w:r w:rsidRPr="006E0248">
              <w:rPr>
                <w:lang w:val="it-IT"/>
              </w:rPr>
              <w:t>Membrane bituminoase star superior.( Bipoli pe baza de poliester)</w:t>
            </w:r>
          </w:p>
        </w:tc>
        <w:tc>
          <w:tcPr>
            <w:tcW w:w="850" w:type="dxa"/>
            <w:gridSpan w:val="2"/>
            <w:tcBorders>
              <w:top w:val="nil"/>
              <w:bottom w:val="single" w:sz="2" w:space="0" w:color="auto"/>
            </w:tcBorders>
            <w:vAlign w:val="center"/>
          </w:tcPr>
          <w:p w14:paraId="3F8C963A" w14:textId="77777777" w:rsidR="006E0248" w:rsidRPr="00B40365" w:rsidRDefault="006E0248" w:rsidP="00931B58">
            <w:pPr>
              <w:jc w:val="center"/>
            </w:pPr>
            <w:r w:rsidRPr="00B40365">
              <w:t>m2</w:t>
            </w:r>
          </w:p>
        </w:tc>
        <w:tc>
          <w:tcPr>
            <w:tcW w:w="3402" w:type="dxa"/>
            <w:gridSpan w:val="2"/>
            <w:tcBorders>
              <w:top w:val="nil"/>
              <w:bottom w:val="single" w:sz="2" w:space="0" w:color="auto"/>
            </w:tcBorders>
            <w:vAlign w:val="center"/>
          </w:tcPr>
          <w:p w14:paraId="0F6BFFEC" w14:textId="77777777" w:rsidR="006E0248" w:rsidRPr="00B40365" w:rsidRDefault="006E0248" w:rsidP="00931B58">
            <w:pPr>
              <w:jc w:val="center"/>
            </w:pPr>
            <w:r w:rsidRPr="00B40365">
              <w:t>122,441</w:t>
            </w:r>
          </w:p>
        </w:tc>
      </w:tr>
      <w:tr w:rsidR="006E0248" w:rsidRPr="00B40365" w14:paraId="0AB9807E"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610EDF0" w14:textId="77777777" w:rsidR="006E0248" w:rsidRPr="00B40365" w:rsidRDefault="006E0248" w:rsidP="00931B58">
            <w:pPr>
              <w:jc w:val="center"/>
            </w:pPr>
          </w:p>
        </w:tc>
        <w:tc>
          <w:tcPr>
            <w:tcW w:w="1276" w:type="dxa"/>
            <w:tcBorders>
              <w:top w:val="nil"/>
              <w:bottom w:val="single" w:sz="2" w:space="0" w:color="auto"/>
            </w:tcBorders>
            <w:vAlign w:val="center"/>
          </w:tcPr>
          <w:p w14:paraId="4284D7D2" w14:textId="77777777" w:rsidR="006E0248" w:rsidRPr="00B40365" w:rsidRDefault="006E0248" w:rsidP="00931B58">
            <w:pPr>
              <w:jc w:val="center"/>
              <w:rPr>
                <w:sz w:val="16"/>
                <w:szCs w:val="16"/>
              </w:rPr>
            </w:pPr>
            <w:r w:rsidRPr="00B40365">
              <w:rPr>
                <w:sz w:val="16"/>
                <w:szCs w:val="16"/>
              </w:rPr>
              <w:t>11284635701035</w:t>
            </w:r>
          </w:p>
        </w:tc>
        <w:tc>
          <w:tcPr>
            <w:tcW w:w="3544" w:type="dxa"/>
            <w:tcBorders>
              <w:top w:val="nil"/>
              <w:bottom w:val="single" w:sz="2" w:space="0" w:color="auto"/>
            </w:tcBorders>
            <w:vAlign w:val="center"/>
          </w:tcPr>
          <w:p w14:paraId="7D585FA3" w14:textId="77777777" w:rsidR="006E0248" w:rsidRPr="00B40365" w:rsidRDefault="006E0248" w:rsidP="00931B58">
            <w:r w:rsidRPr="00B40365">
              <w:t>Gaz metan in butelii</w:t>
            </w:r>
          </w:p>
        </w:tc>
        <w:tc>
          <w:tcPr>
            <w:tcW w:w="850" w:type="dxa"/>
            <w:gridSpan w:val="2"/>
            <w:tcBorders>
              <w:top w:val="nil"/>
              <w:bottom w:val="single" w:sz="2" w:space="0" w:color="auto"/>
            </w:tcBorders>
            <w:vAlign w:val="center"/>
          </w:tcPr>
          <w:p w14:paraId="4259F3F0"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0FF0249E" w14:textId="77777777" w:rsidR="006E0248" w:rsidRPr="00B40365" w:rsidRDefault="006E0248" w:rsidP="00931B58">
            <w:pPr>
              <w:jc w:val="center"/>
            </w:pPr>
            <w:r w:rsidRPr="00B40365">
              <w:t>31,941</w:t>
            </w:r>
          </w:p>
        </w:tc>
      </w:tr>
      <w:tr w:rsidR="006E0248" w:rsidRPr="00B40365" w14:paraId="24D5CA10"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9831301" w14:textId="77777777" w:rsidR="006E0248" w:rsidRPr="00B40365" w:rsidRDefault="006E0248" w:rsidP="00931B58">
            <w:pPr>
              <w:jc w:val="center"/>
            </w:pPr>
          </w:p>
        </w:tc>
        <w:tc>
          <w:tcPr>
            <w:tcW w:w="1276" w:type="dxa"/>
            <w:tcBorders>
              <w:top w:val="nil"/>
              <w:bottom w:val="single" w:sz="2" w:space="0" w:color="auto"/>
            </w:tcBorders>
            <w:vAlign w:val="center"/>
          </w:tcPr>
          <w:p w14:paraId="047CCDCE" w14:textId="77777777" w:rsidR="006E0248" w:rsidRPr="00B40365" w:rsidRDefault="006E0248" w:rsidP="00931B58">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42F01367" w14:textId="77777777" w:rsidR="006E0248" w:rsidRPr="00B40365" w:rsidRDefault="006E0248" w:rsidP="00931B58">
            <w:r w:rsidRPr="00B40365">
              <w:t>Macara de fereastra</w:t>
            </w:r>
          </w:p>
        </w:tc>
        <w:tc>
          <w:tcPr>
            <w:tcW w:w="850" w:type="dxa"/>
            <w:gridSpan w:val="2"/>
            <w:tcBorders>
              <w:top w:val="nil"/>
              <w:bottom w:val="single" w:sz="2" w:space="0" w:color="auto"/>
            </w:tcBorders>
            <w:vAlign w:val="center"/>
          </w:tcPr>
          <w:p w14:paraId="0F253FC5"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230C2AE1" w14:textId="77777777" w:rsidR="006E0248" w:rsidRPr="00B40365" w:rsidRDefault="006E0248" w:rsidP="00931B58">
            <w:pPr>
              <w:jc w:val="center"/>
            </w:pPr>
            <w:r w:rsidRPr="00B40365">
              <w:t>5,046</w:t>
            </w:r>
          </w:p>
        </w:tc>
      </w:tr>
      <w:tr w:rsidR="006E0248" w:rsidRPr="00B40365" w14:paraId="4D359E15"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8B596DD" w14:textId="77777777" w:rsidR="006E0248" w:rsidRPr="00B40365" w:rsidRDefault="006E0248" w:rsidP="00931B58">
            <w:pPr>
              <w:jc w:val="center"/>
            </w:pPr>
          </w:p>
        </w:tc>
        <w:tc>
          <w:tcPr>
            <w:tcW w:w="1276" w:type="dxa"/>
            <w:tcBorders>
              <w:top w:val="nil"/>
              <w:bottom w:val="single" w:sz="2" w:space="0" w:color="auto"/>
            </w:tcBorders>
            <w:vAlign w:val="center"/>
          </w:tcPr>
          <w:p w14:paraId="296967F7" w14:textId="77777777" w:rsidR="006E0248" w:rsidRPr="00B40365" w:rsidRDefault="006E0248" w:rsidP="00931B58">
            <w:pPr>
              <w:jc w:val="center"/>
              <w:rPr>
                <w:sz w:val="16"/>
                <w:szCs w:val="16"/>
              </w:rPr>
            </w:pPr>
            <w:r w:rsidRPr="00B40365">
              <w:rPr>
                <w:sz w:val="16"/>
                <w:szCs w:val="16"/>
              </w:rPr>
              <w:t>292114336507681</w:t>
            </w:r>
          </w:p>
        </w:tc>
        <w:tc>
          <w:tcPr>
            <w:tcW w:w="3544" w:type="dxa"/>
            <w:tcBorders>
              <w:top w:val="nil"/>
              <w:bottom w:val="single" w:sz="2" w:space="0" w:color="auto"/>
            </w:tcBorders>
            <w:vAlign w:val="center"/>
          </w:tcPr>
          <w:p w14:paraId="4BC633BD" w14:textId="77777777" w:rsidR="006E0248" w:rsidRPr="00B40365" w:rsidRDefault="006E0248" w:rsidP="00931B58">
            <w:r w:rsidRPr="00B40365">
              <w:t>Arzator cu flacara</w:t>
            </w:r>
          </w:p>
        </w:tc>
        <w:tc>
          <w:tcPr>
            <w:tcW w:w="850" w:type="dxa"/>
            <w:gridSpan w:val="2"/>
            <w:tcBorders>
              <w:top w:val="nil"/>
              <w:bottom w:val="single" w:sz="2" w:space="0" w:color="auto"/>
            </w:tcBorders>
            <w:vAlign w:val="center"/>
          </w:tcPr>
          <w:p w14:paraId="0DBBBEAB"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768E53E6" w14:textId="77777777" w:rsidR="006E0248" w:rsidRPr="00B40365" w:rsidRDefault="006E0248" w:rsidP="00931B58">
            <w:pPr>
              <w:jc w:val="center"/>
            </w:pPr>
            <w:r w:rsidRPr="00B40365">
              <w:t>1,009</w:t>
            </w:r>
          </w:p>
        </w:tc>
      </w:tr>
      <w:tr w:rsidR="006E0248" w:rsidRPr="00B40365" w14:paraId="134AFBFE"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CFE6B77" w14:textId="77777777" w:rsidR="006E0248" w:rsidRPr="00B40365" w:rsidRDefault="006E0248" w:rsidP="00931B58">
            <w:pPr>
              <w:jc w:val="center"/>
            </w:pPr>
            <w:r w:rsidRPr="00B40365">
              <w:lastRenderedPageBreak/>
              <w:t>27</w:t>
            </w:r>
          </w:p>
        </w:tc>
        <w:tc>
          <w:tcPr>
            <w:tcW w:w="1276" w:type="dxa"/>
            <w:tcBorders>
              <w:top w:val="single" w:sz="4" w:space="0" w:color="auto"/>
              <w:bottom w:val="single" w:sz="4" w:space="0" w:color="auto"/>
            </w:tcBorders>
            <w:vAlign w:val="center"/>
          </w:tcPr>
          <w:p w14:paraId="676D73EB" w14:textId="77777777" w:rsidR="006E0248" w:rsidRPr="00262B1B" w:rsidRDefault="006E0248" w:rsidP="00931B58">
            <w:pPr>
              <w:jc w:val="center"/>
              <w:rPr>
                <w:sz w:val="22"/>
                <w:szCs w:val="22"/>
              </w:rPr>
            </w:pPr>
            <w:r w:rsidRPr="00262B1B">
              <w:rPr>
                <w:sz w:val="22"/>
                <w:szCs w:val="22"/>
              </w:rPr>
              <w:t>RpCI34A</w:t>
            </w:r>
          </w:p>
        </w:tc>
        <w:tc>
          <w:tcPr>
            <w:tcW w:w="3544" w:type="dxa"/>
            <w:tcBorders>
              <w:top w:val="single" w:sz="4" w:space="0" w:color="auto"/>
              <w:bottom w:val="single" w:sz="4" w:space="0" w:color="auto"/>
            </w:tcBorders>
            <w:vAlign w:val="center"/>
          </w:tcPr>
          <w:p w14:paraId="6D04E758" w14:textId="77777777" w:rsidR="006E0248" w:rsidRPr="00B40365" w:rsidRDefault="006E0248" w:rsidP="00931B58">
            <w:r w:rsidRPr="006E0248">
              <w:rPr>
                <w:lang w:val="it-IT"/>
              </w:rPr>
              <w:t xml:space="preserve">Invelitori la acoperisuri cu membrane bituminoase lipite cu flacara in sistem monostrat pe suprafata orizontale montate pe suport continuu  ( stratu doi de membrana-Bipoli pe baza de poliester) la racordari. </w:t>
            </w:r>
            <w:r w:rsidRPr="00B40365">
              <w:t>Suprafete verticale.</w:t>
            </w:r>
          </w:p>
          <w:p w14:paraId="702C072A" w14:textId="77777777" w:rsidR="006E0248" w:rsidRDefault="006E0248" w:rsidP="00931B58">
            <w:r>
              <w:t xml:space="preserve"> Material marunt=1,055</w:t>
            </w:r>
          </w:p>
          <w:p w14:paraId="641BBB2F"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16E8EDB1" w14:textId="77777777" w:rsidR="006E0248" w:rsidRPr="00B40365" w:rsidRDefault="006E0248" w:rsidP="00931B58">
            <w:pPr>
              <w:jc w:val="center"/>
            </w:pPr>
            <w:r w:rsidRPr="00B40365">
              <w:t>m2</w:t>
            </w:r>
          </w:p>
        </w:tc>
        <w:tc>
          <w:tcPr>
            <w:tcW w:w="3402" w:type="dxa"/>
            <w:gridSpan w:val="2"/>
            <w:tcBorders>
              <w:top w:val="single" w:sz="4" w:space="0" w:color="auto"/>
              <w:bottom w:val="single" w:sz="4" w:space="0" w:color="auto"/>
            </w:tcBorders>
            <w:vAlign w:val="center"/>
          </w:tcPr>
          <w:p w14:paraId="00F35D32" w14:textId="77777777" w:rsidR="006E0248" w:rsidRPr="00B40365" w:rsidRDefault="006E0248" w:rsidP="00931B58">
            <w:pPr>
              <w:jc w:val="center"/>
            </w:pPr>
            <w:r w:rsidRPr="00B40365">
              <w:t>41,220</w:t>
            </w:r>
          </w:p>
        </w:tc>
      </w:tr>
      <w:tr w:rsidR="006E0248" w:rsidRPr="00B40365" w14:paraId="438B9049"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EB1F4EC" w14:textId="77777777" w:rsidR="006E0248" w:rsidRPr="00B40365" w:rsidRDefault="006E0248" w:rsidP="00931B58">
            <w:pPr>
              <w:jc w:val="center"/>
            </w:pPr>
          </w:p>
        </w:tc>
        <w:tc>
          <w:tcPr>
            <w:tcW w:w="1276" w:type="dxa"/>
            <w:tcBorders>
              <w:top w:val="nil"/>
              <w:bottom w:val="single" w:sz="2" w:space="0" w:color="auto"/>
            </w:tcBorders>
            <w:vAlign w:val="center"/>
          </w:tcPr>
          <w:p w14:paraId="4C0DE92C" w14:textId="77777777" w:rsidR="006E0248" w:rsidRPr="00B40365" w:rsidRDefault="006E0248" w:rsidP="00931B58">
            <w:pPr>
              <w:jc w:val="center"/>
              <w:rPr>
                <w:sz w:val="16"/>
                <w:szCs w:val="16"/>
              </w:rPr>
            </w:pPr>
            <w:r w:rsidRPr="00B40365">
              <w:rPr>
                <w:sz w:val="16"/>
                <w:szCs w:val="16"/>
              </w:rPr>
              <w:t>7134030012200</w:t>
            </w:r>
          </w:p>
        </w:tc>
        <w:tc>
          <w:tcPr>
            <w:tcW w:w="3544" w:type="dxa"/>
            <w:tcBorders>
              <w:top w:val="nil"/>
              <w:bottom w:val="single" w:sz="2" w:space="0" w:color="auto"/>
            </w:tcBorders>
            <w:vAlign w:val="center"/>
          </w:tcPr>
          <w:p w14:paraId="4CB720A3" w14:textId="77777777" w:rsidR="006E0248" w:rsidRPr="00B40365" w:rsidRDefault="006E0248" w:rsidP="00931B58">
            <w:r w:rsidRPr="00B40365">
              <w:t>Izolator hidrofug</w:t>
            </w:r>
          </w:p>
        </w:tc>
        <w:tc>
          <w:tcPr>
            <w:tcW w:w="850" w:type="dxa"/>
            <w:gridSpan w:val="2"/>
            <w:tcBorders>
              <w:top w:val="nil"/>
              <w:bottom w:val="single" w:sz="2" w:space="0" w:color="auto"/>
            </w:tcBorders>
            <w:vAlign w:val="center"/>
          </w:tcPr>
          <w:p w14:paraId="286BFD62"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51E46F38" w14:textId="77777777" w:rsidR="006E0248" w:rsidRPr="00B40365" w:rsidRDefault="006E0248" w:rsidP="00931B58">
            <w:pPr>
              <w:jc w:val="center"/>
            </w:pPr>
            <w:r w:rsidRPr="00B40365">
              <w:t>30,091</w:t>
            </w:r>
          </w:p>
        </w:tc>
      </w:tr>
      <w:tr w:rsidR="006E0248" w:rsidRPr="00B40365" w14:paraId="46DC63F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C2B0B4C" w14:textId="77777777" w:rsidR="006E0248" w:rsidRPr="00B40365" w:rsidRDefault="006E0248" w:rsidP="00931B58">
            <w:pPr>
              <w:jc w:val="center"/>
            </w:pPr>
          </w:p>
        </w:tc>
        <w:tc>
          <w:tcPr>
            <w:tcW w:w="1276" w:type="dxa"/>
            <w:tcBorders>
              <w:top w:val="nil"/>
              <w:bottom w:val="single" w:sz="2" w:space="0" w:color="auto"/>
            </w:tcBorders>
            <w:vAlign w:val="center"/>
          </w:tcPr>
          <w:p w14:paraId="7A5D4716"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677D0715"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4285A6A4"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1C56BEA4" w14:textId="77777777" w:rsidR="006E0248" w:rsidRPr="00B40365" w:rsidRDefault="006E0248" w:rsidP="00931B58">
            <w:pPr>
              <w:jc w:val="center"/>
            </w:pPr>
            <w:r w:rsidRPr="00B40365">
              <w:t>6,183</w:t>
            </w:r>
          </w:p>
        </w:tc>
      </w:tr>
      <w:tr w:rsidR="006E0248" w:rsidRPr="00B40365" w14:paraId="65087DBF"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FF47C30" w14:textId="77777777" w:rsidR="006E0248" w:rsidRPr="00B40365" w:rsidRDefault="006E0248" w:rsidP="00931B58">
            <w:pPr>
              <w:jc w:val="center"/>
            </w:pPr>
          </w:p>
        </w:tc>
        <w:tc>
          <w:tcPr>
            <w:tcW w:w="1276" w:type="dxa"/>
            <w:tcBorders>
              <w:top w:val="nil"/>
              <w:bottom w:val="single" w:sz="2" w:space="0" w:color="auto"/>
            </w:tcBorders>
            <w:vAlign w:val="center"/>
          </w:tcPr>
          <w:p w14:paraId="314CF569" w14:textId="77777777" w:rsidR="006E0248" w:rsidRPr="00B40365" w:rsidRDefault="006E0248" w:rsidP="00931B58">
            <w:pPr>
              <w:jc w:val="center"/>
              <w:rPr>
                <w:sz w:val="16"/>
                <w:szCs w:val="16"/>
              </w:rPr>
            </w:pPr>
            <w:r w:rsidRPr="00B40365">
              <w:rPr>
                <w:sz w:val="16"/>
                <w:szCs w:val="16"/>
              </w:rPr>
              <w:t>26821854624701</w:t>
            </w:r>
          </w:p>
        </w:tc>
        <w:tc>
          <w:tcPr>
            <w:tcW w:w="3544" w:type="dxa"/>
            <w:tcBorders>
              <w:top w:val="nil"/>
              <w:bottom w:val="single" w:sz="2" w:space="0" w:color="auto"/>
            </w:tcBorders>
            <w:vAlign w:val="center"/>
          </w:tcPr>
          <w:p w14:paraId="706F8AEB" w14:textId="77777777" w:rsidR="006E0248" w:rsidRPr="006E0248" w:rsidRDefault="006E0248" w:rsidP="00931B58">
            <w:pPr>
              <w:rPr>
                <w:lang w:val="it-IT"/>
              </w:rPr>
            </w:pPr>
            <w:r w:rsidRPr="006E0248">
              <w:rPr>
                <w:lang w:val="it-IT"/>
              </w:rPr>
              <w:t>Membrane bituminoase star superior.( Bipoli pe baza de poliester)</w:t>
            </w:r>
          </w:p>
        </w:tc>
        <w:tc>
          <w:tcPr>
            <w:tcW w:w="850" w:type="dxa"/>
            <w:gridSpan w:val="2"/>
            <w:tcBorders>
              <w:top w:val="nil"/>
              <w:bottom w:val="single" w:sz="2" w:space="0" w:color="auto"/>
            </w:tcBorders>
            <w:vAlign w:val="center"/>
          </w:tcPr>
          <w:p w14:paraId="0231480B" w14:textId="77777777" w:rsidR="006E0248" w:rsidRPr="00B40365" w:rsidRDefault="006E0248" w:rsidP="00931B58">
            <w:pPr>
              <w:jc w:val="center"/>
            </w:pPr>
            <w:r w:rsidRPr="00B40365">
              <w:t>m2</w:t>
            </w:r>
          </w:p>
        </w:tc>
        <w:tc>
          <w:tcPr>
            <w:tcW w:w="3402" w:type="dxa"/>
            <w:gridSpan w:val="2"/>
            <w:tcBorders>
              <w:top w:val="nil"/>
              <w:bottom w:val="single" w:sz="2" w:space="0" w:color="auto"/>
            </w:tcBorders>
            <w:vAlign w:val="center"/>
          </w:tcPr>
          <w:p w14:paraId="37A58C6A" w14:textId="77777777" w:rsidR="006E0248" w:rsidRPr="00B40365" w:rsidRDefault="006E0248" w:rsidP="00931B58">
            <w:pPr>
              <w:jc w:val="center"/>
            </w:pPr>
            <w:r w:rsidRPr="00B40365">
              <w:t>50,010</w:t>
            </w:r>
          </w:p>
        </w:tc>
      </w:tr>
      <w:tr w:rsidR="006E0248" w:rsidRPr="00B40365" w14:paraId="3E488A56"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1CD04EC" w14:textId="77777777" w:rsidR="006E0248" w:rsidRPr="00B40365" w:rsidRDefault="006E0248" w:rsidP="00931B58">
            <w:pPr>
              <w:jc w:val="center"/>
            </w:pPr>
          </w:p>
        </w:tc>
        <w:tc>
          <w:tcPr>
            <w:tcW w:w="1276" w:type="dxa"/>
            <w:tcBorders>
              <w:top w:val="nil"/>
              <w:bottom w:val="single" w:sz="2" w:space="0" w:color="auto"/>
            </w:tcBorders>
            <w:vAlign w:val="center"/>
          </w:tcPr>
          <w:p w14:paraId="014280DE" w14:textId="77777777" w:rsidR="006E0248" w:rsidRPr="00B40365" w:rsidRDefault="006E0248" w:rsidP="00931B58">
            <w:pPr>
              <w:jc w:val="center"/>
              <w:rPr>
                <w:sz w:val="16"/>
                <w:szCs w:val="16"/>
              </w:rPr>
            </w:pPr>
            <w:r w:rsidRPr="00B40365">
              <w:rPr>
                <w:sz w:val="16"/>
                <w:szCs w:val="16"/>
              </w:rPr>
              <w:t>11284635701035</w:t>
            </w:r>
          </w:p>
        </w:tc>
        <w:tc>
          <w:tcPr>
            <w:tcW w:w="3544" w:type="dxa"/>
            <w:tcBorders>
              <w:top w:val="nil"/>
              <w:bottom w:val="single" w:sz="2" w:space="0" w:color="auto"/>
            </w:tcBorders>
            <w:vAlign w:val="center"/>
          </w:tcPr>
          <w:p w14:paraId="6F5681CA" w14:textId="77777777" w:rsidR="006E0248" w:rsidRPr="00B40365" w:rsidRDefault="006E0248" w:rsidP="00931B58">
            <w:r w:rsidRPr="00B40365">
              <w:t>Gaz metan in butelii</w:t>
            </w:r>
          </w:p>
        </w:tc>
        <w:tc>
          <w:tcPr>
            <w:tcW w:w="850" w:type="dxa"/>
            <w:gridSpan w:val="2"/>
            <w:tcBorders>
              <w:top w:val="nil"/>
              <w:bottom w:val="single" w:sz="2" w:space="0" w:color="auto"/>
            </w:tcBorders>
            <w:vAlign w:val="center"/>
          </w:tcPr>
          <w:p w14:paraId="64BE049D"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68C3E582" w14:textId="77777777" w:rsidR="006E0248" w:rsidRPr="00B40365" w:rsidRDefault="006E0248" w:rsidP="00931B58">
            <w:pPr>
              <w:jc w:val="center"/>
            </w:pPr>
            <w:r w:rsidRPr="00B40365">
              <w:t>13,046</w:t>
            </w:r>
          </w:p>
        </w:tc>
      </w:tr>
      <w:tr w:rsidR="006E0248" w:rsidRPr="00B40365" w14:paraId="4EE2591D"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FEFE479" w14:textId="77777777" w:rsidR="006E0248" w:rsidRPr="00B40365" w:rsidRDefault="006E0248" w:rsidP="00931B58">
            <w:pPr>
              <w:jc w:val="center"/>
            </w:pPr>
          </w:p>
        </w:tc>
        <w:tc>
          <w:tcPr>
            <w:tcW w:w="1276" w:type="dxa"/>
            <w:tcBorders>
              <w:top w:val="nil"/>
              <w:bottom w:val="single" w:sz="2" w:space="0" w:color="auto"/>
            </w:tcBorders>
            <w:vAlign w:val="center"/>
          </w:tcPr>
          <w:p w14:paraId="311CF0FE" w14:textId="77777777" w:rsidR="006E0248" w:rsidRPr="00B40365" w:rsidRDefault="006E0248" w:rsidP="00931B58">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3E55FDA4" w14:textId="77777777" w:rsidR="006E0248" w:rsidRPr="00B40365" w:rsidRDefault="006E0248" w:rsidP="00931B58">
            <w:r w:rsidRPr="00B40365">
              <w:t>Macara de fereastra</w:t>
            </w:r>
          </w:p>
        </w:tc>
        <w:tc>
          <w:tcPr>
            <w:tcW w:w="850" w:type="dxa"/>
            <w:gridSpan w:val="2"/>
            <w:tcBorders>
              <w:top w:val="nil"/>
              <w:bottom w:val="single" w:sz="2" w:space="0" w:color="auto"/>
            </w:tcBorders>
            <w:vAlign w:val="center"/>
          </w:tcPr>
          <w:p w14:paraId="03F04D5B"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34D44831" w14:textId="77777777" w:rsidR="006E0248" w:rsidRPr="00B40365" w:rsidRDefault="006E0248" w:rsidP="00931B58">
            <w:pPr>
              <w:jc w:val="center"/>
            </w:pPr>
            <w:r w:rsidRPr="00B40365">
              <w:t>2,061</w:t>
            </w:r>
          </w:p>
        </w:tc>
      </w:tr>
      <w:tr w:rsidR="006E0248" w:rsidRPr="00B40365" w14:paraId="1BAC321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C819B27" w14:textId="77777777" w:rsidR="006E0248" w:rsidRPr="00B40365" w:rsidRDefault="006E0248" w:rsidP="00931B58">
            <w:pPr>
              <w:jc w:val="center"/>
            </w:pPr>
          </w:p>
        </w:tc>
        <w:tc>
          <w:tcPr>
            <w:tcW w:w="1276" w:type="dxa"/>
            <w:tcBorders>
              <w:top w:val="nil"/>
              <w:bottom w:val="single" w:sz="2" w:space="0" w:color="auto"/>
            </w:tcBorders>
            <w:vAlign w:val="center"/>
          </w:tcPr>
          <w:p w14:paraId="732A1D67" w14:textId="77777777" w:rsidR="006E0248" w:rsidRPr="00B40365" w:rsidRDefault="006E0248" w:rsidP="00931B58">
            <w:pPr>
              <w:jc w:val="center"/>
              <w:rPr>
                <w:sz w:val="16"/>
                <w:szCs w:val="16"/>
              </w:rPr>
            </w:pPr>
            <w:r w:rsidRPr="00B40365">
              <w:rPr>
                <w:sz w:val="16"/>
                <w:szCs w:val="16"/>
              </w:rPr>
              <w:t>292114336507681</w:t>
            </w:r>
          </w:p>
        </w:tc>
        <w:tc>
          <w:tcPr>
            <w:tcW w:w="3544" w:type="dxa"/>
            <w:tcBorders>
              <w:top w:val="nil"/>
              <w:bottom w:val="single" w:sz="2" w:space="0" w:color="auto"/>
            </w:tcBorders>
            <w:vAlign w:val="center"/>
          </w:tcPr>
          <w:p w14:paraId="31B6EA63" w14:textId="77777777" w:rsidR="006E0248" w:rsidRPr="00B40365" w:rsidRDefault="006E0248" w:rsidP="00931B58">
            <w:r w:rsidRPr="00B40365">
              <w:t>Arzator cu flacara</w:t>
            </w:r>
          </w:p>
        </w:tc>
        <w:tc>
          <w:tcPr>
            <w:tcW w:w="850" w:type="dxa"/>
            <w:gridSpan w:val="2"/>
            <w:tcBorders>
              <w:top w:val="nil"/>
              <w:bottom w:val="single" w:sz="2" w:space="0" w:color="auto"/>
            </w:tcBorders>
            <w:vAlign w:val="center"/>
          </w:tcPr>
          <w:p w14:paraId="514A9614"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356C6D5C" w14:textId="77777777" w:rsidR="006E0248" w:rsidRPr="00B40365" w:rsidRDefault="006E0248" w:rsidP="00931B58">
            <w:pPr>
              <w:jc w:val="center"/>
            </w:pPr>
            <w:r w:rsidRPr="00B40365">
              <w:t>0,412</w:t>
            </w:r>
          </w:p>
        </w:tc>
      </w:tr>
      <w:tr w:rsidR="006E0248" w:rsidRPr="00B40365" w14:paraId="38BBB805"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809B99A" w14:textId="77777777" w:rsidR="006E0248" w:rsidRPr="00B40365" w:rsidRDefault="006E0248" w:rsidP="00931B58">
            <w:pPr>
              <w:jc w:val="center"/>
            </w:pPr>
            <w:r w:rsidRPr="00B40365">
              <w:t>28</w:t>
            </w:r>
          </w:p>
        </w:tc>
        <w:tc>
          <w:tcPr>
            <w:tcW w:w="1276" w:type="dxa"/>
            <w:tcBorders>
              <w:top w:val="single" w:sz="4" w:space="0" w:color="auto"/>
              <w:bottom w:val="single" w:sz="4" w:space="0" w:color="auto"/>
            </w:tcBorders>
            <w:vAlign w:val="center"/>
          </w:tcPr>
          <w:p w14:paraId="68221359" w14:textId="77777777" w:rsidR="006E0248" w:rsidRPr="00262B1B" w:rsidRDefault="006E0248" w:rsidP="00931B58">
            <w:pPr>
              <w:jc w:val="center"/>
              <w:rPr>
                <w:sz w:val="22"/>
                <w:szCs w:val="22"/>
              </w:rPr>
            </w:pPr>
            <w:r w:rsidRPr="00262B1B">
              <w:rPr>
                <w:sz w:val="22"/>
                <w:szCs w:val="22"/>
              </w:rPr>
              <w:t>CE25C</w:t>
            </w:r>
          </w:p>
        </w:tc>
        <w:tc>
          <w:tcPr>
            <w:tcW w:w="3544" w:type="dxa"/>
            <w:tcBorders>
              <w:top w:val="single" w:sz="4" w:space="0" w:color="auto"/>
              <w:bottom w:val="single" w:sz="4" w:space="0" w:color="auto"/>
            </w:tcBorders>
            <w:vAlign w:val="center"/>
          </w:tcPr>
          <w:p w14:paraId="7E4D2554" w14:textId="77777777" w:rsidR="006E0248" w:rsidRPr="006E0248" w:rsidRDefault="006E0248" w:rsidP="00931B58">
            <w:pPr>
              <w:rPr>
                <w:lang w:val="it-IT"/>
              </w:rPr>
            </w:pPr>
            <w:r w:rsidRPr="006E0248">
              <w:rPr>
                <w:lang w:val="it-IT"/>
              </w:rPr>
              <w:t xml:space="preserve">Etansarea suplimentara pe contur, la strapungeri sau rosturi cu benzi bituminoase simple sau placate cu tabla de plumb sau de aluminiu. </w:t>
            </w:r>
          </w:p>
          <w:p w14:paraId="709E0C36" w14:textId="77777777" w:rsidR="006E0248" w:rsidRDefault="006E0248" w:rsidP="00931B58">
            <w:r w:rsidRPr="006E0248">
              <w:rPr>
                <w:lang w:val="it-IT"/>
              </w:rPr>
              <w:t xml:space="preserve"> </w:t>
            </w:r>
            <w:r>
              <w:t>Material marunt (adeziv, diluant)=1,050</w:t>
            </w:r>
          </w:p>
          <w:p w14:paraId="7A4767D4"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206725BB" w14:textId="77777777" w:rsidR="006E0248" w:rsidRPr="00B40365" w:rsidRDefault="006E0248" w:rsidP="00931B58">
            <w:pPr>
              <w:jc w:val="center"/>
            </w:pPr>
            <w:r w:rsidRPr="00B40365">
              <w:t>m</w:t>
            </w:r>
          </w:p>
        </w:tc>
        <w:tc>
          <w:tcPr>
            <w:tcW w:w="3402" w:type="dxa"/>
            <w:gridSpan w:val="2"/>
            <w:tcBorders>
              <w:top w:val="single" w:sz="4" w:space="0" w:color="auto"/>
              <w:bottom w:val="single" w:sz="4" w:space="0" w:color="auto"/>
            </w:tcBorders>
            <w:vAlign w:val="center"/>
          </w:tcPr>
          <w:p w14:paraId="301F3833" w14:textId="77777777" w:rsidR="006E0248" w:rsidRPr="00B40365" w:rsidRDefault="006E0248" w:rsidP="00931B58">
            <w:pPr>
              <w:jc w:val="center"/>
            </w:pPr>
            <w:r w:rsidRPr="00B40365">
              <w:t>20,500</w:t>
            </w:r>
          </w:p>
        </w:tc>
      </w:tr>
      <w:tr w:rsidR="006E0248" w:rsidRPr="00B40365" w14:paraId="635958DE"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48F7A33" w14:textId="77777777" w:rsidR="006E0248" w:rsidRPr="00B40365" w:rsidRDefault="006E0248" w:rsidP="00931B58">
            <w:pPr>
              <w:jc w:val="center"/>
            </w:pPr>
          </w:p>
        </w:tc>
        <w:tc>
          <w:tcPr>
            <w:tcW w:w="1276" w:type="dxa"/>
            <w:tcBorders>
              <w:top w:val="nil"/>
              <w:bottom w:val="single" w:sz="2" w:space="0" w:color="auto"/>
            </w:tcBorders>
            <w:vAlign w:val="center"/>
          </w:tcPr>
          <w:p w14:paraId="5F4FBCF5" w14:textId="77777777" w:rsidR="006E0248" w:rsidRPr="00B40365" w:rsidRDefault="006E0248" w:rsidP="00931B58">
            <w:pPr>
              <w:jc w:val="center"/>
              <w:rPr>
                <w:sz w:val="16"/>
                <w:szCs w:val="16"/>
              </w:rPr>
            </w:pPr>
            <w:r w:rsidRPr="00B40365">
              <w:rPr>
                <w:sz w:val="16"/>
                <w:szCs w:val="16"/>
              </w:rPr>
              <w:t>7134030012200</w:t>
            </w:r>
          </w:p>
        </w:tc>
        <w:tc>
          <w:tcPr>
            <w:tcW w:w="3544" w:type="dxa"/>
            <w:tcBorders>
              <w:top w:val="nil"/>
              <w:bottom w:val="single" w:sz="2" w:space="0" w:color="auto"/>
            </w:tcBorders>
            <w:vAlign w:val="center"/>
          </w:tcPr>
          <w:p w14:paraId="1110F952" w14:textId="77777777" w:rsidR="006E0248" w:rsidRPr="00B40365" w:rsidRDefault="006E0248" w:rsidP="00931B58">
            <w:r w:rsidRPr="00B40365">
              <w:t>Izolator hidrofug</w:t>
            </w:r>
          </w:p>
        </w:tc>
        <w:tc>
          <w:tcPr>
            <w:tcW w:w="850" w:type="dxa"/>
            <w:gridSpan w:val="2"/>
            <w:tcBorders>
              <w:top w:val="nil"/>
              <w:bottom w:val="single" w:sz="2" w:space="0" w:color="auto"/>
            </w:tcBorders>
            <w:vAlign w:val="center"/>
          </w:tcPr>
          <w:p w14:paraId="53396AFF"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5CCA98EB" w14:textId="77777777" w:rsidR="006E0248" w:rsidRPr="00B40365" w:rsidRDefault="006E0248" w:rsidP="00931B58">
            <w:pPr>
              <w:jc w:val="center"/>
            </w:pPr>
            <w:r w:rsidRPr="00B40365">
              <w:t>5,125</w:t>
            </w:r>
          </w:p>
        </w:tc>
      </w:tr>
      <w:tr w:rsidR="006E0248" w:rsidRPr="00B40365" w14:paraId="6CE4F918"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5B33342" w14:textId="77777777" w:rsidR="006E0248" w:rsidRPr="00B40365" w:rsidRDefault="006E0248" w:rsidP="00931B58">
            <w:pPr>
              <w:jc w:val="center"/>
            </w:pPr>
          </w:p>
        </w:tc>
        <w:tc>
          <w:tcPr>
            <w:tcW w:w="1276" w:type="dxa"/>
            <w:tcBorders>
              <w:top w:val="nil"/>
              <w:bottom w:val="single" w:sz="2" w:space="0" w:color="auto"/>
            </w:tcBorders>
            <w:vAlign w:val="center"/>
          </w:tcPr>
          <w:p w14:paraId="76C2596B"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18ED5430"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63C361B8"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5988B718" w14:textId="77777777" w:rsidR="006E0248" w:rsidRPr="00B40365" w:rsidRDefault="006E0248" w:rsidP="00931B58">
            <w:pPr>
              <w:jc w:val="center"/>
            </w:pPr>
            <w:r w:rsidRPr="00B40365">
              <w:t>1,025</w:t>
            </w:r>
          </w:p>
        </w:tc>
      </w:tr>
      <w:tr w:rsidR="006E0248" w:rsidRPr="00B40365" w14:paraId="38F90300"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73504B5" w14:textId="77777777" w:rsidR="006E0248" w:rsidRPr="00B40365" w:rsidRDefault="006E0248" w:rsidP="00931B58">
            <w:pPr>
              <w:jc w:val="center"/>
            </w:pPr>
          </w:p>
        </w:tc>
        <w:tc>
          <w:tcPr>
            <w:tcW w:w="1276" w:type="dxa"/>
            <w:tcBorders>
              <w:top w:val="nil"/>
              <w:bottom w:val="single" w:sz="2" w:space="0" w:color="auto"/>
            </w:tcBorders>
            <w:vAlign w:val="center"/>
          </w:tcPr>
          <w:p w14:paraId="38025850" w14:textId="77777777" w:rsidR="006E0248" w:rsidRPr="00B40365" w:rsidRDefault="006E0248" w:rsidP="00931B58">
            <w:pPr>
              <w:jc w:val="center"/>
              <w:rPr>
                <w:sz w:val="16"/>
                <w:szCs w:val="16"/>
              </w:rPr>
            </w:pPr>
            <w:r w:rsidRPr="00B40365">
              <w:rPr>
                <w:sz w:val="16"/>
                <w:szCs w:val="16"/>
              </w:rPr>
              <w:t>2682132600479</w:t>
            </w:r>
          </w:p>
        </w:tc>
        <w:tc>
          <w:tcPr>
            <w:tcW w:w="3544" w:type="dxa"/>
            <w:tcBorders>
              <w:top w:val="nil"/>
              <w:bottom w:val="single" w:sz="2" w:space="0" w:color="auto"/>
            </w:tcBorders>
            <w:vAlign w:val="center"/>
          </w:tcPr>
          <w:p w14:paraId="4D02D69E" w14:textId="77777777" w:rsidR="006E0248" w:rsidRPr="00B40365" w:rsidRDefault="006E0248" w:rsidP="00931B58">
            <w:r w:rsidRPr="00B40365">
              <w:t>Benzi bituminoase</w:t>
            </w:r>
          </w:p>
        </w:tc>
        <w:tc>
          <w:tcPr>
            <w:tcW w:w="850" w:type="dxa"/>
            <w:gridSpan w:val="2"/>
            <w:tcBorders>
              <w:top w:val="nil"/>
              <w:bottom w:val="single" w:sz="2" w:space="0" w:color="auto"/>
            </w:tcBorders>
            <w:vAlign w:val="center"/>
          </w:tcPr>
          <w:p w14:paraId="00F05846" w14:textId="77777777" w:rsidR="006E0248" w:rsidRPr="00B40365" w:rsidRDefault="006E0248" w:rsidP="00931B58">
            <w:pPr>
              <w:jc w:val="center"/>
            </w:pPr>
            <w:r w:rsidRPr="00B40365">
              <w:t>m</w:t>
            </w:r>
          </w:p>
        </w:tc>
        <w:tc>
          <w:tcPr>
            <w:tcW w:w="3402" w:type="dxa"/>
            <w:gridSpan w:val="2"/>
            <w:tcBorders>
              <w:top w:val="nil"/>
              <w:bottom w:val="single" w:sz="2" w:space="0" w:color="auto"/>
            </w:tcBorders>
            <w:vAlign w:val="center"/>
          </w:tcPr>
          <w:p w14:paraId="1F7725FC" w14:textId="77777777" w:rsidR="006E0248" w:rsidRPr="00B40365" w:rsidRDefault="006E0248" w:rsidP="00931B58">
            <w:pPr>
              <w:jc w:val="center"/>
            </w:pPr>
            <w:r w:rsidRPr="00B40365">
              <w:t>24,754</w:t>
            </w:r>
          </w:p>
        </w:tc>
      </w:tr>
      <w:tr w:rsidR="006E0248" w:rsidRPr="00B40365" w14:paraId="46F37AE4"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3F4DCCC" w14:textId="77777777" w:rsidR="006E0248" w:rsidRPr="00B40365" w:rsidRDefault="006E0248" w:rsidP="00931B58">
            <w:pPr>
              <w:jc w:val="center"/>
            </w:pPr>
          </w:p>
        </w:tc>
        <w:tc>
          <w:tcPr>
            <w:tcW w:w="1276" w:type="dxa"/>
            <w:tcBorders>
              <w:top w:val="nil"/>
              <w:bottom w:val="single" w:sz="2" w:space="0" w:color="auto"/>
            </w:tcBorders>
            <w:vAlign w:val="center"/>
          </w:tcPr>
          <w:p w14:paraId="23C74C56" w14:textId="77777777" w:rsidR="006E0248" w:rsidRPr="00B40365" w:rsidRDefault="006E0248" w:rsidP="00931B58">
            <w:pPr>
              <w:jc w:val="center"/>
              <w:rPr>
                <w:sz w:val="16"/>
                <w:szCs w:val="16"/>
              </w:rPr>
            </w:pPr>
            <w:r w:rsidRPr="00B40365">
              <w:rPr>
                <w:sz w:val="16"/>
                <w:szCs w:val="16"/>
              </w:rPr>
              <w:t>2413337345800</w:t>
            </w:r>
          </w:p>
        </w:tc>
        <w:tc>
          <w:tcPr>
            <w:tcW w:w="3544" w:type="dxa"/>
            <w:tcBorders>
              <w:top w:val="nil"/>
              <w:bottom w:val="single" w:sz="2" w:space="0" w:color="auto"/>
            </w:tcBorders>
            <w:vAlign w:val="center"/>
          </w:tcPr>
          <w:p w14:paraId="2FC84AFF" w14:textId="77777777" w:rsidR="006E0248" w:rsidRPr="00B40365" w:rsidRDefault="006E0248" w:rsidP="00931B58">
            <w:r w:rsidRPr="00B40365">
              <w:t>Solutie de amorsaj</w:t>
            </w:r>
          </w:p>
        </w:tc>
        <w:tc>
          <w:tcPr>
            <w:tcW w:w="850" w:type="dxa"/>
            <w:gridSpan w:val="2"/>
            <w:tcBorders>
              <w:top w:val="nil"/>
              <w:bottom w:val="single" w:sz="2" w:space="0" w:color="auto"/>
            </w:tcBorders>
            <w:vAlign w:val="center"/>
          </w:tcPr>
          <w:p w14:paraId="31F1E49D" w14:textId="77777777" w:rsidR="006E0248" w:rsidRPr="00B40365" w:rsidRDefault="006E0248" w:rsidP="00931B58">
            <w:pPr>
              <w:jc w:val="center"/>
            </w:pPr>
            <w:r w:rsidRPr="00B40365">
              <w:t>l</w:t>
            </w:r>
          </w:p>
        </w:tc>
        <w:tc>
          <w:tcPr>
            <w:tcW w:w="3402" w:type="dxa"/>
            <w:gridSpan w:val="2"/>
            <w:tcBorders>
              <w:top w:val="nil"/>
              <w:bottom w:val="single" w:sz="2" w:space="0" w:color="auto"/>
            </w:tcBorders>
            <w:vAlign w:val="center"/>
          </w:tcPr>
          <w:p w14:paraId="27DC3BEB" w14:textId="77777777" w:rsidR="006E0248" w:rsidRPr="00B40365" w:rsidRDefault="006E0248" w:rsidP="00931B58">
            <w:pPr>
              <w:jc w:val="center"/>
            </w:pPr>
            <w:r w:rsidRPr="00B40365">
              <w:t>0,646</w:t>
            </w:r>
          </w:p>
        </w:tc>
      </w:tr>
      <w:tr w:rsidR="006E0248" w:rsidRPr="00B40365" w14:paraId="436DB680"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5BE527A" w14:textId="77777777" w:rsidR="006E0248" w:rsidRPr="00B40365" w:rsidRDefault="006E0248" w:rsidP="00931B58">
            <w:pPr>
              <w:jc w:val="center"/>
            </w:pPr>
            <w:r w:rsidRPr="00B40365">
              <w:t>29</w:t>
            </w:r>
          </w:p>
        </w:tc>
        <w:tc>
          <w:tcPr>
            <w:tcW w:w="1276" w:type="dxa"/>
            <w:tcBorders>
              <w:top w:val="single" w:sz="4" w:space="0" w:color="auto"/>
              <w:bottom w:val="single" w:sz="4" w:space="0" w:color="auto"/>
            </w:tcBorders>
            <w:vAlign w:val="center"/>
          </w:tcPr>
          <w:p w14:paraId="716EB708" w14:textId="77777777" w:rsidR="006E0248" w:rsidRPr="00262B1B" w:rsidRDefault="006E0248" w:rsidP="00931B58">
            <w:pPr>
              <w:jc w:val="center"/>
              <w:rPr>
                <w:sz w:val="22"/>
                <w:szCs w:val="22"/>
              </w:rPr>
            </w:pPr>
            <w:r w:rsidRPr="00262B1B">
              <w:rPr>
                <w:sz w:val="22"/>
                <w:szCs w:val="22"/>
              </w:rPr>
              <w:t>RpCU05G</w:t>
            </w:r>
          </w:p>
        </w:tc>
        <w:tc>
          <w:tcPr>
            <w:tcW w:w="3544" w:type="dxa"/>
            <w:tcBorders>
              <w:top w:val="single" w:sz="4" w:space="0" w:color="auto"/>
              <w:bottom w:val="single" w:sz="4" w:space="0" w:color="auto"/>
            </w:tcBorders>
            <w:vAlign w:val="center"/>
          </w:tcPr>
          <w:p w14:paraId="3F70AE42" w14:textId="77777777" w:rsidR="006E0248" w:rsidRPr="00B40365" w:rsidRDefault="006E0248" w:rsidP="00931B58">
            <w:r w:rsidRPr="00B40365">
              <w:t>Executarea strapungerilor pentru aeratoare</w:t>
            </w:r>
          </w:p>
          <w:p w14:paraId="60D9F9A9" w14:textId="77777777" w:rsidR="006E0248" w:rsidRPr="00B40365" w:rsidRDefault="006E0248" w:rsidP="00931B58">
            <w:r>
              <w:t xml:space="preserve"> </w:t>
            </w:r>
          </w:p>
        </w:tc>
        <w:tc>
          <w:tcPr>
            <w:tcW w:w="850" w:type="dxa"/>
            <w:gridSpan w:val="2"/>
            <w:tcBorders>
              <w:top w:val="single" w:sz="4" w:space="0" w:color="auto"/>
              <w:bottom w:val="single" w:sz="4" w:space="0" w:color="auto"/>
            </w:tcBorders>
            <w:vAlign w:val="center"/>
          </w:tcPr>
          <w:p w14:paraId="254BA083" w14:textId="77777777" w:rsidR="006E0248" w:rsidRPr="00B40365" w:rsidRDefault="006E0248" w:rsidP="00931B58">
            <w:pPr>
              <w:jc w:val="center"/>
            </w:pPr>
            <w:r w:rsidRPr="00B40365">
              <w:t>buc</w:t>
            </w:r>
          </w:p>
        </w:tc>
        <w:tc>
          <w:tcPr>
            <w:tcW w:w="3402" w:type="dxa"/>
            <w:gridSpan w:val="2"/>
            <w:tcBorders>
              <w:top w:val="single" w:sz="4" w:space="0" w:color="auto"/>
              <w:bottom w:val="single" w:sz="4" w:space="0" w:color="auto"/>
            </w:tcBorders>
            <w:vAlign w:val="center"/>
          </w:tcPr>
          <w:p w14:paraId="61598C71" w14:textId="77777777" w:rsidR="006E0248" w:rsidRPr="00B40365" w:rsidRDefault="006E0248" w:rsidP="00931B58">
            <w:pPr>
              <w:jc w:val="center"/>
            </w:pPr>
            <w:r w:rsidRPr="00B40365">
              <w:t>2,000</w:t>
            </w:r>
          </w:p>
        </w:tc>
      </w:tr>
      <w:tr w:rsidR="006E0248" w:rsidRPr="00B40365" w14:paraId="1C4B109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2FF121B" w14:textId="77777777" w:rsidR="006E0248" w:rsidRPr="00B40365" w:rsidRDefault="006E0248" w:rsidP="00931B58">
            <w:pPr>
              <w:jc w:val="center"/>
            </w:pPr>
          </w:p>
        </w:tc>
        <w:tc>
          <w:tcPr>
            <w:tcW w:w="1276" w:type="dxa"/>
            <w:tcBorders>
              <w:top w:val="nil"/>
              <w:bottom w:val="single" w:sz="2" w:space="0" w:color="auto"/>
            </w:tcBorders>
            <w:vAlign w:val="center"/>
          </w:tcPr>
          <w:p w14:paraId="6E668C31" w14:textId="77777777" w:rsidR="006E0248" w:rsidRPr="00B40365" w:rsidRDefault="006E0248" w:rsidP="00931B58">
            <w:pPr>
              <w:jc w:val="center"/>
              <w:rPr>
                <w:sz w:val="16"/>
                <w:szCs w:val="16"/>
              </w:rPr>
            </w:pPr>
            <w:r w:rsidRPr="00B40365">
              <w:rPr>
                <w:sz w:val="16"/>
                <w:szCs w:val="16"/>
              </w:rPr>
              <w:t>7122050013400</w:t>
            </w:r>
          </w:p>
        </w:tc>
        <w:tc>
          <w:tcPr>
            <w:tcW w:w="3544" w:type="dxa"/>
            <w:tcBorders>
              <w:top w:val="nil"/>
              <w:bottom w:val="single" w:sz="2" w:space="0" w:color="auto"/>
            </w:tcBorders>
            <w:vAlign w:val="center"/>
          </w:tcPr>
          <w:p w14:paraId="6F1D33B3" w14:textId="77777777" w:rsidR="006E0248" w:rsidRPr="00B40365" w:rsidRDefault="006E0248" w:rsidP="00931B58">
            <w:r w:rsidRPr="00B40365">
              <w:t>Zidar</w:t>
            </w:r>
          </w:p>
        </w:tc>
        <w:tc>
          <w:tcPr>
            <w:tcW w:w="850" w:type="dxa"/>
            <w:gridSpan w:val="2"/>
            <w:tcBorders>
              <w:top w:val="nil"/>
              <w:bottom w:val="single" w:sz="2" w:space="0" w:color="auto"/>
            </w:tcBorders>
            <w:vAlign w:val="center"/>
          </w:tcPr>
          <w:p w14:paraId="4E555CA0"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3BCF570B" w14:textId="77777777" w:rsidR="006E0248" w:rsidRPr="00B40365" w:rsidRDefault="006E0248" w:rsidP="00931B58">
            <w:pPr>
              <w:jc w:val="center"/>
            </w:pPr>
            <w:r w:rsidRPr="00B40365">
              <w:t>0,100</w:t>
            </w:r>
          </w:p>
        </w:tc>
      </w:tr>
      <w:tr w:rsidR="006E0248" w:rsidRPr="00B40365" w14:paraId="100F71BA"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6C78723" w14:textId="77777777" w:rsidR="006E0248" w:rsidRPr="00B40365" w:rsidRDefault="006E0248" w:rsidP="00931B58">
            <w:pPr>
              <w:jc w:val="center"/>
            </w:pPr>
          </w:p>
        </w:tc>
        <w:tc>
          <w:tcPr>
            <w:tcW w:w="1276" w:type="dxa"/>
            <w:tcBorders>
              <w:top w:val="nil"/>
              <w:bottom w:val="single" w:sz="2" w:space="0" w:color="auto"/>
            </w:tcBorders>
            <w:vAlign w:val="center"/>
          </w:tcPr>
          <w:p w14:paraId="2F97F1E1"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732705FF"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3B1E0FDB"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0B532718" w14:textId="77777777" w:rsidR="006E0248" w:rsidRPr="00B40365" w:rsidRDefault="006E0248" w:rsidP="00931B58">
            <w:pPr>
              <w:jc w:val="center"/>
            </w:pPr>
            <w:r w:rsidRPr="00B40365">
              <w:t>2,200</w:t>
            </w:r>
          </w:p>
        </w:tc>
      </w:tr>
      <w:tr w:rsidR="006E0248" w:rsidRPr="00B40365" w14:paraId="203B63B5"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B8AB447" w14:textId="77777777" w:rsidR="006E0248" w:rsidRPr="00B40365" w:rsidRDefault="006E0248" w:rsidP="00931B58">
            <w:pPr>
              <w:jc w:val="center"/>
            </w:pPr>
            <w:r w:rsidRPr="00B40365">
              <w:t>30</w:t>
            </w:r>
          </w:p>
        </w:tc>
        <w:tc>
          <w:tcPr>
            <w:tcW w:w="1276" w:type="dxa"/>
            <w:tcBorders>
              <w:top w:val="single" w:sz="4" w:space="0" w:color="auto"/>
              <w:bottom w:val="single" w:sz="4" w:space="0" w:color="auto"/>
            </w:tcBorders>
            <w:vAlign w:val="center"/>
          </w:tcPr>
          <w:p w14:paraId="5332DB1D" w14:textId="77777777" w:rsidR="006E0248" w:rsidRPr="00262B1B" w:rsidRDefault="006E0248" w:rsidP="00931B58">
            <w:pPr>
              <w:jc w:val="center"/>
              <w:rPr>
                <w:sz w:val="22"/>
                <w:szCs w:val="22"/>
              </w:rPr>
            </w:pPr>
            <w:r w:rsidRPr="00262B1B">
              <w:rPr>
                <w:sz w:val="22"/>
                <w:szCs w:val="22"/>
              </w:rPr>
              <w:t>RpCE26A</w:t>
            </w:r>
          </w:p>
        </w:tc>
        <w:tc>
          <w:tcPr>
            <w:tcW w:w="3544" w:type="dxa"/>
            <w:tcBorders>
              <w:top w:val="single" w:sz="4" w:space="0" w:color="auto"/>
              <w:bottom w:val="single" w:sz="4" w:space="0" w:color="auto"/>
            </w:tcBorders>
            <w:vAlign w:val="center"/>
          </w:tcPr>
          <w:p w14:paraId="610CC0C6" w14:textId="77777777" w:rsidR="006E0248" w:rsidRPr="00B40365" w:rsidRDefault="006E0248" w:rsidP="00931B58">
            <w:r w:rsidRPr="006E0248">
              <w:rPr>
                <w:lang w:val="it-IT"/>
              </w:rPr>
              <w:t xml:space="preserve">Dispozitive pentru comunicarea straturilor de difuzie cu atmosfera (deflectoare), la terase si acoperisuri, executate din tabla zincata de 0,5 mm grosime, 300 mm inaltime si un guler de 300 mm diametru si 20-30 mm inaltime, prevazute cu caciula de protectie, inclusiv racordarea hidroizolatiei simple d=50 mm. </w:t>
            </w:r>
            <w:r w:rsidRPr="00B40365">
              <w:t>( Aeratoare)</w:t>
            </w:r>
          </w:p>
          <w:p w14:paraId="414C5295" w14:textId="77777777" w:rsidR="006E0248" w:rsidRDefault="006E0248" w:rsidP="00931B58">
            <w:r>
              <w:t xml:space="preserve"> Mat. marunte=1,030</w:t>
            </w:r>
          </w:p>
          <w:p w14:paraId="2808F220" w14:textId="77777777" w:rsidR="006E0248" w:rsidRPr="00B40365" w:rsidRDefault="006E0248" w:rsidP="00931B58"/>
        </w:tc>
        <w:tc>
          <w:tcPr>
            <w:tcW w:w="850" w:type="dxa"/>
            <w:gridSpan w:val="2"/>
            <w:tcBorders>
              <w:top w:val="single" w:sz="4" w:space="0" w:color="auto"/>
              <w:bottom w:val="single" w:sz="4" w:space="0" w:color="auto"/>
            </w:tcBorders>
            <w:vAlign w:val="center"/>
          </w:tcPr>
          <w:p w14:paraId="7A3D80DA" w14:textId="77777777" w:rsidR="006E0248" w:rsidRPr="00B40365" w:rsidRDefault="006E0248" w:rsidP="00931B58">
            <w:pPr>
              <w:jc w:val="center"/>
            </w:pPr>
            <w:r w:rsidRPr="00B40365">
              <w:t>buc</w:t>
            </w:r>
          </w:p>
        </w:tc>
        <w:tc>
          <w:tcPr>
            <w:tcW w:w="3402" w:type="dxa"/>
            <w:gridSpan w:val="2"/>
            <w:tcBorders>
              <w:top w:val="single" w:sz="4" w:space="0" w:color="auto"/>
              <w:bottom w:val="single" w:sz="4" w:space="0" w:color="auto"/>
            </w:tcBorders>
            <w:vAlign w:val="center"/>
          </w:tcPr>
          <w:p w14:paraId="2485131F" w14:textId="77777777" w:rsidR="006E0248" w:rsidRPr="00B40365" w:rsidRDefault="006E0248" w:rsidP="00931B58">
            <w:pPr>
              <w:jc w:val="center"/>
            </w:pPr>
            <w:r w:rsidRPr="00B40365">
              <w:t>2,000</w:t>
            </w:r>
          </w:p>
        </w:tc>
      </w:tr>
      <w:tr w:rsidR="006E0248" w:rsidRPr="00B40365" w14:paraId="757F1BD7"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16CC942" w14:textId="77777777" w:rsidR="006E0248" w:rsidRPr="00B40365" w:rsidRDefault="006E0248" w:rsidP="00931B58">
            <w:pPr>
              <w:jc w:val="center"/>
            </w:pPr>
          </w:p>
        </w:tc>
        <w:tc>
          <w:tcPr>
            <w:tcW w:w="1276" w:type="dxa"/>
            <w:tcBorders>
              <w:top w:val="nil"/>
              <w:bottom w:val="single" w:sz="2" w:space="0" w:color="auto"/>
            </w:tcBorders>
            <w:vAlign w:val="center"/>
          </w:tcPr>
          <w:p w14:paraId="6571ACC9" w14:textId="77777777" w:rsidR="006E0248" w:rsidRPr="00B40365" w:rsidRDefault="006E0248" w:rsidP="00931B58">
            <w:pPr>
              <w:jc w:val="center"/>
              <w:rPr>
                <w:sz w:val="16"/>
                <w:szCs w:val="16"/>
              </w:rPr>
            </w:pPr>
            <w:r w:rsidRPr="00B40365">
              <w:rPr>
                <w:sz w:val="16"/>
                <w:szCs w:val="16"/>
              </w:rPr>
              <w:t>7213050013100</w:t>
            </w:r>
          </w:p>
        </w:tc>
        <w:tc>
          <w:tcPr>
            <w:tcW w:w="3544" w:type="dxa"/>
            <w:tcBorders>
              <w:top w:val="nil"/>
              <w:bottom w:val="single" w:sz="2" w:space="0" w:color="auto"/>
            </w:tcBorders>
            <w:vAlign w:val="center"/>
          </w:tcPr>
          <w:p w14:paraId="54FE839E" w14:textId="77777777" w:rsidR="006E0248" w:rsidRPr="00B40365" w:rsidRDefault="006E0248" w:rsidP="00931B58">
            <w:r w:rsidRPr="00B40365">
              <w:t>Tinichigiu</w:t>
            </w:r>
          </w:p>
        </w:tc>
        <w:tc>
          <w:tcPr>
            <w:tcW w:w="850" w:type="dxa"/>
            <w:gridSpan w:val="2"/>
            <w:tcBorders>
              <w:top w:val="nil"/>
              <w:bottom w:val="single" w:sz="2" w:space="0" w:color="auto"/>
            </w:tcBorders>
            <w:vAlign w:val="center"/>
          </w:tcPr>
          <w:p w14:paraId="430C341E"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46383612" w14:textId="77777777" w:rsidR="006E0248" w:rsidRPr="00B40365" w:rsidRDefault="006E0248" w:rsidP="00931B58">
            <w:pPr>
              <w:jc w:val="center"/>
            </w:pPr>
            <w:r w:rsidRPr="00B40365">
              <w:t>4,000</w:t>
            </w:r>
          </w:p>
        </w:tc>
      </w:tr>
      <w:tr w:rsidR="006E0248" w:rsidRPr="00B40365" w14:paraId="5EE81167"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85BF600" w14:textId="77777777" w:rsidR="006E0248" w:rsidRPr="00B40365" w:rsidRDefault="006E0248" w:rsidP="00931B58">
            <w:pPr>
              <w:jc w:val="center"/>
            </w:pPr>
          </w:p>
        </w:tc>
        <w:tc>
          <w:tcPr>
            <w:tcW w:w="1276" w:type="dxa"/>
            <w:tcBorders>
              <w:top w:val="nil"/>
              <w:bottom w:val="single" w:sz="2" w:space="0" w:color="auto"/>
            </w:tcBorders>
            <w:vAlign w:val="center"/>
          </w:tcPr>
          <w:p w14:paraId="6AF9313E" w14:textId="77777777" w:rsidR="006E0248" w:rsidRPr="00B40365" w:rsidRDefault="006E0248" w:rsidP="00931B58">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74E31028" w14:textId="77777777" w:rsidR="006E0248" w:rsidRPr="00B40365" w:rsidRDefault="006E0248" w:rsidP="00931B58">
            <w:r w:rsidRPr="00B40365">
              <w:t>Muncitor deservire CM</w:t>
            </w:r>
          </w:p>
        </w:tc>
        <w:tc>
          <w:tcPr>
            <w:tcW w:w="850" w:type="dxa"/>
            <w:gridSpan w:val="2"/>
            <w:tcBorders>
              <w:top w:val="nil"/>
              <w:bottom w:val="single" w:sz="2" w:space="0" w:color="auto"/>
            </w:tcBorders>
            <w:vAlign w:val="center"/>
          </w:tcPr>
          <w:p w14:paraId="45EFB974"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18AA78C6" w14:textId="77777777" w:rsidR="006E0248" w:rsidRPr="00B40365" w:rsidRDefault="006E0248" w:rsidP="00931B58">
            <w:pPr>
              <w:jc w:val="center"/>
            </w:pPr>
            <w:r w:rsidRPr="00B40365">
              <w:t>0,500</w:t>
            </w:r>
          </w:p>
        </w:tc>
      </w:tr>
      <w:tr w:rsidR="006E0248" w:rsidRPr="00B40365" w14:paraId="27A72700"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7F09595" w14:textId="77777777" w:rsidR="006E0248" w:rsidRPr="00B40365" w:rsidRDefault="006E0248" w:rsidP="00931B58">
            <w:pPr>
              <w:jc w:val="center"/>
            </w:pPr>
          </w:p>
        </w:tc>
        <w:tc>
          <w:tcPr>
            <w:tcW w:w="1276" w:type="dxa"/>
            <w:tcBorders>
              <w:top w:val="nil"/>
              <w:bottom w:val="single" w:sz="2" w:space="0" w:color="auto"/>
            </w:tcBorders>
            <w:vAlign w:val="center"/>
          </w:tcPr>
          <w:p w14:paraId="33A71D97" w14:textId="77777777" w:rsidR="006E0248" w:rsidRPr="00B40365" w:rsidRDefault="006E0248" w:rsidP="00931B58">
            <w:pPr>
              <w:jc w:val="center"/>
              <w:rPr>
                <w:sz w:val="16"/>
                <w:szCs w:val="16"/>
              </w:rPr>
            </w:pPr>
            <w:r w:rsidRPr="00B40365">
              <w:rPr>
                <w:sz w:val="16"/>
                <w:szCs w:val="16"/>
              </w:rPr>
              <w:t>266710403642419</w:t>
            </w:r>
          </w:p>
        </w:tc>
        <w:tc>
          <w:tcPr>
            <w:tcW w:w="3544" w:type="dxa"/>
            <w:tcBorders>
              <w:top w:val="nil"/>
              <w:bottom w:val="single" w:sz="2" w:space="0" w:color="auto"/>
            </w:tcBorders>
            <w:vAlign w:val="center"/>
          </w:tcPr>
          <w:p w14:paraId="2D2706FE" w14:textId="77777777" w:rsidR="006E0248" w:rsidRPr="006E0248" w:rsidRDefault="006E0248" w:rsidP="00931B58">
            <w:pPr>
              <w:rPr>
                <w:lang w:val="it-IT"/>
              </w:rPr>
            </w:pPr>
            <w:r w:rsidRPr="006E0248">
              <w:rPr>
                <w:lang w:val="it-IT"/>
              </w:rPr>
              <w:t>Tabla zincata de 0,5 mm grosime.</w:t>
            </w:r>
          </w:p>
        </w:tc>
        <w:tc>
          <w:tcPr>
            <w:tcW w:w="850" w:type="dxa"/>
            <w:gridSpan w:val="2"/>
            <w:tcBorders>
              <w:top w:val="nil"/>
              <w:bottom w:val="single" w:sz="2" w:space="0" w:color="auto"/>
            </w:tcBorders>
            <w:vAlign w:val="center"/>
          </w:tcPr>
          <w:p w14:paraId="4D440FA5"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471910D2" w14:textId="77777777" w:rsidR="006E0248" w:rsidRPr="00B40365" w:rsidRDefault="006E0248" w:rsidP="00931B58">
            <w:pPr>
              <w:jc w:val="center"/>
            </w:pPr>
            <w:r w:rsidRPr="00B40365">
              <w:t>0,824</w:t>
            </w:r>
          </w:p>
        </w:tc>
      </w:tr>
      <w:tr w:rsidR="006E0248" w:rsidRPr="00B40365" w14:paraId="0C906167"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28FF541" w14:textId="77777777" w:rsidR="006E0248" w:rsidRPr="00B40365" w:rsidRDefault="006E0248" w:rsidP="00931B58">
            <w:pPr>
              <w:jc w:val="center"/>
            </w:pPr>
          </w:p>
        </w:tc>
        <w:tc>
          <w:tcPr>
            <w:tcW w:w="1276" w:type="dxa"/>
            <w:tcBorders>
              <w:top w:val="nil"/>
              <w:bottom w:val="single" w:sz="2" w:space="0" w:color="auto"/>
            </w:tcBorders>
            <w:vAlign w:val="center"/>
          </w:tcPr>
          <w:p w14:paraId="77C098AD" w14:textId="77777777" w:rsidR="006E0248" w:rsidRPr="00B40365" w:rsidRDefault="006E0248" w:rsidP="00931B58">
            <w:pPr>
              <w:jc w:val="center"/>
              <w:rPr>
                <w:sz w:val="16"/>
                <w:szCs w:val="16"/>
              </w:rPr>
            </w:pPr>
            <w:r w:rsidRPr="00B40365">
              <w:rPr>
                <w:sz w:val="16"/>
                <w:szCs w:val="16"/>
              </w:rPr>
              <w:t>2874129875465651</w:t>
            </w:r>
          </w:p>
        </w:tc>
        <w:tc>
          <w:tcPr>
            <w:tcW w:w="3544" w:type="dxa"/>
            <w:tcBorders>
              <w:top w:val="nil"/>
              <w:bottom w:val="single" w:sz="2" w:space="0" w:color="auto"/>
            </w:tcBorders>
            <w:vAlign w:val="center"/>
          </w:tcPr>
          <w:p w14:paraId="32AE0B6D" w14:textId="77777777" w:rsidR="006E0248" w:rsidRPr="0050378B" w:rsidRDefault="006E0248" w:rsidP="00931B58">
            <w:pPr>
              <w:rPr>
                <w:lang w:val="en-US"/>
              </w:rPr>
            </w:pPr>
            <w:r w:rsidRPr="0050378B">
              <w:rPr>
                <w:lang w:val="en-US"/>
              </w:rPr>
              <w:t>Nit cu cap semiinecat 2 x 6 OL34  S 1257</w:t>
            </w:r>
          </w:p>
        </w:tc>
        <w:tc>
          <w:tcPr>
            <w:tcW w:w="850" w:type="dxa"/>
            <w:gridSpan w:val="2"/>
            <w:tcBorders>
              <w:top w:val="nil"/>
              <w:bottom w:val="single" w:sz="2" w:space="0" w:color="auto"/>
            </w:tcBorders>
            <w:vAlign w:val="center"/>
          </w:tcPr>
          <w:p w14:paraId="59F921B3"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458EA658" w14:textId="77777777" w:rsidR="006E0248" w:rsidRPr="00B40365" w:rsidRDefault="006E0248" w:rsidP="00931B58">
            <w:pPr>
              <w:jc w:val="center"/>
            </w:pPr>
            <w:r w:rsidRPr="00B40365">
              <w:t>0,052</w:t>
            </w:r>
          </w:p>
        </w:tc>
      </w:tr>
      <w:tr w:rsidR="006E0248" w:rsidRPr="00B40365" w14:paraId="4A2EDF3B"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9F56152" w14:textId="77777777" w:rsidR="006E0248" w:rsidRPr="00B40365" w:rsidRDefault="006E0248" w:rsidP="00931B58">
            <w:pPr>
              <w:jc w:val="center"/>
            </w:pPr>
          </w:p>
        </w:tc>
        <w:tc>
          <w:tcPr>
            <w:tcW w:w="1276" w:type="dxa"/>
            <w:tcBorders>
              <w:top w:val="nil"/>
              <w:bottom w:val="single" w:sz="2" w:space="0" w:color="auto"/>
            </w:tcBorders>
            <w:vAlign w:val="center"/>
          </w:tcPr>
          <w:p w14:paraId="75A34367" w14:textId="77777777" w:rsidR="006E0248" w:rsidRPr="00B40365" w:rsidRDefault="006E0248" w:rsidP="00931B58">
            <w:pPr>
              <w:jc w:val="center"/>
              <w:rPr>
                <w:sz w:val="16"/>
                <w:szCs w:val="16"/>
              </w:rPr>
            </w:pPr>
            <w:r w:rsidRPr="00B40365">
              <w:rPr>
                <w:sz w:val="16"/>
                <w:szCs w:val="16"/>
              </w:rPr>
              <w:t>2744125904770</w:t>
            </w:r>
          </w:p>
        </w:tc>
        <w:tc>
          <w:tcPr>
            <w:tcW w:w="3544" w:type="dxa"/>
            <w:tcBorders>
              <w:top w:val="nil"/>
              <w:bottom w:val="single" w:sz="2" w:space="0" w:color="auto"/>
            </w:tcBorders>
            <w:vAlign w:val="center"/>
          </w:tcPr>
          <w:p w14:paraId="135DC49A" w14:textId="77777777" w:rsidR="006E0248" w:rsidRPr="0050378B" w:rsidRDefault="006E0248" w:rsidP="00931B58">
            <w:pPr>
              <w:rPr>
                <w:lang w:val="en-US"/>
              </w:rPr>
            </w:pPr>
            <w:r w:rsidRPr="0050378B">
              <w:rPr>
                <w:lang w:val="en-US"/>
              </w:rPr>
              <w:t>Aliaj de lipit staniu-plumb LP-30 % G</w:t>
            </w:r>
          </w:p>
        </w:tc>
        <w:tc>
          <w:tcPr>
            <w:tcW w:w="850" w:type="dxa"/>
            <w:gridSpan w:val="2"/>
            <w:tcBorders>
              <w:top w:val="nil"/>
              <w:bottom w:val="single" w:sz="2" w:space="0" w:color="auto"/>
            </w:tcBorders>
            <w:vAlign w:val="center"/>
          </w:tcPr>
          <w:p w14:paraId="0F4BF6EE"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704CB7AA" w14:textId="77777777" w:rsidR="006E0248" w:rsidRPr="00B40365" w:rsidRDefault="006E0248" w:rsidP="00931B58">
            <w:pPr>
              <w:jc w:val="center"/>
            </w:pPr>
            <w:r w:rsidRPr="00B40365">
              <w:t>0,082</w:t>
            </w:r>
          </w:p>
        </w:tc>
      </w:tr>
      <w:tr w:rsidR="006E0248" w:rsidRPr="00B40365" w14:paraId="769466D0"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336B89F" w14:textId="77777777" w:rsidR="006E0248" w:rsidRPr="00B40365" w:rsidRDefault="006E0248" w:rsidP="00931B58">
            <w:pPr>
              <w:jc w:val="center"/>
            </w:pPr>
          </w:p>
        </w:tc>
        <w:tc>
          <w:tcPr>
            <w:tcW w:w="1276" w:type="dxa"/>
            <w:tcBorders>
              <w:top w:val="nil"/>
              <w:bottom w:val="single" w:sz="2" w:space="0" w:color="auto"/>
            </w:tcBorders>
            <w:vAlign w:val="center"/>
          </w:tcPr>
          <w:p w14:paraId="65556B99" w14:textId="77777777" w:rsidR="006E0248" w:rsidRPr="00B40365" w:rsidRDefault="006E0248" w:rsidP="00931B58">
            <w:pPr>
              <w:jc w:val="center"/>
              <w:rPr>
                <w:sz w:val="16"/>
                <w:szCs w:val="16"/>
              </w:rPr>
            </w:pPr>
            <w:r w:rsidRPr="00B40365">
              <w:rPr>
                <w:sz w:val="16"/>
                <w:szCs w:val="16"/>
              </w:rPr>
              <w:t>2682126587593</w:t>
            </w:r>
          </w:p>
        </w:tc>
        <w:tc>
          <w:tcPr>
            <w:tcW w:w="3544" w:type="dxa"/>
            <w:tcBorders>
              <w:top w:val="nil"/>
              <w:bottom w:val="single" w:sz="2" w:space="0" w:color="auto"/>
            </w:tcBorders>
            <w:vAlign w:val="center"/>
          </w:tcPr>
          <w:p w14:paraId="190DC380" w14:textId="77777777" w:rsidR="006E0248" w:rsidRPr="006E0248" w:rsidRDefault="006E0248" w:rsidP="00931B58">
            <w:pPr>
              <w:rPr>
                <w:lang w:val="it-IT"/>
              </w:rPr>
            </w:pPr>
            <w:r w:rsidRPr="006E0248">
              <w:rPr>
                <w:lang w:val="it-IT"/>
              </w:rPr>
              <w:t xml:space="preserve">Pinza bit.cu str.acoperire nisip PA 55 95 cm x 10 cm </w:t>
            </w:r>
          </w:p>
        </w:tc>
        <w:tc>
          <w:tcPr>
            <w:tcW w:w="850" w:type="dxa"/>
            <w:gridSpan w:val="2"/>
            <w:tcBorders>
              <w:top w:val="nil"/>
              <w:bottom w:val="single" w:sz="2" w:space="0" w:color="auto"/>
            </w:tcBorders>
            <w:vAlign w:val="center"/>
          </w:tcPr>
          <w:p w14:paraId="4011B3BB" w14:textId="77777777" w:rsidR="006E0248" w:rsidRPr="00B40365" w:rsidRDefault="006E0248" w:rsidP="00931B58">
            <w:pPr>
              <w:jc w:val="center"/>
            </w:pPr>
            <w:r w:rsidRPr="00B40365">
              <w:t>m2</w:t>
            </w:r>
          </w:p>
        </w:tc>
        <w:tc>
          <w:tcPr>
            <w:tcW w:w="3402" w:type="dxa"/>
            <w:gridSpan w:val="2"/>
            <w:tcBorders>
              <w:top w:val="nil"/>
              <w:bottom w:val="single" w:sz="2" w:space="0" w:color="auto"/>
            </w:tcBorders>
            <w:vAlign w:val="center"/>
          </w:tcPr>
          <w:p w14:paraId="0228E98D" w14:textId="77777777" w:rsidR="006E0248" w:rsidRPr="00B40365" w:rsidRDefault="006E0248" w:rsidP="00931B58">
            <w:pPr>
              <w:jc w:val="center"/>
            </w:pPr>
            <w:r w:rsidRPr="00B40365">
              <w:t>1,030</w:t>
            </w:r>
          </w:p>
        </w:tc>
      </w:tr>
      <w:tr w:rsidR="006E0248" w:rsidRPr="00B40365" w14:paraId="12495175"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6393A4B" w14:textId="77777777" w:rsidR="006E0248" w:rsidRPr="00B40365" w:rsidRDefault="006E0248" w:rsidP="00931B58">
            <w:pPr>
              <w:jc w:val="center"/>
            </w:pPr>
          </w:p>
        </w:tc>
        <w:tc>
          <w:tcPr>
            <w:tcW w:w="1276" w:type="dxa"/>
            <w:tcBorders>
              <w:top w:val="nil"/>
              <w:bottom w:val="single" w:sz="2" w:space="0" w:color="auto"/>
            </w:tcBorders>
            <w:vAlign w:val="center"/>
          </w:tcPr>
          <w:p w14:paraId="4C7E1C0C" w14:textId="77777777" w:rsidR="006E0248" w:rsidRPr="00B40365" w:rsidRDefault="006E0248" w:rsidP="00931B58">
            <w:pPr>
              <w:jc w:val="center"/>
              <w:rPr>
                <w:sz w:val="16"/>
                <w:szCs w:val="16"/>
              </w:rPr>
            </w:pPr>
            <w:r w:rsidRPr="00B40365">
              <w:rPr>
                <w:sz w:val="16"/>
                <w:szCs w:val="16"/>
              </w:rPr>
              <w:t>2320322600103</w:t>
            </w:r>
          </w:p>
        </w:tc>
        <w:tc>
          <w:tcPr>
            <w:tcW w:w="3544" w:type="dxa"/>
            <w:tcBorders>
              <w:top w:val="nil"/>
              <w:bottom w:val="single" w:sz="2" w:space="0" w:color="auto"/>
            </w:tcBorders>
            <w:vAlign w:val="center"/>
          </w:tcPr>
          <w:p w14:paraId="1D06D92B" w14:textId="77777777" w:rsidR="006E0248" w:rsidRPr="00B40365" w:rsidRDefault="006E0248" w:rsidP="00931B58">
            <w:r w:rsidRPr="00B40365">
              <w:t>Praimer</w:t>
            </w:r>
          </w:p>
        </w:tc>
        <w:tc>
          <w:tcPr>
            <w:tcW w:w="850" w:type="dxa"/>
            <w:gridSpan w:val="2"/>
            <w:tcBorders>
              <w:top w:val="nil"/>
              <w:bottom w:val="single" w:sz="2" w:space="0" w:color="auto"/>
            </w:tcBorders>
            <w:vAlign w:val="center"/>
          </w:tcPr>
          <w:p w14:paraId="2AC6142C"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0C00B5C1" w14:textId="77777777" w:rsidR="006E0248" w:rsidRPr="00B40365" w:rsidRDefault="006E0248" w:rsidP="00931B58">
            <w:pPr>
              <w:jc w:val="center"/>
            </w:pPr>
            <w:r w:rsidRPr="00B40365">
              <w:t>2,266</w:t>
            </w:r>
          </w:p>
        </w:tc>
      </w:tr>
      <w:tr w:rsidR="006E0248" w:rsidRPr="00B40365" w14:paraId="778B87CA"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1C6ACA7" w14:textId="77777777" w:rsidR="006E0248" w:rsidRPr="00B40365" w:rsidRDefault="006E0248" w:rsidP="00931B58">
            <w:pPr>
              <w:jc w:val="center"/>
            </w:pPr>
          </w:p>
        </w:tc>
        <w:tc>
          <w:tcPr>
            <w:tcW w:w="1276" w:type="dxa"/>
            <w:tcBorders>
              <w:top w:val="nil"/>
              <w:bottom w:val="single" w:sz="2" w:space="0" w:color="auto"/>
            </w:tcBorders>
            <w:vAlign w:val="center"/>
          </w:tcPr>
          <w:p w14:paraId="5DDA5084" w14:textId="77777777" w:rsidR="006E0248" w:rsidRPr="00B40365" w:rsidRDefault="006E0248" w:rsidP="00931B58">
            <w:pPr>
              <w:jc w:val="center"/>
              <w:rPr>
                <w:sz w:val="16"/>
                <w:szCs w:val="16"/>
              </w:rPr>
            </w:pPr>
            <w:r w:rsidRPr="00B40365">
              <w:rPr>
                <w:sz w:val="16"/>
                <w:szCs w:val="16"/>
              </w:rPr>
              <w:t>2320167584975</w:t>
            </w:r>
          </w:p>
        </w:tc>
        <w:tc>
          <w:tcPr>
            <w:tcW w:w="3544" w:type="dxa"/>
            <w:tcBorders>
              <w:top w:val="nil"/>
              <w:bottom w:val="single" w:sz="2" w:space="0" w:color="auto"/>
            </w:tcBorders>
            <w:vAlign w:val="center"/>
          </w:tcPr>
          <w:p w14:paraId="1B4FCD98" w14:textId="77777777" w:rsidR="006E0248" w:rsidRPr="00B40365" w:rsidRDefault="006E0248" w:rsidP="00931B58">
            <w:r w:rsidRPr="00B40365">
              <w:t>Combustibil lichid usor</w:t>
            </w:r>
          </w:p>
        </w:tc>
        <w:tc>
          <w:tcPr>
            <w:tcW w:w="850" w:type="dxa"/>
            <w:gridSpan w:val="2"/>
            <w:tcBorders>
              <w:top w:val="nil"/>
              <w:bottom w:val="single" w:sz="2" w:space="0" w:color="auto"/>
            </w:tcBorders>
            <w:vAlign w:val="center"/>
          </w:tcPr>
          <w:p w14:paraId="5F8EFA70"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0B2A79B3" w14:textId="77777777" w:rsidR="006E0248" w:rsidRPr="00B40365" w:rsidRDefault="006E0248" w:rsidP="00931B58">
            <w:pPr>
              <w:jc w:val="center"/>
            </w:pPr>
            <w:r w:rsidRPr="00B40365">
              <w:t>0,453</w:t>
            </w:r>
          </w:p>
        </w:tc>
      </w:tr>
      <w:tr w:rsidR="006E0248" w:rsidRPr="00B40365" w14:paraId="65E983B1"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EE54053" w14:textId="77777777" w:rsidR="006E0248" w:rsidRPr="00B40365" w:rsidRDefault="006E0248" w:rsidP="00931B58">
            <w:pPr>
              <w:jc w:val="center"/>
            </w:pPr>
          </w:p>
        </w:tc>
        <w:tc>
          <w:tcPr>
            <w:tcW w:w="1276" w:type="dxa"/>
            <w:tcBorders>
              <w:top w:val="nil"/>
              <w:bottom w:val="single" w:sz="2" w:space="0" w:color="auto"/>
            </w:tcBorders>
            <w:vAlign w:val="center"/>
          </w:tcPr>
          <w:p w14:paraId="7BE19860" w14:textId="77777777" w:rsidR="006E0248" w:rsidRPr="00B40365" w:rsidRDefault="006E0248" w:rsidP="00931B58">
            <w:pPr>
              <w:jc w:val="center"/>
              <w:rPr>
                <w:sz w:val="16"/>
                <w:szCs w:val="16"/>
              </w:rPr>
            </w:pPr>
            <w:r w:rsidRPr="00B40365">
              <w:rPr>
                <w:sz w:val="16"/>
                <w:szCs w:val="16"/>
              </w:rPr>
              <w:t>23201165863589</w:t>
            </w:r>
          </w:p>
        </w:tc>
        <w:tc>
          <w:tcPr>
            <w:tcW w:w="3544" w:type="dxa"/>
            <w:tcBorders>
              <w:top w:val="nil"/>
              <w:bottom w:val="single" w:sz="2" w:space="0" w:color="auto"/>
            </w:tcBorders>
            <w:vAlign w:val="center"/>
          </w:tcPr>
          <w:p w14:paraId="189F8E1E" w14:textId="77777777" w:rsidR="006E0248" w:rsidRPr="00B40365" w:rsidRDefault="006E0248" w:rsidP="00931B58">
            <w:r w:rsidRPr="00B40365">
              <w:t>Benzina extractie tip 80/120</w:t>
            </w:r>
          </w:p>
        </w:tc>
        <w:tc>
          <w:tcPr>
            <w:tcW w:w="850" w:type="dxa"/>
            <w:gridSpan w:val="2"/>
            <w:tcBorders>
              <w:top w:val="nil"/>
              <w:bottom w:val="single" w:sz="2" w:space="0" w:color="auto"/>
            </w:tcBorders>
            <w:vAlign w:val="center"/>
          </w:tcPr>
          <w:p w14:paraId="3C1BD676" w14:textId="77777777" w:rsidR="006E0248" w:rsidRPr="00B40365" w:rsidRDefault="006E0248" w:rsidP="00931B58">
            <w:pPr>
              <w:jc w:val="center"/>
            </w:pPr>
            <w:r w:rsidRPr="00B40365">
              <w:t>l</w:t>
            </w:r>
          </w:p>
        </w:tc>
        <w:tc>
          <w:tcPr>
            <w:tcW w:w="3402" w:type="dxa"/>
            <w:gridSpan w:val="2"/>
            <w:tcBorders>
              <w:top w:val="nil"/>
              <w:bottom w:val="single" w:sz="2" w:space="0" w:color="auto"/>
            </w:tcBorders>
            <w:vAlign w:val="center"/>
          </w:tcPr>
          <w:p w14:paraId="12FF443D" w14:textId="77777777" w:rsidR="006E0248" w:rsidRPr="00B40365" w:rsidRDefault="006E0248" w:rsidP="00931B58">
            <w:pPr>
              <w:jc w:val="center"/>
            </w:pPr>
            <w:r w:rsidRPr="00B40365">
              <w:t>0,103</w:t>
            </w:r>
          </w:p>
        </w:tc>
      </w:tr>
      <w:tr w:rsidR="006E0248" w:rsidRPr="00B40365" w14:paraId="36BA5E9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A6E0B98" w14:textId="77777777" w:rsidR="006E0248" w:rsidRPr="00B40365" w:rsidRDefault="006E0248" w:rsidP="00931B58">
            <w:pPr>
              <w:jc w:val="center"/>
            </w:pPr>
          </w:p>
        </w:tc>
        <w:tc>
          <w:tcPr>
            <w:tcW w:w="1276" w:type="dxa"/>
            <w:tcBorders>
              <w:top w:val="nil"/>
              <w:bottom w:val="single" w:sz="2" w:space="0" w:color="auto"/>
            </w:tcBorders>
            <w:vAlign w:val="center"/>
          </w:tcPr>
          <w:p w14:paraId="7ABFAE71" w14:textId="77777777" w:rsidR="006E0248" w:rsidRPr="00B40365" w:rsidRDefault="006E0248" w:rsidP="00931B58">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2694184B" w14:textId="77777777" w:rsidR="006E0248" w:rsidRPr="00B40365" w:rsidRDefault="006E0248" w:rsidP="00931B58">
            <w:r w:rsidRPr="00B40365">
              <w:t>Macara de fereastra</w:t>
            </w:r>
          </w:p>
        </w:tc>
        <w:tc>
          <w:tcPr>
            <w:tcW w:w="850" w:type="dxa"/>
            <w:gridSpan w:val="2"/>
            <w:tcBorders>
              <w:top w:val="nil"/>
              <w:bottom w:val="single" w:sz="2" w:space="0" w:color="auto"/>
            </w:tcBorders>
            <w:vAlign w:val="center"/>
          </w:tcPr>
          <w:p w14:paraId="1A74B6D0"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0A95FA92" w14:textId="77777777" w:rsidR="006E0248" w:rsidRPr="00B40365" w:rsidRDefault="006E0248" w:rsidP="00931B58">
            <w:pPr>
              <w:jc w:val="center"/>
            </w:pPr>
            <w:r w:rsidRPr="00B40365">
              <w:t>0,030</w:t>
            </w:r>
          </w:p>
        </w:tc>
      </w:tr>
      <w:tr w:rsidR="006E0248" w:rsidRPr="00B40365" w14:paraId="734EBAC3"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6CAF556" w14:textId="77777777" w:rsidR="006E0248" w:rsidRPr="00B40365" w:rsidRDefault="006E0248" w:rsidP="00931B58">
            <w:pPr>
              <w:jc w:val="center"/>
            </w:pPr>
          </w:p>
        </w:tc>
        <w:tc>
          <w:tcPr>
            <w:tcW w:w="1276" w:type="dxa"/>
            <w:tcBorders>
              <w:top w:val="nil"/>
              <w:bottom w:val="single" w:sz="2" w:space="0" w:color="auto"/>
            </w:tcBorders>
            <w:vAlign w:val="center"/>
          </w:tcPr>
          <w:p w14:paraId="5332A61A" w14:textId="77777777" w:rsidR="006E0248" w:rsidRPr="00B40365" w:rsidRDefault="006E0248" w:rsidP="00931B58">
            <w:pPr>
              <w:jc w:val="center"/>
              <w:rPr>
                <w:sz w:val="16"/>
                <w:szCs w:val="16"/>
              </w:rPr>
            </w:pPr>
            <w:r w:rsidRPr="00B40365">
              <w:rPr>
                <w:sz w:val="16"/>
                <w:szCs w:val="16"/>
              </w:rPr>
              <w:t>2952270004029</w:t>
            </w:r>
          </w:p>
        </w:tc>
        <w:tc>
          <w:tcPr>
            <w:tcW w:w="3544" w:type="dxa"/>
            <w:tcBorders>
              <w:top w:val="nil"/>
              <w:bottom w:val="single" w:sz="2" w:space="0" w:color="auto"/>
            </w:tcBorders>
            <w:vAlign w:val="center"/>
          </w:tcPr>
          <w:p w14:paraId="591B26AF" w14:textId="77777777" w:rsidR="006E0248" w:rsidRPr="00B40365" w:rsidRDefault="006E0248" w:rsidP="00931B58">
            <w:r w:rsidRPr="00B40365">
              <w:t>Topitor bitum de 500 l</w:t>
            </w:r>
          </w:p>
        </w:tc>
        <w:tc>
          <w:tcPr>
            <w:tcW w:w="850" w:type="dxa"/>
            <w:gridSpan w:val="2"/>
            <w:tcBorders>
              <w:top w:val="nil"/>
              <w:bottom w:val="single" w:sz="2" w:space="0" w:color="auto"/>
            </w:tcBorders>
            <w:vAlign w:val="center"/>
          </w:tcPr>
          <w:p w14:paraId="01A7EF5B"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22961921" w14:textId="77777777" w:rsidR="006E0248" w:rsidRPr="00B40365" w:rsidRDefault="006E0248" w:rsidP="00931B58">
            <w:pPr>
              <w:jc w:val="center"/>
            </w:pPr>
            <w:r w:rsidRPr="00B40365">
              <w:t>0,050</w:t>
            </w:r>
          </w:p>
        </w:tc>
      </w:tr>
      <w:tr w:rsidR="006E0248" w:rsidRPr="00B40365" w14:paraId="02D33F07"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E5FC3E3" w14:textId="77777777" w:rsidR="006E0248" w:rsidRPr="00B40365" w:rsidRDefault="006E0248" w:rsidP="00931B58">
            <w:pPr>
              <w:jc w:val="center"/>
            </w:pPr>
            <w:r w:rsidRPr="00B40365">
              <w:t>31</w:t>
            </w:r>
          </w:p>
        </w:tc>
        <w:tc>
          <w:tcPr>
            <w:tcW w:w="1276" w:type="dxa"/>
            <w:tcBorders>
              <w:top w:val="single" w:sz="4" w:space="0" w:color="auto"/>
              <w:bottom w:val="single" w:sz="4" w:space="0" w:color="auto"/>
            </w:tcBorders>
            <w:vAlign w:val="center"/>
          </w:tcPr>
          <w:p w14:paraId="2AEAB30F" w14:textId="77777777" w:rsidR="006E0248" w:rsidRPr="00262B1B" w:rsidRDefault="006E0248" w:rsidP="00931B58">
            <w:pPr>
              <w:jc w:val="center"/>
              <w:rPr>
                <w:sz w:val="22"/>
                <w:szCs w:val="22"/>
              </w:rPr>
            </w:pPr>
            <w:r w:rsidRPr="00262B1B">
              <w:rPr>
                <w:sz w:val="22"/>
                <w:szCs w:val="22"/>
              </w:rPr>
              <w:t>CN21A</w:t>
            </w:r>
          </w:p>
        </w:tc>
        <w:tc>
          <w:tcPr>
            <w:tcW w:w="3544" w:type="dxa"/>
            <w:tcBorders>
              <w:top w:val="single" w:sz="4" w:space="0" w:color="auto"/>
              <w:bottom w:val="single" w:sz="4" w:space="0" w:color="auto"/>
            </w:tcBorders>
            <w:vAlign w:val="center"/>
          </w:tcPr>
          <w:p w14:paraId="08E406E4" w14:textId="77777777" w:rsidR="006E0248" w:rsidRPr="00B40365" w:rsidRDefault="006E0248" w:rsidP="00931B58">
            <w:r w:rsidRPr="006E0248">
              <w:rPr>
                <w:lang w:val="it-IT"/>
              </w:rPr>
              <w:t xml:space="preserve">Vopsitorii la balustrade, grile si parapete metalice,executate cu  vopsele pe baza de ulei in 2 straturi. </w:t>
            </w:r>
            <w:r w:rsidRPr="00B40365">
              <w:t>Scara.</w:t>
            </w:r>
          </w:p>
          <w:p w14:paraId="2EE91466" w14:textId="77777777" w:rsidR="006E0248" w:rsidRPr="00B40365" w:rsidRDefault="006E0248" w:rsidP="00931B58">
            <w:r>
              <w:t xml:space="preserve"> </w:t>
            </w:r>
          </w:p>
        </w:tc>
        <w:tc>
          <w:tcPr>
            <w:tcW w:w="850" w:type="dxa"/>
            <w:gridSpan w:val="2"/>
            <w:tcBorders>
              <w:top w:val="single" w:sz="4" w:space="0" w:color="auto"/>
              <w:bottom w:val="single" w:sz="4" w:space="0" w:color="auto"/>
            </w:tcBorders>
            <w:vAlign w:val="center"/>
          </w:tcPr>
          <w:p w14:paraId="3EC0500A" w14:textId="77777777" w:rsidR="006E0248" w:rsidRPr="00B40365" w:rsidRDefault="006E0248" w:rsidP="00931B58">
            <w:pPr>
              <w:jc w:val="center"/>
            </w:pPr>
            <w:r w:rsidRPr="00B40365">
              <w:t>m2</w:t>
            </w:r>
          </w:p>
        </w:tc>
        <w:tc>
          <w:tcPr>
            <w:tcW w:w="3402" w:type="dxa"/>
            <w:gridSpan w:val="2"/>
            <w:tcBorders>
              <w:top w:val="single" w:sz="4" w:space="0" w:color="auto"/>
              <w:bottom w:val="single" w:sz="4" w:space="0" w:color="auto"/>
            </w:tcBorders>
            <w:vAlign w:val="center"/>
          </w:tcPr>
          <w:p w14:paraId="72CB784E" w14:textId="77777777" w:rsidR="006E0248" w:rsidRPr="00B40365" w:rsidRDefault="006E0248" w:rsidP="00931B58">
            <w:pPr>
              <w:jc w:val="center"/>
            </w:pPr>
            <w:r w:rsidRPr="00B40365">
              <w:t>4,000</w:t>
            </w:r>
          </w:p>
        </w:tc>
      </w:tr>
      <w:tr w:rsidR="006E0248" w:rsidRPr="00B40365" w14:paraId="2D9C68A2"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D25983A" w14:textId="77777777" w:rsidR="006E0248" w:rsidRPr="00B40365" w:rsidRDefault="006E0248" w:rsidP="00931B58">
            <w:pPr>
              <w:jc w:val="center"/>
            </w:pPr>
          </w:p>
        </w:tc>
        <w:tc>
          <w:tcPr>
            <w:tcW w:w="1276" w:type="dxa"/>
            <w:tcBorders>
              <w:top w:val="nil"/>
              <w:bottom w:val="single" w:sz="2" w:space="0" w:color="auto"/>
            </w:tcBorders>
            <w:vAlign w:val="center"/>
          </w:tcPr>
          <w:p w14:paraId="264DDB1E" w14:textId="77777777" w:rsidR="006E0248" w:rsidRPr="00B40365" w:rsidRDefault="006E0248" w:rsidP="00931B58">
            <w:pPr>
              <w:jc w:val="center"/>
              <w:rPr>
                <w:sz w:val="16"/>
                <w:szCs w:val="16"/>
              </w:rPr>
            </w:pPr>
            <w:r w:rsidRPr="00B40365">
              <w:rPr>
                <w:sz w:val="16"/>
                <w:szCs w:val="16"/>
              </w:rPr>
              <w:t>7141020013300</w:t>
            </w:r>
          </w:p>
        </w:tc>
        <w:tc>
          <w:tcPr>
            <w:tcW w:w="3544" w:type="dxa"/>
            <w:tcBorders>
              <w:top w:val="nil"/>
              <w:bottom w:val="single" w:sz="2" w:space="0" w:color="auto"/>
            </w:tcBorders>
            <w:vAlign w:val="center"/>
          </w:tcPr>
          <w:p w14:paraId="13DBC3A0" w14:textId="77777777" w:rsidR="006E0248" w:rsidRPr="00B40365" w:rsidRDefault="006E0248" w:rsidP="00931B58">
            <w:r w:rsidRPr="00B40365">
              <w:t>Zugrav vopsitor</w:t>
            </w:r>
          </w:p>
        </w:tc>
        <w:tc>
          <w:tcPr>
            <w:tcW w:w="850" w:type="dxa"/>
            <w:gridSpan w:val="2"/>
            <w:tcBorders>
              <w:top w:val="nil"/>
              <w:bottom w:val="single" w:sz="2" w:space="0" w:color="auto"/>
            </w:tcBorders>
            <w:vAlign w:val="center"/>
          </w:tcPr>
          <w:p w14:paraId="70EC8DAA"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3E03A9F8" w14:textId="77777777" w:rsidR="006E0248" w:rsidRPr="00B40365" w:rsidRDefault="006E0248" w:rsidP="00931B58">
            <w:pPr>
              <w:jc w:val="center"/>
            </w:pPr>
            <w:r w:rsidRPr="00B40365">
              <w:t>4,480</w:t>
            </w:r>
          </w:p>
        </w:tc>
      </w:tr>
      <w:tr w:rsidR="006E0248" w:rsidRPr="00B40365" w14:paraId="413376F8"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466EB03" w14:textId="77777777" w:rsidR="006E0248" w:rsidRPr="00B40365" w:rsidRDefault="006E0248" w:rsidP="00931B58">
            <w:pPr>
              <w:jc w:val="center"/>
            </w:pPr>
          </w:p>
        </w:tc>
        <w:tc>
          <w:tcPr>
            <w:tcW w:w="1276" w:type="dxa"/>
            <w:tcBorders>
              <w:top w:val="nil"/>
              <w:bottom w:val="single" w:sz="2" w:space="0" w:color="auto"/>
            </w:tcBorders>
            <w:vAlign w:val="center"/>
          </w:tcPr>
          <w:p w14:paraId="5B52BBF6" w14:textId="77777777" w:rsidR="006E0248" w:rsidRPr="00B40365" w:rsidRDefault="006E0248" w:rsidP="00931B58">
            <w:pPr>
              <w:jc w:val="center"/>
              <w:rPr>
                <w:sz w:val="16"/>
                <w:szCs w:val="16"/>
              </w:rPr>
            </w:pPr>
            <w:r w:rsidRPr="00B40365">
              <w:rPr>
                <w:sz w:val="16"/>
                <w:szCs w:val="16"/>
              </w:rPr>
              <w:t>24301165221348</w:t>
            </w:r>
          </w:p>
        </w:tc>
        <w:tc>
          <w:tcPr>
            <w:tcW w:w="3544" w:type="dxa"/>
            <w:tcBorders>
              <w:top w:val="nil"/>
              <w:bottom w:val="single" w:sz="2" w:space="0" w:color="auto"/>
            </w:tcBorders>
            <w:vAlign w:val="center"/>
          </w:tcPr>
          <w:p w14:paraId="1001BF76" w14:textId="77777777" w:rsidR="006E0248" w:rsidRPr="006E0248" w:rsidRDefault="006E0248" w:rsidP="00931B58">
            <w:pPr>
              <w:rPr>
                <w:lang w:val="it-IT"/>
              </w:rPr>
            </w:pPr>
            <w:r w:rsidRPr="006E0248">
              <w:rPr>
                <w:lang w:val="it-IT"/>
              </w:rPr>
              <w:t>Vopsea  pe baza de ulei</w:t>
            </w:r>
          </w:p>
        </w:tc>
        <w:tc>
          <w:tcPr>
            <w:tcW w:w="850" w:type="dxa"/>
            <w:gridSpan w:val="2"/>
            <w:tcBorders>
              <w:top w:val="nil"/>
              <w:bottom w:val="single" w:sz="2" w:space="0" w:color="auto"/>
            </w:tcBorders>
            <w:vAlign w:val="center"/>
          </w:tcPr>
          <w:p w14:paraId="2E1AC558"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541192A4" w14:textId="77777777" w:rsidR="006E0248" w:rsidRPr="00B40365" w:rsidRDefault="006E0248" w:rsidP="00931B58">
            <w:pPr>
              <w:jc w:val="center"/>
            </w:pPr>
            <w:r w:rsidRPr="00B40365">
              <w:t>0,480</w:t>
            </w:r>
          </w:p>
        </w:tc>
      </w:tr>
      <w:tr w:rsidR="006E0248" w:rsidRPr="00B40365" w14:paraId="4A4770F8"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E67D651" w14:textId="77777777" w:rsidR="006E0248" w:rsidRPr="00B40365" w:rsidRDefault="006E0248" w:rsidP="00931B58">
            <w:pPr>
              <w:jc w:val="center"/>
            </w:pPr>
          </w:p>
        </w:tc>
        <w:tc>
          <w:tcPr>
            <w:tcW w:w="1276" w:type="dxa"/>
            <w:tcBorders>
              <w:top w:val="nil"/>
              <w:bottom w:val="single" w:sz="2" w:space="0" w:color="auto"/>
            </w:tcBorders>
            <w:vAlign w:val="center"/>
          </w:tcPr>
          <w:p w14:paraId="2095D38B" w14:textId="77777777" w:rsidR="006E0248" w:rsidRPr="00B40365" w:rsidRDefault="006E0248" w:rsidP="00931B58">
            <w:pPr>
              <w:jc w:val="center"/>
              <w:rPr>
                <w:sz w:val="16"/>
                <w:szCs w:val="16"/>
              </w:rPr>
            </w:pPr>
            <w:r w:rsidRPr="00B40365">
              <w:rPr>
                <w:sz w:val="16"/>
                <w:szCs w:val="16"/>
              </w:rPr>
              <w:t>15422259808945</w:t>
            </w:r>
          </w:p>
        </w:tc>
        <w:tc>
          <w:tcPr>
            <w:tcW w:w="3544" w:type="dxa"/>
            <w:tcBorders>
              <w:top w:val="nil"/>
              <w:bottom w:val="single" w:sz="2" w:space="0" w:color="auto"/>
            </w:tcBorders>
            <w:vAlign w:val="center"/>
          </w:tcPr>
          <w:p w14:paraId="2EE1478D" w14:textId="77777777" w:rsidR="006E0248" w:rsidRPr="00B40365" w:rsidRDefault="006E0248" w:rsidP="00931B58">
            <w:r w:rsidRPr="00B40365">
              <w:t>Ulei de in sicativat</w:t>
            </w:r>
          </w:p>
        </w:tc>
        <w:tc>
          <w:tcPr>
            <w:tcW w:w="850" w:type="dxa"/>
            <w:gridSpan w:val="2"/>
            <w:tcBorders>
              <w:top w:val="nil"/>
              <w:bottom w:val="single" w:sz="2" w:space="0" w:color="auto"/>
            </w:tcBorders>
            <w:vAlign w:val="center"/>
          </w:tcPr>
          <w:p w14:paraId="1382ADB7"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174EEF85" w14:textId="77777777" w:rsidR="006E0248" w:rsidRPr="00B40365" w:rsidRDefault="006E0248" w:rsidP="00931B58">
            <w:pPr>
              <w:jc w:val="center"/>
            </w:pPr>
            <w:r w:rsidRPr="00B40365">
              <w:t>0,400</w:t>
            </w:r>
          </w:p>
        </w:tc>
      </w:tr>
      <w:tr w:rsidR="006E0248" w:rsidRPr="00B40365" w14:paraId="68071831"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1C5C804" w14:textId="77777777" w:rsidR="006E0248" w:rsidRPr="00B40365" w:rsidRDefault="006E0248" w:rsidP="00931B58">
            <w:pPr>
              <w:jc w:val="center"/>
            </w:pPr>
          </w:p>
        </w:tc>
        <w:tc>
          <w:tcPr>
            <w:tcW w:w="1276" w:type="dxa"/>
            <w:tcBorders>
              <w:top w:val="nil"/>
              <w:bottom w:val="single" w:sz="2" w:space="0" w:color="auto"/>
            </w:tcBorders>
            <w:vAlign w:val="center"/>
          </w:tcPr>
          <w:p w14:paraId="0B9706D7" w14:textId="77777777" w:rsidR="006E0248" w:rsidRPr="00B40365" w:rsidRDefault="006E0248" w:rsidP="00931B58">
            <w:pPr>
              <w:jc w:val="center"/>
              <w:rPr>
                <w:sz w:val="16"/>
                <w:szCs w:val="16"/>
              </w:rPr>
            </w:pPr>
            <w:r w:rsidRPr="00B40365">
              <w:rPr>
                <w:sz w:val="16"/>
                <w:szCs w:val="16"/>
              </w:rPr>
              <w:t>2320116200573</w:t>
            </w:r>
          </w:p>
        </w:tc>
        <w:tc>
          <w:tcPr>
            <w:tcW w:w="3544" w:type="dxa"/>
            <w:tcBorders>
              <w:top w:val="nil"/>
              <w:bottom w:val="single" w:sz="2" w:space="0" w:color="auto"/>
            </w:tcBorders>
            <w:vAlign w:val="center"/>
          </w:tcPr>
          <w:p w14:paraId="3BEE2139" w14:textId="77777777" w:rsidR="006E0248" w:rsidRPr="006E0248" w:rsidRDefault="006E0248" w:rsidP="00931B58">
            <w:pPr>
              <w:rPr>
                <w:lang w:val="it-IT"/>
              </w:rPr>
            </w:pPr>
            <w:r w:rsidRPr="006E0248">
              <w:rPr>
                <w:lang w:val="it-IT"/>
              </w:rPr>
              <w:t>Benzina auto tip CO/R 75</w:t>
            </w:r>
          </w:p>
        </w:tc>
        <w:tc>
          <w:tcPr>
            <w:tcW w:w="850" w:type="dxa"/>
            <w:gridSpan w:val="2"/>
            <w:tcBorders>
              <w:top w:val="nil"/>
              <w:bottom w:val="single" w:sz="2" w:space="0" w:color="auto"/>
            </w:tcBorders>
            <w:vAlign w:val="center"/>
          </w:tcPr>
          <w:p w14:paraId="397D6D9C" w14:textId="77777777" w:rsidR="006E0248" w:rsidRPr="00B40365" w:rsidRDefault="006E0248" w:rsidP="00931B58">
            <w:pPr>
              <w:jc w:val="center"/>
            </w:pPr>
            <w:r w:rsidRPr="00B40365">
              <w:t>l</w:t>
            </w:r>
          </w:p>
        </w:tc>
        <w:tc>
          <w:tcPr>
            <w:tcW w:w="3402" w:type="dxa"/>
            <w:gridSpan w:val="2"/>
            <w:tcBorders>
              <w:top w:val="nil"/>
              <w:bottom w:val="single" w:sz="2" w:space="0" w:color="auto"/>
            </w:tcBorders>
            <w:vAlign w:val="center"/>
          </w:tcPr>
          <w:p w14:paraId="1BE2D4B6" w14:textId="77777777" w:rsidR="006E0248" w:rsidRPr="00B40365" w:rsidRDefault="006E0248" w:rsidP="00931B58">
            <w:pPr>
              <w:jc w:val="center"/>
            </w:pPr>
            <w:r w:rsidRPr="00B40365">
              <w:t>0,060</w:t>
            </w:r>
          </w:p>
        </w:tc>
      </w:tr>
      <w:tr w:rsidR="006E0248" w:rsidRPr="00B40365" w14:paraId="104BC2ED"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337F3FA" w14:textId="77777777" w:rsidR="006E0248" w:rsidRPr="00B40365" w:rsidRDefault="006E0248" w:rsidP="00931B58">
            <w:pPr>
              <w:jc w:val="center"/>
            </w:pPr>
          </w:p>
        </w:tc>
        <w:tc>
          <w:tcPr>
            <w:tcW w:w="1276" w:type="dxa"/>
            <w:tcBorders>
              <w:top w:val="nil"/>
              <w:bottom w:val="single" w:sz="2" w:space="0" w:color="auto"/>
            </w:tcBorders>
            <w:vAlign w:val="center"/>
          </w:tcPr>
          <w:p w14:paraId="4497B867" w14:textId="77777777" w:rsidR="006E0248" w:rsidRPr="00B40365" w:rsidRDefault="006E0248" w:rsidP="00931B58">
            <w:pPr>
              <w:jc w:val="center"/>
              <w:rPr>
                <w:sz w:val="16"/>
                <w:szCs w:val="16"/>
              </w:rPr>
            </w:pPr>
            <w:r w:rsidRPr="00B40365">
              <w:rPr>
                <w:sz w:val="16"/>
                <w:szCs w:val="16"/>
              </w:rPr>
              <w:t>2681125551472</w:t>
            </w:r>
          </w:p>
        </w:tc>
        <w:tc>
          <w:tcPr>
            <w:tcW w:w="3544" w:type="dxa"/>
            <w:tcBorders>
              <w:top w:val="nil"/>
              <w:bottom w:val="single" w:sz="2" w:space="0" w:color="auto"/>
            </w:tcBorders>
            <w:vAlign w:val="center"/>
          </w:tcPr>
          <w:p w14:paraId="0B8A278E" w14:textId="77777777" w:rsidR="006E0248" w:rsidRPr="006E0248" w:rsidRDefault="006E0248" w:rsidP="00931B58">
            <w:pPr>
              <w:rPr>
                <w:lang w:val="it-IT"/>
              </w:rPr>
            </w:pPr>
            <w:r w:rsidRPr="006E0248">
              <w:rPr>
                <w:lang w:val="it-IT"/>
              </w:rPr>
              <w:t>Hirtie slefuita uscata 23x30 gr 6</w:t>
            </w:r>
          </w:p>
        </w:tc>
        <w:tc>
          <w:tcPr>
            <w:tcW w:w="850" w:type="dxa"/>
            <w:gridSpan w:val="2"/>
            <w:tcBorders>
              <w:top w:val="nil"/>
              <w:bottom w:val="single" w:sz="2" w:space="0" w:color="auto"/>
            </w:tcBorders>
            <w:vAlign w:val="center"/>
          </w:tcPr>
          <w:p w14:paraId="4E1C27C9" w14:textId="77777777" w:rsidR="006E0248" w:rsidRPr="00B40365" w:rsidRDefault="006E0248" w:rsidP="00931B58">
            <w:pPr>
              <w:jc w:val="center"/>
            </w:pPr>
            <w:r w:rsidRPr="00B40365">
              <w:t>buc</w:t>
            </w:r>
          </w:p>
        </w:tc>
        <w:tc>
          <w:tcPr>
            <w:tcW w:w="3402" w:type="dxa"/>
            <w:gridSpan w:val="2"/>
            <w:tcBorders>
              <w:top w:val="nil"/>
              <w:bottom w:val="single" w:sz="2" w:space="0" w:color="auto"/>
            </w:tcBorders>
            <w:vAlign w:val="center"/>
          </w:tcPr>
          <w:p w14:paraId="292F2283" w14:textId="77777777" w:rsidR="006E0248" w:rsidRPr="00B40365" w:rsidRDefault="006E0248" w:rsidP="00931B58">
            <w:pPr>
              <w:jc w:val="center"/>
            </w:pPr>
            <w:r w:rsidRPr="00B40365">
              <w:t>0,400</w:t>
            </w:r>
          </w:p>
        </w:tc>
      </w:tr>
      <w:tr w:rsidR="006E0248" w:rsidRPr="00B40365" w14:paraId="29C4D9D7"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581AE94" w14:textId="77777777" w:rsidR="006E0248" w:rsidRPr="00B40365" w:rsidRDefault="006E0248" w:rsidP="00931B58">
            <w:pPr>
              <w:jc w:val="center"/>
            </w:pPr>
          </w:p>
        </w:tc>
        <w:tc>
          <w:tcPr>
            <w:tcW w:w="1276" w:type="dxa"/>
            <w:tcBorders>
              <w:top w:val="nil"/>
              <w:bottom w:val="single" w:sz="2" w:space="0" w:color="auto"/>
            </w:tcBorders>
            <w:vAlign w:val="center"/>
          </w:tcPr>
          <w:p w14:paraId="1B132B40" w14:textId="77777777" w:rsidR="006E0248" w:rsidRPr="00B40365" w:rsidRDefault="006E0248" w:rsidP="00931B58">
            <w:pPr>
              <w:jc w:val="center"/>
              <w:rPr>
                <w:sz w:val="16"/>
                <w:szCs w:val="16"/>
              </w:rPr>
            </w:pPr>
            <w:r w:rsidRPr="00B40365">
              <w:rPr>
                <w:sz w:val="16"/>
                <w:szCs w:val="16"/>
              </w:rPr>
              <w:t>171131733256861</w:t>
            </w:r>
          </w:p>
        </w:tc>
        <w:tc>
          <w:tcPr>
            <w:tcW w:w="3544" w:type="dxa"/>
            <w:tcBorders>
              <w:top w:val="nil"/>
              <w:bottom w:val="single" w:sz="2" w:space="0" w:color="auto"/>
            </w:tcBorders>
            <w:vAlign w:val="center"/>
          </w:tcPr>
          <w:p w14:paraId="496EF4AA" w14:textId="77777777" w:rsidR="006E0248" w:rsidRPr="00B40365" w:rsidRDefault="006E0248" w:rsidP="00931B58">
            <w:r w:rsidRPr="00B40365">
              <w:t>Bumbac de sters</w:t>
            </w:r>
          </w:p>
        </w:tc>
        <w:tc>
          <w:tcPr>
            <w:tcW w:w="850" w:type="dxa"/>
            <w:gridSpan w:val="2"/>
            <w:tcBorders>
              <w:top w:val="nil"/>
              <w:bottom w:val="single" w:sz="2" w:space="0" w:color="auto"/>
            </w:tcBorders>
            <w:vAlign w:val="center"/>
          </w:tcPr>
          <w:p w14:paraId="40AD035C" w14:textId="77777777" w:rsidR="006E0248" w:rsidRPr="00B40365" w:rsidRDefault="006E0248" w:rsidP="00931B58">
            <w:pPr>
              <w:jc w:val="center"/>
            </w:pPr>
            <w:r w:rsidRPr="00B40365">
              <w:t>kg</w:t>
            </w:r>
          </w:p>
        </w:tc>
        <w:tc>
          <w:tcPr>
            <w:tcW w:w="3402" w:type="dxa"/>
            <w:gridSpan w:val="2"/>
            <w:tcBorders>
              <w:top w:val="nil"/>
              <w:bottom w:val="single" w:sz="2" w:space="0" w:color="auto"/>
            </w:tcBorders>
            <w:vAlign w:val="center"/>
          </w:tcPr>
          <w:p w14:paraId="4866C5F3" w14:textId="77777777" w:rsidR="006E0248" w:rsidRPr="00B40365" w:rsidRDefault="006E0248" w:rsidP="00931B58">
            <w:pPr>
              <w:jc w:val="center"/>
            </w:pPr>
            <w:r w:rsidRPr="00B40365">
              <w:t>0,200</w:t>
            </w:r>
          </w:p>
        </w:tc>
      </w:tr>
      <w:tr w:rsidR="006E0248" w:rsidRPr="00B40365" w14:paraId="5AB57905"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FE5C96B" w14:textId="77777777" w:rsidR="006E0248" w:rsidRPr="00B40365" w:rsidRDefault="006E0248" w:rsidP="00931B58">
            <w:pPr>
              <w:jc w:val="center"/>
            </w:pPr>
            <w:r w:rsidRPr="00B40365">
              <w:t>32</w:t>
            </w:r>
          </w:p>
        </w:tc>
        <w:tc>
          <w:tcPr>
            <w:tcW w:w="1276" w:type="dxa"/>
            <w:tcBorders>
              <w:top w:val="single" w:sz="4" w:space="0" w:color="auto"/>
              <w:bottom w:val="single" w:sz="4" w:space="0" w:color="auto"/>
            </w:tcBorders>
            <w:vAlign w:val="center"/>
          </w:tcPr>
          <w:p w14:paraId="2D6D168B" w14:textId="77777777" w:rsidR="006E0248" w:rsidRPr="00262B1B" w:rsidRDefault="006E0248" w:rsidP="00931B58">
            <w:pPr>
              <w:jc w:val="center"/>
              <w:rPr>
                <w:sz w:val="22"/>
                <w:szCs w:val="22"/>
              </w:rPr>
            </w:pPr>
            <w:r w:rsidRPr="00262B1B">
              <w:rPr>
                <w:sz w:val="22"/>
                <w:szCs w:val="22"/>
              </w:rPr>
              <w:t>TrB05A2-9</w:t>
            </w:r>
          </w:p>
        </w:tc>
        <w:tc>
          <w:tcPr>
            <w:tcW w:w="3544" w:type="dxa"/>
            <w:tcBorders>
              <w:top w:val="single" w:sz="4" w:space="0" w:color="auto"/>
              <w:bottom w:val="single" w:sz="4" w:space="0" w:color="auto"/>
            </w:tcBorders>
            <w:vAlign w:val="center"/>
          </w:tcPr>
          <w:p w14:paraId="4D0691F6" w14:textId="77777777" w:rsidR="006E0248" w:rsidRPr="006E0248" w:rsidRDefault="006E0248" w:rsidP="00931B58">
            <w:pPr>
              <w:rPr>
                <w:lang w:val="it-IT"/>
              </w:rPr>
            </w:pPr>
            <w:r w:rsidRPr="006E0248">
              <w:rPr>
                <w:lang w:val="it-IT"/>
              </w:rPr>
              <w:t>Transportul, prin purtare directa, al materialelor incomode, avind sub 25 kg, pe distanta de 90 m - mortar, membrane bituminoase.</w:t>
            </w:r>
          </w:p>
          <w:p w14:paraId="101A5E71" w14:textId="77777777" w:rsidR="006E0248" w:rsidRPr="006E0248" w:rsidRDefault="006E0248" w:rsidP="00931B58">
            <w:pPr>
              <w:rPr>
                <w:lang w:val="it-IT"/>
              </w:rPr>
            </w:pPr>
            <w:r w:rsidRPr="006E0248">
              <w:rPr>
                <w:lang w:val="it-IT"/>
              </w:rPr>
              <w:t xml:space="preserve"> </w:t>
            </w:r>
          </w:p>
        </w:tc>
        <w:tc>
          <w:tcPr>
            <w:tcW w:w="850" w:type="dxa"/>
            <w:gridSpan w:val="2"/>
            <w:tcBorders>
              <w:top w:val="single" w:sz="4" w:space="0" w:color="auto"/>
              <w:bottom w:val="single" w:sz="4" w:space="0" w:color="auto"/>
            </w:tcBorders>
            <w:vAlign w:val="center"/>
          </w:tcPr>
          <w:p w14:paraId="5EA5C0E2" w14:textId="77777777" w:rsidR="006E0248" w:rsidRPr="00B40365" w:rsidRDefault="006E0248" w:rsidP="00931B58">
            <w:pPr>
              <w:jc w:val="center"/>
            </w:pPr>
            <w:r w:rsidRPr="00B40365">
              <w:t>t</w:t>
            </w:r>
          </w:p>
        </w:tc>
        <w:tc>
          <w:tcPr>
            <w:tcW w:w="3402" w:type="dxa"/>
            <w:gridSpan w:val="2"/>
            <w:tcBorders>
              <w:top w:val="single" w:sz="4" w:space="0" w:color="auto"/>
              <w:bottom w:val="single" w:sz="4" w:space="0" w:color="auto"/>
            </w:tcBorders>
            <w:vAlign w:val="center"/>
          </w:tcPr>
          <w:p w14:paraId="17E581E9" w14:textId="77777777" w:rsidR="006E0248" w:rsidRPr="00B40365" w:rsidRDefault="006E0248" w:rsidP="00931B58">
            <w:pPr>
              <w:jc w:val="center"/>
            </w:pPr>
            <w:r w:rsidRPr="00B40365">
              <w:t>2,000</w:t>
            </w:r>
          </w:p>
        </w:tc>
      </w:tr>
      <w:tr w:rsidR="006E0248" w:rsidRPr="00B40365" w14:paraId="2200D3EA"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EF0A98D" w14:textId="77777777" w:rsidR="006E0248" w:rsidRPr="00B40365" w:rsidRDefault="006E0248" w:rsidP="00931B58">
            <w:pPr>
              <w:jc w:val="center"/>
            </w:pPr>
          </w:p>
        </w:tc>
        <w:tc>
          <w:tcPr>
            <w:tcW w:w="1276" w:type="dxa"/>
            <w:tcBorders>
              <w:top w:val="nil"/>
              <w:bottom w:val="single" w:sz="2" w:space="0" w:color="auto"/>
            </w:tcBorders>
            <w:vAlign w:val="center"/>
          </w:tcPr>
          <w:p w14:paraId="71A58646" w14:textId="77777777" w:rsidR="006E0248" w:rsidRPr="00B40365" w:rsidRDefault="006E0248" w:rsidP="00931B58">
            <w:pPr>
              <w:jc w:val="center"/>
              <w:rPr>
                <w:sz w:val="16"/>
                <w:szCs w:val="16"/>
              </w:rPr>
            </w:pPr>
            <w:r w:rsidRPr="00B40365">
              <w:rPr>
                <w:sz w:val="16"/>
                <w:szCs w:val="16"/>
              </w:rPr>
              <w:t>9310060019900</w:t>
            </w:r>
          </w:p>
        </w:tc>
        <w:tc>
          <w:tcPr>
            <w:tcW w:w="3544" w:type="dxa"/>
            <w:tcBorders>
              <w:top w:val="nil"/>
              <w:bottom w:val="single" w:sz="2" w:space="0" w:color="auto"/>
            </w:tcBorders>
            <w:vAlign w:val="center"/>
          </w:tcPr>
          <w:p w14:paraId="761D159A" w14:textId="77777777" w:rsidR="006E0248" w:rsidRPr="00B40365" w:rsidRDefault="006E0248" w:rsidP="00931B58">
            <w:r w:rsidRPr="00B40365">
              <w:t>Muncitor necalificat</w:t>
            </w:r>
          </w:p>
        </w:tc>
        <w:tc>
          <w:tcPr>
            <w:tcW w:w="850" w:type="dxa"/>
            <w:gridSpan w:val="2"/>
            <w:tcBorders>
              <w:top w:val="nil"/>
              <w:bottom w:val="single" w:sz="2" w:space="0" w:color="auto"/>
            </w:tcBorders>
            <w:vAlign w:val="center"/>
          </w:tcPr>
          <w:p w14:paraId="54D29D9F"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2EF5AD29" w14:textId="77777777" w:rsidR="006E0248" w:rsidRPr="00B40365" w:rsidRDefault="006E0248" w:rsidP="00931B58">
            <w:pPr>
              <w:jc w:val="center"/>
            </w:pPr>
            <w:r w:rsidRPr="00B40365">
              <w:t>11,720</w:t>
            </w:r>
          </w:p>
        </w:tc>
      </w:tr>
      <w:tr w:rsidR="006E0248" w:rsidRPr="00B40365" w14:paraId="6C7570BF"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4CE7F91" w14:textId="77777777" w:rsidR="006E0248" w:rsidRPr="00B40365" w:rsidRDefault="006E0248" w:rsidP="00931B58">
            <w:pPr>
              <w:jc w:val="center"/>
            </w:pPr>
            <w:r w:rsidRPr="00B40365">
              <w:t>33</w:t>
            </w:r>
          </w:p>
        </w:tc>
        <w:tc>
          <w:tcPr>
            <w:tcW w:w="1276" w:type="dxa"/>
            <w:tcBorders>
              <w:top w:val="single" w:sz="4" w:space="0" w:color="auto"/>
              <w:bottom w:val="single" w:sz="4" w:space="0" w:color="auto"/>
            </w:tcBorders>
            <w:vAlign w:val="center"/>
          </w:tcPr>
          <w:p w14:paraId="5100A30F" w14:textId="77777777" w:rsidR="006E0248" w:rsidRPr="00262B1B" w:rsidRDefault="006E0248" w:rsidP="00931B58">
            <w:pPr>
              <w:jc w:val="center"/>
              <w:rPr>
                <w:sz w:val="22"/>
                <w:szCs w:val="22"/>
              </w:rPr>
            </w:pPr>
            <w:r w:rsidRPr="00262B1B">
              <w:rPr>
                <w:sz w:val="22"/>
                <w:szCs w:val="22"/>
              </w:rPr>
              <w:t>TRI1AA09F1</w:t>
            </w:r>
          </w:p>
        </w:tc>
        <w:tc>
          <w:tcPr>
            <w:tcW w:w="3544" w:type="dxa"/>
            <w:tcBorders>
              <w:top w:val="single" w:sz="4" w:space="0" w:color="auto"/>
              <w:bottom w:val="single" w:sz="4" w:space="0" w:color="auto"/>
            </w:tcBorders>
            <w:vAlign w:val="center"/>
          </w:tcPr>
          <w:p w14:paraId="207C57EF" w14:textId="77777777" w:rsidR="006E0248" w:rsidRPr="006E0248" w:rsidRDefault="006E0248" w:rsidP="00931B58">
            <w:pPr>
              <w:rPr>
                <w:lang w:val="it-IT"/>
              </w:rPr>
            </w:pPr>
            <w:r w:rsidRPr="006E0248">
              <w:rPr>
                <w:lang w:val="it-IT"/>
              </w:rPr>
              <w:t>Descarcarea materialelor din grupa A - grele, in bulgari prin transport pina la 10 m - din auto, categoria 1, pe rampa sau teren</w:t>
            </w:r>
          </w:p>
          <w:p w14:paraId="5D462B5D" w14:textId="77777777" w:rsidR="006E0248" w:rsidRPr="006E0248" w:rsidRDefault="006E0248" w:rsidP="00931B58">
            <w:pPr>
              <w:rPr>
                <w:lang w:val="it-IT"/>
              </w:rPr>
            </w:pPr>
            <w:r w:rsidRPr="006E0248">
              <w:rPr>
                <w:lang w:val="it-IT"/>
              </w:rPr>
              <w:t xml:space="preserve"> </w:t>
            </w:r>
          </w:p>
        </w:tc>
        <w:tc>
          <w:tcPr>
            <w:tcW w:w="850" w:type="dxa"/>
            <w:gridSpan w:val="2"/>
            <w:tcBorders>
              <w:top w:val="single" w:sz="4" w:space="0" w:color="auto"/>
              <w:bottom w:val="single" w:sz="4" w:space="0" w:color="auto"/>
            </w:tcBorders>
            <w:vAlign w:val="center"/>
          </w:tcPr>
          <w:p w14:paraId="67FA69D2" w14:textId="77777777" w:rsidR="006E0248" w:rsidRPr="00B40365" w:rsidRDefault="006E0248" w:rsidP="00931B58">
            <w:pPr>
              <w:jc w:val="center"/>
            </w:pPr>
            <w:r w:rsidRPr="00B40365">
              <w:t>t</w:t>
            </w:r>
          </w:p>
        </w:tc>
        <w:tc>
          <w:tcPr>
            <w:tcW w:w="3402" w:type="dxa"/>
            <w:gridSpan w:val="2"/>
            <w:tcBorders>
              <w:top w:val="single" w:sz="4" w:space="0" w:color="auto"/>
              <w:bottom w:val="single" w:sz="4" w:space="0" w:color="auto"/>
            </w:tcBorders>
            <w:vAlign w:val="center"/>
          </w:tcPr>
          <w:p w14:paraId="0CBA91BB" w14:textId="77777777" w:rsidR="006E0248" w:rsidRPr="00B40365" w:rsidRDefault="006E0248" w:rsidP="00931B58">
            <w:pPr>
              <w:jc w:val="center"/>
            </w:pPr>
            <w:r w:rsidRPr="00B40365">
              <w:t>2,000</w:t>
            </w:r>
          </w:p>
        </w:tc>
      </w:tr>
      <w:tr w:rsidR="006E0248" w:rsidRPr="00B40365" w14:paraId="63883E04"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07349F7" w14:textId="77777777" w:rsidR="006E0248" w:rsidRPr="00B40365" w:rsidRDefault="006E0248" w:rsidP="00931B58">
            <w:pPr>
              <w:jc w:val="center"/>
            </w:pPr>
          </w:p>
        </w:tc>
        <w:tc>
          <w:tcPr>
            <w:tcW w:w="1276" w:type="dxa"/>
            <w:tcBorders>
              <w:top w:val="nil"/>
              <w:bottom w:val="single" w:sz="2" w:space="0" w:color="auto"/>
            </w:tcBorders>
            <w:vAlign w:val="center"/>
          </w:tcPr>
          <w:p w14:paraId="11E98F3B" w14:textId="77777777" w:rsidR="006E0248" w:rsidRPr="00B40365" w:rsidRDefault="006E0248" w:rsidP="00931B58">
            <w:pPr>
              <w:jc w:val="center"/>
              <w:rPr>
                <w:sz w:val="16"/>
                <w:szCs w:val="16"/>
              </w:rPr>
            </w:pPr>
            <w:r w:rsidRPr="00B40365">
              <w:rPr>
                <w:sz w:val="16"/>
                <w:szCs w:val="16"/>
              </w:rPr>
              <w:t>9310060019900</w:t>
            </w:r>
          </w:p>
        </w:tc>
        <w:tc>
          <w:tcPr>
            <w:tcW w:w="3544" w:type="dxa"/>
            <w:tcBorders>
              <w:top w:val="nil"/>
              <w:bottom w:val="single" w:sz="2" w:space="0" w:color="auto"/>
            </w:tcBorders>
            <w:vAlign w:val="center"/>
          </w:tcPr>
          <w:p w14:paraId="48287FB5" w14:textId="77777777" w:rsidR="006E0248" w:rsidRPr="00B40365" w:rsidRDefault="006E0248" w:rsidP="00931B58">
            <w:r w:rsidRPr="00B40365">
              <w:t>Muncitor necalificat</w:t>
            </w:r>
          </w:p>
        </w:tc>
        <w:tc>
          <w:tcPr>
            <w:tcW w:w="850" w:type="dxa"/>
            <w:gridSpan w:val="2"/>
            <w:tcBorders>
              <w:top w:val="nil"/>
              <w:bottom w:val="single" w:sz="2" w:space="0" w:color="auto"/>
            </w:tcBorders>
            <w:vAlign w:val="center"/>
          </w:tcPr>
          <w:p w14:paraId="54B82236"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37055B31" w14:textId="77777777" w:rsidR="006E0248" w:rsidRPr="00B40365" w:rsidRDefault="006E0248" w:rsidP="00931B58">
            <w:pPr>
              <w:jc w:val="center"/>
            </w:pPr>
            <w:r w:rsidRPr="00B40365">
              <w:t>0,800</w:t>
            </w:r>
          </w:p>
        </w:tc>
      </w:tr>
      <w:tr w:rsidR="006E0248" w:rsidRPr="00B40365" w14:paraId="7379717D"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CC009C6" w14:textId="77777777" w:rsidR="006E0248" w:rsidRPr="00B40365" w:rsidRDefault="006E0248" w:rsidP="00931B58">
            <w:pPr>
              <w:jc w:val="center"/>
            </w:pPr>
            <w:r w:rsidRPr="00B40365">
              <w:t>34</w:t>
            </w:r>
          </w:p>
        </w:tc>
        <w:tc>
          <w:tcPr>
            <w:tcW w:w="1276" w:type="dxa"/>
            <w:tcBorders>
              <w:top w:val="single" w:sz="4" w:space="0" w:color="auto"/>
              <w:bottom w:val="single" w:sz="4" w:space="0" w:color="auto"/>
            </w:tcBorders>
            <w:vAlign w:val="center"/>
          </w:tcPr>
          <w:p w14:paraId="6E43E777" w14:textId="77777777" w:rsidR="006E0248" w:rsidRPr="00262B1B" w:rsidRDefault="006E0248" w:rsidP="00931B58">
            <w:pPr>
              <w:jc w:val="center"/>
              <w:rPr>
                <w:sz w:val="22"/>
                <w:szCs w:val="22"/>
              </w:rPr>
            </w:pPr>
            <w:r w:rsidRPr="00262B1B">
              <w:rPr>
                <w:sz w:val="22"/>
                <w:szCs w:val="22"/>
              </w:rPr>
              <w:t>TRI1AA04C3</w:t>
            </w:r>
          </w:p>
        </w:tc>
        <w:tc>
          <w:tcPr>
            <w:tcW w:w="3544" w:type="dxa"/>
            <w:tcBorders>
              <w:top w:val="single" w:sz="4" w:space="0" w:color="auto"/>
              <w:bottom w:val="single" w:sz="4" w:space="0" w:color="auto"/>
            </w:tcBorders>
            <w:vAlign w:val="center"/>
          </w:tcPr>
          <w:p w14:paraId="3E13A7DB" w14:textId="77777777" w:rsidR="006E0248" w:rsidRPr="006E0248" w:rsidRDefault="006E0248" w:rsidP="00931B58">
            <w:pPr>
              <w:rPr>
                <w:lang w:val="it-IT"/>
              </w:rPr>
            </w:pPr>
            <w:r w:rsidRPr="006E0248">
              <w:rPr>
                <w:lang w:val="it-IT"/>
              </w:rPr>
              <w:t>Incarcarea materialelor din grupa A - usoare si marunte prin aruncare - de pe rampa sau teren, in auto categoria 3</w:t>
            </w:r>
          </w:p>
          <w:p w14:paraId="131B5E7E" w14:textId="77777777" w:rsidR="006E0248" w:rsidRPr="006E0248" w:rsidRDefault="006E0248" w:rsidP="00931B58">
            <w:pPr>
              <w:rPr>
                <w:lang w:val="it-IT"/>
              </w:rPr>
            </w:pPr>
            <w:r w:rsidRPr="006E0248">
              <w:rPr>
                <w:lang w:val="it-IT"/>
              </w:rPr>
              <w:t xml:space="preserve"> </w:t>
            </w:r>
          </w:p>
        </w:tc>
        <w:tc>
          <w:tcPr>
            <w:tcW w:w="850" w:type="dxa"/>
            <w:gridSpan w:val="2"/>
            <w:tcBorders>
              <w:top w:val="single" w:sz="4" w:space="0" w:color="auto"/>
              <w:bottom w:val="single" w:sz="4" w:space="0" w:color="auto"/>
            </w:tcBorders>
            <w:vAlign w:val="center"/>
          </w:tcPr>
          <w:p w14:paraId="1C04CAC3" w14:textId="77777777" w:rsidR="006E0248" w:rsidRPr="00B40365" w:rsidRDefault="006E0248" w:rsidP="00931B58">
            <w:pPr>
              <w:jc w:val="center"/>
            </w:pPr>
            <w:r w:rsidRPr="00B40365">
              <w:t>t</w:t>
            </w:r>
          </w:p>
        </w:tc>
        <w:tc>
          <w:tcPr>
            <w:tcW w:w="3402" w:type="dxa"/>
            <w:gridSpan w:val="2"/>
            <w:tcBorders>
              <w:top w:val="single" w:sz="4" w:space="0" w:color="auto"/>
              <w:bottom w:val="single" w:sz="4" w:space="0" w:color="auto"/>
            </w:tcBorders>
            <w:vAlign w:val="center"/>
          </w:tcPr>
          <w:p w14:paraId="7EE35D26" w14:textId="77777777" w:rsidR="006E0248" w:rsidRPr="00B40365" w:rsidRDefault="006E0248" w:rsidP="00931B58">
            <w:pPr>
              <w:jc w:val="center"/>
            </w:pPr>
            <w:r w:rsidRPr="00B40365">
              <w:t>2,000</w:t>
            </w:r>
          </w:p>
        </w:tc>
      </w:tr>
      <w:tr w:rsidR="006E0248" w:rsidRPr="00B40365" w14:paraId="1E012F32"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503BDD3" w14:textId="77777777" w:rsidR="006E0248" w:rsidRPr="00B40365" w:rsidRDefault="006E0248" w:rsidP="00931B58">
            <w:pPr>
              <w:jc w:val="center"/>
            </w:pPr>
          </w:p>
        </w:tc>
        <w:tc>
          <w:tcPr>
            <w:tcW w:w="1276" w:type="dxa"/>
            <w:tcBorders>
              <w:top w:val="nil"/>
              <w:bottom w:val="single" w:sz="2" w:space="0" w:color="auto"/>
            </w:tcBorders>
            <w:vAlign w:val="center"/>
          </w:tcPr>
          <w:p w14:paraId="4B961368" w14:textId="77777777" w:rsidR="006E0248" w:rsidRPr="00B40365" w:rsidRDefault="006E0248" w:rsidP="00931B58">
            <w:pPr>
              <w:jc w:val="center"/>
              <w:rPr>
                <w:sz w:val="16"/>
                <w:szCs w:val="16"/>
              </w:rPr>
            </w:pPr>
            <w:r w:rsidRPr="00B40365">
              <w:rPr>
                <w:sz w:val="16"/>
                <w:szCs w:val="16"/>
              </w:rPr>
              <w:t>9310060019900</w:t>
            </w:r>
          </w:p>
        </w:tc>
        <w:tc>
          <w:tcPr>
            <w:tcW w:w="3544" w:type="dxa"/>
            <w:tcBorders>
              <w:top w:val="nil"/>
              <w:bottom w:val="single" w:sz="2" w:space="0" w:color="auto"/>
            </w:tcBorders>
            <w:vAlign w:val="center"/>
          </w:tcPr>
          <w:p w14:paraId="577348C2" w14:textId="77777777" w:rsidR="006E0248" w:rsidRPr="00B40365" w:rsidRDefault="006E0248" w:rsidP="00931B58">
            <w:r w:rsidRPr="00B40365">
              <w:t>Muncitor necalificat</w:t>
            </w:r>
          </w:p>
        </w:tc>
        <w:tc>
          <w:tcPr>
            <w:tcW w:w="850" w:type="dxa"/>
            <w:gridSpan w:val="2"/>
            <w:tcBorders>
              <w:top w:val="nil"/>
              <w:bottom w:val="single" w:sz="2" w:space="0" w:color="auto"/>
            </w:tcBorders>
            <w:vAlign w:val="center"/>
          </w:tcPr>
          <w:p w14:paraId="7CBB1B5B" w14:textId="77777777" w:rsidR="006E0248" w:rsidRPr="00B40365" w:rsidRDefault="006E0248" w:rsidP="00931B58">
            <w:pPr>
              <w:jc w:val="center"/>
            </w:pPr>
            <w:r w:rsidRPr="00B40365">
              <w:t>h-om</w:t>
            </w:r>
          </w:p>
        </w:tc>
        <w:tc>
          <w:tcPr>
            <w:tcW w:w="3402" w:type="dxa"/>
            <w:gridSpan w:val="2"/>
            <w:tcBorders>
              <w:top w:val="nil"/>
              <w:bottom w:val="single" w:sz="2" w:space="0" w:color="auto"/>
            </w:tcBorders>
            <w:vAlign w:val="center"/>
          </w:tcPr>
          <w:p w14:paraId="31156CF1" w14:textId="77777777" w:rsidR="006E0248" w:rsidRPr="00B40365" w:rsidRDefault="006E0248" w:rsidP="00931B58">
            <w:pPr>
              <w:jc w:val="center"/>
            </w:pPr>
            <w:r w:rsidRPr="00B40365">
              <w:t>1,100</w:t>
            </w:r>
          </w:p>
        </w:tc>
      </w:tr>
      <w:tr w:rsidR="006E0248" w:rsidRPr="00B40365" w14:paraId="79776CEA" w14:textId="77777777" w:rsidTr="00931B5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E7C5C3E" w14:textId="77777777" w:rsidR="006E0248" w:rsidRPr="00B40365" w:rsidRDefault="006E0248" w:rsidP="00931B58">
            <w:pPr>
              <w:jc w:val="center"/>
            </w:pPr>
            <w:r w:rsidRPr="00B40365">
              <w:t>35</w:t>
            </w:r>
          </w:p>
        </w:tc>
        <w:tc>
          <w:tcPr>
            <w:tcW w:w="1276" w:type="dxa"/>
            <w:tcBorders>
              <w:top w:val="single" w:sz="4" w:space="0" w:color="auto"/>
              <w:bottom w:val="single" w:sz="4" w:space="0" w:color="auto"/>
            </w:tcBorders>
            <w:vAlign w:val="center"/>
          </w:tcPr>
          <w:p w14:paraId="73EB9082" w14:textId="77777777" w:rsidR="006E0248" w:rsidRPr="00262B1B" w:rsidRDefault="006E0248" w:rsidP="00931B58">
            <w:pPr>
              <w:jc w:val="center"/>
              <w:rPr>
                <w:sz w:val="22"/>
                <w:szCs w:val="22"/>
              </w:rPr>
            </w:pPr>
            <w:r w:rsidRPr="00262B1B">
              <w:rPr>
                <w:sz w:val="22"/>
                <w:szCs w:val="22"/>
              </w:rPr>
              <w:t>TsI50C10</w:t>
            </w:r>
          </w:p>
        </w:tc>
        <w:tc>
          <w:tcPr>
            <w:tcW w:w="3544" w:type="dxa"/>
            <w:tcBorders>
              <w:top w:val="single" w:sz="4" w:space="0" w:color="auto"/>
              <w:bottom w:val="single" w:sz="4" w:space="0" w:color="auto"/>
            </w:tcBorders>
            <w:vAlign w:val="center"/>
          </w:tcPr>
          <w:p w14:paraId="2F13D133" w14:textId="77777777" w:rsidR="006E0248" w:rsidRPr="006E0248" w:rsidRDefault="006E0248" w:rsidP="00931B58">
            <w:pPr>
              <w:rPr>
                <w:lang w:val="it-IT"/>
              </w:rPr>
            </w:pPr>
            <w:r w:rsidRPr="006E0248">
              <w:rPr>
                <w:lang w:val="it-IT"/>
              </w:rPr>
              <w:t>Transportarea pamintului (gunoi) cu autobasculanta  la distanta de 30 km</w:t>
            </w:r>
          </w:p>
          <w:p w14:paraId="264D62AD" w14:textId="77777777" w:rsidR="006E0248" w:rsidRPr="006E0248" w:rsidRDefault="006E0248" w:rsidP="00931B58">
            <w:pPr>
              <w:rPr>
                <w:lang w:val="it-IT"/>
              </w:rPr>
            </w:pPr>
            <w:r w:rsidRPr="006E0248">
              <w:rPr>
                <w:lang w:val="it-IT"/>
              </w:rPr>
              <w:t xml:space="preserve"> </w:t>
            </w:r>
          </w:p>
        </w:tc>
        <w:tc>
          <w:tcPr>
            <w:tcW w:w="850" w:type="dxa"/>
            <w:gridSpan w:val="2"/>
            <w:tcBorders>
              <w:top w:val="single" w:sz="4" w:space="0" w:color="auto"/>
              <w:bottom w:val="single" w:sz="4" w:space="0" w:color="auto"/>
            </w:tcBorders>
            <w:vAlign w:val="center"/>
          </w:tcPr>
          <w:p w14:paraId="01CF55D4" w14:textId="77777777" w:rsidR="006E0248" w:rsidRPr="00B40365" w:rsidRDefault="006E0248" w:rsidP="00931B58">
            <w:pPr>
              <w:jc w:val="center"/>
            </w:pPr>
            <w:r w:rsidRPr="00B40365">
              <w:t>t</w:t>
            </w:r>
          </w:p>
        </w:tc>
        <w:tc>
          <w:tcPr>
            <w:tcW w:w="3402" w:type="dxa"/>
            <w:gridSpan w:val="2"/>
            <w:tcBorders>
              <w:top w:val="single" w:sz="4" w:space="0" w:color="auto"/>
              <w:bottom w:val="single" w:sz="4" w:space="0" w:color="auto"/>
            </w:tcBorders>
            <w:vAlign w:val="center"/>
          </w:tcPr>
          <w:p w14:paraId="0A1C445D" w14:textId="77777777" w:rsidR="006E0248" w:rsidRPr="00B40365" w:rsidRDefault="006E0248" w:rsidP="00931B58">
            <w:pPr>
              <w:jc w:val="center"/>
            </w:pPr>
            <w:r w:rsidRPr="00B40365">
              <w:t>2,000</w:t>
            </w:r>
          </w:p>
        </w:tc>
      </w:tr>
      <w:tr w:rsidR="006E0248" w:rsidRPr="00B40365" w14:paraId="4349CC56" w14:textId="77777777" w:rsidTr="00931B5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59A48A1" w14:textId="77777777" w:rsidR="006E0248" w:rsidRPr="00B40365" w:rsidRDefault="006E0248" w:rsidP="00931B58">
            <w:pPr>
              <w:jc w:val="center"/>
            </w:pPr>
          </w:p>
        </w:tc>
        <w:tc>
          <w:tcPr>
            <w:tcW w:w="1276" w:type="dxa"/>
            <w:tcBorders>
              <w:top w:val="nil"/>
              <w:bottom w:val="single" w:sz="2" w:space="0" w:color="auto"/>
            </w:tcBorders>
            <w:vAlign w:val="center"/>
          </w:tcPr>
          <w:p w14:paraId="3AE12E51" w14:textId="77777777" w:rsidR="006E0248" w:rsidRPr="00B40365" w:rsidRDefault="006E0248" w:rsidP="00931B58">
            <w:pPr>
              <w:jc w:val="center"/>
              <w:rPr>
                <w:sz w:val="16"/>
                <w:szCs w:val="16"/>
              </w:rPr>
            </w:pPr>
            <w:r w:rsidRPr="00B40365">
              <w:rPr>
                <w:sz w:val="16"/>
                <w:szCs w:val="16"/>
              </w:rPr>
              <w:t>3410540000006</w:t>
            </w:r>
          </w:p>
        </w:tc>
        <w:tc>
          <w:tcPr>
            <w:tcW w:w="3544" w:type="dxa"/>
            <w:tcBorders>
              <w:top w:val="nil"/>
              <w:bottom w:val="single" w:sz="2" w:space="0" w:color="auto"/>
            </w:tcBorders>
            <w:vAlign w:val="center"/>
          </w:tcPr>
          <w:p w14:paraId="6BBAAD91" w14:textId="77777777" w:rsidR="006E0248" w:rsidRPr="00B40365" w:rsidRDefault="006E0248" w:rsidP="00931B58">
            <w:r w:rsidRPr="00B40365">
              <w:t>Autobasculanta</w:t>
            </w:r>
          </w:p>
        </w:tc>
        <w:tc>
          <w:tcPr>
            <w:tcW w:w="850" w:type="dxa"/>
            <w:gridSpan w:val="2"/>
            <w:tcBorders>
              <w:top w:val="nil"/>
              <w:bottom w:val="single" w:sz="2" w:space="0" w:color="auto"/>
            </w:tcBorders>
            <w:vAlign w:val="center"/>
          </w:tcPr>
          <w:p w14:paraId="73A19333" w14:textId="77777777" w:rsidR="006E0248" w:rsidRPr="00B40365" w:rsidRDefault="006E0248" w:rsidP="00931B58">
            <w:pPr>
              <w:jc w:val="center"/>
            </w:pPr>
            <w:r w:rsidRPr="00B40365">
              <w:t>h-ut</w:t>
            </w:r>
          </w:p>
        </w:tc>
        <w:tc>
          <w:tcPr>
            <w:tcW w:w="3402" w:type="dxa"/>
            <w:gridSpan w:val="2"/>
            <w:tcBorders>
              <w:top w:val="nil"/>
              <w:bottom w:val="single" w:sz="2" w:space="0" w:color="auto"/>
            </w:tcBorders>
            <w:vAlign w:val="center"/>
          </w:tcPr>
          <w:p w14:paraId="189911BA" w14:textId="77777777" w:rsidR="006E0248" w:rsidRPr="00B40365" w:rsidRDefault="006E0248" w:rsidP="00931B58">
            <w:pPr>
              <w:jc w:val="center"/>
            </w:pPr>
            <w:r w:rsidRPr="00B40365">
              <w:t>0,868</w:t>
            </w:r>
          </w:p>
        </w:tc>
      </w:tr>
    </w:tbl>
    <w:p w14:paraId="0130C8D3" w14:textId="77777777" w:rsidR="006E0248" w:rsidRDefault="006E0248" w:rsidP="006E0248">
      <w:pPr>
        <w:jc w:val="center"/>
        <w:rPr>
          <w:sz w:val="28"/>
          <w:szCs w:val="28"/>
          <w:lang w:val="en-US"/>
        </w:rPr>
      </w:pPr>
    </w:p>
    <w:p w14:paraId="3B6EBD17" w14:textId="77777777" w:rsidR="006E0248" w:rsidRDefault="006E0248" w:rsidP="006E0248">
      <w:pPr>
        <w:jc w:val="center"/>
        <w:rPr>
          <w:sz w:val="28"/>
          <w:szCs w:val="28"/>
          <w:lang w:val="en-US"/>
        </w:rPr>
      </w:pPr>
    </w:p>
    <w:p w14:paraId="2258F07A" w14:textId="77777777" w:rsidR="006E0248" w:rsidRPr="006E0248" w:rsidRDefault="006E0248" w:rsidP="006E0248">
      <w:pPr>
        <w:rPr>
          <w:b/>
          <w:lang w:val="it-IT"/>
        </w:rPr>
      </w:pPr>
      <w:r w:rsidRPr="006E0248">
        <w:rPr>
          <w:b/>
          <w:lang w:val="it-IT"/>
        </w:rPr>
        <w:t>Conducătorul grupului de lucru                     _______________       Igor MÎNĂSCURTĂ</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16CC47F"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w:t>
      </w:r>
      <w:r w:rsidR="00B650F4">
        <w:rPr>
          <w:noProof w:val="0"/>
          <w:lang w:val="ro-MD"/>
        </w:rPr>
        <w:t>115</w:t>
      </w:r>
    </w:p>
    <w:p w14:paraId="051D9C81" w14:textId="3A600F53" w:rsidR="000C5DFB" w:rsidRPr="00FF430B" w:rsidRDefault="000C5DFB" w:rsidP="000C5DFB">
      <w:pPr>
        <w:jc w:val="right"/>
        <w:rPr>
          <w:noProof w:val="0"/>
          <w:lang w:val="ro-MD"/>
        </w:rPr>
      </w:pPr>
      <w:r w:rsidRPr="00FF430B">
        <w:rPr>
          <w:noProof w:val="0"/>
          <w:lang w:val="ro-MD"/>
        </w:rPr>
        <w:t xml:space="preserve">din </w:t>
      </w:r>
      <w:r w:rsidR="00B650F4">
        <w:rPr>
          <w:noProof w:val="0"/>
          <w:lang w:val="ro-MD"/>
        </w:rPr>
        <w:t>15.09.2020</w:t>
      </w: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2BB5B9DF" w14:textId="77777777" w:rsidR="00460653" w:rsidRPr="002D39E7" w:rsidRDefault="00460653" w:rsidP="00112F50">
            <w:pPr>
              <w:jc w:val="center"/>
              <w:rPr>
                <w:b/>
                <w:sz w:val="22"/>
                <w:szCs w:val="22"/>
                <w:u w:val="single"/>
                <w:lang w:val="ro-MD"/>
              </w:rPr>
            </w:pPr>
            <w:r w:rsidRPr="002D39E7">
              <w:rPr>
                <w:b/>
                <w:caps/>
                <w:sz w:val="22"/>
                <w:szCs w:val="22"/>
                <w:lang w:val="ro-MD"/>
              </w:rPr>
              <w:t>Contract</w:t>
            </w:r>
            <w:r w:rsidRPr="002D39E7">
              <w:rPr>
                <w:b/>
                <w:sz w:val="22"/>
                <w:szCs w:val="22"/>
                <w:lang w:val="ro-MD"/>
              </w:rPr>
              <w:t xml:space="preserve"> DE ANTREPRIZĂ Nr.</w:t>
            </w:r>
          </w:p>
          <w:p w14:paraId="75A85BCD" w14:textId="56763B8E" w:rsidR="00460653" w:rsidRPr="002D39E7" w:rsidRDefault="00460653" w:rsidP="00112F50">
            <w:pPr>
              <w:jc w:val="center"/>
              <w:rPr>
                <w:b/>
                <w:sz w:val="22"/>
                <w:szCs w:val="22"/>
                <w:lang w:val="ro-MD"/>
              </w:rPr>
            </w:pPr>
            <w:r w:rsidRPr="002D39E7">
              <w:rPr>
                <w:b/>
                <w:sz w:val="22"/>
                <w:szCs w:val="22"/>
                <w:lang w:val="ro-MD"/>
              </w:rPr>
              <w:t>privind achiziţia prin</w:t>
            </w:r>
            <w:r w:rsidR="00B650F4" w:rsidRPr="002D39E7">
              <w:rPr>
                <w:b/>
                <w:sz w:val="22"/>
                <w:szCs w:val="22"/>
                <w:lang w:val="ro-MD"/>
              </w:rPr>
              <w:t xml:space="preserve"> cererea ofertei de preț</w:t>
            </w:r>
          </w:p>
          <w:p w14:paraId="086C4CF6" w14:textId="77777777" w:rsidR="00460653" w:rsidRPr="002D39E7" w:rsidRDefault="00460653" w:rsidP="00196AB4">
            <w:pPr>
              <w:jc w:val="both"/>
              <w:rPr>
                <w:b/>
                <w:i/>
                <w:sz w:val="22"/>
                <w:szCs w:val="22"/>
                <w:lang w:val="ro-MD"/>
              </w:rPr>
            </w:pPr>
          </w:p>
          <w:p w14:paraId="1C7B8E9A" w14:textId="040DEC1C" w:rsidR="00460653" w:rsidRPr="002D39E7" w:rsidRDefault="007D5C2B" w:rsidP="00B650F4">
            <w:pPr>
              <w:tabs>
                <w:tab w:val="center" w:pos="-6663"/>
                <w:tab w:val="left" w:pos="567"/>
                <w:tab w:val="right" w:pos="10206"/>
              </w:tabs>
              <w:rPr>
                <w:b/>
                <w:bCs/>
                <w:sz w:val="22"/>
                <w:szCs w:val="22"/>
                <w:lang w:val="ro-MD"/>
              </w:rPr>
            </w:pPr>
            <w:r w:rsidRPr="002D39E7">
              <w:rPr>
                <w:b/>
                <w:bCs/>
                <w:sz w:val="22"/>
                <w:szCs w:val="22"/>
                <w:lang w:val="ro-MD"/>
              </w:rPr>
              <w:t>„</w:t>
            </w:r>
            <w:r w:rsidR="007B392A" w:rsidRPr="002D39E7">
              <w:rPr>
                <w:b/>
                <w:bCs/>
                <w:sz w:val="22"/>
                <w:szCs w:val="22"/>
                <w:lang w:val="ro-MD"/>
              </w:rPr>
              <w:t>___”_________20</w:t>
            </w:r>
            <w:r w:rsidR="00B650F4" w:rsidRPr="002D39E7">
              <w:rPr>
                <w:b/>
                <w:bCs/>
                <w:sz w:val="22"/>
                <w:szCs w:val="22"/>
                <w:lang w:val="ro-MD"/>
              </w:rPr>
              <w:t>24                                                                                                 mun. Chișinău</w:t>
            </w:r>
          </w:p>
          <w:p w14:paraId="4B1A5E8B" w14:textId="77777777" w:rsidR="00460653" w:rsidRPr="002D39E7" w:rsidRDefault="00460653" w:rsidP="00196AB4">
            <w:pPr>
              <w:jc w:val="both"/>
              <w:rPr>
                <w:b/>
                <w:bCs/>
                <w:sz w:val="22"/>
                <w:szCs w:val="22"/>
                <w:lang w:val="ro-MD"/>
              </w:rPr>
            </w:pPr>
          </w:p>
          <w:p w14:paraId="4DA9E7F7" w14:textId="77777777" w:rsidR="00460653" w:rsidRPr="002D39E7" w:rsidRDefault="00460653" w:rsidP="00196AB4">
            <w:pPr>
              <w:jc w:val="both"/>
              <w:rPr>
                <w:sz w:val="22"/>
                <w:szCs w:val="22"/>
                <w:lang w:val="ro-MD"/>
              </w:rPr>
            </w:pPr>
          </w:p>
          <w:p w14:paraId="0A34D709" w14:textId="77777777" w:rsidR="004B0051" w:rsidRPr="002D39E7" w:rsidRDefault="00792182" w:rsidP="0019071C">
            <w:pPr>
              <w:pStyle w:val="a"/>
              <w:numPr>
                <w:ilvl w:val="3"/>
                <w:numId w:val="3"/>
              </w:numPr>
              <w:rPr>
                <w:b/>
                <w:kern w:val="28"/>
                <w:sz w:val="22"/>
                <w:szCs w:val="22"/>
                <w:lang w:val="ro-MD"/>
              </w:rPr>
            </w:pPr>
            <w:r w:rsidRPr="002D39E7">
              <w:rPr>
                <w:b/>
                <w:kern w:val="28"/>
                <w:sz w:val="22"/>
                <w:szCs w:val="22"/>
                <w:lang w:val="ro-MD"/>
              </w:rPr>
              <w:t>PARTEA GENERALĂ</w:t>
            </w:r>
          </w:p>
          <w:p w14:paraId="282A21C1" w14:textId="77777777" w:rsidR="004B0051" w:rsidRPr="002D39E7" w:rsidRDefault="00590EDE" w:rsidP="004B0051">
            <w:pPr>
              <w:pStyle w:val="a"/>
              <w:numPr>
                <w:ilvl w:val="0"/>
                <w:numId w:val="0"/>
              </w:numPr>
              <w:ind w:left="3240"/>
              <w:rPr>
                <w:kern w:val="28"/>
                <w:sz w:val="22"/>
                <w:szCs w:val="22"/>
                <w:lang w:val="ro-MD"/>
              </w:rPr>
            </w:pPr>
            <w:r w:rsidRPr="002D39E7">
              <w:rPr>
                <w:kern w:val="28"/>
                <w:sz w:val="22"/>
                <w:szCs w:val="22"/>
                <w:lang w:val="ro-MD"/>
              </w:rPr>
              <w:t xml:space="preserve"> (</w:t>
            </w:r>
            <w:r w:rsidR="004B0051" w:rsidRPr="002D39E7">
              <w:rPr>
                <w:kern w:val="28"/>
                <w:sz w:val="22"/>
                <w:szCs w:val="22"/>
                <w:lang w:val="ro-MD"/>
              </w:rPr>
              <w:t>OBLIGATORI</w:t>
            </w:r>
            <w:r w:rsidR="0060188C" w:rsidRPr="002D39E7">
              <w:rPr>
                <w:kern w:val="28"/>
                <w:sz w:val="22"/>
                <w:szCs w:val="22"/>
                <w:lang w:val="ro-MD"/>
              </w:rPr>
              <w:t>U</w:t>
            </w:r>
            <w:r w:rsidR="004B0051" w:rsidRPr="002D39E7">
              <w:rPr>
                <w:kern w:val="28"/>
                <w:sz w:val="22"/>
                <w:szCs w:val="22"/>
                <w:lang w:val="ro-MD"/>
              </w:rPr>
              <w:t>)</w:t>
            </w:r>
          </w:p>
          <w:p w14:paraId="735DA667" w14:textId="77777777" w:rsidR="004B0051" w:rsidRPr="002D39E7" w:rsidRDefault="004B0051" w:rsidP="004B0051">
            <w:pPr>
              <w:rPr>
                <w:b/>
                <w:kern w:val="28"/>
                <w:sz w:val="22"/>
                <w:szCs w:val="22"/>
                <w:lang w:val="ro-MD"/>
              </w:rPr>
            </w:pPr>
          </w:p>
          <w:p w14:paraId="6AC5AD95" w14:textId="77777777" w:rsidR="00460653" w:rsidRPr="002D39E7" w:rsidRDefault="00460653" w:rsidP="004B0051">
            <w:pPr>
              <w:rPr>
                <w:b/>
                <w:kern w:val="28"/>
                <w:sz w:val="22"/>
                <w:szCs w:val="22"/>
                <w:lang w:val="ro-MD"/>
              </w:rPr>
            </w:pPr>
            <w:r w:rsidRPr="002D39E7">
              <w:rPr>
                <w:b/>
                <w:kern w:val="28"/>
                <w:sz w:val="22"/>
                <w:szCs w:val="22"/>
                <w:lang w:val="ro-MD"/>
              </w:rPr>
              <w:t>PĂRŢILE CONTRACTANTE</w:t>
            </w:r>
          </w:p>
          <w:p w14:paraId="3CA12A2F" w14:textId="77777777" w:rsidR="004B0051" w:rsidRPr="002D39E7" w:rsidRDefault="004B0051" w:rsidP="004B0051">
            <w:pPr>
              <w:rPr>
                <w:b/>
                <w:kern w:val="28"/>
                <w:sz w:val="22"/>
                <w:szCs w:val="22"/>
                <w:lang w:val="ro-MD"/>
              </w:rPr>
            </w:pPr>
          </w:p>
          <w:p w14:paraId="117328E3" w14:textId="6B6A10DB" w:rsidR="00460653" w:rsidRPr="002D39E7" w:rsidRDefault="00460653" w:rsidP="00385C85">
            <w:pPr>
              <w:tabs>
                <w:tab w:val="left" w:pos="567"/>
                <w:tab w:val="right" w:pos="9531"/>
              </w:tabs>
              <w:jc w:val="both"/>
              <w:rPr>
                <w:sz w:val="22"/>
                <w:szCs w:val="22"/>
                <w:lang w:val="ro-MD"/>
              </w:rPr>
            </w:pPr>
            <w:r w:rsidRPr="002D39E7">
              <w:rPr>
                <w:sz w:val="22"/>
                <w:szCs w:val="22"/>
                <w:lang w:val="ro-MD"/>
              </w:rPr>
              <w:t>Prezentul contract este încheiat în urma procedurii de achiziție nr. ________________ din data___________________, între</w:t>
            </w:r>
            <w:r w:rsidR="008B3888" w:rsidRPr="002D39E7">
              <w:rPr>
                <w:sz w:val="22"/>
                <w:szCs w:val="22"/>
                <w:lang w:val="ro-MD"/>
              </w:rPr>
              <w:t xml:space="preserve"> </w:t>
            </w:r>
            <w:r w:rsidR="00107719" w:rsidRPr="002D39E7">
              <w:rPr>
                <w:bCs/>
                <w:iCs/>
                <w:sz w:val="22"/>
                <w:szCs w:val="22"/>
                <w:lang w:eastAsia="ru-RU"/>
              </w:rPr>
              <w:t>I</w:t>
            </w:r>
            <w:r w:rsidR="00107719" w:rsidRPr="002D39E7">
              <w:rPr>
                <w:b/>
                <w:iCs/>
                <w:sz w:val="22"/>
                <w:szCs w:val="22"/>
                <w:lang w:eastAsia="ru-RU"/>
              </w:rPr>
              <w:t>.P.Directia generală pentru administrarea cladirilor Guvernului RM</w:t>
            </w:r>
            <w:r w:rsidR="00107719" w:rsidRPr="002D39E7">
              <w:rPr>
                <w:bCs/>
                <w:iCs/>
                <w:sz w:val="22"/>
                <w:szCs w:val="22"/>
                <w:lang w:eastAsia="ru-RU"/>
              </w:rPr>
              <w:t xml:space="preserve">, </w:t>
            </w:r>
            <w:r w:rsidR="00107719" w:rsidRPr="002D39E7">
              <w:rPr>
                <w:bCs/>
                <w:sz w:val="22"/>
                <w:szCs w:val="22"/>
                <w:lang w:val="ro-MD"/>
              </w:rPr>
              <w:t xml:space="preserve"> cu sediul în </w:t>
            </w:r>
            <w:r w:rsidR="00107719" w:rsidRPr="002D39E7">
              <w:rPr>
                <w:b/>
                <w:sz w:val="22"/>
                <w:szCs w:val="22"/>
                <w:lang w:val="ro-MD"/>
              </w:rPr>
              <w:t>mun. Chișinău, Bd. Ștefan cel Mare și Sfînt 180</w:t>
            </w:r>
            <w:r w:rsidR="00107719" w:rsidRPr="002D39E7">
              <w:rPr>
                <w:bCs/>
                <w:sz w:val="22"/>
                <w:szCs w:val="22"/>
                <w:lang w:val="ro-MD"/>
              </w:rPr>
              <w:t xml:space="preserve">, telefon: </w:t>
            </w:r>
            <w:r w:rsidR="00107719" w:rsidRPr="002D39E7">
              <w:rPr>
                <w:b/>
                <w:sz w:val="22"/>
                <w:szCs w:val="22"/>
                <w:lang w:val="ro-MD"/>
              </w:rPr>
              <w:t>022 250 108</w:t>
            </w:r>
            <w:r w:rsidR="00107719" w:rsidRPr="002D39E7">
              <w:rPr>
                <w:bCs/>
                <w:sz w:val="22"/>
                <w:szCs w:val="22"/>
                <w:lang w:val="ro-MD"/>
              </w:rPr>
              <w:t xml:space="preserve">, fax: </w:t>
            </w:r>
            <w:r w:rsidR="00107719" w:rsidRPr="002D39E7">
              <w:rPr>
                <w:b/>
                <w:sz w:val="22"/>
                <w:szCs w:val="22"/>
                <w:lang w:val="ro-MD"/>
              </w:rPr>
              <w:t>022 250-458</w:t>
            </w:r>
            <w:r w:rsidR="00107719" w:rsidRPr="002D39E7">
              <w:rPr>
                <w:bCs/>
                <w:sz w:val="22"/>
                <w:szCs w:val="22"/>
                <w:lang w:val="ro-MD"/>
              </w:rPr>
              <w:t xml:space="preserve">,  IDNO </w:t>
            </w:r>
            <w:r w:rsidR="00107719" w:rsidRPr="002D39E7">
              <w:rPr>
                <w:b/>
                <w:i/>
                <w:iCs/>
                <w:sz w:val="22"/>
                <w:szCs w:val="22"/>
                <w:lang w:val="ro-MD"/>
              </w:rPr>
              <w:t>1006601001045</w:t>
            </w:r>
            <w:r w:rsidR="00107719" w:rsidRPr="002D39E7">
              <w:rPr>
                <w:bCs/>
                <w:i/>
                <w:iCs/>
                <w:sz w:val="22"/>
                <w:szCs w:val="22"/>
                <w:lang w:val="ro-MD"/>
              </w:rPr>
              <w:t xml:space="preserve">, </w:t>
            </w:r>
            <w:r w:rsidR="00107719" w:rsidRPr="002D39E7">
              <w:rPr>
                <w:bCs/>
                <w:sz w:val="22"/>
                <w:szCs w:val="22"/>
                <w:lang w:val="ro-MD"/>
              </w:rPr>
              <w:t xml:space="preserve"> reprezentat prin </w:t>
            </w:r>
            <w:r w:rsidR="00107719" w:rsidRPr="002D39E7">
              <w:rPr>
                <w:b/>
                <w:sz w:val="22"/>
                <w:szCs w:val="22"/>
                <w:lang w:val="ro-MD"/>
              </w:rPr>
              <w:t xml:space="preserve">Director, Dl Igor Mînăscurtă, </w:t>
            </w:r>
            <w:r w:rsidRPr="002D39E7">
              <w:rPr>
                <w:sz w:val="22"/>
                <w:szCs w:val="22"/>
                <w:lang w:val="ro-MD"/>
              </w:rPr>
              <w:t>în calitate de</w:t>
            </w:r>
            <w:r w:rsidR="00B51B6E" w:rsidRPr="002D39E7">
              <w:rPr>
                <w:sz w:val="22"/>
                <w:szCs w:val="22"/>
                <w:lang w:val="ro-MD"/>
              </w:rPr>
              <w:t xml:space="preserve"> </w:t>
            </w:r>
            <w:r w:rsidR="00B51B6E" w:rsidRPr="002D39E7">
              <w:rPr>
                <w:b/>
                <w:bCs/>
                <w:sz w:val="22"/>
                <w:szCs w:val="22"/>
                <w:lang w:val="ro-MD"/>
              </w:rPr>
              <w:t>Beneficiar,</w:t>
            </w:r>
            <w:r w:rsidR="00B51B6E" w:rsidRPr="002D39E7">
              <w:rPr>
                <w:sz w:val="22"/>
                <w:szCs w:val="22"/>
                <w:lang w:val="ro-MD"/>
              </w:rPr>
              <w:t xml:space="preserve"> pe de o parte, şi</w:t>
            </w:r>
            <w:r w:rsidRPr="002D39E7">
              <w:rPr>
                <w:sz w:val="22"/>
                <w:szCs w:val="22"/>
                <w:lang w:val="ro-MD"/>
              </w:rPr>
              <w:t xml:space="preserve">______________________________________________, </w:t>
            </w:r>
          </w:p>
          <w:p w14:paraId="09F444D1" w14:textId="77777777" w:rsidR="00460653" w:rsidRPr="002D39E7" w:rsidRDefault="00460653" w:rsidP="00385C85">
            <w:pPr>
              <w:tabs>
                <w:tab w:val="left" w:pos="567"/>
                <w:tab w:val="right" w:pos="10205"/>
              </w:tabs>
              <w:jc w:val="both"/>
              <w:rPr>
                <w:sz w:val="22"/>
                <w:szCs w:val="22"/>
                <w:lang w:val="ro-MD"/>
              </w:rPr>
            </w:pPr>
            <w:r w:rsidRPr="002D39E7">
              <w:rPr>
                <w:sz w:val="22"/>
                <w:szCs w:val="22"/>
                <w:lang w:val="ro-MD"/>
              </w:rPr>
              <w:t xml:space="preserve"> </w:t>
            </w:r>
            <w:r w:rsidR="005D4B79" w:rsidRPr="002D39E7">
              <w:rPr>
                <w:sz w:val="22"/>
                <w:szCs w:val="22"/>
                <w:lang w:val="ro-MD"/>
              </w:rPr>
              <w:t xml:space="preserve">                                                                                              </w:t>
            </w:r>
            <w:r w:rsidRPr="002D39E7">
              <w:rPr>
                <w:sz w:val="22"/>
                <w:szCs w:val="22"/>
                <w:lang w:val="ro-MD"/>
              </w:rPr>
              <w:t xml:space="preserve"> (denumirea operatorului economic) </w:t>
            </w:r>
          </w:p>
          <w:p w14:paraId="7B00A9D0" w14:textId="77777777" w:rsidR="00460653" w:rsidRPr="002D39E7" w:rsidRDefault="00CD0EA7" w:rsidP="00385C85">
            <w:pPr>
              <w:tabs>
                <w:tab w:val="left" w:pos="567"/>
                <w:tab w:val="right" w:pos="9531"/>
              </w:tabs>
              <w:jc w:val="both"/>
              <w:rPr>
                <w:sz w:val="22"/>
                <w:szCs w:val="22"/>
                <w:lang w:val="ro-MD"/>
              </w:rPr>
            </w:pPr>
            <w:r w:rsidRPr="002D39E7">
              <w:rPr>
                <w:sz w:val="22"/>
                <w:szCs w:val="22"/>
                <w:lang w:val="ro-MD"/>
              </w:rPr>
              <w:t xml:space="preserve">cu sediul în </w:t>
            </w:r>
            <w:r w:rsidR="00460653" w:rsidRPr="002D39E7">
              <w:rPr>
                <w:sz w:val="22"/>
                <w:szCs w:val="22"/>
                <w:lang w:val="ro-MD"/>
              </w:rPr>
              <w:t>_________________________________</w:t>
            </w:r>
            <w:r w:rsidRPr="002D39E7">
              <w:rPr>
                <w:sz w:val="22"/>
                <w:szCs w:val="22"/>
                <w:lang w:val="ro-MD"/>
              </w:rPr>
              <w:t>str.</w:t>
            </w:r>
            <w:r w:rsidR="00460653" w:rsidRPr="002D39E7">
              <w:rPr>
                <w:sz w:val="22"/>
                <w:szCs w:val="22"/>
                <w:lang w:val="ro-MD"/>
              </w:rPr>
              <w:t>_________________________</w:t>
            </w:r>
            <w:r w:rsidR="00385C85" w:rsidRPr="002D39E7">
              <w:rPr>
                <w:sz w:val="22"/>
                <w:szCs w:val="22"/>
                <w:lang w:val="ro-MD"/>
              </w:rPr>
              <w:t>______</w:t>
            </w:r>
            <w:r w:rsidR="00460653" w:rsidRPr="002D39E7">
              <w:rPr>
                <w:sz w:val="22"/>
                <w:szCs w:val="22"/>
                <w:lang w:val="ro-MD"/>
              </w:rPr>
              <w:t>__,</w:t>
            </w:r>
          </w:p>
          <w:p w14:paraId="637F90FD" w14:textId="77777777" w:rsidR="00460653" w:rsidRPr="002D39E7" w:rsidRDefault="005D4B79" w:rsidP="00385C85">
            <w:pPr>
              <w:tabs>
                <w:tab w:val="left" w:pos="567"/>
                <w:tab w:val="right" w:pos="10205"/>
              </w:tabs>
              <w:jc w:val="both"/>
              <w:rPr>
                <w:sz w:val="22"/>
                <w:szCs w:val="22"/>
                <w:lang w:val="ro-MD"/>
              </w:rPr>
            </w:pPr>
            <w:r w:rsidRPr="002D39E7">
              <w:rPr>
                <w:sz w:val="22"/>
                <w:szCs w:val="22"/>
                <w:lang w:val="ro-MD"/>
              </w:rPr>
              <w:t xml:space="preserve">                                                    </w:t>
            </w:r>
            <w:r w:rsidR="00460653" w:rsidRPr="002D39E7">
              <w:rPr>
                <w:sz w:val="22"/>
                <w:szCs w:val="22"/>
                <w:lang w:val="ro-MD"/>
              </w:rPr>
              <w:t xml:space="preserve">(localitatea) </w:t>
            </w:r>
          </w:p>
          <w:p w14:paraId="2FEA20A3" w14:textId="1B4F775F" w:rsidR="00CD0EA7" w:rsidRPr="002D39E7" w:rsidRDefault="00460653" w:rsidP="00385C85">
            <w:pPr>
              <w:pStyle w:val="af3"/>
              <w:tabs>
                <w:tab w:val="left" w:pos="567"/>
              </w:tabs>
              <w:ind w:firstLine="0"/>
              <w:rPr>
                <w:sz w:val="22"/>
                <w:szCs w:val="22"/>
                <w:lang w:val="ro-MD"/>
              </w:rPr>
            </w:pPr>
            <w:r w:rsidRPr="002D39E7">
              <w:rPr>
                <w:sz w:val="22"/>
                <w:szCs w:val="22"/>
                <w:lang w:val="ro-MD"/>
              </w:rPr>
              <w:t>telefon: ______________, fax: _____________,</w:t>
            </w:r>
            <w:r w:rsidR="00DF4DCF" w:rsidRPr="002D39E7">
              <w:rPr>
                <w:sz w:val="22"/>
                <w:szCs w:val="22"/>
                <w:lang w:val="ro-MD"/>
              </w:rPr>
              <w:t xml:space="preserve"> </w:t>
            </w:r>
            <w:r w:rsidR="009157BF" w:rsidRPr="002D39E7">
              <w:rPr>
                <w:sz w:val="22"/>
                <w:szCs w:val="22"/>
                <w:lang w:val="ro-MD"/>
              </w:rPr>
              <w:t>IDNO</w:t>
            </w:r>
            <w:r w:rsidRPr="002D39E7">
              <w:rPr>
                <w:sz w:val="22"/>
                <w:szCs w:val="22"/>
                <w:lang w:val="ro-MD"/>
              </w:rPr>
              <w:t xml:space="preserve">________________ autorizat pentru activitatea în construcţii: autorizaţia nr. _______ </w:t>
            </w:r>
            <w:r w:rsidR="0016369C" w:rsidRPr="002D39E7">
              <w:rPr>
                <w:sz w:val="22"/>
                <w:szCs w:val="22"/>
                <w:lang w:val="ro-MD"/>
              </w:rPr>
              <w:t>din „</w:t>
            </w:r>
            <w:r w:rsidRPr="002D39E7">
              <w:rPr>
                <w:sz w:val="22"/>
                <w:szCs w:val="22"/>
                <w:lang w:val="ro-MD"/>
              </w:rPr>
              <w:t>__”______________20__, eliberată de __________________,pe un termen de ____</w:t>
            </w:r>
            <w:r w:rsidR="0016369C" w:rsidRPr="002D39E7">
              <w:rPr>
                <w:sz w:val="22"/>
                <w:szCs w:val="22"/>
                <w:lang w:val="ro-MD"/>
              </w:rPr>
              <w:t xml:space="preserve"> ani, pentru genurile de </w:t>
            </w:r>
            <w:r w:rsidRPr="002D39E7">
              <w:rPr>
                <w:sz w:val="22"/>
                <w:szCs w:val="22"/>
                <w:lang w:val="ro-MD"/>
              </w:rPr>
              <w:t>activitate___________________________________,</w:t>
            </w:r>
            <w:r w:rsidR="00CD0EA7" w:rsidRPr="002D39E7">
              <w:rPr>
                <w:sz w:val="22"/>
                <w:szCs w:val="22"/>
                <w:lang w:val="ro-MD"/>
              </w:rPr>
              <w:t xml:space="preserve"> reprezentat prin </w:t>
            </w:r>
            <w:r w:rsidRPr="002D39E7">
              <w:rPr>
                <w:sz w:val="22"/>
                <w:szCs w:val="22"/>
                <w:lang w:val="ro-MD"/>
              </w:rPr>
              <w:t>__________________</w:t>
            </w:r>
            <w:r w:rsidR="00CD0EA7" w:rsidRPr="002D39E7">
              <w:rPr>
                <w:sz w:val="22"/>
                <w:szCs w:val="22"/>
                <w:lang w:val="ro-MD"/>
              </w:rPr>
              <w:t>__________________</w:t>
            </w:r>
            <w:r w:rsidRPr="002D39E7">
              <w:rPr>
                <w:sz w:val="22"/>
                <w:szCs w:val="22"/>
                <w:lang w:val="ro-MD"/>
              </w:rPr>
              <w:t>_, în calitate</w:t>
            </w:r>
            <w:r w:rsidR="00CD0EA7" w:rsidRPr="002D39E7">
              <w:rPr>
                <w:sz w:val="22"/>
                <w:szCs w:val="22"/>
                <w:lang w:val="ro-MD"/>
              </w:rPr>
              <w:t xml:space="preserve"> de Antreprenor, pe de altă parte.</w:t>
            </w:r>
          </w:p>
          <w:p w14:paraId="43F2E82E" w14:textId="77777777" w:rsidR="001A5517" w:rsidRPr="002D39E7" w:rsidRDefault="00460653" w:rsidP="00385C85">
            <w:pPr>
              <w:pStyle w:val="af3"/>
              <w:tabs>
                <w:tab w:val="left" w:pos="567"/>
              </w:tabs>
              <w:ind w:firstLine="0"/>
              <w:rPr>
                <w:sz w:val="22"/>
                <w:szCs w:val="22"/>
                <w:lang w:val="ro-MD"/>
              </w:rPr>
            </w:pPr>
            <w:r w:rsidRPr="002D39E7">
              <w:rPr>
                <w:sz w:val="22"/>
                <w:szCs w:val="22"/>
                <w:lang w:val="ro-MD"/>
              </w:rPr>
              <w:t xml:space="preserve"> (numele şi</w:t>
            </w:r>
            <w:r w:rsidR="005D4B79" w:rsidRPr="002D39E7">
              <w:rPr>
                <w:sz w:val="22"/>
                <w:szCs w:val="22"/>
                <w:lang w:val="ro-MD"/>
              </w:rPr>
              <w:t xml:space="preserve"> </w:t>
            </w:r>
            <w:r w:rsidRPr="002D39E7">
              <w:rPr>
                <w:sz w:val="22"/>
                <w:szCs w:val="22"/>
                <w:lang w:val="ro-MD"/>
              </w:rPr>
              <w:t>funcţia conducătorului)</w:t>
            </w:r>
          </w:p>
          <w:p w14:paraId="58C1F3D1" w14:textId="77777777" w:rsidR="001A5517" w:rsidRPr="002D39E7" w:rsidRDefault="001A5517" w:rsidP="00196AB4">
            <w:pPr>
              <w:pStyle w:val="a"/>
              <w:numPr>
                <w:ilvl w:val="0"/>
                <w:numId w:val="0"/>
              </w:numPr>
              <w:tabs>
                <w:tab w:val="clear" w:pos="1134"/>
                <w:tab w:val="left" w:pos="3705"/>
              </w:tabs>
              <w:spacing w:after="200" w:line="276" w:lineRule="auto"/>
              <w:contextualSpacing/>
              <w:rPr>
                <w:sz w:val="22"/>
                <w:szCs w:val="22"/>
                <w:lang w:val="ro-MD"/>
              </w:rPr>
            </w:pPr>
          </w:p>
          <w:p w14:paraId="23B3813A" w14:textId="77777777" w:rsidR="00460653" w:rsidRPr="002D39E7" w:rsidRDefault="00A156C0" w:rsidP="00107719">
            <w:pPr>
              <w:tabs>
                <w:tab w:val="left" w:pos="3705"/>
              </w:tabs>
              <w:spacing w:after="200" w:line="276" w:lineRule="auto"/>
              <w:contextualSpacing/>
              <w:jc w:val="center"/>
              <w:rPr>
                <w:sz w:val="22"/>
                <w:szCs w:val="22"/>
                <w:lang w:val="ro-MD"/>
              </w:rPr>
            </w:pPr>
            <w:r w:rsidRPr="002D39E7">
              <w:rPr>
                <w:b/>
                <w:sz w:val="22"/>
                <w:szCs w:val="22"/>
                <w:lang w:val="ro-MD"/>
              </w:rPr>
              <w:t xml:space="preserve">1. </w:t>
            </w:r>
            <w:r w:rsidR="00460653" w:rsidRPr="002D39E7">
              <w:rPr>
                <w:b/>
                <w:sz w:val="22"/>
                <w:szCs w:val="22"/>
                <w:lang w:val="ro-MD"/>
              </w:rPr>
              <w:t>OBIECTUL CONTRACTULUI</w:t>
            </w:r>
          </w:p>
          <w:p w14:paraId="387161EA" w14:textId="5FB4FC88" w:rsidR="00460653" w:rsidRPr="002D39E7" w:rsidRDefault="00A156C0" w:rsidP="00684D44">
            <w:pPr>
              <w:spacing w:line="276" w:lineRule="auto"/>
              <w:contextualSpacing/>
              <w:jc w:val="both"/>
              <w:rPr>
                <w:sz w:val="22"/>
                <w:szCs w:val="22"/>
                <w:lang w:val="ro-MD"/>
              </w:rPr>
            </w:pPr>
            <w:r w:rsidRPr="002D39E7">
              <w:rPr>
                <w:sz w:val="22"/>
                <w:szCs w:val="22"/>
                <w:lang w:val="ro-MD"/>
              </w:rPr>
              <w:t xml:space="preserve">1.1. </w:t>
            </w:r>
            <w:r w:rsidR="00460653" w:rsidRPr="002D39E7">
              <w:rPr>
                <w:sz w:val="22"/>
                <w:szCs w:val="22"/>
                <w:lang w:val="ro-MD"/>
              </w:rPr>
              <w:t xml:space="preserve">Antreprenorul se obligă să execute </w:t>
            </w:r>
            <w:r w:rsidR="00454A87" w:rsidRPr="002D39E7">
              <w:rPr>
                <w:b/>
                <w:i/>
                <w:iCs/>
                <w:sz w:val="22"/>
                <w:szCs w:val="22"/>
                <w:shd w:val="clear" w:color="auto" w:fill="FFFFFF"/>
                <w:lang w:val="ro-MD"/>
              </w:rPr>
              <w:t xml:space="preserve">Lucrările de reparație </w:t>
            </w:r>
            <w:r w:rsidR="003327A6">
              <w:rPr>
                <w:b/>
                <w:i/>
                <w:iCs/>
                <w:shd w:val="clear" w:color="auto" w:fill="FFFFFF"/>
              </w:rPr>
              <w:t>a acoperișurilor</w:t>
            </w:r>
            <w:r w:rsidR="003327A6" w:rsidRPr="00E84329">
              <w:rPr>
                <w:rFonts w:ascii="Arial" w:hAnsi="Arial" w:cs="Arial"/>
                <w:color w:val="4D5156"/>
                <w:sz w:val="21"/>
                <w:szCs w:val="21"/>
                <w:shd w:val="clear" w:color="auto" w:fill="FFFFFF"/>
              </w:rPr>
              <w:t xml:space="preserve"> </w:t>
            </w:r>
            <w:r w:rsidR="003327A6">
              <w:rPr>
                <w:b/>
                <w:i/>
                <w:iCs/>
                <w:shd w:val="clear" w:color="auto" w:fill="FFFFFF"/>
              </w:rPr>
              <w:t>din membrane bituminoase  și sisteme de evacuare a apelor pluviale</w:t>
            </w:r>
            <w:r w:rsidR="003327A6" w:rsidRPr="007B24AB">
              <w:rPr>
                <w:b/>
                <w:i/>
                <w:iCs/>
                <w:color w:val="000000"/>
                <w:lang w:val="ro-MD" w:eastAsia="ro-RO" w:bidi="ro-RO"/>
              </w:rPr>
              <w:t xml:space="preserve"> </w:t>
            </w:r>
            <w:r w:rsidR="003327A6">
              <w:rPr>
                <w:b/>
                <w:i/>
                <w:iCs/>
                <w:noProof w:val="0"/>
                <w:shd w:val="clear" w:color="auto" w:fill="FFFFFF" w:themeFill="background1"/>
                <w:lang w:eastAsia="ru-RU"/>
              </w:rPr>
              <w:t>la</w:t>
            </w:r>
            <w:r w:rsidR="003327A6" w:rsidRPr="007B24AB">
              <w:rPr>
                <w:b/>
                <w:i/>
                <w:iCs/>
                <w:noProof w:val="0"/>
                <w:shd w:val="clear" w:color="auto" w:fill="FFFFFF" w:themeFill="background1"/>
                <w:lang w:val="ro-MD" w:eastAsia="ru-RU"/>
              </w:rPr>
              <w:t xml:space="preserve"> clădirile administrative aflate în  gestiunea Direcției generale pentu administrarea clădirilor Guvernului</w:t>
            </w:r>
            <w:r w:rsidR="00454A87" w:rsidRPr="002D39E7">
              <w:rPr>
                <w:b/>
                <w:i/>
                <w:iCs/>
                <w:noProof w:val="0"/>
                <w:sz w:val="22"/>
                <w:szCs w:val="22"/>
                <w:shd w:val="clear" w:color="auto" w:fill="FFFFFF" w:themeFill="background1"/>
                <w:lang w:val="ro-MD" w:eastAsia="ru-RU"/>
              </w:rPr>
              <w:t xml:space="preserve">, </w:t>
            </w:r>
            <w:r w:rsidR="00460653" w:rsidRPr="002D39E7">
              <w:rPr>
                <w:sz w:val="22"/>
                <w:szCs w:val="22"/>
                <w:lang w:val="ro-MD"/>
              </w:rPr>
              <w:t xml:space="preserve">în conformitate cu </w:t>
            </w:r>
            <w:r w:rsidR="00A101F6" w:rsidRPr="002D39E7">
              <w:rPr>
                <w:sz w:val="22"/>
                <w:szCs w:val="22"/>
                <w:lang w:val="ro-MD"/>
              </w:rPr>
              <w:t xml:space="preserve">prevederile proiectului tehnic, </w:t>
            </w:r>
            <w:r w:rsidR="00460653" w:rsidRPr="002D39E7">
              <w:rPr>
                <w:sz w:val="22"/>
                <w:szCs w:val="22"/>
                <w:lang w:val="ro-MD"/>
              </w:rPr>
              <w:t xml:space="preserve">cu detaliile de execuţie, precum şi </w:t>
            </w:r>
            <w:r w:rsidR="009157BF" w:rsidRPr="002D39E7">
              <w:rPr>
                <w:sz w:val="22"/>
                <w:szCs w:val="22"/>
                <w:lang w:val="ro-MD"/>
              </w:rPr>
              <w:t>cu normativele</w:t>
            </w:r>
            <w:r w:rsidR="00460653" w:rsidRPr="002D39E7">
              <w:rPr>
                <w:sz w:val="22"/>
                <w:szCs w:val="22"/>
                <w:lang w:val="ro-MD"/>
              </w:rPr>
              <w:t xml:space="preserve">, </w:t>
            </w:r>
            <w:r w:rsidR="009157BF" w:rsidRPr="002D39E7">
              <w:rPr>
                <w:sz w:val="22"/>
                <w:szCs w:val="22"/>
                <w:lang w:val="ro-MD"/>
              </w:rPr>
              <w:t>standardele</w:t>
            </w:r>
            <w:r w:rsidR="009E719D" w:rsidRPr="002D39E7">
              <w:rPr>
                <w:sz w:val="22"/>
                <w:szCs w:val="22"/>
                <w:lang w:val="ro-MD"/>
              </w:rPr>
              <w:t xml:space="preserve"> </w:t>
            </w:r>
            <w:r w:rsidR="00460653" w:rsidRPr="002D39E7">
              <w:rPr>
                <w:sz w:val="22"/>
                <w:szCs w:val="22"/>
                <w:lang w:val="ro-MD"/>
              </w:rPr>
              <w:t>şi</w:t>
            </w:r>
            <w:r w:rsidR="009E719D" w:rsidRPr="002D39E7">
              <w:rPr>
                <w:sz w:val="22"/>
                <w:szCs w:val="22"/>
                <w:lang w:val="ro-MD"/>
              </w:rPr>
              <w:t xml:space="preserve"> </w:t>
            </w:r>
            <w:r w:rsidR="009157BF" w:rsidRPr="002D39E7">
              <w:rPr>
                <w:sz w:val="22"/>
                <w:szCs w:val="22"/>
                <w:lang w:val="ro-MD"/>
              </w:rPr>
              <w:t>prescripţiile</w:t>
            </w:r>
            <w:r w:rsidR="009E719D" w:rsidRPr="002D39E7">
              <w:rPr>
                <w:sz w:val="22"/>
                <w:szCs w:val="22"/>
                <w:lang w:val="ro-MD"/>
              </w:rPr>
              <w:t xml:space="preserve"> </w:t>
            </w:r>
            <w:r w:rsidR="00460653" w:rsidRPr="002D39E7">
              <w:rPr>
                <w:sz w:val="22"/>
                <w:szCs w:val="22"/>
                <w:lang w:val="ro-MD"/>
              </w:rPr>
              <w:t>tehnice.</w:t>
            </w:r>
          </w:p>
          <w:p w14:paraId="70C631A9" w14:textId="77777777" w:rsidR="00460653" w:rsidRPr="002D39E7" w:rsidRDefault="00460653" w:rsidP="00196AB4">
            <w:pPr>
              <w:jc w:val="both"/>
              <w:rPr>
                <w:sz w:val="22"/>
                <w:szCs w:val="22"/>
                <w:lang w:val="ro-MD"/>
              </w:rPr>
            </w:pPr>
          </w:p>
          <w:p w14:paraId="7E6C108F" w14:textId="77777777" w:rsidR="00460653" w:rsidRPr="002D39E7" w:rsidRDefault="00A156C0" w:rsidP="00454A87">
            <w:pPr>
              <w:tabs>
                <w:tab w:val="left" w:pos="3585"/>
              </w:tabs>
              <w:spacing w:line="276" w:lineRule="auto"/>
              <w:contextualSpacing/>
              <w:jc w:val="center"/>
              <w:rPr>
                <w:sz w:val="22"/>
                <w:szCs w:val="22"/>
                <w:lang w:val="ro-MD"/>
              </w:rPr>
            </w:pPr>
            <w:r w:rsidRPr="002D39E7">
              <w:rPr>
                <w:b/>
                <w:sz w:val="22"/>
                <w:szCs w:val="22"/>
                <w:lang w:val="ro-MD"/>
              </w:rPr>
              <w:t xml:space="preserve">2. </w:t>
            </w:r>
            <w:r w:rsidR="00460653" w:rsidRPr="002D39E7">
              <w:rPr>
                <w:b/>
                <w:sz w:val="22"/>
                <w:szCs w:val="22"/>
                <w:lang w:val="ro-MD"/>
              </w:rPr>
              <w:t>PERIOADA DE EXECUŢIE</w:t>
            </w:r>
          </w:p>
          <w:p w14:paraId="12C43B02" w14:textId="4D95B686" w:rsidR="00460653" w:rsidRPr="002D39E7" w:rsidRDefault="00A156C0" w:rsidP="00196AB4">
            <w:pPr>
              <w:pStyle w:val="af3"/>
              <w:tabs>
                <w:tab w:val="left" w:pos="567"/>
              </w:tabs>
              <w:spacing w:line="276" w:lineRule="auto"/>
              <w:ind w:firstLine="0"/>
              <w:rPr>
                <w:sz w:val="22"/>
                <w:szCs w:val="22"/>
                <w:lang w:val="ro-MD"/>
              </w:rPr>
            </w:pPr>
            <w:r w:rsidRPr="002D39E7">
              <w:rPr>
                <w:sz w:val="22"/>
                <w:szCs w:val="22"/>
                <w:lang w:val="ro-MD"/>
              </w:rPr>
              <w:t xml:space="preserve">2.1. </w:t>
            </w:r>
            <w:r w:rsidR="00460653" w:rsidRPr="002D39E7">
              <w:rPr>
                <w:sz w:val="22"/>
                <w:szCs w:val="22"/>
                <w:lang w:val="ro-MD"/>
              </w:rPr>
              <w:t xml:space="preserve">Durata de execuţie a lucrărilor contractate este </w:t>
            </w:r>
            <w:r w:rsidR="003327A6">
              <w:rPr>
                <w:sz w:val="22"/>
                <w:szCs w:val="22"/>
                <w:lang w:val="ro-MD"/>
              </w:rPr>
              <w:t xml:space="preserve">de </w:t>
            </w:r>
            <w:r w:rsidR="003327A6" w:rsidRPr="003327A6">
              <w:rPr>
                <w:b/>
                <w:bCs/>
                <w:sz w:val="22"/>
                <w:szCs w:val="22"/>
                <w:lang w:val="ro-MD"/>
              </w:rPr>
              <w:t>45 zile</w:t>
            </w:r>
            <w:r w:rsidR="00210C1C" w:rsidRPr="002D39E7">
              <w:rPr>
                <w:sz w:val="22"/>
                <w:szCs w:val="22"/>
                <w:lang w:val="ro-MD"/>
              </w:rPr>
              <w:t xml:space="preserve">, in baza </w:t>
            </w:r>
            <w:r w:rsidR="00460653" w:rsidRPr="002D39E7">
              <w:rPr>
                <w:sz w:val="22"/>
                <w:szCs w:val="22"/>
                <w:lang w:val="ro-MD"/>
              </w:rPr>
              <w:t xml:space="preserve"> primir</w:t>
            </w:r>
            <w:r w:rsidR="00210C1C" w:rsidRPr="002D39E7">
              <w:rPr>
                <w:sz w:val="22"/>
                <w:szCs w:val="22"/>
                <w:lang w:val="ro-MD"/>
              </w:rPr>
              <w:t>ii</w:t>
            </w:r>
            <w:r w:rsidR="00460653" w:rsidRPr="002D39E7">
              <w:rPr>
                <w:sz w:val="22"/>
                <w:szCs w:val="22"/>
                <w:lang w:val="ro-MD"/>
              </w:rPr>
              <w:t xml:space="preserve"> ordinului de începere a execuţiei</w:t>
            </w:r>
            <w:r w:rsidR="005D4B79" w:rsidRPr="002D39E7">
              <w:rPr>
                <w:sz w:val="22"/>
                <w:szCs w:val="22"/>
                <w:lang w:val="ro-MD"/>
              </w:rPr>
              <w:t xml:space="preserve"> </w:t>
            </w:r>
            <w:r w:rsidR="00460653" w:rsidRPr="002D39E7">
              <w:rPr>
                <w:sz w:val="22"/>
                <w:szCs w:val="22"/>
                <w:lang w:val="ro-MD"/>
              </w:rPr>
              <w:t>şi asigurării lucrului ritmic de către beneficiar</w:t>
            </w:r>
            <w:r w:rsidR="005D4B79" w:rsidRPr="002D39E7">
              <w:rPr>
                <w:sz w:val="22"/>
                <w:szCs w:val="22"/>
                <w:lang w:val="ro-MD"/>
              </w:rPr>
              <w:t>-</w:t>
            </w:r>
            <w:r w:rsidR="00460653" w:rsidRPr="002D39E7">
              <w:rPr>
                <w:sz w:val="22"/>
                <w:szCs w:val="22"/>
                <w:lang w:val="ro-MD"/>
              </w:rPr>
              <w:t>ordonatorul de credite.</w:t>
            </w:r>
          </w:p>
          <w:p w14:paraId="0D18755A" w14:textId="77777777" w:rsidR="00460653" w:rsidRPr="002D39E7" w:rsidRDefault="00A156C0" w:rsidP="00196AB4">
            <w:pPr>
              <w:pStyle w:val="af3"/>
              <w:tabs>
                <w:tab w:val="left" w:pos="567"/>
              </w:tabs>
              <w:spacing w:line="276" w:lineRule="auto"/>
              <w:ind w:firstLine="0"/>
              <w:rPr>
                <w:sz w:val="22"/>
                <w:szCs w:val="22"/>
                <w:lang w:val="ro-MD"/>
              </w:rPr>
            </w:pPr>
            <w:r w:rsidRPr="002D39E7">
              <w:rPr>
                <w:sz w:val="22"/>
                <w:szCs w:val="22"/>
                <w:lang w:val="ro-MD"/>
              </w:rPr>
              <w:t xml:space="preserve">2.2. </w:t>
            </w:r>
            <w:r w:rsidR="00460653" w:rsidRPr="002D39E7">
              <w:rPr>
                <w:sz w:val="22"/>
                <w:szCs w:val="22"/>
                <w:lang w:val="ro-MD"/>
              </w:rPr>
              <w:t xml:space="preserve">Graficul de execuţie a lucrărilor se va efectua conform specificaţiei din anexa </w:t>
            </w:r>
            <w:r w:rsidR="009157BF" w:rsidRPr="002D39E7">
              <w:rPr>
                <w:sz w:val="22"/>
                <w:szCs w:val="22"/>
                <w:lang w:val="ro-MD"/>
              </w:rPr>
              <w:t xml:space="preserve">la </w:t>
            </w:r>
            <w:r w:rsidR="00460653" w:rsidRPr="002D39E7">
              <w:rPr>
                <w:sz w:val="22"/>
                <w:szCs w:val="22"/>
                <w:lang w:val="ro-MD"/>
              </w:rPr>
              <w:t xml:space="preserve">prezentul contract. </w:t>
            </w:r>
          </w:p>
          <w:p w14:paraId="7E5AA4F4" w14:textId="77777777" w:rsidR="00460653" w:rsidRPr="002D39E7" w:rsidRDefault="00A156C0" w:rsidP="00196AB4">
            <w:pPr>
              <w:pStyle w:val="af3"/>
              <w:tabs>
                <w:tab w:val="left" w:pos="567"/>
              </w:tabs>
              <w:spacing w:line="276" w:lineRule="auto"/>
              <w:ind w:firstLine="0"/>
              <w:rPr>
                <w:sz w:val="22"/>
                <w:szCs w:val="22"/>
                <w:lang w:val="ro-MD"/>
              </w:rPr>
            </w:pPr>
            <w:r w:rsidRPr="002D39E7">
              <w:rPr>
                <w:sz w:val="22"/>
                <w:szCs w:val="22"/>
                <w:lang w:val="ro-MD"/>
              </w:rPr>
              <w:t xml:space="preserve">2.3. </w:t>
            </w:r>
            <w:r w:rsidR="00460653" w:rsidRPr="002D39E7">
              <w:rPr>
                <w:sz w:val="22"/>
                <w:szCs w:val="22"/>
                <w:lang w:val="ro-MD"/>
              </w:rPr>
              <w:t xml:space="preserve">Perioada de execuţie poate fi prelungită </w:t>
            </w:r>
            <w:r w:rsidR="00EB65F6" w:rsidRPr="002D39E7">
              <w:rPr>
                <w:sz w:val="22"/>
                <w:szCs w:val="22"/>
                <w:lang w:val="ro-MD"/>
              </w:rPr>
              <w:t xml:space="preserve">sau suspendată </w:t>
            </w:r>
            <w:r w:rsidR="00460653" w:rsidRPr="002D39E7">
              <w:rPr>
                <w:sz w:val="22"/>
                <w:szCs w:val="22"/>
                <w:lang w:val="ro-MD"/>
              </w:rPr>
              <w:t>dacă constrângerea activităţii se datorează următoarelor cauze:</w:t>
            </w:r>
          </w:p>
          <w:p w14:paraId="76772BBC" w14:textId="77777777" w:rsidR="00460653" w:rsidRPr="002D39E7" w:rsidRDefault="00460653" w:rsidP="002F556B">
            <w:pPr>
              <w:numPr>
                <w:ilvl w:val="0"/>
                <w:numId w:val="9"/>
              </w:numPr>
              <w:tabs>
                <w:tab w:val="left" w:pos="1276"/>
              </w:tabs>
              <w:spacing w:line="276" w:lineRule="auto"/>
              <w:ind w:left="0" w:hanging="425"/>
              <w:jc w:val="both"/>
              <w:rPr>
                <w:sz w:val="22"/>
                <w:szCs w:val="22"/>
                <w:lang w:val="ro-MD"/>
              </w:rPr>
            </w:pPr>
            <w:r w:rsidRPr="002D39E7">
              <w:rPr>
                <w:sz w:val="22"/>
                <w:szCs w:val="22"/>
                <w:lang w:val="ro-MD"/>
              </w:rPr>
              <w:t>generate de Beneficiar;</w:t>
            </w:r>
          </w:p>
          <w:p w14:paraId="54D5B851" w14:textId="77777777" w:rsidR="00460653" w:rsidRPr="002D39E7" w:rsidRDefault="001B1B6D" w:rsidP="002F556B">
            <w:pPr>
              <w:numPr>
                <w:ilvl w:val="0"/>
                <w:numId w:val="9"/>
              </w:numPr>
              <w:tabs>
                <w:tab w:val="left" w:pos="1276"/>
              </w:tabs>
              <w:spacing w:line="276" w:lineRule="auto"/>
              <w:ind w:left="0" w:hanging="425"/>
              <w:jc w:val="both"/>
              <w:rPr>
                <w:sz w:val="22"/>
                <w:szCs w:val="22"/>
                <w:lang w:val="ro-MD"/>
              </w:rPr>
            </w:pPr>
            <w:r w:rsidRPr="002D39E7">
              <w:rPr>
                <w:sz w:val="22"/>
                <w:szCs w:val="22"/>
                <w:lang w:val="ro-MD"/>
              </w:rPr>
              <w:t>datorită impedimentului care justifică neexecutarea obligației</w:t>
            </w:r>
            <w:r w:rsidR="00460653" w:rsidRPr="002D39E7">
              <w:rPr>
                <w:sz w:val="22"/>
                <w:szCs w:val="22"/>
                <w:lang w:val="ro-MD"/>
              </w:rPr>
              <w:t xml:space="preserve"> sau altei situaţii extreme neimputabile şi imprevizibile pentru Antreprenor;</w:t>
            </w:r>
          </w:p>
          <w:p w14:paraId="260CE05B" w14:textId="77777777" w:rsidR="00460653" w:rsidRPr="002D39E7" w:rsidRDefault="00460653" w:rsidP="002F556B">
            <w:pPr>
              <w:numPr>
                <w:ilvl w:val="0"/>
                <w:numId w:val="9"/>
              </w:numPr>
              <w:tabs>
                <w:tab w:val="left" w:pos="1276"/>
              </w:tabs>
              <w:spacing w:line="276" w:lineRule="auto"/>
              <w:ind w:left="0" w:hanging="425"/>
              <w:jc w:val="both"/>
              <w:rPr>
                <w:sz w:val="22"/>
                <w:szCs w:val="22"/>
                <w:lang w:val="ro-MD"/>
              </w:rPr>
            </w:pPr>
            <w:r w:rsidRPr="002D39E7">
              <w:rPr>
                <w:sz w:val="22"/>
                <w:szCs w:val="22"/>
                <w:lang w:val="ro-MD"/>
              </w:rPr>
              <w:t xml:space="preserve">influenţei factorilor climatici, </w:t>
            </w:r>
            <w:r w:rsidR="00E3793E" w:rsidRPr="002D39E7">
              <w:rPr>
                <w:sz w:val="22"/>
                <w:szCs w:val="22"/>
                <w:lang w:val="ro-MD"/>
              </w:rPr>
              <w:t>care duc la imposibilitatea executării lucrărilor stabilite conform caietului de sarcini, or executarea lor în asemenea codiții climaterice se va răsfrânge asupra calității lucrărilor</w:t>
            </w:r>
            <w:r w:rsidRPr="002D39E7">
              <w:rPr>
                <w:sz w:val="22"/>
                <w:szCs w:val="22"/>
                <w:lang w:val="ro-MD"/>
              </w:rPr>
              <w:t>;</w:t>
            </w:r>
          </w:p>
          <w:p w14:paraId="5707D03C" w14:textId="77777777" w:rsidR="00460653" w:rsidRPr="002D39E7" w:rsidRDefault="00460653" w:rsidP="002F556B">
            <w:pPr>
              <w:numPr>
                <w:ilvl w:val="0"/>
                <w:numId w:val="9"/>
              </w:numPr>
              <w:tabs>
                <w:tab w:val="left" w:pos="1276"/>
              </w:tabs>
              <w:spacing w:line="276" w:lineRule="auto"/>
              <w:ind w:left="0" w:hanging="425"/>
              <w:jc w:val="both"/>
              <w:rPr>
                <w:sz w:val="22"/>
                <w:szCs w:val="22"/>
                <w:lang w:val="ro-MD"/>
              </w:rPr>
            </w:pPr>
            <w:r w:rsidRPr="002D39E7">
              <w:rPr>
                <w:sz w:val="22"/>
                <w:szCs w:val="22"/>
                <w:lang w:val="ro-MD"/>
              </w:rPr>
              <w:t>calamităţilor naturale recunoscute de autoritatea legală.</w:t>
            </w:r>
          </w:p>
          <w:p w14:paraId="61CC6B15" w14:textId="77777777" w:rsidR="00460653" w:rsidRPr="002D39E7" w:rsidRDefault="00A156C0" w:rsidP="00196AB4">
            <w:pPr>
              <w:pStyle w:val="af3"/>
              <w:tabs>
                <w:tab w:val="left" w:pos="567"/>
              </w:tabs>
              <w:spacing w:line="276" w:lineRule="auto"/>
              <w:ind w:firstLine="0"/>
              <w:rPr>
                <w:sz w:val="22"/>
                <w:szCs w:val="22"/>
                <w:lang w:val="ro-MD"/>
              </w:rPr>
            </w:pPr>
            <w:r w:rsidRPr="002D39E7">
              <w:rPr>
                <w:sz w:val="22"/>
                <w:szCs w:val="22"/>
                <w:lang w:val="ro-MD"/>
              </w:rPr>
              <w:t xml:space="preserve">2.4. </w:t>
            </w:r>
            <w:r w:rsidR="00460653" w:rsidRPr="002D39E7">
              <w:rPr>
                <w:sz w:val="22"/>
                <w:szCs w:val="22"/>
                <w:lang w:val="ro-MD"/>
              </w:rPr>
              <w:t xml:space="preserve">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w:t>
            </w:r>
            <w:r w:rsidR="00460653" w:rsidRPr="002D39E7">
              <w:rPr>
                <w:sz w:val="22"/>
                <w:szCs w:val="22"/>
                <w:lang w:val="ro-MD"/>
              </w:rPr>
              <w:lastRenderedPageBreak/>
              <w:t>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2D39E7" w:rsidRDefault="00A156C0" w:rsidP="00196AB4">
            <w:pPr>
              <w:pStyle w:val="af3"/>
              <w:tabs>
                <w:tab w:val="left" w:pos="567"/>
              </w:tabs>
              <w:spacing w:line="276" w:lineRule="auto"/>
              <w:ind w:firstLine="0"/>
              <w:rPr>
                <w:sz w:val="22"/>
                <w:szCs w:val="22"/>
                <w:lang w:val="ro-MD"/>
              </w:rPr>
            </w:pPr>
            <w:r w:rsidRPr="002D39E7">
              <w:rPr>
                <w:sz w:val="22"/>
                <w:szCs w:val="22"/>
                <w:lang w:val="ro-MD"/>
              </w:rPr>
              <w:t xml:space="preserve">2.5. </w:t>
            </w:r>
            <w:r w:rsidR="00460653" w:rsidRPr="002D39E7">
              <w:rPr>
                <w:sz w:val="22"/>
                <w:szCs w:val="22"/>
                <w:lang w:val="ro-MD"/>
              </w:rPr>
              <w:t xml:space="preserve">La terminarea lucrărilor, Antreprenorul </w:t>
            </w:r>
            <w:r w:rsidR="00183D79" w:rsidRPr="002D39E7">
              <w:rPr>
                <w:sz w:val="22"/>
                <w:szCs w:val="22"/>
                <w:lang w:val="ro-MD"/>
              </w:rPr>
              <w:t>va notifica Beneficiarul că su</w:t>
            </w:r>
            <w:r w:rsidR="00460653" w:rsidRPr="002D39E7">
              <w:rPr>
                <w:sz w:val="22"/>
                <w:szCs w:val="22"/>
                <w:lang w:val="ro-MD"/>
              </w:rPr>
              <w:t>nt îndeplinite condiţiile de recepţie, solicitând convocarea comisiei. În baza acestei notificări, Beneficiarul va convoca comisia de  recepţie pentru terminarea lucrărilor.</w:t>
            </w:r>
          </w:p>
          <w:p w14:paraId="5A1949D3" w14:textId="77777777" w:rsidR="007A2F41" w:rsidRPr="002D39E7" w:rsidRDefault="00A156C0" w:rsidP="00684D44">
            <w:pPr>
              <w:spacing w:after="200" w:line="276" w:lineRule="auto"/>
              <w:contextualSpacing/>
              <w:jc w:val="both"/>
              <w:rPr>
                <w:sz w:val="22"/>
                <w:szCs w:val="22"/>
                <w:lang w:val="ro-MD"/>
              </w:rPr>
            </w:pPr>
            <w:r w:rsidRPr="002D39E7">
              <w:rPr>
                <w:sz w:val="22"/>
                <w:szCs w:val="22"/>
                <w:lang w:val="ro-MD"/>
              </w:rPr>
              <w:t xml:space="preserve">2.6. </w:t>
            </w:r>
            <w:r w:rsidR="00460653" w:rsidRPr="002D39E7">
              <w:rPr>
                <w:sz w:val="22"/>
                <w:szCs w:val="22"/>
                <w:lang w:val="ro-MD"/>
              </w:rPr>
              <w:t>În baza documentelor de confirmare a execuţieişi a constatărilor efectuate pe teren,</w:t>
            </w:r>
            <w:r w:rsidR="00183D79" w:rsidRPr="002D39E7">
              <w:rPr>
                <w:sz w:val="22"/>
                <w:szCs w:val="22"/>
                <w:lang w:val="ro-MD"/>
              </w:rPr>
              <w:t xml:space="preserve"> Beneficiarul va aprecia dacă su</w:t>
            </w:r>
            <w:r w:rsidR="00460653" w:rsidRPr="002D39E7">
              <w:rPr>
                <w:sz w:val="22"/>
                <w:szCs w:val="22"/>
                <w:lang w:val="ro-MD"/>
              </w:rPr>
              <w:t>nt întrunite condiţiile pentru anunţarea comisiei de recepţie. În cazul în care se constată că s</w:t>
            </w:r>
            <w:r w:rsidR="00183D79" w:rsidRPr="002D39E7">
              <w:rPr>
                <w:sz w:val="22"/>
                <w:szCs w:val="22"/>
                <w:lang w:val="ro-MD"/>
              </w:rPr>
              <w:t>u</w:t>
            </w:r>
            <w:r w:rsidR="00460653" w:rsidRPr="002D39E7">
              <w:rPr>
                <w:sz w:val="22"/>
                <w:szCs w:val="22"/>
                <w:lang w:val="ro-MD"/>
              </w:rPr>
              <w:t>nt lipsuri şi</w:t>
            </w:r>
            <w:r w:rsidR="005D4B79" w:rsidRPr="002D39E7">
              <w:rPr>
                <w:sz w:val="22"/>
                <w:szCs w:val="22"/>
                <w:lang w:val="ro-MD"/>
              </w:rPr>
              <w:t xml:space="preserve"> </w:t>
            </w:r>
            <w:r w:rsidR="00460653" w:rsidRPr="002D39E7">
              <w:rPr>
                <w:sz w:val="22"/>
                <w:szCs w:val="22"/>
                <w:lang w:val="ro-MD"/>
              </w:rPr>
              <w:t>deficienţe</w:t>
            </w:r>
            <w:r w:rsidRPr="002D39E7">
              <w:rPr>
                <w:sz w:val="22"/>
                <w:szCs w:val="22"/>
                <w:lang w:val="ro-MD"/>
              </w:rPr>
              <w:t>,</w:t>
            </w:r>
            <w:r w:rsidR="00460653" w:rsidRPr="002D39E7">
              <w:rPr>
                <w:sz w:val="22"/>
                <w:szCs w:val="22"/>
                <w:lang w:val="ro-MD"/>
              </w:rPr>
              <w:t xml:space="preserve"> acestea vor fi aduse la cunoştinţă</w:t>
            </w:r>
            <w:r w:rsidR="005D4B79" w:rsidRPr="002D39E7">
              <w:rPr>
                <w:sz w:val="22"/>
                <w:szCs w:val="22"/>
                <w:lang w:val="ro-MD"/>
              </w:rPr>
              <w:t xml:space="preserve"> </w:t>
            </w:r>
            <w:r w:rsidR="00460653" w:rsidRPr="002D39E7">
              <w:rPr>
                <w:sz w:val="22"/>
                <w:szCs w:val="22"/>
                <w:lang w:val="ro-MD"/>
              </w:rPr>
              <w:t>şi remediate din contul Antreprenorului, stabilindu-se termenele necesare pentru finalizare sau remediere. După constatarea lichidării tuturor lipsurilor şi</w:t>
            </w:r>
            <w:r w:rsidR="005D4B79" w:rsidRPr="002D39E7">
              <w:rPr>
                <w:sz w:val="22"/>
                <w:szCs w:val="22"/>
                <w:lang w:val="ro-MD"/>
              </w:rPr>
              <w:t xml:space="preserve"> </w:t>
            </w:r>
            <w:r w:rsidR="00460653" w:rsidRPr="002D39E7">
              <w:rPr>
                <w:sz w:val="22"/>
                <w:szCs w:val="22"/>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2D39E7">
              <w:rPr>
                <w:sz w:val="22"/>
                <w:szCs w:val="22"/>
                <w:lang w:val="ro-MD"/>
              </w:rPr>
              <w:t>clauzele</w:t>
            </w:r>
            <w:r w:rsidR="00460653" w:rsidRPr="002D39E7">
              <w:rPr>
                <w:sz w:val="22"/>
                <w:szCs w:val="22"/>
                <w:lang w:val="ro-MD"/>
              </w:rPr>
              <w:t xml:space="preserve"> din contract. În funcţie de constatările făcute</w:t>
            </w:r>
            <w:r w:rsidRPr="002D39E7">
              <w:rPr>
                <w:sz w:val="22"/>
                <w:szCs w:val="22"/>
                <w:lang w:val="ro-MD"/>
              </w:rPr>
              <w:t>,</w:t>
            </w:r>
            <w:r w:rsidR="00460653" w:rsidRPr="002D39E7">
              <w:rPr>
                <w:sz w:val="22"/>
                <w:szCs w:val="22"/>
                <w:lang w:val="ro-MD"/>
              </w:rPr>
              <w:t xml:space="preserve"> Beneficiarul va aproba sau va respinge recepţia. Recepţia poate fi făcută şi pentru părţi de construcţie distincte fizic şi</w:t>
            </w:r>
            <w:r w:rsidR="005D4B79" w:rsidRPr="002D39E7">
              <w:rPr>
                <w:sz w:val="22"/>
                <w:szCs w:val="22"/>
                <w:lang w:val="ro-MD"/>
              </w:rPr>
              <w:t xml:space="preserve"> </w:t>
            </w:r>
            <w:r w:rsidR="00460653" w:rsidRPr="002D39E7">
              <w:rPr>
                <w:sz w:val="22"/>
                <w:szCs w:val="22"/>
                <w:lang w:val="ro-MD"/>
              </w:rPr>
              <w:t>funcţional.</w:t>
            </w:r>
          </w:p>
          <w:p w14:paraId="17320330" w14:textId="77777777" w:rsidR="009E4204" w:rsidRPr="002D39E7" w:rsidRDefault="009E4204" w:rsidP="009E4204">
            <w:pPr>
              <w:shd w:val="clear" w:color="auto" w:fill="FFFFFF" w:themeFill="background1"/>
              <w:tabs>
                <w:tab w:val="right" w:pos="0"/>
              </w:tabs>
              <w:spacing w:before="120"/>
              <w:rPr>
                <w:b/>
                <w:noProof w:val="0"/>
                <w:sz w:val="22"/>
                <w:szCs w:val="22"/>
                <w:lang w:val="ro-MD" w:eastAsia="ru-RU"/>
              </w:rPr>
            </w:pPr>
            <w:r w:rsidRPr="002D39E7">
              <w:rPr>
                <w:sz w:val="22"/>
                <w:szCs w:val="22"/>
                <w:lang w:val="ro-MD"/>
              </w:rPr>
              <w:t>2.7.</w:t>
            </w:r>
            <w:r w:rsidR="002F6A1E" w:rsidRPr="002D39E7">
              <w:rPr>
                <w:sz w:val="22"/>
                <w:szCs w:val="22"/>
                <w:lang w:val="ro-MD"/>
              </w:rPr>
              <w:t>Se</w:t>
            </w:r>
            <w:r w:rsidRPr="002D39E7">
              <w:rPr>
                <w:sz w:val="22"/>
                <w:szCs w:val="22"/>
                <w:lang w:val="ro-MD"/>
              </w:rPr>
              <w:t xml:space="preserve"> indică t</w:t>
            </w:r>
            <w:r w:rsidRPr="002D39E7">
              <w:rPr>
                <w:noProof w:val="0"/>
                <w:sz w:val="22"/>
                <w:szCs w:val="22"/>
                <w:lang w:val="ro-MD" w:eastAsia="ru-RU"/>
              </w:rPr>
              <w:t>ermenul de garanție a lucrărilor</w:t>
            </w:r>
            <w:r w:rsidRPr="002D39E7">
              <w:rPr>
                <w:b/>
                <w:noProof w:val="0"/>
                <w:sz w:val="22"/>
                <w:szCs w:val="22"/>
                <w:lang w:val="ro-MD" w:eastAsia="ru-RU"/>
              </w:rPr>
              <w:t>___________________.</w:t>
            </w:r>
          </w:p>
          <w:p w14:paraId="74B1129D" w14:textId="77777777" w:rsidR="007A2F41" w:rsidRPr="002D39E7" w:rsidRDefault="007A2F41" w:rsidP="00196AB4">
            <w:pPr>
              <w:pStyle w:val="a"/>
              <w:numPr>
                <w:ilvl w:val="0"/>
                <w:numId w:val="0"/>
              </w:numPr>
              <w:rPr>
                <w:sz w:val="22"/>
                <w:szCs w:val="22"/>
                <w:lang w:val="ro-MD"/>
              </w:rPr>
            </w:pPr>
          </w:p>
          <w:p w14:paraId="48240A7E" w14:textId="77777777" w:rsidR="00460653" w:rsidRPr="002D39E7" w:rsidRDefault="00A156C0" w:rsidP="00AB786F">
            <w:pPr>
              <w:tabs>
                <w:tab w:val="left" w:pos="3645"/>
              </w:tabs>
              <w:spacing w:line="276" w:lineRule="auto"/>
              <w:contextualSpacing/>
              <w:jc w:val="center"/>
              <w:rPr>
                <w:sz w:val="22"/>
                <w:szCs w:val="22"/>
                <w:lang w:val="ro-MD"/>
              </w:rPr>
            </w:pPr>
            <w:r w:rsidRPr="002D39E7">
              <w:rPr>
                <w:b/>
                <w:sz w:val="22"/>
                <w:szCs w:val="22"/>
                <w:lang w:val="ro-MD"/>
              </w:rPr>
              <w:t xml:space="preserve">3. </w:t>
            </w:r>
            <w:r w:rsidR="00460653" w:rsidRPr="002D39E7">
              <w:rPr>
                <w:b/>
                <w:sz w:val="22"/>
                <w:szCs w:val="22"/>
                <w:lang w:val="ro-MD"/>
              </w:rPr>
              <w:t>VALOAREA LUCRĂRILOR ŞI MODALITĂŢILE DE PLATĂ</w:t>
            </w:r>
          </w:p>
          <w:p w14:paraId="29B36E8C" w14:textId="5CF38CB2" w:rsidR="007A2F41" w:rsidRPr="002D39E7" w:rsidRDefault="00E503F9" w:rsidP="00196AB4">
            <w:pPr>
              <w:jc w:val="both"/>
              <w:rPr>
                <w:sz w:val="22"/>
                <w:szCs w:val="22"/>
                <w:lang w:val="ro-MD"/>
              </w:rPr>
            </w:pPr>
            <w:r w:rsidRPr="002D39E7">
              <w:rPr>
                <w:sz w:val="22"/>
                <w:szCs w:val="22"/>
                <w:lang w:val="ro-MD"/>
              </w:rPr>
              <w:t>3.1</w:t>
            </w:r>
            <w:r w:rsidR="00A156C0" w:rsidRPr="002D39E7">
              <w:rPr>
                <w:sz w:val="22"/>
                <w:szCs w:val="22"/>
                <w:lang w:val="ro-MD"/>
              </w:rPr>
              <w:t>.</w:t>
            </w:r>
            <w:r w:rsidR="00460653" w:rsidRPr="002D39E7">
              <w:rPr>
                <w:sz w:val="22"/>
                <w:szCs w:val="22"/>
                <w:lang w:val="ro-MD"/>
              </w:rPr>
              <w:t>Valoarea lucrărilor</w:t>
            </w:r>
            <w:r w:rsidR="009E719D" w:rsidRPr="002D39E7">
              <w:rPr>
                <w:sz w:val="22"/>
                <w:szCs w:val="22"/>
                <w:lang w:val="ro-MD"/>
              </w:rPr>
              <w:t>,</w:t>
            </w:r>
            <w:r w:rsidR="00460653" w:rsidRPr="002D39E7">
              <w:rPr>
                <w:sz w:val="22"/>
                <w:szCs w:val="22"/>
                <w:lang w:val="ro-MD"/>
              </w:rPr>
              <w:t xml:space="preserve"> ce reprezintă obiectul prezentului contract</w:t>
            </w:r>
            <w:r w:rsidR="009E719D" w:rsidRPr="002D39E7">
              <w:rPr>
                <w:sz w:val="22"/>
                <w:szCs w:val="22"/>
                <w:lang w:val="ro-MD"/>
              </w:rPr>
              <w:t>,</w:t>
            </w:r>
            <w:r w:rsidR="00460653" w:rsidRPr="002D39E7">
              <w:rPr>
                <w:sz w:val="22"/>
                <w:szCs w:val="22"/>
                <w:lang w:val="ro-MD"/>
              </w:rPr>
              <w:t xml:space="preserve"> este de</w:t>
            </w:r>
            <w:r w:rsidR="00A101F6" w:rsidRPr="002D39E7">
              <w:rPr>
                <w:sz w:val="22"/>
                <w:szCs w:val="22"/>
                <w:lang w:val="ro-MD"/>
              </w:rPr>
              <w:t>__________________</w:t>
            </w:r>
            <w:r w:rsidR="007A2F41" w:rsidRPr="002D39E7">
              <w:rPr>
                <w:sz w:val="22"/>
                <w:szCs w:val="22"/>
                <w:lang w:val="ro-MD"/>
              </w:rPr>
              <w:t>_______lei</w:t>
            </w:r>
            <w:r w:rsidR="00DF4DCF" w:rsidRPr="002D39E7">
              <w:rPr>
                <w:sz w:val="22"/>
                <w:szCs w:val="22"/>
                <w:lang w:val="ro-MD"/>
              </w:rPr>
              <w:t xml:space="preserve"> </w:t>
            </w:r>
            <w:r w:rsidR="007A2F41" w:rsidRPr="002D39E7">
              <w:rPr>
                <w:sz w:val="22"/>
                <w:szCs w:val="22"/>
                <w:lang w:val="ro-MD"/>
              </w:rPr>
              <w:t xml:space="preserve">MD, inclusiv __________ TVA lei MD.                                              </w:t>
            </w:r>
            <w:r w:rsidR="005D4B79" w:rsidRPr="002D39E7">
              <w:rPr>
                <w:sz w:val="22"/>
                <w:szCs w:val="22"/>
                <w:lang w:val="ro-MD"/>
              </w:rPr>
              <w:t xml:space="preserve">           </w:t>
            </w:r>
            <w:r w:rsidR="007A2F41" w:rsidRPr="002D39E7">
              <w:rPr>
                <w:i/>
                <w:sz w:val="22"/>
                <w:szCs w:val="22"/>
                <w:lang w:val="ro-MD"/>
              </w:rPr>
              <w:t xml:space="preserve">(suma cu cifre şi litere)   </w:t>
            </w:r>
            <w:r w:rsidR="005D4B79" w:rsidRPr="002D39E7">
              <w:rPr>
                <w:i/>
                <w:sz w:val="22"/>
                <w:szCs w:val="22"/>
                <w:lang w:val="ro-MD"/>
              </w:rPr>
              <w:t xml:space="preserve">                                                                  </w:t>
            </w:r>
            <w:r w:rsidR="007A2F41" w:rsidRPr="002D39E7">
              <w:rPr>
                <w:i/>
                <w:sz w:val="22"/>
                <w:szCs w:val="22"/>
                <w:lang w:val="ro-MD"/>
              </w:rPr>
              <w:t>(suma cu cifre şi litere)</w:t>
            </w:r>
          </w:p>
          <w:p w14:paraId="63A4C47A" w14:textId="77777777" w:rsidR="00995AF6" w:rsidRPr="002D39E7" w:rsidRDefault="00E503F9" w:rsidP="00196AB4">
            <w:pPr>
              <w:pStyle w:val="af3"/>
              <w:tabs>
                <w:tab w:val="left" w:pos="321"/>
              </w:tabs>
              <w:spacing w:line="276" w:lineRule="auto"/>
              <w:ind w:firstLine="0"/>
              <w:rPr>
                <w:sz w:val="22"/>
                <w:szCs w:val="22"/>
                <w:lang w:val="ro-MD"/>
              </w:rPr>
            </w:pPr>
            <w:r w:rsidRPr="002D39E7">
              <w:rPr>
                <w:sz w:val="22"/>
                <w:szCs w:val="22"/>
                <w:lang w:val="ro-MD"/>
              </w:rPr>
              <w:t>3.2</w:t>
            </w:r>
            <w:r w:rsidR="00A156C0" w:rsidRPr="002D39E7">
              <w:rPr>
                <w:sz w:val="22"/>
                <w:szCs w:val="22"/>
                <w:lang w:val="ro-MD"/>
              </w:rPr>
              <w:t>.</w:t>
            </w:r>
            <w:r w:rsidR="00460653" w:rsidRPr="002D39E7">
              <w:rPr>
                <w:sz w:val="22"/>
                <w:szCs w:val="22"/>
                <w:lang w:val="ro-MD"/>
              </w:rPr>
              <w:t xml:space="preserve">Achitările vor fi efectuate prin transfer în baza facturilor fiscale, după primirea proceselor </w:t>
            </w:r>
            <w:r w:rsidR="00A156C0" w:rsidRPr="002D39E7">
              <w:rPr>
                <w:sz w:val="22"/>
                <w:szCs w:val="22"/>
                <w:lang w:val="ro-MD"/>
              </w:rPr>
              <w:t>–</w:t>
            </w:r>
            <w:r w:rsidR="00460653" w:rsidRPr="002D39E7">
              <w:rPr>
                <w:sz w:val="22"/>
                <w:szCs w:val="22"/>
                <w:lang w:val="ro-MD"/>
              </w:rPr>
              <w:t xml:space="preserve"> verbale de recepţie a lucrărilor executate, semnate şi</w:t>
            </w:r>
            <w:r w:rsidR="00995AF6" w:rsidRPr="002D39E7">
              <w:rPr>
                <w:sz w:val="22"/>
                <w:szCs w:val="22"/>
                <w:lang w:val="ro-MD"/>
              </w:rPr>
              <w:t xml:space="preserve"> acceptate de către Beneficiar.</w:t>
            </w:r>
          </w:p>
          <w:p w14:paraId="4312716F" w14:textId="138C3E39" w:rsidR="00A946E0" w:rsidRPr="002D39E7" w:rsidRDefault="00A156C0" w:rsidP="00196AB4">
            <w:pPr>
              <w:pStyle w:val="af3"/>
              <w:tabs>
                <w:tab w:val="left" w:pos="37"/>
              </w:tabs>
              <w:spacing w:line="276" w:lineRule="auto"/>
              <w:ind w:firstLine="0"/>
              <w:rPr>
                <w:sz w:val="22"/>
                <w:szCs w:val="22"/>
                <w:lang w:val="ro-MD"/>
              </w:rPr>
            </w:pPr>
            <w:r w:rsidRPr="002D39E7">
              <w:rPr>
                <w:sz w:val="22"/>
                <w:szCs w:val="22"/>
                <w:lang w:val="ro-MD"/>
              </w:rPr>
              <w:t xml:space="preserve">3.3. </w:t>
            </w:r>
            <w:r w:rsidR="00460653" w:rsidRPr="002D39E7">
              <w:rPr>
                <w:sz w:val="22"/>
                <w:szCs w:val="22"/>
                <w:lang w:val="ro-MD"/>
              </w:rPr>
              <w:t>Beneficiarul va verifica procesele</w:t>
            </w:r>
            <w:r w:rsidR="009E719D" w:rsidRPr="002D39E7">
              <w:rPr>
                <w:sz w:val="22"/>
                <w:szCs w:val="22"/>
                <w:lang w:val="ro-MD"/>
              </w:rPr>
              <w:t>-</w:t>
            </w:r>
            <w:r w:rsidR="00460653" w:rsidRPr="002D39E7">
              <w:rPr>
                <w:sz w:val="22"/>
                <w:szCs w:val="22"/>
                <w:lang w:val="ro-MD"/>
              </w:rPr>
              <w:t xml:space="preserve">verbale de recepție a lucrărilor executate în termen de </w:t>
            </w:r>
            <w:r w:rsidR="00685649" w:rsidRPr="002D39E7">
              <w:rPr>
                <w:sz w:val="22"/>
                <w:szCs w:val="22"/>
                <w:lang w:val="ro-MD"/>
              </w:rPr>
              <w:t>10</w:t>
            </w:r>
            <w:r w:rsidR="00460653" w:rsidRPr="002D39E7">
              <w:rPr>
                <w:sz w:val="22"/>
                <w:szCs w:val="22"/>
                <w:lang w:val="ro-MD"/>
              </w:rPr>
              <w:t xml:space="preserve"> zile calendaristice de la primirea acestora de la Antreprenor.</w:t>
            </w:r>
          </w:p>
          <w:p w14:paraId="3596857E" w14:textId="214743B8" w:rsidR="00A946E0" w:rsidRPr="002D39E7" w:rsidRDefault="00316769" w:rsidP="0081463B">
            <w:pPr>
              <w:ind w:firstLine="709"/>
              <w:jc w:val="both"/>
              <w:rPr>
                <w:i/>
                <w:iCs/>
                <w:sz w:val="22"/>
                <w:szCs w:val="22"/>
                <w:lang w:val="ro-MD"/>
              </w:rPr>
            </w:pPr>
            <w:r w:rsidRPr="002D39E7">
              <w:rPr>
                <w:sz w:val="22"/>
                <w:szCs w:val="22"/>
                <w:lang w:val="ro-MD"/>
              </w:rPr>
              <w:t>3.4</w:t>
            </w:r>
            <w:r w:rsidR="00A156C0" w:rsidRPr="002D39E7">
              <w:rPr>
                <w:sz w:val="22"/>
                <w:szCs w:val="22"/>
                <w:lang w:val="ro-MD"/>
              </w:rPr>
              <w:t xml:space="preserve">. </w:t>
            </w:r>
            <w:r w:rsidR="00460653" w:rsidRPr="002D39E7">
              <w:rPr>
                <w:sz w:val="22"/>
                <w:szCs w:val="22"/>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2D39E7">
              <w:rPr>
                <w:sz w:val="22"/>
                <w:szCs w:val="22"/>
                <w:lang w:val="ro-MD"/>
              </w:rPr>
              <w:t>u su</w:t>
            </w:r>
            <w:r w:rsidR="00460653" w:rsidRPr="002D39E7">
              <w:rPr>
                <w:sz w:val="22"/>
                <w:szCs w:val="22"/>
                <w:lang w:val="ro-MD"/>
              </w:rPr>
              <w:t xml:space="preserve">nt în litigiu va fi plătită imediat. </w:t>
            </w:r>
          </w:p>
          <w:p w14:paraId="6A8C0844" w14:textId="5DD63257" w:rsidR="00E503F9" w:rsidRPr="002D39E7" w:rsidRDefault="00316769" w:rsidP="00196AB4">
            <w:pPr>
              <w:pStyle w:val="af3"/>
              <w:tabs>
                <w:tab w:val="left" w:pos="37"/>
              </w:tabs>
              <w:spacing w:line="276" w:lineRule="auto"/>
              <w:ind w:firstLine="0"/>
              <w:rPr>
                <w:sz w:val="22"/>
                <w:szCs w:val="22"/>
                <w:lang w:val="ro-MD"/>
              </w:rPr>
            </w:pPr>
            <w:r w:rsidRPr="002D39E7">
              <w:rPr>
                <w:sz w:val="22"/>
                <w:szCs w:val="22"/>
                <w:lang w:val="ro-MD"/>
              </w:rPr>
              <w:t>3.5</w:t>
            </w:r>
            <w:r w:rsidR="00A156C0" w:rsidRPr="002D39E7">
              <w:rPr>
                <w:sz w:val="22"/>
                <w:szCs w:val="22"/>
                <w:lang w:val="ro-MD"/>
              </w:rPr>
              <w:t>.</w:t>
            </w:r>
            <w:r w:rsidR="00460653" w:rsidRPr="002D39E7">
              <w:rPr>
                <w:sz w:val="22"/>
                <w:szCs w:val="22"/>
                <w:lang w:val="ro-MD"/>
              </w:rPr>
              <w:t xml:space="preserve">Lucrările nu </w:t>
            </w:r>
            <w:r w:rsidR="00183D79" w:rsidRPr="002D39E7">
              <w:rPr>
                <w:sz w:val="22"/>
                <w:szCs w:val="22"/>
                <w:lang w:val="ro-MD"/>
              </w:rPr>
              <w:t>vor fi considerate finalizate pâ</w:t>
            </w:r>
            <w:r w:rsidR="00460653" w:rsidRPr="002D39E7">
              <w:rPr>
                <w:sz w:val="22"/>
                <w:szCs w:val="22"/>
                <w:lang w:val="ro-MD"/>
              </w:rPr>
              <w:t>nă</w:t>
            </w:r>
            <w:r w:rsidR="00183D79" w:rsidRPr="002D39E7">
              <w:rPr>
                <w:sz w:val="22"/>
                <w:szCs w:val="22"/>
                <w:lang w:val="ro-MD"/>
              </w:rPr>
              <w:t xml:space="preserve"> câ</w:t>
            </w:r>
            <w:r w:rsidR="00460653" w:rsidRPr="002D39E7">
              <w:rPr>
                <w:sz w:val="22"/>
                <w:szCs w:val="22"/>
                <w:lang w:val="ro-MD"/>
              </w:rPr>
              <w:t xml:space="preserve">nd procesul-verbal de recepţie la terminarea lucrărilor  nu va fi semnat de comisia de recepţie, care confirmă că lucrările au fost executate </w:t>
            </w:r>
            <w:r w:rsidR="00A946E0" w:rsidRPr="002D39E7">
              <w:rPr>
                <w:sz w:val="22"/>
                <w:szCs w:val="22"/>
                <w:lang w:val="ro-MD"/>
              </w:rPr>
              <w:t>conform contractului.</w:t>
            </w:r>
            <w:r w:rsidR="0081463B" w:rsidRPr="002D39E7">
              <w:rPr>
                <w:sz w:val="22"/>
                <w:szCs w:val="22"/>
                <w:lang w:val="ro-MD"/>
              </w:rPr>
              <w:t xml:space="preserve"> </w:t>
            </w:r>
            <w:r w:rsidR="0081463B" w:rsidRPr="002D39E7">
              <w:rPr>
                <w:b/>
                <w:bCs/>
                <w:i/>
                <w:iCs/>
                <w:sz w:val="22"/>
                <w:szCs w:val="22"/>
                <w:lang w:val="ro-MD"/>
              </w:rPr>
              <w:t xml:space="preserve">Achitarea lucrărilor va fi efectuată în baza facuirii fiscale și a actului de recepție finală a </w:t>
            </w:r>
            <w:r w:rsidR="00D47357">
              <w:rPr>
                <w:b/>
                <w:bCs/>
                <w:i/>
                <w:iCs/>
                <w:sz w:val="22"/>
                <w:szCs w:val="22"/>
                <w:lang w:val="ro-MD"/>
              </w:rPr>
              <w:t>lucrărilor executate</w:t>
            </w:r>
            <w:r w:rsidR="0081463B" w:rsidRPr="002D39E7">
              <w:rPr>
                <w:b/>
                <w:bCs/>
                <w:i/>
                <w:iCs/>
                <w:sz w:val="22"/>
                <w:szCs w:val="22"/>
                <w:lang w:val="ro-MD"/>
              </w:rPr>
              <w:t>.</w:t>
            </w:r>
          </w:p>
          <w:p w14:paraId="1925FC36" w14:textId="77777777" w:rsidR="00267805" w:rsidRPr="002D39E7" w:rsidRDefault="00316769" w:rsidP="00A101F6">
            <w:pPr>
              <w:pStyle w:val="af3"/>
              <w:tabs>
                <w:tab w:val="left" w:pos="37"/>
              </w:tabs>
              <w:spacing w:line="276" w:lineRule="auto"/>
              <w:ind w:firstLine="0"/>
              <w:rPr>
                <w:sz w:val="22"/>
                <w:szCs w:val="22"/>
                <w:lang w:val="ro-MD"/>
              </w:rPr>
            </w:pPr>
            <w:r w:rsidRPr="002D39E7">
              <w:rPr>
                <w:sz w:val="22"/>
                <w:szCs w:val="22"/>
                <w:lang w:val="ro-MD"/>
              </w:rPr>
              <w:t>3.6</w:t>
            </w:r>
            <w:r w:rsidR="00A227F2" w:rsidRPr="002D39E7">
              <w:rPr>
                <w:sz w:val="22"/>
                <w:szCs w:val="22"/>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2D39E7">
              <w:rPr>
                <w:sz w:val="22"/>
                <w:szCs w:val="22"/>
                <w:lang w:val="ro-MD"/>
              </w:rPr>
              <w:t xml:space="preserve"> </w:t>
            </w:r>
            <w:r w:rsidR="00EB65F6" w:rsidRPr="002D39E7">
              <w:rPr>
                <w:sz w:val="22"/>
                <w:szCs w:val="22"/>
                <w:lang w:val="ro-MD"/>
              </w:rPr>
              <w:t>În cazul recepţiei cu obiecţii,</w:t>
            </w:r>
            <w:r w:rsidR="005D4B79" w:rsidRPr="002D39E7">
              <w:rPr>
                <w:sz w:val="22"/>
                <w:szCs w:val="22"/>
                <w:lang w:val="ro-MD"/>
              </w:rPr>
              <w:t xml:space="preserve"> </w:t>
            </w:r>
            <w:r w:rsidR="00EB65F6" w:rsidRPr="002D39E7">
              <w:rPr>
                <w:sz w:val="22"/>
                <w:szCs w:val="22"/>
                <w:lang w:val="ro-MD"/>
              </w:rPr>
              <w:t>garanţia se va restitui în cel mult 15 zile după înlăturarea acestora.</w:t>
            </w:r>
          </w:p>
          <w:p w14:paraId="61495F7C" w14:textId="77777777" w:rsidR="00A156C0" w:rsidRPr="002D39E7" w:rsidRDefault="00A156C0" w:rsidP="00196AB4">
            <w:pPr>
              <w:pStyle w:val="af3"/>
              <w:tabs>
                <w:tab w:val="left" w:pos="37"/>
              </w:tabs>
              <w:spacing w:line="276" w:lineRule="auto"/>
              <w:ind w:firstLine="0"/>
              <w:rPr>
                <w:sz w:val="22"/>
                <w:szCs w:val="22"/>
                <w:lang w:val="ro-MD"/>
              </w:rPr>
            </w:pPr>
          </w:p>
          <w:p w14:paraId="56E0F6E8" w14:textId="77777777" w:rsidR="00371806" w:rsidRPr="002D39E7" w:rsidRDefault="00A156C0" w:rsidP="00AB786F">
            <w:pPr>
              <w:tabs>
                <w:tab w:val="left" w:pos="2625"/>
              </w:tabs>
              <w:spacing w:after="200" w:line="276" w:lineRule="auto"/>
              <w:contextualSpacing/>
              <w:jc w:val="center"/>
              <w:rPr>
                <w:b/>
                <w:sz w:val="22"/>
                <w:szCs w:val="22"/>
                <w:lang w:val="ro-MD"/>
              </w:rPr>
            </w:pPr>
            <w:r w:rsidRPr="002D39E7">
              <w:rPr>
                <w:b/>
                <w:sz w:val="22"/>
                <w:szCs w:val="22"/>
                <w:lang w:val="ro-MD"/>
              </w:rPr>
              <w:t xml:space="preserve">4. </w:t>
            </w:r>
            <w:r w:rsidR="00460653" w:rsidRPr="002D39E7">
              <w:rPr>
                <w:b/>
                <w:sz w:val="22"/>
                <w:szCs w:val="22"/>
                <w:lang w:val="ro-MD"/>
              </w:rPr>
              <w:t>DREPTURILE ŞI OBLIGAŢIUNILE ANTREPRENORULUI ŞI ALE BENEFICIARULUI</w:t>
            </w:r>
          </w:p>
          <w:p w14:paraId="0F6CFA7A" w14:textId="77777777" w:rsidR="00371806" w:rsidRPr="002D39E7" w:rsidRDefault="00A156C0" w:rsidP="005D4B79">
            <w:pPr>
              <w:tabs>
                <w:tab w:val="left" w:pos="2625"/>
              </w:tabs>
              <w:spacing w:after="200" w:line="276" w:lineRule="auto"/>
              <w:contextualSpacing/>
              <w:jc w:val="both"/>
              <w:rPr>
                <w:sz w:val="22"/>
                <w:szCs w:val="22"/>
                <w:lang w:val="ro-MD"/>
              </w:rPr>
            </w:pPr>
            <w:r w:rsidRPr="002D39E7">
              <w:rPr>
                <w:sz w:val="22"/>
                <w:szCs w:val="22"/>
                <w:lang w:val="ro-MD"/>
              </w:rPr>
              <w:t xml:space="preserve">4.1. </w:t>
            </w:r>
            <w:r w:rsidR="00460653" w:rsidRPr="002D39E7">
              <w:rPr>
                <w:sz w:val="22"/>
                <w:szCs w:val="22"/>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2D39E7" w:rsidRDefault="00A156C0" w:rsidP="005D4B79">
            <w:pPr>
              <w:tabs>
                <w:tab w:val="left" w:pos="2625"/>
              </w:tabs>
              <w:spacing w:line="276" w:lineRule="auto"/>
              <w:contextualSpacing/>
              <w:jc w:val="both"/>
              <w:rPr>
                <w:sz w:val="22"/>
                <w:szCs w:val="22"/>
                <w:lang w:val="ro-MD"/>
              </w:rPr>
            </w:pPr>
            <w:r w:rsidRPr="002D39E7">
              <w:rPr>
                <w:sz w:val="22"/>
                <w:szCs w:val="22"/>
                <w:lang w:val="ro-MD"/>
              </w:rPr>
              <w:t xml:space="preserve">4.2. </w:t>
            </w:r>
            <w:r w:rsidR="00460653" w:rsidRPr="002D39E7">
              <w:rPr>
                <w:sz w:val="22"/>
                <w:szCs w:val="22"/>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2D39E7">
              <w:rPr>
                <w:sz w:val="22"/>
                <w:szCs w:val="22"/>
                <w:lang w:val="ro-MD"/>
              </w:rPr>
              <w:t>din domeniul</w:t>
            </w:r>
            <w:r w:rsidR="00460653" w:rsidRPr="002D39E7">
              <w:rPr>
                <w:sz w:val="22"/>
                <w:szCs w:val="22"/>
                <w:lang w:val="ro-MD"/>
              </w:rPr>
              <w:t xml:space="preserve"> construcţii</w:t>
            </w:r>
            <w:r w:rsidR="00E364D5" w:rsidRPr="002D39E7">
              <w:rPr>
                <w:sz w:val="22"/>
                <w:szCs w:val="22"/>
                <w:lang w:val="ro-MD"/>
              </w:rPr>
              <w:t>lor</w:t>
            </w:r>
            <w:r w:rsidR="00460653" w:rsidRPr="002D39E7">
              <w:rPr>
                <w:sz w:val="22"/>
                <w:szCs w:val="22"/>
                <w:lang w:val="ro-MD"/>
              </w:rPr>
              <w:t xml:space="preserve">. </w:t>
            </w:r>
          </w:p>
          <w:p w14:paraId="249D4A9F" w14:textId="77777777" w:rsidR="00460653" w:rsidRPr="002D39E7" w:rsidRDefault="00A101F6" w:rsidP="00371806">
            <w:pPr>
              <w:pStyle w:val="af3"/>
              <w:tabs>
                <w:tab w:val="left" w:pos="567"/>
              </w:tabs>
              <w:spacing w:line="276" w:lineRule="auto"/>
              <w:ind w:firstLine="0"/>
              <w:rPr>
                <w:sz w:val="22"/>
                <w:szCs w:val="22"/>
                <w:lang w:val="ro-MD"/>
              </w:rPr>
            </w:pPr>
            <w:r w:rsidRPr="002D39E7">
              <w:rPr>
                <w:sz w:val="22"/>
                <w:szCs w:val="22"/>
                <w:lang w:val="ro-MD"/>
              </w:rPr>
              <w:t xml:space="preserve">4.3. </w:t>
            </w:r>
            <w:r w:rsidR="00D7570D" w:rsidRPr="002D39E7">
              <w:rPr>
                <w:sz w:val="22"/>
                <w:szCs w:val="22"/>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2D39E7" w:rsidRDefault="00A156C0" w:rsidP="00196AB4">
            <w:pPr>
              <w:pStyle w:val="af3"/>
              <w:tabs>
                <w:tab w:val="left" w:pos="567"/>
              </w:tabs>
              <w:spacing w:line="276" w:lineRule="auto"/>
              <w:ind w:firstLine="0"/>
              <w:rPr>
                <w:sz w:val="22"/>
                <w:szCs w:val="22"/>
                <w:lang w:val="ro-MD"/>
              </w:rPr>
            </w:pPr>
            <w:r w:rsidRPr="002D39E7">
              <w:rPr>
                <w:sz w:val="22"/>
                <w:szCs w:val="22"/>
                <w:lang w:val="ro-MD"/>
              </w:rPr>
              <w:t xml:space="preserve">4.4. </w:t>
            </w:r>
            <w:r w:rsidR="00460653" w:rsidRPr="002D39E7">
              <w:rPr>
                <w:sz w:val="22"/>
                <w:szCs w:val="22"/>
                <w:lang w:val="ro-MD"/>
              </w:rPr>
              <w:t xml:space="preserve">Documentaţia pusă la dispoziţia Antreprenorului se repartizează astfel: </w:t>
            </w:r>
          </w:p>
          <w:p w14:paraId="7B4C1AE3" w14:textId="77777777" w:rsidR="00460653" w:rsidRPr="002D39E7" w:rsidRDefault="00460653" w:rsidP="002F556B">
            <w:pPr>
              <w:numPr>
                <w:ilvl w:val="0"/>
                <w:numId w:val="10"/>
              </w:numPr>
              <w:tabs>
                <w:tab w:val="left" w:pos="1276"/>
              </w:tabs>
              <w:spacing w:line="276" w:lineRule="auto"/>
              <w:ind w:left="0" w:hanging="283"/>
              <w:jc w:val="both"/>
              <w:rPr>
                <w:sz w:val="22"/>
                <w:szCs w:val="22"/>
                <w:lang w:val="ro-MD"/>
              </w:rPr>
            </w:pPr>
            <w:r w:rsidRPr="002D39E7">
              <w:rPr>
                <w:sz w:val="22"/>
                <w:szCs w:val="22"/>
                <w:lang w:val="ro-MD"/>
              </w:rPr>
              <w:t>un exemplar rămân</w:t>
            </w:r>
            <w:r w:rsidR="00C16E1E" w:rsidRPr="002D39E7">
              <w:rPr>
                <w:sz w:val="22"/>
                <w:szCs w:val="22"/>
                <w:lang w:val="ro-MD"/>
              </w:rPr>
              <w:t>e</w:t>
            </w:r>
            <w:r w:rsidRPr="002D39E7">
              <w:rPr>
                <w:sz w:val="22"/>
                <w:szCs w:val="22"/>
                <w:lang w:val="ro-MD"/>
              </w:rPr>
              <w:t xml:space="preserve"> la dispoziţia Antreprenorului, iaraltul va fi ţinut de către acesta la dispoziţie pentru consultare </w:t>
            </w:r>
            <w:r w:rsidR="00EA64B0" w:rsidRPr="002D39E7">
              <w:rPr>
                <w:sz w:val="22"/>
                <w:szCs w:val="22"/>
                <w:lang w:val="ro-MD"/>
              </w:rPr>
              <w:t>de către Agenția pentru Supravegherea Tehnică</w:t>
            </w:r>
            <w:r w:rsidRPr="002D39E7">
              <w:rPr>
                <w:sz w:val="22"/>
                <w:szCs w:val="22"/>
                <w:lang w:val="ro-MD"/>
              </w:rPr>
              <w:t xml:space="preserve">, precum şi de către alte persoane autorizate, inclusiv responsabilul tehnic atestat. </w:t>
            </w:r>
          </w:p>
          <w:p w14:paraId="31B061C3" w14:textId="77777777" w:rsidR="00460653" w:rsidRPr="002D39E7" w:rsidRDefault="00A101F6" w:rsidP="00196AB4">
            <w:pPr>
              <w:pStyle w:val="af3"/>
              <w:tabs>
                <w:tab w:val="left" w:pos="567"/>
              </w:tabs>
              <w:spacing w:line="276" w:lineRule="auto"/>
              <w:ind w:firstLine="0"/>
              <w:rPr>
                <w:sz w:val="22"/>
                <w:szCs w:val="22"/>
                <w:lang w:val="ro-MD"/>
              </w:rPr>
            </w:pPr>
            <w:r w:rsidRPr="002D39E7">
              <w:rPr>
                <w:sz w:val="22"/>
                <w:szCs w:val="22"/>
                <w:lang w:val="ro-MD"/>
              </w:rPr>
              <w:lastRenderedPageBreak/>
              <w:t xml:space="preserve">4.5. </w:t>
            </w:r>
            <w:r w:rsidR="00460653" w:rsidRPr="002D39E7">
              <w:rPr>
                <w:sz w:val="22"/>
                <w:szCs w:val="22"/>
                <w:lang w:val="ro-MD"/>
              </w:rPr>
              <w:t>Desenele, calculele, verificările calculelor, caietele de măsurări (ataşamentele) şi alte documente, pe care Beneficiarul sau Antreprenorul trebuie să le întocmească şi</w:t>
            </w:r>
            <w:r w:rsidR="005D4B79" w:rsidRPr="002D39E7">
              <w:rPr>
                <w:sz w:val="22"/>
                <w:szCs w:val="22"/>
                <w:lang w:val="ro-MD"/>
              </w:rPr>
              <w:t xml:space="preserve"> </w:t>
            </w:r>
            <w:r w:rsidR="00460653" w:rsidRPr="002D39E7">
              <w:rPr>
                <w:sz w:val="22"/>
                <w:szCs w:val="22"/>
                <w:lang w:val="ro-MD"/>
              </w:rPr>
              <w:t>s</w:t>
            </w:r>
            <w:r w:rsidR="00183D79" w:rsidRPr="002D39E7">
              <w:rPr>
                <w:sz w:val="22"/>
                <w:szCs w:val="22"/>
                <w:lang w:val="ro-MD"/>
              </w:rPr>
              <w:t>u</w:t>
            </w:r>
            <w:r w:rsidR="00460653" w:rsidRPr="002D39E7">
              <w:rPr>
                <w:sz w:val="22"/>
                <w:szCs w:val="22"/>
                <w:lang w:val="ro-MD"/>
              </w:rPr>
              <w:t xml:space="preserve">nt cerute de subantreprenorul proiectant, vor fi puse la dispoziţia acestuia de către Antreprenor. </w:t>
            </w:r>
          </w:p>
          <w:p w14:paraId="56A353E0" w14:textId="77777777" w:rsidR="00460653" w:rsidRPr="002D39E7" w:rsidRDefault="00A156C0" w:rsidP="00196AB4">
            <w:pPr>
              <w:pStyle w:val="af3"/>
              <w:tabs>
                <w:tab w:val="left" w:pos="567"/>
              </w:tabs>
              <w:spacing w:line="276" w:lineRule="auto"/>
              <w:ind w:firstLine="0"/>
              <w:rPr>
                <w:sz w:val="22"/>
                <w:szCs w:val="22"/>
                <w:lang w:val="ro-MD"/>
              </w:rPr>
            </w:pPr>
            <w:r w:rsidRPr="002D39E7">
              <w:rPr>
                <w:sz w:val="22"/>
                <w:szCs w:val="22"/>
                <w:lang w:val="ro-MD"/>
              </w:rPr>
              <w:t xml:space="preserve">4.6. </w:t>
            </w:r>
            <w:r w:rsidR="00460653" w:rsidRPr="002D39E7">
              <w:rPr>
                <w:sz w:val="22"/>
                <w:szCs w:val="22"/>
                <w:lang w:val="ro-MD"/>
              </w:rPr>
              <w:t>Oferta adjudecată face parte integrantă din contract. Ea trebuie să fie corectă şi completă. Preţurile stabilite vor acoperi toate obligaţiunile din contract şi toate operaţiunile pentru terminarea şi</w:t>
            </w:r>
            <w:r w:rsidR="005D4B79" w:rsidRPr="002D39E7">
              <w:rPr>
                <w:sz w:val="22"/>
                <w:szCs w:val="22"/>
                <w:lang w:val="ro-MD"/>
              </w:rPr>
              <w:t xml:space="preserve"> </w:t>
            </w:r>
            <w:r w:rsidR="00460653" w:rsidRPr="002D39E7">
              <w:rPr>
                <w:sz w:val="22"/>
                <w:szCs w:val="22"/>
                <w:lang w:val="ro-MD"/>
              </w:rPr>
              <w:t xml:space="preserve">întreţinerea corespunzătoare a lucrărilor. </w:t>
            </w:r>
          </w:p>
          <w:p w14:paraId="52D590A4" w14:textId="77777777" w:rsidR="00460653" w:rsidRPr="002D39E7" w:rsidRDefault="00A156C0" w:rsidP="00196AB4">
            <w:pPr>
              <w:pStyle w:val="af3"/>
              <w:tabs>
                <w:tab w:val="left" w:pos="567"/>
              </w:tabs>
              <w:spacing w:line="276" w:lineRule="auto"/>
              <w:ind w:firstLine="0"/>
              <w:rPr>
                <w:sz w:val="22"/>
                <w:szCs w:val="22"/>
                <w:lang w:val="ro-MD"/>
              </w:rPr>
            </w:pPr>
            <w:r w:rsidRPr="002D39E7">
              <w:rPr>
                <w:sz w:val="22"/>
                <w:szCs w:val="22"/>
                <w:lang w:val="ro-MD"/>
              </w:rPr>
              <w:t xml:space="preserve">4.7. </w:t>
            </w:r>
            <w:r w:rsidR="00460653" w:rsidRPr="002D39E7">
              <w:rPr>
                <w:sz w:val="22"/>
                <w:szCs w:val="22"/>
                <w:lang w:val="ro-MD"/>
              </w:rPr>
              <w:t>Dacă Beneficiarul nu emite în timp util dispoziţii suplimentare care să conţină</w:t>
            </w:r>
            <w:r w:rsidR="005D4B79" w:rsidRPr="002D39E7">
              <w:rPr>
                <w:sz w:val="22"/>
                <w:szCs w:val="22"/>
                <w:lang w:val="ro-MD"/>
              </w:rPr>
              <w:t xml:space="preserve"> </w:t>
            </w:r>
            <w:r w:rsidR="00460653" w:rsidRPr="002D39E7">
              <w:rPr>
                <w:sz w:val="22"/>
                <w:szCs w:val="22"/>
                <w:lang w:val="ro-MD"/>
              </w:rPr>
              <w:t>instrucţiuni sau aprobări, ordine, directive, sau detalii, Antreprenorul va notifica Beneficiarul prin scrisori, de c</w:t>
            </w:r>
            <w:r w:rsidR="00183D79" w:rsidRPr="002D39E7">
              <w:rPr>
                <w:sz w:val="22"/>
                <w:szCs w:val="22"/>
                <w:lang w:val="ro-MD"/>
              </w:rPr>
              <w:t>â</w:t>
            </w:r>
            <w:r w:rsidR="00460653" w:rsidRPr="002D39E7">
              <w:rPr>
                <w:sz w:val="22"/>
                <w:szCs w:val="22"/>
                <w:lang w:val="ro-MD"/>
              </w:rPr>
              <w:t>te ori este posibil, că acestea pot să provoace înt</w:t>
            </w:r>
            <w:r w:rsidR="00183D79" w:rsidRPr="002D39E7">
              <w:rPr>
                <w:sz w:val="22"/>
                <w:szCs w:val="22"/>
                <w:lang w:val="ro-MD"/>
              </w:rPr>
              <w:t>â</w:t>
            </w:r>
            <w:r w:rsidR="00460653" w:rsidRPr="002D39E7">
              <w:rPr>
                <w:sz w:val="22"/>
                <w:szCs w:val="22"/>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2D39E7" w:rsidRDefault="00A156C0" w:rsidP="00196AB4">
            <w:pPr>
              <w:pStyle w:val="af3"/>
              <w:tabs>
                <w:tab w:val="left" w:pos="567"/>
              </w:tabs>
              <w:spacing w:line="276" w:lineRule="auto"/>
              <w:ind w:firstLine="0"/>
              <w:rPr>
                <w:sz w:val="22"/>
                <w:szCs w:val="22"/>
                <w:lang w:val="ro-MD"/>
              </w:rPr>
            </w:pPr>
            <w:r w:rsidRPr="002D39E7">
              <w:rPr>
                <w:sz w:val="22"/>
                <w:szCs w:val="22"/>
                <w:lang w:val="ro-MD"/>
              </w:rPr>
              <w:t xml:space="preserve">4.8. </w:t>
            </w:r>
            <w:r w:rsidR="00460653" w:rsidRPr="002D39E7">
              <w:rPr>
                <w:sz w:val="22"/>
                <w:szCs w:val="22"/>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2D39E7" w:rsidRDefault="00A156C0" w:rsidP="00196AB4">
            <w:pPr>
              <w:pStyle w:val="af3"/>
              <w:tabs>
                <w:tab w:val="left" w:pos="567"/>
              </w:tabs>
              <w:spacing w:line="276" w:lineRule="auto"/>
              <w:ind w:firstLine="0"/>
              <w:rPr>
                <w:sz w:val="22"/>
                <w:szCs w:val="22"/>
                <w:lang w:val="ro-MD"/>
              </w:rPr>
            </w:pPr>
            <w:r w:rsidRPr="002D39E7">
              <w:rPr>
                <w:sz w:val="22"/>
                <w:szCs w:val="22"/>
                <w:lang w:val="ro-MD"/>
              </w:rPr>
              <w:t xml:space="preserve">4.9. </w:t>
            </w:r>
            <w:r w:rsidR="00460653" w:rsidRPr="002D39E7">
              <w:rPr>
                <w:sz w:val="22"/>
                <w:szCs w:val="22"/>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2D39E7">
              <w:rPr>
                <w:sz w:val="22"/>
                <w:szCs w:val="22"/>
                <w:lang w:val="ro-MD"/>
              </w:rPr>
              <w:t xml:space="preserve"> </w:t>
            </w:r>
            <w:r w:rsidR="00460653" w:rsidRPr="002D39E7">
              <w:rPr>
                <w:sz w:val="22"/>
                <w:szCs w:val="22"/>
                <w:lang w:val="ro-MD"/>
              </w:rPr>
              <w:t xml:space="preserve">şi pentru procedeele de execuţie utilizate. </w:t>
            </w:r>
          </w:p>
          <w:p w14:paraId="20A67A6B" w14:textId="3E62CCE6" w:rsidR="00460653" w:rsidRPr="002D39E7" w:rsidRDefault="00A156C0" w:rsidP="00196AB4">
            <w:pPr>
              <w:pStyle w:val="af3"/>
              <w:tabs>
                <w:tab w:val="left" w:pos="567"/>
              </w:tabs>
              <w:spacing w:line="276" w:lineRule="auto"/>
              <w:ind w:firstLine="0"/>
              <w:rPr>
                <w:sz w:val="22"/>
                <w:szCs w:val="22"/>
                <w:lang w:val="ro-MD"/>
              </w:rPr>
            </w:pPr>
            <w:r w:rsidRPr="002D39E7">
              <w:rPr>
                <w:sz w:val="22"/>
                <w:szCs w:val="22"/>
                <w:lang w:val="ro-MD"/>
              </w:rPr>
              <w:t xml:space="preserve">4.10. </w:t>
            </w:r>
            <w:r w:rsidR="00460653" w:rsidRPr="002D39E7">
              <w:rPr>
                <w:sz w:val="22"/>
                <w:szCs w:val="22"/>
                <w:lang w:val="ro-MD"/>
              </w:rPr>
              <w:t xml:space="preserve">Antreprenorul, prin </w:t>
            </w:r>
            <w:r w:rsidR="002F6A1E" w:rsidRPr="002D39E7">
              <w:rPr>
                <w:sz w:val="22"/>
                <w:szCs w:val="22"/>
                <w:lang w:val="ro-MD"/>
              </w:rPr>
              <w:t xml:space="preserve">atribuirea </w:t>
            </w:r>
            <w:r w:rsidR="00460653" w:rsidRPr="002D39E7">
              <w:rPr>
                <w:sz w:val="22"/>
                <w:szCs w:val="22"/>
                <w:lang w:val="ro-MD"/>
              </w:rPr>
              <w:t>ofertei în favoarea sa, se angajează să</w:t>
            </w:r>
            <w:r w:rsidR="00BC46B3" w:rsidRPr="002D39E7">
              <w:rPr>
                <w:sz w:val="22"/>
                <w:szCs w:val="22"/>
                <w:lang w:val="ro-MD"/>
              </w:rPr>
              <w:t xml:space="preserve"> prezinte</w:t>
            </w:r>
            <w:r w:rsidR="005D4B79" w:rsidRPr="002D39E7">
              <w:rPr>
                <w:sz w:val="22"/>
                <w:szCs w:val="22"/>
                <w:lang w:val="ro-MD"/>
              </w:rPr>
              <w:t xml:space="preserve"> </w:t>
            </w:r>
            <w:r w:rsidR="00EA64B0" w:rsidRPr="002D39E7">
              <w:rPr>
                <w:sz w:val="22"/>
                <w:szCs w:val="22"/>
                <w:lang w:val="ro-MD"/>
              </w:rPr>
              <w:t>garanţia de bună execuţie a contractului</w:t>
            </w:r>
            <w:r w:rsidR="003D2A6B">
              <w:rPr>
                <w:sz w:val="22"/>
                <w:szCs w:val="22"/>
                <w:lang w:val="ro-MD"/>
              </w:rPr>
              <w:t xml:space="preserve"> prin transfer pe contul Beneficiarului</w:t>
            </w:r>
            <w:r w:rsidR="00EA64B0" w:rsidRPr="002D39E7">
              <w:rPr>
                <w:sz w:val="22"/>
                <w:szCs w:val="22"/>
                <w:lang w:val="ro-MD"/>
              </w:rPr>
              <w:t xml:space="preserve">, în cuantum de </w:t>
            </w:r>
            <w:r w:rsidR="003D2A6B" w:rsidRPr="003D2A6B">
              <w:rPr>
                <w:b/>
                <w:bCs/>
                <w:sz w:val="22"/>
                <w:szCs w:val="22"/>
                <w:lang w:val="ro-MD"/>
              </w:rPr>
              <w:t>5</w:t>
            </w:r>
            <w:r w:rsidR="00EA64B0" w:rsidRPr="003D2A6B">
              <w:rPr>
                <w:b/>
                <w:bCs/>
                <w:sz w:val="22"/>
                <w:szCs w:val="22"/>
                <w:lang w:val="ro-MD"/>
              </w:rPr>
              <w:t>%</w:t>
            </w:r>
            <w:r w:rsidR="00EA64B0" w:rsidRPr="002D39E7">
              <w:rPr>
                <w:sz w:val="22"/>
                <w:szCs w:val="22"/>
                <w:lang w:val="ro-MD"/>
              </w:rPr>
              <w:t xml:space="preserve"> din valoarea contractului atribuit.</w:t>
            </w:r>
          </w:p>
          <w:p w14:paraId="2DB323DA" w14:textId="6193411B" w:rsidR="00267805" w:rsidRPr="002D39E7" w:rsidRDefault="00A156C0" w:rsidP="00684D44">
            <w:pPr>
              <w:pStyle w:val="af3"/>
              <w:tabs>
                <w:tab w:val="left" w:pos="567"/>
              </w:tabs>
              <w:spacing w:line="276" w:lineRule="auto"/>
              <w:ind w:firstLine="0"/>
              <w:rPr>
                <w:sz w:val="22"/>
                <w:szCs w:val="22"/>
                <w:lang w:val="ro-MD"/>
              </w:rPr>
            </w:pPr>
            <w:r w:rsidRPr="002D39E7">
              <w:rPr>
                <w:sz w:val="22"/>
                <w:szCs w:val="22"/>
                <w:lang w:val="ro-MD"/>
              </w:rPr>
              <w:t>4.11.</w:t>
            </w:r>
            <w:r w:rsidR="00A109E6" w:rsidRPr="002D39E7">
              <w:rPr>
                <w:sz w:val="22"/>
                <w:szCs w:val="22"/>
                <w:lang w:val="ro-MD"/>
              </w:rPr>
              <w:t xml:space="preserve"> Autoritatea contractantă eliberează/restituie</w:t>
            </w:r>
            <w:r w:rsidR="005D4B79" w:rsidRPr="002D39E7">
              <w:rPr>
                <w:sz w:val="22"/>
                <w:szCs w:val="22"/>
                <w:lang w:val="ro-MD"/>
              </w:rPr>
              <w:t xml:space="preserve"> </w:t>
            </w:r>
            <w:r w:rsidR="00A109E6" w:rsidRPr="002D39E7">
              <w:rPr>
                <w:sz w:val="22"/>
                <w:szCs w:val="22"/>
                <w:lang w:val="ro-MD"/>
              </w:rPr>
              <w:t>g</w:t>
            </w:r>
            <w:r w:rsidR="00460653" w:rsidRPr="002D39E7">
              <w:rPr>
                <w:sz w:val="22"/>
                <w:szCs w:val="22"/>
                <w:lang w:val="ro-MD"/>
              </w:rPr>
              <w:t>aranţia de bună execuţie Antreprenorului după semnarea procesului-verbal de recepţie finală</w:t>
            </w:r>
            <w:r w:rsidR="00A109E6" w:rsidRPr="002D39E7">
              <w:rPr>
                <w:sz w:val="22"/>
                <w:szCs w:val="22"/>
                <w:lang w:val="ro-MD"/>
              </w:rPr>
              <w:t>/ procesului-verbal la terminarea lucrărilor</w:t>
            </w:r>
            <w:r w:rsidR="00460653" w:rsidRPr="002D39E7">
              <w:rPr>
                <w:sz w:val="22"/>
                <w:szCs w:val="22"/>
                <w:lang w:val="ro-MD"/>
              </w:rPr>
              <w:t xml:space="preserve"> în </w:t>
            </w:r>
            <w:r w:rsidR="003D2A6B">
              <w:rPr>
                <w:sz w:val="22"/>
                <w:szCs w:val="22"/>
                <w:lang w:val="ro-MD"/>
              </w:rPr>
              <w:t>decurs de 30</w:t>
            </w:r>
            <w:r w:rsidR="006C305E">
              <w:rPr>
                <w:sz w:val="22"/>
                <w:szCs w:val="22"/>
                <w:lang w:val="ro-MD"/>
              </w:rPr>
              <w:t xml:space="preserve"> zile</w:t>
            </w:r>
            <w:r w:rsidR="00E838F8" w:rsidRPr="002D39E7">
              <w:rPr>
                <w:sz w:val="22"/>
                <w:szCs w:val="22"/>
                <w:lang w:val="ro-MD"/>
              </w:rPr>
              <w:t>.</w:t>
            </w:r>
            <w:r w:rsidR="005D4B79" w:rsidRPr="002D39E7">
              <w:rPr>
                <w:sz w:val="22"/>
                <w:szCs w:val="22"/>
                <w:lang w:val="ro-MD"/>
              </w:rPr>
              <w:t xml:space="preserve"> </w:t>
            </w:r>
            <w:r w:rsidR="00EB65F6" w:rsidRPr="002D39E7">
              <w:rPr>
                <w:sz w:val="22"/>
                <w:szCs w:val="22"/>
                <w:lang w:val="ro-MD"/>
              </w:rPr>
              <w:t>În cazul recepţiei cu obiecţii,</w:t>
            </w:r>
            <w:r w:rsidR="005D4B79" w:rsidRPr="002D39E7">
              <w:rPr>
                <w:sz w:val="22"/>
                <w:szCs w:val="22"/>
                <w:lang w:val="ro-MD"/>
              </w:rPr>
              <w:t xml:space="preserve"> </w:t>
            </w:r>
            <w:r w:rsidR="00EB65F6" w:rsidRPr="002D39E7">
              <w:rPr>
                <w:sz w:val="22"/>
                <w:szCs w:val="22"/>
                <w:lang w:val="ro-MD"/>
              </w:rPr>
              <w:t>garanţia se va restitui în cel mult 15 zile după înlăturarea acestora.</w:t>
            </w:r>
          </w:p>
          <w:p w14:paraId="4C7338E3" w14:textId="77777777" w:rsidR="00460653" w:rsidRPr="002D39E7" w:rsidRDefault="00A156C0" w:rsidP="00196AB4">
            <w:pPr>
              <w:pStyle w:val="af3"/>
              <w:tabs>
                <w:tab w:val="left" w:pos="567"/>
              </w:tabs>
              <w:spacing w:line="276" w:lineRule="auto"/>
              <w:ind w:firstLine="0"/>
              <w:rPr>
                <w:sz w:val="22"/>
                <w:szCs w:val="22"/>
                <w:lang w:val="ro-MD"/>
              </w:rPr>
            </w:pPr>
            <w:r w:rsidRPr="002D39E7">
              <w:rPr>
                <w:sz w:val="22"/>
                <w:szCs w:val="22"/>
                <w:lang w:val="ro-MD"/>
              </w:rPr>
              <w:t>4.12.</w:t>
            </w:r>
            <w:r w:rsidR="00460653" w:rsidRPr="002D39E7">
              <w:rPr>
                <w:sz w:val="22"/>
                <w:szCs w:val="22"/>
                <w:lang w:val="ro-MD"/>
              </w:rPr>
              <w:t>Antreprenorul trebuie să constituie garanţia de bună execuţie după primirea scris</w:t>
            </w:r>
            <w:r w:rsidR="00404C0D" w:rsidRPr="002D39E7">
              <w:rPr>
                <w:sz w:val="22"/>
                <w:szCs w:val="22"/>
                <w:lang w:val="ro-MD"/>
              </w:rPr>
              <w:t>orii de acceptare, dar nu mai târ</w:t>
            </w:r>
            <w:r w:rsidR="00460653" w:rsidRPr="002D39E7">
              <w:rPr>
                <w:sz w:val="22"/>
                <w:szCs w:val="22"/>
                <w:lang w:val="ro-MD"/>
              </w:rPr>
              <w:t>ziu de dat</w:t>
            </w:r>
            <w:r w:rsidR="00404C0D" w:rsidRPr="002D39E7">
              <w:rPr>
                <w:sz w:val="22"/>
                <w:szCs w:val="22"/>
                <w:lang w:val="ro-MD"/>
              </w:rPr>
              <w:t>a încheierii contractului. Atât</w:t>
            </w:r>
            <w:r w:rsidR="00460653" w:rsidRPr="002D39E7">
              <w:rPr>
                <w:sz w:val="22"/>
                <w:szCs w:val="22"/>
                <w:lang w:val="ro-MD"/>
              </w:rPr>
              <w:t xml:space="preserve"> timp c</w:t>
            </w:r>
            <w:r w:rsidR="00404C0D" w:rsidRPr="002D39E7">
              <w:rPr>
                <w:sz w:val="22"/>
                <w:szCs w:val="22"/>
                <w:lang w:val="ro-MD"/>
              </w:rPr>
              <w:t>â</w:t>
            </w:r>
            <w:r w:rsidR="00460653" w:rsidRPr="002D39E7">
              <w:rPr>
                <w:sz w:val="22"/>
                <w:szCs w:val="22"/>
                <w:lang w:val="ro-MD"/>
              </w:rPr>
              <w:t>t el nu şi-a îndeplinit această obligaţiune, Beneficiarul poate să reţină garanţia</w:t>
            </w:r>
            <w:r w:rsidR="005D4B79" w:rsidRPr="002D39E7">
              <w:rPr>
                <w:sz w:val="22"/>
                <w:szCs w:val="22"/>
                <w:lang w:val="ro-MD"/>
              </w:rPr>
              <w:t xml:space="preserve"> </w:t>
            </w:r>
            <w:r w:rsidR="00E364D5" w:rsidRPr="002D39E7">
              <w:rPr>
                <w:sz w:val="22"/>
                <w:szCs w:val="22"/>
                <w:lang w:val="ro-MD"/>
              </w:rPr>
              <w:t>Antreprenorului</w:t>
            </w:r>
            <w:r w:rsidR="00460653" w:rsidRPr="002D39E7">
              <w:rPr>
                <w:sz w:val="22"/>
                <w:szCs w:val="22"/>
                <w:lang w:val="ro-MD"/>
              </w:rPr>
              <w:t xml:space="preserve"> pentru ofertă. </w:t>
            </w:r>
          </w:p>
          <w:p w14:paraId="7B5A3C5F" w14:textId="77777777" w:rsidR="00460653" w:rsidRPr="002D39E7" w:rsidRDefault="00A156C0" w:rsidP="00196AB4">
            <w:pPr>
              <w:pStyle w:val="af3"/>
              <w:tabs>
                <w:tab w:val="left" w:pos="567"/>
              </w:tabs>
              <w:spacing w:line="276" w:lineRule="auto"/>
              <w:ind w:firstLine="0"/>
              <w:rPr>
                <w:sz w:val="22"/>
                <w:szCs w:val="22"/>
                <w:lang w:val="ro-MD"/>
              </w:rPr>
            </w:pPr>
            <w:r w:rsidRPr="002D39E7">
              <w:rPr>
                <w:sz w:val="22"/>
                <w:szCs w:val="22"/>
                <w:lang w:val="ro-MD"/>
              </w:rPr>
              <w:t>4.1</w:t>
            </w:r>
            <w:r w:rsidR="00893327" w:rsidRPr="002D39E7">
              <w:rPr>
                <w:sz w:val="22"/>
                <w:szCs w:val="22"/>
                <w:lang w:val="ro-MD"/>
              </w:rPr>
              <w:t>3</w:t>
            </w:r>
            <w:r w:rsidRPr="002D39E7">
              <w:rPr>
                <w:sz w:val="22"/>
                <w:szCs w:val="22"/>
                <w:lang w:val="ro-MD"/>
              </w:rPr>
              <w:t xml:space="preserve">. </w:t>
            </w:r>
            <w:r w:rsidR="00460653" w:rsidRPr="002D39E7">
              <w:rPr>
                <w:sz w:val="22"/>
                <w:szCs w:val="22"/>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2D39E7" w:rsidRDefault="00A156C0" w:rsidP="00196AB4">
            <w:pPr>
              <w:pStyle w:val="af3"/>
              <w:tabs>
                <w:tab w:val="left" w:pos="567"/>
              </w:tabs>
              <w:spacing w:line="276" w:lineRule="auto"/>
              <w:ind w:firstLine="0"/>
              <w:rPr>
                <w:sz w:val="22"/>
                <w:szCs w:val="22"/>
                <w:lang w:val="ro-MD"/>
              </w:rPr>
            </w:pPr>
            <w:r w:rsidRPr="002D39E7">
              <w:rPr>
                <w:sz w:val="22"/>
                <w:szCs w:val="22"/>
                <w:lang w:val="ro-MD"/>
              </w:rPr>
              <w:t>4.1</w:t>
            </w:r>
            <w:r w:rsidR="00893327" w:rsidRPr="002D39E7">
              <w:rPr>
                <w:sz w:val="22"/>
                <w:szCs w:val="22"/>
                <w:lang w:val="ro-MD"/>
              </w:rPr>
              <w:t>4</w:t>
            </w:r>
            <w:r w:rsidRPr="002D39E7">
              <w:rPr>
                <w:sz w:val="22"/>
                <w:szCs w:val="22"/>
                <w:lang w:val="ro-MD"/>
              </w:rPr>
              <w:t xml:space="preserve">. </w:t>
            </w:r>
            <w:r w:rsidR="00460653" w:rsidRPr="002D39E7">
              <w:rPr>
                <w:sz w:val="22"/>
                <w:szCs w:val="22"/>
                <w:lang w:val="ro-MD"/>
              </w:rPr>
              <w:t>La lucrările la care se fac încercări, se consideră calitatea probei îndeplinită at</w:t>
            </w:r>
            <w:r w:rsidR="00E171D4" w:rsidRPr="002D39E7">
              <w:rPr>
                <w:sz w:val="22"/>
                <w:szCs w:val="22"/>
                <w:lang w:val="ro-MD"/>
              </w:rPr>
              <w:t>â</w:t>
            </w:r>
            <w:r w:rsidR="00460653" w:rsidRPr="002D39E7">
              <w:rPr>
                <w:sz w:val="22"/>
                <w:szCs w:val="22"/>
                <w:lang w:val="ro-MD"/>
              </w:rPr>
              <w:t>ta timp c</w:t>
            </w:r>
            <w:r w:rsidR="00E171D4" w:rsidRPr="002D39E7">
              <w:rPr>
                <w:sz w:val="22"/>
                <w:szCs w:val="22"/>
                <w:lang w:val="ro-MD"/>
              </w:rPr>
              <w:t>â</w:t>
            </w:r>
            <w:r w:rsidR="00460653" w:rsidRPr="002D39E7">
              <w:rPr>
                <w:sz w:val="22"/>
                <w:szCs w:val="22"/>
                <w:lang w:val="ro-MD"/>
              </w:rPr>
              <w:t xml:space="preserve">t rezultatele se înscriu în limitele admise prin reglementările tehnice. </w:t>
            </w:r>
          </w:p>
          <w:p w14:paraId="383A4756" w14:textId="77777777" w:rsidR="00460653" w:rsidRPr="002D39E7" w:rsidRDefault="00A156C0" w:rsidP="00196AB4">
            <w:pPr>
              <w:pStyle w:val="af3"/>
              <w:tabs>
                <w:tab w:val="left" w:pos="567"/>
              </w:tabs>
              <w:spacing w:line="276" w:lineRule="auto"/>
              <w:ind w:firstLine="0"/>
              <w:rPr>
                <w:sz w:val="22"/>
                <w:szCs w:val="22"/>
                <w:lang w:val="ro-MD"/>
              </w:rPr>
            </w:pPr>
            <w:r w:rsidRPr="002D39E7">
              <w:rPr>
                <w:sz w:val="22"/>
                <w:szCs w:val="22"/>
                <w:lang w:val="ro-MD"/>
              </w:rPr>
              <w:t>4.</w:t>
            </w:r>
            <w:r w:rsidR="00603AB4" w:rsidRPr="002D39E7">
              <w:rPr>
                <w:sz w:val="22"/>
                <w:szCs w:val="22"/>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2D39E7" w:rsidRDefault="00A156C0" w:rsidP="00196AB4">
            <w:pPr>
              <w:pStyle w:val="af3"/>
              <w:tabs>
                <w:tab w:val="left" w:pos="567"/>
              </w:tabs>
              <w:spacing w:line="276" w:lineRule="auto"/>
              <w:ind w:firstLine="0"/>
              <w:rPr>
                <w:sz w:val="22"/>
                <w:szCs w:val="22"/>
                <w:lang w:val="ro-MD"/>
              </w:rPr>
            </w:pPr>
            <w:r w:rsidRPr="002D39E7">
              <w:rPr>
                <w:sz w:val="22"/>
                <w:szCs w:val="22"/>
                <w:lang w:val="ro-MD"/>
              </w:rPr>
              <w:t>4.1</w:t>
            </w:r>
            <w:r w:rsidR="00040EA0" w:rsidRPr="002D39E7">
              <w:rPr>
                <w:sz w:val="22"/>
                <w:szCs w:val="22"/>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2D39E7" w:rsidRDefault="00A156C0" w:rsidP="00196AB4">
            <w:pPr>
              <w:pStyle w:val="af3"/>
              <w:tabs>
                <w:tab w:val="left" w:pos="567"/>
              </w:tabs>
              <w:spacing w:line="276" w:lineRule="auto"/>
              <w:ind w:firstLine="0"/>
              <w:rPr>
                <w:sz w:val="22"/>
                <w:szCs w:val="22"/>
                <w:lang w:val="ro-MD"/>
              </w:rPr>
            </w:pPr>
            <w:r w:rsidRPr="002D39E7">
              <w:rPr>
                <w:sz w:val="22"/>
                <w:szCs w:val="22"/>
                <w:lang w:val="ro-MD"/>
              </w:rPr>
              <w:t>4.1</w:t>
            </w:r>
            <w:r w:rsidR="00893327" w:rsidRPr="002D39E7">
              <w:rPr>
                <w:sz w:val="22"/>
                <w:szCs w:val="22"/>
                <w:lang w:val="ro-MD"/>
              </w:rPr>
              <w:t>7</w:t>
            </w:r>
            <w:r w:rsidRPr="002D39E7">
              <w:rPr>
                <w:sz w:val="22"/>
                <w:szCs w:val="22"/>
                <w:lang w:val="ro-MD"/>
              </w:rPr>
              <w:t xml:space="preserve">. </w:t>
            </w:r>
            <w:r w:rsidR="00460653" w:rsidRPr="002D39E7">
              <w:rPr>
                <w:sz w:val="22"/>
                <w:szCs w:val="22"/>
                <w:lang w:val="ro-MD"/>
              </w:rPr>
              <w:t>Dacă Antreprenorul consideră că dispoziţiile Beneficiarului s</w:t>
            </w:r>
            <w:r w:rsidR="00183D79" w:rsidRPr="002D39E7">
              <w:rPr>
                <w:sz w:val="22"/>
                <w:szCs w:val="22"/>
                <w:lang w:val="ro-MD"/>
              </w:rPr>
              <w:t>u</w:t>
            </w:r>
            <w:r w:rsidR="00460653" w:rsidRPr="002D39E7">
              <w:rPr>
                <w:sz w:val="22"/>
                <w:szCs w:val="22"/>
                <w:lang w:val="ro-MD"/>
              </w:rPr>
              <w:t xml:space="preserve">nt nejustificate sau inoportune, el poate </w:t>
            </w:r>
            <w:r w:rsidR="00E171D4" w:rsidRPr="002D39E7">
              <w:rPr>
                <w:sz w:val="22"/>
                <w:szCs w:val="22"/>
                <w:lang w:val="ro-MD"/>
              </w:rPr>
              <w:t>înainta</w:t>
            </w:r>
            <w:r w:rsidR="005D4B79" w:rsidRPr="002D39E7">
              <w:rPr>
                <w:sz w:val="22"/>
                <w:szCs w:val="22"/>
                <w:lang w:val="ro-MD"/>
              </w:rPr>
              <w:t xml:space="preserve"> </w:t>
            </w:r>
            <w:r w:rsidR="00460653" w:rsidRPr="002D39E7">
              <w:rPr>
                <w:sz w:val="22"/>
                <w:szCs w:val="22"/>
                <w:lang w:val="ro-MD"/>
              </w:rPr>
              <w:t xml:space="preserve">obiecţii, dar acestea nu îl </w:t>
            </w:r>
            <w:r w:rsidR="00E171D4" w:rsidRPr="002D39E7">
              <w:rPr>
                <w:sz w:val="22"/>
                <w:szCs w:val="22"/>
                <w:lang w:val="ro-MD"/>
              </w:rPr>
              <w:t>scutește</w:t>
            </w:r>
            <w:r w:rsidR="005D4B79" w:rsidRPr="002D39E7">
              <w:rPr>
                <w:sz w:val="22"/>
                <w:szCs w:val="22"/>
                <w:lang w:val="ro-MD"/>
              </w:rPr>
              <w:t xml:space="preserve"> </w:t>
            </w:r>
            <w:r w:rsidR="00460653" w:rsidRPr="002D39E7">
              <w:rPr>
                <w:sz w:val="22"/>
                <w:szCs w:val="22"/>
                <w:lang w:val="ro-MD"/>
              </w:rPr>
              <w:t xml:space="preserve">de </w:t>
            </w:r>
            <w:r w:rsidR="00E364D5" w:rsidRPr="002D39E7">
              <w:rPr>
                <w:sz w:val="22"/>
                <w:szCs w:val="22"/>
                <w:lang w:val="ro-MD"/>
              </w:rPr>
              <w:t xml:space="preserve">obligația de </w:t>
            </w:r>
            <w:r w:rsidR="00460653" w:rsidRPr="002D39E7">
              <w:rPr>
                <w:sz w:val="22"/>
                <w:szCs w:val="22"/>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2D39E7" w:rsidRDefault="00A156C0" w:rsidP="00196AB4">
            <w:pPr>
              <w:pStyle w:val="af3"/>
              <w:tabs>
                <w:tab w:val="left" w:pos="567"/>
              </w:tabs>
              <w:spacing w:line="276" w:lineRule="auto"/>
              <w:ind w:firstLine="0"/>
              <w:rPr>
                <w:sz w:val="22"/>
                <w:szCs w:val="22"/>
                <w:lang w:val="ro-MD"/>
              </w:rPr>
            </w:pPr>
            <w:r w:rsidRPr="002D39E7">
              <w:rPr>
                <w:sz w:val="22"/>
                <w:szCs w:val="22"/>
                <w:lang w:val="ro-MD"/>
              </w:rPr>
              <w:t>4.1</w:t>
            </w:r>
            <w:r w:rsidR="00893327" w:rsidRPr="002D39E7">
              <w:rPr>
                <w:sz w:val="22"/>
                <w:szCs w:val="22"/>
                <w:lang w:val="ro-MD"/>
              </w:rPr>
              <w:t>8</w:t>
            </w:r>
            <w:r w:rsidRPr="002D39E7">
              <w:rPr>
                <w:sz w:val="22"/>
                <w:szCs w:val="22"/>
                <w:lang w:val="ro-MD"/>
              </w:rPr>
              <w:t xml:space="preserve">. </w:t>
            </w:r>
            <w:r w:rsidR="00460653" w:rsidRPr="002D39E7">
              <w:rPr>
                <w:sz w:val="22"/>
                <w:szCs w:val="22"/>
                <w:lang w:val="ro-MD"/>
              </w:rPr>
              <w:t>Trasarea axelor principale, bornelor de referinţă, căilor de circulaţieşi limitelor terenului pus la dispoziţia Antreprenorului, precum şi materializarea cotelor de nivel în i</w:t>
            </w:r>
            <w:r w:rsidR="00183D79" w:rsidRPr="002D39E7">
              <w:rPr>
                <w:sz w:val="22"/>
                <w:szCs w:val="22"/>
                <w:lang w:val="ro-MD"/>
              </w:rPr>
              <w:t>mediata apropiere a terenului, su</w:t>
            </w:r>
            <w:r w:rsidR="00460653" w:rsidRPr="002D39E7">
              <w:rPr>
                <w:sz w:val="22"/>
                <w:szCs w:val="22"/>
                <w:lang w:val="ro-MD"/>
              </w:rPr>
              <w:t>nt</w:t>
            </w:r>
            <w:r w:rsidR="005D4B79" w:rsidRPr="002D39E7">
              <w:rPr>
                <w:sz w:val="22"/>
                <w:szCs w:val="22"/>
                <w:lang w:val="ro-MD"/>
              </w:rPr>
              <w:t xml:space="preserve"> </w:t>
            </w:r>
            <w:r w:rsidR="00460653" w:rsidRPr="002D39E7">
              <w:rPr>
                <w:sz w:val="22"/>
                <w:szCs w:val="22"/>
                <w:lang w:val="ro-MD"/>
              </w:rPr>
              <w:t xml:space="preserve">obligaţiuni ale Antreprenorului. </w:t>
            </w:r>
          </w:p>
          <w:p w14:paraId="5A7959BE" w14:textId="77777777" w:rsidR="00460653" w:rsidRPr="002D39E7" w:rsidRDefault="00A156C0" w:rsidP="00196AB4">
            <w:pPr>
              <w:pStyle w:val="af3"/>
              <w:tabs>
                <w:tab w:val="left" w:pos="567"/>
              </w:tabs>
              <w:spacing w:line="276" w:lineRule="auto"/>
              <w:ind w:firstLine="0"/>
              <w:rPr>
                <w:sz w:val="22"/>
                <w:szCs w:val="22"/>
                <w:lang w:val="ro-MD"/>
              </w:rPr>
            </w:pPr>
            <w:r w:rsidRPr="002D39E7">
              <w:rPr>
                <w:sz w:val="22"/>
                <w:szCs w:val="22"/>
                <w:lang w:val="ro-MD"/>
              </w:rPr>
              <w:t>4.</w:t>
            </w:r>
            <w:r w:rsidR="00893327" w:rsidRPr="002D39E7">
              <w:rPr>
                <w:sz w:val="22"/>
                <w:szCs w:val="22"/>
                <w:lang w:val="ro-MD"/>
              </w:rPr>
              <w:t>19</w:t>
            </w:r>
            <w:r w:rsidRPr="002D39E7">
              <w:rPr>
                <w:sz w:val="22"/>
                <w:szCs w:val="22"/>
                <w:lang w:val="ro-MD"/>
              </w:rPr>
              <w:t xml:space="preserve">. </w:t>
            </w:r>
            <w:r w:rsidR="00460653" w:rsidRPr="002D39E7">
              <w:rPr>
                <w:sz w:val="22"/>
                <w:szCs w:val="22"/>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2D39E7" w:rsidRDefault="00A156C0" w:rsidP="00196AB4">
            <w:pPr>
              <w:pStyle w:val="af3"/>
              <w:tabs>
                <w:tab w:val="left" w:pos="567"/>
              </w:tabs>
              <w:spacing w:line="276" w:lineRule="auto"/>
              <w:ind w:firstLine="0"/>
              <w:rPr>
                <w:sz w:val="22"/>
                <w:szCs w:val="22"/>
                <w:lang w:val="ro-MD"/>
              </w:rPr>
            </w:pPr>
            <w:r w:rsidRPr="002D39E7">
              <w:rPr>
                <w:sz w:val="22"/>
                <w:szCs w:val="22"/>
                <w:lang w:val="ro-MD"/>
              </w:rPr>
              <w:lastRenderedPageBreak/>
              <w:t>4.2</w:t>
            </w:r>
            <w:r w:rsidR="00893327" w:rsidRPr="002D39E7">
              <w:rPr>
                <w:sz w:val="22"/>
                <w:szCs w:val="22"/>
                <w:lang w:val="ro-MD"/>
              </w:rPr>
              <w:t>0</w:t>
            </w:r>
            <w:r w:rsidRPr="002D39E7">
              <w:rPr>
                <w:sz w:val="22"/>
                <w:szCs w:val="22"/>
                <w:lang w:val="ro-MD"/>
              </w:rPr>
              <w:t xml:space="preserve">. </w:t>
            </w:r>
            <w:r w:rsidR="00460653" w:rsidRPr="002D39E7">
              <w:rPr>
                <w:sz w:val="22"/>
                <w:szCs w:val="22"/>
                <w:lang w:val="ro-MD"/>
              </w:rPr>
              <w:t>Ridicările de teren, trasările şi cotele de nivel, precum şi alte documente puse la dispoziţia Antreprenorului de către Beneficiar pentru executarea contractului s</w:t>
            </w:r>
            <w:r w:rsidR="00E10C0A" w:rsidRPr="002D39E7">
              <w:rPr>
                <w:sz w:val="22"/>
                <w:szCs w:val="22"/>
                <w:lang w:val="ro-MD"/>
              </w:rPr>
              <w:t>u</w:t>
            </w:r>
            <w:r w:rsidR="00460653" w:rsidRPr="002D39E7">
              <w:rPr>
                <w:sz w:val="22"/>
                <w:szCs w:val="22"/>
                <w:lang w:val="ro-MD"/>
              </w:rPr>
              <w:t>nt hotărâtoare. Antreprenorul este obligat să verifice documentele primite şi să înştiinţeze Beneficiarul cu privire la erorile şi</w:t>
            </w:r>
            <w:r w:rsidR="005D4B79" w:rsidRPr="002D39E7">
              <w:rPr>
                <w:sz w:val="22"/>
                <w:szCs w:val="22"/>
                <w:lang w:val="ro-MD"/>
              </w:rPr>
              <w:t xml:space="preserve"> </w:t>
            </w:r>
            <w:r w:rsidR="00460653" w:rsidRPr="002D39E7">
              <w:rPr>
                <w:sz w:val="22"/>
                <w:szCs w:val="22"/>
                <w:lang w:val="ro-MD"/>
              </w:rPr>
              <w:t xml:space="preserve">inexactităţile constatate sau presupuse. </w:t>
            </w:r>
          </w:p>
          <w:p w14:paraId="23331121" w14:textId="77777777" w:rsidR="00460653" w:rsidRPr="002D39E7" w:rsidRDefault="00A156C0" w:rsidP="00196AB4">
            <w:pPr>
              <w:pStyle w:val="af3"/>
              <w:tabs>
                <w:tab w:val="left" w:pos="567"/>
              </w:tabs>
              <w:spacing w:line="276" w:lineRule="auto"/>
              <w:ind w:firstLine="0"/>
              <w:rPr>
                <w:sz w:val="22"/>
                <w:szCs w:val="22"/>
                <w:lang w:val="ro-MD"/>
              </w:rPr>
            </w:pPr>
            <w:r w:rsidRPr="002D39E7">
              <w:rPr>
                <w:sz w:val="22"/>
                <w:szCs w:val="22"/>
                <w:lang w:val="ro-MD"/>
              </w:rPr>
              <w:t>4.2</w:t>
            </w:r>
            <w:r w:rsidR="00893327" w:rsidRPr="002D39E7">
              <w:rPr>
                <w:sz w:val="22"/>
                <w:szCs w:val="22"/>
                <w:lang w:val="ro-MD"/>
              </w:rPr>
              <w:t>1</w:t>
            </w:r>
            <w:r w:rsidRPr="002D39E7">
              <w:rPr>
                <w:sz w:val="22"/>
                <w:szCs w:val="22"/>
                <w:lang w:val="ro-MD"/>
              </w:rPr>
              <w:t xml:space="preserve">. </w:t>
            </w:r>
            <w:r w:rsidR="00460653" w:rsidRPr="002D39E7">
              <w:rPr>
                <w:sz w:val="22"/>
                <w:szCs w:val="22"/>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2D39E7">
              <w:rPr>
                <w:sz w:val="22"/>
                <w:szCs w:val="22"/>
                <w:lang w:val="ro-MD"/>
              </w:rPr>
              <w:t>prevederilor legale și obligațiunilor contractuale și profesionale</w:t>
            </w:r>
            <w:r w:rsidR="00460653" w:rsidRPr="002D39E7">
              <w:rPr>
                <w:sz w:val="22"/>
                <w:szCs w:val="22"/>
                <w:lang w:val="ro-MD"/>
              </w:rPr>
              <w:t xml:space="preserve">. </w:t>
            </w:r>
          </w:p>
          <w:p w14:paraId="7924F23B" w14:textId="77777777" w:rsidR="00460653" w:rsidRPr="002D39E7" w:rsidRDefault="00A156C0" w:rsidP="00196AB4">
            <w:pPr>
              <w:pStyle w:val="af3"/>
              <w:tabs>
                <w:tab w:val="left" w:pos="567"/>
              </w:tabs>
              <w:spacing w:line="276" w:lineRule="auto"/>
              <w:ind w:firstLine="0"/>
              <w:rPr>
                <w:sz w:val="22"/>
                <w:szCs w:val="22"/>
                <w:lang w:val="ro-MD"/>
              </w:rPr>
            </w:pPr>
            <w:r w:rsidRPr="002D39E7">
              <w:rPr>
                <w:sz w:val="22"/>
                <w:szCs w:val="22"/>
                <w:lang w:val="ro-MD"/>
              </w:rPr>
              <w:t>4.2</w:t>
            </w:r>
            <w:r w:rsidR="00893327" w:rsidRPr="002D39E7">
              <w:rPr>
                <w:sz w:val="22"/>
                <w:szCs w:val="22"/>
                <w:lang w:val="ro-MD"/>
              </w:rPr>
              <w:t>2</w:t>
            </w:r>
            <w:r w:rsidRPr="002D39E7">
              <w:rPr>
                <w:sz w:val="22"/>
                <w:szCs w:val="22"/>
                <w:lang w:val="ro-MD"/>
              </w:rPr>
              <w:t xml:space="preserve">. </w:t>
            </w:r>
            <w:r w:rsidR="00460653" w:rsidRPr="002D39E7">
              <w:rPr>
                <w:sz w:val="22"/>
                <w:szCs w:val="22"/>
                <w:lang w:val="ro-MD"/>
              </w:rPr>
              <w:t xml:space="preserve">Pe parcursul executării lucrărilor, Beneficiarul are dreptul să dispună în scris: </w:t>
            </w:r>
          </w:p>
          <w:p w14:paraId="196DBA12" w14:textId="77777777" w:rsidR="00460653" w:rsidRPr="002D39E7" w:rsidRDefault="00460653" w:rsidP="00006D6D">
            <w:pPr>
              <w:numPr>
                <w:ilvl w:val="0"/>
                <w:numId w:val="11"/>
              </w:numPr>
              <w:tabs>
                <w:tab w:val="left" w:pos="314"/>
              </w:tabs>
              <w:spacing w:line="276" w:lineRule="auto"/>
              <w:ind w:left="0" w:firstLine="0"/>
              <w:jc w:val="both"/>
              <w:rPr>
                <w:sz w:val="22"/>
                <w:szCs w:val="22"/>
                <w:lang w:val="ro-MD"/>
              </w:rPr>
            </w:pPr>
            <w:r w:rsidRPr="002D39E7">
              <w:rPr>
                <w:sz w:val="22"/>
                <w:szCs w:val="22"/>
                <w:lang w:val="ro-MD"/>
              </w:rPr>
              <w:t>îndepărtarea de pe şant</w:t>
            </w:r>
            <w:r w:rsidR="00183D79" w:rsidRPr="002D39E7">
              <w:rPr>
                <w:sz w:val="22"/>
                <w:szCs w:val="22"/>
                <w:lang w:val="ro-MD"/>
              </w:rPr>
              <w:t>ier a oricăror materiale care su</w:t>
            </w:r>
            <w:r w:rsidRPr="002D39E7">
              <w:rPr>
                <w:sz w:val="22"/>
                <w:szCs w:val="22"/>
                <w:lang w:val="ro-MD"/>
              </w:rPr>
              <w:t xml:space="preserve">nt calitativ necorespunzătoare; </w:t>
            </w:r>
          </w:p>
          <w:p w14:paraId="2188091A" w14:textId="77777777" w:rsidR="00460653" w:rsidRPr="002D39E7" w:rsidRDefault="00460653" w:rsidP="00006D6D">
            <w:pPr>
              <w:numPr>
                <w:ilvl w:val="0"/>
                <w:numId w:val="11"/>
              </w:numPr>
              <w:tabs>
                <w:tab w:val="left" w:pos="314"/>
              </w:tabs>
              <w:spacing w:line="276" w:lineRule="auto"/>
              <w:ind w:left="0" w:firstLine="0"/>
              <w:jc w:val="both"/>
              <w:rPr>
                <w:sz w:val="22"/>
                <w:szCs w:val="22"/>
                <w:lang w:val="ro-MD"/>
              </w:rPr>
            </w:pPr>
            <w:r w:rsidRPr="002D39E7">
              <w:rPr>
                <w:sz w:val="22"/>
                <w:szCs w:val="22"/>
                <w:lang w:val="ro-MD"/>
              </w:rPr>
              <w:t xml:space="preserve">înlocuirea materialelor necorespunzătoare calitativ cu altele corespunzătoare; </w:t>
            </w:r>
          </w:p>
          <w:p w14:paraId="7AD1E5A3" w14:textId="77777777" w:rsidR="00460653" w:rsidRPr="002D39E7" w:rsidRDefault="00460653" w:rsidP="00006D6D">
            <w:pPr>
              <w:numPr>
                <w:ilvl w:val="0"/>
                <w:numId w:val="11"/>
              </w:numPr>
              <w:tabs>
                <w:tab w:val="left" w:pos="314"/>
              </w:tabs>
              <w:spacing w:line="276" w:lineRule="auto"/>
              <w:ind w:left="0" w:firstLine="0"/>
              <w:jc w:val="both"/>
              <w:rPr>
                <w:sz w:val="22"/>
                <w:szCs w:val="22"/>
                <w:lang w:val="ro-MD"/>
              </w:rPr>
            </w:pPr>
            <w:r w:rsidRPr="002D39E7">
              <w:rPr>
                <w:sz w:val="22"/>
                <w:szCs w:val="22"/>
                <w:lang w:val="ro-MD"/>
              </w:rPr>
              <w:t xml:space="preserve">îndepărtarea sau refacerea oricărei lucrări sau părţi de lucrare necorespunzătoare din punct    de vedere calitativ. </w:t>
            </w:r>
          </w:p>
          <w:p w14:paraId="61638B15" w14:textId="77777777" w:rsidR="00460653" w:rsidRPr="002D39E7" w:rsidRDefault="00A156C0" w:rsidP="00196AB4">
            <w:pPr>
              <w:pStyle w:val="af3"/>
              <w:tabs>
                <w:tab w:val="left" w:pos="567"/>
              </w:tabs>
              <w:spacing w:line="276" w:lineRule="auto"/>
              <w:ind w:firstLine="0"/>
              <w:rPr>
                <w:sz w:val="22"/>
                <w:szCs w:val="22"/>
                <w:lang w:val="ro-MD"/>
              </w:rPr>
            </w:pPr>
            <w:r w:rsidRPr="002D39E7">
              <w:rPr>
                <w:sz w:val="22"/>
                <w:szCs w:val="22"/>
                <w:lang w:val="ro-MD"/>
              </w:rPr>
              <w:t>4.2</w:t>
            </w:r>
            <w:r w:rsidR="00893327" w:rsidRPr="002D39E7">
              <w:rPr>
                <w:sz w:val="22"/>
                <w:szCs w:val="22"/>
                <w:lang w:val="ro-MD"/>
              </w:rPr>
              <w:t>3</w:t>
            </w:r>
            <w:r w:rsidRPr="002D39E7">
              <w:rPr>
                <w:sz w:val="22"/>
                <w:szCs w:val="22"/>
                <w:lang w:val="ro-MD"/>
              </w:rPr>
              <w:t xml:space="preserve">. </w:t>
            </w:r>
            <w:r w:rsidR="00460653" w:rsidRPr="002D39E7">
              <w:rPr>
                <w:sz w:val="22"/>
                <w:szCs w:val="22"/>
                <w:lang w:val="ro-MD"/>
              </w:rPr>
              <w:t xml:space="preserve">În cazul neexecutării de către Antreprenor a dispoziţiilor din punctul 2.1., Beneficiarul poate opri lucrările, </w:t>
            </w:r>
            <w:r w:rsidR="00F53F69" w:rsidRPr="002D39E7">
              <w:rPr>
                <w:sz w:val="22"/>
                <w:szCs w:val="22"/>
                <w:lang w:val="ro-MD"/>
              </w:rPr>
              <w:t xml:space="preserve">prin </w:t>
            </w:r>
            <w:r w:rsidR="00E364D5" w:rsidRPr="002D39E7">
              <w:rPr>
                <w:sz w:val="22"/>
                <w:szCs w:val="22"/>
                <w:lang w:val="ro-MD"/>
              </w:rPr>
              <w:t xml:space="preserve">rezoluțiunea </w:t>
            </w:r>
            <w:r w:rsidR="00F53F69" w:rsidRPr="002D39E7">
              <w:rPr>
                <w:sz w:val="22"/>
                <w:szCs w:val="22"/>
                <w:lang w:val="ro-MD"/>
              </w:rPr>
              <w:t>contractului</w:t>
            </w:r>
            <w:r w:rsidR="00460653" w:rsidRPr="002D39E7">
              <w:rPr>
                <w:sz w:val="22"/>
                <w:szCs w:val="22"/>
                <w:lang w:val="ro-MD"/>
              </w:rPr>
              <w:t xml:space="preserve">, în condiţiile legii, </w:t>
            </w:r>
            <w:r w:rsidR="00F53F69" w:rsidRPr="002D39E7">
              <w:rPr>
                <w:sz w:val="22"/>
                <w:szCs w:val="22"/>
                <w:lang w:val="ro-MD"/>
              </w:rPr>
              <w:t>totodată A</w:t>
            </w:r>
            <w:r w:rsidR="00316769" w:rsidRPr="002D39E7">
              <w:rPr>
                <w:sz w:val="22"/>
                <w:szCs w:val="22"/>
                <w:lang w:val="ro-MD"/>
              </w:rPr>
              <w:t xml:space="preserve">ntreprenorul </w:t>
            </w:r>
            <w:r w:rsidR="00460653" w:rsidRPr="002D39E7">
              <w:rPr>
                <w:sz w:val="22"/>
                <w:szCs w:val="22"/>
                <w:lang w:val="ro-MD"/>
              </w:rPr>
              <w:t>compense</w:t>
            </w:r>
            <w:r w:rsidR="00316769" w:rsidRPr="002D39E7">
              <w:rPr>
                <w:sz w:val="22"/>
                <w:szCs w:val="22"/>
                <w:lang w:val="ro-MD"/>
              </w:rPr>
              <w:t>ază</w:t>
            </w:r>
            <w:r w:rsidR="00460653" w:rsidRPr="002D39E7">
              <w:rPr>
                <w:sz w:val="22"/>
                <w:szCs w:val="22"/>
                <w:lang w:val="ro-MD"/>
              </w:rPr>
              <w:t xml:space="preserve"> cheltuielile aferente suportate de Beneficiar în legătură cu faptul neexecutării. </w:t>
            </w:r>
          </w:p>
          <w:p w14:paraId="42DBA1FC" w14:textId="77777777" w:rsidR="00460653" w:rsidRPr="002D39E7" w:rsidRDefault="00BE5A1E" w:rsidP="00196AB4">
            <w:pPr>
              <w:pStyle w:val="af3"/>
              <w:tabs>
                <w:tab w:val="left" w:pos="567"/>
              </w:tabs>
              <w:spacing w:line="276" w:lineRule="auto"/>
              <w:ind w:firstLine="0"/>
              <w:rPr>
                <w:sz w:val="22"/>
                <w:szCs w:val="22"/>
                <w:lang w:val="ro-MD"/>
              </w:rPr>
            </w:pPr>
            <w:r w:rsidRPr="002D39E7">
              <w:rPr>
                <w:sz w:val="22"/>
                <w:szCs w:val="22"/>
                <w:lang w:val="ro-MD"/>
              </w:rPr>
              <w:t>4.2</w:t>
            </w:r>
            <w:r w:rsidR="00893327" w:rsidRPr="002D39E7">
              <w:rPr>
                <w:sz w:val="22"/>
                <w:szCs w:val="22"/>
                <w:lang w:val="ro-MD"/>
              </w:rPr>
              <w:t>4</w:t>
            </w:r>
            <w:r w:rsidRPr="002D39E7">
              <w:rPr>
                <w:sz w:val="22"/>
                <w:szCs w:val="22"/>
                <w:lang w:val="ro-MD"/>
              </w:rPr>
              <w:t xml:space="preserve">. </w:t>
            </w:r>
            <w:r w:rsidR="00460653" w:rsidRPr="002D39E7">
              <w:rPr>
                <w:sz w:val="22"/>
                <w:szCs w:val="22"/>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2D39E7" w:rsidRDefault="00BE5A1E" w:rsidP="00196AB4">
            <w:pPr>
              <w:pStyle w:val="af3"/>
              <w:tabs>
                <w:tab w:val="left" w:pos="567"/>
              </w:tabs>
              <w:spacing w:line="276" w:lineRule="auto"/>
              <w:ind w:firstLine="0"/>
              <w:rPr>
                <w:sz w:val="22"/>
                <w:szCs w:val="22"/>
                <w:lang w:val="ro-MD"/>
              </w:rPr>
            </w:pPr>
            <w:r w:rsidRPr="002D39E7">
              <w:rPr>
                <w:sz w:val="22"/>
                <w:szCs w:val="22"/>
                <w:lang w:val="ro-MD"/>
              </w:rPr>
              <w:t>4.2</w:t>
            </w:r>
            <w:r w:rsidR="00893327" w:rsidRPr="002D39E7">
              <w:rPr>
                <w:sz w:val="22"/>
                <w:szCs w:val="22"/>
                <w:lang w:val="ro-MD"/>
              </w:rPr>
              <w:t>5</w:t>
            </w:r>
            <w:r w:rsidRPr="002D39E7">
              <w:rPr>
                <w:sz w:val="22"/>
                <w:szCs w:val="22"/>
                <w:lang w:val="ro-MD"/>
              </w:rPr>
              <w:t xml:space="preserve">. </w:t>
            </w:r>
            <w:r w:rsidR="00460653" w:rsidRPr="002D39E7">
              <w:rPr>
                <w:sz w:val="22"/>
                <w:szCs w:val="22"/>
                <w:lang w:val="ro-MD"/>
              </w:rPr>
              <w:t>În timpul desfăşurării lucrărilor, Antreprenorul are obligaţia să menţină căile de acces libere, să retragă utilajele, să îndepărteze surplusurile de materiale, deşeuri</w:t>
            </w:r>
            <w:r w:rsidR="005D4B79" w:rsidRPr="002D39E7">
              <w:rPr>
                <w:sz w:val="22"/>
                <w:szCs w:val="22"/>
                <w:lang w:val="ro-MD"/>
              </w:rPr>
              <w:t xml:space="preserve"> </w:t>
            </w:r>
            <w:r w:rsidR="00460653" w:rsidRPr="002D39E7">
              <w:rPr>
                <w:sz w:val="22"/>
                <w:szCs w:val="22"/>
                <w:lang w:val="ro-MD"/>
              </w:rPr>
              <w:t>şi lucrări provizorii de orice fel, care nu s</w:t>
            </w:r>
            <w:r w:rsidR="00183D79" w:rsidRPr="002D39E7">
              <w:rPr>
                <w:sz w:val="22"/>
                <w:szCs w:val="22"/>
                <w:lang w:val="ro-MD"/>
              </w:rPr>
              <w:t>u</w:t>
            </w:r>
            <w:r w:rsidR="00460653" w:rsidRPr="002D39E7">
              <w:rPr>
                <w:sz w:val="22"/>
                <w:szCs w:val="22"/>
                <w:lang w:val="ro-MD"/>
              </w:rPr>
              <w:t>nt necesare, iar la terminarea lucrărilor, Antreprenorul va evacua de pe şantier toate utilajele de construcţie, surplusurile de materiale, deşeurile</w:t>
            </w:r>
            <w:r w:rsidR="005D4B79" w:rsidRPr="002D39E7">
              <w:rPr>
                <w:sz w:val="22"/>
                <w:szCs w:val="22"/>
                <w:lang w:val="ro-MD"/>
              </w:rPr>
              <w:t xml:space="preserve"> </w:t>
            </w:r>
            <w:r w:rsidR="00460653" w:rsidRPr="002D39E7">
              <w:rPr>
                <w:sz w:val="22"/>
                <w:szCs w:val="22"/>
                <w:lang w:val="ro-MD"/>
              </w:rPr>
              <w:t xml:space="preserve">şi lucrările provizorii. </w:t>
            </w:r>
          </w:p>
          <w:p w14:paraId="42718144" w14:textId="77777777" w:rsidR="00B96242" w:rsidRPr="002D39E7" w:rsidRDefault="00BE5A1E" w:rsidP="00196AB4">
            <w:pPr>
              <w:pStyle w:val="af3"/>
              <w:tabs>
                <w:tab w:val="left" w:pos="426"/>
                <w:tab w:val="left" w:pos="3645"/>
              </w:tabs>
              <w:spacing w:line="276" w:lineRule="auto"/>
              <w:ind w:firstLine="0"/>
              <w:rPr>
                <w:sz w:val="22"/>
                <w:szCs w:val="22"/>
                <w:lang w:val="ro-MD"/>
              </w:rPr>
            </w:pPr>
            <w:r w:rsidRPr="002D39E7">
              <w:rPr>
                <w:sz w:val="22"/>
                <w:szCs w:val="22"/>
                <w:lang w:val="ro-MD"/>
              </w:rPr>
              <w:t>4.2</w:t>
            </w:r>
            <w:r w:rsidR="00893327" w:rsidRPr="002D39E7">
              <w:rPr>
                <w:sz w:val="22"/>
                <w:szCs w:val="22"/>
                <w:lang w:val="ro-MD"/>
              </w:rPr>
              <w:t>6</w:t>
            </w:r>
            <w:r w:rsidRPr="002D39E7">
              <w:rPr>
                <w:sz w:val="22"/>
                <w:szCs w:val="22"/>
                <w:lang w:val="ro-MD"/>
              </w:rPr>
              <w:t xml:space="preserve">. </w:t>
            </w:r>
            <w:r w:rsidR="00460653" w:rsidRPr="002D39E7">
              <w:rPr>
                <w:sz w:val="22"/>
                <w:szCs w:val="22"/>
                <w:lang w:val="ro-MD"/>
              </w:rPr>
              <w:t>Beneficiarul trebuie să obţină, pe propria cheltuială, toate avizele, autorizaţiile</w:t>
            </w:r>
            <w:r w:rsidR="005D4B79" w:rsidRPr="002D39E7">
              <w:rPr>
                <w:sz w:val="22"/>
                <w:szCs w:val="22"/>
                <w:lang w:val="ro-MD"/>
              </w:rPr>
              <w:t xml:space="preserve"> </w:t>
            </w:r>
            <w:r w:rsidR="00460653" w:rsidRPr="002D39E7">
              <w:rPr>
                <w:sz w:val="22"/>
                <w:szCs w:val="22"/>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2D39E7" w:rsidRDefault="00460653" w:rsidP="00196AB4">
            <w:pPr>
              <w:pStyle w:val="af3"/>
              <w:tabs>
                <w:tab w:val="left" w:pos="426"/>
                <w:tab w:val="left" w:pos="3645"/>
              </w:tabs>
              <w:spacing w:line="276" w:lineRule="auto"/>
              <w:ind w:firstLine="0"/>
              <w:rPr>
                <w:sz w:val="22"/>
                <w:szCs w:val="22"/>
                <w:lang w:val="ro-MD"/>
              </w:rPr>
            </w:pPr>
          </w:p>
          <w:p w14:paraId="163A7B72" w14:textId="77777777" w:rsidR="00BE5A1E" w:rsidRPr="002D39E7" w:rsidRDefault="00BE5A1E" w:rsidP="006711F5">
            <w:pPr>
              <w:tabs>
                <w:tab w:val="left" w:pos="3225"/>
              </w:tabs>
              <w:spacing w:after="200" w:line="276" w:lineRule="auto"/>
              <w:contextualSpacing/>
              <w:jc w:val="center"/>
              <w:rPr>
                <w:sz w:val="22"/>
                <w:szCs w:val="22"/>
                <w:lang w:val="ro-MD"/>
              </w:rPr>
            </w:pPr>
            <w:r w:rsidRPr="002D39E7">
              <w:rPr>
                <w:b/>
                <w:sz w:val="22"/>
                <w:szCs w:val="22"/>
                <w:lang w:val="ro-MD"/>
              </w:rPr>
              <w:t xml:space="preserve">5. </w:t>
            </w:r>
            <w:r w:rsidR="005B666D" w:rsidRPr="002D39E7">
              <w:rPr>
                <w:b/>
                <w:sz w:val="22"/>
                <w:szCs w:val="22"/>
                <w:lang w:val="ro-MD"/>
              </w:rPr>
              <w:t>AJUSTAREA VALORII CONTRACTULUI</w:t>
            </w:r>
          </w:p>
          <w:p w14:paraId="5C9E75A4" w14:textId="77777777" w:rsidR="005B666D" w:rsidRPr="002D39E7" w:rsidRDefault="00BE5A1E" w:rsidP="00684D44">
            <w:pPr>
              <w:tabs>
                <w:tab w:val="left" w:pos="3225"/>
              </w:tabs>
              <w:spacing w:after="200" w:line="276" w:lineRule="auto"/>
              <w:contextualSpacing/>
              <w:jc w:val="both"/>
              <w:rPr>
                <w:sz w:val="22"/>
                <w:szCs w:val="22"/>
                <w:lang w:val="ro-MD"/>
              </w:rPr>
            </w:pPr>
            <w:r w:rsidRPr="002D39E7">
              <w:rPr>
                <w:sz w:val="22"/>
                <w:szCs w:val="22"/>
                <w:lang w:val="ro-MD"/>
              </w:rPr>
              <w:t xml:space="preserve">5.1. </w:t>
            </w:r>
            <w:r w:rsidR="00183D79" w:rsidRPr="002D39E7">
              <w:rPr>
                <w:sz w:val="22"/>
                <w:szCs w:val="22"/>
                <w:lang w:val="ro-MD"/>
              </w:rPr>
              <w:t>Pentru cazurile câ</w:t>
            </w:r>
            <w:r w:rsidR="005B666D" w:rsidRPr="002D39E7">
              <w:rPr>
                <w:sz w:val="22"/>
                <w:szCs w:val="22"/>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2D39E7" w:rsidRDefault="005B666D" w:rsidP="00196AB4">
            <w:pPr>
              <w:pStyle w:val="a"/>
              <w:numPr>
                <w:ilvl w:val="0"/>
                <w:numId w:val="0"/>
              </w:numPr>
              <w:tabs>
                <w:tab w:val="left" w:pos="1755"/>
              </w:tabs>
              <w:rPr>
                <w:sz w:val="22"/>
                <w:szCs w:val="22"/>
                <w:lang w:val="ro-MD"/>
              </w:rPr>
            </w:pPr>
          </w:p>
          <w:p w14:paraId="079F9A2C" w14:textId="234BB713" w:rsidR="005B666D" w:rsidRPr="002D39E7" w:rsidRDefault="00BE5A1E" w:rsidP="006711F5">
            <w:pPr>
              <w:tabs>
                <w:tab w:val="left" w:pos="4365"/>
              </w:tabs>
              <w:spacing w:line="276" w:lineRule="auto"/>
              <w:contextualSpacing/>
              <w:jc w:val="center"/>
              <w:rPr>
                <w:sz w:val="22"/>
                <w:szCs w:val="22"/>
                <w:lang w:val="ro-MD"/>
              </w:rPr>
            </w:pPr>
            <w:r w:rsidRPr="002D39E7">
              <w:rPr>
                <w:b/>
                <w:sz w:val="22"/>
                <w:szCs w:val="22"/>
                <w:lang w:val="ro-MD"/>
              </w:rPr>
              <w:t xml:space="preserve">6. </w:t>
            </w:r>
            <w:r w:rsidR="005B666D" w:rsidRPr="002D39E7">
              <w:rPr>
                <w:b/>
                <w:sz w:val="22"/>
                <w:szCs w:val="22"/>
                <w:lang w:val="ro-MD"/>
              </w:rPr>
              <w:t>ANTREPRENORUL ŞI SUBANTREPRENORII</w:t>
            </w:r>
          </w:p>
          <w:p w14:paraId="10EA4CF9" w14:textId="77777777" w:rsidR="005B666D" w:rsidRPr="002D39E7" w:rsidRDefault="00BE5A1E" w:rsidP="00196AB4">
            <w:pPr>
              <w:pStyle w:val="af3"/>
              <w:tabs>
                <w:tab w:val="left" w:pos="567"/>
              </w:tabs>
              <w:spacing w:line="276" w:lineRule="auto"/>
              <w:ind w:firstLine="0"/>
              <w:rPr>
                <w:sz w:val="22"/>
                <w:szCs w:val="22"/>
                <w:lang w:val="ro-MD"/>
              </w:rPr>
            </w:pPr>
            <w:r w:rsidRPr="002D39E7">
              <w:rPr>
                <w:sz w:val="22"/>
                <w:szCs w:val="22"/>
                <w:lang w:val="ro-MD"/>
              </w:rPr>
              <w:t xml:space="preserve">6.1. </w:t>
            </w:r>
            <w:r w:rsidR="005B666D" w:rsidRPr="002D39E7">
              <w:rPr>
                <w:sz w:val="22"/>
                <w:szCs w:val="22"/>
                <w:lang w:val="ro-MD"/>
              </w:rPr>
              <w:t>Antreprenorul este obligat să execute toate lucrările, prevăzute în contract, în termenele stabilite prin graficul general de realizare a lucrărilor şi graficul de execuţie</w:t>
            </w:r>
            <w:r w:rsidR="005D4B79" w:rsidRPr="002D39E7">
              <w:rPr>
                <w:sz w:val="22"/>
                <w:szCs w:val="22"/>
                <w:lang w:val="ro-MD"/>
              </w:rPr>
              <w:t xml:space="preserve"> </w:t>
            </w:r>
            <w:r w:rsidR="005B666D" w:rsidRPr="002D39E7">
              <w:rPr>
                <w:sz w:val="22"/>
                <w:szCs w:val="22"/>
                <w:lang w:val="ro-MD"/>
              </w:rPr>
              <w:t>şi de o calitate corespunzătoare prevederilor actelor normative şi  prezentului contract.</w:t>
            </w:r>
          </w:p>
          <w:p w14:paraId="0797AEC6" w14:textId="77777777" w:rsidR="005B666D" w:rsidRPr="002D39E7" w:rsidRDefault="00BE5A1E" w:rsidP="00196AB4">
            <w:pPr>
              <w:pStyle w:val="af3"/>
              <w:tabs>
                <w:tab w:val="left" w:pos="567"/>
              </w:tabs>
              <w:spacing w:line="276" w:lineRule="auto"/>
              <w:ind w:firstLine="0"/>
              <w:rPr>
                <w:sz w:val="22"/>
                <w:szCs w:val="22"/>
                <w:lang w:val="ro-MD"/>
              </w:rPr>
            </w:pPr>
            <w:r w:rsidRPr="002D39E7">
              <w:rPr>
                <w:sz w:val="22"/>
                <w:szCs w:val="22"/>
                <w:lang w:val="ro-MD"/>
              </w:rPr>
              <w:t xml:space="preserve">6.2. </w:t>
            </w:r>
            <w:r w:rsidR="005B666D" w:rsidRPr="002D39E7">
              <w:rPr>
                <w:sz w:val="22"/>
                <w:szCs w:val="22"/>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2D39E7" w:rsidRDefault="00BE5A1E" w:rsidP="00196AB4">
            <w:pPr>
              <w:pStyle w:val="af3"/>
              <w:tabs>
                <w:tab w:val="left" w:pos="567"/>
              </w:tabs>
              <w:spacing w:line="276" w:lineRule="auto"/>
              <w:ind w:firstLine="0"/>
              <w:rPr>
                <w:sz w:val="22"/>
                <w:szCs w:val="22"/>
                <w:lang w:val="ro-MD"/>
              </w:rPr>
            </w:pPr>
            <w:r w:rsidRPr="002D39E7">
              <w:rPr>
                <w:sz w:val="22"/>
                <w:szCs w:val="22"/>
                <w:lang w:val="ro-MD"/>
              </w:rPr>
              <w:t xml:space="preserve">6.3. </w:t>
            </w:r>
            <w:r w:rsidR="005B666D" w:rsidRPr="002D39E7">
              <w:rPr>
                <w:sz w:val="22"/>
                <w:szCs w:val="22"/>
                <w:lang w:val="ro-MD"/>
              </w:rPr>
              <w:t xml:space="preserve">Pe parcursul execuţiei lucrărilor, Antreprenorul este obligat să comunice, la cererea Beneficiarului, datele de </w:t>
            </w:r>
            <w:r w:rsidR="00E364D5" w:rsidRPr="002D39E7">
              <w:rPr>
                <w:sz w:val="22"/>
                <w:szCs w:val="22"/>
                <w:lang w:val="ro-MD"/>
              </w:rPr>
              <w:t>identificare</w:t>
            </w:r>
            <w:r w:rsidR="005D4B79" w:rsidRPr="002D39E7">
              <w:rPr>
                <w:sz w:val="22"/>
                <w:szCs w:val="22"/>
                <w:lang w:val="ro-MD"/>
              </w:rPr>
              <w:t xml:space="preserve"> </w:t>
            </w:r>
            <w:r w:rsidR="005B666D" w:rsidRPr="002D39E7">
              <w:rPr>
                <w:sz w:val="22"/>
                <w:szCs w:val="22"/>
                <w:lang w:val="ro-MD"/>
              </w:rPr>
              <w:t xml:space="preserve">ale subantreprenorilor. </w:t>
            </w:r>
          </w:p>
          <w:p w14:paraId="05BB78E2" w14:textId="77777777" w:rsidR="005B666D" w:rsidRPr="002D39E7" w:rsidRDefault="00BE5A1E" w:rsidP="00196AB4">
            <w:pPr>
              <w:pStyle w:val="af3"/>
              <w:tabs>
                <w:tab w:val="left" w:pos="142"/>
                <w:tab w:val="left" w:pos="284"/>
              </w:tabs>
              <w:spacing w:line="276" w:lineRule="auto"/>
              <w:ind w:firstLine="0"/>
              <w:rPr>
                <w:sz w:val="22"/>
                <w:szCs w:val="22"/>
                <w:lang w:val="ro-MD"/>
              </w:rPr>
            </w:pPr>
            <w:r w:rsidRPr="002D39E7">
              <w:rPr>
                <w:sz w:val="22"/>
                <w:szCs w:val="22"/>
                <w:lang w:val="ro-MD"/>
              </w:rPr>
              <w:t xml:space="preserve">6.4. </w:t>
            </w:r>
            <w:r w:rsidR="005B666D" w:rsidRPr="002D39E7">
              <w:rPr>
                <w:sz w:val="22"/>
                <w:szCs w:val="22"/>
                <w:lang w:val="ro-MD"/>
              </w:rPr>
              <w:t>Angajarea forţei de muncă pe bază de a</w:t>
            </w:r>
            <w:r w:rsidR="003D06D0" w:rsidRPr="002D39E7">
              <w:rPr>
                <w:sz w:val="22"/>
                <w:szCs w:val="22"/>
                <w:lang w:val="ro-MD"/>
              </w:rPr>
              <w:t>cord nu este considerată</w:t>
            </w:r>
            <w:r w:rsidR="005B666D" w:rsidRPr="002D39E7">
              <w:rPr>
                <w:sz w:val="22"/>
                <w:szCs w:val="22"/>
                <w:lang w:val="ro-MD"/>
              </w:rPr>
              <w:t xml:space="preserve"> obiectul unei subcontractări.</w:t>
            </w:r>
          </w:p>
          <w:p w14:paraId="04191B6B" w14:textId="77777777" w:rsidR="00684D44" w:rsidRPr="002D39E7" w:rsidRDefault="00684D44" w:rsidP="00196AB4">
            <w:pPr>
              <w:pStyle w:val="af3"/>
              <w:tabs>
                <w:tab w:val="left" w:pos="142"/>
                <w:tab w:val="left" w:pos="284"/>
              </w:tabs>
              <w:spacing w:line="276" w:lineRule="auto"/>
              <w:ind w:firstLine="0"/>
              <w:rPr>
                <w:sz w:val="22"/>
                <w:szCs w:val="22"/>
                <w:lang w:val="ro-MD"/>
              </w:rPr>
            </w:pPr>
          </w:p>
          <w:p w14:paraId="523D9CE1" w14:textId="77777777" w:rsidR="00BE5A1E" w:rsidRPr="002D39E7" w:rsidRDefault="00BE5A1E" w:rsidP="006711F5">
            <w:pPr>
              <w:tabs>
                <w:tab w:val="left" w:pos="3645"/>
              </w:tabs>
              <w:spacing w:after="200" w:line="276" w:lineRule="auto"/>
              <w:contextualSpacing/>
              <w:jc w:val="center"/>
              <w:rPr>
                <w:sz w:val="22"/>
                <w:szCs w:val="22"/>
                <w:lang w:val="ro-MD"/>
              </w:rPr>
            </w:pPr>
            <w:r w:rsidRPr="002D39E7">
              <w:rPr>
                <w:b/>
                <w:sz w:val="22"/>
                <w:szCs w:val="22"/>
                <w:lang w:val="ro-MD"/>
              </w:rPr>
              <w:t xml:space="preserve">7. </w:t>
            </w:r>
            <w:r w:rsidR="00460653" w:rsidRPr="002D39E7">
              <w:rPr>
                <w:b/>
                <w:sz w:val="22"/>
                <w:szCs w:val="22"/>
                <w:lang w:val="ro-MD"/>
              </w:rPr>
              <w:t>FORŢA DE MUNCĂ</w:t>
            </w:r>
          </w:p>
          <w:p w14:paraId="20B848BE" w14:textId="77777777" w:rsidR="00460653" w:rsidRPr="002D39E7" w:rsidRDefault="00BE5A1E" w:rsidP="00A101F6">
            <w:pPr>
              <w:tabs>
                <w:tab w:val="left" w:pos="3645"/>
              </w:tabs>
              <w:spacing w:after="200" w:line="276" w:lineRule="auto"/>
              <w:contextualSpacing/>
              <w:jc w:val="both"/>
              <w:rPr>
                <w:sz w:val="22"/>
                <w:szCs w:val="22"/>
                <w:lang w:val="ro-MD"/>
              </w:rPr>
            </w:pPr>
            <w:r w:rsidRPr="002D39E7">
              <w:rPr>
                <w:sz w:val="22"/>
                <w:szCs w:val="22"/>
                <w:lang w:val="ro-MD"/>
              </w:rPr>
              <w:t xml:space="preserve">7.1. </w:t>
            </w:r>
            <w:r w:rsidR="00460653" w:rsidRPr="002D39E7">
              <w:rPr>
                <w:sz w:val="22"/>
                <w:szCs w:val="22"/>
                <w:lang w:val="ro-MD"/>
              </w:rPr>
              <w:t xml:space="preserve">Antreprenorul şi subantreprenorii vor îndeplini toate formalităţile necesare angajării întregii forţe de muncă pentru </w:t>
            </w:r>
            <w:r w:rsidR="00E364D5" w:rsidRPr="002D39E7">
              <w:rPr>
                <w:sz w:val="22"/>
                <w:szCs w:val="22"/>
                <w:lang w:val="ro-MD"/>
              </w:rPr>
              <w:t>executarea</w:t>
            </w:r>
            <w:r w:rsidR="005D4B79" w:rsidRPr="002D39E7">
              <w:rPr>
                <w:sz w:val="22"/>
                <w:szCs w:val="22"/>
                <w:lang w:val="ro-MD"/>
              </w:rPr>
              <w:t xml:space="preserve"> </w:t>
            </w:r>
            <w:r w:rsidR="00460653" w:rsidRPr="002D39E7">
              <w:rPr>
                <w:sz w:val="22"/>
                <w:szCs w:val="22"/>
                <w:lang w:val="ro-MD"/>
              </w:rPr>
              <w:t>lucrărilor contractate în conformitate cu prevederile legislaţiei</w:t>
            </w:r>
            <w:r w:rsidR="0001066E" w:rsidRPr="002D39E7">
              <w:rPr>
                <w:sz w:val="22"/>
                <w:szCs w:val="22"/>
                <w:lang w:val="ro-MD"/>
              </w:rPr>
              <w:t>.</w:t>
            </w:r>
            <w:r w:rsidR="00460653" w:rsidRPr="002D39E7">
              <w:rPr>
                <w:sz w:val="22"/>
                <w:szCs w:val="22"/>
                <w:lang w:val="ro-MD"/>
              </w:rPr>
              <w:t xml:space="preserve"> </w:t>
            </w:r>
          </w:p>
          <w:p w14:paraId="58CB752B" w14:textId="77777777" w:rsidR="00460653" w:rsidRPr="002D39E7" w:rsidRDefault="00460653" w:rsidP="00196AB4">
            <w:pPr>
              <w:tabs>
                <w:tab w:val="left" w:pos="2385"/>
              </w:tabs>
              <w:jc w:val="both"/>
              <w:rPr>
                <w:sz w:val="22"/>
                <w:szCs w:val="22"/>
                <w:lang w:val="ro-MD"/>
              </w:rPr>
            </w:pPr>
          </w:p>
          <w:p w14:paraId="105ACBCA" w14:textId="77777777" w:rsidR="00460653" w:rsidRPr="002D39E7" w:rsidRDefault="00BE5A1E" w:rsidP="006711F5">
            <w:pPr>
              <w:tabs>
                <w:tab w:val="left" w:pos="4275"/>
              </w:tabs>
              <w:spacing w:line="276" w:lineRule="auto"/>
              <w:contextualSpacing/>
              <w:jc w:val="center"/>
              <w:rPr>
                <w:sz w:val="22"/>
                <w:szCs w:val="22"/>
                <w:lang w:val="ro-MD"/>
              </w:rPr>
            </w:pPr>
            <w:r w:rsidRPr="002D39E7">
              <w:rPr>
                <w:b/>
                <w:sz w:val="22"/>
                <w:szCs w:val="22"/>
                <w:lang w:val="ro-MD"/>
              </w:rPr>
              <w:t xml:space="preserve">8. </w:t>
            </w:r>
            <w:r w:rsidR="00A101F6" w:rsidRPr="002D39E7">
              <w:rPr>
                <w:b/>
                <w:sz w:val="22"/>
                <w:szCs w:val="22"/>
                <w:lang w:val="ro-MD"/>
              </w:rPr>
              <w:t xml:space="preserve">MATERIALELE ŞI </w:t>
            </w:r>
            <w:r w:rsidR="00460653" w:rsidRPr="002D39E7">
              <w:rPr>
                <w:b/>
                <w:sz w:val="22"/>
                <w:szCs w:val="22"/>
                <w:lang w:val="ro-MD"/>
              </w:rPr>
              <w:t>EXECUŢIA LUCRĂRILOR PROPRIU-ZISE</w:t>
            </w:r>
          </w:p>
          <w:p w14:paraId="0648BDB5" w14:textId="77777777" w:rsidR="00460653" w:rsidRPr="002D39E7" w:rsidRDefault="00BE5A1E" w:rsidP="00196AB4">
            <w:pPr>
              <w:pStyle w:val="af3"/>
              <w:tabs>
                <w:tab w:val="left" w:pos="0"/>
              </w:tabs>
              <w:spacing w:line="276" w:lineRule="auto"/>
              <w:ind w:firstLine="0"/>
              <w:rPr>
                <w:sz w:val="22"/>
                <w:szCs w:val="22"/>
                <w:lang w:val="ro-MD"/>
              </w:rPr>
            </w:pPr>
            <w:r w:rsidRPr="002D39E7">
              <w:rPr>
                <w:sz w:val="22"/>
                <w:szCs w:val="22"/>
                <w:lang w:val="ro-MD"/>
              </w:rPr>
              <w:t xml:space="preserve">8.1. </w:t>
            </w:r>
            <w:r w:rsidR="00460653" w:rsidRPr="002D39E7">
              <w:rPr>
                <w:sz w:val="22"/>
                <w:szCs w:val="22"/>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2D39E7" w:rsidRDefault="00BE5A1E" w:rsidP="00196AB4">
            <w:pPr>
              <w:pStyle w:val="af3"/>
              <w:tabs>
                <w:tab w:val="left" w:pos="284"/>
              </w:tabs>
              <w:spacing w:line="276" w:lineRule="auto"/>
              <w:ind w:firstLine="0"/>
              <w:rPr>
                <w:sz w:val="22"/>
                <w:szCs w:val="22"/>
                <w:lang w:val="ro-MD"/>
              </w:rPr>
            </w:pPr>
            <w:r w:rsidRPr="002D39E7">
              <w:rPr>
                <w:sz w:val="22"/>
                <w:szCs w:val="22"/>
                <w:lang w:val="ro-MD"/>
              </w:rPr>
              <w:lastRenderedPageBreak/>
              <w:t>8.2</w:t>
            </w:r>
            <w:r w:rsidR="00D05A94" w:rsidRPr="002D39E7">
              <w:rPr>
                <w:sz w:val="22"/>
                <w:szCs w:val="22"/>
                <w:lang w:val="ro-MD"/>
              </w:rPr>
              <w:t>.</w:t>
            </w:r>
            <w:r w:rsidR="00460653" w:rsidRPr="002D39E7">
              <w:rPr>
                <w:sz w:val="22"/>
                <w:szCs w:val="22"/>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2D39E7" w:rsidRDefault="00BE5A1E" w:rsidP="00196AB4">
            <w:pPr>
              <w:pStyle w:val="af3"/>
              <w:tabs>
                <w:tab w:val="left" w:pos="284"/>
              </w:tabs>
              <w:spacing w:line="276" w:lineRule="auto"/>
              <w:ind w:firstLine="0"/>
              <w:rPr>
                <w:sz w:val="22"/>
                <w:szCs w:val="22"/>
                <w:lang w:val="ro-MD"/>
              </w:rPr>
            </w:pPr>
            <w:r w:rsidRPr="002D39E7">
              <w:rPr>
                <w:sz w:val="22"/>
                <w:szCs w:val="22"/>
                <w:lang w:val="ro-MD"/>
              </w:rPr>
              <w:t xml:space="preserve">8.3. </w:t>
            </w:r>
            <w:r w:rsidR="00460653" w:rsidRPr="002D39E7">
              <w:rPr>
                <w:sz w:val="22"/>
                <w:szCs w:val="22"/>
                <w:lang w:val="ro-MD"/>
              </w:rPr>
              <w:t>Probele neprevăzute şi comandate de Beneficiar pentru verificarea unor lucrări sau materiale puse în</w:t>
            </w:r>
            <w:r w:rsidR="005D4B79" w:rsidRPr="002D39E7">
              <w:rPr>
                <w:sz w:val="22"/>
                <w:szCs w:val="22"/>
                <w:lang w:val="ro-MD"/>
              </w:rPr>
              <w:t xml:space="preserve"> </w:t>
            </w:r>
            <w:r w:rsidR="00460653" w:rsidRPr="002D39E7">
              <w:rPr>
                <w:sz w:val="22"/>
                <w:szCs w:val="22"/>
                <w:lang w:val="ro-MD"/>
              </w:rPr>
              <w:t>operă vor fi suportate de Antreprenor, dacă s</w:t>
            </w:r>
            <w:r w:rsidR="003D06D0" w:rsidRPr="002D39E7">
              <w:rPr>
                <w:sz w:val="22"/>
                <w:szCs w:val="22"/>
                <w:lang w:val="ro-MD"/>
              </w:rPr>
              <w:t>e dovedeşte că materialele nu su</w:t>
            </w:r>
            <w:r w:rsidR="00460653" w:rsidRPr="002D39E7">
              <w:rPr>
                <w:sz w:val="22"/>
                <w:szCs w:val="22"/>
                <w:lang w:val="ro-MD"/>
              </w:rPr>
              <w:t xml:space="preserve">nt corespunzător calitative sau manopera nu este în conformitate cu prevederile contractului. În caz contrar, Beneficiarul va suporta aceste cheltuieli. </w:t>
            </w:r>
          </w:p>
          <w:p w14:paraId="20D122B7" w14:textId="77777777" w:rsidR="00460653" w:rsidRPr="002D39E7" w:rsidRDefault="00D05A94" w:rsidP="00285024">
            <w:pPr>
              <w:pStyle w:val="af3"/>
              <w:numPr>
                <w:ilvl w:val="1"/>
                <w:numId w:val="16"/>
              </w:numPr>
              <w:tabs>
                <w:tab w:val="left" w:pos="284"/>
              </w:tabs>
              <w:spacing w:line="276" w:lineRule="auto"/>
              <w:ind w:left="0" w:hanging="425"/>
              <w:rPr>
                <w:sz w:val="22"/>
                <w:szCs w:val="22"/>
                <w:lang w:val="ro-MD"/>
              </w:rPr>
            </w:pPr>
            <w:r w:rsidRPr="002D39E7">
              <w:rPr>
                <w:sz w:val="22"/>
                <w:szCs w:val="22"/>
                <w:lang w:val="ro-MD"/>
              </w:rPr>
              <w:t xml:space="preserve">8.4. </w:t>
            </w:r>
            <w:r w:rsidR="00460653" w:rsidRPr="002D39E7">
              <w:rPr>
                <w:sz w:val="22"/>
                <w:szCs w:val="22"/>
                <w:lang w:val="ro-MD"/>
              </w:rPr>
              <w:t>Beneficiarul, proiectantul sau orice altă persoană autorizată de aceştia au acces tot timpul la lucrări pe şantier</w:t>
            </w:r>
            <w:r w:rsidR="005D4B79" w:rsidRPr="002D39E7">
              <w:rPr>
                <w:sz w:val="22"/>
                <w:szCs w:val="22"/>
                <w:lang w:val="ro-MD"/>
              </w:rPr>
              <w:t xml:space="preserve"> </w:t>
            </w:r>
            <w:r w:rsidR="00460653" w:rsidRPr="002D39E7">
              <w:rPr>
                <w:sz w:val="22"/>
                <w:szCs w:val="22"/>
                <w:lang w:val="ro-MD"/>
              </w:rPr>
              <w:t xml:space="preserve">şi în locurile unde se pregăteşte lucrarea, în depozite de materiale prefabricate etc. </w:t>
            </w:r>
          </w:p>
          <w:p w14:paraId="122D8C18" w14:textId="77777777" w:rsidR="00460653" w:rsidRPr="002D39E7" w:rsidRDefault="00D05A94" w:rsidP="00285024">
            <w:pPr>
              <w:pStyle w:val="af3"/>
              <w:numPr>
                <w:ilvl w:val="1"/>
                <w:numId w:val="16"/>
              </w:numPr>
              <w:tabs>
                <w:tab w:val="left" w:pos="284"/>
              </w:tabs>
              <w:spacing w:line="276" w:lineRule="auto"/>
              <w:ind w:left="0" w:hanging="425"/>
              <w:rPr>
                <w:sz w:val="22"/>
                <w:szCs w:val="22"/>
                <w:lang w:val="ro-MD"/>
              </w:rPr>
            </w:pPr>
            <w:r w:rsidRPr="002D39E7">
              <w:rPr>
                <w:sz w:val="22"/>
                <w:szCs w:val="22"/>
                <w:lang w:val="ro-MD"/>
              </w:rPr>
              <w:t xml:space="preserve">8.5. </w:t>
            </w:r>
            <w:r w:rsidR="00460653" w:rsidRPr="002D39E7">
              <w:rPr>
                <w:sz w:val="22"/>
                <w:szCs w:val="22"/>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2D39E7">
              <w:rPr>
                <w:sz w:val="22"/>
                <w:szCs w:val="22"/>
                <w:lang w:val="ro-MD"/>
              </w:rPr>
              <w:t>a</w:t>
            </w:r>
            <w:r w:rsidR="00460653" w:rsidRPr="002D39E7">
              <w:rPr>
                <w:sz w:val="22"/>
                <w:szCs w:val="22"/>
                <w:lang w:val="ro-MD"/>
              </w:rPr>
              <w:t xml:space="preserve"> anunţa</w:t>
            </w:r>
            <w:r w:rsidR="00C33344" w:rsidRPr="002D39E7">
              <w:rPr>
                <w:sz w:val="22"/>
                <w:szCs w:val="22"/>
                <w:lang w:val="ro-MD"/>
              </w:rPr>
              <w:t xml:space="preserve"> </w:t>
            </w:r>
            <w:r w:rsidR="00460653" w:rsidRPr="002D39E7">
              <w:rPr>
                <w:sz w:val="22"/>
                <w:szCs w:val="22"/>
                <w:lang w:val="ro-MD"/>
              </w:rPr>
              <w:t>responsabilul tehnic</w:t>
            </w:r>
            <w:r w:rsidR="00183D79" w:rsidRPr="002D39E7">
              <w:rPr>
                <w:sz w:val="22"/>
                <w:szCs w:val="22"/>
                <w:lang w:val="ro-MD"/>
              </w:rPr>
              <w:t xml:space="preserve"> atestat, proiectantul ori de câ</w:t>
            </w:r>
            <w:r w:rsidR="00460653" w:rsidRPr="002D39E7">
              <w:rPr>
                <w:sz w:val="22"/>
                <w:szCs w:val="22"/>
                <w:lang w:val="ro-MD"/>
              </w:rPr>
              <w:t xml:space="preserve">te ori astfel de lucrări, </w:t>
            </w:r>
            <w:r w:rsidR="00183D79" w:rsidRPr="002D39E7">
              <w:rPr>
                <w:sz w:val="22"/>
                <w:szCs w:val="22"/>
                <w:lang w:val="ro-MD"/>
              </w:rPr>
              <w:t>inclusiv fundaţiile clădirii, su</w:t>
            </w:r>
            <w:r w:rsidR="00460653" w:rsidRPr="002D39E7">
              <w:rPr>
                <w:sz w:val="22"/>
                <w:szCs w:val="22"/>
                <w:lang w:val="ro-MD"/>
              </w:rPr>
              <w:t xml:space="preserve">nt gata pentru a fi examinate. Responsabilul tehnic atestat şi proiectantul vor participa la examinarea şi măsurarea lucrărilor. </w:t>
            </w:r>
          </w:p>
          <w:p w14:paraId="78641E60" w14:textId="77777777" w:rsidR="00460653" w:rsidRPr="002D39E7" w:rsidRDefault="00D05A94" w:rsidP="00285024">
            <w:pPr>
              <w:pStyle w:val="af3"/>
              <w:numPr>
                <w:ilvl w:val="1"/>
                <w:numId w:val="16"/>
              </w:numPr>
              <w:tabs>
                <w:tab w:val="left" w:pos="284"/>
              </w:tabs>
              <w:spacing w:line="276" w:lineRule="auto"/>
              <w:ind w:left="0" w:hanging="425"/>
              <w:rPr>
                <w:sz w:val="22"/>
                <w:szCs w:val="22"/>
                <w:lang w:val="ro-MD"/>
              </w:rPr>
            </w:pPr>
            <w:r w:rsidRPr="002D39E7">
              <w:rPr>
                <w:sz w:val="22"/>
                <w:szCs w:val="22"/>
                <w:lang w:val="ro-MD"/>
              </w:rPr>
              <w:t xml:space="preserve">8.6. </w:t>
            </w:r>
            <w:r w:rsidR="00460653" w:rsidRPr="002D39E7">
              <w:rPr>
                <w:sz w:val="22"/>
                <w:szCs w:val="22"/>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2D39E7">
              <w:rPr>
                <w:sz w:val="22"/>
                <w:szCs w:val="22"/>
                <w:lang w:val="ro-MD"/>
              </w:rPr>
              <w:t xml:space="preserve"> fi suportate de Beneficiar,</w:t>
            </w:r>
            <w:r w:rsidR="00460653" w:rsidRPr="002D39E7">
              <w:rPr>
                <w:sz w:val="22"/>
                <w:szCs w:val="22"/>
                <w:lang w:val="ro-MD"/>
              </w:rPr>
              <w:t xml:space="preserve"> în caz contrar, de Antreprenor. </w:t>
            </w:r>
          </w:p>
          <w:p w14:paraId="33EE48C7" w14:textId="77777777" w:rsidR="00460653" w:rsidRPr="002D39E7" w:rsidRDefault="00D05A94" w:rsidP="00285024">
            <w:pPr>
              <w:pStyle w:val="af3"/>
              <w:numPr>
                <w:ilvl w:val="1"/>
                <w:numId w:val="16"/>
              </w:numPr>
              <w:tabs>
                <w:tab w:val="left" w:pos="284"/>
              </w:tabs>
              <w:spacing w:line="276" w:lineRule="auto"/>
              <w:ind w:left="0" w:hanging="425"/>
              <w:rPr>
                <w:sz w:val="22"/>
                <w:szCs w:val="22"/>
                <w:lang w:val="ro-MD"/>
              </w:rPr>
            </w:pPr>
            <w:r w:rsidRPr="002D39E7">
              <w:rPr>
                <w:sz w:val="22"/>
                <w:szCs w:val="22"/>
                <w:lang w:val="ro-MD"/>
              </w:rPr>
              <w:t xml:space="preserve">8.7. </w:t>
            </w:r>
            <w:r w:rsidR="00460653" w:rsidRPr="002D39E7">
              <w:rPr>
                <w:sz w:val="22"/>
                <w:szCs w:val="22"/>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2D39E7" w:rsidRDefault="00D05A94" w:rsidP="00285024">
            <w:pPr>
              <w:pStyle w:val="af3"/>
              <w:numPr>
                <w:ilvl w:val="1"/>
                <w:numId w:val="16"/>
              </w:numPr>
              <w:tabs>
                <w:tab w:val="left" w:pos="284"/>
              </w:tabs>
              <w:spacing w:line="276" w:lineRule="auto"/>
              <w:ind w:left="0" w:hanging="425"/>
              <w:rPr>
                <w:sz w:val="22"/>
                <w:szCs w:val="22"/>
                <w:lang w:val="ro-MD"/>
              </w:rPr>
            </w:pPr>
            <w:r w:rsidRPr="002D39E7">
              <w:rPr>
                <w:sz w:val="22"/>
                <w:szCs w:val="22"/>
                <w:lang w:val="ro-MD"/>
              </w:rPr>
              <w:t xml:space="preserve">8.8. </w:t>
            </w:r>
            <w:r w:rsidR="00460653" w:rsidRPr="002D39E7">
              <w:rPr>
                <w:sz w:val="22"/>
                <w:szCs w:val="22"/>
                <w:lang w:val="ro-MD"/>
              </w:rPr>
              <w:t>Lucrările executate de Antreprenor în afara celor prevăzute în contract sau fără dis</w:t>
            </w:r>
            <w:r w:rsidR="00183D79" w:rsidRPr="002D39E7">
              <w:rPr>
                <w:sz w:val="22"/>
                <w:szCs w:val="22"/>
                <w:lang w:val="ro-MD"/>
              </w:rPr>
              <w:t>poziţia Beneficiarului, precum ș</w:t>
            </w:r>
            <w:r w:rsidR="00460653" w:rsidRPr="002D39E7">
              <w:rPr>
                <w:sz w:val="22"/>
                <w:szCs w:val="22"/>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2D39E7" w:rsidRDefault="00D05A94" w:rsidP="00285024">
            <w:pPr>
              <w:pStyle w:val="af3"/>
              <w:numPr>
                <w:ilvl w:val="1"/>
                <w:numId w:val="16"/>
              </w:numPr>
              <w:tabs>
                <w:tab w:val="left" w:pos="284"/>
                <w:tab w:val="left" w:pos="426"/>
              </w:tabs>
              <w:spacing w:line="276" w:lineRule="auto"/>
              <w:ind w:left="0" w:hanging="425"/>
              <w:rPr>
                <w:sz w:val="22"/>
                <w:szCs w:val="22"/>
                <w:lang w:val="ro-MD"/>
              </w:rPr>
            </w:pPr>
            <w:r w:rsidRPr="002D39E7">
              <w:rPr>
                <w:sz w:val="22"/>
                <w:szCs w:val="22"/>
                <w:lang w:val="ro-MD"/>
              </w:rPr>
              <w:t xml:space="preserve">8.9. </w:t>
            </w:r>
            <w:r w:rsidR="00460653" w:rsidRPr="002D39E7">
              <w:rPr>
                <w:sz w:val="22"/>
                <w:szCs w:val="22"/>
                <w:lang w:val="ro-MD"/>
              </w:rPr>
              <w:t xml:space="preserve">Lucrările încep după </w:t>
            </w:r>
            <w:r w:rsidR="00684D44" w:rsidRPr="002D39E7">
              <w:rPr>
                <w:sz w:val="22"/>
                <w:szCs w:val="22"/>
                <w:lang w:val="ro-MD"/>
              </w:rPr>
              <w:t>…..</w:t>
            </w:r>
            <w:r w:rsidR="00460653" w:rsidRPr="002D39E7">
              <w:rPr>
                <w:sz w:val="22"/>
                <w:szCs w:val="22"/>
                <w:lang w:val="ro-MD"/>
              </w:rPr>
              <w:t xml:space="preserve"> zile de la semnarea şi înregistrarea contractului în modul corespunzător şi primirea ordinului de execuţie.</w:t>
            </w:r>
          </w:p>
          <w:p w14:paraId="0F7D7213" w14:textId="77777777" w:rsidR="00460653" w:rsidRPr="002D39E7" w:rsidRDefault="00460653" w:rsidP="00196AB4">
            <w:pPr>
              <w:pStyle w:val="af3"/>
              <w:tabs>
                <w:tab w:val="left" w:pos="284"/>
                <w:tab w:val="left" w:pos="426"/>
              </w:tabs>
              <w:spacing w:line="276" w:lineRule="auto"/>
              <w:ind w:firstLine="0"/>
              <w:rPr>
                <w:sz w:val="22"/>
                <w:szCs w:val="22"/>
                <w:lang w:val="ro-MD"/>
              </w:rPr>
            </w:pPr>
          </w:p>
          <w:p w14:paraId="5A8DF6C0" w14:textId="77777777" w:rsidR="00460653" w:rsidRPr="002D39E7" w:rsidRDefault="00D83EE1" w:rsidP="00285024">
            <w:pPr>
              <w:pStyle w:val="a"/>
              <w:numPr>
                <w:ilvl w:val="0"/>
                <w:numId w:val="16"/>
              </w:numPr>
              <w:tabs>
                <w:tab w:val="clear" w:pos="1134"/>
                <w:tab w:val="left" w:pos="3255"/>
              </w:tabs>
              <w:spacing w:line="276" w:lineRule="auto"/>
              <w:ind w:left="0"/>
              <w:contextualSpacing/>
              <w:jc w:val="center"/>
              <w:rPr>
                <w:sz w:val="22"/>
                <w:szCs w:val="22"/>
                <w:lang w:val="ro-MD"/>
              </w:rPr>
            </w:pPr>
            <w:r w:rsidRPr="002D39E7">
              <w:rPr>
                <w:b/>
                <w:sz w:val="22"/>
                <w:szCs w:val="22"/>
                <w:lang w:val="ro-MD"/>
              </w:rPr>
              <w:t xml:space="preserve">9. </w:t>
            </w:r>
            <w:r w:rsidR="00460653" w:rsidRPr="002D39E7">
              <w:rPr>
                <w:b/>
                <w:sz w:val="22"/>
                <w:szCs w:val="22"/>
                <w:lang w:val="ro-MD"/>
              </w:rPr>
              <w:t>PERIOADA DE GARANŢIE ŞI REMEDIERI ÎN PERIOADA DE GARANŢIE</w:t>
            </w:r>
          </w:p>
          <w:p w14:paraId="13401844" w14:textId="5EB711EC" w:rsidR="00460653" w:rsidRPr="002D39E7" w:rsidRDefault="00D83EE1" w:rsidP="00285024">
            <w:pPr>
              <w:pStyle w:val="af3"/>
              <w:numPr>
                <w:ilvl w:val="1"/>
                <w:numId w:val="16"/>
              </w:numPr>
              <w:tabs>
                <w:tab w:val="left" w:pos="567"/>
              </w:tabs>
              <w:spacing w:line="276" w:lineRule="auto"/>
              <w:ind w:left="0" w:hanging="567"/>
              <w:rPr>
                <w:sz w:val="22"/>
                <w:szCs w:val="22"/>
                <w:lang w:val="ro-MD"/>
              </w:rPr>
            </w:pPr>
            <w:r w:rsidRPr="002D39E7">
              <w:rPr>
                <w:sz w:val="22"/>
                <w:szCs w:val="22"/>
                <w:lang w:val="ro-MD"/>
              </w:rPr>
              <w:t xml:space="preserve">9.1. </w:t>
            </w:r>
            <w:r w:rsidR="00460653" w:rsidRPr="002D39E7">
              <w:rPr>
                <w:sz w:val="22"/>
                <w:szCs w:val="22"/>
                <w:lang w:val="ro-MD"/>
              </w:rPr>
              <w:t xml:space="preserve">Perioada de garanţie pentru lucrărieste de  </w:t>
            </w:r>
            <w:r w:rsidR="00605EFA">
              <w:rPr>
                <w:b/>
                <w:sz w:val="22"/>
                <w:szCs w:val="22"/>
                <w:lang w:val="ro-MD"/>
              </w:rPr>
              <w:t xml:space="preserve">minim 5 </w:t>
            </w:r>
            <w:r w:rsidR="00460653" w:rsidRPr="002D39E7">
              <w:rPr>
                <w:sz w:val="22"/>
                <w:szCs w:val="22"/>
                <w:lang w:val="ro-MD"/>
              </w:rPr>
              <w:t xml:space="preserve">ani. </w:t>
            </w:r>
          </w:p>
          <w:p w14:paraId="1CEFAD7D" w14:textId="77777777" w:rsidR="00460653" w:rsidRPr="002D39E7" w:rsidRDefault="00D83EE1" w:rsidP="00285024">
            <w:pPr>
              <w:pStyle w:val="af3"/>
              <w:numPr>
                <w:ilvl w:val="1"/>
                <w:numId w:val="16"/>
              </w:numPr>
              <w:tabs>
                <w:tab w:val="left" w:pos="567"/>
              </w:tabs>
              <w:spacing w:line="276" w:lineRule="auto"/>
              <w:ind w:left="0" w:hanging="567"/>
              <w:rPr>
                <w:sz w:val="22"/>
                <w:szCs w:val="22"/>
                <w:lang w:val="ro-MD"/>
              </w:rPr>
            </w:pPr>
            <w:r w:rsidRPr="002D39E7">
              <w:rPr>
                <w:sz w:val="22"/>
                <w:szCs w:val="22"/>
                <w:lang w:val="ro-MD"/>
              </w:rPr>
              <w:t xml:space="preserve">9.2. </w:t>
            </w:r>
            <w:r w:rsidR="00460653" w:rsidRPr="002D39E7">
              <w:rPr>
                <w:sz w:val="22"/>
                <w:szCs w:val="22"/>
                <w:lang w:val="ro-MD"/>
              </w:rPr>
              <w:t xml:space="preserve">Perioada de garanţie </w:t>
            </w:r>
            <w:r w:rsidRPr="002D39E7">
              <w:rPr>
                <w:sz w:val="22"/>
                <w:szCs w:val="22"/>
                <w:lang w:val="ro-MD"/>
              </w:rPr>
              <w:t>începe</w:t>
            </w:r>
            <w:r w:rsidR="00460653" w:rsidRPr="002D39E7">
              <w:rPr>
                <w:sz w:val="22"/>
                <w:szCs w:val="22"/>
                <w:lang w:val="ro-MD"/>
              </w:rPr>
              <w:t xml:space="preserve"> de la data recepţiei la terminarea lucrărilor şip</w:t>
            </w:r>
            <w:r w:rsidRPr="002D39E7">
              <w:rPr>
                <w:sz w:val="22"/>
                <w:szCs w:val="22"/>
                <w:lang w:val="ro-MD"/>
              </w:rPr>
              <w:t>â</w:t>
            </w:r>
            <w:r w:rsidR="00460653" w:rsidRPr="002D39E7">
              <w:rPr>
                <w:sz w:val="22"/>
                <w:szCs w:val="22"/>
                <w:lang w:val="ro-MD"/>
              </w:rPr>
              <w:t xml:space="preserve">nă la expirarea </w:t>
            </w:r>
            <w:r w:rsidR="00D379F6" w:rsidRPr="002D39E7">
              <w:rPr>
                <w:sz w:val="22"/>
                <w:szCs w:val="22"/>
                <w:lang w:val="ro-MD"/>
              </w:rPr>
              <w:t>termenului prevăzut la punctul 9</w:t>
            </w:r>
            <w:r w:rsidR="00460653" w:rsidRPr="002D39E7">
              <w:rPr>
                <w:sz w:val="22"/>
                <w:szCs w:val="22"/>
                <w:lang w:val="ro-MD"/>
              </w:rPr>
              <w:t xml:space="preserve">.1 din prezentul </w:t>
            </w:r>
            <w:r w:rsidR="0001066E" w:rsidRPr="002D39E7">
              <w:rPr>
                <w:sz w:val="22"/>
                <w:szCs w:val="22"/>
                <w:lang w:val="ro-MD"/>
              </w:rPr>
              <w:t>capitol</w:t>
            </w:r>
            <w:r w:rsidR="00460653" w:rsidRPr="002D39E7">
              <w:rPr>
                <w:sz w:val="22"/>
                <w:szCs w:val="22"/>
                <w:lang w:val="ro-MD"/>
              </w:rPr>
              <w:t xml:space="preserve">. </w:t>
            </w:r>
          </w:p>
          <w:p w14:paraId="31DF6482" w14:textId="77777777" w:rsidR="00460653" w:rsidRPr="002D39E7" w:rsidRDefault="00D83EE1" w:rsidP="00285024">
            <w:pPr>
              <w:pStyle w:val="af3"/>
              <w:numPr>
                <w:ilvl w:val="1"/>
                <w:numId w:val="16"/>
              </w:numPr>
              <w:tabs>
                <w:tab w:val="left" w:pos="567"/>
              </w:tabs>
              <w:spacing w:line="276" w:lineRule="auto"/>
              <w:ind w:left="0" w:hanging="567"/>
              <w:rPr>
                <w:sz w:val="22"/>
                <w:szCs w:val="22"/>
                <w:lang w:val="ro-MD"/>
              </w:rPr>
            </w:pPr>
            <w:r w:rsidRPr="002D39E7">
              <w:rPr>
                <w:sz w:val="22"/>
                <w:szCs w:val="22"/>
                <w:lang w:val="ro-MD"/>
              </w:rPr>
              <w:t xml:space="preserve">9.3. </w:t>
            </w:r>
            <w:r w:rsidR="00460653" w:rsidRPr="002D39E7">
              <w:rPr>
                <w:sz w:val="22"/>
                <w:szCs w:val="22"/>
                <w:lang w:val="ro-MD"/>
              </w:rPr>
              <w:t xml:space="preserve">Antreprenorul are obligaţia ca în perioada de garanţie să înlăture toate defecţiunile ce ţin de nerespectarea clauzelor contractului </w:t>
            </w:r>
            <w:r w:rsidRPr="002D39E7">
              <w:rPr>
                <w:sz w:val="22"/>
                <w:szCs w:val="22"/>
                <w:lang w:val="ro-MD"/>
              </w:rPr>
              <w:t xml:space="preserve">din cont propriu, </w:t>
            </w:r>
            <w:r w:rsidR="00460653" w:rsidRPr="002D39E7">
              <w:rPr>
                <w:sz w:val="22"/>
                <w:szCs w:val="22"/>
                <w:lang w:val="ro-MD"/>
              </w:rPr>
              <w:t xml:space="preserve">în urma unei notificări transmise de către Beneficiar. </w:t>
            </w:r>
          </w:p>
          <w:p w14:paraId="621FAFBC" w14:textId="77777777" w:rsidR="00460653" w:rsidRPr="002D39E7" w:rsidRDefault="00460653" w:rsidP="00196AB4">
            <w:pPr>
              <w:pStyle w:val="af3"/>
              <w:tabs>
                <w:tab w:val="left" w:pos="567"/>
              </w:tabs>
              <w:spacing w:line="276" w:lineRule="auto"/>
              <w:ind w:firstLine="0"/>
              <w:rPr>
                <w:sz w:val="22"/>
                <w:szCs w:val="22"/>
                <w:lang w:val="ro-MD"/>
              </w:rPr>
            </w:pPr>
          </w:p>
          <w:p w14:paraId="74A59756" w14:textId="77777777" w:rsidR="00460653" w:rsidRPr="002D39E7" w:rsidRDefault="00D53233" w:rsidP="00285024">
            <w:pPr>
              <w:pStyle w:val="a"/>
              <w:numPr>
                <w:ilvl w:val="0"/>
                <w:numId w:val="16"/>
              </w:numPr>
              <w:tabs>
                <w:tab w:val="clear" w:pos="1134"/>
                <w:tab w:val="left" w:pos="3480"/>
              </w:tabs>
              <w:spacing w:line="276" w:lineRule="auto"/>
              <w:ind w:left="0"/>
              <w:contextualSpacing/>
              <w:jc w:val="center"/>
              <w:rPr>
                <w:sz w:val="22"/>
                <w:szCs w:val="22"/>
                <w:lang w:val="ro-MD"/>
              </w:rPr>
            </w:pPr>
            <w:r w:rsidRPr="002D39E7">
              <w:rPr>
                <w:b/>
                <w:sz w:val="22"/>
                <w:szCs w:val="22"/>
                <w:lang w:val="ro-MD"/>
              </w:rPr>
              <w:t xml:space="preserve">10. </w:t>
            </w:r>
            <w:r w:rsidR="00460653" w:rsidRPr="002D39E7">
              <w:rPr>
                <w:b/>
                <w:sz w:val="22"/>
                <w:szCs w:val="22"/>
                <w:lang w:val="ro-MD"/>
              </w:rPr>
              <w:t>RĂSPUNDEREA PĂRŢILOR</w:t>
            </w:r>
          </w:p>
          <w:p w14:paraId="0FABA87E" w14:textId="77777777" w:rsidR="00460653" w:rsidRPr="002D39E7" w:rsidRDefault="00D53233" w:rsidP="00285024">
            <w:pPr>
              <w:pStyle w:val="af3"/>
              <w:numPr>
                <w:ilvl w:val="1"/>
                <w:numId w:val="16"/>
              </w:numPr>
              <w:tabs>
                <w:tab w:val="left" w:pos="567"/>
              </w:tabs>
              <w:spacing w:line="276" w:lineRule="auto"/>
              <w:ind w:left="0" w:hanging="567"/>
              <w:rPr>
                <w:sz w:val="22"/>
                <w:szCs w:val="22"/>
                <w:lang w:val="ro-MD"/>
              </w:rPr>
            </w:pPr>
            <w:r w:rsidRPr="002D39E7">
              <w:rPr>
                <w:sz w:val="22"/>
                <w:szCs w:val="22"/>
                <w:lang w:val="ro-MD"/>
              </w:rPr>
              <w:t xml:space="preserve">10.1. </w:t>
            </w:r>
            <w:r w:rsidR="00460653" w:rsidRPr="002D39E7">
              <w:rPr>
                <w:sz w:val="22"/>
                <w:szCs w:val="22"/>
                <w:lang w:val="ro-MD"/>
              </w:rPr>
              <w:t>Părţile  poartă răspundere pentru neexecutarea sau executarea necorespunzătoare a obligaţiilor  prevăzute de prezentul contract în conformitate cu legislaţia  Republicii Moldova.</w:t>
            </w:r>
          </w:p>
          <w:p w14:paraId="476BB321" w14:textId="77777777" w:rsidR="00460653" w:rsidRPr="002D39E7" w:rsidRDefault="00D53233" w:rsidP="00285024">
            <w:pPr>
              <w:pStyle w:val="af3"/>
              <w:numPr>
                <w:ilvl w:val="1"/>
                <w:numId w:val="16"/>
              </w:numPr>
              <w:tabs>
                <w:tab w:val="left" w:pos="567"/>
              </w:tabs>
              <w:spacing w:line="276" w:lineRule="auto"/>
              <w:ind w:left="0" w:hanging="567"/>
              <w:rPr>
                <w:sz w:val="22"/>
                <w:szCs w:val="22"/>
                <w:lang w:val="ro-MD"/>
              </w:rPr>
            </w:pPr>
            <w:r w:rsidRPr="002D39E7">
              <w:rPr>
                <w:sz w:val="22"/>
                <w:szCs w:val="22"/>
                <w:lang w:val="ro-MD"/>
              </w:rPr>
              <w:t xml:space="preserve">10.2. </w:t>
            </w:r>
            <w:r w:rsidR="00460653" w:rsidRPr="002D39E7">
              <w:rPr>
                <w:sz w:val="22"/>
                <w:szCs w:val="22"/>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2D39E7" w:rsidRDefault="00D53233" w:rsidP="00285024">
            <w:pPr>
              <w:pStyle w:val="af3"/>
              <w:numPr>
                <w:ilvl w:val="1"/>
                <w:numId w:val="16"/>
              </w:numPr>
              <w:tabs>
                <w:tab w:val="left" w:pos="567"/>
              </w:tabs>
              <w:spacing w:line="276" w:lineRule="auto"/>
              <w:ind w:left="0" w:hanging="567"/>
              <w:rPr>
                <w:sz w:val="22"/>
                <w:szCs w:val="22"/>
                <w:lang w:val="ro-MD"/>
              </w:rPr>
            </w:pPr>
            <w:r w:rsidRPr="002D39E7">
              <w:rPr>
                <w:sz w:val="22"/>
                <w:szCs w:val="22"/>
                <w:lang w:val="ro-MD"/>
              </w:rPr>
              <w:t xml:space="preserve">10.3. </w:t>
            </w:r>
            <w:r w:rsidR="00460653" w:rsidRPr="002D39E7">
              <w:rPr>
                <w:sz w:val="22"/>
                <w:szCs w:val="22"/>
                <w:lang w:val="ro-MD"/>
              </w:rPr>
              <w:t>Membrii asocierii își păstrează individualitatea ca subiecți de drept, însă sunt obligați să răspundă solidar față de autoritate</w:t>
            </w:r>
            <w:r w:rsidRPr="002D39E7">
              <w:rPr>
                <w:sz w:val="22"/>
                <w:szCs w:val="22"/>
                <w:lang w:val="ro-MD"/>
              </w:rPr>
              <w:t>a</w:t>
            </w:r>
            <w:r w:rsidR="00460653" w:rsidRPr="002D39E7">
              <w:rPr>
                <w:sz w:val="22"/>
                <w:szCs w:val="22"/>
                <w:lang w:val="ro-MD"/>
              </w:rPr>
              <w:t xml:space="preserve"> contractantă pentru modul de îndeplinire a obligațiilor contractuale.</w:t>
            </w:r>
          </w:p>
          <w:p w14:paraId="377C0C33" w14:textId="77777777" w:rsidR="00460653" w:rsidRPr="002D39E7" w:rsidRDefault="00D53233" w:rsidP="00285024">
            <w:pPr>
              <w:pStyle w:val="af3"/>
              <w:numPr>
                <w:ilvl w:val="1"/>
                <w:numId w:val="16"/>
              </w:numPr>
              <w:tabs>
                <w:tab w:val="left" w:pos="567"/>
              </w:tabs>
              <w:spacing w:line="276" w:lineRule="auto"/>
              <w:ind w:left="0" w:hanging="567"/>
              <w:rPr>
                <w:sz w:val="22"/>
                <w:szCs w:val="22"/>
                <w:lang w:val="ro-MD"/>
              </w:rPr>
            </w:pPr>
            <w:r w:rsidRPr="002D39E7">
              <w:rPr>
                <w:sz w:val="22"/>
                <w:szCs w:val="22"/>
                <w:lang w:val="ro-MD"/>
              </w:rPr>
              <w:t xml:space="preserve">10.4. </w:t>
            </w:r>
            <w:r w:rsidR="00460653" w:rsidRPr="002D39E7">
              <w:rPr>
                <w:sz w:val="22"/>
                <w:szCs w:val="22"/>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2D39E7" w:rsidRDefault="00D53233" w:rsidP="00285024">
            <w:pPr>
              <w:pStyle w:val="af3"/>
              <w:numPr>
                <w:ilvl w:val="1"/>
                <w:numId w:val="16"/>
              </w:numPr>
              <w:tabs>
                <w:tab w:val="left" w:pos="567"/>
              </w:tabs>
              <w:spacing w:line="276" w:lineRule="auto"/>
              <w:ind w:left="0" w:hanging="567"/>
              <w:rPr>
                <w:sz w:val="22"/>
                <w:szCs w:val="22"/>
                <w:lang w:val="ro-MD"/>
              </w:rPr>
            </w:pPr>
            <w:r w:rsidRPr="002D39E7">
              <w:rPr>
                <w:sz w:val="22"/>
                <w:szCs w:val="22"/>
                <w:lang w:val="ro-MD"/>
              </w:rPr>
              <w:lastRenderedPageBreak/>
              <w:t xml:space="preserve">10.5. </w:t>
            </w:r>
            <w:r w:rsidR="00460653" w:rsidRPr="002D39E7">
              <w:rPr>
                <w:sz w:val="22"/>
                <w:szCs w:val="22"/>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2D39E7" w:rsidRDefault="00D53233" w:rsidP="00285024">
            <w:pPr>
              <w:pStyle w:val="af3"/>
              <w:numPr>
                <w:ilvl w:val="1"/>
                <w:numId w:val="16"/>
              </w:numPr>
              <w:tabs>
                <w:tab w:val="left" w:pos="567"/>
              </w:tabs>
              <w:spacing w:line="276" w:lineRule="auto"/>
              <w:ind w:left="0" w:hanging="567"/>
              <w:rPr>
                <w:sz w:val="22"/>
                <w:szCs w:val="22"/>
                <w:lang w:val="ro-MD"/>
              </w:rPr>
            </w:pPr>
            <w:r w:rsidRPr="002D39E7">
              <w:rPr>
                <w:sz w:val="22"/>
                <w:szCs w:val="22"/>
                <w:lang w:val="ro-MD"/>
              </w:rPr>
              <w:t xml:space="preserve">10.6. </w:t>
            </w:r>
            <w:r w:rsidR="00460653" w:rsidRPr="002D39E7">
              <w:rPr>
                <w:sz w:val="22"/>
                <w:szCs w:val="22"/>
                <w:lang w:val="ro-MD"/>
              </w:rPr>
              <w:t>Antreprenorul trebuie să asigure lucrările executate şi dotările pe care le are la dispoziţie împotriva degradări</w:t>
            </w:r>
            <w:r w:rsidR="00183D79" w:rsidRPr="002D39E7">
              <w:rPr>
                <w:sz w:val="22"/>
                <w:szCs w:val="22"/>
                <w:lang w:val="ro-MD"/>
              </w:rPr>
              <w:t>i şi furturilor pâ</w:t>
            </w:r>
            <w:r w:rsidR="00460653" w:rsidRPr="002D39E7">
              <w:rPr>
                <w:sz w:val="22"/>
                <w:szCs w:val="22"/>
                <w:lang w:val="ro-MD"/>
              </w:rPr>
              <w:t>nă la predarea lucrărilor către Beneficiar. El trebuie să ia măsuri de protecţie contra degradării lucrării datorită acţiunilor atmosferice şi a apei şi să îndepărteze zăpada şi</w:t>
            </w:r>
            <w:r w:rsidR="00C33344" w:rsidRPr="002D39E7">
              <w:rPr>
                <w:sz w:val="22"/>
                <w:szCs w:val="22"/>
                <w:lang w:val="ro-MD"/>
              </w:rPr>
              <w:t xml:space="preserve"> </w:t>
            </w:r>
            <w:r w:rsidR="00460653" w:rsidRPr="002D39E7">
              <w:rPr>
                <w:sz w:val="22"/>
                <w:szCs w:val="22"/>
                <w:lang w:val="ro-MD"/>
              </w:rPr>
              <w:t xml:space="preserve">gheaţa. </w:t>
            </w:r>
          </w:p>
          <w:p w14:paraId="399BD9F0" w14:textId="77777777" w:rsidR="00460653" w:rsidRPr="002D39E7" w:rsidRDefault="00D53233" w:rsidP="00285024">
            <w:pPr>
              <w:pStyle w:val="af3"/>
              <w:numPr>
                <w:ilvl w:val="1"/>
                <w:numId w:val="16"/>
              </w:numPr>
              <w:tabs>
                <w:tab w:val="left" w:pos="567"/>
              </w:tabs>
              <w:spacing w:line="276" w:lineRule="auto"/>
              <w:ind w:left="0" w:hanging="567"/>
              <w:rPr>
                <w:sz w:val="22"/>
                <w:szCs w:val="22"/>
                <w:lang w:val="ro-MD"/>
              </w:rPr>
            </w:pPr>
            <w:r w:rsidRPr="002D39E7">
              <w:rPr>
                <w:sz w:val="22"/>
                <w:szCs w:val="22"/>
                <w:lang w:val="ro-MD"/>
              </w:rPr>
              <w:t xml:space="preserve">10.7. </w:t>
            </w:r>
            <w:r w:rsidR="00460653" w:rsidRPr="002D39E7">
              <w:rPr>
                <w:sz w:val="22"/>
                <w:szCs w:val="22"/>
                <w:lang w:val="ro-MD"/>
              </w:rPr>
              <w:t>Dacă nerespectarea de către Antreprenorul a prevederilor oricărui regulament sau hotărâri ale autorităţilor</w:t>
            </w:r>
            <w:r w:rsidR="00C33344" w:rsidRPr="002D39E7">
              <w:rPr>
                <w:sz w:val="22"/>
                <w:szCs w:val="22"/>
                <w:lang w:val="ro-MD"/>
              </w:rPr>
              <w:t xml:space="preserve"> </w:t>
            </w:r>
            <w:r w:rsidR="00460653" w:rsidRPr="002D39E7">
              <w:rPr>
                <w:sz w:val="22"/>
                <w:szCs w:val="22"/>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2D39E7" w:rsidRDefault="00D53233" w:rsidP="00285024">
            <w:pPr>
              <w:pStyle w:val="af3"/>
              <w:numPr>
                <w:ilvl w:val="1"/>
                <w:numId w:val="16"/>
              </w:numPr>
              <w:tabs>
                <w:tab w:val="left" w:pos="567"/>
              </w:tabs>
              <w:spacing w:line="276" w:lineRule="auto"/>
              <w:ind w:left="0" w:hanging="567"/>
              <w:rPr>
                <w:sz w:val="22"/>
                <w:szCs w:val="22"/>
                <w:lang w:val="ro-MD"/>
              </w:rPr>
            </w:pPr>
            <w:r w:rsidRPr="002D39E7">
              <w:rPr>
                <w:sz w:val="22"/>
                <w:szCs w:val="22"/>
                <w:lang w:val="ro-MD"/>
              </w:rPr>
              <w:t xml:space="preserve">10.8. </w:t>
            </w:r>
            <w:r w:rsidR="00460653" w:rsidRPr="002D39E7">
              <w:rPr>
                <w:sz w:val="22"/>
                <w:szCs w:val="22"/>
                <w:lang w:val="ro-MD"/>
              </w:rPr>
              <w:t>Dacă motivele const</w:t>
            </w:r>
            <w:r w:rsidR="00183D79" w:rsidRPr="002D39E7">
              <w:rPr>
                <w:sz w:val="22"/>
                <w:szCs w:val="22"/>
                <w:lang w:val="ro-MD"/>
              </w:rPr>
              <w:t>rângerii sau ale întreruperii su</w:t>
            </w:r>
            <w:r w:rsidR="00460653" w:rsidRPr="002D39E7">
              <w:rPr>
                <w:sz w:val="22"/>
                <w:szCs w:val="22"/>
                <w:lang w:val="ro-MD"/>
              </w:rPr>
              <w:t xml:space="preserve">nt imputabile uneia dintre părţile contractante, atunci cealaltă parte poate emite pretenţii privind despăgubirea pentru daunele intervenite şi care pot fi dovedite. </w:t>
            </w:r>
          </w:p>
          <w:p w14:paraId="692C1133" w14:textId="30378624" w:rsidR="00460653" w:rsidRPr="002D39E7" w:rsidRDefault="00D53233" w:rsidP="00285024">
            <w:pPr>
              <w:pStyle w:val="af3"/>
              <w:numPr>
                <w:ilvl w:val="1"/>
                <w:numId w:val="16"/>
              </w:numPr>
              <w:tabs>
                <w:tab w:val="left" w:pos="567"/>
              </w:tabs>
              <w:spacing w:line="276" w:lineRule="auto"/>
              <w:ind w:left="0" w:hanging="567"/>
              <w:rPr>
                <w:sz w:val="22"/>
                <w:szCs w:val="22"/>
                <w:lang w:val="ro-MD"/>
              </w:rPr>
            </w:pPr>
            <w:r w:rsidRPr="002D39E7">
              <w:rPr>
                <w:sz w:val="22"/>
                <w:szCs w:val="22"/>
                <w:lang w:val="ro-MD"/>
              </w:rPr>
              <w:t xml:space="preserve">10.9. </w:t>
            </w:r>
            <w:r w:rsidR="00460653" w:rsidRPr="002D39E7">
              <w:rPr>
                <w:sz w:val="22"/>
                <w:szCs w:val="22"/>
                <w:lang w:val="ro-MD"/>
              </w:rPr>
              <w:t>Dacă întârzierea în execu</w:t>
            </w:r>
            <w:r w:rsidR="0001066E" w:rsidRPr="002D39E7">
              <w:rPr>
                <w:sz w:val="22"/>
                <w:szCs w:val="22"/>
                <w:lang w:val="ro-MD"/>
              </w:rPr>
              <w:t xml:space="preserve">ţia lucrărilor este </w:t>
            </w:r>
            <w:r w:rsidR="001278C6" w:rsidRPr="002D39E7">
              <w:rPr>
                <w:sz w:val="22"/>
                <w:szCs w:val="22"/>
                <w:lang w:val="ro-MD"/>
              </w:rPr>
              <w:t>din</w:t>
            </w:r>
            <w:r w:rsidR="0001066E" w:rsidRPr="002D39E7">
              <w:rPr>
                <w:sz w:val="22"/>
                <w:szCs w:val="22"/>
                <w:lang w:val="ro-MD"/>
              </w:rPr>
              <w:t xml:space="preserve"> culpa uneia</w:t>
            </w:r>
            <w:r w:rsidR="00460653" w:rsidRPr="002D39E7">
              <w:rPr>
                <w:sz w:val="22"/>
                <w:szCs w:val="22"/>
                <w:lang w:val="ro-MD"/>
              </w:rPr>
              <w:t xml:space="preserve"> din</w:t>
            </w:r>
            <w:r w:rsidR="0001066E" w:rsidRPr="002D39E7">
              <w:rPr>
                <w:sz w:val="22"/>
                <w:szCs w:val="22"/>
                <w:lang w:val="ro-MD"/>
              </w:rPr>
              <w:t>tre</w:t>
            </w:r>
            <w:r w:rsidR="00460653" w:rsidRPr="002D39E7">
              <w:rPr>
                <w:sz w:val="22"/>
                <w:szCs w:val="22"/>
                <w:lang w:val="ro-MD"/>
              </w:rPr>
              <w:t xml:space="preserve"> părţi</w:t>
            </w:r>
            <w:r w:rsidR="0001066E" w:rsidRPr="002D39E7">
              <w:rPr>
                <w:sz w:val="22"/>
                <w:szCs w:val="22"/>
                <w:lang w:val="ro-MD"/>
              </w:rPr>
              <w:t>le contractante</w:t>
            </w:r>
            <w:r w:rsidR="00460653" w:rsidRPr="002D39E7">
              <w:rPr>
                <w:sz w:val="22"/>
                <w:szCs w:val="22"/>
                <w:lang w:val="ro-MD"/>
              </w:rPr>
              <w:t>, partea culpabilă va plăti celeilalte părţi penalizări</w:t>
            </w:r>
            <w:r w:rsidR="0001066E" w:rsidRPr="002D39E7">
              <w:rPr>
                <w:sz w:val="22"/>
                <w:szCs w:val="22"/>
                <w:lang w:val="ro-MD"/>
              </w:rPr>
              <w:t xml:space="preserve"> şi/sau despăgubiri în cuantum de </w:t>
            </w:r>
            <w:r w:rsidR="0001066E" w:rsidRPr="00605EFA">
              <w:rPr>
                <w:b/>
                <w:bCs/>
                <w:sz w:val="22"/>
                <w:szCs w:val="22"/>
                <w:lang w:val="ro-MD"/>
              </w:rPr>
              <w:t>0,1%</w:t>
            </w:r>
            <w:r w:rsidR="00460653" w:rsidRPr="002D39E7">
              <w:rPr>
                <w:sz w:val="22"/>
                <w:szCs w:val="22"/>
                <w:lang w:val="ro-MD"/>
              </w:rPr>
              <w:t xml:space="preserve"> din valoarea lucrărilor </w:t>
            </w:r>
            <w:r w:rsidR="00D74B95" w:rsidRPr="002D39E7">
              <w:rPr>
                <w:sz w:val="22"/>
                <w:szCs w:val="22"/>
                <w:lang w:val="ro-MD"/>
              </w:rPr>
              <w:t>rămase</w:t>
            </w:r>
            <w:r w:rsidR="00460653" w:rsidRPr="002D39E7">
              <w:rPr>
                <w:sz w:val="22"/>
                <w:szCs w:val="22"/>
                <w:lang w:val="ro-MD"/>
              </w:rPr>
              <w:t xml:space="preserve">de executat/neonorate pentru fiecare zi de întârziere. Penalizarea devine operantă în momentul în care partea </w:t>
            </w:r>
            <w:r w:rsidR="00BB2CB2" w:rsidRPr="002D39E7">
              <w:rPr>
                <w:sz w:val="22"/>
                <w:szCs w:val="22"/>
                <w:lang w:val="ro-MD"/>
              </w:rPr>
              <w:t>î</w:t>
            </w:r>
            <w:r w:rsidR="00460653" w:rsidRPr="002D39E7">
              <w:rPr>
                <w:sz w:val="22"/>
                <w:szCs w:val="22"/>
                <w:lang w:val="ro-MD"/>
              </w:rPr>
              <w:t xml:space="preserve">nculpă a intrat în întârziere. </w:t>
            </w:r>
          </w:p>
          <w:p w14:paraId="5A9CC6A4" w14:textId="77777777" w:rsidR="00460653" w:rsidRPr="002D39E7" w:rsidRDefault="00D53233" w:rsidP="00285024">
            <w:pPr>
              <w:pStyle w:val="af3"/>
              <w:numPr>
                <w:ilvl w:val="1"/>
                <w:numId w:val="16"/>
              </w:numPr>
              <w:tabs>
                <w:tab w:val="left" w:pos="567"/>
                <w:tab w:val="left" w:pos="1890"/>
              </w:tabs>
              <w:spacing w:line="276" w:lineRule="auto"/>
              <w:ind w:left="0" w:hanging="567"/>
              <w:rPr>
                <w:sz w:val="22"/>
                <w:szCs w:val="22"/>
                <w:lang w:val="ro-MD"/>
              </w:rPr>
            </w:pPr>
            <w:r w:rsidRPr="002D39E7">
              <w:rPr>
                <w:sz w:val="22"/>
                <w:szCs w:val="22"/>
                <w:lang w:val="ro-MD"/>
              </w:rPr>
              <w:t xml:space="preserve">10.10. </w:t>
            </w:r>
            <w:r w:rsidR="00460653" w:rsidRPr="002D39E7">
              <w:rPr>
                <w:sz w:val="22"/>
                <w:szCs w:val="22"/>
                <w:lang w:val="ro-MD"/>
              </w:rPr>
              <w:t>Beneficiarul nu va fi responsabil pentru nici un fel de daune</w:t>
            </w:r>
            <w:r w:rsidR="00C33344" w:rsidRPr="002D39E7">
              <w:rPr>
                <w:sz w:val="22"/>
                <w:szCs w:val="22"/>
                <w:lang w:val="ro-MD"/>
              </w:rPr>
              <w:t>-</w:t>
            </w:r>
            <w:r w:rsidR="00460653" w:rsidRPr="002D39E7">
              <w:rPr>
                <w:sz w:val="22"/>
                <w:szCs w:val="22"/>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2D39E7">
              <w:rPr>
                <w:sz w:val="22"/>
                <w:szCs w:val="22"/>
                <w:lang w:val="ro-MD"/>
              </w:rPr>
              <w:t>î</w:t>
            </w:r>
            <w:r w:rsidR="00460653" w:rsidRPr="002D39E7">
              <w:rPr>
                <w:sz w:val="22"/>
                <w:szCs w:val="22"/>
                <w:lang w:val="ro-MD"/>
              </w:rPr>
              <w:t>nd din vina Beneficiarului, a agenţilor sau a angajaţilor acestora.</w:t>
            </w:r>
          </w:p>
          <w:p w14:paraId="4B7D57BF" w14:textId="77777777" w:rsidR="00460653" w:rsidRPr="002D39E7" w:rsidRDefault="00D53233" w:rsidP="00285024">
            <w:pPr>
              <w:pStyle w:val="af3"/>
              <w:numPr>
                <w:ilvl w:val="1"/>
                <w:numId w:val="16"/>
              </w:numPr>
              <w:tabs>
                <w:tab w:val="left" w:pos="567"/>
                <w:tab w:val="left" w:pos="1890"/>
              </w:tabs>
              <w:spacing w:line="276" w:lineRule="auto"/>
              <w:ind w:left="0" w:hanging="567"/>
              <w:rPr>
                <w:sz w:val="22"/>
                <w:szCs w:val="22"/>
                <w:lang w:val="ro-MD"/>
              </w:rPr>
            </w:pPr>
            <w:r w:rsidRPr="002D39E7">
              <w:rPr>
                <w:sz w:val="22"/>
                <w:szCs w:val="22"/>
                <w:lang w:val="ro-MD"/>
              </w:rPr>
              <w:t xml:space="preserve">10.11. </w:t>
            </w:r>
            <w:r w:rsidR="00460653" w:rsidRPr="002D39E7">
              <w:rPr>
                <w:sz w:val="22"/>
                <w:szCs w:val="22"/>
                <w:lang w:val="ro-MD"/>
              </w:rPr>
              <w:t>Antreprenorul şi subantreprenorii răspund soli</w:t>
            </w:r>
            <w:r w:rsidR="00DA1062" w:rsidRPr="002D39E7">
              <w:rPr>
                <w:sz w:val="22"/>
                <w:szCs w:val="22"/>
                <w:lang w:val="ro-MD"/>
              </w:rPr>
              <w:t>dar pentru neexecutarea obligaț</w:t>
            </w:r>
            <w:r w:rsidR="00460653" w:rsidRPr="002D39E7">
              <w:rPr>
                <w:sz w:val="22"/>
                <w:szCs w:val="22"/>
                <w:lang w:val="ro-MD"/>
              </w:rPr>
              <w:t>iil</w:t>
            </w:r>
            <w:r w:rsidR="00BB2CB2" w:rsidRPr="002D39E7">
              <w:rPr>
                <w:sz w:val="22"/>
                <w:szCs w:val="22"/>
                <w:lang w:val="ro-MD"/>
              </w:rPr>
              <w:t>or</w:t>
            </w:r>
            <w:r w:rsidR="00460653" w:rsidRPr="002D39E7">
              <w:rPr>
                <w:sz w:val="22"/>
                <w:szCs w:val="22"/>
                <w:lang w:val="ro-MD"/>
              </w:rPr>
              <w:t xml:space="preserve"> contractuale.</w:t>
            </w:r>
          </w:p>
          <w:p w14:paraId="229C0FE2" w14:textId="77777777" w:rsidR="00460653" w:rsidRPr="002D39E7" w:rsidRDefault="00460653" w:rsidP="00196AB4">
            <w:pPr>
              <w:pStyle w:val="af3"/>
              <w:tabs>
                <w:tab w:val="left" w:pos="567"/>
                <w:tab w:val="left" w:pos="1890"/>
              </w:tabs>
              <w:spacing w:line="276" w:lineRule="auto"/>
              <w:ind w:firstLine="0"/>
              <w:rPr>
                <w:sz w:val="22"/>
                <w:szCs w:val="22"/>
                <w:lang w:val="ro-MD"/>
              </w:rPr>
            </w:pPr>
          </w:p>
          <w:p w14:paraId="581A0E3E" w14:textId="77777777" w:rsidR="00460653" w:rsidRPr="002D39E7" w:rsidRDefault="00D53233" w:rsidP="00285024">
            <w:pPr>
              <w:pStyle w:val="a"/>
              <w:numPr>
                <w:ilvl w:val="0"/>
                <w:numId w:val="16"/>
              </w:numPr>
              <w:tabs>
                <w:tab w:val="clear" w:pos="1134"/>
                <w:tab w:val="left" w:pos="3465"/>
              </w:tabs>
              <w:spacing w:line="276" w:lineRule="auto"/>
              <w:ind w:left="0"/>
              <w:contextualSpacing/>
              <w:jc w:val="center"/>
              <w:rPr>
                <w:sz w:val="22"/>
                <w:szCs w:val="22"/>
                <w:lang w:val="ro-MD"/>
              </w:rPr>
            </w:pPr>
            <w:r w:rsidRPr="002D39E7">
              <w:rPr>
                <w:b/>
                <w:sz w:val="22"/>
                <w:szCs w:val="22"/>
                <w:lang w:val="ro-MD"/>
              </w:rPr>
              <w:t xml:space="preserve">11. </w:t>
            </w:r>
            <w:r w:rsidR="00460653" w:rsidRPr="002D39E7">
              <w:rPr>
                <w:b/>
                <w:sz w:val="22"/>
                <w:szCs w:val="22"/>
                <w:lang w:val="ro-MD"/>
              </w:rPr>
              <w:t>SOLUŢIONAREA LITIGIILOR</w:t>
            </w:r>
          </w:p>
          <w:p w14:paraId="7AA142C0" w14:textId="77777777" w:rsidR="00460653" w:rsidRPr="002D39E7" w:rsidRDefault="00D53233" w:rsidP="00285024">
            <w:pPr>
              <w:pStyle w:val="a"/>
              <w:numPr>
                <w:ilvl w:val="1"/>
                <w:numId w:val="16"/>
              </w:numPr>
              <w:tabs>
                <w:tab w:val="clear" w:pos="1134"/>
                <w:tab w:val="left" w:pos="567"/>
              </w:tabs>
              <w:spacing w:line="276" w:lineRule="auto"/>
              <w:ind w:left="0" w:hanging="567"/>
              <w:contextualSpacing/>
              <w:rPr>
                <w:sz w:val="22"/>
                <w:szCs w:val="22"/>
                <w:lang w:val="ro-MD"/>
              </w:rPr>
            </w:pPr>
            <w:r w:rsidRPr="002D39E7">
              <w:rPr>
                <w:sz w:val="22"/>
                <w:szCs w:val="22"/>
                <w:lang w:val="ro-MD"/>
              </w:rPr>
              <w:t xml:space="preserve">11.1. </w:t>
            </w:r>
            <w:r w:rsidR="00460653" w:rsidRPr="002D39E7">
              <w:rPr>
                <w:sz w:val="22"/>
                <w:szCs w:val="22"/>
                <w:lang w:val="ro-MD"/>
              </w:rPr>
              <w:t>În cazul litigiilor privind calitatea şi</w:t>
            </w:r>
            <w:r w:rsidR="00C33344" w:rsidRPr="002D39E7">
              <w:rPr>
                <w:sz w:val="22"/>
                <w:szCs w:val="22"/>
                <w:lang w:val="ro-MD"/>
              </w:rPr>
              <w:t xml:space="preserve"> </w:t>
            </w:r>
            <w:r w:rsidR="00460653" w:rsidRPr="002D39E7">
              <w:rPr>
                <w:sz w:val="22"/>
                <w:szCs w:val="22"/>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2D39E7">
              <w:rPr>
                <w:sz w:val="22"/>
                <w:szCs w:val="22"/>
                <w:lang w:val="ro-MD"/>
              </w:rPr>
              <w:t xml:space="preserve">le suportă </w:t>
            </w:r>
            <w:r w:rsidR="00460653" w:rsidRPr="002D39E7">
              <w:rPr>
                <w:sz w:val="22"/>
                <w:szCs w:val="22"/>
                <w:lang w:val="ro-MD"/>
              </w:rPr>
              <w:t xml:space="preserve"> partea a cărei culpă a fost dovedită.</w:t>
            </w:r>
          </w:p>
          <w:p w14:paraId="178AC4FA" w14:textId="77777777" w:rsidR="00460653" w:rsidRPr="002D39E7" w:rsidRDefault="00460653" w:rsidP="00196AB4">
            <w:pPr>
              <w:tabs>
                <w:tab w:val="left" w:pos="567"/>
              </w:tabs>
              <w:jc w:val="both"/>
              <w:rPr>
                <w:sz w:val="22"/>
                <w:szCs w:val="22"/>
                <w:lang w:val="ro-MD"/>
              </w:rPr>
            </w:pPr>
          </w:p>
          <w:p w14:paraId="41B35CCC" w14:textId="77777777" w:rsidR="00460653" w:rsidRPr="002D39E7" w:rsidRDefault="00D53233" w:rsidP="00285024">
            <w:pPr>
              <w:pStyle w:val="a"/>
              <w:numPr>
                <w:ilvl w:val="0"/>
                <w:numId w:val="16"/>
              </w:numPr>
              <w:tabs>
                <w:tab w:val="clear" w:pos="1134"/>
                <w:tab w:val="left" w:pos="3825"/>
              </w:tabs>
              <w:spacing w:line="276" w:lineRule="auto"/>
              <w:ind w:left="0"/>
              <w:contextualSpacing/>
              <w:jc w:val="center"/>
              <w:rPr>
                <w:sz w:val="22"/>
                <w:szCs w:val="22"/>
                <w:lang w:val="ro-MD"/>
              </w:rPr>
            </w:pPr>
            <w:r w:rsidRPr="002D39E7">
              <w:rPr>
                <w:b/>
                <w:sz w:val="22"/>
                <w:szCs w:val="22"/>
                <w:lang w:val="ro-MD"/>
              </w:rPr>
              <w:t xml:space="preserve">12. </w:t>
            </w:r>
            <w:r w:rsidR="009958BD" w:rsidRPr="002D39E7">
              <w:rPr>
                <w:b/>
                <w:sz w:val="22"/>
                <w:szCs w:val="22"/>
                <w:lang w:val="ro-MD"/>
              </w:rPr>
              <w:t>REZOLUȚIUNEA</w:t>
            </w:r>
            <w:r w:rsidR="00460653" w:rsidRPr="002D39E7">
              <w:rPr>
                <w:b/>
                <w:sz w:val="22"/>
                <w:szCs w:val="22"/>
                <w:lang w:val="ro-MD"/>
              </w:rPr>
              <w:t>CONTRACTULUI</w:t>
            </w:r>
          </w:p>
          <w:p w14:paraId="18FBDDDF" w14:textId="77777777" w:rsidR="00460653" w:rsidRPr="002D39E7" w:rsidRDefault="00D53233" w:rsidP="00D53233">
            <w:pPr>
              <w:pStyle w:val="af3"/>
              <w:tabs>
                <w:tab w:val="left" w:pos="567"/>
              </w:tabs>
              <w:spacing w:line="276" w:lineRule="auto"/>
              <w:ind w:firstLine="0"/>
              <w:rPr>
                <w:sz w:val="22"/>
                <w:szCs w:val="22"/>
                <w:lang w:val="ro-MD"/>
              </w:rPr>
            </w:pPr>
            <w:r w:rsidRPr="002D39E7">
              <w:rPr>
                <w:sz w:val="22"/>
                <w:szCs w:val="22"/>
                <w:lang w:val="ro-MD"/>
              </w:rPr>
              <w:t xml:space="preserve">12.1. </w:t>
            </w:r>
            <w:r w:rsidR="00460653" w:rsidRPr="002D39E7">
              <w:rPr>
                <w:sz w:val="22"/>
                <w:szCs w:val="22"/>
                <w:lang w:val="ro-MD"/>
              </w:rPr>
              <w:t xml:space="preserve">Antreprenorul poate cere </w:t>
            </w:r>
            <w:r w:rsidR="00BB2CB2" w:rsidRPr="002D39E7">
              <w:rPr>
                <w:sz w:val="22"/>
                <w:szCs w:val="22"/>
                <w:lang w:val="ro-MD"/>
              </w:rPr>
              <w:t>rezoluțiunea</w:t>
            </w:r>
            <w:r w:rsidR="0001066E" w:rsidRPr="002D39E7">
              <w:rPr>
                <w:sz w:val="22"/>
                <w:szCs w:val="22"/>
                <w:lang w:val="ro-MD"/>
              </w:rPr>
              <w:t xml:space="preserve"> </w:t>
            </w:r>
            <w:r w:rsidR="00460653" w:rsidRPr="002D39E7">
              <w:rPr>
                <w:sz w:val="22"/>
                <w:szCs w:val="22"/>
                <w:lang w:val="ro-MD"/>
              </w:rPr>
              <w:t xml:space="preserve">contractului, dacă: </w:t>
            </w:r>
          </w:p>
          <w:p w14:paraId="117B6CBC" w14:textId="77777777" w:rsidR="00460653" w:rsidRPr="002D39E7" w:rsidRDefault="00D53233" w:rsidP="002F556B">
            <w:pPr>
              <w:numPr>
                <w:ilvl w:val="0"/>
                <w:numId w:val="12"/>
              </w:numPr>
              <w:tabs>
                <w:tab w:val="left" w:pos="1276"/>
              </w:tabs>
              <w:ind w:left="0" w:hanging="425"/>
              <w:jc w:val="both"/>
              <w:rPr>
                <w:sz w:val="22"/>
                <w:szCs w:val="22"/>
                <w:lang w:val="ro-MD"/>
              </w:rPr>
            </w:pPr>
            <w:r w:rsidRPr="002D39E7">
              <w:rPr>
                <w:sz w:val="22"/>
                <w:szCs w:val="22"/>
                <w:lang w:val="ro-MD"/>
              </w:rPr>
              <w:t xml:space="preserve">a) </w:t>
            </w:r>
            <w:r w:rsidR="00460653" w:rsidRPr="002D39E7">
              <w:rPr>
                <w:sz w:val="22"/>
                <w:szCs w:val="22"/>
                <w:lang w:val="ro-MD"/>
              </w:rPr>
              <w:t xml:space="preserve">Beneficiarul nu-şi îndeplineşte o obligaţie care este în sarcina sa şi prin aceasta pune Antreprenorul în situaţia de a nu putea executa lucrarea; </w:t>
            </w:r>
          </w:p>
          <w:p w14:paraId="47072F07" w14:textId="77777777" w:rsidR="00460653" w:rsidRPr="002D39E7" w:rsidRDefault="00D53233" w:rsidP="002F556B">
            <w:pPr>
              <w:numPr>
                <w:ilvl w:val="0"/>
                <w:numId w:val="12"/>
              </w:numPr>
              <w:tabs>
                <w:tab w:val="left" w:pos="1276"/>
              </w:tabs>
              <w:ind w:left="0" w:hanging="425"/>
              <w:jc w:val="both"/>
              <w:rPr>
                <w:sz w:val="22"/>
                <w:szCs w:val="22"/>
                <w:lang w:val="ro-MD"/>
              </w:rPr>
            </w:pPr>
            <w:r w:rsidRPr="002D39E7">
              <w:rPr>
                <w:sz w:val="22"/>
                <w:szCs w:val="22"/>
                <w:lang w:val="ro-MD"/>
              </w:rPr>
              <w:t xml:space="preserve">b) </w:t>
            </w:r>
            <w:r w:rsidR="00460653" w:rsidRPr="002D39E7">
              <w:rPr>
                <w:sz w:val="22"/>
                <w:szCs w:val="22"/>
                <w:lang w:val="ro-MD"/>
              </w:rPr>
              <w:t xml:space="preserve">Beneficiarul nu onorează o plată scadentă mai mult de 3 luni; </w:t>
            </w:r>
          </w:p>
          <w:p w14:paraId="79A40B5D" w14:textId="77777777" w:rsidR="00460653" w:rsidRPr="002D39E7" w:rsidRDefault="00D53233" w:rsidP="002F556B">
            <w:pPr>
              <w:numPr>
                <w:ilvl w:val="0"/>
                <w:numId w:val="12"/>
              </w:numPr>
              <w:tabs>
                <w:tab w:val="left" w:pos="1276"/>
              </w:tabs>
              <w:ind w:left="0" w:hanging="425"/>
              <w:jc w:val="both"/>
              <w:rPr>
                <w:sz w:val="22"/>
                <w:szCs w:val="22"/>
                <w:lang w:val="ro-MD"/>
              </w:rPr>
            </w:pPr>
            <w:r w:rsidRPr="002D39E7">
              <w:rPr>
                <w:sz w:val="22"/>
                <w:szCs w:val="22"/>
                <w:lang w:val="ro-MD"/>
              </w:rPr>
              <w:t xml:space="preserve">c) </w:t>
            </w:r>
            <w:r w:rsidR="00460653" w:rsidRPr="002D39E7">
              <w:rPr>
                <w:sz w:val="22"/>
                <w:szCs w:val="22"/>
                <w:lang w:val="ro-MD"/>
              </w:rPr>
              <w:t>Beneficiarul notifică antreprenorul că din motive neprevăzute şi dator</w:t>
            </w:r>
            <w:r w:rsidR="0001066E" w:rsidRPr="002D39E7">
              <w:rPr>
                <w:sz w:val="22"/>
                <w:szCs w:val="22"/>
                <w:lang w:val="ro-MD"/>
              </w:rPr>
              <w:t>ită unor conjuncturi economice</w:t>
            </w:r>
            <w:r w:rsidR="00460653" w:rsidRPr="002D39E7">
              <w:rPr>
                <w:sz w:val="22"/>
                <w:szCs w:val="22"/>
                <w:lang w:val="ro-MD"/>
              </w:rPr>
              <w:t xml:space="preserve"> este</w:t>
            </w:r>
            <w:r w:rsidR="0001066E" w:rsidRPr="002D39E7">
              <w:rPr>
                <w:sz w:val="22"/>
                <w:szCs w:val="22"/>
                <w:lang w:val="ro-MD"/>
              </w:rPr>
              <w:t xml:space="preserve"> în</w:t>
            </w:r>
            <w:r w:rsidR="00460653" w:rsidRPr="002D39E7">
              <w:rPr>
                <w:sz w:val="22"/>
                <w:szCs w:val="22"/>
                <w:lang w:val="ro-MD"/>
              </w:rPr>
              <w:t xml:space="preserve"> imposibil</w:t>
            </w:r>
            <w:r w:rsidR="0001066E" w:rsidRPr="002D39E7">
              <w:rPr>
                <w:sz w:val="22"/>
                <w:szCs w:val="22"/>
                <w:lang w:val="ro-MD"/>
              </w:rPr>
              <w:t xml:space="preserve">itate de a </w:t>
            </w:r>
            <w:r w:rsidR="00460653" w:rsidRPr="002D39E7">
              <w:rPr>
                <w:sz w:val="22"/>
                <w:szCs w:val="22"/>
                <w:lang w:val="ro-MD"/>
              </w:rPr>
              <w:t>continu</w:t>
            </w:r>
            <w:r w:rsidR="0001066E" w:rsidRPr="002D39E7">
              <w:rPr>
                <w:sz w:val="22"/>
                <w:szCs w:val="22"/>
                <w:lang w:val="ro-MD"/>
              </w:rPr>
              <w:t>a</w:t>
            </w:r>
            <w:r w:rsidR="00460653" w:rsidRPr="002D39E7">
              <w:rPr>
                <w:sz w:val="22"/>
                <w:szCs w:val="22"/>
                <w:lang w:val="ro-MD"/>
              </w:rPr>
              <w:t xml:space="preserve"> îndeplinirea obligaţiunilor contractuale. </w:t>
            </w:r>
          </w:p>
          <w:p w14:paraId="2554D73D" w14:textId="77777777" w:rsidR="00460653" w:rsidRPr="002D39E7" w:rsidRDefault="00D53233" w:rsidP="00285024">
            <w:pPr>
              <w:pStyle w:val="af3"/>
              <w:numPr>
                <w:ilvl w:val="1"/>
                <w:numId w:val="16"/>
              </w:numPr>
              <w:tabs>
                <w:tab w:val="left" w:pos="567"/>
              </w:tabs>
              <w:spacing w:line="276" w:lineRule="auto"/>
              <w:ind w:left="0" w:hanging="567"/>
              <w:rPr>
                <w:sz w:val="22"/>
                <w:szCs w:val="22"/>
                <w:lang w:val="ro-MD"/>
              </w:rPr>
            </w:pPr>
            <w:r w:rsidRPr="002D39E7">
              <w:rPr>
                <w:sz w:val="22"/>
                <w:szCs w:val="22"/>
                <w:lang w:val="ro-MD"/>
              </w:rPr>
              <w:t xml:space="preserve">12.2. </w:t>
            </w:r>
            <w:r w:rsidR="00460653" w:rsidRPr="002D39E7">
              <w:rPr>
                <w:sz w:val="22"/>
                <w:szCs w:val="22"/>
                <w:lang w:val="ro-MD"/>
              </w:rPr>
              <w:t xml:space="preserve">Beneficiarul poate cere </w:t>
            </w:r>
            <w:r w:rsidR="00BB2CB2" w:rsidRPr="002D39E7">
              <w:rPr>
                <w:sz w:val="22"/>
                <w:szCs w:val="22"/>
                <w:lang w:val="ro-MD"/>
              </w:rPr>
              <w:t>rezoluțiunea</w:t>
            </w:r>
            <w:r w:rsidR="00C33344" w:rsidRPr="002D39E7">
              <w:rPr>
                <w:sz w:val="22"/>
                <w:szCs w:val="22"/>
                <w:lang w:val="ro-MD"/>
              </w:rPr>
              <w:t xml:space="preserve"> </w:t>
            </w:r>
            <w:r w:rsidR="00460653" w:rsidRPr="002D39E7">
              <w:rPr>
                <w:sz w:val="22"/>
                <w:szCs w:val="22"/>
                <w:lang w:val="ro-MD"/>
              </w:rPr>
              <w:t xml:space="preserve">contractului, dacă: </w:t>
            </w:r>
          </w:p>
          <w:p w14:paraId="42D1FABA" w14:textId="77777777" w:rsidR="00460653" w:rsidRPr="002D39E7" w:rsidRDefault="007323B6" w:rsidP="002F556B">
            <w:pPr>
              <w:pStyle w:val="a"/>
              <w:numPr>
                <w:ilvl w:val="0"/>
                <w:numId w:val="14"/>
              </w:numPr>
              <w:tabs>
                <w:tab w:val="clear" w:pos="1134"/>
                <w:tab w:val="left" w:pos="1276"/>
              </w:tabs>
              <w:ind w:left="0"/>
              <w:contextualSpacing/>
              <w:rPr>
                <w:sz w:val="22"/>
                <w:szCs w:val="22"/>
                <w:lang w:val="ro-MD"/>
              </w:rPr>
            </w:pPr>
            <w:r w:rsidRPr="002D39E7">
              <w:rPr>
                <w:sz w:val="22"/>
                <w:szCs w:val="22"/>
                <w:lang w:val="ro-MD"/>
              </w:rPr>
              <w:t>a)</w:t>
            </w:r>
            <w:r w:rsidR="0001066E" w:rsidRPr="002D39E7">
              <w:rPr>
                <w:sz w:val="22"/>
                <w:szCs w:val="22"/>
                <w:lang w:val="ro-MD"/>
              </w:rPr>
              <w:t xml:space="preserve"> </w:t>
            </w:r>
            <w:r w:rsidR="00460653" w:rsidRPr="002D39E7">
              <w:rPr>
                <w:sz w:val="22"/>
                <w:szCs w:val="22"/>
                <w:lang w:val="ro-MD"/>
              </w:rPr>
              <w:t>Antreprenorul se află în incapacitate de plată, lichidare</w:t>
            </w:r>
            <w:r w:rsidR="0001066E" w:rsidRPr="002D39E7">
              <w:rPr>
                <w:sz w:val="22"/>
                <w:szCs w:val="22"/>
                <w:lang w:val="ro-MD"/>
              </w:rPr>
              <w:t xml:space="preserve"> sau bunurile acestuia sunt</w:t>
            </w:r>
            <w:r w:rsidR="00460653" w:rsidRPr="002D39E7">
              <w:rPr>
                <w:sz w:val="22"/>
                <w:szCs w:val="22"/>
                <w:lang w:val="ro-MD"/>
              </w:rPr>
              <w:t xml:space="preserve"> </w:t>
            </w:r>
            <w:r w:rsidR="00BB2CB2" w:rsidRPr="002D39E7">
              <w:rPr>
                <w:sz w:val="22"/>
                <w:szCs w:val="22"/>
                <w:lang w:val="ro-MD"/>
              </w:rPr>
              <w:t>sub</w:t>
            </w:r>
            <w:r w:rsidR="00460653" w:rsidRPr="002D39E7">
              <w:rPr>
                <w:sz w:val="22"/>
                <w:szCs w:val="22"/>
                <w:lang w:val="ro-MD"/>
              </w:rPr>
              <w:t>sechestru;</w:t>
            </w:r>
          </w:p>
          <w:p w14:paraId="0C8C9AEC" w14:textId="77777777" w:rsidR="00460653" w:rsidRPr="002D39E7" w:rsidRDefault="00A101F6" w:rsidP="002F556B">
            <w:pPr>
              <w:pStyle w:val="a"/>
              <w:numPr>
                <w:ilvl w:val="0"/>
                <w:numId w:val="14"/>
              </w:numPr>
              <w:tabs>
                <w:tab w:val="clear" w:pos="1134"/>
                <w:tab w:val="left" w:pos="1276"/>
              </w:tabs>
              <w:ind w:left="0"/>
              <w:contextualSpacing/>
              <w:rPr>
                <w:sz w:val="22"/>
                <w:szCs w:val="22"/>
                <w:lang w:val="ro-MD"/>
              </w:rPr>
            </w:pPr>
            <w:r w:rsidRPr="002D39E7">
              <w:rPr>
                <w:sz w:val="22"/>
                <w:szCs w:val="22"/>
                <w:lang w:val="ro-MD"/>
              </w:rPr>
              <w:t xml:space="preserve">b) </w:t>
            </w:r>
            <w:r w:rsidR="00460653" w:rsidRPr="002D39E7">
              <w:rPr>
                <w:sz w:val="22"/>
                <w:szCs w:val="22"/>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2D39E7" w:rsidRDefault="007323B6" w:rsidP="002F556B">
            <w:pPr>
              <w:pStyle w:val="a"/>
              <w:numPr>
                <w:ilvl w:val="0"/>
                <w:numId w:val="14"/>
              </w:numPr>
              <w:tabs>
                <w:tab w:val="clear" w:pos="1134"/>
                <w:tab w:val="left" w:pos="1276"/>
              </w:tabs>
              <w:ind w:left="0"/>
              <w:contextualSpacing/>
              <w:rPr>
                <w:sz w:val="22"/>
                <w:szCs w:val="22"/>
                <w:lang w:val="ro-MD"/>
              </w:rPr>
            </w:pPr>
            <w:r w:rsidRPr="002D39E7">
              <w:rPr>
                <w:sz w:val="22"/>
                <w:szCs w:val="22"/>
                <w:lang w:val="ro-MD"/>
              </w:rPr>
              <w:t xml:space="preserve">c) </w:t>
            </w:r>
            <w:r w:rsidR="00460653" w:rsidRPr="002D39E7">
              <w:rPr>
                <w:sz w:val="22"/>
                <w:szCs w:val="22"/>
                <w:lang w:val="ro-MD"/>
              </w:rPr>
              <w:t xml:space="preserve">Antreprenorul nu a îndepărtat materialele necorespunzătoare de pe şantier sau nu a refăcut o lucrare în termenul stabilit </w:t>
            </w:r>
            <w:r w:rsidR="001873A6" w:rsidRPr="002D39E7">
              <w:rPr>
                <w:sz w:val="22"/>
                <w:szCs w:val="22"/>
                <w:lang w:val="ro-MD"/>
              </w:rPr>
              <w:t>de către beneficiar</w:t>
            </w:r>
            <w:r w:rsidR="00460653" w:rsidRPr="002D39E7">
              <w:rPr>
                <w:sz w:val="22"/>
                <w:szCs w:val="22"/>
                <w:lang w:val="ro-MD"/>
              </w:rPr>
              <w:t>;</w:t>
            </w:r>
          </w:p>
          <w:p w14:paraId="2E6126AF" w14:textId="77777777" w:rsidR="00460653" w:rsidRPr="002D39E7" w:rsidRDefault="007323B6" w:rsidP="002F556B">
            <w:pPr>
              <w:pStyle w:val="a"/>
              <w:numPr>
                <w:ilvl w:val="0"/>
                <w:numId w:val="14"/>
              </w:numPr>
              <w:tabs>
                <w:tab w:val="clear" w:pos="1134"/>
                <w:tab w:val="left" w:pos="1276"/>
              </w:tabs>
              <w:ind w:left="0"/>
              <w:contextualSpacing/>
              <w:rPr>
                <w:sz w:val="22"/>
                <w:szCs w:val="22"/>
                <w:lang w:val="ro-MD"/>
              </w:rPr>
            </w:pPr>
            <w:r w:rsidRPr="002D39E7">
              <w:rPr>
                <w:sz w:val="22"/>
                <w:szCs w:val="22"/>
                <w:lang w:val="ro-MD"/>
              </w:rPr>
              <w:t xml:space="preserve">d) </w:t>
            </w:r>
            <w:r w:rsidR="00460653" w:rsidRPr="002D39E7">
              <w:rPr>
                <w:sz w:val="22"/>
                <w:szCs w:val="22"/>
                <w:lang w:val="ro-MD"/>
              </w:rPr>
              <w:t>Beneficiarul notifică antreprenorul că din motive neprevăzute şi datorită unor conjuncturi economice este</w:t>
            </w:r>
            <w:r w:rsidR="0001066E" w:rsidRPr="002D39E7">
              <w:rPr>
                <w:sz w:val="22"/>
                <w:szCs w:val="22"/>
                <w:lang w:val="ro-MD"/>
              </w:rPr>
              <w:t xml:space="preserve"> în</w:t>
            </w:r>
            <w:r w:rsidR="00460653" w:rsidRPr="002D39E7">
              <w:rPr>
                <w:sz w:val="22"/>
                <w:szCs w:val="22"/>
                <w:lang w:val="ro-MD"/>
              </w:rPr>
              <w:t xml:space="preserve"> imposibil</w:t>
            </w:r>
            <w:r w:rsidR="0001066E" w:rsidRPr="002D39E7">
              <w:rPr>
                <w:sz w:val="22"/>
                <w:szCs w:val="22"/>
                <w:lang w:val="ro-MD"/>
              </w:rPr>
              <w:t>itate</w:t>
            </w:r>
            <w:r w:rsidR="00892A6D" w:rsidRPr="002D39E7">
              <w:rPr>
                <w:sz w:val="22"/>
                <w:szCs w:val="22"/>
                <w:lang w:val="ro-MD"/>
              </w:rPr>
              <w:t xml:space="preserve"> de a </w:t>
            </w:r>
            <w:r w:rsidR="00460653" w:rsidRPr="002D39E7">
              <w:rPr>
                <w:sz w:val="22"/>
                <w:szCs w:val="22"/>
                <w:lang w:val="ro-MD"/>
              </w:rPr>
              <w:t>continu</w:t>
            </w:r>
            <w:r w:rsidR="00892A6D" w:rsidRPr="002D39E7">
              <w:rPr>
                <w:sz w:val="22"/>
                <w:szCs w:val="22"/>
                <w:lang w:val="ro-MD"/>
              </w:rPr>
              <w:t>a</w:t>
            </w:r>
            <w:r w:rsidR="00460653" w:rsidRPr="002D39E7">
              <w:rPr>
                <w:sz w:val="22"/>
                <w:szCs w:val="22"/>
                <w:lang w:val="ro-MD"/>
              </w:rPr>
              <w:t xml:space="preserve"> îndeplinirea obligaţiunilor contractuale. </w:t>
            </w:r>
          </w:p>
          <w:p w14:paraId="6015D69F" w14:textId="77777777" w:rsidR="00460653" w:rsidRPr="002D39E7" w:rsidRDefault="007323B6" w:rsidP="00285024">
            <w:pPr>
              <w:pStyle w:val="af3"/>
              <w:numPr>
                <w:ilvl w:val="1"/>
                <w:numId w:val="16"/>
              </w:numPr>
              <w:tabs>
                <w:tab w:val="left" w:pos="567"/>
              </w:tabs>
              <w:ind w:left="0" w:hanging="567"/>
              <w:rPr>
                <w:sz w:val="22"/>
                <w:szCs w:val="22"/>
                <w:lang w:val="ro-MD"/>
              </w:rPr>
            </w:pPr>
            <w:r w:rsidRPr="002D39E7">
              <w:rPr>
                <w:sz w:val="22"/>
                <w:szCs w:val="22"/>
                <w:lang w:val="ro-MD"/>
              </w:rPr>
              <w:t xml:space="preserve">12.3. </w:t>
            </w:r>
            <w:r w:rsidR="00460653" w:rsidRPr="002D39E7">
              <w:rPr>
                <w:sz w:val="22"/>
                <w:szCs w:val="22"/>
                <w:lang w:val="ro-MD"/>
              </w:rPr>
              <w:t xml:space="preserve">Contractul se consideră </w:t>
            </w:r>
            <w:r w:rsidR="00BB2CB2" w:rsidRPr="002D39E7">
              <w:rPr>
                <w:sz w:val="22"/>
                <w:szCs w:val="22"/>
                <w:lang w:val="ro-MD"/>
              </w:rPr>
              <w:t>rezolvit</w:t>
            </w:r>
            <w:r w:rsidR="00460653" w:rsidRPr="002D39E7">
              <w:rPr>
                <w:sz w:val="22"/>
                <w:szCs w:val="22"/>
                <w:lang w:val="ro-MD"/>
              </w:rPr>
              <w:t>, dacă partea contractantă va comunica în scris cele</w:t>
            </w:r>
            <w:r w:rsidRPr="002D39E7">
              <w:rPr>
                <w:sz w:val="22"/>
                <w:szCs w:val="22"/>
                <w:lang w:val="ro-MD"/>
              </w:rPr>
              <w:t>i</w:t>
            </w:r>
            <w:r w:rsidR="00460653" w:rsidRPr="002D39E7">
              <w:rPr>
                <w:sz w:val="22"/>
                <w:szCs w:val="22"/>
                <w:lang w:val="ro-MD"/>
              </w:rPr>
              <w:t>lalte părţi contractante în termen de 15 zile motivele indicate la punctele 1</w:t>
            </w:r>
            <w:r w:rsidR="00D379F6" w:rsidRPr="002D39E7">
              <w:rPr>
                <w:sz w:val="22"/>
                <w:szCs w:val="22"/>
                <w:lang w:val="ro-MD"/>
              </w:rPr>
              <w:t>2</w:t>
            </w:r>
            <w:r w:rsidR="00460653" w:rsidRPr="002D39E7">
              <w:rPr>
                <w:sz w:val="22"/>
                <w:szCs w:val="22"/>
                <w:lang w:val="ro-MD"/>
              </w:rPr>
              <w:t>.1 şi 1</w:t>
            </w:r>
            <w:r w:rsidR="00D379F6" w:rsidRPr="002D39E7">
              <w:rPr>
                <w:sz w:val="22"/>
                <w:szCs w:val="22"/>
                <w:lang w:val="ro-MD"/>
              </w:rPr>
              <w:t>2</w:t>
            </w:r>
            <w:r w:rsidR="00460653" w:rsidRPr="002D39E7">
              <w:rPr>
                <w:sz w:val="22"/>
                <w:szCs w:val="22"/>
                <w:lang w:val="ro-MD"/>
              </w:rPr>
              <w:t xml:space="preserve">.2 din prezentul contract.  </w:t>
            </w:r>
          </w:p>
          <w:p w14:paraId="40D783CE" w14:textId="77777777" w:rsidR="00460653" w:rsidRPr="002D39E7" w:rsidRDefault="007323B6" w:rsidP="00285024">
            <w:pPr>
              <w:pStyle w:val="af3"/>
              <w:numPr>
                <w:ilvl w:val="1"/>
                <w:numId w:val="16"/>
              </w:numPr>
              <w:tabs>
                <w:tab w:val="left" w:pos="567"/>
              </w:tabs>
              <w:ind w:left="0" w:hanging="567"/>
              <w:rPr>
                <w:sz w:val="22"/>
                <w:szCs w:val="22"/>
                <w:lang w:val="ro-MD"/>
              </w:rPr>
            </w:pPr>
            <w:r w:rsidRPr="002D39E7">
              <w:rPr>
                <w:sz w:val="22"/>
                <w:szCs w:val="22"/>
                <w:lang w:val="ro-MD"/>
              </w:rPr>
              <w:t xml:space="preserve">12.4. </w:t>
            </w:r>
            <w:r w:rsidR="00460653" w:rsidRPr="002D39E7">
              <w:rPr>
                <w:sz w:val="22"/>
                <w:szCs w:val="22"/>
                <w:lang w:val="ro-MD"/>
              </w:rPr>
              <w:t xml:space="preserve">Beneficiarul, în caz de </w:t>
            </w:r>
            <w:r w:rsidR="00BB2CB2" w:rsidRPr="002D39E7">
              <w:rPr>
                <w:sz w:val="22"/>
                <w:szCs w:val="22"/>
                <w:lang w:val="ro-MD"/>
              </w:rPr>
              <w:t>rezoluțiune</w:t>
            </w:r>
            <w:r w:rsidR="00460653" w:rsidRPr="002D39E7">
              <w:rPr>
                <w:sz w:val="22"/>
                <w:szCs w:val="22"/>
                <w:lang w:val="ro-MD"/>
              </w:rPr>
              <w:t>a contractului, va convoca comisia de recepţie care va efectua recepţia cantitativă şi calitativ</w:t>
            </w:r>
            <w:r w:rsidR="00D74B95" w:rsidRPr="002D39E7">
              <w:rPr>
                <w:sz w:val="22"/>
                <w:szCs w:val="22"/>
                <w:lang w:val="ro-MD"/>
              </w:rPr>
              <w:t>ă</w:t>
            </w:r>
            <w:r w:rsidR="00460653" w:rsidRPr="002D39E7">
              <w:rPr>
                <w:sz w:val="22"/>
                <w:szCs w:val="22"/>
                <w:lang w:val="ro-MD"/>
              </w:rPr>
              <w:t xml:space="preserve"> a lucrărilor executate</w:t>
            </w:r>
            <w:r w:rsidR="00D74B95" w:rsidRPr="002D39E7">
              <w:rPr>
                <w:sz w:val="22"/>
                <w:szCs w:val="22"/>
                <w:lang w:val="ro-MD"/>
              </w:rPr>
              <w:t>,</w:t>
            </w:r>
            <w:r w:rsidR="00C33344" w:rsidRPr="002D39E7">
              <w:rPr>
                <w:sz w:val="22"/>
                <w:szCs w:val="22"/>
                <w:lang w:val="ro-MD"/>
              </w:rPr>
              <w:t xml:space="preserve"> </w:t>
            </w:r>
            <w:r w:rsidR="00D74B95" w:rsidRPr="002D39E7">
              <w:rPr>
                <w:sz w:val="22"/>
                <w:szCs w:val="22"/>
                <w:lang w:val="ro-MD"/>
              </w:rPr>
              <w:t xml:space="preserve">în maximum 15 zile de la data </w:t>
            </w:r>
            <w:r w:rsidR="00BB2CB2" w:rsidRPr="002D39E7">
              <w:rPr>
                <w:sz w:val="22"/>
                <w:szCs w:val="22"/>
                <w:lang w:val="ro-MD"/>
              </w:rPr>
              <w:t>rezoluțiunii</w:t>
            </w:r>
            <w:r w:rsidR="00C33344" w:rsidRPr="002D39E7">
              <w:rPr>
                <w:sz w:val="22"/>
                <w:szCs w:val="22"/>
                <w:lang w:val="ro-MD"/>
              </w:rPr>
              <w:t xml:space="preserve"> </w:t>
            </w:r>
            <w:r w:rsidR="00D74B95" w:rsidRPr="002D39E7">
              <w:rPr>
                <w:sz w:val="22"/>
                <w:szCs w:val="22"/>
                <w:lang w:val="ro-MD"/>
              </w:rPr>
              <w:t>contractului.</w:t>
            </w:r>
          </w:p>
          <w:p w14:paraId="26E83AD9" w14:textId="77777777" w:rsidR="00460653" w:rsidRPr="002D39E7" w:rsidRDefault="007323B6" w:rsidP="00285024">
            <w:pPr>
              <w:pStyle w:val="af3"/>
              <w:numPr>
                <w:ilvl w:val="1"/>
                <w:numId w:val="16"/>
              </w:numPr>
              <w:tabs>
                <w:tab w:val="left" w:pos="567"/>
              </w:tabs>
              <w:ind w:left="0" w:hanging="567"/>
              <w:rPr>
                <w:sz w:val="22"/>
                <w:szCs w:val="22"/>
                <w:lang w:val="ro-MD"/>
              </w:rPr>
            </w:pPr>
            <w:r w:rsidRPr="002D39E7">
              <w:rPr>
                <w:sz w:val="22"/>
                <w:szCs w:val="22"/>
                <w:lang w:val="ro-MD"/>
              </w:rPr>
              <w:t xml:space="preserve">12.5. </w:t>
            </w:r>
            <w:r w:rsidR="00460653" w:rsidRPr="002D39E7">
              <w:rPr>
                <w:sz w:val="22"/>
                <w:szCs w:val="22"/>
                <w:lang w:val="ro-MD"/>
              </w:rPr>
              <w:t xml:space="preserve">În cazul </w:t>
            </w:r>
            <w:r w:rsidR="00BB2CB2" w:rsidRPr="002D39E7">
              <w:rPr>
                <w:sz w:val="22"/>
                <w:szCs w:val="22"/>
                <w:lang w:val="ro-MD"/>
              </w:rPr>
              <w:t>rezoluțiunii</w:t>
            </w:r>
            <w:r w:rsidR="00C33344" w:rsidRPr="002D39E7">
              <w:rPr>
                <w:sz w:val="22"/>
                <w:szCs w:val="22"/>
                <w:lang w:val="ro-MD"/>
              </w:rPr>
              <w:t xml:space="preserve"> </w:t>
            </w:r>
            <w:r w:rsidR="00460653" w:rsidRPr="002D39E7">
              <w:rPr>
                <w:sz w:val="22"/>
                <w:szCs w:val="22"/>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2D39E7">
              <w:rPr>
                <w:sz w:val="22"/>
                <w:szCs w:val="22"/>
                <w:lang w:val="ro-MD"/>
              </w:rPr>
              <w:t>rezolvit</w:t>
            </w:r>
            <w:r w:rsidR="00C33344" w:rsidRPr="002D39E7">
              <w:rPr>
                <w:sz w:val="22"/>
                <w:szCs w:val="22"/>
                <w:lang w:val="ro-MD"/>
              </w:rPr>
              <w:t xml:space="preserve"> </w:t>
            </w:r>
            <w:r w:rsidR="00460653" w:rsidRPr="002D39E7">
              <w:rPr>
                <w:sz w:val="22"/>
                <w:szCs w:val="22"/>
                <w:lang w:val="ro-MD"/>
              </w:rPr>
              <w:t xml:space="preserve">contractul. </w:t>
            </w:r>
          </w:p>
          <w:p w14:paraId="36265579" w14:textId="77777777" w:rsidR="00460653" w:rsidRPr="002D39E7" w:rsidRDefault="007323B6" w:rsidP="00285024">
            <w:pPr>
              <w:pStyle w:val="af3"/>
              <w:numPr>
                <w:ilvl w:val="1"/>
                <w:numId w:val="16"/>
              </w:numPr>
              <w:tabs>
                <w:tab w:val="left" w:pos="567"/>
              </w:tabs>
              <w:ind w:left="0" w:hanging="567"/>
              <w:rPr>
                <w:sz w:val="22"/>
                <w:szCs w:val="22"/>
                <w:lang w:val="ro-MD"/>
              </w:rPr>
            </w:pPr>
            <w:r w:rsidRPr="002D39E7">
              <w:rPr>
                <w:sz w:val="22"/>
                <w:szCs w:val="22"/>
                <w:lang w:val="ro-MD"/>
              </w:rPr>
              <w:t xml:space="preserve">12.6. </w:t>
            </w:r>
            <w:r w:rsidR="00460653" w:rsidRPr="002D39E7">
              <w:rPr>
                <w:sz w:val="22"/>
                <w:szCs w:val="22"/>
                <w:lang w:val="ro-MD"/>
              </w:rPr>
              <w:t>După rez</w:t>
            </w:r>
            <w:r w:rsidR="00892A6D" w:rsidRPr="002D39E7">
              <w:rPr>
                <w:sz w:val="22"/>
                <w:szCs w:val="22"/>
                <w:lang w:val="ro-MD"/>
              </w:rPr>
              <w:t>oluțiunea</w:t>
            </w:r>
            <w:r w:rsidR="00460653" w:rsidRPr="002D39E7">
              <w:rPr>
                <w:sz w:val="22"/>
                <w:szCs w:val="22"/>
                <w:lang w:val="ro-MD"/>
              </w:rPr>
              <w:t xml:space="preserve"> contractului, Beneficiarul poate continua execuţia lucrărilor cu respectarea prevederilor legale. </w:t>
            </w:r>
          </w:p>
          <w:p w14:paraId="77A9D719" w14:textId="77777777" w:rsidR="00E22640" w:rsidRPr="002D39E7" w:rsidRDefault="00E22640" w:rsidP="00E22640">
            <w:pPr>
              <w:pStyle w:val="af3"/>
              <w:tabs>
                <w:tab w:val="left" w:pos="567"/>
                <w:tab w:val="left" w:pos="2070"/>
              </w:tabs>
              <w:ind w:firstLine="0"/>
              <w:rPr>
                <w:sz w:val="22"/>
                <w:szCs w:val="22"/>
                <w:lang w:val="ro-MD"/>
              </w:rPr>
            </w:pPr>
            <w:r w:rsidRPr="002D39E7">
              <w:rPr>
                <w:sz w:val="22"/>
                <w:szCs w:val="22"/>
                <w:lang w:val="ro-MD"/>
              </w:rPr>
              <w:lastRenderedPageBreak/>
              <w:t>12.7. Cazuri specifice de încetare a contractului de achiziţii publice:</w:t>
            </w:r>
          </w:p>
          <w:p w14:paraId="49ADD99C" w14:textId="15DBE3A9" w:rsidR="00E22640" w:rsidRPr="002D39E7" w:rsidRDefault="00E22640" w:rsidP="00E22640">
            <w:pPr>
              <w:pStyle w:val="af3"/>
              <w:tabs>
                <w:tab w:val="left" w:pos="567"/>
                <w:tab w:val="left" w:pos="2070"/>
              </w:tabs>
              <w:ind w:firstLine="284"/>
              <w:rPr>
                <w:sz w:val="22"/>
                <w:szCs w:val="22"/>
                <w:lang w:val="ro-MD"/>
              </w:rPr>
            </w:pPr>
            <w:r w:rsidRPr="002D39E7">
              <w:rPr>
                <w:sz w:val="22"/>
                <w:szCs w:val="22"/>
                <w:lang w:val="ro-MD"/>
              </w:rPr>
              <w:t xml:space="preserve">     </w:t>
            </w:r>
            <w:r w:rsidR="00F168DC" w:rsidRPr="002D39E7">
              <w:rPr>
                <w:sz w:val="22"/>
                <w:szCs w:val="22"/>
                <w:lang w:val="ro-MD"/>
              </w:rPr>
              <w:t>Beneficiarul</w:t>
            </w:r>
            <w:r w:rsidRPr="002D39E7">
              <w:rPr>
                <w:sz w:val="22"/>
                <w:szCs w:val="22"/>
                <w:lang w:val="ro-MD"/>
              </w:rPr>
              <w:t xml:space="preserve"> are dreptul de a </w:t>
            </w:r>
            <w:r w:rsidR="0060188C" w:rsidRPr="002D39E7">
              <w:rPr>
                <w:sz w:val="22"/>
                <w:szCs w:val="22"/>
                <w:lang w:val="ro-MD"/>
              </w:rPr>
              <w:t>rezolvi</w:t>
            </w:r>
            <w:r w:rsidR="00C33344" w:rsidRPr="002D39E7">
              <w:rPr>
                <w:sz w:val="22"/>
                <w:szCs w:val="22"/>
                <w:lang w:val="ro-MD"/>
              </w:rPr>
              <w:t xml:space="preserve"> </w:t>
            </w:r>
            <w:r w:rsidRPr="002D39E7">
              <w:rPr>
                <w:sz w:val="22"/>
                <w:szCs w:val="22"/>
                <w:lang w:val="ro-MD"/>
              </w:rPr>
              <w:t>unilateral un contract de achiziţii publice în perioada de valabilitate a acestuia în una dintre următoarele situaţii:</w:t>
            </w:r>
          </w:p>
          <w:p w14:paraId="2D821582" w14:textId="57F8FC30" w:rsidR="00E22640" w:rsidRPr="002D39E7" w:rsidRDefault="00E22640" w:rsidP="00E22640">
            <w:pPr>
              <w:pStyle w:val="af3"/>
              <w:tabs>
                <w:tab w:val="left" w:pos="567"/>
                <w:tab w:val="left" w:pos="2070"/>
              </w:tabs>
              <w:rPr>
                <w:sz w:val="22"/>
                <w:szCs w:val="22"/>
                <w:lang w:val="ro-MD"/>
              </w:rPr>
            </w:pPr>
            <w:r w:rsidRPr="002D39E7">
              <w:rPr>
                <w:sz w:val="22"/>
                <w:szCs w:val="22"/>
                <w:lang w:val="ro-MD"/>
              </w:rPr>
              <w:t xml:space="preserve">    a) contractantul se afla, la momentul atribuirii lui, în una dintre situaţiile care ar fi determinat excluderea sa din proce</w:t>
            </w:r>
            <w:r w:rsidR="00C33344" w:rsidRPr="002D39E7">
              <w:rPr>
                <w:sz w:val="22"/>
                <w:szCs w:val="22"/>
                <w:lang w:val="ro-MD"/>
              </w:rPr>
              <w:t>dura de atribuire potrivit art.</w:t>
            </w:r>
            <w:r w:rsidR="00DF4DCF" w:rsidRPr="002D39E7">
              <w:rPr>
                <w:sz w:val="22"/>
                <w:szCs w:val="22"/>
                <w:lang w:val="ro-MD"/>
              </w:rPr>
              <w:t xml:space="preserve"> </w:t>
            </w:r>
            <w:r w:rsidRPr="002D39E7">
              <w:rPr>
                <w:sz w:val="22"/>
                <w:szCs w:val="22"/>
                <w:lang w:val="ro-MD"/>
              </w:rPr>
              <w:t>19</w:t>
            </w:r>
            <w:r w:rsidR="00802287" w:rsidRPr="002D39E7">
              <w:rPr>
                <w:sz w:val="22"/>
                <w:szCs w:val="22"/>
                <w:lang w:val="ro-MD"/>
              </w:rPr>
              <w:t xml:space="preserve"> al Legii </w:t>
            </w:r>
            <w:r w:rsidR="0060188C" w:rsidRPr="002D39E7">
              <w:rPr>
                <w:sz w:val="22"/>
                <w:szCs w:val="22"/>
                <w:lang w:val="ro-MD"/>
              </w:rPr>
              <w:t>nr.</w:t>
            </w:r>
            <w:r w:rsidR="00FF5CB2" w:rsidRPr="002D39E7">
              <w:rPr>
                <w:sz w:val="22"/>
                <w:szCs w:val="22"/>
                <w:lang w:val="ro-MD"/>
              </w:rPr>
              <w:t xml:space="preserve"> </w:t>
            </w:r>
            <w:r w:rsidR="00802287" w:rsidRPr="002D39E7">
              <w:rPr>
                <w:sz w:val="22"/>
                <w:szCs w:val="22"/>
                <w:lang w:val="ro-MD"/>
              </w:rPr>
              <w:t>131/2015 privind achizițiile publice</w:t>
            </w:r>
            <w:r w:rsidRPr="002D39E7">
              <w:rPr>
                <w:sz w:val="22"/>
                <w:szCs w:val="22"/>
                <w:lang w:val="ro-MD"/>
              </w:rPr>
              <w:t>;</w:t>
            </w:r>
          </w:p>
          <w:p w14:paraId="727FDBEA" w14:textId="16282731" w:rsidR="00E22640" w:rsidRPr="002D39E7" w:rsidRDefault="00E22640" w:rsidP="00E22640">
            <w:pPr>
              <w:pStyle w:val="af3"/>
              <w:tabs>
                <w:tab w:val="left" w:pos="567"/>
                <w:tab w:val="left" w:pos="2070"/>
              </w:tabs>
              <w:rPr>
                <w:sz w:val="22"/>
                <w:szCs w:val="22"/>
                <w:lang w:val="ro-MD"/>
              </w:rPr>
            </w:pPr>
            <w:r w:rsidRPr="002D39E7">
              <w:rPr>
                <w:sz w:val="22"/>
                <w:szCs w:val="22"/>
                <w:lang w:val="ro-MD"/>
              </w:rPr>
              <w:t xml:space="preserve">    b) contractul a făcut obiectul unei modificări substanțiale care necesita o nouă procedură de achiziție publică în conformitate cu art. 76</w:t>
            </w:r>
            <w:r w:rsidR="00802287" w:rsidRPr="002D39E7">
              <w:rPr>
                <w:sz w:val="22"/>
                <w:szCs w:val="22"/>
                <w:lang w:val="ro-MD"/>
              </w:rPr>
              <w:t xml:space="preserve"> al Legii </w:t>
            </w:r>
            <w:r w:rsidR="0060188C" w:rsidRPr="002D39E7">
              <w:rPr>
                <w:sz w:val="22"/>
                <w:szCs w:val="22"/>
                <w:lang w:val="ro-MD"/>
              </w:rPr>
              <w:t>nr.</w:t>
            </w:r>
            <w:r w:rsidR="00DF4DCF" w:rsidRPr="002D39E7">
              <w:rPr>
                <w:sz w:val="22"/>
                <w:szCs w:val="22"/>
                <w:lang w:val="ro-MD"/>
              </w:rPr>
              <w:t xml:space="preserve"> </w:t>
            </w:r>
            <w:r w:rsidR="00802287" w:rsidRPr="002D39E7">
              <w:rPr>
                <w:sz w:val="22"/>
                <w:szCs w:val="22"/>
                <w:lang w:val="ro-MD"/>
              </w:rPr>
              <w:t>131/2015 privind achizițiile publice</w:t>
            </w:r>
            <w:r w:rsidRPr="002D39E7">
              <w:rPr>
                <w:sz w:val="22"/>
                <w:szCs w:val="22"/>
                <w:lang w:val="ro-MD"/>
              </w:rPr>
              <w:t>;</w:t>
            </w:r>
          </w:p>
          <w:p w14:paraId="2E2488FC" w14:textId="1D7433BB" w:rsidR="00E22640" w:rsidRPr="002D39E7" w:rsidRDefault="00E22640" w:rsidP="00E22640">
            <w:pPr>
              <w:pStyle w:val="af3"/>
              <w:tabs>
                <w:tab w:val="left" w:pos="567"/>
                <w:tab w:val="left" w:pos="2070"/>
              </w:tabs>
              <w:rPr>
                <w:sz w:val="22"/>
                <w:szCs w:val="22"/>
                <w:lang w:val="ro-MD"/>
              </w:rPr>
            </w:pPr>
            <w:r w:rsidRPr="002D39E7">
              <w:rPr>
                <w:sz w:val="22"/>
                <w:szCs w:val="22"/>
                <w:lang w:val="ro-MD"/>
              </w:rPr>
              <w:t xml:space="preserve">    c) contractul nu ar fi trebuit să fie atribui</w:t>
            </w:r>
            <w:r w:rsidR="00C33344" w:rsidRPr="002D39E7">
              <w:rPr>
                <w:sz w:val="22"/>
                <w:szCs w:val="22"/>
                <w:lang w:val="ro-MD"/>
              </w:rPr>
              <w:t>t contractantului respectiv, avâ</w:t>
            </w:r>
            <w:r w:rsidRPr="002D39E7">
              <w:rPr>
                <w:sz w:val="22"/>
                <w:szCs w:val="22"/>
                <w:lang w:val="ro-MD"/>
              </w:rPr>
              <w:t xml:space="preserve">nd în vedere o încălcare gravă a obligaţiilor ce rezultă din </w:t>
            </w:r>
            <w:r w:rsidR="00802287" w:rsidRPr="002D39E7">
              <w:rPr>
                <w:sz w:val="22"/>
                <w:szCs w:val="22"/>
                <w:lang w:val="ro-MD"/>
              </w:rPr>
              <w:t xml:space="preserve">Legea </w:t>
            </w:r>
            <w:r w:rsidR="0060188C" w:rsidRPr="002D39E7">
              <w:rPr>
                <w:sz w:val="22"/>
                <w:szCs w:val="22"/>
                <w:lang w:val="ro-MD"/>
              </w:rPr>
              <w:t>nr.</w:t>
            </w:r>
            <w:r w:rsidR="00DF4DCF" w:rsidRPr="002D39E7">
              <w:rPr>
                <w:sz w:val="22"/>
                <w:szCs w:val="22"/>
                <w:lang w:val="ro-MD"/>
              </w:rPr>
              <w:t xml:space="preserve"> </w:t>
            </w:r>
            <w:r w:rsidR="00802287" w:rsidRPr="002D39E7">
              <w:rPr>
                <w:sz w:val="22"/>
                <w:szCs w:val="22"/>
                <w:lang w:val="ro-MD"/>
              </w:rPr>
              <w:t>131/2015 priviind achizițiile publice</w:t>
            </w:r>
            <w:r w:rsidRPr="002D39E7">
              <w:rPr>
                <w:sz w:val="22"/>
                <w:szCs w:val="22"/>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2D39E7" w:rsidRDefault="00E22640" w:rsidP="00802287">
            <w:pPr>
              <w:pStyle w:val="af3"/>
              <w:tabs>
                <w:tab w:val="left" w:pos="567"/>
                <w:tab w:val="left" w:pos="2070"/>
              </w:tabs>
              <w:ind w:firstLine="0"/>
              <w:rPr>
                <w:sz w:val="22"/>
                <w:szCs w:val="22"/>
                <w:lang w:val="ro-MD"/>
              </w:rPr>
            </w:pPr>
          </w:p>
          <w:p w14:paraId="27E6DB0A" w14:textId="77777777" w:rsidR="00460653" w:rsidRPr="002D39E7" w:rsidRDefault="007323B6" w:rsidP="00285024">
            <w:pPr>
              <w:pStyle w:val="a"/>
              <w:numPr>
                <w:ilvl w:val="0"/>
                <w:numId w:val="16"/>
              </w:numPr>
              <w:tabs>
                <w:tab w:val="clear" w:pos="1134"/>
                <w:tab w:val="left" w:pos="3705"/>
              </w:tabs>
              <w:ind w:left="0"/>
              <w:contextualSpacing/>
              <w:jc w:val="center"/>
              <w:rPr>
                <w:sz w:val="22"/>
                <w:szCs w:val="22"/>
                <w:lang w:val="ro-MD"/>
              </w:rPr>
            </w:pPr>
            <w:r w:rsidRPr="002D39E7">
              <w:rPr>
                <w:b/>
                <w:sz w:val="22"/>
                <w:szCs w:val="22"/>
                <w:lang w:val="ro-MD"/>
              </w:rPr>
              <w:t xml:space="preserve">13. </w:t>
            </w:r>
            <w:r w:rsidR="00460653" w:rsidRPr="002D39E7">
              <w:rPr>
                <w:b/>
                <w:sz w:val="22"/>
                <w:szCs w:val="22"/>
                <w:lang w:val="ro-MD"/>
              </w:rPr>
              <w:t>DISPOZIŢII FINALE</w:t>
            </w:r>
          </w:p>
          <w:p w14:paraId="5E6DD7B0" w14:textId="77777777" w:rsidR="00460653" w:rsidRPr="002D39E7" w:rsidRDefault="007323B6" w:rsidP="00285024">
            <w:pPr>
              <w:pStyle w:val="af3"/>
              <w:numPr>
                <w:ilvl w:val="1"/>
                <w:numId w:val="16"/>
              </w:numPr>
              <w:tabs>
                <w:tab w:val="left" w:pos="567"/>
              </w:tabs>
              <w:ind w:left="0" w:hanging="567"/>
              <w:rPr>
                <w:sz w:val="22"/>
                <w:szCs w:val="22"/>
                <w:lang w:val="ro-MD"/>
              </w:rPr>
            </w:pPr>
            <w:r w:rsidRPr="002D39E7">
              <w:rPr>
                <w:sz w:val="22"/>
                <w:szCs w:val="22"/>
                <w:lang w:val="ro-MD"/>
              </w:rPr>
              <w:t xml:space="preserve">13.1. </w:t>
            </w:r>
            <w:r w:rsidR="00460653" w:rsidRPr="002D39E7">
              <w:rPr>
                <w:sz w:val="22"/>
                <w:szCs w:val="22"/>
                <w:lang w:val="ro-MD"/>
              </w:rPr>
              <w:t xml:space="preserve">Următoarele documente vor fi citite şi vor fi interpretate ca fiind parte integrantă a prezentului contract: </w:t>
            </w:r>
          </w:p>
          <w:p w14:paraId="36F85899" w14:textId="77777777" w:rsidR="00460653" w:rsidRPr="002D39E7" w:rsidRDefault="007323B6" w:rsidP="002F556B">
            <w:pPr>
              <w:numPr>
                <w:ilvl w:val="0"/>
                <w:numId w:val="13"/>
              </w:numPr>
              <w:tabs>
                <w:tab w:val="left" w:pos="1276"/>
              </w:tabs>
              <w:ind w:left="0" w:hanging="425"/>
              <w:jc w:val="both"/>
              <w:rPr>
                <w:sz w:val="22"/>
                <w:szCs w:val="22"/>
                <w:lang w:val="ro-MD"/>
              </w:rPr>
            </w:pPr>
            <w:r w:rsidRPr="002D39E7">
              <w:rPr>
                <w:sz w:val="22"/>
                <w:szCs w:val="22"/>
                <w:lang w:val="ro-MD"/>
              </w:rPr>
              <w:t xml:space="preserve">a) </w:t>
            </w:r>
            <w:r w:rsidR="00460653" w:rsidRPr="002D39E7">
              <w:rPr>
                <w:sz w:val="22"/>
                <w:szCs w:val="22"/>
                <w:lang w:val="ro-MD"/>
              </w:rPr>
              <w:t>Caietul de sarcini;</w:t>
            </w:r>
          </w:p>
          <w:p w14:paraId="706BC15E" w14:textId="77777777" w:rsidR="00D379F6" w:rsidRPr="002D39E7" w:rsidRDefault="007323B6" w:rsidP="002F556B">
            <w:pPr>
              <w:numPr>
                <w:ilvl w:val="0"/>
                <w:numId w:val="13"/>
              </w:numPr>
              <w:tabs>
                <w:tab w:val="left" w:pos="1276"/>
              </w:tabs>
              <w:ind w:left="0" w:hanging="425"/>
              <w:jc w:val="both"/>
              <w:rPr>
                <w:sz w:val="22"/>
                <w:szCs w:val="22"/>
                <w:lang w:val="ro-MD"/>
              </w:rPr>
            </w:pPr>
            <w:r w:rsidRPr="002D39E7">
              <w:rPr>
                <w:sz w:val="22"/>
                <w:szCs w:val="22"/>
                <w:lang w:val="ro-MD"/>
              </w:rPr>
              <w:t xml:space="preserve">b) </w:t>
            </w:r>
            <w:r w:rsidR="00460653" w:rsidRPr="002D39E7">
              <w:rPr>
                <w:sz w:val="22"/>
                <w:szCs w:val="22"/>
                <w:lang w:val="ro-MD"/>
              </w:rPr>
              <w:t>Propunerea tehnică</w:t>
            </w:r>
            <w:r w:rsidR="00D379F6" w:rsidRPr="002D39E7">
              <w:rPr>
                <w:sz w:val="22"/>
                <w:szCs w:val="22"/>
                <w:lang w:val="ro-MD"/>
              </w:rPr>
              <w:t>;</w:t>
            </w:r>
          </w:p>
          <w:p w14:paraId="70E6208B" w14:textId="77777777" w:rsidR="00460653" w:rsidRPr="002D39E7" w:rsidRDefault="007323B6" w:rsidP="002F556B">
            <w:pPr>
              <w:numPr>
                <w:ilvl w:val="0"/>
                <w:numId w:val="13"/>
              </w:numPr>
              <w:tabs>
                <w:tab w:val="left" w:pos="1276"/>
              </w:tabs>
              <w:ind w:left="0" w:hanging="425"/>
              <w:jc w:val="both"/>
              <w:rPr>
                <w:sz w:val="22"/>
                <w:szCs w:val="22"/>
                <w:lang w:val="ro-MD"/>
              </w:rPr>
            </w:pPr>
            <w:r w:rsidRPr="002D39E7">
              <w:rPr>
                <w:sz w:val="22"/>
                <w:szCs w:val="22"/>
                <w:lang w:val="ro-MD"/>
              </w:rPr>
              <w:t xml:space="preserve">c) </w:t>
            </w:r>
            <w:r w:rsidR="00D74B95" w:rsidRPr="002D39E7">
              <w:rPr>
                <w:sz w:val="22"/>
                <w:szCs w:val="22"/>
                <w:lang w:val="ro-MD"/>
              </w:rPr>
              <w:t>Propunerea</w:t>
            </w:r>
            <w:r w:rsidR="00C33344" w:rsidRPr="002D39E7">
              <w:rPr>
                <w:sz w:val="22"/>
                <w:szCs w:val="22"/>
                <w:lang w:val="ro-MD"/>
              </w:rPr>
              <w:t xml:space="preserve"> </w:t>
            </w:r>
            <w:r w:rsidR="00460653" w:rsidRPr="002D39E7">
              <w:rPr>
                <w:sz w:val="22"/>
                <w:szCs w:val="22"/>
                <w:lang w:val="ro-MD"/>
              </w:rPr>
              <w:t>financiară;</w:t>
            </w:r>
          </w:p>
          <w:p w14:paraId="477B55D4" w14:textId="77777777" w:rsidR="00460653" w:rsidRPr="002D39E7" w:rsidRDefault="007323B6" w:rsidP="002F556B">
            <w:pPr>
              <w:numPr>
                <w:ilvl w:val="0"/>
                <w:numId w:val="13"/>
              </w:numPr>
              <w:tabs>
                <w:tab w:val="left" w:pos="1276"/>
              </w:tabs>
              <w:ind w:left="0" w:hanging="425"/>
              <w:jc w:val="both"/>
              <w:rPr>
                <w:sz w:val="22"/>
                <w:szCs w:val="22"/>
                <w:lang w:val="ro-MD"/>
              </w:rPr>
            </w:pPr>
            <w:r w:rsidRPr="002D39E7">
              <w:rPr>
                <w:sz w:val="22"/>
                <w:szCs w:val="22"/>
                <w:lang w:val="ro-MD"/>
              </w:rPr>
              <w:t xml:space="preserve">d) </w:t>
            </w:r>
            <w:r w:rsidR="00460653" w:rsidRPr="002D39E7">
              <w:rPr>
                <w:sz w:val="22"/>
                <w:szCs w:val="22"/>
                <w:lang w:val="ro-MD"/>
              </w:rPr>
              <w:t xml:space="preserve">Graficul de </w:t>
            </w:r>
            <w:r w:rsidR="00D74B95" w:rsidRPr="002D39E7">
              <w:rPr>
                <w:sz w:val="22"/>
                <w:szCs w:val="22"/>
                <w:lang w:val="ro-MD"/>
              </w:rPr>
              <w:t>execu</w:t>
            </w:r>
            <w:r w:rsidR="00071859" w:rsidRPr="002D39E7">
              <w:rPr>
                <w:sz w:val="22"/>
                <w:szCs w:val="22"/>
                <w:lang w:val="ro-MD"/>
              </w:rPr>
              <w:t xml:space="preserve">tare a lucrărilor </w:t>
            </w:r>
            <w:r w:rsidR="00460653" w:rsidRPr="002D39E7">
              <w:rPr>
                <w:sz w:val="22"/>
                <w:szCs w:val="22"/>
                <w:lang w:val="ro-MD"/>
              </w:rPr>
              <w:t xml:space="preserve">; </w:t>
            </w:r>
          </w:p>
          <w:p w14:paraId="61987E0E" w14:textId="77777777" w:rsidR="00460653" w:rsidRPr="002D39E7" w:rsidRDefault="007323B6" w:rsidP="002F556B">
            <w:pPr>
              <w:numPr>
                <w:ilvl w:val="0"/>
                <w:numId w:val="13"/>
              </w:numPr>
              <w:tabs>
                <w:tab w:val="left" w:pos="1276"/>
              </w:tabs>
              <w:ind w:left="0" w:hanging="425"/>
              <w:jc w:val="both"/>
              <w:rPr>
                <w:sz w:val="22"/>
                <w:szCs w:val="22"/>
                <w:lang w:val="ro-MD"/>
              </w:rPr>
            </w:pPr>
            <w:r w:rsidRPr="002D39E7">
              <w:rPr>
                <w:sz w:val="22"/>
                <w:szCs w:val="22"/>
                <w:lang w:val="ro-MD"/>
              </w:rPr>
              <w:t xml:space="preserve">e) </w:t>
            </w:r>
            <w:r w:rsidR="00460653" w:rsidRPr="002D39E7">
              <w:rPr>
                <w:sz w:val="22"/>
                <w:szCs w:val="22"/>
                <w:lang w:val="ro-MD"/>
              </w:rPr>
              <w:t>Garanția de bună execuție.</w:t>
            </w:r>
          </w:p>
          <w:p w14:paraId="3228C956" w14:textId="77777777" w:rsidR="00460653" w:rsidRPr="002D39E7" w:rsidRDefault="007323B6" w:rsidP="00285024">
            <w:pPr>
              <w:pStyle w:val="af3"/>
              <w:numPr>
                <w:ilvl w:val="1"/>
                <w:numId w:val="16"/>
              </w:numPr>
              <w:tabs>
                <w:tab w:val="left" w:pos="567"/>
              </w:tabs>
              <w:ind w:left="0" w:hanging="567"/>
              <w:rPr>
                <w:sz w:val="22"/>
                <w:szCs w:val="22"/>
                <w:lang w:val="ro-MD"/>
              </w:rPr>
            </w:pPr>
            <w:r w:rsidRPr="002D39E7">
              <w:rPr>
                <w:sz w:val="22"/>
                <w:szCs w:val="22"/>
                <w:lang w:val="ro-MD"/>
              </w:rPr>
              <w:t xml:space="preserve">13.2. </w:t>
            </w:r>
            <w:r w:rsidR="00460653" w:rsidRPr="002D39E7">
              <w:rPr>
                <w:sz w:val="22"/>
                <w:szCs w:val="22"/>
                <w:lang w:val="ro-MD"/>
              </w:rPr>
              <w:t>Documentele contractului vor fi întocmite în limba română.</w:t>
            </w:r>
          </w:p>
          <w:p w14:paraId="61C0B172" w14:textId="77777777" w:rsidR="00D379F6" w:rsidRPr="002D39E7" w:rsidRDefault="007323B6" w:rsidP="00285024">
            <w:pPr>
              <w:pStyle w:val="af3"/>
              <w:numPr>
                <w:ilvl w:val="1"/>
                <w:numId w:val="16"/>
              </w:numPr>
              <w:tabs>
                <w:tab w:val="left" w:pos="567"/>
              </w:tabs>
              <w:ind w:left="0" w:hanging="567"/>
              <w:rPr>
                <w:sz w:val="22"/>
                <w:szCs w:val="22"/>
                <w:lang w:val="ro-MD"/>
              </w:rPr>
            </w:pPr>
            <w:r w:rsidRPr="002D39E7">
              <w:rPr>
                <w:sz w:val="22"/>
                <w:szCs w:val="22"/>
                <w:lang w:val="ro-MD"/>
              </w:rPr>
              <w:t>13.</w:t>
            </w:r>
            <w:r w:rsidR="001873A6" w:rsidRPr="002D39E7">
              <w:rPr>
                <w:sz w:val="22"/>
                <w:szCs w:val="22"/>
                <w:lang w:val="ro-MD"/>
              </w:rPr>
              <w:t>3</w:t>
            </w:r>
            <w:r w:rsidRPr="002D39E7">
              <w:rPr>
                <w:sz w:val="22"/>
                <w:szCs w:val="22"/>
                <w:lang w:val="ro-MD"/>
              </w:rPr>
              <w:t xml:space="preserve">. </w:t>
            </w:r>
            <w:r w:rsidR="00D379F6" w:rsidRPr="002D39E7">
              <w:rPr>
                <w:sz w:val="22"/>
                <w:szCs w:val="22"/>
                <w:lang w:val="ro-MD"/>
              </w:rPr>
              <w:t>Prezentul Contract reprezintă acordul de voinţă al părţilor</w:t>
            </w:r>
            <w:r w:rsidR="00C33344" w:rsidRPr="002D39E7">
              <w:rPr>
                <w:sz w:val="22"/>
                <w:szCs w:val="22"/>
                <w:lang w:val="ro-MD"/>
              </w:rPr>
              <w:t xml:space="preserve"> </w:t>
            </w:r>
            <w:r w:rsidR="00D379F6" w:rsidRPr="002D39E7">
              <w:rPr>
                <w:sz w:val="22"/>
                <w:szCs w:val="22"/>
                <w:lang w:val="ro-MD"/>
              </w:rPr>
              <w:t>şi se consideră semnat la data aplicării ultimei semnături de către una dintre părți.</w:t>
            </w:r>
          </w:p>
          <w:p w14:paraId="3B1DFA76" w14:textId="634AD3B1" w:rsidR="00877B36" w:rsidRPr="002D39E7" w:rsidRDefault="007323B6" w:rsidP="00285024">
            <w:pPr>
              <w:pStyle w:val="af3"/>
              <w:numPr>
                <w:ilvl w:val="1"/>
                <w:numId w:val="16"/>
              </w:numPr>
              <w:tabs>
                <w:tab w:val="left" w:pos="567"/>
                <w:tab w:val="left" w:pos="2295"/>
                <w:tab w:val="left" w:pos="4005"/>
              </w:tabs>
              <w:ind w:left="0" w:hanging="567"/>
              <w:contextualSpacing/>
              <w:rPr>
                <w:sz w:val="22"/>
                <w:szCs w:val="22"/>
                <w:lang w:val="ro-MD"/>
              </w:rPr>
            </w:pPr>
            <w:r w:rsidRPr="002D39E7">
              <w:rPr>
                <w:sz w:val="22"/>
                <w:szCs w:val="22"/>
                <w:lang w:val="ro-MD"/>
              </w:rPr>
              <w:t>13.</w:t>
            </w:r>
            <w:r w:rsidR="001873A6" w:rsidRPr="002D39E7">
              <w:rPr>
                <w:sz w:val="22"/>
                <w:szCs w:val="22"/>
                <w:lang w:val="ro-MD"/>
              </w:rPr>
              <w:t>4</w:t>
            </w:r>
            <w:r w:rsidRPr="002D39E7">
              <w:rPr>
                <w:sz w:val="22"/>
                <w:szCs w:val="22"/>
                <w:lang w:val="ro-MD"/>
              </w:rPr>
              <w:t xml:space="preserve">. </w:t>
            </w:r>
            <w:r w:rsidR="00D379F6" w:rsidRPr="002D39E7">
              <w:rPr>
                <w:sz w:val="22"/>
                <w:szCs w:val="22"/>
                <w:lang w:val="ro-MD"/>
              </w:rPr>
              <w:t xml:space="preserve">Pentru confirmarea celor menţionate, </w:t>
            </w:r>
            <w:r w:rsidR="009D3792" w:rsidRPr="002D39E7">
              <w:rPr>
                <w:sz w:val="22"/>
                <w:szCs w:val="22"/>
                <w:lang w:val="ro-MD"/>
              </w:rPr>
              <w:t>p</w:t>
            </w:r>
            <w:r w:rsidR="00D379F6" w:rsidRPr="002D39E7">
              <w:rPr>
                <w:sz w:val="22"/>
                <w:szCs w:val="22"/>
                <w:lang w:val="ro-MD"/>
              </w:rPr>
              <w:t xml:space="preserve">ărţile au semnat prezentul Contract în conformitate cu legislaţia Republicii Moldova, la data şi anul indicate, </w:t>
            </w:r>
            <w:r w:rsidR="00460653" w:rsidRPr="002D39E7">
              <w:rPr>
                <w:sz w:val="22"/>
                <w:szCs w:val="22"/>
                <w:lang w:val="ro-MD"/>
              </w:rPr>
              <w:t xml:space="preserve">fiind valabil până la </w:t>
            </w:r>
            <w:r w:rsidR="00684D44" w:rsidRPr="002D39E7">
              <w:rPr>
                <w:sz w:val="22"/>
                <w:szCs w:val="22"/>
                <w:lang w:val="ro-MD"/>
              </w:rPr>
              <w:t>……./</w:t>
            </w:r>
            <w:r w:rsidR="00D379F6" w:rsidRPr="002D39E7">
              <w:rPr>
                <w:sz w:val="22"/>
                <w:szCs w:val="22"/>
                <w:lang w:val="ro-MD"/>
              </w:rPr>
              <w:t>recepția finală a lucrărilor</w:t>
            </w:r>
          </w:p>
          <w:p w14:paraId="081E5D1C" w14:textId="77777777" w:rsidR="00877B36" w:rsidRPr="002D39E7" w:rsidRDefault="00877B36" w:rsidP="00877B36">
            <w:pPr>
              <w:tabs>
                <w:tab w:val="left" w:pos="2295"/>
              </w:tabs>
              <w:jc w:val="both"/>
              <w:rPr>
                <w:sz w:val="22"/>
                <w:szCs w:val="22"/>
                <w:lang w:val="ro-MD"/>
              </w:rPr>
            </w:pPr>
          </w:p>
          <w:p w14:paraId="0FE69F4A" w14:textId="77777777" w:rsidR="00877B36" w:rsidRPr="002D39E7" w:rsidRDefault="00877B36" w:rsidP="00877B36">
            <w:pPr>
              <w:pStyle w:val="a"/>
              <w:numPr>
                <w:ilvl w:val="3"/>
                <w:numId w:val="3"/>
              </w:numPr>
              <w:tabs>
                <w:tab w:val="left" w:pos="2295"/>
              </w:tabs>
              <w:rPr>
                <w:sz w:val="22"/>
                <w:szCs w:val="22"/>
                <w:lang w:val="ro-MD"/>
              </w:rPr>
            </w:pPr>
            <w:r w:rsidRPr="002D39E7">
              <w:rPr>
                <w:b/>
                <w:sz w:val="22"/>
                <w:szCs w:val="22"/>
                <w:lang w:val="ro-MD"/>
              </w:rPr>
              <w:t xml:space="preserve">PARTEA CE ȚINE DE CONDIȚIILE </w:t>
            </w:r>
          </w:p>
          <w:p w14:paraId="1D79A27E" w14:textId="77777777" w:rsidR="00877B36" w:rsidRPr="002D39E7" w:rsidRDefault="00877B36" w:rsidP="00877B36">
            <w:pPr>
              <w:pStyle w:val="a"/>
              <w:numPr>
                <w:ilvl w:val="0"/>
                <w:numId w:val="0"/>
              </w:numPr>
              <w:tabs>
                <w:tab w:val="left" w:pos="2295"/>
              </w:tabs>
              <w:ind w:left="3240"/>
              <w:rPr>
                <w:sz w:val="22"/>
                <w:szCs w:val="22"/>
                <w:lang w:val="ro-MD"/>
              </w:rPr>
            </w:pPr>
            <w:r w:rsidRPr="002D39E7">
              <w:rPr>
                <w:b/>
                <w:sz w:val="22"/>
                <w:szCs w:val="22"/>
                <w:lang w:val="ro-MD"/>
              </w:rPr>
              <w:t>SPECIALE A CONTRACTULUI</w:t>
            </w:r>
          </w:p>
          <w:p w14:paraId="5E5B6F9F" w14:textId="77777777" w:rsidR="00877B36" w:rsidRPr="002D39E7" w:rsidRDefault="00877B36" w:rsidP="00877B36">
            <w:pPr>
              <w:jc w:val="center"/>
              <w:rPr>
                <w:sz w:val="22"/>
                <w:szCs w:val="22"/>
                <w:lang w:val="ro-MD"/>
              </w:rPr>
            </w:pPr>
            <w:r w:rsidRPr="002D39E7">
              <w:rPr>
                <w:sz w:val="22"/>
                <w:szCs w:val="22"/>
                <w:lang w:val="ro-MD"/>
              </w:rPr>
              <w:t xml:space="preserve">             (LA NECESITATE)</w:t>
            </w:r>
          </w:p>
          <w:p w14:paraId="74D61B46" w14:textId="77777777" w:rsidR="00460653" w:rsidRPr="002D39E7" w:rsidRDefault="00460653" w:rsidP="00196AB4">
            <w:pPr>
              <w:tabs>
                <w:tab w:val="left" w:pos="567"/>
                <w:tab w:val="left" w:pos="4005"/>
              </w:tabs>
              <w:jc w:val="both"/>
              <w:rPr>
                <w:sz w:val="22"/>
                <w:szCs w:val="22"/>
                <w:lang w:val="ro-MD"/>
              </w:rPr>
            </w:pPr>
          </w:p>
          <w:p w14:paraId="1A24F838" w14:textId="77777777" w:rsidR="00460653" w:rsidRPr="002D39E7" w:rsidRDefault="00C33344" w:rsidP="00285024">
            <w:pPr>
              <w:pStyle w:val="a"/>
              <w:numPr>
                <w:ilvl w:val="0"/>
                <w:numId w:val="16"/>
              </w:numPr>
              <w:tabs>
                <w:tab w:val="clear" w:pos="1134"/>
              </w:tabs>
              <w:spacing w:line="276" w:lineRule="auto"/>
              <w:ind w:left="0"/>
              <w:contextualSpacing/>
              <w:rPr>
                <w:sz w:val="22"/>
                <w:szCs w:val="22"/>
                <w:lang w:val="ro-MD"/>
              </w:rPr>
            </w:pPr>
            <w:r w:rsidRPr="002D39E7">
              <w:rPr>
                <w:b/>
                <w:sz w:val="22"/>
                <w:szCs w:val="22"/>
                <w:lang w:val="ro-MD"/>
              </w:rPr>
              <w:t xml:space="preserve">                 </w:t>
            </w:r>
            <w:r w:rsidR="00460653" w:rsidRPr="002D39E7">
              <w:rPr>
                <w:b/>
                <w:sz w:val="22"/>
                <w:szCs w:val="22"/>
                <w:lang w:val="ro-MD"/>
              </w:rPr>
              <w:t>RECHIZITELE JURIDICE, POŞTALE ŞI DE PLĂŢI ALE PĂRŢILOR</w:t>
            </w:r>
          </w:p>
          <w:p w14:paraId="57A5771E" w14:textId="77777777" w:rsidR="002D39E7" w:rsidRPr="002D39E7" w:rsidRDefault="00460653" w:rsidP="00196AB4">
            <w:pPr>
              <w:tabs>
                <w:tab w:val="left" w:pos="2685"/>
              </w:tabs>
              <w:jc w:val="both"/>
              <w:rPr>
                <w:sz w:val="22"/>
                <w:szCs w:val="22"/>
                <w:lang w:val="ro-MD"/>
              </w:rPr>
            </w:pPr>
            <w:r w:rsidRPr="002D39E7">
              <w:rPr>
                <w:sz w:val="22"/>
                <w:szCs w:val="22"/>
                <w:lang w:val="ro-MD"/>
              </w:rPr>
              <w:tab/>
            </w:r>
          </w:p>
          <w:tbl>
            <w:tblPr>
              <w:tblStyle w:val="af2"/>
              <w:tblW w:w="14913" w:type="dxa"/>
              <w:tblLayout w:type="fixed"/>
              <w:tblLook w:val="04A0" w:firstRow="1" w:lastRow="0" w:firstColumn="1" w:lastColumn="0" w:noHBand="0" w:noVBand="1"/>
            </w:tblPr>
            <w:tblGrid>
              <w:gridCol w:w="4971"/>
              <w:gridCol w:w="4635"/>
              <w:gridCol w:w="336"/>
              <w:gridCol w:w="4971"/>
            </w:tblGrid>
            <w:tr w:rsidR="00AB786F" w:rsidRPr="002D39E7" w14:paraId="7D53DE1F" w14:textId="77777777" w:rsidTr="00AB786F">
              <w:tc>
                <w:tcPr>
                  <w:tcW w:w="4971" w:type="dxa"/>
                  <w:tcBorders>
                    <w:top w:val="single" w:sz="4" w:space="0" w:color="auto"/>
                    <w:left w:val="single" w:sz="4" w:space="0" w:color="auto"/>
                    <w:bottom w:val="single" w:sz="4" w:space="0" w:color="auto"/>
                    <w:right w:val="single" w:sz="4" w:space="0" w:color="auto"/>
                  </w:tcBorders>
                </w:tcPr>
                <w:p w14:paraId="01D799F6" w14:textId="77777777" w:rsidR="00AB786F" w:rsidRPr="002D39E7" w:rsidRDefault="00AB786F" w:rsidP="002D39E7">
                  <w:pPr>
                    <w:jc w:val="both"/>
                    <w:rPr>
                      <w:bCs/>
                      <w:sz w:val="22"/>
                      <w:szCs w:val="22"/>
                    </w:rPr>
                  </w:pPr>
                  <w:r w:rsidRPr="002D39E7">
                    <w:rPr>
                      <w:bCs/>
                      <w:iCs/>
                      <w:sz w:val="22"/>
                      <w:szCs w:val="22"/>
                    </w:rPr>
                    <w:t xml:space="preserve">Beneficiarul: </w:t>
                  </w:r>
                  <w:r w:rsidRPr="002D39E7">
                    <w:rPr>
                      <w:b/>
                      <w:iCs/>
                      <w:sz w:val="22"/>
                      <w:szCs w:val="22"/>
                    </w:rPr>
                    <w:t>IP Directia generală pentru administrarea cladirilor Guvernului RM</w:t>
                  </w:r>
                </w:p>
              </w:tc>
              <w:tc>
                <w:tcPr>
                  <w:tcW w:w="4635" w:type="dxa"/>
                  <w:tcBorders>
                    <w:top w:val="single" w:sz="4" w:space="0" w:color="auto"/>
                    <w:left w:val="single" w:sz="4" w:space="0" w:color="auto"/>
                    <w:bottom w:val="single" w:sz="4" w:space="0" w:color="auto"/>
                    <w:right w:val="single" w:sz="4" w:space="0" w:color="auto"/>
                  </w:tcBorders>
                </w:tcPr>
                <w:p w14:paraId="473A2099" w14:textId="6E590BB4" w:rsidR="00AB786F" w:rsidRPr="002D39E7" w:rsidRDefault="00AB786F" w:rsidP="002D39E7">
                  <w:pPr>
                    <w:tabs>
                      <w:tab w:val="left" w:pos="2685"/>
                    </w:tabs>
                    <w:jc w:val="both"/>
                    <w:rPr>
                      <w:bCs/>
                      <w:sz w:val="22"/>
                      <w:szCs w:val="22"/>
                    </w:rPr>
                  </w:pPr>
                  <w:r w:rsidRPr="002D39E7">
                    <w:rPr>
                      <w:bCs/>
                      <w:sz w:val="22"/>
                      <w:szCs w:val="22"/>
                    </w:rPr>
                    <w:t xml:space="preserve">Antrprenorul: </w:t>
                  </w:r>
                </w:p>
              </w:tc>
              <w:tc>
                <w:tcPr>
                  <w:tcW w:w="336" w:type="dxa"/>
                  <w:tcBorders>
                    <w:top w:val="single" w:sz="4" w:space="0" w:color="auto"/>
                    <w:left w:val="single" w:sz="4" w:space="0" w:color="auto"/>
                    <w:bottom w:val="single" w:sz="4" w:space="0" w:color="auto"/>
                    <w:right w:val="single" w:sz="4" w:space="0" w:color="auto"/>
                  </w:tcBorders>
                </w:tcPr>
                <w:p w14:paraId="4BFE00DC" w14:textId="77777777" w:rsidR="00AB786F" w:rsidRPr="002D39E7" w:rsidRDefault="00AB786F" w:rsidP="00AB786F">
                  <w:pPr>
                    <w:tabs>
                      <w:tab w:val="left" w:pos="2685"/>
                    </w:tabs>
                    <w:jc w:val="both"/>
                    <w:rPr>
                      <w:bCs/>
                      <w:sz w:val="22"/>
                      <w:szCs w:val="22"/>
                    </w:rPr>
                  </w:pPr>
                </w:p>
              </w:tc>
              <w:tc>
                <w:tcPr>
                  <w:tcW w:w="4971" w:type="dxa"/>
                  <w:tcBorders>
                    <w:top w:val="single" w:sz="4" w:space="0" w:color="auto"/>
                    <w:left w:val="single" w:sz="4" w:space="0" w:color="auto"/>
                    <w:bottom w:val="single" w:sz="4" w:space="0" w:color="auto"/>
                    <w:right w:val="single" w:sz="4" w:space="0" w:color="auto"/>
                  </w:tcBorders>
                </w:tcPr>
                <w:p w14:paraId="1C016A33" w14:textId="70A383A3" w:rsidR="00AB786F" w:rsidRPr="002D39E7" w:rsidRDefault="00AB786F" w:rsidP="002D39E7">
                  <w:pPr>
                    <w:tabs>
                      <w:tab w:val="left" w:pos="2685"/>
                    </w:tabs>
                    <w:jc w:val="both"/>
                    <w:rPr>
                      <w:bCs/>
                      <w:sz w:val="22"/>
                      <w:szCs w:val="22"/>
                    </w:rPr>
                  </w:pPr>
                </w:p>
              </w:tc>
            </w:tr>
            <w:tr w:rsidR="00AB786F" w:rsidRPr="002D39E7" w14:paraId="61F45FB3" w14:textId="77777777" w:rsidTr="00AB786F">
              <w:tc>
                <w:tcPr>
                  <w:tcW w:w="4971" w:type="dxa"/>
                  <w:tcBorders>
                    <w:top w:val="single" w:sz="4" w:space="0" w:color="auto"/>
                    <w:left w:val="single" w:sz="4" w:space="0" w:color="auto"/>
                    <w:bottom w:val="single" w:sz="4" w:space="0" w:color="auto"/>
                    <w:right w:val="single" w:sz="4" w:space="0" w:color="auto"/>
                  </w:tcBorders>
                </w:tcPr>
                <w:p w14:paraId="157D42ED" w14:textId="77777777" w:rsidR="00AB786F" w:rsidRPr="002D39E7" w:rsidRDefault="00AB786F" w:rsidP="002D39E7">
                  <w:pPr>
                    <w:tabs>
                      <w:tab w:val="left" w:pos="2685"/>
                    </w:tabs>
                    <w:jc w:val="both"/>
                    <w:rPr>
                      <w:bCs/>
                      <w:sz w:val="22"/>
                      <w:szCs w:val="22"/>
                      <w:lang w:val="it-IT"/>
                    </w:rPr>
                  </w:pPr>
                  <w:r w:rsidRPr="002D39E7">
                    <w:rPr>
                      <w:bCs/>
                      <w:sz w:val="22"/>
                      <w:szCs w:val="22"/>
                      <w:lang w:val="it-IT"/>
                    </w:rPr>
                    <w:t xml:space="preserve">Adresa poştală: </w:t>
                  </w:r>
                  <w:r w:rsidRPr="002D39E7">
                    <w:rPr>
                      <w:b/>
                      <w:sz w:val="22"/>
                      <w:szCs w:val="22"/>
                      <w:lang w:val="it-IT"/>
                    </w:rPr>
                    <w:t>MD-2004, mun. Chisinau, Bd. Stefan cel Mare si Sfant 180</w:t>
                  </w:r>
                </w:p>
              </w:tc>
              <w:tc>
                <w:tcPr>
                  <w:tcW w:w="4635" w:type="dxa"/>
                  <w:tcBorders>
                    <w:top w:val="single" w:sz="4" w:space="0" w:color="auto"/>
                    <w:left w:val="single" w:sz="4" w:space="0" w:color="auto"/>
                    <w:bottom w:val="single" w:sz="4" w:space="0" w:color="auto"/>
                    <w:right w:val="single" w:sz="4" w:space="0" w:color="auto"/>
                  </w:tcBorders>
                </w:tcPr>
                <w:p w14:paraId="017D34B9" w14:textId="6922DAD8" w:rsidR="00AB786F" w:rsidRPr="002D39E7" w:rsidRDefault="00AB786F" w:rsidP="002D39E7">
                  <w:pPr>
                    <w:tabs>
                      <w:tab w:val="left" w:pos="2685"/>
                    </w:tabs>
                    <w:jc w:val="both"/>
                    <w:rPr>
                      <w:bCs/>
                      <w:sz w:val="22"/>
                      <w:szCs w:val="22"/>
                    </w:rPr>
                  </w:pPr>
                  <w:r w:rsidRPr="002D39E7">
                    <w:rPr>
                      <w:bCs/>
                      <w:sz w:val="22"/>
                      <w:szCs w:val="22"/>
                      <w:lang w:val="ro-MD"/>
                    </w:rPr>
                    <w:t xml:space="preserve">Adresa poştală: </w:t>
                  </w:r>
                  <w:r w:rsidRPr="002D39E7">
                    <w:rPr>
                      <w:b/>
                      <w:sz w:val="22"/>
                      <w:szCs w:val="22"/>
                      <w:lang w:val="ro-MD"/>
                    </w:rPr>
                    <w:t xml:space="preserve">mun. Chisinău, </w:t>
                  </w:r>
                </w:p>
              </w:tc>
              <w:tc>
                <w:tcPr>
                  <w:tcW w:w="336" w:type="dxa"/>
                  <w:tcBorders>
                    <w:top w:val="single" w:sz="4" w:space="0" w:color="auto"/>
                    <w:left w:val="single" w:sz="4" w:space="0" w:color="auto"/>
                    <w:bottom w:val="single" w:sz="4" w:space="0" w:color="auto"/>
                    <w:right w:val="single" w:sz="4" w:space="0" w:color="auto"/>
                  </w:tcBorders>
                </w:tcPr>
                <w:p w14:paraId="6511A99E" w14:textId="77777777" w:rsidR="00AB786F" w:rsidRPr="002D39E7" w:rsidRDefault="00AB786F" w:rsidP="00AB786F">
                  <w:pPr>
                    <w:tabs>
                      <w:tab w:val="left" w:pos="2685"/>
                    </w:tabs>
                    <w:jc w:val="both"/>
                    <w:rPr>
                      <w:bCs/>
                      <w:sz w:val="22"/>
                      <w:szCs w:val="22"/>
                    </w:rPr>
                  </w:pPr>
                </w:p>
              </w:tc>
              <w:tc>
                <w:tcPr>
                  <w:tcW w:w="4971" w:type="dxa"/>
                  <w:tcBorders>
                    <w:top w:val="single" w:sz="4" w:space="0" w:color="auto"/>
                    <w:left w:val="single" w:sz="4" w:space="0" w:color="auto"/>
                    <w:bottom w:val="single" w:sz="4" w:space="0" w:color="auto"/>
                    <w:right w:val="single" w:sz="4" w:space="0" w:color="auto"/>
                  </w:tcBorders>
                </w:tcPr>
                <w:p w14:paraId="3B5C60A5" w14:textId="46EF4AB4" w:rsidR="00AB786F" w:rsidRPr="002D39E7" w:rsidRDefault="00AB786F" w:rsidP="002D39E7">
                  <w:pPr>
                    <w:tabs>
                      <w:tab w:val="left" w:pos="2685"/>
                    </w:tabs>
                    <w:jc w:val="both"/>
                    <w:rPr>
                      <w:bCs/>
                      <w:sz w:val="22"/>
                      <w:szCs w:val="22"/>
                    </w:rPr>
                  </w:pPr>
                </w:p>
              </w:tc>
            </w:tr>
            <w:tr w:rsidR="00AB786F" w:rsidRPr="002D39E7" w14:paraId="18BC84DB" w14:textId="77777777" w:rsidTr="00AB786F">
              <w:tc>
                <w:tcPr>
                  <w:tcW w:w="4971" w:type="dxa"/>
                  <w:tcBorders>
                    <w:top w:val="single" w:sz="4" w:space="0" w:color="auto"/>
                    <w:left w:val="single" w:sz="4" w:space="0" w:color="auto"/>
                    <w:bottom w:val="single" w:sz="4" w:space="0" w:color="auto"/>
                    <w:right w:val="single" w:sz="4" w:space="0" w:color="auto"/>
                  </w:tcBorders>
                </w:tcPr>
                <w:p w14:paraId="77083F73" w14:textId="77777777" w:rsidR="00AB786F" w:rsidRPr="002D39E7" w:rsidRDefault="00AB786F" w:rsidP="002D39E7">
                  <w:pPr>
                    <w:tabs>
                      <w:tab w:val="left" w:pos="2685"/>
                    </w:tabs>
                    <w:jc w:val="both"/>
                    <w:rPr>
                      <w:bCs/>
                      <w:sz w:val="22"/>
                      <w:szCs w:val="22"/>
                    </w:rPr>
                  </w:pPr>
                  <w:r w:rsidRPr="002D39E7">
                    <w:rPr>
                      <w:bCs/>
                      <w:sz w:val="22"/>
                      <w:szCs w:val="22"/>
                    </w:rPr>
                    <w:t xml:space="preserve">Telefon: </w:t>
                  </w:r>
                  <w:r w:rsidRPr="002D39E7">
                    <w:rPr>
                      <w:b/>
                      <w:sz w:val="22"/>
                      <w:szCs w:val="22"/>
                    </w:rPr>
                    <w:t>022250458, 022250330</w:t>
                  </w:r>
                </w:p>
              </w:tc>
              <w:tc>
                <w:tcPr>
                  <w:tcW w:w="4635" w:type="dxa"/>
                  <w:tcBorders>
                    <w:top w:val="single" w:sz="4" w:space="0" w:color="auto"/>
                    <w:left w:val="single" w:sz="4" w:space="0" w:color="auto"/>
                    <w:bottom w:val="single" w:sz="4" w:space="0" w:color="auto"/>
                    <w:right w:val="single" w:sz="4" w:space="0" w:color="auto"/>
                  </w:tcBorders>
                </w:tcPr>
                <w:p w14:paraId="12770E6C" w14:textId="79328461" w:rsidR="00AB786F" w:rsidRPr="002D39E7" w:rsidRDefault="00AB786F" w:rsidP="002D39E7">
                  <w:pPr>
                    <w:tabs>
                      <w:tab w:val="left" w:pos="2685"/>
                    </w:tabs>
                    <w:jc w:val="both"/>
                    <w:rPr>
                      <w:bCs/>
                      <w:sz w:val="22"/>
                      <w:szCs w:val="22"/>
                      <w:lang w:val="it-IT"/>
                    </w:rPr>
                  </w:pPr>
                  <w:r w:rsidRPr="002D39E7">
                    <w:rPr>
                      <w:bCs/>
                      <w:sz w:val="22"/>
                      <w:szCs w:val="22"/>
                      <w:lang w:val="ro-MD"/>
                    </w:rPr>
                    <w:t xml:space="preserve">Telefon: </w:t>
                  </w:r>
                </w:p>
              </w:tc>
              <w:tc>
                <w:tcPr>
                  <w:tcW w:w="336" w:type="dxa"/>
                  <w:tcBorders>
                    <w:top w:val="single" w:sz="4" w:space="0" w:color="auto"/>
                    <w:left w:val="single" w:sz="4" w:space="0" w:color="auto"/>
                    <w:bottom w:val="single" w:sz="4" w:space="0" w:color="auto"/>
                    <w:right w:val="single" w:sz="4" w:space="0" w:color="auto"/>
                  </w:tcBorders>
                </w:tcPr>
                <w:p w14:paraId="59D6EAF4" w14:textId="77777777" w:rsidR="00AB786F" w:rsidRPr="002D39E7" w:rsidRDefault="00AB786F" w:rsidP="00AB786F">
                  <w:pPr>
                    <w:tabs>
                      <w:tab w:val="left" w:pos="2685"/>
                    </w:tabs>
                    <w:jc w:val="both"/>
                    <w:rPr>
                      <w:bCs/>
                      <w:sz w:val="22"/>
                      <w:szCs w:val="22"/>
                      <w:lang w:val="it-IT"/>
                    </w:rPr>
                  </w:pPr>
                </w:p>
              </w:tc>
              <w:tc>
                <w:tcPr>
                  <w:tcW w:w="4971" w:type="dxa"/>
                  <w:tcBorders>
                    <w:top w:val="single" w:sz="4" w:space="0" w:color="auto"/>
                    <w:left w:val="single" w:sz="4" w:space="0" w:color="auto"/>
                    <w:bottom w:val="single" w:sz="4" w:space="0" w:color="auto"/>
                    <w:right w:val="single" w:sz="4" w:space="0" w:color="auto"/>
                  </w:tcBorders>
                </w:tcPr>
                <w:p w14:paraId="7C711195" w14:textId="69D2DF8C" w:rsidR="00AB786F" w:rsidRPr="002D39E7" w:rsidRDefault="00AB786F" w:rsidP="002D39E7">
                  <w:pPr>
                    <w:tabs>
                      <w:tab w:val="left" w:pos="2685"/>
                    </w:tabs>
                    <w:jc w:val="both"/>
                    <w:rPr>
                      <w:bCs/>
                      <w:sz w:val="22"/>
                      <w:szCs w:val="22"/>
                      <w:lang w:val="it-IT"/>
                    </w:rPr>
                  </w:pPr>
                </w:p>
              </w:tc>
            </w:tr>
            <w:tr w:rsidR="00AB786F" w:rsidRPr="002D39E7" w14:paraId="358342D7" w14:textId="77777777" w:rsidTr="00AB786F">
              <w:tc>
                <w:tcPr>
                  <w:tcW w:w="4971" w:type="dxa"/>
                  <w:tcBorders>
                    <w:top w:val="single" w:sz="4" w:space="0" w:color="auto"/>
                    <w:left w:val="single" w:sz="4" w:space="0" w:color="auto"/>
                    <w:bottom w:val="single" w:sz="4" w:space="0" w:color="auto"/>
                    <w:right w:val="single" w:sz="4" w:space="0" w:color="auto"/>
                  </w:tcBorders>
                </w:tcPr>
                <w:p w14:paraId="134185A0" w14:textId="77777777" w:rsidR="00AB786F" w:rsidRPr="002D39E7" w:rsidRDefault="00AB786F" w:rsidP="002D39E7">
                  <w:pPr>
                    <w:tabs>
                      <w:tab w:val="left" w:pos="2685"/>
                    </w:tabs>
                    <w:jc w:val="both"/>
                    <w:rPr>
                      <w:bCs/>
                      <w:sz w:val="22"/>
                      <w:szCs w:val="22"/>
                    </w:rPr>
                  </w:pPr>
                  <w:r w:rsidRPr="002D39E7">
                    <w:rPr>
                      <w:bCs/>
                      <w:sz w:val="22"/>
                      <w:szCs w:val="22"/>
                    </w:rPr>
                    <w:t xml:space="preserve">Cod fiscal: </w:t>
                  </w:r>
                  <w:r w:rsidRPr="002D39E7">
                    <w:rPr>
                      <w:b/>
                      <w:sz w:val="22"/>
                      <w:szCs w:val="22"/>
                    </w:rPr>
                    <w:t>1006601001045</w:t>
                  </w:r>
                </w:p>
              </w:tc>
              <w:tc>
                <w:tcPr>
                  <w:tcW w:w="4635" w:type="dxa"/>
                  <w:tcBorders>
                    <w:top w:val="single" w:sz="4" w:space="0" w:color="auto"/>
                    <w:left w:val="single" w:sz="4" w:space="0" w:color="auto"/>
                    <w:bottom w:val="single" w:sz="4" w:space="0" w:color="auto"/>
                    <w:right w:val="single" w:sz="4" w:space="0" w:color="auto"/>
                  </w:tcBorders>
                </w:tcPr>
                <w:p w14:paraId="53B00A37" w14:textId="220D7D5E" w:rsidR="00AB786F" w:rsidRPr="002D39E7" w:rsidRDefault="00AB786F" w:rsidP="002D39E7">
                  <w:pPr>
                    <w:tabs>
                      <w:tab w:val="left" w:pos="2685"/>
                    </w:tabs>
                    <w:jc w:val="both"/>
                    <w:rPr>
                      <w:bCs/>
                      <w:sz w:val="22"/>
                      <w:szCs w:val="22"/>
                    </w:rPr>
                  </w:pPr>
                  <w:r w:rsidRPr="002D39E7">
                    <w:rPr>
                      <w:bCs/>
                      <w:sz w:val="22"/>
                      <w:szCs w:val="22"/>
                      <w:lang w:val="ro-MD"/>
                    </w:rPr>
                    <w:t>Cod fiscal:</w:t>
                  </w:r>
                  <w:r w:rsidRPr="002D39E7">
                    <w:rPr>
                      <w:bCs/>
                      <w:iCs/>
                      <w:sz w:val="22"/>
                      <w:szCs w:val="22"/>
                      <w:lang w:val="ro-MD" w:eastAsia="ru-RU"/>
                    </w:rPr>
                    <w:t xml:space="preserve"> </w:t>
                  </w:r>
                </w:p>
              </w:tc>
              <w:tc>
                <w:tcPr>
                  <w:tcW w:w="336" w:type="dxa"/>
                  <w:tcBorders>
                    <w:top w:val="single" w:sz="4" w:space="0" w:color="auto"/>
                    <w:left w:val="single" w:sz="4" w:space="0" w:color="auto"/>
                    <w:bottom w:val="single" w:sz="4" w:space="0" w:color="auto"/>
                    <w:right w:val="single" w:sz="4" w:space="0" w:color="auto"/>
                  </w:tcBorders>
                </w:tcPr>
                <w:p w14:paraId="645CB553" w14:textId="77777777" w:rsidR="00AB786F" w:rsidRPr="002D39E7" w:rsidRDefault="00AB786F" w:rsidP="00AB786F">
                  <w:pPr>
                    <w:tabs>
                      <w:tab w:val="left" w:pos="2685"/>
                    </w:tabs>
                    <w:jc w:val="both"/>
                    <w:rPr>
                      <w:bCs/>
                      <w:sz w:val="22"/>
                      <w:szCs w:val="22"/>
                    </w:rPr>
                  </w:pPr>
                </w:p>
              </w:tc>
              <w:tc>
                <w:tcPr>
                  <w:tcW w:w="4971" w:type="dxa"/>
                  <w:tcBorders>
                    <w:top w:val="single" w:sz="4" w:space="0" w:color="auto"/>
                    <w:left w:val="single" w:sz="4" w:space="0" w:color="auto"/>
                    <w:bottom w:val="single" w:sz="4" w:space="0" w:color="auto"/>
                    <w:right w:val="single" w:sz="4" w:space="0" w:color="auto"/>
                  </w:tcBorders>
                </w:tcPr>
                <w:p w14:paraId="2384B793" w14:textId="44E3706C" w:rsidR="00AB786F" w:rsidRPr="002D39E7" w:rsidRDefault="00AB786F" w:rsidP="002D39E7">
                  <w:pPr>
                    <w:tabs>
                      <w:tab w:val="left" w:pos="2685"/>
                    </w:tabs>
                    <w:jc w:val="both"/>
                    <w:rPr>
                      <w:bCs/>
                      <w:sz w:val="22"/>
                      <w:szCs w:val="22"/>
                    </w:rPr>
                  </w:pPr>
                </w:p>
              </w:tc>
            </w:tr>
            <w:tr w:rsidR="00AB786F" w:rsidRPr="002D39E7" w14:paraId="5A725D39" w14:textId="77777777" w:rsidTr="00AB786F">
              <w:tc>
                <w:tcPr>
                  <w:tcW w:w="4971" w:type="dxa"/>
                  <w:tcBorders>
                    <w:top w:val="single" w:sz="4" w:space="0" w:color="auto"/>
                    <w:left w:val="single" w:sz="4" w:space="0" w:color="auto"/>
                    <w:bottom w:val="single" w:sz="4" w:space="0" w:color="auto"/>
                    <w:right w:val="single" w:sz="4" w:space="0" w:color="auto"/>
                  </w:tcBorders>
                </w:tcPr>
                <w:p w14:paraId="07A8140A" w14:textId="77777777" w:rsidR="00AB786F" w:rsidRPr="002D39E7" w:rsidRDefault="00AB786F" w:rsidP="002D39E7">
                  <w:pPr>
                    <w:tabs>
                      <w:tab w:val="left" w:pos="2685"/>
                    </w:tabs>
                    <w:jc w:val="both"/>
                    <w:rPr>
                      <w:bCs/>
                      <w:sz w:val="22"/>
                      <w:szCs w:val="22"/>
                      <w:lang w:val="it-IT"/>
                    </w:rPr>
                  </w:pPr>
                  <w:r w:rsidRPr="002D39E7">
                    <w:rPr>
                      <w:bCs/>
                      <w:sz w:val="22"/>
                      <w:szCs w:val="22"/>
                      <w:lang w:val="it-IT"/>
                    </w:rPr>
                    <w:t xml:space="preserve">Banca:  </w:t>
                  </w:r>
                  <w:r w:rsidRPr="002D39E7">
                    <w:rPr>
                      <w:b/>
                      <w:sz w:val="22"/>
                      <w:szCs w:val="22"/>
                      <w:lang w:val="it-IT"/>
                    </w:rPr>
                    <w:t>MF- Trezoreria de Stat</w:t>
                  </w:r>
                </w:p>
              </w:tc>
              <w:tc>
                <w:tcPr>
                  <w:tcW w:w="4635" w:type="dxa"/>
                  <w:tcBorders>
                    <w:top w:val="single" w:sz="4" w:space="0" w:color="auto"/>
                    <w:left w:val="single" w:sz="4" w:space="0" w:color="auto"/>
                    <w:bottom w:val="single" w:sz="4" w:space="0" w:color="auto"/>
                    <w:right w:val="single" w:sz="4" w:space="0" w:color="auto"/>
                  </w:tcBorders>
                </w:tcPr>
                <w:p w14:paraId="5615869E" w14:textId="596DB7BA" w:rsidR="00AB786F" w:rsidRPr="002D39E7" w:rsidRDefault="00AB786F" w:rsidP="002D39E7">
                  <w:pPr>
                    <w:tabs>
                      <w:tab w:val="left" w:pos="2685"/>
                    </w:tabs>
                    <w:jc w:val="both"/>
                    <w:rPr>
                      <w:bCs/>
                      <w:sz w:val="22"/>
                      <w:szCs w:val="22"/>
                      <w:lang w:val="it-IT"/>
                    </w:rPr>
                  </w:pPr>
                  <w:r w:rsidRPr="002D39E7">
                    <w:rPr>
                      <w:bCs/>
                      <w:sz w:val="22"/>
                      <w:szCs w:val="22"/>
                      <w:lang w:val="ro-MD"/>
                    </w:rPr>
                    <w:t>Banca:</w:t>
                  </w:r>
                  <w:r w:rsidRPr="002D39E7">
                    <w:rPr>
                      <w:bCs/>
                      <w:iCs/>
                      <w:sz w:val="22"/>
                      <w:szCs w:val="22"/>
                      <w:lang w:val="ro-MD" w:eastAsia="ru-RU"/>
                    </w:rPr>
                    <w:t xml:space="preserve"> </w:t>
                  </w:r>
                  <w:r w:rsidRPr="002D39E7">
                    <w:rPr>
                      <w:b/>
                      <w:iCs/>
                      <w:sz w:val="22"/>
                      <w:szCs w:val="22"/>
                      <w:lang w:val="ro-MD" w:eastAsia="ru-RU"/>
                    </w:rPr>
                    <w:t xml:space="preserve">BC   SA, </w:t>
                  </w:r>
                </w:p>
              </w:tc>
              <w:tc>
                <w:tcPr>
                  <w:tcW w:w="336" w:type="dxa"/>
                  <w:tcBorders>
                    <w:top w:val="single" w:sz="4" w:space="0" w:color="auto"/>
                    <w:left w:val="single" w:sz="4" w:space="0" w:color="auto"/>
                    <w:bottom w:val="single" w:sz="4" w:space="0" w:color="auto"/>
                    <w:right w:val="single" w:sz="4" w:space="0" w:color="auto"/>
                  </w:tcBorders>
                </w:tcPr>
                <w:p w14:paraId="4EC0A204" w14:textId="77777777" w:rsidR="00AB786F" w:rsidRPr="002D39E7" w:rsidRDefault="00AB786F" w:rsidP="00AB786F">
                  <w:pPr>
                    <w:tabs>
                      <w:tab w:val="left" w:pos="2685"/>
                    </w:tabs>
                    <w:jc w:val="both"/>
                    <w:rPr>
                      <w:bCs/>
                      <w:sz w:val="22"/>
                      <w:szCs w:val="22"/>
                      <w:lang w:val="it-IT"/>
                    </w:rPr>
                  </w:pPr>
                </w:p>
              </w:tc>
              <w:tc>
                <w:tcPr>
                  <w:tcW w:w="4971" w:type="dxa"/>
                  <w:tcBorders>
                    <w:top w:val="single" w:sz="4" w:space="0" w:color="auto"/>
                    <w:left w:val="single" w:sz="4" w:space="0" w:color="auto"/>
                    <w:bottom w:val="single" w:sz="4" w:space="0" w:color="auto"/>
                    <w:right w:val="single" w:sz="4" w:space="0" w:color="auto"/>
                  </w:tcBorders>
                </w:tcPr>
                <w:p w14:paraId="12DA4414" w14:textId="13841FB2" w:rsidR="00AB786F" w:rsidRPr="002D39E7" w:rsidRDefault="00AB786F" w:rsidP="002D39E7">
                  <w:pPr>
                    <w:tabs>
                      <w:tab w:val="left" w:pos="2685"/>
                    </w:tabs>
                    <w:jc w:val="both"/>
                    <w:rPr>
                      <w:bCs/>
                      <w:sz w:val="22"/>
                      <w:szCs w:val="22"/>
                      <w:lang w:val="it-IT"/>
                    </w:rPr>
                  </w:pPr>
                </w:p>
              </w:tc>
            </w:tr>
            <w:tr w:rsidR="00AB786F" w:rsidRPr="002D39E7" w14:paraId="3C0B89C5" w14:textId="77777777" w:rsidTr="00AB786F">
              <w:tc>
                <w:tcPr>
                  <w:tcW w:w="4971" w:type="dxa"/>
                  <w:tcBorders>
                    <w:top w:val="single" w:sz="4" w:space="0" w:color="auto"/>
                    <w:left w:val="single" w:sz="4" w:space="0" w:color="auto"/>
                    <w:bottom w:val="single" w:sz="4" w:space="0" w:color="auto"/>
                    <w:right w:val="single" w:sz="4" w:space="0" w:color="auto"/>
                  </w:tcBorders>
                </w:tcPr>
                <w:p w14:paraId="706F491E" w14:textId="77777777" w:rsidR="00AB786F" w:rsidRPr="002D39E7" w:rsidRDefault="00AB786F" w:rsidP="002D39E7">
                  <w:pPr>
                    <w:tabs>
                      <w:tab w:val="left" w:pos="2685"/>
                    </w:tabs>
                    <w:jc w:val="both"/>
                    <w:rPr>
                      <w:bCs/>
                      <w:sz w:val="22"/>
                      <w:szCs w:val="22"/>
                    </w:rPr>
                  </w:pPr>
                  <w:r w:rsidRPr="002D39E7">
                    <w:rPr>
                      <w:bCs/>
                      <w:sz w:val="22"/>
                      <w:szCs w:val="22"/>
                    </w:rPr>
                    <w:t xml:space="preserve">Cod bancii: </w:t>
                  </w:r>
                  <w:r w:rsidRPr="002D39E7">
                    <w:rPr>
                      <w:b/>
                      <w:sz w:val="22"/>
                      <w:szCs w:val="22"/>
                    </w:rPr>
                    <w:t>TREZMD2X</w:t>
                  </w:r>
                </w:p>
              </w:tc>
              <w:tc>
                <w:tcPr>
                  <w:tcW w:w="4635" w:type="dxa"/>
                  <w:tcBorders>
                    <w:top w:val="single" w:sz="4" w:space="0" w:color="auto"/>
                    <w:left w:val="single" w:sz="4" w:space="0" w:color="auto"/>
                    <w:bottom w:val="single" w:sz="4" w:space="0" w:color="auto"/>
                    <w:right w:val="single" w:sz="4" w:space="0" w:color="auto"/>
                  </w:tcBorders>
                </w:tcPr>
                <w:p w14:paraId="7854F5F0" w14:textId="612E523B" w:rsidR="00AB786F" w:rsidRPr="002D39E7" w:rsidRDefault="00AB786F" w:rsidP="002D39E7">
                  <w:pPr>
                    <w:tabs>
                      <w:tab w:val="left" w:pos="2685"/>
                    </w:tabs>
                    <w:jc w:val="both"/>
                    <w:rPr>
                      <w:bCs/>
                      <w:sz w:val="22"/>
                      <w:szCs w:val="22"/>
                    </w:rPr>
                  </w:pPr>
                  <w:r w:rsidRPr="002D39E7">
                    <w:rPr>
                      <w:bCs/>
                      <w:sz w:val="22"/>
                      <w:szCs w:val="22"/>
                      <w:lang w:val="ro-MD"/>
                    </w:rPr>
                    <w:t>Cod:</w:t>
                  </w:r>
                  <w:r w:rsidRPr="002D39E7">
                    <w:rPr>
                      <w:bCs/>
                      <w:iCs/>
                      <w:sz w:val="22"/>
                      <w:szCs w:val="22"/>
                      <w:lang w:val="ro-MD" w:eastAsia="ru-RU"/>
                    </w:rPr>
                    <w:t xml:space="preserve"> </w:t>
                  </w:r>
                </w:p>
              </w:tc>
              <w:tc>
                <w:tcPr>
                  <w:tcW w:w="336" w:type="dxa"/>
                  <w:tcBorders>
                    <w:top w:val="single" w:sz="4" w:space="0" w:color="auto"/>
                    <w:left w:val="single" w:sz="4" w:space="0" w:color="auto"/>
                    <w:bottom w:val="single" w:sz="4" w:space="0" w:color="auto"/>
                    <w:right w:val="single" w:sz="4" w:space="0" w:color="auto"/>
                  </w:tcBorders>
                </w:tcPr>
                <w:p w14:paraId="322A8983" w14:textId="77777777" w:rsidR="00AB786F" w:rsidRPr="002D39E7" w:rsidRDefault="00AB786F" w:rsidP="00AB786F">
                  <w:pPr>
                    <w:tabs>
                      <w:tab w:val="left" w:pos="2685"/>
                    </w:tabs>
                    <w:jc w:val="both"/>
                    <w:rPr>
                      <w:bCs/>
                      <w:sz w:val="22"/>
                      <w:szCs w:val="22"/>
                    </w:rPr>
                  </w:pPr>
                </w:p>
              </w:tc>
              <w:tc>
                <w:tcPr>
                  <w:tcW w:w="4971" w:type="dxa"/>
                  <w:tcBorders>
                    <w:top w:val="single" w:sz="4" w:space="0" w:color="auto"/>
                    <w:left w:val="single" w:sz="4" w:space="0" w:color="auto"/>
                    <w:bottom w:val="single" w:sz="4" w:space="0" w:color="auto"/>
                    <w:right w:val="single" w:sz="4" w:space="0" w:color="auto"/>
                  </w:tcBorders>
                </w:tcPr>
                <w:p w14:paraId="6E6BE3B5" w14:textId="1CACF472" w:rsidR="00AB786F" w:rsidRPr="002D39E7" w:rsidRDefault="00AB786F" w:rsidP="002D39E7">
                  <w:pPr>
                    <w:tabs>
                      <w:tab w:val="left" w:pos="2685"/>
                    </w:tabs>
                    <w:jc w:val="both"/>
                    <w:rPr>
                      <w:bCs/>
                      <w:sz w:val="22"/>
                      <w:szCs w:val="22"/>
                    </w:rPr>
                  </w:pPr>
                </w:p>
              </w:tc>
            </w:tr>
            <w:tr w:rsidR="00AB786F" w:rsidRPr="002D39E7" w14:paraId="155F5EFB" w14:textId="77777777" w:rsidTr="00AB786F">
              <w:tc>
                <w:tcPr>
                  <w:tcW w:w="4971" w:type="dxa"/>
                  <w:tcBorders>
                    <w:top w:val="single" w:sz="4" w:space="0" w:color="auto"/>
                    <w:left w:val="single" w:sz="4" w:space="0" w:color="auto"/>
                    <w:bottom w:val="single" w:sz="4" w:space="0" w:color="auto"/>
                    <w:right w:val="single" w:sz="4" w:space="0" w:color="auto"/>
                  </w:tcBorders>
                </w:tcPr>
                <w:p w14:paraId="21B11D84" w14:textId="77777777" w:rsidR="00AB786F" w:rsidRPr="002D39E7" w:rsidRDefault="00AB786F" w:rsidP="002D39E7">
                  <w:pPr>
                    <w:tabs>
                      <w:tab w:val="left" w:pos="2685"/>
                    </w:tabs>
                    <w:jc w:val="both"/>
                    <w:rPr>
                      <w:bCs/>
                      <w:sz w:val="22"/>
                      <w:szCs w:val="22"/>
                    </w:rPr>
                  </w:pPr>
                  <w:r w:rsidRPr="002D39E7">
                    <w:rPr>
                      <w:bCs/>
                      <w:sz w:val="22"/>
                      <w:szCs w:val="22"/>
                    </w:rPr>
                    <w:t xml:space="preserve">IBAN: </w:t>
                  </w:r>
                  <w:r w:rsidRPr="002D39E7">
                    <w:rPr>
                      <w:rFonts w:eastAsia="SimSun"/>
                      <w:b/>
                      <w:sz w:val="22"/>
                      <w:szCs w:val="22"/>
                    </w:rPr>
                    <w:t>MD73TRPBAA222500A00510AC</w:t>
                  </w:r>
                </w:p>
              </w:tc>
              <w:tc>
                <w:tcPr>
                  <w:tcW w:w="4635" w:type="dxa"/>
                  <w:tcBorders>
                    <w:top w:val="single" w:sz="4" w:space="0" w:color="auto"/>
                    <w:left w:val="single" w:sz="4" w:space="0" w:color="auto"/>
                    <w:bottom w:val="single" w:sz="4" w:space="0" w:color="auto"/>
                    <w:right w:val="single" w:sz="4" w:space="0" w:color="auto"/>
                  </w:tcBorders>
                </w:tcPr>
                <w:p w14:paraId="22C6075A" w14:textId="646A324D" w:rsidR="00AB786F" w:rsidRPr="002D39E7" w:rsidRDefault="00AB786F" w:rsidP="002D39E7">
                  <w:pPr>
                    <w:tabs>
                      <w:tab w:val="left" w:pos="2685"/>
                    </w:tabs>
                    <w:jc w:val="both"/>
                    <w:rPr>
                      <w:bCs/>
                      <w:sz w:val="22"/>
                      <w:szCs w:val="22"/>
                    </w:rPr>
                  </w:pPr>
                  <w:r w:rsidRPr="002D39E7">
                    <w:rPr>
                      <w:bCs/>
                      <w:sz w:val="22"/>
                      <w:szCs w:val="22"/>
                      <w:lang w:val="ro-MD"/>
                    </w:rPr>
                    <w:t>IBAN</w:t>
                  </w:r>
                  <w:r w:rsidRPr="002D39E7">
                    <w:rPr>
                      <w:bCs/>
                      <w:iCs/>
                      <w:sz w:val="22"/>
                      <w:szCs w:val="22"/>
                      <w:lang w:val="ro-MD" w:eastAsia="ru-RU"/>
                    </w:rPr>
                    <w:t xml:space="preserve"> :  </w:t>
                  </w:r>
                </w:p>
              </w:tc>
              <w:tc>
                <w:tcPr>
                  <w:tcW w:w="336" w:type="dxa"/>
                  <w:tcBorders>
                    <w:top w:val="single" w:sz="4" w:space="0" w:color="auto"/>
                    <w:left w:val="single" w:sz="4" w:space="0" w:color="auto"/>
                    <w:bottom w:val="single" w:sz="4" w:space="0" w:color="auto"/>
                    <w:right w:val="single" w:sz="4" w:space="0" w:color="auto"/>
                  </w:tcBorders>
                </w:tcPr>
                <w:p w14:paraId="066980BD" w14:textId="77777777" w:rsidR="00AB786F" w:rsidRPr="002D39E7" w:rsidRDefault="00AB786F" w:rsidP="00AB786F">
                  <w:pPr>
                    <w:tabs>
                      <w:tab w:val="left" w:pos="2685"/>
                    </w:tabs>
                    <w:jc w:val="both"/>
                    <w:rPr>
                      <w:bCs/>
                      <w:sz w:val="22"/>
                      <w:szCs w:val="22"/>
                    </w:rPr>
                  </w:pPr>
                </w:p>
              </w:tc>
              <w:tc>
                <w:tcPr>
                  <w:tcW w:w="4971" w:type="dxa"/>
                  <w:tcBorders>
                    <w:top w:val="single" w:sz="4" w:space="0" w:color="auto"/>
                    <w:left w:val="single" w:sz="4" w:space="0" w:color="auto"/>
                    <w:bottom w:val="single" w:sz="4" w:space="0" w:color="auto"/>
                    <w:right w:val="single" w:sz="4" w:space="0" w:color="auto"/>
                  </w:tcBorders>
                </w:tcPr>
                <w:p w14:paraId="2214DC97" w14:textId="75DBA583" w:rsidR="00AB786F" w:rsidRPr="002D39E7" w:rsidRDefault="00AB786F" w:rsidP="002D39E7">
                  <w:pPr>
                    <w:tabs>
                      <w:tab w:val="left" w:pos="2685"/>
                    </w:tabs>
                    <w:jc w:val="both"/>
                    <w:rPr>
                      <w:bCs/>
                      <w:sz w:val="22"/>
                      <w:szCs w:val="22"/>
                    </w:rPr>
                  </w:pPr>
                </w:p>
              </w:tc>
            </w:tr>
          </w:tbl>
          <w:p w14:paraId="17532C73" w14:textId="5DB0832E" w:rsidR="00460653" w:rsidRPr="002D39E7" w:rsidRDefault="00460653" w:rsidP="00196AB4">
            <w:pPr>
              <w:tabs>
                <w:tab w:val="left" w:pos="2685"/>
              </w:tabs>
              <w:jc w:val="both"/>
              <w:rPr>
                <w:sz w:val="22"/>
                <w:szCs w:val="22"/>
                <w:lang w:val="ro-MD"/>
              </w:rPr>
            </w:pPr>
          </w:p>
          <w:p w14:paraId="6C948A1A" w14:textId="77777777" w:rsidR="00460653" w:rsidRPr="002D39E7" w:rsidRDefault="00460653" w:rsidP="002B4D12">
            <w:pPr>
              <w:pStyle w:val="a"/>
              <w:numPr>
                <w:ilvl w:val="0"/>
                <w:numId w:val="0"/>
              </w:numPr>
              <w:tabs>
                <w:tab w:val="clear" w:pos="1134"/>
                <w:tab w:val="left" w:pos="2685"/>
              </w:tabs>
              <w:spacing w:line="276" w:lineRule="auto"/>
              <w:contextualSpacing/>
              <w:jc w:val="center"/>
              <w:rPr>
                <w:sz w:val="22"/>
                <w:szCs w:val="22"/>
                <w:lang w:val="ro-MD"/>
              </w:rPr>
            </w:pPr>
            <w:r w:rsidRPr="002D39E7">
              <w:rPr>
                <w:b/>
                <w:sz w:val="22"/>
                <w:szCs w:val="22"/>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2D39E7" w14:paraId="565FB008" w14:textId="77777777" w:rsidTr="00AB786F">
              <w:trPr>
                <w:trHeight w:val="357"/>
                <w:jc w:val="center"/>
              </w:trPr>
              <w:tc>
                <w:tcPr>
                  <w:tcW w:w="5188" w:type="dxa"/>
                  <w:tcBorders>
                    <w:top w:val="single" w:sz="4" w:space="0" w:color="auto"/>
                    <w:bottom w:val="single" w:sz="4" w:space="0" w:color="auto"/>
                    <w:right w:val="single" w:sz="4" w:space="0" w:color="auto"/>
                  </w:tcBorders>
                  <w:vAlign w:val="center"/>
                </w:tcPr>
                <w:p w14:paraId="1982FB70" w14:textId="77777777" w:rsidR="00460653" w:rsidRPr="002D39E7" w:rsidRDefault="00460653" w:rsidP="00633782">
                  <w:pPr>
                    <w:jc w:val="center"/>
                    <w:rPr>
                      <w:b/>
                      <w:sz w:val="22"/>
                      <w:szCs w:val="22"/>
                      <w:lang w:val="ro-MD"/>
                    </w:rPr>
                  </w:pPr>
                  <w:r w:rsidRPr="002D39E7">
                    <w:rPr>
                      <w:b/>
                      <w:sz w:val="22"/>
                      <w:szCs w:val="22"/>
                      <w:lang w:val="ro-MD"/>
                    </w:rPr>
                    <w:t>ANTREPRENOR</w:t>
                  </w:r>
                </w:p>
              </w:tc>
              <w:tc>
                <w:tcPr>
                  <w:tcW w:w="4559" w:type="dxa"/>
                  <w:tcBorders>
                    <w:top w:val="single" w:sz="4" w:space="0" w:color="auto"/>
                    <w:left w:val="single" w:sz="4" w:space="0" w:color="auto"/>
                    <w:bottom w:val="single" w:sz="4" w:space="0" w:color="auto"/>
                    <w:right w:val="single" w:sz="4" w:space="0" w:color="auto"/>
                  </w:tcBorders>
                  <w:vAlign w:val="center"/>
                </w:tcPr>
                <w:p w14:paraId="50F4B20E" w14:textId="77777777" w:rsidR="00460653" w:rsidRPr="002D39E7" w:rsidRDefault="00460653" w:rsidP="00633782">
                  <w:pPr>
                    <w:jc w:val="center"/>
                    <w:rPr>
                      <w:b/>
                      <w:sz w:val="22"/>
                      <w:szCs w:val="22"/>
                      <w:lang w:val="ro-MD"/>
                    </w:rPr>
                  </w:pPr>
                  <w:r w:rsidRPr="002D39E7">
                    <w:rPr>
                      <w:b/>
                      <w:sz w:val="22"/>
                      <w:szCs w:val="22"/>
                      <w:lang w:val="ro-MD"/>
                    </w:rPr>
                    <w:t>BENEFICIAR</w:t>
                  </w:r>
                </w:p>
              </w:tc>
            </w:tr>
            <w:tr w:rsidR="00460653" w:rsidRPr="002D39E7" w14:paraId="7DDF5A18" w14:textId="77777777" w:rsidTr="00AB786F">
              <w:trPr>
                <w:trHeight w:val="357"/>
                <w:jc w:val="center"/>
              </w:trPr>
              <w:tc>
                <w:tcPr>
                  <w:tcW w:w="5188" w:type="dxa"/>
                  <w:tcBorders>
                    <w:top w:val="single" w:sz="4" w:space="0" w:color="auto"/>
                    <w:bottom w:val="single" w:sz="4" w:space="0" w:color="auto"/>
                    <w:right w:val="single" w:sz="4" w:space="0" w:color="auto"/>
                  </w:tcBorders>
                  <w:vAlign w:val="center"/>
                </w:tcPr>
                <w:p w14:paraId="2FF100CB" w14:textId="77777777" w:rsidR="00B96242" w:rsidRPr="002D39E7" w:rsidRDefault="00B96242" w:rsidP="00196AB4">
                  <w:pPr>
                    <w:jc w:val="both"/>
                    <w:rPr>
                      <w:b/>
                      <w:sz w:val="22"/>
                      <w:szCs w:val="22"/>
                      <w:lang w:val="ro-MD"/>
                    </w:rPr>
                  </w:pPr>
                </w:p>
                <w:p w14:paraId="4BB83613" w14:textId="77777777" w:rsidR="00B96242" w:rsidRPr="002D39E7" w:rsidRDefault="00B96242" w:rsidP="00196AB4">
                  <w:pPr>
                    <w:jc w:val="both"/>
                    <w:rPr>
                      <w:b/>
                      <w:sz w:val="22"/>
                      <w:szCs w:val="22"/>
                      <w:lang w:val="ro-MD"/>
                    </w:rPr>
                  </w:pPr>
                </w:p>
                <w:p w14:paraId="74FF57EE" w14:textId="77777777" w:rsidR="00460653" w:rsidRPr="002D39E7" w:rsidRDefault="00460653" w:rsidP="003E7B03">
                  <w:pPr>
                    <w:jc w:val="both"/>
                    <w:rPr>
                      <w:b/>
                      <w:sz w:val="22"/>
                      <w:szCs w:val="22"/>
                      <w:lang w:val="ro-MD"/>
                    </w:rPr>
                  </w:pPr>
                </w:p>
              </w:tc>
              <w:tc>
                <w:tcPr>
                  <w:tcW w:w="4559" w:type="dxa"/>
                  <w:tcBorders>
                    <w:top w:val="single" w:sz="4" w:space="0" w:color="auto"/>
                    <w:left w:val="single" w:sz="4" w:space="0" w:color="auto"/>
                    <w:bottom w:val="single" w:sz="4" w:space="0" w:color="auto"/>
                    <w:right w:val="single" w:sz="4" w:space="0" w:color="auto"/>
                  </w:tcBorders>
                  <w:vAlign w:val="center"/>
                </w:tcPr>
                <w:p w14:paraId="02DD4E49" w14:textId="77777777" w:rsidR="00460653" w:rsidRPr="002D39E7" w:rsidRDefault="00460653" w:rsidP="00196AB4">
                  <w:pPr>
                    <w:jc w:val="both"/>
                    <w:rPr>
                      <w:b/>
                      <w:sz w:val="22"/>
                      <w:szCs w:val="22"/>
                      <w:lang w:val="ro-MD"/>
                    </w:rPr>
                  </w:pPr>
                </w:p>
                <w:p w14:paraId="7F10EDB4" w14:textId="77777777" w:rsidR="00460653" w:rsidRPr="002D39E7" w:rsidRDefault="00460653" w:rsidP="00196AB4">
                  <w:pPr>
                    <w:jc w:val="both"/>
                    <w:rPr>
                      <w:b/>
                      <w:sz w:val="22"/>
                      <w:szCs w:val="22"/>
                      <w:lang w:val="ro-MD"/>
                    </w:rPr>
                  </w:pPr>
                </w:p>
                <w:p w14:paraId="477C1285" w14:textId="77777777" w:rsidR="00460653" w:rsidRPr="002D39E7" w:rsidRDefault="00460653" w:rsidP="003E7B03">
                  <w:pPr>
                    <w:jc w:val="both"/>
                    <w:rPr>
                      <w:b/>
                      <w:sz w:val="22"/>
                      <w:szCs w:val="22"/>
                      <w:lang w:val="ro-MD"/>
                    </w:rPr>
                  </w:pPr>
                </w:p>
              </w:tc>
            </w:tr>
          </w:tbl>
          <w:p w14:paraId="7C904C7E" w14:textId="77777777" w:rsidR="00F7186F" w:rsidRPr="002D39E7" w:rsidRDefault="00F7186F" w:rsidP="00196AB4">
            <w:pPr>
              <w:tabs>
                <w:tab w:val="left" w:pos="2295"/>
              </w:tabs>
              <w:jc w:val="both"/>
              <w:rPr>
                <w:sz w:val="22"/>
                <w:szCs w:val="22"/>
                <w:lang w:val="ro-MD"/>
              </w:rPr>
            </w:pPr>
          </w:p>
          <w:p w14:paraId="46D36EB1" w14:textId="77777777" w:rsidR="00FA66D8" w:rsidRPr="002D39E7" w:rsidRDefault="00FA66D8" w:rsidP="00196AB4">
            <w:pPr>
              <w:tabs>
                <w:tab w:val="left" w:pos="2295"/>
              </w:tabs>
              <w:jc w:val="both"/>
              <w:rPr>
                <w:sz w:val="22"/>
                <w:szCs w:val="22"/>
                <w:lang w:val="ro-MD"/>
              </w:rPr>
            </w:pPr>
          </w:p>
          <w:p w14:paraId="384A4BF3" w14:textId="77777777" w:rsidR="00385C85" w:rsidRPr="002D39E7" w:rsidRDefault="00385C85" w:rsidP="00196AB4">
            <w:pPr>
              <w:tabs>
                <w:tab w:val="left" w:pos="2295"/>
              </w:tabs>
              <w:jc w:val="both"/>
              <w:rPr>
                <w:sz w:val="22"/>
                <w:szCs w:val="22"/>
                <w:lang w:val="ro-MD"/>
              </w:rPr>
            </w:pPr>
          </w:p>
          <w:p w14:paraId="15508657" w14:textId="77777777" w:rsidR="00385C85" w:rsidRPr="002D39E7" w:rsidRDefault="00385C85" w:rsidP="00196AB4">
            <w:pPr>
              <w:tabs>
                <w:tab w:val="left" w:pos="2295"/>
              </w:tabs>
              <w:jc w:val="both"/>
              <w:rPr>
                <w:sz w:val="22"/>
                <w:szCs w:val="22"/>
                <w:lang w:val="ro-MD"/>
              </w:rPr>
            </w:pPr>
          </w:p>
          <w:p w14:paraId="4D3E8202" w14:textId="77777777" w:rsidR="00385C85" w:rsidRPr="002D39E7" w:rsidRDefault="004D7C86" w:rsidP="00196AB4">
            <w:pPr>
              <w:tabs>
                <w:tab w:val="left" w:pos="2295"/>
              </w:tabs>
              <w:jc w:val="both"/>
              <w:rPr>
                <w:sz w:val="22"/>
                <w:szCs w:val="22"/>
                <w:lang w:val="ro-MD"/>
              </w:rPr>
            </w:pPr>
            <w:r w:rsidRPr="002D39E7">
              <w:rPr>
                <w:sz w:val="22"/>
                <w:szCs w:val="22"/>
                <w:lang w:val="ro-MD"/>
              </w:rPr>
              <w:br/>
            </w:r>
          </w:p>
          <w:p w14:paraId="720E6EB9" w14:textId="4D698841" w:rsidR="004D7C86" w:rsidRPr="002D39E7" w:rsidRDefault="004D7C86" w:rsidP="00196AB4">
            <w:pPr>
              <w:tabs>
                <w:tab w:val="left" w:pos="2295"/>
              </w:tabs>
              <w:jc w:val="both"/>
              <w:rPr>
                <w:sz w:val="22"/>
                <w:szCs w:val="22"/>
                <w:lang w:val="ro-MD"/>
              </w:rPr>
            </w:pPr>
          </w:p>
          <w:p w14:paraId="54B9A13B" w14:textId="38D42258" w:rsidR="006A7C1C" w:rsidRPr="002D39E7" w:rsidRDefault="006A7C1C" w:rsidP="00196AB4">
            <w:pPr>
              <w:tabs>
                <w:tab w:val="left" w:pos="2295"/>
              </w:tabs>
              <w:jc w:val="both"/>
              <w:rPr>
                <w:sz w:val="22"/>
                <w:szCs w:val="22"/>
                <w:lang w:val="ro-MD"/>
              </w:rPr>
            </w:pPr>
          </w:p>
          <w:p w14:paraId="1EC37CA1" w14:textId="5C92DF7B" w:rsidR="007E709D" w:rsidRPr="002D39E7" w:rsidRDefault="007E709D" w:rsidP="007E709D">
            <w:pPr>
              <w:jc w:val="both"/>
              <w:rPr>
                <w:sz w:val="22"/>
                <w:szCs w:val="22"/>
                <w:lang w:val="ro-MD"/>
              </w:rPr>
            </w:pPr>
          </w:p>
          <w:p w14:paraId="0994472E" w14:textId="77777777" w:rsidR="00006D6D" w:rsidRPr="002D39E7" w:rsidRDefault="00006D6D" w:rsidP="007E709D">
            <w:pPr>
              <w:jc w:val="both"/>
              <w:rPr>
                <w:sz w:val="22"/>
                <w:szCs w:val="22"/>
                <w:lang w:val="ro-MD"/>
              </w:rPr>
            </w:pPr>
          </w:p>
          <w:p w14:paraId="3421A9EA" w14:textId="77777777" w:rsidR="002D39E7" w:rsidRDefault="002D39E7" w:rsidP="004D7C86">
            <w:pPr>
              <w:tabs>
                <w:tab w:val="left" w:pos="2295"/>
              </w:tabs>
              <w:jc w:val="right"/>
              <w:rPr>
                <w:sz w:val="22"/>
                <w:szCs w:val="22"/>
                <w:lang w:val="ro-MD"/>
              </w:rPr>
            </w:pPr>
          </w:p>
          <w:p w14:paraId="0A805818" w14:textId="77777777" w:rsidR="002D39E7" w:rsidRPr="00AD7299" w:rsidRDefault="002D39E7" w:rsidP="002D39E7">
            <w:pPr>
              <w:tabs>
                <w:tab w:val="left" w:pos="2295"/>
              </w:tabs>
              <w:jc w:val="right"/>
              <w:rPr>
                <w:bCs/>
                <w:sz w:val="20"/>
                <w:szCs w:val="20"/>
                <w:lang w:val="ro-MD"/>
              </w:rPr>
            </w:pPr>
            <w:r w:rsidRPr="00AD7299">
              <w:rPr>
                <w:bCs/>
                <w:sz w:val="20"/>
                <w:szCs w:val="20"/>
                <w:lang w:val="ro-MD"/>
              </w:rPr>
              <w:t>Anexa nr. 1</w:t>
            </w:r>
          </w:p>
          <w:p w14:paraId="78C03B46" w14:textId="7EF2BF20" w:rsidR="002D39E7" w:rsidRPr="00AD7299" w:rsidRDefault="002D39E7" w:rsidP="002D39E7">
            <w:pPr>
              <w:tabs>
                <w:tab w:val="left" w:pos="2295"/>
              </w:tabs>
              <w:jc w:val="right"/>
              <w:rPr>
                <w:bCs/>
                <w:sz w:val="20"/>
                <w:szCs w:val="20"/>
                <w:lang w:val="ro-MD"/>
              </w:rPr>
            </w:pPr>
            <w:r w:rsidRPr="00AD7299">
              <w:rPr>
                <w:bCs/>
                <w:sz w:val="20"/>
                <w:szCs w:val="20"/>
                <w:lang w:val="ro-MD"/>
              </w:rPr>
              <w:t xml:space="preserve">la Contractul nr. </w:t>
            </w:r>
          </w:p>
          <w:p w14:paraId="01AEF33B" w14:textId="63D6FF9A" w:rsidR="002D39E7" w:rsidRPr="00700AC0" w:rsidRDefault="002D39E7" w:rsidP="002D39E7">
            <w:pPr>
              <w:tabs>
                <w:tab w:val="left" w:pos="2295"/>
              </w:tabs>
              <w:jc w:val="right"/>
              <w:rPr>
                <w:bCs/>
                <w:lang w:val="ro-MD"/>
              </w:rPr>
            </w:pPr>
            <w:r w:rsidRPr="00AD7299">
              <w:rPr>
                <w:bCs/>
                <w:sz w:val="20"/>
                <w:szCs w:val="20"/>
                <w:lang w:val="ro-MD"/>
              </w:rPr>
              <w:t xml:space="preserve">Din </w:t>
            </w:r>
            <w:r>
              <w:rPr>
                <w:b/>
                <w:sz w:val="20"/>
                <w:szCs w:val="20"/>
                <w:lang w:val="ro-MD"/>
              </w:rPr>
              <w:t xml:space="preserve">               </w:t>
            </w:r>
            <w:r w:rsidRPr="00AD7299">
              <w:rPr>
                <w:b/>
                <w:sz w:val="20"/>
                <w:szCs w:val="20"/>
                <w:lang w:val="ro-MD"/>
              </w:rPr>
              <w:t>.2024</w:t>
            </w:r>
          </w:p>
          <w:p w14:paraId="2FB5C938" w14:textId="77777777" w:rsidR="002D39E7" w:rsidRPr="00D73B1B" w:rsidRDefault="002D39E7" w:rsidP="002D39E7">
            <w:pPr>
              <w:tabs>
                <w:tab w:val="left" w:pos="2295"/>
              </w:tabs>
              <w:jc w:val="center"/>
              <w:rPr>
                <w:b/>
                <w:noProof w:val="0"/>
                <w:lang w:val="ro-MD"/>
              </w:rPr>
            </w:pPr>
            <w:r w:rsidRPr="00D73B1B">
              <w:rPr>
                <w:b/>
                <w:noProof w:val="0"/>
                <w:lang w:val="ro-MD"/>
              </w:rPr>
              <w:t>Deviz de cheltuieli</w:t>
            </w:r>
          </w:p>
          <w:p w14:paraId="6BF53851" w14:textId="77777777" w:rsidR="002D39E7" w:rsidRDefault="002D39E7" w:rsidP="002D39E7">
            <w:pPr>
              <w:tabs>
                <w:tab w:val="left" w:pos="2295"/>
              </w:tabs>
              <w:jc w:val="center"/>
              <w:rPr>
                <w:bCs/>
                <w:noProof w:val="0"/>
                <w:lang w:val="ro-MD"/>
              </w:rPr>
            </w:pPr>
          </w:p>
          <w:tbl>
            <w:tblPr>
              <w:tblStyle w:val="af2"/>
              <w:tblW w:w="0" w:type="auto"/>
              <w:tblLayout w:type="fixed"/>
              <w:tblLook w:val="04A0" w:firstRow="1" w:lastRow="0" w:firstColumn="1" w:lastColumn="0" w:noHBand="0" w:noVBand="1"/>
            </w:tblPr>
            <w:tblGrid>
              <w:gridCol w:w="560"/>
              <w:gridCol w:w="1292"/>
              <w:gridCol w:w="2988"/>
              <w:gridCol w:w="1061"/>
              <w:gridCol w:w="1114"/>
              <w:gridCol w:w="1418"/>
              <w:gridCol w:w="1656"/>
            </w:tblGrid>
            <w:tr w:rsidR="002D39E7" w14:paraId="382BBEC1" w14:textId="77777777" w:rsidTr="00A03A5C">
              <w:tc>
                <w:tcPr>
                  <w:tcW w:w="560" w:type="dxa"/>
                  <w:vMerge w:val="restart"/>
                  <w:tcBorders>
                    <w:top w:val="single" w:sz="4" w:space="0" w:color="auto"/>
                    <w:left w:val="single" w:sz="4" w:space="0" w:color="auto"/>
                    <w:bottom w:val="single" w:sz="4" w:space="0" w:color="auto"/>
                    <w:right w:val="single" w:sz="4" w:space="0" w:color="auto"/>
                  </w:tcBorders>
                  <w:vAlign w:val="center"/>
                </w:tcPr>
                <w:p w14:paraId="397E7D81" w14:textId="77777777" w:rsidR="002D39E7" w:rsidRPr="00943619" w:rsidRDefault="002D39E7" w:rsidP="002D39E7">
                  <w:pPr>
                    <w:ind w:right="-108"/>
                    <w:jc w:val="center"/>
                    <w:rPr>
                      <w:b/>
                      <w:bCs/>
                      <w:sz w:val="22"/>
                      <w:szCs w:val="22"/>
                    </w:rPr>
                  </w:pPr>
                  <w:r w:rsidRPr="00943619">
                    <w:rPr>
                      <w:b/>
                      <w:bCs/>
                      <w:sz w:val="22"/>
                      <w:szCs w:val="22"/>
                    </w:rPr>
                    <w:t>№</w:t>
                  </w:r>
                </w:p>
                <w:p w14:paraId="44A17DED" w14:textId="77777777" w:rsidR="002D39E7" w:rsidRPr="00943619" w:rsidRDefault="002D39E7" w:rsidP="002D39E7">
                  <w:pPr>
                    <w:tabs>
                      <w:tab w:val="left" w:pos="2295"/>
                    </w:tabs>
                    <w:jc w:val="center"/>
                    <w:rPr>
                      <w:b/>
                      <w:bCs/>
                      <w:noProof w:val="0"/>
                      <w:lang w:val="ro-MD"/>
                    </w:rPr>
                  </w:pPr>
                  <w:r w:rsidRPr="00943619">
                    <w:rPr>
                      <w:b/>
                      <w:bCs/>
                      <w:sz w:val="22"/>
                      <w:szCs w:val="22"/>
                    </w:rPr>
                    <w:t>crt.</w:t>
                  </w:r>
                </w:p>
              </w:tc>
              <w:tc>
                <w:tcPr>
                  <w:tcW w:w="1292" w:type="dxa"/>
                  <w:vMerge w:val="restart"/>
                  <w:tcBorders>
                    <w:top w:val="single" w:sz="4" w:space="0" w:color="auto"/>
                    <w:left w:val="single" w:sz="4" w:space="0" w:color="auto"/>
                    <w:bottom w:val="single" w:sz="4" w:space="0" w:color="auto"/>
                    <w:right w:val="single" w:sz="4" w:space="0" w:color="auto"/>
                  </w:tcBorders>
                  <w:vAlign w:val="center"/>
                </w:tcPr>
                <w:p w14:paraId="0268D28E" w14:textId="77777777" w:rsidR="002D39E7" w:rsidRPr="00943619" w:rsidRDefault="002D39E7" w:rsidP="002D39E7">
                  <w:pPr>
                    <w:tabs>
                      <w:tab w:val="left" w:pos="2295"/>
                    </w:tabs>
                    <w:jc w:val="center"/>
                    <w:rPr>
                      <w:b/>
                      <w:bCs/>
                      <w:noProof w:val="0"/>
                      <w:lang w:val="ro-MD"/>
                    </w:rPr>
                  </w:pPr>
                  <w:r w:rsidRPr="00943619">
                    <w:rPr>
                      <w:b/>
                      <w:bCs/>
                      <w:sz w:val="22"/>
                      <w:szCs w:val="22"/>
                    </w:rPr>
                    <w:t>Simbol</w:t>
                  </w:r>
                  <w:r w:rsidRPr="00943619">
                    <w:rPr>
                      <w:b/>
                      <w:bCs/>
                      <w:sz w:val="22"/>
                      <w:szCs w:val="22"/>
                      <w:lang w:val="it-IT"/>
                    </w:rPr>
                    <w:t xml:space="preserve"> </w:t>
                  </w:r>
                  <w:r w:rsidRPr="00943619">
                    <w:rPr>
                      <w:b/>
                      <w:bCs/>
                      <w:sz w:val="22"/>
                      <w:szCs w:val="22"/>
                    </w:rPr>
                    <w:t>norme</w:t>
                  </w:r>
                  <w:r w:rsidRPr="00943619">
                    <w:rPr>
                      <w:b/>
                      <w:bCs/>
                      <w:sz w:val="22"/>
                      <w:szCs w:val="22"/>
                      <w:lang w:val="it-IT"/>
                    </w:rPr>
                    <w:t xml:space="preserve"> </w:t>
                  </w:r>
                  <w:r w:rsidRPr="00943619">
                    <w:rPr>
                      <w:b/>
                      <w:bCs/>
                      <w:sz w:val="22"/>
                      <w:szCs w:val="22"/>
                    </w:rPr>
                    <w:t xml:space="preserve">şi Cod </w:t>
                  </w:r>
                  <w:r w:rsidRPr="00943619">
                    <w:rPr>
                      <w:b/>
                      <w:bCs/>
                      <w:sz w:val="22"/>
                      <w:szCs w:val="22"/>
                      <w:lang w:val="it-IT"/>
                    </w:rPr>
                    <w:t xml:space="preserve"> </w:t>
                  </w:r>
                  <w:r w:rsidRPr="00943619">
                    <w:rPr>
                      <w:b/>
                      <w:bCs/>
                      <w:sz w:val="22"/>
                      <w:szCs w:val="22"/>
                    </w:rPr>
                    <w:t>resurse</w:t>
                  </w:r>
                </w:p>
              </w:tc>
              <w:tc>
                <w:tcPr>
                  <w:tcW w:w="2988" w:type="dxa"/>
                  <w:vMerge w:val="restart"/>
                  <w:tcBorders>
                    <w:top w:val="single" w:sz="4" w:space="0" w:color="auto"/>
                    <w:left w:val="single" w:sz="4" w:space="0" w:color="auto"/>
                    <w:bottom w:val="single" w:sz="4" w:space="0" w:color="auto"/>
                    <w:right w:val="single" w:sz="4" w:space="0" w:color="auto"/>
                  </w:tcBorders>
                  <w:vAlign w:val="center"/>
                </w:tcPr>
                <w:p w14:paraId="0A6242D1" w14:textId="77777777" w:rsidR="002D39E7" w:rsidRPr="00943619" w:rsidRDefault="002D39E7" w:rsidP="002D39E7">
                  <w:pPr>
                    <w:tabs>
                      <w:tab w:val="left" w:pos="2295"/>
                    </w:tabs>
                    <w:jc w:val="center"/>
                    <w:rPr>
                      <w:b/>
                      <w:bCs/>
                      <w:noProof w:val="0"/>
                      <w:lang w:val="ro-MD"/>
                    </w:rPr>
                  </w:pPr>
                  <w:r w:rsidRPr="00943619">
                    <w:rPr>
                      <w:b/>
                      <w:bCs/>
                      <w:sz w:val="22"/>
                      <w:szCs w:val="22"/>
                    </w:rPr>
                    <w:t>Lucrări şi cheltuieli</w:t>
                  </w:r>
                </w:p>
              </w:tc>
              <w:tc>
                <w:tcPr>
                  <w:tcW w:w="1061" w:type="dxa"/>
                  <w:vMerge w:val="restart"/>
                  <w:tcBorders>
                    <w:top w:val="single" w:sz="4" w:space="0" w:color="auto"/>
                    <w:left w:val="single" w:sz="4" w:space="0" w:color="auto"/>
                    <w:bottom w:val="single" w:sz="4" w:space="0" w:color="auto"/>
                    <w:right w:val="single" w:sz="4" w:space="0" w:color="auto"/>
                  </w:tcBorders>
                  <w:vAlign w:val="center"/>
                </w:tcPr>
                <w:p w14:paraId="76AA0C5D" w14:textId="77777777" w:rsidR="002D39E7" w:rsidRPr="00943619" w:rsidRDefault="002D39E7" w:rsidP="002D39E7">
                  <w:pPr>
                    <w:tabs>
                      <w:tab w:val="left" w:pos="2295"/>
                    </w:tabs>
                    <w:jc w:val="center"/>
                    <w:rPr>
                      <w:b/>
                      <w:bCs/>
                      <w:noProof w:val="0"/>
                      <w:lang w:val="ro-MD"/>
                    </w:rPr>
                  </w:pPr>
                  <w:r w:rsidRPr="00943619">
                    <w:rPr>
                      <w:b/>
                      <w:bCs/>
                      <w:sz w:val="22"/>
                      <w:szCs w:val="22"/>
                    </w:rPr>
                    <w:t>U.M.</w:t>
                  </w:r>
                </w:p>
              </w:tc>
              <w:tc>
                <w:tcPr>
                  <w:tcW w:w="1114" w:type="dxa"/>
                  <w:vMerge w:val="restart"/>
                  <w:tcBorders>
                    <w:top w:val="single" w:sz="4" w:space="0" w:color="auto"/>
                    <w:left w:val="single" w:sz="4" w:space="0" w:color="auto"/>
                    <w:bottom w:val="single" w:sz="4" w:space="0" w:color="auto"/>
                    <w:right w:val="single" w:sz="4" w:space="0" w:color="auto"/>
                  </w:tcBorders>
                  <w:vAlign w:val="center"/>
                </w:tcPr>
                <w:p w14:paraId="74A944B5" w14:textId="77777777" w:rsidR="002D39E7" w:rsidRPr="00943619" w:rsidRDefault="002D39E7" w:rsidP="002D39E7">
                  <w:pPr>
                    <w:tabs>
                      <w:tab w:val="left" w:pos="2295"/>
                    </w:tabs>
                    <w:jc w:val="center"/>
                    <w:rPr>
                      <w:b/>
                      <w:bCs/>
                      <w:noProof w:val="0"/>
                      <w:lang w:val="ro-MD"/>
                    </w:rPr>
                  </w:pPr>
                  <w:r w:rsidRPr="00943619">
                    <w:rPr>
                      <w:b/>
                      <w:bCs/>
                      <w:sz w:val="22"/>
                      <w:szCs w:val="22"/>
                    </w:rPr>
                    <w:t>Cantitate conform datelor din proiect</w:t>
                  </w: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1CBDCB44" w14:textId="77777777" w:rsidR="002D39E7" w:rsidRPr="00943619" w:rsidRDefault="002D39E7" w:rsidP="002D39E7">
                  <w:pPr>
                    <w:tabs>
                      <w:tab w:val="left" w:pos="2295"/>
                    </w:tabs>
                    <w:jc w:val="center"/>
                    <w:rPr>
                      <w:b/>
                      <w:bCs/>
                      <w:noProof w:val="0"/>
                      <w:lang w:val="ro-MD"/>
                    </w:rPr>
                  </w:pPr>
                  <w:r w:rsidRPr="00943619">
                    <w:rPr>
                      <w:b/>
                      <w:bCs/>
                      <w:sz w:val="22"/>
                      <w:szCs w:val="22"/>
                    </w:rPr>
                    <w:t>Valoarea de deviz, lei</w:t>
                  </w:r>
                </w:p>
              </w:tc>
            </w:tr>
            <w:tr w:rsidR="002D39E7" w14:paraId="7AFFF776" w14:textId="77777777" w:rsidTr="00A03A5C">
              <w:tc>
                <w:tcPr>
                  <w:tcW w:w="560" w:type="dxa"/>
                  <w:vMerge/>
                  <w:tcBorders>
                    <w:top w:val="single" w:sz="4" w:space="0" w:color="auto"/>
                    <w:left w:val="single" w:sz="4" w:space="0" w:color="auto"/>
                    <w:bottom w:val="single" w:sz="4" w:space="0" w:color="auto"/>
                    <w:right w:val="single" w:sz="4" w:space="0" w:color="auto"/>
                  </w:tcBorders>
                  <w:vAlign w:val="center"/>
                </w:tcPr>
                <w:p w14:paraId="0141BDCC" w14:textId="77777777" w:rsidR="002D39E7" w:rsidRPr="00943619" w:rsidRDefault="002D39E7" w:rsidP="002D39E7">
                  <w:pPr>
                    <w:tabs>
                      <w:tab w:val="left" w:pos="2295"/>
                    </w:tabs>
                    <w:jc w:val="center"/>
                    <w:rPr>
                      <w:b/>
                      <w:bCs/>
                      <w:noProof w:val="0"/>
                      <w:lang w:val="ro-MD"/>
                    </w:rPr>
                  </w:pPr>
                </w:p>
              </w:tc>
              <w:tc>
                <w:tcPr>
                  <w:tcW w:w="1292" w:type="dxa"/>
                  <w:vMerge/>
                  <w:tcBorders>
                    <w:top w:val="single" w:sz="4" w:space="0" w:color="auto"/>
                    <w:left w:val="single" w:sz="4" w:space="0" w:color="auto"/>
                    <w:bottom w:val="single" w:sz="4" w:space="0" w:color="auto"/>
                    <w:right w:val="single" w:sz="4" w:space="0" w:color="auto"/>
                  </w:tcBorders>
                  <w:vAlign w:val="center"/>
                </w:tcPr>
                <w:p w14:paraId="521AD9C1" w14:textId="77777777" w:rsidR="002D39E7" w:rsidRPr="00943619" w:rsidRDefault="002D39E7" w:rsidP="002D39E7">
                  <w:pPr>
                    <w:tabs>
                      <w:tab w:val="left" w:pos="2295"/>
                    </w:tabs>
                    <w:jc w:val="center"/>
                    <w:rPr>
                      <w:b/>
                      <w:bCs/>
                      <w:noProof w:val="0"/>
                      <w:lang w:val="ro-MD"/>
                    </w:rPr>
                  </w:pPr>
                </w:p>
              </w:tc>
              <w:tc>
                <w:tcPr>
                  <w:tcW w:w="2988" w:type="dxa"/>
                  <w:vMerge/>
                  <w:tcBorders>
                    <w:top w:val="single" w:sz="4" w:space="0" w:color="auto"/>
                    <w:left w:val="single" w:sz="4" w:space="0" w:color="auto"/>
                    <w:bottom w:val="single" w:sz="4" w:space="0" w:color="auto"/>
                    <w:right w:val="single" w:sz="4" w:space="0" w:color="auto"/>
                  </w:tcBorders>
                  <w:vAlign w:val="center"/>
                </w:tcPr>
                <w:p w14:paraId="6B20A61E" w14:textId="77777777" w:rsidR="002D39E7" w:rsidRPr="00943619" w:rsidRDefault="002D39E7" w:rsidP="002D39E7">
                  <w:pPr>
                    <w:tabs>
                      <w:tab w:val="left" w:pos="2295"/>
                    </w:tabs>
                    <w:jc w:val="center"/>
                    <w:rPr>
                      <w:b/>
                      <w:bCs/>
                      <w:noProof w:val="0"/>
                      <w:lang w:val="ro-MD"/>
                    </w:rPr>
                  </w:pPr>
                </w:p>
              </w:tc>
              <w:tc>
                <w:tcPr>
                  <w:tcW w:w="1061" w:type="dxa"/>
                  <w:vMerge/>
                  <w:tcBorders>
                    <w:top w:val="single" w:sz="4" w:space="0" w:color="auto"/>
                    <w:left w:val="single" w:sz="4" w:space="0" w:color="auto"/>
                    <w:bottom w:val="single" w:sz="4" w:space="0" w:color="auto"/>
                    <w:right w:val="single" w:sz="4" w:space="0" w:color="auto"/>
                  </w:tcBorders>
                  <w:vAlign w:val="center"/>
                </w:tcPr>
                <w:p w14:paraId="5E91AC81" w14:textId="77777777" w:rsidR="002D39E7" w:rsidRPr="00943619" w:rsidRDefault="002D39E7" w:rsidP="002D39E7">
                  <w:pPr>
                    <w:tabs>
                      <w:tab w:val="left" w:pos="2295"/>
                    </w:tabs>
                    <w:jc w:val="center"/>
                    <w:rPr>
                      <w:b/>
                      <w:bCs/>
                      <w:noProof w:val="0"/>
                      <w:lang w:val="ro-MD"/>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1593C860" w14:textId="77777777" w:rsidR="002D39E7" w:rsidRPr="00943619" w:rsidRDefault="002D39E7" w:rsidP="002D39E7">
                  <w:pPr>
                    <w:tabs>
                      <w:tab w:val="left" w:pos="2295"/>
                    </w:tabs>
                    <w:jc w:val="center"/>
                    <w:rPr>
                      <w:b/>
                      <w:bCs/>
                      <w:noProof w:val="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17AD9D9" w14:textId="77777777" w:rsidR="002D39E7" w:rsidRPr="00943619" w:rsidRDefault="002D39E7" w:rsidP="002D39E7">
                  <w:pPr>
                    <w:jc w:val="center"/>
                    <w:rPr>
                      <w:b/>
                      <w:bCs/>
                      <w:sz w:val="22"/>
                      <w:szCs w:val="22"/>
                      <w:lang w:val="it-IT"/>
                    </w:rPr>
                  </w:pPr>
                  <w:r w:rsidRPr="00943619">
                    <w:rPr>
                      <w:b/>
                      <w:bCs/>
                      <w:sz w:val="22"/>
                      <w:szCs w:val="22"/>
                    </w:rPr>
                    <w:t>Pe unitate de măsură</w:t>
                  </w:r>
                </w:p>
                <w:p w14:paraId="410444E8" w14:textId="77777777" w:rsidR="002D39E7" w:rsidRPr="00943619" w:rsidRDefault="002D39E7" w:rsidP="002D39E7">
                  <w:pPr>
                    <w:jc w:val="center"/>
                    <w:rPr>
                      <w:b/>
                      <w:bCs/>
                      <w:sz w:val="22"/>
                      <w:szCs w:val="22"/>
                      <w:lang w:val="it-IT"/>
                    </w:rPr>
                  </w:pPr>
                  <w:r w:rsidRPr="00943619">
                    <w:rPr>
                      <w:b/>
                      <w:bCs/>
                      <w:sz w:val="22"/>
                      <w:szCs w:val="22"/>
                      <w:lang w:val="it-IT"/>
                    </w:rPr>
                    <w:t>————</w:t>
                  </w:r>
                </w:p>
                <w:p w14:paraId="5BD44169" w14:textId="77777777" w:rsidR="002D39E7" w:rsidRPr="00943619" w:rsidRDefault="002D39E7" w:rsidP="002D39E7">
                  <w:pPr>
                    <w:jc w:val="center"/>
                    <w:rPr>
                      <w:b/>
                      <w:bCs/>
                      <w:sz w:val="22"/>
                      <w:szCs w:val="22"/>
                      <w:lang w:val="it-IT"/>
                    </w:rPr>
                  </w:pPr>
                  <w:r w:rsidRPr="00943619">
                    <w:rPr>
                      <w:b/>
                      <w:bCs/>
                      <w:sz w:val="22"/>
                      <w:szCs w:val="22"/>
                      <w:lang w:val="it-IT"/>
                    </w:rPr>
                    <w:t>incl. salariu</w:t>
                  </w:r>
                </w:p>
              </w:tc>
              <w:tc>
                <w:tcPr>
                  <w:tcW w:w="1656" w:type="dxa"/>
                  <w:tcBorders>
                    <w:top w:val="single" w:sz="4" w:space="0" w:color="auto"/>
                    <w:left w:val="single" w:sz="4" w:space="0" w:color="auto"/>
                    <w:bottom w:val="single" w:sz="4" w:space="0" w:color="auto"/>
                    <w:right w:val="single" w:sz="4" w:space="0" w:color="auto"/>
                  </w:tcBorders>
                  <w:vAlign w:val="center"/>
                </w:tcPr>
                <w:p w14:paraId="78DE3DC5" w14:textId="77777777" w:rsidR="002D39E7" w:rsidRPr="00943619" w:rsidRDefault="002D39E7" w:rsidP="002D39E7">
                  <w:pPr>
                    <w:jc w:val="center"/>
                    <w:rPr>
                      <w:b/>
                      <w:bCs/>
                      <w:sz w:val="22"/>
                      <w:szCs w:val="22"/>
                    </w:rPr>
                  </w:pPr>
                  <w:r w:rsidRPr="00943619">
                    <w:rPr>
                      <w:b/>
                      <w:bCs/>
                      <w:sz w:val="22"/>
                      <w:szCs w:val="22"/>
                    </w:rPr>
                    <w:t>Total</w:t>
                  </w:r>
                </w:p>
                <w:p w14:paraId="00F4AC9A" w14:textId="77777777" w:rsidR="002D39E7" w:rsidRPr="00943619" w:rsidRDefault="002D39E7" w:rsidP="002D39E7">
                  <w:pPr>
                    <w:jc w:val="center"/>
                    <w:rPr>
                      <w:b/>
                      <w:bCs/>
                    </w:rPr>
                  </w:pPr>
                  <w:r w:rsidRPr="00943619">
                    <w:rPr>
                      <w:b/>
                      <w:bCs/>
                    </w:rPr>
                    <w:t>—————</w:t>
                  </w:r>
                </w:p>
                <w:p w14:paraId="458E3123" w14:textId="77777777" w:rsidR="002D39E7" w:rsidRPr="00943619" w:rsidRDefault="002D39E7" w:rsidP="002D39E7">
                  <w:pPr>
                    <w:tabs>
                      <w:tab w:val="left" w:pos="2295"/>
                    </w:tabs>
                    <w:jc w:val="center"/>
                    <w:rPr>
                      <w:b/>
                      <w:bCs/>
                      <w:noProof w:val="0"/>
                      <w:lang w:val="ro-MD"/>
                    </w:rPr>
                  </w:pPr>
                  <w:r w:rsidRPr="00943619">
                    <w:rPr>
                      <w:b/>
                      <w:bCs/>
                    </w:rPr>
                    <w:t>incl. salariu</w:t>
                  </w:r>
                </w:p>
              </w:tc>
            </w:tr>
            <w:tr w:rsidR="002D39E7" w14:paraId="55A04799" w14:textId="77777777" w:rsidTr="00A03A5C">
              <w:tc>
                <w:tcPr>
                  <w:tcW w:w="10089" w:type="dxa"/>
                  <w:gridSpan w:val="7"/>
                  <w:tcBorders>
                    <w:top w:val="single" w:sz="4" w:space="0" w:color="auto"/>
                    <w:left w:val="single" w:sz="4" w:space="0" w:color="auto"/>
                    <w:bottom w:val="single" w:sz="4" w:space="0" w:color="auto"/>
                    <w:right w:val="single" w:sz="4" w:space="0" w:color="auto"/>
                  </w:tcBorders>
                </w:tcPr>
                <w:p w14:paraId="48C556D0" w14:textId="4A18962E" w:rsidR="002D39E7" w:rsidRDefault="002D39E7" w:rsidP="002D39E7">
                  <w:pPr>
                    <w:tabs>
                      <w:tab w:val="left" w:pos="2295"/>
                    </w:tabs>
                    <w:jc w:val="center"/>
                    <w:rPr>
                      <w:bCs/>
                      <w:noProof w:val="0"/>
                      <w:lang w:val="ro-MD"/>
                    </w:rPr>
                  </w:pPr>
                  <w:r>
                    <w:rPr>
                      <w:b/>
                      <w:bCs/>
                      <w:sz w:val="22"/>
                      <w:szCs w:val="22"/>
                    </w:rPr>
                    <w:t xml:space="preserve">1. </w:t>
                  </w:r>
                </w:p>
              </w:tc>
            </w:tr>
            <w:tr w:rsidR="002D39E7" w14:paraId="201AAC5E" w14:textId="77777777" w:rsidTr="00A03A5C">
              <w:tc>
                <w:tcPr>
                  <w:tcW w:w="560" w:type="dxa"/>
                  <w:tcBorders>
                    <w:top w:val="single" w:sz="4" w:space="0" w:color="auto"/>
                    <w:left w:val="single" w:sz="4" w:space="0" w:color="auto"/>
                    <w:bottom w:val="single" w:sz="4" w:space="0" w:color="auto"/>
                    <w:right w:val="single" w:sz="4" w:space="0" w:color="auto"/>
                  </w:tcBorders>
                  <w:vAlign w:val="center"/>
                </w:tcPr>
                <w:p w14:paraId="00E790DA" w14:textId="77777777" w:rsidR="002D39E7" w:rsidRPr="00DE2255" w:rsidRDefault="002D39E7" w:rsidP="002D39E7">
                  <w:pPr>
                    <w:tabs>
                      <w:tab w:val="left" w:pos="2295"/>
                    </w:tabs>
                    <w:ind w:left="360" w:hanging="360"/>
                    <w:jc w:val="center"/>
                    <w:rPr>
                      <w:bCs/>
                      <w:lang w:val="ro-MD"/>
                    </w:rPr>
                  </w:pPr>
                  <w:r>
                    <w:rPr>
                      <w:bCs/>
                      <w:lang w:val="ro-MD"/>
                    </w:rPr>
                    <w:t>1</w:t>
                  </w:r>
                </w:p>
              </w:tc>
              <w:tc>
                <w:tcPr>
                  <w:tcW w:w="1292" w:type="dxa"/>
                  <w:tcBorders>
                    <w:top w:val="single" w:sz="4" w:space="0" w:color="auto"/>
                    <w:left w:val="single" w:sz="4" w:space="0" w:color="auto"/>
                    <w:bottom w:val="single" w:sz="4" w:space="0" w:color="auto"/>
                    <w:right w:val="single" w:sz="4" w:space="0" w:color="auto"/>
                  </w:tcBorders>
                  <w:vAlign w:val="center"/>
                </w:tcPr>
                <w:p w14:paraId="4EACAD9F" w14:textId="601F86FE" w:rsidR="002D39E7" w:rsidRDefault="002D39E7" w:rsidP="002D39E7">
                  <w:pPr>
                    <w:tabs>
                      <w:tab w:val="left" w:pos="2295"/>
                    </w:tabs>
                    <w:jc w:val="center"/>
                    <w:rPr>
                      <w:bCs/>
                      <w:noProof w:val="0"/>
                      <w:lang w:val="ro-MD"/>
                    </w:rPr>
                  </w:pPr>
                </w:p>
              </w:tc>
              <w:tc>
                <w:tcPr>
                  <w:tcW w:w="2988" w:type="dxa"/>
                  <w:tcBorders>
                    <w:top w:val="single" w:sz="4" w:space="0" w:color="auto"/>
                    <w:left w:val="single" w:sz="4" w:space="0" w:color="auto"/>
                    <w:bottom w:val="single" w:sz="4" w:space="0" w:color="auto"/>
                    <w:right w:val="single" w:sz="4" w:space="0" w:color="auto"/>
                  </w:tcBorders>
                  <w:vAlign w:val="center"/>
                </w:tcPr>
                <w:p w14:paraId="518D8FF8" w14:textId="4ECE6C5A" w:rsidR="002D39E7" w:rsidRPr="00DB7201" w:rsidRDefault="002D39E7" w:rsidP="002D39E7">
                  <w:pPr>
                    <w:rPr>
                      <w:sz w:val="22"/>
                      <w:szCs w:val="22"/>
                    </w:rPr>
                  </w:pPr>
                </w:p>
              </w:tc>
              <w:tc>
                <w:tcPr>
                  <w:tcW w:w="1061" w:type="dxa"/>
                  <w:tcBorders>
                    <w:top w:val="single" w:sz="4" w:space="0" w:color="auto"/>
                    <w:left w:val="single" w:sz="4" w:space="0" w:color="auto"/>
                    <w:bottom w:val="single" w:sz="4" w:space="0" w:color="auto"/>
                    <w:right w:val="single" w:sz="4" w:space="0" w:color="auto"/>
                  </w:tcBorders>
                  <w:vAlign w:val="center"/>
                </w:tcPr>
                <w:p w14:paraId="3ED8EEEA" w14:textId="337FF45D" w:rsidR="002D39E7" w:rsidRPr="00C259DD" w:rsidRDefault="002D39E7" w:rsidP="002D39E7">
                  <w:pPr>
                    <w:tabs>
                      <w:tab w:val="left" w:pos="2295"/>
                    </w:tabs>
                    <w:jc w:val="center"/>
                    <w:rPr>
                      <w:bCs/>
                      <w:noProof w:val="0"/>
                      <w:sz w:val="22"/>
                      <w:szCs w:val="22"/>
                      <w:lang w:val="ro-MD"/>
                    </w:rPr>
                  </w:pPr>
                </w:p>
              </w:tc>
              <w:tc>
                <w:tcPr>
                  <w:tcW w:w="1114" w:type="dxa"/>
                  <w:tcBorders>
                    <w:top w:val="single" w:sz="4" w:space="0" w:color="auto"/>
                    <w:left w:val="single" w:sz="4" w:space="0" w:color="auto"/>
                    <w:bottom w:val="single" w:sz="4" w:space="0" w:color="auto"/>
                    <w:right w:val="single" w:sz="4" w:space="0" w:color="auto"/>
                  </w:tcBorders>
                  <w:vAlign w:val="center"/>
                </w:tcPr>
                <w:p w14:paraId="23526E56" w14:textId="28E6A620" w:rsidR="002D39E7" w:rsidRDefault="002D39E7" w:rsidP="002D39E7">
                  <w:pPr>
                    <w:tabs>
                      <w:tab w:val="left" w:pos="2295"/>
                    </w:tabs>
                    <w:jc w:val="center"/>
                    <w:rPr>
                      <w:bCs/>
                      <w:noProof w:val="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2F60C56" w14:textId="1CC767D2" w:rsidR="002D39E7" w:rsidRPr="00C259DD" w:rsidRDefault="002D39E7" w:rsidP="002D39E7">
                  <w:pPr>
                    <w:keepLines/>
                    <w:jc w:val="center"/>
                  </w:pPr>
                </w:p>
              </w:tc>
              <w:tc>
                <w:tcPr>
                  <w:tcW w:w="1656" w:type="dxa"/>
                  <w:tcBorders>
                    <w:top w:val="single" w:sz="4" w:space="0" w:color="auto"/>
                    <w:left w:val="single" w:sz="4" w:space="0" w:color="auto"/>
                    <w:bottom w:val="single" w:sz="4" w:space="0" w:color="auto"/>
                    <w:right w:val="single" w:sz="4" w:space="0" w:color="auto"/>
                  </w:tcBorders>
                  <w:vAlign w:val="center"/>
                </w:tcPr>
                <w:p w14:paraId="54E2E93D" w14:textId="2C463762" w:rsidR="002D39E7" w:rsidRPr="00C259DD" w:rsidRDefault="002D39E7" w:rsidP="002D39E7">
                  <w:pPr>
                    <w:keepLines/>
                    <w:jc w:val="center"/>
                  </w:pPr>
                </w:p>
              </w:tc>
            </w:tr>
            <w:tr w:rsidR="002D39E7" w14:paraId="7AB58F2A" w14:textId="77777777" w:rsidTr="00A03A5C">
              <w:tc>
                <w:tcPr>
                  <w:tcW w:w="560" w:type="dxa"/>
                  <w:tcBorders>
                    <w:top w:val="single" w:sz="4" w:space="0" w:color="auto"/>
                    <w:left w:val="single" w:sz="4" w:space="0" w:color="auto"/>
                    <w:bottom w:val="single" w:sz="4" w:space="0" w:color="auto"/>
                    <w:right w:val="single" w:sz="4" w:space="0" w:color="auto"/>
                  </w:tcBorders>
                  <w:vAlign w:val="center"/>
                </w:tcPr>
                <w:p w14:paraId="3A535882" w14:textId="77777777" w:rsidR="002D39E7" w:rsidRDefault="002D39E7" w:rsidP="002D39E7">
                  <w:pPr>
                    <w:tabs>
                      <w:tab w:val="left" w:pos="2295"/>
                    </w:tabs>
                    <w:jc w:val="center"/>
                    <w:rPr>
                      <w:bCs/>
                      <w:noProof w:val="0"/>
                      <w:lang w:val="ro-MD"/>
                    </w:rPr>
                  </w:pPr>
                  <w:r>
                    <w:rPr>
                      <w:bCs/>
                      <w:noProof w:val="0"/>
                      <w:lang w:val="ro-MD"/>
                    </w:rPr>
                    <w:t>2</w:t>
                  </w:r>
                </w:p>
              </w:tc>
              <w:tc>
                <w:tcPr>
                  <w:tcW w:w="1292" w:type="dxa"/>
                  <w:tcBorders>
                    <w:top w:val="single" w:sz="4" w:space="0" w:color="auto"/>
                    <w:left w:val="single" w:sz="4" w:space="0" w:color="auto"/>
                    <w:bottom w:val="single" w:sz="4" w:space="0" w:color="auto"/>
                    <w:right w:val="single" w:sz="4" w:space="0" w:color="auto"/>
                  </w:tcBorders>
                  <w:vAlign w:val="center"/>
                </w:tcPr>
                <w:p w14:paraId="2A773C35" w14:textId="78A90FD6" w:rsidR="002D39E7" w:rsidRDefault="002D39E7" w:rsidP="002D39E7">
                  <w:pPr>
                    <w:tabs>
                      <w:tab w:val="left" w:pos="2295"/>
                    </w:tabs>
                    <w:jc w:val="center"/>
                    <w:rPr>
                      <w:bCs/>
                      <w:noProof w:val="0"/>
                      <w:lang w:val="ro-MD"/>
                    </w:rPr>
                  </w:pPr>
                </w:p>
              </w:tc>
              <w:tc>
                <w:tcPr>
                  <w:tcW w:w="2988" w:type="dxa"/>
                  <w:tcBorders>
                    <w:top w:val="single" w:sz="4" w:space="0" w:color="auto"/>
                    <w:left w:val="single" w:sz="4" w:space="0" w:color="auto"/>
                    <w:bottom w:val="single" w:sz="4" w:space="0" w:color="auto"/>
                    <w:right w:val="single" w:sz="4" w:space="0" w:color="auto"/>
                  </w:tcBorders>
                  <w:vAlign w:val="center"/>
                </w:tcPr>
                <w:p w14:paraId="3B4D93F2" w14:textId="5ECCFA3E" w:rsidR="002D39E7" w:rsidRPr="00DB7201" w:rsidRDefault="002D39E7" w:rsidP="002D39E7">
                  <w:pPr>
                    <w:rPr>
                      <w:sz w:val="22"/>
                      <w:szCs w:val="22"/>
                      <w:lang w:val="it-IT"/>
                    </w:rPr>
                  </w:pPr>
                </w:p>
              </w:tc>
              <w:tc>
                <w:tcPr>
                  <w:tcW w:w="1061" w:type="dxa"/>
                  <w:tcBorders>
                    <w:top w:val="single" w:sz="4" w:space="0" w:color="auto"/>
                    <w:left w:val="single" w:sz="4" w:space="0" w:color="auto"/>
                    <w:bottom w:val="single" w:sz="4" w:space="0" w:color="auto"/>
                    <w:right w:val="single" w:sz="4" w:space="0" w:color="auto"/>
                  </w:tcBorders>
                  <w:vAlign w:val="center"/>
                </w:tcPr>
                <w:p w14:paraId="2A318AD3" w14:textId="3EEE80B8" w:rsidR="002D39E7" w:rsidRPr="00C259DD" w:rsidRDefault="002D39E7" w:rsidP="002D39E7">
                  <w:pPr>
                    <w:tabs>
                      <w:tab w:val="left" w:pos="2295"/>
                    </w:tabs>
                    <w:jc w:val="center"/>
                    <w:rPr>
                      <w:bCs/>
                      <w:noProof w:val="0"/>
                      <w:sz w:val="22"/>
                      <w:szCs w:val="22"/>
                      <w:lang w:val="ro-MD"/>
                    </w:rPr>
                  </w:pPr>
                </w:p>
              </w:tc>
              <w:tc>
                <w:tcPr>
                  <w:tcW w:w="1114" w:type="dxa"/>
                  <w:tcBorders>
                    <w:top w:val="single" w:sz="4" w:space="0" w:color="auto"/>
                    <w:left w:val="single" w:sz="4" w:space="0" w:color="auto"/>
                    <w:bottom w:val="single" w:sz="4" w:space="0" w:color="auto"/>
                    <w:right w:val="single" w:sz="4" w:space="0" w:color="auto"/>
                  </w:tcBorders>
                  <w:vAlign w:val="center"/>
                </w:tcPr>
                <w:p w14:paraId="49A7874F" w14:textId="1848E10D" w:rsidR="002D39E7" w:rsidRDefault="002D39E7" w:rsidP="002D39E7">
                  <w:pPr>
                    <w:tabs>
                      <w:tab w:val="left" w:pos="2295"/>
                    </w:tabs>
                    <w:jc w:val="center"/>
                    <w:rPr>
                      <w:bCs/>
                      <w:noProof w:val="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8AF7C28" w14:textId="48A90C47" w:rsidR="002D39E7" w:rsidRPr="00C259DD" w:rsidRDefault="002D39E7" w:rsidP="002D39E7">
                  <w:pPr>
                    <w:keepLines/>
                    <w:jc w:val="center"/>
                  </w:pPr>
                </w:p>
              </w:tc>
              <w:tc>
                <w:tcPr>
                  <w:tcW w:w="1656" w:type="dxa"/>
                  <w:tcBorders>
                    <w:top w:val="single" w:sz="4" w:space="0" w:color="auto"/>
                    <w:left w:val="single" w:sz="4" w:space="0" w:color="auto"/>
                    <w:bottom w:val="single" w:sz="4" w:space="0" w:color="auto"/>
                    <w:right w:val="single" w:sz="4" w:space="0" w:color="auto"/>
                  </w:tcBorders>
                  <w:vAlign w:val="center"/>
                </w:tcPr>
                <w:p w14:paraId="216D5729" w14:textId="348AB75C" w:rsidR="002D39E7" w:rsidRPr="00C259DD" w:rsidRDefault="002D39E7" w:rsidP="002D39E7">
                  <w:pPr>
                    <w:keepLines/>
                    <w:jc w:val="center"/>
                  </w:pPr>
                </w:p>
              </w:tc>
            </w:tr>
            <w:tr w:rsidR="002D39E7" w14:paraId="78EDABF6" w14:textId="77777777" w:rsidTr="00A03A5C">
              <w:tc>
                <w:tcPr>
                  <w:tcW w:w="560" w:type="dxa"/>
                  <w:tcBorders>
                    <w:top w:val="single" w:sz="4" w:space="0" w:color="auto"/>
                    <w:left w:val="single" w:sz="4" w:space="0" w:color="auto"/>
                    <w:bottom w:val="single" w:sz="4" w:space="0" w:color="auto"/>
                    <w:right w:val="single" w:sz="4" w:space="0" w:color="auto"/>
                  </w:tcBorders>
                  <w:vAlign w:val="center"/>
                </w:tcPr>
                <w:p w14:paraId="22424535" w14:textId="77777777" w:rsidR="002D39E7" w:rsidRDefault="002D39E7" w:rsidP="002D39E7">
                  <w:pPr>
                    <w:tabs>
                      <w:tab w:val="left" w:pos="2295"/>
                    </w:tabs>
                    <w:jc w:val="center"/>
                    <w:rPr>
                      <w:bCs/>
                      <w:noProof w:val="0"/>
                      <w:lang w:val="ro-MD"/>
                    </w:rPr>
                  </w:pPr>
                  <w:r>
                    <w:rPr>
                      <w:bCs/>
                      <w:noProof w:val="0"/>
                      <w:lang w:val="ro-MD"/>
                    </w:rPr>
                    <w:t>3</w:t>
                  </w:r>
                </w:p>
              </w:tc>
              <w:tc>
                <w:tcPr>
                  <w:tcW w:w="1292" w:type="dxa"/>
                  <w:tcBorders>
                    <w:top w:val="single" w:sz="4" w:space="0" w:color="auto"/>
                    <w:left w:val="single" w:sz="4" w:space="0" w:color="auto"/>
                    <w:bottom w:val="single" w:sz="4" w:space="0" w:color="auto"/>
                    <w:right w:val="single" w:sz="4" w:space="0" w:color="auto"/>
                  </w:tcBorders>
                  <w:vAlign w:val="center"/>
                </w:tcPr>
                <w:p w14:paraId="6365BAF9" w14:textId="5BA36A86" w:rsidR="002D39E7" w:rsidRDefault="002D39E7" w:rsidP="002D39E7">
                  <w:pPr>
                    <w:tabs>
                      <w:tab w:val="left" w:pos="2295"/>
                    </w:tabs>
                    <w:jc w:val="center"/>
                    <w:rPr>
                      <w:bCs/>
                      <w:noProof w:val="0"/>
                      <w:lang w:val="ro-MD"/>
                    </w:rPr>
                  </w:pPr>
                </w:p>
              </w:tc>
              <w:tc>
                <w:tcPr>
                  <w:tcW w:w="2988" w:type="dxa"/>
                  <w:tcBorders>
                    <w:top w:val="single" w:sz="4" w:space="0" w:color="auto"/>
                    <w:left w:val="single" w:sz="4" w:space="0" w:color="auto"/>
                    <w:bottom w:val="single" w:sz="4" w:space="0" w:color="auto"/>
                    <w:right w:val="single" w:sz="4" w:space="0" w:color="auto"/>
                  </w:tcBorders>
                  <w:vAlign w:val="center"/>
                </w:tcPr>
                <w:p w14:paraId="50C2CF8D" w14:textId="6553D1C5" w:rsidR="002D39E7" w:rsidRPr="00DB7201" w:rsidRDefault="002D39E7" w:rsidP="002D39E7">
                  <w:pPr>
                    <w:rPr>
                      <w:sz w:val="22"/>
                      <w:szCs w:val="22"/>
                      <w:lang w:val="it-IT"/>
                    </w:rPr>
                  </w:pPr>
                </w:p>
              </w:tc>
              <w:tc>
                <w:tcPr>
                  <w:tcW w:w="1061" w:type="dxa"/>
                  <w:tcBorders>
                    <w:top w:val="single" w:sz="4" w:space="0" w:color="auto"/>
                    <w:left w:val="single" w:sz="4" w:space="0" w:color="auto"/>
                    <w:bottom w:val="single" w:sz="4" w:space="0" w:color="auto"/>
                    <w:right w:val="single" w:sz="4" w:space="0" w:color="auto"/>
                  </w:tcBorders>
                  <w:vAlign w:val="center"/>
                </w:tcPr>
                <w:p w14:paraId="5CA1400B" w14:textId="79AFB8DC" w:rsidR="002D39E7" w:rsidRPr="00C259DD" w:rsidRDefault="002D39E7" w:rsidP="002D39E7">
                  <w:pPr>
                    <w:tabs>
                      <w:tab w:val="left" w:pos="2295"/>
                    </w:tabs>
                    <w:jc w:val="center"/>
                    <w:rPr>
                      <w:bCs/>
                      <w:noProof w:val="0"/>
                      <w:sz w:val="22"/>
                      <w:szCs w:val="22"/>
                      <w:lang w:val="ro-MD"/>
                    </w:rPr>
                  </w:pPr>
                </w:p>
              </w:tc>
              <w:tc>
                <w:tcPr>
                  <w:tcW w:w="1114" w:type="dxa"/>
                  <w:tcBorders>
                    <w:top w:val="single" w:sz="4" w:space="0" w:color="auto"/>
                    <w:left w:val="single" w:sz="4" w:space="0" w:color="auto"/>
                    <w:bottom w:val="single" w:sz="4" w:space="0" w:color="auto"/>
                    <w:right w:val="single" w:sz="4" w:space="0" w:color="auto"/>
                  </w:tcBorders>
                  <w:vAlign w:val="center"/>
                </w:tcPr>
                <w:p w14:paraId="3122CE73" w14:textId="7DF9F818" w:rsidR="002D39E7" w:rsidRDefault="002D39E7" w:rsidP="002D39E7">
                  <w:pPr>
                    <w:tabs>
                      <w:tab w:val="left" w:pos="2295"/>
                    </w:tabs>
                    <w:jc w:val="center"/>
                    <w:rPr>
                      <w:bCs/>
                      <w:noProof w:val="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A3D4252" w14:textId="664847DE" w:rsidR="002D39E7" w:rsidRPr="00C259DD" w:rsidRDefault="002D39E7" w:rsidP="002D39E7">
                  <w:pPr>
                    <w:keepLines/>
                    <w:jc w:val="center"/>
                  </w:pPr>
                </w:p>
              </w:tc>
              <w:tc>
                <w:tcPr>
                  <w:tcW w:w="1656" w:type="dxa"/>
                  <w:tcBorders>
                    <w:top w:val="single" w:sz="4" w:space="0" w:color="auto"/>
                    <w:left w:val="single" w:sz="4" w:space="0" w:color="auto"/>
                    <w:bottom w:val="single" w:sz="4" w:space="0" w:color="auto"/>
                    <w:right w:val="single" w:sz="4" w:space="0" w:color="auto"/>
                  </w:tcBorders>
                  <w:vAlign w:val="center"/>
                </w:tcPr>
                <w:p w14:paraId="27120244" w14:textId="08D1737D" w:rsidR="002D39E7" w:rsidRPr="00C259DD" w:rsidRDefault="002D39E7" w:rsidP="002D39E7">
                  <w:pPr>
                    <w:keepLines/>
                    <w:jc w:val="center"/>
                  </w:pPr>
                </w:p>
              </w:tc>
            </w:tr>
            <w:tr w:rsidR="002D39E7" w14:paraId="5E5FF1B5" w14:textId="77777777" w:rsidTr="00A03A5C">
              <w:tc>
                <w:tcPr>
                  <w:tcW w:w="560" w:type="dxa"/>
                  <w:tcBorders>
                    <w:top w:val="single" w:sz="4" w:space="0" w:color="auto"/>
                    <w:left w:val="single" w:sz="4" w:space="0" w:color="auto"/>
                    <w:bottom w:val="single" w:sz="4" w:space="0" w:color="auto"/>
                    <w:right w:val="single" w:sz="4" w:space="0" w:color="auto"/>
                  </w:tcBorders>
                  <w:vAlign w:val="center"/>
                </w:tcPr>
                <w:p w14:paraId="50EB0496" w14:textId="77777777" w:rsidR="002D39E7" w:rsidRDefault="002D39E7" w:rsidP="002D39E7">
                  <w:pPr>
                    <w:tabs>
                      <w:tab w:val="left" w:pos="2295"/>
                    </w:tabs>
                    <w:jc w:val="center"/>
                    <w:rPr>
                      <w:bCs/>
                      <w:noProof w:val="0"/>
                      <w:lang w:val="ro-MD"/>
                    </w:rPr>
                  </w:pPr>
                  <w:r>
                    <w:rPr>
                      <w:bCs/>
                      <w:noProof w:val="0"/>
                      <w:lang w:val="ro-MD"/>
                    </w:rPr>
                    <w:t>4</w:t>
                  </w:r>
                </w:p>
              </w:tc>
              <w:tc>
                <w:tcPr>
                  <w:tcW w:w="1292" w:type="dxa"/>
                  <w:tcBorders>
                    <w:top w:val="single" w:sz="4" w:space="0" w:color="auto"/>
                    <w:left w:val="single" w:sz="4" w:space="0" w:color="auto"/>
                    <w:bottom w:val="single" w:sz="4" w:space="0" w:color="auto"/>
                    <w:right w:val="single" w:sz="4" w:space="0" w:color="auto"/>
                  </w:tcBorders>
                  <w:vAlign w:val="center"/>
                </w:tcPr>
                <w:p w14:paraId="631BD105" w14:textId="2577BC7F" w:rsidR="002D39E7" w:rsidRDefault="002D39E7" w:rsidP="002D39E7">
                  <w:pPr>
                    <w:tabs>
                      <w:tab w:val="left" w:pos="2295"/>
                    </w:tabs>
                    <w:jc w:val="center"/>
                    <w:rPr>
                      <w:bCs/>
                      <w:noProof w:val="0"/>
                      <w:lang w:val="ro-MD"/>
                    </w:rPr>
                  </w:pPr>
                </w:p>
              </w:tc>
              <w:tc>
                <w:tcPr>
                  <w:tcW w:w="2988" w:type="dxa"/>
                  <w:tcBorders>
                    <w:top w:val="single" w:sz="4" w:space="0" w:color="auto"/>
                    <w:left w:val="single" w:sz="4" w:space="0" w:color="auto"/>
                    <w:bottom w:val="single" w:sz="4" w:space="0" w:color="auto"/>
                    <w:right w:val="single" w:sz="4" w:space="0" w:color="auto"/>
                  </w:tcBorders>
                  <w:vAlign w:val="center"/>
                </w:tcPr>
                <w:p w14:paraId="3D2EA78D" w14:textId="26EB21AD" w:rsidR="002D39E7" w:rsidRPr="00DB7201" w:rsidRDefault="002D39E7" w:rsidP="002D39E7">
                  <w:pPr>
                    <w:rPr>
                      <w:sz w:val="22"/>
                      <w:szCs w:val="22"/>
                      <w:lang w:val="it-IT"/>
                    </w:rPr>
                  </w:pPr>
                </w:p>
              </w:tc>
              <w:tc>
                <w:tcPr>
                  <w:tcW w:w="1061" w:type="dxa"/>
                  <w:tcBorders>
                    <w:top w:val="single" w:sz="4" w:space="0" w:color="auto"/>
                    <w:left w:val="single" w:sz="4" w:space="0" w:color="auto"/>
                    <w:bottom w:val="single" w:sz="4" w:space="0" w:color="auto"/>
                    <w:right w:val="single" w:sz="4" w:space="0" w:color="auto"/>
                  </w:tcBorders>
                  <w:vAlign w:val="center"/>
                </w:tcPr>
                <w:p w14:paraId="41DE93EE" w14:textId="0DF5B9F2" w:rsidR="002D39E7" w:rsidRPr="00C259DD" w:rsidRDefault="002D39E7" w:rsidP="002D39E7">
                  <w:pPr>
                    <w:tabs>
                      <w:tab w:val="left" w:pos="2295"/>
                    </w:tabs>
                    <w:jc w:val="center"/>
                    <w:rPr>
                      <w:bCs/>
                      <w:noProof w:val="0"/>
                      <w:sz w:val="22"/>
                      <w:szCs w:val="22"/>
                      <w:lang w:val="ro-MD"/>
                    </w:rPr>
                  </w:pPr>
                </w:p>
              </w:tc>
              <w:tc>
                <w:tcPr>
                  <w:tcW w:w="1114" w:type="dxa"/>
                  <w:tcBorders>
                    <w:top w:val="single" w:sz="4" w:space="0" w:color="auto"/>
                    <w:left w:val="single" w:sz="4" w:space="0" w:color="auto"/>
                    <w:bottom w:val="single" w:sz="4" w:space="0" w:color="auto"/>
                    <w:right w:val="single" w:sz="4" w:space="0" w:color="auto"/>
                  </w:tcBorders>
                  <w:vAlign w:val="center"/>
                </w:tcPr>
                <w:p w14:paraId="12DDE4C9" w14:textId="3B9CEB25" w:rsidR="002D39E7" w:rsidRDefault="002D39E7" w:rsidP="002D39E7">
                  <w:pPr>
                    <w:tabs>
                      <w:tab w:val="left" w:pos="2295"/>
                    </w:tabs>
                    <w:jc w:val="center"/>
                    <w:rPr>
                      <w:bCs/>
                      <w:noProof w:val="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1DEBA78" w14:textId="0C9E9A95" w:rsidR="002D39E7" w:rsidRPr="00C259DD" w:rsidRDefault="002D39E7" w:rsidP="002D39E7">
                  <w:pPr>
                    <w:keepLines/>
                    <w:jc w:val="center"/>
                  </w:pPr>
                </w:p>
              </w:tc>
              <w:tc>
                <w:tcPr>
                  <w:tcW w:w="1656" w:type="dxa"/>
                  <w:tcBorders>
                    <w:top w:val="single" w:sz="4" w:space="0" w:color="auto"/>
                    <w:left w:val="single" w:sz="4" w:space="0" w:color="auto"/>
                    <w:bottom w:val="single" w:sz="4" w:space="0" w:color="auto"/>
                    <w:right w:val="single" w:sz="4" w:space="0" w:color="auto"/>
                  </w:tcBorders>
                  <w:vAlign w:val="center"/>
                </w:tcPr>
                <w:p w14:paraId="19A15C55" w14:textId="273A8F77" w:rsidR="002D39E7" w:rsidRPr="00C259DD" w:rsidRDefault="002D39E7" w:rsidP="002D39E7">
                  <w:pPr>
                    <w:keepLines/>
                    <w:jc w:val="center"/>
                  </w:pPr>
                </w:p>
              </w:tc>
            </w:tr>
            <w:tr w:rsidR="002D39E7" w14:paraId="6687456C" w14:textId="77777777" w:rsidTr="00A03A5C">
              <w:tc>
                <w:tcPr>
                  <w:tcW w:w="560" w:type="dxa"/>
                  <w:tcBorders>
                    <w:top w:val="single" w:sz="4" w:space="0" w:color="auto"/>
                    <w:left w:val="single" w:sz="4" w:space="0" w:color="auto"/>
                    <w:bottom w:val="single" w:sz="4" w:space="0" w:color="auto"/>
                    <w:right w:val="single" w:sz="4" w:space="0" w:color="auto"/>
                  </w:tcBorders>
                  <w:vAlign w:val="center"/>
                </w:tcPr>
                <w:p w14:paraId="21C89BE0" w14:textId="77777777" w:rsidR="002D39E7" w:rsidRDefault="002D39E7" w:rsidP="002D39E7">
                  <w:pPr>
                    <w:tabs>
                      <w:tab w:val="left" w:pos="2295"/>
                    </w:tabs>
                    <w:jc w:val="center"/>
                    <w:rPr>
                      <w:bCs/>
                      <w:noProof w:val="0"/>
                      <w:lang w:val="ro-MD"/>
                    </w:rPr>
                  </w:pPr>
                  <w:r>
                    <w:rPr>
                      <w:bCs/>
                      <w:noProof w:val="0"/>
                      <w:lang w:val="ro-MD"/>
                    </w:rPr>
                    <w:t>5</w:t>
                  </w:r>
                </w:p>
              </w:tc>
              <w:tc>
                <w:tcPr>
                  <w:tcW w:w="1292" w:type="dxa"/>
                  <w:tcBorders>
                    <w:top w:val="single" w:sz="4" w:space="0" w:color="auto"/>
                    <w:left w:val="single" w:sz="4" w:space="0" w:color="auto"/>
                    <w:bottom w:val="single" w:sz="4" w:space="0" w:color="auto"/>
                    <w:right w:val="single" w:sz="4" w:space="0" w:color="auto"/>
                  </w:tcBorders>
                  <w:vAlign w:val="center"/>
                </w:tcPr>
                <w:p w14:paraId="2810A22A" w14:textId="697865CE" w:rsidR="002D39E7" w:rsidRDefault="002D39E7" w:rsidP="002D39E7">
                  <w:pPr>
                    <w:tabs>
                      <w:tab w:val="left" w:pos="2295"/>
                    </w:tabs>
                    <w:jc w:val="center"/>
                    <w:rPr>
                      <w:bCs/>
                      <w:noProof w:val="0"/>
                      <w:lang w:val="ro-MD"/>
                    </w:rPr>
                  </w:pPr>
                </w:p>
              </w:tc>
              <w:tc>
                <w:tcPr>
                  <w:tcW w:w="2988" w:type="dxa"/>
                  <w:tcBorders>
                    <w:top w:val="single" w:sz="4" w:space="0" w:color="auto"/>
                    <w:left w:val="single" w:sz="4" w:space="0" w:color="auto"/>
                    <w:bottom w:val="single" w:sz="4" w:space="0" w:color="auto"/>
                    <w:right w:val="single" w:sz="4" w:space="0" w:color="auto"/>
                  </w:tcBorders>
                  <w:vAlign w:val="center"/>
                </w:tcPr>
                <w:p w14:paraId="2129EB2B" w14:textId="7A7EB1D0" w:rsidR="002D39E7" w:rsidRPr="00C259DD" w:rsidRDefault="002D39E7" w:rsidP="002D39E7">
                  <w:pPr>
                    <w:rPr>
                      <w:sz w:val="22"/>
                      <w:szCs w:val="22"/>
                      <w:lang w:val="it-IT"/>
                    </w:rPr>
                  </w:pPr>
                </w:p>
              </w:tc>
              <w:tc>
                <w:tcPr>
                  <w:tcW w:w="1061" w:type="dxa"/>
                  <w:tcBorders>
                    <w:top w:val="single" w:sz="4" w:space="0" w:color="auto"/>
                    <w:left w:val="single" w:sz="4" w:space="0" w:color="auto"/>
                    <w:bottom w:val="single" w:sz="4" w:space="0" w:color="auto"/>
                    <w:right w:val="single" w:sz="4" w:space="0" w:color="auto"/>
                  </w:tcBorders>
                  <w:vAlign w:val="center"/>
                </w:tcPr>
                <w:p w14:paraId="602F9627" w14:textId="3888FDD5" w:rsidR="002D39E7" w:rsidRPr="00C259DD" w:rsidRDefault="002D39E7" w:rsidP="002D39E7">
                  <w:pPr>
                    <w:tabs>
                      <w:tab w:val="left" w:pos="2295"/>
                    </w:tabs>
                    <w:jc w:val="center"/>
                    <w:rPr>
                      <w:bCs/>
                      <w:noProof w:val="0"/>
                      <w:sz w:val="22"/>
                      <w:szCs w:val="22"/>
                      <w:lang w:val="ro-MD"/>
                    </w:rPr>
                  </w:pPr>
                </w:p>
              </w:tc>
              <w:tc>
                <w:tcPr>
                  <w:tcW w:w="1114" w:type="dxa"/>
                  <w:tcBorders>
                    <w:top w:val="single" w:sz="4" w:space="0" w:color="auto"/>
                    <w:left w:val="single" w:sz="4" w:space="0" w:color="auto"/>
                    <w:bottom w:val="single" w:sz="4" w:space="0" w:color="auto"/>
                    <w:right w:val="single" w:sz="4" w:space="0" w:color="auto"/>
                  </w:tcBorders>
                  <w:vAlign w:val="center"/>
                </w:tcPr>
                <w:p w14:paraId="1CA04597" w14:textId="6FD77AA5" w:rsidR="002D39E7" w:rsidRDefault="002D39E7" w:rsidP="002D39E7">
                  <w:pPr>
                    <w:tabs>
                      <w:tab w:val="left" w:pos="2295"/>
                    </w:tabs>
                    <w:jc w:val="center"/>
                    <w:rPr>
                      <w:bCs/>
                      <w:noProof w:val="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A4FF609" w14:textId="423E6C8F" w:rsidR="002D39E7" w:rsidRPr="00DB7201" w:rsidRDefault="002D39E7" w:rsidP="002D39E7">
                  <w:pPr>
                    <w:keepLines/>
                    <w:jc w:val="center"/>
                  </w:pPr>
                </w:p>
              </w:tc>
              <w:tc>
                <w:tcPr>
                  <w:tcW w:w="1656" w:type="dxa"/>
                  <w:tcBorders>
                    <w:top w:val="single" w:sz="4" w:space="0" w:color="auto"/>
                    <w:left w:val="single" w:sz="4" w:space="0" w:color="auto"/>
                    <w:bottom w:val="single" w:sz="4" w:space="0" w:color="auto"/>
                    <w:right w:val="single" w:sz="4" w:space="0" w:color="auto"/>
                  </w:tcBorders>
                  <w:vAlign w:val="center"/>
                </w:tcPr>
                <w:p w14:paraId="1EDB84ED" w14:textId="7D871505" w:rsidR="002D39E7" w:rsidRPr="00DB7201" w:rsidRDefault="002D39E7" w:rsidP="002D39E7">
                  <w:pPr>
                    <w:keepLines/>
                    <w:jc w:val="center"/>
                  </w:pPr>
                </w:p>
              </w:tc>
            </w:tr>
            <w:tr w:rsidR="002D39E7" w14:paraId="035AD6AD" w14:textId="77777777" w:rsidTr="00A03A5C">
              <w:tc>
                <w:tcPr>
                  <w:tcW w:w="4840" w:type="dxa"/>
                  <w:gridSpan w:val="3"/>
                  <w:tcBorders>
                    <w:top w:val="single" w:sz="4" w:space="0" w:color="auto"/>
                    <w:left w:val="single" w:sz="4" w:space="0" w:color="auto"/>
                    <w:bottom w:val="single" w:sz="4" w:space="0" w:color="auto"/>
                    <w:right w:val="single" w:sz="4" w:space="0" w:color="auto"/>
                  </w:tcBorders>
                </w:tcPr>
                <w:p w14:paraId="6E7F2B74" w14:textId="4AE689BE" w:rsidR="002D39E7" w:rsidRPr="002761A2" w:rsidRDefault="002D39E7" w:rsidP="002D39E7">
                  <w:pPr>
                    <w:rPr>
                      <w:b/>
                      <w:bCs/>
                      <w:lang w:val="it-IT"/>
                    </w:rPr>
                  </w:pPr>
                  <w:r w:rsidRPr="002761A2">
                    <w:rPr>
                      <w:b/>
                      <w:bCs/>
                      <w:lang w:val="it-IT"/>
                    </w:rPr>
                    <w:t xml:space="preserve">Total </w:t>
                  </w:r>
                </w:p>
                <w:p w14:paraId="1FB2FE93" w14:textId="77777777" w:rsidR="002D39E7" w:rsidRDefault="002D39E7" w:rsidP="002D39E7">
                  <w:pPr>
                    <w:tabs>
                      <w:tab w:val="left" w:pos="2295"/>
                    </w:tabs>
                    <w:rPr>
                      <w:bCs/>
                      <w:noProof w:val="0"/>
                      <w:lang w:val="ro-MD"/>
                    </w:rPr>
                  </w:pPr>
                  <w:r w:rsidRPr="002761A2">
                    <w:rPr>
                      <w:b/>
                      <w:bCs/>
                      <w:sz w:val="22"/>
                      <w:szCs w:val="22"/>
                      <w:lang w:val="it-IT"/>
                    </w:rPr>
                    <w:t>Inclusiv salariu</w:t>
                  </w:r>
                </w:p>
              </w:tc>
              <w:tc>
                <w:tcPr>
                  <w:tcW w:w="1061" w:type="dxa"/>
                  <w:tcBorders>
                    <w:top w:val="single" w:sz="4" w:space="0" w:color="auto"/>
                    <w:left w:val="single" w:sz="4" w:space="0" w:color="auto"/>
                    <w:bottom w:val="single" w:sz="4" w:space="0" w:color="auto"/>
                    <w:right w:val="single" w:sz="4" w:space="0" w:color="auto"/>
                  </w:tcBorders>
                </w:tcPr>
                <w:p w14:paraId="30DD0394" w14:textId="77777777" w:rsidR="002D39E7" w:rsidRDefault="002D39E7" w:rsidP="002D39E7">
                  <w:pPr>
                    <w:tabs>
                      <w:tab w:val="left" w:pos="2295"/>
                    </w:tabs>
                    <w:jc w:val="center"/>
                    <w:rPr>
                      <w:bCs/>
                      <w:noProof w:val="0"/>
                      <w:lang w:val="ro-MD"/>
                    </w:rPr>
                  </w:pPr>
                </w:p>
              </w:tc>
              <w:tc>
                <w:tcPr>
                  <w:tcW w:w="1114" w:type="dxa"/>
                  <w:tcBorders>
                    <w:top w:val="single" w:sz="4" w:space="0" w:color="auto"/>
                    <w:left w:val="single" w:sz="4" w:space="0" w:color="auto"/>
                    <w:bottom w:val="single" w:sz="4" w:space="0" w:color="auto"/>
                    <w:right w:val="single" w:sz="4" w:space="0" w:color="auto"/>
                  </w:tcBorders>
                </w:tcPr>
                <w:p w14:paraId="29DF04C2" w14:textId="77777777" w:rsidR="002D39E7" w:rsidRDefault="002D39E7" w:rsidP="002D39E7">
                  <w:pPr>
                    <w:tabs>
                      <w:tab w:val="left" w:pos="2295"/>
                    </w:tabs>
                    <w:jc w:val="center"/>
                    <w:rPr>
                      <w:bCs/>
                      <w:noProof w:val="0"/>
                      <w:lang w:val="ro-MD"/>
                    </w:rPr>
                  </w:pPr>
                </w:p>
              </w:tc>
              <w:tc>
                <w:tcPr>
                  <w:tcW w:w="3074" w:type="dxa"/>
                  <w:gridSpan w:val="2"/>
                  <w:tcBorders>
                    <w:top w:val="single" w:sz="4" w:space="0" w:color="auto"/>
                    <w:left w:val="single" w:sz="4" w:space="0" w:color="auto"/>
                    <w:bottom w:val="single" w:sz="4" w:space="0" w:color="auto"/>
                    <w:right w:val="single" w:sz="4" w:space="0" w:color="auto"/>
                  </w:tcBorders>
                </w:tcPr>
                <w:p w14:paraId="2F5C4F4C" w14:textId="5D9263B2" w:rsidR="002D39E7" w:rsidRDefault="002D39E7" w:rsidP="002D39E7">
                  <w:pPr>
                    <w:tabs>
                      <w:tab w:val="left" w:pos="2295"/>
                    </w:tabs>
                    <w:jc w:val="center"/>
                    <w:rPr>
                      <w:bCs/>
                      <w:noProof w:val="0"/>
                      <w:lang w:val="ro-MD"/>
                    </w:rPr>
                  </w:pPr>
                </w:p>
              </w:tc>
            </w:tr>
            <w:tr w:rsidR="002D39E7" w14:paraId="11EEF3C8" w14:textId="77777777" w:rsidTr="00A03A5C">
              <w:tc>
                <w:tcPr>
                  <w:tcW w:w="10089" w:type="dxa"/>
                  <w:gridSpan w:val="7"/>
                  <w:tcBorders>
                    <w:top w:val="single" w:sz="4" w:space="0" w:color="auto"/>
                    <w:left w:val="single" w:sz="4" w:space="0" w:color="auto"/>
                    <w:bottom w:val="single" w:sz="4" w:space="0" w:color="auto"/>
                    <w:right w:val="single" w:sz="4" w:space="0" w:color="auto"/>
                  </w:tcBorders>
                </w:tcPr>
                <w:p w14:paraId="4EEA69F0" w14:textId="1573E970" w:rsidR="002D39E7" w:rsidRPr="00F66976" w:rsidRDefault="002D39E7" w:rsidP="002D39E7">
                  <w:pPr>
                    <w:jc w:val="center"/>
                    <w:rPr>
                      <w:b/>
                      <w:bCs/>
                      <w:sz w:val="22"/>
                      <w:szCs w:val="22"/>
                    </w:rPr>
                  </w:pPr>
                  <w:r>
                    <w:rPr>
                      <w:b/>
                      <w:bCs/>
                      <w:sz w:val="22"/>
                      <w:szCs w:val="22"/>
                    </w:rPr>
                    <w:t xml:space="preserve">2. </w:t>
                  </w:r>
                </w:p>
              </w:tc>
            </w:tr>
            <w:tr w:rsidR="002D39E7" w14:paraId="4D18314C" w14:textId="77777777" w:rsidTr="00A03A5C">
              <w:tc>
                <w:tcPr>
                  <w:tcW w:w="560" w:type="dxa"/>
                  <w:tcBorders>
                    <w:top w:val="single" w:sz="4" w:space="0" w:color="auto"/>
                    <w:left w:val="single" w:sz="4" w:space="0" w:color="auto"/>
                    <w:bottom w:val="single" w:sz="4" w:space="0" w:color="auto"/>
                    <w:right w:val="single" w:sz="4" w:space="0" w:color="auto"/>
                  </w:tcBorders>
                  <w:vAlign w:val="center"/>
                </w:tcPr>
                <w:p w14:paraId="170B0019" w14:textId="77777777" w:rsidR="002D39E7" w:rsidRPr="00DB7201" w:rsidRDefault="002D39E7" w:rsidP="002D39E7">
                  <w:pPr>
                    <w:tabs>
                      <w:tab w:val="left" w:pos="2295"/>
                    </w:tabs>
                    <w:jc w:val="center"/>
                    <w:rPr>
                      <w:bCs/>
                      <w:noProof w:val="0"/>
                      <w:sz w:val="22"/>
                      <w:szCs w:val="22"/>
                      <w:lang w:val="ro-MD"/>
                    </w:rPr>
                  </w:pPr>
                  <w:r>
                    <w:rPr>
                      <w:bCs/>
                      <w:noProof w:val="0"/>
                      <w:sz w:val="22"/>
                      <w:szCs w:val="22"/>
                      <w:lang w:val="ro-MD"/>
                    </w:rPr>
                    <w:t>6</w:t>
                  </w:r>
                </w:p>
              </w:tc>
              <w:tc>
                <w:tcPr>
                  <w:tcW w:w="1292" w:type="dxa"/>
                  <w:tcBorders>
                    <w:top w:val="single" w:sz="4" w:space="0" w:color="auto"/>
                    <w:left w:val="single" w:sz="4" w:space="0" w:color="auto"/>
                    <w:bottom w:val="single" w:sz="4" w:space="0" w:color="auto"/>
                    <w:right w:val="single" w:sz="4" w:space="0" w:color="auto"/>
                  </w:tcBorders>
                  <w:vAlign w:val="center"/>
                </w:tcPr>
                <w:p w14:paraId="1C0F7AA7" w14:textId="444E95E2" w:rsidR="002D39E7" w:rsidRPr="00DB7201" w:rsidRDefault="002D39E7" w:rsidP="002D39E7">
                  <w:pPr>
                    <w:tabs>
                      <w:tab w:val="left" w:pos="2295"/>
                    </w:tabs>
                    <w:jc w:val="center"/>
                    <w:rPr>
                      <w:bCs/>
                      <w:noProof w:val="0"/>
                      <w:sz w:val="22"/>
                      <w:szCs w:val="22"/>
                      <w:lang w:val="ro-MD"/>
                    </w:rPr>
                  </w:pPr>
                </w:p>
              </w:tc>
              <w:tc>
                <w:tcPr>
                  <w:tcW w:w="2988" w:type="dxa"/>
                  <w:tcBorders>
                    <w:top w:val="single" w:sz="4" w:space="0" w:color="auto"/>
                    <w:left w:val="single" w:sz="4" w:space="0" w:color="auto"/>
                    <w:bottom w:val="single" w:sz="4" w:space="0" w:color="auto"/>
                    <w:right w:val="single" w:sz="4" w:space="0" w:color="auto"/>
                  </w:tcBorders>
                  <w:vAlign w:val="center"/>
                </w:tcPr>
                <w:p w14:paraId="18E11BA8" w14:textId="5854B272" w:rsidR="002D39E7" w:rsidRPr="00DB7201" w:rsidRDefault="002D39E7" w:rsidP="002D39E7">
                  <w:pPr>
                    <w:rPr>
                      <w:sz w:val="22"/>
                      <w:szCs w:val="22"/>
                      <w:lang w:val="it-IT"/>
                    </w:rPr>
                  </w:pPr>
                </w:p>
              </w:tc>
              <w:tc>
                <w:tcPr>
                  <w:tcW w:w="1061" w:type="dxa"/>
                  <w:tcBorders>
                    <w:top w:val="single" w:sz="4" w:space="0" w:color="auto"/>
                    <w:left w:val="single" w:sz="4" w:space="0" w:color="auto"/>
                    <w:bottom w:val="single" w:sz="4" w:space="0" w:color="auto"/>
                    <w:right w:val="single" w:sz="4" w:space="0" w:color="auto"/>
                  </w:tcBorders>
                  <w:vAlign w:val="center"/>
                </w:tcPr>
                <w:p w14:paraId="0EEEBE59" w14:textId="17775716" w:rsidR="002D39E7" w:rsidRDefault="002D39E7" w:rsidP="002D39E7">
                  <w:pPr>
                    <w:tabs>
                      <w:tab w:val="left" w:pos="2295"/>
                    </w:tabs>
                    <w:jc w:val="center"/>
                    <w:rPr>
                      <w:bCs/>
                      <w:noProof w:val="0"/>
                      <w:lang w:val="ro-MD"/>
                    </w:rPr>
                  </w:pPr>
                </w:p>
              </w:tc>
              <w:tc>
                <w:tcPr>
                  <w:tcW w:w="1114" w:type="dxa"/>
                  <w:tcBorders>
                    <w:top w:val="single" w:sz="4" w:space="0" w:color="auto"/>
                    <w:left w:val="single" w:sz="4" w:space="0" w:color="auto"/>
                    <w:bottom w:val="single" w:sz="4" w:space="0" w:color="auto"/>
                    <w:right w:val="single" w:sz="4" w:space="0" w:color="auto"/>
                  </w:tcBorders>
                  <w:vAlign w:val="center"/>
                </w:tcPr>
                <w:p w14:paraId="7809064A" w14:textId="1ACF22D0" w:rsidR="002D39E7" w:rsidRDefault="002D39E7" w:rsidP="002D39E7">
                  <w:pPr>
                    <w:tabs>
                      <w:tab w:val="left" w:pos="2295"/>
                    </w:tabs>
                    <w:jc w:val="center"/>
                    <w:rPr>
                      <w:bCs/>
                      <w:noProof w:val="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2F211B9" w14:textId="77777777" w:rsidR="002D39E7" w:rsidRDefault="002D39E7" w:rsidP="002D39E7">
                  <w:pPr>
                    <w:tabs>
                      <w:tab w:val="left" w:pos="2295"/>
                    </w:tabs>
                    <w:jc w:val="center"/>
                    <w:rPr>
                      <w:bCs/>
                      <w:noProof w:val="0"/>
                      <w:lang w:val="ro-MD"/>
                    </w:rPr>
                  </w:pPr>
                </w:p>
              </w:tc>
              <w:tc>
                <w:tcPr>
                  <w:tcW w:w="1656" w:type="dxa"/>
                  <w:tcBorders>
                    <w:top w:val="single" w:sz="4" w:space="0" w:color="auto"/>
                    <w:left w:val="single" w:sz="4" w:space="0" w:color="auto"/>
                    <w:bottom w:val="single" w:sz="4" w:space="0" w:color="auto"/>
                    <w:right w:val="single" w:sz="4" w:space="0" w:color="auto"/>
                  </w:tcBorders>
                  <w:vAlign w:val="center"/>
                </w:tcPr>
                <w:p w14:paraId="060A1D71" w14:textId="77777777" w:rsidR="002D39E7" w:rsidRDefault="002D39E7" w:rsidP="002D39E7">
                  <w:pPr>
                    <w:tabs>
                      <w:tab w:val="left" w:pos="2295"/>
                    </w:tabs>
                    <w:jc w:val="center"/>
                    <w:rPr>
                      <w:bCs/>
                      <w:noProof w:val="0"/>
                      <w:lang w:val="ro-MD"/>
                    </w:rPr>
                  </w:pPr>
                </w:p>
              </w:tc>
            </w:tr>
            <w:tr w:rsidR="002D39E7" w14:paraId="15D49FF2" w14:textId="77777777" w:rsidTr="00A03A5C">
              <w:tc>
                <w:tcPr>
                  <w:tcW w:w="560" w:type="dxa"/>
                  <w:tcBorders>
                    <w:top w:val="single" w:sz="4" w:space="0" w:color="auto"/>
                    <w:left w:val="single" w:sz="4" w:space="0" w:color="auto"/>
                    <w:bottom w:val="single" w:sz="4" w:space="0" w:color="auto"/>
                    <w:right w:val="single" w:sz="4" w:space="0" w:color="auto"/>
                  </w:tcBorders>
                  <w:vAlign w:val="center"/>
                </w:tcPr>
                <w:p w14:paraId="342801C2" w14:textId="77777777" w:rsidR="002D39E7" w:rsidRPr="00DB7201" w:rsidRDefault="002D39E7" w:rsidP="002D39E7">
                  <w:pPr>
                    <w:tabs>
                      <w:tab w:val="left" w:pos="2295"/>
                    </w:tabs>
                    <w:jc w:val="center"/>
                    <w:rPr>
                      <w:bCs/>
                      <w:noProof w:val="0"/>
                      <w:sz w:val="22"/>
                      <w:szCs w:val="22"/>
                      <w:lang w:val="ro-MD"/>
                    </w:rPr>
                  </w:pPr>
                  <w:r>
                    <w:rPr>
                      <w:bCs/>
                      <w:noProof w:val="0"/>
                      <w:sz w:val="22"/>
                      <w:szCs w:val="22"/>
                      <w:lang w:val="ro-MD"/>
                    </w:rPr>
                    <w:t>7</w:t>
                  </w:r>
                </w:p>
              </w:tc>
              <w:tc>
                <w:tcPr>
                  <w:tcW w:w="1292" w:type="dxa"/>
                  <w:tcBorders>
                    <w:top w:val="single" w:sz="4" w:space="0" w:color="auto"/>
                    <w:left w:val="single" w:sz="4" w:space="0" w:color="auto"/>
                    <w:bottom w:val="single" w:sz="4" w:space="0" w:color="auto"/>
                    <w:right w:val="single" w:sz="4" w:space="0" w:color="auto"/>
                  </w:tcBorders>
                  <w:vAlign w:val="center"/>
                </w:tcPr>
                <w:p w14:paraId="7DD83E73" w14:textId="3A82B829" w:rsidR="002D39E7" w:rsidRPr="00DB7201" w:rsidRDefault="002D39E7" w:rsidP="002D39E7">
                  <w:pPr>
                    <w:tabs>
                      <w:tab w:val="left" w:pos="2295"/>
                    </w:tabs>
                    <w:jc w:val="center"/>
                    <w:rPr>
                      <w:bCs/>
                      <w:noProof w:val="0"/>
                      <w:sz w:val="22"/>
                      <w:szCs w:val="22"/>
                      <w:lang w:val="ro-MD"/>
                    </w:rPr>
                  </w:pPr>
                </w:p>
              </w:tc>
              <w:tc>
                <w:tcPr>
                  <w:tcW w:w="2988" w:type="dxa"/>
                  <w:tcBorders>
                    <w:top w:val="single" w:sz="4" w:space="0" w:color="auto"/>
                    <w:left w:val="single" w:sz="4" w:space="0" w:color="auto"/>
                    <w:bottom w:val="single" w:sz="4" w:space="0" w:color="auto"/>
                    <w:right w:val="single" w:sz="4" w:space="0" w:color="auto"/>
                  </w:tcBorders>
                  <w:vAlign w:val="center"/>
                </w:tcPr>
                <w:p w14:paraId="6BE0ACD9" w14:textId="5B99E8BE" w:rsidR="002D39E7" w:rsidRPr="00277ECC" w:rsidRDefault="002D39E7" w:rsidP="002D39E7">
                  <w:pPr>
                    <w:rPr>
                      <w:sz w:val="22"/>
                      <w:szCs w:val="22"/>
                      <w:lang w:val="it-IT"/>
                    </w:rPr>
                  </w:pPr>
                </w:p>
              </w:tc>
              <w:tc>
                <w:tcPr>
                  <w:tcW w:w="1061" w:type="dxa"/>
                  <w:tcBorders>
                    <w:top w:val="single" w:sz="4" w:space="0" w:color="auto"/>
                    <w:left w:val="single" w:sz="4" w:space="0" w:color="auto"/>
                    <w:bottom w:val="single" w:sz="4" w:space="0" w:color="auto"/>
                    <w:right w:val="single" w:sz="4" w:space="0" w:color="auto"/>
                  </w:tcBorders>
                  <w:vAlign w:val="center"/>
                </w:tcPr>
                <w:p w14:paraId="2553F067" w14:textId="38CE40D4" w:rsidR="002D39E7" w:rsidRDefault="002D39E7" w:rsidP="002D39E7">
                  <w:pPr>
                    <w:tabs>
                      <w:tab w:val="left" w:pos="2295"/>
                    </w:tabs>
                    <w:jc w:val="center"/>
                    <w:rPr>
                      <w:bCs/>
                      <w:noProof w:val="0"/>
                      <w:lang w:val="ro-MD"/>
                    </w:rPr>
                  </w:pPr>
                </w:p>
              </w:tc>
              <w:tc>
                <w:tcPr>
                  <w:tcW w:w="1114" w:type="dxa"/>
                  <w:tcBorders>
                    <w:top w:val="single" w:sz="4" w:space="0" w:color="auto"/>
                    <w:left w:val="single" w:sz="4" w:space="0" w:color="auto"/>
                    <w:bottom w:val="single" w:sz="4" w:space="0" w:color="auto"/>
                    <w:right w:val="single" w:sz="4" w:space="0" w:color="auto"/>
                  </w:tcBorders>
                  <w:vAlign w:val="center"/>
                </w:tcPr>
                <w:p w14:paraId="203A64BB" w14:textId="15D8CA1C" w:rsidR="002D39E7" w:rsidRDefault="002D39E7" w:rsidP="002D39E7">
                  <w:pPr>
                    <w:tabs>
                      <w:tab w:val="left" w:pos="2295"/>
                    </w:tabs>
                    <w:jc w:val="center"/>
                    <w:rPr>
                      <w:bCs/>
                      <w:noProof w:val="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7F73858" w14:textId="77777777" w:rsidR="002D39E7" w:rsidRDefault="002D39E7" w:rsidP="002D39E7">
                  <w:pPr>
                    <w:tabs>
                      <w:tab w:val="left" w:pos="2295"/>
                    </w:tabs>
                    <w:jc w:val="center"/>
                    <w:rPr>
                      <w:bCs/>
                      <w:noProof w:val="0"/>
                      <w:lang w:val="ro-MD"/>
                    </w:rPr>
                  </w:pPr>
                </w:p>
              </w:tc>
              <w:tc>
                <w:tcPr>
                  <w:tcW w:w="1656" w:type="dxa"/>
                  <w:tcBorders>
                    <w:top w:val="single" w:sz="4" w:space="0" w:color="auto"/>
                    <w:left w:val="single" w:sz="4" w:space="0" w:color="auto"/>
                    <w:bottom w:val="single" w:sz="4" w:space="0" w:color="auto"/>
                    <w:right w:val="single" w:sz="4" w:space="0" w:color="auto"/>
                  </w:tcBorders>
                  <w:vAlign w:val="center"/>
                </w:tcPr>
                <w:p w14:paraId="640B053B" w14:textId="77777777" w:rsidR="002D39E7" w:rsidRDefault="002D39E7" w:rsidP="002D39E7">
                  <w:pPr>
                    <w:tabs>
                      <w:tab w:val="left" w:pos="2295"/>
                    </w:tabs>
                    <w:jc w:val="center"/>
                    <w:rPr>
                      <w:bCs/>
                      <w:noProof w:val="0"/>
                      <w:lang w:val="ro-MD"/>
                    </w:rPr>
                  </w:pPr>
                </w:p>
              </w:tc>
            </w:tr>
            <w:tr w:rsidR="002D39E7" w14:paraId="766EFC16" w14:textId="77777777" w:rsidTr="00A03A5C">
              <w:tc>
                <w:tcPr>
                  <w:tcW w:w="560" w:type="dxa"/>
                  <w:tcBorders>
                    <w:top w:val="single" w:sz="4" w:space="0" w:color="auto"/>
                    <w:left w:val="single" w:sz="4" w:space="0" w:color="auto"/>
                    <w:bottom w:val="single" w:sz="4" w:space="0" w:color="auto"/>
                    <w:right w:val="single" w:sz="4" w:space="0" w:color="auto"/>
                  </w:tcBorders>
                  <w:vAlign w:val="center"/>
                </w:tcPr>
                <w:p w14:paraId="1908D5E4" w14:textId="77777777" w:rsidR="002D39E7" w:rsidRPr="00DB7201" w:rsidRDefault="002D39E7" w:rsidP="002D39E7">
                  <w:pPr>
                    <w:tabs>
                      <w:tab w:val="left" w:pos="2295"/>
                    </w:tabs>
                    <w:jc w:val="center"/>
                    <w:rPr>
                      <w:bCs/>
                      <w:noProof w:val="0"/>
                      <w:sz w:val="22"/>
                      <w:szCs w:val="22"/>
                      <w:lang w:val="ro-MD"/>
                    </w:rPr>
                  </w:pPr>
                  <w:r>
                    <w:rPr>
                      <w:bCs/>
                      <w:noProof w:val="0"/>
                      <w:sz w:val="22"/>
                      <w:szCs w:val="22"/>
                      <w:lang w:val="ro-MD"/>
                    </w:rPr>
                    <w:t>8</w:t>
                  </w:r>
                </w:p>
              </w:tc>
              <w:tc>
                <w:tcPr>
                  <w:tcW w:w="1292" w:type="dxa"/>
                  <w:tcBorders>
                    <w:top w:val="single" w:sz="4" w:space="0" w:color="auto"/>
                    <w:left w:val="single" w:sz="4" w:space="0" w:color="auto"/>
                    <w:bottom w:val="single" w:sz="4" w:space="0" w:color="auto"/>
                    <w:right w:val="single" w:sz="4" w:space="0" w:color="auto"/>
                  </w:tcBorders>
                  <w:vAlign w:val="center"/>
                </w:tcPr>
                <w:p w14:paraId="0302508B" w14:textId="130C997B" w:rsidR="002D39E7" w:rsidRPr="00DB7201" w:rsidRDefault="002D39E7" w:rsidP="002D39E7">
                  <w:pPr>
                    <w:tabs>
                      <w:tab w:val="left" w:pos="2295"/>
                    </w:tabs>
                    <w:jc w:val="center"/>
                    <w:rPr>
                      <w:bCs/>
                      <w:noProof w:val="0"/>
                      <w:sz w:val="22"/>
                      <w:szCs w:val="22"/>
                      <w:lang w:val="ro-MD"/>
                    </w:rPr>
                  </w:pPr>
                </w:p>
              </w:tc>
              <w:tc>
                <w:tcPr>
                  <w:tcW w:w="2988" w:type="dxa"/>
                  <w:tcBorders>
                    <w:top w:val="single" w:sz="4" w:space="0" w:color="auto"/>
                    <w:left w:val="single" w:sz="4" w:space="0" w:color="auto"/>
                    <w:bottom w:val="single" w:sz="4" w:space="0" w:color="auto"/>
                    <w:right w:val="single" w:sz="4" w:space="0" w:color="auto"/>
                  </w:tcBorders>
                  <w:vAlign w:val="center"/>
                </w:tcPr>
                <w:p w14:paraId="0AD88744" w14:textId="0D6C6934" w:rsidR="002D39E7" w:rsidRPr="00277ECC" w:rsidRDefault="002D39E7" w:rsidP="002D39E7">
                  <w:pPr>
                    <w:rPr>
                      <w:sz w:val="22"/>
                      <w:szCs w:val="22"/>
                      <w:lang w:val="it-IT"/>
                    </w:rPr>
                  </w:pPr>
                </w:p>
              </w:tc>
              <w:tc>
                <w:tcPr>
                  <w:tcW w:w="1061" w:type="dxa"/>
                  <w:tcBorders>
                    <w:top w:val="single" w:sz="4" w:space="0" w:color="auto"/>
                    <w:left w:val="single" w:sz="4" w:space="0" w:color="auto"/>
                    <w:bottom w:val="single" w:sz="4" w:space="0" w:color="auto"/>
                    <w:right w:val="single" w:sz="4" w:space="0" w:color="auto"/>
                  </w:tcBorders>
                  <w:vAlign w:val="center"/>
                </w:tcPr>
                <w:p w14:paraId="2FC9F9F9" w14:textId="7C2408A4" w:rsidR="002D39E7" w:rsidRDefault="002D39E7" w:rsidP="002D39E7">
                  <w:pPr>
                    <w:tabs>
                      <w:tab w:val="left" w:pos="2295"/>
                    </w:tabs>
                    <w:jc w:val="center"/>
                    <w:rPr>
                      <w:bCs/>
                      <w:noProof w:val="0"/>
                      <w:lang w:val="ro-MD"/>
                    </w:rPr>
                  </w:pPr>
                </w:p>
              </w:tc>
              <w:tc>
                <w:tcPr>
                  <w:tcW w:w="1114" w:type="dxa"/>
                  <w:tcBorders>
                    <w:top w:val="single" w:sz="4" w:space="0" w:color="auto"/>
                    <w:left w:val="single" w:sz="4" w:space="0" w:color="auto"/>
                    <w:bottom w:val="single" w:sz="4" w:space="0" w:color="auto"/>
                    <w:right w:val="single" w:sz="4" w:space="0" w:color="auto"/>
                  </w:tcBorders>
                  <w:vAlign w:val="center"/>
                </w:tcPr>
                <w:p w14:paraId="72878DC0" w14:textId="43DFCF64" w:rsidR="002D39E7" w:rsidRDefault="002D39E7" w:rsidP="002D39E7">
                  <w:pPr>
                    <w:tabs>
                      <w:tab w:val="left" w:pos="2295"/>
                    </w:tabs>
                    <w:jc w:val="center"/>
                    <w:rPr>
                      <w:bCs/>
                      <w:noProof w:val="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79F2156" w14:textId="77777777" w:rsidR="002D39E7" w:rsidRDefault="002D39E7" w:rsidP="002D39E7">
                  <w:pPr>
                    <w:tabs>
                      <w:tab w:val="left" w:pos="2295"/>
                    </w:tabs>
                    <w:jc w:val="center"/>
                    <w:rPr>
                      <w:bCs/>
                      <w:noProof w:val="0"/>
                      <w:lang w:val="ro-MD"/>
                    </w:rPr>
                  </w:pPr>
                </w:p>
              </w:tc>
              <w:tc>
                <w:tcPr>
                  <w:tcW w:w="1656" w:type="dxa"/>
                  <w:tcBorders>
                    <w:top w:val="single" w:sz="4" w:space="0" w:color="auto"/>
                    <w:left w:val="single" w:sz="4" w:space="0" w:color="auto"/>
                    <w:bottom w:val="single" w:sz="4" w:space="0" w:color="auto"/>
                    <w:right w:val="single" w:sz="4" w:space="0" w:color="auto"/>
                  </w:tcBorders>
                  <w:vAlign w:val="center"/>
                </w:tcPr>
                <w:p w14:paraId="43357FA7" w14:textId="77777777" w:rsidR="002D39E7" w:rsidRDefault="002D39E7" w:rsidP="002D39E7">
                  <w:pPr>
                    <w:tabs>
                      <w:tab w:val="left" w:pos="2295"/>
                    </w:tabs>
                    <w:jc w:val="center"/>
                    <w:rPr>
                      <w:bCs/>
                      <w:noProof w:val="0"/>
                      <w:lang w:val="ro-MD"/>
                    </w:rPr>
                  </w:pPr>
                </w:p>
              </w:tc>
            </w:tr>
            <w:tr w:rsidR="002D39E7" w14:paraId="1B4E15DA" w14:textId="77777777" w:rsidTr="00A03A5C">
              <w:tc>
                <w:tcPr>
                  <w:tcW w:w="560" w:type="dxa"/>
                  <w:tcBorders>
                    <w:top w:val="single" w:sz="4" w:space="0" w:color="auto"/>
                    <w:left w:val="single" w:sz="4" w:space="0" w:color="auto"/>
                    <w:bottom w:val="single" w:sz="4" w:space="0" w:color="auto"/>
                    <w:right w:val="single" w:sz="4" w:space="0" w:color="auto"/>
                  </w:tcBorders>
                  <w:vAlign w:val="center"/>
                </w:tcPr>
                <w:p w14:paraId="1AC9D0B4" w14:textId="77777777" w:rsidR="002D39E7" w:rsidRPr="00DB7201" w:rsidRDefault="002D39E7" w:rsidP="002D39E7">
                  <w:pPr>
                    <w:tabs>
                      <w:tab w:val="left" w:pos="2295"/>
                    </w:tabs>
                    <w:jc w:val="center"/>
                    <w:rPr>
                      <w:bCs/>
                      <w:noProof w:val="0"/>
                      <w:sz w:val="22"/>
                      <w:szCs w:val="22"/>
                      <w:lang w:val="ro-MD"/>
                    </w:rPr>
                  </w:pPr>
                  <w:r>
                    <w:rPr>
                      <w:bCs/>
                      <w:noProof w:val="0"/>
                      <w:sz w:val="22"/>
                      <w:szCs w:val="22"/>
                      <w:lang w:val="ro-MD"/>
                    </w:rPr>
                    <w:t>9</w:t>
                  </w:r>
                </w:p>
              </w:tc>
              <w:tc>
                <w:tcPr>
                  <w:tcW w:w="1292" w:type="dxa"/>
                  <w:tcBorders>
                    <w:top w:val="single" w:sz="4" w:space="0" w:color="auto"/>
                    <w:left w:val="single" w:sz="4" w:space="0" w:color="auto"/>
                    <w:bottom w:val="single" w:sz="4" w:space="0" w:color="auto"/>
                    <w:right w:val="single" w:sz="4" w:space="0" w:color="auto"/>
                  </w:tcBorders>
                  <w:vAlign w:val="center"/>
                </w:tcPr>
                <w:p w14:paraId="4B5854D8" w14:textId="433173BC" w:rsidR="002D39E7" w:rsidRPr="00DB7201" w:rsidRDefault="002D39E7" w:rsidP="002D39E7">
                  <w:pPr>
                    <w:tabs>
                      <w:tab w:val="left" w:pos="2295"/>
                    </w:tabs>
                    <w:jc w:val="center"/>
                    <w:rPr>
                      <w:bCs/>
                      <w:noProof w:val="0"/>
                      <w:sz w:val="22"/>
                      <w:szCs w:val="22"/>
                      <w:lang w:val="ro-MD"/>
                    </w:rPr>
                  </w:pPr>
                </w:p>
              </w:tc>
              <w:tc>
                <w:tcPr>
                  <w:tcW w:w="2988" w:type="dxa"/>
                  <w:tcBorders>
                    <w:top w:val="single" w:sz="4" w:space="0" w:color="auto"/>
                    <w:left w:val="single" w:sz="4" w:space="0" w:color="auto"/>
                    <w:bottom w:val="single" w:sz="4" w:space="0" w:color="auto"/>
                    <w:right w:val="single" w:sz="4" w:space="0" w:color="auto"/>
                  </w:tcBorders>
                  <w:vAlign w:val="center"/>
                </w:tcPr>
                <w:p w14:paraId="16BBB8F0" w14:textId="702E81AB" w:rsidR="002D39E7" w:rsidRPr="00277ECC" w:rsidRDefault="002D39E7" w:rsidP="002D39E7">
                  <w:pPr>
                    <w:rPr>
                      <w:sz w:val="22"/>
                      <w:szCs w:val="22"/>
                      <w:lang w:val="it-IT"/>
                    </w:rPr>
                  </w:pPr>
                </w:p>
              </w:tc>
              <w:tc>
                <w:tcPr>
                  <w:tcW w:w="1061" w:type="dxa"/>
                  <w:tcBorders>
                    <w:top w:val="single" w:sz="4" w:space="0" w:color="auto"/>
                    <w:left w:val="single" w:sz="4" w:space="0" w:color="auto"/>
                    <w:bottom w:val="single" w:sz="4" w:space="0" w:color="auto"/>
                    <w:right w:val="single" w:sz="4" w:space="0" w:color="auto"/>
                  </w:tcBorders>
                  <w:vAlign w:val="center"/>
                </w:tcPr>
                <w:p w14:paraId="3AB29A31" w14:textId="7C309E1C" w:rsidR="002D39E7" w:rsidRDefault="002D39E7" w:rsidP="002D39E7">
                  <w:pPr>
                    <w:tabs>
                      <w:tab w:val="left" w:pos="2295"/>
                    </w:tabs>
                    <w:jc w:val="center"/>
                    <w:rPr>
                      <w:bCs/>
                      <w:noProof w:val="0"/>
                      <w:lang w:val="ro-MD"/>
                    </w:rPr>
                  </w:pPr>
                </w:p>
              </w:tc>
              <w:tc>
                <w:tcPr>
                  <w:tcW w:w="1114" w:type="dxa"/>
                  <w:tcBorders>
                    <w:top w:val="single" w:sz="4" w:space="0" w:color="auto"/>
                    <w:left w:val="single" w:sz="4" w:space="0" w:color="auto"/>
                    <w:bottom w:val="single" w:sz="4" w:space="0" w:color="auto"/>
                    <w:right w:val="single" w:sz="4" w:space="0" w:color="auto"/>
                  </w:tcBorders>
                  <w:vAlign w:val="center"/>
                </w:tcPr>
                <w:p w14:paraId="70D21CD2" w14:textId="6568AFE4" w:rsidR="002D39E7" w:rsidRDefault="002D39E7" w:rsidP="002D39E7">
                  <w:pPr>
                    <w:tabs>
                      <w:tab w:val="left" w:pos="2295"/>
                    </w:tabs>
                    <w:jc w:val="center"/>
                    <w:rPr>
                      <w:bCs/>
                      <w:noProof w:val="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1D43EE8" w14:textId="77777777" w:rsidR="002D39E7" w:rsidRDefault="002D39E7" w:rsidP="002D39E7">
                  <w:pPr>
                    <w:tabs>
                      <w:tab w:val="left" w:pos="2295"/>
                    </w:tabs>
                    <w:jc w:val="center"/>
                    <w:rPr>
                      <w:bCs/>
                      <w:noProof w:val="0"/>
                      <w:lang w:val="ro-MD"/>
                    </w:rPr>
                  </w:pPr>
                </w:p>
              </w:tc>
              <w:tc>
                <w:tcPr>
                  <w:tcW w:w="1656" w:type="dxa"/>
                  <w:tcBorders>
                    <w:top w:val="single" w:sz="4" w:space="0" w:color="auto"/>
                    <w:left w:val="single" w:sz="4" w:space="0" w:color="auto"/>
                    <w:bottom w:val="single" w:sz="4" w:space="0" w:color="auto"/>
                    <w:right w:val="single" w:sz="4" w:space="0" w:color="auto"/>
                  </w:tcBorders>
                  <w:vAlign w:val="center"/>
                </w:tcPr>
                <w:p w14:paraId="45CB176A" w14:textId="77777777" w:rsidR="002D39E7" w:rsidRDefault="002D39E7" w:rsidP="002D39E7">
                  <w:pPr>
                    <w:tabs>
                      <w:tab w:val="left" w:pos="2295"/>
                    </w:tabs>
                    <w:jc w:val="center"/>
                    <w:rPr>
                      <w:bCs/>
                      <w:noProof w:val="0"/>
                      <w:lang w:val="ro-MD"/>
                    </w:rPr>
                  </w:pPr>
                </w:p>
              </w:tc>
            </w:tr>
            <w:tr w:rsidR="002D39E7" w14:paraId="166B770F" w14:textId="77777777" w:rsidTr="00A03A5C">
              <w:tc>
                <w:tcPr>
                  <w:tcW w:w="560" w:type="dxa"/>
                  <w:tcBorders>
                    <w:top w:val="single" w:sz="4" w:space="0" w:color="auto"/>
                    <w:left w:val="single" w:sz="4" w:space="0" w:color="auto"/>
                    <w:bottom w:val="single" w:sz="4" w:space="0" w:color="auto"/>
                    <w:right w:val="single" w:sz="4" w:space="0" w:color="auto"/>
                  </w:tcBorders>
                  <w:vAlign w:val="center"/>
                </w:tcPr>
                <w:p w14:paraId="1DA90598" w14:textId="77777777" w:rsidR="002D39E7" w:rsidRPr="00DB7201" w:rsidRDefault="002D39E7" w:rsidP="002D39E7">
                  <w:pPr>
                    <w:tabs>
                      <w:tab w:val="left" w:pos="2295"/>
                    </w:tabs>
                    <w:jc w:val="center"/>
                    <w:rPr>
                      <w:bCs/>
                      <w:noProof w:val="0"/>
                      <w:sz w:val="22"/>
                      <w:szCs w:val="22"/>
                      <w:lang w:val="ro-MD"/>
                    </w:rPr>
                  </w:pPr>
                  <w:r>
                    <w:rPr>
                      <w:bCs/>
                      <w:noProof w:val="0"/>
                      <w:sz w:val="22"/>
                      <w:szCs w:val="22"/>
                      <w:lang w:val="ro-MD"/>
                    </w:rPr>
                    <w:t>10</w:t>
                  </w:r>
                </w:p>
              </w:tc>
              <w:tc>
                <w:tcPr>
                  <w:tcW w:w="1292" w:type="dxa"/>
                  <w:tcBorders>
                    <w:top w:val="single" w:sz="4" w:space="0" w:color="auto"/>
                    <w:left w:val="single" w:sz="4" w:space="0" w:color="auto"/>
                    <w:bottom w:val="single" w:sz="4" w:space="0" w:color="auto"/>
                    <w:right w:val="single" w:sz="4" w:space="0" w:color="auto"/>
                  </w:tcBorders>
                  <w:vAlign w:val="center"/>
                </w:tcPr>
                <w:p w14:paraId="784850F0" w14:textId="6FA0E47C" w:rsidR="002D39E7" w:rsidRPr="00DB7201" w:rsidRDefault="002D39E7" w:rsidP="002D39E7">
                  <w:pPr>
                    <w:tabs>
                      <w:tab w:val="left" w:pos="2295"/>
                    </w:tabs>
                    <w:jc w:val="center"/>
                    <w:rPr>
                      <w:bCs/>
                      <w:noProof w:val="0"/>
                      <w:sz w:val="22"/>
                      <w:szCs w:val="22"/>
                      <w:lang w:val="ro-MD"/>
                    </w:rPr>
                  </w:pPr>
                </w:p>
              </w:tc>
              <w:tc>
                <w:tcPr>
                  <w:tcW w:w="2988" w:type="dxa"/>
                  <w:tcBorders>
                    <w:top w:val="single" w:sz="4" w:space="0" w:color="auto"/>
                    <w:left w:val="single" w:sz="4" w:space="0" w:color="auto"/>
                    <w:bottom w:val="single" w:sz="4" w:space="0" w:color="auto"/>
                    <w:right w:val="single" w:sz="4" w:space="0" w:color="auto"/>
                  </w:tcBorders>
                  <w:vAlign w:val="center"/>
                </w:tcPr>
                <w:p w14:paraId="0955F449" w14:textId="7F1F522F" w:rsidR="002D39E7" w:rsidRPr="00277ECC" w:rsidRDefault="002D39E7" w:rsidP="002D39E7">
                  <w:pPr>
                    <w:rPr>
                      <w:sz w:val="22"/>
                      <w:szCs w:val="22"/>
                      <w:lang w:val="it-IT"/>
                    </w:rPr>
                  </w:pPr>
                </w:p>
              </w:tc>
              <w:tc>
                <w:tcPr>
                  <w:tcW w:w="1061" w:type="dxa"/>
                  <w:tcBorders>
                    <w:top w:val="single" w:sz="4" w:space="0" w:color="auto"/>
                    <w:left w:val="single" w:sz="4" w:space="0" w:color="auto"/>
                    <w:bottom w:val="single" w:sz="4" w:space="0" w:color="auto"/>
                    <w:right w:val="single" w:sz="4" w:space="0" w:color="auto"/>
                  </w:tcBorders>
                  <w:vAlign w:val="center"/>
                </w:tcPr>
                <w:p w14:paraId="418959FA" w14:textId="33E8A56F" w:rsidR="002D39E7" w:rsidRDefault="002D39E7" w:rsidP="002D39E7">
                  <w:pPr>
                    <w:tabs>
                      <w:tab w:val="left" w:pos="2295"/>
                    </w:tabs>
                    <w:jc w:val="center"/>
                    <w:rPr>
                      <w:bCs/>
                      <w:noProof w:val="0"/>
                      <w:lang w:val="ro-MD"/>
                    </w:rPr>
                  </w:pPr>
                </w:p>
              </w:tc>
              <w:tc>
                <w:tcPr>
                  <w:tcW w:w="1114" w:type="dxa"/>
                  <w:tcBorders>
                    <w:top w:val="single" w:sz="4" w:space="0" w:color="auto"/>
                    <w:left w:val="single" w:sz="4" w:space="0" w:color="auto"/>
                    <w:bottom w:val="single" w:sz="4" w:space="0" w:color="auto"/>
                    <w:right w:val="single" w:sz="4" w:space="0" w:color="auto"/>
                  </w:tcBorders>
                  <w:vAlign w:val="center"/>
                </w:tcPr>
                <w:p w14:paraId="4D4DB445" w14:textId="4794D628" w:rsidR="002D39E7" w:rsidRDefault="002D39E7" w:rsidP="002D39E7">
                  <w:pPr>
                    <w:tabs>
                      <w:tab w:val="left" w:pos="2295"/>
                    </w:tabs>
                    <w:jc w:val="center"/>
                    <w:rPr>
                      <w:bCs/>
                      <w:noProof w:val="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B899770" w14:textId="1DF127E9" w:rsidR="002D39E7" w:rsidRPr="00426FEA" w:rsidRDefault="002D39E7" w:rsidP="002D39E7">
                  <w:pPr>
                    <w:keepLines/>
                    <w:jc w:val="center"/>
                  </w:pPr>
                </w:p>
              </w:tc>
              <w:tc>
                <w:tcPr>
                  <w:tcW w:w="1656" w:type="dxa"/>
                  <w:tcBorders>
                    <w:top w:val="single" w:sz="4" w:space="0" w:color="auto"/>
                    <w:left w:val="single" w:sz="4" w:space="0" w:color="auto"/>
                    <w:bottom w:val="single" w:sz="4" w:space="0" w:color="auto"/>
                    <w:right w:val="single" w:sz="4" w:space="0" w:color="auto"/>
                  </w:tcBorders>
                  <w:vAlign w:val="center"/>
                </w:tcPr>
                <w:p w14:paraId="4CA2A39C" w14:textId="5B31BB74" w:rsidR="002D39E7" w:rsidRPr="00426FEA" w:rsidRDefault="002D39E7" w:rsidP="002D39E7">
                  <w:pPr>
                    <w:keepLines/>
                    <w:jc w:val="center"/>
                  </w:pPr>
                </w:p>
              </w:tc>
            </w:tr>
            <w:tr w:rsidR="002D39E7" w14:paraId="124A87AC" w14:textId="77777777" w:rsidTr="00A03A5C">
              <w:tc>
                <w:tcPr>
                  <w:tcW w:w="560" w:type="dxa"/>
                  <w:tcBorders>
                    <w:top w:val="single" w:sz="4" w:space="0" w:color="auto"/>
                    <w:left w:val="single" w:sz="4" w:space="0" w:color="auto"/>
                    <w:bottom w:val="single" w:sz="4" w:space="0" w:color="auto"/>
                    <w:right w:val="single" w:sz="4" w:space="0" w:color="auto"/>
                  </w:tcBorders>
                  <w:vAlign w:val="center"/>
                </w:tcPr>
                <w:p w14:paraId="33C336B1" w14:textId="77777777" w:rsidR="002D39E7" w:rsidRPr="00DB7201" w:rsidRDefault="002D39E7" w:rsidP="002D39E7">
                  <w:pPr>
                    <w:tabs>
                      <w:tab w:val="left" w:pos="2295"/>
                    </w:tabs>
                    <w:jc w:val="center"/>
                    <w:rPr>
                      <w:bCs/>
                      <w:noProof w:val="0"/>
                      <w:sz w:val="22"/>
                      <w:szCs w:val="22"/>
                      <w:lang w:val="ro-MD"/>
                    </w:rPr>
                  </w:pPr>
                  <w:r>
                    <w:rPr>
                      <w:bCs/>
                      <w:noProof w:val="0"/>
                      <w:sz w:val="22"/>
                      <w:szCs w:val="22"/>
                      <w:lang w:val="ro-MD"/>
                    </w:rPr>
                    <w:t>11</w:t>
                  </w:r>
                </w:p>
              </w:tc>
              <w:tc>
                <w:tcPr>
                  <w:tcW w:w="1292" w:type="dxa"/>
                  <w:tcBorders>
                    <w:top w:val="single" w:sz="4" w:space="0" w:color="auto"/>
                    <w:left w:val="single" w:sz="4" w:space="0" w:color="auto"/>
                    <w:bottom w:val="single" w:sz="4" w:space="0" w:color="auto"/>
                    <w:right w:val="single" w:sz="4" w:space="0" w:color="auto"/>
                  </w:tcBorders>
                  <w:vAlign w:val="center"/>
                </w:tcPr>
                <w:p w14:paraId="6315FFA3" w14:textId="529648B7" w:rsidR="002D39E7" w:rsidRPr="00DB7201" w:rsidRDefault="002D39E7" w:rsidP="002D39E7">
                  <w:pPr>
                    <w:tabs>
                      <w:tab w:val="left" w:pos="2295"/>
                    </w:tabs>
                    <w:jc w:val="center"/>
                    <w:rPr>
                      <w:bCs/>
                      <w:noProof w:val="0"/>
                      <w:sz w:val="22"/>
                      <w:szCs w:val="22"/>
                      <w:lang w:val="ro-MD"/>
                    </w:rPr>
                  </w:pPr>
                </w:p>
              </w:tc>
              <w:tc>
                <w:tcPr>
                  <w:tcW w:w="2988" w:type="dxa"/>
                  <w:tcBorders>
                    <w:top w:val="single" w:sz="4" w:space="0" w:color="auto"/>
                    <w:left w:val="single" w:sz="4" w:space="0" w:color="auto"/>
                    <w:bottom w:val="single" w:sz="4" w:space="0" w:color="auto"/>
                    <w:right w:val="single" w:sz="4" w:space="0" w:color="auto"/>
                  </w:tcBorders>
                  <w:vAlign w:val="center"/>
                </w:tcPr>
                <w:p w14:paraId="5DFCFA29" w14:textId="48C898AF" w:rsidR="002D39E7" w:rsidRPr="00277ECC" w:rsidRDefault="002D39E7" w:rsidP="002D39E7">
                  <w:pPr>
                    <w:rPr>
                      <w:sz w:val="22"/>
                      <w:szCs w:val="22"/>
                      <w:lang w:val="it-IT"/>
                    </w:rPr>
                  </w:pPr>
                </w:p>
              </w:tc>
              <w:tc>
                <w:tcPr>
                  <w:tcW w:w="1061" w:type="dxa"/>
                  <w:tcBorders>
                    <w:top w:val="single" w:sz="4" w:space="0" w:color="auto"/>
                    <w:left w:val="single" w:sz="4" w:space="0" w:color="auto"/>
                    <w:bottom w:val="single" w:sz="4" w:space="0" w:color="auto"/>
                    <w:right w:val="single" w:sz="4" w:space="0" w:color="auto"/>
                  </w:tcBorders>
                  <w:vAlign w:val="center"/>
                </w:tcPr>
                <w:p w14:paraId="4D15F0F4" w14:textId="233BD0DE" w:rsidR="002D39E7" w:rsidRDefault="002D39E7" w:rsidP="002D39E7">
                  <w:pPr>
                    <w:tabs>
                      <w:tab w:val="left" w:pos="2295"/>
                    </w:tabs>
                    <w:jc w:val="center"/>
                    <w:rPr>
                      <w:bCs/>
                      <w:noProof w:val="0"/>
                      <w:lang w:val="ro-MD"/>
                    </w:rPr>
                  </w:pPr>
                </w:p>
              </w:tc>
              <w:tc>
                <w:tcPr>
                  <w:tcW w:w="1114" w:type="dxa"/>
                  <w:tcBorders>
                    <w:top w:val="single" w:sz="4" w:space="0" w:color="auto"/>
                    <w:left w:val="single" w:sz="4" w:space="0" w:color="auto"/>
                    <w:bottom w:val="single" w:sz="4" w:space="0" w:color="auto"/>
                    <w:right w:val="single" w:sz="4" w:space="0" w:color="auto"/>
                  </w:tcBorders>
                  <w:vAlign w:val="center"/>
                </w:tcPr>
                <w:p w14:paraId="5DC9965B" w14:textId="42892ACD" w:rsidR="002D39E7" w:rsidRDefault="002D39E7" w:rsidP="002D39E7">
                  <w:pPr>
                    <w:tabs>
                      <w:tab w:val="left" w:pos="2295"/>
                    </w:tabs>
                    <w:jc w:val="center"/>
                    <w:rPr>
                      <w:bCs/>
                      <w:noProof w:val="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DC91CDB" w14:textId="2D66243E" w:rsidR="002D39E7" w:rsidRPr="00426FEA" w:rsidRDefault="002D39E7" w:rsidP="002D39E7">
                  <w:pPr>
                    <w:keepLines/>
                    <w:jc w:val="center"/>
                  </w:pPr>
                </w:p>
              </w:tc>
              <w:tc>
                <w:tcPr>
                  <w:tcW w:w="1656" w:type="dxa"/>
                  <w:tcBorders>
                    <w:top w:val="single" w:sz="4" w:space="0" w:color="auto"/>
                    <w:left w:val="single" w:sz="4" w:space="0" w:color="auto"/>
                    <w:bottom w:val="single" w:sz="4" w:space="0" w:color="auto"/>
                    <w:right w:val="single" w:sz="4" w:space="0" w:color="auto"/>
                  </w:tcBorders>
                  <w:vAlign w:val="center"/>
                </w:tcPr>
                <w:p w14:paraId="7678C5D6" w14:textId="0A6A5C5D" w:rsidR="002D39E7" w:rsidRPr="00426FEA" w:rsidRDefault="002D39E7" w:rsidP="002D39E7">
                  <w:pPr>
                    <w:keepLines/>
                    <w:jc w:val="center"/>
                  </w:pPr>
                </w:p>
              </w:tc>
            </w:tr>
            <w:tr w:rsidR="002D39E7" w14:paraId="2493320C" w14:textId="77777777" w:rsidTr="00A03A5C">
              <w:tc>
                <w:tcPr>
                  <w:tcW w:w="560" w:type="dxa"/>
                  <w:tcBorders>
                    <w:top w:val="single" w:sz="4" w:space="0" w:color="auto"/>
                    <w:left w:val="single" w:sz="4" w:space="0" w:color="auto"/>
                    <w:bottom w:val="single" w:sz="4" w:space="0" w:color="auto"/>
                    <w:right w:val="single" w:sz="4" w:space="0" w:color="auto"/>
                  </w:tcBorders>
                  <w:vAlign w:val="center"/>
                </w:tcPr>
                <w:p w14:paraId="50439EBC" w14:textId="77777777" w:rsidR="002D39E7" w:rsidRPr="00DB7201" w:rsidRDefault="002D39E7" w:rsidP="002D39E7">
                  <w:pPr>
                    <w:tabs>
                      <w:tab w:val="left" w:pos="2295"/>
                    </w:tabs>
                    <w:jc w:val="center"/>
                    <w:rPr>
                      <w:bCs/>
                      <w:noProof w:val="0"/>
                      <w:sz w:val="22"/>
                      <w:szCs w:val="22"/>
                      <w:lang w:val="ro-MD"/>
                    </w:rPr>
                  </w:pPr>
                  <w:r>
                    <w:rPr>
                      <w:bCs/>
                      <w:noProof w:val="0"/>
                      <w:sz w:val="22"/>
                      <w:szCs w:val="22"/>
                      <w:lang w:val="ro-MD"/>
                    </w:rPr>
                    <w:t>12</w:t>
                  </w:r>
                </w:p>
              </w:tc>
              <w:tc>
                <w:tcPr>
                  <w:tcW w:w="1292" w:type="dxa"/>
                  <w:tcBorders>
                    <w:top w:val="single" w:sz="4" w:space="0" w:color="auto"/>
                    <w:left w:val="single" w:sz="4" w:space="0" w:color="auto"/>
                    <w:bottom w:val="single" w:sz="4" w:space="0" w:color="auto"/>
                    <w:right w:val="single" w:sz="4" w:space="0" w:color="auto"/>
                  </w:tcBorders>
                  <w:vAlign w:val="center"/>
                </w:tcPr>
                <w:p w14:paraId="4D2D768D" w14:textId="30ED800A" w:rsidR="002D39E7" w:rsidRPr="00DB7201" w:rsidRDefault="002D39E7" w:rsidP="002D39E7">
                  <w:pPr>
                    <w:tabs>
                      <w:tab w:val="left" w:pos="2295"/>
                    </w:tabs>
                    <w:jc w:val="center"/>
                    <w:rPr>
                      <w:bCs/>
                      <w:noProof w:val="0"/>
                      <w:sz w:val="22"/>
                      <w:szCs w:val="22"/>
                      <w:lang w:val="ro-MD"/>
                    </w:rPr>
                  </w:pPr>
                </w:p>
              </w:tc>
              <w:tc>
                <w:tcPr>
                  <w:tcW w:w="2988" w:type="dxa"/>
                  <w:tcBorders>
                    <w:top w:val="single" w:sz="4" w:space="0" w:color="auto"/>
                    <w:left w:val="single" w:sz="4" w:space="0" w:color="auto"/>
                    <w:bottom w:val="single" w:sz="4" w:space="0" w:color="auto"/>
                    <w:right w:val="single" w:sz="4" w:space="0" w:color="auto"/>
                  </w:tcBorders>
                  <w:vAlign w:val="center"/>
                </w:tcPr>
                <w:p w14:paraId="6429DA69" w14:textId="2F8C3582" w:rsidR="002D39E7" w:rsidRPr="00277ECC" w:rsidRDefault="002D39E7" w:rsidP="002D39E7">
                  <w:pPr>
                    <w:rPr>
                      <w:sz w:val="22"/>
                      <w:szCs w:val="22"/>
                      <w:lang w:val="it-IT"/>
                    </w:rPr>
                  </w:pPr>
                </w:p>
              </w:tc>
              <w:tc>
                <w:tcPr>
                  <w:tcW w:w="1061" w:type="dxa"/>
                  <w:tcBorders>
                    <w:top w:val="single" w:sz="4" w:space="0" w:color="auto"/>
                    <w:left w:val="single" w:sz="4" w:space="0" w:color="auto"/>
                    <w:bottom w:val="single" w:sz="4" w:space="0" w:color="auto"/>
                    <w:right w:val="single" w:sz="4" w:space="0" w:color="auto"/>
                  </w:tcBorders>
                  <w:vAlign w:val="center"/>
                </w:tcPr>
                <w:p w14:paraId="34ACCA28" w14:textId="29013CF4" w:rsidR="002D39E7" w:rsidRDefault="002D39E7" w:rsidP="002D39E7">
                  <w:pPr>
                    <w:tabs>
                      <w:tab w:val="left" w:pos="2295"/>
                    </w:tabs>
                    <w:jc w:val="center"/>
                    <w:rPr>
                      <w:bCs/>
                      <w:noProof w:val="0"/>
                      <w:lang w:val="ro-MD"/>
                    </w:rPr>
                  </w:pPr>
                </w:p>
              </w:tc>
              <w:tc>
                <w:tcPr>
                  <w:tcW w:w="1114" w:type="dxa"/>
                  <w:tcBorders>
                    <w:top w:val="single" w:sz="4" w:space="0" w:color="auto"/>
                    <w:left w:val="single" w:sz="4" w:space="0" w:color="auto"/>
                    <w:bottom w:val="single" w:sz="4" w:space="0" w:color="auto"/>
                    <w:right w:val="single" w:sz="4" w:space="0" w:color="auto"/>
                  </w:tcBorders>
                  <w:vAlign w:val="center"/>
                </w:tcPr>
                <w:p w14:paraId="63D43C77" w14:textId="07AA3D60" w:rsidR="002D39E7" w:rsidRDefault="002D39E7" w:rsidP="002D39E7">
                  <w:pPr>
                    <w:tabs>
                      <w:tab w:val="left" w:pos="2295"/>
                    </w:tabs>
                    <w:jc w:val="center"/>
                    <w:rPr>
                      <w:bCs/>
                      <w:noProof w:val="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3925D23" w14:textId="77B22109" w:rsidR="002D39E7" w:rsidRPr="00426FEA" w:rsidRDefault="002D39E7" w:rsidP="002D39E7">
                  <w:pPr>
                    <w:keepLines/>
                    <w:jc w:val="center"/>
                  </w:pPr>
                </w:p>
              </w:tc>
              <w:tc>
                <w:tcPr>
                  <w:tcW w:w="1656" w:type="dxa"/>
                  <w:tcBorders>
                    <w:top w:val="single" w:sz="4" w:space="0" w:color="auto"/>
                    <w:left w:val="single" w:sz="4" w:space="0" w:color="auto"/>
                    <w:bottom w:val="single" w:sz="4" w:space="0" w:color="auto"/>
                    <w:right w:val="single" w:sz="4" w:space="0" w:color="auto"/>
                  </w:tcBorders>
                  <w:vAlign w:val="center"/>
                </w:tcPr>
                <w:p w14:paraId="5899EFD9" w14:textId="6A7077D5" w:rsidR="002D39E7" w:rsidRPr="00426FEA" w:rsidRDefault="002D39E7" w:rsidP="002D39E7">
                  <w:pPr>
                    <w:keepLines/>
                    <w:jc w:val="center"/>
                  </w:pPr>
                </w:p>
              </w:tc>
            </w:tr>
            <w:tr w:rsidR="002D39E7" w14:paraId="1FA5CC23" w14:textId="77777777" w:rsidTr="00A03A5C">
              <w:tc>
                <w:tcPr>
                  <w:tcW w:w="4840" w:type="dxa"/>
                  <w:gridSpan w:val="3"/>
                  <w:tcBorders>
                    <w:top w:val="single" w:sz="4" w:space="0" w:color="auto"/>
                    <w:left w:val="single" w:sz="4" w:space="0" w:color="auto"/>
                    <w:bottom w:val="single" w:sz="4" w:space="0" w:color="auto"/>
                    <w:right w:val="single" w:sz="4" w:space="0" w:color="auto"/>
                  </w:tcBorders>
                </w:tcPr>
                <w:p w14:paraId="3DF3C483" w14:textId="4EFB515E" w:rsidR="002D39E7" w:rsidRPr="00E95320" w:rsidRDefault="002D39E7" w:rsidP="002D39E7">
                  <w:pPr>
                    <w:rPr>
                      <w:b/>
                      <w:bCs/>
                    </w:rPr>
                  </w:pPr>
                  <w:r w:rsidRPr="00B40365">
                    <w:rPr>
                      <w:b/>
                      <w:bCs/>
                    </w:rPr>
                    <w:t>Total</w:t>
                  </w:r>
                  <w:r>
                    <w:rPr>
                      <w:b/>
                      <w:bCs/>
                    </w:rPr>
                    <w:t xml:space="preserve"> </w:t>
                  </w:r>
                </w:p>
                <w:p w14:paraId="4BC69A60" w14:textId="77777777" w:rsidR="002D39E7" w:rsidRDefault="002D39E7" w:rsidP="002D39E7">
                  <w:pPr>
                    <w:tabs>
                      <w:tab w:val="left" w:pos="2295"/>
                    </w:tabs>
                    <w:rPr>
                      <w:bCs/>
                      <w:noProof w:val="0"/>
                      <w:lang w:val="ro-MD"/>
                    </w:rPr>
                  </w:pPr>
                  <w:r w:rsidRPr="00B40365">
                    <w:rPr>
                      <w:b/>
                      <w:bCs/>
                      <w:sz w:val="22"/>
                      <w:szCs w:val="22"/>
                    </w:rPr>
                    <w:t>Inclu</w:t>
                  </w:r>
                  <w:r>
                    <w:rPr>
                      <w:b/>
                      <w:bCs/>
                      <w:sz w:val="22"/>
                      <w:szCs w:val="22"/>
                    </w:rPr>
                    <w:t>s</w:t>
                  </w:r>
                  <w:r w:rsidRPr="00B40365">
                    <w:rPr>
                      <w:b/>
                      <w:bCs/>
                      <w:sz w:val="22"/>
                      <w:szCs w:val="22"/>
                    </w:rPr>
                    <w:t>iv salariu</w:t>
                  </w:r>
                </w:p>
              </w:tc>
              <w:tc>
                <w:tcPr>
                  <w:tcW w:w="1061" w:type="dxa"/>
                  <w:tcBorders>
                    <w:top w:val="single" w:sz="4" w:space="0" w:color="auto"/>
                    <w:left w:val="single" w:sz="4" w:space="0" w:color="auto"/>
                    <w:bottom w:val="single" w:sz="4" w:space="0" w:color="auto"/>
                    <w:right w:val="single" w:sz="4" w:space="0" w:color="auto"/>
                  </w:tcBorders>
                </w:tcPr>
                <w:p w14:paraId="1D1D24FA" w14:textId="77777777" w:rsidR="002D39E7" w:rsidRDefault="002D39E7" w:rsidP="002D39E7">
                  <w:pPr>
                    <w:tabs>
                      <w:tab w:val="left" w:pos="2295"/>
                    </w:tabs>
                    <w:jc w:val="center"/>
                    <w:rPr>
                      <w:bCs/>
                      <w:noProof w:val="0"/>
                      <w:lang w:val="ro-MD"/>
                    </w:rPr>
                  </w:pPr>
                </w:p>
              </w:tc>
              <w:tc>
                <w:tcPr>
                  <w:tcW w:w="1114" w:type="dxa"/>
                  <w:tcBorders>
                    <w:top w:val="single" w:sz="4" w:space="0" w:color="auto"/>
                    <w:left w:val="single" w:sz="4" w:space="0" w:color="auto"/>
                    <w:bottom w:val="single" w:sz="4" w:space="0" w:color="auto"/>
                    <w:right w:val="single" w:sz="4" w:space="0" w:color="auto"/>
                  </w:tcBorders>
                </w:tcPr>
                <w:p w14:paraId="022044F8" w14:textId="77777777" w:rsidR="002D39E7" w:rsidRDefault="002D39E7" w:rsidP="002D39E7">
                  <w:pPr>
                    <w:tabs>
                      <w:tab w:val="left" w:pos="2295"/>
                    </w:tabs>
                    <w:jc w:val="center"/>
                    <w:rPr>
                      <w:bCs/>
                      <w:noProof w:val="0"/>
                      <w:lang w:val="ro-MD"/>
                    </w:rPr>
                  </w:pPr>
                </w:p>
              </w:tc>
              <w:tc>
                <w:tcPr>
                  <w:tcW w:w="3074" w:type="dxa"/>
                  <w:gridSpan w:val="2"/>
                  <w:tcBorders>
                    <w:top w:val="single" w:sz="4" w:space="0" w:color="auto"/>
                    <w:left w:val="single" w:sz="4" w:space="0" w:color="auto"/>
                    <w:bottom w:val="single" w:sz="4" w:space="0" w:color="auto"/>
                    <w:right w:val="single" w:sz="4" w:space="0" w:color="auto"/>
                  </w:tcBorders>
                </w:tcPr>
                <w:p w14:paraId="1C5262D2" w14:textId="2255C1DF" w:rsidR="002D39E7" w:rsidRDefault="002D39E7" w:rsidP="002D39E7">
                  <w:pPr>
                    <w:tabs>
                      <w:tab w:val="left" w:pos="2295"/>
                    </w:tabs>
                    <w:jc w:val="center"/>
                    <w:rPr>
                      <w:bCs/>
                      <w:noProof w:val="0"/>
                      <w:lang w:val="ro-MD"/>
                    </w:rPr>
                  </w:pPr>
                </w:p>
              </w:tc>
            </w:tr>
            <w:tr w:rsidR="002D39E7" w14:paraId="109BB079" w14:textId="77777777" w:rsidTr="00A03A5C">
              <w:tc>
                <w:tcPr>
                  <w:tcW w:w="10089" w:type="dxa"/>
                  <w:gridSpan w:val="7"/>
                  <w:tcBorders>
                    <w:top w:val="single" w:sz="4" w:space="0" w:color="auto"/>
                    <w:left w:val="single" w:sz="4" w:space="0" w:color="auto"/>
                    <w:bottom w:val="single" w:sz="4" w:space="0" w:color="auto"/>
                    <w:right w:val="single" w:sz="4" w:space="0" w:color="auto"/>
                  </w:tcBorders>
                </w:tcPr>
                <w:p w14:paraId="369516E2" w14:textId="1A6D5652" w:rsidR="002D39E7" w:rsidRPr="00F66976" w:rsidRDefault="002D39E7" w:rsidP="002D39E7">
                  <w:pPr>
                    <w:jc w:val="center"/>
                    <w:rPr>
                      <w:b/>
                      <w:bCs/>
                      <w:sz w:val="22"/>
                      <w:szCs w:val="22"/>
                    </w:rPr>
                  </w:pPr>
                  <w:r>
                    <w:rPr>
                      <w:b/>
                      <w:bCs/>
                      <w:sz w:val="22"/>
                      <w:szCs w:val="22"/>
                    </w:rPr>
                    <w:t xml:space="preserve">3. </w:t>
                  </w:r>
                </w:p>
              </w:tc>
            </w:tr>
            <w:tr w:rsidR="002D39E7" w14:paraId="1B044D35" w14:textId="77777777" w:rsidTr="00A03A5C">
              <w:tc>
                <w:tcPr>
                  <w:tcW w:w="560" w:type="dxa"/>
                  <w:tcBorders>
                    <w:top w:val="single" w:sz="4" w:space="0" w:color="auto"/>
                    <w:left w:val="single" w:sz="4" w:space="0" w:color="auto"/>
                    <w:bottom w:val="single" w:sz="4" w:space="0" w:color="auto"/>
                    <w:right w:val="single" w:sz="4" w:space="0" w:color="auto"/>
                  </w:tcBorders>
                  <w:vAlign w:val="center"/>
                </w:tcPr>
                <w:p w14:paraId="3FCDD9AA" w14:textId="77777777" w:rsidR="002D39E7" w:rsidRDefault="002D39E7" w:rsidP="002D39E7">
                  <w:pPr>
                    <w:tabs>
                      <w:tab w:val="left" w:pos="2295"/>
                    </w:tabs>
                    <w:jc w:val="center"/>
                    <w:rPr>
                      <w:bCs/>
                      <w:noProof w:val="0"/>
                      <w:lang w:val="ro-MD"/>
                    </w:rPr>
                  </w:pPr>
                  <w:r>
                    <w:rPr>
                      <w:bCs/>
                      <w:noProof w:val="0"/>
                      <w:lang w:val="ro-MD"/>
                    </w:rPr>
                    <w:t>13</w:t>
                  </w:r>
                </w:p>
              </w:tc>
              <w:tc>
                <w:tcPr>
                  <w:tcW w:w="1292" w:type="dxa"/>
                  <w:tcBorders>
                    <w:top w:val="single" w:sz="4" w:space="0" w:color="auto"/>
                    <w:left w:val="single" w:sz="4" w:space="0" w:color="auto"/>
                    <w:bottom w:val="single" w:sz="4" w:space="0" w:color="auto"/>
                    <w:right w:val="single" w:sz="4" w:space="0" w:color="auto"/>
                  </w:tcBorders>
                  <w:vAlign w:val="center"/>
                </w:tcPr>
                <w:p w14:paraId="57242214" w14:textId="3D48DF35" w:rsidR="002D39E7" w:rsidRDefault="002D39E7" w:rsidP="002D39E7">
                  <w:pPr>
                    <w:tabs>
                      <w:tab w:val="left" w:pos="2295"/>
                    </w:tabs>
                    <w:jc w:val="center"/>
                    <w:rPr>
                      <w:bCs/>
                      <w:noProof w:val="0"/>
                      <w:lang w:val="ro-MD"/>
                    </w:rPr>
                  </w:pPr>
                </w:p>
              </w:tc>
              <w:tc>
                <w:tcPr>
                  <w:tcW w:w="2988" w:type="dxa"/>
                  <w:tcBorders>
                    <w:top w:val="single" w:sz="4" w:space="0" w:color="auto"/>
                    <w:left w:val="single" w:sz="4" w:space="0" w:color="auto"/>
                    <w:bottom w:val="single" w:sz="4" w:space="0" w:color="auto"/>
                    <w:right w:val="single" w:sz="4" w:space="0" w:color="auto"/>
                  </w:tcBorders>
                  <w:vAlign w:val="center"/>
                </w:tcPr>
                <w:p w14:paraId="203C3282" w14:textId="6A4D948D" w:rsidR="002D39E7" w:rsidRPr="001A336E" w:rsidRDefault="002D39E7" w:rsidP="002D39E7">
                  <w:pPr>
                    <w:rPr>
                      <w:sz w:val="22"/>
                      <w:szCs w:val="22"/>
                      <w:lang w:val="it-IT"/>
                    </w:rPr>
                  </w:pPr>
                </w:p>
              </w:tc>
              <w:tc>
                <w:tcPr>
                  <w:tcW w:w="1061" w:type="dxa"/>
                  <w:tcBorders>
                    <w:top w:val="single" w:sz="4" w:space="0" w:color="auto"/>
                    <w:left w:val="single" w:sz="4" w:space="0" w:color="auto"/>
                    <w:bottom w:val="single" w:sz="4" w:space="0" w:color="auto"/>
                    <w:right w:val="single" w:sz="4" w:space="0" w:color="auto"/>
                  </w:tcBorders>
                  <w:vAlign w:val="center"/>
                </w:tcPr>
                <w:p w14:paraId="406A6584" w14:textId="3C3C2469" w:rsidR="002D39E7" w:rsidRDefault="002D39E7" w:rsidP="002D39E7">
                  <w:pPr>
                    <w:tabs>
                      <w:tab w:val="left" w:pos="2295"/>
                    </w:tabs>
                    <w:jc w:val="center"/>
                    <w:rPr>
                      <w:bCs/>
                      <w:noProof w:val="0"/>
                      <w:lang w:val="ro-MD"/>
                    </w:rPr>
                  </w:pPr>
                </w:p>
              </w:tc>
              <w:tc>
                <w:tcPr>
                  <w:tcW w:w="1114" w:type="dxa"/>
                  <w:tcBorders>
                    <w:top w:val="single" w:sz="4" w:space="0" w:color="auto"/>
                    <w:left w:val="single" w:sz="4" w:space="0" w:color="auto"/>
                    <w:bottom w:val="single" w:sz="4" w:space="0" w:color="auto"/>
                    <w:right w:val="single" w:sz="4" w:space="0" w:color="auto"/>
                  </w:tcBorders>
                  <w:vAlign w:val="center"/>
                </w:tcPr>
                <w:p w14:paraId="4CC54CF3" w14:textId="25F4D27F" w:rsidR="002D39E7" w:rsidRDefault="002D39E7" w:rsidP="002D39E7">
                  <w:pPr>
                    <w:tabs>
                      <w:tab w:val="left" w:pos="2295"/>
                    </w:tabs>
                    <w:jc w:val="center"/>
                    <w:rPr>
                      <w:bCs/>
                      <w:noProof w:val="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EC701C0" w14:textId="4EA18840" w:rsidR="002D39E7" w:rsidRPr="008C0D02" w:rsidRDefault="002D39E7" w:rsidP="002D39E7">
                  <w:pPr>
                    <w:keepLines/>
                    <w:jc w:val="center"/>
                  </w:pPr>
                </w:p>
              </w:tc>
              <w:tc>
                <w:tcPr>
                  <w:tcW w:w="1656" w:type="dxa"/>
                  <w:tcBorders>
                    <w:top w:val="single" w:sz="4" w:space="0" w:color="auto"/>
                    <w:left w:val="single" w:sz="4" w:space="0" w:color="auto"/>
                    <w:bottom w:val="single" w:sz="4" w:space="0" w:color="auto"/>
                    <w:right w:val="single" w:sz="4" w:space="0" w:color="auto"/>
                  </w:tcBorders>
                  <w:vAlign w:val="center"/>
                </w:tcPr>
                <w:p w14:paraId="220E55F5" w14:textId="6F955317" w:rsidR="002D39E7" w:rsidRPr="008C0D02" w:rsidRDefault="002D39E7" w:rsidP="002D39E7">
                  <w:pPr>
                    <w:keepLines/>
                    <w:jc w:val="center"/>
                  </w:pPr>
                </w:p>
              </w:tc>
            </w:tr>
            <w:tr w:rsidR="002D39E7" w14:paraId="219BB242" w14:textId="77777777" w:rsidTr="00A03A5C">
              <w:tc>
                <w:tcPr>
                  <w:tcW w:w="560" w:type="dxa"/>
                  <w:tcBorders>
                    <w:top w:val="single" w:sz="4" w:space="0" w:color="auto"/>
                    <w:left w:val="single" w:sz="4" w:space="0" w:color="auto"/>
                    <w:bottom w:val="single" w:sz="4" w:space="0" w:color="auto"/>
                    <w:right w:val="single" w:sz="4" w:space="0" w:color="auto"/>
                  </w:tcBorders>
                  <w:vAlign w:val="center"/>
                </w:tcPr>
                <w:p w14:paraId="0F129C62" w14:textId="77777777" w:rsidR="002D39E7" w:rsidRDefault="002D39E7" w:rsidP="002D39E7">
                  <w:pPr>
                    <w:tabs>
                      <w:tab w:val="left" w:pos="2295"/>
                    </w:tabs>
                    <w:jc w:val="center"/>
                    <w:rPr>
                      <w:bCs/>
                      <w:noProof w:val="0"/>
                      <w:lang w:val="ro-MD"/>
                    </w:rPr>
                  </w:pPr>
                  <w:r>
                    <w:rPr>
                      <w:bCs/>
                      <w:noProof w:val="0"/>
                      <w:lang w:val="ro-MD"/>
                    </w:rPr>
                    <w:t>14</w:t>
                  </w:r>
                </w:p>
              </w:tc>
              <w:tc>
                <w:tcPr>
                  <w:tcW w:w="1292" w:type="dxa"/>
                  <w:tcBorders>
                    <w:top w:val="single" w:sz="4" w:space="0" w:color="auto"/>
                    <w:left w:val="single" w:sz="4" w:space="0" w:color="auto"/>
                    <w:bottom w:val="single" w:sz="4" w:space="0" w:color="auto"/>
                    <w:right w:val="single" w:sz="4" w:space="0" w:color="auto"/>
                  </w:tcBorders>
                  <w:vAlign w:val="center"/>
                </w:tcPr>
                <w:p w14:paraId="580622EF" w14:textId="0840B326" w:rsidR="002D39E7" w:rsidRDefault="002D39E7" w:rsidP="002D39E7">
                  <w:pPr>
                    <w:tabs>
                      <w:tab w:val="left" w:pos="2295"/>
                    </w:tabs>
                    <w:jc w:val="center"/>
                    <w:rPr>
                      <w:bCs/>
                      <w:noProof w:val="0"/>
                      <w:lang w:val="ro-MD"/>
                    </w:rPr>
                  </w:pPr>
                </w:p>
              </w:tc>
              <w:tc>
                <w:tcPr>
                  <w:tcW w:w="2988" w:type="dxa"/>
                  <w:tcBorders>
                    <w:top w:val="single" w:sz="4" w:space="0" w:color="auto"/>
                    <w:left w:val="single" w:sz="4" w:space="0" w:color="auto"/>
                    <w:bottom w:val="single" w:sz="4" w:space="0" w:color="auto"/>
                    <w:right w:val="single" w:sz="4" w:space="0" w:color="auto"/>
                  </w:tcBorders>
                  <w:vAlign w:val="center"/>
                </w:tcPr>
                <w:p w14:paraId="7E7701AA" w14:textId="4642B5AE" w:rsidR="002D39E7" w:rsidRPr="001A336E" w:rsidRDefault="002D39E7" w:rsidP="002D39E7">
                  <w:pPr>
                    <w:rPr>
                      <w:sz w:val="22"/>
                      <w:szCs w:val="22"/>
                      <w:lang w:val="it-IT"/>
                    </w:rPr>
                  </w:pPr>
                </w:p>
              </w:tc>
              <w:tc>
                <w:tcPr>
                  <w:tcW w:w="1061" w:type="dxa"/>
                  <w:tcBorders>
                    <w:top w:val="single" w:sz="4" w:space="0" w:color="auto"/>
                    <w:left w:val="single" w:sz="4" w:space="0" w:color="auto"/>
                    <w:bottom w:val="single" w:sz="4" w:space="0" w:color="auto"/>
                    <w:right w:val="single" w:sz="4" w:space="0" w:color="auto"/>
                  </w:tcBorders>
                  <w:vAlign w:val="center"/>
                </w:tcPr>
                <w:p w14:paraId="3687C49B" w14:textId="7320A40F" w:rsidR="002D39E7" w:rsidRDefault="002D39E7" w:rsidP="002D39E7">
                  <w:pPr>
                    <w:tabs>
                      <w:tab w:val="left" w:pos="2295"/>
                    </w:tabs>
                    <w:jc w:val="center"/>
                    <w:rPr>
                      <w:bCs/>
                      <w:noProof w:val="0"/>
                      <w:lang w:val="ro-MD"/>
                    </w:rPr>
                  </w:pPr>
                </w:p>
              </w:tc>
              <w:tc>
                <w:tcPr>
                  <w:tcW w:w="1114" w:type="dxa"/>
                  <w:tcBorders>
                    <w:top w:val="single" w:sz="4" w:space="0" w:color="auto"/>
                    <w:left w:val="single" w:sz="4" w:space="0" w:color="auto"/>
                    <w:bottom w:val="single" w:sz="4" w:space="0" w:color="auto"/>
                    <w:right w:val="single" w:sz="4" w:space="0" w:color="auto"/>
                  </w:tcBorders>
                  <w:vAlign w:val="center"/>
                </w:tcPr>
                <w:p w14:paraId="118E2CE0" w14:textId="1EEFDDE7" w:rsidR="002D39E7" w:rsidRDefault="002D39E7" w:rsidP="002D39E7">
                  <w:pPr>
                    <w:tabs>
                      <w:tab w:val="left" w:pos="2295"/>
                    </w:tabs>
                    <w:jc w:val="center"/>
                    <w:rPr>
                      <w:bCs/>
                      <w:noProof w:val="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5224A89" w14:textId="51F0D388" w:rsidR="002D39E7" w:rsidRPr="008C0D02" w:rsidRDefault="002D39E7" w:rsidP="002D39E7">
                  <w:pPr>
                    <w:keepLines/>
                    <w:jc w:val="center"/>
                  </w:pPr>
                </w:p>
              </w:tc>
              <w:tc>
                <w:tcPr>
                  <w:tcW w:w="1656" w:type="dxa"/>
                  <w:tcBorders>
                    <w:top w:val="single" w:sz="4" w:space="0" w:color="auto"/>
                    <w:left w:val="single" w:sz="4" w:space="0" w:color="auto"/>
                    <w:bottom w:val="single" w:sz="4" w:space="0" w:color="auto"/>
                    <w:right w:val="single" w:sz="4" w:space="0" w:color="auto"/>
                  </w:tcBorders>
                  <w:vAlign w:val="center"/>
                </w:tcPr>
                <w:p w14:paraId="3F93BBE2" w14:textId="2FA7C301" w:rsidR="002D39E7" w:rsidRPr="008C0D02" w:rsidRDefault="002D39E7" w:rsidP="002D39E7">
                  <w:pPr>
                    <w:keepLines/>
                    <w:jc w:val="center"/>
                  </w:pPr>
                </w:p>
              </w:tc>
            </w:tr>
            <w:tr w:rsidR="002D39E7" w14:paraId="7F2BBFBC" w14:textId="77777777" w:rsidTr="00A03A5C">
              <w:tc>
                <w:tcPr>
                  <w:tcW w:w="560" w:type="dxa"/>
                  <w:tcBorders>
                    <w:top w:val="single" w:sz="4" w:space="0" w:color="auto"/>
                    <w:left w:val="single" w:sz="4" w:space="0" w:color="auto"/>
                    <w:bottom w:val="single" w:sz="4" w:space="0" w:color="auto"/>
                    <w:right w:val="single" w:sz="4" w:space="0" w:color="auto"/>
                  </w:tcBorders>
                  <w:vAlign w:val="center"/>
                </w:tcPr>
                <w:p w14:paraId="6D1249B1" w14:textId="77777777" w:rsidR="002D39E7" w:rsidRDefault="002D39E7" w:rsidP="002D39E7">
                  <w:pPr>
                    <w:tabs>
                      <w:tab w:val="left" w:pos="2295"/>
                    </w:tabs>
                    <w:jc w:val="center"/>
                    <w:rPr>
                      <w:bCs/>
                      <w:noProof w:val="0"/>
                      <w:lang w:val="ro-MD"/>
                    </w:rPr>
                  </w:pPr>
                  <w:r>
                    <w:rPr>
                      <w:bCs/>
                      <w:noProof w:val="0"/>
                      <w:lang w:val="ro-MD"/>
                    </w:rPr>
                    <w:t>15</w:t>
                  </w:r>
                </w:p>
              </w:tc>
              <w:tc>
                <w:tcPr>
                  <w:tcW w:w="1292" w:type="dxa"/>
                  <w:tcBorders>
                    <w:top w:val="single" w:sz="4" w:space="0" w:color="auto"/>
                    <w:left w:val="single" w:sz="4" w:space="0" w:color="auto"/>
                    <w:bottom w:val="single" w:sz="4" w:space="0" w:color="auto"/>
                    <w:right w:val="single" w:sz="4" w:space="0" w:color="auto"/>
                  </w:tcBorders>
                  <w:vAlign w:val="center"/>
                </w:tcPr>
                <w:p w14:paraId="71A20295" w14:textId="01D581E5" w:rsidR="002D39E7" w:rsidRDefault="002D39E7" w:rsidP="002D39E7">
                  <w:pPr>
                    <w:tabs>
                      <w:tab w:val="left" w:pos="2295"/>
                    </w:tabs>
                    <w:jc w:val="center"/>
                    <w:rPr>
                      <w:bCs/>
                      <w:noProof w:val="0"/>
                      <w:lang w:val="ro-MD"/>
                    </w:rPr>
                  </w:pPr>
                </w:p>
              </w:tc>
              <w:tc>
                <w:tcPr>
                  <w:tcW w:w="2988" w:type="dxa"/>
                  <w:tcBorders>
                    <w:top w:val="single" w:sz="4" w:space="0" w:color="auto"/>
                    <w:left w:val="single" w:sz="4" w:space="0" w:color="auto"/>
                    <w:bottom w:val="single" w:sz="4" w:space="0" w:color="auto"/>
                    <w:right w:val="single" w:sz="4" w:space="0" w:color="auto"/>
                  </w:tcBorders>
                  <w:vAlign w:val="center"/>
                </w:tcPr>
                <w:p w14:paraId="6F4A14EC" w14:textId="560E68C0" w:rsidR="002D39E7" w:rsidRPr="001A336E" w:rsidRDefault="002D39E7" w:rsidP="002D39E7">
                  <w:pPr>
                    <w:rPr>
                      <w:sz w:val="22"/>
                      <w:szCs w:val="22"/>
                      <w:lang w:val="it-IT"/>
                    </w:rPr>
                  </w:pPr>
                </w:p>
              </w:tc>
              <w:tc>
                <w:tcPr>
                  <w:tcW w:w="1061" w:type="dxa"/>
                  <w:tcBorders>
                    <w:top w:val="single" w:sz="4" w:space="0" w:color="auto"/>
                    <w:left w:val="single" w:sz="4" w:space="0" w:color="auto"/>
                    <w:bottom w:val="single" w:sz="4" w:space="0" w:color="auto"/>
                    <w:right w:val="single" w:sz="4" w:space="0" w:color="auto"/>
                  </w:tcBorders>
                  <w:vAlign w:val="center"/>
                </w:tcPr>
                <w:p w14:paraId="08119940" w14:textId="2602D768" w:rsidR="002D39E7" w:rsidRDefault="002D39E7" w:rsidP="002D39E7">
                  <w:pPr>
                    <w:tabs>
                      <w:tab w:val="left" w:pos="2295"/>
                    </w:tabs>
                    <w:jc w:val="center"/>
                    <w:rPr>
                      <w:bCs/>
                      <w:noProof w:val="0"/>
                      <w:lang w:val="ro-MD"/>
                    </w:rPr>
                  </w:pPr>
                </w:p>
              </w:tc>
              <w:tc>
                <w:tcPr>
                  <w:tcW w:w="1114" w:type="dxa"/>
                  <w:tcBorders>
                    <w:top w:val="single" w:sz="4" w:space="0" w:color="auto"/>
                    <w:left w:val="single" w:sz="4" w:space="0" w:color="auto"/>
                    <w:bottom w:val="single" w:sz="4" w:space="0" w:color="auto"/>
                    <w:right w:val="single" w:sz="4" w:space="0" w:color="auto"/>
                  </w:tcBorders>
                  <w:vAlign w:val="center"/>
                </w:tcPr>
                <w:p w14:paraId="2630D4F0" w14:textId="786717A4" w:rsidR="002D39E7" w:rsidRDefault="002D39E7" w:rsidP="002D39E7">
                  <w:pPr>
                    <w:tabs>
                      <w:tab w:val="left" w:pos="2295"/>
                    </w:tabs>
                    <w:jc w:val="center"/>
                    <w:rPr>
                      <w:bCs/>
                      <w:noProof w:val="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74BCD0A" w14:textId="7883EEA5" w:rsidR="002D39E7" w:rsidRPr="008C0D02" w:rsidRDefault="002D39E7" w:rsidP="002D39E7">
                  <w:pPr>
                    <w:keepLines/>
                    <w:jc w:val="center"/>
                  </w:pPr>
                </w:p>
              </w:tc>
              <w:tc>
                <w:tcPr>
                  <w:tcW w:w="1656" w:type="dxa"/>
                  <w:tcBorders>
                    <w:top w:val="single" w:sz="4" w:space="0" w:color="auto"/>
                    <w:left w:val="single" w:sz="4" w:space="0" w:color="auto"/>
                    <w:bottom w:val="single" w:sz="4" w:space="0" w:color="auto"/>
                    <w:right w:val="single" w:sz="4" w:space="0" w:color="auto"/>
                  </w:tcBorders>
                  <w:vAlign w:val="center"/>
                </w:tcPr>
                <w:p w14:paraId="5455EB2B" w14:textId="3525719A" w:rsidR="002D39E7" w:rsidRPr="008C0D02" w:rsidRDefault="002D39E7" w:rsidP="002D39E7">
                  <w:pPr>
                    <w:keepLines/>
                    <w:jc w:val="center"/>
                  </w:pPr>
                </w:p>
              </w:tc>
            </w:tr>
            <w:tr w:rsidR="002D39E7" w14:paraId="1FD74577" w14:textId="77777777" w:rsidTr="00A03A5C">
              <w:tc>
                <w:tcPr>
                  <w:tcW w:w="560" w:type="dxa"/>
                  <w:tcBorders>
                    <w:top w:val="single" w:sz="4" w:space="0" w:color="auto"/>
                    <w:left w:val="single" w:sz="4" w:space="0" w:color="auto"/>
                    <w:bottom w:val="single" w:sz="4" w:space="0" w:color="auto"/>
                    <w:right w:val="single" w:sz="4" w:space="0" w:color="auto"/>
                  </w:tcBorders>
                  <w:vAlign w:val="center"/>
                </w:tcPr>
                <w:p w14:paraId="4C679DCF" w14:textId="77777777" w:rsidR="002D39E7" w:rsidRDefault="002D39E7" w:rsidP="002D39E7">
                  <w:pPr>
                    <w:tabs>
                      <w:tab w:val="left" w:pos="2295"/>
                    </w:tabs>
                    <w:jc w:val="center"/>
                    <w:rPr>
                      <w:bCs/>
                      <w:noProof w:val="0"/>
                      <w:lang w:val="ro-MD"/>
                    </w:rPr>
                  </w:pPr>
                  <w:r>
                    <w:rPr>
                      <w:bCs/>
                      <w:noProof w:val="0"/>
                      <w:lang w:val="ro-MD"/>
                    </w:rPr>
                    <w:t>16</w:t>
                  </w:r>
                </w:p>
              </w:tc>
              <w:tc>
                <w:tcPr>
                  <w:tcW w:w="1292" w:type="dxa"/>
                  <w:tcBorders>
                    <w:top w:val="single" w:sz="4" w:space="0" w:color="auto"/>
                    <w:left w:val="single" w:sz="4" w:space="0" w:color="auto"/>
                    <w:bottom w:val="single" w:sz="4" w:space="0" w:color="auto"/>
                    <w:right w:val="single" w:sz="4" w:space="0" w:color="auto"/>
                  </w:tcBorders>
                  <w:vAlign w:val="center"/>
                </w:tcPr>
                <w:p w14:paraId="3E1DFA9F" w14:textId="1C8BCABC" w:rsidR="002D39E7" w:rsidRDefault="002D39E7" w:rsidP="002D39E7">
                  <w:pPr>
                    <w:tabs>
                      <w:tab w:val="left" w:pos="2295"/>
                    </w:tabs>
                    <w:jc w:val="center"/>
                    <w:rPr>
                      <w:bCs/>
                      <w:noProof w:val="0"/>
                      <w:lang w:val="ro-MD"/>
                    </w:rPr>
                  </w:pPr>
                </w:p>
              </w:tc>
              <w:tc>
                <w:tcPr>
                  <w:tcW w:w="2988" w:type="dxa"/>
                  <w:tcBorders>
                    <w:top w:val="single" w:sz="4" w:space="0" w:color="auto"/>
                    <w:left w:val="single" w:sz="4" w:space="0" w:color="auto"/>
                    <w:bottom w:val="single" w:sz="4" w:space="0" w:color="auto"/>
                    <w:right w:val="single" w:sz="4" w:space="0" w:color="auto"/>
                  </w:tcBorders>
                  <w:vAlign w:val="center"/>
                </w:tcPr>
                <w:p w14:paraId="1F24793C" w14:textId="788EE248" w:rsidR="002D39E7" w:rsidRPr="001A336E" w:rsidRDefault="002D39E7" w:rsidP="002D39E7">
                  <w:pPr>
                    <w:rPr>
                      <w:sz w:val="22"/>
                      <w:szCs w:val="22"/>
                    </w:rPr>
                  </w:pPr>
                </w:p>
              </w:tc>
              <w:tc>
                <w:tcPr>
                  <w:tcW w:w="1061" w:type="dxa"/>
                  <w:tcBorders>
                    <w:top w:val="single" w:sz="4" w:space="0" w:color="auto"/>
                    <w:left w:val="single" w:sz="4" w:space="0" w:color="auto"/>
                    <w:bottom w:val="single" w:sz="4" w:space="0" w:color="auto"/>
                    <w:right w:val="single" w:sz="4" w:space="0" w:color="auto"/>
                  </w:tcBorders>
                  <w:vAlign w:val="center"/>
                </w:tcPr>
                <w:p w14:paraId="554BB39C" w14:textId="7C9844A8" w:rsidR="002D39E7" w:rsidRDefault="002D39E7" w:rsidP="002D39E7">
                  <w:pPr>
                    <w:tabs>
                      <w:tab w:val="left" w:pos="2295"/>
                    </w:tabs>
                    <w:jc w:val="center"/>
                    <w:rPr>
                      <w:bCs/>
                      <w:noProof w:val="0"/>
                      <w:lang w:val="ro-MD"/>
                    </w:rPr>
                  </w:pPr>
                </w:p>
              </w:tc>
              <w:tc>
                <w:tcPr>
                  <w:tcW w:w="1114" w:type="dxa"/>
                  <w:tcBorders>
                    <w:top w:val="single" w:sz="4" w:space="0" w:color="auto"/>
                    <w:left w:val="single" w:sz="4" w:space="0" w:color="auto"/>
                    <w:bottom w:val="single" w:sz="4" w:space="0" w:color="auto"/>
                    <w:right w:val="single" w:sz="4" w:space="0" w:color="auto"/>
                  </w:tcBorders>
                  <w:vAlign w:val="center"/>
                </w:tcPr>
                <w:p w14:paraId="54364615" w14:textId="135D47CD" w:rsidR="002D39E7" w:rsidRDefault="002D39E7" w:rsidP="002D39E7">
                  <w:pPr>
                    <w:tabs>
                      <w:tab w:val="left" w:pos="2295"/>
                    </w:tabs>
                    <w:jc w:val="center"/>
                    <w:rPr>
                      <w:bCs/>
                      <w:noProof w:val="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A92F787" w14:textId="43118D0F" w:rsidR="002D39E7" w:rsidRPr="008C0D02" w:rsidRDefault="002D39E7" w:rsidP="002D39E7">
                  <w:pPr>
                    <w:keepLines/>
                    <w:jc w:val="center"/>
                  </w:pPr>
                </w:p>
              </w:tc>
              <w:tc>
                <w:tcPr>
                  <w:tcW w:w="1656" w:type="dxa"/>
                  <w:tcBorders>
                    <w:top w:val="single" w:sz="4" w:space="0" w:color="auto"/>
                    <w:left w:val="single" w:sz="4" w:space="0" w:color="auto"/>
                    <w:bottom w:val="single" w:sz="4" w:space="0" w:color="auto"/>
                    <w:right w:val="single" w:sz="4" w:space="0" w:color="auto"/>
                  </w:tcBorders>
                  <w:vAlign w:val="center"/>
                </w:tcPr>
                <w:p w14:paraId="3B5AA777" w14:textId="76E4D022" w:rsidR="002D39E7" w:rsidRPr="008C0D02" w:rsidRDefault="002D39E7" w:rsidP="002D39E7">
                  <w:pPr>
                    <w:keepLines/>
                    <w:jc w:val="center"/>
                  </w:pPr>
                </w:p>
              </w:tc>
            </w:tr>
            <w:tr w:rsidR="002D39E7" w14:paraId="336E1598" w14:textId="77777777" w:rsidTr="00A03A5C">
              <w:tc>
                <w:tcPr>
                  <w:tcW w:w="560" w:type="dxa"/>
                  <w:tcBorders>
                    <w:top w:val="single" w:sz="4" w:space="0" w:color="auto"/>
                    <w:left w:val="single" w:sz="4" w:space="0" w:color="auto"/>
                    <w:bottom w:val="single" w:sz="4" w:space="0" w:color="auto"/>
                    <w:right w:val="single" w:sz="4" w:space="0" w:color="auto"/>
                  </w:tcBorders>
                  <w:vAlign w:val="center"/>
                </w:tcPr>
                <w:p w14:paraId="2090B9C7" w14:textId="77777777" w:rsidR="002D39E7" w:rsidRDefault="002D39E7" w:rsidP="002D39E7">
                  <w:pPr>
                    <w:tabs>
                      <w:tab w:val="left" w:pos="2295"/>
                    </w:tabs>
                    <w:jc w:val="center"/>
                    <w:rPr>
                      <w:bCs/>
                      <w:noProof w:val="0"/>
                      <w:lang w:val="ro-MD"/>
                    </w:rPr>
                  </w:pPr>
                  <w:r>
                    <w:rPr>
                      <w:bCs/>
                      <w:noProof w:val="0"/>
                      <w:lang w:val="ro-MD"/>
                    </w:rPr>
                    <w:t>17</w:t>
                  </w:r>
                </w:p>
              </w:tc>
              <w:tc>
                <w:tcPr>
                  <w:tcW w:w="1292" w:type="dxa"/>
                  <w:tcBorders>
                    <w:top w:val="single" w:sz="4" w:space="0" w:color="auto"/>
                    <w:left w:val="single" w:sz="4" w:space="0" w:color="auto"/>
                    <w:bottom w:val="single" w:sz="4" w:space="0" w:color="auto"/>
                    <w:right w:val="single" w:sz="4" w:space="0" w:color="auto"/>
                  </w:tcBorders>
                  <w:vAlign w:val="center"/>
                </w:tcPr>
                <w:p w14:paraId="6B33CF12" w14:textId="6D80A34F" w:rsidR="002D39E7" w:rsidRDefault="002D39E7" w:rsidP="002D39E7">
                  <w:pPr>
                    <w:tabs>
                      <w:tab w:val="left" w:pos="2295"/>
                    </w:tabs>
                    <w:jc w:val="center"/>
                    <w:rPr>
                      <w:bCs/>
                      <w:noProof w:val="0"/>
                      <w:lang w:val="ro-MD"/>
                    </w:rPr>
                  </w:pPr>
                </w:p>
              </w:tc>
              <w:tc>
                <w:tcPr>
                  <w:tcW w:w="2988" w:type="dxa"/>
                  <w:tcBorders>
                    <w:top w:val="single" w:sz="4" w:space="0" w:color="auto"/>
                    <w:left w:val="single" w:sz="4" w:space="0" w:color="auto"/>
                    <w:bottom w:val="single" w:sz="4" w:space="0" w:color="auto"/>
                    <w:right w:val="single" w:sz="4" w:space="0" w:color="auto"/>
                  </w:tcBorders>
                  <w:vAlign w:val="center"/>
                </w:tcPr>
                <w:p w14:paraId="3D9BE631" w14:textId="671D638A" w:rsidR="002D39E7" w:rsidRPr="001A336E" w:rsidRDefault="002D39E7" w:rsidP="002D39E7">
                  <w:pPr>
                    <w:rPr>
                      <w:sz w:val="22"/>
                      <w:szCs w:val="22"/>
                      <w:lang w:val="it-IT"/>
                    </w:rPr>
                  </w:pPr>
                </w:p>
              </w:tc>
              <w:tc>
                <w:tcPr>
                  <w:tcW w:w="1061" w:type="dxa"/>
                  <w:tcBorders>
                    <w:top w:val="single" w:sz="4" w:space="0" w:color="auto"/>
                    <w:left w:val="single" w:sz="4" w:space="0" w:color="auto"/>
                    <w:bottom w:val="single" w:sz="4" w:space="0" w:color="auto"/>
                    <w:right w:val="single" w:sz="4" w:space="0" w:color="auto"/>
                  </w:tcBorders>
                  <w:vAlign w:val="center"/>
                </w:tcPr>
                <w:p w14:paraId="20DABAFF" w14:textId="395759D0" w:rsidR="002D39E7" w:rsidRDefault="002D39E7" w:rsidP="002D39E7">
                  <w:pPr>
                    <w:tabs>
                      <w:tab w:val="left" w:pos="2295"/>
                    </w:tabs>
                    <w:jc w:val="center"/>
                    <w:rPr>
                      <w:bCs/>
                      <w:noProof w:val="0"/>
                      <w:lang w:val="ro-MD"/>
                    </w:rPr>
                  </w:pPr>
                </w:p>
              </w:tc>
              <w:tc>
                <w:tcPr>
                  <w:tcW w:w="1114" w:type="dxa"/>
                  <w:tcBorders>
                    <w:top w:val="single" w:sz="4" w:space="0" w:color="auto"/>
                    <w:left w:val="single" w:sz="4" w:space="0" w:color="auto"/>
                    <w:bottom w:val="single" w:sz="4" w:space="0" w:color="auto"/>
                    <w:right w:val="single" w:sz="4" w:space="0" w:color="auto"/>
                  </w:tcBorders>
                  <w:vAlign w:val="center"/>
                </w:tcPr>
                <w:p w14:paraId="02449046" w14:textId="3D77D5F1" w:rsidR="002D39E7" w:rsidRDefault="002D39E7" w:rsidP="002D39E7">
                  <w:pPr>
                    <w:tabs>
                      <w:tab w:val="left" w:pos="2295"/>
                    </w:tabs>
                    <w:jc w:val="center"/>
                    <w:rPr>
                      <w:bCs/>
                      <w:noProof w:val="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191ADB8" w14:textId="61D82E5F" w:rsidR="002D39E7" w:rsidRPr="008C0D02" w:rsidRDefault="002D39E7" w:rsidP="002D39E7">
                  <w:pPr>
                    <w:keepLines/>
                    <w:jc w:val="center"/>
                  </w:pPr>
                </w:p>
              </w:tc>
              <w:tc>
                <w:tcPr>
                  <w:tcW w:w="1656" w:type="dxa"/>
                  <w:tcBorders>
                    <w:top w:val="single" w:sz="4" w:space="0" w:color="auto"/>
                    <w:left w:val="single" w:sz="4" w:space="0" w:color="auto"/>
                    <w:bottom w:val="single" w:sz="4" w:space="0" w:color="auto"/>
                    <w:right w:val="single" w:sz="4" w:space="0" w:color="auto"/>
                  </w:tcBorders>
                  <w:vAlign w:val="center"/>
                </w:tcPr>
                <w:p w14:paraId="69BDDA56" w14:textId="39ED5B66" w:rsidR="002D39E7" w:rsidRPr="008C0D02" w:rsidRDefault="002D39E7" w:rsidP="002D39E7">
                  <w:pPr>
                    <w:keepLines/>
                    <w:jc w:val="center"/>
                  </w:pPr>
                </w:p>
              </w:tc>
            </w:tr>
            <w:tr w:rsidR="002D39E7" w14:paraId="62784219" w14:textId="77777777" w:rsidTr="00A03A5C">
              <w:tc>
                <w:tcPr>
                  <w:tcW w:w="560" w:type="dxa"/>
                  <w:tcBorders>
                    <w:top w:val="single" w:sz="4" w:space="0" w:color="auto"/>
                    <w:left w:val="single" w:sz="4" w:space="0" w:color="auto"/>
                    <w:bottom w:val="single" w:sz="4" w:space="0" w:color="auto"/>
                    <w:right w:val="single" w:sz="4" w:space="0" w:color="auto"/>
                  </w:tcBorders>
                  <w:vAlign w:val="center"/>
                </w:tcPr>
                <w:p w14:paraId="213F47D4" w14:textId="77777777" w:rsidR="002D39E7" w:rsidRDefault="002D39E7" w:rsidP="002D39E7">
                  <w:pPr>
                    <w:tabs>
                      <w:tab w:val="left" w:pos="2295"/>
                    </w:tabs>
                    <w:jc w:val="center"/>
                    <w:rPr>
                      <w:bCs/>
                      <w:noProof w:val="0"/>
                      <w:lang w:val="ro-MD"/>
                    </w:rPr>
                  </w:pPr>
                  <w:r>
                    <w:rPr>
                      <w:bCs/>
                      <w:noProof w:val="0"/>
                      <w:lang w:val="ro-MD"/>
                    </w:rPr>
                    <w:t>18</w:t>
                  </w:r>
                </w:p>
              </w:tc>
              <w:tc>
                <w:tcPr>
                  <w:tcW w:w="1292" w:type="dxa"/>
                  <w:tcBorders>
                    <w:top w:val="single" w:sz="4" w:space="0" w:color="auto"/>
                    <w:left w:val="single" w:sz="4" w:space="0" w:color="auto"/>
                    <w:bottom w:val="single" w:sz="4" w:space="0" w:color="auto"/>
                    <w:right w:val="single" w:sz="4" w:space="0" w:color="auto"/>
                  </w:tcBorders>
                  <w:vAlign w:val="center"/>
                </w:tcPr>
                <w:p w14:paraId="13B3612A" w14:textId="6029B0C9" w:rsidR="002D39E7" w:rsidRDefault="002D39E7" w:rsidP="002D39E7">
                  <w:pPr>
                    <w:tabs>
                      <w:tab w:val="left" w:pos="2295"/>
                    </w:tabs>
                    <w:jc w:val="center"/>
                    <w:rPr>
                      <w:bCs/>
                      <w:noProof w:val="0"/>
                      <w:lang w:val="ro-MD"/>
                    </w:rPr>
                  </w:pPr>
                </w:p>
              </w:tc>
              <w:tc>
                <w:tcPr>
                  <w:tcW w:w="2988" w:type="dxa"/>
                  <w:tcBorders>
                    <w:top w:val="single" w:sz="4" w:space="0" w:color="auto"/>
                    <w:left w:val="single" w:sz="4" w:space="0" w:color="auto"/>
                    <w:bottom w:val="single" w:sz="4" w:space="0" w:color="auto"/>
                    <w:right w:val="single" w:sz="4" w:space="0" w:color="auto"/>
                  </w:tcBorders>
                  <w:vAlign w:val="center"/>
                </w:tcPr>
                <w:p w14:paraId="63A3573B" w14:textId="3C1DD964" w:rsidR="002D39E7" w:rsidRPr="001A336E" w:rsidRDefault="002D39E7" w:rsidP="002D39E7">
                  <w:pPr>
                    <w:rPr>
                      <w:sz w:val="22"/>
                      <w:szCs w:val="22"/>
                      <w:lang w:val="it-IT"/>
                    </w:rPr>
                  </w:pPr>
                </w:p>
              </w:tc>
              <w:tc>
                <w:tcPr>
                  <w:tcW w:w="1061" w:type="dxa"/>
                  <w:tcBorders>
                    <w:top w:val="single" w:sz="4" w:space="0" w:color="auto"/>
                    <w:left w:val="single" w:sz="4" w:space="0" w:color="auto"/>
                    <w:bottom w:val="single" w:sz="4" w:space="0" w:color="auto"/>
                    <w:right w:val="single" w:sz="4" w:space="0" w:color="auto"/>
                  </w:tcBorders>
                  <w:vAlign w:val="center"/>
                </w:tcPr>
                <w:p w14:paraId="0C565D82" w14:textId="69F376B4" w:rsidR="002D39E7" w:rsidRDefault="002D39E7" w:rsidP="002D39E7">
                  <w:pPr>
                    <w:tabs>
                      <w:tab w:val="left" w:pos="2295"/>
                    </w:tabs>
                    <w:jc w:val="center"/>
                    <w:rPr>
                      <w:bCs/>
                      <w:noProof w:val="0"/>
                      <w:lang w:val="ro-MD"/>
                    </w:rPr>
                  </w:pPr>
                </w:p>
              </w:tc>
              <w:tc>
                <w:tcPr>
                  <w:tcW w:w="1114" w:type="dxa"/>
                  <w:tcBorders>
                    <w:top w:val="single" w:sz="4" w:space="0" w:color="auto"/>
                    <w:left w:val="single" w:sz="4" w:space="0" w:color="auto"/>
                    <w:bottom w:val="single" w:sz="4" w:space="0" w:color="auto"/>
                    <w:right w:val="single" w:sz="4" w:space="0" w:color="auto"/>
                  </w:tcBorders>
                  <w:vAlign w:val="center"/>
                </w:tcPr>
                <w:p w14:paraId="684E0D5B" w14:textId="6FB410C0" w:rsidR="002D39E7" w:rsidRDefault="002D39E7" w:rsidP="002D39E7">
                  <w:pPr>
                    <w:tabs>
                      <w:tab w:val="left" w:pos="2295"/>
                    </w:tabs>
                    <w:jc w:val="center"/>
                    <w:rPr>
                      <w:bCs/>
                      <w:noProof w:val="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BBA3CB8" w14:textId="31A3B06D" w:rsidR="002D39E7" w:rsidRPr="008C0D02" w:rsidRDefault="002D39E7" w:rsidP="002D39E7">
                  <w:pPr>
                    <w:keepLines/>
                    <w:jc w:val="center"/>
                  </w:pPr>
                </w:p>
              </w:tc>
              <w:tc>
                <w:tcPr>
                  <w:tcW w:w="1656" w:type="dxa"/>
                  <w:tcBorders>
                    <w:top w:val="single" w:sz="4" w:space="0" w:color="auto"/>
                    <w:left w:val="single" w:sz="4" w:space="0" w:color="auto"/>
                    <w:bottom w:val="single" w:sz="4" w:space="0" w:color="auto"/>
                    <w:right w:val="single" w:sz="4" w:space="0" w:color="auto"/>
                  </w:tcBorders>
                  <w:vAlign w:val="center"/>
                </w:tcPr>
                <w:p w14:paraId="47A36576" w14:textId="7B060967" w:rsidR="002D39E7" w:rsidRPr="008C0D02" w:rsidRDefault="002D39E7" w:rsidP="002D39E7">
                  <w:pPr>
                    <w:keepLines/>
                    <w:jc w:val="center"/>
                  </w:pPr>
                </w:p>
              </w:tc>
            </w:tr>
            <w:tr w:rsidR="002D39E7" w14:paraId="7626AF7F" w14:textId="77777777" w:rsidTr="00A03A5C">
              <w:tc>
                <w:tcPr>
                  <w:tcW w:w="560" w:type="dxa"/>
                  <w:tcBorders>
                    <w:top w:val="single" w:sz="4" w:space="0" w:color="auto"/>
                    <w:left w:val="single" w:sz="4" w:space="0" w:color="auto"/>
                    <w:bottom w:val="single" w:sz="4" w:space="0" w:color="auto"/>
                    <w:right w:val="single" w:sz="4" w:space="0" w:color="auto"/>
                  </w:tcBorders>
                  <w:vAlign w:val="center"/>
                </w:tcPr>
                <w:p w14:paraId="3A8C97F1" w14:textId="77777777" w:rsidR="002D39E7" w:rsidRDefault="002D39E7" w:rsidP="002D39E7">
                  <w:pPr>
                    <w:tabs>
                      <w:tab w:val="left" w:pos="2295"/>
                    </w:tabs>
                    <w:jc w:val="center"/>
                    <w:rPr>
                      <w:bCs/>
                      <w:noProof w:val="0"/>
                      <w:lang w:val="ro-MD"/>
                    </w:rPr>
                  </w:pPr>
                  <w:r>
                    <w:rPr>
                      <w:bCs/>
                      <w:noProof w:val="0"/>
                      <w:lang w:val="ro-MD"/>
                    </w:rPr>
                    <w:t>19</w:t>
                  </w:r>
                </w:p>
              </w:tc>
              <w:tc>
                <w:tcPr>
                  <w:tcW w:w="1292" w:type="dxa"/>
                  <w:tcBorders>
                    <w:top w:val="single" w:sz="4" w:space="0" w:color="auto"/>
                    <w:left w:val="single" w:sz="4" w:space="0" w:color="auto"/>
                    <w:bottom w:val="single" w:sz="4" w:space="0" w:color="auto"/>
                    <w:right w:val="single" w:sz="4" w:space="0" w:color="auto"/>
                  </w:tcBorders>
                  <w:vAlign w:val="center"/>
                </w:tcPr>
                <w:p w14:paraId="3EADD0BE" w14:textId="19A964EC" w:rsidR="002D39E7" w:rsidRDefault="002D39E7" w:rsidP="002D39E7">
                  <w:pPr>
                    <w:tabs>
                      <w:tab w:val="left" w:pos="2295"/>
                    </w:tabs>
                    <w:jc w:val="center"/>
                    <w:rPr>
                      <w:bCs/>
                      <w:noProof w:val="0"/>
                      <w:lang w:val="ro-MD"/>
                    </w:rPr>
                  </w:pPr>
                </w:p>
              </w:tc>
              <w:tc>
                <w:tcPr>
                  <w:tcW w:w="2988" w:type="dxa"/>
                  <w:tcBorders>
                    <w:top w:val="single" w:sz="4" w:space="0" w:color="auto"/>
                    <w:left w:val="single" w:sz="4" w:space="0" w:color="auto"/>
                    <w:bottom w:val="single" w:sz="4" w:space="0" w:color="auto"/>
                    <w:right w:val="single" w:sz="4" w:space="0" w:color="auto"/>
                  </w:tcBorders>
                  <w:vAlign w:val="center"/>
                </w:tcPr>
                <w:p w14:paraId="2D2DDAD9" w14:textId="75D579AA" w:rsidR="002D39E7" w:rsidRPr="001A336E" w:rsidRDefault="002D39E7" w:rsidP="002D39E7">
                  <w:pPr>
                    <w:rPr>
                      <w:sz w:val="22"/>
                      <w:szCs w:val="22"/>
                      <w:lang w:val="it-IT"/>
                    </w:rPr>
                  </w:pPr>
                </w:p>
              </w:tc>
              <w:tc>
                <w:tcPr>
                  <w:tcW w:w="1061" w:type="dxa"/>
                  <w:tcBorders>
                    <w:top w:val="single" w:sz="4" w:space="0" w:color="auto"/>
                    <w:left w:val="single" w:sz="4" w:space="0" w:color="auto"/>
                    <w:bottom w:val="single" w:sz="4" w:space="0" w:color="auto"/>
                    <w:right w:val="single" w:sz="4" w:space="0" w:color="auto"/>
                  </w:tcBorders>
                  <w:vAlign w:val="center"/>
                </w:tcPr>
                <w:p w14:paraId="533177CB" w14:textId="5A36728D" w:rsidR="002D39E7" w:rsidRDefault="002D39E7" w:rsidP="002D39E7">
                  <w:pPr>
                    <w:tabs>
                      <w:tab w:val="left" w:pos="2295"/>
                    </w:tabs>
                    <w:jc w:val="center"/>
                    <w:rPr>
                      <w:bCs/>
                      <w:noProof w:val="0"/>
                      <w:lang w:val="ro-MD"/>
                    </w:rPr>
                  </w:pPr>
                </w:p>
              </w:tc>
              <w:tc>
                <w:tcPr>
                  <w:tcW w:w="1114" w:type="dxa"/>
                  <w:tcBorders>
                    <w:top w:val="single" w:sz="4" w:space="0" w:color="auto"/>
                    <w:left w:val="single" w:sz="4" w:space="0" w:color="auto"/>
                    <w:bottom w:val="single" w:sz="4" w:space="0" w:color="auto"/>
                    <w:right w:val="single" w:sz="4" w:space="0" w:color="auto"/>
                  </w:tcBorders>
                  <w:vAlign w:val="center"/>
                </w:tcPr>
                <w:p w14:paraId="2BCD9318" w14:textId="5483AAA6" w:rsidR="002D39E7" w:rsidRDefault="002D39E7" w:rsidP="002D39E7">
                  <w:pPr>
                    <w:tabs>
                      <w:tab w:val="left" w:pos="2295"/>
                    </w:tabs>
                    <w:jc w:val="center"/>
                    <w:rPr>
                      <w:bCs/>
                      <w:noProof w:val="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FE9509C" w14:textId="74A0B66F" w:rsidR="002D39E7" w:rsidRPr="008C0D02" w:rsidRDefault="002D39E7" w:rsidP="002D39E7">
                  <w:pPr>
                    <w:keepLines/>
                    <w:jc w:val="center"/>
                  </w:pPr>
                </w:p>
              </w:tc>
              <w:tc>
                <w:tcPr>
                  <w:tcW w:w="1656" w:type="dxa"/>
                  <w:tcBorders>
                    <w:top w:val="single" w:sz="4" w:space="0" w:color="auto"/>
                    <w:left w:val="single" w:sz="4" w:space="0" w:color="auto"/>
                    <w:bottom w:val="single" w:sz="4" w:space="0" w:color="auto"/>
                    <w:right w:val="single" w:sz="4" w:space="0" w:color="auto"/>
                  </w:tcBorders>
                  <w:vAlign w:val="center"/>
                </w:tcPr>
                <w:p w14:paraId="02579CCA" w14:textId="3A6FF898" w:rsidR="002D39E7" w:rsidRPr="008C0D02" w:rsidRDefault="002D39E7" w:rsidP="002D39E7">
                  <w:pPr>
                    <w:keepLines/>
                    <w:jc w:val="center"/>
                  </w:pPr>
                </w:p>
              </w:tc>
            </w:tr>
            <w:tr w:rsidR="002D39E7" w14:paraId="4D36569A" w14:textId="77777777" w:rsidTr="00A03A5C">
              <w:tc>
                <w:tcPr>
                  <w:tcW w:w="560" w:type="dxa"/>
                  <w:tcBorders>
                    <w:top w:val="single" w:sz="4" w:space="0" w:color="auto"/>
                    <w:left w:val="single" w:sz="4" w:space="0" w:color="auto"/>
                    <w:bottom w:val="single" w:sz="4" w:space="0" w:color="auto"/>
                    <w:right w:val="single" w:sz="4" w:space="0" w:color="auto"/>
                  </w:tcBorders>
                  <w:vAlign w:val="center"/>
                </w:tcPr>
                <w:p w14:paraId="45278B3B" w14:textId="77777777" w:rsidR="002D39E7" w:rsidRDefault="002D39E7" w:rsidP="002D39E7">
                  <w:pPr>
                    <w:tabs>
                      <w:tab w:val="left" w:pos="2295"/>
                    </w:tabs>
                    <w:jc w:val="center"/>
                    <w:rPr>
                      <w:bCs/>
                      <w:noProof w:val="0"/>
                      <w:lang w:val="ro-MD"/>
                    </w:rPr>
                  </w:pPr>
                  <w:r>
                    <w:rPr>
                      <w:bCs/>
                      <w:noProof w:val="0"/>
                      <w:lang w:val="ro-MD"/>
                    </w:rPr>
                    <w:t>20</w:t>
                  </w:r>
                </w:p>
              </w:tc>
              <w:tc>
                <w:tcPr>
                  <w:tcW w:w="1292" w:type="dxa"/>
                  <w:tcBorders>
                    <w:top w:val="single" w:sz="4" w:space="0" w:color="auto"/>
                    <w:left w:val="single" w:sz="4" w:space="0" w:color="auto"/>
                    <w:bottom w:val="single" w:sz="4" w:space="0" w:color="auto"/>
                    <w:right w:val="single" w:sz="4" w:space="0" w:color="auto"/>
                  </w:tcBorders>
                  <w:vAlign w:val="center"/>
                </w:tcPr>
                <w:p w14:paraId="19153D2A" w14:textId="4F24D65E" w:rsidR="002D39E7" w:rsidRDefault="002D39E7" w:rsidP="002D39E7">
                  <w:pPr>
                    <w:tabs>
                      <w:tab w:val="left" w:pos="2295"/>
                    </w:tabs>
                    <w:jc w:val="center"/>
                    <w:rPr>
                      <w:bCs/>
                      <w:noProof w:val="0"/>
                      <w:lang w:val="ro-MD"/>
                    </w:rPr>
                  </w:pPr>
                </w:p>
              </w:tc>
              <w:tc>
                <w:tcPr>
                  <w:tcW w:w="2988" w:type="dxa"/>
                  <w:tcBorders>
                    <w:top w:val="single" w:sz="4" w:space="0" w:color="auto"/>
                    <w:left w:val="single" w:sz="4" w:space="0" w:color="auto"/>
                    <w:bottom w:val="single" w:sz="4" w:space="0" w:color="auto"/>
                    <w:right w:val="single" w:sz="4" w:space="0" w:color="auto"/>
                  </w:tcBorders>
                  <w:vAlign w:val="center"/>
                </w:tcPr>
                <w:p w14:paraId="5ED828DB" w14:textId="0F050887" w:rsidR="002D39E7" w:rsidRPr="001A336E" w:rsidRDefault="002D39E7" w:rsidP="002D39E7">
                  <w:pPr>
                    <w:rPr>
                      <w:sz w:val="22"/>
                      <w:szCs w:val="22"/>
                      <w:lang w:val="it-IT"/>
                    </w:rPr>
                  </w:pPr>
                </w:p>
              </w:tc>
              <w:tc>
                <w:tcPr>
                  <w:tcW w:w="1061" w:type="dxa"/>
                  <w:tcBorders>
                    <w:top w:val="single" w:sz="4" w:space="0" w:color="auto"/>
                    <w:left w:val="single" w:sz="4" w:space="0" w:color="auto"/>
                    <w:bottom w:val="single" w:sz="4" w:space="0" w:color="auto"/>
                    <w:right w:val="single" w:sz="4" w:space="0" w:color="auto"/>
                  </w:tcBorders>
                  <w:vAlign w:val="center"/>
                </w:tcPr>
                <w:p w14:paraId="25A44708" w14:textId="3428745E" w:rsidR="002D39E7" w:rsidRDefault="002D39E7" w:rsidP="002D39E7">
                  <w:pPr>
                    <w:tabs>
                      <w:tab w:val="left" w:pos="2295"/>
                    </w:tabs>
                    <w:jc w:val="center"/>
                    <w:rPr>
                      <w:bCs/>
                      <w:noProof w:val="0"/>
                      <w:lang w:val="ro-MD"/>
                    </w:rPr>
                  </w:pPr>
                </w:p>
              </w:tc>
              <w:tc>
                <w:tcPr>
                  <w:tcW w:w="1114" w:type="dxa"/>
                  <w:tcBorders>
                    <w:top w:val="single" w:sz="4" w:space="0" w:color="auto"/>
                    <w:left w:val="single" w:sz="4" w:space="0" w:color="auto"/>
                    <w:bottom w:val="single" w:sz="4" w:space="0" w:color="auto"/>
                    <w:right w:val="single" w:sz="4" w:space="0" w:color="auto"/>
                  </w:tcBorders>
                  <w:vAlign w:val="center"/>
                </w:tcPr>
                <w:p w14:paraId="2A45BFD8" w14:textId="6643051F" w:rsidR="002D39E7" w:rsidRDefault="002D39E7" w:rsidP="002D39E7">
                  <w:pPr>
                    <w:tabs>
                      <w:tab w:val="left" w:pos="2295"/>
                    </w:tabs>
                    <w:jc w:val="center"/>
                    <w:rPr>
                      <w:bCs/>
                      <w:noProof w:val="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46CB9A5" w14:textId="7179BC8B" w:rsidR="002D39E7" w:rsidRPr="008C0D02" w:rsidRDefault="002D39E7" w:rsidP="002D39E7">
                  <w:pPr>
                    <w:keepLines/>
                    <w:jc w:val="center"/>
                  </w:pPr>
                </w:p>
              </w:tc>
              <w:tc>
                <w:tcPr>
                  <w:tcW w:w="1656" w:type="dxa"/>
                  <w:tcBorders>
                    <w:top w:val="single" w:sz="4" w:space="0" w:color="auto"/>
                    <w:left w:val="single" w:sz="4" w:space="0" w:color="auto"/>
                    <w:bottom w:val="single" w:sz="4" w:space="0" w:color="auto"/>
                    <w:right w:val="single" w:sz="4" w:space="0" w:color="auto"/>
                  </w:tcBorders>
                  <w:vAlign w:val="center"/>
                </w:tcPr>
                <w:p w14:paraId="774FD89F" w14:textId="12917672" w:rsidR="002D39E7" w:rsidRPr="008C0D02" w:rsidRDefault="002D39E7" w:rsidP="002D39E7">
                  <w:pPr>
                    <w:keepLines/>
                    <w:jc w:val="center"/>
                  </w:pPr>
                </w:p>
              </w:tc>
            </w:tr>
            <w:tr w:rsidR="002D39E7" w14:paraId="2ED114D7" w14:textId="77777777" w:rsidTr="00A03A5C">
              <w:tc>
                <w:tcPr>
                  <w:tcW w:w="560" w:type="dxa"/>
                  <w:tcBorders>
                    <w:top w:val="single" w:sz="4" w:space="0" w:color="auto"/>
                    <w:left w:val="single" w:sz="4" w:space="0" w:color="auto"/>
                    <w:bottom w:val="single" w:sz="4" w:space="0" w:color="auto"/>
                    <w:right w:val="single" w:sz="4" w:space="0" w:color="auto"/>
                  </w:tcBorders>
                  <w:vAlign w:val="center"/>
                </w:tcPr>
                <w:p w14:paraId="38A5421D" w14:textId="77777777" w:rsidR="002D39E7" w:rsidRDefault="002D39E7" w:rsidP="002D39E7">
                  <w:pPr>
                    <w:tabs>
                      <w:tab w:val="left" w:pos="2295"/>
                    </w:tabs>
                    <w:jc w:val="center"/>
                    <w:rPr>
                      <w:bCs/>
                      <w:noProof w:val="0"/>
                      <w:lang w:val="ro-MD"/>
                    </w:rPr>
                  </w:pPr>
                  <w:r>
                    <w:rPr>
                      <w:bCs/>
                      <w:noProof w:val="0"/>
                      <w:lang w:val="ro-MD"/>
                    </w:rPr>
                    <w:t>21</w:t>
                  </w:r>
                </w:p>
              </w:tc>
              <w:tc>
                <w:tcPr>
                  <w:tcW w:w="1292" w:type="dxa"/>
                  <w:tcBorders>
                    <w:top w:val="single" w:sz="4" w:space="0" w:color="auto"/>
                    <w:left w:val="single" w:sz="4" w:space="0" w:color="auto"/>
                    <w:bottom w:val="single" w:sz="4" w:space="0" w:color="auto"/>
                    <w:right w:val="single" w:sz="4" w:space="0" w:color="auto"/>
                  </w:tcBorders>
                  <w:vAlign w:val="center"/>
                </w:tcPr>
                <w:p w14:paraId="36E62927" w14:textId="2A345EB5" w:rsidR="002D39E7" w:rsidRDefault="002D39E7" w:rsidP="002D39E7">
                  <w:pPr>
                    <w:tabs>
                      <w:tab w:val="left" w:pos="2295"/>
                    </w:tabs>
                    <w:jc w:val="center"/>
                    <w:rPr>
                      <w:bCs/>
                      <w:noProof w:val="0"/>
                      <w:lang w:val="ro-MD"/>
                    </w:rPr>
                  </w:pPr>
                </w:p>
              </w:tc>
              <w:tc>
                <w:tcPr>
                  <w:tcW w:w="2988" w:type="dxa"/>
                  <w:tcBorders>
                    <w:top w:val="single" w:sz="4" w:space="0" w:color="auto"/>
                    <w:left w:val="single" w:sz="4" w:space="0" w:color="auto"/>
                    <w:bottom w:val="single" w:sz="4" w:space="0" w:color="auto"/>
                    <w:right w:val="single" w:sz="4" w:space="0" w:color="auto"/>
                  </w:tcBorders>
                  <w:vAlign w:val="center"/>
                </w:tcPr>
                <w:p w14:paraId="36C5961C" w14:textId="329F7410" w:rsidR="002D39E7" w:rsidRPr="001A336E" w:rsidRDefault="002D39E7" w:rsidP="002D39E7">
                  <w:pPr>
                    <w:rPr>
                      <w:sz w:val="22"/>
                      <w:szCs w:val="22"/>
                    </w:rPr>
                  </w:pPr>
                </w:p>
              </w:tc>
              <w:tc>
                <w:tcPr>
                  <w:tcW w:w="1061" w:type="dxa"/>
                  <w:tcBorders>
                    <w:top w:val="single" w:sz="4" w:space="0" w:color="auto"/>
                    <w:left w:val="single" w:sz="4" w:space="0" w:color="auto"/>
                    <w:bottom w:val="single" w:sz="4" w:space="0" w:color="auto"/>
                    <w:right w:val="single" w:sz="4" w:space="0" w:color="auto"/>
                  </w:tcBorders>
                  <w:vAlign w:val="center"/>
                </w:tcPr>
                <w:p w14:paraId="551C7AF3" w14:textId="0D9545B2" w:rsidR="002D39E7" w:rsidRDefault="002D39E7" w:rsidP="002D39E7">
                  <w:pPr>
                    <w:tabs>
                      <w:tab w:val="left" w:pos="2295"/>
                    </w:tabs>
                    <w:jc w:val="center"/>
                    <w:rPr>
                      <w:bCs/>
                      <w:noProof w:val="0"/>
                      <w:lang w:val="ro-MD"/>
                    </w:rPr>
                  </w:pPr>
                </w:p>
              </w:tc>
              <w:tc>
                <w:tcPr>
                  <w:tcW w:w="1114" w:type="dxa"/>
                  <w:tcBorders>
                    <w:top w:val="single" w:sz="4" w:space="0" w:color="auto"/>
                    <w:left w:val="single" w:sz="4" w:space="0" w:color="auto"/>
                    <w:bottom w:val="single" w:sz="4" w:space="0" w:color="auto"/>
                    <w:right w:val="single" w:sz="4" w:space="0" w:color="auto"/>
                  </w:tcBorders>
                  <w:vAlign w:val="center"/>
                </w:tcPr>
                <w:p w14:paraId="40A5A0C2" w14:textId="2E83B3CB" w:rsidR="002D39E7" w:rsidRDefault="002D39E7" w:rsidP="002D39E7">
                  <w:pPr>
                    <w:tabs>
                      <w:tab w:val="left" w:pos="2295"/>
                    </w:tabs>
                    <w:jc w:val="center"/>
                    <w:rPr>
                      <w:bCs/>
                      <w:noProof w:val="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DBF16FA" w14:textId="75CF5884" w:rsidR="002D39E7" w:rsidRPr="008C0D02" w:rsidRDefault="002D39E7" w:rsidP="002D39E7">
                  <w:pPr>
                    <w:keepLines/>
                    <w:jc w:val="center"/>
                  </w:pPr>
                </w:p>
              </w:tc>
              <w:tc>
                <w:tcPr>
                  <w:tcW w:w="1656" w:type="dxa"/>
                  <w:tcBorders>
                    <w:top w:val="single" w:sz="4" w:space="0" w:color="auto"/>
                    <w:left w:val="single" w:sz="4" w:space="0" w:color="auto"/>
                    <w:bottom w:val="single" w:sz="4" w:space="0" w:color="auto"/>
                    <w:right w:val="single" w:sz="4" w:space="0" w:color="auto"/>
                  </w:tcBorders>
                  <w:vAlign w:val="center"/>
                </w:tcPr>
                <w:p w14:paraId="311286FB" w14:textId="5340BE3F" w:rsidR="002D39E7" w:rsidRPr="008C0D02" w:rsidRDefault="002D39E7" w:rsidP="002D39E7">
                  <w:pPr>
                    <w:keepLines/>
                    <w:jc w:val="center"/>
                  </w:pPr>
                </w:p>
              </w:tc>
            </w:tr>
            <w:tr w:rsidR="002D39E7" w14:paraId="5F4B2982" w14:textId="77777777" w:rsidTr="00A03A5C">
              <w:tc>
                <w:tcPr>
                  <w:tcW w:w="4840" w:type="dxa"/>
                  <w:gridSpan w:val="3"/>
                  <w:tcBorders>
                    <w:top w:val="single" w:sz="4" w:space="0" w:color="auto"/>
                    <w:left w:val="single" w:sz="4" w:space="0" w:color="auto"/>
                    <w:bottom w:val="single" w:sz="4" w:space="0" w:color="auto"/>
                    <w:right w:val="single" w:sz="4" w:space="0" w:color="auto"/>
                  </w:tcBorders>
                </w:tcPr>
                <w:p w14:paraId="261944CA" w14:textId="3A7646D9" w:rsidR="002D39E7" w:rsidRPr="00E95320" w:rsidRDefault="002D39E7" w:rsidP="002D39E7">
                  <w:pPr>
                    <w:rPr>
                      <w:b/>
                      <w:bCs/>
                    </w:rPr>
                  </w:pPr>
                  <w:r w:rsidRPr="00F613CE">
                    <w:rPr>
                      <w:b/>
                      <w:bCs/>
                    </w:rPr>
                    <w:t>Total</w:t>
                  </w:r>
                  <w:r>
                    <w:rPr>
                      <w:b/>
                      <w:bCs/>
                    </w:rPr>
                    <w:t xml:space="preserve"> </w:t>
                  </w:r>
                </w:p>
                <w:p w14:paraId="3270B434" w14:textId="77777777" w:rsidR="002D39E7" w:rsidRDefault="002D39E7" w:rsidP="002D39E7">
                  <w:pPr>
                    <w:tabs>
                      <w:tab w:val="left" w:pos="2295"/>
                    </w:tabs>
                    <w:rPr>
                      <w:bCs/>
                      <w:noProof w:val="0"/>
                      <w:lang w:val="ro-MD"/>
                    </w:rPr>
                  </w:pPr>
                  <w:r w:rsidRPr="00F613CE">
                    <w:rPr>
                      <w:b/>
                      <w:bCs/>
                      <w:sz w:val="22"/>
                      <w:szCs w:val="22"/>
                    </w:rPr>
                    <w:t>Inclu</w:t>
                  </w:r>
                  <w:r>
                    <w:rPr>
                      <w:b/>
                      <w:bCs/>
                      <w:sz w:val="22"/>
                      <w:szCs w:val="22"/>
                    </w:rPr>
                    <w:t>s</w:t>
                  </w:r>
                  <w:r w:rsidRPr="00F613CE">
                    <w:rPr>
                      <w:b/>
                      <w:bCs/>
                      <w:sz w:val="22"/>
                      <w:szCs w:val="22"/>
                    </w:rPr>
                    <w:t>iv salariu</w:t>
                  </w:r>
                </w:p>
              </w:tc>
              <w:tc>
                <w:tcPr>
                  <w:tcW w:w="1061" w:type="dxa"/>
                  <w:tcBorders>
                    <w:top w:val="single" w:sz="4" w:space="0" w:color="auto"/>
                    <w:left w:val="single" w:sz="4" w:space="0" w:color="auto"/>
                    <w:bottom w:val="single" w:sz="4" w:space="0" w:color="auto"/>
                    <w:right w:val="single" w:sz="4" w:space="0" w:color="auto"/>
                  </w:tcBorders>
                </w:tcPr>
                <w:p w14:paraId="28BDF8EC" w14:textId="77777777" w:rsidR="002D39E7" w:rsidRDefault="002D39E7" w:rsidP="002D39E7">
                  <w:pPr>
                    <w:tabs>
                      <w:tab w:val="left" w:pos="2295"/>
                    </w:tabs>
                    <w:jc w:val="center"/>
                    <w:rPr>
                      <w:bCs/>
                      <w:noProof w:val="0"/>
                      <w:lang w:val="ro-MD"/>
                    </w:rPr>
                  </w:pPr>
                </w:p>
              </w:tc>
              <w:tc>
                <w:tcPr>
                  <w:tcW w:w="1114" w:type="dxa"/>
                  <w:tcBorders>
                    <w:top w:val="single" w:sz="4" w:space="0" w:color="auto"/>
                    <w:left w:val="single" w:sz="4" w:space="0" w:color="auto"/>
                    <w:bottom w:val="single" w:sz="4" w:space="0" w:color="auto"/>
                    <w:right w:val="single" w:sz="4" w:space="0" w:color="auto"/>
                  </w:tcBorders>
                </w:tcPr>
                <w:p w14:paraId="1B033AE5" w14:textId="77777777" w:rsidR="002D39E7" w:rsidRDefault="002D39E7" w:rsidP="002D39E7">
                  <w:pPr>
                    <w:tabs>
                      <w:tab w:val="left" w:pos="2295"/>
                    </w:tabs>
                    <w:jc w:val="center"/>
                    <w:rPr>
                      <w:bCs/>
                      <w:noProof w:val="0"/>
                      <w:lang w:val="ro-MD"/>
                    </w:rPr>
                  </w:pPr>
                </w:p>
              </w:tc>
              <w:tc>
                <w:tcPr>
                  <w:tcW w:w="3074" w:type="dxa"/>
                  <w:gridSpan w:val="2"/>
                  <w:tcBorders>
                    <w:top w:val="single" w:sz="4" w:space="0" w:color="auto"/>
                    <w:left w:val="single" w:sz="4" w:space="0" w:color="auto"/>
                    <w:bottom w:val="single" w:sz="4" w:space="0" w:color="auto"/>
                    <w:right w:val="single" w:sz="4" w:space="0" w:color="auto"/>
                  </w:tcBorders>
                </w:tcPr>
                <w:p w14:paraId="56F06478" w14:textId="362217E0" w:rsidR="002D39E7" w:rsidRDefault="002D39E7" w:rsidP="002D39E7">
                  <w:pPr>
                    <w:tabs>
                      <w:tab w:val="left" w:pos="2295"/>
                    </w:tabs>
                    <w:jc w:val="center"/>
                    <w:rPr>
                      <w:bCs/>
                      <w:noProof w:val="0"/>
                      <w:lang w:val="ro-MD"/>
                    </w:rPr>
                  </w:pPr>
                </w:p>
              </w:tc>
            </w:tr>
            <w:tr w:rsidR="002D39E7" w14:paraId="288671EB" w14:textId="77777777" w:rsidTr="00A03A5C">
              <w:tc>
                <w:tcPr>
                  <w:tcW w:w="10089" w:type="dxa"/>
                  <w:gridSpan w:val="7"/>
                  <w:tcBorders>
                    <w:top w:val="single" w:sz="4" w:space="0" w:color="auto"/>
                    <w:left w:val="single" w:sz="4" w:space="0" w:color="auto"/>
                    <w:bottom w:val="single" w:sz="4" w:space="0" w:color="auto"/>
                    <w:right w:val="single" w:sz="4" w:space="0" w:color="auto"/>
                  </w:tcBorders>
                </w:tcPr>
                <w:p w14:paraId="618438DD" w14:textId="250B3829" w:rsidR="002D39E7" w:rsidRPr="00277ECC" w:rsidRDefault="002D39E7" w:rsidP="002D39E7">
                  <w:pPr>
                    <w:jc w:val="center"/>
                    <w:rPr>
                      <w:b/>
                      <w:bCs/>
                      <w:sz w:val="22"/>
                      <w:szCs w:val="22"/>
                    </w:rPr>
                  </w:pPr>
                </w:p>
              </w:tc>
            </w:tr>
            <w:tr w:rsidR="002D39E7" w14:paraId="4107C651" w14:textId="77777777" w:rsidTr="00A03A5C">
              <w:tc>
                <w:tcPr>
                  <w:tcW w:w="560" w:type="dxa"/>
                  <w:tcBorders>
                    <w:top w:val="single" w:sz="4" w:space="0" w:color="auto"/>
                    <w:left w:val="single" w:sz="4" w:space="0" w:color="auto"/>
                    <w:bottom w:val="single" w:sz="4" w:space="0" w:color="auto"/>
                    <w:right w:val="single" w:sz="4" w:space="0" w:color="auto"/>
                  </w:tcBorders>
                  <w:vAlign w:val="center"/>
                </w:tcPr>
                <w:p w14:paraId="48CD12F8" w14:textId="77777777" w:rsidR="002D39E7" w:rsidRDefault="002D39E7" w:rsidP="002D39E7">
                  <w:pPr>
                    <w:tabs>
                      <w:tab w:val="left" w:pos="2295"/>
                    </w:tabs>
                    <w:jc w:val="center"/>
                    <w:rPr>
                      <w:bCs/>
                      <w:noProof w:val="0"/>
                      <w:lang w:val="ro-MD"/>
                    </w:rPr>
                  </w:pPr>
                  <w:r>
                    <w:rPr>
                      <w:bCs/>
                      <w:noProof w:val="0"/>
                      <w:lang w:val="ro-MD"/>
                    </w:rPr>
                    <w:t>22</w:t>
                  </w:r>
                </w:p>
              </w:tc>
              <w:tc>
                <w:tcPr>
                  <w:tcW w:w="1292" w:type="dxa"/>
                  <w:tcBorders>
                    <w:top w:val="single" w:sz="4" w:space="0" w:color="auto"/>
                    <w:left w:val="single" w:sz="4" w:space="0" w:color="auto"/>
                    <w:bottom w:val="single" w:sz="4" w:space="0" w:color="auto"/>
                    <w:right w:val="single" w:sz="4" w:space="0" w:color="auto"/>
                  </w:tcBorders>
                  <w:vAlign w:val="center"/>
                </w:tcPr>
                <w:p w14:paraId="7E5DA2AF" w14:textId="33724E2E" w:rsidR="002D39E7" w:rsidRDefault="002D39E7" w:rsidP="002D39E7">
                  <w:pPr>
                    <w:tabs>
                      <w:tab w:val="left" w:pos="2295"/>
                    </w:tabs>
                    <w:jc w:val="center"/>
                    <w:rPr>
                      <w:bCs/>
                      <w:noProof w:val="0"/>
                      <w:lang w:val="ro-MD"/>
                    </w:rPr>
                  </w:pPr>
                </w:p>
              </w:tc>
              <w:tc>
                <w:tcPr>
                  <w:tcW w:w="2988" w:type="dxa"/>
                  <w:tcBorders>
                    <w:top w:val="single" w:sz="4" w:space="0" w:color="auto"/>
                    <w:left w:val="single" w:sz="4" w:space="0" w:color="auto"/>
                    <w:bottom w:val="single" w:sz="4" w:space="0" w:color="auto"/>
                    <w:right w:val="single" w:sz="4" w:space="0" w:color="auto"/>
                  </w:tcBorders>
                  <w:vAlign w:val="center"/>
                </w:tcPr>
                <w:p w14:paraId="693717AC" w14:textId="7A51E95B" w:rsidR="002D39E7" w:rsidRPr="001A336E" w:rsidRDefault="002D39E7" w:rsidP="002D39E7">
                  <w:pPr>
                    <w:rPr>
                      <w:sz w:val="22"/>
                      <w:szCs w:val="22"/>
                    </w:rPr>
                  </w:pPr>
                </w:p>
              </w:tc>
              <w:tc>
                <w:tcPr>
                  <w:tcW w:w="1061" w:type="dxa"/>
                  <w:tcBorders>
                    <w:top w:val="single" w:sz="4" w:space="0" w:color="auto"/>
                    <w:left w:val="single" w:sz="4" w:space="0" w:color="auto"/>
                    <w:bottom w:val="single" w:sz="4" w:space="0" w:color="auto"/>
                    <w:right w:val="single" w:sz="4" w:space="0" w:color="auto"/>
                  </w:tcBorders>
                  <w:vAlign w:val="center"/>
                </w:tcPr>
                <w:p w14:paraId="01940452" w14:textId="612F9AC9" w:rsidR="002D39E7" w:rsidRDefault="002D39E7" w:rsidP="002D39E7">
                  <w:pPr>
                    <w:tabs>
                      <w:tab w:val="left" w:pos="2295"/>
                    </w:tabs>
                    <w:jc w:val="center"/>
                    <w:rPr>
                      <w:bCs/>
                      <w:noProof w:val="0"/>
                      <w:lang w:val="ro-MD"/>
                    </w:rPr>
                  </w:pPr>
                </w:p>
              </w:tc>
              <w:tc>
                <w:tcPr>
                  <w:tcW w:w="1114" w:type="dxa"/>
                  <w:tcBorders>
                    <w:top w:val="single" w:sz="4" w:space="0" w:color="auto"/>
                    <w:left w:val="single" w:sz="4" w:space="0" w:color="auto"/>
                    <w:bottom w:val="single" w:sz="4" w:space="0" w:color="auto"/>
                    <w:right w:val="single" w:sz="4" w:space="0" w:color="auto"/>
                  </w:tcBorders>
                  <w:vAlign w:val="center"/>
                </w:tcPr>
                <w:p w14:paraId="2676614F" w14:textId="641A54AF" w:rsidR="002D39E7" w:rsidRDefault="002D39E7" w:rsidP="002D39E7">
                  <w:pPr>
                    <w:tabs>
                      <w:tab w:val="left" w:pos="2295"/>
                    </w:tabs>
                    <w:jc w:val="center"/>
                    <w:rPr>
                      <w:bCs/>
                      <w:noProof w:val="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D4112E3" w14:textId="3405F87B" w:rsidR="002D39E7" w:rsidRPr="008C0D02" w:rsidRDefault="002D39E7" w:rsidP="002D39E7">
                  <w:pPr>
                    <w:keepLines/>
                    <w:jc w:val="center"/>
                  </w:pPr>
                </w:p>
              </w:tc>
              <w:tc>
                <w:tcPr>
                  <w:tcW w:w="1656" w:type="dxa"/>
                  <w:tcBorders>
                    <w:top w:val="single" w:sz="4" w:space="0" w:color="auto"/>
                    <w:left w:val="single" w:sz="4" w:space="0" w:color="auto"/>
                    <w:bottom w:val="single" w:sz="4" w:space="0" w:color="auto"/>
                    <w:right w:val="single" w:sz="4" w:space="0" w:color="auto"/>
                  </w:tcBorders>
                  <w:vAlign w:val="center"/>
                </w:tcPr>
                <w:p w14:paraId="42EE0A23" w14:textId="54FAC936" w:rsidR="002D39E7" w:rsidRPr="008C0D02" w:rsidRDefault="002D39E7" w:rsidP="002D39E7">
                  <w:pPr>
                    <w:keepLines/>
                    <w:jc w:val="center"/>
                  </w:pPr>
                </w:p>
              </w:tc>
            </w:tr>
            <w:tr w:rsidR="002D39E7" w14:paraId="79E2B37B" w14:textId="77777777" w:rsidTr="00A03A5C">
              <w:tc>
                <w:tcPr>
                  <w:tcW w:w="560" w:type="dxa"/>
                  <w:tcBorders>
                    <w:top w:val="single" w:sz="4" w:space="0" w:color="auto"/>
                    <w:left w:val="single" w:sz="4" w:space="0" w:color="auto"/>
                    <w:bottom w:val="single" w:sz="4" w:space="0" w:color="auto"/>
                    <w:right w:val="single" w:sz="4" w:space="0" w:color="auto"/>
                  </w:tcBorders>
                  <w:vAlign w:val="center"/>
                </w:tcPr>
                <w:p w14:paraId="624FF6F4" w14:textId="77777777" w:rsidR="002D39E7" w:rsidRDefault="002D39E7" w:rsidP="002D39E7">
                  <w:pPr>
                    <w:tabs>
                      <w:tab w:val="left" w:pos="2295"/>
                    </w:tabs>
                    <w:jc w:val="center"/>
                    <w:rPr>
                      <w:bCs/>
                      <w:noProof w:val="0"/>
                      <w:lang w:val="ro-MD"/>
                    </w:rPr>
                  </w:pPr>
                  <w:r>
                    <w:rPr>
                      <w:bCs/>
                      <w:noProof w:val="0"/>
                      <w:lang w:val="ro-MD"/>
                    </w:rPr>
                    <w:t>23</w:t>
                  </w:r>
                </w:p>
              </w:tc>
              <w:tc>
                <w:tcPr>
                  <w:tcW w:w="1292" w:type="dxa"/>
                  <w:tcBorders>
                    <w:top w:val="single" w:sz="4" w:space="0" w:color="auto"/>
                    <w:left w:val="single" w:sz="4" w:space="0" w:color="auto"/>
                    <w:bottom w:val="single" w:sz="4" w:space="0" w:color="auto"/>
                    <w:right w:val="single" w:sz="4" w:space="0" w:color="auto"/>
                  </w:tcBorders>
                  <w:vAlign w:val="center"/>
                </w:tcPr>
                <w:p w14:paraId="30C1CD34" w14:textId="07B558CF" w:rsidR="002D39E7" w:rsidRDefault="002D39E7" w:rsidP="002D39E7">
                  <w:pPr>
                    <w:tabs>
                      <w:tab w:val="left" w:pos="2295"/>
                    </w:tabs>
                    <w:jc w:val="center"/>
                    <w:rPr>
                      <w:bCs/>
                      <w:noProof w:val="0"/>
                      <w:lang w:val="ro-MD"/>
                    </w:rPr>
                  </w:pPr>
                </w:p>
              </w:tc>
              <w:tc>
                <w:tcPr>
                  <w:tcW w:w="2988" w:type="dxa"/>
                  <w:tcBorders>
                    <w:top w:val="single" w:sz="4" w:space="0" w:color="auto"/>
                    <w:left w:val="single" w:sz="4" w:space="0" w:color="auto"/>
                    <w:bottom w:val="single" w:sz="4" w:space="0" w:color="auto"/>
                    <w:right w:val="single" w:sz="4" w:space="0" w:color="auto"/>
                  </w:tcBorders>
                  <w:vAlign w:val="center"/>
                </w:tcPr>
                <w:p w14:paraId="15EA0036" w14:textId="70946360" w:rsidR="002D39E7" w:rsidRPr="001A336E" w:rsidRDefault="002D39E7" w:rsidP="002D39E7">
                  <w:pPr>
                    <w:rPr>
                      <w:sz w:val="22"/>
                      <w:szCs w:val="22"/>
                      <w:lang w:val="it-IT"/>
                    </w:rPr>
                  </w:pPr>
                </w:p>
              </w:tc>
              <w:tc>
                <w:tcPr>
                  <w:tcW w:w="1061" w:type="dxa"/>
                  <w:tcBorders>
                    <w:top w:val="single" w:sz="4" w:space="0" w:color="auto"/>
                    <w:left w:val="single" w:sz="4" w:space="0" w:color="auto"/>
                    <w:bottom w:val="single" w:sz="4" w:space="0" w:color="auto"/>
                    <w:right w:val="single" w:sz="4" w:space="0" w:color="auto"/>
                  </w:tcBorders>
                  <w:vAlign w:val="center"/>
                </w:tcPr>
                <w:p w14:paraId="4D16D38F" w14:textId="1FCF58F5" w:rsidR="002D39E7" w:rsidRDefault="002D39E7" w:rsidP="002D39E7">
                  <w:pPr>
                    <w:tabs>
                      <w:tab w:val="left" w:pos="2295"/>
                    </w:tabs>
                    <w:jc w:val="center"/>
                    <w:rPr>
                      <w:bCs/>
                      <w:noProof w:val="0"/>
                      <w:lang w:val="ro-MD"/>
                    </w:rPr>
                  </w:pPr>
                </w:p>
              </w:tc>
              <w:tc>
                <w:tcPr>
                  <w:tcW w:w="1114" w:type="dxa"/>
                  <w:tcBorders>
                    <w:top w:val="single" w:sz="4" w:space="0" w:color="auto"/>
                    <w:left w:val="single" w:sz="4" w:space="0" w:color="auto"/>
                    <w:bottom w:val="single" w:sz="4" w:space="0" w:color="auto"/>
                    <w:right w:val="single" w:sz="4" w:space="0" w:color="auto"/>
                  </w:tcBorders>
                  <w:vAlign w:val="center"/>
                </w:tcPr>
                <w:p w14:paraId="7FBEFAC6" w14:textId="342F90B6" w:rsidR="002D39E7" w:rsidRDefault="002D39E7" w:rsidP="002D39E7">
                  <w:pPr>
                    <w:tabs>
                      <w:tab w:val="left" w:pos="2295"/>
                    </w:tabs>
                    <w:jc w:val="center"/>
                    <w:rPr>
                      <w:bCs/>
                      <w:noProof w:val="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7AB95BA" w14:textId="5AA62D95" w:rsidR="002D39E7" w:rsidRPr="008C0D02" w:rsidRDefault="002D39E7" w:rsidP="002D39E7">
                  <w:pPr>
                    <w:keepLines/>
                    <w:jc w:val="center"/>
                  </w:pPr>
                </w:p>
              </w:tc>
              <w:tc>
                <w:tcPr>
                  <w:tcW w:w="1656" w:type="dxa"/>
                  <w:tcBorders>
                    <w:top w:val="single" w:sz="4" w:space="0" w:color="auto"/>
                    <w:left w:val="single" w:sz="4" w:space="0" w:color="auto"/>
                    <w:bottom w:val="single" w:sz="4" w:space="0" w:color="auto"/>
                    <w:right w:val="single" w:sz="4" w:space="0" w:color="auto"/>
                  </w:tcBorders>
                  <w:vAlign w:val="center"/>
                </w:tcPr>
                <w:p w14:paraId="48A8416C" w14:textId="432E19F2" w:rsidR="002D39E7" w:rsidRPr="008C0D02" w:rsidRDefault="002D39E7" w:rsidP="002D39E7">
                  <w:pPr>
                    <w:keepLines/>
                    <w:jc w:val="center"/>
                  </w:pPr>
                </w:p>
              </w:tc>
            </w:tr>
            <w:tr w:rsidR="002D39E7" w14:paraId="23A995ED" w14:textId="77777777" w:rsidTr="00A03A5C">
              <w:tc>
                <w:tcPr>
                  <w:tcW w:w="4840" w:type="dxa"/>
                  <w:gridSpan w:val="3"/>
                  <w:tcBorders>
                    <w:top w:val="single" w:sz="4" w:space="0" w:color="auto"/>
                    <w:left w:val="single" w:sz="4" w:space="0" w:color="auto"/>
                    <w:bottom w:val="single" w:sz="4" w:space="0" w:color="auto"/>
                    <w:right w:val="single" w:sz="4" w:space="0" w:color="auto"/>
                  </w:tcBorders>
                </w:tcPr>
                <w:p w14:paraId="090C816E" w14:textId="77777777" w:rsidR="002D39E7" w:rsidRPr="00E95320" w:rsidRDefault="002D39E7" w:rsidP="002D39E7">
                  <w:pPr>
                    <w:rPr>
                      <w:b/>
                      <w:bCs/>
                    </w:rPr>
                  </w:pPr>
                  <w:r w:rsidRPr="00F613CE">
                    <w:rPr>
                      <w:b/>
                      <w:bCs/>
                    </w:rPr>
                    <w:t>Total</w:t>
                  </w:r>
                  <w:r>
                    <w:rPr>
                      <w:b/>
                      <w:bCs/>
                    </w:rPr>
                    <w:t xml:space="preserve"> </w:t>
                  </w:r>
                  <w:r w:rsidRPr="00F613CE">
                    <w:rPr>
                      <w:b/>
                      <w:bCs/>
                      <w:sz w:val="22"/>
                      <w:szCs w:val="22"/>
                    </w:rPr>
                    <w:t>Beton armat</w:t>
                  </w:r>
                </w:p>
                <w:p w14:paraId="3FCE034C" w14:textId="77777777" w:rsidR="002D39E7" w:rsidRDefault="002D39E7" w:rsidP="002D39E7">
                  <w:pPr>
                    <w:tabs>
                      <w:tab w:val="left" w:pos="2295"/>
                    </w:tabs>
                    <w:rPr>
                      <w:bCs/>
                      <w:noProof w:val="0"/>
                      <w:lang w:val="ro-MD"/>
                    </w:rPr>
                  </w:pPr>
                  <w:r w:rsidRPr="00F613CE">
                    <w:rPr>
                      <w:b/>
                      <w:bCs/>
                      <w:sz w:val="22"/>
                      <w:szCs w:val="22"/>
                    </w:rPr>
                    <w:t>Inclu</w:t>
                  </w:r>
                  <w:r>
                    <w:rPr>
                      <w:b/>
                      <w:bCs/>
                      <w:sz w:val="22"/>
                      <w:szCs w:val="22"/>
                    </w:rPr>
                    <w:t>s</w:t>
                  </w:r>
                  <w:r w:rsidRPr="00F613CE">
                    <w:rPr>
                      <w:b/>
                      <w:bCs/>
                      <w:sz w:val="22"/>
                      <w:szCs w:val="22"/>
                    </w:rPr>
                    <w:t>iv salariu</w:t>
                  </w:r>
                </w:p>
              </w:tc>
              <w:tc>
                <w:tcPr>
                  <w:tcW w:w="1061" w:type="dxa"/>
                  <w:tcBorders>
                    <w:top w:val="single" w:sz="4" w:space="0" w:color="auto"/>
                    <w:left w:val="single" w:sz="4" w:space="0" w:color="auto"/>
                    <w:bottom w:val="single" w:sz="4" w:space="0" w:color="auto"/>
                    <w:right w:val="single" w:sz="4" w:space="0" w:color="auto"/>
                  </w:tcBorders>
                </w:tcPr>
                <w:p w14:paraId="5D614623" w14:textId="77777777" w:rsidR="002D39E7" w:rsidRDefault="002D39E7" w:rsidP="002D39E7">
                  <w:pPr>
                    <w:tabs>
                      <w:tab w:val="left" w:pos="2295"/>
                    </w:tabs>
                    <w:jc w:val="center"/>
                    <w:rPr>
                      <w:bCs/>
                      <w:noProof w:val="0"/>
                      <w:lang w:val="ro-MD"/>
                    </w:rPr>
                  </w:pPr>
                </w:p>
              </w:tc>
              <w:tc>
                <w:tcPr>
                  <w:tcW w:w="1114" w:type="dxa"/>
                  <w:tcBorders>
                    <w:top w:val="single" w:sz="4" w:space="0" w:color="auto"/>
                    <w:left w:val="single" w:sz="4" w:space="0" w:color="auto"/>
                    <w:bottom w:val="single" w:sz="4" w:space="0" w:color="auto"/>
                    <w:right w:val="single" w:sz="4" w:space="0" w:color="auto"/>
                  </w:tcBorders>
                </w:tcPr>
                <w:p w14:paraId="77CC8A26" w14:textId="77777777" w:rsidR="002D39E7" w:rsidRDefault="002D39E7" w:rsidP="002D39E7">
                  <w:pPr>
                    <w:tabs>
                      <w:tab w:val="left" w:pos="2295"/>
                    </w:tabs>
                    <w:jc w:val="center"/>
                    <w:rPr>
                      <w:bCs/>
                      <w:noProof w:val="0"/>
                      <w:lang w:val="ro-MD"/>
                    </w:rPr>
                  </w:pPr>
                </w:p>
              </w:tc>
              <w:tc>
                <w:tcPr>
                  <w:tcW w:w="3074" w:type="dxa"/>
                  <w:gridSpan w:val="2"/>
                  <w:tcBorders>
                    <w:top w:val="single" w:sz="4" w:space="0" w:color="auto"/>
                    <w:left w:val="single" w:sz="4" w:space="0" w:color="auto"/>
                    <w:bottom w:val="single" w:sz="4" w:space="0" w:color="auto"/>
                    <w:right w:val="single" w:sz="4" w:space="0" w:color="auto"/>
                  </w:tcBorders>
                </w:tcPr>
                <w:p w14:paraId="3BE6E345" w14:textId="4B6AC950" w:rsidR="002D39E7" w:rsidRDefault="002D39E7" w:rsidP="002D39E7">
                  <w:pPr>
                    <w:tabs>
                      <w:tab w:val="left" w:pos="2295"/>
                    </w:tabs>
                    <w:jc w:val="center"/>
                    <w:rPr>
                      <w:bCs/>
                      <w:noProof w:val="0"/>
                      <w:lang w:val="ro-MD"/>
                    </w:rPr>
                  </w:pPr>
                </w:p>
              </w:tc>
            </w:tr>
            <w:tr w:rsidR="002D39E7" w14:paraId="7A9AD28B" w14:textId="77777777" w:rsidTr="00A03A5C">
              <w:tc>
                <w:tcPr>
                  <w:tcW w:w="4840" w:type="dxa"/>
                  <w:gridSpan w:val="3"/>
                  <w:tcBorders>
                    <w:top w:val="single" w:sz="4" w:space="0" w:color="auto"/>
                    <w:left w:val="single" w:sz="4" w:space="0" w:color="auto"/>
                    <w:bottom w:val="single" w:sz="4" w:space="0" w:color="auto"/>
                    <w:right w:val="single" w:sz="4" w:space="0" w:color="auto"/>
                  </w:tcBorders>
                </w:tcPr>
                <w:p w14:paraId="3BE95FFE" w14:textId="77777777" w:rsidR="002D39E7" w:rsidRPr="00086728" w:rsidRDefault="002D39E7" w:rsidP="002D39E7">
                  <w:pPr>
                    <w:tabs>
                      <w:tab w:val="left" w:pos="2295"/>
                    </w:tabs>
                    <w:jc w:val="center"/>
                    <w:rPr>
                      <w:bCs/>
                      <w:i/>
                      <w:iCs/>
                      <w:noProof w:val="0"/>
                      <w:sz w:val="22"/>
                      <w:szCs w:val="22"/>
                      <w:lang w:val="ro-MD"/>
                    </w:rPr>
                  </w:pPr>
                  <w:r w:rsidRPr="001C2C65">
                    <w:rPr>
                      <w:i/>
                      <w:iCs/>
                      <w:sz w:val="22"/>
                      <w:szCs w:val="22"/>
                      <w:lang w:val="it-IT"/>
                    </w:rPr>
                    <w:t>Total</w:t>
                  </w:r>
                </w:p>
              </w:tc>
              <w:tc>
                <w:tcPr>
                  <w:tcW w:w="2175" w:type="dxa"/>
                  <w:gridSpan w:val="2"/>
                  <w:tcBorders>
                    <w:top w:val="single" w:sz="4" w:space="0" w:color="auto"/>
                    <w:left w:val="single" w:sz="4" w:space="0" w:color="auto"/>
                    <w:bottom w:val="single" w:sz="4" w:space="0" w:color="auto"/>
                    <w:right w:val="single" w:sz="4" w:space="0" w:color="auto"/>
                  </w:tcBorders>
                </w:tcPr>
                <w:p w14:paraId="03146446" w14:textId="77777777" w:rsidR="002D39E7" w:rsidRPr="00086728" w:rsidRDefault="002D39E7" w:rsidP="002D39E7">
                  <w:pPr>
                    <w:tabs>
                      <w:tab w:val="left" w:pos="2295"/>
                    </w:tabs>
                    <w:jc w:val="center"/>
                    <w:rPr>
                      <w:bCs/>
                      <w:i/>
                      <w:iCs/>
                      <w:noProof w:val="0"/>
                      <w:sz w:val="22"/>
                      <w:szCs w:val="22"/>
                      <w:lang w:val="ro-MD"/>
                    </w:rPr>
                  </w:pPr>
                  <w:r w:rsidRPr="001C2C65">
                    <w:rPr>
                      <w:i/>
                      <w:iCs/>
                      <w:sz w:val="22"/>
                      <w:szCs w:val="22"/>
                      <w:lang w:val="it-IT"/>
                    </w:rPr>
                    <w:t xml:space="preserve"> lei</w:t>
                  </w:r>
                </w:p>
              </w:tc>
              <w:tc>
                <w:tcPr>
                  <w:tcW w:w="3074" w:type="dxa"/>
                  <w:gridSpan w:val="2"/>
                  <w:tcBorders>
                    <w:top w:val="single" w:sz="4" w:space="0" w:color="auto"/>
                    <w:left w:val="single" w:sz="4" w:space="0" w:color="auto"/>
                    <w:bottom w:val="single" w:sz="4" w:space="0" w:color="auto"/>
                    <w:right w:val="single" w:sz="4" w:space="0" w:color="auto"/>
                  </w:tcBorders>
                </w:tcPr>
                <w:p w14:paraId="40579278" w14:textId="5AB9D83B" w:rsidR="002D39E7" w:rsidRPr="00086728" w:rsidRDefault="002D39E7" w:rsidP="002D39E7">
                  <w:pPr>
                    <w:jc w:val="center"/>
                    <w:rPr>
                      <w:i/>
                      <w:iCs/>
                      <w:sz w:val="22"/>
                      <w:szCs w:val="22"/>
                    </w:rPr>
                  </w:pPr>
                </w:p>
              </w:tc>
            </w:tr>
            <w:tr w:rsidR="002D39E7" w14:paraId="04C445FF" w14:textId="77777777" w:rsidTr="00A03A5C">
              <w:tc>
                <w:tcPr>
                  <w:tcW w:w="4840" w:type="dxa"/>
                  <w:gridSpan w:val="3"/>
                  <w:tcBorders>
                    <w:top w:val="single" w:sz="4" w:space="0" w:color="auto"/>
                    <w:left w:val="single" w:sz="4" w:space="0" w:color="auto"/>
                    <w:bottom w:val="single" w:sz="4" w:space="0" w:color="auto"/>
                    <w:right w:val="single" w:sz="4" w:space="0" w:color="auto"/>
                  </w:tcBorders>
                </w:tcPr>
                <w:p w14:paraId="208C243F" w14:textId="77777777" w:rsidR="002D39E7" w:rsidRPr="00086728" w:rsidRDefault="002D39E7" w:rsidP="002D39E7">
                  <w:pPr>
                    <w:tabs>
                      <w:tab w:val="left" w:pos="2295"/>
                    </w:tabs>
                    <w:jc w:val="center"/>
                    <w:rPr>
                      <w:bCs/>
                      <w:i/>
                      <w:iCs/>
                      <w:noProof w:val="0"/>
                      <w:sz w:val="22"/>
                      <w:szCs w:val="22"/>
                      <w:lang w:val="ro-MD"/>
                    </w:rPr>
                  </w:pPr>
                  <w:r w:rsidRPr="001C2C65">
                    <w:rPr>
                      <w:i/>
                      <w:iCs/>
                      <w:sz w:val="22"/>
                      <w:szCs w:val="22"/>
                      <w:lang w:val="it-IT"/>
                    </w:rPr>
                    <w:t>Contributiile la asigurarile sociale</w:t>
                  </w:r>
                </w:p>
              </w:tc>
              <w:tc>
                <w:tcPr>
                  <w:tcW w:w="2175" w:type="dxa"/>
                  <w:gridSpan w:val="2"/>
                  <w:tcBorders>
                    <w:top w:val="single" w:sz="4" w:space="0" w:color="auto"/>
                    <w:left w:val="single" w:sz="4" w:space="0" w:color="auto"/>
                    <w:bottom w:val="single" w:sz="4" w:space="0" w:color="auto"/>
                    <w:right w:val="single" w:sz="4" w:space="0" w:color="auto"/>
                  </w:tcBorders>
                </w:tcPr>
                <w:p w14:paraId="3B574134" w14:textId="7AF6295D" w:rsidR="002D39E7" w:rsidRPr="00086728" w:rsidRDefault="002D39E7" w:rsidP="002D39E7">
                  <w:pPr>
                    <w:tabs>
                      <w:tab w:val="left" w:pos="2295"/>
                    </w:tabs>
                    <w:jc w:val="center"/>
                    <w:rPr>
                      <w:bCs/>
                      <w:i/>
                      <w:iCs/>
                      <w:noProof w:val="0"/>
                      <w:sz w:val="22"/>
                      <w:szCs w:val="22"/>
                      <w:lang w:val="ro-MD"/>
                    </w:rPr>
                  </w:pPr>
                  <w:r w:rsidRPr="001C2C65">
                    <w:rPr>
                      <w:i/>
                      <w:iCs/>
                      <w:sz w:val="22"/>
                      <w:szCs w:val="22"/>
                      <w:lang w:val="it-IT"/>
                    </w:rPr>
                    <w:t>%</w:t>
                  </w:r>
                </w:p>
              </w:tc>
              <w:tc>
                <w:tcPr>
                  <w:tcW w:w="3074" w:type="dxa"/>
                  <w:gridSpan w:val="2"/>
                  <w:tcBorders>
                    <w:top w:val="single" w:sz="4" w:space="0" w:color="auto"/>
                    <w:left w:val="single" w:sz="4" w:space="0" w:color="auto"/>
                    <w:bottom w:val="single" w:sz="4" w:space="0" w:color="auto"/>
                    <w:right w:val="single" w:sz="4" w:space="0" w:color="auto"/>
                  </w:tcBorders>
                </w:tcPr>
                <w:p w14:paraId="1D6D4A33" w14:textId="26A924EE" w:rsidR="002D39E7" w:rsidRPr="00086728" w:rsidRDefault="002D39E7" w:rsidP="002D39E7">
                  <w:pPr>
                    <w:jc w:val="center"/>
                    <w:rPr>
                      <w:i/>
                      <w:iCs/>
                      <w:sz w:val="22"/>
                      <w:szCs w:val="22"/>
                    </w:rPr>
                  </w:pPr>
                </w:p>
              </w:tc>
            </w:tr>
            <w:tr w:rsidR="002D39E7" w14:paraId="75078B6C" w14:textId="77777777" w:rsidTr="00A03A5C">
              <w:tc>
                <w:tcPr>
                  <w:tcW w:w="4840" w:type="dxa"/>
                  <w:gridSpan w:val="3"/>
                  <w:tcBorders>
                    <w:top w:val="single" w:sz="4" w:space="0" w:color="auto"/>
                    <w:left w:val="single" w:sz="4" w:space="0" w:color="auto"/>
                    <w:bottom w:val="single" w:sz="4" w:space="0" w:color="auto"/>
                    <w:right w:val="single" w:sz="4" w:space="0" w:color="auto"/>
                  </w:tcBorders>
                </w:tcPr>
                <w:p w14:paraId="78BDF557" w14:textId="77777777" w:rsidR="002D39E7" w:rsidRPr="00086728" w:rsidRDefault="002D39E7" w:rsidP="002D39E7">
                  <w:pPr>
                    <w:tabs>
                      <w:tab w:val="left" w:pos="2295"/>
                    </w:tabs>
                    <w:jc w:val="center"/>
                    <w:rPr>
                      <w:bCs/>
                      <w:i/>
                      <w:iCs/>
                      <w:noProof w:val="0"/>
                      <w:sz w:val="22"/>
                      <w:szCs w:val="22"/>
                      <w:lang w:val="ro-MD"/>
                    </w:rPr>
                  </w:pPr>
                  <w:r w:rsidRPr="001C2C65">
                    <w:rPr>
                      <w:i/>
                      <w:iCs/>
                      <w:sz w:val="22"/>
                      <w:szCs w:val="22"/>
                      <w:lang w:val="it-IT"/>
                    </w:rPr>
                    <w:t>Transpotare materialelor</w:t>
                  </w:r>
                </w:p>
              </w:tc>
              <w:tc>
                <w:tcPr>
                  <w:tcW w:w="2175" w:type="dxa"/>
                  <w:gridSpan w:val="2"/>
                  <w:tcBorders>
                    <w:top w:val="single" w:sz="4" w:space="0" w:color="auto"/>
                    <w:left w:val="single" w:sz="4" w:space="0" w:color="auto"/>
                    <w:bottom w:val="single" w:sz="4" w:space="0" w:color="auto"/>
                    <w:right w:val="single" w:sz="4" w:space="0" w:color="auto"/>
                  </w:tcBorders>
                </w:tcPr>
                <w:p w14:paraId="2A7A032B" w14:textId="509DCF24" w:rsidR="002D39E7" w:rsidRPr="00086728" w:rsidRDefault="002D39E7" w:rsidP="002D39E7">
                  <w:pPr>
                    <w:tabs>
                      <w:tab w:val="left" w:pos="2295"/>
                    </w:tabs>
                    <w:jc w:val="center"/>
                    <w:rPr>
                      <w:bCs/>
                      <w:i/>
                      <w:iCs/>
                      <w:noProof w:val="0"/>
                      <w:sz w:val="22"/>
                      <w:szCs w:val="22"/>
                      <w:lang w:val="ro-MD"/>
                    </w:rPr>
                  </w:pPr>
                  <w:r w:rsidRPr="001C2C65">
                    <w:rPr>
                      <w:i/>
                      <w:iCs/>
                      <w:sz w:val="22"/>
                      <w:szCs w:val="22"/>
                      <w:lang w:val="it-IT"/>
                    </w:rPr>
                    <w:t>%</w:t>
                  </w:r>
                </w:p>
              </w:tc>
              <w:tc>
                <w:tcPr>
                  <w:tcW w:w="3074" w:type="dxa"/>
                  <w:gridSpan w:val="2"/>
                  <w:tcBorders>
                    <w:top w:val="single" w:sz="4" w:space="0" w:color="auto"/>
                    <w:left w:val="single" w:sz="4" w:space="0" w:color="auto"/>
                    <w:bottom w:val="single" w:sz="4" w:space="0" w:color="auto"/>
                    <w:right w:val="single" w:sz="4" w:space="0" w:color="auto"/>
                  </w:tcBorders>
                </w:tcPr>
                <w:p w14:paraId="25D84624" w14:textId="41FA7B9A" w:rsidR="002D39E7" w:rsidRPr="00086728" w:rsidRDefault="002D39E7" w:rsidP="002D39E7">
                  <w:pPr>
                    <w:jc w:val="center"/>
                    <w:rPr>
                      <w:i/>
                      <w:iCs/>
                      <w:sz w:val="22"/>
                      <w:szCs w:val="22"/>
                    </w:rPr>
                  </w:pPr>
                </w:p>
              </w:tc>
            </w:tr>
            <w:tr w:rsidR="002D39E7" w14:paraId="387963A7" w14:textId="77777777" w:rsidTr="00A03A5C">
              <w:tc>
                <w:tcPr>
                  <w:tcW w:w="4840" w:type="dxa"/>
                  <w:gridSpan w:val="3"/>
                  <w:tcBorders>
                    <w:top w:val="single" w:sz="4" w:space="0" w:color="auto"/>
                    <w:left w:val="single" w:sz="4" w:space="0" w:color="auto"/>
                    <w:bottom w:val="single" w:sz="4" w:space="0" w:color="auto"/>
                    <w:right w:val="single" w:sz="4" w:space="0" w:color="auto"/>
                  </w:tcBorders>
                </w:tcPr>
                <w:p w14:paraId="3D7C9EDA" w14:textId="77777777" w:rsidR="002D39E7" w:rsidRPr="00086728" w:rsidRDefault="002D39E7" w:rsidP="002D39E7">
                  <w:pPr>
                    <w:tabs>
                      <w:tab w:val="left" w:pos="2295"/>
                    </w:tabs>
                    <w:jc w:val="center"/>
                    <w:rPr>
                      <w:bCs/>
                      <w:i/>
                      <w:iCs/>
                      <w:noProof w:val="0"/>
                      <w:sz w:val="22"/>
                      <w:szCs w:val="22"/>
                      <w:lang w:val="ro-MD"/>
                    </w:rPr>
                  </w:pPr>
                  <w:r w:rsidRPr="001C2C65">
                    <w:rPr>
                      <w:i/>
                      <w:iCs/>
                      <w:sz w:val="22"/>
                      <w:szCs w:val="22"/>
                      <w:lang w:val="it-IT"/>
                    </w:rPr>
                    <w:t>Total</w:t>
                  </w:r>
                </w:p>
              </w:tc>
              <w:tc>
                <w:tcPr>
                  <w:tcW w:w="2175" w:type="dxa"/>
                  <w:gridSpan w:val="2"/>
                  <w:tcBorders>
                    <w:top w:val="single" w:sz="4" w:space="0" w:color="auto"/>
                    <w:left w:val="single" w:sz="4" w:space="0" w:color="auto"/>
                    <w:bottom w:val="single" w:sz="4" w:space="0" w:color="auto"/>
                    <w:right w:val="single" w:sz="4" w:space="0" w:color="auto"/>
                  </w:tcBorders>
                </w:tcPr>
                <w:p w14:paraId="70E6EB55" w14:textId="512089BE" w:rsidR="002D39E7" w:rsidRPr="00086728" w:rsidRDefault="002D39E7" w:rsidP="002D39E7">
                  <w:pPr>
                    <w:tabs>
                      <w:tab w:val="left" w:pos="2295"/>
                    </w:tabs>
                    <w:jc w:val="center"/>
                    <w:rPr>
                      <w:bCs/>
                      <w:i/>
                      <w:iCs/>
                      <w:noProof w:val="0"/>
                      <w:sz w:val="22"/>
                      <w:szCs w:val="22"/>
                      <w:lang w:val="ro-MD"/>
                    </w:rPr>
                  </w:pPr>
                </w:p>
              </w:tc>
              <w:tc>
                <w:tcPr>
                  <w:tcW w:w="3074" w:type="dxa"/>
                  <w:gridSpan w:val="2"/>
                  <w:tcBorders>
                    <w:top w:val="single" w:sz="4" w:space="0" w:color="auto"/>
                    <w:left w:val="single" w:sz="4" w:space="0" w:color="auto"/>
                    <w:bottom w:val="single" w:sz="4" w:space="0" w:color="auto"/>
                    <w:right w:val="single" w:sz="4" w:space="0" w:color="auto"/>
                  </w:tcBorders>
                </w:tcPr>
                <w:p w14:paraId="65DF096C" w14:textId="4164A52D" w:rsidR="002D39E7" w:rsidRPr="00086728" w:rsidRDefault="002D39E7" w:rsidP="002D39E7">
                  <w:pPr>
                    <w:jc w:val="center"/>
                    <w:rPr>
                      <w:i/>
                      <w:iCs/>
                      <w:sz w:val="22"/>
                      <w:szCs w:val="22"/>
                    </w:rPr>
                  </w:pPr>
                </w:p>
              </w:tc>
            </w:tr>
            <w:tr w:rsidR="002D39E7" w14:paraId="1298FB7C" w14:textId="77777777" w:rsidTr="00A03A5C">
              <w:tc>
                <w:tcPr>
                  <w:tcW w:w="4840" w:type="dxa"/>
                  <w:gridSpan w:val="3"/>
                  <w:tcBorders>
                    <w:top w:val="single" w:sz="4" w:space="0" w:color="auto"/>
                    <w:left w:val="single" w:sz="4" w:space="0" w:color="auto"/>
                    <w:bottom w:val="single" w:sz="4" w:space="0" w:color="auto"/>
                    <w:right w:val="single" w:sz="4" w:space="0" w:color="auto"/>
                  </w:tcBorders>
                </w:tcPr>
                <w:p w14:paraId="23F0DB55" w14:textId="77777777" w:rsidR="002D39E7" w:rsidRPr="00086728" w:rsidRDefault="002D39E7" w:rsidP="002D39E7">
                  <w:pPr>
                    <w:tabs>
                      <w:tab w:val="left" w:pos="2295"/>
                    </w:tabs>
                    <w:jc w:val="center"/>
                    <w:rPr>
                      <w:bCs/>
                      <w:i/>
                      <w:iCs/>
                      <w:noProof w:val="0"/>
                      <w:sz w:val="22"/>
                      <w:szCs w:val="22"/>
                      <w:lang w:val="ro-MD"/>
                    </w:rPr>
                  </w:pPr>
                  <w:r w:rsidRPr="001C2C65">
                    <w:rPr>
                      <w:i/>
                      <w:iCs/>
                      <w:sz w:val="22"/>
                      <w:szCs w:val="22"/>
                      <w:lang w:val="it-IT"/>
                    </w:rPr>
                    <w:t>Cheltuieli de regie</w:t>
                  </w:r>
                </w:p>
              </w:tc>
              <w:tc>
                <w:tcPr>
                  <w:tcW w:w="2175" w:type="dxa"/>
                  <w:gridSpan w:val="2"/>
                  <w:tcBorders>
                    <w:top w:val="single" w:sz="4" w:space="0" w:color="auto"/>
                    <w:left w:val="single" w:sz="4" w:space="0" w:color="auto"/>
                    <w:bottom w:val="single" w:sz="4" w:space="0" w:color="auto"/>
                    <w:right w:val="single" w:sz="4" w:space="0" w:color="auto"/>
                  </w:tcBorders>
                </w:tcPr>
                <w:p w14:paraId="6A1B014D" w14:textId="68512CEA" w:rsidR="002D39E7" w:rsidRPr="00086728" w:rsidRDefault="002D39E7" w:rsidP="002D39E7">
                  <w:pPr>
                    <w:tabs>
                      <w:tab w:val="left" w:pos="2295"/>
                    </w:tabs>
                    <w:jc w:val="center"/>
                    <w:rPr>
                      <w:bCs/>
                      <w:i/>
                      <w:iCs/>
                      <w:noProof w:val="0"/>
                      <w:sz w:val="22"/>
                      <w:szCs w:val="22"/>
                      <w:lang w:val="ro-MD"/>
                    </w:rPr>
                  </w:pPr>
                  <w:r w:rsidRPr="001C2C65">
                    <w:rPr>
                      <w:i/>
                      <w:iCs/>
                      <w:sz w:val="22"/>
                      <w:szCs w:val="22"/>
                      <w:lang w:val="it-IT"/>
                    </w:rPr>
                    <w:t>%</w:t>
                  </w:r>
                </w:p>
              </w:tc>
              <w:tc>
                <w:tcPr>
                  <w:tcW w:w="3074" w:type="dxa"/>
                  <w:gridSpan w:val="2"/>
                  <w:tcBorders>
                    <w:top w:val="single" w:sz="4" w:space="0" w:color="auto"/>
                    <w:left w:val="single" w:sz="4" w:space="0" w:color="auto"/>
                    <w:bottom w:val="single" w:sz="4" w:space="0" w:color="auto"/>
                    <w:right w:val="single" w:sz="4" w:space="0" w:color="auto"/>
                  </w:tcBorders>
                </w:tcPr>
                <w:p w14:paraId="290DD45F" w14:textId="4D218E35" w:rsidR="002D39E7" w:rsidRPr="00086728" w:rsidRDefault="002D39E7" w:rsidP="002D39E7">
                  <w:pPr>
                    <w:jc w:val="center"/>
                    <w:rPr>
                      <w:i/>
                      <w:iCs/>
                      <w:sz w:val="22"/>
                      <w:szCs w:val="22"/>
                    </w:rPr>
                  </w:pPr>
                </w:p>
              </w:tc>
            </w:tr>
            <w:tr w:rsidR="002D39E7" w14:paraId="26526C26" w14:textId="77777777" w:rsidTr="00A03A5C">
              <w:tc>
                <w:tcPr>
                  <w:tcW w:w="4840" w:type="dxa"/>
                  <w:gridSpan w:val="3"/>
                  <w:tcBorders>
                    <w:top w:val="single" w:sz="4" w:space="0" w:color="auto"/>
                    <w:left w:val="single" w:sz="4" w:space="0" w:color="auto"/>
                    <w:bottom w:val="single" w:sz="4" w:space="0" w:color="auto"/>
                    <w:right w:val="single" w:sz="4" w:space="0" w:color="auto"/>
                  </w:tcBorders>
                </w:tcPr>
                <w:p w14:paraId="11F475A7" w14:textId="77777777" w:rsidR="002D39E7" w:rsidRPr="00086728" w:rsidRDefault="002D39E7" w:rsidP="002D39E7">
                  <w:pPr>
                    <w:tabs>
                      <w:tab w:val="left" w:pos="2295"/>
                    </w:tabs>
                    <w:jc w:val="center"/>
                    <w:rPr>
                      <w:bCs/>
                      <w:i/>
                      <w:iCs/>
                      <w:noProof w:val="0"/>
                      <w:sz w:val="22"/>
                      <w:szCs w:val="22"/>
                      <w:lang w:val="ro-MD"/>
                    </w:rPr>
                  </w:pPr>
                  <w:r w:rsidRPr="001C2C65">
                    <w:rPr>
                      <w:i/>
                      <w:iCs/>
                      <w:sz w:val="22"/>
                      <w:szCs w:val="22"/>
                      <w:lang w:val="it-IT"/>
                    </w:rPr>
                    <w:t>Total</w:t>
                  </w:r>
                </w:p>
              </w:tc>
              <w:tc>
                <w:tcPr>
                  <w:tcW w:w="2175" w:type="dxa"/>
                  <w:gridSpan w:val="2"/>
                  <w:tcBorders>
                    <w:top w:val="single" w:sz="4" w:space="0" w:color="auto"/>
                    <w:left w:val="single" w:sz="4" w:space="0" w:color="auto"/>
                    <w:bottom w:val="single" w:sz="4" w:space="0" w:color="auto"/>
                    <w:right w:val="single" w:sz="4" w:space="0" w:color="auto"/>
                  </w:tcBorders>
                </w:tcPr>
                <w:p w14:paraId="6A524495" w14:textId="0D35069F" w:rsidR="002D39E7" w:rsidRPr="00086728" w:rsidRDefault="002D39E7" w:rsidP="002D39E7">
                  <w:pPr>
                    <w:tabs>
                      <w:tab w:val="left" w:pos="2295"/>
                    </w:tabs>
                    <w:jc w:val="center"/>
                    <w:rPr>
                      <w:bCs/>
                      <w:i/>
                      <w:iCs/>
                      <w:noProof w:val="0"/>
                      <w:sz w:val="22"/>
                      <w:szCs w:val="22"/>
                      <w:lang w:val="ro-MD"/>
                    </w:rPr>
                  </w:pPr>
                  <w:r w:rsidRPr="001C2C65">
                    <w:rPr>
                      <w:i/>
                      <w:iCs/>
                      <w:sz w:val="22"/>
                      <w:szCs w:val="22"/>
                      <w:lang w:val="it-IT"/>
                    </w:rPr>
                    <w:t>+</w:t>
                  </w:r>
                </w:p>
              </w:tc>
              <w:tc>
                <w:tcPr>
                  <w:tcW w:w="3074" w:type="dxa"/>
                  <w:gridSpan w:val="2"/>
                  <w:tcBorders>
                    <w:top w:val="single" w:sz="4" w:space="0" w:color="auto"/>
                    <w:left w:val="single" w:sz="4" w:space="0" w:color="auto"/>
                    <w:bottom w:val="single" w:sz="4" w:space="0" w:color="auto"/>
                    <w:right w:val="single" w:sz="4" w:space="0" w:color="auto"/>
                  </w:tcBorders>
                </w:tcPr>
                <w:p w14:paraId="711DFBD1" w14:textId="1B595F72" w:rsidR="002D39E7" w:rsidRPr="00086728" w:rsidRDefault="002D39E7" w:rsidP="002D39E7">
                  <w:pPr>
                    <w:jc w:val="center"/>
                    <w:rPr>
                      <w:i/>
                      <w:iCs/>
                      <w:sz w:val="22"/>
                      <w:szCs w:val="22"/>
                    </w:rPr>
                  </w:pPr>
                </w:p>
              </w:tc>
            </w:tr>
            <w:tr w:rsidR="002D39E7" w14:paraId="2BA4C286" w14:textId="77777777" w:rsidTr="00A03A5C">
              <w:tc>
                <w:tcPr>
                  <w:tcW w:w="4840" w:type="dxa"/>
                  <w:gridSpan w:val="3"/>
                  <w:tcBorders>
                    <w:top w:val="single" w:sz="4" w:space="0" w:color="auto"/>
                    <w:left w:val="single" w:sz="4" w:space="0" w:color="auto"/>
                    <w:bottom w:val="single" w:sz="4" w:space="0" w:color="auto"/>
                    <w:right w:val="single" w:sz="4" w:space="0" w:color="auto"/>
                  </w:tcBorders>
                </w:tcPr>
                <w:p w14:paraId="430BC4F2" w14:textId="77777777" w:rsidR="002D39E7" w:rsidRPr="00086728" w:rsidRDefault="002D39E7" w:rsidP="002D39E7">
                  <w:pPr>
                    <w:tabs>
                      <w:tab w:val="left" w:pos="2295"/>
                    </w:tabs>
                    <w:jc w:val="center"/>
                    <w:rPr>
                      <w:bCs/>
                      <w:i/>
                      <w:iCs/>
                      <w:noProof w:val="0"/>
                      <w:sz w:val="22"/>
                      <w:szCs w:val="22"/>
                      <w:lang w:val="ro-MD"/>
                    </w:rPr>
                  </w:pPr>
                  <w:r w:rsidRPr="001C2C65">
                    <w:rPr>
                      <w:i/>
                      <w:iCs/>
                      <w:sz w:val="22"/>
                      <w:szCs w:val="22"/>
                      <w:lang w:val="it-IT"/>
                    </w:rPr>
                    <w:t>Beneficiu de deviz</w:t>
                  </w:r>
                </w:p>
              </w:tc>
              <w:tc>
                <w:tcPr>
                  <w:tcW w:w="2175" w:type="dxa"/>
                  <w:gridSpan w:val="2"/>
                  <w:tcBorders>
                    <w:top w:val="single" w:sz="4" w:space="0" w:color="auto"/>
                    <w:left w:val="single" w:sz="4" w:space="0" w:color="auto"/>
                    <w:bottom w:val="single" w:sz="4" w:space="0" w:color="auto"/>
                    <w:right w:val="single" w:sz="4" w:space="0" w:color="auto"/>
                  </w:tcBorders>
                </w:tcPr>
                <w:p w14:paraId="358F5B45" w14:textId="464BADAB" w:rsidR="002D39E7" w:rsidRPr="00086728" w:rsidRDefault="002D39E7" w:rsidP="002D39E7">
                  <w:pPr>
                    <w:tabs>
                      <w:tab w:val="left" w:pos="2295"/>
                    </w:tabs>
                    <w:jc w:val="center"/>
                    <w:rPr>
                      <w:bCs/>
                      <w:i/>
                      <w:iCs/>
                      <w:noProof w:val="0"/>
                      <w:sz w:val="22"/>
                      <w:szCs w:val="22"/>
                      <w:lang w:val="ro-MD"/>
                    </w:rPr>
                  </w:pPr>
                  <w:r w:rsidRPr="001C2C65">
                    <w:rPr>
                      <w:i/>
                      <w:iCs/>
                      <w:sz w:val="22"/>
                      <w:szCs w:val="22"/>
                      <w:lang w:val="it-IT"/>
                    </w:rPr>
                    <w:t>%</w:t>
                  </w:r>
                </w:p>
              </w:tc>
              <w:tc>
                <w:tcPr>
                  <w:tcW w:w="3074" w:type="dxa"/>
                  <w:gridSpan w:val="2"/>
                  <w:tcBorders>
                    <w:top w:val="single" w:sz="4" w:space="0" w:color="auto"/>
                    <w:left w:val="single" w:sz="4" w:space="0" w:color="auto"/>
                    <w:bottom w:val="single" w:sz="4" w:space="0" w:color="auto"/>
                    <w:right w:val="single" w:sz="4" w:space="0" w:color="auto"/>
                  </w:tcBorders>
                </w:tcPr>
                <w:p w14:paraId="57AD3A5C" w14:textId="4EAF6A3C" w:rsidR="002D39E7" w:rsidRPr="00086728" w:rsidRDefault="002D39E7" w:rsidP="002D39E7">
                  <w:pPr>
                    <w:jc w:val="center"/>
                    <w:rPr>
                      <w:i/>
                      <w:iCs/>
                      <w:sz w:val="22"/>
                      <w:szCs w:val="22"/>
                    </w:rPr>
                  </w:pPr>
                </w:p>
              </w:tc>
            </w:tr>
            <w:tr w:rsidR="002D39E7" w14:paraId="2DD4E787" w14:textId="77777777" w:rsidTr="00A03A5C">
              <w:tc>
                <w:tcPr>
                  <w:tcW w:w="4840" w:type="dxa"/>
                  <w:gridSpan w:val="3"/>
                  <w:tcBorders>
                    <w:top w:val="single" w:sz="4" w:space="0" w:color="auto"/>
                    <w:left w:val="single" w:sz="4" w:space="0" w:color="auto"/>
                    <w:bottom w:val="single" w:sz="4" w:space="0" w:color="auto"/>
                    <w:right w:val="single" w:sz="4" w:space="0" w:color="auto"/>
                  </w:tcBorders>
                </w:tcPr>
                <w:p w14:paraId="6AC7661E" w14:textId="77777777" w:rsidR="002D39E7" w:rsidRPr="00086728" w:rsidRDefault="002D39E7" w:rsidP="002D39E7">
                  <w:pPr>
                    <w:tabs>
                      <w:tab w:val="left" w:pos="2295"/>
                    </w:tabs>
                    <w:jc w:val="center"/>
                    <w:rPr>
                      <w:bCs/>
                      <w:i/>
                      <w:iCs/>
                      <w:noProof w:val="0"/>
                      <w:sz w:val="22"/>
                      <w:szCs w:val="22"/>
                      <w:lang w:val="ro-MD"/>
                    </w:rPr>
                  </w:pPr>
                  <w:r w:rsidRPr="001C2C65">
                    <w:rPr>
                      <w:i/>
                      <w:iCs/>
                      <w:sz w:val="22"/>
                      <w:szCs w:val="22"/>
                      <w:lang w:val="it-IT"/>
                    </w:rPr>
                    <w:t>Total</w:t>
                  </w:r>
                </w:p>
              </w:tc>
              <w:tc>
                <w:tcPr>
                  <w:tcW w:w="2175" w:type="dxa"/>
                  <w:gridSpan w:val="2"/>
                  <w:tcBorders>
                    <w:top w:val="single" w:sz="4" w:space="0" w:color="auto"/>
                    <w:left w:val="single" w:sz="4" w:space="0" w:color="auto"/>
                    <w:bottom w:val="single" w:sz="4" w:space="0" w:color="auto"/>
                    <w:right w:val="single" w:sz="4" w:space="0" w:color="auto"/>
                  </w:tcBorders>
                </w:tcPr>
                <w:p w14:paraId="7EA58C20" w14:textId="605263E4" w:rsidR="002D39E7" w:rsidRPr="00086728" w:rsidRDefault="002D39E7" w:rsidP="002D39E7">
                  <w:pPr>
                    <w:tabs>
                      <w:tab w:val="left" w:pos="2295"/>
                    </w:tabs>
                    <w:jc w:val="center"/>
                    <w:rPr>
                      <w:bCs/>
                      <w:i/>
                      <w:iCs/>
                      <w:noProof w:val="0"/>
                      <w:sz w:val="22"/>
                      <w:szCs w:val="22"/>
                      <w:lang w:val="ro-MD"/>
                    </w:rPr>
                  </w:pPr>
                  <w:r w:rsidRPr="001C2C65">
                    <w:rPr>
                      <w:i/>
                      <w:iCs/>
                      <w:sz w:val="22"/>
                      <w:szCs w:val="22"/>
                      <w:lang w:val="it-IT"/>
                    </w:rPr>
                    <w:t>+</w:t>
                  </w:r>
                </w:p>
              </w:tc>
              <w:tc>
                <w:tcPr>
                  <w:tcW w:w="3074" w:type="dxa"/>
                  <w:gridSpan w:val="2"/>
                  <w:tcBorders>
                    <w:top w:val="single" w:sz="4" w:space="0" w:color="auto"/>
                    <w:left w:val="single" w:sz="4" w:space="0" w:color="auto"/>
                    <w:bottom w:val="single" w:sz="4" w:space="0" w:color="auto"/>
                    <w:right w:val="single" w:sz="4" w:space="0" w:color="auto"/>
                  </w:tcBorders>
                </w:tcPr>
                <w:p w14:paraId="2FFD91F3" w14:textId="3A8B6720" w:rsidR="002D39E7" w:rsidRPr="00086728" w:rsidRDefault="002D39E7" w:rsidP="002D39E7">
                  <w:pPr>
                    <w:jc w:val="center"/>
                    <w:rPr>
                      <w:i/>
                      <w:iCs/>
                      <w:sz w:val="22"/>
                      <w:szCs w:val="22"/>
                    </w:rPr>
                  </w:pPr>
                </w:p>
              </w:tc>
            </w:tr>
            <w:tr w:rsidR="002D39E7" w14:paraId="6A848AF5" w14:textId="77777777" w:rsidTr="00A03A5C">
              <w:tc>
                <w:tcPr>
                  <w:tcW w:w="4840" w:type="dxa"/>
                  <w:gridSpan w:val="3"/>
                  <w:tcBorders>
                    <w:top w:val="single" w:sz="4" w:space="0" w:color="auto"/>
                    <w:left w:val="single" w:sz="4" w:space="0" w:color="auto"/>
                    <w:bottom w:val="single" w:sz="4" w:space="0" w:color="auto"/>
                    <w:right w:val="single" w:sz="4" w:space="0" w:color="auto"/>
                  </w:tcBorders>
                </w:tcPr>
                <w:p w14:paraId="5BC2EE1F" w14:textId="77777777" w:rsidR="002D39E7" w:rsidRPr="00086728" w:rsidRDefault="002D39E7" w:rsidP="002D39E7">
                  <w:pPr>
                    <w:tabs>
                      <w:tab w:val="left" w:pos="2295"/>
                    </w:tabs>
                    <w:jc w:val="center"/>
                    <w:rPr>
                      <w:bCs/>
                      <w:i/>
                      <w:iCs/>
                      <w:noProof w:val="0"/>
                      <w:sz w:val="22"/>
                      <w:szCs w:val="22"/>
                      <w:lang w:val="ro-MD"/>
                    </w:rPr>
                  </w:pPr>
                  <w:r w:rsidRPr="001C2C65">
                    <w:rPr>
                      <w:i/>
                      <w:iCs/>
                      <w:sz w:val="22"/>
                      <w:szCs w:val="22"/>
                      <w:lang w:val="it-IT"/>
                    </w:rPr>
                    <w:lastRenderedPageBreak/>
                    <w:t>TVA</w:t>
                  </w:r>
                </w:p>
              </w:tc>
              <w:tc>
                <w:tcPr>
                  <w:tcW w:w="2175" w:type="dxa"/>
                  <w:gridSpan w:val="2"/>
                  <w:tcBorders>
                    <w:top w:val="single" w:sz="4" w:space="0" w:color="auto"/>
                    <w:left w:val="single" w:sz="4" w:space="0" w:color="auto"/>
                    <w:bottom w:val="single" w:sz="4" w:space="0" w:color="auto"/>
                    <w:right w:val="single" w:sz="4" w:space="0" w:color="auto"/>
                  </w:tcBorders>
                </w:tcPr>
                <w:p w14:paraId="6036116C" w14:textId="53CF1BCF" w:rsidR="002D39E7" w:rsidRPr="00086728" w:rsidRDefault="002D39E7" w:rsidP="002D39E7">
                  <w:pPr>
                    <w:tabs>
                      <w:tab w:val="left" w:pos="2295"/>
                    </w:tabs>
                    <w:jc w:val="center"/>
                    <w:rPr>
                      <w:bCs/>
                      <w:i/>
                      <w:iCs/>
                      <w:noProof w:val="0"/>
                      <w:sz w:val="22"/>
                      <w:szCs w:val="22"/>
                      <w:lang w:val="ro-MD"/>
                    </w:rPr>
                  </w:pPr>
                  <w:r w:rsidRPr="001C2C65">
                    <w:rPr>
                      <w:i/>
                      <w:iCs/>
                      <w:sz w:val="22"/>
                      <w:szCs w:val="22"/>
                      <w:lang w:val="it-IT"/>
                    </w:rPr>
                    <w:t>%</w:t>
                  </w:r>
                </w:p>
              </w:tc>
              <w:tc>
                <w:tcPr>
                  <w:tcW w:w="3074" w:type="dxa"/>
                  <w:gridSpan w:val="2"/>
                  <w:tcBorders>
                    <w:top w:val="single" w:sz="4" w:space="0" w:color="auto"/>
                    <w:left w:val="single" w:sz="4" w:space="0" w:color="auto"/>
                    <w:bottom w:val="single" w:sz="4" w:space="0" w:color="auto"/>
                    <w:right w:val="single" w:sz="4" w:space="0" w:color="auto"/>
                  </w:tcBorders>
                </w:tcPr>
                <w:p w14:paraId="1547473C" w14:textId="10FFFC9C" w:rsidR="002D39E7" w:rsidRPr="00086728" w:rsidRDefault="002D39E7" w:rsidP="002D39E7">
                  <w:pPr>
                    <w:jc w:val="center"/>
                    <w:rPr>
                      <w:i/>
                      <w:iCs/>
                      <w:sz w:val="22"/>
                      <w:szCs w:val="22"/>
                    </w:rPr>
                  </w:pPr>
                </w:p>
              </w:tc>
            </w:tr>
            <w:tr w:rsidR="002D39E7" w14:paraId="70E087AC" w14:textId="77777777" w:rsidTr="00A03A5C">
              <w:tc>
                <w:tcPr>
                  <w:tcW w:w="4840" w:type="dxa"/>
                  <w:gridSpan w:val="3"/>
                  <w:tcBorders>
                    <w:top w:val="single" w:sz="4" w:space="0" w:color="auto"/>
                    <w:left w:val="single" w:sz="4" w:space="0" w:color="auto"/>
                    <w:bottom w:val="single" w:sz="4" w:space="0" w:color="auto"/>
                    <w:right w:val="single" w:sz="4" w:space="0" w:color="auto"/>
                  </w:tcBorders>
                </w:tcPr>
                <w:p w14:paraId="79D3C1C0" w14:textId="77777777" w:rsidR="002D39E7" w:rsidRPr="001C2C65" w:rsidRDefault="002D39E7" w:rsidP="002D39E7">
                  <w:pPr>
                    <w:rPr>
                      <w:b/>
                      <w:bCs/>
                      <w:i/>
                      <w:iCs/>
                      <w:sz w:val="22"/>
                      <w:szCs w:val="22"/>
                      <w:lang w:val="it-IT"/>
                    </w:rPr>
                  </w:pPr>
                  <w:r w:rsidRPr="001C2C65">
                    <w:rPr>
                      <w:b/>
                      <w:bCs/>
                      <w:i/>
                      <w:iCs/>
                      <w:sz w:val="22"/>
                      <w:szCs w:val="22"/>
                      <w:lang w:val="it-IT"/>
                    </w:rPr>
                    <w:t>Total deviz:</w:t>
                  </w:r>
                </w:p>
                <w:p w14:paraId="4BBCE068" w14:textId="77777777" w:rsidR="002D39E7" w:rsidRPr="001C2C65" w:rsidRDefault="002D39E7" w:rsidP="002D39E7">
                  <w:pPr>
                    <w:rPr>
                      <w:b/>
                      <w:bCs/>
                      <w:i/>
                      <w:iCs/>
                      <w:sz w:val="22"/>
                      <w:szCs w:val="22"/>
                      <w:lang w:val="it-IT"/>
                    </w:rPr>
                  </w:pPr>
                </w:p>
                <w:p w14:paraId="27F9C0C9" w14:textId="77777777" w:rsidR="002D39E7" w:rsidRPr="001C2C65" w:rsidRDefault="002D39E7" w:rsidP="002D39E7">
                  <w:pPr>
                    <w:rPr>
                      <w:b/>
                      <w:bCs/>
                      <w:i/>
                      <w:iCs/>
                      <w:sz w:val="22"/>
                      <w:szCs w:val="22"/>
                      <w:lang w:val="it-IT"/>
                    </w:rPr>
                  </w:pPr>
                  <w:r w:rsidRPr="001C2C65">
                    <w:rPr>
                      <w:b/>
                      <w:bCs/>
                      <w:i/>
                      <w:iCs/>
                      <w:sz w:val="22"/>
                      <w:szCs w:val="22"/>
                      <w:lang w:val="it-IT"/>
                    </w:rPr>
                    <w:t>Inclisiv salariu</w:t>
                  </w:r>
                </w:p>
              </w:tc>
              <w:tc>
                <w:tcPr>
                  <w:tcW w:w="1061" w:type="dxa"/>
                  <w:tcBorders>
                    <w:top w:val="single" w:sz="4" w:space="0" w:color="auto"/>
                    <w:left w:val="single" w:sz="4" w:space="0" w:color="auto"/>
                    <w:bottom w:val="single" w:sz="4" w:space="0" w:color="auto"/>
                    <w:right w:val="single" w:sz="4" w:space="0" w:color="auto"/>
                  </w:tcBorders>
                </w:tcPr>
                <w:p w14:paraId="3365B20B" w14:textId="77777777" w:rsidR="002D39E7" w:rsidRDefault="002D39E7" w:rsidP="002D39E7">
                  <w:pPr>
                    <w:tabs>
                      <w:tab w:val="left" w:pos="2295"/>
                    </w:tabs>
                    <w:jc w:val="center"/>
                    <w:rPr>
                      <w:bCs/>
                      <w:noProof w:val="0"/>
                      <w:lang w:val="ro-MD"/>
                    </w:rPr>
                  </w:pPr>
                </w:p>
              </w:tc>
              <w:tc>
                <w:tcPr>
                  <w:tcW w:w="1114" w:type="dxa"/>
                  <w:tcBorders>
                    <w:top w:val="single" w:sz="4" w:space="0" w:color="auto"/>
                    <w:left w:val="single" w:sz="4" w:space="0" w:color="auto"/>
                    <w:bottom w:val="single" w:sz="4" w:space="0" w:color="auto"/>
                    <w:right w:val="single" w:sz="4" w:space="0" w:color="auto"/>
                  </w:tcBorders>
                </w:tcPr>
                <w:p w14:paraId="5F6C0D5C" w14:textId="77777777" w:rsidR="002D39E7" w:rsidRDefault="002D39E7" w:rsidP="002D39E7">
                  <w:pPr>
                    <w:tabs>
                      <w:tab w:val="left" w:pos="2295"/>
                    </w:tabs>
                    <w:jc w:val="center"/>
                    <w:rPr>
                      <w:bCs/>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4F49798F" w14:textId="77777777" w:rsidR="002D39E7" w:rsidRDefault="002D39E7" w:rsidP="002D39E7">
                  <w:pPr>
                    <w:tabs>
                      <w:tab w:val="left" w:pos="2295"/>
                    </w:tabs>
                    <w:jc w:val="center"/>
                    <w:rPr>
                      <w:bCs/>
                      <w:noProof w:val="0"/>
                      <w:lang w:val="ro-MD"/>
                    </w:rPr>
                  </w:pPr>
                </w:p>
              </w:tc>
              <w:tc>
                <w:tcPr>
                  <w:tcW w:w="1656" w:type="dxa"/>
                  <w:tcBorders>
                    <w:top w:val="single" w:sz="4" w:space="0" w:color="auto"/>
                    <w:left w:val="single" w:sz="4" w:space="0" w:color="auto"/>
                    <w:bottom w:val="single" w:sz="4" w:space="0" w:color="auto"/>
                    <w:right w:val="single" w:sz="4" w:space="0" w:color="auto"/>
                  </w:tcBorders>
                </w:tcPr>
                <w:p w14:paraId="6B77E030" w14:textId="478AB92C" w:rsidR="002D39E7" w:rsidRPr="001C2C65" w:rsidRDefault="002D39E7" w:rsidP="002D39E7">
                  <w:pPr>
                    <w:keepLines/>
                    <w:jc w:val="center"/>
                    <w:rPr>
                      <w:b/>
                      <w:bCs/>
                      <w:sz w:val="22"/>
                      <w:szCs w:val="22"/>
                      <w:lang w:val="it-IT"/>
                    </w:rPr>
                  </w:pPr>
                </w:p>
              </w:tc>
            </w:tr>
          </w:tbl>
          <w:p w14:paraId="70C1C399" w14:textId="77777777" w:rsidR="002D39E7" w:rsidRDefault="002D39E7" w:rsidP="002D39E7">
            <w:pPr>
              <w:tabs>
                <w:tab w:val="left" w:pos="2685"/>
              </w:tabs>
              <w:spacing w:line="276" w:lineRule="auto"/>
              <w:contextualSpacing/>
              <w:jc w:val="center"/>
              <w:rPr>
                <w:bCs/>
                <w:noProof w:val="0"/>
                <w:lang w:val="ro-MD"/>
              </w:rPr>
            </w:pPr>
            <w:r w:rsidRPr="00515C32">
              <w:rPr>
                <w:b/>
                <w:noProof w:val="0"/>
                <w:sz w:val="22"/>
                <w:szCs w:val="22"/>
                <w:lang w:val="ro-MD"/>
              </w:rPr>
              <w:t>SEMNĂTURILE PĂRŢILOR</w:t>
            </w:r>
            <w:r>
              <w:rPr>
                <w:b/>
                <w:noProof w:val="0"/>
                <w:sz w:val="22"/>
                <w:szCs w:val="22"/>
                <w:lang w:val="ro-MD"/>
              </w:rPr>
              <w:t xml:space="preserve"> </w:t>
            </w:r>
          </w:p>
          <w:tbl>
            <w:tblPr>
              <w:tblStyle w:val="af2"/>
              <w:tblW w:w="0" w:type="auto"/>
              <w:tblLayout w:type="fixed"/>
              <w:tblLook w:val="04A0" w:firstRow="1" w:lastRow="0" w:firstColumn="1" w:lastColumn="0" w:noHBand="0" w:noVBand="1"/>
            </w:tblPr>
            <w:tblGrid>
              <w:gridCol w:w="5272"/>
              <w:gridCol w:w="4675"/>
            </w:tblGrid>
            <w:tr w:rsidR="002D39E7" w:rsidRPr="00700AC0" w14:paraId="0C1637AF" w14:textId="77777777" w:rsidTr="00A03A5C">
              <w:tc>
                <w:tcPr>
                  <w:tcW w:w="5272" w:type="dxa"/>
                  <w:tcBorders>
                    <w:top w:val="single" w:sz="4" w:space="0" w:color="auto"/>
                    <w:left w:val="single" w:sz="4" w:space="0" w:color="auto"/>
                    <w:bottom w:val="single" w:sz="4" w:space="0" w:color="auto"/>
                    <w:right w:val="single" w:sz="4" w:space="0" w:color="auto"/>
                  </w:tcBorders>
                </w:tcPr>
                <w:p w14:paraId="5479B6FF" w14:textId="77777777" w:rsidR="002D39E7" w:rsidRPr="00700AC0" w:rsidRDefault="002D39E7" w:rsidP="002D39E7">
                  <w:pPr>
                    <w:jc w:val="both"/>
                    <w:rPr>
                      <w:bCs/>
                      <w:lang w:val="ro-MD"/>
                    </w:rPr>
                  </w:pPr>
                  <w:r w:rsidRPr="00700AC0">
                    <w:rPr>
                      <w:bCs/>
                      <w:lang w:val="ro-MD"/>
                    </w:rPr>
                    <w:t xml:space="preserve">Beneficiarul:     </w:t>
                  </w:r>
                  <w:r w:rsidRPr="001B3B3E">
                    <w:rPr>
                      <w:b/>
                      <w:iCs/>
                      <w:lang w:val="ro-MD" w:eastAsia="ru-RU"/>
                    </w:rPr>
                    <w:t>I.P. DGACG RM</w:t>
                  </w:r>
                </w:p>
              </w:tc>
              <w:tc>
                <w:tcPr>
                  <w:tcW w:w="4675" w:type="dxa"/>
                  <w:tcBorders>
                    <w:top w:val="single" w:sz="4" w:space="0" w:color="auto"/>
                    <w:left w:val="single" w:sz="4" w:space="0" w:color="auto"/>
                    <w:bottom w:val="single" w:sz="4" w:space="0" w:color="auto"/>
                    <w:right w:val="single" w:sz="4" w:space="0" w:color="auto"/>
                  </w:tcBorders>
                </w:tcPr>
                <w:p w14:paraId="5C6E3C90" w14:textId="2FEEB848" w:rsidR="002D39E7" w:rsidRPr="00700AC0" w:rsidRDefault="002D39E7" w:rsidP="002D39E7">
                  <w:pPr>
                    <w:jc w:val="both"/>
                    <w:rPr>
                      <w:bCs/>
                      <w:lang w:val="ro-MD"/>
                    </w:rPr>
                  </w:pPr>
                  <w:r w:rsidRPr="00700AC0">
                    <w:rPr>
                      <w:bCs/>
                      <w:lang w:val="ro-MD"/>
                    </w:rPr>
                    <w:t xml:space="preserve">Prestatorul: </w:t>
                  </w:r>
                </w:p>
              </w:tc>
            </w:tr>
            <w:tr w:rsidR="002D39E7" w:rsidRPr="00700AC0" w14:paraId="45597FAC" w14:textId="77777777" w:rsidTr="00A03A5C">
              <w:trPr>
                <w:trHeight w:val="975"/>
              </w:trPr>
              <w:tc>
                <w:tcPr>
                  <w:tcW w:w="5272" w:type="dxa"/>
                  <w:tcBorders>
                    <w:top w:val="single" w:sz="4" w:space="0" w:color="auto"/>
                    <w:left w:val="single" w:sz="4" w:space="0" w:color="auto"/>
                    <w:bottom w:val="single" w:sz="4" w:space="0" w:color="auto"/>
                    <w:right w:val="single" w:sz="4" w:space="0" w:color="auto"/>
                  </w:tcBorders>
                  <w:vAlign w:val="center"/>
                </w:tcPr>
                <w:p w14:paraId="4B62E01B" w14:textId="77777777" w:rsidR="002D39E7" w:rsidRPr="00700AC0" w:rsidRDefault="002D39E7" w:rsidP="002D39E7">
                  <w:pPr>
                    <w:rPr>
                      <w:bCs/>
                      <w:lang w:val="ro-MD"/>
                    </w:rPr>
                  </w:pPr>
                  <w:r w:rsidRPr="00700AC0">
                    <w:rPr>
                      <w:bCs/>
                      <w:lang w:val="ro-MD"/>
                    </w:rPr>
                    <w:t xml:space="preserve">Director                </w:t>
                  </w:r>
                  <w:r>
                    <w:rPr>
                      <w:bCs/>
                      <w:lang w:val="ro-MD"/>
                    </w:rPr>
                    <w:t xml:space="preserve">   </w:t>
                  </w:r>
                  <w:r w:rsidRPr="00700AC0">
                    <w:rPr>
                      <w:bCs/>
                      <w:lang w:val="ro-MD"/>
                    </w:rPr>
                    <w:t xml:space="preserve">              </w:t>
                  </w:r>
                  <w:r w:rsidRPr="00B96C74">
                    <w:rPr>
                      <w:b/>
                      <w:lang w:val="ro-MD"/>
                    </w:rPr>
                    <w:t>Igor MÎNĂSCURTĂ</w:t>
                  </w:r>
                </w:p>
              </w:tc>
              <w:tc>
                <w:tcPr>
                  <w:tcW w:w="4675" w:type="dxa"/>
                  <w:tcBorders>
                    <w:top w:val="single" w:sz="4" w:space="0" w:color="auto"/>
                    <w:left w:val="single" w:sz="4" w:space="0" w:color="auto"/>
                    <w:bottom w:val="single" w:sz="4" w:space="0" w:color="auto"/>
                    <w:right w:val="single" w:sz="4" w:space="0" w:color="auto"/>
                  </w:tcBorders>
                  <w:vAlign w:val="center"/>
                </w:tcPr>
                <w:p w14:paraId="2B3C5A1B" w14:textId="74208030" w:rsidR="002D39E7" w:rsidRPr="00700AC0" w:rsidRDefault="002D39E7" w:rsidP="002D39E7">
                  <w:pPr>
                    <w:rPr>
                      <w:bCs/>
                      <w:lang w:val="ro-MD"/>
                    </w:rPr>
                  </w:pPr>
                  <w:r w:rsidRPr="00700AC0">
                    <w:rPr>
                      <w:bCs/>
                      <w:lang w:val="ro-MD"/>
                    </w:rPr>
                    <w:t xml:space="preserve">Director              </w:t>
                  </w:r>
                  <w:r>
                    <w:rPr>
                      <w:bCs/>
                      <w:lang w:val="ro-MD"/>
                    </w:rPr>
                    <w:t xml:space="preserve">              </w:t>
                  </w:r>
                  <w:r w:rsidRPr="00700AC0">
                    <w:rPr>
                      <w:bCs/>
                      <w:lang w:val="ro-MD"/>
                    </w:rPr>
                    <w:t xml:space="preserve">        </w:t>
                  </w:r>
                </w:p>
              </w:tc>
            </w:tr>
          </w:tbl>
          <w:p w14:paraId="676B93B2" w14:textId="77777777" w:rsidR="004D7C86" w:rsidRPr="002D39E7" w:rsidRDefault="004D7C86" w:rsidP="007E709D">
            <w:pPr>
              <w:tabs>
                <w:tab w:val="left" w:pos="2295"/>
              </w:tabs>
              <w:jc w:val="both"/>
              <w:rPr>
                <w:sz w:val="22"/>
                <w:szCs w:val="22"/>
                <w:lang w:val="ro-MD"/>
              </w:rPr>
            </w:pPr>
          </w:p>
          <w:p w14:paraId="250DF346" w14:textId="77777777" w:rsidR="004D7C86" w:rsidRPr="002D39E7" w:rsidRDefault="004D7C86" w:rsidP="007E709D">
            <w:pPr>
              <w:tabs>
                <w:tab w:val="left" w:pos="2295"/>
              </w:tabs>
              <w:jc w:val="both"/>
              <w:rPr>
                <w:sz w:val="22"/>
                <w:szCs w:val="22"/>
                <w:lang w:val="ro-MD"/>
              </w:rPr>
            </w:pPr>
          </w:p>
          <w:p w14:paraId="233A9594" w14:textId="77777777" w:rsidR="007E709D" w:rsidRPr="002D39E7" w:rsidRDefault="007E709D" w:rsidP="007E709D">
            <w:pPr>
              <w:tabs>
                <w:tab w:val="left" w:pos="2295"/>
              </w:tabs>
              <w:jc w:val="both"/>
              <w:rPr>
                <w:sz w:val="22"/>
                <w:szCs w:val="22"/>
                <w:lang w:val="ro-MD"/>
              </w:rPr>
            </w:pPr>
          </w:p>
          <w:p w14:paraId="28AE3A32" w14:textId="1DE2B012" w:rsidR="00385C85" w:rsidRPr="002D39E7" w:rsidRDefault="00C33344" w:rsidP="00567D80">
            <w:pPr>
              <w:tabs>
                <w:tab w:val="left" w:pos="2295"/>
              </w:tabs>
              <w:jc w:val="both"/>
              <w:rPr>
                <w:sz w:val="22"/>
                <w:szCs w:val="22"/>
                <w:lang w:val="ro-MD"/>
              </w:rPr>
            </w:pPr>
            <w:r w:rsidRPr="002D39E7">
              <w:rPr>
                <w:b/>
                <w:sz w:val="22"/>
                <w:szCs w:val="22"/>
                <w:lang w:val="ro-MD"/>
              </w:rPr>
              <w:t xml:space="preserve">       </w:t>
            </w:r>
          </w:p>
          <w:p w14:paraId="3EFB5ACB" w14:textId="77777777" w:rsidR="00385C85" w:rsidRPr="002D39E7" w:rsidRDefault="00385C85" w:rsidP="00196AB4">
            <w:pPr>
              <w:tabs>
                <w:tab w:val="left" w:pos="2295"/>
              </w:tabs>
              <w:jc w:val="both"/>
              <w:rPr>
                <w:sz w:val="22"/>
                <w:szCs w:val="22"/>
                <w:lang w:val="ro-MD"/>
              </w:rPr>
            </w:pPr>
          </w:p>
          <w:p w14:paraId="4BD6F44A" w14:textId="77777777" w:rsidR="004D7C86" w:rsidRPr="002D39E7" w:rsidRDefault="004D7C86" w:rsidP="00196AB4">
            <w:pPr>
              <w:tabs>
                <w:tab w:val="left" w:pos="2295"/>
              </w:tabs>
              <w:jc w:val="both"/>
              <w:rPr>
                <w:sz w:val="22"/>
                <w:szCs w:val="22"/>
                <w:lang w:val="ro-MD"/>
              </w:rPr>
            </w:pPr>
          </w:p>
          <w:p w14:paraId="10668CDC" w14:textId="77777777" w:rsidR="004D7C86" w:rsidRPr="002D39E7" w:rsidRDefault="004D7C86" w:rsidP="00196AB4">
            <w:pPr>
              <w:tabs>
                <w:tab w:val="left" w:pos="2295"/>
              </w:tabs>
              <w:jc w:val="both"/>
              <w:rPr>
                <w:sz w:val="22"/>
                <w:szCs w:val="22"/>
                <w:lang w:val="ro-MD"/>
              </w:rPr>
            </w:pPr>
          </w:p>
          <w:p w14:paraId="49367C75" w14:textId="77777777" w:rsidR="004D7C86" w:rsidRPr="002D39E7" w:rsidRDefault="004D7C86" w:rsidP="00196AB4">
            <w:pPr>
              <w:tabs>
                <w:tab w:val="left" w:pos="2295"/>
              </w:tabs>
              <w:jc w:val="both"/>
              <w:rPr>
                <w:sz w:val="22"/>
                <w:szCs w:val="22"/>
                <w:lang w:val="ro-MD"/>
              </w:rPr>
            </w:pPr>
          </w:p>
          <w:p w14:paraId="4A51789C" w14:textId="77777777" w:rsidR="004D7C86" w:rsidRPr="002D39E7" w:rsidRDefault="004D7C86" w:rsidP="00196AB4">
            <w:pPr>
              <w:tabs>
                <w:tab w:val="left" w:pos="2295"/>
              </w:tabs>
              <w:jc w:val="both"/>
              <w:rPr>
                <w:sz w:val="22"/>
                <w:szCs w:val="22"/>
                <w:lang w:val="ro-MD"/>
              </w:rPr>
            </w:pPr>
          </w:p>
          <w:p w14:paraId="328CC5ED" w14:textId="77777777" w:rsidR="004D7C86" w:rsidRPr="002D39E7" w:rsidRDefault="004D7C86" w:rsidP="00196AB4">
            <w:pPr>
              <w:tabs>
                <w:tab w:val="left" w:pos="2295"/>
              </w:tabs>
              <w:jc w:val="both"/>
              <w:rPr>
                <w:sz w:val="22"/>
                <w:szCs w:val="22"/>
                <w:lang w:val="ro-MD"/>
              </w:rPr>
            </w:pPr>
          </w:p>
          <w:p w14:paraId="5D91D2FD" w14:textId="77777777" w:rsidR="004D7C86" w:rsidRPr="002D39E7" w:rsidRDefault="004D7C86" w:rsidP="00196AB4">
            <w:pPr>
              <w:tabs>
                <w:tab w:val="left" w:pos="2295"/>
              </w:tabs>
              <w:jc w:val="both"/>
              <w:rPr>
                <w:sz w:val="22"/>
                <w:szCs w:val="22"/>
                <w:lang w:val="ro-MD"/>
              </w:rPr>
            </w:pPr>
          </w:p>
          <w:p w14:paraId="3E580F19" w14:textId="77777777" w:rsidR="004D7C86" w:rsidRPr="002D39E7" w:rsidRDefault="004D7C86" w:rsidP="00196AB4">
            <w:pPr>
              <w:tabs>
                <w:tab w:val="left" w:pos="2295"/>
              </w:tabs>
              <w:jc w:val="both"/>
              <w:rPr>
                <w:sz w:val="22"/>
                <w:szCs w:val="22"/>
                <w:lang w:val="ro-MD"/>
              </w:rPr>
            </w:pPr>
          </w:p>
          <w:p w14:paraId="53480E18" w14:textId="77777777" w:rsidR="004D7C86" w:rsidRPr="002D39E7" w:rsidRDefault="004D7C86" w:rsidP="00196AB4">
            <w:pPr>
              <w:tabs>
                <w:tab w:val="left" w:pos="2295"/>
              </w:tabs>
              <w:jc w:val="both"/>
              <w:rPr>
                <w:sz w:val="22"/>
                <w:szCs w:val="22"/>
                <w:lang w:val="ro-MD"/>
              </w:rPr>
            </w:pPr>
          </w:p>
          <w:p w14:paraId="0E518AA9" w14:textId="77777777" w:rsidR="004D7C86" w:rsidRPr="002D39E7" w:rsidRDefault="004D7C86" w:rsidP="00196AB4">
            <w:pPr>
              <w:tabs>
                <w:tab w:val="left" w:pos="2295"/>
              </w:tabs>
              <w:jc w:val="both"/>
              <w:rPr>
                <w:sz w:val="22"/>
                <w:szCs w:val="22"/>
                <w:lang w:val="ro-MD"/>
              </w:rPr>
            </w:pPr>
          </w:p>
          <w:p w14:paraId="694123FF" w14:textId="77777777" w:rsidR="004D7C86" w:rsidRPr="002D39E7" w:rsidRDefault="004D7C86" w:rsidP="00196AB4">
            <w:pPr>
              <w:tabs>
                <w:tab w:val="left" w:pos="2295"/>
              </w:tabs>
              <w:jc w:val="both"/>
              <w:rPr>
                <w:sz w:val="22"/>
                <w:szCs w:val="22"/>
                <w:lang w:val="ro-MD"/>
              </w:rPr>
            </w:pPr>
          </w:p>
          <w:p w14:paraId="030EED18" w14:textId="77777777" w:rsidR="004D7C86" w:rsidRPr="002D39E7" w:rsidRDefault="004D7C86" w:rsidP="00196AB4">
            <w:pPr>
              <w:tabs>
                <w:tab w:val="left" w:pos="2295"/>
              </w:tabs>
              <w:jc w:val="both"/>
              <w:rPr>
                <w:sz w:val="22"/>
                <w:szCs w:val="22"/>
                <w:lang w:val="ro-MD"/>
              </w:rPr>
            </w:pPr>
          </w:p>
          <w:p w14:paraId="6EAA6411" w14:textId="77777777" w:rsidR="00BE49DD" w:rsidRPr="002D39E7" w:rsidRDefault="00BE49DD" w:rsidP="00196AB4">
            <w:pPr>
              <w:tabs>
                <w:tab w:val="left" w:pos="2295"/>
              </w:tabs>
              <w:jc w:val="both"/>
              <w:rPr>
                <w:sz w:val="22"/>
                <w:szCs w:val="22"/>
                <w:lang w:val="ro-MD"/>
              </w:rPr>
            </w:pPr>
          </w:p>
          <w:p w14:paraId="526C686A" w14:textId="096D0B37" w:rsidR="004D7C86" w:rsidRPr="002D39E7" w:rsidRDefault="004D7C86" w:rsidP="00196AB4">
            <w:pPr>
              <w:tabs>
                <w:tab w:val="left" w:pos="2295"/>
              </w:tabs>
              <w:jc w:val="both"/>
              <w:rPr>
                <w:sz w:val="22"/>
                <w:szCs w:val="22"/>
                <w:lang w:val="ro-MD"/>
              </w:rPr>
            </w:pPr>
          </w:p>
          <w:p w14:paraId="3753E61E" w14:textId="77777777" w:rsidR="00006D6D" w:rsidRPr="002D39E7" w:rsidRDefault="00006D6D" w:rsidP="00196AB4">
            <w:pPr>
              <w:tabs>
                <w:tab w:val="left" w:pos="2295"/>
              </w:tabs>
              <w:jc w:val="both"/>
              <w:rPr>
                <w:sz w:val="22"/>
                <w:szCs w:val="22"/>
                <w:lang w:val="ro-MD"/>
              </w:rPr>
            </w:pPr>
          </w:p>
          <w:p w14:paraId="453EA8D8" w14:textId="0FE04E19" w:rsidR="00A14C96" w:rsidRPr="002D39E7" w:rsidRDefault="00A14C96" w:rsidP="00196AB4">
            <w:pPr>
              <w:tabs>
                <w:tab w:val="left" w:pos="2295"/>
              </w:tabs>
              <w:jc w:val="both"/>
              <w:rPr>
                <w:sz w:val="22"/>
                <w:szCs w:val="22"/>
                <w:lang w:val="ro-MD"/>
              </w:rPr>
            </w:pPr>
          </w:p>
          <w:p w14:paraId="5589590D" w14:textId="77777777" w:rsidR="00803E7E" w:rsidRPr="002D39E7" w:rsidRDefault="00803E7E" w:rsidP="00803E7E">
            <w:pPr>
              <w:keepNext/>
              <w:keepLines/>
              <w:spacing w:before="200"/>
              <w:ind w:firstLine="567"/>
              <w:jc w:val="both"/>
              <w:outlineLvl w:val="2"/>
              <w:rPr>
                <w:noProof w:val="0"/>
                <w:sz w:val="22"/>
                <w:szCs w:val="22"/>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5303"/>
              <w:gridCol w:w="4207"/>
            </w:tblGrid>
            <w:tr w:rsidR="00803E7E" w:rsidRPr="002D39E7" w14:paraId="2CE57D0C" w14:textId="77777777" w:rsidTr="00567D80">
              <w:tc>
                <w:tcPr>
                  <w:tcW w:w="9510" w:type="dxa"/>
                  <w:gridSpan w:val="2"/>
                  <w:tcBorders>
                    <w:top w:val="single" w:sz="6" w:space="0" w:color="000000"/>
                    <w:left w:val="nil"/>
                    <w:bottom w:val="nil"/>
                    <w:right w:val="nil"/>
                  </w:tcBorders>
                  <w:tcMar>
                    <w:top w:w="24" w:type="dxa"/>
                    <w:left w:w="48" w:type="dxa"/>
                    <w:bottom w:w="24" w:type="dxa"/>
                    <w:right w:w="48" w:type="dxa"/>
                  </w:tcMar>
                </w:tcPr>
                <w:p w14:paraId="7A9E7B1A" w14:textId="5A91F09A" w:rsidR="006A7C1C" w:rsidRPr="002D39E7" w:rsidRDefault="006A7C1C" w:rsidP="004D7C86">
                  <w:pPr>
                    <w:jc w:val="center"/>
                    <w:rPr>
                      <w:noProof w:val="0"/>
                      <w:sz w:val="22"/>
                      <w:szCs w:val="22"/>
                      <w:lang w:val="ro-MD"/>
                    </w:rPr>
                  </w:pPr>
                </w:p>
              </w:tc>
            </w:tr>
            <w:tr w:rsidR="00803E7E" w:rsidRPr="002D39E7" w14:paraId="2C565E15" w14:textId="77777777" w:rsidTr="00567D80">
              <w:tc>
                <w:tcPr>
                  <w:tcW w:w="5303" w:type="dxa"/>
                  <w:tcBorders>
                    <w:top w:val="nil"/>
                    <w:left w:val="nil"/>
                    <w:bottom w:val="nil"/>
                    <w:right w:val="nil"/>
                  </w:tcBorders>
                  <w:tcMar>
                    <w:top w:w="24" w:type="dxa"/>
                    <w:left w:w="48" w:type="dxa"/>
                    <w:bottom w:w="24" w:type="dxa"/>
                    <w:right w:w="48" w:type="dxa"/>
                  </w:tcMar>
                </w:tcPr>
                <w:p w14:paraId="50B6231F" w14:textId="77777777" w:rsidR="00803E7E" w:rsidRPr="002D39E7" w:rsidRDefault="00803E7E" w:rsidP="00240751">
                  <w:pPr>
                    <w:rPr>
                      <w:noProof w:val="0"/>
                      <w:sz w:val="22"/>
                      <w:szCs w:val="22"/>
                      <w:lang w:val="ro-MD"/>
                    </w:rPr>
                  </w:pPr>
                </w:p>
              </w:tc>
              <w:tc>
                <w:tcPr>
                  <w:tcW w:w="4207" w:type="dxa"/>
                  <w:tcBorders>
                    <w:top w:val="nil"/>
                    <w:left w:val="nil"/>
                    <w:bottom w:val="nil"/>
                    <w:right w:val="nil"/>
                  </w:tcBorders>
                  <w:tcMar>
                    <w:top w:w="24" w:type="dxa"/>
                    <w:left w:w="48" w:type="dxa"/>
                    <w:bottom w:w="24" w:type="dxa"/>
                    <w:right w:w="48" w:type="dxa"/>
                  </w:tcMar>
                </w:tcPr>
                <w:p w14:paraId="7B9F60ED" w14:textId="77777777" w:rsidR="00803E7E" w:rsidRPr="002D39E7" w:rsidRDefault="00803E7E" w:rsidP="003E7B03">
                  <w:pPr>
                    <w:ind w:firstLine="567"/>
                    <w:jc w:val="both"/>
                    <w:rPr>
                      <w:noProof w:val="0"/>
                      <w:sz w:val="22"/>
                      <w:szCs w:val="22"/>
                      <w:lang w:val="ro-MD"/>
                    </w:rPr>
                  </w:pPr>
                </w:p>
              </w:tc>
            </w:tr>
          </w:tbl>
          <w:p w14:paraId="08641A62" w14:textId="77777777" w:rsidR="00385C85" w:rsidRPr="002D39E7" w:rsidRDefault="00385C85" w:rsidP="00196AB4">
            <w:pPr>
              <w:tabs>
                <w:tab w:val="left" w:pos="2295"/>
              </w:tabs>
              <w:jc w:val="both"/>
              <w:rPr>
                <w:sz w:val="22"/>
                <w:szCs w:val="22"/>
                <w:lang w:val="ro-MD"/>
              </w:rPr>
            </w:pPr>
          </w:p>
          <w:p w14:paraId="0354D169" w14:textId="77777777" w:rsidR="00385C85" w:rsidRPr="002D39E7" w:rsidRDefault="00385C85" w:rsidP="00196AB4">
            <w:pPr>
              <w:tabs>
                <w:tab w:val="left" w:pos="2295"/>
              </w:tabs>
              <w:jc w:val="both"/>
              <w:rPr>
                <w:sz w:val="22"/>
                <w:szCs w:val="22"/>
                <w:lang w:val="ro-MD"/>
              </w:rPr>
            </w:pPr>
          </w:p>
          <w:p w14:paraId="67F25846" w14:textId="77777777" w:rsidR="00385C85" w:rsidRPr="002D39E7" w:rsidRDefault="00385C85" w:rsidP="00196AB4">
            <w:pPr>
              <w:tabs>
                <w:tab w:val="left" w:pos="2295"/>
              </w:tabs>
              <w:jc w:val="both"/>
              <w:rPr>
                <w:sz w:val="22"/>
                <w:szCs w:val="22"/>
                <w:lang w:val="ro-MD"/>
              </w:rPr>
            </w:pPr>
          </w:p>
          <w:p w14:paraId="573158F0" w14:textId="77777777" w:rsidR="00385C85" w:rsidRPr="002D39E7" w:rsidRDefault="00385C85" w:rsidP="00196AB4">
            <w:pPr>
              <w:tabs>
                <w:tab w:val="left" w:pos="2295"/>
              </w:tabs>
              <w:jc w:val="both"/>
              <w:rPr>
                <w:sz w:val="22"/>
                <w:szCs w:val="22"/>
                <w:lang w:val="ro-MD"/>
              </w:rPr>
            </w:pPr>
          </w:p>
          <w:p w14:paraId="1B2DC210" w14:textId="77777777" w:rsidR="00385C85" w:rsidRPr="002D39E7" w:rsidRDefault="00385C85" w:rsidP="00196AB4">
            <w:pPr>
              <w:tabs>
                <w:tab w:val="left" w:pos="2295"/>
              </w:tabs>
              <w:jc w:val="both"/>
              <w:rPr>
                <w:sz w:val="22"/>
                <w:szCs w:val="22"/>
                <w:lang w:val="ro-MD"/>
              </w:rPr>
            </w:pPr>
          </w:p>
          <w:p w14:paraId="457A8F3E" w14:textId="77777777" w:rsidR="00385C85" w:rsidRPr="002D39E7" w:rsidRDefault="00385C85" w:rsidP="00196AB4">
            <w:pPr>
              <w:tabs>
                <w:tab w:val="left" w:pos="2295"/>
              </w:tabs>
              <w:jc w:val="both"/>
              <w:rPr>
                <w:sz w:val="22"/>
                <w:szCs w:val="22"/>
                <w:lang w:val="ro-MD"/>
              </w:rPr>
            </w:pPr>
          </w:p>
          <w:p w14:paraId="09D6168B" w14:textId="77777777" w:rsidR="00385C85" w:rsidRPr="002D39E7" w:rsidRDefault="00385C85" w:rsidP="00196AB4">
            <w:pPr>
              <w:tabs>
                <w:tab w:val="left" w:pos="2295"/>
              </w:tabs>
              <w:jc w:val="both"/>
              <w:rPr>
                <w:sz w:val="22"/>
                <w:szCs w:val="22"/>
                <w:lang w:val="ro-MD"/>
              </w:rPr>
            </w:pPr>
          </w:p>
          <w:p w14:paraId="752B7DE0" w14:textId="77777777" w:rsidR="00385C85" w:rsidRPr="002D39E7" w:rsidRDefault="00385C85" w:rsidP="00196AB4">
            <w:pPr>
              <w:tabs>
                <w:tab w:val="left" w:pos="2295"/>
              </w:tabs>
              <w:jc w:val="both"/>
              <w:rPr>
                <w:sz w:val="22"/>
                <w:szCs w:val="22"/>
                <w:lang w:val="ro-MD"/>
              </w:rPr>
            </w:pPr>
          </w:p>
          <w:p w14:paraId="20890119" w14:textId="77777777" w:rsidR="00385C85" w:rsidRPr="002D39E7" w:rsidRDefault="00385C85" w:rsidP="00196AB4">
            <w:pPr>
              <w:tabs>
                <w:tab w:val="left" w:pos="2295"/>
              </w:tabs>
              <w:jc w:val="both"/>
              <w:rPr>
                <w:sz w:val="22"/>
                <w:szCs w:val="22"/>
                <w:lang w:val="ro-MD"/>
              </w:rPr>
            </w:pPr>
          </w:p>
          <w:p w14:paraId="6BC2DA73" w14:textId="2F3DA076" w:rsidR="00A14C96" w:rsidRPr="002D39E7" w:rsidRDefault="00A14C96" w:rsidP="00196AB4">
            <w:pPr>
              <w:tabs>
                <w:tab w:val="left" w:pos="2295"/>
              </w:tabs>
              <w:jc w:val="both"/>
              <w:rPr>
                <w:sz w:val="22"/>
                <w:szCs w:val="22"/>
                <w:lang w:val="ro-MD"/>
              </w:rPr>
            </w:pPr>
          </w:p>
          <w:p w14:paraId="6A419E84" w14:textId="77777777" w:rsidR="00006D6D" w:rsidRPr="002D39E7" w:rsidRDefault="00006D6D" w:rsidP="00196AB4">
            <w:pPr>
              <w:tabs>
                <w:tab w:val="left" w:pos="2295"/>
              </w:tabs>
              <w:jc w:val="both"/>
              <w:rPr>
                <w:sz w:val="22"/>
                <w:szCs w:val="22"/>
                <w:lang w:val="ro-MD"/>
              </w:rPr>
            </w:pPr>
          </w:p>
          <w:p w14:paraId="0D639901" w14:textId="40F17C40" w:rsidR="00A14C96" w:rsidRPr="002D39E7" w:rsidRDefault="00A14C96" w:rsidP="00196AB4">
            <w:pPr>
              <w:tabs>
                <w:tab w:val="left" w:pos="2295"/>
              </w:tabs>
              <w:jc w:val="both"/>
              <w:rPr>
                <w:sz w:val="22"/>
                <w:szCs w:val="22"/>
                <w:lang w:val="ro-MD"/>
              </w:rPr>
            </w:pPr>
          </w:p>
          <w:p w14:paraId="0B3888A2" w14:textId="12DE591D" w:rsidR="00A14C96" w:rsidRPr="002D39E7" w:rsidRDefault="00A14C96" w:rsidP="00196AB4">
            <w:pPr>
              <w:tabs>
                <w:tab w:val="left" w:pos="2295"/>
              </w:tabs>
              <w:jc w:val="both"/>
              <w:rPr>
                <w:sz w:val="22"/>
                <w:szCs w:val="22"/>
                <w:lang w:val="ro-MD"/>
              </w:rPr>
            </w:pPr>
          </w:p>
          <w:p w14:paraId="770D7217" w14:textId="77777777" w:rsidR="00A14C96" w:rsidRPr="002D39E7" w:rsidRDefault="00A14C96" w:rsidP="00196AB4">
            <w:pPr>
              <w:tabs>
                <w:tab w:val="left" w:pos="2295"/>
              </w:tabs>
              <w:jc w:val="both"/>
              <w:rPr>
                <w:sz w:val="22"/>
                <w:szCs w:val="22"/>
                <w:lang w:val="ro-MD"/>
              </w:rPr>
            </w:pPr>
          </w:p>
          <w:p w14:paraId="19663106" w14:textId="77777777" w:rsidR="006A7C1C" w:rsidRPr="002D39E7" w:rsidRDefault="006A7C1C" w:rsidP="00196AB4">
            <w:pPr>
              <w:tabs>
                <w:tab w:val="left" w:pos="2295"/>
              </w:tabs>
              <w:jc w:val="both"/>
              <w:rPr>
                <w:sz w:val="22"/>
                <w:szCs w:val="22"/>
                <w:lang w:val="ro-MD"/>
              </w:rPr>
            </w:pPr>
          </w:p>
          <w:p w14:paraId="12A37C1A" w14:textId="77777777" w:rsidR="00D40AD3" w:rsidRDefault="00D40AD3" w:rsidP="000C5DFB">
            <w:pPr>
              <w:jc w:val="right"/>
              <w:rPr>
                <w:noProof w:val="0"/>
                <w:sz w:val="22"/>
                <w:szCs w:val="22"/>
                <w:lang w:val="ro-MD"/>
              </w:rPr>
            </w:pPr>
          </w:p>
          <w:p w14:paraId="409898EE" w14:textId="77777777" w:rsidR="00D40AD3" w:rsidRDefault="00D40AD3" w:rsidP="000C5DFB">
            <w:pPr>
              <w:jc w:val="right"/>
              <w:rPr>
                <w:noProof w:val="0"/>
                <w:sz w:val="22"/>
                <w:szCs w:val="22"/>
                <w:lang w:val="ro-MD"/>
              </w:rPr>
            </w:pPr>
          </w:p>
          <w:p w14:paraId="78FE34A1" w14:textId="77777777" w:rsidR="00D40AD3" w:rsidRDefault="00D40AD3" w:rsidP="000C5DFB">
            <w:pPr>
              <w:jc w:val="right"/>
              <w:rPr>
                <w:noProof w:val="0"/>
                <w:sz w:val="22"/>
                <w:szCs w:val="22"/>
                <w:lang w:val="ro-MD"/>
              </w:rPr>
            </w:pPr>
          </w:p>
          <w:p w14:paraId="73811EE8" w14:textId="77777777" w:rsidR="00D40AD3" w:rsidRDefault="00D40AD3" w:rsidP="000C5DFB">
            <w:pPr>
              <w:jc w:val="right"/>
              <w:rPr>
                <w:noProof w:val="0"/>
                <w:sz w:val="22"/>
                <w:szCs w:val="22"/>
                <w:lang w:val="ro-MD"/>
              </w:rPr>
            </w:pPr>
          </w:p>
          <w:p w14:paraId="78E43FAF" w14:textId="77777777" w:rsidR="00D40AD3" w:rsidRDefault="00D40AD3" w:rsidP="000C5DFB">
            <w:pPr>
              <w:jc w:val="right"/>
              <w:rPr>
                <w:noProof w:val="0"/>
                <w:sz w:val="22"/>
                <w:szCs w:val="22"/>
                <w:lang w:val="ro-MD"/>
              </w:rPr>
            </w:pPr>
          </w:p>
          <w:p w14:paraId="3803825A" w14:textId="77777777" w:rsidR="00D40AD3" w:rsidRDefault="00D40AD3" w:rsidP="000C5DFB">
            <w:pPr>
              <w:jc w:val="right"/>
              <w:rPr>
                <w:noProof w:val="0"/>
                <w:sz w:val="22"/>
                <w:szCs w:val="22"/>
                <w:lang w:val="ro-MD"/>
              </w:rPr>
            </w:pPr>
          </w:p>
          <w:p w14:paraId="694EEAAD" w14:textId="77777777" w:rsidR="00D40AD3" w:rsidRDefault="00D40AD3" w:rsidP="000C5DFB">
            <w:pPr>
              <w:jc w:val="right"/>
              <w:rPr>
                <w:noProof w:val="0"/>
                <w:sz w:val="22"/>
                <w:szCs w:val="22"/>
                <w:lang w:val="ro-MD"/>
              </w:rPr>
            </w:pPr>
          </w:p>
          <w:p w14:paraId="44C87209" w14:textId="77777777" w:rsidR="00D40AD3" w:rsidRDefault="00D40AD3" w:rsidP="000C5DFB">
            <w:pPr>
              <w:jc w:val="right"/>
              <w:rPr>
                <w:noProof w:val="0"/>
                <w:sz w:val="22"/>
                <w:szCs w:val="22"/>
                <w:lang w:val="ro-MD"/>
              </w:rPr>
            </w:pPr>
          </w:p>
          <w:p w14:paraId="288993F3" w14:textId="138DDF9E" w:rsidR="000C5DFB" w:rsidRPr="002D39E7" w:rsidRDefault="000C5DFB" w:rsidP="000C5DFB">
            <w:pPr>
              <w:jc w:val="right"/>
              <w:rPr>
                <w:noProof w:val="0"/>
                <w:sz w:val="22"/>
                <w:szCs w:val="22"/>
                <w:lang w:val="ro-MD"/>
              </w:rPr>
            </w:pPr>
            <w:r w:rsidRPr="002D39E7">
              <w:rPr>
                <w:noProof w:val="0"/>
                <w:sz w:val="22"/>
                <w:szCs w:val="22"/>
                <w:lang w:val="ro-MD"/>
              </w:rPr>
              <w:t>Anexa nr.</w:t>
            </w:r>
            <w:r w:rsidR="00DF4DCF" w:rsidRPr="002D39E7">
              <w:rPr>
                <w:noProof w:val="0"/>
                <w:sz w:val="22"/>
                <w:szCs w:val="22"/>
                <w:lang w:val="ro-MD"/>
              </w:rPr>
              <w:t xml:space="preserve"> </w:t>
            </w:r>
            <w:r w:rsidR="00D8130E" w:rsidRPr="002D39E7">
              <w:rPr>
                <w:noProof w:val="0"/>
                <w:sz w:val="22"/>
                <w:szCs w:val="22"/>
                <w:lang w:val="ro-MD"/>
              </w:rPr>
              <w:t>26</w:t>
            </w:r>
          </w:p>
          <w:p w14:paraId="40FDAC2A" w14:textId="77777777" w:rsidR="000C5DFB" w:rsidRPr="002D39E7" w:rsidRDefault="000C5DFB" w:rsidP="000C5DFB">
            <w:pPr>
              <w:jc w:val="right"/>
              <w:rPr>
                <w:noProof w:val="0"/>
                <w:sz w:val="22"/>
                <w:szCs w:val="22"/>
                <w:lang w:val="ro-MD"/>
              </w:rPr>
            </w:pPr>
            <w:r w:rsidRPr="002D39E7">
              <w:rPr>
                <w:noProof w:val="0"/>
                <w:sz w:val="22"/>
                <w:szCs w:val="22"/>
                <w:lang w:val="ro-MD"/>
              </w:rPr>
              <w:t xml:space="preserve">la </w:t>
            </w:r>
            <w:r w:rsidR="00892A6D" w:rsidRPr="002D39E7">
              <w:rPr>
                <w:noProof w:val="0"/>
                <w:sz w:val="22"/>
                <w:szCs w:val="22"/>
                <w:lang w:val="ro-MD"/>
              </w:rPr>
              <w:t>D</w:t>
            </w:r>
            <w:r w:rsidRPr="002D39E7">
              <w:rPr>
                <w:noProof w:val="0"/>
                <w:sz w:val="22"/>
                <w:szCs w:val="22"/>
                <w:lang w:val="ro-MD"/>
              </w:rPr>
              <w:t>ocumentația standard nr._____</w:t>
            </w:r>
          </w:p>
          <w:p w14:paraId="5EC2ADC2" w14:textId="77777777" w:rsidR="000C5DFB" w:rsidRPr="002D39E7" w:rsidRDefault="000C5DFB" w:rsidP="000C5DFB">
            <w:pPr>
              <w:jc w:val="right"/>
              <w:rPr>
                <w:noProof w:val="0"/>
                <w:sz w:val="22"/>
                <w:szCs w:val="22"/>
                <w:lang w:val="ro-MD"/>
              </w:rPr>
            </w:pPr>
            <w:r w:rsidRPr="002D39E7">
              <w:rPr>
                <w:noProof w:val="0"/>
                <w:sz w:val="22"/>
                <w:szCs w:val="22"/>
                <w:lang w:val="ro-MD"/>
              </w:rPr>
              <w:t>din “____” ________ 20___</w:t>
            </w:r>
          </w:p>
          <w:p w14:paraId="6D90D7E5" w14:textId="77777777" w:rsidR="00385C85" w:rsidRPr="002D39E7" w:rsidRDefault="00385C85" w:rsidP="00196AB4">
            <w:pPr>
              <w:tabs>
                <w:tab w:val="left" w:pos="2295"/>
              </w:tabs>
              <w:jc w:val="both"/>
              <w:rPr>
                <w:sz w:val="22"/>
                <w:szCs w:val="22"/>
                <w:lang w:val="ro-MD"/>
              </w:rPr>
            </w:pPr>
          </w:p>
          <w:p w14:paraId="68B76606" w14:textId="77777777" w:rsidR="00385C85" w:rsidRPr="002D39E7" w:rsidRDefault="00385C85" w:rsidP="00196AB4">
            <w:pPr>
              <w:tabs>
                <w:tab w:val="left" w:pos="2295"/>
              </w:tabs>
              <w:jc w:val="both"/>
              <w:rPr>
                <w:sz w:val="22"/>
                <w:szCs w:val="22"/>
                <w:lang w:val="ro-MD"/>
              </w:rPr>
            </w:pPr>
          </w:p>
          <w:p w14:paraId="5ED1DB81" w14:textId="77777777" w:rsidR="00385C85" w:rsidRPr="002D39E7" w:rsidRDefault="00385C85" w:rsidP="00196AB4">
            <w:pPr>
              <w:tabs>
                <w:tab w:val="left" w:pos="2295"/>
              </w:tabs>
              <w:jc w:val="both"/>
              <w:rPr>
                <w:sz w:val="22"/>
                <w:szCs w:val="22"/>
                <w:lang w:val="ro-MD"/>
              </w:rPr>
            </w:pPr>
          </w:p>
          <w:p w14:paraId="33DED036" w14:textId="77777777" w:rsidR="00394DC7" w:rsidRPr="002D39E7" w:rsidRDefault="00394DC7" w:rsidP="00394DC7">
            <w:pPr>
              <w:jc w:val="center"/>
              <w:rPr>
                <w:b/>
                <w:noProof w:val="0"/>
                <w:sz w:val="22"/>
                <w:szCs w:val="22"/>
                <w:lang w:val="ro-MD"/>
              </w:rPr>
            </w:pPr>
            <w:r w:rsidRPr="002D39E7">
              <w:rPr>
                <w:b/>
                <w:noProof w:val="0"/>
                <w:sz w:val="22"/>
                <w:szCs w:val="22"/>
                <w:lang w:val="ro-MD"/>
              </w:rPr>
              <w:t>CONTRACT – MODEL</w:t>
            </w:r>
          </w:p>
          <w:p w14:paraId="05E6741F" w14:textId="77777777" w:rsidR="009174E1" w:rsidRPr="002D39E7" w:rsidRDefault="009174E1" w:rsidP="009174E1">
            <w:pPr>
              <w:jc w:val="center"/>
              <w:rPr>
                <w:b/>
                <w:noProof w:val="0"/>
                <w:sz w:val="22"/>
                <w:szCs w:val="22"/>
                <w:lang w:val="ro-MD"/>
              </w:rPr>
            </w:pPr>
          </w:p>
          <w:p w14:paraId="75018E31" w14:textId="77777777" w:rsidR="00EB080B" w:rsidRPr="002D39E7" w:rsidRDefault="00EB080B" w:rsidP="00196AB4">
            <w:pPr>
              <w:tabs>
                <w:tab w:val="left" w:pos="2295"/>
              </w:tabs>
              <w:jc w:val="both"/>
              <w:rPr>
                <w:sz w:val="22"/>
                <w:szCs w:val="22"/>
                <w:lang w:val="ro-MD"/>
              </w:rPr>
            </w:pPr>
          </w:p>
          <w:p w14:paraId="57B8F233" w14:textId="77777777" w:rsidR="00394DC7" w:rsidRPr="002D39E7" w:rsidRDefault="00394DC7" w:rsidP="00394DC7">
            <w:pPr>
              <w:jc w:val="center"/>
              <w:rPr>
                <w:b/>
                <w:sz w:val="22"/>
                <w:szCs w:val="22"/>
                <w:lang w:val="ro-MD"/>
              </w:rPr>
            </w:pPr>
            <w:r w:rsidRPr="002D39E7">
              <w:rPr>
                <w:b/>
                <w:caps/>
                <w:sz w:val="22"/>
                <w:szCs w:val="22"/>
                <w:lang w:val="ro-MD"/>
              </w:rPr>
              <w:t>Contract</w:t>
            </w:r>
            <w:r w:rsidRPr="002D39E7">
              <w:rPr>
                <w:b/>
                <w:sz w:val="22"/>
                <w:szCs w:val="22"/>
                <w:lang w:val="ro-MD"/>
              </w:rPr>
              <w:t xml:space="preserve"> nr.  </w:t>
            </w:r>
            <w:r w:rsidRPr="002D39E7">
              <w:rPr>
                <w:sz w:val="22"/>
                <w:szCs w:val="22"/>
                <w:u w:val="single"/>
                <w:lang w:val="ro-MD"/>
              </w:rPr>
              <w:t>______________</w:t>
            </w:r>
          </w:p>
          <w:p w14:paraId="6D3066DE" w14:textId="77777777" w:rsidR="00394DC7" w:rsidRPr="002D39E7" w:rsidRDefault="00394DC7" w:rsidP="00394DC7">
            <w:pPr>
              <w:jc w:val="center"/>
              <w:rPr>
                <w:b/>
                <w:i/>
                <w:sz w:val="22"/>
                <w:szCs w:val="22"/>
                <w:lang w:val="ro-MD"/>
              </w:rPr>
            </w:pPr>
            <w:r w:rsidRPr="002D39E7">
              <w:rPr>
                <w:b/>
                <w:sz w:val="22"/>
                <w:szCs w:val="22"/>
                <w:lang w:val="ro-MD"/>
              </w:rPr>
              <w:t>de achiziţionare a</w:t>
            </w:r>
            <w:r w:rsidR="00A93011" w:rsidRPr="002D39E7">
              <w:rPr>
                <w:b/>
                <w:sz w:val="22"/>
                <w:szCs w:val="22"/>
                <w:lang w:val="ro-MD"/>
              </w:rPr>
              <w:t>serviciil</w:t>
            </w:r>
            <w:r w:rsidR="0060188C" w:rsidRPr="002D39E7">
              <w:rPr>
                <w:b/>
                <w:sz w:val="22"/>
                <w:szCs w:val="22"/>
                <w:lang w:val="ro-MD"/>
              </w:rPr>
              <w:t>or</w:t>
            </w:r>
            <w:r w:rsidR="00A93011" w:rsidRPr="002D39E7">
              <w:rPr>
                <w:b/>
                <w:sz w:val="22"/>
                <w:szCs w:val="22"/>
                <w:lang w:val="ro-MD"/>
              </w:rPr>
              <w:t xml:space="preserve"> de proiectare </w:t>
            </w:r>
          </w:p>
          <w:p w14:paraId="74E73267" w14:textId="77777777" w:rsidR="00EB080B" w:rsidRPr="002D39E7" w:rsidRDefault="00EB080B" w:rsidP="00196AB4">
            <w:pPr>
              <w:tabs>
                <w:tab w:val="left" w:pos="2295"/>
              </w:tabs>
              <w:jc w:val="both"/>
              <w:rPr>
                <w:sz w:val="22"/>
                <w:szCs w:val="22"/>
                <w:lang w:val="ro-MD"/>
              </w:rPr>
            </w:pPr>
          </w:p>
          <w:p w14:paraId="64859F03" w14:textId="77777777" w:rsidR="00394DC7" w:rsidRPr="002D39E7" w:rsidRDefault="00394DC7" w:rsidP="00F23E62">
            <w:pPr>
              <w:rPr>
                <w:i/>
                <w:sz w:val="22"/>
                <w:szCs w:val="22"/>
                <w:lang w:val="ro-MD"/>
              </w:rPr>
            </w:pPr>
            <w:r w:rsidRPr="002D39E7">
              <w:rPr>
                <w:b/>
                <w:sz w:val="22"/>
                <w:szCs w:val="22"/>
                <w:lang w:val="ro-MD"/>
              </w:rPr>
              <w:t>”___” _____________  202</w:t>
            </w:r>
            <w:r w:rsidR="00F23E62" w:rsidRPr="002D39E7">
              <w:rPr>
                <w:b/>
                <w:sz w:val="22"/>
                <w:szCs w:val="22"/>
                <w:lang w:val="ro-MD"/>
              </w:rPr>
              <w:t>..</w:t>
            </w:r>
            <w:r w:rsidR="00C33344" w:rsidRPr="002D39E7">
              <w:rPr>
                <w:b/>
                <w:sz w:val="22"/>
                <w:szCs w:val="22"/>
                <w:lang w:val="ro-MD"/>
              </w:rPr>
              <w:t xml:space="preserve">                                                                 </w:t>
            </w:r>
            <w:r w:rsidR="00F23E62" w:rsidRPr="002D39E7">
              <w:rPr>
                <w:sz w:val="22"/>
                <w:szCs w:val="22"/>
                <w:lang w:val="ro-MD"/>
              </w:rPr>
              <w:t>oraș/municipiu</w:t>
            </w:r>
            <w:r w:rsidR="00F23E62" w:rsidRPr="002D39E7">
              <w:rPr>
                <w:b/>
                <w:sz w:val="22"/>
                <w:szCs w:val="22"/>
                <w:lang w:val="ro-MD"/>
              </w:rPr>
              <w:t>…...………</w:t>
            </w:r>
          </w:p>
          <w:p w14:paraId="75323132" w14:textId="77777777" w:rsidR="002D6E71" w:rsidRPr="002D39E7" w:rsidRDefault="002D6E71" w:rsidP="00196AB4">
            <w:pPr>
              <w:tabs>
                <w:tab w:val="left" w:pos="2295"/>
              </w:tabs>
              <w:jc w:val="both"/>
              <w:rPr>
                <w:sz w:val="22"/>
                <w:szCs w:val="22"/>
                <w:lang w:val="ro-MD"/>
              </w:rPr>
            </w:pPr>
          </w:p>
          <w:p w14:paraId="219635B7" w14:textId="77777777" w:rsidR="00AD32DD" w:rsidRPr="002D39E7" w:rsidRDefault="00394DC7" w:rsidP="00285024">
            <w:pPr>
              <w:pStyle w:val="a"/>
              <w:numPr>
                <w:ilvl w:val="0"/>
                <w:numId w:val="34"/>
              </w:numPr>
              <w:jc w:val="center"/>
              <w:rPr>
                <w:b/>
                <w:kern w:val="28"/>
                <w:sz w:val="22"/>
                <w:szCs w:val="22"/>
                <w:lang w:val="ro-MD"/>
              </w:rPr>
            </w:pPr>
            <w:r w:rsidRPr="002D39E7">
              <w:rPr>
                <w:b/>
                <w:kern w:val="28"/>
                <w:sz w:val="22"/>
                <w:szCs w:val="22"/>
                <w:lang w:val="ro-MD"/>
              </w:rPr>
              <w:t>PARTEA GENERALĂ</w:t>
            </w:r>
          </w:p>
          <w:p w14:paraId="1A976C59" w14:textId="77777777" w:rsidR="00394DC7" w:rsidRPr="002D39E7" w:rsidRDefault="00394DC7" w:rsidP="00394DC7">
            <w:pPr>
              <w:pStyle w:val="a"/>
              <w:numPr>
                <w:ilvl w:val="0"/>
                <w:numId w:val="0"/>
              </w:numPr>
              <w:ind w:left="3240"/>
              <w:rPr>
                <w:kern w:val="28"/>
                <w:sz w:val="22"/>
                <w:szCs w:val="22"/>
                <w:lang w:val="ro-MD"/>
              </w:rPr>
            </w:pPr>
            <w:r w:rsidRPr="002D39E7">
              <w:rPr>
                <w:kern w:val="28"/>
                <w:sz w:val="22"/>
                <w:szCs w:val="22"/>
                <w:lang w:val="ro-MD"/>
              </w:rPr>
              <w:t xml:space="preserve"> </w:t>
            </w:r>
            <w:r w:rsidR="00C33344" w:rsidRPr="002D39E7">
              <w:rPr>
                <w:kern w:val="28"/>
                <w:sz w:val="22"/>
                <w:szCs w:val="22"/>
                <w:lang w:val="ro-MD"/>
              </w:rPr>
              <w:t xml:space="preserve">                  </w:t>
            </w:r>
            <w:r w:rsidRPr="002D39E7">
              <w:rPr>
                <w:kern w:val="28"/>
                <w:sz w:val="22"/>
                <w:szCs w:val="22"/>
                <w:lang w:val="ro-MD"/>
              </w:rPr>
              <w:t xml:space="preserve"> (OBLIGATORI</w:t>
            </w:r>
            <w:r w:rsidR="0060188C" w:rsidRPr="002D39E7">
              <w:rPr>
                <w:kern w:val="28"/>
                <w:sz w:val="22"/>
                <w:szCs w:val="22"/>
                <w:lang w:val="ro-MD"/>
              </w:rPr>
              <w:t>U</w:t>
            </w:r>
            <w:r w:rsidRPr="002D39E7">
              <w:rPr>
                <w:kern w:val="28"/>
                <w:sz w:val="22"/>
                <w:szCs w:val="22"/>
                <w:lang w:val="ro-MD"/>
              </w:rPr>
              <w:t>)</w:t>
            </w:r>
          </w:p>
          <w:p w14:paraId="3E245505" w14:textId="77777777" w:rsidR="00394DC7" w:rsidRPr="002D39E7" w:rsidRDefault="00394DC7" w:rsidP="00394DC7">
            <w:pPr>
              <w:pStyle w:val="a"/>
              <w:numPr>
                <w:ilvl w:val="0"/>
                <w:numId w:val="0"/>
              </w:numPr>
              <w:ind w:left="3240"/>
              <w:rPr>
                <w:kern w:val="28"/>
                <w:sz w:val="22"/>
                <w:szCs w:val="22"/>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2D39E7" w14:paraId="3E8CE9CE" w14:textId="77777777" w:rsidTr="008A2F19">
              <w:tc>
                <w:tcPr>
                  <w:tcW w:w="2650" w:type="pct"/>
                </w:tcPr>
                <w:p w14:paraId="12DE6D9F" w14:textId="77777777" w:rsidR="00394DC7" w:rsidRPr="002D39E7" w:rsidRDefault="00394DC7" w:rsidP="008A2F19">
                  <w:pPr>
                    <w:jc w:val="both"/>
                    <w:rPr>
                      <w:b/>
                      <w:sz w:val="22"/>
                      <w:szCs w:val="22"/>
                      <w:lang w:val="ro-MD"/>
                    </w:rPr>
                  </w:pPr>
                  <w:r w:rsidRPr="002D39E7">
                    <w:rPr>
                      <w:b/>
                      <w:sz w:val="22"/>
                      <w:szCs w:val="22"/>
                      <w:lang w:val="ro-MD"/>
                    </w:rPr>
                    <w:t>Beneficiar</w:t>
                  </w:r>
                </w:p>
              </w:tc>
              <w:tc>
                <w:tcPr>
                  <w:tcW w:w="2350" w:type="pct"/>
                </w:tcPr>
                <w:p w14:paraId="7A202734" w14:textId="77777777" w:rsidR="00394DC7" w:rsidRPr="002D39E7" w:rsidRDefault="00394DC7" w:rsidP="008A2F19">
                  <w:pPr>
                    <w:jc w:val="both"/>
                    <w:rPr>
                      <w:b/>
                      <w:sz w:val="22"/>
                      <w:szCs w:val="22"/>
                      <w:lang w:val="ro-MD"/>
                    </w:rPr>
                  </w:pPr>
                  <w:r w:rsidRPr="002D39E7">
                    <w:rPr>
                      <w:b/>
                      <w:sz w:val="22"/>
                      <w:szCs w:val="22"/>
                      <w:lang w:val="ro-MD"/>
                    </w:rPr>
                    <w:t>Antreprenor</w:t>
                  </w:r>
                </w:p>
              </w:tc>
            </w:tr>
            <w:tr w:rsidR="00394DC7" w:rsidRPr="002D39E7" w14:paraId="765BD2B4" w14:textId="77777777" w:rsidTr="008A2F19">
              <w:tc>
                <w:tcPr>
                  <w:tcW w:w="2650" w:type="pct"/>
                </w:tcPr>
                <w:p w14:paraId="3EF25DAD" w14:textId="77777777" w:rsidR="00394DC7" w:rsidRPr="002D39E7" w:rsidRDefault="00394DC7" w:rsidP="0060188C">
                  <w:pPr>
                    <w:jc w:val="both"/>
                    <w:rPr>
                      <w:sz w:val="22"/>
                      <w:szCs w:val="22"/>
                      <w:lang w:val="ro-MD"/>
                    </w:rPr>
                  </w:pPr>
                  <w:r w:rsidRPr="002D39E7">
                    <w:rPr>
                      <w:b/>
                      <w:sz w:val="22"/>
                      <w:szCs w:val="22"/>
                      <w:lang w:val="ro-MD"/>
                    </w:rPr>
                    <w:t>……………………..</w:t>
                  </w:r>
                  <w:r w:rsidRPr="002D39E7">
                    <w:rPr>
                      <w:sz w:val="22"/>
                      <w:szCs w:val="22"/>
                      <w:lang w:val="ro-MD"/>
                    </w:rPr>
                    <w:t xml:space="preserve">reprezentat prin director …………, care acţionează în baza statutului întreprinderii, denumit în continuare </w:t>
                  </w:r>
                  <w:r w:rsidRPr="002D39E7">
                    <w:rPr>
                      <w:i/>
                      <w:sz w:val="22"/>
                      <w:szCs w:val="22"/>
                      <w:lang w:val="ro-MD"/>
                    </w:rPr>
                    <w:t>Beneficiar</w:t>
                  </w:r>
                  <w:r w:rsidRPr="002D39E7">
                    <w:rPr>
                      <w:sz w:val="22"/>
                      <w:szCs w:val="22"/>
                      <w:lang w:val="ro-MD"/>
                    </w:rPr>
                    <w:t>,</w:t>
                  </w:r>
                  <w:r w:rsidR="00922F8A" w:rsidRPr="002D39E7">
                    <w:rPr>
                      <w:sz w:val="22"/>
                      <w:szCs w:val="22"/>
                      <w:lang w:val="ro-MD"/>
                    </w:rPr>
                    <w:t xml:space="preserve"> </w:t>
                  </w:r>
                  <w:r w:rsidR="0060188C" w:rsidRPr="002D39E7">
                    <w:rPr>
                      <w:i/>
                      <w:sz w:val="22"/>
                      <w:szCs w:val="22"/>
                      <w:lang w:val="ro-MD"/>
                    </w:rPr>
                    <w:t>IDNO</w:t>
                  </w:r>
                  <w:r w:rsidR="00922F8A" w:rsidRPr="002D39E7">
                    <w:rPr>
                      <w:i/>
                      <w:sz w:val="22"/>
                      <w:szCs w:val="22"/>
                      <w:lang w:val="ro-MD"/>
                    </w:rPr>
                    <w:t>,</w:t>
                  </w:r>
                  <w:r w:rsidR="0060188C" w:rsidRPr="002D39E7">
                    <w:rPr>
                      <w:i/>
                      <w:sz w:val="22"/>
                      <w:szCs w:val="22"/>
                      <w:lang w:val="ro-MD"/>
                    </w:rPr>
                    <w:t xml:space="preserve"> </w:t>
                  </w:r>
                  <w:r w:rsidRPr="002D39E7">
                    <w:rPr>
                      <w:sz w:val="22"/>
                      <w:szCs w:val="22"/>
                      <w:lang w:val="ro-MD"/>
                    </w:rPr>
                    <w:t xml:space="preserve"> pe de o parte,</w:t>
                  </w:r>
                </w:p>
              </w:tc>
              <w:tc>
                <w:tcPr>
                  <w:tcW w:w="2350" w:type="pct"/>
                </w:tcPr>
                <w:p w14:paraId="73008784" w14:textId="77777777" w:rsidR="00394DC7" w:rsidRPr="002D39E7" w:rsidRDefault="00394DC7" w:rsidP="00922F8A">
                  <w:pPr>
                    <w:jc w:val="both"/>
                    <w:rPr>
                      <w:sz w:val="22"/>
                      <w:szCs w:val="22"/>
                      <w:lang w:val="ro-MD"/>
                    </w:rPr>
                  </w:pPr>
                  <w:r w:rsidRPr="002D39E7">
                    <w:rPr>
                      <w:b/>
                      <w:sz w:val="22"/>
                      <w:szCs w:val="22"/>
                      <w:lang w:val="ro-MD"/>
                    </w:rPr>
                    <w:t>………………..</w:t>
                  </w:r>
                  <w:r w:rsidRPr="002D39E7">
                    <w:rPr>
                      <w:sz w:val="22"/>
                      <w:szCs w:val="22"/>
                      <w:lang w:val="ro-MD"/>
                    </w:rPr>
                    <w:t xml:space="preserve">reprezentat prin director  ………….,care acţionează în baza statutului întreprinderii, denumit în continuare </w:t>
                  </w:r>
                  <w:r w:rsidRPr="002D39E7">
                    <w:rPr>
                      <w:i/>
                      <w:sz w:val="22"/>
                      <w:szCs w:val="22"/>
                      <w:lang w:val="ro-MD"/>
                    </w:rPr>
                    <w:t xml:space="preserve">Antreprenor, </w:t>
                  </w:r>
                  <w:r w:rsidR="0060188C" w:rsidRPr="002D39E7">
                    <w:rPr>
                      <w:i/>
                      <w:sz w:val="22"/>
                      <w:szCs w:val="22"/>
                      <w:lang w:val="ro-MD"/>
                    </w:rPr>
                    <w:t>IDNO</w:t>
                  </w:r>
                  <w:r w:rsidR="00922F8A" w:rsidRPr="002D39E7">
                    <w:rPr>
                      <w:i/>
                      <w:sz w:val="22"/>
                      <w:szCs w:val="22"/>
                      <w:lang w:val="ro-MD"/>
                    </w:rPr>
                    <w:t>,</w:t>
                  </w:r>
                  <w:r w:rsidR="0060188C" w:rsidRPr="002D39E7">
                    <w:rPr>
                      <w:i/>
                      <w:sz w:val="22"/>
                      <w:szCs w:val="22"/>
                      <w:lang w:val="ro-MD"/>
                    </w:rPr>
                    <w:t xml:space="preserve"> </w:t>
                  </w:r>
                  <w:r w:rsidRPr="002D39E7">
                    <w:rPr>
                      <w:sz w:val="22"/>
                      <w:szCs w:val="22"/>
                      <w:lang w:val="ro-MD"/>
                    </w:rPr>
                    <w:t xml:space="preserve"> pe de </w:t>
                  </w:r>
                  <w:r w:rsidR="00922F8A" w:rsidRPr="002D39E7">
                    <w:rPr>
                      <w:sz w:val="22"/>
                      <w:szCs w:val="22"/>
                      <w:lang w:val="ro-MD"/>
                    </w:rPr>
                    <w:t>altă</w:t>
                  </w:r>
                  <w:r w:rsidRPr="002D39E7">
                    <w:rPr>
                      <w:sz w:val="22"/>
                      <w:szCs w:val="22"/>
                      <w:lang w:val="ro-MD"/>
                    </w:rPr>
                    <w:t xml:space="preserve"> parte,</w:t>
                  </w:r>
                </w:p>
              </w:tc>
            </w:tr>
          </w:tbl>
          <w:p w14:paraId="3BAF380E" w14:textId="77777777" w:rsidR="004C7DFB" w:rsidRPr="002D39E7" w:rsidRDefault="004C7DFB" w:rsidP="004C7DFB">
            <w:pPr>
              <w:jc w:val="both"/>
              <w:rPr>
                <w:sz w:val="22"/>
                <w:szCs w:val="22"/>
                <w:lang w:val="ro-MD"/>
              </w:rPr>
            </w:pPr>
            <w:r w:rsidRPr="002D39E7">
              <w:rPr>
                <w:sz w:val="22"/>
                <w:szCs w:val="22"/>
                <w:lang w:val="ro-MD"/>
              </w:rPr>
              <w:t xml:space="preserve">ambii (denumiţi în continuare </w:t>
            </w:r>
            <w:r w:rsidRPr="002D39E7">
              <w:rPr>
                <w:i/>
                <w:sz w:val="22"/>
                <w:szCs w:val="22"/>
                <w:lang w:val="ro-MD"/>
              </w:rPr>
              <w:t>Părţi</w:t>
            </w:r>
            <w:r w:rsidRPr="002D39E7">
              <w:rPr>
                <w:sz w:val="22"/>
                <w:szCs w:val="22"/>
                <w:lang w:val="ro-MD"/>
              </w:rPr>
              <w:t>), au încheiat prezentul Contract referitor la următoarele:</w:t>
            </w:r>
          </w:p>
          <w:p w14:paraId="4C0643E2" w14:textId="77777777" w:rsidR="00394DC7" w:rsidRPr="002D39E7" w:rsidRDefault="00394DC7" w:rsidP="00394DC7">
            <w:pPr>
              <w:pStyle w:val="a"/>
              <w:numPr>
                <w:ilvl w:val="0"/>
                <w:numId w:val="0"/>
              </w:numPr>
              <w:ind w:left="3240"/>
              <w:rPr>
                <w:kern w:val="28"/>
                <w:sz w:val="22"/>
                <w:szCs w:val="22"/>
                <w:lang w:val="ro-MD"/>
              </w:rPr>
            </w:pPr>
          </w:p>
          <w:p w14:paraId="276703EE" w14:textId="77777777" w:rsidR="004C7DFB" w:rsidRPr="002D39E7" w:rsidRDefault="004C7DFB" w:rsidP="007C193B">
            <w:pPr>
              <w:jc w:val="both"/>
              <w:rPr>
                <w:sz w:val="22"/>
                <w:szCs w:val="22"/>
                <w:lang w:val="ro-MD"/>
              </w:rPr>
            </w:pPr>
            <w:r w:rsidRPr="002D39E7">
              <w:rPr>
                <w:sz w:val="22"/>
                <w:szCs w:val="22"/>
                <w:lang w:val="ro-MD"/>
              </w:rPr>
              <w:t xml:space="preserve">1. Achiziţionarea </w:t>
            </w:r>
            <w:r w:rsidR="00A93011" w:rsidRPr="002D39E7">
              <w:rPr>
                <w:b/>
                <w:sz w:val="22"/>
                <w:szCs w:val="22"/>
                <w:lang w:val="ro-MD"/>
              </w:rPr>
              <w:t>serviciil</w:t>
            </w:r>
            <w:r w:rsidR="0060188C" w:rsidRPr="002D39E7">
              <w:rPr>
                <w:b/>
                <w:sz w:val="22"/>
                <w:szCs w:val="22"/>
                <w:lang w:val="ro-MD"/>
              </w:rPr>
              <w:t>or</w:t>
            </w:r>
            <w:r w:rsidR="00A93011" w:rsidRPr="002D39E7">
              <w:rPr>
                <w:b/>
                <w:sz w:val="22"/>
                <w:szCs w:val="22"/>
                <w:lang w:val="ro-MD"/>
              </w:rPr>
              <w:t xml:space="preserve"> de proiectare </w:t>
            </w:r>
            <w:r w:rsidRPr="002D39E7">
              <w:rPr>
                <w:b/>
                <w:sz w:val="22"/>
                <w:szCs w:val="22"/>
                <w:lang w:val="ro-MD"/>
              </w:rPr>
              <w:t>…………..,</w:t>
            </w:r>
            <w:r w:rsidRPr="002D39E7">
              <w:rPr>
                <w:sz w:val="22"/>
                <w:szCs w:val="22"/>
                <w:lang w:val="ro-MD"/>
              </w:rPr>
              <w:t xml:space="preserve"> denumite în </w:t>
            </w:r>
            <w:r w:rsidRPr="002D39E7">
              <w:rPr>
                <w:sz w:val="22"/>
                <w:szCs w:val="22"/>
                <w:shd w:val="clear" w:color="auto" w:fill="FFFFFF" w:themeFill="background1"/>
                <w:lang w:val="ro-MD"/>
              </w:rPr>
              <w:t>continuare Lucrări</w:t>
            </w:r>
            <w:r w:rsidRPr="002D39E7">
              <w:rPr>
                <w:sz w:val="22"/>
                <w:szCs w:val="22"/>
                <w:lang w:val="ro-MD"/>
              </w:rPr>
              <w:t>, conform procedurii de achiziție publică nr…</w:t>
            </w:r>
            <w:r w:rsidRPr="002D39E7">
              <w:rPr>
                <w:b/>
                <w:sz w:val="22"/>
                <w:szCs w:val="22"/>
                <w:shd w:val="clear" w:color="auto" w:fill="FFFFFF"/>
                <w:lang w:val="ro-MD"/>
              </w:rPr>
              <w:t>……………</w:t>
            </w:r>
            <w:r w:rsidRPr="002D39E7">
              <w:rPr>
                <w:sz w:val="22"/>
                <w:szCs w:val="22"/>
                <w:lang w:val="ro-MD"/>
              </w:rPr>
              <w:t>din ………..în baza deciziei grupului de lucru al Beneficiarului din ………..</w:t>
            </w:r>
          </w:p>
          <w:p w14:paraId="360E783C" w14:textId="77777777" w:rsidR="00394DC7" w:rsidRPr="002D39E7" w:rsidRDefault="00394DC7" w:rsidP="00394DC7">
            <w:pPr>
              <w:pStyle w:val="a"/>
              <w:numPr>
                <w:ilvl w:val="0"/>
                <w:numId w:val="0"/>
              </w:numPr>
              <w:ind w:left="3240"/>
              <w:rPr>
                <w:kern w:val="28"/>
                <w:sz w:val="22"/>
                <w:szCs w:val="22"/>
                <w:lang w:val="ro-MD"/>
              </w:rPr>
            </w:pPr>
          </w:p>
          <w:p w14:paraId="6427672B" w14:textId="77777777" w:rsidR="004C7DFB" w:rsidRPr="002D39E7" w:rsidRDefault="004C7DFB" w:rsidP="007C193B">
            <w:pPr>
              <w:jc w:val="both"/>
              <w:rPr>
                <w:sz w:val="22"/>
                <w:szCs w:val="22"/>
                <w:lang w:val="ro-MD"/>
              </w:rPr>
            </w:pPr>
            <w:r w:rsidRPr="002D39E7">
              <w:rPr>
                <w:sz w:val="22"/>
                <w:szCs w:val="22"/>
                <w:lang w:val="ro-MD"/>
              </w:rPr>
              <w:t>2. Următoarele documente vor fi considerate părţi componente ale Contractului:</w:t>
            </w:r>
          </w:p>
          <w:p w14:paraId="56ADC080" w14:textId="77777777" w:rsidR="00AD32DD" w:rsidRPr="002D39E7" w:rsidRDefault="004C7DFB" w:rsidP="00285024">
            <w:pPr>
              <w:numPr>
                <w:ilvl w:val="0"/>
                <w:numId w:val="29"/>
              </w:numPr>
              <w:suppressAutoHyphens/>
              <w:ind w:left="0" w:firstLine="720"/>
              <w:jc w:val="both"/>
              <w:rPr>
                <w:sz w:val="22"/>
                <w:szCs w:val="22"/>
                <w:lang w:val="ro-MD"/>
              </w:rPr>
            </w:pPr>
            <w:r w:rsidRPr="002D39E7">
              <w:rPr>
                <w:sz w:val="22"/>
                <w:szCs w:val="22"/>
                <w:lang w:val="ro-MD"/>
              </w:rPr>
              <w:t>Formularul Contractului;</w:t>
            </w:r>
          </w:p>
          <w:p w14:paraId="62BECD35" w14:textId="77777777" w:rsidR="00AD32DD" w:rsidRPr="002D39E7" w:rsidRDefault="004C7DFB" w:rsidP="00285024">
            <w:pPr>
              <w:numPr>
                <w:ilvl w:val="0"/>
                <w:numId w:val="29"/>
              </w:numPr>
              <w:suppressAutoHyphens/>
              <w:ind w:left="0" w:firstLine="720"/>
              <w:jc w:val="both"/>
              <w:rPr>
                <w:i/>
                <w:sz w:val="22"/>
                <w:szCs w:val="22"/>
                <w:lang w:val="ro-MD"/>
              </w:rPr>
            </w:pPr>
            <w:r w:rsidRPr="002D39E7">
              <w:rPr>
                <w:sz w:val="22"/>
                <w:szCs w:val="22"/>
                <w:lang w:val="ro-MD"/>
              </w:rPr>
              <w:t>Formularul ofertei;</w:t>
            </w:r>
          </w:p>
          <w:p w14:paraId="4CD35ADF" w14:textId="77777777" w:rsidR="00AD32DD" w:rsidRPr="002D39E7" w:rsidRDefault="004C7DFB" w:rsidP="00285024">
            <w:pPr>
              <w:numPr>
                <w:ilvl w:val="0"/>
                <w:numId w:val="29"/>
              </w:numPr>
              <w:suppressAutoHyphens/>
              <w:ind w:left="0" w:firstLine="720"/>
              <w:jc w:val="both"/>
              <w:rPr>
                <w:i/>
                <w:sz w:val="22"/>
                <w:szCs w:val="22"/>
                <w:lang w:val="ro-MD"/>
              </w:rPr>
            </w:pPr>
            <w:r w:rsidRPr="002D39E7">
              <w:rPr>
                <w:sz w:val="22"/>
                <w:szCs w:val="22"/>
                <w:lang w:val="ro-MD"/>
              </w:rPr>
              <w:t>Caietul de sarcini;</w:t>
            </w:r>
          </w:p>
          <w:p w14:paraId="6351F713" w14:textId="77777777" w:rsidR="00AD32DD" w:rsidRPr="002D39E7" w:rsidRDefault="004C7DFB" w:rsidP="00285024">
            <w:pPr>
              <w:numPr>
                <w:ilvl w:val="0"/>
                <w:numId w:val="29"/>
              </w:numPr>
              <w:suppressAutoHyphens/>
              <w:ind w:left="0" w:firstLine="720"/>
              <w:jc w:val="both"/>
              <w:rPr>
                <w:i/>
                <w:sz w:val="22"/>
                <w:szCs w:val="22"/>
                <w:lang w:val="ro-MD"/>
              </w:rPr>
            </w:pPr>
            <w:r w:rsidRPr="002D39E7">
              <w:rPr>
                <w:sz w:val="22"/>
                <w:szCs w:val="22"/>
                <w:lang w:val="ro-MD"/>
              </w:rPr>
              <w:t>Garanția de bună execuție.</w:t>
            </w:r>
          </w:p>
          <w:p w14:paraId="5A807A7A" w14:textId="7EC48555" w:rsidR="004C7DFB" w:rsidRPr="002D39E7" w:rsidRDefault="004C7DFB" w:rsidP="007C193B">
            <w:pPr>
              <w:jc w:val="both"/>
              <w:rPr>
                <w:sz w:val="22"/>
                <w:szCs w:val="22"/>
                <w:lang w:val="ro-MD"/>
              </w:rPr>
            </w:pPr>
            <w:r w:rsidRPr="002D39E7">
              <w:rPr>
                <w:sz w:val="22"/>
                <w:szCs w:val="22"/>
                <w:lang w:val="ro-MD"/>
              </w:rPr>
              <w:t xml:space="preserve">3. În cazul unor discrepanţe sau inconsecvenţe între documentele componente ale Contractului, documentele vor avea ordinea de prioritate enumerată </w:t>
            </w:r>
            <w:r w:rsidR="0060188C" w:rsidRPr="002D39E7">
              <w:rPr>
                <w:sz w:val="22"/>
                <w:szCs w:val="22"/>
                <w:lang w:val="ro-MD"/>
              </w:rPr>
              <w:t>în pct.</w:t>
            </w:r>
            <w:r w:rsidR="00DF4DCF" w:rsidRPr="002D39E7">
              <w:rPr>
                <w:sz w:val="22"/>
                <w:szCs w:val="22"/>
                <w:lang w:val="ro-MD"/>
              </w:rPr>
              <w:t xml:space="preserve"> </w:t>
            </w:r>
            <w:r w:rsidR="0060188C" w:rsidRPr="002D39E7">
              <w:rPr>
                <w:sz w:val="22"/>
                <w:szCs w:val="22"/>
                <w:lang w:val="ro-MD"/>
              </w:rPr>
              <w:t>2</w:t>
            </w:r>
            <w:r w:rsidRPr="002D39E7">
              <w:rPr>
                <w:sz w:val="22"/>
                <w:szCs w:val="22"/>
                <w:lang w:val="ro-MD"/>
              </w:rPr>
              <w:t>.</w:t>
            </w:r>
          </w:p>
          <w:p w14:paraId="0DE78DB7" w14:textId="77777777" w:rsidR="004C7DFB" w:rsidRPr="002D39E7" w:rsidRDefault="004C7DFB" w:rsidP="007C193B">
            <w:pPr>
              <w:jc w:val="both"/>
              <w:rPr>
                <w:sz w:val="22"/>
                <w:szCs w:val="22"/>
                <w:lang w:val="ro-MD"/>
              </w:rPr>
            </w:pPr>
            <w:r w:rsidRPr="002D39E7">
              <w:rPr>
                <w:sz w:val="22"/>
                <w:szCs w:val="22"/>
                <w:lang w:val="ro-MD"/>
              </w:rPr>
              <w:t>4. În calitate de contravaloare a plăţilor care urmează a fi efectuate de Beneficiar, Antreprenorul se obligă prin prezent</w:t>
            </w:r>
            <w:r w:rsidR="0060188C" w:rsidRPr="002D39E7">
              <w:rPr>
                <w:sz w:val="22"/>
                <w:szCs w:val="22"/>
                <w:lang w:val="ro-MD"/>
              </w:rPr>
              <w:t>ul contract</w:t>
            </w:r>
            <w:r w:rsidRPr="002D39E7">
              <w:rPr>
                <w:sz w:val="22"/>
                <w:szCs w:val="22"/>
                <w:lang w:val="ro-MD"/>
              </w:rPr>
              <w:t xml:space="preserve"> să livreze Beneficiarului documentația de proiect şi să înlăture defectele în conformitate cu prevederile Contractului sub toate aspectele.</w:t>
            </w:r>
          </w:p>
          <w:p w14:paraId="07344E78" w14:textId="77777777" w:rsidR="004C7DFB" w:rsidRPr="002D39E7" w:rsidRDefault="004C7DFB" w:rsidP="007C193B">
            <w:pPr>
              <w:jc w:val="both"/>
              <w:rPr>
                <w:sz w:val="22"/>
                <w:szCs w:val="22"/>
                <w:lang w:val="ro-MD"/>
              </w:rPr>
            </w:pPr>
            <w:r w:rsidRPr="002D39E7">
              <w:rPr>
                <w:sz w:val="22"/>
                <w:szCs w:val="22"/>
                <w:lang w:val="ro-MD"/>
              </w:rPr>
              <w:t xml:space="preserve"> 5. Beneficiarul se obligă prin prezent</w:t>
            </w:r>
            <w:r w:rsidR="0060188C" w:rsidRPr="002D39E7">
              <w:rPr>
                <w:sz w:val="22"/>
                <w:szCs w:val="22"/>
                <w:lang w:val="ro-MD"/>
              </w:rPr>
              <w:t>ul</w:t>
            </w:r>
            <w:r w:rsidRPr="002D39E7">
              <w:rPr>
                <w:sz w:val="22"/>
                <w:szCs w:val="22"/>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2D39E7" w:rsidRDefault="00394DC7" w:rsidP="004C7DFB">
            <w:pPr>
              <w:pStyle w:val="a"/>
              <w:numPr>
                <w:ilvl w:val="0"/>
                <w:numId w:val="0"/>
              </w:numPr>
              <w:ind w:left="710"/>
              <w:jc w:val="left"/>
              <w:rPr>
                <w:kern w:val="28"/>
                <w:sz w:val="22"/>
                <w:szCs w:val="22"/>
                <w:lang w:val="ro-MD"/>
              </w:rPr>
            </w:pPr>
          </w:p>
          <w:p w14:paraId="7CE45D8A" w14:textId="77777777" w:rsidR="004C7DFB" w:rsidRPr="002D39E7" w:rsidRDefault="007C193B" w:rsidP="007C193B">
            <w:pPr>
              <w:rPr>
                <w:b/>
                <w:sz w:val="22"/>
                <w:szCs w:val="22"/>
                <w:lang w:val="ro-MD"/>
              </w:rPr>
            </w:pPr>
            <w:r w:rsidRPr="002D39E7">
              <w:rPr>
                <w:b/>
                <w:sz w:val="22"/>
                <w:szCs w:val="22"/>
                <w:lang w:val="ro-MD"/>
              </w:rPr>
              <w:t>1. OBIECTUL CONTRACTULUI</w:t>
            </w:r>
          </w:p>
          <w:p w14:paraId="5FE58412" w14:textId="77777777" w:rsidR="004C7DFB" w:rsidRPr="002D39E7" w:rsidRDefault="004C7DFB" w:rsidP="007C193B">
            <w:pPr>
              <w:jc w:val="both"/>
              <w:rPr>
                <w:sz w:val="22"/>
                <w:szCs w:val="22"/>
                <w:lang w:val="ro-MD"/>
              </w:rPr>
            </w:pPr>
            <w:r w:rsidRPr="002D39E7">
              <w:rPr>
                <w:sz w:val="22"/>
                <w:szCs w:val="22"/>
                <w:lang w:val="ro-MD"/>
              </w:rPr>
              <w:t xml:space="preserve">1.1. Antreprenorul îşi asumă obligaţia de a presta Lucrările conform Specificaţiei, care este parte integrantă a prezentului Contract. </w:t>
            </w:r>
          </w:p>
          <w:p w14:paraId="03089A02" w14:textId="77777777" w:rsidR="004C7DFB" w:rsidRPr="002D39E7" w:rsidRDefault="004C7DFB" w:rsidP="007C193B">
            <w:pPr>
              <w:jc w:val="both"/>
              <w:rPr>
                <w:sz w:val="22"/>
                <w:szCs w:val="22"/>
                <w:lang w:val="ro-MD"/>
              </w:rPr>
            </w:pPr>
            <w:r w:rsidRPr="002D39E7">
              <w:rPr>
                <w:sz w:val="22"/>
                <w:szCs w:val="22"/>
                <w:lang w:val="ro-MD"/>
              </w:rPr>
              <w:t xml:space="preserve">1.2. Beneficiarul se obligă, la rândul său, să achite şi să recepţioneze Lucrările livrate de Antreprenor. </w:t>
            </w:r>
          </w:p>
          <w:p w14:paraId="7C08EEAD" w14:textId="77777777" w:rsidR="004C7DFB" w:rsidRPr="002D39E7" w:rsidRDefault="004C7DFB" w:rsidP="007C193B">
            <w:pPr>
              <w:jc w:val="both"/>
              <w:rPr>
                <w:sz w:val="22"/>
                <w:szCs w:val="22"/>
                <w:lang w:val="ro-MD"/>
              </w:rPr>
            </w:pPr>
            <w:r w:rsidRPr="002D39E7">
              <w:rPr>
                <w:sz w:val="22"/>
                <w:szCs w:val="22"/>
                <w:lang w:val="ro-MD"/>
              </w:rPr>
              <w:t>1.3. Calitatea Lucrărilor se atestă prin respectarea documentelor normative și standardelor de stat ale căror cerințe trebuie respectate la executarea documentației de proiect.</w:t>
            </w:r>
          </w:p>
          <w:p w14:paraId="7DB96CA4" w14:textId="77777777" w:rsidR="00394DC7" w:rsidRPr="002D39E7" w:rsidRDefault="00394DC7" w:rsidP="00394DC7">
            <w:pPr>
              <w:pStyle w:val="a"/>
              <w:numPr>
                <w:ilvl w:val="0"/>
                <w:numId w:val="0"/>
              </w:numPr>
              <w:ind w:left="3240"/>
              <w:rPr>
                <w:kern w:val="28"/>
                <w:sz w:val="22"/>
                <w:szCs w:val="22"/>
                <w:lang w:val="ro-MD"/>
              </w:rPr>
            </w:pPr>
          </w:p>
          <w:p w14:paraId="4D89C1D8" w14:textId="77777777" w:rsidR="004C7DFB" w:rsidRPr="002D39E7" w:rsidRDefault="007C193B" w:rsidP="007C193B">
            <w:pPr>
              <w:rPr>
                <w:b/>
                <w:sz w:val="22"/>
                <w:szCs w:val="22"/>
                <w:lang w:val="ro-MD"/>
              </w:rPr>
            </w:pPr>
            <w:r w:rsidRPr="002D39E7">
              <w:rPr>
                <w:b/>
                <w:sz w:val="22"/>
                <w:szCs w:val="22"/>
                <w:lang w:val="ro-MD"/>
              </w:rPr>
              <w:t>2.TERMENII ŞI CONDIŢIILE DE PRESTARE</w:t>
            </w:r>
          </w:p>
          <w:p w14:paraId="38DE5575" w14:textId="77777777" w:rsidR="004C7DFB" w:rsidRPr="002D39E7" w:rsidRDefault="004C7DFB" w:rsidP="007C193B">
            <w:pPr>
              <w:jc w:val="both"/>
              <w:rPr>
                <w:sz w:val="22"/>
                <w:szCs w:val="22"/>
                <w:lang w:val="ro-MD"/>
              </w:rPr>
            </w:pPr>
            <w:r w:rsidRPr="002D39E7">
              <w:rPr>
                <w:sz w:val="22"/>
                <w:szCs w:val="22"/>
                <w:lang w:val="ro-MD"/>
              </w:rPr>
              <w:t xml:space="preserve">2.1.  Executarea Lucrărilor de proiectare se efectuează în conformitate cu parametrii tehnici şi cerinţele de bază la elaborarea proiectului stipulate în documentația de atribuire </w:t>
            </w:r>
            <w:r w:rsidRPr="002D39E7">
              <w:rPr>
                <w:sz w:val="22"/>
                <w:szCs w:val="22"/>
                <w:shd w:val="clear" w:color="auto" w:fill="FFFFFF" w:themeFill="background1"/>
                <w:lang w:val="ro-MD"/>
              </w:rPr>
              <w:t>şi anexa nr</w:t>
            </w:r>
            <w:r w:rsidR="005C3D95" w:rsidRPr="002D39E7">
              <w:rPr>
                <w:sz w:val="22"/>
                <w:szCs w:val="22"/>
                <w:shd w:val="clear" w:color="auto" w:fill="FFFFFF" w:themeFill="background1"/>
                <w:lang w:val="ro-MD"/>
              </w:rPr>
              <w:t>……..</w:t>
            </w:r>
            <w:r w:rsidR="00AB7AE2" w:rsidRPr="002D39E7">
              <w:rPr>
                <w:sz w:val="22"/>
                <w:szCs w:val="22"/>
                <w:lang w:val="ro-MD"/>
              </w:rPr>
              <w:t>l</w:t>
            </w:r>
            <w:r w:rsidRPr="002D39E7">
              <w:rPr>
                <w:sz w:val="22"/>
                <w:szCs w:val="22"/>
                <w:lang w:val="ro-MD"/>
              </w:rPr>
              <w:t xml:space="preserve">a </w:t>
            </w:r>
            <w:r w:rsidR="00AB7AE2" w:rsidRPr="002D39E7">
              <w:rPr>
                <w:sz w:val="22"/>
                <w:szCs w:val="22"/>
                <w:lang w:val="ro-MD"/>
              </w:rPr>
              <w:t>prezentul</w:t>
            </w:r>
            <w:r w:rsidRPr="002D39E7">
              <w:rPr>
                <w:sz w:val="22"/>
                <w:szCs w:val="22"/>
                <w:lang w:val="ro-MD"/>
              </w:rPr>
              <w:t xml:space="preserve"> Contract. </w:t>
            </w:r>
          </w:p>
          <w:p w14:paraId="4481491D" w14:textId="77777777" w:rsidR="007C193B" w:rsidRPr="002D39E7" w:rsidRDefault="004C7DFB" w:rsidP="007C193B">
            <w:pPr>
              <w:jc w:val="both"/>
              <w:rPr>
                <w:sz w:val="22"/>
                <w:szCs w:val="22"/>
                <w:lang w:val="ro-MD"/>
              </w:rPr>
            </w:pPr>
            <w:r w:rsidRPr="002D39E7">
              <w:rPr>
                <w:sz w:val="22"/>
                <w:szCs w:val="22"/>
                <w:lang w:val="ro-MD"/>
              </w:rPr>
              <w:t xml:space="preserve">2.2. Termenul limită de predare a documentaţiei de proiect şi deviz – </w:t>
            </w:r>
            <w:r w:rsidRPr="002D39E7">
              <w:rPr>
                <w:b/>
                <w:sz w:val="22"/>
                <w:szCs w:val="22"/>
                <w:lang w:val="ro-MD"/>
              </w:rPr>
              <w:t xml:space="preserve">............, inclusiv perioada de timp nesesară pentru verificarea documentației de către </w:t>
            </w:r>
            <w:r w:rsidRPr="002D39E7">
              <w:rPr>
                <w:sz w:val="22"/>
                <w:szCs w:val="22"/>
                <w:lang w:val="ro-MD"/>
              </w:rPr>
              <w:t>Î.S.</w:t>
            </w:r>
            <w:r w:rsidR="00AB7AE2" w:rsidRPr="002D39E7">
              <w:rPr>
                <w:sz w:val="22"/>
                <w:szCs w:val="22"/>
                <w:lang w:val="ro-MD"/>
              </w:rPr>
              <w:t xml:space="preserve"> „</w:t>
            </w:r>
            <w:r w:rsidRPr="002D39E7">
              <w:rPr>
                <w:sz w:val="22"/>
                <w:szCs w:val="22"/>
                <w:lang w:val="ro-MD"/>
              </w:rPr>
              <w:t>Serviciul de Stat pentru Verificarea și Expertizarea Proiectelor și Construcțiilor”, calculate din data semnării prezentului contract.</w:t>
            </w:r>
          </w:p>
          <w:p w14:paraId="2EDEAEAF" w14:textId="77777777" w:rsidR="004C7DFB" w:rsidRPr="002D39E7" w:rsidRDefault="004C7DFB" w:rsidP="007C193B">
            <w:pPr>
              <w:jc w:val="both"/>
              <w:rPr>
                <w:sz w:val="22"/>
                <w:szCs w:val="22"/>
                <w:lang w:val="ro-MD"/>
              </w:rPr>
            </w:pPr>
            <w:r w:rsidRPr="002D39E7">
              <w:rPr>
                <w:sz w:val="22"/>
                <w:szCs w:val="22"/>
                <w:lang w:val="ro-MD"/>
              </w:rPr>
              <w:lastRenderedPageBreak/>
              <w:t xml:space="preserve"> 2.3. La elaborarea soluțiilor de proiect, se va opta pentru soluții care vor duce la optimizarea cheltuielilor pentru execuția lucrărilor de reparație (ulterior și pentru lucrările de întreținere).</w:t>
            </w:r>
            <w:r w:rsidR="00C33344" w:rsidRPr="002D39E7">
              <w:rPr>
                <w:sz w:val="22"/>
                <w:szCs w:val="22"/>
                <w:lang w:val="ro-MD"/>
              </w:rPr>
              <w:t xml:space="preserve"> </w:t>
            </w:r>
            <w:r w:rsidRPr="002D39E7">
              <w:rPr>
                <w:sz w:val="22"/>
                <w:szCs w:val="22"/>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2D39E7" w:rsidRDefault="00DF4A99" w:rsidP="007C193B">
            <w:pPr>
              <w:jc w:val="both"/>
              <w:rPr>
                <w:sz w:val="22"/>
                <w:szCs w:val="22"/>
                <w:lang w:val="ro-MD"/>
              </w:rPr>
            </w:pPr>
            <w:r w:rsidRPr="002D39E7">
              <w:rPr>
                <w:sz w:val="22"/>
                <w:szCs w:val="22"/>
                <w:lang w:val="ro-MD"/>
              </w:rPr>
              <w:t xml:space="preserve">2.4. Antreprenorul eliberează pentru Beneficiar documentaţia de proiect şi deviz în limba </w:t>
            </w:r>
            <w:r w:rsidR="00073EB7" w:rsidRPr="002D39E7">
              <w:rPr>
                <w:sz w:val="22"/>
                <w:szCs w:val="22"/>
                <w:lang w:val="ro-MD"/>
              </w:rPr>
              <w:t>română</w:t>
            </w:r>
            <w:r w:rsidRPr="002D39E7">
              <w:rPr>
                <w:sz w:val="22"/>
                <w:szCs w:val="22"/>
                <w:lang w:val="ro-MD"/>
              </w:rPr>
              <w:t xml:space="preserve">, în volum de ….. exemplare + varianta electronică. </w:t>
            </w:r>
          </w:p>
          <w:p w14:paraId="48CC6BEF" w14:textId="77777777" w:rsidR="004C7DFB" w:rsidRPr="002D39E7" w:rsidRDefault="004C7DFB" w:rsidP="007C193B">
            <w:pPr>
              <w:jc w:val="both"/>
              <w:rPr>
                <w:sz w:val="22"/>
                <w:szCs w:val="22"/>
                <w:lang w:val="ro-MD"/>
              </w:rPr>
            </w:pPr>
            <w:r w:rsidRPr="002D39E7">
              <w:rPr>
                <w:sz w:val="22"/>
                <w:szCs w:val="22"/>
                <w:lang w:val="ro-MD"/>
              </w:rPr>
              <w:t>2.</w:t>
            </w:r>
            <w:r w:rsidR="00DF4A99" w:rsidRPr="002D39E7">
              <w:rPr>
                <w:sz w:val="22"/>
                <w:szCs w:val="22"/>
                <w:lang w:val="ro-MD"/>
              </w:rPr>
              <w:t>5</w:t>
            </w:r>
            <w:r w:rsidRPr="002D39E7">
              <w:rPr>
                <w:sz w:val="22"/>
                <w:szCs w:val="22"/>
                <w:lang w:val="ro-MD"/>
              </w:rPr>
              <w:t>. Lucrarea se consideră predată Beneficiarului odată cu prezentarea documentației de proiect și deviz, avizului pozitiv al Î.S.</w:t>
            </w:r>
            <w:r w:rsidR="00AB7AE2" w:rsidRPr="002D39E7">
              <w:rPr>
                <w:sz w:val="22"/>
                <w:szCs w:val="22"/>
                <w:lang w:val="ro-MD"/>
              </w:rPr>
              <w:t xml:space="preserve"> „</w:t>
            </w:r>
            <w:r w:rsidRPr="002D39E7">
              <w:rPr>
                <w:sz w:val="22"/>
                <w:szCs w:val="22"/>
                <w:lang w:val="ro-MD"/>
              </w:rPr>
              <w:t>Serviciul de Stat pentru Verificarea și Expertizarea Proiectelor și Construcțiilor”</w:t>
            </w:r>
            <w:r w:rsidR="00C33344" w:rsidRPr="002D39E7">
              <w:rPr>
                <w:sz w:val="22"/>
                <w:szCs w:val="22"/>
                <w:lang w:val="ro-MD"/>
              </w:rPr>
              <w:t xml:space="preserve"> </w:t>
            </w:r>
            <w:r w:rsidRPr="002D39E7">
              <w:rPr>
                <w:sz w:val="22"/>
                <w:szCs w:val="22"/>
                <w:lang w:val="ro-MD"/>
              </w:rPr>
              <w:t>și originalul facturii fiscale.</w:t>
            </w:r>
          </w:p>
          <w:p w14:paraId="655578F4" w14:textId="77777777" w:rsidR="002B1EFF" w:rsidRPr="002D39E7" w:rsidRDefault="002B1EFF" w:rsidP="004C7DFB">
            <w:pPr>
              <w:ind w:firstLine="720"/>
              <w:jc w:val="both"/>
              <w:rPr>
                <w:sz w:val="22"/>
                <w:szCs w:val="22"/>
                <w:lang w:val="ro-MD"/>
              </w:rPr>
            </w:pPr>
          </w:p>
          <w:p w14:paraId="1B0E0D46" w14:textId="77777777" w:rsidR="005212EA" w:rsidRPr="002D39E7" w:rsidRDefault="007C193B" w:rsidP="007C193B">
            <w:pPr>
              <w:rPr>
                <w:b/>
                <w:sz w:val="22"/>
                <w:szCs w:val="22"/>
                <w:lang w:val="ro-MD"/>
              </w:rPr>
            </w:pPr>
            <w:r w:rsidRPr="002D39E7">
              <w:rPr>
                <w:b/>
                <w:sz w:val="22"/>
                <w:szCs w:val="22"/>
                <w:lang w:val="ro-MD"/>
              </w:rPr>
              <w:t>3. PREŢUL ŞI CONDIŢIILE DE PLATĂ</w:t>
            </w:r>
          </w:p>
          <w:p w14:paraId="051FE7BD" w14:textId="77777777" w:rsidR="005212EA" w:rsidRPr="002D39E7" w:rsidRDefault="005212EA" w:rsidP="007C193B">
            <w:pPr>
              <w:jc w:val="both"/>
              <w:rPr>
                <w:sz w:val="22"/>
                <w:szCs w:val="22"/>
                <w:lang w:val="ro-MD"/>
              </w:rPr>
            </w:pPr>
            <w:r w:rsidRPr="002D39E7">
              <w:rPr>
                <w:sz w:val="22"/>
                <w:szCs w:val="22"/>
                <w:lang w:val="ro-MD"/>
              </w:rPr>
              <w:t>3.1. Preţul Lucrărilor conform prezentului Contract este stabilit în lei moldoveneşti.</w:t>
            </w:r>
          </w:p>
          <w:p w14:paraId="3409DEB4" w14:textId="77777777" w:rsidR="005212EA" w:rsidRPr="002D39E7" w:rsidRDefault="005212EA" w:rsidP="007C193B">
            <w:pPr>
              <w:jc w:val="both"/>
              <w:rPr>
                <w:sz w:val="22"/>
                <w:szCs w:val="22"/>
                <w:lang w:val="ro-MD"/>
              </w:rPr>
            </w:pPr>
            <w:r w:rsidRPr="002D39E7">
              <w:rPr>
                <w:sz w:val="22"/>
                <w:szCs w:val="22"/>
                <w:lang w:val="ro-MD"/>
              </w:rPr>
              <w:t>3.2. Suma totală a prezentului Contract, inclusiv TVA, se stabileşte în lei moldoveneşti şi constituie</w:t>
            </w:r>
            <w:r w:rsidRPr="002D39E7">
              <w:rPr>
                <w:b/>
                <w:sz w:val="22"/>
                <w:szCs w:val="22"/>
                <w:lang w:val="ro-MD"/>
              </w:rPr>
              <w:t>……..</w:t>
            </w:r>
          </w:p>
          <w:p w14:paraId="79B17D33" w14:textId="77777777" w:rsidR="005212EA" w:rsidRPr="002D39E7" w:rsidRDefault="005212EA" w:rsidP="007C193B">
            <w:pPr>
              <w:jc w:val="both"/>
              <w:rPr>
                <w:sz w:val="22"/>
                <w:szCs w:val="22"/>
                <w:lang w:val="ro-MD"/>
              </w:rPr>
            </w:pPr>
            <w:r w:rsidRPr="002D39E7">
              <w:rPr>
                <w:sz w:val="22"/>
                <w:szCs w:val="22"/>
                <w:lang w:val="ro-MD"/>
              </w:rPr>
              <w:t>3.3. Beneficiarul va achita Antreprenorului în două etape suma totală pentru Lucrările executate, după cum urmează:</w:t>
            </w:r>
          </w:p>
          <w:p w14:paraId="291CF741" w14:textId="478135A8" w:rsidR="005212EA" w:rsidRPr="002D39E7" w:rsidRDefault="005212EA" w:rsidP="005212EA">
            <w:pPr>
              <w:ind w:firstLine="720"/>
              <w:jc w:val="both"/>
              <w:rPr>
                <w:sz w:val="22"/>
                <w:szCs w:val="22"/>
                <w:lang w:val="ro-MD"/>
              </w:rPr>
            </w:pPr>
            <w:r w:rsidRPr="002D39E7">
              <w:rPr>
                <w:b/>
                <w:sz w:val="22"/>
                <w:szCs w:val="22"/>
                <w:lang w:val="ro-MD"/>
              </w:rPr>
              <w:t>I etapă</w:t>
            </w:r>
            <w:r w:rsidRPr="002D39E7">
              <w:rPr>
                <w:sz w:val="22"/>
                <w:szCs w:val="22"/>
                <w:lang w:val="ro-MD"/>
              </w:rPr>
              <w:t xml:space="preserve"> – predarea raportului topogeodezic, hidrologic și geologic – </w:t>
            </w:r>
            <w:r w:rsidRPr="002D39E7">
              <w:rPr>
                <w:b/>
                <w:sz w:val="22"/>
                <w:szCs w:val="22"/>
                <w:lang w:val="ro-MD"/>
              </w:rPr>
              <w:t>……..</w:t>
            </w:r>
            <w:r w:rsidR="00073EB7" w:rsidRPr="002D39E7">
              <w:rPr>
                <w:b/>
                <w:sz w:val="22"/>
                <w:szCs w:val="22"/>
                <w:lang w:val="ro-MD"/>
              </w:rPr>
              <w:t>,</w:t>
            </w:r>
            <w:r w:rsidR="003B210E" w:rsidRPr="002D39E7">
              <w:rPr>
                <w:b/>
                <w:sz w:val="22"/>
                <w:szCs w:val="22"/>
                <w:lang w:val="ro-MD"/>
              </w:rPr>
              <w:t xml:space="preserve"> </w:t>
            </w:r>
            <w:r w:rsidRPr="002D39E7">
              <w:rPr>
                <w:b/>
                <w:sz w:val="22"/>
                <w:szCs w:val="22"/>
                <w:lang w:val="ro-MD"/>
              </w:rPr>
              <w:t>inclusiv TVA</w:t>
            </w:r>
            <w:r w:rsidR="00073EB7" w:rsidRPr="002D39E7">
              <w:rPr>
                <w:b/>
                <w:sz w:val="22"/>
                <w:szCs w:val="22"/>
                <w:lang w:val="ro-MD"/>
              </w:rPr>
              <w:t>,</w:t>
            </w:r>
            <w:r w:rsidRPr="002D39E7">
              <w:rPr>
                <w:sz w:val="22"/>
                <w:szCs w:val="22"/>
                <w:lang w:val="ro-MD"/>
              </w:rPr>
              <w:t xml:space="preserve"> conform Specificației;</w:t>
            </w:r>
          </w:p>
          <w:p w14:paraId="5746377A" w14:textId="77777777" w:rsidR="005212EA" w:rsidRPr="002D39E7" w:rsidRDefault="005212EA" w:rsidP="005212EA">
            <w:pPr>
              <w:ind w:firstLine="720"/>
              <w:jc w:val="both"/>
              <w:rPr>
                <w:sz w:val="22"/>
                <w:szCs w:val="22"/>
                <w:lang w:val="ro-MD"/>
              </w:rPr>
            </w:pPr>
            <w:r w:rsidRPr="002D39E7">
              <w:rPr>
                <w:b/>
                <w:sz w:val="22"/>
                <w:szCs w:val="22"/>
                <w:lang w:val="ro-MD"/>
              </w:rPr>
              <w:t>II etapă</w:t>
            </w:r>
            <w:r w:rsidRPr="002D39E7">
              <w:rPr>
                <w:sz w:val="22"/>
                <w:szCs w:val="22"/>
                <w:lang w:val="ro-MD"/>
              </w:rPr>
              <w:t xml:space="preserve"> – predarea proiectului integral după primirea avizului pozitiv al Î.S.”Serviciul de Stat pentru Verificarea și Expertizarea Proiectelor și Construcțiilor” – </w:t>
            </w:r>
            <w:r w:rsidRPr="002D39E7">
              <w:rPr>
                <w:b/>
                <w:sz w:val="22"/>
                <w:szCs w:val="22"/>
                <w:lang w:val="ro-MD"/>
              </w:rPr>
              <w:t>…….</w:t>
            </w:r>
            <w:r w:rsidR="00073EB7" w:rsidRPr="002D39E7">
              <w:rPr>
                <w:b/>
                <w:sz w:val="22"/>
                <w:szCs w:val="22"/>
                <w:lang w:val="ro-MD"/>
              </w:rPr>
              <w:t>,</w:t>
            </w:r>
            <w:r w:rsidR="00C33344" w:rsidRPr="002D39E7">
              <w:rPr>
                <w:b/>
                <w:sz w:val="22"/>
                <w:szCs w:val="22"/>
                <w:lang w:val="ro-MD"/>
              </w:rPr>
              <w:t xml:space="preserve"> </w:t>
            </w:r>
            <w:r w:rsidRPr="002D39E7">
              <w:rPr>
                <w:b/>
                <w:sz w:val="22"/>
                <w:szCs w:val="22"/>
                <w:lang w:val="ro-MD"/>
              </w:rPr>
              <w:t>inclusiv TVA</w:t>
            </w:r>
            <w:r w:rsidR="00073EB7" w:rsidRPr="002D39E7">
              <w:rPr>
                <w:b/>
                <w:sz w:val="22"/>
                <w:szCs w:val="22"/>
                <w:lang w:val="ro-MD"/>
              </w:rPr>
              <w:t>,</w:t>
            </w:r>
            <w:r w:rsidRPr="002D39E7">
              <w:rPr>
                <w:sz w:val="22"/>
                <w:szCs w:val="22"/>
                <w:lang w:val="ro-MD"/>
              </w:rPr>
              <w:t xml:space="preserve"> conform Specificației. </w:t>
            </w:r>
          </w:p>
          <w:p w14:paraId="3BCB2C5F" w14:textId="77777777" w:rsidR="005212EA" w:rsidRPr="002D39E7" w:rsidRDefault="005212EA" w:rsidP="007C193B">
            <w:pPr>
              <w:jc w:val="both"/>
              <w:rPr>
                <w:sz w:val="22"/>
                <w:szCs w:val="22"/>
                <w:lang w:val="ro-MD"/>
              </w:rPr>
            </w:pPr>
            <w:r w:rsidRPr="002D39E7">
              <w:rPr>
                <w:sz w:val="22"/>
                <w:szCs w:val="22"/>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2D39E7" w:rsidRDefault="005212EA" w:rsidP="007C193B">
            <w:pPr>
              <w:jc w:val="both"/>
              <w:rPr>
                <w:sz w:val="22"/>
                <w:szCs w:val="22"/>
                <w:lang w:val="ro-MD"/>
              </w:rPr>
            </w:pPr>
            <w:r w:rsidRPr="002D39E7">
              <w:rPr>
                <w:sz w:val="22"/>
                <w:szCs w:val="22"/>
                <w:lang w:val="ro-MD"/>
              </w:rPr>
              <w:t>3.5. Plăţile se vor efectua prin ……………, indicat în prezentul Contract.</w:t>
            </w:r>
          </w:p>
          <w:p w14:paraId="3D42AEDF" w14:textId="77777777" w:rsidR="00394DC7" w:rsidRPr="002D39E7" w:rsidRDefault="00394DC7" w:rsidP="00394DC7">
            <w:pPr>
              <w:pStyle w:val="a"/>
              <w:numPr>
                <w:ilvl w:val="0"/>
                <w:numId w:val="0"/>
              </w:numPr>
              <w:ind w:left="3240"/>
              <w:rPr>
                <w:kern w:val="28"/>
                <w:sz w:val="22"/>
                <w:szCs w:val="22"/>
                <w:lang w:val="ro-MD"/>
              </w:rPr>
            </w:pPr>
          </w:p>
          <w:p w14:paraId="423B6E90" w14:textId="77777777" w:rsidR="009A30D6" w:rsidRPr="002D39E7" w:rsidRDefault="007C193B" w:rsidP="007C193B">
            <w:pPr>
              <w:rPr>
                <w:b/>
                <w:sz w:val="22"/>
                <w:szCs w:val="22"/>
                <w:lang w:val="ro-MD"/>
              </w:rPr>
            </w:pPr>
            <w:r w:rsidRPr="002D39E7">
              <w:rPr>
                <w:b/>
                <w:sz w:val="22"/>
                <w:szCs w:val="22"/>
                <w:lang w:val="ro-MD"/>
              </w:rPr>
              <w:t>4. CONDIŢIILE DE PREDARE-PRIMIRE</w:t>
            </w:r>
          </w:p>
          <w:p w14:paraId="7D0D6413" w14:textId="77777777" w:rsidR="009A30D6" w:rsidRPr="002D39E7" w:rsidRDefault="009A30D6" w:rsidP="007C193B">
            <w:pPr>
              <w:jc w:val="both"/>
              <w:rPr>
                <w:sz w:val="22"/>
                <w:szCs w:val="22"/>
                <w:lang w:val="ro-MD"/>
              </w:rPr>
            </w:pPr>
            <w:r w:rsidRPr="002D39E7">
              <w:rPr>
                <w:sz w:val="22"/>
                <w:szCs w:val="22"/>
                <w:lang w:val="ro-MD"/>
              </w:rPr>
              <w:t>4.1. Lucrările se consideră predate de către Antreprenor şi recepţionate de către Beneficiar dacă:</w:t>
            </w:r>
          </w:p>
          <w:p w14:paraId="05C51DF9" w14:textId="77777777" w:rsidR="00AD32DD" w:rsidRPr="002D39E7" w:rsidRDefault="009A30D6" w:rsidP="00285024">
            <w:pPr>
              <w:numPr>
                <w:ilvl w:val="0"/>
                <w:numId w:val="30"/>
              </w:numPr>
              <w:suppressAutoHyphens/>
              <w:ind w:left="0" w:firstLine="720"/>
              <w:jc w:val="both"/>
              <w:rPr>
                <w:sz w:val="22"/>
                <w:szCs w:val="22"/>
                <w:lang w:val="ro-MD"/>
              </w:rPr>
            </w:pPr>
            <w:r w:rsidRPr="002D39E7">
              <w:rPr>
                <w:sz w:val="22"/>
                <w:szCs w:val="22"/>
                <w:lang w:val="ro-MD"/>
              </w:rPr>
              <w:t xml:space="preserve">cantitatea Lucrărilor corespunde informaţiei indicate în specificația la prezentul Contract; </w:t>
            </w:r>
          </w:p>
          <w:p w14:paraId="761B90AD" w14:textId="77777777" w:rsidR="00AD32DD" w:rsidRPr="002D39E7" w:rsidRDefault="009A30D6" w:rsidP="00285024">
            <w:pPr>
              <w:numPr>
                <w:ilvl w:val="0"/>
                <w:numId w:val="30"/>
              </w:numPr>
              <w:suppressAutoHyphens/>
              <w:ind w:left="0" w:firstLine="720"/>
              <w:jc w:val="both"/>
              <w:rPr>
                <w:sz w:val="22"/>
                <w:szCs w:val="22"/>
                <w:lang w:val="ro-MD"/>
              </w:rPr>
            </w:pPr>
            <w:r w:rsidRPr="002D39E7">
              <w:rPr>
                <w:sz w:val="22"/>
                <w:szCs w:val="22"/>
                <w:lang w:val="ro-MD"/>
              </w:rPr>
              <w:t>calitatea Lucrărilor corespunde documentelor normative și standardelor de stat.</w:t>
            </w:r>
          </w:p>
          <w:p w14:paraId="1A8A3808" w14:textId="77777777" w:rsidR="001C3DC4" w:rsidRPr="002D39E7" w:rsidRDefault="001C3DC4" w:rsidP="001C3DC4">
            <w:pPr>
              <w:ind w:firstLine="720"/>
              <w:jc w:val="center"/>
              <w:rPr>
                <w:b/>
                <w:sz w:val="22"/>
                <w:szCs w:val="22"/>
                <w:lang w:val="ro-MD"/>
              </w:rPr>
            </w:pPr>
          </w:p>
          <w:p w14:paraId="4394560F" w14:textId="77777777" w:rsidR="001C3DC4" w:rsidRPr="002D39E7" w:rsidRDefault="007C193B" w:rsidP="007C193B">
            <w:pPr>
              <w:rPr>
                <w:b/>
                <w:sz w:val="22"/>
                <w:szCs w:val="22"/>
                <w:lang w:val="ro-MD"/>
              </w:rPr>
            </w:pPr>
            <w:r w:rsidRPr="002D39E7">
              <w:rPr>
                <w:b/>
                <w:sz w:val="22"/>
                <w:szCs w:val="22"/>
                <w:lang w:val="ro-MD"/>
              </w:rPr>
              <w:t>5. STANDARDE</w:t>
            </w:r>
          </w:p>
          <w:p w14:paraId="2CB65E68" w14:textId="77777777" w:rsidR="001C3DC4" w:rsidRPr="002D39E7" w:rsidRDefault="001C3DC4" w:rsidP="007C193B">
            <w:pPr>
              <w:jc w:val="both"/>
              <w:rPr>
                <w:sz w:val="22"/>
                <w:szCs w:val="22"/>
                <w:lang w:val="ro-MD"/>
              </w:rPr>
            </w:pPr>
            <w:r w:rsidRPr="002D39E7">
              <w:rPr>
                <w:sz w:val="22"/>
                <w:szCs w:val="22"/>
                <w:lang w:val="ro-MD"/>
              </w:rPr>
              <w:t>5.1 Lucrările</w:t>
            </w:r>
            <w:r w:rsidR="004A5F0C" w:rsidRPr="002D39E7">
              <w:rPr>
                <w:sz w:val="22"/>
                <w:szCs w:val="22"/>
                <w:lang w:val="ro-MD"/>
              </w:rPr>
              <w:t xml:space="preserve"> </w:t>
            </w:r>
            <w:r w:rsidRPr="002D39E7">
              <w:rPr>
                <w:sz w:val="22"/>
                <w:szCs w:val="22"/>
                <w:lang w:val="ro-MD"/>
              </w:rPr>
              <w:t>prestate în baza contractului vor respecta standardele prezentate de către Beneficiar în cerințele caietului de sarcini.</w:t>
            </w:r>
          </w:p>
          <w:p w14:paraId="6B509744" w14:textId="77777777" w:rsidR="001C3DC4" w:rsidRPr="002D39E7" w:rsidRDefault="001C3DC4" w:rsidP="007C193B">
            <w:pPr>
              <w:jc w:val="both"/>
              <w:rPr>
                <w:sz w:val="22"/>
                <w:szCs w:val="22"/>
                <w:lang w:val="ro-MD"/>
              </w:rPr>
            </w:pPr>
            <w:r w:rsidRPr="002D39E7">
              <w:rPr>
                <w:sz w:val="22"/>
                <w:szCs w:val="22"/>
                <w:lang w:val="ro-MD"/>
              </w:rPr>
              <w:t>5.2 Când nu este menţionat nici un standard sau reglementare aplicabilă, se vor respecta standardele sau alte reglementări autorizate în Republica Moldova.</w:t>
            </w:r>
          </w:p>
          <w:p w14:paraId="0DC80397" w14:textId="77777777" w:rsidR="001C3DC4" w:rsidRPr="002D39E7" w:rsidRDefault="001C3DC4" w:rsidP="001C3DC4">
            <w:pPr>
              <w:ind w:firstLine="720"/>
              <w:jc w:val="both"/>
              <w:rPr>
                <w:sz w:val="22"/>
                <w:szCs w:val="22"/>
                <w:lang w:val="ro-MD"/>
              </w:rPr>
            </w:pPr>
          </w:p>
          <w:p w14:paraId="4D3E834F" w14:textId="77777777" w:rsidR="001C3DC4" w:rsidRPr="002D39E7" w:rsidRDefault="007C193B" w:rsidP="007C193B">
            <w:pPr>
              <w:rPr>
                <w:b/>
                <w:sz w:val="22"/>
                <w:szCs w:val="22"/>
                <w:lang w:val="ro-MD"/>
              </w:rPr>
            </w:pPr>
            <w:r w:rsidRPr="002D39E7">
              <w:rPr>
                <w:b/>
                <w:sz w:val="22"/>
                <w:szCs w:val="22"/>
                <w:lang w:val="ro-MD"/>
              </w:rPr>
              <w:t>6. OBLIGAŢIILE PĂRŢILOR</w:t>
            </w:r>
          </w:p>
          <w:p w14:paraId="7240442A" w14:textId="77777777" w:rsidR="001C3DC4" w:rsidRPr="002D39E7" w:rsidRDefault="001C3DC4" w:rsidP="007C193B">
            <w:pPr>
              <w:jc w:val="both"/>
              <w:rPr>
                <w:sz w:val="22"/>
                <w:szCs w:val="22"/>
                <w:lang w:val="ro-MD"/>
              </w:rPr>
            </w:pPr>
            <w:r w:rsidRPr="002D39E7">
              <w:rPr>
                <w:sz w:val="22"/>
                <w:szCs w:val="22"/>
                <w:lang w:val="ro-MD"/>
              </w:rPr>
              <w:t>6.1. În baza prezentului Contract, Antreprenorul se obligă:</w:t>
            </w:r>
          </w:p>
          <w:p w14:paraId="2683F0A0" w14:textId="77777777" w:rsidR="00AD32DD" w:rsidRPr="002D39E7" w:rsidRDefault="001C3DC4" w:rsidP="00285024">
            <w:pPr>
              <w:numPr>
                <w:ilvl w:val="0"/>
                <w:numId w:val="31"/>
              </w:numPr>
              <w:tabs>
                <w:tab w:val="clear" w:pos="1065"/>
                <w:tab w:val="left" w:pos="792"/>
                <w:tab w:val="left" w:pos="1080"/>
              </w:tabs>
              <w:suppressAutoHyphens/>
              <w:ind w:left="0" w:firstLine="720"/>
              <w:jc w:val="both"/>
              <w:rPr>
                <w:sz w:val="22"/>
                <w:szCs w:val="22"/>
                <w:lang w:val="ro-MD"/>
              </w:rPr>
            </w:pPr>
            <w:r w:rsidRPr="002D39E7">
              <w:rPr>
                <w:sz w:val="22"/>
                <w:szCs w:val="22"/>
                <w:lang w:val="ro-MD"/>
              </w:rPr>
              <w:t xml:space="preserve">să depună garanţia de bună execuţie a contractului,în cuantum de .... din valoarea contractului, atribuită sub formă </w:t>
            </w:r>
            <w:r w:rsidR="00A93011" w:rsidRPr="002D39E7">
              <w:rPr>
                <w:sz w:val="22"/>
                <w:szCs w:val="22"/>
                <w:lang w:val="ro-MD"/>
              </w:rPr>
              <w:t>.......</w:t>
            </w:r>
            <w:r w:rsidRPr="002D39E7">
              <w:rPr>
                <w:sz w:val="22"/>
                <w:szCs w:val="22"/>
                <w:lang w:val="ro-MD"/>
              </w:rPr>
              <w:t xml:space="preserve">; </w:t>
            </w:r>
          </w:p>
          <w:p w14:paraId="2EB2FD39" w14:textId="77777777" w:rsidR="00AD32DD" w:rsidRPr="002D39E7" w:rsidRDefault="001C3DC4" w:rsidP="00285024">
            <w:pPr>
              <w:numPr>
                <w:ilvl w:val="0"/>
                <w:numId w:val="31"/>
              </w:numPr>
              <w:tabs>
                <w:tab w:val="clear" w:pos="1065"/>
                <w:tab w:val="left" w:pos="792"/>
                <w:tab w:val="left" w:pos="1080"/>
              </w:tabs>
              <w:suppressAutoHyphens/>
              <w:ind w:left="0" w:firstLine="720"/>
              <w:jc w:val="both"/>
              <w:rPr>
                <w:sz w:val="22"/>
                <w:szCs w:val="22"/>
                <w:lang w:val="ro-MD"/>
              </w:rPr>
            </w:pPr>
            <w:r w:rsidRPr="002D39E7">
              <w:rPr>
                <w:sz w:val="22"/>
                <w:szCs w:val="22"/>
                <w:lang w:val="ro-MD"/>
              </w:rPr>
              <w:t>să presteze Lucrările conform condiţiilor prevăzute de prezentul Contract;</w:t>
            </w:r>
          </w:p>
          <w:p w14:paraId="23A9380B" w14:textId="77777777" w:rsidR="00F8797B" w:rsidRPr="002D39E7" w:rsidRDefault="00F8797B" w:rsidP="00285024">
            <w:pPr>
              <w:numPr>
                <w:ilvl w:val="0"/>
                <w:numId w:val="31"/>
              </w:numPr>
              <w:tabs>
                <w:tab w:val="clear" w:pos="1065"/>
                <w:tab w:val="left" w:pos="792"/>
                <w:tab w:val="left" w:pos="1080"/>
              </w:tabs>
              <w:suppressAutoHyphens/>
              <w:ind w:left="0" w:firstLine="720"/>
              <w:jc w:val="both"/>
              <w:rPr>
                <w:sz w:val="22"/>
                <w:szCs w:val="22"/>
                <w:lang w:val="ro-MD"/>
              </w:rPr>
            </w:pPr>
            <w:r w:rsidRPr="002D39E7">
              <w:rPr>
                <w:sz w:val="22"/>
                <w:szCs w:val="22"/>
                <w:lang w:val="ro-MD"/>
              </w:rPr>
              <w:t>să indice t</w:t>
            </w:r>
            <w:r w:rsidRPr="002D39E7">
              <w:rPr>
                <w:noProof w:val="0"/>
                <w:sz w:val="22"/>
                <w:szCs w:val="22"/>
                <w:lang w:val="ro-MD" w:eastAsia="ru-RU"/>
              </w:rPr>
              <w:t>ermenul de garanție a lucrărilor;</w:t>
            </w:r>
          </w:p>
          <w:p w14:paraId="2DD7CAA6" w14:textId="77777777" w:rsidR="00AD32DD" w:rsidRPr="002D39E7" w:rsidRDefault="001C3DC4" w:rsidP="00285024">
            <w:pPr>
              <w:numPr>
                <w:ilvl w:val="0"/>
                <w:numId w:val="31"/>
              </w:numPr>
              <w:tabs>
                <w:tab w:val="clear" w:pos="1065"/>
                <w:tab w:val="left" w:pos="792"/>
                <w:tab w:val="left" w:pos="1080"/>
              </w:tabs>
              <w:suppressAutoHyphens/>
              <w:ind w:left="0" w:firstLine="720"/>
              <w:jc w:val="both"/>
              <w:rPr>
                <w:sz w:val="22"/>
                <w:szCs w:val="22"/>
                <w:lang w:val="ro-MD"/>
              </w:rPr>
            </w:pPr>
            <w:r w:rsidRPr="002D39E7">
              <w:rPr>
                <w:sz w:val="22"/>
                <w:szCs w:val="22"/>
                <w:lang w:val="ro-MD"/>
              </w:rPr>
              <w:t>să notifice</w:t>
            </w:r>
            <w:r w:rsidR="00AB7AE2" w:rsidRPr="002D39E7">
              <w:rPr>
                <w:sz w:val="22"/>
                <w:szCs w:val="22"/>
                <w:lang w:val="ro-MD"/>
              </w:rPr>
              <w:t xml:space="preserve"> </w:t>
            </w:r>
            <w:r w:rsidRPr="002D39E7">
              <w:rPr>
                <w:sz w:val="22"/>
                <w:szCs w:val="22"/>
                <w:lang w:val="ro-MD"/>
              </w:rPr>
              <w:t>Beneficiarul,</w:t>
            </w:r>
            <w:r w:rsidR="00AB7AE2" w:rsidRPr="002D39E7">
              <w:rPr>
                <w:sz w:val="22"/>
                <w:szCs w:val="22"/>
                <w:lang w:val="ro-MD"/>
              </w:rPr>
              <w:t xml:space="preserve"> </w:t>
            </w:r>
            <w:r w:rsidRPr="002D39E7">
              <w:rPr>
                <w:sz w:val="22"/>
                <w:szCs w:val="22"/>
                <w:lang w:val="ro-MD"/>
              </w:rPr>
              <w:t xml:space="preserve">după semnarea prezentului Contract, în decurs de </w:t>
            </w:r>
            <w:r w:rsidR="00A93011" w:rsidRPr="002D39E7">
              <w:rPr>
                <w:sz w:val="22"/>
                <w:szCs w:val="22"/>
                <w:lang w:val="ro-MD"/>
              </w:rPr>
              <w:t>….</w:t>
            </w:r>
            <w:r w:rsidRPr="002D39E7">
              <w:rPr>
                <w:sz w:val="22"/>
                <w:szCs w:val="22"/>
                <w:lang w:val="ro-MD"/>
              </w:rPr>
              <w:t xml:space="preserve"> zile calendaristice, prin notificare scrisă sau e</w:t>
            </w:r>
            <w:r w:rsidR="00AB7AE2" w:rsidRPr="002D39E7">
              <w:rPr>
                <w:sz w:val="22"/>
                <w:szCs w:val="22"/>
                <w:lang w:val="ro-MD"/>
              </w:rPr>
              <w:t>-</w:t>
            </w:r>
            <w:r w:rsidRPr="002D39E7">
              <w:rPr>
                <w:sz w:val="22"/>
                <w:szCs w:val="22"/>
                <w:lang w:val="ro-MD"/>
              </w:rPr>
              <w:t>mail, despre începerea</w:t>
            </w:r>
            <w:r w:rsidR="00AB7AE2" w:rsidRPr="002D39E7">
              <w:rPr>
                <w:sz w:val="22"/>
                <w:szCs w:val="22"/>
                <w:lang w:val="ro-MD"/>
              </w:rPr>
              <w:t xml:space="preserve"> </w:t>
            </w:r>
            <w:r w:rsidRPr="002D39E7">
              <w:rPr>
                <w:sz w:val="22"/>
                <w:szCs w:val="22"/>
                <w:lang w:val="ro-MD"/>
              </w:rPr>
              <w:t>executării Lucrărilor;</w:t>
            </w:r>
          </w:p>
          <w:p w14:paraId="4A86152D" w14:textId="77777777" w:rsidR="00AD32DD" w:rsidRPr="002D39E7" w:rsidRDefault="001C3DC4" w:rsidP="00285024">
            <w:pPr>
              <w:numPr>
                <w:ilvl w:val="0"/>
                <w:numId w:val="31"/>
              </w:numPr>
              <w:tabs>
                <w:tab w:val="clear" w:pos="1065"/>
                <w:tab w:val="left" w:pos="792"/>
                <w:tab w:val="left" w:pos="1080"/>
              </w:tabs>
              <w:suppressAutoHyphens/>
              <w:ind w:left="0" w:firstLine="720"/>
              <w:jc w:val="both"/>
              <w:rPr>
                <w:sz w:val="22"/>
                <w:szCs w:val="22"/>
                <w:lang w:val="ro-MD"/>
              </w:rPr>
            </w:pPr>
            <w:r w:rsidRPr="002D39E7">
              <w:rPr>
                <w:sz w:val="22"/>
                <w:szCs w:val="22"/>
                <w:lang w:val="ro-MD"/>
              </w:rPr>
              <w:t>să asigure condiţiile corespunzătoare pentru recepţionarea Lucrărilor de către Beneficiar, în termenele stabilite, în corespundere cu cerinţele prezentului Contract;</w:t>
            </w:r>
          </w:p>
          <w:p w14:paraId="14E73525" w14:textId="77777777" w:rsidR="00AD32DD" w:rsidRPr="002D39E7" w:rsidRDefault="001C3DC4" w:rsidP="00285024">
            <w:pPr>
              <w:numPr>
                <w:ilvl w:val="0"/>
                <w:numId w:val="31"/>
              </w:numPr>
              <w:tabs>
                <w:tab w:val="clear" w:pos="1065"/>
                <w:tab w:val="left" w:pos="792"/>
                <w:tab w:val="left" w:pos="1080"/>
              </w:tabs>
              <w:suppressAutoHyphens/>
              <w:ind w:left="0" w:firstLine="720"/>
              <w:jc w:val="both"/>
              <w:rPr>
                <w:sz w:val="22"/>
                <w:szCs w:val="22"/>
                <w:lang w:val="ro-MD"/>
              </w:rPr>
            </w:pPr>
            <w:r w:rsidRPr="002D39E7">
              <w:rPr>
                <w:sz w:val="22"/>
                <w:szCs w:val="22"/>
                <w:lang w:val="ro-MD"/>
              </w:rPr>
              <w:t>să asigure calitatea executării Lucrărilor și să suporte cheltuielile de verificare repetată, în caz de primire a Avizului negativ al</w:t>
            </w:r>
            <w:r w:rsidR="00AB7AE2" w:rsidRPr="002D39E7">
              <w:rPr>
                <w:sz w:val="22"/>
                <w:szCs w:val="22"/>
                <w:lang w:val="ro-MD"/>
              </w:rPr>
              <w:t xml:space="preserve"> </w:t>
            </w:r>
            <w:r w:rsidRPr="002D39E7">
              <w:rPr>
                <w:sz w:val="22"/>
                <w:szCs w:val="22"/>
                <w:lang w:val="ro-MD"/>
              </w:rPr>
              <w:t>Î.S.</w:t>
            </w:r>
            <w:r w:rsidR="00AB7AE2" w:rsidRPr="002D39E7">
              <w:rPr>
                <w:sz w:val="22"/>
                <w:szCs w:val="22"/>
                <w:lang w:val="ro-MD"/>
              </w:rPr>
              <w:t xml:space="preserve"> „</w:t>
            </w:r>
            <w:r w:rsidRPr="002D39E7">
              <w:rPr>
                <w:sz w:val="22"/>
                <w:szCs w:val="22"/>
                <w:lang w:val="ro-MD"/>
              </w:rPr>
              <w:t>Serviciul de Stat pentru Verificarea și Expertizarea Proiectelor și Construcțiilor”;</w:t>
            </w:r>
          </w:p>
          <w:p w14:paraId="04EE7F19" w14:textId="77777777" w:rsidR="00AD32DD" w:rsidRPr="002D39E7" w:rsidRDefault="001C3DC4" w:rsidP="00285024">
            <w:pPr>
              <w:numPr>
                <w:ilvl w:val="0"/>
                <w:numId w:val="31"/>
              </w:numPr>
              <w:tabs>
                <w:tab w:val="clear" w:pos="1065"/>
                <w:tab w:val="left" w:pos="792"/>
                <w:tab w:val="left" w:pos="1080"/>
              </w:tabs>
              <w:suppressAutoHyphens/>
              <w:ind w:left="0" w:firstLine="720"/>
              <w:jc w:val="both"/>
              <w:rPr>
                <w:sz w:val="22"/>
                <w:szCs w:val="22"/>
                <w:lang w:val="ro-MD"/>
              </w:rPr>
            </w:pPr>
            <w:r w:rsidRPr="002D39E7">
              <w:rPr>
                <w:sz w:val="22"/>
                <w:szCs w:val="22"/>
                <w:lang w:val="ro-MD"/>
              </w:rPr>
              <w:t>să stabilească, în proiect, fazele determinante de execuție a lucrărilor și exercitarea</w:t>
            </w:r>
            <w:r w:rsidR="004A5F0C" w:rsidRPr="002D39E7">
              <w:rPr>
                <w:sz w:val="22"/>
                <w:szCs w:val="22"/>
                <w:lang w:val="ro-MD"/>
              </w:rPr>
              <w:t xml:space="preserve"> </w:t>
            </w:r>
            <w:r w:rsidRPr="002D39E7">
              <w:rPr>
                <w:sz w:val="22"/>
                <w:szCs w:val="22"/>
                <w:lang w:val="ro-MD"/>
              </w:rPr>
              <w:t>supravegherii de autor asupra lucrărilor pe tot parcursul construcției;</w:t>
            </w:r>
          </w:p>
          <w:p w14:paraId="4C8E8D77" w14:textId="77777777" w:rsidR="00AD32DD" w:rsidRPr="002D39E7" w:rsidRDefault="001C3DC4" w:rsidP="00285024">
            <w:pPr>
              <w:numPr>
                <w:ilvl w:val="0"/>
                <w:numId w:val="31"/>
              </w:numPr>
              <w:tabs>
                <w:tab w:val="clear" w:pos="1065"/>
                <w:tab w:val="left" w:pos="792"/>
                <w:tab w:val="left" w:pos="1080"/>
              </w:tabs>
              <w:suppressAutoHyphens/>
              <w:ind w:left="0" w:firstLine="720"/>
              <w:jc w:val="both"/>
              <w:rPr>
                <w:sz w:val="22"/>
                <w:szCs w:val="22"/>
                <w:lang w:val="ro-MD"/>
              </w:rPr>
            </w:pPr>
            <w:r w:rsidRPr="002D39E7">
              <w:rPr>
                <w:sz w:val="22"/>
                <w:szCs w:val="22"/>
                <w:lang w:val="ro-MD"/>
              </w:rPr>
              <w:t>să stabilească modul de tratare a neconformităților și defectelor apărute în execuție, din vina sa, precum și să urmărească aplicarea pe șantier a soluțiilor adoptate;</w:t>
            </w:r>
          </w:p>
          <w:p w14:paraId="13D5EE97" w14:textId="77777777" w:rsidR="001C3DC4" w:rsidRPr="002D39E7" w:rsidRDefault="001C3DC4" w:rsidP="001C3DC4">
            <w:pPr>
              <w:tabs>
                <w:tab w:val="left" w:pos="792"/>
              </w:tabs>
              <w:suppressAutoHyphens/>
              <w:ind w:left="720"/>
              <w:jc w:val="both"/>
              <w:rPr>
                <w:sz w:val="22"/>
                <w:szCs w:val="22"/>
                <w:lang w:val="ro-MD"/>
              </w:rPr>
            </w:pPr>
            <w:r w:rsidRPr="002D39E7">
              <w:rPr>
                <w:sz w:val="22"/>
                <w:szCs w:val="22"/>
                <w:lang w:val="ro-MD"/>
              </w:rPr>
              <w:t>h) să participe la întocmirea cărții tehnice a construcției și la recepția lucrărilor executate.</w:t>
            </w:r>
          </w:p>
          <w:p w14:paraId="112EE0F6" w14:textId="77777777" w:rsidR="001C3DC4" w:rsidRPr="002D39E7" w:rsidRDefault="001C3DC4" w:rsidP="00FF5CB2">
            <w:pPr>
              <w:jc w:val="both"/>
              <w:rPr>
                <w:sz w:val="22"/>
                <w:szCs w:val="22"/>
                <w:lang w:val="ro-MD"/>
              </w:rPr>
            </w:pPr>
            <w:r w:rsidRPr="002D39E7">
              <w:rPr>
                <w:sz w:val="22"/>
                <w:szCs w:val="22"/>
                <w:lang w:val="ro-MD"/>
              </w:rPr>
              <w:t>6.2.  În baza prezentului Contract, Beneficiarul se obligă:</w:t>
            </w:r>
          </w:p>
          <w:p w14:paraId="4E79097E" w14:textId="77777777" w:rsidR="00AD32DD" w:rsidRPr="002D39E7" w:rsidRDefault="001C3DC4" w:rsidP="00285024">
            <w:pPr>
              <w:numPr>
                <w:ilvl w:val="0"/>
                <w:numId w:val="32"/>
              </w:numPr>
              <w:tabs>
                <w:tab w:val="clear" w:pos="1065"/>
                <w:tab w:val="left" w:pos="792"/>
                <w:tab w:val="left" w:pos="1080"/>
              </w:tabs>
              <w:suppressAutoHyphens/>
              <w:ind w:left="0" w:firstLine="720"/>
              <w:jc w:val="both"/>
              <w:rPr>
                <w:sz w:val="22"/>
                <w:szCs w:val="22"/>
                <w:lang w:val="ro-MD"/>
              </w:rPr>
            </w:pPr>
            <w:r w:rsidRPr="002D39E7">
              <w:rPr>
                <w:sz w:val="22"/>
                <w:szCs w:val="22"/>
                <w:lang w:val="ro-MD"/>
              </w:rPr>
              <w:t>să întreprindă toate măsurile necesare pentru asigurarea rec</w:t>
            </w:r>
            <w:r w:rsidR="004A5F0C" w:rsidRPr="002D39E7">
              <w:rPr>
                <w:sz w:val="22"/>
                <w:szCs w:val="22"/>
                <w:lang w:val="ro-MD"/>
              </w:rPr>
              <w:t xml:space="preserve">epţionării în termenul stabilit </w:t>
            </w:r>
            <w:r w:rsidRPr="002D39E7">
              <w:rPr>
                <w:sz w:val="22"/>
                <w:szCs w:val="22"/>
                <w:lang w:val="ro-MD"/>
              </w:rPr>
              <w:t>a Lucrărilor prestate în corespundere cu cerinţele prezentului Contract și să remită documentația de proiect spre verificare;</w:t>
            </w:r>
          </w:p>
          <w:p w14:paraId="146E1598" w14:textId="77777777" w:rsidR="00AD32DD" w:rsidRPr="002D39E7" w:rsidRDefault="001C3DC4" w:rsidP="00285024">
            <w:pPr>
              <w:numPr>
                <w:ilvl w:val="0"/>
                <w:numId w:val="32"/>
              </w:numPr>
              <w:tabs>
                <w:tab w:val="clear" w:pos="1065"/>
                <w:tab w:val="left" w:pos="792"/>
                <w:tab w:val="left" w:pos="1080"/>
              </w:tabs>
              <w:suppressAutoHyphens/>
              <w:ind w:left="0" w:firstLine="720"/>
              <w:jc w:val="both"/>
              <w:rPr>
                <w:sz w:val="22"/>
                <w:szCs w:val="22"/>
                <w:lang w:val="ro-MD"/>
              </w:rPr>
            </w:pPr>
            <w:r w:rsidRPr="002D39E7">
              <w:rPr>
                <w:sz w:val="22"/>
                <w:szCs w:val="22"/>
                <w:lang w:val="ro-MD"/>
              </w:rPr>
              <w:lastRenderedPageBreak/>
              <w:t>să asigure achitarea Lucrărilor prestate, respectând modalităţile şi termenele indicate în prezentul Contract;</w:t>
            </w:r>
          </w:p>
          <w:p w14:paraId="5E3F347F" w14:textId="42F453B6" w:rsidR="00AD32DD" w:rsidRPr="002D39E7" w:rsidRDefault="001C3DC4" w:rsidP="00285024">
            <w:pPr>
              <w:numPr>
                <w:ilvl w:val="0"/>
                <w:numId w:val="32"/>
              </w:numPr>
              <w:tabs>
                <w:tab w:val="clear" w:pos="1065"/>
                <w:tab w:val="left" w:pos="792"/>
                <w:tab w:val="left" w:pos="1080"/>
              </w:tabs>
              <w:suppressAutoHyphens/>
              <w:ind w:left="0" w:firstLine="720"/>
              <w:jc w:val="both"/>
              <w:rPr>
                <w:sz w:val="22"/>
                <w:szCs w:val="22"/>
                <w:lang w:val="ro-MD"/>
              </w:rPr>
            </w:pPr>
            <w:r w:rsidRPr="002D39E7">
              <w:rPr>
                <w:sz w:val="22"/>
                <w:szCs w:val="22"/>
                <w:lang w:val="ro-MD"/>
              </w:rPr>
              <w:t xml:space="preserve">să restituie Antreprenorului garanția de bună execuție a contractului în termen de </w:t>
            </w:r>
            <w:r w:rsidR="00A93011" w:rsidRPr="002D39E7">
              <w:rPr>
                <w:sz w:val="22"/>
                <w:szCs w:val="22"/>
                <w:lang w:val="ro-MD"/>
              </w:rPr>
              <w:t>…</w:t>
            </w:r>
            <w:r w:rsidRPr="002D39E7">
              <w:rPr>
                <w:sz w:val="22"/>
                <w:szCs w:val="22"/>
                <w:lang w:val="ro-MD"/>
              </w:rPr>
              <w:t xml:space="preserve"> zile calendaristice, după recepționarea lucrărilor conform pct. 2.4.</w:t>
            </w:r>
            <w:r w:rsidR="003B210E" w:rsidRPr="002D39E7">
              <w:rPr>
                <w:sz w:val="22"/>
                <w:szCs w:val="22"/>
                <w:lang w:val="ro-MD"/>
              </w:rPr>
              <w:t xml:space="preserve"> </w:t>
            </w:r>
            <w:r w:rsidRPr="002D39E7">
              <w:rPr>
                <w:sz w:val="22"/>
                <w:szCs w:val="22"/>
                <w:lang w:val="ro-MD"/>
              </w:rPr>
              <w:t>a</w:t>
            </w:r>
            <w:r w:rsidR="00073EB7" w:rsidRPr="002D39E7">
              <w:rPr>
                <w:sz w:val="22"/>
                <w:szCs w:val="22"/>
                <w:lang w:val="ro-MD"/>
              </w:rPr>
              <w:t>l</w:t>
            </w:r>
            <w:r w:rsidRPr="002D39E7">
              <w:rPr>
                <w:sz w:val="22"/>
                <w:szCs w:val="22"/>
                <w:lang w:val="ro-MD"/>
              </w:rPr>
              <w:t xml:space="preserve"> Contractului. </w:t>
            </w:r>
          </w:p>
          <w:p w14:paraId="39CDC288" w14:textId="77777777" w:rsidR="00A93011" w:rsidRPr="002D39E7" w:rsidRDefault="00A93011" w:rsidP="00A93011">
            <w:pPr>
              <w:ind w:firstLine="720"/>
              <w:jc w:val="center"/>
              <w:rPr>
                <w:b/>
                <w:sz w:val="22"/>
                <w:szCs w:val="22"/>
                <w:lang w:val="ro-MD"/>
              </w:rPr>
            </w:pPr>
          </w:p>
          <w:p w14:paraId="25AC9F71" w14:textId="77777777" w:rsidR="00A93011" w:rsidRPr="002D39E7" w:rsidRDefault="007C193B" w:rsidP="007C193B">
            <w:pPr>
              <w:rPr>
                <w:b/>
                <w:sz w:val="22"/>
                <w:szCs w:val="22"/>
                <w:lang w:val="ro-MD"/>
              </w:rPr>
            </w:pPr>
            <w:r w:rsidRPr="002D39E7">
              <w:rPr>
                <w:b/>
                <w:sz w:val="22"/>
                <w:szCs w:val="22"/>
                <w:lang w:val="ro-MD"/>
              </w:rPr>
              <w:t>7. JUSTIFICAREA DATORITĂ UNUI IMPEDIMENT</w:t>
            </w:r>
          </w:p>
          <w:p w14:paraId="6A6D8931" w14:textId="77777777" w:rsidR="00A93011" w:rsidRPr="002D39E7" w:rsidRDefault="00A93011" w:rsidP="007C193B">
            <w:pPr>
              <w:jc w:val="both"/>
              <w:rPr>
                <w:sz w:val="22"/>
                <w:szCs w:val="22"/>
                <w:lang w:val="ro-MD"/>
              </w:rPr>
            </w:pPr>
            <w:r w:rsidRPr="002D39E7">
              <w:rPr>
                <w:sz w:val="22"/>
                <w:szCs w:val="22"/>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2D39E7">
              <w:rPr>
                <w:sz w:val="22"/>
                <w:szCs w:val="22"/>
                <w:lang w:val="ro-MD"/>
              </w:rPr>
              <w:t>â</w:t>
            </w:r>
            <w:r w:rsidRPr="002D39E7">
              <w:rPr>
                <w:sz w:val="22"/>
                <w:szCs w:val="22"/>
                <w:lang w:val="ro-MD"/>
              </w:rPr>
              <w:t>nt, precum şi alte circumstanţe care nu depind de voinţa Părţilor).</w:t>
            </w:r>
          </w:p>
          <w:p w14:paraId="07350029" w14:textId="77777777" w:rsidR="00A93011" w:rsidRPr="002D39E7" w:rsidRDefault="00A93011" w:rsidP="007C193B">
            <w:pPr>
              <w:jc w:val="both"/>
              <w:rPr>
                <w:noProof w:val="0"/>
                <w:sz w:val="22"/>
                <w:szCs w:val="22"/>
                <w:lang w:val="ro-MD"/>
              </w:rPr>
            </w:pPr>
            <w:r w:rsidRPr="002D39E7">
              <w:rPr>
                <w:sz w:val="22"/>
                <w:szCs w:val="22"/>
                <w:lang w:val="ro-MD"/>
              </w:rPr>
              <w:t xml:space="preserve">7.2. Partea care invocă apariția impedimentului înafara controlului este obligată să </w:t>
            </w:r>
            <w:r w:rsidR="002B1EFF" w:rsidRPr="002D39E7">
              <w:rPr>
                <w:sz w:val="22"/>
                <w:szCs w:val="22"/>
                <w:lang w:val="ro-MD"/>
              </w:rPr>
              <w:t>informeze imediat (dar nu mai tâ</w:t>
            </w:r>
            <w:r w:rsidRPr="002D39E7">
              <w:rPr>
                <w:sz w:val="22"/>
                <w:szCs w:val="22"/>
                <w:lang w:val="ro-MD"/>
              </w:rPr>
              <w:t xml:space="preserve">rziu de ….. zile) cealaltă Parte despre survenirea circumstanţelor, dar și despre efectele acestora asupra executării contractului. </w:t>
            </w:r>
          </w:p>
          <w:p w14:paraId="1753D2D4" w14:textId="77777777" w:rsidR="00A93011" w:rsidRPr="002D39E7" w:rsidRDefault="00A93011" w:rsidP="007C193B">
            <w:pPr>
              <w:jc w:val="both"/>
              <w:rPr>
                <w:sz w:val="22"/>
                <w:szCs w:val="22"/>
                <w:lang w:val="ro-MD"/>
              </w:rPr>
            </w:pPr>
            <w:r w:rsidRPr="002D39E7">
              <w:rPr>
                <w:sz w:val="22"/>
                <w:szCs w:val="22"/>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2D39E7" w:rsidRDefault="001C3DC4" w:rsidP="001C3DC4">
            <w:pPr>
              <w:ind w:firstLine="720"/>
              <w:jc w:val="both"/>
              <w:rPr>
                <w:sz w:val="22"/>
                <w:szCs w:val="22"/>
                <w:lang w:val="ro-MD"/>
              </w:rPr>
            </w:pPr>
          </w:p>
          <w:p w14:paraId="76EDF68D" w14:textId="77777777" w:rsidR="00A93011" w:rsidRPr="002D39E7" w:rsidRDefault="007C193B" w:rsidP="007C193B">
            <w:pPr>
              <w:rPr>
                <w:b/>
                <w:sz w:val="22"/>
                <w:szCs w:val="22"/>
                <w:lang w:val="ro-MD"/>
              </w:rPr>
            </w:pPr>
            <w:r w:rsidRPr="002D39E7">
              <w:rPr>
                <w:b/>
                <w:sz w:val="22"/>
                <w:szCs w:val="22"/>
                <w:lang w:val="ro-MD"/>
              </w:rPr>
              <w:t>8. REZOLUȚIUNEA CONTRACTULUI</w:t>
            </w:r>
          </w:p>
          <w:p w14:paraId="22187E74" w14:textId="77777777" w:rsidR="00A93011" w:rsidRPr="002D39E7" w:rsidRDefault="00A93011" w:rsidP="007C193B">
            <w:pPr>
              <w:jc w:val="both"/>
              <w:rPr>
                <w:sz w:val="22"/>
                <w:szCs w:val="22"/>
                <w:lang w:val="ro-MD"/>
              </w:rPr>
            </w:pPr>
            <w:r w:rsidRPr="002D39E7">
              <w:rPr>
                <w:sz w:val="22"/>
                <w:szCs w:val="22"/>
                <w:lang w:val="ro-MD"/>
              </w:rPr>
              <w:t>8.1.Rezoluțiunea Contractului se poate realiza cu acordul comun al Părţilor.</w:t>
            </w:r>
          </w:p>
          <w:p w14:paraId="20B7EC1A" w14:textId="77777777" w:rsidR="00A93011" w:rsidRPr="002D39E7" w:rsidRDefault="00A93011" w:rsidP="007C193B">
            <w:pPr>
              <w:jc w:val="both"/>
              <w:rPr>
                <w:sz w:val="22"/>
                <w:szCs w:val="22"/>
                <w:lang w:val="ro-MD"/>
              </w:rPr>
            </w:pPr>
            <w:r w:rsidRPr="002D39E7">
              <w:rPr>
                <w:sz w:val="22"/>
                <w:szCs w:val="22"/>
                <w:lang w:val="ro-MD"/>
              </w:rPr>
              <w:t xml:space="preserve">8.2. Contractul poate fi </w:t>
            </w:r>
            <w:r w:rsidR="00073EB7" w:rsidRPr="002D39E7">
              <w:rPr>
                <w:sz w:val="22"/>
                <w:szCs w:val="22"/>
                <w:lang w:val="ro-MD"/>
              </w:rPr>
              <w:t>rezolvit</w:t>
            </w:r>
            <w:r w:rsidRPr="002D39E7">
              <w:rPr>
                <w:sz w:val="22"/>
                <w:szCs w:val="22"/>
                <w:lang w:val="ro-MD"/>
              </w:rPr>
              <w:t>în mod unilateral în caz de:</w:t>
            </w:r>
          </w:p>
          <w:p w14:paraId="4AE9719E" w14:textId="77777777" w:rsidR="00AD32DD" w:rsidRPr="002D39E7" w:rsidRDefault="00A93011" w:rsidP="00285024">
            <w:pPr>
              <w:numPr>
                <w:ilvl w:val="0"/>
                <w:numId w:val="33"/>
              </w:numPr>
              <w:tabs>
                <w:tab w:val="left" w:pos="1080"/>
              </w:tabs>
              <w:suppressAutoHyphens/>
              <w:ind w:left="0" w:firstLine="720"/>
              <w:jc w:val="both"/>
              <w:rPr>
                <w:sz w:val="22"/>
                <w:szCs w:val="22"/>
                <w:lang w:val="ro-MD"/>
              </w:rPr>
            </w:pPr>
            <w:r w:rsidRPr="002D39E7">
              <w:rPr>
                <w:sz w:val="22"/>
                <w:szCs w:val="22"/>
                <w:lang w:val="ro-MD"/>
              </w:rPr>
              <w:t xml:space="preserve">refuz al Antreprenorului de a presta Lucrările prevăzute în prezentul Contract;         </w:t>
            </w:r>
          </w:p>
          <w:p w14:paraId="78B8A1DF" w14:textId="77777777" w:rsidR="00AD32DD" w:rsidRPr="002D39E7" w:rsidRDefault="00A93011" w:rsidP="00285024">
            <w:pPr>
              <w:numPr>
                <w:ilvl w:val="0"/>
                <w:numId w:val="33"/>
              </w:numPr>
              <w:tabs>
                <w:tab w:val="left" w:pos="1080"/>
              </w:tabs>
              <w:suppressAutoHyphens/>
              <w:ind w:left="0" w:firstLine="720"/>
              <w:jc w:val="both"/>
              <w:rPr>
                <w:sz w:val="22"/>
                <w:szCs w:val="22"/>
                <w:lang w:val="ro-MD"/>
              </w:rPr>
            </w:pPr>
            <w:r w:rsidRPr="002D39E7">
              <w:rPr>
                <w:sz w:val="22"/>
                <w:szCs w:val="22"/>
                <w:lang w:val="ro-MD"/>
              </w:rPr>
              <w:t>nerespectare de către Antreprenor a termenelor de executare stabilite;</w:t>
            </w:r>
          </w:p>
          <w:p w14:paraId="5E26E24B" w14:textId="77777777" w:rsidR="00AD32DD" w:rsidRPr="002D39E7" w:rsidRDefault="00A93011" w:rsidP="00285024">
            <w:pPr>
              <w:numPr>
                <w:ilvl w:val="0"/>
                <w:numId w:val="33"/>
              </w:numPr>
              <w:tabs>
                <w:tab w:val="left" w:pos="1080"/>
              </w:tabs>
              <w:suppressAutoHyphens/>
              <w:ind w:left="0" w:firstLine="720"/>
              <w:jc w:val="both"/>
              <w:rPr>
                <w:sz w:val="22"/>
                <w:szCs w:val="22"/>
                <w:lang w:val="ro-MD"/>
              </w:rPr>
            </w:pPr>
            <w:r w:rsidRPr="002D39E7">
              <w:rPr>
                <w:sz w:val="22"/>
                <w:szCs w:val="22"/>
                <w:lang w:val="ro-MD"/>
              </w:rPr>
              <w:t>nerespectare de către Beneficiar a termenelor de plată a Lucrărilor;</w:t>
            </w:r>
          </w:p>
          <w:p w14:paraId="14C441DF" w14:textId="77777777" w:rsidR="00AD32DD" w:rsidRPr="002D39E7" w:rsidRDefault="00A93011" w:rsidP="00285024">
            <w:pPr>
              <w:numPr>
                <w:ilvl w:val="0"/>
                <w:numId w:val="33"/>
              </w:numPr>
              <w:tabs>
                <w:tab w:val="left" w:pos="1080"/>
              </w:tabs>
              <w:suppressAutoHyphens/>
              <w:ind w:left="0" w:firstLine="720"/>
              <w:jc w:val="both"/>
              <w:rPr>
                <w:sz w:val="22"/>
                <w:szCs w:val="22"/>
                <w:lang w:val="ro-MD"/>
              </w:rPr>
            </w:pPr>
            <w:r w:rsidRPr="002D39E7">
              <w:rPr>
                <w:sz w:val="22"/>
                <w:szCs w:val="22"/>
                <w:lang w:val="ro-MD"/>
              </w:rPr>
              <w:t>nesatisfacere de către una dintre Părţi a pretenţiilor înainta</w:t>
            </w:r>
            <w:r w:rsidR="008A2F19" w:rsidRPr="002D39E7">
              <w:rPr>
                <w:sz w:val="22"/>
                <w:szCs w:val="22"/>
                <w:lang w:val="ro-MD"/>
              </w:rPr>
              <w:t>te conform prezentului Contract;</w:t>
            </w:r>
          </w:p>
          <w:p w14:paraId="481FCDB2" w14:textId="07B5F453" w:rsidR="00AD32DD" w:rsidRPr="002D39E7" w:rsidRDefault="008A2F19" w:rsidP="00285024">
            <w:pPr>
              <w:numPr>
                <w:ilvl w:val="0"/>
                <w:numId w:val="33"/>
              </w:numPr>
              <w:tabs>
                <w:tab w:val="left" w:pos="1080"/>
              </w:tabs>
              <w:suppressAutoHyphens/>
              <w:ind w:left="0" w:firstLine="720"/>
              <w:jc w:val="both"/>
              <w:rPr>
                <w:sz w:val="22"/>
                <w:szCs w:val="22"/>
                <w:lang w:val="ro-MD"/>
              </w:rPr>
            </w:pPr>
            <w:r w:rsidRPr="002D39E7">
              <w:rPr>
                <w:sz w:val="22"/>
                <w:szCs w:val="22"/>
                <w:lang w:val="ro-MD"/>
              </w:rPr>
              <w:t>contractantul se afla, la momentul atribuirii lui, în una dintre situaţiile care ar fi determinat excluderea sa din procedura de atribuire potrivit art.</w:t>
            </w:r>
            <w:r w:rsidR="003B210E" w:rsidRPr="002D39E7">
              <w:rPr>
                <w:sz w:val="22"/>
                <w:szCs w:val="22"/>
                <w:lang w:val="ro-MD"/>
              </w:rPr>
              <w:t xml:space="preserve"> </w:t>
            </w:r>
            <w:r w:rsidRPr="002D39E7">
              <w:rPr>
                <w:sz w:val="22"/>
                <w:szCs w:val="22"/>
                <w:lang w:val="ro-MD"/>
              </w:rPr>
              <w:t>19 al Legii</w:t>
            </w:r>
            <w:r w:rsidR="00E10240" w:rsidRPr="002D39E7">
              <w:rPr>
                <w:sz w:val="22"/>
                <w:szCs w:val="22"/>
                <w:lang w:val="ro-MD"/>
              </w:rPr>
              <w:t xml:space="preserve"> nr.</w:t>
            </w:r>
            <w:r w:rsidR="00FF5CB2" w:rsidRPr="002D39E7">
              <w:rPr>
                <w:sz w:val="22"/>
                <w:szCs w:val="22"/>
                <w:lang w:val="ro-MD"/>
              </w:rPr>
              <w:t xml:space="preserve"> </w:t>
            </w:r>
            <w:r w:rsidRPr="002D39E7">
              <w:rPr>
                <w:sz w:val="22"/>
                <w:szCs w:val="22"/>
                <w:lang w:val="ro-MD"/>
              </w:rPr>
              <w:t>131/2015 privind achizițiile publice;</w:t>
            </w:r>
          </w:p>
          <w:p w14:paraId="0722FCA9" w14:textId="36FF5AFE" w:rsidR="00AD32DD" w:rsidRPr="002D39E7" w:rsidRDefault="008A2F19" w:rsidP="00285024">
            <w:pPr>
              <w:pStyle w:val="af3"/>
              <w:numPr>
                <w:ilvl w:val="0"/>
                <w:numId w:val="33"/>
              </w:numPr>
              <w:tabs>
                <w:tab w:val="clear" w:pos="1854"/>
                <w:tab w:val="left" w:pos="0"/>
                <w:tab w:val="num" w:pos="1135"/>
                <w:tab w:val="left" w:pos="2070"/>
              </w:tabs>
              <w:ind w:left="0" w:firstLine="710"/>
              <w:rPr>
                <w:sz w:val="22"/>
                <w:szCs w:val="22"/>
                <w:lang w:val="ro-MD"/>
              </w:rPr>
            </w:pPr>
            <w:r w:rsidRPr="002D39E7">
              <w:rPr>
                <w:sz w:val="22"/>
                <w:szCs w:val="22"/>
                <w:lang w:val="ro-MD"/>
              </w:rPr>
              <w:t>contractul a făcut obiectul unei modificări substanțiale care necesita o nouă procedură de achiziție publi</w:t>
            </w:r>
            <w:r w:rsidR="00283820" w:rsidRPr="002D39E7">
              <w:rPr>
                <w:sz w:val="22"/>
                <w:szCs w:val="22"/>
                <w:lang w:val="ro-MD"/>
              </w:rPr>
              <w:t>că în conformitate cu art.</w:t>
            </w:r>
            <w:r w:rsidR="003B210E" w:rsidRPr="002D39E7">
              <w:rPr>
                <w:sz w:val="22"/>
                <w:szCs w:val="22"/>
                <w:lang w:val="ro-MD"/>
              </w:rPr>
              <w:t xml:space="preserve"> </w:t>
            </w:r>
            <w:r w:rsidRPr="002D39E7">
              <w:rPr>
                <w:sz w:val="22"/>
                <w:szCs w:val="22"/>
                <w:lang w:val="ro-MD"/>
              </w:rPr>
              <w:t xml:space="preserve">76 al Legii </w:t>
            </w:r>
            <w:r w:rsidR="00E10240" w:rsidRPr="002D39E7">
              <w:rPr>
                <w:sz w:val="22"/>
                <w:szCs w:val="22"/>
                <w:lang w:val="ro-MD"/>
              </w:rPr>
              <w:t>nr.</w:t>
            </w:r>
            <w:r w:rsidR="003B210E" w:rsidRPr="002D39E7">
              <w:rPr>
                <w:sz w:val="22"/>
                <w:szCs w:val="22"/>
                <w:lang w:val="ro-MD"/>
              </w:rPr>
              <w:t xml:space="preserve"> </w:t>
            </w:r>
            <w:r w:rsidRPr="002D39E7">
              <w:rPr>
                <w:sz w:val="22"/>
                <w:szCs w:val="22"/>
                <w:lang w:val="ro-MD"/>
              </w:rPr>
              <w:t>131/2015 privind achizițiile publice;</w:t>
            </w:r>
          </w:p>
          <w:p w14:paraId="64438E73" w14:textId="6A6AB7BE" w:rsidR="00AD32DD" w:rsidRPr="002D39E7" w:rsidRDefault="008A2F19" w:rsidP="00285024">
            <w:pPr>
              <w:pStyle w:val="af3"/>
              <w:numPr>
                <w:ilvl w:val="0"/>
                <w:numId w:val="33"/>
              </w:numPr>
              <w:tabs>
                <w:tab w:val="clear" w:pos="1854"/>
                <w:tab w:val="left" w:pos="0"/>
                <w:tab w:val="num" w:pos="1135"/>
                <w:tab w:val="left" w:pos="2070"/>
              </w:tabs>
              <w:ind w:left="0" w:firstLine="710"/>
              <w:rPr>
                <w:sz w:val="22"/>
                <w:szCs w:val="22"/>
                <w:lang w:val="ro-MD"/>
              </w:rPr>
            </w:pPr>
            <w:r w:rsidRPr="002D39E7">
              <w:rPr>
                <w:sz w:val="22"/>
                <w:szCs w:val="22"/>
                <w:lang w:val="ro-MD"/>
              </w:rPr>
              <w:t xml:space="preserve">contractul nu </w:t>
            </w:r>
            <w:r w:rsidR="00073EB7" w:rsidRPr="002D39E7">
              <w:rPr>
                <w:sz w:val="22"/>
                <w:szCs w:val="22"/>
                <w:lang w:val="ro-MD"/>
              </w:rPr>
              <w:t>urma</w:t>
            </w:r>
            <w:r w:rsidRPr="002D39E7">
              <w:rPr>
                <w:sz w:val="22"/>
                <w:szCs w:val="22"/>
                <w:lang w:val="ro-MD"/>
              </w:rPr>
              <w:t xml:space="preserve"> să fie atribuit contractantului respectiv, avînd în vedere o încălcare gravă a obligaţiilor ce rezultă din Legea </w:t>
            </w:r>
            <w:r w:rsidR="00E10240" w:rsidRPr="002D39E7">
              <w:rPr>
                <w:sz w:val="22"/>
                <w:szCs w:val="22"/>
                <w:lang w:val="ro-MD"/>
              </w:rPr>
              <w:t>nr.</w:t>
            </w:r>
            <w:r w:rsidR="00FF5CB2" w:rsidRPr="002D39E7">
              <w:rPr>
                <w:sz w:val="22"/>
                <w:szCs w:val="22"/>
                <w:lang w:val="ro-MD"/>
              </w:rPr>
              <w:t xml:space="preserve"> </w:t>
            </w:r>
            <w:r w:rsidRPr="002D39E7">
              <w:rPr>
                <w:sz w:val="22"/>
                <w:szCs w:val="22"/>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2D39E7" w:rsidRDefault="00A93011" w:rsidP="007C193B">
            <w:pPr>
              <w:jc w:val="both"/>
              <w:rPr>
                <w:sz w:val="22"/>
                <w:szCs w:val="22"/>
                <w:lang w:val="ro-MD"/>
              </w:rPr>
            </w:pPr>
            <w:r w:rsidRPr="002D39E7">
              <w:rPr>
                <w:sz w:val="22"/>
                <w:szCs w:val="22"/>
                <w:lang w:val="ro-MD"/>
              </w:rPr>
              <w:t>8.3. Partea iniţiatoare a rezoluțiunii Contractului este obligată să comunice în termen de …… zile lucrătoare celeilalte Părţi despre intenţiile ei printr-o scrisoare motivată.</w:t>
            </w:r>
          </w:p>
          <w:p w14:paraId="77781969" w14:textId="77777777" w:rsidR="00A93011" w:rsidRPr="002D39E7" w:rsidRDefault="00A93011" w:rsidP="007C193B">
            <w:pPr>
              <w:jc w:val="both"/>
              <w:rPr>
                <w:sz w:val="22"/>
                <w:szCs w:val="22"/>
                <w:lang w:val="ro-MD"/>
              </w:rPr>
            </w:pPr>
            <w:r w:rsidRPr="002D39E7">
              <w:rPr>
                <w:sz w:val="22"/>
                <w:szCs w:val="22"/>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2D39E7" w:rsidRDefault="00AB7AE2" w:rsidP="007C193B">
            <w:pPr>
              <w:jc w:val="both"/>
              <w:rPr>
                <w:sz w:val="22"/>
                <w:szCs w:val="22"/>
                <w:lang w:val="ro-MD"/>
              </w:rPr>
            </w:pPr>
          </w:p>
          <w:p w14:paraId="57E54D0F" w14:textId="77777777" w:rsidR="008A2F19" w:rsidRPr="002D39E7" w:rsidRDefault="007C193B" w:rsidP="007C193B">
            <w:pPr>
              <w:rPr>
                <w:b/>
                <w:sz w:val="22"/>
                <w:szCs w:val="22"/>
                <w:lang w:val="ro-MD"/>
              </w:rPr>
            </w:pPr>
            <w:r w:rsidRPr="002D39E7">
              <w:rPr>
                <w:b/>
                <w:sz w:val="22"/>
                <w:szCs w:val="22"/>
                <w:lang w:val="ro-MD"/>
              </w:rPr>
              <w:t>9. RECLAMAŢII ŞI SANCŢIUNI</w:t>
            </w:r>
          </w:p>
          <w:p w14:paraId="12CA25D9" w14:textId="77777777" w:rsidR="001278C6" w:rsidRPr="002D39E7" w:rsidRDefault="008A2F19" w:rsidP="007C193B">
            <w:pPr>
              <w:jc w:val="both"/>
              <w:rPr>
                <w:sz w:val="22"/>
                <w:szCs w:val="22"/>
                <w:lang w:val="ro-MD"/>
              </w:rPr>
            </w:pPr>
            <w:r w:rsidRPr="002D39E7">
              <w:rPr>
                <w:sz w:val="22"/>
                <w:szCs w:val="22"/>
                <w:lang w:val="ro-MD"/>
              </w:rPr>
              <w:t>9.1. Reclamaţiile privind cantitatea Lucrărilor prestate sunt înaintate Antreprenorului la momentul recepţionării acestora</w:t>
            </w:r>
            <w:r w:rsidR="00EC5E5C" w:rsidRPr="002D39E7">
              <w:rPr>
                <w:sz w:val="22"/>
                <w:szCs w:val="22"/>
                <w:lang w:val="ro-MD"/>
              </w:rPr>
              <w:t>sau</w:t>
            </w:r>
            <w:r w:rsidRPr="002D39E7">
              <w:rPr>
                <w:sz w:val="22"/>
                <w:szCs w:val="22"/>
                <w:lang w:val="ro-MD"/>
              </w:rPr>
              <w:t xml:space="preserve"> nu mai târziu de … zile </w:t>
            </w:r>
            <w:r w:rsidR="00EC5E5C" w:rsidRPr="002D39E7">
              <w:rPr>
                <w:sz w:val="22"/>
                <w:szCs w:val="22"/>
                <w:lang w:val="ro-MD"/>
              </w:rPr>
              <w:t>de la data recepționării</w:t>
            </w:r>
            <w:r w:rsidRPr="002D39E7">
              <w:rPr>
                <w:sz w:val="22"/>
                <w:szCs w:val="22"/>
                <w:lang w:val="ro-MD"/>
              </w:rPr>
              <w:t>,  fiind confirmate printr-un act întocmit în comun cu reprezentantul Antreprenorului.</w:t>
            </w:r>
          </w:p>
          <w:p w14:paraId="701AB0CC" w14:textId="77777777" w:rsidR="008A2F19" w:rsidRPr="002D39E7" w:rsidRDefault="008A2F19" w:rsidP="007C193B">
            <w:pPr>
              <w:jc w:val="both"/>
              <w:rPr>
                <w:sz w:val="22"/>
                <w:szCs w:val="22"/>
                <w:lang w:val="ro-MD"/>
              </w:rPr>
            </w:pPr>
            <w:r w:rsidRPr="002D39E7">
              <w:rPr>
                <w:sz w:val="22"/>
                <w:szCs w:val="22"/>
                <w:lang w:val="ro-MD"/>
              </w:rPr>
              <w:t>9.2. Pretenţiile privind calitatea Lucrărilor livrate sunt înaintate Antreprenorului în termen de ….. zile lucrătoare de la depistarea deficienţelor de calitate, confirmate prin prescripțiile Beneficiarului și Î.S.</w:t>
            </w:r>
            <w:r w:rsidR="00073EB7" w:rsidRPr="002D39E7">
              <w:rPr>
                <w:sz w:val="22"/>
                <w:szCs w:val="22"/>
                <w:lang w:val="ro-MD"/>
              </w:rPr>
              <w:t>„</w:t>
            </w:r>
            <w:r w:rsidRPr="002D39E7">
              <w:rPr>
                <w:sz w:val="22"/>
                <w:szCs w:val="22"/>
                <w:lang w:val="ro-MD"/>
              </w:rPr>
              <w:t>Serviciul de Stat pentru Verificarea și Expertizarea Proiectelor și Construcțiilor”.</w:t>
            </w:r>
          </w:p>
          <w:p w14:paraId="4AFD8070" w14:textId="77777777" w:rsidR="008A2F19" w:rsidRPr="002D39E7" w:rsidRDefault="008A2F19" w:rsidP="007C193B">
            <w:pPr>
              <w:jc w:val="both"/>
              <w:rPr>
                <w:sz w:val="22"/>
                <w:szCs w:val="22"/>
                <w:lang w:val="ro-MD"/>
              </w:rPr>
            </w:pPr>
            <w:r w:rsidRPr="002D39E7">
              <w:rPr>
                <w:sz w:val="22"/>
                <w:szCs w:val="22"/>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2D39E7" w:rsidRDefault="008A2F19" w:rsidP="007C193B">
            <w:pPr>
              <w:jc w:val="both"/>
              <w:rPr>
                <w:sz w:val="22"/>
                <w:szCs w:val="22"/>
                <w:lang w:val="ro-MD"/>
              </w:rPr>
            </w:pPr>
            <w:r w:rsidRPr="002D39E7">
              <w:rPr>
                <w:sz w:val="22"/>
                <w:szCs w:val="22"/>
                <w:lang w:val="ro-MD"/>
              </w:rPr>
              <w:t xml:space="preserve">9.4.  În caz de recunoaştere a pretenţiilor, Antreprenorul este obligat, în termen  restrâns, să înlăture </w:t>
            </w:r>
            <w:r w:rsidR="00073EB7" w:rsidRPr="002D39E7">
              <w:rPr>
                <w:sz w:val="22"/>
                <w:szCs w:val="22"/>
                <w:lang w:val="ro-MD"/>
              </w:rPr>
              <w:t>potrivit</w:t>
            </w:r>
            <w:r w:rsidRPr="002D39E7">
              <w:rPr>
                <w:sz w:val="22"/>
                <w:szCs w:val="22"/>
                <w:lang w:val="ro-MD"/>
              </w:rPr>
              <w:t xml:space="preserve"> cerinţel</w:t>
            </w:r>
            <w:r w:rsidR="00073EB7" w:rsidRPr="002D39E7">
              <w:rPr>
                <w:sz w:val="22"/>
                <w:szCs w:val="22"/>
                <w:lang w:val="ro-MD"/>
              </w:rPr>
              <w:t>or</w:t>
            </w:r>
            <w:r w:rsidRPr="002D39E7">
              <w:rPr>
                <w:sz w:val="22"/>
                <w:szCs w:val="22"/>
                <w:lang w:val="ro-MD"/>
              </w:rPr>
              <w:t xml:space="preserve"> Contractului. </w:t>
            </w:r>
          </w:p>
          <w:p w14:paraId="64EA5629" w14:textId="77777777" w:rsidR="008A2F19" w:rsidRPr="002D39E7" w:rsidRDefault="008A2F19" w:rsidP="007C193B">
            <w:pPr>
              <w:jc w:val="both"/>
              <w:rPr>
                <w:sz w:val="22"/>
                <w:szCs w:val="22"/>
                <w:lang w:val="ro-MD"/>
              </w:rPr>
            </w:pPr>
            <w:r w:rsidRPr="002D39E7">
              <w:rPr>
                <w:sz w:val="22"/>
                <w:szCs w:val="22"/>
                <w:lang w:val="ro-MD"/>
              </w:rPr>
              <w:t>9.5. Antreprenorul poartă răspundere pentru calitatea Lucrărilor în limitele stabilite, inclusiv pentru viciile ascunse.</w:t>
            </w:r>
          </w:p>
          <w:p w14:paraId="0CF84607" w14:textId="77777777" w:rsidR="008A2F19" w:rsidRPr="002D39E7" w:rsidRDefault="008A2F19" w:rsidP="007C193B">
            <w:pPr>
              <w:jc w:val="both"/>
              <w:rPr>
                <w:sz w:val="22"/>
                <w:szCs w:val="22"/>
                <w:lang w:val="ro-MD"/>
              </w:rPr>
            </w:pPr>
            <w:r w:rsidRPr="002D39E7">
              <w:rPr>
                <w:sz w:val="22"/>
                <w:szCs w:val="22"/>
                <w:lang w:val="ro-MD"/>
              </w:rPr>
              <w:t>9.6. Pentru refuzul de a presta Lucrările prevăzute în prezentul Contract, Antreprenorul suportă o penalitate în valoare de  ….</w:t>
            </w:r>
            <w:r w:rsidR="00F15AC8" w:rsidRPr="002D39E7">
              <w:rPr>
                <w:sz w:val="22"/>
                <w:szCs w:val="22"/>
                <w:lang w:val="ro-MD"/>
              </w:rPr>
              <w:t>%</w:t>
            </w:r>
            <w:r w:rsidRPr="002D39E7">
              <w:rPr>
                <w:sz w:val="22"/>
                <w:szCs w:val="22"/>
                <w:lang w:val="ro-MD"/>
              </w:rPr>
              <w:t xml:space="preserve"> din suma totală a contractului. </w:t>
            </w:r>
          </w:p>
          <w:p w14:paraId="2BA339EF" w14:textId="77777777" w:rsidR="008A2F19" w:rsidRPr="002D39E7" w:rsidRDefault="008A2F19" w:rsidP="007C193B">
            <w:pPr>
              <w:jc w:val="both"/>
              <w:rPr>
                <w:sz w:val="22"/>
                <w:szCs w:val="22"/>
                <w:lang w:val="ro-MD"/>
              </w:rPr>
            </w:pPr>
            <w:r w:rsidRPr="002D39E7">
              <w:rPr>
                <w:sz w:val="22"/>
                <w:szCs w:val="22"/>
                <w:lang w:val="ro-MD"/>
              </w:rPr>
              <w:t>9.7. Pentru prestarea cu înt</w:t>
            </w:r>
            <w:r w:rsidR="00073EB7" w:rsidRPr="002D39E7">
              <w:rPr>
                <w:sz w:val="22"/>
                <w:szCs w:val="22"/>
                <w:lang w:val="ro-MD"/>
              </w:rPr>
              <w:t>â</w:t>
            </w:r>
            <w:r w:rsidRPr="002D39E7">
              <w:rPr>
                <w:sz w:val="22"/>
                <w:szCs w:val="22"/>
                <w:lang w:val="ro-MD"/>
              </w:rPr>
              <w:t>rziere a Lucrărilor, Antreprenorul</w:t>
            </w:r>
            <w:r w:rsidR="004A5F0C" w:rsidRPr="002D39E7">
              <w:rPr>
                <w:sz w:val="22"/>
                <w:szCs w:val="22"/>
                <w:lang w:val="ro-MD"/>
              </w:rPr>
              <w:t xml:space="preserve"> </w:t>
            </w:r>
            <w:r w:rsidR="00AB7AE2" w:rsidRPr="002D39E7">
              <w:rPr>
                <w:sz w:val="22"/>
                <w:szCs w:val="22"/>
                <w:lang w:val="ro-MD"/>
              </w:rPr>
              <w:t>suportă plata despăgubiri</w:t>
            </w:r>
            <w:r w:rsidR="00592775" w:rsidRPr="002D39E7">
              <w:rPr>
                <w:sz w:val="22"/>
                <w:szCs w:val="22"/>
                <w:lang w:val="ro-MD"/>
              </w:rPr>
              <w:t>i</w:t>
            </w:r>
            <w:r w:rsidRPr="002D39E7">
              <w:rPr>
                <w:sz w:val="22"/>
                <w:szCs w:val="22"/>
                <w:lang w:val="ro-MD"/>
              </w:rPr>
              <w:t xml:space="preserve"> în valoare de ….</w:t>
            </w:r>
            <w:r w:rsidR="00F15AC8" w:rsidRPr="002D39E7">
              <w:rPr>
                <w:sz w:val="22"/>
                <w:szCs w:val="22"/>
                <w:lang w:val="ro-MD"/>
              </w:rPr>
              <w:t>%</w:t>
            </w:r>
            <w:r w:rsidRPr="002D39E7">
              <w:rPr>
                <w:sz w:val="22"/>
                <w:szCs w:val="22"/>
                <w:lang w:val="ro-MD"/>
              </w:rPr>
              <w:t xml:space="preserve"> din suma Lucrărilor neexecutate, pentru fiecare zi de înt</w:t>
            </w:r>
            <w:r w:rsidR="00073EB7" w:rsidRPr="002D39E7">
              <w:rPr>
                <w:sz w:val="22"/>
                <w:szCs w:val="22"/>
                <w:lang w:val="ro-MD"/>
              </w:rPr>
              <w:t>â</w:t>
            </w:r>
            <w:r w:rsidRPr="002D39E7">
              <w:rPr>
                <w:sz w:val="22"/>
                <w:szCs w:val="22"/>
                <w:lang w:val="ro-MD"/>
              </w:rPr>
              <w:t>rziere, dar nu mai mult de ….</w:t>
            </w:r>
            <w:r w:rsidR="00F15AC8" w:rsidRPr="002D39E7">
              <w:rPr>
                <w:sz w:val="22"/>
                <w:szCs w:val="22"/>
                <w:lang w:val="ro-MD"/>
              </w:rPr>
              <w:t>%</w:t>
            </w:r>
            <w:r w:rsidRPr="002D39E7">
              <w:rPr>
                <w:sz w:val="22"/>
                <w:szCs w:val="22"/>
                <w:lang w:val="ro-MD"/>
              </w:rPr>
              <w:t xml:space="preserve"> din suma totală a prezentului Contract.</w:t>
            </w:r>
          </w:p>
          <w:p w14:paraId="2FF252ED" w14:textId="77777777" w:rsidR="008A2F19" w:rsidRPr="002D39E7" w:rsidRDefault="008A2F19" w:rsidP="007C193B">
            <w:pPr>
              <w:jc w:val="both"/>
              <w:rPr>
                <w:sz w:val="22"/>
                <w:szCs w:val="22"/>
                <w:lang w:val="ro-MD"/>
              </w:rPr>
            </w:pPr>
            <w:r w:rsidRPr="002D39E7">
              <w:rPr>
                <w:sz w:val="22"/>
                <w:szCs w:val="22"/>
                <w:lang w:val="ro-MD"/>
              </w:rPr>
              <w:t xml:space="preserve">9.8. Pentru achitarea cu întârziere, Beneficiarul </w:t>
            </w:r>
            <w:r w:rsidR="00592775" w:rsidRPr="002D39E7">
              <w:rPr>
                <w:sz w:val="22"/>
                <w:szCs w:val="22"/>
                <w:lang w:val="ro-MD"/>
              </w:rPr>
              <w:t>suportă plata despăgubir</w:t>
            </w:r>
            <w:r w:rsidR="00AB7AE2" w:rsidRPr="002D39E7">
              <w:rPr>
                <w:sz w:val="22"/>
                <w:szCs w:val="22"/>
                <w:lang w:val="ro-MD"/>
              </w:rPr>
              <w:t>i</w:t>
            </w:r>
            <w:r w:rsidR="00592775" w:rsidRPr="002D39E7">
              <w:rPr>
                <w:sz w:val="22"/>
                <w:szCs w:val="22"/>
                <w:lang w:val="ro-MD"/>
              </w:rPr>
              <w:t>i</w:t>
            </w:r>
            <w:r w:rsidR="00AB7AE2" w:rsidRPr="002D39E7">
              <w:rPr>
                <w:sz w:val="22"/>
                <w:szCs w:val="22"/>
                <w:lang w:val="ro-MD"/>
              </w:rPr>
              <w:t xml:space="preserve"> </w:t>
            </w:r>
            <w:r w:rsidRPr="002D39E7">
              <w:rPr>
                <w:sz w:val="22"/>
                <w:szCs w:val="22"/>
                <w:lang w:val="ro-MD"/>
              </w:rPr>
              <w:t>în valoare de …..</w:t>
            </w:r>
            <w:r w:rsidR="00F15AC8" w:rsidRPr="002D39E7">
              <w:rPr>
                <w:sz w:val="22"/>
                <w:szCs w:val="22"/>
                <w:lang w:val="ro-MD"/>
              </w:rPr>
              <w:t>%</w:t>
            </w:r>
            <w:r w:rsidRPr="002D39E7">
              <w:rPr>
                <w:sz w:val="22"/>
                <w:szCs w:val="22"/>
                <w:lang w:val="ro-MD"/>
              </w:rPr>
              <w:t xml:space="preserve"> din suma Lucrărilor neachitate pentru fiecare zi de în</w:t>
            </w:r>
            <w:r w:rsidR="00F15AC8" w:rsidRPr="002D39E7">
              <w:rPr>
                <w:sz w:val="22"/>
                <w:szCs w:val="22"/>
                <w:lang w:val="ro-MD"/>
              </w:rPr>
              <w:t>târziere, dar nu mai mult de  …</w:t>
            </w:r>
            <w:r w:rsidRPr="002D39E7">
              <w:rPr>
                <w:sz w:val="22"/>
                <w:szCs w:val="22"/>
                <w:lang w:val="ro-MD"/>
              </w:rPr>
              <w:t>% din suma totală a prezentului contract.</w:t>
            </w:r>
          </w:p>
          <w:p w14:paraId="7E642469" w14:textId="77777777" w:rsidR="00A93011" w:rsidRPr="002D39E7" w:rsidRDefault="00A93011" w:rsidP="00A93011">
            <w:pPr>
              <w:rPr>
                <w:b/>
                <w:sz w:val="22"/>
                <w:szCs w:val="22"/>
                <w:lang w:val="ro-MD"/>
              </w:rPr>
            </w:pPr>
          </w:p>
          <w:p w14:paraId="62D5D9F0" w14:textId="77777777" w:rsidR="00AE27C8" w:rsidRPr="002D39E7" w:rsidRDefault="007C193B" w:rsidP="007C193B">
            <w:pPr>
              <w:rPr>
                <w:b/>
                <w:sz w:val="22"/>
                <w:szCs w:val="22"/>
                <w:lang w:val="ro-MD"/>
              </w:rPr>
            </w:pPr>
            <w:r w:rsidRPr="002D39E7">
              <w:rPr>
                <w:b/>
                <w:sz w:val="22"/>
                <w:szCs w:val="22"/>
                <w:lang w:val="ro-MD"/>
              </w:rPr>
              <w:t>10. DREPTURI DE PROPRIETATE INTELECTUALĂ</w:t>
            </w:r>
          </w:p>
          <w:p w14:paraId="4116A786" w14:textId="77777777" w:rsidR="00AE27C8" w:rsidRPr="002D39E7" w:rsidRDefault="00AE27C8" w:rsidP="007C193B">
            <w:pPr>
              <w:jc w:val="both"/>
              <w:rPr>
                <w:sz w:val="22"/>
                <w:szCs w:val="22"/>
                <w:lang w:val="ro-MD"/>
              </w:rPr>
            </w:pPr>
            <w:r w:rsidRPr="002D39E7">
              <w:rPr>
                <w:sz w:val="22"/>
                <w:szCs w:val="22"/>
                <w:lang w:val="ro-MD"/>
              </w:rPr>
              <w:t>10.1. Antreprenorul are obligaţia să despăgubească Beneficiarul împotriva oricăror:</w:t>
            </w:r>
          </w:p>
          <w:p w14:paraId="1D25A9A1" w14:textId="77777777" w:rsidR="00AE27C8" w:rsidRPr="002D39E7" w:rsidRDefault="00AE27C8" w:rsidP="00AE27C8">
            <w:pPr>
              <w:ind w:firstLine="720"/>
              <w:jc w:val="both"/>
              <w:rPr>
                <w:sz w:val="22"/>
                <w:szCs w:val="22"/>
                <w:lang w:val="ro-MD"/>
              </w:rPr>
            </w:pPr>
            <w:r w:rsidRPr="002D39E7">
              <w:rPr>
                <w:sz w:val="22"/>
                <w:szCs w:val="22"/>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2D39E7" w:rsidRDefault="00AE27C8" w:rsidP="00AE27C8">
            <w:pPr>
              <w:ind w:firstLine="720"/>
              <w:jc w:val="both"/>
              <w:rPr>
                <w:sz w:val="22"/>
                <w:szCs w:val="22"/>
                <w:lang w:val="ro-MD"/>
              </w:rPr>
            </w:pPr>
            <w:r w:rsidRPr="002D39E7">
              <w:rPr>
                <w:sz w:val="22"/>
                <w:szCs w:val="22"/>
                <w:lang w:val="ro-MD"/>
              </w:rPr>
              <w:t>b) daune-interese, costuri, taxe şi cheltuieli de orice natură, aferente, cu excepţia situaţiei în care o astfel de încălcare rezultă din respectarea Caietului de sarcini.</w:t>
            </w:r>
          </w:p>
          <w:p w14:paraId="3B0F35CB" w14:textId="77777777" w:rsidR="00AE27C8" w:rsidRPr="002D39E7" w:rsidRDefault="00AE27C8" w:rsidP="00AE27C8">
            <w:pPr>
              <w:ind w:firstLine="720"/>
              <w:jc w:val="both"/>
              <w:rPr>
                <w:sz w:val="22"/>
                <w:szCs w:val="22"/>
                <w:lang w:val="ro-MD"/>
              </w:rPr>
            </w:pPr>
          </w:p>
          <w:p w14:paraId="518F7ECB" w14:textId="77777777" w:rsidR="00AE27C8" w:rsidRPr="002D39E7" w:rsidRDefault="007C193B" w:rsidP="007C193B">
            <w:pPr>
              <w:rPr>
                <w:b/>
                <w:sz w:val="22"/>
                <w:szCs w:val="22"/>
                <w:lang w:val="ro-MD"/>
              </w:rPr>
            </w:pPr>
            <w:r w:rsidRPr="002D39E7">
              <w:rPr>
                <w:b/>
                <w:sz w:val="22"/>
                <w:szCs w:val="22"/>
                <w:lang w:val="ro-MD"/>
              </w:rPr>
              <w:t>11. DISPOZIŢII FINALE</w:t>
            </w:r>
          </w:p>
          <w:p w14:paraId="0900079E" w14:textId="77777777" w:rsidR="00AE27C8" w:rsidRPr="002D39E7" w:rsidRDefault="00AE27C8" w:rsidP="007C193B">
            <w:pPr>
              <w:jc w:val="both"/>
              <w:rPr>
                <w:sz w:val="22"/>
                <w:szCs w:val="22"/>
                <w:lang w:val="ro-MD"/>
              </w:rPr>
            </w:pPr>
            <w:r w:rsidRPr="002D39E7">
              <w:rPr>
                <w:sz w:val="22"/>
                <w:szCs w:val="22"/>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2D39E7" w:rsidRDefault="00AE27C8" w:rsidP="007C193B">
            <w:pPr>
              <w:jc w:val="both"/>
              <w:rPr>
                <w:sz w:val="22"/>
                <w:szCs w:val="22"/>
                <w:lang w:val="ro-MD"/>
              </w:rPr>
            </w:pPr>
            <w:r w:rsidRPr="002D39E7">
              <w:rPr>
                <w:sz w:val="22"/>
                <w:szCs w:val="22"/>
                <w:lang w:val="ro-MD"/>
              </w:rPr>
              <w:t>11.2. De la data semnării prezentului Contract, toate negocierile purtate şi documentele  perfectate anterior, îşi pierd valabilitatea.</w:t>
            </w:r>
          </w:p>
          <w:p w14:paraId="2DC17772" w14:textId="77777777" w:rsidR="00AE27C8" w:rsidRPr="002D39E7" w:rsidRDefault="00AE27C8" w:rsidP="007C193B">
            <w:pPr>
              <w:jc w:val="both"/>
              <w:rPr>
                <w:sz w:val="22"/>
                <w:szCs w:val="22"/>
                <w:lang w:val="ro-MD"/>
              </w:rPr>
            </w:pPr>
            <w:r w:rsidRPr="002D39E7">
              <w:rPr>
                <w:sz w:val="22"/>
                <w:szCs w:val="22"/>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2D39E7" w:rsidRDefault="00AE27C8" w:rsidP="007C193B">
            <w:pPr>
              <w:jc w:val="both"/>
              <w:rPr>
                <w:sz w:val="22"/>
                <w:szCs w:val="22"/>
                <w:lang w:val="ro-MD"/>
              </w:rPr>
            </w:pPr>
            <w:r w:rsidRPr="002D39E7">
              <w:rPr>
                <w:sz w:val="22"/>
                <w:szCs w:val="22"/>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2D39E7" w:rsidRDefault="00AE27C8" w:rsidP="007C193B">
            <w:pPr>
              <w:jc w:val="both"/>
              <w:rPr>
                <w:sz w:val="22"/>
                <w:szCs w:val="22"/>
                <w:lang w:val="ro-MD"/>
              </w:rPr>
            </w:pPr>
            <w:r w:rsidRPr="002D39E7">
              <w:rPr>
                <w:sz w:val="22"/>
                <w:szCs w:val="22"/>
                <w:lang w:val="ro-MD"/>
              </w:rPr>
              <w:t xml:space="preserve">11.5. Prezentul Contract este întocmit în două exemplare în limba de </w:t>
            </w:r>
            <w:r w:rsidR="0077604C" w:rsidRPr="002D39E7">
              <w:rPr>
                <w:sz w:val="22"/>
                <w:szCs w:val="22"/>
                <w:lang w:val="ro-MD"/>
              </w:rPr>
              <w:t>română</w:t>
            </w:r>
            <w:r w:rsidRPr="002D39E7">
              <w:rPr>
                <w:sz w:val="22"/>
                <w:szCs w:val="22"/>
                <w:lang w:val="ro-MD"/>
              </w:rPr>
              <w:t>, câte un exemplar pentru Antreprenor și Beneficiar.</w:t>
            </w:r>
          </w:p>
          <w:p w14:paraId="33B0FCFB" w14:textId="77777777" w:rsidR="00DF4A99" w:rsidRPr="002D39E7" w:rsidRDefault="00DF4A99" w:rsidP="00DF4A99">
            <w:pPr>
              <w:tabs>
                <w:tab w:val="left" w:pos="2295"/>
              </w:tabs>
              <w:jc w:val="both"/>
              <w:rPr>
                <w:sz w:val="22"/>
                <w:szCs w:val="22"/>
                <w:lang w:val="ro-MD"/>
              </w:rPr>
            </w:pPr>
            <w:r w:rsidRPr="002D39E7">
              <w:rPr>
                <w:sz w:val="22"/>
                <w:szCs w:val="22"/>
                <w:lang w:val="ro-MD"/>
              </w:rPr>
              <w:t>11.6. Prezentul Contract se consideră încheiat şi intră în vigoare la data semnării, fiind valabil până la ……………...</w:t>
            </w:r>
          </w:p>
          <w:p w14:paraId="27E60187" w14:textId="77777777" w:rsidR="002D6E71" w:rsidRPr="002D39E7" w:rsidRDefault="00DF4A99" w:rsidP="00DF4A99">
            <w:pPr>
              <w:tabs>
                <w:tab w:val="left" w:pos="2295"/>
              </w:tabs>
              <w:jc w:val="both"/>
              <w:rPr>
                <w:sz w:val="22"/>
                <w:szCs w:val="22"/>
                <w:lang w:val="ro-MD"/>
              </w:rPr>
            </w:pPr>
            <w:r w:rsidRPr="002D39E7">
              <w:rPr>
                <w:sz w:val="22"/>
                <w:szCs w:val="22"/>
                <w:lang w:val="ro-MD"/>
              </w:rPr>
              <w:t xml:space="preserve">11.7. Prezentul Contract reprezintă acordul de voinţă al ambelor părţi şi este semnat astăzi,  “____” </w:t>
            </w:r>
          </w:p>
          <w:p w14:paraId="3DD55170" w14:textId="77777777" w:rsidR="00283820" w:rsidRPr="002D39E7" w:rsidRDefault="00283820" w:rsidP="004D7C86">
            <w:pPr>
              <w:spacing w:line="276" w:lineRule="auto"/>
              <w:contextualSpacing/>
              <w:rPr>
                <w:sz w:val="22"/>
                <w:szCs w:val="22"/>
                <w:lang w:val="ro-MD"/>
              </w:rPr>
            </w:pPr>
          </w:p>
          <w:p w14:paraId="3BA214C6" w14:textId="77777777" w:rsidR="004D7C86" w:rsidRPr="002D39E7" w:rsidRDefault="004D7C86" w:rsidP="004D7C86">
            <w:pPr>
              <w:spacing w:line="276" w:lineRule="auto"/>
              <w:contextualSpacing/>
              <w:rPr>
                <w:sz w:val="22"/>
                <w:szCs w:val="22"/>
                <w:lang w:val="ro-MD"/>
              </w:rPr>
            </w:pPr>
          </w:p>
          <w:p w14:paraId="303D30BE" w14:textId="77777777" w:rsidR="004D7C86" w:rsidRPr="002D39E7" w:rsidRDefault="004D7C86" w:rsidP="00285024">
            <w:pPr>
              <w:pStyle w:val="a"/>
              <w:numPr>
                <w:ilvl w:val="0"/>
                <w:numId w:val="34"/>
              </w:numPr>
              <w:tabs>
                <w:tab w:val="left" w:pos="2295"/>
              </w:tabs>
              <w:jc w:val="center"/>
              <w:rPr>
                <w:sz w:val="22"/>
                <w:szCs w:val="22"/>
                <w:lang w:val="ro-MD"/>
              </w:rPr>
            </w:pPr>
            <w:r w:rsidRPr="002D39E7">
              <w:rPr>
                <w:b/>
                <w:sz w:val="22"/>
                <w:szCs w:val="22"/>
                <w:lang w:val="ro-MD"/>
              </w:rPr>
              <w:t>PARTEA CE ȚINE DE CONDIȚIILE</w:t>
            </w:r>
          </w:p>
          <w:p w14:paraId="3683C470" w14:textId="77777777" w:rsidR="004D7C86" w:rsidRPr="002D39E7" w:rsidRDefault="004D7C86" w:rsidP="004D7C86">
            <w:pPr>
              <w:pStyle w:val="a"/>
              <w:numPr>
                <w:ilvl w:val="0"/>
                <w:numId w:val="0"/>
              </w:numPr>
              <w:tabs>
                <w:tab w:val="left" w:pos="2295"/>
              </w:tabs>
              <w:ind w:left="3240"/>
              <w:rPr>
                <w:sz w:val="22"/>
                <w:szCs w:val="22"/>
                <w:lang w:val="ro-MD"/>
              </w:rPr>
            </w:pPr>
            <w:r w:rsidRPr="002D39E7">
              <w:rPr>
                <w:b/>
                <w:sz w:val="22"/>
                <w:szCs w:val="22"/>
                <w:lang w:val="ro-MD"/>
              </w:rPr>
              <w:t>SPECIALE AL CONTRACTULUI</w:t>
            </w:r>
          </w:p>
          <w:p w14:paraId="7813C73D" w14:textId="77777777" w:rsidR="004D7C86" w:rsidRPr="002D39E7" w:rsidRDefault="004D7C86" w:rsidP="004D7C86">
            <w:pPr>
              <w:jc w:val="center"/>
              <w:rPr>
                <w:sz w:val="22"/>
                <w:szCs w:val="22"/>
                <w:lang w:val="ro-MD"/>
              </w:rPr>
            </w:pPr>
            <w:r w:rsidRPr="002D39E7">
              <w:rPr>
                <w:sz w:val="22"/>
                <w:szCs w:val="22"/>
                <w:lang w:val="ro-MD"/>
              </w:rPr>
              <w:t>(LA NECESITATE)</w:t>
            </w:r>
          </w:p>
          <w:p w14:paraId="29CF6519" w14:textId="77777777" w:rsidR="004D7C86" w:rsidRPr="002D39E7" w:rsidRDefault="004D7C86" w:rsidP="004D7C86">
            <w:pPr>
              <w:jc w:val="both"/>
              <w:rPr>
                <w:sz w:val="22"/>
                <w:szCs w:val="22"/>
                <w:lang w:val="ro-MD"/>
              </w:rPr>
            </w:pPr>
          </w:p>
          <w:p w14:paraId="14664654" w14:textId="77777777" w:rsidR="004D7C86" w:rsidRPr="002D39E7" w:rsidRDefault="004D7C86" w:rsidP="004D7C86">
            <w:pPr>
              <w:spacing w:line="276" w:lineRule="auto"/>
              <w:contextualSpacing/>
              <w:rPr>
                <w:sz w:val="22"/>
                <w:szCs w:val="22"/>
                <w:lang w:val="ro-MD"/>
              </w:rPr>
            </w:pPr>
          </w:p>
          <w:p w14:paraId="32A4BA9D" w14:textId="77777777" w:rsidR="004D7C86" w:rsidRPr="002D39E7" w:rsidRDefault="004D7C86" w:rsidP="004D7C86">
            <w:pPr>
              <w:spacing w:line="276" w:lineRule="auto"/>
              <w:contextualSpacing/>
              <w:rPr>
                <w:sz w:val="22"/>
                <w:szCs w:val="22"/>
                <w:lang w:val="ro-MD"/>
              </w:rPr>
            </w:pPr>
          </w:p>
          <w:p w14:paraId="759328FA" w14:textId="77777777" w:rsidR="004D7C86" w:rsidRPr="002D39E7" w:rsidRDefault="004D7C86" w:rsidP="004D7C86">
            <w:pPr>
              <w:spacing w:line="276" w:lineRule="auto"/>
              <w:contextualSpacing/>
              <w:rPr>
                <w:sz w:val="22"/>
                <w:szCs w:val="22"/>
                <w:lang w:val="ro-MD"/>
              </w:rPr>
            </w:pPr>
          </w:p>
          <w:p w14:paraId="2997F8E1" w14:textId="77777777" w:rsidR="00DF4A99" w:rsidRPr="002D39E7" w:rsidRDefault="00DF4A99" w:rsidP="00285024">
            <w:pPr>
              <w:pStyle w:val="a"/>
              <w:numPr>
                <w:ilvl w:val="0"/>
                <w:numId w:val="16"/>
              </w:numPr>
              <w:tabs>
                <w:tab w:val="clear" w:pos="1134"/>
              </w:tabs>
              <w:spacing w:line="276" w:lineRule="auto"/>
              <w:ind w:left="0"/>
              <w:contextualSpacing/>
              <w:rPr>
                <w:sz w:val="22"/>
                <w:szCs w:val="22"/>
                <w:lang w:val="ro-MD"/>
              </w:rPr>
            </w:pPr>
            <w:r w:rsidRPr="002D39E7">
              <w:rPr>
                <w:b/>
                <w:sz w:val="22"/>
                <w:szCs w:val="22"/>
                <w:lang w:val="ro-MD"/>
              </w:rPr>
              <w:t>RECHIZITELE JURIDICE, POŞTALE ŞI DE PLĂŢI ALE PĂRŢILOR</w:t>
            </w:r>
          </w:p>
          <w:p w14:paraId="4633A588" w14:textId="77777777" w:rsidR="00DF4A99" w:rsidRPr="002D39E7" w:rsidRDefault="00DF4A99" w:rsidP="00DF4A99">
            <w:pPr>
              <w:tabs>
                <w:tab w:val="left" w:pos="2685"/>
              </w:tabs>
              <w:jc w:val="both"/>
              <w:rPr>
                <w:sz w:val="22"/>
                <w:szCs w:val="22"/>
                <w:lang w:val="ro-MD"/>
              </w:rPr>
            </w:pPr>
            <w:r w:rsidRPr="002D39E7">
              <w:rPr>
                <w:sz w:val="22"/>
                <w:szCs w:val="22"/>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2D39E7" w14:paraId="148E408B" w14:textId="77777777" w:rsidTr="00AD32DD">
              <w:trPr>
                <w:jc w:val="center"/>
              </w:trPr>
              <w:tc>
                <w:tcPr>
                  <w:tcW w:w="5163" w:type="dxa"/>
                  <w:tcBorders>
                    <w:top w:val="nil"/>
                    <w:left w:val="nil"/>
                    <w:bottom w:val="nil"/>
                    <w:right w:val="nil"/>
                  </w:tcBorders>
                </w:tcPr>
                <w:p w14:paraId="46622B6C" w14:textId="77777777" w:rsidR="00DF4A99" w:rsidRPr="002D39E7" w:rsidRDefault="00DF4A99" w:rsidP="003305D5">
                  <w:pPr>
                    <w:tabs>
                      <w:tab w:val="left" w:pos="3295"/>
                    </w:tabs>
                    <w:jc w:val="center"/>
                    <w:rPr>
                      <w:b/>
                      <w:sz w:val="22"/>
                      <w:szCs w:val="22"/>
                      <w:lang w:val="ro-MD"/>
                    </w:rPr>
                  </w:pPr>
                  <w:r w:rsidRPr="002D39E7">
                    <w:rPr>
                      <w:b/>
                      <w:iCs/>
                      <w:sz w:val="22"/>
                      <w:szCs w:val="22"/>
                      <w:lang w:val="ro-MD"/>
                    </w:rPr>
                    <w:t>ANTREPRENORUL</w:t>
                  </w:r>
                </w:p>
              </w:tc>
              <w:tc>
                <w:tcPr>
                  <w:tcW w:w="4927" w:type="dxa"/>
                  <w:tcBorders>
                    <w:top w:val="nil"/>
                    <w:left w:val="nil"/>
                    <w:bottom w:val="nil"/>
                    <w:right w:val="nil"/>
                  </w:tcBorders>
                </w:tcPr>
                <w:p w14:paraId="3F289FFB" w14:textId="77777777" w:rsidR="00DF4A99" w:rsidRPr="002D39E7" w:rsidRDefault="00DF4A99" w:rsidP="003305D5">
                  <w:pPr>
                    <w:tabs>
                      <w:tab w:val="left" w:pos="3295"/>
                    </w:tabs>
                    <w:jc w:val="center"/>
                    <w:rPr>
                      <w:sz w:val="22"/>
                      <w:szCs w:val="22"/>
                      <w:lang w:val="ro-MD"/>
                    </w:rPr>
                  </w:pPr>
                  <w:r w:rsidRPr="002D39E7">
                    <w:rPr>
                      <w:b/>
                      <w:iCs/>
                      <w:sz w:val="22"/>
                      <w:szCs w:val="22"/>
                      <w:lang w:val="ro-MD"/>
                    </w:rPr>
                    <w:t>BENEFICIARUL</w:t>
                  </w:r>
                </w:p>
              </w:tc>
            </w:tr>
            <w:tr w:rsidR="00DF4A99" w:rsidRPr="002D39E7"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2D39E7" w:rsidRDefault="00DF4A99" w:rsidP="00AD32DD">
                  <w:pPr>
                    <w:tabs>
                      <w:tab w:val="left" w:pos="1134"/>
                      <w:tab w:val="left" w:pos="4680"/>
                      <w:tab w:val="left" w:pos="7020"/>
                    </w:tabs>
                    <w:suppressAutoHyphens/>
                    <w:ind w:firstLine="567"/>
                    <w:jc w:val="both"/>
                    <w:rPr>
                      <w:sz w:val="22"/>
                      <w:szCs w:val="22"/>
                      <w:lang w:val="ro-MD"/>
                    </w:rPr>
                  </w:pPr>
                  <w:r w:rsidRPr="002D39E7">
                    <w:rPr>
                      <w:sz w:val="22"/>
                      <w:szCs w:val="22"/>
                      <w:lang w:val="ro-MD"/>
                    </w:rPr>
                    <w:t>Adresa poştală:</w:t>
                  </w:r>
                </w:p>
              </w:tc>
              <w:tc>
                <w:tcPr>
                  <w:tcW w:w="4927" w:type="dxa"/>
                  <w:tcBorders>
                    <w:top w:val="nil"/>
                    <w:left w:val="nil"/>
                    <w:bottom w:val="nil"/>
                    <w:right w:val="nil"/>
                  </w:tcBorders>
                  <w:vAlign w:val="center"/>
                </w:tcPr>
                <w:p w14:paraId="5CBE8612" w14:textId="77777777" w:rsidR="00DF4A99" w:rsidRPr="002D39E7" w:rsidRDefault="00DF4A99" w:rsidP="00AD32DD">
                  <w:pPr>
                    <w:tabs>
                      <w:tab w:val="left" w:pos="1134"/>
                      <w:tab w:val="left" w:pos="4680"/>
                      <w:tab w:val="left" w:pos="7020"/>
                    </w:tabs>
                    <w:suppressAutoHyphens/>
                    <w:ind w:firstLine="567"/>
                    <w:jc w:val="both"/>
                    <w:rPr>
                      <w:sz w:val="22"/>
                      <w:szCs w:val="22"/>
                      <w:lang w:val="ro-MD"/>
                    </w:rPr>
                  </w:pPr>
                  <w:r w:rsidRPr="002D39E7">
                    <w:rPr>
                      <w:sz w:val="22"/>
                      <w:szCs w:val="22"/>
                      <w:lang w:val="ro-MD"/>
                    </w:rPr>
                    <w:t>Adresa poştală:</w:t>
                  </w:r>
                </w:p>
              </w:tc>
            </w:tr>
            <w:tr w:rsidR="00DF4A99" w:rsidRPr="002D39E7"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2D39E7" w:rsidRDefault="00DF4A99" w:rsidP="00AD32DD">
                  <w:pPr>
                    <w:tabs>
                      <w:tab w:val="left" w:pos="1134"/>
                      <w:tab w:val="left" w:pos="4680"/>
                      <w:tab w:val="left" w:pos="7020"/>
                    </w:tabs>
                    <w:suppressAutoHyphens/>
                    <w:ind w:firstLine="567"/>
                    <w:jc w:val="both"/>
                    <w:rPr>
                      <w:sz w:val="22"/>
                      <w:szCs w:val="22"/>
                      <w:lang w:val="ro-MD"/>
                    </w:rPr>
                  </w:pPr>
                  <w:r w:rsidRPr="002D39E7">
                    <w:rPr>
                      <w:sz w:val="22"/>
                      <w:szCs w:val="22"/>
                      <w:lang w:val="ro-MD"/>
                    </w:rPr>
                    <w:t>Telefon:</w:t>
                  </w:r>
                </w:p>
              </w:tc>
              <w:tc>
                <w:tcPr>
                  <w:tcW w:w="4927" w:type="dxa"/>
                  <w:tcBorders>
                    <w:top w:val="nil"/>
                    <w:left w:val="nil"/>
                    <w:bottom w:val="nil"/>
                    <w:right w:val="nil"/>
                  </w:tcBorders>
                  <w:vAlign w:val="center"/>
                </w:tcPr>
                <w:p w14:paraId="6878D16B" w14:textId="77777777" w:rsidR="00DF4A99" w:rsidRPr="002D39E7" w:rsidRDefault="00DF4A99" w:rsidP="00AD32DD">
                  <w:pPr>
                    <w:tabs>
                      <w:tab w:val="left" w:pos="1134"/>
                      <w:tab w:val="left" w:pos="4680"/>
                      <w:tab w:val="left" w:pos="7020"/>
                    </w:tabs>
                    <w:suppressAutoHyphens/>
                    <w:ind w:firstLine="567"/>
                    <w:jc w:val="both"/>
                    <w:rPr>
                      <w:sz w:val="22"/>
                      <w:szCs w:val="22"/>
                      <w:lang w:val="ro-MD"/>
                    </w:rPr>
                  </w:pPr>
                  <w:r w:rsidRPr="002D39E7">
                    <w:rPr>
                      <w:sz w:val="22"/>
                      <w:szCs w:val="22"/>
                      <w:lang w:val="ro-MD"/>
                    </w:rPr>
                    <w:t>Telefon:</w:t>
                  </w:r>
                </w:p>
              </w:tc>
            </w:tr>
            <w:tr w:rsidR="00DF4A99" w:rsidRPr="002D39E7"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2D39E7" w:rsidRDefault="00DF4A99" w:rsidP="00AD32DD">
                  <w:pPr>
                    <w:tabs>
                      <w:tab w:val="left" w:pos="1134"/>
                      <w:tab w:val="left" w:pos="4680"/>
                      <w:tab w:val="left" w:pos="7020"/>
                    </w:tabs>
                    <w:suppressAutoHyphens/>
                    <w:ind w:firstLine="567"/>
                    <w:jc w:val="both"/>
                    <w:rPr>
                      <w:sz w:val="22"/>
                      <w:szCs w:val="22"/>
                      <w:lang w:val="ro-MD"/>
                    </w:rPr>
                  </w:pPr>
                  <w:r w:rsidRPr="002D39E7">
                    <w:rPr>
                      <w:sz w:val="22"/>
                      <w:szCs w:val="22"/>
                      <w:lang w:val="ro-MD"/>
                    </w:rPr>
                    <w:t>Cod fiscal:</w:t>
                  </w:r>
                </w:p>
              </w:tc>
              <w:tc>
                <w:tcPr>
                  <w:tcW w:w="4927" w:type="dxa"/>
                  <w:tcBorders>
                    <w:top w:val="nil"/>
                    <w:left w:val="nil"/>
                    <w:bottom w:val="nil"/>
                    <w:right w:val="nil"/>
                  </w:tcBorders>
                  <w:vAlign w:val="center"/>
                </w:tcPr>
                <w:p w14:paraId="0A1A6AB0" w14:textId="77777777" w:rsidR="00DF4A99" w:rsidRPr="002D39E7" w:rsidRDefault="00DF4A99" w:rsidP="00AD32DD">
                  <w:pPr>
                    <w:tabs>
                      <w:tab w:val="left" w:pos="1134"/>
                      <w:tab w:val="left" w:pos="4680"/>
                      <w:tab w:val="left" w:pos="7020"/>
                    </w:tabs>
                    <w:suppressAutoHyphens/>
                    <w:ind w:firstLine="567"/>
                    <w:jc w:val="both"/>
                    <w:rPr>
                      <w:sz w:val="22"/>
                      <w:szCs w:val="22"/>
                      <w:lang w:val="ro-MD"/>
                    </w:rPr>
                  </w:pPr>
                  <w:r w:rsidRPr="002D39E7">
                    <w:rPr>
                      <w:sz w:val="22"/>
                      <w:szCs w:val="22"/>
                      <w:lang w:val="ro-MD"/>
                    </w:rPr>
                    <w:t>Cod fiscal:</w:t>
                  </w:r>
                </w:p>
              </w:tc>
            </w:tr>
            <w:tr w:rsidR="00DF4A99" w:rsidRPr="002D39E7"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2D39E7" w:rsidRDefault="00DF4A99" w:rsidP="00AD32DD">
                  <w:pPr>
                    <w:tabs>
                      <w:tab w:val="left" w:pos="1134"/>
                      <w:tab w:val="left" w:pos="4680"/>
                      <w:tab w:val="left" w:pos="7020"/>
                    </w:tabs>
                    <w:suppressAutoHyphens/>
                    <w:ind w:firstLine="567"/>
                    <w:jc w:val="both"/>
                    <w:rPr>
                      <w:sz w:val="22"/>
                      <w:szCs w:val="22"/>
                      <w:lang w:val="ro-MD"/>
                    </w:rPr>
                  </w:pPr>
                  <w:r w:rsidRPr="002D39E7">
                    <w:rPr>
                      <w:sz w:val="22"/>
                      <w:szCs w:val="22"/>
                      <w:lang w:val="ro-MD"/>
                    </w:rPr>
                    <w:t>Banca:</w:t>
                  </w:r>
                </w:p>
              </w:tc>
              <w:tc>
                <w:tcPr>
                  <w:tcW w:w="4927" w:type="dxa"/>
                  <w:tcBorders>
                    <w:top w:val="nil"/>
                    <w:left w:val="nil"/>
                    <w:bottom w:val="nil"/>
                    <w:right w:val="nil"/>
                  </w:tcBorders>
                  <w:vAlign w:val="center"/>
                </w:tcPr>
                <w:p w14:paraId="717BFB05" w14:textId="77777777" w:rsidR="00DF4A99" w:rsidRPr="002D39E7" w:rsidRDefault="00DF4A99" w:rsidP="00AD32DD">
                  <w:pPr>
                    <w:tabs>
                      <w:tab w:val="left" w:pos="1134"/>
                      <w:tab w:val="left" w:pos="4680"/>
                      <w:tab w:val="left" w:pos="7020"/>
                    </w:tabs>
                    <w:suppressAutoHyphens/>
                    <w:ind w:firstLine="567"/>
                    <w:jc w:val="both"/>
                    <w:rPr>
                      <w:sz w:val="22"/>
                      <w:szCs w:val="22"/>
                      <w:lang w:val="ro-MD"/>
                    </w:rPr>
                  </w:pPr>
                  <w:r w:rsidRPr="002D39E7">
                    <w:rPr>
                      <w:sz w:val="22"/>
                      <w:szCs w:val="22"/>
                      <w:lang w:val="ro-MD"/>
                    </w:rPr>
                    <w:t>Banca:</w:t>
                  </w:r>
                </w:p>
              </w:tc>
            </w:tr>
            <w:tr w:rsidR="00DF4A99" w:rsidRPr="002D39E7"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2D39E7" w:rsidRDefault="00DF4A99" w:rsidP="00AD32DD">
                  <w:pPr>
                    <w:tabs>
                      <w:tab w:val="left" w:pos="1134"/>
                      <w:tab w:val="left" w:pos="4680"/>
                      <w:tab w:val="left" w:pos="7020"/>
                    </w:tabs>
                    <w:suppressAutoHyphens/>
                    <w:ind w:firstLine="567"/>
                    <w:jc w:val="both"/>
                    <w:rPr>
                      <w:sz w:val="22"/>
                      <w:szCs w:val="22"/>
                      <w:lang w:val="ro-MD"/>
                    </w:rPr>
                  </w:pPr>
                  <w:r w:rsidRPr="002D39E7">
                    <w:rPr>
                      <w:sz w:val="22"/>
                      <w:szCs w:val="22"/>
                      <w:lang w:val="ro-MD"/>
                    </w:rPr>
                    <w:t>Cod:</w:t>
                  </w:r>
                </w:p>
              </w:tc>
              <w:tc>
                <w:tcPr>
                  <w:tcW w:w="4927" w:type="dxa"/>
                  <w:tcBorders>
                    <w:top w:val="nil"/>
                    <w:left w:val="nil"/>
                    <w:bottom w:val="nil"/>
                    <w:right w:val="nil"/>
                  </w:tcBorders>
                  <w:vAlign w:val="center"/>
                </w:tcPr>
                <w:p w14:paraId="3324F73B" w14:textId="77777777" w:rsidR="00DF4A99" w:rsidRPr="002D39E7" w:rsidRDefault="00DF4A99" w:rsidP="00AD32DD">
                  <w:pPr>
                    <w:tabs>
                      <w:tab w:val="left" w:pos="1134"/>
                      <w:tab w:val="left" w:pos="4680"/>
                      <w:tab w:val="left" w:pos="7020"/>
                    </w:tabs>
                    <w:suppressAutoHyphens/>
                    <w:ind w:firstLine="567"/>
                    <w:jc w:val="both"/>
                    <w:rPr>
                      <w:sz w:val="22"/>
                      <w:szCs w:val="22"/>
                      <w:lang w:val="ro-MD"/>
                    </w:rPr>
                  </w:pPr>
                  <w:r w:rsidRPr="002D39E7">
                    <w:rPr>
                      <w:sz w:val="22"/>
                      <w:szCs w:val="22"/>
                      <w:lang w:val="ro-MD"/>
                    </w:rPr>
                    <w:t>Cod:</w:t>
                  </w:r>
                </w:p>
              </w:tc>
            </w:tr>
            <w:tr w:rsidR="00DF4A99" w:rsidRPr="002D39E7"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2D39E7" w:rsidRDefault="00DF4A99" w:rsidP="00AD32DD">
                  <w:pPr>
                    <w:tabs>
                      <w:tab w:val="left" w:pos="1134"/>
                      <w:tab w:val="left" w:pos="4680"/>
                      <w:tab w:val="left" w:pos="7020"/>
                    </w:tabs>
                    <w:suppressAutoHyphens/>
                    <w:ind w:firstLine="567"/>
                    <w:jc w:val="both"/>
                    <w:rPr>
                      <w:sz w:val="22"/>
                      <w:szCs w:val="22"/>
                      <w:lang w:val="ro-MD"/>
                    </w:rPr>
                  </w:pPr>
                  <w:r w:rsidRPr="002D39E7">
                    <w:rPr>
                      <w:sz w:val="22"/>
                      <w:szCs w:val="22"/>
                      <w:lang w:val="ro-MD"/>
                    </w:rPr>
                    <w:t>IBAN</w:t>
                  </w:r>
                </w:p>
              </w:tc>
              <w:tc>
                <w:tcPr>
                  <w:tcW w:w="4927" w:type="dxa"/>
                  <w:tcBorders>
                    <w:top w:val="nil"/>
                    <w:left w:val="nil"/>
                    <w:bottom w:val="nil"/>
                    <w:right w:val="nil"/>
                  </w:tcBorders>
                  <w:vAlign w:val="center"/>
                </w:tcPr>
                <w:p w14:paraId="1135119F" w14:textId="77777777" w:rsidR="00DF4A99" w:rsidRPr="002D39E7" w:rsidRDefault="00DF4A99" w:rsidP="00AD32DD">
                  <w:pPr>
                    <w:tabs>
                      <w:tab w:val="left" w:pos="1134"/>
                      <w:tab w:val="left" w:pos="4680"/>
                      <w:tab w:val="left" w:pos="7020"/>
                    </w:tabs>
                    <w:suppressAutoHyphens/>
                    <w:ind w:firstLine="567"/>
                    <w:jc w:val="both"/>
                    <w:rPr>
                      <w:sz w:val="22"/>
                      <w:szCs w:val="22"/>
                      <w:lang w:val="ro-MD"/>
                    </w:rPr>
                  </w:pPr>
                  <w:r w:rsidRPr="002D39E7">
                    <w:rPr>
                      <w:sz w:val="22"/>
                      <w:szCs w:val="22"/>
                      <w:lang w:val="ro-MD"/>
                    </w:rPr>
                    <w:t>IBAN</w:t>
                  </w:r>
                </w:p>
              </w:tc>
            </w:tr>
            <w:tr w:rsidR="00DF4A99" w:rsidRPr="002D39E7"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2D39E7" w:rsidRDefault="00DF4A99" w:rsidP="006A7C1C">
                  <w:pPr>
                    <w:tabs>
                      <w:tab w:val="left" w:pos="1134"/>
                      <w:tab w:val="left" w:pos="4680"/>
                      <w:tab w:val="left" w:pos="7020"/>
                    </w:tabs>
                    <w:suppressAutoHyphens/>
                    <w:jc w:val="both"/>
                    <w:rPr>
                      <w:sz w:val="22"/>
                      <w:szCs w:val="22"/>
                      <w:lang w:val="ro-MD"/>
                    </w:rPr>
                  </w:pPr>
                </w:p>
              </w:tc>
              <w:tc>
                <w:tcPr>
                  <w:tcW w:w="4927" w:type="dxa"/>
                  <w:tcBorders>
                    <w:top w:val="nil"/>
                    <w:left w:val="nil"/>
                    <w:bottom w:val="nil"/>
                    <w:right w:val="nil"/>
                  </w:tcBorders>
                  <w:vAlign w:val="center"/>
                </w:tcPr>
                <w:p w14:paraId="0D4D1FA0" w14:textId="77777777" w:rsidR="00DF4A99" w:rsidRPr="002D39E7" w:rsidRDefault="00DF4A99" w:rsidP="006A7C1C">
                  <w:pPr>
                    <w:tabs>
                      <w:tab w:val="left" w:pos="1134"/>
                      <w:tab w:val="left" w:pos="4680"/>
                      <w:tab w:val="left" w:pos="7020"/>
                    </w:tabs>
                    <w:suppressAutoHyphens/>
                    <w:ind w:firstLine="567"/>
                    <w:jc w:val="both"/>
                    <w:rPr>
                      <w:sz w:val="22"/>
                      <w:szCs w:val="22"/>
                      <w:lang w:val="ro-MD"/>
                    </w:rPr>
                  </w:pPr>
                </w:p>
                <w:p w14:paraId="62C2FB63" w14:textId="77777777" w:rsidR="00DF4A99" w:rsidRPr="002D39E7" w:rsidRDefault="00DF4A99" w:rsidP="006A7C1C">
                  <w:pPr>
                    <w:tabs>
                      <w:tab w:val="left" w:pos="1134"/>
                      <w:tab w:val="left" w:pos="4680"/>
                      <w:tab w:val="left" w:pos="7020"/>
                    </w:tabs>
                    <w:suppressAutoHyphens/>
                    <w:ind w:firstLine="567"/>
                    <w:jc w:val="both"/>
                    <w:rPr>
                      <w:sz w:val="22"/>
                      <w:szCs w:val="22"/>
                      <w:lang w:val="ro-MD"/>
                    </w:rPr>
                  </w:pPr>
                </w:p>
                <w:p w14:paraId="6D3302FE" w14:textId="77777777" w:rsidR="00DF4A99" w:rsidRPr="002D39E7" w:rsidRDefault="00DF4A99" w:rsidP="006A7C1C">
                  <w:pPr>
                    <w:tabs>
                      <w:tab w:val="left" w:pos="1134"/>
                      <w:tab w:val="left" w:pos="4680"/>
                      <w:tab w:val="left" w:pos="7020"/>
                    </w:tabs>
                    <w:suppressAutoHyphens/>
                    <w:ind w:firstLine="567"/>
                    <w:jc w:val="both"/>
                    <w:rPr>
                      <w:sz w:val="22"/>
                      <w:szCs w:val="22"/>
                      <w:lang w:val="ro-MD"/>
                    </w:rPr>
                  </w:pPr>
                </w:p>
                <w:p w14:paraId="5906B80B" w14:textId="77777777" w:rsidR="00DF4A99" w:rsidRPr="002D39E7" w:rsidRDefault="00DF4A99" w:rsidP="006A7C1C">
                  <w:pPr>
                    <w:tabs>
                      <w:tab w:val="left" w:pos="1134"/>
                      <w:tab w:val="left" w:pos="4680"/>
                      <w:tab w:val="left" w:pos="7020"/>
                    </w:tabs>
                    <w:suppressAutoHyphens/>
                    <w:ind w:firstLine="567"/>
                    <w:jc w:val="both"/>
                    <w:rPr>
                      <w:sz w:val="22"/>
                      <w:szCs w:val="22"/>
                      <w:lang w:val="ro-MD"/>
                    </w:rPr>
                  </w:pPr>
                </w:p>
                <w:p w14:paraId="71CF5BE1" w14:textId="77777777" w:rsidR="00DF4A99" w:rsidRPr="002D39E7" w:rsidRDefault="00DF4A99" w:rsidP="006A7C1C">
                  <w:pPr>
                    <w:tabs>
                      <w:tab w:val="left" w:pos="1134"/>
                      <w:tab w:val="left" w:pos="4680"/>
                      <w:tab w:val="left" w:pos="7020"/>
                    </w:tabs>
                    <w:suppressAutoHyphens/>
                    <w:ind w:firstLine="567"/>
                    <w:jc w:val="both"/>
                    <w:rPr>
                      <w:sz w:val="22"/>
                      <w:szCs w:val="22"/>
                      <w:lang w:val="ro-MD"/>
                    </w:rPr>
                  </w:pPr>
                </w:p>
              </w:tc>
            </w:tr>
          </w:tbl>
          <w:p w14:paraId="3EFDD7FE" w14:textId="4475A6E9" w:rsidR="00DF4A99" w:rsidRPr="002D39E7" w:rsidRDefault="00DF4A99" w:rsidP="006A7C1C">
            <w:pPr>
              <w:pStyle w:val="a"/>
              <w:numPr>
                <w:ilvl w:val="0"/>
                <w:numId w:val="0"/>
              </w:numPr>
              <w:tabs>
                <w:tab w:val="clear" w:pos="1134"/>
                <w:tab w:val="left" w:pos="2685"/>
              </w:tabs>
              <w:contextualSpacing/>
              <w:jc w:val="center"/>
              <w:rPr>
                <w:b/>
                <w:sz w:val="22"/>
                <w:szCs w:val="22"/>
                <w:lang w:val="ro-MD"/>
              </w:rPr>
            </w:pPr>
            <w:r w:rsidRPr="002D39E7">
              <w:rPr>
                <w:b/>
                <w:sz w:val="22"/>
                <w:szCs w:val="22"/>
                <w:lang w:val="ro-MD"/>
              </w:rPr>
              <w:t>SEMNĂTURILE PĂRŢILOR</w:t>
            </w:r>
          </w:p>
          <w:p w14:paraId="70911C5F" w14:textId="77777777" w:rsidR="006A7C1C" w:rsidRPr="002D39E7" w:rsidRDefault="006A7C1C" w:rsidP="006A7C1C">
            <w:pPr>
              <w:pStyle w:val="a"/>
              <w:numPr>
                <w:ilvl w:val="0"/>
                <w:numId w:val="0"/>
              </w:numPr>
              <w:tabs>
                <w:tab w:val="clear" w:pos="1134"/>
                <w:tab w:val="left" w:pos="2685"/>
              </w:tabs>
              <w:contextualSpacing/>
              <w:jc w:val="center"/>
              <w:rPr>
                <w:sz w:val="22"/>
                <w:szCs w:val="22"/>
                <w:lang w:val="ro-MD"/>
              </w:rPr>
            </w:pPr>
          </w:p>
          <w:tbl>
            <w:tblPr>
              <w:tblW w:w="0" w:type="auto"/>
              <w:jc w:val="center"/>
              <w:tblLayout w:type="fixed"/>
              <w:tblLook w:val="04A0" w:firstRow="1" w:lastRow="0" w:firstColumn="1" w:lastColumn="0" w:noHBand="0" w:noVBand="1"/>
            </w:tblPr>
            <w:tblGrid>
              <w:gridCol w:w="5188"/>
              <w:gridCol w:w="4559"/>
            </w:tblGrid>
            <w:tr w:rsidR="00DF4A99" w:rsidRPr="002D39E7" w14:paraId="4DD78B12" w14:textId="77777777" w:rsidTr="00AD32DD">
              <w:trPr>
                <w:trHeight w:val="357"/>
                <w:jc w:val="center"/>
              </w:trPr>
              <w:tc>
                <w:tcPr>
                  <w:tcW w:w="5188" w:type="dxa"/>
                  <w:vAlign w:val="center"/>
                </w:tcPr>
                <w:p w14:paraId="2B540DBB" w14:textId="77777777" w:rsidR="00DF4A99" w:rsidRPr="002D39E7" w:rsidRDefault="00DF4A99" w:rsidP="006A7C1C">
                  <w:pPr>
                    <w:jc w:val="center"/>
                    <w:rPr>
                      <w:b/>
                      <w:sz w:val="22"/>
                      <w:szCs w:val="22"/>
                      <w:lang w:val="ro-MD"/>
                    </w:rPr>
                  </w:pPr>
                  <w:r w:rsidRPr="002D39E7">
                    <w:rPr>
                      <w:b/>
                      <w:sz w:val="22"/>
                      <w:szCs w:val="22"/>
                      <w:lang w:val="ro-MD"/>
                    </w:rPr>
                    <w:t>ANTREPRENOR</w:t>
                  </w:r>
                </w:p>
              </w:tc>
              <w:tc>
                <w:tcPr>
                  <w:tcW w:w="4559" w:type="dxa"/>
                  <w:vAlign w:val="center"/>
                </w:tcPr>
                <w:p w14:paraId="529F8C55" w14:textId="77777777" w:rsidR="00DF4A99" w:rsidRPr="002D39E7" w:rsidRDefault="00DF4A99" w:rsidP="006A7C1C">
                  <w:pPr>
                    <w:jc w:val="center"/>
                    <w:rPr>
                      <w:b/>
                      <w:sz w:val="22"/>
                      <w:szCs w:val="22"/>
                      <w:lang w:val="ro-MD"/>
                    </w:rPr>
                  </w:pPr>
                  <w:r w:rsidRPr="002D39E7">
                    <w:rPr>
                      <w:b/>
                      <w:sz w:val="22"/>
                      <w:szCs w:val="22"/>
                      <w:lang w:val="ro-MD"/>
                    </w:rPr>
                    <w:t>BENEFICIAR</w:t>
                  </w:r>
                </w:p>
              </w:tc>
            </w:tr>
            <w:tr w:rsidR="00DF4A99" w:rsidRPr="002D39E7" w14:paraId="0A8C0B19" w14:textId="77777777" w:rsidTr="00AD32DD">
              <w:trPr>
                <w:trHeight w:val="357"/>
                <w:jc w:val="center"/>
              </w:trPr>
              <w:tc>
                <w:tcPr>
                  <w:tcW w:w="5188" w:type="dxa"/>
                  <w:vAlign w:val="center"/>
                </w:tcPr>
                <w:p w14:paraId="60FF047C" w14:textId="77777777" w:rsidR="00DF4A99" w:rsidRPr="002D39E7" w:rsidRDefault="00DF4A99" w:rsidP="00AD32DD">
                  <w:pPr>
                    <w:jc w:val="both"/>
                    <w:rPr>
                      <w:b/>
                      <w:sz w:val="22"/>
                      <w:szCs w:val="22"/>
                      <w:lang w:val="ro-MD"/>
                    </w:rPr>
                  </w:pPr>
                </w:p>
              </w:tc>
              <w:tc>
                <w:tcPr>
                  <w:tcW w:w="4559" w:type="dxa"/>
                  <w:vAlign w:val="center"/>
                </w:tcPr>
                <w:p w14:paraId="325BE5CF" w14:textId="77777777" w:rsidR="00DF4A99" w:rsidRPr="002D39E7" w:rsidRDefault="00DF4A99" w:rsidP="00AD32DD">
                  <w:pPr>
                    <w:jc w:val="both"/>
                    <w:rPr>
                      <w:b/>
                      <w:sz w:val="22"/>
                      <w:szCs w:val="22"/>
                      <w:lang w:val="ro-MD"/>
                    </w:rPr>
                  </w:pPr>
                </w:p>
              </w:tc>
            </w:tr>
          </w:tbl>
          <w:p w14:paraId="399269D7" w14:textId="77777777" w:rsidR="00DF4A99" w:rsidRPr="002D39E7" w:rsidRDefault="00DF4A99" w:rsidP="00DF4A99">
            <w:pPr>
              <w:tabs>
                <w:tab w:val="left" w:pos="2295"/>
              </w:tabs>
              <w:jc w:val="both"/>
              <w:rPr>
                <w:sz w:val="22"/>
                <w:szCs w:val="22"/>
                <w:lang w:val="ro-MD"/>
              </w:rPr>
            </w:pPr>
          </w:p>
          <w:p w14:paraId="40F339F1" w14:textId="77777777" w:rsidR="00DF4A99" w:rsidRPr="002D39E7" w:rsidRDefault="00DF4A99" w:rsidP="00DF4A99">
            <w:pPr>
              <w:tabs>
                <w:tab w:val="left" w:pos="2295"/>
              </w:tabs>
              <w:jc w:val="both"/>
              <w:rPr>
                <w:sz w:val="22"/>
                <w:szCs w:val="22"/>
                <w:lang w:val="ro-MD"/>
              </w:rPr>
            </w:pPr>
          </w:p>
          <w:p w14:paraId="4E02AE6A" w14:textId="77777777" w:rsidR="00DF4A99" w:rsidRPr="002D39E7" w:rsidRDefault="00DF4A99" w:rsidP="00DF4A99">
            <w:pPr>
              <w:tabs>
                <w:tab w:val="left" w:pos="2295"/>
              </w:tabs>
              <w:jc w:val="center"/>
              <w:rPr>
                <w:sz w:val="22"/>
                <w:szCs w:val="22"/>
                <w:lang w:val="ro-MD"/>
              </w:rPr>
            </w:pPr>
          </w:p>
          <w:p w14:paraId="5BBDCBDB" w14:textId="77777777" w:rsidR="004D7C86" w:rsidRPr="002D39E7" w:rsidRDefault="004D7C86" w:rsidP="00196AB4">
            <w:pPr>
              <w:jc w:val="both"/>
              <w:rPr>
                <w:sz w:val="22"/>
                <w:szCs w:val="22"/>
                <w:lang w:val="ro-MD"/>
              </w:rPr>
            </w:pPr>
          </w:p>
          <w:p w14:paraId="1B427258" w14:textId="77777777" w:rsidR="004D7C86" w:rsidRPr="002D39E7" w:rsidRDefault="004D7C86" w:rsidP="00196AB4">
            <w:pPr>
              <w:jc w:val="both"/>
              <w:rPr>
                <w:sz w:val="22"/>
                <w:szCs w:val="22"/>
                <w:lang w:val="ro-MD"/>
              </w:rPr>
            </w:pPr>
          </w:p>
          <w:p w14:paraId="49FD91B9" w14:textId="77777777" w:rsidR="00461DAC" w:rsidRPr="002D39E7" w:rsidRDefault="00461DAC" w:rsidP="004D7C86">
            <w:pPr>
              <w:tabs>
                <w:tab w:val="left" w:pos="2295"/>
              </w:tabs>
              <w:jc w:val="right"/>
              <w:rPr>
                <w:sz w:val="22"/>
                <w:szCs w:val="22"/>
                <w:lang w:val="ro-MD"/>
              </w:rPr>
            </w:pPr>
            <w:r w:rsidRPr="002D39E7">
              <w:rPr>
                <w:sz w:val="22"/>
                <w:szCs w:val="22"/>
                <w:lang w:val="ro-MD"/>
              </w:rPr>
              <w:t xml:space="preserve">Anexa nr. </w:t>
            </w:r>
            <w:r w:rsidR="004D7C86" w:rsidRPr="002D39E7">
              <w:rPr>
                <w:sz w:val="22"/>
                <w:szCs w:val="22"/>
                <w:lang w:val="ro-MD"/>
              </w:rPr>
              <w:t>1</w:t>
            </w:r>
          </w:p>
          <w:p w14:paraId="1FCC467E" w14:textId="77777777" w:rsidR="00461DAC" w:rsidRPr="002D39E7" w:rsidRDefault="00AB7AE2" w:rsidP="004D7C86">
            <w:pPr>
              <w:tabs>
                <w:tab w:val="left" w:pos="2295"/>
              </w:tabs>
              <w:jc w:val="right"/>
              <w:rPr>
                <w:sz w:val="22"/>
                <w:szCs w:val="22"/>
                <w:lang w:val="ro-MD"/>
              </w:rPr>
            </w:pPr>
            <w:r w:rsidRPr="002D39E7">
              <w:rPr>
                <w:sz w:val="22"/>
                <w:szCs w:val="22"/>
                <w:lang w:val="ro-MD"/>
              </w:rPr>
              <w:t>la C</w:t>
            </w:r>
            <w:r w:rsidR="00461DAC" w:rsidRPr="002D39E7">
              <w:rPr>
                <w:sz w:val="22"/>
                <w:szCs w:val="22"/>
                <w:lang w:val="ro-MD"/>
              </w:rPr>
              <w:t>ontractul nr. ___________</w:t>
            </w:r>
          </w:p>
          <w:p w14:paraId="7AB912E8" w14:textId="77777777" w:rsidR="00461DAC" w:rsidRPr="002D39E7" w:rsidRDefault="001278C6" w:rsidP="004D7C86">
            <w:pPr>
              <w:tabs>
                <w:tab w:val="left" w:pos="2295"/>
              </w:tabs>
              <w:jc w:val="right"/>
              <w:rPr>
                <w:sz w:val="22"/>
                <w:szCs w:val="22"/>
                <w:lang w:val="ro-MD"/>
              </w:rPr>
            </w:pPr>
            <w:r w:rsidRPr="002D39E7">
              <w:rPr>
                <w:sz w:val="22"/>
                <w:szCs w:val="22"/>
                <w:lang w:val="ro-MD"/>
              </w:rPr>
              <w:t>d</w:t>
            </w:r>
            <w:r w:rsidR="00461DAC" w:rsidRPr="002D39E7">
              <w:rPr>
                <w:sz w:val="22"/>
                <w:szCs w:val="22"/>
                <w:lang w:val="ro-MD"/>
              </w:rPr>
              <w:t>in „____”  _____ 20_____</w:t>
            </w:r>
            <w:r w:rsidR="002B4D12" w:rsidRPr="002D39E7">
              <w:rPr>
                <w:sz w:val="22"/>
                <w:szCs w:val="22"/>
                <w:lang w:val="ro-MD"/>
              </w:rPr>
              <w:t>__</w:t>
            </w:r>
          </w:p>
          <w:p w14:paraId="291744E5" w14:textId="77777777" w:rsidR="007323B6" w:rsidRPr="002D39E7" w:rsidRDefault="007323B6" w:rsidP="00196AB4">
            <w:pPr>
              <w:tabs>
                <w:tab w:val="left" w:pos="2295"/>
              </w:tabs>
              <w:jc w:val="both"/>
              <w:rPr>
                <w:sz w:val="22"/>
                <w:szCs w:val="22"/>
                <w:lang w:val="ro-MD"/>
              </w:rPr>
            </w:pPr>
          </w:p>
          <w:p w14:paraId="7CBACD58" w14:textId="77777777" w:rsidR="004D7C86" w:rsidRPr="002D39E7" w:rsidRDefault="004D7C86" w:rsidP="00196AB4">
            <w:pPr>
              <w:tabs>
                <w:tab w:val="left" w:pos="2295"/>
              </w:tabs>
              <w:jc w:val="both"/>
              <w:rPr>
                <w:sz w:val="22"/>
                <w:szCs w:val="22"/>
                <w:lang w:val="ro-MD"/>
              </w:rPr>
            </w:pPr>
          </w:p>
          <w:p w14:paraId="2564A61A" w14:textId="77777777" w:rsidR="004D7C86" w:rsidRPr="002D39E7" w:rsidRDefault="004D7C86" w:rsidP="00196AB4">
            <w:pPr>
              <w:tabs>
                <w:tab w:val="left" w:pos="2295"/>
              </w:tabs>
              <w:jc w:val="both"/>
              <w:rPr>
                <w:sz w:val="22"/>
                <w:szCs w:val="22"/>
                <w:lang w:val="ro-MD"/>
              </w:rPr>
            </w:pPr>
          </w:p>
          <w:p w14:paraId="2144F41C" w14:textId="77777777" w:rsidR="004D7C86" w:rsidRPr="002D39E7" w:rsidRDefault="004D7C86" w:rsidP="00196AB4">
            <w:pPr>
              <w:tabs>
                <w:tab w:val="left" w:pos="2295"/>
              </w:tabs>
              <w:jc w:val="both"/>
              <w:rPr>
                <w:sz w:val="22"/>
                <w:szCs w:val="22"/>
                <w:lang w:val="ro-MD"/>
              </w:rPr>
            </w:pPr>
          </w:p>
          <w:p w14:paraId="6D55A6A4" w14:textId="77777777" w:rsidR="004D7C86" w:rsidRPr="002D39E7" w:rsidRDefault="004D7C86" w:rsidP="00196AB4">
            <w:pPr>
              <w:tabs>
                <w:tab w:val="left" w:pos="2295"/>
              </w:tabs>
              <w:jc w:val="both"/>
              <w:rPr>
                <w:sz w:val="22"/>
                <w:szCs w:val="22"/>
                <w:lang w:val="ro-MD"/>
              </w:rPr>
            </w:pPr>
          </w:p>
          <w:p w14:paraId="09E6E4EE" w14:textId="77777777" w:rsidR="002B4D12" w:rsidRPr="002D39E7" w:rsidRDefault="002B4D12" w:rsidP="00196AB4">
            <w:pPr>
              <w:tabs>
                <w:tab w:val="left" w:pos="2295"/>
              </w:tabs>
              <w:jc w:val="both"/>
              <w:rPr>
                <w:sz w:val="22"/>
                <w:szCs w:val="22"/>
                <w:lang w:val="ro-MD"/>
              </w:rPr>
            </w:pPr>
          </w:p>
          <w:p w14:paraId="79E941F8" w14:textId="77777777" w:rsidR="002B4D12" w:rsidRPr="002D39E7" w:rsidRDefault="004A5F0C" w:rsidP="00196AB4">
            <w:pPr>
              <w:tabs>
                <w:tab w:val="left" w:pos="2295"/>
              </w:tabs>
              <w:jc w:val="both"/>
              <w:rPr>
                <w:b/>
                <w:sz w:val="22"/>
                <w:szCs w:val="22"/>
                <w:lang w:val="ro-MD"/>
              </w:rPr>
            </w:pPr>
            <w:r w:rsidRPr="002D39E7">
              <w:rPr>
                <w:b/>
                <w:sz w:val="22"/>
                <w:szCs w:val="22"/>
                <w:lang w:val="ro-MD"/>
              </w:rPr>
              <w:t xml:space="preserve">        </w:t>
            </w:r>
            <w:r w:rsidR="002B4D12" w:rsidRPr="002D39E7">
              <w:rPr>
                <w:b/>
                <w:sz w:val="22"/>
                <w:szCs w:val="22"/>
                <w:lang w:val="ro-MD"/>
              </w:rPr>
              <w:t>SPECIFICAŢII TEHNICE</w:t>
            </w:r>
          </w:p>
          <w:p w14:paraId="0494BA30" w14:textId="77777777" w:rsidR="002B4D12" w:rsidRPr="002D39E7" w:rsidRDefault="002B4D12" w:rsidP="00196AB4">
            <w:pPr>
              <w:tabs>
                <w:tab w:val="left" w:pos="2295"/>
              </w:tabs>
              <w:jc w:val="both"/>
              <w:rPr>
                <w:sz w:val="22"/>
                <w:szCs w:val="22"/>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2D39E7"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2D39E7" w:rsidRDefault="004001DE" w:rsidP="00196AB4">
                  <w:pPr>
                    <w:jc w:val="both"/>
                    <w:rPr>
                      <w:b/>
                      <w:bCs/>
                      <w:noProof w:val="0"/>
                      <w:sz w:val="22"/>
                      <w:szCs w:val="22"/>
                      <w:lang w:val="ro-MD"/>
                    </w:rPr>
                  </w:pPr>
                  <w:r w:rsidRPr="002D39E7">
                    <w:rPr>
                      <w:b/>
                      <w:bCs/>
                      <w:noProof w:val="0"/>
                      <w:sz w:val="22"/>
                      <w:szCs w:val="22"/>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2D39E7" w:rsidRDefault="004001DE" w:rsidP="00283820">
                  <w:pPr>
                    <w:jc w:val="center"/>
                    <w:rPr>
                      <w:b/>
                      <w:bCs/>
                      <w:noProof w:val="0"/>
                      <w:sz w:val="22"/>
                      <w:szCs w:val="22"/>
                      <w:lang w:val="ro-MD"/>
                    </w:rPr>
                  </w:pPr>
                  <w:r w:rsidRPr="002D39E7">
                    <w:rPr>
                      <w:b/>
                      <w:bCs/>
                      <w:noProof w:val="0"/>
                      <w:sz w:val="22"/>
                      <w:szCs w:val="22"/>
                      <w:lang w:val="ro-MD"/>
                    </w:rPr>
                    <w:t>Denumirea lucrărilor/servi</w:t>
                  </w:r>
                  <w:r w:rsidR="00283820" w:rsidRPr="002D39E7">
                    <w:rPr>
                      <w:b/>
                      <w:bCs/>
                      <w:noProof w:val="0"/>
                      <w:sz w:val="22"/>
                      <w:szCs w:val="22"/>
                      <w:lang w:val="ro-MD"/>
                    </w:rPr>
                    <w:t>-</w:t>
                  </w:r>
                  <w:r w:rsidRPr="002D39E7">
                    <w:rPr>
                      <w:b/>
                      <w:bCs/>
                      <w:noProof w:val="0"/>
                      <w:sz w:val="22"/>
                      <w:szCs w:val="22"/>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2D39E7" w:rsidRDefault="004001DE" w:rsidP="00196AB4">
                  <w:pPr>
                    <w:jc w:val="both"/>
                    <w:rPr>
                      <w:b/>
                      <w:bCs/>
                      <w:noProof w:val="0"/>
                      <w:sz w:val="22"/>
                      <w:szCs w:val="22"/>
                      <w:lang w:val="ro-MD"/>
                    </w:rPr>
                  </w:pPr>
                  <w:r w:rsidRPr="002D39E7">
                    <w:rPr>
                      <w:b/>
                      <w:bCs/>
                      <w:noProof w:val="0"/>
                      <w:sz w:val="22"/>
                      <w:szCs w:val="22"/>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2D39E7" w:rsidRDefault="004001DE" w:rsidP="004001DE">
                  <w:pPr>
                    <w:jc w:val="center"/>
                    <w:rPr>
                      <w:b/>
                      <w:sz w:val="22"/>
                      <w:szCs w:val="22"/>
                      <w:lang w:val="ro-MD"/>
                    </w:rPr>
                  </w:pPr>
                  <w:r w:rsidRPr="002D39E7">
                    <w:rPr>
                      <w:b/>
                      <w:sz w:val="22"/>
                      <w:szCs w:val="22"/>
                      <w:lang w:val="ro-MD"/>
                    </w:rPr>
                    <w:t>Specificarea tehnică deplină solicitată de către autoritatea contractantă</w:t>
                  </w:r>
                </w:p>
                <w:p w14:paraId="213489BD" w14:textId="77777777" w:rsidR="004001DE" w:rsidRPr="002D39E7" w:rsidRDefault="004001DE" w:rsidP="00196AB4">
                  <w:pPr>
                    <w:jc w:val="both"/>
                    <w:rPr>
                      <w:b/>
                      <w:bCs/>
                      <w:noProof w:val="0"/>
                      <w:sz w:val="22"/>
                      <w:szCs w:val="22"/>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2D39E7" w:rsidRDefault="004001DE" w:rsidP="004001DE">
                  <w:pPr>
                    <w:jc w:val="center"/>
                    <w:rPr>
                      <w:b/>
                      <w:sz w:val="22"/>
                      <w:szCs w:val="22"/>
                      <w:lang w:val="ro-MD"/>
                    </w:rPr>
                  </w:pPr>
                  <w:r w:rsidRPr="002D39E7">
                    <w:rPr>
                      <w:b/>
                      <w:bCs/>
                      <w:noProof w:val="0"/>
                      <w:sz w:val="22"/>
                      <w:szCs w:val="22"/>
                      <w:lang w:val="ro-MD"/>
                    </w:rPr>
                    <w:t>Specificarea tehnică</w:t>
                  </w:r>
                  <w:r w:rsidRPr="002D39E7">
                    <w:rPr>
                      <w:b/>
                      <w:sz w:val="22"/>
                      <w:szCs w:val="22"/>
                      <w:lang w:val="ro-MD"/>
                    </w:rPr>
                    <w:t>deplină propusă de către ofertant</w:t>
                  </w:r>
                </w:p>
                <w:p w14:paraId="25EDC519" w14:textId="77777777" w:rsidR="004001DE" w:rsidRPr="002D39E7" w:rsidRDefault="004001DE" w:rsidP="00196AB4">
                  <w:pPr>
                    <w:jc w:val="both"/>
                    <w:rPr>
                      <w:b/>
                      <w:bCs/>
                      <w:noProof w:val="0"/>
                      <w:sz w:val="22"/>
                      <w:szCs w:val="22"/>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2D39E7" w:rsidRDefault="004001DE" w:rsidP="00B262BA">
                  <w:pPr>
                    <w:ind w:left="378" w:right="377"/>
                    <w:jc w:val="center"/>
                    <w:rPr>
                      <w:b/>
                      <w:bCs/>
                      <w:noProof w:val="0"/>
                      <w:sz w:val="22"/>
                      <w:szCs w:val="22"/>
                      <w:lang w:val="ro-MD"/>
                    </w:rPr>
                  </w:pPr>
                  <w:r w:rsidRPr="002D39E7">
                    <w:rPr>
                      <w:b/>
                      <w:bCs/>
                      <w:noProof w:val="0"/>
                      <w:sz w:val="22"/>
                      <w:szCs w:val="22"/>
                      <w:lang w:val="ro-MD"/>
                    </w:rPr>
                    <w:t>Standarde de</w:t>
                  </w:r>
                </w:p>
                <w:p w14:paraId="331EDD76" w14:textId="77777777" w:rsidR="004001DE" w:rsidRPr="002D39E7" w:rsidRDefault="004001DE" w:rsidP="00B262BA">
                  <w:pPr>
                    <w:tabs>
                      <w:tab w:val="left" w:pos="1370"/>
                    </w:tabs>
                    <w:ind w:left="378" w:right="377"/>
                    <w:jc w:val="center"/>
                    <w:rPr>
                      <w:b/>
                      <w:bCs/>
                      <w:noProof w:val="0"/>
                      <w:sz w:val="22"/>
                      <w:szCs w:val="22"/>
                      <w:lang w:val="ro-MD"/>
                    </w:rPr>
                  </w:pPr>
                  <w:r w:rsidRPr="002D39E7">
                    <w:rPr>
                      <w:b/>
                      <w:bCs/>
                      <w:noProof w:val="0"/>
                      <w:sz w:val="22"/>
                      <w:szCs w:val="22"/>
                      <w:lang w:val="ro-MD"/>
                    </w:rPr>
                    <w:t>referinţă</w:t>
                  </w:r>
                </w:p>
              </w:tc>
            </w:tr>
            <w:tr w:rsidR="004001DE" w:rsidRPr="002D39E7"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2D39E7" w:rsidRDefault="004001DE" w:rsidP="00196AB4">
                  <w:pPr>
                    <w:jc w:val="both"/>
                    <w:rPr>
                      <w:noProof w:val="0"/>
                      <w:sz w:val="22"/>
                      <w:szCs w:val="22"/>
                      <w:lang w:val="ro-MD"/>
                    </w:rPr>
                  </w:pPr>
                  <w:r w:rsidRPr="002D39E7">
                    <w:rPr>
                      <w:noProof w:val="0"/>
                      <w:sz w:val="22"/>
                      <w:szCs w:val="22"/>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2D39E7" w:rsidRDefault="004001DE" w:rsidP="00196AB4">
                  <w:pPr>
                    <w:jc w:val="both"/>
                    <w:rPr>
                      <w:noProof w:val="0"/>
                      <w:sz w:val="22"/>
                      <w:szCs w:val="22"/>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2D39E7" w:rsidRDefault="004001DE" w:rsidP="00196AB4">
                  <w:pPr>
                    <w:jc w:val="both"/>
                    <w:rPr>
                      <w:noProof w:val="0"/>
                      <w:sz w:val="22"/>
                      <w:szCs w:val="22"/>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2D39E7" w:rsidRDefault="004001DE" w:rsidP="00196AB4">
                  <w:pPr>
                    <w:jc w:val="both"/>
                    <w:rPr>
                      <w:noProof w:val="0"/>
                      <w:sz w:val="22"/>
                      <w:szCs w:val="22"/>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2D39E7" w:rsidRDefault="004001DE" w:rsidP="00196AB4">
                  <w:pPr>
                    <w:jc w:val="both"/>
                    <w:rPr>
                      <w:noProof w:val="0"/>
                      <w:sz w:val="22"/>
                      <w:szCs w:val="22"/>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2D39E7" w:rsidRDefault="004001DE" w:rsidP="00196AB4">
                  <w:pPr>
                    <w:jc w:val="both"/>
                    <w:rPr>
                      <w:noProof w:val="0"/>
                      <w:sz w:val="22"/>
                      <w:szCs w:val="22"/>
                      <w:lang w:val="ro-MD"/>
                    </w:rPr>
                  </w:pPr>
                </w:p>
              </w:tc>
            </w:tr>
            <w:tr w:rsidR="004001DE" w:rsidRPr="002D39E7"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2D39E7" w:rsidRDefault="004001DE" w:rsidP="00196AB4">
                  <w:pPr>
                    <w:jc w:val="both"/>
                    <w:rPr>
                      <w:noProof w:val="0"/>
                      <w:sz w:val="22"/>
                      <w:szCs w:val="22"/>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2D39E7" w:rsidRDefault="004001DE" w:rsidP="00196AB4">
                  <w:pPr>
                    <w:jc w:val="both"/>
                    <w:rPr>
                      <w:noProof w:val="0"/>
                      <w:sz w:val="22"/>
                      <w:szCs w:val="22"/>
                      <w:lang w:val="ro-MD"/>
                    </w:rPr>
                  </w:pPr>
                  <w:r w:rsidRPr="002D39E7">
                    <w:rPr>
                      <w:b/>
                      <w:bCs/>
                      <w:noProof w:val="0"/>
                      <w:sz w:val="22"/>
                      <w:szCs w:val="22"/>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2D39E7" w:rsidRDefault="004001DE" w:rsidP="00196AB4">
                  <w:pPr>
                    <w:jc w:val="both"/>
                    <w:rPr>
                      <w:noProof w:val="0"/>
                      <w:sz w:val="22"/>
                      <w:szCs w:val="22"/>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2D39E7" w:rsidRDefault="004001DE" w:rsidP="00196AB4">
                  <w:pPr>
                    <w:jc w:val="both"/>
                    <w:rPr>
                      <w:noProof w:val="0"/>
                      <w:sz w:val="22"/>
                      <w:szCs w:val="22"/>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2D39E7" w:rsidRDefault="004001DE" w:rsidP="00196AB4">
                  <w:pPr>
                    <w:jc w:val="both"/>
                    <w:rPr>
                      <w:noProof w:val="0"/>
                      <w:sz w:val="22"/>
                      <w:szCs w:val="22"/>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2D39E7" w:rsidRDefault="004001DE" w:rsidP="00196AB4">
                  <w:pPr>
                    <w:jc w:val="both"/>
                    <w:rPr>
                      <w:noProof w:val="0"/>
                      <w:sz w:val="22"/>
                      <w:szCs w:val="22"/>
                      <w:lang w:val="ro-MD"/>
                    </w:rPr>
                  </w:pPr>
                </w:p>
              </w:tc>
            </w:tr>
            <w:tr w:rsidR="004001DE" w:rsidRPr="002D39E7" w14:paraId="4DBF2A05" w14:textId="77777777" w:rsidTr="00B262BA">
              <w:tc>
                <w:tcPr>
                  <w:tcW w:w="2261" w:type="dxa"/>
                  <w:gridSpan w:val="2"/>
                  <w:tcBorders>
                    <w:top w:val="single" w:sz="6" w:space="0" w:color="000000"/>
                    <w:left w:val="nil"/>
                    <w:bottom w:val="nil"/>
                    <w:right w:val="nil"/>
                  </w:tcBorders>
                </w:tcPr>
                <w:p w14:paraId="5F8136A8" w14:textId="77777777" w:rsidR="004001DE" w:rsidRPr="002D39E7" w:rsidRDefault="004001DE" w:rsidP="00196AB4">
                  <w:pPr>
                    <w:jc w:val="both"/>
                    <w:rPr>
                      <w:noProof w:val="0"/>
                      <w:sz w:val="22"/>
                      <w:szCs w:val="22"/>
                      <w:lang w:val="ro-MD"/>
                    </w:rPr>
                  </w:pPr>
                </w:p>
                <w:p w14:paraId="7B1AC1F0" w14:textId="77777777" w:rsidR="005C3D95" w:rsidRPr="002D39E7" w:rsidRDefault="005C3D95" w:rsidP="00196AB4">
                  <w:pPr>
                    <w:jc w:val="both"/>
                    <w:rPr>
                      <w:noProof w:val="0"/>
                      <w:sz w:val="22"/>
                      <w:szCs w:val="22"/>
                      <w:lang w:val="ro-MD"/>
                    </w:rPr>
                  </w:pPr>
                </w:p>
                <w:p w14:paraId="4C8F1E81" w14:textId="77777777" w:rsidR="005C3D95" w:rsidRPr="002D39E7" w:rsidRDefault="005C3D95" w:rsidP="00196AB4">
                  <w:pPr>
                    <w:jc w:val="both"/>
                    <w:rPr>
                      <w:noProof w:val="0"/>
                      <w:sz w:val="22"/>
                      <w:szCs w:val="22"/>
                      <w:lang w:val="ro-MD"/>
                    </w:rPr>
                  </w:pPr>
                </w:p>
                <w:p w14:paraId="299220B1" w14:textId="77777777" w:rsidR="005C3D95" w:rsidRPr="002D39E7" w:rsidRDefault="005C3D95" w:rsidP="00196AB4">
                  <w:pPr>
                    <w:jc w:val="both"/>
                    <w:rPr>
                      <w:noProof w:val="0"/>
                      <w:sz w:val="22"/>
                      <w:szCs w:val="22"/>
                      <w:lang w:val="ro-MD"/>
                    </w:rPr>
                  </w:pPr>
                </w:p>
                <w:p w14:paraId="65FCFA5E" w14:textId="77777777" w:rsidR="005C3D95" w:rsidRPr="002D39E7" w:rsidRDefault="005C3D95" w:rsidP="00196AB4">
                  <w:pPr>
                    <w:jc w:val="both"/>
                    <w:rPr>
                      <w:noProof w:val="0"/>
                      <w:sz w:val="22"/>
                      <w:szCs w:val="22"/>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2D39E7" w:rsidRDefault="004001DE" w:rsidP="00196AB4">
                  <w:pPr>
                    <w:jc w:val="both"/>
                    <w:rPr>
                      <w:noProof w:val="0"/>
                      <w:sz w:val="22"/>
                      <w:szCs w:val="22"/>
                      <w:lang w:val="ro-MD"/>
                    </w:rPr>
                  </w:pPr>
                  <w:r w:rsidRPr="002D39E7">
                    <w:rPr>
                      <w:noProof w:val="0"/>
                      <w:sz w:val="22"/>
                      <w:szCs w:val="22"/>
                      <w:lang w:val="ro-MD"/>
                    </w:rPr>
                    <w:t> </w:t>
                  </w:r>
                </w:p>
                <w:p w14:paraId="5642638F" w14:textId="77777777" w:rsidR="005C3D95" w:rsidRPr="002D39E7" w:rsidRDefault="005C3D95" w:rsidP="002B4D12">
                  <w:pPr>
                    <w:jc w:val="center"/>
                    <w:rPr>
                      <w:b/>
                      <w:bCs/>
                      <w:noProof w:val="0"/>
                      <w:sz w:val="22"/>
                      <w:szCs w:val="22"/>
                      <w:lang w:val="ro-MD"/>
                    </w:rPr>
                  </w:pPr>
                </w:p>
                <w:p w14:paraId="4BF23CB1" w14:textId="77777777" w:rsidR="004D7C86" w:rsidRPr="002D39E7" w:rsidRDefault="004D7C86" w:rsidP="002B4D12">
                  <w:pPr>
                    <w:jc w:val="center"/>
                    <w:rPr>
                      <w:b/>
                      <w:bCs/>
                      <w:noProof w:val="0"/>
                      <w:sz w:val="22"/>
                      <w:szCs w:val="22"/>
                      <w:lang w:val="ro-MD"/>
                    </w:rPr>
                  </w:pPr>
                </w:p>
                <w:p w14:paraId="270F20AD" w14:textId="77777777" w:rsidR="004D7C86" w:rsidRPr="002D39E7" w:rsidRDefault="004D7C86" w:rsidP="002B4D12">
                  <w:pPr>
                    <w:jc w:val="center"/>
                    <w:rPr>
                      <w:b/>
                      <w:bCs/>
                      <w:noProof w:val="0"/>
                      <w:sz w:val="22"/>
                      <w:szCs w:val="22"/>
                      <w:lang w:val="ro-MD"/>
                    </w:rPr>
                  </w:pPr>
                </w:p>
                <w:p w14:paraId="0A65668A" w14:textId="77777777" w:rsidR="004D7C86" w:rsidRPr="002D39E7" w:rsidRDefault="004D7C86" w:rsidP="002B4D12">
                  <w:pPr>
                    <w:jc w:val="center"/>
                    <w:rPr>
                      <w:b/>
                      <w:bCs/>
                      <w:noProof w:val="0"/>
                      <w:sz w:val="22"/>
                      <w:szCs w:val="22"/>
                      <w:lang w:val="ro-MD"/>
                    </w:rPr>
                  </w:pPr>
                </w:p>
                <w:p w14:paraId="6F1B7FDE" w14:textId="77777777" w:rsidR="004D7C86" w:rsidRPr="002D39E7" w:rsidRDefault="004D7C86" w:rsidP="002B4D12">
                  <w:pPr>
                    <w:jc w:val="center"/>
                    <w:rPr>
                      <w:b/>
                      <w:bCs/>
                      <w:noProof w:val="0"/>
                      <w:sz w:val="22"/>
                      <w:szCs w:val="22"/>
                      <w:lang w:val="ro-MD"/>
                    </w:rPr>
                  </w:pPr>
                </w:p>
                <w:p w14:paraId="0D054949" w14:textId="77777777" w:rsidR="004D7C86" w:rsidRPr="002D39E7" w:rsidRDefault="004D7C86" w:rsidP="002B4D12">
                  <w:pPr>
                    <w:jc w:val="center"/>
                    <w:rPr>
                      <w:b/>
                      <w:bCs/>
                      <w:noProof w:val="0"/>
                      <w:sz w:val="22"/>
                      <w:szCs w:val="22"/>
                      <w:lang w:val="ro-MD"/>
                    </w:rPr>
                  </w:pPr>
                </w:p>
                <w:p w14:paraId="1ED91CB6" w14:textId="77777777" w:rsidR="005C3D95" w:rsidRPr="002D39E7" w:rsidRDefault="005C3D95" w:rsidP="002B4D12">
                  <w:pPr>
                    <w:jc w:val="center"/>
                    <w:rPr>
                      <w:b/>
                      <w:bCs/>
                      <w:noProof w:val="0"/>
                      <w:sz w:val="22"/>
                      <w:szCs w:val="22"/>
                      <w:lang w:val="ro-MD"/>
                    </w:rPr>
                  </w:pPr>
                </w:p>
                <w:p w14:paraId="01FFB410" w14:textId="77777777" w:rsidR="004001DE" w:rsidRPr="002D39E7" w:rsidRDefault="004A5F0C" w:rsidP="00D51F0A">
                  <w:pPr>
                    <w:rPr>
                      <w:b/>
                      <w:bCs/>
                      <w:noProof w:val="0"/>
                      <w:sz w:val="22"/>
                      <w:szCs w:val="22"/>
                      <w:lang w:val="ro-MD"/>
                    </w:rPr>
                  </w:pPr>
                  <w:r w:rsidRPr="002D39E7">
                    <w:rPr>
                      <w:b/>
                      <w:bCs/>
                      <w:noProof w:val="0"/>
                      <w:sz w:val="22"/>
                      <w:szCs w:val="22"/>
                      <w:lang w:val="ro-MD"/>
                    </w:rPr>
                    <w:t xml:space="preserve">                 </w:t>
                  </w:r>
                  <w:r w:rsidR="004001DE" w:rsidRPr="002D39E7">
                    <w:rPr>
                      <w:b/>
                      <w:bCs/>
                      <w:noProof w:val="0"/>
                      <w:sz w:val="22"/>
                      <w:szCs w:val="22"/>
                      <w:lang w:val="ro-MD"/>
                    </w:rPr>
                    <w:t>SEMNĂTURILE PĂRŢILOR</w:t>
                  </w:r>
                </w:p>
                <w:p w14:paraId="0A2F2586" w14:textId="2B233D9F" w:rsidR="006A7C1C" w:rsidRPr="002D39E7" w:rsidRDefault="006A7C1C" w:rsidP="00D51F0A">
                  <w:pPr>
                    <w:rPr>
                      <w:noProof w:val="0"/>
                      <w:sz w:val="22"/>
                      <w:szCs w:val="22"/>
                      <w:lang w:val="ro-MD"/>
                    </w:rPr>
                  </w:pPr>
                </w:p>
              </w:tc>
            </w:tr>
            <w:tr w:rsidR="004001DE" w:rsidRPr="002D39E7"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2D39E7" w:rsidRDefault="006D2A20" w:rsidP="00D51F0A">
                  <w:pPr>
                    <w:jc w:val="center"/>
                    <w:rPr>
                      <w:noProof w:val="0"/>
                      <w:sz w:val="22"/>
                      <w:szCs w:val="22"/>
                      <w:lang w:val="ro-MD"/>
                    </w:rPr>
                  </w:pPr>
                  <w:r w:rsidRPr="002D39E7">
                    <w:rPr>
                      <w:b/>
                      <w:bCs/>
                      <w:noProof w:val="0"/>
                      <w:sz w:val="22"/>
                      <w:szCs w:val="22"/>
                      <w:lang w:val="ro-MD"/>
                    </w:rPr>
                    <w:t>Antreprenorul/</w:t>
                  </w:r>
                  <w:r w:rsidR="004001DE" w:rsidRPr="002D39E7">
                    <w:rPr>
                      <w:b/>
                      <w:bCs/>
                      <w:noProof w:val="0"/>
                      <w:sz w:val="22"/>
                      <w:szCs w:val="22"/>
                      <w:lang w:val="ro-MD"/>
                    </w:rPr>
                    <w:t>Prestatorul de lucrări/</w:t>
                  </w:r>
                  <w:r w:rsidR="004A5F0C" w:rsidRPr="002D39E7">
                    <w:rPr>
                      <w:b/>
                      <w:bCs/>
                      <w:noProof w:val="0"/>
                      <w:sz w:val="22"/>
                      <w:szCs w:val="22"/>
                      <w:lang w:val="ro-MD"/>
                    </w:rPr>
                    <w:t xml:space="preserve">de </w:t>
                  </w:r>
                  <w:r w:rsidR="004001DE" w:rsidRPr="002D39E7">
                    <w:rPr>
                      <w:b/>
                      <w:bCs/>
                      <w:noProof w:val="0"/>
                      <w:sz w:val="22"/>
                      <w:szCs w:val="22"/>
                      <w:lang w:val="ro-MD"/>
                    </w:rPr>
                    <w:t>servicii de proiectare</w:t>
                  </w:r>
                </w:p>
                <w:p w14:paraId="7773675D" w14:textId="77777777" w:rsidR="004001DE" w:rsidRPr="002D39E7" w:rsidRDefault="004001DE" w:rsidP="00196AB4">
                  <w:pPr>
                    <w:ind w:firstLine="567"/>
                    <w:jc w:val="both"/>
                    <w:rPr>
                      <w:noProof w:val="0"/>
                      <w:sz w:val="22"/>
                      <w:szCs w:val="22"/>
                      <w:lang w:val="ro-MD"/>
                    </w:rPr>
                  </w:pPr>
                  <w:r w:rsidRPr="002D39E7">
                    <w:rPr>
                      <w:noProof w:val="0"/>
                      <w:sz w:val="22"/>
                      <w:szCs w:val="22"/>
                      <w:lang w:val="ro-MD"/>
                    </w:rPr>
                    <w:t> </w:t>
                  </w:r>
                </w:p>
                <w:p w14:paraId="2151506D" w14:textId="77777777" w:rsidR="004001DE" w:rsidRPr="002D39E7" w:rsidRDefault="004001DE" w:rsidP="00E10240">
                  <w:pPr>
                    <w:ind w:firstLine="567"/>
                    <w:jc w:val="both"/>
                    <w:rPr>
                      <w:noProof w:val="0"/>
                      <w:sz w:val="22"/>
                      <w:szCs w:val="22"/>
                      <w:lang w:val="ro-MD"/>
                    </w:rPr>
                  </w:pPr>
                  <w:r w:rsidRPr="002D39E7">
                    <w:rPr>
                      <w:noProof w:val="0"/>
                      <w:sz w:val="22"/>
                      <w:szCs w:val="22"/>
                      <w:lang w:val="ro-MD"/>
                    </w:rPr>
                    <w:t> </w:t>
                  </w:r>
                </w:p>
              </w:tc>
              <w:tc>
                <w:tcPr>
                  <w:tcW w:w="50" w:type="dxa"/>
                  <w:tcBorders>
                    <w:top w:val="nil"/>
                    <w:left w:val="nil"/>
                    <w:bottom w:val="nil"/>
                    <w:right w:val="nil"/>
                  </w:tcBorders>
                </w:tcPr>
                <w:p w14:paraId="47871FF7" w14:textId="77777777" w:rsidR="004001DE" w:rsidRPr="002D39E7" w:rsidRDefault="004001DE" w:rsidP="00196AB4">
                  <w:pPr>
                    <w:keepNext/>
                    <w:keepLines/>
                    <w:spacing w:before="200"/>
                    <w:jc w:val="both"/>
                    <w:outlineLvl w:val="2"/>
                    <w:rPr>
                      <w:b/>
                      <w:bCs/>
                      <w:noProof w:val="0"/>
                      <w:sz w:val="22"/>
                      <w:szCs w:val="22"/>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2D39E7" w:rsidRDefault="00A30B00" w:rsidP="00D51F0A">
                  <w:pPr>
                    <w:rPr>
                      <w:noProof w:val="0"/>
                      <w:sz w:val="22"/>
                      <w:szCs w:val="22"/>
                      <w:lang w:val="ro-MD"/>
                    </w:rPr>
                  </w:pPr>
                  <w:r w:rsidRPr="002D39E7">
                    <w:rPr>
                      <w:b/>
                      <w:bCs/>
                      <w:noProof w:val="0"/>
                      <w:sz w:val="22"/>
                      <w:szCs w:val="22"/>
                      <w:lang w:val="ro-MD"/>
                    </w:rPr>
                    <w:t xml:space="preserve">                                  Beneficiar</w:t>
                  </w:r>
                </w:p>
                <w:p w14:paraId="71E551BB" w14:textId="77777777" w:rsidR="00D51F0A" w:rsidRPr="002D39E7" w:rsidRDefault="00D51F0A" w:rsidP="00196AB4">
                  <w:pPr>
                    <w:ind w:firstLine="567"/>
                    <w:jc w:val="both"/>
                    <w:rPr>
                      <w:noProof w:val="0"/>
                      <w:sz w:val="22"/>
                      <w:szCs w:val="22"/>
                      <w:lang w:val="ro-MD"/>
                    </w:rPr>
                  </w:pPr>
                </w:p>
                <w:p w14:paraId="057D63A1" w14:textId="77777777" w:rsidR="004001DE" w:rsidRPr="002D39E7" w:rsidRDefault="00A30B00" w:rsidP="00196AB4">
                  <w:pPr>
                    <w:ind w:firstLine="567"/>
                    <w:jc w:val="both"/>
                    <w:rPr>
                      <w:noProof w:val="0"/>
                      <w:sz w:val="22"/>
                      <w:szCs w:val="22"/>
                      <w:lang w:val="ro-MD"/>
                    </w:rPr>
                  </w:pPr>
                  <w:r w:rsidRPr="002D39E7">
                    <w:rPr>
                      <w:noProof w:val="0"/>
                      <w:sz w:val="22"/>
                      <w:szCs w:val="22"/>
                      <w:lang w:val="ro-MD"/>
                    </w:rPr>
                    <w:t> </w:t>
                  </w:r>
                </w:p>
                <w:p w14:paraId="3663D228" w14:textId="77777777" w:rsidR="004001DE" w:rsidRPr="002D39E7" w:rsidRDefault="004001DE" w:rsidP="00196AB4">
                  <w:pPr>
                    <w:ind w:firstLine="567"/>
                    <w:jc w:val="both"/>
                    <w:rPr>
                      <w:noProof w:val="0"/>
                      <w:sz w:val="22"/>
                      <w:szCs w:val="22"/>
                      <w:lang w:val="ro-MD"/>
                    </w:rPr>
                  </w:pPr>
                </w:p>
              </w:tc>
            </w:tr>
          </w:tbl>
          <w:p w14:paraId="52B7F94F" w14:textId="77777777" w:rsidR="004D7C86" w:rsidRPr="002D39E7" w:rsidRDefault="004D7C86" w:rsidP="00196AB4">
            <w:pPr>
              <w:ind w:firstLine="567"/>
              <w:jc w:val="both"/>
              <w:rPr>
                <w:noProof w:val="0"/>
                <w:sz w:val="22"/>
                <w:szCs w:val="22"/>
                <w:lang w:val="ro-MD"/>
              </w:rPr>
            </w:pPr>
          </w:p>
          <w:p w14:paraId="76E43DE3" w14:textId="77777777" w:rsidR="004D7C86" w:rsidRPr="002D39E7" w:rsidRDefault="004D7C86" w:rsidP="00196AB4">
            <w:pPr>
              <w:ind w:firstLine="567"/>
              <w:jc w:val="both"/>
              <w:rPr>
                <w:noProof w:val="0"/>
                <w:sz w:val="22"/>
                <w:szCs w:val="22"/>
                <w:lang w:val="ro-MD"/>
              </w:rPr>
            </w:pPr>
          </w:p>
          <w:p w14:paraId="2D2726C6" w14:textId="77777777" w:rsidR="004D7C86" w:rsidRPr="002D39E7" w:rsidRDefault="004D7C86" w:rsidP="00196AB4">
            <w:pPr>
              <w:ind w:firstLine="567"/>
              <w:jc w:val="both"/>
              <w:rPr>
                <w:noProof w:val="0"/>
                <w:sz w:val="22"/>
                <w:szCs w:val="22"/>
                <w:lang w:val="ro-MD"/>
              </w:rPr>
            </w:pPr>
          </w:p>
          <w:p w14:paraId="520756C4" w14:textId="77777777" w:rsidR="004D7C86" w:rsidRPr="002D39E7" w:rsidRDefault="004D7C86" w:rsidP="00196AB4">
            <w:pPr>
              <w:ind w:firstLine="567"/>
              <w:jc w:val="both"/>
              <w:rPr>
                <w:noProof w:val="0"/>
                <w:sz w:val="22"/>
                <w:szCs w:val="22"/>
                <w:lang w:val="ro-MD"/>
              </w:rPr>
            </w:pPr>
          </w:p>
          <w:p w14:paraId="7E987910" w14:textId="77777777" w:rsidR="004D7C86" w:rsidRPr="002D39E7" w:rsidRDefault="004D7C86" w:rsidP="00196AB4">
            <w:pPr>
              <w:ind w:firstLine="567"/>
              <w:jc w:val="both"/>
              <w:rPr>
                <w:noProof w:val="0"/>
                <w:sz w:val="22"/>
                <w:szCs w:val="22"/>
                <w:lang w:val="ro-MD"/>
              </w:rPr>
            </w:pPr>
          </w:p>
          <w:p w14:paraId="3A694F2D" w14:textId="77777777" w:rsidR="004D7C86" w:rsidRPr="002D39E7" w:rsidRDefault="004D7C86" w:rsidP="00196AB4">
            <w:pPr>
              <w:ind w:firstLine="567"/>
              <w:jc w:val="both"/>
              <w:rPr>
                <w:noProof w:val="0"/>
                <w:sz w:val="22"/>
                <w:szCs w:val="22"/>
                <w:lang w:val="ro-MD"/>
              </w:rPr>
            </w:pPr>
          </w:p>
          <w:p w14:paraId="750F4EA1" w14:textId="77777777" w:rsidR="004D7C86" w:rsidRPr="002D39E7" w:rsidRDefault="004D7C86" w:rsidP="00196AB4">
            <w:pPr>
              <w:ind w:firstLine="567"/>
              <w:jc w:val="both"/>
              <w:rPr>
                <w:noProof w:val="0"/>
                <w:sz w:val="22"/>
                <w:szCs w:val="22"/>
                <w:lang w:val="ro-MD"/>
              </w:rPr>
            </w:pPr>
          </w:p>
          <w:p w14:paraId="67487C29" w14:textId="77777777" w:rsidR="004D7C86" w:rsidRPr="002D39E7" w:rsidRDefault="004D7C86" w:rsidP="00196AB4">
            <w:pPr>
              <w:ind w:firstLine="567"/>
              <w:jc w:val="both"/>
              <w:rPr>
                <w:noProof w:val="0"/>
                <w:sz w:val="22"/>
                <w:szCs w:val="22"/>
                <w:lang w:val="ro-MD"/>
              </w:rPr>
            </w:pPr>
          </w:p>
          <w:p w14:paraId="62D00C88" w14:textId="77777777" w:rsidR="004D7C86" w:rsidRPr="002D39E7" w:rsidRDefault="004D7C86" w:rsidP="00196AB4">
            <w:pPr>
              <w:ind w:firstLine="567"/>
              <w:jc w:val="both"/>
              <w:rPr>
                <w:noProof w:val="0"/>
                <w:sz w:val="22"/>
                <w:szCs w:val="22"/>
                <w:lang w:val="ro-MD"/>
              </w:rPr>
            </w:pPr>
          </w:p>
          <w:p w14:paraId="627D9CDD" w14:textId="77777777" w:rsidR="004D7C86" w:rsidRPr="002D39E7" w:rsidRDefault="004D7C86" w:rsidP="00196AB4">
            <w:pPr>
              <w:ind w:firstLine="567"/>
              <w:jc w:val="both"/>
              <w:rPr>
                <w:noProof w:val="0"/>
                <w:sz w:val="22"/>
                <w:szCs w:val="22"/>
                <w:lang w:val="ro-MD"/>
              </w:rPr>
            </w:pPr>
          </w:p>
          <w:p w14:paraId="07F7B3DD" w14:textId="77777777" w:rsidR="004D7C86" w:rsidRPr="002D39E7" w:rsidRDefault="004D7C86" w:rsidP="00196AB4">
            <w:pPr>
              <w:ind w:firstLine="567"/>
              <w:jc w:val="both"/>
              <w:rPr>
                <w:noProof w:val="0"/>
                <w:sz w:val="22"/>
                <w:szCs w:val="22"/>
                <w:lang w:val="ro-MD"/>
              </w:rPr>
            </w:pPr>
          </w:p>
          <w:p w14:paraId="44BBD623" w14:textId="77777777" w:rsidR="004D7C86" w:rsidRPr="002D39E7" w:rsidRDefault="004D7C86" w:rsidP="00196AB4">
            <w:pPr>
              <w:ind w:firstLine="567"/>
              <w:jc w:val="both"/>
              <w:rPr>
                <w:noProof w:val="0"/>
                <w:sz w:val="22"/>
                <w:szCs w:val="22"/>
                <w:lang w:val="ro-MD"/>
              </w:rPr>
            </w:pPr>
          </w:p>
          <w:p w14:paraId="7512E709" w14:textId="77777777" w:rsidR="004D7C86" w:rsidRPr="002D39E7" w:rsidRDefault="004D7C86" w:rsidP="00196AB4">
            <w:pPr>
              <w:ind w:firstLine="567"/>
              <w:jc w:val="both"/>
              <w:rPr>
                <w:noProof w:val="0"/>
                <w:sz w:val="22"/>
                <w:szCs w:val="22"/>
                <w:lang w:val="ro-MD"/>
              </w:rPr>
            </w:pPr>
          </w:p>
          <w:p w14:paraId="71363ACE" w14:textId="77777777" w:rsidR="004D7C86" w:rsidRPr="002D39E7" w:rsidRDefault="004D7C86" w:rsidP="00196AB4">
            <w:pPr>
              <w:ind w:firstLine="567"/>
              <w:jc w:val="both"/>
              <w:rPr>
                <w:noProof w:val="0"/>
                <w:sz w:val="22"/>
                <w:szCs w:val="22"/>
                <w:lang w:val="ro-MD"/>
              </w:rPr>
            </w:pPr>
          </w:p>
          <w:p w14:paraId="487AD876" w14:textId="77777777" w:rsidR="004D7C86" w:rsidRPr="002D39E7" w:rsidRDefault="004D7C86" w:rsidP="00196AB4">
            <w:pPr>
              <w:ind w:firstLine="567"/>
              <w:jc w:val="both"/>
              <w:rPr>
                <w:noProof w:val="0"/>
                <w:sz w:val="22"/>
                <w:szCs w:val="22"/>
                <w:lang w:val="ro-MD"/>
              </w:rPr>
            </w:pPr>
          </w:p>
          <w:p w14:paraId="2BCF08CD" w14:textId="77777777" w:rsidR="004D7C86" w:rsidRPr="002D39E7" w:rsidRDefault="004D7C86" w:rsidP="00196AB4">
            <w:pPr>
              <w:ind w:firstLine="567"/>
              <w:jc w:val="both"/>
              <w:rPr>
                <w:noProof w:val="0"/>
                <w:sz w:val="22"/>
                <w:szCs w:val="22"/>
                <w:lang w:val="ro-MD"/>
              </w:rPr>
            </w:pPr>
          </w:p>
          <w:p w14:paraId="5F267D08" w14:textId="59DEE446" w:rsidR="004D7C86" w:rsidRPr="002D39E7" w:rsidRDefault="004D7C86" w:rsidP="006537B3">
            <w:pPr>
              <w:jc w:val="both"/>
              <w:rPr>
                <w:noProof w:val="0"/>
                <w:sz w:val="22"/>
                <w:szCs w:val="22"/>
                <w:lang w:val="ro-MD"/>
              </w:rPr>
            </w:pPr>
          </w:p>
          <w:p w14:paraId="56E83E73" w14:textId="77777777" w:rsidR="00A14C96" w:rsidRPr="002D39E7" w:rsidRDefault="00A14C96" w:rsidP="006537B3">
            <w:pPr>
              <w:jc w:val="both"/>
              <w:rPr>
                <w:noProof w:val="0"/>
                <w:sz w:val="22"/>
                <w:szCs w:val="22"/>
                <w:lang w:val="ro-MD"/>
              </w:rPr>
            </w:pPr>
          </w:p>
          <w:p w14:paraId="4F534684" w14:textId="77777777" w:rsidR="006537B3" w:rsidRPr="002D39E7" w:rsidRDefault="006537B3" w:rsidP="006537B3">
            <w:pPr>
              <w:jc w:val="both"/>
              <w:rPr>
                <w:noProof w:val="0"/>
                <w:sz w:val="22"/>
                <w:szCs w:val="22"/>
                <w:lang w:val="ro-MD"/>
              </w:rPr>
            </w:pPr>
          </w:p>
          <w:p w14:paraId="62979151" w14:textId="77777777" w:rsidR="00425938" w:rsidRPr="002D39E7" w:rsidRDefault="00A30B00" w:rsidP="00196AB4">
            <w:pPr>
              <w:ind w:firstLine="567"/>
              <w:jc w:val="both"/>
              <w:rPr>
                <w:noProof w:val="0"/>
                <w:sz w:val="22"/>
                <w:szCs w:val="22"/>
                <w:lang w:val="ro-MD"/>
              </w:rPr>
            </w:pPr>
            <w:r w:rsidRPr="002D39E7">
              <w:rPr>
                <w:noProof w:val="0"/>
                <w:sz w:val="22"/>
                <w:szCs w:val="22"/>
                <w:lang w:val="ro-MD"/>
              </w:rPr>
              <w:t> </w:t>
            </w:r>
          </w:p>
          <w:p w14:paraId="17038516" w14:textId="77777777" w:rsidR="00D40AD3" w:rsidRDefault="00D40AD3" w:rsidP="004D7C86">
            <w:pPr>
              <w:jc w:val="right"/>
              <w:rPr>
                <w:noProof w:val="0"/>
                <w:sz w:val="22"/>
                <w:szCs w:val="22"/>
                <w:lang w:val="ro-MD"/>
              </w:rPr>
            </w:pPr>
          </w:p>
          <w:p w14:paraId="6BAEC277" w14:textId="58CBA19A" w:rsidR="002B4D12" w:rsidRPr="002D39E7" w:rsidRDefault="00A30B00" w:rsidP="004D7C86">
            <w:pPr>
              <w:jc w:val="right"/>
              <w:rPr>
                <w:noProof w:val="0"/>
                <w:sz w:val="22"/>
                <w:szCs w:val="22"/>
                <w:lang w:val="ro-MD"/>
              </w:rPr>
            </w:pPr>
            <w:r w:rsidRPr="002D39E7">
              <w:rPr>
                <w:noProof w:val="0"/>
                <w:sz w:val="22"/>
                <w:szCs w:val="22"/>
                <w:lang w:val="ro-MD"/>
              </w:rPr>
              <w:lastRenderedPageBreak/>
              <w:t>Anexa nr.</w:t>
            </w:r>
            <w:r w:rsidR="00FF5CB2" w:rsidRPr="002D39E7">
              <w:rPr>
                <w:noProof w:val="0"/>
                <w:sz w:val="22"/>
                <w:szCs w:val="22"/>
                <w:lang w:val="ro-MD"/>
              </w:rPr>
              <w:t xml:space="preserve"> </w:t>
            </w:r>
            <w:r w:rsidRPr="002D39E7">
              <w:rPr>
                <w:noProof w:val="0"/>
                <w:sz w:val="22"/>
                <w:szCs w:val="22"/>
                <w:lang w:val="ro-MD"/>
              </w:rPr>
              <w:t>2</w:t>
            </w:r>
          </w:p>
          <w:p w14:paraId="2A673A9B" w14:textId="77777777" w:rsidR="002B4D12" w:rsidRPr="002D39E7" w:rsidRDefault="00AB7AE2" w:rsidP="004D7C86">
            <w:pPr>
              <w:jc w:val="right"/>
              <w:rPr>
                <w:noProof w:val="0"/>
                <w:sz w:val="22"/>
                <w:szCs w:val="22"/>
                <w:lang w:val="ro-MD"/>
              </w:rPr>
            </w:pPr>
            <w:r w:rsidRPr="002D39E7">
              <w:rPr>
                <w:noProof w:val="0"/>
                <w:sz w:val="22"/>
                <w:szCs w:val="22"/>
                <w:lang w:val="ro-MD"/>
              </w:rPr>
              <w:t>la C</w:t>
            </w:r>
            <w:r w:rsidR="0003591A" w:rsidRPr="002D39E7">
              <w:rPr>
                <w:noProof w:val="0"/>
                <w:sz w:val="22"/>
                <w:szCs w:val="22"/>
                <w:lang w:val="ro-MD"/>
              </w:rPr>
              <w:t>ontractul nr.__________</w:t>
            </w:r>
          </w:p>
          <w:p w14:paraId="55400B06" w14:textId="77777777" w:rsidR="002B4D12" w:rsidRPr="002D39E7" w:rsidRDefault="0003591A" w:rsidP="004D7C86">
            <w:pPr>
              <w:jc w:val="right"/>
              <w:rPr>
                <w:noProof w:val="0"/>
                <w:sz w:val="22"/>
                <w:szCs w:val="22"/>
                <w:lang w:val="ro-MD"/>
              </w:rPr>
            </w:pPr>
            <w:r w:rsidRPr="002D39E7">
              <w:rPr>
                <w:noProof w:val="0"/>
                <w:sz w:val="22"/>
                <w:szCs w:val="22"/>
                <w:lang w:val="ro-MD"/>
              </w:rPr>
              <w:t>din “____” ________ 20___</w:t>
            </w:r>
          </w:p>
          <w:p w14:paraId="14F3C04C" w14:textId="77777777" w:rsidR="002B4D12" w:rsidRPr="002D39E7" w:rsidRDefault="002B4D12" w:rsidP="002B4D12">
            <w:pPr>
              <w:keepNext/>
              <w:keepLines/>
              <w:spacing w:before="200"/>
              <w:ind w:firstLine="567"/>
              <w:jc w:val="both"/>
              <w:outlineLvl w:val="2"/>
              <w:rPr>
                <w:noProof w:val="0"/>
                <w:sz w:val="22"/>
                <w:szCs w:val="22"/>
                <w:lang w:val="ro-MD"/>
              </w:rPr>
            </w:pPr>
          </w:p>
          <w:p w14:paraId="6624D24A" w14:textId="77777777" w:rsidR="004D7C86" w:rsidRPr="002D39E7" w:rsidRDefault="004D7C86" w:rsidP="002B4D12">
            <w:pPr>
              <w:keepNext/>
              <w:keepLines/>
              <w:spacing w:before="200"/>
              <w:ind w:firstLine="567"/>
              <w:jc w:val="both"/>
              <w:outlineLvl w:val="2"/>
              <w:rPr>
                <w:noProof w:val="0"/>
                <w:sz w:val="22"/>
                <w:szCs w:val="22"/>
                <w:lang w:val="ro-MD"/>
              </w:rPr>
            </w:pPr>
          </w:p>
          <w:p w14:paraId="2DA440F1" w14:textId="77777777" w:rsidR="004D7C86" w:rsidRPr="002D39E7" w:rsidRDefault="004D7C86" w:rsidP="002B4D12">
            <w:pPr>
              <w:keepNext/>
              <w:keepLines/>
              <w:spacing w:before="200"/>
              <w:ind w:firstLine="567"/>
              <w:jc w:val="both"/>
              <w:outlineLvl w:val="2"/>
              <w:rPr>
                <w:noProof w:val="0"/>
                <w:sz w:val="22"/>
                <w:szCs w:val="22"/>
                <w:lang w:val="ro-MD"/>
              </w:rPr>
            </w:pPr>
          </w:p>
          <w:p w14:paraId="115C3226" w14:textId="77777777" w:rsidR="004D7C86" w:rsidRPr="002D39E7" w:rsidRDefault="004D7C86" w:rsidP="002B4D12">
            <w:pPr>
              <w:keepNext/>
              <w:keepLines/>
              <w:spacing w:before="200"/>
              <w:ind w:firstLine="567"/>
              <w:jc w:val="both"/>
              <w:outlineLvl w:val="2"/>
              <w:rPr>
                <w:noProof w:val="0"/>
                <w:sz w:val="22"/>
                <w:szCs w:val="22"/>
                <w:lang w:val="ro-MD"/>
              </w:rPr>
            </w:pPr>
          </w:p>
          <w:p w14:paraId="18FC920E" w14:textId="77777777" w:rsidR="002B4D12" w:rsidRPr="002D39E7" w:rsidRDefault="004A5F0C" w:rsidP="00D51F0A">
            <w:pPr>
              <w:jc w:val="both"/>
              <w:rPr>
                <w:b/>
                <w:noProof w:val="0"/>
                <w:sz w:val="22"/>
                <w:szCs w:val="22"/>
                <w:lang w:val="ro-MD"/>
              </w:rPr>
            </w:pPr>
            <w:r w:rsidRPr="002D39E7">
              <w:rPr>
                <w:b/>
                <w:noProof w:val="0"/>
                <w:sz w:val="22"/>
                <w:szCs w:val="22"/>
                <w:lang w:val="ro-MD"/>
              </w:rPr>
              <w:t xml:space="preserve">        </w:t>
            </w:r>
            <w:r w:rsidR="0003591A" w:rsidRPr="002D39E7">
              <w:rPr>
                <w:b/>
                <w:noProof w:val="0"/>
                <w:sz w:val="22"/>
                <w:szCs w:val="22"/>
                <w:lang w:val="ro-MD"/>
              </w:rPr>
              <w:t>SPECIFICAŢII DE PREŢ</w:t>
            </w:r>
          </w:p>
          <w:p w14:paraId="2C7BEA0B" w14:textId="77777777" w:rsidR="002B4D12" w:rsidRPr="002D39E7" w:rsidRDefault="002B4D12" w:rsidP="00196AB4">
            <w:pPr>
              <w:keepNext/>
              <w:keepLines/>
              <w:spacing w:before="200"/>
              <w:ind w:firstLine="567"/>
              <w:jc w:val="both"/>
              <w:outlineLvl w:val="2"/>
              <w:rPr>
                <w:noProof w:val="0"/>
                <w:sz w:val="22"/>
                <w:szCs w:val="22"/>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2D39E7"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2D39E7" w:rsidRDefault="006D2A20" w:rsidP="00101CBC">
                  <w:pPr>
                    <w:ind w:right="-176"/>
                    <w:jc w:val="both"/>
                    <w:rPr>
                      <w:b/>
                      <w:bCs/>
                      <w:noProof w:val="0"/>
                      <w:sz w:val="22"/>
                      <w:szCs w:val="22"/>
                      <w:lang w:val="ro-MD"/>
                    </w:rPr>
                  </w:pPr>
                  <w:r w:rsidRPr="002D39E7">
                    <w:rPr>
                      <w:b/>
                      <w:bCs/>
                      <w:noProof w:val="0"/>
                      <w:sz w:val="22"/>
                      <w:szCs w:val="22"/>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2D39E7" w:rsidRDefault="004A5F0C" w:rsidP="004A5F0C">
                  <w:pPr>
                    <w:tabs>
                      <w:tab w:val="left" w:pos="369"/>
                    </w:tabs>
                    <w:ind w:left="-923"/>
                    <w:jc w:val="center"/>
                    <w:rPr>
                      <w:b/>
                      <w:bCs/>
                      <w:noProof w:val="0"/>
                      <w:sz w:val="22"/>
                      <w:szCs w:val="22"/>
                      <w:lang w:val="ro-MD"/>
                    </w:rPr>
                  </w:pPr>
                  <w:r w:rsidRPr="002D39E7">
                    <w:rPr>
                      <w:b/>
                      <w:bCs/>
                      <w:noProof w:val="0"/>
                      <w:sz w:val="22"/>
                      <w:szCs w:val="22"/>
                      <w:lang w:val="ro-MD"/>
                    </w:rPr>
                    <w:t xml:space="preserve">      </w:t>
                  </w:r>
                  <w:r w:rsidR="006D2A20" w:rsidRPr="002D39E7">
                    <w:rPr>
                      <w:b/>
                      <w:bCs/>
                      <w:noProof w:val="0"/>
                      <w:sz w:val="22"/>
                      <w:szCs w:val="22"/>
                      <w:lang w:val="ro-MD"/>
                    </w:rPr>
                    <w:t>Denumirea</w:t>
                  </w:r>
                </w:p>
                <w:p w14:paraId="666A6121" w14:textId="77777777" w:rsidR="00283820" w:rsidRPr="002D39E7" w:rsidRDefault="004A5F0C" w:rsidP="00283820">
                  <w:pPr>
                    <w:tabs>
                      <w:tab w:val="left" w:pos="369"/>
                    </w:tabs>
                    <w:ind w:left="-923"/>
                    <w:jc w:val="center"/>
                    <w:rPr>
                      <w:b/>
                      <w:bCs/>
                      <w:noProof w:val="0"/>
                      <w:sz w:val="22"/>
                      <w:szCs w:val="22"/>
                      <w:lang w:val="ro-MD"/>
                    </w:rPr>
                  </w:pPr>
                  <w:r w:rsidRPr="002D39E7">
                    <w:rPr>
                      <w:b/>
                      <w:bCs/>
                      <w:noProof w:val="0"/>
                      <w:sz w:val="22"/>
                      <w:szCs w:val="22"/>
                      <w:lang w:val="ro-MD"/>
                    </w:rPr>
                    <w:t xml:space="preserve">      </w:t>
                  </w:r>
                  <w:r w:rsidR="006D2A20" w:rsidRPr="002D39E7">
                    <w:rPr>
                      <w:b/>
                      <w:bCs/>
                      <w:noProof w:val="0"/>
                      <w:sz w:val="22"/>
                      <w:szCs w:val="22"/>
                      <w:lang w:val="ro-MD"/>
                    </w:rPr>
                    <w:t>lucrărilor/</w:t>
                  </w:r>
                </w:p>
                <w:p w14:paraId="1A1D2634" w14:textId="77777777" w:rsidR="00283820" w:rsidRPr="002D39E7" w:rsidRDefault="004A5F0C" w:rsidP="00283820">
                  <w:pPr>
                    <w:tabs>
                      <w:tab w:val="left" w:pos="369"/>
                    </w:tabs>
                    <w:ind w:left="-923"/>
                    <w:jc w:val="center"/>
                    <w:rPr>
                      <w:b/>
                      <w:bCs/>
                      <w:noProof w:val="0"/>
                      <w:sz w:val="22"/>
                      <w:szCs w:val="22"/>
                      <w:lang w:val="ro-MD"/>
                    </w:rPr>
                  </w:pPr>
                  <w:r w:rsidRPr="002D39E7">
                    <w:rPr>
                      <w:b/>
                      <w:bCs/>
                      <w:noProof w:val="0"/>
                      <w:sz w:val="22"/>
                      <w:szCs w:val="22"/>
                      <w:lang w:val="ro-MD"/>
                    </w:rPr>
                    <w:t xml:space="preserve">     s</w:t>
                  </w:r>
                  <w:r w:rsidR="006D2A20" w:rsidRPr="002D39E7">
                    <w:rPr>
                      <w:b/>
                      <w:bCs/>
                      <w:noProof w:val="0"/>
                      <w:sz w:val="22"/>
                      <w:szCs w:val="22"/>
                      <w:lang w:val="ro-MD"/>
                    </w:rPr>
                    <w:t>erviciilor</w:t>
                  </w:r>
                </w:p>
                <w:p w14:paraId="6B4F4BFD" w14:textId="77777777" w:rsidR="006D2A20" w:rsidRPr="002D39E7" w:rsidRDefault="00283820" w:rsidP="00283820">
                  <w:pPr>
                    <w:tabs>
                      <w:tab w:val="left" w:pos="369"/>
                    </w:tabs>
                    <w:ind w:left="-923"/>
                    <w:jc w:val="center"/>
                    <w:rPr>
                      <w:b/>
                      <w:bCs/>
                      <w:noProof w:val="0"/>
                      <w:sz w:val="22"/>
                      <w:szCs w:val="22"/>
                      <w:lang w:val="ro-MD"/>
                    </w:rPr>
                  </w:pPr>
                  <w:r w:rsidRPr="002D39E7">
                    <w:rPr>
                      <w:b/>
                      <w:bCs/>
                      <w:noProof w:val="0"/>
                      <w:sz w:val="22"/>
                      <w:szCs w:val="22"/>
                      <w:lang w:val="ro-MD"/>
                    </w:rPr>
                    <w:t>D      d</w:t>
                  </w:r>
                  <w:r w:rsidR="006D2A20" w:rsidRPr="002D39E7">
                    <w:rPr>
                      <w:b/>
                      <w:bCs/>
                      <w:noProof w:val="0"/>
                      <w:sz w:val="22"/>
                      <w:szCs w:val="22"/>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2D39E7" w:rsidRDefault="006D2A20" w:rsidP="00101CBC">
                  <w:pPr>
                    <w:jc w:val="both"/>
                    <w:rPr>
                      <w:b/>
                      <w:bCs/>
                      <w:noProof w:val="0"/>
                      <w:sz w:val="22"/>
                      <w:szCs w:val="22"/>
                      <w:lang w:val="ro-MD"/>
                    </w:rPr>
                  </w:pPr>
                  <w:r w:rsidRPr="002D39E7">
                    <w:rPr>
                      <w:b/>
                      <w:bCs/>
                      <w:noProof w:val="0"/>
                      <w:sz w:val="22"/>
                      <w:szCs w:val="22"/>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2D39E7" w:rsidRDefault="006D2A20" w:rsidP="00D51F0A">
                  <w:pPr>
                    <w:jc w:val="center"/>
                    <w:rPr>
                      <w:b/>
                      <w:bCs/>
                      <w:noProof w:val="0"/>
                      <w:sz w:val="22"/>
                      <w:szCs w:val="22"/>
                      <w:lang w:val="ro-MD"/>
                    </w:rPr>
                  </w:pPr>
                  <w:r w:rsidRPr="002D39E7">
                    <w:rPr>
                      <w:b/>
                      <w:bCs/>
                      <w:noProof w:val="0"/>
                      <w:sz w:val="22"/>
                      <w:szCs w:val="22"/>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2D39E7" w:rsidRDefault="006D2A20" w:rsidP="00101CBC">
                  <w:pPr>
                    <w:jc w:val="both"/>
                    <w:rPr>
                      <w:b/>
                      <w:bCs/>
                      <w:noProof w:val="0"/>
                      <w:sz w:val="22"/>
                      <w:szCs w:val="22"/>
                      <w:lang w:val="ro-MD"/>
                    </w:rPr>
                  </w:pPr>
                  <w:r w:rsidRPr="002D39E7">
                    <w:rPr>
                      <w:b/>
                      <w:bCs/>
                      <w:noProof w:val="0"/>
                      <w:sz w:val="22"/>
                      <w:szCs w:val="22"/>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2D39E7" w:rsidRDefault="006D2A20" w:rsidP="00D51F0A">
                  <w:pPr>
                    <w:jc w:val="center"/>
                    <w:rPr>
                      <w:b/>
                      <w:bCs/>
                      <w:noProof w:val="0"/>
                      <w:sz w:val="22"/>
                      <w:szCs w:val="22"/>
                      <w:lang w:val="ro-MD"/>
                    </w:rPr>
                  </w:pPr>
                  <w:r w:rsidRPr="002D39E7">
                    <w:rPr>
                      <w:b/>
                      <w:bCs/>
                      <w:noProof w:val="0"/>
                      <w:sz w:val="22"/>
                      <w:szCs w:val="22"/>
                      <w:lang w:val="ro-MD"/>
                    </w:rPr>
                    <w:t>Preţ</w:t>
                  </w:r>
                  <w:r w:rsidR="0077604C" w:rsidRPr="002D39E7">
                    <w:rPr>
                      <w:b/>
                      <w:bCs/>
                      <w:noProof w:val="0"/>
                      <w:sz w:val="22"/>
                      <w:szCs w:val="22"/>
                      <w:lang w:val="ro-MD"/>
                    </w:rPr>
                    <w:t>ul</w:t>
                  </w:r>
                  <w:r w:rsidRPr="002D39E7">
                    <w:rPr>
                      <w:b/>
                      <w:bCs/>
                      <w:noProof w:val="0"/>
                      <w:sz w:val="22"/>
                      <w:szCs w:val="22"/>
                      <w:lang w:val="ro-MD"/>
                    </w:rPr>
                    <w:t xml:space="preserve"> unitar</w:t>
                  </w:r>
                  <w:r w:rsidR="0077604C" w:rsidRPr="002D39E7">
                    <w:rPr>
                      <w:b/>
                      <w:bCs/>
                      <w:noProof w:val="0"/>
                      <w:sz w:val="22"/>
                      <w:szCs w:val="22"/>
                      <w:lang w:val="ro-MD"/>
                    </w:rPr>
                    <w:t>,</w:t>
                  </w:r>
                </w:p>
                <w:p w14:paraId="510BB1B3" w14:textId="77777777" w:rsidR="006D2A20" w:rsidRPr="002D39E7" w:rsidRDefault="0077604C" w:rsidP="00D51F0A">
                  <w:pPr>
                    <w:jc w:val="center"/>
                    <w:rPr>
                      <w:b/>
                      <w:bCs/>
                      <w:noProof w:val="0"/>
                      <w:sz w:val="22"/>
                      <w:szCs w:val="22"/>
                      <w:lang w:val="ro-MD"/>
                    </w:rPr>
                  </w:pPr>
                  <w:r w:rsidRPr="002D39E7">
                    <w:rPr>
                      <w:b/>
                      <w:bCs/>
                      <w:noProof w:val="0"/>
                      <w:sz w:val="22"/>
                      <w:szCs w:val="22"/>
                      <w:lang w:val="ro-MD"/>
                    </w:rPr>
                    <w:t>i</w:t>
                  </w:r>
                  <w:r w:rsidR="006D2A20" w:rsidRPr="002D39E7">
                    <w:rPr>
                      <w:b/>
                      <w:bCs/>
                      <w:noProof w:val="0"/>
                      <w:sz w:val="22"/>
                      <w:szCs w:val="22"/>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2D39E7" w:rsidRDefault="006D2A20" w:rsidP="0077604C">
                  <w:pPr>
                    <w:jc w:val="center"/>
                    <w:rPr>
                      <w:b/>
                      <w:bCs/>
                      <w:noProof w:val="0"/>
                      <w:sz w:val="22"/>
                      <w:szCs w:val="22"/>
                      <w:lang w:val="ro-MD"/>
                    </w:rPr>
                  </w:pPr>
                  <w:r w:rsidRPr="002D39E7">
                    <w:rPr>
                      <w:b/>
                      <w:bCs/>
                      <w:noProof w:val="0"/>
                      <w:sz w:val="22"/>
                      <w:szCs w:val="22"/>
                      <w:lang w:val="ro-MD"/>
                    </w:rPr>
                    <w:t xml:space="preserve">Suma </w:t>
                  </w:r>
                  <w:r w:rsidR="0077604C" w:rsidRPr="002D39E7">
                    <w:rPr>
                      <w:b/>
                      <w:bCs/>
                      <w:noProof w:val="0"/>
                      <w:sz w:val="22"/>
                      <w:szCs w:val="22"/>
                      <w:lang w:val="ro-MD"/>
                    </w:rPr>
                    <w:t>l</w:t>
                  </w:r>
                  <w:r w:rsidRPr="002D39E7">
                    <w:rPr>
                      <w:b/>
                      <w:bCs/>
                      <w:noProof w:val="0"/>
                      <w:sz w:val="22"/>
                      <w:szCs w:val="22"/>
                      <w:lang w:val="ro-MD"/>
                    </w:rPr>
                    <w:t xml:space="preserve">ei MD, </w:t>
                  </w:r>
                  <w:r w:rsidR="0077604C" w:rsidRPr="002D39E7">
                    <w:rPr>
                      <w:b/>
                      <w:bCs/>
                      <w:noProof w:val="0"/>
                      <w:sz w:val="22"/>
                      <w:szCs w:val="22"/>
                      <w:lang w:val="ro-MD"/>
                    </w:rPr>
                    <w:t>i</w:t>
                  </w:r>
                  <w:r w:rsidRPr="002D39E7">
                    <w:rPr>
                      <w:b/>
                      <w:bCs/>
                      <w:noProof w:val="0"/>
                      <w:sz w:val="22"/>
                      <w:szCs w:val="22"/>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2D39E7" w:rsidRDefault="006D2A20" w:rsidP="00D51F0A">
                  <w:pPr>
                    <w:jc w:val="center"/>
                    <w:rPr>
                      <w:b/>
                      <w:bCs/>
                      <w:noProof w:val="0"/>
                      <w:sz w:val="22"/>
                      <w:szCs w:val="22"/>
                      <w:lang w:val="ro-MD"/>
                    </w:rPr>
                  </w:pPr>
                  <w:r w:rsidRPr="002D39E7">
                    <w:rPr>
                      <w:b/>
                      <w:bCs/>
                      <w:noProof w:val="0"/>
                      <w:sz w:val="22"/>
                      <w:szCs w:val="22"/>
                      <w:lang w:val="ro-MD"/>
                    </w:rPr>
                    <w:t>Termenii de executare/</w:t>
                  </w:r>
                </w:p>
                <w:p w14:paraId="1FD8327E" w14:textId="77777777" w:rsidR="006D2A20" w:rsidRPr="002D39E7" w:rsidRDefault="006D2A20" w:rsidP="00D51F0A">
                  <w:pPr>
                    <w:jc w:val="center"/>
                    <w:rPr>
                      <w:b/>
                      <w:bCs/>
                      <w:noProof w:val="0"/>
                      <w:sz w:val="22"/>
                      <w:szCs w:val="22"/>
                      <w:lang w:val="ro-MD"/>
                    </w:rPr>
                  </w:pPr>
                  <w:r w:rsidRPr="002D39E7">
                    <w:rPr>
                      <w:b/>
                      <w:bCs/>
                      <w:noProof w:val="0"/>
                      <w:sz w:val="22"/>
                      <w:szCs w:val="22"/>
                      <w:lang w:val="ro-MD"/>
                    </w:rPr>
                    <w:t>prestare</w:t>
                  </w:r>
                </w:p>
              </w:tc>
            </w:tr>
            <w:tr w:rsidR="006D2A20" w:rsidRPr="002D39E7"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2D39E7" w:rsidRDefault="006D2A20" w:rsidP="00101CBC">
                  <w:pPr>
                    <w:jc w:val="both"/>
                    <w:rPr>
                      <w:noProof w:val="0"/>
                      <w:sz w:val="22"/>
                      <w:szCs w:val="22"/>
                      <w:lang w:val="ro-MD"/>
                    </w:rPr>
                  </w:pPr>
                  <w:r w:rsidRPr="002D39E7">
                    <w:rPr>
                      <w:noProof w:val="0"/>
                      <w:sz w:val="22"/>
                      <w:szCs w:val="22"/>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2D39E7" w:rsidRDefault="006D2A20" w:rsidP="00101CBC">
                  <w:pPr>
                    <w:jc w:val="both"/>
                    <w:rPr>
                      <w:noProof w:val="0"/>
                      <w:sz w:val="22"/>
                      <w:szCs w:val="22"/>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2D39E7" w:rsidRDefault="006D2A20" w:rsidP="00101CBC">
                  <w:pPr>
                    <w:jc w:val="both"/>
                    <w:rPr>
                      <w:noProof w:val="0"/>
                      <w:sz w:val="22"/>
                      <w:szCs w:val="22"/>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2D39E7" w:rsidRDefault="006D2A20" w:rsidP="00101CBC">
                  <w:pPr>
                    <w:jc w:val="both"/>
                    <w:rPr>
                      <w:noProof w:val="0"/>
                      <w:sz w:val="22"/>
                      <w:szCs w:val="22"/>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2D39E7" w:rsidRDefault="006D2A20" w:rsidP="00101CBC">
                  <w:pPr>
                    <w:jc w:val="both"/>
                    <w:rPr>
                      <w:noProof w:val="0"/>
                      <w:sz w:val="22"/>
                      <w:szCs w:val="22"/>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2D39E7" w:rsidRDefault="006D2A20" w:rsidP="00101CBC">
                  <w:pPr>
                    <w:jc w:val="both"/>
                    <w:rPr>
                      <w:noProof w:val="0"/>
                      <w:sz w:val="22"/>
                      <w:szCs w:val="22"/>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2D39E7" w:rsidRDefault="006D2A20" w:rsidP="00101CBC">
                  <w:pPr>
                    <w:jc w:val="both"/>
                    <w:rPr>
                      <w:noProof w:val="0"/>
                      <w:sz w:val="22"/>
                      <w:szCs w:val="22"/>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2D39E7" w:rsidRDefault="006D2A20" w:rsidP="00101CBC">
                  <w:pPr>
                    <w:jc w:val="both"/>
                    <w:rPr>
                      <w:noProof w:val="0"/>
                      <w:sz w:val="22"/>
                      <w:szCs w:val="22"/>
                      <w:lang w:val="ro-MD"/>
                    </w:rPr>
                  </w:pPr>
                </w:p>
              </w:tc>
            </w:tr>
            <w:tr w:rsidR="006D2A20" w:rsidRPr="002D39E7"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2D39E7" w:rsidRDefault="006D2A20" w:rsidP="00101CBC">
                  <w:pPr>
                    <w:jc w:val="both"/>
                    <w:rPr>
                      <w:noProof w:val="0"/>
                      <w:sz w:val="22"/>
                      <w:szCs w:val="22"/>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2D39E7" w:rsidRDefault="006D2A20" w:rsidP="00101CBC">
                  <w:pPr>
                    <w:jc w:val="both"/>
                    <w:rPr>
                      <w:noProof w:val="0"/>
                      <w:sz w:val="22"/>
                      <w:szCs w:val="22"/>
                      <w:lang w:val="ro-MD"/>
                    </w:rPr>
                  </w:pPr>
                  <w:r w:rsidRPr="002D39E7">
                    <w:rPr>
                      <w:b/>
                      <w:bCs/>
                      <w:noProof w:val="0"/>
                      <w:sz w:val="22"/>
                      <w:szCs w:val="22"/>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2D39E7" w:rsidRDefault="006D2A20" w:rsidP="00101CBC">
                  <w:pPr>
                    <w:jc w:val="both"/>
                    <w:rPr>
                      <w:noProof w:val="0"/>
                      <w:sz w:val="22"/>
                      <w:szCs w:val="22"/>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2D39E7" w:rsidRDefault="006D2A20" w:rsidP="00101CBC">
                  <w:pPr>
                    <w:jc w:val="both"/>
                    <w:rPr>
                      <w:noProof w:val="0"/>
                      <w:sz w:val="22"/>
                      <w:szCs w:val="22"/>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2D39E7" w:rsidRDefault="006D2A20" w:rsidP="00101CBC">
                  <w:pPr>
                    <w:jc w:val="both"/>
                    <w:rPr>
                      <w:noProof w:val="0"/>
                      <w:sz w:val="22"/>
                      <w:szCs w:val="22"/>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2D39E7" w:rsidRDefault="006D2A20" w:rsidP="00101CBC">
                  <w:pPr>
                    <w:jc w:val="both"/>
                    <w:rPr>
                      <w:noProof w:val="0"/>
                      <w:sz w:val="22"/>
                      <w:szCs w:val="22"/>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2D39E7" w:rsidRDefault="006D2A20" w:rsidP="00101CBC">
                  <w:pPr>
                    <w:jc w:val="both"/>
                    <w:rPr>
                      <w:noProof w:val="0"/>
                      <w:sz w:val="22"/>
                      <w:szCs w:val="22"/>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2D39E7" w:rsidRDefault="006D2A20" w:rsidP="00101CBC">
                  <w:pPr>
                    <w:jc w:val="both"/>
                    <w:rPr>
                      <w:noProof w:val="0"/>
                      <w:sz w:val="22"/>
                      <w:szCs w:val="22"/>
                      <w:lang w:val="ro-MD"/>
                    </w:rPr>
                  </w:pPr>
                </w:p>
              </w:tc>
            </w:tr>
            <w:tr w:rsidR="006D2A20" w:rsidRPr="002D39E7"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2D39E7" w:rsidRDefault="006D2A20" w:rsidP="00101CBC">
                  <w:pPr>
                    <w:jc w:val="both"/>
                    <w:rPr>
                      <w:noProof w:val="0"/>
                      <w:sz w:val="22"/>
                      <w:szCs w:val="22"/>
                      <w:lang w:val="ro-MD"/>
                    </w:rPr>
                  </w:pPr>
                  <w:r w:rsidRPr="002D39E7">
                    <w:rPr>
                      <w:noProof w:val="0"/>
                      <w:sz w:val="22"/>
                      <w:szCs w:val="22"/>
                      <w:lang w:val="ro-MD"/>
                    </w:rPr>
                    <w:t> </w:t>
                  </w:r>
                </w:p>
                <w:p w14:paraId="08028511" w14:textId="77777777" w:rsidR="005C3D95" w:rsidRPr="002D39E7" w:rsidRDefault="005C3D95" w:rsidP="00101CBC">
                  <w:pPr>
                    <w:jc w:val="both"/>
                    <w:rPr>
                      <w:noProof w:val="0"/>
                      <w:sz w:val="22"/>
                      <w:szCs w:val="22"/>
                      <w:lang w:val="ro-MD"/>
                    </w:rPr>
                  </w:pPr>
                </w:p>
                <w:p w14:paraId="63B787F5" w14:textId="77777777" w:rsidR="005C3D95" w:rsidRPr="002D39E7" w:rsidRDefault="005C3D95" w:rsidP="00101CBC">
                  <w:pPr>
                    <w:jc w:val="both"/>
                    <w:rPr>
                      <w:noProof w:val="0"/>
                      <w:sz w:val="22"/>
                      <w:szCs w:val="22"/>
                      <w:lang w:val="ro-MD"/>
                    </w:rPr>
                  </w:pPr>
                </w:p>
                <w:p w14:paraId="12E7B758" w14:textId="77777777" w:rsidR="00753976" w:rsidRPr="002D39E7" w:rsidRDefault="00753976" w:rsidP="00101CBC">
                  <w:pPr>
                    <w:jc w:val="both"/>
                    <w:rPr>
                      <w:noProof w:val="0"/>
                      <w:sz w:val="22"/>
                      <w:szCs w:val="22"/>
                      <w:lang w:val="ro-MD"/>
                    </w:rPr>
                  </w:pPr>
                </w:p>
                <w:p w14:paraId="5E716FAD" w14:textId="77777777" w:rsidR="00753976" w:rsidRPr="002D39E7" w:rsidRDefault="00753976" w:rsidP="00101CBC">
                  <w:pPr>
                    <w:jc w:val="both"/>
                    <w:rPr>
                      <w:noProof w:val="0"/>
                      <w:sz w:val="22"/>
                      <w:szCs w:val="22"/>
                      <w:lang w:val="ro-MD"/>
                    </w:rPr>
                  </w:pPr>
                </w:p>
                <w:p w14:paraId="40D62F57" w14:textId="77777777" w:rsidR="00753976" w:rsidRPr="002D39E7" w:rsidRDefault="00753976" w:rsidP="00101CBC">
                  <w:pPr>
                    <w:jc w:val="both"/>
                    <w:rPr>
                      <w:noProof w:val="0"/>
                      <w:sz w:val="22"/>
                      <w:szCs w:val="22"/>
                      <w:lang w:val="ro-MD"/>
                    </w:rPr>
                  </w:pPr>
                </w:p>
                <w:p w14:paraId="73E3013B" w14:textId="77777777" w:rsidR="00753976" w:rsidRPr="002D39E7" w:rsidRDefault="00753976" w:rsidP="00101CBC">
                  <w:pPr>
                    <w:jc w:val="both"/>
                    <w:rPr>
                      <w:noProof w:val="0"/>
                      <w:sz w:val="22"/>
                      <w:szCs w:val="22"/>
                      <w:lang w:val="ro-MD"/>
                    </w:rPr>
                  </w:pPr>
                </w:p>
                <w:p w14:paraId="66B33276" w14:textId="77777777" w:rsidR="00753976" w:rsidRPr="002D39E7" w:rsidRDefault="00753976" w:rsidP="00101CBC">
                  <w:pPr>
                    <w:jc w:val="both"/>
                    <w:rPr>
                      <w:noProof w:val="0"/>
                      <w:sz w:val="22"/>
                      <w:szCs w:val="22"/>
                      <w:lang w:val="ro-MD"/>
                    </w:rPr>
                  </w:pPr>
                </w:p>
                <w:p w14:paraId="03A3C6CA" w14:textId="77777777" w:rsidR="005C3D95" w:rsidRPr="002D39E7" w:rsidRDefault="005C3D95" w:rsidP="00101CBC">
                  <w:pPr>
                    <w:jc w:val="both"/>
                    <w:rPr>
                      <w:noProof w:val="0"/>
                      <w:sz w:val="22"/>
                      <w:szCs w:val="22"/>
                      <w:lang w:val="ro-MD"/>
                    </w:rPr>
                  </w:pPr>
                </w:p>
                <w:p w14:paraId="3D0DF8C4" w14:textId="77777777" w:rsidR="006D2A20" w:rsidRPr="002D39E7" w:rsidRDefault="006D2A20" w:rsidP="00101CBC">
                  <w:pPr>
                    <w:jc w:val="center"/>
                    <w:rPr>
                      <w:noProof w:val="0"/>
                      <w:sz w:val="22"/>
                      <w:szCs w:val="22"/>
                      <w:lang w:val="ro-MD"/>
                    </w:rPr>
                  </w:pPr>
                  <w:r w:rsidRPr="002D39E7">
                    <w:rPr>
                      <w:b/>
                      <w:bCs/>
                      <w:noProof w:val="0"/>
                      <w:sz w:val="22"/>
                      <w:szCs w:val="22"/>
                      <w:lang w:val="ro-MD"/>
                    </w:rPr>
                    <w:t>SEMNĂTURILE PĂRŢILOR</w:t>
                  </w:r>
                </w:p>
              </w:tc>
            </w:tr>
            <w:tr w:rsidR="006D2A20" w:rsidRPr="002D39E7"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2D39E7" w:rsidRDefault="006D2A20" w:rsidP="005E1BB7">
                  <w:pPr>
                    <w:jc w:val="center"/>
                    <w:rPr>
                      <w:b/>
                      <w:bCs/>
                      <w:noProof w:val="0"/>
                      <w:sz w:val="22"/>
                      <w:szCs w:val="22"/>
                      <w:lang w:val="ro-MD"/>
                    </w:rPr>
                  </w:pPr>
                  <w:r w:rsidRPr="002D39E7">
                    <w:rPr>
                      <w:b/>
                      <w:bCs/>
                      <w:noProof w:val="0"/>
                      <w:sz w:val="22"/>
                      <w:szCs w:val="22"/>
                      <w:lang w:val="ro-MD"/>
                    </w:rPr>
                    <w:t>Antreprenorul/Prestatorul de lucrări/</w:t>
                  </w:r>
                </w:p>
                <w:p w14:paraId="0F617E5D" w14:textId="77777777" w:rsidR="006D2A20" w:rsidRPr="002D39E7" w:rsidRDefault="004A5F0C" w:rsidP="005E1BB7">
                  <w:pPr>
                    <w:jc w:val="center"/>
                    <w:rPr>
                      <w:noProof w:val="0"/>
                      <w:sz w:val="22"/>
                      <w:szCs w:val="22"/>
                      <w:lang w:val="ro-MD"/>
                    </w:rPr>
                  </w:pPr>
                  <w:r w:rsidRPr="002D39E7">
                    <w:rPr>
                      <w:b/>
                      <w:bCs/>
                      <w:noProof w:val="0"/>
                      <w:sz w:val="22"/>
                      <w:szCs w:val="22"/>
                      <w:lang w:val="ro-MD"/>
                    </w:rPr>
                    <w:t xml:space="preserve">de </w:t>
                  </w:r>
                  <w:r w:rsidR="006D2A20" w:rsidRPr="002D39E7">
                    <w:rPr>
                      <w:b/>
                      <w:bCs/>
                      <w:noProof w:val="0"/>
                      <w:sz w:val="22"/>
                      <w:szCs w:val="22"/>
                      <w:lang w:val="ro-MD"/>
                    </w:rPr>
                    <w:t>servicii de proiectare</w:t>
                  </w:r>
                </w:p>
                <w:p w14:paraId="2A395D80" w14:textId="77777777" w:rsidR="006D2A20" w:rsidRPr="002D39E7" w:rsidRDefault="006D2A20" w:rsidP="00101CBC">
                  <w:pPr>
                    <w:ind w:firstLine="567"/>
                    <w:jc w:val="both"/>
                    <w:rPr>
                      <w:noProof w:val="0"/>
                      <w:sz w:val="22"/>
                      <w:szCs w:val="22"/>
                      <w:lang w:val="ro-MD"/>
                    </w:rPr>
                  </w:pPr>
                  <w:r w:rsidRPr="002D39E7">
                    <w:rPr>
                      <w:noProof w:val="0"/>
                      <w:sz w:val="22"/>
                      <w:szCs w:val="22"/>
                      <w:lang w:val="ro-MD"/>
                    </w:rPr>
                    <w:t> </w:t>
                  </w:r>
                </w:p>
                <w:p w14:paraId="75C4B550" w14:textId="77777777" w:rsidR="006D2A20" w:rsidRPr="002D39E7" w:rsidRDefault="006D2A20" w:rsidP="00101CBC">
                  <w:pPr>
                    <w:ind w:firstLine="567"/>
                    <w:jc w:val="both"/>
                    <w:rPr>
                      <w:noProof w:val="0"/>
                      <w:sz w:val="22"/>
                      <w:szCs w:val="22"/>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2D39E7" w:rsidRDefault="006D2A20" w:rsidP="005E1BB7">
                  <w:pPr>
                    <w:jc w:val="center"/>
                    <w:rPr>
                      <w:noProof w:val="0"/>
                      <w:sz w:val="22"/>
                      <w:szCs w:val="22"/>
                      <w:lang w:val="ro-MD"/>
                    </w:rPr>
                  </w:pPr>
                  <w:r w:rsidRPr="002D39E7">
                    <w:rPr>
                      <w:b/>
                      <w:bCs/>
                      <w:noProof w:val="0"/>
                      <w:sz w:val="22"/>
                      <w:szCs w:val="22"/>
                      <w:lang w:val="ro-MD"/>
                    </w:rPr>
                    <w:t>Beneficiar</w:t>
                  </w:r>
                </w:p>
                <w:p w14:paraId="63F47213" w14:textId="77777777" w:rsidR="006D2A20" w:rsidRPr="002D39E7" w:rsidRDefault="006D2A20" w:rsidP="00101CBC">
                  <w:pPr>
                    <w:ind w:firstLine="567"/>
                    <w:jc w:val="both"/>
                    <w:rPr>
                      <w:noProof w:val="0"/>
                      <w:sz w:val="22"/>
                      <w:szCs w:val="22"/>
                      <w:lang w:val="ro-MD"/>
                    </w:rPr>
                  </w:pPr>
                  <w:r w:rsidRPr="002D39E7">
                    <w:rPr>
                      <w:noProof w:val="0"/>
                      <w:sz w:val="22"/>
                      <w:szCs w:val="22"/>
                      <w:lang w:val="ro-MD"/>
                    </w:rPr>
                    <w:t> </w:t>
                  </w:r>
                </w:p>
                <w:p w14:paraId="33C91E77" w14:textId="77777777" w:rsidR="005E1BB7" w:rsidRPr="002D39E7" w:rsidRDefault="005E1BB7" w:rsidP="00101CBC">
                  <w:pPr>
                    <w:ind w:firstLine="567"/>
                    <w:jc w:val="both"/>
                    <w:rPr>
                      <w:noProof w:val="0"/>
                      <w:sz w:val="22"/>
                      <w:szCs w:val="22"/>
                      <w:lang w:val="ro-MD"/>
                    </w:rPr>
                  </w:pPr>
                </w:p>
                <w:p w14:paraId="45A293B9" w14:textId="77777777" w:rsidR="006D2A20" w:rsidRPr="002D39E7" w:rsidRDefault="006D2A20" w:rsidP="00101CBC">
                  <w:pPr>
                    <w:ind w:firstLine="567"/>
                    <w:jc w:val="both"/>
                    <w:rPr>
                      <w:noProof w:val="0"/>
                      <w:sz w:val="22"/>
                      <w:szCs w:val="22"/>
                      <w:lang w:val="ro-MD"/>
                    </w:rPr>
                  </w:pPr>
                </w:p>
              </w:tc>
            </w:tr>
          </w:tbl>
          <w:p w14:paraId="5C046FF9" w14:textId="77777777" w:rsidR="002B4D12" w:rsidRPr="002D39E7" w:rsidRDefault="002B4D12" w:rsidP="00196AB4">
            <w:pPr>
              <w:keepNext/>
              <w:keepLines/>
              <w:spacing w:before="200"/>
              <w:ind w:firstLine="567"/>
              <w:jc w:val="both"/>
              <w:outlineLvl w:val="2"/>
              <w:rPr>
                <w:noProof w:val="0"/>
                <w:sz w:val="22"/>
                <w:szCs w:val="22"/>
                <w:lang w:val="ro-MD"/>
              </w:rPr>
            </w:pPr>
          </w:p>
          <w:p w14:paraId="3148914E" w14:textId="77777777" w:rsidR="007323B6" w:rsidRPr="002D39E7" w:rsidRDefault="007323B6" w:rsidP="002B4D12">
            <w:pPr>
              <w:tabs>
                <w:tab w:val="left" w:pos="2295"/>
              </w:tabs>
              <w:jc w:val="both"/>
              <w:rPr>
                <w:sz w:val="22"/>
                <w:szCs w:val="22"/>
                <w:lang w:val="ro-MD"/>
              </w:rPr>
            </w:pPr>
          </w:p>
          <w:p w14:paraId="47FB1BC0" w14:textId="77777777" w:rsidR="00F94BAD" w:rsidRPr="002D39E7" w:rsidRDefault="00F94BAD" w:rsidP="007D2982">
            <w:pPr>
              <w:autoSpaceDE w:val="0"/>
              <w:autoSpaceDN w:val="0"/>
              <w:adjustRightInd w:val="0"/>
              <w:ind w:right="23"/>
              <w:jc w:val="center"/>
              <w:rPr>
                <w:b/>
                <w:bCs/>
                <w:sz w:val="22"/>
                <w:szCs w:val="22"/>
                <w:lang w:val="ro-MD"/>
              </w:rPr>
            </w:pPr>
          </w:p>
          <w:p w14:paraId="07647A5B" w14:textId="77777777" w:rsidR="00C6170E" w:rsidRPr="002D39E7" w:rsidRDefault="00C6170E" w:rsidP="007D2982">
            <w:pPr>
              <w:autoSpaceDE w:val="0"/>
              <w:autoSpaceDN w:val="0"/>
              <w:adjustRightInd w:val="0"/>
              <w:ind w:right="23"/>
              <w:jc w:val="center"/>
              <w:rPr>
                <w:b/>
                <w:bCs/>
                <w:sz w:val="22"/>
                <w:szCs w:val="22"/>
                <w:lang w:val="ro-MD"/>
              </w:rPr>
            </w:pPr>
          </w:p>
          <w:p w14:paraId="34B6B439" w14:textId="77777777" w:rsidR="00C6170E" w:rsidRPr="002D39E7" w:rsidRDefault="00C6170E" w:rsidP="007D2982">
            <w:pPr>
              <w:autoSpaceDE w:val="0"/>
              <w:autoSpaceDN w:val="0"/>
              <w:adjustRightInd w:val="0"/>
              <w:ind w:right="23"/>
              <w:jc w:val="center"/>
              <w:rPr>
                <w:b/>
                <w:bCs/>
                <w:sz w:val="22"/>
                <w:szCs w:val="22"/>
                <w:lang w:val="ro-MD"/>
              </w:rPr>
            </w:pPr>
          </w:p>
          <w:p w14:paraId="602CCD44" w14:textId="77777777" w:rsidR="00C6170E" w:rsidRPr="002D39E7" w:rsidRDefault="00C6170E" w:rsidP="007D2982">
            <w:pPr>
              <w:autoSpaceDE w:val="0"/>
              <w:autoSpaceDN w:val="0"/>
              <w:adjustRightInd w:val="0"/>
              <w:ind w:right="23"/>
              <w:jc w:val="center"/>
              <w:rPr>
                <w:b/>
                <w:bCs/>
                <w:sz w:val="22"/>
                <w:szCs w:val="22"/>
                <w:lang w:val="ro-MD"/>
              </w:rPr>
            </w:pPr>
          </w:p>
          <w:p w14:paraId="31CB8C63" w14:textId="77777777" w:rsidR="00C6170E" w:rsidRPr="002D39E7" w:rsidRDefault="00C6170E" w:rsidP="007D2982">
            <w:pPr>
              <w:autoSpaceDE w:val="0"/>
              <w:autoSpaceDN w:val="0"/>
              <w:adjustRightInd w:val="0"/>
              <w:ind w:right="23"/>
              <w:jc w:val="center"/>
              <w:rPr>
                <w:b/>
                <w:bCs/>
                <w:sz w:val="22"/>
                <w:szCs w:val="22"/>
                <w:lang w:val="ro-MD"/>
              </w:rPr>
            </w:pPr>
          </w:p>
          <w:p w14:paraId="68D56DE8" w14:textId="77777777" w:rsidR="00C6170E" w:rsidRPr="002D39E7" w:rsidRDefault="00C6170E" w:rsidP="007D2982">
            <w:pPr>
              <w:autoSpaceDE w:val="0"/>
              <w:autoSpaceDN w:val="0"/>
              <w:adjustRightInd w:val="0"/>
              <w:ind w:right="23"/>
              <w:jc w:val="center"/>
              <w:rPr>
                <w:b/>
                <w:bCs/>
                <w:sz w:val="22"/>
                <w:szCs w:val="22"/>
                <w:lang w:val="ro-MD"/>
              </w:rPr>
            </w:pPr>
          </w:p>
          <w:p w14:paraId="5EE6431B" w14:textId="77777777" w:rsidR="00C6170E" w:rsidRPr="002D39E7" w:rsidRDefault="00C6170E" w:rsidP="007D2982">
            <w:pPr>
              <w:autoSpaceDE w:val="0"/>
              <w:autoSpaceDN w:val="0"/>
              <w:adjustRightInd w:val="0"/>
              <w:ind w:right="23"/>
              <w:jc w:val="center"/>
              <w:rPr>
                <w:b/>
                <w:bCs/>
                <w:sz w:val="22"/>
                <w:szCs w:val="22"/>
                <w:lang w:val="ro-MD"/>
              </w:rPr>
            </w:pPr>
          </w:p>
          <w:p w14:paraId="42A95D3E" w14:textId="77777777" w:rsidR="00C6170E" w:rsidRPr="002D39E7" w:rsidRDefault="00C6170E" w:rsidP="007D2982">
            <w:pPr>
              <w:autoSpaceDE w:val="0"/>
              <w:autoSpaceDN w:val="0"/>
              <w:adjustRightInd w:val="0"/>
              <w:ind w:right="23"/>
              <w:jc w:val="center"/>
              <w:rPr>
                <w:b/>
                <w:bCs/>
                <w:sz w:val="22"/>
                <w:szCs w:val="22"/>
                <w:lang w:val="ro-MD"/>
              </w:rPr>
            </w:pPr>
          </w:p>
          <w:p w14:paraId="766AE5B7" w14:textId="77777777" w:rsidR="00C6170E" w:rsidRPr="002D39E7" w:rsidRDefault="00C6170E" w:rsidP="007D2982">
            <w:pPr>
              <w:autoSpaceDE w:val="0"/>
              <w:autoSpaceDN w:val="0"/>
              <w:adjustRightInd w:val="0"/>
              <w:ind w:right="23"/>
              <w:jc w:val="center"/>
              <w:rPr>
                <w:b/>
                <w:bCs/>
                <w:sz w:val="22"/>
                <w:szCs w:val="22"/>
                <w:lang w:val="ro-MD"/>
              </w:rPr>
            </w:pPr>
          </w:p>
          <w:p w14:paraId="7DFBA7A5" w14:textId="77777777" w:rsidR="00C6170E" w:rsidRPr="002D39E7" w:rsidRDefault="00C6170E" w:rsidP="007D2982">
            <w:pPr>
              <w:autoSpaceDE w:val="0"/>
              <w:autoSpaceDN w:val="0"/>
              <w:adjustRightInd w:val="0"/>
              <w:ind w:right="23"/>
              <w:jc w:val="center"/>
              <w:rPr>
                <w:b/>
                <w:bCs/>
                <w:sz w:val="22"/>
                <w:szCs w:val="22"/>
                <w:lang w:val="ro-MD"/>
              </w:rPr>
            </w:pPr>
          </w:p>
          <w:p w14:paraId="55D6B88E" w14:textId="20418291" w:rsidR="001F7AEE" w:rsidRPr="002D39E7" w:rsidRDefault="001F7AEE" w:rsidP="00006D6D">
            <w:pPr>
              <w:autoSpaceDE w:val="0"/>
              <w:autoSpaceDN w:val="0"/>
              <w:adjustRightInd w:val="0"/>
              <w:ind w:right="23"/>
              <w:rPr>
                <w:b/>
                <w:bCs/>
                <w:sz w:val="22"/>
                <w:szCs w:val="22"/>
                <w:lang w:val="ro-MD"/>
              </w:rPr>
            </w:pPr>
          </w:p>
          <w:p w14:paraId="0C3AB98A" w14:textId="77777777" w:rsidR="00006D6D" w:rsidRPr="002D39E7" w:rsidRDefault="00006D6D" w:rsidP="00006D6D">
            <w:pPr>
              <w:autoSpaceDE w:val="0"/>
              <w:autoSpaceDN w:val="0"/>
              <w:adjustRightInd w:val="0"/>
              <w:ind w:right="23"/>
              <w:rPr>
                <w:b/>
                <w:bCs/>
                <w:sz w:val="22"/>
                <w:szCs w:val="22"/>
                <w:lang w:val="ro-MD"/>
              </w:rPr>
            </w:pPr>
          </w:p>
          <w:p w14:paraId="61F55B0F" w14:textId="77777777" w:rsidR="00A14C96" w:rsidRPr="002D39E7" w:rsidRDefault="00A14C96" w:rsidP="007D2982">
            <w:pPr>
              <w:autoSpaceDE w:val="0"/>
              <w:autoSpaceDN w:val="0"/>
              <w:adjustRightInd w:val="0"/>
              <w:ind w:right="23"/>
              <w:jc w:val="center"/>
              <w:rPr>
                <w:b/>
                <w:bCs/>
                <w:sz w:val="22"/>
                <w:szCs w:val="22"/>
                <w:lang w:val="ro-MD"/>
              </w:rPr>
            </w:pPr>
          </w:p>
          <w:p w14:paraId="3E7AF25E" w14:textId="77777777" w:rsidR="001F7AEE" w:rsidRPr="002D39E7" w:rsidRDefault="001F7AEE" w:rsidP="007D2982">
            <w:pPr>
              <w:autoSpaceDE w:val="0"/>
              <w:autoSpaceDN w:val="0"/>
              <w:adjustRightInd w:val="0"/>
              <w:ind w:right="23"/>
              <w:jc w:val="center"/>
              <w:rPr>
                <w:b/>
                <w:bCs/>
                <w:sz w:val="22"/>
                <w:szCs w:val="22"/>
                <w:lang w:val="ro-MD"/>
              </w:rPr>
            </w:pPr>
          </w:p>
          <w:p w14:paraId="38DBF950" w14:textId="77777777" w:rsidR="00D40AD3" w:rsidRDefault="00D40AD3" w:rsidP="000C5DFB">
            <w:pPr>
              <w:jc w:val="right"/>
              <w:rPr>
                <w:noProof w:val="0"/>
                <w:sz w:val="22"/>
                <w:szCs w:val="22"/>
                <w:lang w:val="ro-MD"/>
              </w:rPr>
            </w:pPr>
          </w:p>
          <w:p w14:paraId="763CA64F" w14:textId="77777777" w:rsidR="00D40AD3" w:rsidRDefault="00D40AD3" w:rsidP="000C5DFB">
            <w:pPr>
              <w:jc w:val="right"/>
              <w:rPr>
                <w:noProof w:val="0"/>
                <w:sz w:val="22"/>
                <w:szCs w:val="22"/>
                <w:lang w:val="ro-MD"/>
              </w:rPr>
            </w:pPr>
          </w:p>
          <w:p w14:paraId="19CC3C2B" w14:textId="77777777" w:rsidR="00D40AD3" w:rsidRDefault="00D40AD3" w:rsidP="000C5DFB">
            <w:pPr>
              <w:jc w:val="right"/>
              <w:rPr>
                <w:noProof w:val="0"/>
                <w:sz w:val="22"/>
                <w:szCs w:val="22"/>
                <w:lang w:val="ro-MD"/>
              </w:rPr>
            </w:pPr>
          </w:p>
          <w:p w14:paraId="15D101C4" w14:textId="77777777" w:rsidR="00D40AD3" w:rsidRDefault="00D40AD3" w:rsidP="000C5DFB">
            <w:pPr>
              <w:jc w:val="right"/>
              <w:rPr>
                <w:noProof w:val="0"/>
                <w:sz w:val="22"/>
                <w:szCs w:val="22"/>
                <w:lang w:val="ro-MD"/>
              </w:rPr>
            </w:pPr>
          </w:p>
          <w:p w14:paraId="67C6C2CD" w14:textId="77777777" w:rsidR="00D40AD3" w:rsidRDefault="00D40AD3" w:rsidP="000C5DFB">
            <w:pPr>
              <w:jc w:val="right"/>
              <w:rPr>
                <w:noProof w:val="0"/>
                <w:sz w:val="22"/>
                <w:szCs w:val="22"/>
                <w:lang w:val="ro-MD"/>
              </w:rPr>
            </w:pPr>
          </w:p>
          <w:p w14:paraId="6AA16B0C" w14:textId="77777777" w:rsidR="00D40AD3" w:rsidRDefault="00D40AD3" w:rsidP="000C5DFB">
            <w:pPr>
              <w:jc w:val="right"/>
              <w:rPr>
                <w:noProof w:val="0"/>
                <w:sz w:val="22"/>
                <w:szCs w:val="22"/>
                <w:lang w:val="ro-MD"/>
              </w:rPr>
            </w:pPr>
          </w:p>
          <w:p w14:paraId="41D74A3F" w14:textId="4F2C1EAB" w:rsidR="000C5DFB" w:rsidRPr="002D39E7" w:rsidRDefault="000C5DFB" w:rsidP="000C5DFB">
            <w:pPr>
              <w:jc w:val="right"/>
              <w:rPr>
                <w:noProof w:val="0"/>
                <w:sz w:val="22"/>
                <w:szCs w:val="22"/>
                <w:lang w:val="ro-MD"/>
              </w:rPr>
            </w:pPr>
            <w:r w:rsidRPr="002D39E7">
              <w:rPr>
                <w:noProof w:val="0"/>
                <w:sz w:val="22"/>
                <w:szCs w:val="22"/>
                <w:lang w:val="ro-MD"/>
              </w:rPr>
              <w:lastRenderedPageBreak/>
              <w:t>Anexa nr.</w:t>
            </w:r>
            <w:r w:rsidR="00FF5CB2" w:rsidRPr="002D39E7">
              <w:rPr>
                <w:noProof w:val="0"/>
                <w:sz w:val="22"/>
                <w:szCs w:val="22"/>
                <w:lang w:val="ro-MD"/>
              </w:rPr>
              <w:t xml:space="preserve"> </w:t>
            </w:r>
            <w:r w:rsidRPr="002D39E7">
              <w:rPr>
                <w:noProof w:val="0"/>
                <w:sz w:val="22"/>
                <w:szCs w:val="22"/>
                <w:lang w:val="ro-MD"/>
              </w:rPr>
              <w:t>2</w:t>
            </w:r>
            <w:r w:rsidR="00D8130E" w:rsidRPr="002D39E7">
              <w:rPr>
                <w:noProof w:val="0"/>
                <w:sz w:val="22"/>
                <w:szCs w:val="22"/>
                <w:lang w:val="ro-MD"/>
              </w:rPr>
              <w:t>7</w:t>
            </w:r>
          </w:p>
          <w:p w14:paraId="7B483770" w14:textId="77777777" w:rsidR="000C5DFB" w:rsidRPr="002D39E7" w:rsidRDefault="000C5DFB" w:rsidP="000C5DFB">
            <w:pPr>
              <w:jc w:val="right"/>
              <w:rPr>
                <w:noProof w:val="0"/>
                <w:sz w:val="22"/>
                <w:szCs w:val="22"/>
                <w:lang w:val="ro-MD"/>
              </w:rPr>
            </w:pPr>
            <w:r w:rsidRPr="002D39E7">
              <w:rPr>
                <w:noProof w:val="0"/>
                <w:sz w:val="22"/>
                <w:szCs w:val="22"/>
                <w:lang w:val="ro-MD"/>
              </w:rPr>
              <w:t xml:space="preserve">la </w:t>
            </w:r>
            <w:r w:rsidR="00AB7AE2" w:rsidRPr="002D39E7">
              <w:rPr>
                <w:noProof w:val="0"/>
                <w:sz w:val="22"/>
                <w:szCs w:val="22"/>
                <w:lang w:val="ro-MD"/>
              </w:rPr>
              <w:t>D</w:t>
            </w:r>
            <w:r w:rsidRPr="002D39E7">
              <w:rPr>
                <w:noProof w:val="0"/>
                <w:sz w:val="22"/>
                <w:szCs w:val="22"/>
                <w:lang w:val="ro-MD"/>
              </w:rPr>
              <w:t>ocumentația standard nr._____</w:t>
            </w:r>
          </w:p>
          <w:p w14:paraId="1C83BAC0" w14:textId="77777777" w:rsidR="000C5DFB" w:rsidRPr="002D39E7" w:rsidRDefault="000C5DFB" w:rsidP="000C5DFB">
            <w:pPr>
              <w:jc w:val="right"/>
              <w:rPr>
                <w:noProof w:val="0"/>
                <w:sz w:val="22"/>
                <w:szCs w:val="22"/>
                <w:lang w:val="ro-MD"/>
              </w:rPr>
            </w:pPr>
            <w:r w:rsidRPr="002D39E7">
              <w:rPr>
                <w:noProof w:val="0"/>
                <w:sz w:val="22"/>
                <w:szCs w:val="22"/>
                <w:lang w:val="ro-MD"/>
              </w:rPr>
              <w:t>din “____” ________ 20___</w:t>
            </w:r>
          </w:p>
          <w:p w14:paraId="04A0235B" w14:textId="77777777" w:rsidR="004D7C86" w:rsidRPr="002D39E7" w:rsidRDefault="004D7C86" w:rsidP="000C5DFB">
            <w:pPr>
              <w:autoSpaceDE w:val="0"/>
              <w:autoSpaceDN w:val="0"/>
              <w:adjustRightInd w:val="0"/>
              <w:ind w:right="23"/>
              <w:jc w:val="right"/>
              <w:rPr>
                <w:b/>
                <w:bCs/>
                <w:sz w:val="22"/>
                <w:szCs w:val="22"/>
                <w:lang w:val="ro-MD"/>
              </w:rPr>
            </w:pPr>
          </w:p>
          <w:p w14:paraId="0E79181A" w14:textId="77777777" w:rsidR="00C6170E" w:rsidRPr="002D39E7" w:rsidRDefault="00C6170E" w:rsidP="007D2982">
            <w:pPr>
              <w:autoSpaceDE w:val="0"/>
              <w:autoSpaceDN w:val="0"/>
              <w:adjustRightInd w:val="0"/>
              <w:ind w:right="23"/>
              <w:jc w:val="center"/>
              <w:rPr>
                <w:b/>
                <w:bCs/>
                <w:sz w:val="22"/>
                <w:szCs w:val="22"/>
                <w:lang w:val="ro-MD"/>
              </w:rPr>
            </w:pPr>
          </w:p>
          <w:p w14:paraId="569E6035" w14:textId="77777777" w:rsidR="00F94BAD" w:rsidRPr="002D39E7" w:rsidRDefault="00F94BAD" w:rsidP="007D2982">
            <w:pPr>
              <w:autoSpaceDE w:val="0"/>
              <w:autoSpaceDN w:val="0"/>
              <w:adjustRightInd w:val="0"/>
              <w:ind w:right="23"/>
              <w:jc w:val="center"/>
              <w:rPr>
                <w:b/>
                <w:color w:val="000000"/>
                <w:w w:val="90"/>
                <w:sz w:val="22"/>
                <w:szCs w:val="22"/>
                <w:lang w:val="ro-MD"/>
              </w:rPr>
            </w:pPr>
          </w:p>
          <w:tbl>
            <w:tblPr>
              <w:tblW w:w="9640" w:type="dxa"/>
              <w:tblLayout w:type="fixed"/>
              <w:tblLook w:val="04A0" w:firstRow="1" w:lastRow="0" w:firstColumn="1" w:lastColumn="0" w:noHBand="0" w:noVBand="1"/>
            </w:tblPr>
            <w:tblGrid>
              <w:gridCol w:w="5179"/>
              <w:gridCol w:w="4461"/>
            </w:tblGrid>
            <w:tr w:rsidR="00F94BAD" w:rsidRPr="002D39E7" w14:paraId="722DCECD" w14:textId="77777777" w:rsidTr="00411C62">
              <w:tc>
                <w:tcPr>
                  <w:tcW w:w="9640" w:type="dxa"/>
                  <w:gridSpan w:val="2"/>
                </w:tcPr>
                <w:p w14:paraId="14DDA507" w14:textId="77777777" w:rsidR="00F94BAD" w:rsidRPr="002D39E7" w:rsidRDefault="00F94BAD" w:rsidP="00F94BAD">
                  <w:pPr>
                    <w:jc w:val="center"/>
                    <w:rPr>
                      <w:b/>
                      <w:sz w:val="22"/>
                      <w:szCs w:val="22"/>
                      <w:lang w:val="ro-MD"/>
                    </w:rPr>
                  </w:pPr>
                  <w:r w:rsidRPr="002D39E7">
                    <w:rPr>
                      <w:b/>
                      <w:caps/>
                      <w:sz w:val="22"/>
                      <w:szCs w:val="22"/>
                      <w:lang w:val="ro-MD"/>
                    </w:rPr>
                    <w:t>ACORD ADIȚIONAL</w:t>
                  </w:r>
                  <w:r w:rsidRPr="002D39E7">
                    <w:rPr>
                      <w:b/>
                      <w:sz w:val="22"/>
                      <w:szCs w:val="22"/>
                      <w:lang w:val="ro-MD"/>
                    </w:rPr>
                    <w:t xml:space="preserve"> Nr.______</w:t>
                  </w:r>
                </w:p>
                <w:p w14:paraId="1610B3DE" w14:textId="77777777" w:rsidR="00F94BAD" w:rsidRPr="002D39E7" w:rsidRDefault="00F94BAD" w:rsidP="00F94BAD">
                  <w:pPr>
                    <w:jc w:val="center"/>
                    <w:rPr>
                      <w:b/>
                      <w:sz w:val="22"/>
                      <w:szCs w:val="22"/>
                      <w:lang w:val="ro-MD"/>
                    </w:rPr>
                  </w:pPr>
                </w:p>
                <w:p w14:paraId="19D11994" w14:textId="0A4639E3" w:rsidR="00F94BAD" w:rsidRPr="002D39E7" w:rsidRDefault="00F94BAD" w:rsidP="00F94BAD">
                  <w:pPr>
                    <w:jc w:val="center"/>
                    <w:rPr>
                      <w:sz w:val="22"/>
                      <w:szCs w:val="22"/>
                      <w:lang w:val="ro-MD"/>
                    </w:rPr>
                  </w:pPr>
                  <w:r w:rsidRPr="002D39E7">
                    <w:rPr>
                      <w:sz w:val="22"/>
                      <w:szCs w:val="22"/>
                      <w:lang w:val="ro-MD"/>
                    </w:rPr>
                    <w:t xml:space="preserve">la contractul </w:t>
                  </w:r>
                  <w:r w:rsidR="006A7C1C" w:rsidRPr="002D39E7">
                    <w:rPr>
                      <w:sz w:val="22"/>
                      <w:szCs w:val="22"/>
                      <w:lang w:val="ro-MD"/>
                    </w:rPr>
                    <w:t>n</w:t>
                  </w:r>
                  <w:r w:rsidRPr="002D39E7">
                    <w:rPr>
                      <w:sz w:val="22"/>
                      <w:szCs w:val="22"/>
                      <w:lang w:val="ro-MD"/>
                    </w:rPr>
                    <w:t>r.</w:t>
                  </w:r>
                  <w:r w:rsidRPr="002D39E7">
                    <w:rPr>
                      <w:rFonts w:eastAsia="Calibri"/>
                      <w:sz w:val="22"/>
                      <w:szCs w:val="22"/>
                      <w:lang w:val="ro-MD"/>
                    </w:rPr>
                    <w:t>________</w:t>
                  </w:r>
                  <w:r w:rsidRPr="002D39E7">
                    <w:rPr>
                      <w:sz w:val="22"/>
                      <w:szCs w:val="22"/>
                      <w:lang w:val="ro-MD"/>
                    </w:rPr>
                    <w:t>din ”__„_________ 20___</w:t>
                  </w:r>
                </w:p>
                <w:p w14:paraId="05CEF2A6" w14:textId="77777777" w:rsidR="00F94BAD" w:rsidRPr="002D39E7" w:rsidRDefault="00F94BAD" w:rsidP="00F94BAD">
                  <w:pPr>
                    <w:rPr>
                      <w:sz w:val="22"/>
                      <w:szCs w:val="22"/>
                      <w:lang w:val="ro-MD"/>
                    </w:rPr>
                  </w:pPr>
                </w:p>
                <w:p w14:paraId="6F3F8066" w14:textId="77777777" w:rsidR="00F94BAD" w:rsidRPr="002D39E7" w:rsidRDefault="00F94BAD" w:rsidP="00F94BAD">
                  <w:pPr>
                    <w:rPr>
                      <w:sz w:val="22"/>
                      <w:szCs w:val="22"/>
                      <w:lang w:val="ro-MD"/>
                    </w:rPr>
                  </w:pPr>
                </w:p>
              </w:tc>
            </w:tr>
            <w:tr w:rsidR="00F94BAD" w:rsidRPr="002D39E7" w14:paraId="3F1582A2" w14:textId="77777777" w:rsidTr="00411C62">
              <w:tc>
                <w:tcPr>
                  <w:tcW w:w="9640" w:type="dxa"/>
                  <w:gridSpan w:val="2"/>
                </w:tcPr>
                <w:p w14:paraId="62637127" w14:textId="7D52A10E" w:rsidR="00F94BAD" w:rsidRPr="002D39E7" w:rsidRDefault="00F94BAD" w:rsidP="0067769C">
                  <w:pPr>
                    <w:pStyle w:val="ae"/>
                    <w:rPr>
                      <w:sz w:val="22"/>
                      <w:szCs w:val="22"/>
                      <w:lang w:val="ro-MD"/>
                    </w:rPr>
                  </w:pPr>
                  <w:r w:rsidRPr="002D39E7">
                    <w:rPr>
                      <w:sz w:val="22"/>
                      <w:szCs w:val="22"/>
                      <w:lang w:val="ro-MD"/>
                    </w:rPr>
                    <w:t>Prezentul acord este semnat astăzi ”___„ ________ 20__, între_____________, înpersoana___________________</w:t>
                  </w:r>
                  <w:r w:rsidRPr="002D39E7">
                    <w:rPr>
                      <w:rFonts w:eastAsia="Calibri"/>
                      <w:sz w:val="22"/>
                      <w:szCs w:val="22"/>
                      <w:lang w:val="ro-MD" w:eastAsia="en-US"/>
                    </w:rPr>
                    <w:t>și</w:t>
                  </w:r>
                  <w:r w:rsidRPr="002D39E7">
                    <w:rPr>
                      <w:sz w:val="22"/>
                      <w:szCs w:val="22"/>
                      <w:lang w:val="ro-MD"/>
                    </w:rPr>
                    <w:t>_____</w:t>
                  </w:r>
                  <w:r w:rsidR="004A5F0C" w:rsidRPr="002D39E7">
                    <w:rPr>
                      <w:sz w:val="22"/>
                      <w:szCs w:val="22"/>
                      <w:lang w:val="ro-MD"/>
                    </w:rPr>
                    <w:t>_________________</w:t>
                  </w:r>
                  <w:r w:rsidRPr="002D39E7">
                    <w:rPr>
                      <w:sz w:val="22"/>
                      <w:szCs w:val="22"/>
                      <w:lang w:val="ro-MD"/>
                    </w:rPr>
                    <w:t>__,</w:t>
                  </w:r>
                  <w:r w:rsidR="003B210E" w:rsidRPr="002D39E7">
                    <w:rPr>
                      <w:sz w:val="22"/>
                      <w:szCs w:val="22"/>
                      <w:lang w:val="ro-MD"/>
                    </w:rPr>
                    <w:t xml:space="preserve"> </w:t>
                  </w:r>
                  <w:r w:rsidRPr="002D39E7">
                    <w:rPr>
                      <w:sz w:val="22"/>
                      <w:szCs w:val="22"/>
                      <w:lang w:val="ro-MD"/>
                    </w:rPr>
                    <w:t>în</w:t>
                  </w:r>
                  <w:r w:rsidR="004A5F0C" w:rsidRPr="002D39E7">
                    <w:rPr>
                      <w:sz w:val="22"/>
                      <w:szCs w:val="22"/>
                      <w:lang w:val="ro-MD"/>
                    </w:rPr>
                    <w:t xml:space="preserve"> persoana_________</w:t>
                  </w:r>
                  <w:r w:rsidRPr="002D39E7">
                    <w:rPr>
                      <w:sz w:val="22"/>
                      <w:szCs w:val="22"/>
                      <w:lang w:val="ro-MD"/>
                    </w:rPr>
                    <w:t xml:space="preserve">____,în scopul modificării Contractului </w:t>
                  </w:r>
                  <w:r w:rsidR="0077604C" w:rsidRPr="002D39E7">
                    <w:rPr>
                      <w:sz w:val="22"/>
                      <w:szCs w:val="22"/>
                      <w:lang w:val="ro-MD"/>
                    </w:rPr>
                    <w:t>n</w:t>
                  </w:r>
                  <w:r w:rsidRPr="002D39E7">
                    <w:rPr>
                      <w:sz w:val="22"/>
                      <w:szCs w:val="22"/>
                      <w:lang w:val="ro-MD"/>
                    </w:rPr>
                    <w:t>r. __________din ”____”___________ 20___(</w:t>
                  </w:r>
                  <w:r w:rsidR="00AB7AE2" w:rsidRPr="002D39E7">
                    <w:rPr>
                      <w:sz w:val="22"/>
                      <w:szCs w:val="22"/>
                      <w:lang w:val="ro-MD"/>
                    </w:rPr>
                    <w:t>de</w:t>
                  </w:r>
                  <w:r w:rsidRPr="002D39E7">
                    <w:rPr>
                      <w:sz w:val="22"/>
                      <w:szCs w:val="22"/>
                      <w:lang w:val="ro-MD"/>
                    </w:rPr>
                    <w:t>numit în continuare Contract), semnat în urma desfășurării procedurii de achiziție publică nr. ________ din ”____” _____________20___ .</w:t>
                  </w:r>
                </w:p>
                <w:p w14:paraId="1BF8C78D" w14:textId="77777777" w:rsidR="00F94BAD" w:rsidRPr="002D39E7" w:rsidRDefault="00F94BAD" w:rsidP="00F94BAD">
                  <w:pPr>
                    <w:pStyle w:val="ae"/>
                    <w:ind w:firstLine="0"/>
                    <w:rPr>
                      <w:sz w:val="22"/>
                      <w:szCs w:val="22"/>
                      <w:lang w:val="ro-MD"/>
                    </w:rPr>
                  </w:pPr>
                </w:p>
                <w:p w14:paraId="320C32A8" w14:textId="77777777" w:rsidR="00F94BAD" w:rsidRPr="002D39E7" w:rsidRDefault="00F94BAD" w:rsidP="00411C62">
                  <w:pPr>
                    <w:pStyle w:val="ae"/>
                    <w:ind w:right="34" w:firstLine="0"/>
                    <w:rPr>
                      <w:color w:val="FF0000"/>
                      <w:sz w:val="22"/>
                      <w:szCs w:val="22"/>
                      <w:u w:val="single"/>
                      <w:lang w:val="ro-MD"/>
                    </w:rPr>
                  </w:pPr>
                  <w:r w:rsidRPr="002D39E7">
                    <w:rPr>
                      <w:sz w:val="22"/>
                      <w:szCs w:val="22"/>
                      <w:lang w:val="ro-MD"/>
                    </w:rPr>
                    <w:t>Prezentul acord se încheie ca urmare a deciziei grupului de lucru pentru achiziții nr._____ din ______________  20____.</w:t>
                  </w:r>
                </w:p>
                <w:p w14:paraId="190026FC" w14:textId="77777777" w:rsidR="00F94BAD" w:rsidRPr="002D39E7" w:rsidRDefault="00F94BAD" w:rsidP="00F94BAD">
                  <w:pPr>
                    <w:pStyle w:val="ae"/>
                    <w:ind w:firstLine="0"/>
                    <w:rPr>
                      <w:sz w:val="22"/>
                      <w:szCs w:val="22"/>
                      <w:lang w:val="ro-MD"/>
                    </w:rPr>
                  </w:pPr>
                </w:p>
                <w:p w14:paraId="35E43DC1" w14:textId="77777777" w:rsidR="00F94BAD" w:rsidRPr="002D39E7" w:rsidRDefault="00F94BAD" w:rsidP="00F94BAD">
                  <w:pPr>
                    <w:pStyle w:val="ae"/>
                    <w:ind w:firstLine="0"/>
                    <w:rPr>
                      <w:sz w:val="22"/>
                      <w:szCs w:val="22"/>
                      <w:lang w:val="ro-MD"/>
                    </w:rPr>
                  </w:pPr>
                  <w:r w:rsidRPr="002D39E7">
                    <w:rPr>
                      <w:sz w:val="22"/>
                      <w:szCs w:val="22"/>
                      <w:lang w:val="ro-MD"/>
                    </w:rPr>
                    <w:t>Orice modificare aplicată prin prezentul acord este obligatorie pentru fiecare parte din Contract, celelalte prevederi nemodificate rămânînd obligatorii în continuare.</w:t>
                  </w:r>
                </w:p>
                <w:p w14:paraId="1021F566" w14:textId="77777777" w:rsidR="00F94BAD" w:rsidRPr="002D39E7" w:rsidRDefault="00F94BAD" w:rsidP="00F94BAD">
                  <w:pPr>
                    <w:pStyle w:val="af3"/>
                    <w:tabs>
                      <w:tab w:val="right" w:pos="10205"/>
                    </w:tabs>
                    <w:ind w:firstLine="0"/>
                    <w:jc w:val="left"/>
                    <w:rPr>
                      <w:sz w:val="22"/>
                      <w:szCs w:val="22"/>
                      <w:lang w:val="ro-MD"/>
                    </w:rPr>
                  </w:pPr>
                </w:p>
                <w:p w14:paraId="01D00D32" w14:textId="77777777" w:rsidR="00F94BAD" w:rsidRPr="002D39E7" w:rsidRDefault="00F94BAD" w:rsidP="00F94BAD">
                  <w:pPr>
                    <w:pStyle w:val="ae"/>
                    <w:ind w:right="-1" w:firstLine="0"/>
                    <w:rPr>
                      <w:sz w:val="22"/>
                      <w:szCs w:val="22"/>
                      <w:lang w:val="ro-MD"/>
                    </w:rPr>
                  </w:pPr>
                  <w:r w:rsidRPr="002D39E7">
                    <w:rPr>
                      <w:sz w:val="22"/>
                      <w:szCs w:val="22"/>
                      <w:lang w:val="ro-MD"/>
                    </w:rPr>
                    <w:t>Prin prezentul acord, în Contract se aplică următoarele modificări:</w:t>
                  </w:r>
                </w:p>
                <w:p w14:paraId="2596E10D" w14:textId="77777777" w:rsidR="00F94BAD" w:rsidRPr="002D39E7" w:rsidRDefault="00F94BAD" w:rsidP="00F94BAD">
                  <w:pPr>
                    <w:pStyle w:val="a"/>
                    <w:ind w:left="743"/>
                    <w:rPr>
                      <w:sz w:val="22"/>
                      <w:szCs w:val="22"/>
                      <w:lang w:val="ro-MD"/>
                    </w:rPr>
                  </w:pPr>
                  <w:r w:rsidRPr="002D39E7">
                    <w:rPr>
                      <w:sz w:val="22"/>
                      <w:szCs w:val="22"/>
                      <w:lang w:val="ro-MD"/>
                    </w:rPr>
                    <w:t>_________________________________________</w:t>
                  </w:r>
                  <w:r w:rsidR="00AB7AE2" w:rsidRPr="002D39E7">
                    <w:rPr>
                      <w:sz w:val="22"/>
                      <w:szCs w:val="22"/>
                      <w:lang w:val="ro-MD"/>
                    </w:rPr>
                    <w:t>_______________________________</w:t>
                  </w:r>
                </w:p>
                <w:p w14:paraId="284477CF" w14:textId="77777777" w:rsidR="00F94BAD" w:rsidRPr="002D39E7" w:rsidRDefault="00F94BAD" w:rsidP="00F94BAD">
                  <w:pPr>
                    <w:tabs>
                      <w:tab w:val="right" w:pos="10205"/>
                    </w:tabs>
                    <w:ind w:left="1134" w:right="-1"/>
                    <w:rPr>
                      <w:sz w:val="22"/>
                      <w:szCs w:val="22"/>
                      <w:lang w:val="ro-MD"/>
                    </w:rPr>
                  </w:pPr>
                </w:p>
                <w:p w14:paraId="65B500A3" w14:textId="77777777" w:rsidR="00F94BAD" w:rsidRPr="002D39E7" w:rsidRDefault="00F94BAD" w:rsidP="00F94BAD">
                  <w:pPr>
                    <w:ind w:right="-1" w:firstLine="567"/>
                    <w:jc w:val="both"/>
                    <w:rPr>
                      <w:sz w:val="22"/>
                      <w:szCs w:val="22"/>
                      <w:lang w:val="ro-MD"/>
                    </w:rPr>
                  </w:pPr>
                  <w:r w:rsidRPr="002D39E7">
                    <w:rPr>
                      <w:sz w:val="22"/>
                      <w:szCs w:val="22"/>
                      <w:lang w:val="ro-MD"/>
                    </w:rPr>
                    <w:t>Prezentul acord se consideră încheiat la data semnării lui şi intră în vigoare</w:t>
                  </w:r>
                  <w:r w:rsidR="002217B0" w:rsidRPr="002D39E7">
                    <w:rPr>
                      <w:sz w:val="22"/>
                      <w:szCs w:val="22"/>
                      <w:lang w:val="ro-MD"/>
                    </w:rPr>
                    <w:t xml:space="preserve"> după înregistrarea la</w:t>
                  </w:r>
                  <w:r w:rsidRPr="002D39E7">
                    <w:rPr>
                      <w:sz w:val="22"/>
                      <w:szCs w:val="22"/>
                      <w:lang w:val="ro-MD"/>
                    </w:rPr>
                    <w:t xml:space="preserve"> una din trezoreriile regionale ale Ministerului Finanțelor.</w:t>
                  </w:r>
                </w:p>
                <w:p w14:paraId="6BE64F25" w14:textId="77777777" w:rsidR="00F94BAD" w:rsidRPr="002D39E7" w:rsidRDefault="00F94BAD" w:rsidP="00F94BAD">
                  <w:pPr>
                    <w:pStyle w:val="2"/>
                    <w:rPr>
                      <w:sz w:val="22"/>
                      <w:szCs w:val="22"/>
                      <w:lang w:val="ro-MD"/>
                    </w:rPr>
                  </w:pPr>
                </w:p>
                <w:p w14:paraId="7D7727CA" w14:textId="77777777" w:rsidR="00F94BAD" w:rsidRPr="002D39E7" w:rsidRDefault="00F94BAD" w:rsidP="00F94BAD">
                  <w:pPr>
                    <w:rPr>
                      <w:sz w:val="22"/>
                      <w:szCs w:val="22"/>
                      <w:lang w:val="ro-MD"/>
                    </w:rPr>
                  </w:pPr>
                </w:p>
                <w:p w14:paraId="5F3E5935" w14:textId="77777777" w:rsidR="00F94BAD" w:rsidRPr="002D39E7" w:rsidRDefault="009429D7" w:rsidP="00FD0E2B">
                  <w:pPr>
                    <w:jc w:val="center"/>
                    <w:rPr>
                      <w:sz w:val="22"/>
                      <w:szCs w:val="22"/>
                      <w:lang w:val="ro-MD"/>
                    </w:rPr>
                  </w:pPr>
                  <w:r w:rsidRPr="002D39E7">
                    <w:rPr>
                      <w:b/>
                      <w:bCs/>
                      <w:noProof w:val="0"/>
                      <w:sz w:val="22"/>
                      <w:szCs w:val="22"/>
                      <w:lang w:val="ro-MD"/>
                    </w:rPr>
                    <w:t>SEMNĂTURILE PĂRŢILOR</w:t>
                  </w:r>
                </w:p>
                <w:p w14:paraId="75F12496" w14:textId="77777777" w:rsidR="00F94BAD" w:rsidRPr="002D39E7" w:rsidRDefault="00F94BAD" w:rsidP="00F94BAD">
                  <w:pPr>
                    <w:rPr>
                      <w:sz w:val="22"/>
                      <w:szCs w:val="22"/>
                      <w:lang w:val="ro-MD"/>
                    </w:rPr>
                  </w:pPr>
                </w:p>
              </w:tc>
            </w:tr>
            <w:tr w:rsidR="00F94BAD" w:rsidRPr="002D39E7" w14:paraId="27587837" w14:textId="77777777" w:rsidTr="00411C62">
              <w:trPr>
                <w:trHeight w:val="357"/>
              </w:trPr>
              <w:tc>
                <w:tcPr>
                  <w:tcW w:w="5179" w:type="dxa"/>
                  <w:vAlign w:val="center"/>
                </w:tcPr>
                <w:p w14:paraId="3741494F" w14:textId="6C1E176A" w:rsidR="00F94BAD" w:rsidRPr="002D39E7" w:rsidRDefault="006A7C1C" w:rsidP="00F94BAD">
                  <w:pPr>
                    <w:jc w:val="center"/>
                    <w:rPr>
                      <w:b/>
                      <w:sz w:val="22"/>
                      <w:szCs w:val="22"/>
                      <w:lang w:val="ro-MD"/>
                    </w:rPr>
                  </w:pPr>
                  <w:r w:rsidRPr="002D39E7">
                    <w:rPr>
                      <w:b/>
                      <w:bCs/>
                      <w:noProof w:val="0"/>
                      <w:sz w:val="22"/>
                      <w:szCs w:val="22"/>
                      <w:lang w:val="ro-MD"/>
                    </w:rPr>
                    <w:t>ANTREPRENORUL/PRESTATORUL</w:t>
                  </w:r>
                </w:p>
              </w:tc>
              <w:tc>
                <w:tcPr>
                  <w:tcW w:w="4461" w:type="dxa"/>
                  <w:vAlign w:val="center"/>
                </w:tcPr>
                <w:p w14:paraId="5EA627FA" w14:textId="7E076C50" w:rsidR="00F94BAD" w:rsidRPr="002D39E7" w:rsidRDefault="006A7C1C" w:rsidP="0067769C">
                  <w:pPr>
                    <w:jc w:val="center"/>
                    <w:rPr>
                      <w:noProof w:val="0"/>
                      <w:sz w:val="22"/>
                      <w:szCs w:val="22"/>
                      <w:lang w:val="ro-MD"/>
                    </w:rPr>
                  </w:pPr>
                  <w:r w:rsidRPr="002D39E7">
                    <w:rPr>
                      <w:b/>
                      <w:bCs/>
                      <w:noProof w:val="0"/>
                      <w:sz w:val="22"/>
                      <w:szCs w:val="22"/>
                      <w:lang w:val="ro-MD"/>
                    </w:rPr>
                    <w:t>BENEFICIAR</w:t>
                  </w:r>
                </w:p>
              </w:tc>
            </w:tr>
            <w:tr w:rsidR="00F94BAD" w:rsidRPr="002D39E7"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2D39E7" w:rsidRDefault="00F94BAD" w:rsidP="0067769C">
                  <w:pPr>
                    <w:rPr>
                      <w:sz w:val="22"/>
                      <w:szCs w:val="22"/>
                      <w:lang w:val="ro-MD"/>
                    </w:rPr>
                  </w:pPr>
                </w:p>
              </w:tc>
              <w:tc>
                <w:tcPr>
                  <w:tcW w:w="4461" w:type="dxa"/>
                  <w:tcBorders>
                    <w:top w:val="nil"/>
                    <w:left w:val="nil"/>
                    <w:bottom w:val="nil"/>
                    <w:right w:val="nil"/>
                  </w:tcBorders>
                  <w:vAlign w:val="center"/>
                </w:tcPr>
                <w:p w14:paraId="4D096298" w14:textId="77777777" w:rsidR="00F94BAD" w:rsidRPr="002D39E7" w:rsidRDefault="00F94BAD" w:rsidP="0067769C">
                  <w:pPr>
                    <w:rPr>
                      <w:sz w:val="22"/>
                      <w:szCs w:val="22"/>
                      <w:lang w:val="ro-MD"/>
                    </w:rPr>
                  </w:pPr>
                </w:p>
              </w:tc>
            </w:tr>
          </w:tbl>
          <w:p w14:paraId="4A0B8FB2" w14:textId="77777777" w:rsidR="00F94BAD" w:rsidRPr="002D39E7" w:rsidRDefault="00F94BAD" w:rsidP="007D2982">
            <w:pPr>
              <w:autoSpaceDE w:val="0"/>
              <w:autoSpaceDN w:val="0"/>
              <w:adjustRightInd w:val="0"/>
              <w:ind w:right="23"/>
              <w:jc w:val="center"/>
              <w:rPr>
                <w:b/>
                <w:color w:val="000000"/>
                <w:w w:val="90"/>
                <w:sz w:val="22"/>
                <w:szCs w:val="22"/>
                <w:lang w:val="ro-MD"/>
              </w:rPr>
            </w:pPr>
          </w:p>
          <w:p w14:paraId="389486D7" w14:textId="77777777" w:rsidR="002217B0" w:rsidRPr="002D39E7" w:rsidRDefault="002217B0" w:rsidP="007D2982">
            <w:pPr>
              <w:autoSpaceDE w:val="0"/>
              <w:autoSpaceDN w:val="0"/>
              <w:adjustRightInd w:val="0"/>
              <w:ind w:right="23"/>
              <w:jc w:val="center"/>
              <w:rPr>
                <w:b/>
                <w:color w:val="000000"/>
                <w:w w:val="90"/>
                <w:sz w:val="22"/>
                <w:szCs w:val="22"/>
                <w:lang w:val="ro-MD"/>
              </w:rPr>
            </w:pPr>
          </w:p>
          <w:p w14:paraId="3505C484" w14:textId="77777777" w:rsidR="003A40C2" w:rsidRPr="002D39E7" w:rsidRDefault="003A40C2" w:rsidP="007D2982">
            <w:pPr>
              <w:autoSpaceDE w:val="0"/>
              <w:autoSpaceDN w:val="0"/>
              <w:adjustRightInd w:val="0"/>
              <w:ind w:right="23"/>
              <w:jc w:val="center"/>
              <w:rPr>
                <w:b/>
                <w:color w:val="000000"/>
                <w:w w:val="90"/>
                <w:sz w:val="22"/>
                <w:szCs w:val="22"/>
                <w:lang w:val="ro-MD"/>
              </w:rPr>
            </w:pPr>
          </w:p>
          <w:p w14:paraId="3950D0B3" w14:textId="77777777" w:rsidR="003A40C2" w:rsidRPr="002D39E7" w:rsidRDefault="003A40C2" w:rsidP="007D2982">
            <w:pPr>
              <w:autoSpaceDE w:val="0"/>
              <w:autoSpaceDN w:val="0"/>
              <w:adjustRightInd w:val="0"/>
              <w:ind w:right="23"/>
              <w:jc w:val="center"/>
              <w:rPr>
                <w:b/>
                <w:color w:val="000000"/>
                <w:w w:val="90"/>
                <w:sz w:val="22"/>
                <w:szCs w:val="22"/>
                <w:lang w:val="ro-MD"/>
              </w:rPr>
            </w:pPr>
          </w:p>
          <w:p w14:paraId="6C632736" w14:textId="77777777" w:rsidR="003A40C2" w:rsidRPr="002D39E7" w:rsidRDefault="003A40C2" w:rsidP="007D2982">
            <w:pPr>
              <w:autoSpaceDE w:val="0"/>
              <w:autoSpaceDN w:val="0"/>
              <w:adjustRightInd w:val="0"/>
              <w:ind w:right="23"/>
              <w:jc w:val="center"/>
              <w:rPr>
                <w:b/>
                <w:color w:val="000000"/>
                <w:w w:val="90"/>
                <w:sz w:val="22"/>
                <w:szCs w:val="22"/>
                <w:lang w:val="ro-MD"/>
              </w:rPr>
            </w:pPr>
          </w:p>
          <w:p w14:paraId="32E427B2" w14:textId="77777777" w:rsidR="003A40C2" w:rsidRPr="002D39E7" w:rsidRDefault="003A40C2" w:rsidP="007D2982">
            <w:pPr>
              <w:autoSpaceDE w:val="0"/>
              <w:autoSpaceDN w:val="0"/>
              <w:adjustRightInd w:val="0"/>
              <w:ind w:right="23"/>
              <w:jc w:val="center"/>
              <w:rPr>
                <w:b/>
                <w:color w:val="000000"/>
                <w:w w:val="90"/>
                <w:sz w:val="22"/>
                <w:szCs w:val="22"/>
                <w:lang w:val="ro-MD"/>
              </w:rPr>
            </w:pPr>
          </w:p>
          <w:p w14:paraId="75D3B2D9" w14:textId="77777777" w:rsidR="003A40C2" w:rsidRPr="002D39E7" w:rsidRDefault="003A40C2" w:rsidP="007D2982">
            <w:pPr>
              <w:autoSpaceDE w:val="0"/>
              <w:autoSpaceDN w:val="0"/>
              <w:adjustRightInd w:val="0"/>
              <w:ind w:right="23"/>
              <w:jc w:val="center"/>
              <w:rPr>
                <w:b/>
                <w:color w:val="000000"/>
                <w:w w:val="90"/>
                <w:sz w:val="22"/>
                <w:szCs w:val="22"/>
                <w:lang w:val="ro-MD"/>
              </w:rPr>
            </w:pPr>
          </w:p>
          <w:p w14:paraId="55813135" w14:textId="77777777" w:rsidR="00C6170E" w:rsidRPr="002D39E7" w:rsidRDefault="00C6170E" w:rsidP="007D2982">
            <w:pPr>
              <w:autoSpaceDE w:val="0"/>
              <w:autoSpaceDN w:val="0"/>
              <w:adjustRightInd w:val="0"/>
              <w:ind w:right="23"/>
              <w:jc w:val="center"/>
              <w:rPr>
                <w:b/>
                <w:color w:val="000000"/>
                <w:w w:val="90"/>
                <w:sz w:val="22"/>
                <w:szCs w:val="22"/>
                <w:lang w:val="ro-MD"/>
              </w:rPr>
            </w:pPr>
          </w:p>
          <w:p w14:paraId="58499A31" w14:textId="77777777" w:rsidR="003A40C2" w:rsidRPr="002D39E7" w:rsidRDefault="003A40C2" w:rsidP="007D2982">
            <w:pPr>
              <w:autoSpaceDE w:val="0"/>
              <w:autoSpaceDN w:val="0"/>
              <w:adjustRightInd w:val="0"/>
              <w:ind w:right="23"/>
              <w:jc w:val="center"/>
              <w:rPr>
                <w:b/>
                <w:color w:val="000000"/>
                <w:w w:val="90"/>
                <w:sz w:val="22"/>
                <w:szCs w:val="22"/>
                <w:lang w:val="ro-MD"/>
              </w:rPr>
            </w:pPr>
          </w:p>
          <w:p w14:paraId="1AAD1EC6" w14:textId="77777777" w:rsidR="00BE49DD" w:rsidRPr="002D39E7" w:rsidRDefault="00BE49DD" w:rsidP="007D2982">
            <w:pPr>
              <w:autoSpaceDE w:val="0"/>
              <w:autoSpaceDN w:val="0"/>
              <w:adjustRightInd w:val="0"/>
              <w:ind w:right="23"/>
              <w:jc w:val="center"/>
              <w:rPr>
                <w:b/>
                <w:color w:val="000000"/>
                <w:w w:val="90"/>
                <w:sz w:val="22"/>
                <w:szCs w:val="22"/>
                <w:lang w:val="ro-MD"/>
              </w:rPr>
            </w:pPr>
          </w:p>
          <w:p w14:paraId="7E8244A7" w14:textId="77777777" w:rsidR="004A5F0C" w:rsidRPr="002D39E7" w:rsidRDefault="004A5F0C" w:rsidP="007D2982">
            <w:pPr>
              <w:autoSpaceDE w:val="0"/>
              <w:autoSpaceDN w:val="0"/>
              <w:adjustRightInd w:val="0"/>
              <w:ind w:right="23"/>
              <w:jc w:val="center"/>
              <w:rPr>
                <w:b/>
                <w:color w:val="000000"/>
                <w:w w:val="90"/>
                <w:sz w:val="22"/>
                <w:szCs w:val="22"/>
                <w:lang w:val="ro-MD"/>
              </w:rPr>
            </w:pPr>
          </w:p>
          <w:p w14:paraId="6690B9BF" w14:textId="77777777" w:rsidR="00BE49DD" w:rsidRPr="002D39E7" w:rsidRDefault="00BE49DD" w:rsidP="007D2982">
            <w:pPr>
              <w:autoSpaceDE w:val="0"/>
              <w:autoSpaceDN w:val="0"/>
              <w:adjustRightInd w:val="0"/>
              <w:ind w:right="23"/>
              <w:jc w:val="center"/>
              <w:rPr>
                <w:b/>
                <w:color w:val="000000"/>
                <w:w w:val="90"/>
                <w:sz w:val="22"/>
                <w:szCs w:val="22"/>
                <w:lang w:val="ro-MD"/>
              </w:rPr>
            </w:pPr>
          </w:p>
          <w:p w14:paraId="5932B09F" w14:textId="77777777" w:rsidR="003A40C2" w:rsidRPr="002D39E7" w:rsidRDefault="003A40C2" w:rsidP="007D2982">
            <w:pPr>
              <w:autoSpaceDE w:val="0"/>
              <w:autoSpaceDN w:val="0"/>
              <w:adjustRightInd w:val="0"/>
              <w:ind w:right="23"/>
              <w:jc w:val="center"/>
              <w:rPr>
                <w:b/>
                <w:color w:val="000000"/>
                <w:w w:val="90"/>
                <w:sz w:val="22"/>
                <w:szCs w:val="22"/>
                <w:lang w:val="ro-MD"/>
              </w:rPr>
            </w:pPr>
          </w:p>
          <w:p w14:paraId="08AEB49C" w14:textId="77777777" w:rsidR="003A40C2" w:rsidRPr="002D39E7" w:rsidRDefault="003A40C2" w:rsidP="007D2982">
            <w:pPr>
              <w:autoSpaceDE w:val="0"/>
              <w:autoSpaceDN w:val="0"/>
              <w:adjustRightInd w:val="0"/>
              <w:ind w:right="23"/>
              <w:jc w:val="center"/>
              <w:rPr>
                <w:b/>
                <w:color w:val="000000"/>
                <w:w w:val="90"/>
                <w:sz w:val="22"/>
                <w:szCs w:val="22"/>
                <w:lang w:val="ro-MD"/>
              </w:rPr>
            </w:pPr>
          </w:p>
          <w:p w14:paraId="47FA1EB6" w14:textId="77777777" w:rsidR="00AB1925" w:rsidRDefault="00AB1925" w:rsidP="000C5DFB">
            <w:pPr>
              <w:jc w:val="right"/>
              <w:rPr>
                <w:noProof w:val="0"/>
                <w:sz w:val="22"/>
                <w:szCs w:val="22"/>
                <w:lang w:val="ro-MD"/>
              </w:rPr>
            </w:pPr>
          </w:p>
          <w:p w14:paraId="7BD20F11" w14:textId="77777777" w:rsidR="00AB1925" w:rsidRDefault="00AB1925" w:rsidP="000C5DFB">
            <w:pPr>
              <w:jc w:val="right"/>
              <w:rPr>
                <w:noProof w:val="0"/>
                <w:sz w:val="22"/>
                <w:szCs w:val="22"/>
                <w:lang w:val="ro-MD"/>
              </w:rPr>
            </w:pPr>
          </w:p>
          <w:p w14:paraId="3D927216" w14:textId="77777777" w:rsidR="00AB1925" w:rsidRDefault="00AB1925" w:rsidP="000C5DFB">
            <w:pPr>
              <w:jc w:val="right"/>
              <w:rPr>
                <w:noProof w:val="0"/>
                <w:sz w:val="22"/>
                <w:szCs w:val="22"/>
                <w:lang w:val="ro-MD"/>
              </w:rPr>
            </w:pPr>
          </w:p>
          <w:p w14:paraId="5B543D0A" w14:textId="77777777" w:rsidR="00AB1925" w:rsidRDefault="00AB1925" w:rsidP="000C5DFB">
            <w:pPr>
              <w:jc w:val="right"/>
              <w:rPr>
                <w:noProof w:val="0"/>
                <w:sz w:val="22"/>
                <w:szCs w:val="22"/>
                <w:lang w:val="ro-MD"/>
              </w:rPr>
            </w:pPr>
          </w:p>
          <w:p w14:paraId="315366EA" w14:textId="362F9AD9" w:rsidR="000C5DFB" w:rsidRPr="002D39E7" w:rsidRDefault="000C5DFB" w:rsidP="000C5DFB">
            <w:pPr>
              <w:jc w:val="right"/>
              <w:rPr>
                <w:noProof w:val="0"/>
                <w:sz w:val="22"/>
                <w:szCs w:val="22"/>
                <w:lang w:val="ro-MD"/>
              </w:rPr>
            </w:pPr>
            <w:r w:rsidRPr="002D39E7">
              <w:rPr>
                <w:noProof w:val="0"/>
                <w:sz w:val="22"/>
                <w:szCs w:val="22"/>
                <w:lang w:val="ro-MD"/>
              </w:rPr>
              <w:lastRenderedPageBreak/>
              <w:t>Anexa nr.</w:t>
            </w:r>
            <w:r w:rsidR="00FF5CB2" w:rsidRPr="002D39E7">
              <w:rPr>
                <w:noProof w:val="0"/>
                <w:sz w:val="22"/>
                <w:szCs w:val="22"/>
                <w:lang w:val="ro-MD"/>
              </w:rPr>
              <w:t xml:space="preserve"> </w:t>
            </w:r>
            <w:r w:rsidRPr="002D39E7">
              <w:rPr>
                <w:noProof w:val="0"/>
                <w:sz w:val="22"/>
                <w:szCs w:val="22"/>
                <w:lang w:val="ro-MD"/>
              </w:rPr>
              <w:t>2</w:t>
            </w:r>
            <w:r w:rsidR="00D8130E" w:rsidRPr="002D39E7">
              <w:rPr>
                <w:noProof w:val="0"/>
                <w:sz w:val="22"/>
                <w:szCs w:val="22"/>
                <w:lang w:val="ro-MD"/>
              </w:rPr>
              <w:t>8</w:t>
            </w:r>
          </w:p>
          <w:p w14:paraId="679FF938" w14:textId="77777777" w:rsidR="000C5DFB" w:rsidRPr="002D39E7" w:rsidRDefault="000C5DFB" w:rsidP="000C5DFB">
            <w:pPr>
              <w:jc w:val="right"/>
              <w:rPr>
                <w:noProof w:val="0"/>
                <w:sz w:val="22"/>
                <w:szCs w:val="22"/>
                <w:lang w:val="ro-MD"/>
              </w:rPr>
            </w:pPr>
            <w:r w:rsidRPr="002D39E7">
              <w:rPr>
                <w:noProof w:val="0"/>
                <w:sz w:val="22"/>
                <w:szCs w:val="22"/>
                <w:lang w:val="ro-MD"/>
              </w:rPr>
              <w:t xml:space="preserve">la </w:t>
            </w:r>
            <w:r w:rsidR="00AB7AE2" w:rsidRPr="002D39E7">
              <w:rPr>
                <w:noProof w:val="0"/>
                <w:sz w:val="22"/>
                <w:szCs w:val="22"/>
                <w:lang w:val="ro-MD"/>
              </w:rPr>
              <w:t>D</w:t>
            </w:r>
            <w:r w:rsidRPr="002D39E7">
              <w:rPr>
                <w:noProof w:val="0"/>
                <w:sz w:val="22"/>
                <w:szCs w:val="22"/>
                <w:lang w:val="ro-MD"/>
              </w:rPr>
              <w:t>ocumentația standard nr._____</w:t>
            </w:r>
          </w:p>
          <w:p w14:paraId="7F28CDDB" w14:textId="77777777" w:rsidR="000C5DFB" w:rsidRPr="002D39E7" w:rsidRDefault="000C5DFB" w:rsidP="000C5DFB">
            <w:pPr>
              <w:jc w:val="right"/>
              <w:rPr>
                <w:noProof w:val="0"/>
                <w:sz w:val="22"/>
                <w:szCs w:val="22"/>
                <w:lang w:val="ro-MD"/>
              </w:rPr>
            </w:pPr>
            <w:r w:rsidRPr="002D39E7">
              <w:rPr>
                <w:noProof w:val="0"/>
                <w:sz w:val="22"/>
                <w:szCs w:val="22"/>
                <w:lang w:val="ro-MD"/>
              </w:rPr>
              <w:t>din “____” ________ 20___</w:t>
            </w:r>
          </w:p>
          <w:p w14:paraId="5B6E35B4" w14:textId="77777777" w:rsidR="003A40C2" w:rsidRPr="002D39E7" w:rsidRDefault="003A40C2" w:rsidP="007D2982">
            <w:pPr>
              <w:autoSpaceDE w:val="0"/>
              <w:autoSpaceDN w:val="0"/>
              <w:adjustRightInd w:val="0"/>
              <w:ind w:right="23"/>
              <w:jc w:val="center"/>
              <w:rPr>
                <w:b/>
                <w:color w:val="000000"/>
                <w:w w:val="90"/>
                <w:sz w:val="22"/>
                <w:szCs w:val="22"/>
                <w:lang w:val="ro-MD"/>
              </w:rPr>
            </w:pPr>
          </w:p>
          <w:p w14:paraId="2E0F3101" w14:textId="77777777" w:rsidR="00FD0E2B" w:rsidRPr="002D39E7" w:rsidRDefault="00FD0E2B" w:rsidP="007D2982">
            <w:pPr>
              <w:autoSpaceDE w:val="0"/>
              <w:autoSpaceDN w:val="0"/>
              <w:adjustRightInd w:val="0"/>
              <w:ind w:right="23"/>
              <w:jc w:val="center"/>
              <w:rPr>
                <w:b/>
                <w:color w:val="000000"/>
                <w:w w:val="90"/>
                <w:sz w:val="22"/>
                <w:szCs w:val="22"/>
                <w:lang w:val="ro-MD"/>
              </w:rPr>
            </w:pPr>
          </w:p>
          <w:p w14:paraId="17D7BB72" w14:textId="77777777" w:rsidR="00F94BAD" w:rsidRPr="002D39E7" w:rsidRDefault="00F94BAD" w:rsidP="007D2982">
            <w:pPr>
              <w:autoSpaceDE w:val="0"/>
              <w:autoSpaceDN w:val="0"/>
              <w:adjustRightInd w:val="0"/>
              <w:ind w:right="23"/>
              <w:jc w:val="center"/>
              <w:rPr>
                <w:b/>
                <w:bCs/>
                <w:sz w:val="22"/>
                <w:szCs w:val="22"/>
                <w:lang w:val="ro-MD"/>
              </w:rPr>
            </w:pPr>
          </w:p>
          <w:p w14:paraId="4A3ED436" w14:textId="77777777" w:rsidR="007D2982" w:rsidRPr="002D39E7" w:rsidRDefault="007D2982" w:rsidP="007D2982">
            <w:pPr>
              <w:autoSpaceDE w:val="0"/>
              <w:autoSpaceDN w:val="0"/>
              <w:adjustRightInd w:val="0"/>
              <w:ind w:right="23"/>
              <w:jc w:val="center"/>
              <w:rPr>
                <w:b/>
                <w:bCs/>
                <w:sz w:val="22"/>
                <w:szCs w:val="22"/>
                <w:lang w:val="ro-MD"/>
              </w:rPr>
            </w:pPr>
            <w:r w:rsidRPr="002D39E7">
              <w:rPr>
                <w:b/>
                <w:bCs/>
                <w:sz w:val="22"/>
                <w:szCs w:val="22"/>
                <w:lang w:val="ro-MD"/>
              </w:rPr>
              <w:t xml:space="preserve">ACORD-CADRU </w:t>
            </w:r>
          </w:p>
          <w:p w14:paraId="6760069D" w14:textId="77777777" w:rsidR="007D2982" w:rsidRPr="002D39E7" w:rsidRDefault="007D2982" w:rsidP="007D2982">
            <w:pPr>
              <w:autoSpaceDE w:val="0"/>
              <w:autoSpaceDN w:val="0"/>
              <w:adjustRightInd w:val="0"/>
              <w:ind w:right="23"/>
              <w:jc w:val="center"/>
              <w:rPr>
                <w:sz w:val="22"/>
                <w:szCs w:val="22"/>
                <w:lang w:val="ro-MD"/>
              </w:rPr>
            </w:pPr>
            <w:r w:rsidRPr="002D39E7">
              <w:rPr>
                <w:sz w:val="22"/>
                <w:szCs w:val="22"/>
                <w:lang w:val="ro-MD"/>
              </w:rPr>
              <w:t>nr. ________ data ___________</w:t>
            </w:r>
          </w:p>
          <w:p w14:paraId="69EA9D8F" w14:textId="77777777" w:rsidR="007D2982" w:rsidRPr="002D39E7" w:rsidRDefault="007D2982" w:rsidP="007D2982">
            <w:pPr>
              <w:autoSpaceDE w:val="0"/>
              <w:autoSpaceDN w:val="0"/>
              <w:adjustRightInd w:val="0"/>
              <w:ind w:right="23"/>
              <w:jc w:val="center"/>
              <w:rPr>
                <w:sz w:val="22"/>
                <w:szCs w:val="22"/>
                <w:lang w:val="ro-MD"/>
              </w:rPr>
            </w:pPr>
          </w:p>
          <w:p w14:paraId="68AB5FB2" w14:textId="77777777" w:rsidR="007D2982" w:rsidRPr="002D39E7" w:rsidRDefault="007D2982" w:rsidP="007D2982">
            <w:pPr>
              <w:autoSpaceDE w:val="0"/>
              <w:autoSpaceDN w:val="0"/>
              <w:adjustRightInd w:val="0"/>
              <w:ind w:left="720" w:right="-540"/>
              <w:jc w:val="both"/>
              <w:rPr>
                <w:b/>
                <w:bCs/>
                <w:sz w:val="22"/>
                <w:szCs w:val="22"/>
                <w:lang w:val="ro-MD"/>
              </w:rPr>
            </w:pPr>
            <w:r w:rsidRPr="002D39E7">
              <w:rPr>
                <w:b/>
                <w:bCs/>
                <w:sz w:val="22"/>
                <w:szCs w:val="22"/>
                <w:lang w:val="ro-MD"/>
              </w:rPr>
              <w:t>1. Părţile acordului-cadru</w:t>
            </w:r>
          </w:p>
          <w:p w14:paraId="11832D52" w14:textId="77777777" w:rsidR="007D2982" w:rsidRPr="002D39E7" w:rsidRDefault="007D2982" w:rsidP="007D2982">
            <w:pPr>
              <w:autoSpaceDE w:val="0"/>
              <w:autoSpaceDN w:val="0"/>
              <w:adjustRightInd w:val="0"/>
              <w:ind w:left="1140" w:right="-540"/>
              <w:jc w:val="both"/>
              <w:rPr>
                <w:b/>
                <w:bCs/>
                <w:sz w:val="22"/>
                <w:szCs w:val="22"/>
                <w:lang w:val="ro-MD"/>
              </w:rPr>
            </w:pPr>
          </w:p>
          <w:p w14:paraId="706E6DB7" w14:textId="5740B5E9" w:rsidR="00357B7D" w:rsidRPr="002D39E7" w:rsidRDefault="007D2982" w:rsidP="00357B7D">
            <w:pPr>
              <w:jc w:val="both"/>
              <w:rPr>
                <w:sz w:val="22"/>
                <w:szCs w:val="22"/>
                <w:lang w:val="ro-MD"/>
              </w:rPr>
            </w:pPr>
            <w:r w:rsidRPr="002D39E7">
              <w:rPr>
                <w:sz w:val="22"/>
                <w:szCs w:val="22"/>
                <w:lang w:val="ro-MD"/>
              </w:rPr>
              <w:tab/>
            </w:r>
            <w:r w:rsidR="00357B7D" w:rsidRPr="002D39E7">
              <w:rPr>
                <w:sz w:val="22"/>
                <w:szCs w:val="22"/>
                <w:lang w:val="ro-MD"/>
              </w:rPr>
              <w:t>În temeiul Legii nr.</w:t>
            </w:r>
            <w:r w:rsidR="00FF5CB2" w:rsidRPr="002D39E7">
              <w:rPr>
                <w:sz w:val="22"/>
                <w:szCs w:val="22"/>
                <w:lang w:val="ro-MD"/>
              </w:rPr>
              <w:t xml:space="preserve"> </w:t>
            </w:r>
            <w:r w:rsidR="00357B7D" w:rsidRPr="002D39E7">
              <w:rPr>
                <w:sz w:val="22"/>
                <w:szCs w:val="22"/>
                <w:lang w:val="ro-MD"/>
              </w:rPr>
              <w:t>131/2015 privind achizițiile publice, cu modificările ulterioare, s-a încheiat prezentul acord-cadru,</w:t>
            </w:r>
          </w:p>
          <w:p w14:paraId="5773F7E5" w14:textId="77777777" w:rsidR="005B3BAD" w:rsidRPr="002D39E7" w:rsidRDefault="005B3BAD" w:rsidP="007D2982">
            <w:pPr>
              <w:autoSpaceDE w:val="0"/>
              <w:autoSpaceDN w:val="0"/>
              <w:adjustRightInd w:val="0"/>
              <w:jc w:val="both"/>
              <w:rPr>
                <w:sz w:val="22"/>
                <w:szCs w:val="22"/>
                <w:lang w:val="ro-MD"/>
              </w:rPr>
            </w:pPr>
          </w:p>
          <w:p w14:paraId="16F9F41F" w14:textId="77777777" w:rsidR="007D2982" w:rsidRPr="002D39E7" w:rsidRDefault="007D2982" w:rsidP="007D2982">
            <w:pPr>
              <w:autoSpaceDE w:val="0"/>
              <w:autoSpaceDN w:val="0"/>
              <w:adjustRightInd w:val="0"/>
              <w:jc w:val="both"/>
              <w:rPr>
                <w:sz w:val="22"/>
                <w:szCs w:val="22"/>
                <w:lang w:val="ro-MD"/>
              </w:rPr>
            </w:pPr>
            <w:r w:rsidRPr="002D39E7">
              <w:rPr>
                <w:sz w:val="22"/>
                <w:szCs w:val="22"/>
                <w:lang w:val="ro-MD"/>
              </w:rPr>
              <w:t xml:space="preserve">    între</w:t>
            </w:r>
          </w:p>
          <w:p w14:paraId="0E16FA45" w14:textId="77777777" w:rsidR="007D2982" w:rsidRPr="002D39E7" w:rsidRDefault="007D2982" w:rsidP="007D2982">
            <w:pPr>
              <w:autoSpaceDE w:val="0"/>
              <w:autoSpaceDN w:val="0"/>
              <w:adjustRightInd w:val="0"/>
              <w:jc w:val="both"/>
              <w:rPr>
                <w:sz w:val="22"/>
                <w:szCs w:val="22"/>
                <w:lang w:val="ro-MD"/>
              </w:rPr>
            </w:pPr>
          </w:p>
          <w:p w14:paraId="228BD49A" w14:textId="65F98DAB" w:rsidR="007D2982" w:rsidRPr="002D39E7" w:rsidRDefault="007D2982" w:rsidP="00411C62">
            <w:pPr>
              <w:jc w:val="both"/>
              <w:rPr>
                <w:sz w:val="22"/>
                <w:szCs w:val="22"/>
                <w:lang w:val="ro-MD"/>
              </w:rPr>
            </w:pPr>
            <w:r w:rsidRPr="002D39E7">
              <w:rPr>
                <w:rStyle w:val="ln2tparagraf"/>
                <w:i/>
                <w:sz w:val="22"/>
                <w:szCs w:val="22"/>
                <w:lang w:val="ro-MD"/>
              </w:rPr>
              <w:t>(Denumirea autorităţii contractante)…………………………</w:t>
            </w:r>
            <w:r w:rsidR="00E81A3E" w:rsidRPr="002D39E7">
              <w:rPr>
                <w:rStyle w:val="ln2tparagraf"/>
                <w:sz w:val="22"/>
                <w:szCs w:val="22"/>
                <w:lang w:val="ro-MD"/>
              </w:rPr>
              <w:t>,</w:t>
            </w:r>
            <w:r w:rsidR="003B210E" w:rsidRPr="002D39E7">
              <w:rPr>
                <w:rStyle w:val="ln2tparagraf"/>
                <w:sz w:val="22"/>
                <w:szCs w:val="22"/>
                <w:lang w:val="ro-MD"/>
              </w:rPr>
              <w:t xml:space="preserve"> </w:t>
            </w:r>
            <w:r w:rsidR="00E81A3E" w:rsidRPr="002D39E7">
              <w:rPr>
                <w:rStyle w:val="ln2tparagraf"/>
                <w:sz w:val="22"/>
                <w:szCs w:val="22"/>
                <w:lang w:val="ro-MD"/>
              </w:rPr>
              <w:t>adres</w:t>
            </w:r>
            <w:r w:rsidR="0077604C" w:rsidRPr="002D39E7">
              <w:rPr>
                <w:rStyle w:val="ln2tparagraf"/>
                <w:sz w:val="22"/>
                <w:szCs w:val="22"/>
                <w:lang w:val="ro-MD"/>
              </w:rPr>
              <w:t>a</w:t>
            </w:r>
            <w:r w:rsidR="004A5F0C" w:rsidRPr="002D39E7">
              <w:rPr>
                <w:rStyle w:val="ln2tparagraf"/>
                <w:sz w:val="22"/>
                <w:szCs w:val="22"/>
                <w:lang w:val="ro-MD"/>
              </w:rPr>
              <w:t xml:space="preserve"> </w:t>
            </w:r>
            <w:r w:rsidRPr="002D39E7">
              <w:rPr>
                <w:rStyle w:val="ln2tparagraf"/>
                <w:sz w:val="22"/>
                <w:szCs w:val="22"/>
                <w:lang w:val="ro-MD"/>
              </w:rPr>
              <w:t>completă:………………</w:t>
            </w:r>
            <w:r w:rsidR="00E81A3E" w:rsidRPr="002D39E7">
              <w:rPr>
                <w:rStyle w:val="ln2tparagraf"/>
                <w:sz w:val="22"/>
                <w:szCs w:val="22"/>
                <w:lang w:val="ro-MD"/>
              </w:rPr>
              <w:t>…</w:t>
            </w:r>
            <w:r w:rsidRPr="002D39E7">
              <w:rPr>
                <w:rStyle w:val="ln2tparagraf"/>
                <w:sz w:val="22"/>
                <w:szCs w:val="22"/>
                <w:lang w:val="ro-MD"/>
              </w:rPr>
              <w:t xml:space="preserve">….., telefon: …………………./fax: ………………….., </w:t>
            </w:r>
            <w:r w:rsidRPr="002D39E7">
              <w:rPr>
                <w:sz w:val="22"/>
                <w:szCs w:val="22"/>
                <w:lang w:val="ro-MD"/>
              </w:rPr>
              <w:t xml:space="preserve">cod fiscal …………… cont Trezorerie: …………, reprezentată prin domnul …………………………………….., </w:t>
            </w:r>
            <w:r w:rsidRPr="002D39E7">
              <w:rPr>
                <w:rStyle w:val="ln2tparagraf"/>
                <w:sz w:val="22"/>
                <w:szCs w:val="22"/>
                <w:lang w:val="ro-MD"/>
              </w:rPr>
              <w:t xml:space="preserve">în calitate de </w:t>
            </w:r>
            <w:r w:rsidRPr="002D39E7">
              <w:rPr>
                <w:rStyle w:val="ln2tparagraf"/>
                <w:b/>
                <w:sz w:val="22"/>
                <w:szCs w:val="22"/>
                <w:lang w:val="ro-MD"/>
              </w:rPr>
              <w:t>promitent-achizitor</w:t>
            </w:r>
            <w:r w:rsidRPr="002D39E7">
              <w:rPr>
                <w:rStyle w:val="ln2tparagraf"/>
                <w:sz w:val="22"/>
                <w:szCs w:val="22"/>
                <w:lang w:val="ro-MD"/>
              </w:rPr>
              <w:t xml:space="preserve">, pe de o parte, </w:t>
            </w:r>
            <w:r w:rsidRPr="002D39E7">
              <w:rPr>
                <w:rStyle w:val="ln2paragraf1"/>
                <w:sz w:val="22"/>
                <w:szCs w:val="22"/>
                <w:lang w:val="ro-MD"/>
              </w:rPr>
              <w:t>  </w:t>
            </w:r>
            <w:r w:rsidRPr="002D39E7">
              <w:rPr>
                <w:sz w:val="22"/>
                <w:szCs w:val="22"/>
                <w:lang w:val="ro-MD"/>
              </w:rPr>
              <w:t xml:space="preserve">şi    .......................................... (denumirea operatorului economic), adresa .........................., telefon/fax ................................, cod fiscal ..................., cont (banca) ......................................................, reprezentată prin .................................. (denumirea conducătorului), funcţia ................., în calitate de </w:t>
            </w:r>
            <w:r w:rsidRPr="002D39E7">
              <w:rPr>
                <w:b/>
                <w:bCs/>
                <w:sz w:val="22"/>
                <w:szCs w:val="22"/>
                <w:lang w:val="ro-MD"/>
              </w:rPr>
              <w:t>promitent-</w:t>
            </w:r>
            <w:r w:rsidR="004A4AF2" w:rsidRPr="002D39E7">
              <w:rPr>
                <w:b/>
                <w:bCs/>
                <w:sz w:val="22"/>
                <w:szCs w:val="22"/>
                <w:lang w:val="ro-MD"/>
              </w:rPr>
              <w:t>executor/</w:t>
            </w:r>
            <w:r w:rsidRPr="002D39E7">
              <w:rPr>
                <w:b/>
                <w:bCs/>
                <w:sz w:val="22"/>
                <w:szCs w:val="22"/>
                <w:lang w:val="ro-MD"/>
              </w:rPr>
              <w:t>prestator</w:t>
            </w:r>
            <w:r w:rsidRPr="002D39E7">
              <w:rPr>
                <w:sz w:val="22"/>
                <w:szCs w:val="22"/>
                <w:lang w:val="ro-MD"/>
              </w:rPr>
              <w:t>, pe de alta parte.</w:t>
            </w:r>
          </w:p>
          <w:p w14:paraId="6967DFE0" w14:textId="77777777" w:rsidR="007D2982" w:rsidRPr="002D39E7" w:rsidRDefault="007D2982" w:rsidP="007D2982">
            <w:pPr>
              <w:autoSpaceDE w:val="0"/>
              <w:autoSpaceDN w:val="0"/>
              <w:adjustRightInd w:val="0"/>
              <w:jc w:val="both"/>
              <w:rPr>
                <w:sz w:val="22"/>
                <w:szCs w:val="22"/>
                <w:lang w:val="ro-MD"/>
              </w:rPr>
            </w:pPr>
          </w:p>
          <w:p w14:paraId="51047C99" w14:textId="77777777" w:rsidR="007D2982" w:rsidRPr="002D39E7" w:rsidRDefault="007D2982" w:rsidP="002217B0">
            <w:pPr>
              <w:autoSpaceDE w:val="0"/>
              <w:autoSpaceDN w:val="0"/>
              <w:adjustRightInd w:val="0"/>
              <w:ind w:left="710"/>
              <w:jc w:val="both"/>
              <w:rPr>
                <w:b/>
                <w:bCs/>
                <w:sz w:val="22"/>
                <w:szCs w:val="22"/>
                <w:lang w:val="ro-MD"/>
              </w:rPr>
            </w:pPr>
            <w:r w:rsidRPr="002D39E7">
              <w:rPr>
                <w:b/>
                <w:bCs/>
                <w:sz w:val="22"/>
                <w:szCs w:val="22"/>
                <w:lang w:val="ro-MD"/>
              </w:rPr>
              <w:t>2. Scopul acordului-cadru</w:t>
            </w:r>
          </w:p>
          <w:p w14:paraId="342CECD3" w14:textId="77777777" w:rsidR="007D2982" w:rsidRPr="002D39E7" w:rsidRDefault="007D2982" w:rsidP="007D2982">
            <w:pPr>
              <w:autoSpaceDE w:val="0"/>
              <w:autoSpaceDN w:val="0"/>
              <w:adjustRightInd w:val="0"/>
              <w:jc w:val="both"/>
              <w:rPr>
                <w:b/>
                <w:bCs/>
                <w:sz w:val="22"/>
                <w:szCs w:val="22"/>
                <w:lang w:val="ro-MD"/>
              </w:rPr>
            </w:pPr>
          </w:p>
          <w:p w14:paraId="3A861C11" w14:textId="77777777" w:rsidR="005B3BAD" w:rsidRPr="002D39E7" w:rsidRDefault="007D2982" w:rsidP="005B3BAD">
            <w:pPr>
              <w:jc w:val="both"/>
              <w:rPr>
                <w:sz w:val="22"/>
                <w:szCs w:val="22"/>
                <w:lang w:val="ro-MD"/>
              </w:rPr>
            </w:pPr>
            <w:r w:rsidRPr="002D39E7">
              <w:rPr>
                <w:sz w:val="22"/>
                <w:szCs w:val="22"/>
                <w:lang w:val="ro-MD"/>
              </w:rPr>
              <w:t xml:space="preserve">2.1 </w:t>
            </w:r>
            <w:r w:rsidR="004A5F0C" w:rsidRPr="002D39E7">
              <w:rPr>
                <w:sz w:val="22"/>
                <w:szCs w:val="22"/>
                <w:lang w:val="ro-MD"/>
              </w:rPr>
              <w:t>Scopul acordului-</w:t>
            </w:r>
            <w:r w:rsidR="005B3BAD" w:rsidRPr="002D39E7">
              <w:rPr>
                <w:sz w:val="22"/>
                <w:szCs w:val="22"/>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2D39E7" w:rsidRDefault="007D2982" w:rsidP="007D2982">
            <w:pPr>
              <w:autoSpaceDE w:val="0"/>
              <w:autoSpaceDN w:val="0"/>
              <w:adjustRightInd w:val="0"/>
              <w:jc w:val="both"/>
              <w:rPr>
                <w:sz w:val="22"/>
                <w:szCs w:val="22"/>
                <w:lang w:val="ro-MD"/>
              </w:rPr>
            </w:pPr>
          </w:p>
          <w:p w14:paraId="104BF173" w14:textId="77777777" w:rsidR="005B3BAD" w:rsidRPr="002D39E7" w:rsidRDefault="007D2982" w:rsidP="005B3BAD">
            <w:pPr>
              <w:jc w:val="both"/>
              <w:rPr>
                <w:sz w:val="22"/>
                <w:szCs w:val="22"/>
                <w:lang w:val="ro-MD"/>
              </w:rPr>
            </w:pPr>
            <w:r w:rsidRPr="002D39E7">
              <w:rPr>
                <w:sz w:val="22"/>
                <w:szCs w:val="22"/>
                <w:lang w:val="ro-MD"/>
              </w:rPr>
              <w:t xml:space="preserve">2.2 </w:t>
            </w:r>
            <w:r w:rsidR="005B3BAD" w:rsidRPr="002D39E7">
              <w:rPr>
                <w:sz w:val="22"/>
                <w:szCs w:val="22"/>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2D39E7">
              <w:rPr>
                <w:sz w:val="22"/>
                <w:szCs w:val="22"/>
                <w:lang w:val="ro-MD"/>
              </w:rPr>
              <w:t xml:space="preserve"> cuprinse în Caietul de Sarcini și</w:t>
            </w:r>
            <w:r w:rsidR="005B3BAD" w:rsidRPr="002D39E7">
              <w:rPr>
                <w:sz w:val="22"/>
                <w:szCs w:val="22"/>
                <w:lang w:val="ro-MD"/>
              </w:rPr>
              <w:t xml:space="preserve"> celelalte părți ale Documentației de atribuire sau în Invitațiile de participare la reofertare.</w:t>
            </w:r>
          </w:p>
          <w:p w14:paraId="4C7A8FF5" w14:textId="77777777" w:rsidR="007D2982" w:rsidRPr="002D39E7" w:rsidRDefault="007D2982" w:rsidP="007D2982">
            <w:pPr>
              <w:autoSpaceDE w:val="0"/>
              <w:autoSpaceDN w:val="0"/>
              <w:adjustRightInd w:val="0"/>
              <w:jc w:val="both"/>
              <w:rPr>
                <w:sz w:val="22"/>
                <w:szCs w:val="22"/>
                <w:lang w:val="ro-MD"/>
              </w:rPr>
            </w:pPr>
          </w:p>
          <w:p w14:paraId="14F19946" w14:textId="77777777" w:rsidR="007D2982" w:rsidRPr="002D39E7" w:rsidRDefault="007D2982" w:rsidP="007D2982">
            <w:pPr>
              <w:autoSpaceDE w:val="0"/>
              <w:autoSpaceDN w:val="0"/>
              <w:adjustRightInd w:val="0"/>
              <w:jc w:val="both"/>
              <w:rPr>
                <w:b/>
                <w:bCs/>
                <w:sz w:val="22"/>
                <w:szCs w:val="22"/>
                <w:lang w:val="ro-MD"/>
              </w:rPr>
            </w:pPr>
            <w:r w:rsidRPr="002D39E7">
              <w:rPr>
                <w:b/>
                <w:bCs/>
                <w:sz w:val="22"/>
                <w:szCs w:val="22"/>
                <w:lang w:val="ro-MD"/>
              </w:rPr>
              <w:t xml:space="preserve">           3. Durata acordului-cadru</w:t>
            </w:r>
          </w:p>
          <w:p w14:paraId="1391E228" w14:textId="77777777" w:rsidR="007D2982" w:rsidRPr="002D39E7" w:rsidRDefault="007D2982" w:rsidP="007D2982">
            <w:pPr>
              <w:autoSpaceDE w:val="0"/>
              <w:autoSpaceDN w:val="0"/>
              <w:adjustRightInd w:val="0"/>
              <w:jc w:val="both"/>
              <w:rPr>
                <w:b/>
                <w:bCs/>
                <w:sz w:val="22"/>
                <w:szCs w:val="22"/>
                <w:lang w:val="ro-MD"/>
              </w:rPr>
            </w:pPr>
          </w:p>
          <w:p w14:paraId="5E9DD632" w14:textId="77777777" w:rsidR="007D2982" w:rsidRPr="002D39E7" w:rsidRDefault="00E81A3E" w:rsidP="007D2982">
            <w:pPr>
              <w:autoSpaceDE w:val="0"/>
              <w:autoSpaceDN w:val="0"/>
              <w:adjustRightInd w:val="0"/>
              <w:jc w:val="both"/>
              <w:rPr>
                <w:sz w:val="22"/>
                <w:szCs w:val="22"/>
                <w:lang w:val="ro-MD"/>
              </w:rPr>
            </w:pPr>
            <w:r w:rsidRPr="002D39E7">
              <w:rPr>
                <w:sz w:val="22"/>
                <w:szCs w:val="22"/>
                <w:lang w:val="ro-MD"/>
              </w:rPr>
              <w:t>3.1</w:t>
            </w:r>
            <w:r w:rsidR="007D2982" w:rsidRPr="002D39E7">
              <w:rPr>
                <w:sz w:val="22"/>
                <w:szCs w:val="22"/>
                <w:lang w:val="ro-MD"/>
              </w:rPr>
              <w:t xml:space="preserve"> Durata prezentului acord-cadru este de ....... ani şi ……………. de luni, încep</w:t>
            </w:r>
            <w:r w:rsidR="001278C6" w:rsidRPr="002D39E7">
              <w:rPr>
                <w:sz w:val="22"/>
                <w:szCs w:val="22"/>
                <w:lang w:val="ro-MD"/>
              </w:rPr>
              <w:t>â</w:t>
            </w:r>
            <w:r w:rsidR="007D2982" w:rsidRPr="002D39E7">
              <w:rPr>
                <w:sz w:val="22"/>
                <w:szCs w:val="22"/>
                <w:lang w:val="ro-MD"/>
              </w:rPr>
              <w:t>nd de la data semnării.</w:t>
            </w:r>
          </w:p>
          <w:p w14:paraId="682F28CF" w14:textId="77777777" w:rsidR="007D2982" w:rsidRPr="002D39E7" w:rsidRDefault="007D2982" w:rsidP="007D2982">
            <w:pPr>
              <w:autoSpaceDE w:val="0"/>
              <w:autoSpaceDN w:val="0"/>
              <w:adjustRightInd w:val="0"/>
              <w:jc w:val="both"/>
              <w:rPr>
                <w:sz w:val="22"/>
                <w:szCs w:val="22"/>
                <w:lang w:val="ro-MD"/>
              </w:rPr>
            </w:pPr>
          </w:p>
          <w:p w14:paraId="743D7592" w14:textId="0CD8C09C" w:rsidR="007D2982" w:rsidRPr="002D39E7" w:rsidRDefault="006A7C1C" w:rsidP="006A7C1C">
            <w:pPr>
              <w:tabs>
                <w:tab w:val="left" w:pos="719"/>
              </w:tabs>
              <w:autoSpaceDE w:val="0"/>
              <w:autoSpaceDN w:val="0"/>
              <w:adjustRightInd w:val="0"/>
              <w:ind w:left="568"/>
              <w:jc w:val="both"/>
              <w:rPr>
                <w:b/>
                <w:bCs/>
                <w:sz w:val="22"/>
                <w:szCs w:val="22"/>
                <w:lang w:val="ro-MD"/>
              </w:rPr>
            </w:pPr>
            <w:r w:rsidRPr="002D39E7">
              <w:rPr>
                <w:b/>
                <w:bCs/>
                <w:sz w:val="22"/>
                <w:szCs w:val="22"/>
                <w:lang w:val="ro-MD"/>
              </w:rPr>
              <w:t xml:space="preserve">  </w:t>
            </w:r>
            <w:r w:rsidR="007D2982" w:rsidRPr="002D39E7">
              <w:rPr>
                <w:b/>
                <w:bCs/>
                <w:sz w:val="22"/>
                <w:szCs w:val="22"/>
                <w:lang w:val="ro-MD"/>
              </w:rPr>
              <w:t xml:space="preserve">4. </w:t>
            </w:r>
            <w:r w:rsidR="004A4AF2" w:rsidRPr="002D39E7">
              <w:rPr>
                <w:b/>
                <w:bCs/>
                <w:sz w:val="22"/>
                <w:szCs w:val="22"/>
                <w:lang w:val="ro-MD"/>
              </w:rPr>
              <w:t xml:space="preserve"> Obligaţiile promitentului</w:t>
            </w:r>
            <w:r w:rsidR="004A5F0C" w:rsidRPr="002D39E7">
              <w:rPr>
                <w:b/>
                <w:bCs/>
                <w:sz w:val="22"/>
                <w:szCs w:val="22"/>
                <w:lang w:val="ro-MD"/>
              </w:rPr>
              <w:t>-</w:t>
            </w:r>
            <w:r w:rsidR="004A4AF2" w:rsidRPr="002D39E7">
              <w:rPr>
                <w:b/>
                <w:bCs/>
                <w:sz w:val="22"/>
                <w:szCs w:val="22"/>
                <w:lang w:val="ro-MD"/>
              </w:rPr>
              <w:t>executor/prestator</w:t>
            </w:r>
          </w:p>
          <w:p w14:paraId="74D46336" w14:textId="77777777" w:rsidR="007D2982" w:rsidRPr="002D39E7" w:rsidRDefault="007D2982" w:rsidP="007D2982">
            <w:pPr>
              <w:autoSpaceDE w:val="0"/>
              <w:autoSpaceDN w:val="0"/>
              <w:adjustRightInd w:val="0"/>
              <w:jc w:val="both"/>
              <w:rPr>
                <w:b/>
                <w:bCs/>
                <w:i/>
                <w:iCs/>
                <w:sz w:val="22"/>
                <w:szCs w:val="22"/>
                <w:lang w:val="ro-MD"/>
              </w:rPr>
            </w:pPr>
          </w:p>
          <w:p w14:paraId="12EF1484" w14:textId="77777777" w:rsidR="004A4AF2" w:rsidRPr="002D39E7" w:rsidRDefault="004A4AF2" w:rsidP="004A4AF2">
            <w:pPr>
              <w:jc w:val="both"/>
              <w:rPr>
                <w:sz w:val="22"/>
                <w:szCs w:val="22"/>
                <w:lang w:val="ro-MD"/>
              </w:rPr>
            </w:pPr>
            <w:r w:rsidRPr="002D39E7">
              <w:rPr>
                <w:sz w:val="22"/>
                <w:szCs w:val="22"/>
                <w:lang w:val="ro-MD"/>
              </w:rPr>
              <w:t>4.1 Promitenții executori/prestatori se obligă să răspund</w:t>
            </w:r>
            <w:r w:rsidR="00E81A3E" w:rsidRPr="002D39E7">
              <w:rPr>
                <w:sz w:val="22"/>
                <w:szCs w:val="22"/>
                <w:lang w:val="ro-MD"/>
              </w:rPr>
              <w:t>ă invitațiilor la reofertare și</w:t>
            </w:r>
            <w:r w:rsidR="00AB7AE2" w:rsidRPr="002D39E7">
              <w:rPr>
                <w:sz w:val="22"/>
                <w:szCs w:val="22"/>
                <w:lang w:val="ro-MD"/>
              </w:rPr>
              <w:t>,</w:t>
            </w:r>
            <w:r w:rsidRPr="002D39E7">
              <w:rPr>
                <w:sz w:val="22"/>
                <w:szCs w:val="22"/>
                <w:lang w:val="ro-MD"/>
              </w:rPr>
              <w:t xml:space="preserve"> în caz că au fost selectați, să efectueze lucrările și/sau să presteze serviciile astfel cum au fost prevăzute în documentația de atribuire și în acordul</w:t>
            </w:r>
            <w:r w:rsidR="004A5F0C" w:rsidRPr="002D39E7">
              <w:rPr>
                <w:sz w:val="22"/>
                <w:szCs w:val="22"/>
                <w:lang w:val="ro-MD"/>
              </w:rPr>
              <w:t>-</w:t>
            </w:r>
            <w:r w:rsidRPr="002D39E7">
              <w:rPr>
                <w:sz w:val="22"/>
                <w:szCs w:val="22"/>
                <w:lang w:val="ro-MD"/>
              </w:rPr>
              <w:t>cadru, ori de câte ori autoritatea contractantă solicită acest lucru.</w:t>
            </w:r>
          </w:p>
          <w:p w14:paraId="78F2D634" w14:textId="77777777" w:rsidR="004A4AF2" w:rsidRPr="002D39E7" w:rsidRDefault="004A4AF2" w:rsidP="004A4AF2">
            <w:pPr>
              <w:jc w:val="both"/>
              <w:rPr>
                <w:sz w:val="22"/>
                <w:szCs w:val="22"/>
                <w:lang w:val="ro-MD"/>
              </w:rPr>
            </w:pPr>
            <w:r w:rsidRPr="002D39E7">
              <w:rPr>
                <w:sz w:val="22"/>
                <w:szCs w:val="22"/>
                <w:lang w:val="ro-MD"/>
              </w:rPr>
              <w:t>4.2 Promitenții executori/prestatori se obligă să nu transfere, nici total și nici parţial, obligaţiile asumate prin prezentul acord-cadru.</w:t>
            </w:r>
          </w:p>
          <w:p w14:paraId="17108952" w14:textId="77777777" w:rsidR="007D2982" w:rsidRPr="002D39E7" w:rsidRDefault="007D2982" w:rsidP="007D2982">
            <w:pPr>
              <w:autoSpaceDE w:val="0"/>
              <w:autoSpaceDN w:val="0"/>
              <w:adjustRightInd w:val="0"/>
              <w:jc w:val="both"/>
              <w:rPr>
                <w:i/>
                <w:iCs/>
                <w:sz w:val="22"/>
                <w:szCs w:val="22"/>
                <w:lang w:val="ro-MD"/>
              </w:rPr>
            </w:pPr>
          </w:p>
          <w:p w14:paraId="7070CF26" w14:textId="77DDD03D" w:rsidR="007D2982" w:rsidRPr="002D39E7" w:rsidRDefault="006A7C1C" w:rsidP="006A7C1C">
            <w:pPr>
              <w:tabs>
                <w:tab w:val="left" w:pos="600"/>
              </w:tabs>
              <w:autoSpaceDE w:val="0"/>
              <w:autoSpaceDN w:val="0"/>
              <w:adjustRightInd w:val="0"/>
              <w:jc w:val="both"/>
              <w:rPr>
                <w:b/>
                <w:bCs/>
                <w:sz w:val="22"/>
                <w:szCs w:val="22"/>
                <w:lang w:val="ro-MD"/>
              </w:rPr>
            </w:pPr>
            <w:r w:rsidRPr="002D39E7">
              <w:rPr>
                <w:b/>
                <w:bCs/>
                <w:sz w:val="22"/>
                <w:szCs w:val="22"/>
                <w:lang w:val="ro-MD"/>
              </w:rPr>
              <w:t xml:space="preserve">           </w:t>
            </w:r>
            <w:r w:rsidR="007D2982" w:rsidRPr="002D39E7">
              <w:rPr>
                <w:b/>
                <w:bCs/>
                <w:sz w:val="22"/>
                <w:szCs w:val="22"/>
                <w:lang w:val="ro-MD"/>
              </w:rPr>
              <w:t xml:space="preserve">5. </w:t>
            </w:r>
            <w:r w:rsidRPr="002D39E7">
              <w:rPr>
                <w:b/>
                <w:bCs/>
                <w:sz w:val="22"/>
                <w:szCs w:val="22"/>
                <w:lang w:val="ro-MD"/>
              </w:rPr>
              <w:t xml:space="preserve"> </w:t>
            </w:r>
            <w:r w:rsidR="00634DB7" w:rsidRPr="002D39E7">
              <w:rPr>
                <w:b/>
                <w:bCs/>
                <w:sz w:val="22"/>
                <w:szCs w:val="22"/>
                <w:lang w:val="ro-MD"/>
              </w:rPr>
              <w:t>Obligaţiile promitentului-achizitor</w:t>
            </w:r>
          </w:p>
          <w:p w14:paraId="32C7E622" w14:textId="77777777" w:rsidR="00634DB7" w:rsidRPr="002D39E7" w:rsidRDefault="00634DB7" w:rsidP="007D2982">
            <w:pPr>
              <w:autoSpaceDE w:val="0"/>
              <w:autoSpaceDN w:val="0"/>
              <w:adjustRightInd w:val="0"/>
              <w:jc w:val="both"/>
              <w:rPr>
                <w:b/>
                <w:bCs/>
                <w:sz w:val="22"/>
                <w:szCs w:val="22"/>
                <w:lang w:val="ro-MD"/>
              </w:rPr>
            </w:pPr>
          </w:p>
          <w:p w14:paraId="39D46D9C" w14:textId="77777777" w:rsidR="00634DB7" w:rsidRPr="002D39E7" w:rsidRDefault="00634DB7" w:rsidP="00634DB7">
            <w:pPr>
              <w:jc w:val="both"/>
              <w:rPr>
                <w:sz w:val="22"/>
                <w:szCs w:val="22"/>
                <w:lang w:val="ro-MD"/>
              </w:rPr>
            </w:pPr>
            <w:r w:rsidRPr="002D39E7">
              <w:rPr>
                <w:sz w:val="22"/>
                <w:szCs w:val="22"/>
                <w:lang w:val="ro-MD"/>
              </w:rPr>
              <w:t>5.1</w:t>
            </w:r>
            <w:r w:rsidR="004A5F0C" w:rsidRPr="002D39E7">
              <w:rPr>
                <w:sz w:val="22"/>
                <w:szCs w:val="22"/>
                <w:lang w:val="ro-MD"/>
              </w:rPr>
              <w:t xml:space="preserve"> Promitentul-</w:t>
            </w:r>
            <w:r w:rsidRPr="002D39E7">
              <w:rPr>
                <w:sz w:val="22"/>
                <w:szCs w:val="22"/>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2D39E7">
              <w:rPr>
                <w:sz w:val="22"/>
                <w:szCs w:val="22"/>
                <w:lang w:val="ro-MD"/>
              </w:rPr>
              <w:t xml:space="preserve"> și/sau fără reluarea competiție</w:t>
            </w:r>
            <w:r w:rsidR="00AB7AE2" w:rsidRPr="002D39E7">
              <w:rPr>
                <w:sz w:val="22"/>
                <w:szCs w:val="22"/>
                <w:lang w:val="ro-MD"/>
              </w:rPr>
              <w:t>i</w:t>
            </w:r>
            <w:r w:rsidR="00C44B96" w:rsidRPr="002D39E7">
              <w:rPr>
                <w:sz w:val="22"/>
                <w:szCs w:val="22"/>
                <w:lang w:val="ro-MD"/>
              </w:rPr>
              <w:t>, în cazul în care cuprinsul acestuia stabilește toate termenele și condițiile care reglementează execuția lucrărilor și prestarea serviciilor</w:t>
            </w:r>
            <w:r w:rsidR="00D25C36" w:rsidRPr="002D39E7">
              <w:rPr>
                <w:sz w:val="22"/>
                <w:szCs w:val="22"/>
                <w:lang w:val="ro-MD"/>
              </w:rPr>
              <w:t xml:space="preserve"> de proiectare</w:t>
            </w:r>
            <w:r w:rsidR="00C44B96" w:rsidRPr="002D39E7">
              <w:rPr>
                <w:sz w:val="22"/>
                <w:szCs w:val="22"/>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2D39E7">
              <w:rPr>
                <w:sz w:val="22"/>
                <w:szCs w:val="22"/>
                <w:lang w:val="ro-MD"/>
              </w:rPr>
              <w:t xml:space="preserve"> de proiectare</w:t>
            </w:r>
            <w:r w:rsidRPr="002D39E7">
              <w:rPr>
                <w:sz w:val="22"/>
                <w:szCs w:val="22"/>
                <w:lang w:val="ro-MD"/>
              </w:rPr>
              <w:t>, respectiv, prin atribuirea către aceștia de contracte subsecvente, în urma reluării competiției potrivit prevederilor documentației de atribuire.</w:t>
            </w:r>
          </w:p>
          <w:p w14:paraId="257DC98C" w14:textId="77777777" w:rsidR="007D2982" w:rsidRPr="002D39E7" w:rsidRDefault="007D2982" w:rsidP="007D2982">
            <w:pPr>
              <w:autoSpaceDE w:val="0"/>
              <w:autoSpaceDN w:val="0"/>
              <w:adjustRightInd w:val="0"/>
              <w:jc w:val="both"/>
              <w:rPr>
                <w:b/>
                <w:bCs/>
                <w:sz w:val="22"/>
                <w:szCs w:val="22"/>
                <w:lang w:val="ro-MD"/>
              </w:rPr>
            </w:pPr>
          </w:p>
          <w:p w14:paraId="65A9CB76" w14:textId="7F692B7B" w:rsidR="007D2982" w:rsidRPr="002D39E7" w:rsidRDefault="006A7C1C" w:rsidP="006A7C1C">
            <w:pPr>
              <w:tabs>
                <w:tab w:val="left" w:pos="600"/>
              </w:tabs>
              <w:ind w:left="300"/>
              <w:jc w:val="both"/>
              <w:rPr>
                <w:b/>
                <w:bCs/>
                <w:sz w:val="22"/>
                <w:szCs w:val="22"/>
                <w:lang w:val="ro-MD"/>
              </w:rPr>
            </w:pPr>
            <w:r w:rsidRPr="002D39E7">
              <w:rPr>
                <w:b/>
                <w:bCs/>
                <w:sz w:val="22"/>
                <w:szCs w:val="22"/>
                <w:lang w:val="ro-MD"/>
              </w:rPr>
              <w:t xml:space="preserve">      </w:t>
            </w:r>
            <w:r w:rsidR="0063773E" w:rsidRPr="002D39E7">
              <w:rPr>
                <w:b/>
                <w:bCs/>
                <w:sz w:val="22"/>
                <w:szCs w:val="22"/>
                <w:lang w:val="ro-MD"/>
              </w:rPr>
              <w:t xml:space="preserve">6. </w:t>
            </w:r>
            <w:r w:rsidR="007D2982" w:rsidRPr="002D39E7">
              <w:rPr>
                <w:b/>
                <w:bCs/>
                <w:sz w:val="22"/>
                <w:szCs w:val="22"/>
                <w:lang w:val="ro-MD"/>
              </w:rPr>
              <w:t>Rez</w:t>
            </w:r>
            <w:r w:rsidR="0063773E" w:rsidRPr="002D39E7">
              <w:rPr>
                <w:b/>
                <w:bCs/>
                <w:sz w:val="22"/>
                <w:szCs w:val="22"/>
                <w:lang w:val="ro-MD"/>
              </w:rPr>
              <w:t>oluțiune</w:t>
            </w:r>
            <w:r w:rsidR="007D2982" w:rsidRPr="002D39E7">
              <w:rPr>
                <w:b/>
                <w:bCs/>
                <w:sz w:val="22"/>
                <w:szCs w:val="22"/>
                <w:lang w:val="ro-MD"/>
              </w:rPr>
              <w:t xml:space="preserve"> unilaterală</w:t>
            </w:r>
          </w:p>
          <w:p w14:paraId="3DEF5246" w14:textId="77777777" w:rsidR="007D2982" w:rsidRPr="002D39E7" w:rsidRDefault="007D2982" w:rsidP="007D2982">
            <w:pPr>
              <w:ind w:left="660"/>
              <w:jc w:val="both"/>
              <w:rPr>
                <w:b/>
                <w:bCs/>
                <w:sz w:val="22"/>
                <w:szCs w:val="22"/>
                <w:lang w:val="ro-MD"/>
              </w:rPr>
            </w:pPr>
          </w:p>
          <w:p w14:paraId="21340A31" w14:textId="77777777" w:rsidR="0063773E" w:rsidRPr="002D39E7" w:rsidRDefault="0063773E" w:rsidP="0063773E">
            <w:pPr>
              <w:jc w:val="both"/>
              <w:rPr>
                <w:sz w:val="22"/>
                <w:szCs w:val="22"/>
                <w:lang w:val="ro-MD"/>
              </w:rPr>
            </w:pPr>
            <w:r w:rsidRPr="002D39E7">
              <w:rPr>
                <w:sz w:val="22"/>
                <w:szCs w:val="22"/>
                <w:lang w:val="ro-MD"/>
              </w:rPr>
              <w:t xml:space="preserve">6.1. Partea promitentă este în drept să </w:t>
            </w:r>
            <w:r w:rsidR="0077604C" w:rsidRPr="002D39E7">
              <w:rPr>
                <w:sz w:val="22"/>
                <w:szCs w:val="22"/>
                <w:lang w:val="ro-MD"/>
              </w:rPr>
              <w:t>rez</w:t>
            </w:r>
            <w:r w:rsidR="00AB7AE2" w:rsidRPr="002D39E7">
              <w:rPr>
                <w:sz w:val="22"/>
                <w:szCs w:val="22"/>
                <w:lang w:val="ro-MD"/>
              </w:rPr>
              <w:t xml:space="preserve">oluționeze </w:t>
            </w:r>
            <w:r w:rsidR="006C3DC3" w:rsidRPr="002D39E7">
              <w:rPr>
                <w:sz w:val="22"/>
                <w:szCs w:val="22"/>
                <w:lang w:val="ro-MD"/>
              </w:rPr>
              <w:t>unilateral acordul</w:t>
            </w:r>
            <w:r w:rsidRPr="002D39E7">
              <w:rPr>
                <w:sz w:val="22"/>
                <w:szCs w:val="22"/>
                <w:lang w:val="ro-MD"/>
              </w:rPr>
              <w:t>–cadru ca urmare a neîndeplinirii sau îndeplinirii în mod necorespunzător a obligaţiilor asumate prin prezentul acord</w:t>
            </w:r>
            <w:r w:rsidR="004A5F0C" w:rsidRPr="002D39E7">
              <w:rPr>
                <w:sz w:val="22"/>
                <w:szCs w:val="22"/>
                <w:lang w:val="ro-MD"/>
              </w:rPr>
              <w:t>-</w:t>
            </w:r>
            <w:r w:rsidRPr="002D39E7">
              <w:rPr>
                <w:sz w:val="22"/>
                <w:szCs w:val="22"/>
                <w:lang w:val="ro-MD"/>
              </w:rPr>
              <w:t xml:space="preserve"> cadru, de către cealaltă parte.</w:t>
            </w:r>
          </w:p>
          <w:p w14:paraId="6477CD92" w14:textId="77777777" w:rsidR="0063773E" w:rsidRPr="002D39E7" w:rsidRDefault="0063773E" w:rsidP="006A7C1C">
            <w:pPr>
              <w:tabs>
                <w:tab w:val="left" w:pos="729"/>
              </w:tabs>
              <w:jc w:val="both"/>
              <w:rPr>
                <w:sz w:val="22"/>
                <w:szCs w:val="22"/>
                <w:lang w:val="ro-MD"/>
              </w:rPr>
            </w:pPr>
            <w:r w:rsidRPr="002D39E7">
              <w:rPr>
                <w:sz w:val="22"/>
                <w:szCs w:val="22"/>
                <w:lang w:val="ro-MD"/>
              </w:rPr>
              <w:t>6.2. Rezoluțiunea unilaterală determină încetarea efectelor juridice a acordului</w:t>
            </w:r>
            <w:r w:rsidR="006C3DC3" w:rsidRPr="002D39E7">
              <w:rPr>
                <w:sz w:val="22"/>
                <w:szCs w:val="22"/>
                <w:lang w:val="ro-MD"/>
              </w:rPr>
              <w:t>-</w:t>
            </w:r>
            <w:r w:rsidRPr="002D39E7">
              <w:rPr>
                <w:sz w:val="22"/>
                <w:szCs w:val="22"/>
                <w:lang w:val="ro-MD"/>
              </w:rPr>
              <w:t>c</w:t>
            </w:r>
            <w:r w:rsidR="006C3DC3" w:rsidRPr="002D39E7">
              <w:rPr>
                <w:sz w:val="22"/>
                <w:szCs w:val="22"/>
                <w:lang w:val="ro-MD"/>
              </w:rPr>
              <w:t>adru cu condiția ca promitentul-</w:t>
            </w:r>
            <w:r w:rsidRPr="002D39E7">
              <w:rPr>
                <w:sz w:val="22"/>
                <w:szCs w:val="22"/>
                <w:lang w:val="ro-MD"/>
              </w:rPr>
              <w:t xml:space="preserve">achizitor să anunţe în scris  </w:t>
            </w:r>
            <w:r w:rsidR="006C3DC3" w:rsidRPr="002D39E7">
              <w:rPr>
                <w:sz w:val="22"/>
                <w:szCs w:val="22"/>
                <w:lang w:val="ro-MD"/>
              </w:rPr>
              <w:t>promitentul–</w:t>
            </w:r>
            <w:r w:rsidRPr="002D39E7">
              <w:rPr>
                <w:sz w:val="22"/>
                <w:szCs w:val="22"/>
                <w:lang w:val="ro-MD"/>
              </w:rPr>
              <w:t>executor/prestator cu 10 zile înainte de data încetării acestuia.</w:t>
            </w:r>
          </w:p>
          <w:p w14:paraId="631636B9" w14:textId="77777777" w:rsidR="007D2982" w:rsidRPr="002D39E7" w:rsidRDefault="007D2982" w:rsidP="007D2982">
            <w:pPr>
              <w:autoSpaceDE w:val="0"/>
              <w:autoSpaceDN w:val="0"/>
              <w:adjustRightInd w:val="0"/>
              <w:ind w:firstLine="720"/>
              <w:jc w:val="both"/>
              <w:rPr>
                <w:sz w:val="22"/>
                <w:szCs w:val="22"/>
                <w:lang w:val="ro-MD"/>
              </w:rPr>
            </w:pPr>
          </w:p>
          <w:p w14:paraId="663E4B7E" w14:textId="77777777" w:rsidR="007D2982" w:rsidRPr="002D39E7" w:rsidRDefault="006C3DC3" w:rsidP="00285024">
            <w:pPr>
              <w:numPr>
                <w:ilvl w:val="0"/>
                <w:numId w:val="27"/>
              </w:numPr>
              <w:tabs>
                <w:tab w:val="clear" w:pos="660"/>
                <w:tab w:val="num" w:pos="568"/>
                <w:tab w:val="left" w:pos="921"/>
                <w:tab w:val="left" w:pos="1131"/>
                <w:tab w:val="left" w:pos="1326"/>
              </w:tabs>
              <w:autoSpaceDE w:val="0"/>
              <w:autoSpaceDN w:val="0"/>
              <w:adjustRightInd w:val="0"/>
              <w:ind w:hanging="92"/>
              <w:jc w:val="both"/>
              <w:rPr>
                <w:b/>
                <w:bCs/>
                <w:sz w:val="22"/>
                <w:szCs w:val="22"/>
                <w:lang w:val="ro-MD"/>
              </w:rPr>
            </w:pPr>
            <w:r w:rsidRPr="002D39E7">
              <w:rPr>
                <w:b/>
                <w:bCs/>
                <w:sz w:val="22"/>
                <w:szCs w:val="22"/>
                <w:lang w:val="ro-MD"/>
              </w:rPr>
              <w:t>Documentele acordului-</w:t>
            </w:r>
            <w:r w:rsidR="0063773E" w:rsidRPr="002D39E7">
              <w:rPr>
                <w:b/>
                <w:bCs/>
                <w:sz w:val="22"/>
                <w:szCs w:val="22"/>
                <w:lang w:val="ro-MD"/>
              </w:rPr>
              <w:t>cadru:</w:t>
            </w:r>
          </w:p>
          <w:p w14:paraId="7EE31D60" w14:textId="77777777" w:rsidR="007D2982" w:rsidRPr="002D39E7" w:rsidRDefault="007D2982" w:rsidP="007D2982">
            <w:pPr>
              <w:autoSpaceDE w:val="0"/>
              <w:autoSpaceDN w:val="0"/>
              <w:adjustRightInd w:val="0"/>
              <w:ind w:left="660"/>
              <w:jc w:val="both"/>
              <w:rPr>
                <w:b/>
                <w:bCs/>
                <w:sz w:val="22"/>
                <w:szCs w:val="22"/>
                <w:lang w:val="ro-MD"/>
              </w:rPr>
            </w:pPr>
          </w:p>
          <w:p w14:paraId="69EAEEB3" w14:textId="77777777" w:rsidR="007D2982" w:rsidRPr="002D39E7" w:rsidRDefault="00C44B96" w:rsidP="007D2982">
            <w:pPr>
              <w:autoSpaceDE w:val="0"/>
              <w:autoSpaceDN w:val="0"/>
              <w:adjustRightInd w:val="0"/>
              <w:jc w:val="both"/>
              <w:rPr>
                <w:iCs/>
                <w:sz w:val="22"/>
                <w:szCs w:val="22"/>
                <w:lang w:val="ro-MD"/>
              </w:rPr>
            </w:pPr>
            <w:r w:rsidRPr="002D39E7">
              <w:rPr>
                <w:iCs/>
                <w:sz w:val="22"/>
                <w:szCs w:val="22"/>
                <w:lang w:val="ro-MD"/>
              </w:rPr>
              <w:t xml:space="preserve">a) </w:t>
            </w:r>
            <w:r w:rsidR="0063773E" w:rsidRPr="002D39E7">
              <w:rPr>
                <w:iCs/>
                <w:sz w:val="22"/>
                <w:szCs w:val="22"/>
                <w:lang w:val="ro-MD"/>
              </w:rPr>
              <w:t xml:space="preserve">propunerea </w:t>
            </w:r>
            <w:r w:rsidR="007D2982" w:rsidRPr="002D39E7">
              <w:rPr>
                <w:iCs/>
                <w:sz w:val="22"/>
                <w:szCs w:val="22"/>
                <w:lang w:val="ro-MD"/>
              </w:rPr>
              <w:t>tehnică</w:t>
            </w:r>
            <w:r w:rsidR="0063773E" w:rsidRPr="002D39E7">
              <w:rPr>
                <w:iCs/>
                <w:sz w:val="22"/>
                <w:szCs w:val="22"/>
                <w:lang w:val="ro-MD"/>
              </w:rPr>
              <w:t>;</w:t>
            </w:r>
          </w:p>
          <w:p w14:paraId="74D4288F" w14:textId="77777777" w:rsidR="0063773E" w:rsidRPr="002D39E7" w:rsidRDefault="0063773E" w:rsidP="0063773E">
            <w:pPr>
              <w:jc w:val="both"/>
              <w:rPr>
                <w:sz w:val="22"/>
                <w:szCs w:val="22"/>
                <w:lang w:val="ro-MD"/>
              </w:rPr>
            </w:pPr>
            <w:r w:rsidRPr="002D39E7">
              <w:rPr>
                <w:sz w:val="22"/>
                <w:szCs w:val="22"/>
                <w:lang w:val="ro-MD"/>
              </w:rPr>
              <w:t>b) propunerea financiară;</w:t>
            </w:r>
          </w:p>
          <w:p w14:paraId="0A24E67F" w14:textId="77777777" w:rsidR="0063773E" w:rsidRPr="002D39E7" w:rsidRDefault="0063773E" w:rsidP="0063773E">
            <w:pPr>
              <w:jc w:val="both"/>
              <w:rPr>
                <w:sz w:val="22"/>
                <w:szCs w:val="22"/>
                <w:lang w:val="ro-MD"/>
              </w:rPr>
            </w:pPr>
            <w:r w:rsidRPr="002D39E7">
              <w:rPr>
                <w:sz w:val="22"/>
                <w:szCs w:val="22"/>
                <w:lang w:val="ro-MD"/>
              </w:rPr>
              <w:t>c) caietul de sarcini;</w:t>
            </w:r>
          </w:p>
          <w:p w14:paraId="44AB4305" w14:textId="77777777" w:rsidR="007D2982" w:rsidRPr="002D39E7" w:rsidRDefault="0063773E" w:rsidP="0063773E">
            <w:pPr>
              <w:autoSpaceDE w:val="0"/>
              <w:autoSpaceDN w:val="0"/>
              <w:adjustRightInd w:val="0"/>
              <w:jc w:val="both"/>
              <w:rPr>
                <w:sz w:val="22"/>
                <w:szCs w:val="22"/>
                <w:lang w:val="ro-MD"/>
              </w:rPr>
            </w:pPr>
            <w:r w:rsidRPr="002D39E7">
              <w:rPr>
                <w:sz w:val="22"/>
                <w:szCs w:val="22"/>
                <w:lang w:val="ro-MD"/>
              </w:rPr>
              <w:t>d) alte anexe, după caz.</w:t>
            </w:r>
          </w:p>
          <w:p w14:paraId="7936E916" w14:textId="77777777" w:rsidR="007D2982" w:rsidRPr="002D39E7" w:rsidRDefault="007D2982" w:rsidP="007D2982">
            <w:pPr>
              <w:autoSpaceDE w:val="0"/>
              <w:autoSpaceDN w:val="0"/>
              <w:adjustRightInd w:val="0"/>
              <w:jc w:val="both"/>
              <w:rPr>
                <w:sz w:val="22"/>
                <w:szCs w:val="22"/>
                <w:lang w:val="ro-MD"/>
              </w:rPr>
            </w:pPr>
          </w:p>
          <w:p w14:paraId="4A98DBC4" w14:textId="77777777" w:rsidR="007D2982" w:rsidRPr="002D39E7" w:rsidRDefault="007D2982" w:rsidP="00285024">
            <w:pPr>
              <w:pStyle w:val="a"/>
              <w:numPr>
                <w:ilvl w:val="0"/>
                <w:numId w:val="27"/>
              </w:numPr>
              <w:tabs>
                <w:tab w:val="clear" w:pos="660"/>
                <w:tab w:val="num" w:pos="568"/>
              </w:tabs>
              <w:autoSpaceDE w:val="0"/>
              <w:autoSpaceDN w:val="0"/>
              <w:adjustRightInd w:val="0"/>
              <w:ind w:left="852" w:hanging="284"/>
              <w:rPr>
                <w:b/>
                <w:bCs/>
                <w:sz w:val="22"/>
                <w:szCs w:val="22"/>
                <w:lang w:val="ro-MD"/>
              </w:rPr>
            </w:pPr>
            <w:r w:rsidRPr="002D39E7">
              <w:rPr>
                <w:b/>
                <w:bCs/>
                <w:sz w:val="22"/>
                <w:szCs w:val="22"/>
                <w:lang w:val="ro-MD"/>
              </w:rPr>
              <w:t>Încetarea acordului cadru</w:t>
            </w:r>
          </w:p>
          <w:p w14:paraId="6533C1E5" w14:textId="77777777" w:rsidR="00C6170E" w:rsidRPr="002D39E7" w:rsidRDefault="00C6170E" w:rsidP="00C6170E">
            <w:pPr>
              <w:pStyle w:val="a"/>
              <w:numPr>
                <w:ilvl w:val="0"/>
                <w:numId w:val="0"/>
              </w:numPr>
              <w:autoSpaceDE w:val="0"/>
              <w:autoSpaceDN w:val="0"/>
              <w:adjustRightInd w:val="0"/>
              <w:ind w:left="660"/>
              <w:rPr>
                <w:b/>
                <w:bCs/>
                <w:sz w:val="22"/>
                <w:szCs w:val="22"/>
                <w:lang w:val="ro-MD"/>
              </w:rPr>
            </w:pPr>
          </w:p>
          <w:p w14:paraId="0DA26A47" w14:textId="77777777" w:rsidR="0063773E" w:rsidRPr="002D39E7" w:rsidRDefault="004A5F0C" w:rsidP="0063773E">
            <w:pPr>
              <w:jc w:val="both"/>
              <w:rPr>
                <w:sz w:val="22"/>
                <w:szCs w:val="22"/>
                <w:lang w:val="ro-MD"/>
              </w:rPr>
            </w:pPr>
            <w:r w:rsidRPr="002D39E7">
              <w:rPr>
                <w:sz w:val="22"/>
                <w:szCs w:val="22"/>
                <w:lang w:val="ro-MD"/>
              </w:rPr>
              <w:t xml:space="preserve">8.1    </w:t>
            </w:r>
            <w:r w:rsidR="0063773E" w:rsidRPr="002D39E7">
              <w:rPr>
                <w:sz w:val="22"/>
                <w:szCs w:val="22"/>
                <w:lang w:val="ro-MD"/>
              </w:rPr>
              <w:t xml:space="preserve">Prezentul </w:t>
            </w:r>
            <w:r w:rsidR="006C3DC3" w:rsidRPr="002D39E7">
              <w:rPr>
                <w:sz w:val="22"/>
                <w:szCs w:val="22"/>
                <w:lang w:val="ro-MD"/>
              </w:rPr>
              <w:t>acord-cadru încetează de drept</w:t>
            </w:r>
            <w:r w:rsidR="0063773E" w:rsidRPr="002D39E7">
              <w:rPr>
                <w:sz w:val="22"/>
                <w:szCs w:val="22"/>
                <w:lang w:val="ro-MD"/>
              </w:rPr>
              <w:t>- prin ajungerea la termen;</w:t>
            </w:r>
          </w:p>
          <w:p w14:paraId="2AD3D17A" w14:textId="77777777" w:rsidR="0063773E" w:rsidRPr="002D39E7" w:rsidRDefault="001278C6" w:rsidP="0063773E">
            <w:pPr>
              <w:jc w:val="both"/>
              <w:rPr>
                <w:sz w:val="22"/>
                <w:szCs w:val="22"/>
                <w:lang w:val="ro-MD"/>
              </w:rPr>
            </w:pPr>
            <w:r w:rsidRPr="002D39E7">
              <w:rPr>
                <w:sz w:val="22"/>
                <w:szCs w:val="22"/>
                <w:lang w:val="ro-MD"/>
              </w:rPr>
              <w:t xml:space="preserve">8.2    </w:t>
            </w:r>
            <w:r w:rsidR="006C3DC3" w:rsidRPr="002D39E7">
              <w:rPr>
                <w:sz w:val="22"/>
                <w:szCs w:val="22"/>
                <w:lang w:val="ro-MD"/>
              </w:rPr>
              <w:t>Acordul-</w:t>
            </w:r>
            <w:r w:rsidR="0063773E" w:rsidRPr="002D39E7">
              <w:rPr>
                <w:sz w:val="22"/>
                <w:szCs w:val="22"/>
                <w:lang w:val="ro-MD"/>
              </w:rPr>
              <w:t>cadru poate înceta şi în următoarele cazuri:</w:t>
            </w:r>
          </w:p>
          <w:p w14:paraId="1B180B31" w14:textId="77777777" w:rsidR="0063773E" w:rsidRPr="002D39E7" w:rsidRDefault="0063773E" w:rsidP="00285024">
            <w:pPr>
              <w:pStyle w:val="a"/>
              <w:numPr>
                <w:ilvl w:val="0"/>
                <w:numId w:val="36"/>
              </w:numPr>
              <w:rPr>
                <w:sz w:val="22"/>
                <w:szCs w:val="22"/>
                <w:lang w:val="ro-MD"/>
              </w:rPr>
            </w:pPr>
            <w:r w:rsidRPr="002D39E7">
              <w:rPr>
                <w:sz w:val="22"/>
                <w:szCs w:val="22"/>
                <w:lang w:val="ro-MD"/>
              </w:rPr>
              <w:t>prin acordul de voinţă al părţilor ;</w:t>
            </w:r>
          </w:p>
          <w:p w14:paraId="0472106D" w14:textId="77777777" w:rsidR="0063773E" w:rsidRPr="002D39E7" w:rsidRDefault="0063773E" w:rsidP="00285024">
            <w:pPr>
              <w:pStyle w:val="a"/>
              <w:numPr>
                <w:ilvl w:val="0"/>
                <w:numId w:val="36"/>
              </w:numPr>
              <w:tabs>
                <w:tab w:val="clear" w:pos="1134"/>
                <w:tab w:val="left" w:pos="710"/>
              </w:tabs>
              <w:ind w:left="0" w:firstLine="426"/>
              <w:rPr>
                <w:sz w:val="22"/>
                <w:szCs w:val="22"/>
                <w:lang w:val="ro-MD"/>
              </w:rPr>
            </w:pPr>
            <w:r w:rsidRPr="002D39E7">
              <w:rPr>
                <w:sz w:val="22"/>
                <w:szCs w:val="22"/>
                <w:lang w:val="ro-MD"/>
              </w:rPr>
              <w:t xml:space="preserve">prin </w:t>
            </w:r>
            <w:r w:rsidR="0077604C" w:rsidRPr="002D39E7">
              <w:rPr>
                <w:sz w:val="22"/>
                <w:szCs w:val="22"/>
                <w:lang w:val="ro-MD"/>
              </w:rPr>
              <w:t>rezoluțiunea</w:t>
            </w:r>
            <w:r w:rsidR="004A5F0C" w:rsidRPr="002D39E7">
              <w:rPr>
                <w:sz w:val="22"/>
                <w:szCs w:val="22"/>
                <w:lang w:val="ro-MD"/>
              </w:rPr>
              <w:t xml:space="preserve"> </w:t>
            </w:r>
            <w:r w:rsidRPr="002D39E7">
              <w:rPr>
                <w:sz w:val="22"/>
                <w:szCs w:val="22"/>
                <w:lang w:val="ro-MD"/>
              </w:rPr>
              <w:t>de către o parte</w:t>
            </w:r>
            <w:r w:rsidR="001278C6" w:rsidRPr="002D39E7">
              <w:rPr>
                <w:sz w:val="22"/>
                <w:szCs w:val="22"/>
                <w:lang w:val="ro-MD"/>
              </w:rPr>
              <w:t>,</w:t>
            </w:r>
            <w:r w:rsidRPr="002D39E7">
              <w:rPr>
                <w:sz w:val="22"/>
                <w:szCs w:val="22"/>
                <w:lang w:val="ro-MD"/>
              </w:rPr>
              <w:t xml:space="preserve"> ca urmare a neîndeplinirii sau îndeplinirii în mod necorespunzător a obligaţiilor asumate pr</w:t>
            </w:r>
            <w:r w:rsidR="001278C6" w:rsidRPr="002D39E7">
              <w:rPr>
                <w:sz w:val="22"/>
                <w:szCs w:val="22"/>
                <w:lang w:val="ro-MD"/>
              </w:rPr>
              <w:t>in prezentul acord–cadru</w:t>
            </w:r>
            <w:r w:rsidRPr="002D39E7">
              <w:rPr>
                <w:sz w:val="22"/>
                <w:szCs w:val="22"/>
                <w:lang w:val="ro-MD"/>
              </w:rPr>
              <w:t xml:space="preserve"> de către cealaltă parte, cu notificare prealabilă de.... zile a părţii în culpă.</w:t>
            </w:r>
          </w:p>
          <w:p w14:paraId="26ECCCDD" w14:textId="77777777" w:rsidR="007D2982" w:rsidRPr="002D39E7" w:rsidRDefault="007D2982" w:rsidP="007D2982">
            <w:pPr>
              <w:autoSpaceDE w:val="0"/>
              <w:autoSpaceDN w:val="0"/>
              <w:adjustRightInd w:val="0"/>
              <w:jc w:val="both"/>
              <w:rPr>
                <w:sz w:val="22"/>
                <w:szCs w:val="22"/>
                <w:lang w:val="ro-MD"/>
              </w:rPr>
            </w:pPr>
          </w:p>
          <w:p w14:paraId="657BF4A7" w14:textId="77777777" w:rsidR="00C20F59" w:rsidRPr="002D39E7" w:rsidRDefault="0003591A" w:rsidP="00196AB4">
            <w:pPr>
              <w:jc w:val="both"/>
              <w:rPr>
                <w:i/>
                <w:sz w:val="22"/>
                <w:szCs w:val="22"/>
                <w:lang w:val="ro-MD"/>
              </w:rPr>
            </w:pPr>
            <w:r w:rsidRPr="002D39E7">
              <w:rPr>
                <w:i/>
                <w:sz w:val="22"/>
                <w:szCs w:val="22"/>
                <w:lang w:val="ro-MD"/>
              </w:rPr>
              <w:t>CLAUZE APLICABILE CONTRACTELOR SUBSECVENTE</w:t>
            </w:r>
          </w:p>
          <w:p w14:paraId="5F65979D" w14:textId="77777777" w:rsidR="00C20F59" w:rsidRPr="002D39E7" w:rsidRDefault="00C20F59" w:rsidP="00196AB4">
            <w:pPr>
              <w:jc w:val="both"/>
              <w:rPr>
                <w:sz w:val="22"/>
                <w:szCs w:val="22"/>
                <w:lang w:val="ro-MD"/>
              </w:rPr>
            </w:pPr>
          </w:p>
          <w:p w14:paraId="57763FEB" w14:textId="77777777" w:rsidR="00C20F59" w:rsidRPr="002D39E7" w:rsidRDefault="00C20F59" w:rsidP="00285024">
            <w:pPr>
              <w:pStyle w:val="a"/>
              <w:numPr>
                <w:ilvl w:val="0"/>
                <w:numId w:val="27"/>
              </w:numPr>
              <w:tabs>
                <w:tab w:val="clear" w:pos="660"/>
                <w:tab w:val="num" w:pos="852"/>
              </w:tabs>
              <w:ind w:hanging="92"/>
              <w:rPr>
                <w:b/>
                <w:sz w:val="22"/>
                <w:szCs w:val="22"/>
                <w:lang w:val="ro-MD"/>
              </w:rPr>
            </w:pPr>
            <w:r w:rsidRPr="002D39E7">
              <w:rPr>
                <w:b/>
                <w:sz w:val="22"/>
                <w:szCs w:val="22"/>
                <w:lang w:val="ro-MD"/>
              </w:rPr>
              <w:t xml:space="preserve">Executarea contractelor subsecvente </w:t>
            </w:r>
          </w:p>
          <w:p w14:paraId="6E7F0B10" w14:textId="77777777" w:rsidR="00C6170E" w:rsidRPr="002D39E7" w:rsidRDefault="00C6170E" w:rsidP="00C6170E">
            <w:pPr>
              <w:pStyle w:val="a"/>
              <w:numPr>
                <w:ilvl w:val="0"/>
                <w:numId w:val="0"/>
              </w:numPr>
              <w:ind w:left="660"/>
              <w:rPr>
                <w:b/>
                <w:sz w:val="22"/>
                <w:szCs w:val="22"/>
                <w:lang w:val="ro-MD"/>
              </w:rPr>
            </w:pPr>
          </w:p>
          <w:p w14:paraId="1AD845D9" w14:textId="77777777" w:rsidR="00C20F59" w:rsidRPr="002D39E7" w:rsidRDefault="00C20F59" w:rsidP="00CD31E8">
            <w:pPr>
              <w:jc w:val="both"/>
              <w:rPr>
                <w:sz w:val="22"/>
                <w:szCs w:val="22"/>
                <w:lang w:val="ro-MD"/>
              </w:rPr>
            </w:pPr>
            <w:r w:rsidRPr="002D39E7">
              <w:rPr>
                <w:sz w:val="22"/>
                <w:szCs w:val="22"/>
                <w:lang w:val="ro-MD"/>
              </w:rPr>
              <w:t>9.1 Executarea contractelor subsecvente va începe din momentul încheierii acestora.</w:t>
            </w:r>
          </w:p>
          <w:p w14:paraId="75FC51FF" w14:textId="77777777" w:rsidR="00C20F59" w:rsidRPr="002D39E7" w:rsidRDefault="00C20F59" w:rsidP="00CD31E8">
            <w:pPr>
              <w:jc w:val="both"/>
              <w:rPr>
                <w:sz w:val="22"/>
                <w:szCs w:val="22"/>
                <w:lang w:val="ro-MD"/>
              </w:rPr>
            </w:pPr>
            <w:r w:rsidRPr="002D39E7">
              <w:rPr>
                <w:sz w:val="22"/>
                <w:szCs w:val="22"/>
                <w:lang w:val="ro-MD"/>
              </w:rPr>
              <w:t xml:space="preserve">9.2 Prestatorul are obligaţia de a începe executarea lucrărilor și/sau prestarea </w:t>
            </w:r>
            <w:r w:rsidR="00E34F88" w:rsidRPr="002D39E7">
              <w:rPr>
                <w:sz w:val="22"/>
                <w:szCs w:val="22"/>
                <w:lang w:val="ro-MD"/>
              </w:rPr>
              <w:t xml:space="preserve">serviciilor de proiectare în </w:t>
            </w:r>
            <w:r w:rsidRPr="002D39E7">
              <w:rPr>
                <w:sz w:val="22"/>
                <w:szCs w:val="22"/>
                <w:lang w:val="ro-MD"/>
              </w:rPr>
              <w:t>timpul cel mai scurt rezonabil posibil de la primirea comenzii</w:t>
            </w:r>
            <w:r w:rsidR="0077604C" w:rsidRPr="002D39E7">
              <w:rPr>
                <w:sz w:val="22"/>
                <w:szCs w:val="22"/>
                <w:lang w:val="ro-MD"/>
              </w:rPr>
              <w:t>.</w:t>
            </w:r>
          </w:p>
          <w:p w14:paraId="6BE29E5E" w14:textId="77777777" w:rsidR="00C20F59" w:rsidRPr="002D39E7" w:rsidRDefault="00C20F59" w:rsidP="00CD31E8">
            <w:pPr>
              <w:jc w:val="both"/>
              <w:rPr>
                <w:sz w:val="22"/>
                <w:szCs w:val="22"/>
                <w:lang w:val="ro-MD"/>
              </w:rPr>
            </w:pPr>
          </w:p>
          <w:p w14:paraId="6FE26A5E" w14:textId="3E275DAF" w:rsidR="00C20F59" w:rsidRPr="002D39E7" w:rsidRDefault="006A7C1C" w:rsidP="00C6170E">
            <w:pPr>
              <w:jc w:val="both"/>
              <w:rPr>
                <w:b/>
                <w:sz w:val="22"/>
                <w:szCs w:val="22"/>
                <w:lang w:val="ro-MD"/>
              </w:rPr>
            </w:pPr>
            <w:r w:rsidRPr="002D39E7">
              <w:rPr>
                <w:b/>
                <w:sz w:val="22"/>
                <w:szCs w:val="22"/>
                <w:lang w:val="ro-MD"/>
              </w:rPr>
              <w:t xml:space="preserve">          </w:t>
            </w:r>
            <w:r w:rsidR="00C20F59" w:rsidRPr="002D39E7">
              <w:rPr>
                <w:b/>
                <w:sz w:val="22"/>
                <w:szCs w:val="22"/>
                <w:lang w:val="ro-MD"/>
              </w:rPr>
              <w:t xml:space="preserve">10. Obligaţiile principale ale prestatorului după încheierea contractului subsecvent </w:t>
            </w:r>
          </w:p>
          <w:p w14:paraId="5C17797B" w14:textId="77777777" w:rsidR="00C6170E" w:rsidRPr="002D39E7" w:rsidRDefault="00C6170E" w:rsidP="00CD31E8">
            <w:pPr>
              <w:jc w:val="both"/>
              <w:rPr>
                <w:sz w:val="22"/>
                <w:szCs w:val="22"/>
                <w:lang w:val="ro-MD"/>
              </w:rPr>
            </w:pPr>
          </w:p>
          <w:p w14:paraId="0B9C3BBA" w14:textId="77777777" w:rsidR="00C20F59" w:rsidRPr="002D39E7" w:rsidRDefault="00C20F59" w:rsidP="00CD31E8">
            <w:pPr>
              <w:jc w:val="both"/>
              <w:rPr>
                <w:sz w:val="22"/>
                <w:szCs w:val="22"/>
                <w:lang w:val="ro-MD"/>
              </w:rPr>
            </w:pPr>
            <w:r w:rsidRPr="002D39E7">
              <w:rPr>
                <w:sz w:val="22"/>
                <w:szCs w:val="22"/>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2D39E7" w:rsidRDefault="00411C62" w:rsidP="006A7C1C">
            <w:pPr>
              <w:jc w:val="both"/>
              <w:rPr>
                <w:b/>
                <w:sz w:val="22"/>
                <w:szCs w:val="22"/>
                <w:lang w:val="ro-MD"/>
              </w:rPr>
            </w:pPr>
          </w:p>
          <w:p w14:paraId="4E959A5A" w14:textId="688A8AFF" w:rsidR="00C20F59" w:rsidRPr="002D39E7" w:rsidRDefault="006A7C1C" w:rsidP="006A7C1C">
            <w:pPr>
              <w:tabs>
                <w:tab w:val="left" w:pos="600"/>
              </w:tabs>
              <w:jc w:val="both"/>
              <w:rPr>
                <w:b/>
                <w:sz w:val="22"/>
                <w:szCs w:val="22"/>
                <w:lang w:val="ro-MD"/>
              </w:rPr>
            </w:pPr>
            <w:r w:rsidRPr="002D39E7">
              <w:rPr>
                <w:b/>
                <w:sz w:val="22"/>
                <w:szCs w:val="22"/>
                <w:lang w:val="ro-MD"/>
              </w:rPr>
              <w:t xml:space="preserve">          </w:t>
            </w:r>
            <w:r w:rsidR="00C20F59" w:rsidRPr="002D39E7">
              <w:rPr>
                <w:b/>
                <w:sz w:val="22"/>
                <w:szCs w:val="22"/>
                <w:lang w:val="ro-MD"/>
              </w:rPr>
              <w:t>11. Litigii</w:t>
            </w:r>
          </w:p>
          <w:p w14:paraId="5C4F423D" w14:textId="77777777" w:rsidR="00C6170E" w:rsidRPr="002D39E7" w:rsidRDefault="00C6170E" w:rsidP="00CD31E8">
            <w:pPr>
              <w:jc w:val="both"/>
              <w:rPr>
                <w:sz w:val="22"/>
                <w:szCs w:val="22"/>
                <w:lang w:val="ro-MD"/>
              </w:rPr>
            </w:pPr>
          </w:p>
          <w:p w14:paraId="67AD0C4D" w14:textId="77777777" w:rsidR="00C20F59" w:rsidRPr="002D39E7" w:rsidRDefault="00C20F59" w:rsidP="00CD31E8">
            <w:pPr>
              <w:jc w:val="both"/>
              <w:rPr>
                <w:sz w:val="22"/>
                <w:szCs w:val="22"/>
                <w:lang w:val="ro-MD"/>
              </w:rPr>
            </w:pPr>
            <w:r w:rsidRPr="002D39E7">
              <w:rPr>
                <w:sz w:val="22"/>
                <w:szCs w:val="22"/>
                <w:lang w:val="ro-MD"/>
              </w:rPr>
              <w:t>11.1 Litigiile ce pot apărea ca urmare a aplicării şi interpretării prevederilor prezentului acord</w:t>
            </w:r>
            <w:r w:rsidR="004A5F0C" w:rsidRPr="002D39E7">
              <w:rPr>
                <w:sz w:val="22"/>
                <w:szCs w:val="22"/>
                <w:lang w:val="ro-MD"/>
              </w:rPr>
              <w:t>-</w:t>
            </w:r>
            <w:r w:rsidRPr="002D39E7">
              <w:rPr>
                <w:sz w:val="22"/>
                <w:szCs w:val="22"/>
                <w:lang w:val="ro-MD"/>
              </w:rPr>
              <w:t xml:space="preserve"> cadru se vor soluţiona pe cale amiabilă.</w:t>
            </w:r>
          </w:p>
          <w:p w14:paraId="74BDE69F" w14:textId="77777777" w:rsidR="00C20F59" w:rsidRPr="002D39E7" w:rsidRDefault="00C20F59" w:rsidP="00CD31E8">
            <w:pPr>
              <w:jc w:val="both"/>
              <w:rPr>
                <w:sz w:val="22"/>
                <w:szCs w:val="22"/>
                <w:lang w:val="ro-MD"/>
              </w:rPr>
            </w:pPr>
            <w:r w:rsidRPr="002D39E7">
              <w:rPr>
                <w:sz w:val="22"/>
                <w:szCs w:val="22"/>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2D39E7" w:rsidRDefault="00C20F59" w:rsidP="00CD31E8">
            <w:pPr>
              <w:jc w:val="both"/>
              <w:rPr>
                <w:sz w:val="22"/>
                <w:szCs w:val="22"/>
                <w:lang w:val="ro-MD"/>
              </w:rPr>
            </w:pPr>
            <w:r w:rsidRPr="002D39E7">
              <w:rPr>
                <w:sz w:val="22"/>
                <w:szCs w:val="22"/>
                <w:lang w:val="ro-MD"/>
              </w:rPr>
              <w:t xml:space="preserve">Părţile au încheiat astăzi, </w:t>
            </w:r>
            <w:r w:rsidR="00C47818" w:rsidRPr="002D39E7">
              <w:rPr>
                <w:sz w:val="22"/>
                <w:szCs w:val="22"/>
                <w:lang w:val="ro-MD"/>
              </w:rPr>
              <w:t>________</w:t>
            </w:r>
            <w:r w:rsidRPr="002D39E7">
              <w:rPr>
                <w:sz w:val="22"/>
                <w:szCs w:val="22"/>
                <w:lang w:val="ro-MD"/>
              </w:rPr>
              <w:t xml:space="preserve">20__, prezentul acord-cadru, în </w:t>
            </w:r>
            <w:r w:rsidR="00C47818" w:rsidRPr="002D39E7">
              <w:rPr>
                <w:sz w:val="22"/>
                <w:szCs w:val="22"/>
                <w:lang w:val="ro-MD"/>
              </w:rPr>
              <w:t>___</w:t>
            </w:r>
            <w:r w:rsidRPr="002D39E7">
              <w:rPr>
                <w:sz w:val="22"/>
                <w:szCs w:val="22"/>
                <w:lang w:val="ro-MD"/>
              </w:rPr>
              <w:t xml:space="preserve"> exemplare</w:t>
            </w:r>
            <w:r w:rsidR="001278C6" w:rsidRPr="002D39E7">
              <w:rPr>
                <w:sz w:val="22"/>
                <w:szCs w:val="22"/>
                <w:lang w:val="ro-MD"/>
              </w:rPr>
              <w:t>,</w:t>
            </w:r>
            <w:r w:rsidRPr="002D39E7">
              <w:rPr>
                <w:sz w:val="22"/>
                <w:szCs w:val="22"/>
                <w:lang w:val="ro-MD"/>
              </w:rPr>
              <w:t xml:space="preserve"> toate având ace</w:t>
            </w:r>
            <w:r w:rsidR="0077604C" w:rsidRPr="002D39E7">
              <w:rPr>
                <w:sz w:val="22"/>
                <w:szCs w:val="22"/>
                <w:lang w:val="ro-MD"/>
              </w:rPr>
              <w:t>e</w:t>
            </w:r>
            <w:r w:rsidRPr="002D39E7">
              <w:rPr>
                <w:sz w:val="22"/>
                <w:szCs w:val="22"/>
                <w:lang w:val="ro-MD"/>
              </w:rPr>
              <w:t>aşi putere juridică.</w:t>
            </w:r>
          </w:p>
          <w:p w14:paraId="6416FA8C" w14:textId="77777777" w:rsidR="00C20F59" w:rsidRPr="002D39E7" w:rsidRDefault="006C3DC3" w:rsidP="00CD31E8">
            <w:pPr>
              <w:jc w:val="both"/>
              <w:rPr>
                <w:sz w:val="22"/>
                <w:szCs w:val="22"/>
                <w:lang w:val="ro-MD"/>
              </w:rPr>
            </w:pPr>
            <w:r w:rsidRPr="002D39E7">
              <w:rPr>
                <w:sz w:val="22"/>
                <w:szCs w:val="22"/>
                <w:lang w:val="ro-MD"/>
              </w:rPr>
              <w:t>Prezentul acord-c</w:t>
            </w:r>
            <w:r w:rsidR="00C20F59" w:rsidRPr="002D39E7">
              <w:rPr>
                <w:sz w:val="22"/>
                <w:szCs w:val="22"/>
                <w:lang w:val="ro-MD"/>
              </w:rPr>
              <w:t>adru  se consideră încheiat şi intră în vigoare la data semnării lui de către Părţi, fiind valabil până la „__” _______________ 20__.</w:t>
            </w:r>
          </w:p>
          <w:p w14:paraId="6096C3B2" w14:textId="77777777" w:rsidR="00C20F59" w:rsidRPr="002D39E7" w:rsidRDefault="00C20F59" w:rsidP="00CD31E8">
            <w:pPr>
              <w:jc w:val="both"/>
              <w:rPr>
                <w:sz w:val="22"/>
                <w:szCs w:val="22"/>
                <w:lang w:val="ro-MD"/>
              </w:rPr>
            </w:pPr>
          </w:p>
          <w:p w14:paraId="12DE60A7" w14:textId="77777777" w:rsidR="00C6170E" w:rsidRPr="002D39E7" w:rsidRDefault="00C6170E" w:rsidP="00CD31E8">
            <w:pPr>
              <w:jc w:val="both"/>
              <w:rPr>
                <w:sz w:val="22"/>
                <w:szCs w:val="22"/>
                <w:lang w:val="ro-MD"/>
              </w:rPr>
            </w:pPr>
          </w:p>
          <w:p w14:paraId="782EAA1A" w14:textId="77777777" w:rsidR="00C6170E" w:rsidRPr="002D39E7" w:rsidRDefault="00C6170E" w:rsidP="00CD31E8">
            <w:pPr>
              <w:jc w:val="both"/>
              <w:rPr>
                <w:sz w:val="22"/>
                <w:szCs w:val="22"/>
                <w:lang w:val="ro-MD"/>
              </w:rPr>
            </w:pPr>
          </w:p>
          <w:p w14:paraId="31409391" w14:textId="77777777" w:rsidR="00C6170E" w:rsidRPr="002D39E7" w:rsidRDefault="00C6170E" w:rsidP="00CD31E8">
            <w:pPr>
              <w:jc w:val="both"/>
              <w:rPr>
                <w:sz w:val="22"/>
                <w:szCs w:val="22"/>
                <w:lang w:val="ro-MD"/>
              </w:rPr>
            </w:pPr>
          </w:p>
          <w:p w14:paraId="1569FFB7" w14:textId="77777777" w:rsidR="00C6170E" w:rsidRPr="002D39E7" w:rsidRDefault="00C6170E" w:rsidP="00CD31E8">
            <w:pPr>
              <w:jc w:val="both"/>
              <w:rPr>
                <w:sz w:val="22"/>
                <w:szCs w:val="22"/>
                <w:lang w:val="ro-MD"/>
              </w:rPr>
            </w:pPr>
          </w:p>
          <w:p w14:paraId="1E83C163" w14:textId="77777777" w:rsidR="00C20F59" w:rsidRPr="002D39E7" w:rsidRDefault="00C20F59" w:rsidP="00CD31E8">
            <w:pPr>
              <w:jc w:val="both"/>
              <w:rPr>
                <w:sz w:val="22"/>
                <w:szCs w:val="22"/>
                <w:lang w:val="ro-MD"/>
              </w:rPr>
            </w:pPr>
            <w:r w:rsidRPr="002D39E7">
              <w:rPr>
                <w:sz w:val="22"/>
                <w:szCs w:val="22"/>
                <w:lang w:val="ro-MD"/>
              </w:rPr>
              <w:t xml:space="preserve">Promitent-achizitor,                                              Promitent- </w:t>
            </w:r>
            <w:r w:rsidR="00853139" w:rsidRPr="002D39E7">
              <w:rPr>
                <w:sz w:val="22"/>
                <w:szCs w:val="22"/>
                <w:lang w:val="ro-MD"/>
              </w:rPr>
              <w:t>executor/</w:t>
            </w:r>
            <w:r w:rsidRPr="002D39E7">
              <w:rPr>
                <w:sz w:val="22"/>
                <w:szCs w:val="22"/>
                <w:lang w:val="ro-MD"/>
              </w:rPr>
              <w:t>prestator,</w:t>
            </w:r>
          </w:p>
          <w:p w14:paraId="3F9EA564" w14:textId="77777777" w:rsidR="004A5F0C" w:rsidRPr="002D39E7" w:rsidRDefault="00C20F59" w:rsidP="00CD31E8">
            <w:pPr>
              <w:jc w:val="both"/>
              <w:rPr>
                <w:sz w:val="22"/>
                <w:szCs w:val="22"/>
                <w:lang w:val="ro-MD"/>
              </w:rPr>
            </w:pPr>
            <w:r w:rsidRPr="002D39E7">
              <w:rPr>
                <w:sz w:val="22"/>
                <w:szCs w:val="22"/>
                <w:lang w:val="ro-MD"/>
              </w:rPr>
              <w:t>...........................                                                     ...........</w:t>
            </w:r>
            <w:r w:rsidR="00CD31E8" w:rsidRPr="002D39E7">
              <w:rPr>
                <w:sz w:val="22"/>
                <w:szCs w:val="22"/>
                <w:lang w:val="ro-MD"/>
              </w:rPr>
              <w:t>..............</w:t>
            </w:r>
            <w:r w:rsidR="007747EC" w:rsidRPr="002D39E7">
              <w:rPr>
                <w:sz w:val="22"/>
                <w:szCs w:val="22"/>
                <w:lang w:val="ro-MD"/>
              </w:rPr>
              <w:t>..........</w:t>
            </w:r>
          </w:p>
          <w:p w14:paraId="443BD089" w14:textId="77777777" w:rsidR="00C20F59" w:rsidRPr="002D39E7" w:rsidRDefault="00E34F88" w:rsidP="00CD31E8">
            <w:pPr>
              <w:jc w:val="both"/>
              <w:rPr>
                <w:sz w:val="22"/>
                <w:szCs w:val="22"/>
                <w:lang w:val="ro-MD"/>
              </w:rPr>
            </w:pPr>
            <w:r w:rsidRPr="002D39E7">
              <w:rPr>
                <w:sz w:val="22"/>
                <w:szCs w:val="22"/>
                <w:lang w:val="ro-MD"/>
              </w:rPr>
              <w:t xml:space="preserve"> (semnă</w:t>
            </w:r>
            <w:r w:rsidR="00C20F59" w:rsidRPr="002D39E7">
              <w:rPr>
                <w:sz w:val="22"/>
                <w:szCs w:val="22"/>
                <w:lang w:val="ro-MD"/>
              </w:rPr>
              <w:t>tura autorizat</w:t>
            </w:r>
            <w:r w:rsidRPr="002D39E7">
              <w:rPr>
                <w:sz w:val="22"/>
                <w:szCs w:val="22"/>
                <w:lang w:val="ro-MD"/>
              </w:rPr>
              <w:t>ă</w:t>
            </w:r>
            <w:r w:rsidR="00C20F59" w:rsidRPr="002D39E7">
              <w:rPr>
                <w:sz w:val="22"/>
                <w:szCs w:val="22"/>
                <w:lang w:val="ro-MD"/>
              </w:rPr>
              <w:t xml:space="preserve">)                    </w:t>
            </w:r>
            <w:r w:rsidRPr="002D39E7">
              <w:rPr>
                <w:sz w:val="22"/>
                <w:szCs w:val="22"/>
                <w:lang w:val="ro-MD"/>
              </w:rPr>
              <w:t xml:space="preserve">                          (semnătura autorizată</w:t>
            </w:r>
            <w:r w:rsidR="00C20F59" w:rsidRPr="002D39E7">
              <w:rPr>
                <w:sz w:val="22"/>
                <w:szCs w:val="22"/>
                <w:lang w:val="ro-MD"/>
              </w:rPr>
              <w:t>)</w:t>
            </w:r>
          </w:p>
          <w:p w14:paraId="45BBDE21" w14:textId="77777777" w:rsidR="00C20F59" w:rsidRPr="002D39E7" w:rsidRDefault="00C20F59" w:rsidP="00CD31E8">
            <w:pPr>
              <w:jc w:val="both"/>
              <w:rPr>
                <w:sz w:val="22"/>
                <w:szCs w:val="22"/>
                <w:lang w:val="ro-MD"/>
              </w:rPr>
            </w:pPr>
          </w:p>
          <w:p w14:paraId="534560F8" w14:textId="77777777" w:rsidR="00C20F59" w:rsidRPr="002D39E7" w:rsidRDefault="00C20F59" w:rsidP="00CD31E8">
            <w:pPr>
              <w:jc w:val="both"/>
              <w:rPr>
                <w:sz w:val="22"/>
                <w:szCs w:val="22"/>
                <w:lang w:val="ro-MD"/>
              </w:rPr>
            </w:pPr>
            <w:r w:rsidRPr="002D39E7">
              <w:rPr>
                <w:sz w:val="22"/>
                <w:szCs w:val="22"/>
                <w:lang w:val="ro-MD"/>
              </w:rPr>
              <w:t xml:space="preserve">Promitent-achizitor,                                              Promitent- </w:t>
            </w:r>
            <w:r w:rsidR="00853139" w:rsidRPr="002D39E7">
              <w:rPr>
                <w:sz w:val="22"/>
                <w:szCs w:val="22"/>
                <w:lang w:val="ro-MD"/>
              </w:rPr>
              <w:t>executor/</w:t>
            </w:r>
            <w:r w:rsidRPr="002D39E7">
              <w:rPr>
                <w:sz w:val="22"/>
                <w:szCs w:val="22"/>
                <w:lang w:val="ro-MD"/>
              </w:rPr>
              <w:t>prestator,</w:t>
            </w:r>
          </w:p>
          <w:p w14:paraId="27A5E0CA" w14:textId="77777777" w:rsidR="00C20F59" w:rsidRPr="002D39E7" w:rsidRDefault="00C20F59" w:rsidP="00CD31E8">
            <w:pPr>
              <w:jc w:val="both"/>
              <w:rPr>
                <w:sz w:val="22"/>
                <w:szCs w:val="22"/>
                <w:lang w:val="ro-MD"/>
              </w:rPr>
            </w:pPr>
            <w:r w:rsidRPr="002D39E7">
              <w:rPr>
                <w:sz w:val="22"/>
                <w:szCs w:val="22"/>
                <w:lang w:val="ro-MD"/>
              </w:rPr>
              <w:lastRenderedPageBreak/>
              <w:t xml:space="preserve">  ...........................                                                     .........................</w:t>
            </w:r>
            <w:r w:rsidR="007747EC" w:rsidRPr="002D39E7">
              <w:rPr>
                <w:sz w:val="22"/>
                <w:szCs w:val="22"/>
                <w:lang w:val="ro-MD"/>
              </w:rPr>
              <w:t>.......</w:t>
            </w:r>
            <w:r w:rsidRPr="002D39E7">
              <w:rPr>
                <w:sz w:val="22"/>
                <w:szCs w:val="22"/>
                <w:lang w:val="ro-MD"/>
              </w:rPr>
              <w:t>..</w:t>
            </w:r>
          </w:p>
          <w:p w14:paraId="21AD5EEE" w14:textId="77777777" w:rsidR="00C20F59" w:rsidRPr="002D39E7" w:rsidRDefault="004A5F0C" w:rsidP="00CD31E8">
            <w:pPr>
              <w:jc w:val="both"/>
              <w:rPr>
                <w:sz w:val="22"/>
                <w:szCs w:val="22"/>
                <w:lang w:val="ro-MD"/>
              </w:rPr>
            </w:pPr>
            <w:r w:rsidRPr="002D39E7">
              <w:rPr>
                <w:sz w:val="22"/>
                <w:szCs w:val="22"/>
                <w:lang w:val="ro-MD"/>
              </w:rPr>
              <w:t xml:space="preserve"> </w:t>
            </w:r>
            <w:r w:rsidR="00E34F88" w:rsidRPr="002D39E7">
              <w:rPr>
                <w:sz w:val="22"/>
                <w:szCs w:val="22"/>
                <w:lang w:val="ro-MD"/>
              </w:rPr>
              <w:t xml:space="preserve"> (semnătura autorizată</w:t>
            </w:r>
            <w:r w:rsidR="00C20F59" w:rsidRPr="002D39E7">
              <w:rPr>
                <w:sz w:val="22"/>
                <w:szCs w:val="22"/>
                <w:lang w:val="ro-MD"/>
              </w:rPr>
              <w:t>)                                              (semn</w:t>
            </w:r>
            <w:r w:rsidR="00E34F88" w:rsidRPr="002D39E7">
              <w:rPr>
                <w:sz w:val="22"/>
                <w:szCs w:val="22"/>
                <w:lang w:val="ro-MD"/>
              </w:rPr>
              <w:t>ătura autorizată</w:t>
            </w:r>
            <w:r w:rsidR="00C20F59" w:rsidRPr="002D39E7">
              <w:rPr>
                <w:sz w:val="22"/>
                <w:szCs w:val="22"/>
                <w:lang w:val="ro-MD"/>
              </w:rPr>
              <w:t>)</w:t>
            </w:r>
          </w:p>
          <w:p w14:paraId="131F971F" w14:textId="77777777" w:rsidR="00C20F59" w:rsidRPr="002D39E7" w:rsidRDefault="00C20F59" w:rsidP="00CD31E8">
            <w:pPr>
              <w:jc w:val="both"/>
              <w:rPr>
                <w:sz w:val="22"/>
                <w:szCs w:val="22"/>
                <w:lang w:val="ro-MD"/>
              </w:rPr>
            </w:pPr>
          </w:p>
          <w:p w14:paraId="3DF53EC1" w14:textId="77777777" w:rsidR="00C20F59" w:rsidRPr="002D39E7" w:rsidRDefault="00C20F59" w:rsidP="00CD31E8">
            <w:pPr>
              <w:jc w:val="both"/>
              <w:rPr>
                <w:sz w:val="22"/>
                <w:szCs w:val="22"/>
                <w:lang w:val="ro-MD"/>
              </w:rPr>
            </w:pPr>
          </w:p>
          <w:p w14:paraId="04753853" w14:textId="77777777" w:rsidR="00C20F59" w:rsidRPr="002D39E7" w:rsidRDefault="00C20F59" w:rsidP="00CD31E8">
            <w:pPr>
              <w:jc w:val="both"/>
              <w:rPr>
                <w:sz w:val="22"/>
                <w:szCs w:val="22"/>
                <w:lang w:val="ro-MD"/>
              </w:rPr>
            </w:pPr>
            <w:r w:rsidRPr="002D39E7">
              <w:rPr>
                <w:sz w:val="22"/>
                <w:szCs w:val="22"/>
                <w:lang w:val="ro-MD"/>
              </w:rPr>
              <w:t xml:space="preserve">Promitent-achizitor,                                              Promitent- </w:t>
            </w:r>
            <w:r w:rsidR="00853139" w:rsidRPr="002D39E7">
              <w:rPr>
                <w:sz w:val="22"/>
                <w:szCs w:val="22"/>
                <w:lang w:val="ro-MD"/>
              </w:rPr>
              <w:t>executor/</w:t>
            </w:r>
            <w:r w:rsidRPr="002D39E7">
              <w:rPr>
                <w:sz w:val="22"/>
                <w:szCs w:val="22"/>
                <w:lang w:val="ro-MD"/>
              </w:rPr>
              <w:t>prestator,</w:t>
            </w:r>
          </w:p>
          <w:p w14:paraId="1FFE8333" w14:textId="77777777" w:rsidR="00D82B8E" w:rsidRPr="002D39E7" w:rsidRDefault="00C20F59" w:rsidP="00196AB4">
            <w:pPr>
              <w:jc w:val="both"/>
              <w:rPr>
                <w:sz w:val="22"/>
                <w:szCs w:val="22"/>
                <w:lang w:val="ro-MD"/>
              </w:rPr>
            </w:pPr>
            <w:r w:rsidRPr="002D39E7">
              <w:rPr>
                <w:sz w:val="22"/>
                <w:szCs w:val="22"/>
                <w:lang w:val="ro-MD"/>
              </w:rPr>
              <w:t>...........................                                                     .........................</w:t>
            </w:r>
            <w:r w:rsidR="007747EC" w:rsidRPr="002D39E7">
              <w:rPr>
                <w:sz w:val="22"/>
                <w:szCs w:val="22"/>
                <w:lang w:val="ro-MD"/>
              </w:rPr>
              <w:t>.......</w:t>
            </w:r>
            <w:r w:rsidRPr="002D39E7">
              <w:rPr>
                <w:sz w:val="22"/>
                <w:szCs w:val="22"/>
                <w:lang w:val="ro-MD"/>
              </w:rPr>
              <w:t>..</w:t>
            </w:r>
          </w:p>
          <w:p w14:paraId="01FBF41A" w14:textId="77777777" w:rsidR="00C20F59" w:rsidRPr="002D39E7" w:rsidRDefault="00E34F88" w:rsidP="00196AB4">
            <w:pPr>
              <w:jc w:val="both"/>
              <w:rPr>
                <w:sz w:val="22"/>
                <w:szCs w:val="22"/>
                <w:lang w:val="ro-MD"/>
              </w:rPr>
            </w:pPr>
            <w:r w:rsidRPr="002D39E7">
              <w:rPr>
                <w:sz w:val="22"/>
                <w:szCs w:val="22"/>
                <w:lang w:val="ro-MD"/>
              </w:rPr>
              <w:t xml:space="preserve"> (semnătura autorizată</w:t>
            </w:r>
            <w:r w:rsidR="00C20F59" w:rsidRPr="002D39E7">
              <w:rPr>
                <w:sz w:val="22"/>
                <w:szCs w:val="22"/>
                <w:lang w:val="ro-MD"/>
              </w:rPr>
              <w:t>)                                              (semn</w:t>
            </w:r>
            <w:r w:rsidRPr="002D39E7">
              <w:rPr>
                <w:sz w:val="22"/>
                <w:szCs w:val="22"/>
                <w:lang w:val="ro-MD"/>
              </w:rPr>
              <w:t>ă</w:t>
            </w:r>
            <w:r w:rsidR="00C20F59" w:rsidRPr="002D39E7">
              <w:rPr>
                <w:sz w:val="22"/>
                <w:szCs w:val="22"/>
                <w:lang w:val="ro-MD"/>
              </w:rPr>
              <w:t>tura autorizat</w:t>
            </w:r>
            <w:r w:rsidRPr="002D39E7">
              <w:rPr>
                <w:sz w:val="22"/>
                <w:szCs w:val="22"/>
                <w:lang w:val="ro-MD"/>
              </w:rPr>
              <w:t>ă</w:t>
            </w:r>
            <w:r w:rsidR="00C20F59" w:rsidRPr="002D39E7">
              <w:rPr>
                <w:sz w:val="22"/>
                <w:szCs w:val="22"/>
                <w:lang w:val="ro-MD"/>
              </w:rPr>
              <w:t>)</w:t>
            </w:r>
          </w:p>
          <w:p w14:paraId="39D0423E" w14:textId="77777777" w:rsidR="00C20F59" w:rsidRPr="002D39E7" w:rsidRDefault="00C20F59" w:rsidP="00196AB4">
            <w:pPr>
              <w:jc w:val="both"/>
              <w:rPr>
                <w:sz w:val="22"/>
                <w:szCs w:val="22"/>
                <w:lang w:val="ro-MD"/>
              </w:rPr>
            </w:pPr>
          </w:p>
          <w:p w14:paraId="058A123B" w14:textId="77777777" w:rsidR="00C20F59" w:rsidRPr="002D39E7" w:rsidRDefault="00C20F59" w:rsidP="00196AB4">
            <w:pPr>
              <w:jc w:val="both"/>
              <w:rPr>
                <w:sz w:val="22"/>
                <w:szCs w:val="22"/>
                <w:lang w:val="ro-MD"/>
              </w:rPr>
            </w:pPr>
          </w:p>
          <w:p w14:paraId="1CEA136A" w14:textId="77777777" w:rsidR="00233538" w:rsidRPr="002D39E7" w:rsidRDefault="00233538" w:rsidP="00196AB4">
            <w:pPr>
              <w:jc w:val="both"/>
              <w:rPr>
                <w:sz w:val="22"/>
                <w:szCs w:val="22"/>
                <w:lang w:val="ro-MD"/>
              </w:rPr>
            </w:pPr>
          </w:p>
          <w:p w14:paraId="5AF782E7" w14:textId="77777777" w:rsidR="00233538" w:rsidRPr="002D39E7" w:rsidRDefault="00233538" w:rsidP="00196AB4">
            <w:pPr>
              <w:jc w:val="both"/>
              <w:rPr>
                <w:sz w:val="22"/>
                <w:szCs w:val="22"/>
                <w:lang w:val="ro-MD"/>
              </w:rPr>
            </w:pPr>
          </w:p>
          <w:p w14:paraId="6465B700" w14:textId="77777777" w:rsidR="00233538" w:rsidRPr="002D39E7" w:rsidRDefault="00233538" w:rsidP="00196AB4">
            <w:pPr>
              <w:jc w:val="both"/>
              <w:rPr>
                <w:sz w:val="22"/>
                <w:szCs w:val="22"/>
                <w:lang w:val="ro-MD"/>
              </w:rPr>
            </w:pPr>
          </w:p>
          <w:p w14:paraId="2D2A6819" w14:textId="77777777" w:rsidR="00233538" w:rsidRPr="002D39E7" w:rsidRDefault="00233538" w:rsidP="00196AB4">
            <w:pPr>
              <w:jc w:val="both"/>
              <w:rPr>
                <w:sz w:val="22"/>
                <w:szCs w:val="22"/>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BADC05" w14:textId="77777777" w:rsidR="00616BA6" w:rsidRDefault="00616BA6" w:rsidP="00A20ACF">
      <w:r>
        <w:separator/>
      </w:r>
    </w:p>
  </w:endnote>
  <w:endnote w:type="continuationSeparator" w:id="0">
    <w:p w14:paraId="00EC4454" w14:textId="77777777" w:rsidR="00616BA6" w:rsidRDefault="00616BA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03D5C" w14:textId="77777777" w:rsidR="00967C41" w:rsidRDefault="00967C41"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19529"/>
      <w:docPartObj>
        <w:docPartGallery w:val="Page Numbers (Bottom of Page)"/>
        <w:docPartUnique/>
      </w:docPartObj>
    </w:sdtPr>
    <w:sdtContent>
      <w:p w14:paraId="16FD1D34" w14:textId="701F7225" w:rsidR="00967C41" w:rsidRDefault="00967C41">
        <w:pPr>
          <w:pStyle w:val="a4"/>
          <w:jc w:val="right"/>
        </w:pPr>
        <w:r>
          <w:fldChar w:fldCharType="begin"/>
        </w:r>
        <w:r>
          <w:instrText xml:space="preserve"> PAGE   \* MERGEFORMAT </w:instrText>
        </w:r>
        <w:r>
          <w:fldChar w:fldCharType="separate"/>
        </w:r>
        <w:r w:rsidR="00513C95">
          <w:t>67</w:t>
        </w:r>
        <w:r>
          <w:fldChar w:fldCharType="end"/>
        </w:r>
      </w:p>
    </w:sdtContent>
  </w:sdt>
  <w:p w14:paraId="075618FA" w14:textId="77777777" w:rsidR="00967C41" w:rsidRDefault="00967C4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58437D" w14:textId="77777777" w:rsidR="00616BA6" w:rsidRDefault="00616BA6" w:rsidP="00A20ACF">
      <w:r>
        <w:separator/>
      </w:r>
    </w:p>
  </w:footnote>
  <w:footnote w:type="continuationSeparator" w:id="0">
    <w:p w14:paraId="1C12CBB9" w14:textId="77777777" w:rsidR="00616BA6" w:rsidRDefault="00616BA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singleLevel"/>
    <w:tmpl w:val="00000007"/>
    <w:name w:val="WW8Num10"/>
    <w:lvl w:ilvl="0">
      <w:start w:val="1"/>
      <w:numFmt w:val="lowerLetter"/>
      <w:lvlText w:val="%1)"/>
      <w:lvlJc w:val="left"/>
      <w:pPr>
        <w:tabs>
          <w:tab w:val="num" w:pos="705"/>
        </w:tabs>
        <w:ind w:left="70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A375A74"/>
    <w:multiLevelType w:val="hybridMultilevel"/>
    <w:tmpl w:val="5CBACFC8"/>
    <w:lvl w:ilvl="0" w:tplc="330E3096">
      <w:start w:val="1"/>
      <w:numFmt w:val="decimal"/>
      <w:lvlText w:val="%1."/>
      <w:lvlJc w:val="left"/>
      <w:pPr>
        <w:ind w:left="717" w:hanging="360"/>
      </w:pPr>
      <w:rPr>
        <w:rFonts w:hint="default"/>
        <w:b/>
      </w:rPr>
    </w:lvl>
    <w:lvl w:ilvl="1" w:tplc="04180019" w:tentative="1">
      <w:start w:val="1"/>
      <w:numFmt w:val="lowerLetter"/>
      <w:lvlText w:val="%2."/>
      <w:lvlJc w:val="left"/>
      <w:pPr>
        <w:ind w:left="1437" w:hanging="360"/>
      </w:pPr>
    </w:lvl>
    <w:lvl w:ilvl="2" w:tplc="0418001B" w:tentative="1">
      <w:start w:val="1"/>
      <w:numFmt w:val="lowerRoman"/>
      <w:lvlText w:val="%3."/>
      <w:lvlJc w:val="right"/>
      <w:pPr>
        <w:ind w:left="2157" w:hanging="180"/>
      </w:pPr>
    </w:lvl>
    <w:lvl w:ilvl="3" w:tplc="0418000F" w:tentative="1">
      <w:start w:val="1"/>
      <w:numFmt w:val="decimal"/>
      <w:lvlText w:val="%4."/>
      <w:lvlJc w:val="left"/>
      <w:pPr>
        <w:ind w:left="2877" w:hanging="360"/>
      </w:pPr>
    </w:lvl>
    <w:lvl w:ilvl="4" w:tplc="04180019" w:tentative="1">
      <w:start w:val="1"/>
      <w:numFmt w:val="lowerLetter"/>
      <w:lvlText w:val="%5."/>
      <w:lvlJc w:val="left"/>
      <w:pPr>
        <w:ind w:left="3597" w:hanging="360"/>
      </w:pPr>
    </w:lvl>
    <w:lvl w:ilvl="5" w:tplc="0418001B" w:tentative="1">
      <w:start w:val="1"/>
      <w:numFmt w:val="lowerRoman"/>
      <w:lvlText w:val="%6."/>
      <w:lvlJc w:val="right"/>
      <w:pPr>
        <w:ind w:left="4317" w:hanging="180"/>
      </w:pPr>
    </w:lvl>
    <w:lvl w:ilvl="6" w:tplc="0418000F" w:tentative="1">
      <w:start w:val="1"/>
      <w:numFmt w:val="decimal"/>
      <w:lvlText w:val="%7."/>
      <w:lvlJc w:val="left"/>
      <w:pPr>
        <w:ind w:left="5037" w:hanging="360"/>
      </w:pPr>
    </w:lvl>
    <w:lvl w:ilvl="7" w:tplc="04180019" w:tentative="1">
      <w:start w:val="1"/>
      <w:numFmt w:val="lowerLetter"/>
      <w:lvlText w:val="%8."/>
      <w:lvlJc w:val="left"/>
      <w:pPr>
        <w:ind w:left="5757" w:hanging="360"/>
      </w:pPr>
    </w:lvl>
    <w:lvl w:ilvl="8" w:tplc="0418001B" w:tentative="1">
      <w:start w:val="1"/>
      <w:numFmt w:val="lowerRoman"/>
      <w:lvlText w:val="%9."/>
      <w:lvlJc w:val="right"/>
      <w:pPr>
        <w:ind w:left="6477"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9276445"/>
    <w:multiLevelType w:val="hybridMultilevel"/>
    <w:tmpl w:val="CC6E1A22"/>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F26319F"/>
    <w:multiLevelType w:val="multilevel"/>
    <w:tmpl w:val="21BC9186"/>
    <w:lvl w:ilvl="0">
      <w:start w:val="1"/>
      <w:numFmt w:val="decimal"/>
      <w:lvlText w:val="%1."/>
      <w:lvlJc w:val="left"/>
      <w:rPr>
        <w:b/>
        <w:color w:val="auto"/>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92784847">
    <w:abstractNumId w:val="32"/>
  </w:num>
  <w:num w:numId="2" w16cid:durableId="252594753">
    <w:abstractNumId w:val="39"/>
  </w:num>
  <w:num w:numId="3" w16cid:durableId="67075545">
    <w:abstractNumId w:val="28"/>
  </w:num>
  <w:num w:numId="4" w16cid:durableId="843789951">
    <w:abstractNumId w:val="27"/>
  </w:num>
  <w:num w:numId="5" w16cid:durableId="23791050">
    <w:abstractNumId w:val="13"/>
  </w:num>
  <w:num w:numId="6" w16cid:durableId="1804693124">
    <w:abstractNumId w:val="16"/>
  </w:num>
  <w:num w:numId="7" w16cid:durableId="1970935804">
    <w:abstractNumId w:val="14"/>
  </w:num>
  <w:num w:numId="8" w16cid:durableId="1038241715">
    <w:abstractNumId w:val="7"/>
  </w:num>
  <w:num w:numId="9" w16cid:durableId="975448049">
    <w:abstractNumId w:val="25"/>
  </w:num>
  <w:num w:numId="10" w16cid:durableId="684551848">
    <w:abstractNumId w:val="11"/>
  </w:num>
  <w:num w:numId="11" w16cid:durableId="880900888">
    <w:abstractNumId w:val="19"/>
  </w:num>
  <w:num w:numId="12" w16cid:durableId="284623965">
    <w:abstractNumId w:val="20"/>
  </w:num>
  <w:num w:numId="13" w16cid:durableId="233667346">
    <w:abstractNumId w:val="34"/>
  </w:num>
  <w:num w:numId="14" w16cid:durableId="1528373697">
    <w:abstractNumId w:val="23"/>
  </w:num>
  <w:num w:numId="15" w16cid:durableId="1759868218">
    <w:abstractNumId w:val="6"/>
  </w:num>
  <w:num w:numId="16" w16cid:durableId="572667384">
    <w:abstractNumId w:val="21"/>
  </w:num>
  <w:num w:numId="17" w16cid:durableId="1314410031">
    <w:abstractNumId w:val="9"/>
  </w:num>
  <w:num w:numId="18" w16cid:durableId="1714114862">
    <w:abstractNumId w:val="36"/>
  </w:num>
  <w:num w:numId="19" w16cid:durableId="881333642">
    <w:abstractNumId w:val="30"/>
  </w:num>
  <w:num w:numId="20" w16cid:durableId="221136829">
    <w:abstractNumId w:val="10"/>
  </w:num>
  <w:num w:numId="21" w16cid:durableId="63571095">
    <w:abstractNumId w:val="29"/>
  </w:num>
  <w:num w:numId="22" w16cid:durableId="1826774351">
    <w:abstractNumId w:val="17"/>
  </w:num>
  <w:num w:numId="23" w16cid:durableId="1229655251">
    <w:abstractNumId w:val="22"/>
  </w:num>
  <w:num w:numId="24" w16cid:durableId="1077508918">
    <w:abstractNumId w:val="35"/>
  </w:num>
  <w:num w:numId="25" w16cid:durableId="1396468269">
    <w:abstractNumId w:val="12"/>
  </w:num>
  <w:num w:numId="26" w16cid:durableId="559629617">
    <w:abstractNumId w:val="8"/>
  </w:num>
  <w:num w:numId="27" w16cid:durableId="1296450594">
    <w:abstractNumId w:val="18"/>
  </w:num>
  <w:num w:numId="28" w16cid:durableId="1569653398">
    <w:abstractNumId w:val="5"/>
  </w:num>
  <w:num w:numId="29" w16cid:durableId="1614283730">
    <w:abstractNumId w:val="3"/>
  </w:num>
  <w:num w:numId="30" w16cid:durableId="1673871176">
    <w:abstractNumId w:val="0"/>
  </w:num>
  <w:num w:numId="31" w16cid:durableId="2079285837">
    <w:abstractNumId w:val="2"/>
  </w:num>
  <w:num w:numId="32" w16cid:durableId="1769278110">
    <w:abstractNumId w:val="4"/>
  </w:num>
  <w:num w:numId="33" w16cid:durableId="573902021">
    <w:abstractNumId w:val="1"/>
  </w:num>
  <w:num w:numId="34" w16cid:durableId="1170752454">
    <w:abstractNumId w:val="33"/>
  </w:num>
  <w:num w:numId="35" w16cid:durableId="218327861">
    <w:abstractNumId w:val="15"/>
  </w:num>
  <w:num w:numId="36" w16cid:durableId="145324915">
    <w:abstractNumId w:val="37"/>
  </w:num>
  <w:num w:numId="37" w16cid:durableId="748306944">
    <w:abstractNumId w:val="38"/>
  </w:num>
  <w:num w:numId="38" w16cid:durableId="217741900">
    <w:abstractNumId w:val="31"/>
  </w:num>
  <w:num w:numId="39" w16cid:durableId="469791709">
    <w:abstractNumId w:val="26"/>
  </w:num>
  <w:num w:numId="40" w16cid:durableId="235435329">
    <w:abstractNumId w:val="2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29E"/>
    <w:rsid w:val="00070491"/>
    <w:rsid w:val="0007146B"/>
    <w:rsid w:val="00071859"/>
    <w:rsid w:val="00072088"/>
    <w:rsid w:val="00072940"/>
    <w:rsid w:val="00073046"/>
    <w:rsid w:val="00073EB7"/>
    <w:rsid w:val="00073FF9"/>
    <w:rsid w:val="00074305"/>
    <w:rsid w:val="0007560C"/>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D53"/>
    <w:rsid w:val="000C1F66"/>
    <w:rsid w:val="000C3C74"/>
    <w:rsid w:val="000C470A"/>
    <w:rsid w:val="000C5DFB"/>
    <w:rsid w:val="000C6960"/>
    <w:rsid w:val="000D1C50"/>
    <w:rsid w:val="000D20B9"/>
    <w:rsid w:val="000D26B9"/>
    <w:rsid w:val="000D4488"/>
    <w:rsid w:val="000D4587"/>
    <w:rsid w:val="000D4668"/>
    <w:rsid w:val="000D4758"/>
    <w:rsid w:val="000D5968"/>
    <w:rsid w:val="000D6DCD"/>
    <w:rsid w:val="000E3E29"/>
    <w:rsid w:val="000E4AEA"/>
    <w:rsid w:val="000E4D7D"/>
    <w:rsid w:val="000E518B"/>
    <w:rsid w:val="000E53CE"/>
    <w:rsid w:val="000F13FE"/>
    <w:rsid w:val="000F22CF"/>
    <w:rsid w:val="000F36A9"/>
    <w:rsid w:val="000F52DC"/>
    <w:rsid w:val="000F5924"/>
    <w:rsid w:val="000F5A5D"/>
    <w:rsid w:val="000F650B"/>
    <w:rsid w:val="000F6CDC"/>
    <w:rsid w:val="000F7FA0"/>
    <w:rsid w:val="00101CBC"/>
    <w:rsid w:val="001034CC"/>
    <w:rsid w:val="00103B7C"/>
    <w:rsid w:val="00104432"/>
    <w:rsid w:val="00104A00"/>
    <w:rsid w:val="00106AE6"/>
    <w:rsid w:val="00107719"/>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5792"/>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21C"/>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3A80"/>
    <w:rsid w:val="00195966"/>
    <w:rsid w:val="0019642D"/>
    <w:rsid w:val="00196AB4"/>
    <w:rsid w:val="001A0D8F"/>
    <w:rsid w:val="001A192A"/>
    <w:rsid w:val="001A19FD"/>
    <w:rsid w:val="001A1A16"/>
    <w:rsid w:val="001A2344"/>
    <w:rsid w:val="001A4150"/>
    <w:rsid w:val="001A4DB4"/>
    <w:rsid w:val="001A5517"/>
    <w:rsid w:val="001A58C5"/>
    <w:rsid w:val="001A6043"/>
    <w:rsid w:val="001A78E4"/>
    <w:rsid w:val="001B1B6D"/>
    <w:rsid w:val="001B1E45"/>
    <w:rsid w:val="001B5EDC"/>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2F76"/>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C1C"/>
    <w:rsid w:val="00211C74"/>
    <w:rsid w:val="00215AC6"/>
    <w:rsid w:val="00216025"/>
    <w:rsid w:val="00216CC1"/>
    <w:rsid w:val="00220775"/>
    <w:rsid w:val="002217B0"/>
    <w:rsid w:val="002221ED"/>
    <w:rsid w:val="0022237A"/>
    <w:rsid w:val="00222AFE"/>
    <w:rsid w:val="00222FD0"/>
    <w:rsid w:val="0022376E"/>
    <w:rsid w:val="00223D58"/>
    <w:rsid w:val="002242A0"/>
    <w:rsid w:val="0022479E"/>
    <w:rsid w:val="002253A6"/>
    <w:rsid w:val="00225942"/>
    <w:rsid w:val="00225949"/>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024"/>
    <w:rsid w:val="002854C7"/>
    <w:rsid w:val="00285D55"/>
    <w:rsid w:val="00286387"/>
    <w:rsid w:val="0028702D"/>
    <w:rsid w:val="002870C3"/>
    <w:rsid w:val="002909B7"/>
    <w:rsid w:val="00290D06"/>
    <w:rsid w:val="00290D28"/>
    <w:rsid w:val="002911C9"/>
    <w:rsid w:val="002927B7"/>
    <w:rsid w:val="00292856"/>
    <w:rsid w:val="0029594F"/>
    <w:rsid w:val="00296272"/>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5268"/>
    <w:rsid w:val="002C764E"/>
    <w:rsid w:val="002C7CCD"/>
    <w:rsid w:val="002D2505"/>
    <w:rsid w:val="002D39E7"/>
    <w:rsid w:val="002D4BC7"/>
    <w:rsid w:val="002D6E71"/>
    <w:rsid w:val="002D7857"/>
    <w:rsid w:val="002E1640"/>
    <w:rsid w:val="002E20CD"/>
    <w:rsid w:val="002E3D41"/>
    <w:rsid w:val="002E48BE"/>
    <w:rsid w:val="002E4970"/>
    <w:rsid w:val="002E5B20"/>
    <w:rsid w:val="002E6BB0"/>
    <w:rsid w:val="002E7992"/>
    <w:rsid w:val="002F03E2"/>
    <w:rsid w:val="002F0B6E"/>
    <w:rsid w:val="002F2933"/>
    <w:rsid w:val="002F41F5"/>
    <w:rsid w:val="002F556B"/>
    <w:rsid w:val="002F638E"/>
    <w:rsid w:val="002F6A1E"/>
    <w:rsid w:val="00302287"/>
    <w:rsid w:val="0030652C"/>
    <w:rsid w:val="00311239"/>
    <w:rsid w:val="0031215E"/>
    <w:rsid w:val="003129A3"/>
    <w:rsid w:val="00313025"/>
    <w:rsid w:val="00316769"/>
    <w:rsid w:val="00316C81"/>
    <w:rsid w:val="00316F2D"/>
    <w:rsid w:val="0031777A"/>
    <w:rsid w:val="00317B99"/>
    <w:rsid w:val="00317DE5"/>
    <w:rsid w:val="003207B4"/>
    <w:rsid w:val="00320A93"/>
    <w:rsid w:val="00320AC6"/>
    <w:rsid w:val="00322255"/>
    <w:rsid w:val="0032321E"/>
    <w:rsid w:val="00325B75"/>
    <w:rsid w:val="00327654"/>
    <w:rsid w:val="003305D5"/>
    <w:rsid w:val="0033109C"/>
    <w:rsid w:val="003317BE"/>
    <w:rsid w:val="003327A6"/>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0386"/>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43B8"/>
    <w:rsid w:val="003A50BF"/>
    <w:rsid w:val="003A5A35"/>
    <w:rsid w:val="003A6B32"/>
    <w:rsid w:val="003B0E90"/>
    <w:rsid w:val="003B124F"/>
    <w:rsid w:val="003B1C99"/>
    <w:rsid w:val="003B210E"/>
    <w:rsid w:val="003B4ACE"/>
    <w:rsid w:val="003B56EF"/>
    <w:rsid w:val="003B7763"/>
    <w:rsid w:val="003C1106"/>
    <w:rsid w:val="003C27FD"/>
    <w:rsid w:val="003C2C26"/>
    <w:rsid w:val="003C3A92"/>
    <w:rsid w:val="003C3AE2"/>
    <w:rsid w:val="003C4159"/>
    <w:rsid w:val="003C6365"/>
    <w:rsid w:val="003C66FF"/>
    <w:rsid w:val="003C7430"/>
    <w:rsid w:val="003C7E86"/>
    <w:rsid w:val="003D06D0"/>
    <w:rsid w:val="003D2A34"/>
    <w:rsid w:val="003D2A6B"/>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2FD1"/>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4A87"/>
    <w:rsid w:val="00455A94"/>
    <w:rsid w:val="0045734C"/>
    <w:rsid w:val="004576E2"/>
    <w:rsid w:val="00460653"/>
    <w:rsid w:val="00461DAC"/>
    <w:rsid w:val="00464994"/>
    <w:rsid w:val="00464A19"/>
    <w:rsid w:val="00467A64"/>
    <w:rsid w:val="004702B5"/>
    <w:rsid w:val="004708FD"/>
    <w:rsid w:val="0047776F"/>
    <w:rsid w:val="00477FD2"/>
    <w:rsid w:val="00482E77"/>
    <w:rsid w:val="00483C4C"/>
    <w:rsid w:val="00484113"/>
    <w:rsid w:val="004856C0"/>
    <w:rsid w:val="00486B45"/>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4D34"/>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3E73"/>
    <w:rsid w:val="004F77F1"/>
    <w:rsid w:val="004F7F09"/>
    <w:rsid w:val="004F7FF9"/>
    <w:rsid w:val="005005A8"/>
    <w:rsid w:val="00502EFF"/>
    <w:rsid w:val="0050729B"/>
    <w:rsid w:val="00507348"/>
    <w:rsid w:val="005076B6"/>
    <w:rsid w:val="00507A53"/>
    <w:rsid w:val="005113AD"/>
    <w:rsid w:val="005124FD"/>
    <w:rsid w:val="0051370B"/>
    <w:rsid w:val="005139AA"/>
    <w:rsid w:val="00513C95"/>
    <w:rsid w:val="005149C4"/>
    <w:rsid w:val="005157B4"/>
    <w:rsid w:val="00516840"/>
    <w:rsid w:val="00516A3C"/>
    <w:rsid w:val="005212EA"/>
    <w:rsid w:val="005229B2"/>
    <w:rsid w:val="00522B45"/>
    <w:rsid w:val="00523447"/>
    <w:rsid w:val="00530124"/>
    <w:rsid w:val="005309C1"/>
    <w:rsid w:val="0053238B"/>
    <w:rsid w:val="0053290F"/>
    <w:rsid w:val="00532A46"/>
    <w:rsid w:val="00536403"/>
    <w:rsid w:val="00537904"/>
    <w:rsid w:val="00541DCC"/>
    <w:rsid w:val="00543226"/>
    <w:rsid w:val="005459A4"/>
    <w:rsid w:val="00545BC2"/>
    <w:rsid w:val="00546E60"/>
    <w:rsid w:val="00551783"/>
    <w:rsid w:val="00551CEC"/>
    <w:rsid w:val="00554549"/>
    <w:rsid w:val="00554651"/>
    <w:rsid w:val="00556D70"/>
    <w:rsid w:val="00556DDC"/>
    <w:rsid w:val="005605BF"/>
    <w:rsid w:val="00560712"/>
    <w:rsid w:val="00561A1F"/>
    <w:rsid w:val="00562467"/>
    <w:rsid w:val="0056297D"/>
    <w:rsid w:val="00563A9C"/>
    <w:rsid w:val="00563E78"/>
    <w:rsid w:val="00564463"/>
    <w:rsid w:val="00567156"/>
    <w:rsid w:val="00567D80"/>
    <w:rsid w:val="00570670"/>
    <w:rsid w:val="0057329B"/>
    <w:rsid w:val="005805E6"/>
    <w:rsid w:val="00580D91"/>
    <w:rsid w:val="005827D9"/>
    <w:rsid w:val="00582ECA"/>
    <w:rsid w:val="00584ACB"/>
    <w:rsid w:val="00585937"/>
    <w:rsid w:val="00590C16"/>
    <w:rsid w:val="00590EDE"/>
    <w:rsid w:val="00590F43"/>
    <w:rsid w:val="00592775"/>
    <w:rsid w:val="00592BDF"/>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3D0F"/>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3978"/>
    <w:rsid w:val="005E5325"/>
    <w:rsid w:val="005E57E4"/>
    <w:rsid w:val="005E58E6"/>
    <w:rsid w:val="005E5A05"/>
    <w:rsid w:val="005E6B4A"/>
    <w:rsid w:val="005E7C99"/>
    <w:rsid w:val="005E7DEA"/>
    <w:rsid w:val="005F0C11"/>
    <w:rsid w:val="005F0DE9"/>
    <w:rsid w:val="005F1533"/>
    <w:rsid w:val="005F46C6"/>
    <w:rsid w:val="005F52B5"/>
    <w:rsid w:val="005F52D0"/>
    <w:rsid w:val="005F6807"/>
    <w:rsid w:val="0060057B"/>
    <w:rsid w:val="00600941"/>
    <w:rsid w:val="006009B2"/>
    <w:rsid w:val="0060188C"/>
    <w:rsid w:val="00601B8F"/>
    <w:rsid w:val="006021CD"/>
    <w:rsid w:val="00602562"/>
    <w:rsid w:val="00602F2C"/>
    <w:rsid w:val="00603207"/>
    <w:rsid w:val="00603AB4"/>
    <w:rsid w:val="0060472D"/>
    <w:rsid w:val="00605EFA"/>
    <w:rsid w:val="0060606F"/>
    <w:rsid w:val="006104BA"/>
    <w:rsid w:val="00610A69"/>
    <w:rsid w:val="00612081"/>
    <w:rsid w:val="00612F38"/>
    <w:rsid w:val="006155E4"/>
    <w:rsid w:val="00615788"/>
    <w:rsid w:val="00615E49"/>
    <w:rsid w:val="00616692"/>
    <w:rsid w:val="00616B71"/>
    <w:rsid w:val="00616BA6"/>
    <w:rsid w:val="00616BC3"/>
    <w:rsid w:val="00620897"/>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1ABB"/>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1AE"/>
    <w:rsid w:val="00666A9B"/>
    <w:rsid w:val="006677E8"/>
    <w:rsid w:val="00667B1F"/>
    <w:rsid w:val="00667C91"/>
    <w:rsid w:val="006711F5"/>
    <w:rsid w:val="00673164"/>
    <w:rsid w:val="0067392B"/>
    <w:rsid w:val="00674E63"/>
    <w:rsid w:val="006755A1"/>
    <w:rsid w:val="0067769C"/>
    <w:rsid w:val="00680AC9"/>
    <w:rsid w:val="00681787"/>
    <w:rsid w:val="006819B2"/>
    <w:rsid w:val="0068226E"/>
    <w:rsid w:val="006841D9"/>
    <w:rsid w:val="00684D44"/>
    <w:rsid w:val="00685649"/>
    <w:rsid w:val="00685BCC"/>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05E"/>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248"/>
    <w:rsid w:val="006E0602"/>
    <w:rsid w:val="006E0F40"/>
    <w:rsid w:val="006E301C"/>
    <w:rsid w:val="006E3A91"/>
    <w:rsid w:val="006E45E3"/>
    <w:rsid w:val="006E53E5"/>
    <w:rsid w:val="006E59D7"/>
    <w:rsid w:val="006E67CA"/>
    <w:rsid w:val="006F0166"/>
    <w:rsid w:val="006F164C"/>
    <w:rsid w:val="006F24A8"/>
    <w:rsid w:val="006F2895"/>
    <w:rsid w:val="006F3B8E"/>
    <w:rsid w:val="006F3EFB"/>
    <w:rsid w:val="006F4A02"/>
    <w:rsid w:val="006F4DC3"/>
    <w:rsid w:val="007001BE"/>
    <w:rsid w:val="00700318"/>
    <w:rsid w:val="00702D98"/>
    <w:rsid w:val="007041C8"/>
    <w:rsid w:val="00706AD6"/>
    <w:rsid w:val="00707585"/>
    <w:rsid w:val="007075E8"/>
    <w:rsid w:val="00711A07"/>
    <w:rsid w:val="00712E40"/>
    <w:rsid w:val="00713243"/>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DEB"/>
    <w:rsid w:val="0074736A"/>
    <w:rsid w:val="0075322C"/>
    <w:rsid w:val="00753976"/>
    <w:rsid w:val="007540AD"/>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2E33"/>
    <w:rsid w:val="0077336C"/>
    <w:rsid w:val="00773FE9"/>
    <w:rsid w:val="007747EC"/>
    <w:rsid w:val="00774881"/>
    <w:rsid w:val="007759CB"/>
    <w:rsid w:val="0077604C"/>
    <w:rsid w:val="00776ADB"/>
    <w:rsid w:val="00777538"/>
    <w:rsid w:val="00781336"/>
    <w:rsid w:val="00781815"/>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4AB"/>
    <w:rsid w:val="007B392A"/>
    <w:rsid w:val="007B53EA"/>
    <w:rsid w:val="007B66A1"/>
    <w:rsid w:val="007C193B"/>
    <w:rsid w:val="007C2F0F"/>
    <w:rsid w:val="007C752D"/>
    <w:rsid w:val="007D1072"/>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A25"/>
    <w:rsid w:val="007F137E"/>
    <w:rsid w:val="007F38A0"/>
    <w:rsid w:val="007F3964"/>
    <w:rsid w:val="007F51E4"/>
    <w:rsid w:val="007F554C"/>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87B"/>
    <w:rsid w:val="0080642E"/>
    <w:rsid w:val="00806E2B"/>
    <w:rsid w:val="00810E42"/>
    <w:rsid w:val="00811CD9"/>
    <w:rsid w:val="00812A22"/>
    <w:rsid w:val="0081429B"/>
    <w:rsid w:val="0081463B"/>
    <w:rsid w:val="00816026"/>
    <w:rsid w:val="00817031"/>
    <w:rsid w:val="00817E55"/>
    <w:rsid w:val="008202F4"/>
    <w:rsid w:val="00821779"/>
    <w:rsid w:val="008260DA"/>
    <w:rsid w:val="0082679F"/>
    <w:rsid w:val="00827FBE"/>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528"/>
    <w:rsid w:val="00854D4E"/>
    <w:rsid w:val="008612A7"/>
    <w:rsid w:val="00862010"/>
    <w:rsid w:val="00863AAB"/>
    <w:rsid w:val="00864A45"/>
    <w:rsid w:val="00864B75"/>
    <w:rsid w:val="0086547A"/>
    <w:rsid w:val="00865FED"/>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3888"/>
    <w:rsid w:val="008B5DA7"/>
    <w:rsid w:val="008B7CBD"/>
    <w:rsid w:val="008B7F0F"/>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266"/>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67F"/>
    <w:rsid w:val="00946C34"/>
    <w:rsid w:val="0094716B"/>
    <w:rsid w:val="0094737E"/>
    <w:rsid w:val="0094758C"/>
    <w:rsid w:val="00950D18"/>
    <w:rsid w:val="009515DE"/>
    <w:rsid w:val="00952061"/>
    <w:rsid w:val="009530EF"/>
    <w:rsid w:val="009549F9"/>
    <w:rsid w:val="00955F6F"/>
    <w:rsid w:val="009561E1"/>
    <w:rsid w:val="00957744"/>
    <w:rsid w:val="00960B07"/>
    <w:rsid w:val="0096256E"/>
    <w:rsid w:val="009626BA"/>
    <w:rsid w:val="00962A3C"/>
    <w:rsid w:val="00962C56"/>
    <w:rsid w:val="00964783"/>
    <w:rsid w:val="00964B0B"/>
    <w:rsid w:val="009666F7"/>
    <w:rsid w:val="00966FD0"/>
    <w:rsid w:val="00967C41"/>
    <w:rsid w:val="009700A7"/>
    <w:rsid w:val="0097083F"/>
    <w:rsid w:val="0097477A"/>
    <w:rsid w:val="009747EF"/>
    <w:rsid w:val="00974C17"/>
    <w:rsid w:val="00977FDF"/>
    <w:rsid w:val="00980A78"/>
    <w:rsid w:val="00980FD6"/>
    <w:rsid w:val="00981529"/>
    <w:rsid w:val="00981C6E"/>
    <w:rsid w:val="00983C29"/>
    <w:rsid w:val="00984FA2"/>
    <w:rsid w:val="009858D7"/>
    <w:rsid w:val="00992766"/>
    <w:rsid w:val="0099381E"/>
    <w:rsid w:val="00993F1D"/>
    <w:rsid w:val="009947AD"/>
    <w:rsid w:val="009958BD"/>
    <w:rsid w:val="00995AF6"/>
    <w:rsid w:val="009960A5"/>
    <w:rsid w:val="0099678E"/>
    <w:rsid w:val="00997198"/>
    <w:rsid w:val="0099750B"/>
    <w:rsid w:val="009A30BE"/>
    <w:rsid w:val="009A30D6"/>
    <w:rsid w:val="009A4744"/>
    <w:rsid w:val="009A4BCA"/>
    <w:rsid w:val="009A5F8A"/>
    <w:rsid w:val="009A6869"/>
    <w:rsid w:val="009A6B71"/>
    <w:rsid w:val="009A6EF9"/>
    <w:rsid w:val="009A7A2D"/>
    <w:rsid w:val="009A7C84"/>
    <w:rsid w:val="009B12EE"/>
    <w:rsid w:val="009B17F8"/>
    <w:rsid w:val="009B2FFA"/>
    <w:rsid w:val="009B36B8"/>
    <w:rsid w:val="009B3F29"/>
    <w:rsid w:val="009B5D91"/>
    <w:rsid w:val="009C11B3"/>
    <w:rsid w:val="009C1485"/>
    <w:rsid w:val="009C148D"/>
    <w:rsid w:val="009C1502"/>
    <w:rsid w:val="009C2598"/>
    <w:rsid w:val="009C3007"/>
    <w:rsid w:val="009C3734"/>
    <w:rsid w:val="009C5819"/>
    <w:rsid w:val="009C59B3"/>
    <w:rsid w:val="009C749C"/>
    <w:rsid w:val="009C7514"/>
    <w:rsid w:val="009C7694"/>
    <w:rsid w:val="009D032C"/>
    <w:rsid w:val="009D14A7"/>
    <w:rsid w:val="009D2EDE"/>
    <w:rsid w:val="009D3792"/>
    <w:rsid w:val="009D5213"/>
    <w:rsid w:val="009D5E99"/>
    <w:rsid w:val="009D62FF"/>
    <w:rsid w:val="009D665E"/>
    <w:rsid w:val="009D6E53"/>
    <w:rsid w:val="009E05C3"/>
    <w:rsid w:val="009E0F3F"/>
    <w:rsid w:val="009E2657"/>
    <w:rsid w:val="009E3C56"/>
    <w:rsid w:val="009E3D35"/>
    <w:rsid w:val="009E3F79"/>
    <w:rsid w:val="009E4204"/>
    <w:rsid w:val="009E719D"/>
    <w:rsid w:val="009E7663"/>
    <w:rsid w:val="009F0FE8"/>
    <w:rsid w:val="009F13AC"/>
    <w:rsid w:val="009F1716"/>
    <w:rsid w:val="009F1E2C"/>
    <w:rsid w:val="009F3CEA"/>
    <w:rsid w:val="009F5BE7"/>
    <w:rsid w:val="009F6B02"/>
    <w:rsid w:val="009F6CFB"/>
    <w:rsid w:val="009F7ECD"/>
    <w:rsid w:val="00A01179"/>
    <w:rsid w:val="00A01A87"/>
    <w:rsid w:val="00A03A5C"/>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1673"/>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6E0"/>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9FA"/>
    <w:rsid w:val="00A73202"/>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925"/>
    <w:rsid w:val="00AB1EC3"/>
    <w:rsid w:val="00AB236C"/>
    <w:rsid w:val="00AB358C"/>
    <w:rsid w:val="00AB6768"/>
    <w:rsid w:val="00AB786F"/>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D70CA"/>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BD2"/>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14C"/>
    <w:rsid w:val="00B4644D"/>
    <w:rsid w:val="00B46D92"/>
    <w:rsid w:val="00B47003"/>
    <w:rsid w:val="00B47053"/>
    <w:rsid w:val="00B501CC"/>
    <w:rsid w:val="00B501F9"/>
    <w:rsid w:val="00B51B6E"/>
    <w:rsid w:val="00B51DAA"/>
    <w:rsid w:val="00B5234C"/>
    <w:rsid w:val="00B541A3"/>
    <w:rsid w:val="00B54EFC"/>
    <w:rsid w:val="00B555F2"/>
    <w:rsid w:val="00B618C5"/>
    <w:rsid w:val="00B650F4"/>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292F"/>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2328"/>
    <w:rsid w:val="00C15EB7"/>
    <w:rsid w:val="00C16E1E"/>
    <w:rsid w:val="00C17D27"/>
    <w:rsid w:val="00C20B19"/>
    <w:rsid w:val="00C20F59"/>
    <w:rsid w:val="00C21039"/>
    <w:rsid w:val="00C24A6E"/>
    <w:rsid w:val="00C255B7"/>
    <w:rsid w:val="00C2681E"/>
    <w:rsid w:val="00C30266"/>
    <w:rsid w:val="00C318C7"/>
    <w:rsid w:val="00C32378"/>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3031"/>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9C9"/>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7E0"/>
    <w:rsid w:val="00CB4A20"/>
    <w:rsid w:val="00CB5DEC"/>
    <w:rsid w:val="00CB71A4"/>
    <w:rsid w:val="00CC114D"/>
    <w:rsid w:val="00CC2F69"/>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26F6"/>
    <w:rsid w:val="00D03BCF"/>
    <w:rsid w:val="00D0567E"/>
    <w:rsid w:val="00D05A94"/>
    <w:rsid w:val="00D1085F"/>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BD0"/>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0AD3"/>
    <w:rsid w:val="00D41122"/>
    <w:rsid w:val="00D41FAC"/>
    <w:rsid w:val="00D42379"/>
    <w:rsid w:val="00D43956"/>
    <w:rsid w:val="00D47357"/>
    <w:rsid w:val="00D5036B"/>
    <w:rsid w:val="00D51EB7"/>
    <w:rsid w:val="00D51F0A"/>
    <w:rsid w:val="00D53233"/>
    <w:rsid w:val="00D53648"/>
    <w:rsid w:val="00D553E7"/>
    <w:rsid w:val="00D55CC9"/>
    <w:rsid w:val="00D56452"/>
    <w:rsid w:val="00D61B9B"/>
    <w:rsid w:val="00D63592"/>
    <w:rsid w:val="00D64B6C"/>
    <w:rsid w:val="00D64D7F"/>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8AB"/>
    <w:rsid w:val="00DB0EE7"/>
    <w:rsid w:val="00DB2B83"/>
    <w:rsid w:val="00DB33E9"/>
    <w:rsid w:val="00DB45B1"/>
    <w:rsid w:val="00DB5DCF"/>
    <w:rsid w:val="00DC1946"/>
    <w:rsid w:val="00DC250A"/>
    <w:rsid w:val="00DC6A83"/>
    <w:rsid w:val="00DD155F"/>
    <w:rsid w:val="00DD1675"/>
    <w:rsid w:val="00DD49C8"/>
    <w:rsid w:val="00DD4A09"/>
    <w:rsid w:val="00DD5423"/>
    <w:rsid w:val="00DD5869"/>
    <w:rsid w:val="00DD638D"/>
    <w:rsid w:val="00DE01E7"/>
    <w:rsid w:val="00DE1F18"/>
    <w:rsid w:val="00DE2A2C"/>
    <w:rsid w:val="00DE3066"/>
    <w:rsid w:val="00DE37CF"/>
    <w:rsid w:val="00DE5104"/>
    <w:rsid w:val="00DE5987"/>
    <w:rsid w:val="00DF0F70"/>
    <w:rsid w:val="00DF3C70"/>
    <w:rsid w:val="00DF4668"/>
    <w:rsid w:val="00DF4A99"/>
    <w:rsid w:val="00DF4DCF"/>
    <w:rsid w:val="00DF5CAA"/>
    <w:rsid w:val="00DF66AC"/>
    <w:rsid w:val="00DF68CD"/>
    <w:rsid w:val="00E000AD"/>
    <w:rsid w:val="00E00D84"/>
    <w:rsid w:val="00E03760"/>
    <w:rsid w:val="00E05138"/>
    <w:rsid w:val="00E05BDB"/>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2704"/>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1E3"/>
    <w:rsid w:val="00E9530A"/>
    <w:rsid w:val="00E95E11"/>
    <w:rsid w:val="00EA3452"/>
    <w:rsid w:val="00EA3C96"/>
    <w:rsid w:val="00EA50A9"/>
    <w:rsid w:val="00EA5140"/>
    <w:rsid w:val="00EA5E52"/>
    <w:rsid w:val="00EA64B0"/>
    <w:rsid w:val="00EA73CF"/>
    <w:rsid w:val="00EB080B"/>
    <w:rsid w:val="00EB1DA0"/>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789"/>
    <w:rsid w:val="00ED593B"/>
    <w:rsid w:val="00ED5AA4"/>
    <w:rsid w:val="00EE204E"/>
    <w:rsid w:val="00EE25E1"/>
    <w:rsid w:val="00EF08C9"/>
    <w:rsid w:val="00EF143F"/>
    <w:rsid w:val="00EF3B66"/>
    <w:rsid w:val="00EF40D6"/>
    <w:rsid w:val="00EF4276"/>
    <w:rsid w:val="00EF4D0E"/>
    <w:rsid w:val="00EF6B39"/>
    <w:rsid w:val="00F0107F"/>
    <w:rsid w:val="00F018EC"/>
    <w:rsid w:val="00F023B2"/>
    <w:rsid w:val="00F02902"/>
    <w:rsid w:val="00F029BB"/>
    <w:rsid w:val="00F0331D"/>
    <w:rsid w:val="00F059B8"/>
    <w:rsid w:val="00F07EDA"/>
    <w:rsid w:val="00F117EF"/>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86D"/>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5279"/>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31C9"/>
    <w:rsid w:val="00F94BAD"/>
    <w:rsid w:val="00F954EF"/>
    <w:rsid w:val="00FA0A8D"/>
    <w:rsid w:val="00FA12D0"/>
    <w:rsid w:val="00FA1DBA"/>
    <w:rsid w:val="00FA2195"/>
    <w:rsid w:val="00FA3E26"/>
    <w:rsid w:val="00FA4A7C"/>
    <w:rsid w:val="00FA66D8"/>
    <w:rsid w:val="00FA6B1F"/>
    <w:rsid w:val="00FB1457"/>
    <w:rsid w:val="00FB1667"/>
    <w:rsid w:val="00FB21E6"/>
    <w:rsid w:val="00FB2F32"/>
    <w:rsid w:val="00FB2FFC"/>
    <w:rsid w:val="00FB4DDC"/>
    <w:rsid w:val="00FB55F9"/>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21B4714B-8932-4841-904F-8D07EDA7E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810E42"/>
    <w:rPr>
      <w:rFonts w:ascii="Times New Roman" w:eastAsia="Times New Roman" w:hAnsi="Times New Roman" w:cs="Times New Roman"/>
      <w:sz w:val="24"/>
      <w:szCs w:val="24"/>
      <w:lang w:val="en-US"/>
    </w:rPr>
  </w:style>
  <w:style w:type="character" w:customStyle="1" w:styleId="aff3">
    <w:name w:val="Основной шрифт"/>
    <w:uiPriority w:val="99"/>
    <w:rsid w:val="006E02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EE55B-E03A-426E-90C9-3CEBDB337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89</Pages>
  <Words>30521</Words>
  <Characters>177024</Characters>
  <Application>Microsoft Office Word</Application>
  <DocSecurity>0</DocSecurity>
  <Lines>1475</Lines>
  <Paragraphs>414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2021-06-01T11:52:00Z</cp:lastPrinted>
  <dcterms:created xsi:type="dcterms:W3CDTF">2024-08-22T12:56:00Z</dcterms:created>
  <dcterms:modified xsi:type="dcterms:W3CDTF">2024-08-23T07:17:00Z</dcterms:modified>
</cp:coreProperties>
</file>