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0"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7F82CAD2" w14:textId="4011564F" w:rsidR="00D241CE" w:rsidRDefault="00A4221B" w:rsidP="00A4221B">
      <w:pPr>
        <w:jc w:val="center"/>
        <w:rPr>
          <w:noProof w:val="0"/>
        </w:rPr>
      </w:pPr>
      <w:r w:rsidRPr="00A4221B">
        <w:rPr>
          <w:b/>
          <w:sz w:val="36"/>
          <w:szCs w:val="36"/>
        </w:rPr>
        <w:t>Strămutarea instalației electrice de distribuție PDC-40, fid.18, lEA-10kV, intervalul pilonilor nr. 35-44, amplasată în or. Stăuceni, în temeiul proiectului prezentat sub nr. 29/12.2025-RCE</w:t>
      </w:r>
    </w:p>
    <w:p w14:paraId="57ABD3BF" w14:textId="77777777" w:rsidR="00D241CE" w:rsidRDefault="00D241CE" w:rsidP="00BA7FF4">
      <w:pPr>
        <w:jc w:val="right"/>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3F317370" w14:textId="77777777" w:rsidR="00D241CE" w:rsidRDefault="00D241CE" w:rsidP="00BA7FF4">
      <w:pPr>
        <w:jc w:val="right"/>
        <w:rPr>
          <w:noProof w:val="0"/>
        </w:rPr>
      </w:pPr>
    </w:p>
    <w:p w14:paraId="67265C30" w14:textId="77777777" w:rsidR="00D241CE" w:rsidRDefault="00D241CE" w:rsidP="00BA7FF4">
      <w:pPr>
        <w:jc w:val="right"/>
        <w:rPr>
          <w:noProof w:val="0"/>
        </w:rPr>
      </w:pPr>
    </w:p>
    <w:p w14:paraId="45AB88BC" w14:textId="77777777" w:rsidR="00D241CE" w:rsidRDefault="00D241CE" w:rsidP="00BA7FF4">
      <w:pPr>
        <w:jc w:val="right"/>
        <w:rPr>
          <w:noProof w:val="0"/>
        </w:rPr>
      </w:pPr>
    </w:p>
    <w:p w14:paraId="60A97255" w14:textId="77777777" w:rsidR="00D241CE" w:rsidRDefault="00D241CE" w:rsidP="00BA7FF4">
      <w:pPr>
        <w:jc w:val="right"/>
        <w:rPr>
          <w:noProof w:val="0"/>
        </w:rPr>
      </w:pPr>
    </w:p>
    <w:p w14:paraId="5F93FF25" w14:textId="77777777" w:rsidR="00D241CE" w:rsidRDefault="00D241CE" w:rsidP="00BA7FF4">
      <w:pPr>
        <w:jc w:val="right"/>
        <w:rPr>
          <w:noProof w:val="0"/>
        </w:rPr>
      </w:pPr>
    </w:p>
    <w:p w14:paraId="4BB0073B" w14:textId="77777777" w:rsidR="00D241CE" w:rsidRDefault="00D241CE"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lastRenderedPageBreak/>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0D01F6" w14:textId="61653507" w:rsidR="00BA7FF4" w:rsidRPr="00FF430B" w:rsidRDefault="00A4221B" w:rsidP="00BA7FF4">
      <w:pPr>
        <w:jc w:val="right"/>
        <w:rPr>
          <w:noProof w:val="0"/>
          <w:sz w:val="22"/>
          <w:szCs w:val="22"/>
        </w:rPr>
      </w:pPr>
      <w:r>
        <w:rPr>
          <w:noProof w:val="0"/>
        </w:rPr>
        <w:lastRenderedPageBreak/>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 xml:space="preserve">suma de </w:t>
      </w:r>
      <w:r w:rsidRPr="00FF430B">
        <w:lastRenderedPageBreak/>
        <w:t>..................................................................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xml:space="preserve">), având </w:t>
      </w:r>
      <w:r w:rsidRPr="00FF430B">
        <w:lastRenderedPageBreak/>
        <w:t>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lastRenderedPageBreak/>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lastRenderedPageBreak/>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6A7D9FF3" w:rsidR="002D6E71" w:rsidRPr="00FF430B" w:rsidRDefault="00A4221B" w:rsidP="0051370B">
      <w:pPr>
        <w:tabs>
          <w:tab w:val="left" w:leader="underscore" w:pos="6465"/>
          <w:tab w:val="right" w:leader="underscore" w:pos="9777"/>
        </w:tabs>
        <w:spacing w:line="302" w:lineRule="auto"/>
        <w:jc w:val="center"/>
        <w:rPr>
          <w:rFonts w:eastAsia="PMingLiU"/>
          <w:b/>
          <w:lang w:eastAsia="zh-CN"/>
        </w:rPr>
      </w:pPr>
      <w:r>
        <w:rPr>
          <w:b/>
        </w:rPr>
        <w:t>~~~</w:t>
      </w: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6"/>
      <w:r w:rsidRPr="00FF430B">
        <w:rPr>
          <w:rFonts w:ascii="Times New Roman" w:hAnsi="Times New Roman" w:cs="Times New Roman"/>
          <w:bCs w:val="0"/>
          <w:color w:val="auto"/>
        </w:rPr>
        <w:t>LUCRĂRI</w:t>
      </w:r>
    </w:p>
    <w:p w14:paraId="08E7464E" w14:textId="30B1BBD0" w:rsidR="00E60F5A" w:rsidRPr="00E60F5A" w:rsidRDefault="00E60F5A" w:rsidP="00E60F5A">
      <w:pPr>
        <w:tabs>
          <w:tab w:val="left" w:pos="567"/>
        </w:tabs>
        <w:jc w:val="both"/>
        <w:rPr>
          <w:b/>
          <w:sz w:val="28"/>
          <w:szCs w:val="28"/>
          <w:u w:val="single"/>
        </w:rPr>
      </w:pPr>
      <w:r w:rsidRPr="00E60F5A">
        <w:rPr>
          <w:b/>
          <w:i/>
          <w:sz w:val="28"/>
          <w:szCs w:val="28"/>
        </w:rPr>
        <w:t xml:space="preserve">Obiectul </w:t>
      </w:r>
      <w:r w:rsidRPr="00E60F5A">
        <w:rPr>
          <w:b/>
          <w:sz w:val="28"/>
          <w:szCs w:val="28"/>
        </w:rPr>
        <w:t xml:space="preserve"> </w:t>
      </w:r>
      <w:r w:rsidR="00A4221B" w:rsidRPr="00A4221B">
        <w:rPr>
          <w:b/>
          <w:sz w:val="28"/>
          <w:szCs w:val="28"/>
          <w:u w:val="single"/>
        </w:rPr>
        <w:t>Strămutarea instalației electrice de distribuție PDC-40, fid.18, lEA-10kV, intervalul pilonilor nr. 35-44, amplasată în or. Stăuceni, în temeiul proiectului prezentat sub nr. 29/12.2025-RCE</w:t>
      </w:r>
    </w:p>
    <w:p w14:paraId="2D7ED6CE" w14:textId="77777777" w:rsidR="00A4221B" w:rsidRDefault="00A4221B" w:rsidP="00E60F5A">
      <w:pPr>
        <w:tabs>
          <w:tab w:val="left" w:pos="567"/>
        </w:tabs>
        <w:rPr>
          <w:b/>
          <w:i/>
          <w:sz w:val="28"/>
          <w:szCs w:val="28"/>
        </w:rPr>
      </w:pPr>
    </w:p>
    <w:p w14:paraId="2B80E4C5" w14:textId="77777777" w:rsidR="00E60F5A" w:rsidRPr="00E60F5A" w:rsidRDefault="00E60F5A" w:rsidP="00E60F5A">
      <w:pPr>
        <w:tabs>
          <w:tab w:val="left" w:pos="567"/>
        </w:tabs>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3DE4816F" w14:textId="77777777" w:rsidR="00183F1D" w:rsidRDefault="00183F1D" w:rsidP="00196AB4">
      <w:pPr>
        <w:jc w:val="both"/>
        <w:rPr>
          <w:sz w:val="28"/>
          <w:szCs w:val="28"/>
        </w:rPr>
      </w:pPr>
    </w:p>
    <w:p w14:paraId="2DD7BE65" w14:textId="755D24EB" w:rsidR="00E71F7B" w:rsidRPr="00731095" w:rsidRDefault="00183F1D" w:rsidP="00196AB4">
      <w:pPr>
        <w:jc w:val="both"/>
      </w:pPr>
      <w:r w:rsidRPr="00731095">
        <w:rPr>
          <w:highlight w:val="yellow"/>
        </w:rPr>
        <w:t>*</w:t>
      </w:r>
      <w:r w:rsidRPr="00731095">
        <w:rPr>
          <w:rFonts w:eastAsiaTheme="minorHAnsi"/>
          <w:b/>
          <w:bCs/>
          <w:noProof w:val="0"/>
          <w:spacing w:val="-2"/>
          <w:highlight w:val="yellow"/>
          <w:lang w:val="en-US"/>
        </w:rPr>
        <w:t xml:space="preserve"> OSD (</w:t>
      </w:r>
      <w:proofErr w:type="spellStart"/>
      <w:r w:rsidRPr="00731095">
        <w:rPr>
          <w:rFonts w:eastAsiaTheme="minorHAnsi"/>
          <w:b/>
          <w:bCs/>
          <w:noProof w:val="0"/>
          <w:spacing w:val="-2"/>
          <w:highlight w:val="yellow"/>
          <w:lang w:val="en-US"/>
        </w:rPr>
        <w:t>operatorul</w:t>
      </w:r>
      <w:proofErr w:type="spellEnd"/>
      <w:r w:rsidRPr="00731095">
        <w:rPr>
          <w:rFonts w:eastAsiaTheme="minorHAnsi"/>
          <w:b/>
          <w:bCs/>
          <w:noProof w:val="0"/>
          <w:spacing w:val="-2"/>
          <w:highlight w:val="yellow"/>
          <w:lang w:val="en-US"/>
        </w:rPr>
        <w:t xml:space="preserve"> de </w:t>
      </w:r>
      <w:proofErr w:type="spellStart"/>
      <w:r w:rsidR="00731095" w:rsidRPr="00731095">
        <w:rPr>
          <w:rFonts w:eastAsiaTheme="minorHAnsi"/>
          <w:b/>
          <w:bCs/>
          <w:noProof w:val="0"/>
          <w:spacing w:val="-2"/>
          <w:highlight w:val="yellow"/>
          <w:lang w:val="en-US"/>
        </w:rPr>
        <w:t>si</w:t>
      </w:r>
      <w:r w:rsidRPr="00731095">
        <w:rPr>
          <w:rFonts w:eastAsiaTheme="minorHAnsi"/>
          <w:b/>
          <w:bCs/>
          <w:noProof w:val="0"/>
          <w:spacing w:val="-2"/>
          <w:highlight w:val="yellow"/>
          <w:lang w:val="en-US"/>
        </w:rPr>
        <w:t>stem</w:t>
      </w:r>
      <w:proofErr w:type="spellEnd"/>
      <w:r w:rsidRPr="00731095">
        <w:rPr>
          <w:rFonts w:eastAsiaTheme="minorHAnsi"/>
          <w:b/>
          <w:bCs/>
          <w:noProof w:val="0"/>
          <w:spacing w:val="-2"/>
          <w:highlight w:val="yellow"/>
          <w:lang w:val="en-US"/>
        </w:rPr>
        <w:t xml:space="preserve"> ÎCS ””Premier Energy Distribution”</w:t>
      </w:r>
    </w:p>
    <w:p w14:paraId="62634975" w14:textId="77777777" w:rsidR="00183F1D" w:rsidRPr="00FF430B" w:rsidRDefault="00183F1D" w:rsidP="00196AB4">
      <w:pPr>
        <w:jc w:val="both"/>
      </w:pPr>
      <w:bookmarkStart w:id="17" w:name="_GoBack"/>
      <w:bookmarkEnd w:id="17"/>
    </w:p>
    <w:p w14:paraId="56112218" w14:textId="764A2151" w:rsidR="00E71F7B" w:rsidRDefault="0003591A" w:rsidP="00183F1D">
      <w:pPr>
        <w:pStyle w:val="3"/>
        <w:keepNext w:val="0"/>
        <w:keepLines w:val="0"/>
        <w:tabs>
          <w:tab w:val="left" w:pos="142"/>
          <w:tab w:val="left" w:pos="360"/>
        </w:tabs>
        <w:spacing w:before="0" w:after="120"/>
        <w:ind w:left="360"/>
        <w:rPr>
          <w:rFonts w:ascii="Times New Roman" w:hAnsi="Times New Roman" w:cs="Times New Roman"/>
          <w:color w:val="auto"/>
          <w:sz w:val="28"/>
          <w:szCs w:val="28"/>
        </w:rPr>
      </w:pPr>
      <w:r w:rsidRPr="00E60F5A">
        <w:rPr>
          <w:rFonts w:ascii="Times New Roman" w:hAnsi="Times New Roman" w:cs="Times New Roman"/>
          <w:color w:val="auto"/>
          <w:sz w:val="28"/>
          <w:szCs w:val="28"/>
        </w:rPr>
        <w:t>deviz nr.1</w:t>
      </w:r>
      <w:r w:rsidR="00183F1D">
        <w:rPr>
          <w:rFonts w:ascii="Times New Roman" w:hAnsi="Times New Roman" w:cs="Times New Roman"/>
          <w:color w:val="auto"/>
          <w:sz w:val="28"/>
          <w:szCs w:val="28"/>
        </w:rPr>
        <w:t>-</w:t>
      </w:r>
      <w:r w:rsidRPr="00E60F5A">
        <w:rPr>
          <w:rFonts w:ascii="Times New Roman" w:hAnsi="Times New Roman" w:cs="Times New Roman"/>
          <w:color w:val="auto"/>
          <w:sz w:val="28"/>
          <w:szCs w:val="28"/>
        </w:rPr>
        <w:t xml:space="preserve"> </w:t>
      </w:r>
      <w:r w:rsidR="00183F1D" w:rsidRPr="00183F1D">
        <w:rPr>
          <w:rFonts w:ascii="Times New Roman" w:hAnsi="Times New Roman" w:cs="Times New Roman"/>
          <w:color w:val="auto"/>
          <w:sz w:val="28"/>
          <w:szCs w:val="28"/>
        </w:rPr>
        <w:t>Reamplasarea L</w:t>
      </w:r>
      <w:r w:rsidR="00183F1D">
        <w:rPr>
          <w:rFonts w:ascii="Times New Roman" w:hAnsi="Times New Roman" w:cs="Times New Roman"/>
          <w:color w:val="auto"/>
          <w:sz w:val="28"/>
          <w:szCs w:val="28"/>
        </w:rPr>
        <w:t xml:space="preserve">EA-10kV in LEC-10kV din zona de </w:t>
      </w:r>
      <w:r w:rsidR="00183F1D" w:rsidRPr="00183F1D">
        <w:rPr>
          <w:rFonts w:ascii="Times New Roman" w:hAnsi="Times New Roman" w:cs="Times New Roman"/>
          <w:color w:val="auto"/>
          <w:sz w:val="28"/>
          <w:szCs w:val="28"/>
        </w:rPr>
        <w:t>construcție situat in mun. Chișinău or. Stăuceni.</w:t>
      </w:r>
    </w:p>
    <w:p w14:paraId="52410195" w14:textId="77777777" w:rsidR="00E60F5A" w:rsidRDefault="00E60F5A" w:rsidP="00E60F5A">
      <w:pPr>
        <w:tabs>
          <w:tab w:val="left" w:pos="567"/>
        </w:tabs>
        <w:rPr>
          <w:i/>
        </w:rPr>
      </w:pPr>
    </w:p>
    <w:tbl>
      <w:tblPr>
        <w:tblW w:w="9693"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26"/>
        <w:gridCol w:w="1535"/>
        <w:gridCol w:w="2573"/>
        <w:gridCol w:w="652"/>
        <w:gridCol w:w="160"/>
        <w:gridCol w:w="1180"/>
        <w:gridCol w:w="765"/>
        <w:gridCol w:w="421"/>
        <w:gridCol w:w="1181"/>
      </w:tblGrid>
      <w:tr w:rsidR="00174988" w:rsidRPr="00174988" w14:paraId="212BD756" w14:textId="77777777" w:rsidTr="00A10DDB">
        <w:tblPrEx>
          <w:tblCellMar>
            <w:top w:w="0" w:type="dxa"/>
            <w:left w:w="0" w:type="dxa"/>
            <w:bottom w:w="0" w:type="dxa"/>
            <w:right w:w="0" w:type="dxa"/>
          </w:tblCellMar>
        </w:tblPrEx>
        <w:trPr>
          <w:trHeight w:hRule="exact" w:val="628"/>
        </w:trPr>
        <w:tc>
          <w:tcPr>
            <w:tcW w:w="1226" w:type="dxa"/>
          </w:tcPr>
          <w:p w14:paraId="2E8EA6C7" w14:textId="77777777" w:rsidR="00174988" w:rsidRPr="00174988" w:rsidRDefault="00174988" w:rsidP="00174988">
            <w:pPr>
              <w:kinsoku w:val="0"/>
              <w:overflowPunct w:val="0"/>
              <w:autoSpaceDE w:val="0"/>
              <w:autoSpaceDN w:val="0"/>
              <w:adjustRightInd w:val="0"/>
              <w:spacing w:before="3"/>
              <w:rPr>
                <w:rFonts w:eastAsiaTheme="minorHAnsi"/>
                <w:noProof w:val="0"/>
                <w:sz w:val="16"/>
                <w:szCs w:val="16"/>
                <w:lang w:val="en-US"/>
              </w:rPr>
            </w:pPr>
          </w:p>
          <w:p w14:paraId="31A0E59A" w14:textId="77777777" w:rsidR="00174988" w:rsidRPr="00174988" w:rsidRDefault="00174988" w:rsidP="00174988">
            <w:pPr>
              <w:kinsoku w:val="0"/>
              <w:overflowPunct w:val="0"/>
              <w:autoSpaceDE w:val="0"/>
              <w:autoSpaceDN w:val="0"/>
              <w:adjustRightInd w:val="0"/>
              <w:ind w:left="195"/>
              <w:rPr>
                <w:rFonts w:eastAsiaTheme="minorHAnsi"/>
                <w:noProof w:val="0"/>
                <w:sz w:val="16"/>
                <w:szCs w:val="16"/>
                <w:lang w:val="ru-RU"/>
              </w:rPr>
            </w:pPr>
            <w:proofErr w:type="spellStart"/>
            <w:r w:rsidRPr="00174988">
              <w:rPr>
                <w:rFonts w:ascii="Arial" w:eastAsiaTheme="minorHAnsi" w:hAnsi="Arial" w:cs="Arial"/>
                <w:b/>
                <w:bCs/>
                <w:noProof w:val="0"/>
                <w:spacing w:val="-1"/>
                <w:sz w:val="16"/>
                <w:szCs w:val="16"/>
                <w:lang w:val="ru-RU"/>
              </w:rPr>
              <w:t>Cod</w:t>
            </w:r>
            <w:proofErr w:type="spellEnd"/>
            <w:r w:rsidRPr="00174988">
              <w:rPr>
                <w:rFonts w:ascii="Arial" w:eastAsiaTheme="minorHAnsi" w:hAnsi="Arial" w:cs="Arial"/>
                <w:b/>
                <w:bCs/>
                <w:noProof w:val="0"/>
                <w:spacing w:val="1"/>
                <w:sz w:val="16"/>
                <w:szCs w:val="16"/>
                <w:lang w:val="ru-RU"/>
              </w:rPr>
              <w:t xml:space="preserve"> </w:t>
            </w:r>
            <w:r w:rsidRPr="00174988">
              <w:rPr>
                <w:rFonts w:ascii="Arial" w:eastAsiaTheme="minorHAnsi" w:hAnsi="Arial" w:cs="Arial"/>
                <w:b/>
                <w:bCs/>
                <w:noProof w:val="0"/>
                <w:spacing w:val="-1"/>
                <w:sz w:val="16"/>
                <w:szCs w:val="16"/>
                <w:lang w:val="ru-RU"/>
              </w:rPr>
              <w:t>UUCC</w:t>
            </w:r>
          </w:p>
        </w:tc>
        <w:tc>
          <w:tcPr>
            <w:tcW w:w="1535" w:type="dxa"/>
          </w:tcPr>
          <w:p w14:paraId="04951F76" w14:textId="77777777" w:rsidR="00174988" w:rsidRPr="00174988" w:rsidRDefault="00174988" w:rsidP="00174988">
            <w:pPr>
              <w:autoSpaceDE w:val="0"/>
              <w:autoSpaceDN w:val="0"/>
              <w:adjustRightInd w:val="0"/>
              <w:rPr>
                <w:rFonts w:eastAsiaTheme="minorHAnsi"/>
                <w:noProof w:val="0"/>
                <w:sz w:val="16"/>
                <w:szCs w:val="16"/>
                <w:lang w:val="ru-RU"/>
              </w:rPr>
            </w:pPr>
          </w:p>
        </w:tc>
        <w:tc>
          <w:tcPr>
            <w:tcW w:w="2573" w:type="dxa"/>
          </w:tcPr>
          <w:p w14:paraId="67E4B586" w14:textId="77777777" w:rsidR="00174988" w:rsidRPr="00174988" w:rsidRDefault="00174988" w:rsidP="00174988">
            <w:pPr>
              <w:kinsoku w:val="0"/>
              <w:overflowPunct w:val="0"/>
              <w:autoSpaceDE w:val="0"/>
              <w:autoSpaceDN w:val="0"/>
              <w:adjustRightInd w:val="0"/>
              <w:spacing w:before="3"/>
              <w:rPr>
                <w:rFonts w:eastAsiaTheme="minorHAnsi"/>
                <w:noProof w:val="0"/>
                <w:sz w:val="16"/>
                <w:szCs w:val="16"/>
                <w:lang w:val="ru-RU"/>
              </w:rPr>
            </w:pPr>
          </w:p>
          <w:p w14:paraId="4C14D6B5" w14:textId="77777777" w:rsidR="00174988" w:rsidRPr="00174988" w:rsidRDefault="00174988" w:rsidP="00174988">
            <w:pPr>
              <w:kinsoku w:val="0"/>
              <w:overflowPunct w:val="0"/>
              <w:autoSpaceDE w:val="0"/>
              <w:autoSpaceDN w:val="0"/>
              <w:adjustRightInd w:val="0"/>
              <w:ind w:left="147"/>
              <w:rPr>
                <w:rFonts w:eastAsiaTheme="minorHAnsi"/>
                <w:noProof w:val="0"/>
                <w:sz w:val="16"/>
                <w:szCs w:val="16"/>
                <w:lang w:val="ru-RU"/>
              </w:rPr>
            </w:pPr>
            <w:proofErr w:type="spellStart"/>
            <w:r w:rsidRPr="00174988">
              <w:rPr>
                <w:rFonts w:ascii="Arial" w:eastAsiaTheme="minorHAnsi" w:hAnsi="Arial" w:cs="Arial"/>
                <w:b/>
                <w:bCs/>
                <w:noProof w:val="0"/>
                <w:spacing w:val="-1"/>
                <w:sz w:val="16"/>
                <w:szCs w:val="16"/>
                <w:lang w:val="ru-RU"/>
              </w:rPr>
              <w:t>Denumire</w:t>
            </w:r>
            <w:proofErr w:type="spellEnd"/>
          </w:p>
        </w:tc>
        <w:tc>
          <w:tcPr>
            <w:tcW w:w="812" w:type="dxa"/>
            <w:gridSpan w:val="2"/>
          </w:tcPr>
          <w:p w14:paraId="567DAF5A" w14:textId="77777777" w:rsidR="00174988" w:rsidRPr="00174988" w:rsidRDefault="00174988" w:rsidP="00174988">
            <w:pPr>
              <w:kinsoku w:val="0"/>
              <w:overflowPunct w:val="0"/>
              <w:autoSpaceDE w:val="0"/>
              <w:autoSpaceDN w:val="0"/>
              <w:adjustRightInd w:val="0"/>
              <w:spacing w:before="3"/>
              <w:rPr>
                <w:rFonts w:eastAsiaTheme="minorHAnsi"/>
                <w:noProof w:val="0"/>
                <w:sz w:val="16"/>
                <w:szCs w:val="16"/>
                <w:lang w:val="ru-RU"/>
              </w:rPr>
            </w:pPr>
          </w:p>
          <w:p w14:paraId="2EBCE21E" w14:textId="77777777" w:rsidR="00174988" w:rsidRPr="00174988" w:rsidRDefault="00174988" w:rsidP="00174988">
            <w:pPr>
              <w:kinsoku w:val="0"/>
              <w:overflowPunct w:val="0"/>
              <w:autoSpaceDE w:val="0"/>
              <w:autoSpaceDN w:val="0"/>
              <w:adjustRightInd w:val="0"/>
              <w:ind w:right="1"/>
              <w:jc w:val="center"/>
              <w:rPr>
                <w:rFonts w:eastAsiaTheme="minorHAnsi"/>
                <w:noProof w:val="0"/>
                <w:sz w:val="16"/>
                <w:szCs w:val="16"/>
                <w:lang w:val="ru-RU"/>
              </w:rPr>
            </w:pPr>
            <w:r w:rsidRPr="00174988">
              <w:rPr>
                <w:rFonts w:ascii="Arial" w:eastAsiaTheme="minorHAnsi" w:hAnsi="Arial" w:cs="Arial"/>
                <w:b/>
                <w:bCs/>
                <w:noProof w:val="0"/>
                <w:spacing w:val="-1"/>
                <w:sz w:val="16"/>
                <w:szCs w:val="16"/>
                <w:lang w:val="ru-RU"/>
              </w:rPr>
              <w:t>UM</w:t>
            </w:r>
          </w:p>
        </w:tc>
        <w:tc>
          <w:tcPr>
            <w:tcW w:w="1180" w:type="dxa"/>
          </w:tcPr>
          <w:p w14:paraId="1F3B6B3F" w14:textId="77777777" w:rsidR="00174988" w:rsidRPr="00174988" w:rsidRDefault="00174988" w:rsidP="00174988">
            <w:pPr>
              <w:kinsoku w:val="0"/>
              <w:overflowPunct w:val="0"/>
              <w:autoSpaceDE w:val="0"/>
              <w:autoSpaceDN w:val="0"/>
              <w:adjustRightInd w:val="0"/>
              <w:spacing w:before="3"/>
              <w:rPr>
                <w:rFonts w:eastAsiaTheme="minorHAnsi"/>
                <w:noProof w:val="0"/>
                <w:sz w:val="16"/>
                <w:szCs w:val="16"/>
                <w:lang w:val="ru-RU"/>
              </w:rPr>
            </w:pPr>
          </w:p>
          <w:p w14:paraId="458E1B44" w14:textId="77777777" w:rsidR="00174988" w:rsidRPr="00174988" w:rsidRDefault="00174988" w:rsidP="00174988">
            <w:pPr>
              <w:kinsoku w:val="0"/>
              <w:overflowPunct w:val="0"/>
              <w:autoSpaceDE w:val="0"/>
              <w:autoSpaceDN w:val="0"/>
              <w:adjustRightInd w:val="0"/>
              <w:ind w:left="239"/>
              <w:rPr>
                <w:rFonts w:eastAsiaTheme="minorHAnsi"/>
                <w:noProof w:val="0"/>
                <w:sz w:val="16"/>
                <w:szCs w:val="16"/>
                <w:lang w:val="ru-RU"/>
              </w:rPr>
            </w:pPr>
            <w:proofErr w:type="spellStart"/>
            <w:r w:rsidRPr="00174988">
              <w:rPr>
                <w:rFonts w:ascii="Arial" w:eastAsiaTheme="minorHAnsi" w:hAnsi="Arial" w:cs="Arial"/>
                <w:b/>
                <w:bCs/>
                <w:noProof w:val="0"/>
                <w:spacing w:val="-1"/>
                <w:sz w:val="16"/>
                <w:szCs w:val="16"/>
                <w:lang w:val="ru-RU"/>
              </w:rPr>
              <w:t>Cantitate</w:t>
            </w:r>
            <w:proofErr w:type="spellEnd"/>
          </w:p>
        </w:tc>
        <w:tc>
          <w:tcPr>
            <w:tcW w:w="1186" w:type="dxa"/>
            <w:gridSpan w:val="2"/>
          </w:tcPr>
          <w:p w14:paraId="77B8CF33" w14:textId="1BBCD0C8" w:rsidR="00174988" w:rsidRPr="00174988" w:rsidRDefault="00174988" w:rsidP="00174988">
            <w:pPr>
              <w:kinsoku w:val="0"/>
              <w:overflowPunct w:val="0"/>
              <w:autoSpaceDE w:val="0"/>
              <w:autoSpaceDN w:val="0"/>
              <w:adjustRightInd w:val="0"/>
              <w:spacing w:before="25"/>
              <w:ind w:left="178" w:right="181" w:firstLine="1"/>
              <w:jc w:val="center"/>
              <w:rPr>
                <w:rFonts w:eastAsiaTheme="minorHAnsi"/>
                <w:noProof w:val="0"/>
                <w:sz w:val="16"/>
                <w:szCs w:val="16"/>
                <w:lang w:val="ru-RU"/>
              </w:rPr>
            </w:pPr>
          </w:p>
        </w:tc>
        <w:tc>
          <w:tcPr>
            <w:tcW w:w="1181" w:type="dxa"/>
          </w:tcPr>
          <w:p w14:paraId="6252E519" w14:textId="77874707" w:rsidR="00174988" w:rsidRPr="00174988" w:rsidRDefault="00174988" w:rsidP="00174988">
            <w:pPr>
              <w:kinsoku w:val="0"/>
              <w:overflowPunct w:val="0"/>
              <w:autoSpaceDE w:val="0"/>
              <w:autoSpaceDN w:val="0"/>
              <w:adjustRightInd w:val="0"/>
              <w:ind w:left="104"/>
              <w:rPr>
                <w:rFonts w:eastAsiaTheme="minorHAnsi"/>
                <w:noProof w:val="0"/>
                <w:sz w:val="16"/>
                <w:szCs w:val="16"/>
                <w:lang w:val="ru-RU"/>
              </w:rPr>
            </w:pPr>
          </w:p>
        </w:tc>
      </w:tr>
      <w:tr w:rsidR="00174988" w:rsidRPr="00174988" w14:paraId="53CD7B00" w14:textId="77777777" w:rsidTr="00A10DDB">
        <w:tblPrEx>
          <w:tblCellMar>
            <w:top w:w="0" w:type="dxa"/>
            <w:left w:w="0" w:type="dxa"/>
            <w:bottom w:w="0" w:type="dxa"/>
            <w:right w:w="0" w:type="dxa"/>
          </w:tblCellMar>
        </w:tblPrEx>
        <w:trPr>
          <w:trHeight w:hRule="exact" w:val="274"/>
        </w:trPr>
        <w:tc>
          <w:tcPr>
            <w:tcW w:w="1226" w:type="dxa"/>
          </w:tcPr>
          <w:p w14:paraId="29F0BD42" w14:textId="77777777" w:rsidR="00174988" w:rsidRPr="00174988" w:rsidRDefault="00174988" w:rsidP="00174988">
            <w:pPr>
              <w:autoSpaceDE w:val="0"/>
              <w:autoSpaceDN w:val="0"/>
              <w:adjustRightInd w:val="0"/>
              <w:rPr>
                <w:rFonts w:eastAsiaTheme="minorHAnsi"/>
                <w:noProof w:val="0"/>
                <w:sz w:val="16"/>
                <w:szCs w:val="16"/>
                <w:lang w:val="ru-RU"/>
              </w:rPr>
            </w:pPr>
          </w:p>
        </w:tc>
        <w:tc>
          <w:tcPr>
            <w:tcW w:w="4108" w:type="dxa"/>
            <w:gridSpan w:val="2"/>
          </w:tcPr>
          <w:p w14:paraId="13995D9A" w14:textId="77777777" w:rsidR="00174988" w:rsidRPr="00174988" w:rsidRDefault="00174988" w:rsidP="00174988">
            <w:pPr>
              <w:kinsoku w:val="0"/>
              <w:overflowPunct w:val="0"/>
              <w:autoSpaceDE w:val="0"/>
              <w:autoSpaceDN w:val="0"/>
              <w:adjustRightInd w:val="0"/>
              <w:spacing w:before="41"/>
              <w:ind w:left="99"/>
              <w:rPr>
                <w:rFonts w:eastAsiaTheme="minorHAnsi"/>
                <w:noProof w:val="0"/>
                <w:sz w:val="16"/>
                <w:szCs w:val="16"/>
                <w:lang w:val="ru-RU"/>
              </w:rPr>
            </w:pPr>
            <w:r w:rsidRPr="00174988">
              <w:rPr>
                <w:rFonts w:ascii="Arial" w:eastAsiaTheme="minorHAnsi" w:hAnsi="Arial" w:cs="Arial"/>
                <w:b/>
                <w:bCs/>
                <w:noProof w:val="0"/>
                <w:sz w:val="16"/>
                <w:szCs w:val="16"/>
                <w:lang w:val="ru-RU"/>
              </w:rPr>
              <w:t xml:space="preserve">1 </w:t>
            </w:r>
            <w:proofErr w:type="spellStart"/>
            <w:r w:rsidRPr="00174988">
              <w:rPr>
                <w:rFonts w:ascii="Arial" w:eastAsiaTheme="minorHAnsi" w:hAnsi="Arial" w:cs="Arial"/>
                <w:b/>
                <w:bCs/>
                <w:noProof w:val="0"/>
                <w:spacing w:val="-1"/>
                <w:sz w:val="16"/>
                <w:szCs w:val="16"/>
                <w:lang w:val="ru-RU"/>
              </w:rPr>
              <w:t>Lucrări</w:t>
            </w:r>
            <w:proofErr w:type="spellEnd"/>
            <w:r w:rsidRPr="00174988">
              <w:rPr>
                <w:rFonts w:ascii="Arial" w:eastAsiaTheme="minorHAnsi" w:hAnsi="Arial" w:cs="Arial"/>
                <w:b/>
                <w:bCs/>
                <w:noProof w:val="0"/>
                <w:spacing w:val="-1"/>
                <w:sz w:val="16"/>
                <w:szCs w:val="16"/>
                <w:lang w:val="ru-RU"/>
              </w:rPr>
              <w:t xml:space="preserve"> </w:t>
            </w:r>
            <w:proofErr w:type="spellStart"/>
            <w:r w:rsidRPr="00174988">
              <w:rPr>
                <w:rFonts w:ascii="Arial" w:eastAsiaTheme="minorHAnsi" w:hAnsi="Arial" w:cs="Arial"/>
                <w:b/>
                <w:bCs/>
                <w:noProof w:val="0"/>
                <w:sz w:val="16"/>
                <w:szCs w:val="16"/>
                <w:lang w:val="ru-RU"/>
              </w:rPr>
              <w:t>de</w:t>
            </w:r>
            <w:proofErr w:type="spellEnd"/>
            <w:r w:rsidRPr="00174988">
              <w:rPr>
                <w:rFonts w:ascii="Arial" w:eastAsiaTheme="minorHAnsi" w:hAnsi="Arial" w:cs="Arial"/>
                <w:b/>
                <w:bCs/>
                <w:noProof w:val="0"/>
                <w:spacing w:val="-2"/>
                <w:sz w:val="16"/>
                <w:szCs w:val="16"/>
                <w:lang w:val="ru-RU"/>
              </w:rPr>
              <w:t xml:space="preserve"> </w:t>
            </w:r>
            <w:proofErr w:type="spellStart"/>
            <w:r w:rsidRPr="00174988">
              <w:rPr>
                <w:rFonts w:ascii="Arial" w:eastAsiaTheme="minorHAnsi" w:hAnsi="Arial" w:cs="Arial"/>
                <w:b/>
                <w:bCs/>
                <w:noProof w:val="0"/>
                <w:spacing w:val="-1"/>
                <w:sz w:val="16"/>
                <w:szCs w:val="16"/>
                <w:lang w:val="ru-RU"/>
              </w:rPr>
              <w:t>montare</w:t>
            </w:r>
            <w:proofErr w:type="spellEnd"/>
          </w:p>
        </w:tc>
        <w:tc>
          <w:tcPr>
            <w:tcW w:w="812" w:type="dxa"/>
            <w:gridSpan w:val="2"/>
          </w:tcPr>
          <w:p w14:paraId="7DA8A180"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0" w:type="dxa"/>
          </w:tcPr>
          <w:p w14:paraId="4948B36B"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6" w:type="dxa"/>
            <w:gridSpan w:val="2"/>
          </w:tcPr>
          <w:p w14:paraId="0517FCBF"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1" w:type="dxa"/>
          </w:tcPr>
          <w:p w14:paraId="0447DBF2" w14:textId="77777777" w:rsidR="00174988" w:rsidRPr="00174988" w:rsidRDefault="00174988" w:rsidP="00174988">
            <w:pPr>
              <w:autoSpaceDE w:val="0"/>
              <w:autoSpaceDN w:val="0"/>
              <w:adjustRightInd w:val="0"/>
              <w:rPr>
                <w:rFonts w:eastAsiaTheme="minorHAnsi"/>
                <w:noProof w:val="0"/>
                <w:sz w:val="16"/>
                <w:szCs w:val="16"/>
                <w:lang w:val="ru-RU"/>
              </w:rPr>
            </w:pPr>
          </w:p>
        </w:tc>
      </w:tr>
      <w:tr w:rsidR="00174988" w:rsidRPr="00174988" w14:paraId="4AF6634C" w14:textId="77777777" w:rsidTr="00A10DDB">
        <w:tblPrEx>
          <w:tblCellMar>
            <w:top w:w="0" w:type="dxa"/>
            <w:left w:w="0" w:type="dxa"/>
            <w:bottom w:w="0" w:type="dxa"/>
            <w:right w:w="0" w:type="dxa"/>
          </w:tblCellMar>
        </w:tblPrEx>
        <w:trPr>
          <w:trHeight w:hRule="exact" w:val="274"/>
        </w:trPr>
        <w:tc>
          <w:tcPr>
            <w:tcW w:w="1226" w:type="dxa"/>
          </w:tcPr>
          <w:p w14:paraId="0CF48FA9" w14:textId="77777777" w:rsidR="00174988" w:rsidRPr="00174988" w:rsidRDefault="00174988" w:rsidP="00174988">
            <w:pPr>
              <w:autoSpaceDE w:val="0"/>
              <w:autoSpaceDN w:val="0"/>
              <w:adjustRightInd w:val="0"/>
              <w:rPr>
                <w:rFonts w:eastAsiaTheme="minorHAnsi"/>
                <w:noProof w:val="0"/>
                <w:sz w:val="16"/>
                <w:szCs w:val="16"/>
                <w:lang w:val="ru-RU"/>
              </w:rPr>
            </w:pPr>
          </w:p>
        </w:tc>
        <w:tc>
          <w:tcPr>
            <w:tcW w:w="4108" w:type="dxa"/>
            <w:gridSpan w:val="2"/>
          </w:tcPr>
          <w:p w14:paraId="1D380603" w14:textId="77777777" w:rsidR="00174988" w:rsidRPr="00174988" w:rsidRDefault="00174988" w:rsidP="00174988">
            <w:pPr>
              <w:kinsoku w:val="0"/>
              <w:overflowPunct w:val="0"/>
              <w:autoSpaceDE w:val="0"/>
              <w:autoSpaceDN w:val="0"/>
              <w:adjustRightInd w:val="0"/>
              <w:spacing w:before="41"/>
              <w:ind w:left="99"/>
              <w:rPr>
                <w:rFonts w:eastAsiaTheme="minorHAnsi"/>
                <w:noProof w:val="0"/>
                <w:sz w:val="16"/>
                <w:szCs w:val="16"/>
                <w:lang w:val="ru-RU"/>
              </w:rPr>
            </w:pPr>
            <w:r w:rsidRPr="00174988">
              <w:rPr>
                <w:rFonts w:ascii="Arial" w:eastAsiaTheme="minorHAnsi" w:hAnsi="Arial" w:cs="Arial"/>
                <w:b/>
                <w:bCs/>
                <w:noProof w:val="0"/>
                <w:spacing w:val="-1"/>
                <w:sz w:val="16"/>
                <w:szCs w:val="16"/>
                <w:lang w:val="ru-RU"/>
              </w:rPr>
              <w:t>1.1</w:t>
            </w:r>
            <w:r w:rsidRPr="00174988">
              <w:rPr>
                <w:rFonts w:ascii="Arial" w:eastAsiaTheme="minorHAnsi" w:hAnsi="Arial" w:cs="Arial"/>
                <w:b/>
                <w:bCs/>
                <w:noProof w:val="0"/>
                <w:sz w:val="16"/>
                <w:szCs w:val="16"/>
                <w:lang w:val="ru-RU"/>
              </w:rPr>
              <w:t xml:space="preserve"> </w:t>
            </w:r>
            <w:proofErr w:type="spellStart"/>
            <w:r w:rsidRPr="00174988">
              <w:rPr>
                <w:rFonts w:ascii="Arial" w:eastAsiaTheme="minorHAnsi" w:hAnsi="Arial" w:cs="Arial"/>
                <w:b/>
                <w:bCs/>
                <w:noProof w:val="0"/>
                <w:spacing w:val="-1"/>
                <w:sz w:val="16"/>
                <w:szCs w:val="16"/>
                <w:lang w:val="ru-RU"/>
              </w:rPr>
              <w:t>Lucrări</w:t>
            </w:r>
            <w:proofErr w:type="spellEnd"/>
            <w:r w:rsidRPr="00174988">
              <w:rPr>
                <w:rFonts w:ascii="Arial" w:eastAsiaTheme="minorHAnsi" w:hAnsi="Arial" w:cs="Arial"/>
                <w:b/>
                <w:bCs/>
                <w:noProof w:val="0"/>
                <w:spacing w:val="-1"/>
                <w:sz w:val="16"/>
                <w:szCs w:val="16"/>
                <w:lang w:val="ru-RU"/>
              </w:rPr>
              <w:t xml:space="preserve"> </w:t>
            </w:r>
            <w:proofErr w:type="spellStart"/>
            <w:r w:rsidRPr="00174988">
              <w:rPr>
                <w:rFonts w:ascii="Arial" w:eastAsiaTheme="minorHAnsi" w:hAnsi="Arial" w:cs="Arial"/>
                <w:b/>
                <w:bCs/>
                <w:noProof w:val="0"/>
                <w:sz w:val="16"/>
                <w:szCs w:val="16"/>
                <w:lang w:val="ru-RU"/>
              </w:rPr>
              <w:t>de</w:t>
            </w:r>
            <w:proofErr w:type="spellEnd"/>
            <w:r w:rsidRPr="00174988">
              <w:rPr>
                <w:rFonts w:ascii="Arial" w:eastAsiaTheme="minorHAnsi" w:hAnsi="Arial" w:cs="Arial"/>
                <w:b/>
                <w:bCs/>
                <w:noProof w:val="0"/>
                <w:spacing w:val="-2"/>
                <w:sz w:val="16"/>
                <w:szCs w:val="16"/>
                <w:lang w:val="ru-RU"/>
              </w:rPr>
              <w:t xml:space="preserve"> </w:t>
            </w:r>
            <w:proofErr w:type="spellStart"/>
            <w:r w:rsidRPr="00174988">
              <w:rPr>
                <w:rFonts w:ascii="Arial" w:eastAsiaTheme="minorHAnsi" w:hAnsi="Arial" w:cs="Arial"/>
                <w:b/>
                <w:bCs/>
                <w:noProof w:val="0"/>
                <w:spacing w:val="-1"/>
                <w:sz w:val="16"/>
                <w:szCs w:val="16"/>
                <w:lang w:val="ru-RU"/>
              </w:rPr>
              <w:t>montare</w:t>
            </w:r>
            <w:proofErr w:type="spellEnd"/>
          </w:p>
        </w:tc>
        <w:tc>
          <w:tcPr>
            <w:tcW w:w="812" w:type="dxa"/>
            <w:gridSpan w:val="2"/>
          </w:tcPr>
          <w:p w14:paraId="094B5CBD"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0" w:type="dxa"/>
          </w:tcPr>
          <w:p w14:paraId="2B316241"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6" w:type="dxa"/>
            <w:gridSpan w:val="2"/>
          </w:tcPr>
          <w:p w14:paraId="209315CE"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1" w:type="dxa"/>
          </w:tcPr>
          <w:p w14:paraId="45B85089" w14:textId="77777777" w:rsidR="00174988" w:rsidRPr="00174988" w:rsidRDefault="00174988" w:rsidP="00174988">
            <w:pPr>
              <w:autoSpaceDE w:val="0"/>
              <w:autoSpaceDN w:val="0"/>
              <w:adjustRightInd w:val="0"/>
              <w:rPr>
                <w:rFonts w:eastAsiaTheme="minorHAnsi"/>
                <w:noProof w:val="0"/>
                <w:sz w:val="16"/>
                <w:szCs w:val="16"/>
                <w:lang w:val="ru-RU"/>
              </w:rPr>
            </w:pPr>
          </w:p>
        </w:tc>
      </w:tr>
      <w:tr w:rsidR="00174988" w:rsidRPr="00174988" w14:paraId="56849EE4" w14:textId="77777777" w:rsidTr="00A10DDB">
        <w:tblPrEx>
          <w:tblCellMar>
            <w:top w:w="0" w:type="dxa"/>
            <w:left w:w="0" w:type="dxa"/>
            <w:bottom w:w="0" w:type="dxa"/>
            <w:right w:w="0" w:type="dxa"/>
          </w:tblCellMar>
        </w:tblPrEx>
        <w:trPr>
          <w:trHeight w:hRule="exact" w:val="458"/>
        </w:trPr>
        <w:tc>
          <w:tcPr>
            <w:tcW w:w="1226" w:type="dxa"/>
          </w:tcPr>
          <w:p w14:paraId="694C380B" w14:textId="77777777" w:rsidR="00174988" w:rsidRPr="00174988" w:rsidRDefault="00174988" w:rsidP="00174988">
            <w:pPr>
              <w:kinsoku w:val="0"/>
              <w:overflowPunct w:val="0"/>
              <w:autoSpaceDE w:val="0"/>
              <w:autoSpaceDN w:val="0"/>
              <w:adjustRightInd w:val="0"/>
              <w:spacing w:before="134"/>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0213000050</w:t>
            </w:r>
          </w:p>
        </w:tc>
        <w:tc>
          <w:tcPr>
            <w:tcW w:w="4108" w:type="dxa"/>
            <w:gridSpan w:val="2"/>
          </w:tcPr>
          <w:p w14:paraId="2C0EEB3E" w14:textId="77777777" w:rsidR="00174988" w:rsidRPr="00174988" w:rsidRDefault="00174988" w:rsidP="00174988">
            <w:pPr>
              <w:kinsoku w:val="0"/>
              <w:overflowPunct w:val="0"/>
              <w:autoSpaceDE w:val="0"/>
              <w:autoSpaceDN w:val="0"/>
              <w:adjustRightInd w:val="0"/>
              <w:spacing w:before="38" w:line="244" w:lineRule="auto"/>
              <w:ind w:left="99" w:right="521"/>
              <w:rPr>
                <w:rFonts w:eastAsiaTheme="minorHAnsi"/>
                <w:noProof w:val="0"/>
                <w:sz w:val="16"/>
                <w:szCs w:val="16"/>
                <w:lang w:val="en-US"/>
              </w:rPr>
            </w:pPr>
            <w:r w:rsidRPr="00174988">
              <w:rPr>
                <w:rFonts w:ascii="Arial" w:eastAsiaTheme="minorHAnsi" w:hAnsi="Arial" w:cs="Arial"/>
                <w:noProof w:val="0"/>
                <w:spacing w:val="-1"/>
                <w:sz w:val="16"/>
                <w:szCs w:val="16"/>
                <w:lang w:val="en-US"/>
              </w:rPr>
              <w:t xml:space="preserve">PREGATIREA LOC DE </w:t>
            </w:r>
            <w:r w:rsidRPr="00174988">
              <w:rPr>
                <w:rFonts w:ascii="Arial" w:eastAsiaTheme="minorHAnsi" w:hAnsi="Arial" w:cs="Arial"/>
                <w:noProof w:val="0"/>
                <w:spacing w:val="-2"/>
                <w:sz w:val="16"/>
                <w:szCs w:val="16"/>
                <w:lang w:val="en-US"/>
              </w:rPr>
              <w:t>MUNCA</w:t>
            </w:r>
            <w:r w:rsidRPr="00174988">
              <w:rPr>
                <w:rFonts w:ascii="Arial" w:eastAsiaTheme="minorHAnsi" w:hAnsi="Arial" w:cs="Arial"/>
                <w:noProof w:val="0"/>
                <w:spacing w:val="-1"/>
                <w:sz w:val="16"/>
                <w:szCs w:val="16"/>
                <w:lang w:val="en-US"/>
              </w:rPr>
              <w:t xml:space="preserve"> SI</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pacing w:val="-1"/>
                <w:sz w:val="16"/>
                <w:szCs w:val="16"/>
                <w:lang w:val="en-US"/>
              </w:rPr>
              <w:t>ADMITEREA</w:t>
            </w:r>
            <w:r w:rsidRPr="00174988">
              <w:rPr>
                <w:rFonts w:ascii="Arial" w:eastAsiaTheme="minorHAnsi" w:hAnsi="Arial" w:cs="Arial"/>
                <w:noProof w:val="0"/>
                <w:spacing w:val="30"/>
                <w:sz w:val="16"/>
                <w:szCs w:val="16"/>
                <w:lang w:val="en-US"/>
              </w:rPr>
              <w:t xml:space="preserve"> </w:t>
            </w:r>
            <w:r w:rsidRPr="00174988">
              <w:rPr>
                <w:rFonts w:ascii="Arial" w:eastAsiaTheme="minorHAnsi" w:hAnsi="Arial" w:cs="Arial"/>
                <w:noProof w:val="0"/>
                <w:spacing w:val="-1"/>
                <w:sz w:val="16"/>
                <w:szCs w:val="16"/>
                <w:lang w:val="en-US"/>
              </w:rPr>
              <w:t>ECHIPEI LEC</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0.4-10KV</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pacing w:val="-1"/>
                <w:sz w:val="16"/>
                <w:szCs w:val="16"/>
                <w:lang w:val="en-US"/>
              </w:rPr>
              <w:t>L&lt;500M</w:t>
            </w:r>
          </w:p>
        </w:tc>
        <w:tc>
          <w:tcPr>
            <w:tcW w:w="812" w:type="dxa"/>
            <w:gridSpan w:val="2"/>
          </w:tcPr>
          <w:p w14:paraId="53637CEB"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2ABC2395" w14:textId="77777777" w:rsidR="00174988" w:rsidRPr="00174988" w:rsidRDefault="00174988" w:rsidP="00174988">
            <w:pPr>
              <w:kinsoku w:val="0"/>
              <w:overflowPunct w:val="0"/>
              <w:autoSpaceDE w:val="0"/>
              <w:autoSpaceDN w:val="0"/>
              <w:adjustRightInd w:val="0"/>
              <w:spacing w:before="134"/>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2,00</w:t>
            </w:r>
          </w:p>
        </w:tc>
        <w:tc>
          <w:tcPr>
            <w:tcW w:w="1186" w:type="dxa"/>
            <w:gridSpan w:val="2"/>
          </w:tcPr>
          <w:p w14:paraId="0EADC74D" w14:textId="2B4E7D02" w:rsidR="00174988" w:rsidRPr="00174988" w:rsidRDefault="00174988" w:rsidP="00174988">
            <w:pPr>
              <w:kinsoku w:val="0"/>
              <w:overflowPunct w:val="0"/>
              <w:autoSpaceDE w:val="0"/>
              <w:autoSpaceDN w:val="0"/>
              <w:adjustRightInd w:val="0"/>
              <w:spacing w:before="134"/>
              <w:ind w:left="579"/>
              <w:rPr>
                <w:rFonts w:eastAsiaTheme="minorHAnsi"/>
                <w:noProof w:val="0"/>
                <w:sz w:val="16"/>
                <w:szCs w:val="16"/>
                <w:lang w:val="ru-RU"/>
              </w:rPr>
            </w:pPr>
          </w:p>
        </w:tc>
        <w:tc>
          <w:tcPr>
            <w:tcW w:w="1181" w:type="dxa"/>
          </w:tcPr>
          <w:p w14:paraId="3BC382FB" w14:textId="35A23816" w:rsidR="00174988" w:rsidRPr="00174988" w:rsidRDefault="00174988" w:rsidP="00174988">
            <w:pPr>
              <w:kinsoku w:val="0"/>
              <w:overflowPunct w:val="0"/>
              <w:autoSpaceDE w:val="0"/>
              <w:autoSpaceDN w:val="0"/>
              <w:adjustRightInd w:val="0"/>
              <w:spacing w:before="134"/>
              <w:ind w:left="443"/>
              <w:rPr>
                <w:rFonts w:eastAsiaTheme="minorHAnsi"/>
                <w:noProof w:val="0"/>
                <w:sz w:val="16"/>
                <w:szCs w:val="16"/>
                <w:lang w:val="ru-RU"/>
              </w:rPr>
            </w:pPr>
          </w:p>
        </w:tc>
      </w:tr>
      <w:tr w:rsidR="00174988" w:rsidRPr="00174988" w14:paraId="69A21581" w14:textId="77777777" w:rsidTr="00A10DDB">
        <w:tblPrEx>
          <w:tblCellMar>
            <w:top w:w="0" w:type="dxa"/>
            <w:left w:w="0" w:type="dxa"/>
            <w:bottom w:w="0" w:type="dxa"/>
            <w:right w:w="0" w:type="dxa"/>
          </w:tblCellMar>
        </w:tblPrEx>
        <w:trPr>
          <w:trHeight w:hRule="exact" w:val="274"/>
        </w:trPr>
        <w:tc>
          <w:tcPr>
            <w:tcW w:w="1226" w:type="dxa"/>
          </w:tcPr>
          <w:p w14:paraId="38D06426" w14:textId="77777777" w:rsidR="00174988" w:rsidRPr="00174988" w:rsidRDefault="00174988" w:rsidP="00174988">
            <w:pPr>
              <w:kinsoku w:val="0"/>
              <w:overflowPunct w:val="0"/>
              <w:autoSpaceDE w:val="0"/>
              <w:autoSpaceDN w:val="0"/>
              <w:adjustRightInd w:val="0"/>
              <w:spacing w:before="41"/>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0213000020</w:t>
            </w:r>
          </w:p>
        </w:tc>
        <w:tc>
          <w:tcPr>
            <w:tcW w:w="4108" w:type="dxa"/>
            <w:gridSpan w:val="2"/>
          </w:tcPr>
          <w:p w14:paraId="2D9EDF0C" w14:textId="77777777" w:rsidR="00174988" w:rsidRPr="00174988" w:rsidRDefault="00174988" w:rsidP="00174988">
            <w:pPr>
              <w:kinsoku w:val="0"/>
              <w:overflowPunct w:val="0"/>
              <w:autoSpaceDE w:val="0"/>
              <w:autoSpaceDN w:val="0"/>
              <w:adjustRightInd w:val="0"/>
              <w:spacing w:before="41"/>
              <w:ind w:left="99"/>
              <w:rPr>
                <w:rFonts w:eastAsiaTheme="minorHAnsi"/>
                <w:noProof w:val="0"/>
                <w:sz w:val="16"/>
                <w:szCs w:val="16"/>
                <w:lang w:val="ru-RU"/>
              </w:rPr>
            </w:pPr>
            <w:r w:rsidRPr="00174988">
              <w:rPr>
                <w:rFonts w:ascii="Arial" w:eastAsiaTheme="minorHAnsi" w:hAnsi="Arial" w:cs="Arial"/>
                <w:noProof w:val="0"/>
                <w:spacing w:val="-1"/>
                <w:sz w:val="16"/>
                <w:szCs w:val="16"/>
                <w:lang w:val="ru-RU"/>
              </w:rPr>
              <w:t>SURF</w:t>
            </w:r>
            <w:r w:rsidRPr="00174988">
              <w:rPr>
                <w:rFonts w:ascii="Arial" w:eastAsiaTheme="minorHAnsi" w:hAnsi="Arial" w:cs="Arial"/>
                <w:noProof w:val="0"/>
                <w:spacing w:val="1"/>
                <w:sz w:val="16"/>
                <w:szCs w:val="16"/>
                <w:lang w:val="ru-RU"/>
              </w:rPr>
              <w:t xml:space="preserve"> </w:t>
            </w:r>
            <w:r w:rsidRPr="00174988">
              <w:rPr>
                <w:rFonts w:ascii="Arial" w:eastAsiaTheme="minorHAnsi" w:hAnsi="Arial" w:cs="Arial"/>
                <w:noProof w:val="0"/>
                <w:spacing w:val="-1"/>
                <w:sz w:val="16"/>
                <w:szCs w:val="16"/>
                <w:lang w:val="ru-RU"/>
              </w:rPr>
              <w:t>LEC-0,4-10KV (VARA)</w:t>
            </w:r>
          </w:p>
        </w:tc>
        <w:tc>
          <w:tcPr>
            <w:tcW w:w="812" w:type="dxa"/>
            <w:gridSpan w:val="2"/>
          </w:tcPr>
          <w:p w14:paraId="42DF8FA6"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0" w:type="dxa"/>
          </w:tcPr>
          <w:p w14:paraId="1596A74D" w14:textId="77777777" w:rsidR="00174988" w:rsidRPr="00174988" w:rsidRDefault="00174988" w:rsidP="00174988">
            <w:pPr>
              <w:kinsoku w:val="0"/>
              <w:overflowPunct w:val="0"/>
              <w:autoSpaceDE w:val="0"/>
              <w:autoSpaceDN w:val="0"/>
              <w:adjustRightInd w:val="0"/>
              <w:spacing w:before="41"/>
              <w:ind w:left="663"/>
              <w:rPr>
                <w:rFonts w:eastAsiaTheme="minorHAnsi"/>
                <w:noProof w:val="0"/>
                <w:sz w:val="16"/>
                <w:szCs w:val="16"/>
                <w:lang w:val="ru-RU"/>
              </w:rPr>
            </w:pPr>
            <w:r w:rsidRPr="00174988">
              <w:rPr>
                <w:rFonts w:ascii="Arial" w:eastAsiaTheme="minorHAnsi" w:hAnsi="Arial" w:cs="Arial"/>
                <w:noProof w:val="0"/>
                <w:spacing w:val="-1"/>
                <w:sz w:val="16"/>
                <w:szCs w:val="16"/>
                <w:lang w:val="ru-RU"/>
              </w:rPr>
              <w:t>12,00</w:t>
            </w:r>
          </w:p>
        </w:tc>
        <w:tc>
          <w:tcPr>
            <w:tcW w:w="1186" w:type="dxa"/>
            <w:gridSpan w:val="2"/>
          </w:tcPr>
          <w:p w14:paraId="4F9D0033" w14:textId="17400D51" w:rsidR="00174988" w:rsidRPr="00174988" w:rsidRDefault="00174988" w:rsidP="00174988">
            <w:pPr>
              <w:kinsoku w:val="0"/>
              <w:overflowPunct w:val="0"/>
              <w:autoSpaceDE w:val="0"/>
              <w:autoSpaceDN w:val="0"/>
              <w:adjustRightInd w:val="0"/>
              <w:spacing w:before="41"/>
              <w:ind w:left="579"/>
              <w:rPr>
                <w:rFonts w:eastAsiaTheme="minorHAnsi"/>
                <w:noProof w:val="0"/>
                <w:sz w:val="16"/>
                <w:szCs w:val="16"/>
                <w:lang w:val="ru-RU"/>
              </w:rPr>
            </w:pPr>
          </w:p>
        </w:tc>
        <w:tc>
          <w:tcPr>
            <w:tcW w:w="1181" w:type="dxa"/>
          </w:tcPr>
          <w:p w14:paraId="551D8C74" w14:textId="7D1E8778" w:rsidR="00174988" w:rsidRPr="00174988" w:rsidRDefault="00174988" w:rsidP="00174988">
            <w:pPr>
              <w:kinsoku w:val="0"/>
              <w:overflowPunct w:val="0"/>
              <w:autoSpaceDE w:val="0"/>
              <w:autoSpaceDN w:val="0"/>
              <w:adjustRightInd w:val="0"/>
              <w:spacing w:before="41"/>
              <w:ind w:left="443"/>
              <w:rPr>
                <w:rFonts w:eastAsiaTheme="minorHAnsi"/>
                <w:noProof w:val="0"/>
                <w:sz w:val="16"/>
                <w:szCs w:val="16"/>
                <w:lang w:val="ru-RU"/>
              </w:rPr>
            </w:pPr>
          </w:p>
        </w:tc>
      </w:tr>
      <w:tr w:rsidR="00174988" w:rsidRPr="00174988" w14:paraId="0D1D4F89" w14:textId="77777777" w:rsidTr="00A10DDB">
        <w:tblPrEx>
          <w:tblCellMar>
            <w:top w:w="0" w:type="dxa"/>
            <w:left w:w="0" w:type="dxa"/>
            <w:bottom w:w="0" w:type="dxa"/>
            <w:right w:w="0" w:type="dxa"/>
          </w:tblCellMar>
        </w:tblPrEx>
        <w:trPr>
          <w:trHeight w:hRule="exact" w:val="274"/>
        </w:trPr>
        <w:tc>
          <w:tcPr>
            <w:tcW w:w="1226" w:type="dxa"/>
          </w:tcPr>
          <w:p w14:paraId="0A1FEE20" w14:textId="77777777" w:rsidR="00174988" w:rsidRPr="00174988" w:rsidRDefault="00174988" w:rsidP="00174988">
            <w:pPr>
              <w:kinsoku w:val="0"/>
              <w:overflowPunct w:val="0"/>
              <w:autoSpaceDE w:val="0"/>
              <w:autoSpaceDN w:val="0"/>
              <w:adjustRightInd w:val="0"/>
              <w:spacing w:before="41"/>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0113000020</w:t>
            </w:r>
          </w:p>
        </w:tc>
        <w:tc>
          <w:tcPr>
            <w:tcW w:w="4108" w:type="dxa"/>
            <w:gridSpan w:val="2"/>
          </w:tcPr>
          <w:p w14:paraId="05FF098F" w14:textId="77777777" w:rsidR="00174988" w:rsidRPr="00174988" w:rsidRDefault="00174988" w:rsidP="00174988">
            <w:pPr>
              <w:kinsoku w:val="0"/>
              <w:overflowPunct w:val="0"/>
              <w:autoSpaceDE w:val="0"/>
              <w:autoSpaceDN w:val="0"/>
              <w:adjustRightInd w:val="0"/>
              <w:spacing w:before="41"/>
              <w:ind w:left="99"/>
              <w:rPr>
                <w:rFonts w:eastAsiaTheme="minorHAnsi"/>
                <w:noProof w:val="0"/>
                <w:sz w:val="16"/>
                <w:szCs w:val="16"/>
                <w:lang w:val="ru-RU"/>
              </w:rPr>
            </w:pPr>
            <w:r w:rsidRPr="00174988">
              <w:rPr>
                <w:rFonts w:ascii="Arial" w:eastAsiaTheme="minorHAnsi" w:hAnsi="Arial" w:cs="Arial"/>
                <w:noProof w:val="0"/>
                <w:sz w:val="16"/>
                <w:szCs w:val="16"/>
                <w:lang w:val="ru-RU"/>
              </w:rPr>
              <w:t>M.</w:t>
            </w:r>
            <w:r w:rsidRPr="00174988">
              <w:rPr>
                <w:rFonts w:ascii="Arial" w:eastAsiaTheme="minorHAnsi" w:hAnsi="Arial" w:cs="Arial"/>
                <w:noProof w:val="0"/>
                <w:spacing w:val="-1"/>
                <w:sz w:val="16"/>
                <w:szCs w:val="16"/>
                <w:lang w:val="ru-RU"/>
              </w:rPr>
              <w:t xml:space="preserve"> TRANSEE</w:t>
            </w:r>
            <w:r w:rsidRPr="00174988">
              <w:rPr>
                <w:rFonts w:ascii="Arial" w:eastAsiaTheme="minorHAnsi" w:hAnsi="Arial" w:cs="Arial"/>
                <w:noProof w:val="0"/>
                <w:spacing w:val="1"/>
                <w:sz w:val="16"/>
                <w:szCs w:val="16"/>
                <w:lang w:val="ru-RU"/>
              </w:rPr>
              <w:t xml:space="preserve"> </w:t>
            </w:r>
            <w:r w:rsidRPr="00174988">
              <w:rPr>
                <w:rFonts w:ascii="Arial" w:eastAsiaTheme="minorHAnsi" w:hAnsi="Arial" w:cs="Arial"/>
                <w:noProof w:val="0"/>
                <w:spacing w:val="-1"/>
                <w:sz w:val="16"/>
                <w:szCs w:val="16"/>
                <w:lang w:val="ru-RU"/>
              </w:rPr>
              <w:t>TIPUL</w:t>
            </w:r>
            <w:r w:rsidRPr="00174988">
              <w:rPr>
                <w:rFonts w:ascii="Arial" w:eastAsiaTheme="minorHAnsi" w:hAnsi="Arial" w:cs="Arial"/>
                <w:noProof w:val="0"/>
                <w:spacing w:val="-3"/>
                <w:sz w:val="16"/>
                <w:szCs w:val="16"/>
                <w:lang w:val="ru-RU"/>
              </w:rPr>
              <w:t xml:space="preserve"> </w:t>
            </w:r>
            <w:r w:rsidRPr="00174988">
              <w:rPr>
                <w:rFonts w:ascii="Arial" w:eastAsiaTheme="minorHAnsi" w:hAnsi="Arial" w:cs="Arial"/>
                <w:noProof w:val="0"/>
                <w:sz w:val="16"/>
                <w:szCs w:val="16"/>
                <w:lang w:val="ru-RU"/>
              </w:rPr>
              <w:t xml:space="preserve">2 </w:t>
            </w:r>
            <w:r w:rsidRPr="00174988">
              <w:rPr>
                <w:rFonts w:ascii="Arial" w:eastAsiaTheme="minorHAnsi" w:hAnsi="Arial" w:cs="Arial"/>
                <w:noProof w:val="0"/>
                <w:spacing w:val="-1"/>
                <w:sz w:val="16"/>
                <w:szCs w:val="16"/>
                <w:lang w:val="ru-RU"/>
              </w:rPr>
              <w:t>(0,3X0,9)</w:t>
            </w:r>
          </w:p>
        </w:tc>
        <w:tc>
          <w:tcPr>
            <w:tcW w:w="812" w:type="dxa"/>
            <w:gridSpan w:val="2"/>
          </w:tcPr>
          <w:p w14:paraId="241E74D0"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0" w:type="dxa"/>
          </w:tcPr>
          <w:p w14:paraId="3F741C70" w14:textId="77777777" w:rsidR="00174988" w:rsidRPr="00174988" w:rsidRDefault="00174988" w:rsidP="00174988">
            <w:pPr>
              <w:kinsoku w:val="0"/>
              <w:overflowPunct w:val="0"/>
              <w:autoSpaceDE w:val="0"/>
              <w:autoSpaceDN w:val="0"/>
              <w:adjustRightInd w:val="0"/>
              <w:spacing w:before="41"/>
              <w:ind w:left="575"/>
              <w:rPr>
                <w:rFonts w:eastAsiaTheme="minorHAnsi"/>
                <w:noProof w:val="0"/>
                <w:sz w:val="16"/>
                <w:szCs w:val="16"/>
                <w:lang w:val="ru-RU"/>
              </w:rPr>
            </w:pPr>
            <w:r w:rsidRPr="00174988">
              <w:rPr>
                <w:rFonts w:ascii="Arial" w:eastAsiaTheme="minorHAnsi" w:hAnsi="Arial" w:cs="Arial"/>
                <w:noProof w:val="0"/>
                <w:spacing w:val="-1"/>
                <w:sz w:val="16"/>
                <w:szCs w:val="16"/>
                <w:lang w:val="ru-RU"/>
              </w:rPr>
              <w:t>250,00</w:t>
            </w:r>
          </w:p>
        </w:tc>
        <w:tc>
          <w:tcPr>
            <w:tcW w:w="1186" w:type="dxa"/>
            <w:gridSpan w:val="2"/>
          </w:tcPr>
          <w:p w14:paraId="6473DC76" w14:textId="64407B88" w:rsidR="00174988" w:rsidRPr="00174988" w:rsidRDefault="00174988" w:rsidP="00174988">
            <w:pPr>
              <w:kinsoku w:val="0"/>
              <w:overflowPunct w:val="0"/>
              <w:autoSpaceDE w:val="0"/>
              <w:autoSpaceDN w:val="0"/>
              <w:adjustRightInd w:val="0"/>
              <w:spacing w:before="41"/>
              <w:ind w:left="579"/>
              <w:rPr>
                <w:rFonts w:eastAsiaTheme="minorHAnsi"/>
                <w:noProof w:val="0"/>
                <w:sz w:val="16"/>
                <w:szCs w:val="16"/>
                <w:lang w:val="ru-RU"/>
              </w:rPr>
            </w:pPr>
          </w:p>
        </w:tc>
        <w:tc>
          <w:tcPr>
            <w:tcW w:w="1181" w:type="dxa"/>
          </w:tcPr>
          <w:p w14:paraId="4BDD8AA9" w14:textId="0F4BA688" w:rsidR="00174988" w:rsidRPr="00174988" w:rsidRDefault="00174988" w:rsidP="00174988">
            <w:pPr>
              <w:kinsoku w:val="0"/>
              <w:overflowPunct w:val="0"/>
              <w:autoSpaceDE w:val="0"/>
              <w:autoSpaceDN w:val="0"/>
              <w:adjustRightInd w:val="0"/>
              <w:spacing w:before="41"/>
              <w:ind w:left="354"/>
              <w:rPr>
                <w:rFonts w:eastAsiaTheme="minorHAnsi"/>
                <w:noProof w:val="0"/>
                <w:sz w:val="16"/>
                <w:szCs w:val="16"/>
                <w:lang w:val="ru-RU"/>
              </w:rPr>
            </w:pPr>
          </w:p>
        </w:tc>
      </w:tr>
      <w:tr w:rsidR="00174988" w:rsidRPr="00174988" w14:paraId="5F09E505" w14:textId="77777777" w:rsidTr="00A10DDB">
        <w:tblPrEx>
          <w:tblCellMar>
            <w:top w:w="0" w:type="dxa"/>
            <w:left w:w="0" w:type="dxa"/>
            <w:bottom w:w="0" w:type="dxa"/>
            <w:right w:w="0" w:type="dxa"/>
          </w:tblCellMar>
        </w:tblPrEx>
        <w:trPr>
          <w:trHeight w:hRule="exact" w:val="401"/>
        </w:trPr>
        <w:tc>
          <w:tcPr>
            <w:tcW w:w="1226" w:type="dxa"/>
          </w:tcPr>
          <w:p w14:paraId="388101F4" w14:textId="77777777" w:rsidR="00174988" w:rsidRPr="00174988" w:rsidRDefault="00174988" w:rsidP="00174988">
            <w:pPr>
              <w:kinsoku w:val="0"/>
              <w:overflowPunct w:val="0"/>
              <w:autoSpaceDE w:val="0"/>
              <w:autoSpaceDN w:val="0"/>
              <w:adjustRightInd w:val="0"/>
              <w:spacing w:before="105"/>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0113000040</w:t>
            </w:r>
          </w:p>
        </w:tc>
        <w:tc>
          <w:tcPr>
            <w:tcW w:w="4108" w:type="dxa"/>
            <w:gridSpan w:val="2"/>
          </w:tcPr>
          <w:p w14:paraId="4834B68C" w14:textId="77777777" w:rsidR="00174988" w:rsidRPr="00174988" w:rsidRDefault="00174988" w:rsidP="00174988">
            <w:pPr>
              <w:kinsoku w:val="0"/>
              <w:overflowPunct w:val="0"/>
              <w:autoSpaceDE w:val="0"/>
              <w:autoSpaceDN w:val="0"/>
              <w:adjustRightInd w:val="0"/>
              <w:spacing w:before="105"/>
              <w:ind w:left="99"/>
              <w:rPr>
                <w:rFonts w:eastAsiaTheme="minorHAnsi"/>
                <w:noProof w:val="0"/>
                <w:sz w:val="16"/>
                <w:szCs w:val="16"/>
                <w:lang w:val="en-US"/>
              </w:rPr>
            </w:pPr>
            <w:r w:rsidRPr="00174988">
              <w:rPr>
                <w:rFonts w:ascii="Arial" w:eastAsiaTheme="minorHAnsi" w:hAnsi="Arial" w:cs="Arial"/>
                <w:noProof w:val="0"/>
                <w:sz w:val="16"/>
                <w:szCs w:val="16"/>
                <w:lang w:val="en-US"/>
              </w:rPr>
              <w:t>M.</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pacing w:val="-2"/>
                <w:sz w:val="16"/>
                <w:szCs w:val="16"/>
                <w:lang w:val="en-US"/>
              </w:rPr>
              <w:t>CANALIZARE</w:t>
            </w:r>
            <w:r w:rsidRPr="00174988">
              <w:rPr>
                <w:rFonts w:ascii="Arial" w:eastAsiaTheme="minorHAnsi" w:hAnsi="Arial" w:cs="Arial"/>
                <w:noProof w:val="0"/>
                <w:spacing w:val="-1"/>
                <w:sz w:val="16"/>
                <w:szCs w:val="16"/>
                <w:lang w:val="en-US"/>
              </w:rPr>
              <w:t xml:space="preserve"> TEAVA POLIETILENA</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z w:val="16"/>
                <w:szCs w:val="16"/>
                <w:lang w:val="en-US"/>
              </w:rPr>
              <w:t>1</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D=160MM</w:t>
            </w:r>
          </w:p>
        </w:tc>
        <w:tc>
          <w:tcPr>
            <w:tcW w:w="812" w:type="dxa"/>
            <w:gridSpan w:val="2"/>
          </w:tcPr>
          <w:p w14:paraId="294BE896"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60268028" w14:textId="77777777" w:rsidR="00174988" w:rsidRPr="00174988" w:rsidRDefault="00174988" w:rsidP="00174988">
            <w:pPr>
              <w:kinsoku w:val="0"/>
              <w:overflowPunct w:val="0"/>
              <w:autoSpaceDE w:val="0"/>
              <w:autoSpaceDN w:val="0"/>
              <w:adjustRightInd w:val="0"/>
              <w:spacing w:before="105"/>
              <w:ind w:left="663"/>
              <w:rPr>
                <w:rFonts w:eastAsiaTheme="minorHAnsi"/>
                <w:noProof w:val="0"/>
                <w:sz w:val="16"/>
                <w:szCs w:val="16"/>
                <w:lang w:val="ru-RU"/>
              </w:rPr>
            </w:pPr>
            <w:r w:rsidRPr="00174988">
              <w:rPr>
                <w:rFonts w:ascii="Arial" w:eastAsiaTheme="minorHAnsi" w:hAnsi="Arial" w:cs="Arial"/>
                <w:noProof w:val="0"/>
                <w:spacing w:val="-1"/>
                <w:sz w:val="16"/>
                <w:szCs w:val="16"/>
                <w:lang w:val="ru-RU"/>
              </w:rPr>
              <w:t>40,00</w:t>
            </w:r>
          </w:p>
        </w:tc>
        <w:tc>
          <w:tcPr>
            <w:tcW w:w="1186" w:type="dxa"/>
            <w:gridSpan w:val="2"/>
          </w:tcPr>
          <w:p w14:paraId="400F6B2D" w14:textId="7E7F2058" w:rsidR="00174988" w:rsidRPr="00174988" w:rsidRDefault="00174988" w:rsidP="00174988">
            <w:pPr>
              <w:kinsoku w:val="0"/>
              <w:overflowPunct w:val="0"/>
              <w:autoSpaceDE w:val="0"/>
              <w:autoSpaceDN w:val="0"/>
              <w:adjustRightInd w:val="0"/>
              <w:spacing w:before="105"/>
              <w:ind w:left="579"/>
              <w:rPr>
                <w:rFonts w:eastAsiaTheme="minorHAnsi"/>
                <w:noProof w:val="0"/>
                <w:sz w:val="16"/>
                <w:szCs w:val="16"/>
                <w:lang w:val="ru-RU"/>
              </w:rPr>
            </w:pPr>
          </w:p>
        </w:tc>
        <w:tc>
          <w:tcPr>
            <w:tcW w:w="1181" w:type="dxa"/>
          </w:tcPr>
          <w:p w14:paraId="2A8F85B9" w14:textId="18CFFF3A" w:rsidR="00174988" w:rsidRPr="00174988" w:rsidRDefault="00174988" w:rsidP="00174988">
            <w:pPr>
              <w:kinsoku w:val="0"/>
              <w:overflowPunct w:val="0"/>
              <w:autoSpaceDE w:val="0"/>
              <w:autoSpaceDN w:val="0"/>
              <w:adjustRightInd w:val="0"/>
              <w:spacing w:before="105"/>
              <w:ind w:left="354"/>
              <w:rPr>
                <w:rFonts w:eastAsiaTheme="minorHAnsi"/>
                <w:noProof w:val="0"/>
                <w:sz w:val="16"/>
                <w:szCs w:val="16"/>
                <w:lang w:val="ru-RU"/>
              </w:rPr>
            </w:pPr>
          </w:p>
        </w:tc>
      </w:tr>
      <w:tr w:rsidR="00174988" w:rsidRPr="00174988" w14:paraId="74EB5E63" w14:textId="77777777" w:rsidTr="00A10DDB">
        <w:tblPrEx>
          <w:tblCellMar>
            <w:top w:w="0" w:type="dxa"/>
            <w:left w:w="0" w:type="dxa"/>
            <w:bottom w:w="0" w:type="dxa"/>
            <w:right w:w="0" w:type="dxa"/>
          </w:tblCellMar>
        </w:tblPrEx>
        <w:trPr>
          <w:trHeight w:hRule="exact" w:val="458"/>
        </w:trPr>
        <w:tc>
          <w:tcPr>
            <w:tcW w:w="1226" w:type="dxa"/>
          </w:tcPr>
          <w:p w14:paraId="19A3D05A" w14:textId="77777777" w:rsidR="00174988" w:rsidRPr="00174988" w:rsidRDefault="00174988" w:rsidP="00174988">
            <w:pPr>
              <w:kinsoku w:val="0"/>
              <w:overflowPunct w:val="0"/>
              <w:autoSpaceDE w:val="0"/>
              <w:autoSpaceDN w:val="0"/>
              <w:adjustRightInd w:val="0"/>
              <w:spacing w:before="134"/>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0113000224</w:t>
            </w:r>
          </w:p>
        </w:tc>
        <w:tc>
          <w:tcPr>
            <w:tcW w:w="4108" w:type="dxa"/>
            <w:gridSpan w:val="2"/>
          </w:tcPr>
          <w:p w14:paraId="3C7CD6E0" w14:textId="77777777" w:rsidR="00174988" w:rsidRPr="00174988" w:rsidRDefault="00174988" w:rsidP="00174988">
            <w:pPr>
              <w:kinsoku w:val="0"/>
              <w:overflowPunct w:val="0"/>
              <w:autoSpaceDE w:val="0"/>
              <w:autoSpaceDN w:val="0"/>
              <w:adjustRightInd w:val="0"/>
              <w:spacing w:before="41"/>
              <w:ind w:left="99" w:right="1142"/>
              <w:rPr>
                <w:rFonts w:eastAsiaTheme="minorHAnsi"/>
                <w:noProof w:val="0"/>
                <w:sz w:val="16"/>
                <w:szCs w:val="16"/>
                <w:lang w:val="en-US"/>
              </w:rPr>
            </w:pPr>
            <w:r w:rsidRPr="00174988">
              <w:rPr>
                <w:rFonts w:ascii="Arial" w:eastAsiaTheme="minorHAnsi" w:hAnsi="Arial" w:cs="Arial"/>
                <w:noProof w:val="0"/>
                <w:sz w:val="16"/>
                <w:szCs w:val="16"/>
                <w:lang w:val="en-US"/>
              </w:rPr>
              <w:t>M.</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pacing w:val="-2"/>
                <w:sz w:val="16"/>
                <w:szCs w:val="16"/>
                <w:lang w:val="en-US"/>
              </w:rPr>
              <w:t>PERFORARE</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pacing w:val="-1"/>
                <w:sz w:val="16"/>
                <w:szCs w:val="16"/>
                <w:lang w:val="en-US"/>
              </w:rPr>
              <w:t>ORIZONTALA TEAVA</w:t>
            </w:r>
            <w:r w:rsidRPr="00174988">
              <w:rPr>
                <w:rFonts w:ascii="Arial" w:eastAsiaTheme="minorHAnsi" w:hAnsi="Arial" w:cs="Arial"/>
                <w:noProof w:val="0"/>
                <w:spacing w:val="29"/>
                <w:sz w:val="16"/>
                <w:szCs w:val="16"/>
                <w:lang w:val="en-US"/>
              </w:rPr>
              <w:t xml:space="preserve"> </w:t>
            </w:r>
            <w:r w:rsidRPr="00174988">
              <w:rPr>
                <w:rFonts w:ascii="Arial" w:eastAsiaTheme="minorHAnsi" w:hAnsi="Arial" w:cs="Arial"/>
                <w:noProof w:val="0"/>
                <w:spacing w:val="-1"/>
                <w:sz w:val="16"/>
                <w:szCs w:val="16"/>
                <w:lang w:val="en-US"/>
              </w:rPr>
              <w:t>POLIETILENA D=3*75MM</w:t>
            </w:r>
          </w:p>
        </w:tc>
        <w:tc>
          <w:tcPr>
            <w:tcW w:w="812" w:type="dxa"/>
            <w:gridSpan w:val="2"/>
          </w:tcPr>
          <w:p w14:paraId="1C4C2279"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2FD3404B" w14:textId="77777777" w:rsidR="00174988" w:rsidRPr="00174988" w:rsidRDefault="00174988" w:rsidP="00174988">
            <w:pPr>
              <w:kinsoku w:val="0"/>
              <w:overflowPunct w:val="0"/>
              <w:autoSpaceDE w:val="0"/>
              <w:autoSpaceDN w:val="0"/>
              <w:adjustRightInd w:val="0"/>
              <w:spacing w:before="134"/>
              <w:ind w:left="663"/>
              <w:rPr>
                <w:rFonts w:eastAsiaTheme="minorHAnsi"/>
                <w:noProof w:val="0"/>
                <w:sz w:val="16"/>
                <w:szCs w:val="16"/>
                <w:lang w:val="ru-RU"/>
              </w:rPr>
            </w:pPr>
            <w:r w:rsidRPr="00174988">
              <w:rPr>
                <w:rFonts w:ascii="Arial" w:eastAsiaTheme="minorHAnsi" w:hAnsi="Arial" w:cs="Arial"/>
                <w:noProof w:val="0"/>
                <w:spacing w:val="-1"/>
                <w:sz w:val="16"/>
                <w:szCs w:val="16"/>
                <w:lang w:val="ru-RU"/>
              </w:rPr>
              <w:t>47,00</w:t>
            </w:r>
          </w:p>
        </w:tc>
        <w:tc>
          <w:tcPr>
            <w:tcW w:w="1186" w:type="dxa"/>
            <w:gridSpan w:val="2"/>
          </w:tcPr>
          <w:p w14:paraId="565649E6" w14:textId="62A2BFAE" w:rsidR="00174988" w:rsidRPr="00174988" w:rsidRDefault="00174988" w:rsidP="00174988">
            <w:pPr>
              <w:kinsoku w:val="0"/>
              <w:overflowPunct w:val="0"/>
              <w:autoSpaceDE w:val="0"/>
              <w:autoSpaceDN w:val="0"/>
              <w:adjustRightInd w:val="0"/>
              <w:spacing w:before="134"/>
              <w:ind w:left="445"/>
              <w:rPr>
                <w:rFonts w:eastAsiaTheme="minorHAnsi"/>
                <w:noProof w:val="0"/>
                <w:sz w:val="16"/>
                <w:szCs w:val="16"/>
                <w:lang w:val="ru-RU"/>
              </w:rPr>
            </w:pPr>
          </w:p>
        </w:tc>
        <w:tc>
          <w:tcPr>
            <w:tcW w:w="1181" w:type="dxa"/>
          </w:tcPr>
          <w:p w14:paraId="475DCF6D" w14:textId="6E08CCB9" w:rsidR="00174988" w:rsidRPr="00174988" w:rsidRDefault="00174988" w:rsidP="00174988">
            <w:pPr>
              <w:kinsoku w:val="0"/>
              <w:overflowPunct w:val="0"/>
              <w:autoSpaceDE w:val="0"/>
              <w:autoSpaceDN w:val="0"/>
              <w:adjustRightInd w:val="0"/>
              <w:spacing w:before="134"/>
              <w:ind w:left="354"/>
              <w:rPr>
                <w:rFonts w:eastAsiaTheme="minorHAnsi"/>
                <w:noProof w:val="0"/>
                <w:sz w:val="16"/>
                <w:szCs w:val="16"/>
                <w:lang w:val="ru-RU"/>
              </w:rPr>
            </w:pPr>
          </w:p>
        </w:tc>
      </w:tr>
      <w:tr w:rsidR="00174988" w:rsidRPr="00174988" w14:paraId="675156BE" w14:textId="77777777" w:rsidTr="00A10DDB">
        <w:tblPrEx>
          <w:tblCellMar>
            <w:top w:w="0" w:type="dxa"/>
            <w:left w:w="0" w:type="dxa"/>
            <w:bottom w:w="0" w:type="dxa"/>
            <w:right w:w="0" w:type="dxa"/>
          </w:tblCellMar>
        </w:tblPrEx>
        <w:trPr>
          <w:trHeight w:hRule="exact" w:val="458"/>
        </w:trPr>
        <w:tc>
          <w:tcPr>
            <w:tcW w:w="1226" w:type="dxa"/>
          </w:tcPr>
          <w:p w14:paraId="0490FB59" w14:textId="77777777" w:rsidR="00174988" w:rsidRPr="00174988" w:rsidRDefault="00174988" w:rsidP="00174988">
            <w:pPr>
              <w:kinsoku w:val="0"/>
              <w:overflowPunct w:val="0"/>
              <w:autoSpaceDE w:val="0"/>
              <w:autoSpaceDN w:val="0"/>
              <w:adjustRightInd w:val="0"/>
              <w:spacing w:before="134"/>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0113000225</w:t>
            </w:r>
          </w:p>
        </w:tc>
        <w:tc>
          <w:tcPr>
            <w:tcW w:w="4108" w:type="dxa"/>
            <w:gridSpan w:val="2"/>
          </w:tcPr>
          <w:p w14:paraId="490730B7" w14:textId="77777777" w:rsidR="00174988" w:rsidRPr="00174988" w:rsidRDefault="00174988" w:rsidP="00174988">
            <w:pPr>
              <w:kinsoku w:val="0"/>
              <w:overflowPunct w:val="0"/>
              <w:autoSpaceDE w:val="0"/>
              <w:autoSpaceDN w:val="0"/>
              <w:adjustRightInd w:val="0"/>
              <w:spacing w:before="38" w:line="244" w:lineRule="auto"/>
              <w:ind w:left="99" w:right="153"/>
              <w:rPr>
                <w:rFonts w:eastAsiaTheme="minorHAnsi"/>
                <w:noProof w:val="0"/>
                <w:sz w:val="16"/>
                <w:szCs w:val="16"/>
                <w:lang w:val="en-US"/>
              </w:rPr>
            </w:pPr>
            <w:r w:rsidRPr="00174988">
              <w:rPr>
                <w:rFonts w:ascii="Arial" w:eastAsiaTheme="minorHAnsi" w:hAnsi="Arial" w:cs="Arial"/>
                <w:noProof w:val="0"/>
                <w:spacing w:val="-1"/>
                <w:sz w:val="16"/>
                <w:szCs w:val="16"/>
                <w:lang w:val="en-US"/>
              </w:rPr>
              <w:t>EXECUTIA</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pacing w:val="-1"/>
                <w:sz w:val="16"/>
                <w:szCs w:val="16"/>
                <w:lang w:val="en-US"/>
              </w:rPr>
              <w:t>GROPILOR</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DE</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pacing w:val="-2"/>
                <w:sz w:val="16"/>
                <w:szCs w:val="16"/>
                <w:lang w:val="en-US"/>
              </w:rPr>
              <w:t>LANSARE/RECEPTIE</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z w:val="16"/>
                <w:szCs w:val="16"/>
                <w:lang w:val="en-US"/>
              </w:rPr>
              <w:t>PT</w:t>
            </w:r>
            <w:r w:rsidRPr="00174988">
              <w:rPr>
                <w:rFonts w:ascii="Arial" w:eastAsiaTheme="minorHAnsi" w:hAnsi="Arial" w:cs="Arial"/>
                <w:noProof w:val="0"/>
                <w:spacing w:val="41"/>
                <w:sz w:val="16"/>
                <w:szCs w:val="16"/>
                <w:lang w:val="en-US"/>
              </w:rPr>
              <w:t xml:space="preserve"> </w:t>
            </w:r>
            <w:r w:rsidRPr="00174988">
              <w:rPr>
                <w:rFonts w:ascii="Arial" w:eastAsiaTheme="minorHAnsi" w:hAnsi="Arial" w:cs="Arial"/>
                <w:noProof w:val="0"/>
                <w:spacing w:val="-1"/>
                <w:sz w:val="16"/>
                <w:szCs w:val="16"/>
                <w:lang w:val="en-US"/>
              </w:rPr>
              <w:t>INSTALATIA DE FORAJ</w:t>
            </w:r>
          </w:p>
        </w:tc>
        <w:tc>
          <w:tcPr>
            <w:tcW w:w="812" w:type="dxa"/>
            <w:gridSpan w:val="2"/>
          </w:tcPr>
          <w:p w14:paraId="33E4BCD7"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692D4E35" w14:textId="77777777" w:rsidR="00174988" w:rsidRPr="00174988" w:rsidRDefault="00174988" w:rsidP="00174988">
            <w:pPr>
              <w:kinsoku w:val="0"/>
              <w:overflowPunct w:val="0"/>
              <w:autoSpaceDE w:val="0"/>
              <w:autoSpaceDN w:val="0"/>
              <w:adjustRightInd w:val="0"/>
              <w:spacing w:before="134"/>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4,00</w:t>
            </w:r>
          </w:p>
        </w:tc>
        <w:tc>
          <w:tcPr>
            <w:tcW w:w="1186" w:type="dxa"/>
            <w:gridSpan w:val="2"/>
          </w:tcPr>
          <w:p w14:paraId="0A1E39BF" w14:textId="59D28CE4" w:rsidR="00174988" w:rsidRPr="00174988" w:rsidRDefault="00174988" w:rsidP="00174988">
            <w:pPr>
              <w:kinsoku w:val="0"/>
              <w:overflowPunct w:val="0"/>
              <w:autoSpaceDE w:val="0"/>
              <w:autoSpaceDN w:val="0"/>
              <w:adjustRightInd w:val="0"/>
              <w:spacing w:before="134"/>
              <w:ind w:left="445"/>
              <w:rPr>
                <w:rFonts w:eastAsiaTheme="minorHAnsi"/>
                <w:noProof w:val="0"/>
                <w:sz w:val="16"/>
                <w:szCs w:val="16"/>
                <w:lang w:val="ru-RU"/>
              </w:rPr>
            </w:pPr>
          </w:p>
        </w:tc>
        <w:tc>
          <w:tcPr>
            <w:tcW w:w="1181" w:type="dxa"/>
          </w:tcPr>
          <w:p w14:paraId="449A1CD8" w14:textId="18A05466" w:rsidR="00174988" w:rsidRPr="00174988" w:rsidRDefault="00174988" w:rsidP="00174988">
            <w:pPr>
              <w:kinsoku w:val="0"/>
              <w:overflowPunct w:val="0"/>
              <w:autoSpaceDE w:val="0"/>
              <w:autoSpaceDN w:val="0"/>
              <w:adjustRightInd w:val="0"/>
              <w:spacing w:before="134"/>
              <w:ind w:left="354"/>
              <w:rPr>
                <w:rFonts w:eastAsiaTheme="minorHAnsi"/>
                <w:noProof w:val="0"/>
                <w:sz w:val="16"/>
                <w:szCs w:val="16"/>
                <w:lang w:val="ru-RU"/>
              </w:rPr>
            </w:pPr>
          </w:p>
        </w:tc>
      </w:tr>
      <w:tr w:rsidR="00174988" w:rsidRPr="00174988" w14:paraId="1F8F3FE6" w14:textId="77777777" w:rsidTr="00A10DDB">
        <w:tblPrEx>
          <w:tblCellMar>
            <w:top w:w="0" w:type="dxa"/>
            <w:left w:w="0" w:type="dxa"/>
            <w:bottom w:w="0" w:type="dxa"/>
            <w:right w:w="0" w:type="dxa"/>
          </w:tblCellMar>
        </w:tblPrEx>
        <w:trPr>
          <w:trHeight w:hRule="exact" w:val="274"/>
        </w:trPr>
        <w:tc>
          <w:tcPr>
            <w:tcW w:w="1226" w:type="dxa"/>
          </w:tcPr>
          <w:p w14:paraId="3679B3C8" w14:textId="77777777" w:rsidR="00174988" w:rsidRPr="00174988" w:rsidRDefault="00174988" w:rsidP="00174988">
            <w:pPr>
              <w:kinsoku w:val="0"/>
              <w:overflowPunct w:val="0"/>
              <w:autoSpaceDE w:val="0"/>
              <w:autoSpaceDN w:val="0"/>
              <w:adjustRightInd w:val="0"/>
              <w:spacing w:before="41"/>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0113000170</w:t>
            </w:r>
          </w:p>
        </w:tc>
        <w:tc>
          <w:tcPr>
            <w:tcW w:w="4108" w:type="dxa"/>
            <w:gridSpan w:val="2"/>
          </w:tcPr>
          <w:p w14:paraId="75F2C3B0" w14:textId="77777777" w:rsidR="00174988" w:rsidRPr="00174988" w:rsidRDefault="00174988" w:rsidP="00174988">
            <w:pPr>
              <w:kinsoku w:val="0"/>
              <w:overflowPunct w:val="0"/>
              <w:autoSpaceDE w:val="0"/>
              <w:autoSpaceDN w:val="0"/>
              <w:adjustRightInd w:val="0"/>
              <w:spacing w:before="41"/>
              <w:ind w:left="99"/>
              <w:rPr>
                <w:rFonts w:eastAsiaTheme="minorHAnsi"/>
                <w:noProof w:val="0"/>
                <w:sz w:val="16"/>
                <w:szCs w:val="16"/>
                <w:lang w:val="ru-RU"/>
              </w:rPr>
            </w:pPr>
            <w:r w:rsidRPr="00174988">
              <w:rPr>
                <w:rFonts w:ascii="Arial" w:eastAsiaTheme="minorHAnsi" w:hAnsi="Arial" w:cs="Arial"/>
                <w:noProof w:val="0"/>
                <w:spacing w:val="-1"/>
                <w:sz w:val="16"/>
                <w:szCs w:val="16"/>
                <w:lang w:val="ru-RU"/>
              </w:rPr>
              <w:t>FUNDATIE PENTRU</w:t>
            </w:r>
            <w:r w:rsidRPr="00174988">
              <w:rPr>
                <w:rFonts w:ascii="Arial" w:eastAsiaTheme="minorHAnsi" w:hAnsi="Arial" w:cs="Arial"/>
                <w:noProof w:val="0"/>
                <w:spacing w:val="-3"/>
                <w:sz w:val="16"/>
                <w:szCs w:val="16"/>
                <w:lang w:val="ru-RU"/>
              </w:rPr>
              <w:t xml:space="preserve"> </w:t>
            </w:r>
            <w:r w:rsidRPr="00174988">
              <w:rPr>
                <w:rFonts w:ascii="Arial" w:eastAsiaTheme="minorHAnsi" w:hAnsi="Arial" w:cs="Arial"/>
                <w:noProof w:val="0"/>
                <w:spacing w:val="-1"/>
                <w:sz w:val="16"/>
                <w:szCs w:val="16"/>
                <w:lang w:val="ru-RU"/>
              </w:rPr>
              <w:t>MONTAREA MANSONULUI</w:t>
            </w:r>
          </w:p>
        </w:tc>
        <w:tc>
          <w:tcPr>
            <w:tcW w:w="812" w:type="dxa"/>
            <w:gridSpan w:val="2"/>
          </w:tcPr>
          <w:p w14:paraId="7D4A3470" w14:textId="77777777" w:rsidR="00174988" w:rsidRPr="00174988" w:rsidRDefault="00174988" w:rsidP="00174988">
            <w:pPr>
              <w:autoSpaceDE w:val="0"/>
              <w:autoSpaceDN w:val="0"/>
              <w:adjustRightInd w:val="0"/>
              <w:rPr>
                <w:rFonts w:eastAsiaTheme="minorHAnsi"/>
                <w:noProof w:val="0"/>
                <w:sz w:val="16"/>
                <w:szCs w:val="16"/>
                <w:lang w:val="ru-RU"/>
              </w:rPr>
            </w:pPr>
          </w:p>
        </w:tc>
        <w:tc>
          <w:tcPr>
            <w:tcW w:w="1180" w:type="dxa"/>
          </w:tcPr>
          <w:p w14:paraId="22CAB67C" w14:textId="77777777" w:rsidR="00174988" w:rsidRPr="00174988" w:rsidRDefault="00174988" w:rsidP="00174988">
            <w:pPr>
              <w:kinsoku w:val="0"/>
              <w:overflowPunct w:val="0"/>
              <w:autoSpaceDE w:val="0"/>
              <w:autoSpaceDN w:val="0"/>
              <w:adjustRightInd w:val="0"/>
              <w:spacing w:before="41"/>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2,00</w:t>
            </w:r>
          </w:p>
        </w:tc>
        <w:tc>
          <w:tcPr>
            <w:tcW w:w="1186" w:type="dxa"/>
            <w:gridSpan w:val="2"/>
          </w:tcPr>
          <w:p w14:paraId="55C76805" w14:textId="65DA1F9D" w:rsidR="00174988" w:rsidRPr="00174988" w:rsidRDefault="00174988" w:rsidP="00174988">
            <w:pPr>
              <w:kinsoku w:val="0"/>
              <w:overflowPunct w:val="0"/>
              <w:autoSpaceDE w:val="0"/>
              <w:autoSpaceDN w:val="0"/>
              <w:adjustRightInd w:val="0"/>
              <w:spacing w:before="41"/>
              <w:ind w:left="445"/>
              <w:rPr>
                <w:rFonts w:eastAsiaTheme="minorHAnsi"/>
                <w:noProof w:val="0"/>
                <w:sz w:val="16"/>
                <w:szCs w:val="16"/>
                <w:lang w:val="ru-RU"/>
              </w:rPr>
            </w:pPr>
          </w:p>
        </w:tc>
        <w:tc>
          <w:tcPr>
            <w:tcW w:w="1181" w:type="dxa"/>
          </w:tcPr>
          <w:p w14:paraId="5DEE71C3" w14:textId="7D73FDBC" w:rsidR="00174988" w:rsidRPr="00174988" w:rsidRDefault="00174988" w:rsidP="00174988">
            <w:pPr>
              <w:kinsoku w:val="0"/>
              <w:overflowPunct w:val="0"/>
              <w:autoSpaceDE w:val="0"/>
              <w:autoSpaceDN w:val="0"/>
              <w:adjustRightInd w:val="0"/>
              <w:spacing w:before="41"/>
              <w:ind w:left="443"/>
              <w:rPr>
                <w:rFonts w:eastAsiaTheme="minorHAnsi"/>
                <w:noProof w:val="0"/>
                <w:sz w:val="16"/>
                <w:szCs w:val="16"/>
                <w:lang w:val="ru-RU"/>
              </w:rPr>
            </w:pPr>
          </w:p>
        </w:tc>
      </w:tr>
      <w:tr w:rsidR="00174988" w:rsidRPr="00174988" w14:paraId="64C8ED9D" w14:textId="77777777" w:rsidTr="00A10DDB">
        <w:tblPrEx>
          <w:tblCellMar>
            <w:top w:w="0" w:type="dxa"/>
            <w:left w:w="0" w:type="dxa"/>
            <w:bottom w:w="0" w:type="dxa"/>
            <w:right w:w="0" w:type="dxa"/>
          </w:tblCellMar>
        </w:tblPrEx>
        <w:trPr>
          <w:trHeight w:hRule="exact" w:val="459"/>
        </w:trPr>
        <w:tc>
          <w:tcPr>
            <w:tcW w:w="1226" w:type="dxa"/>
          </w:tcPr>
          <w:p w14:paraId="55933046" w14:textId="77777777" w:rsidR="00174988" w:rsidRPr="00174988" w:rsidRDefault="00174988" w:rsidP="00174988">
            <w:pPr>
              <w:kinsoku w:val="0"/>
              <w:overflowPunct w:val="0"/>
              <w:autoSpaceDE w:val="0"/>
              <w:autoSpaceDN w:val="0"/>
              <w:adjustRightInd w:val="0"/>
              <w:spacing w:before="135"/>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0104000120</w:t>
            </w:r>
          </w:p>
        </w:tc>
        <w:tc>
          <w:tcPr>
            <w:tcW w:w="4108" w:type="dxa"/>
            <w:gridSpan w:val="2"/>
          </w:tcPr>
          <w:p w14:paraId="0AAFBF7B" w14:textId="77777777" w:rsidR="00174988" w:rsidRPr="00174988" w:rsidRDefault="00174988" w:rsidP="00174988">
            <w:pPr>
              <w:kinsoku w:val="0"/>
              <w:overflowPunct w:val="0"/>
              <w:autoSpaceDE w:val="0"/>
              <w:autoSpaceDN w:val="0"/>
              <w:adjustRightInd w:val="0"/>
              <w:spacing w:before="39" w:line="244" w:lineRule="auto"/>
              <w:ind w:left="99" w:right="401"/>
              <w:rPr>
                <w:rFonts w:eastAsiaTheme="minorHAnsi"/>
                <w:noProof w:val="0"/>
                <w:sz w:val="16"/>
                <w:szCs w:val="16"/>
                <w:lang w:val="en-US"/>
              </w:rPr>
            </w:pPr>
            <w:r w:rsidRPr="00174988">
              <w:rPr>
                <w:rFonts w:ascii="Arial" w:eastAsiaTheme="minorHAnsi" w:hAnsi="Arial" w:cs="Arial"/>
                <w:noProof w:val="0"/>
                <w:sz w:val="16"/>
                <w:szCs w:val="16"/>
                <w:lang w:val="en-US"/>
              </w:rPr>
              <w:t>M.</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pacing w:val="-2"/>
                <w:sz w:val="16"/>
                <w:szCs w:val="16"/>
                <w:lang w:val="en-US"/>
              </w:rPr>
              <w:t>LEC</w:t>
            </w:r>
            <w:r w:rsidRPr="00174988">
              <w:rPr>
                <w:rFonts w:ascii="Arial" w:eastAsiaTheme="minorHAnsi" w:hAnsi="Arial" w:cs="Arial"/>
                <w:noProof w:val="0"/>
                <w:sz w:val="16"/>
                <w:szCs w:val="16"/>
                <w:lang w:val="en-US"/>
              </w:rPr>
              <w:t xml:space="preserve"> </w:t>
            </w:r>
            <w:r w:rsidRPr="00174988">
              <w:rPr>
                <w:rFonts w:ascii="Arial" w:eastAsiaTheme="minorHAnsi" w:hAnsi="Arial" w:cs="Arial"/>
                <w:noProof w:val="0"/>
                <w:spacing w:val="-1"/>
                <w:sz w:val="16"/>
                <w:szCs w:val="16"/>
                <w:lang w:val="en-US"/>
              </w:rPr>
              <w:t>3F</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pacing w:val="-1"/>
                <w:sz w:val="16"/>
                <w:szCs w:val="16"/>
                <w:lang w:val="en-US"/>
              </w:rPr>
              <w:t>TRANS. CONSTR.</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pacing w:val="-1"/>
                <w:sz w:val="16"/>
                <w:szCs w:val="16"/>
                <w:lang w:val="en-US"/>
              </w:rPr>
              <w:t>RHZ1-2OL12/20KV</w:t>
            </w:r>
            <w:r w:rsidRPr="00174988">
              <w:rPr>
                <w:rFonts w:ascii="Arial" w:eastAsiaTheme="minorHAnsi" w:hAnsi="Arial" w:cs="Arial"/>
                <w:noProof w:val="0"/>
                <w:spacing w:val="30"/>
                <w:sz w:val="16"/>
                <w:szCs w:val="16"/>
                <w:lang w:val="en-US"/>
              </w:rPr>
              <w:t xml:space="preserve"> </w:t>
            </w:r>
            <w:r w:rsidRPr="00174988">
              <w:rPr>
                <w:rFonts w:ascii="Arial" w:eastAsiaTheme="minorHAnsi" w:hAnsi="Arial" w:cs="Arial"/>
                <w:noProof w:val="0"/>
                <w:spacing w:val="-1"/>
                <w:sz w:val="16"/>
                <w:szCs w:val="16"/>
                <w:lang w:val="en-US"/>
              </w:rPr>
              <w:t>1X240</w:t>
            </w:r>
            <w:r w:rsidRPr="00174988">
              <w:rPr>
                <w:rFonts w:ascii="Arial" w:eastAsiaTheme="minorHAnsi" w:hAnsi="Arial" w:cs="Arial"/>
                <w:noProof w:val="0"/>
                <w:sz w:val="16"/>
                <w:szCs w:val="16"/>
                <w:lang w:val="en-US"/>
              </w:rPr>
              <w:t xml:space="preserve"> </w:t>
            </w:r>
            <w:r w:rsidRPr="00174988">
              <w:rPr>
                <w:rFonts w:ascii="Arial" w:eastAsiaTheme="minorHAnsi" w:hAnsi="Arial" w:cs="Arial"/>
                <w:noProof w:val="0"/>
                <w:spacing w:val="-1"/>
                <w:sz w:val="16"/>
                <w:szCs w:val="16"/>
                <w:lang w:val="en-US"/>
              </w:rPr>
              <w:t>KAL+H50</w:t>
            </w:r>
          </w:p>
        </w:tc>
        <w:tc>
          <w:tcPr>
            <w:tcW w:w="812" w:type="dxa"/>
            <w:gridSpan w:val="2"/>
          </w:tcPr>
          <w:p w14:paraId="13518131"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38D5EE6C" w14:textId="77777777" w:rsidR="00174988" w:rsidRPr="00174988" w:rsidRDefault="00174988" w:rsidP="00174988">
            <w:pPr>
              <w:kinsoku w:val="0"/>
              <w:overflowPunct w:val="0"/>
              <w:autoSpaceDE w:val="0"/>
              <w:autoSpaceDN w:val="0"/>
              <w:adjustRightInd w:val="0"/>
              <w:spacing w:before="135"/>
              <w:ind w:left="575"/>
              <w:rPr>
                <w:rFonts w:eastAsiaTheme="minorHAnsi"/>
                <w:noProof w:val="0"/>
                <w:sz w:val="16"/>
                <w:szCs w:val="16"/>
                <w:lang w:val="ru-RU"/>
              </w:rPr>
            </w:pPr>
            <w:r w:rsidRPr="00174988">
              <w:rPr>
                <w:rFonts w:ascii="Arial" w:eastAsiaTheme="minorHAnsi" w:hAnsi="Arial" w:cs="Arial"/>
                <w:noProof w:val="0"/>
                <w:spacing w:val="-1"/>
                <w:sz w:val="16"/>
                <w:szCs w:val="16"/>
                <w:lang w:val="ru-RU"/>
              </w:rPr>
              <w:t>280,00</w:t>
            </w:r>
          </w:p>
        </w:tc>
        <w:tc>
          <w:tcPr>
            <w:tcW w:w="1186" w:type="dxa"/>
            <w:gridSpan w:val="2"/>
          </w:tcPr>
          <w:p w14:paraId="022872DD" w14:textId="0190C59E" w:rsidR="00174988" w:rsidRPr="00174988" w:rsidRDefault="00174988" w:rsidP="00174988">
            <w:pPr>
              <w:kinsoku w:val="0"/>
              <w:overflowPunct w:val="0"/>
              <w:autoSpaceDE w:val="0"/>
              <w:autoSpaceDN w:val="0"/>
              <w:adjustRightInd w:val="0"/>
              <w:spacing w:before="135"/>
              <w:ind w:left="579"/>
              <w:rPr>
                <w:rFonts w:eastAsiaTheme="minorHAnsi"/>
                <w:noProof w:val="0"/>
                <w:sz w:val="16"/>
                <w:szCs w:val="16"/>
                <w:lang w:val="ru-RU"/>
              </w:rPr>
            </w:pPr>
          </w:p>
        </w:tc>
        <w:tc>
          <w:tcPr>
            <w:tcW w:w="1181" w:type="dxa"/>
          </w:tcPr>
          <w:p w14:paraId="64CB42A7" w14:textId="7BFBAFB6" w:rsidR="00174988" w:rsidRPr="00174988" w:rsidRDefault="00174988" w:rsidP="00174988">
            <w:pPr>
              <w:kinsoku w:val="0"/>
              <w:overflowPunct w:val="0"/>
              <w:autoSpaceDE w:val="0"/>
              <w:autoSpaceDN w:val="0"/>
              <w:adjustRightInd w:val="0"/>
              <w:spacing w:before="135"/>
              <w:ind w:left="354"/>
              <w:rPr>
                <w:rFonts w:eastAsiaTheme="minorHAnsi"/>
                <w:noProof w:val="0"/>
                <w:sz w:val="16"/>
                <w:szCs w:val="16"/>
                <w:lang w:val="ru-RU"/>
              </w:rPr>
            </w:pPr>
          </w:p>
        </w:tc>
      </w:tr>
      <w:tr w:rsidR="00174988" w:rsidRPr="00174988" w14:paraId="799E50C4" w14:textId="77777777" w:rsidTr="00A10DDB">
        <w:tblPrEx>
          <w:tblCellMar>
            <w:top w:w="0" w:type="dxa"/>
            <w:left w:w="0" w:type="dxa"/>
            <w:bottom w:w="0" w:type="dxa"/>
            <w:right w:w="0" w:type="dxa"/>
          </w:tblCellMar>
        </w:tblPrEx>
        <w:trPr>
          <w:trHeight w:hRule="exact" w:val="458"/>
        </w:trPr>
        <w:tc>
          <w:tcPr>
            <w:tcW w:w="1226" w:type="dxa"/>
          </w:tcPr>
          <w:p w14:paraId="0B5094ED" w14:textId="77777777" w:rsidR="00174988" w:rsidRPr="00174988" w:rsidRDefault="00174988" w:rsidP="00174988">
            <w:pPr>
              <w:kinsoku w:val="0"/>
              <w:overflowPunct w:val="0"/>
              <w:autoSpaceDE w:val="0"/>
              <w:autoSpaceDN w:val="0"/>
              <w:adjustRightInd w:val="0"/>
              <w:spacing w:before="134"/>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0104000210</w:t>
            </w:r>
          </w:p>
        </w:tc>
        <w:tc>
          <w:tcPr>
            <w:tcW w:w="4108" w:type="dxa"/>
            <w:gridSpan w:val="2"/>
          </w:tcPr>
          <w:p w14:paraId="2D6E095D" w14:textId="77777777" w:rsidR="00174988" w:rsidRPr="00174988" w:rsidRDefault="00174988" w:rsidP="00174988">
            <w:pPr>
              <w:kinsoku w:val="0"/>
              <w:overflowPunct w:val="0"/>
              <w:autoSpaceDE w:val="0"/>
              <w:autoSpaceDN w:val="0"/>
              <w:adjustRightInd w:val="0"/>
              <w:spacing w:before="38" w:line="244" w:lineRule="auto"/>
              <w:ind w:left="99" w:right="526"/>
              <w:rPr>
                <w:rFonts w:eastAsiaTheme="minorHAnsi"/>
                <w:noProof w:val="0"/>
                <w:sz w:val="16"/>
                <w:szCs w:val="16"/>
                <w:lang w:val="en-US"/>
              </w:rPr>
            </w:pPr>
            <w:r w:rsidRPr="00174988">
              <w:rPr>
                <w:rFonts w:ascii="Arial" w:eastAsiaTheme="minorHAnsi" w:hAnsi="Arial" w:cs="Arial"/>
                <w:noProof w:val="0"/>
                <w:sz w:val="16"/>
                <w:szCs w:val="16"/>
                <w:lang w:val="en-US"/>
              </w:rPr>
              <w:t>M.</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pacing w:val="-2"/>
                <w:sz w:val="16"/>
                <w:szCs w:val="16"/>
                <w:lang w:val="en-US"/>
              </w:rPr>
              <w:t>LEC</w:t>
            </w:r>
            <w:r w:rsidRPr="00174988">
              <w:rPr>
                <w:rFonts w:ascii="Arial" w:eastAsiaTheme="minorHAnsi" w:hAnsi="Arial" w:cs="Arial"/>
                <w:noProof w:val="0"/>
                <w:sz w:val="16"/>
                <w:szCs w:val="16"/>
                <w:lang w:val="en-US"/>
              </w:rPr>
              <w:t xml:space="preserve"> </w:t>
            </w:r>
            <w:r w:rsidRPr="00174988">
              <w:rPr>
                <w:rFonts w:ascii="Arial" w:eastAsiaTheme="minorHAnsi" w:hAnsi="Arial" w:cs="Arial"/>
                <w:noProof w:val="0"/>
                <w:spacing w:val="-1"/>
                <w:sz w:val="16"/>
                <w:szCs w:val="16"/>
                <w:lang w:val="en-US"/>
              </w:rPr>
              <w:t>3F</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z w:val="16"/>
                <w:szCs w:val="16"/>
                <w:lang w:val="en-US"/>
              </w:rPr>
              <w:t>IN</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TEVI CABLU</w:t>
            </w:r>
            <w:r w:rsidRPr="00174988">
              <w:rPr>
                <w:rFonts w:ascii="Arial" w:eastAsiaTheme="minorHAnsi" w:hAnsi="Arial" w:cs="Arial"/>
                <w:noProof w:val="0"/>
                <w:sz w:val="16"/>
                <w:szCs w:val="16"/>
                <w:lang w:val="en-US"/>
              </w:rPr>
              <w:t xml:space="preserve"> </w:t>
            </w:r>
            <w:r w:rsidRPr="00174988">
              <w:rPr>
                <w:rFonts w:ascii="Arial" w:eastAsiaTheme="minorHAnsi" w:hAnsi="Arial" w:cs="Arial"/>
                <w:noProof w:val="0"/>
                <w:spacing w:val="-1"/>
                <w:sz w:val="16"/>
                <w:szCs w:val="16"/>
                <w:lang w:val="en-US"/>
              </w:rPr>
              <w:t>RHZ1-2OL</w:t>
            </w:r>
            <w:r w:rsidRPr="00174988">
              <w:rPr>
                <w:rFonts w:ascii="Arial" w:eastAsiaTheme="minorHAnsi" w:hAnsi="Arial" w:cs="Arial"/>
                <w:noProof w:val="0"/>
                <w:sz w:val="16"/>
                <w:szCs w:val="16"/>
                <w:lang w:val="en-US"/>
              </w:rPr>
              <w:t xml:space="preserve"> </w:t>
            </w:r>
            <w:r w:rsidRPr="00174988">
              <w:rPr>
                <w:rFonts w:ascii="Arial" w:eastAsiaTheme="minorHAnsi" w:hAnsi="Arial" w:cs="Arial"/>
                <w:noProof w:val="0"/>
                <w:spacing w:val="-1"/>
                <w:sz w:val="16"/>
                <w:szCs w:val="16"/>
                <w:lang w:val="en-US"/>
              </w:rPr>
              <w:t>12/20</w:t>
            </w:r>
            <w:r w:rsidRPr="00174988">
              <w:rPr>
                <w:rFonts w:ascii="Arial" w:eastAsiaTheme="minorHAnsi" w:hAnsi="Arial" w:cs="Arial"/>
                <w:noProof w:val="0"/>
                <w:sz w:val="16"/>
                <w:szCs w:val="16"/>
                <w:lang w:val="en-US"/>
              </w:rPr>
              <w:t xml:space="preserve"> </w:t>
            </w:r>
            <w:r w:rsidRPr="00174988">
              <w:rPr>
                <w:rFonts w:ascii="Arial" w:eastAsiaTheme="minorHAnsi" w:hAnsi="Arial" w:cs="Arial"/>
                <w:noProof w:val="0"/>
                <w:spacing w:val="-1"/>
                <w:sz w:val="16"/>
                <w:szCs w:val="16"/>
                <w:lang w:val="en-US"/>
              </w:rPr>
              <w:t>KV</w:t>
            </w:r>
            <w:r w:rsidRPr="00174988">
              <w:rPr>
                <w:rFonts w:ascii="Arial" w:eastAsiaTheme="minorHAnsi" w:hAnsi="Arial" w:cs="Arial"/>
                <w:noProof w:val="0"/>
                <w:spacing w:val="23"/>
                <w:sz w:val="16"/>
                <w:szCs w:val="16"/>
                <w:lang w:val="en-US"/>
              </w:rPr>
              <w:t xml:space="preserve"> </w:t>
            </w:r>
            <w:r w:rsidRPr="00174988">
              <w:rPr>
                <w:rFonts w:ascii="Arial" w:eastAsiaTheme="minorHAnsi" w:hAnsi="Arial" w:cs="Arial"/>
                <w:noProof w:val="0"/>
                <w:spacing w:val="-1"/>
                <w:sz w:val="16"/>
                <w:szCs w:val="16"/>
                <w:lang w:val="en-US"/>
              </w:rPr>
              <w:t>1X240</w:t>
            </w:r>
            <w:r w:rsidRPr="00174988">
              <w:rPr>
                <w:rFonts w:ascii="Arial" w:eastAsiaTheme="minorHAnsi" w:hAnsi="Arial" w:cs="Arial"/>
                <w:noProof w:val="0"/>
                <w:sz w:val="16"/>
                <w:szCs w:val="16"/>
                <w:lang w:val="en-US"/>
              </w:rPr>
              <w:t xml:space="preserve"> </w:t>
            </w:r>
            <w:r w:rsidRPr="00174988">
              <w:rPr>
                <w:rFonts w:ascii="Arial" w:eastAsiaTheme="minorHAnsi" w:hAnsi="Arial" w:cs="Arial"/>
                <w:noProof w:val="0"/>
                <w:spacing w:val="-1"/>
                <w:sz w:val="16"/>
                <w:szCs w:val="16"/>
                <w:lang w:val="en-US"/>
              </w:rPr>
              <w:t>KAL+H50</w:t>
            </w:r>
          </w:p>
        </w:tc>
        <w:tc>
          <w:tcPr>
            <w:tcW w:w="812" w:type="dxa"/>
            <w:gridSpan w:val="2"/>
          </w:tcPr>
          <w:p w14:paraId="7169F047"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0833B62D" w14:textId="77777777" w:rsidR="00174988" w:rsidRPr="00174988" w:rsidRDefault="00174988" w:rsidP="00174988">
            <w:pPr>
              <w:kinsoku w:val="0"/>
              <w:overflowPunct w:val="0"/>
              <w:autoSpaceDE w:val="0"/>
              <w:autoSpaceDN w:val="0"/>
              <w:adjustRightInd w:val="0"/>
              <w:spacing w:before="134"/>
              <w:ind w:left="663"/>
              <w:rPr>
                <w:rFonts w:eastAsiaTheme="minorHAnsi"/>
                <w:noProof w:val="0"/>
                <w:sz w:val="16"/>
                <w:szCs w:val="16"/>
                <w:lang w:val="ru-RU"/>
              </w:rPr>
            </w:pPr>
            <w:r w:rsidRPr="00174988">
              <w:rPr>
                <w:rFonts w:ascii="Arial" w:eastAsiaTheme="minorHAnsi" w:hAnsi="Arial" w:cs="Arial"/>
                <w:noProof w:val="0"/>
                <w:spacing w:val="-1"/>
                <w:sz w:val="16"/>
                <w:szCs w:val="16"/>
                <w:lang w:val="ru-RU"/>
              </w:rPr>
              <w:t>87,00</w:t>
            </w:r>
          </w:p>
        </w:tc>
        <w:tc>
          <w:tcPr>
            <w:tcW w:w="1186" w:type="dxa"/>
            <w:gridSpan w:val="2"/>
          </w:tcPr>
          <w:p w14:paraId="42E0A2DB" w14:textId="74D7EF03" w:rsidR="00174988" w:rsidRPr="00174988" w:rsidRDefault="00174988" w:rsidP="00174988">
            <w:pPr>
              <w:kinsoku w:val="0"/>
              <w:overflowPunct w:val="0"/>
              <w:autoSpaceDE w:val="0"/>
              <w:autoSpaceDN w:val="0"/>
              <w:adjustRightInd w:val="0"/>
              <w:spacing w:before="134"/>
              <w:ind w:left="579"/>
              <w:rPr>
                <w:rFonts w:eastAsiaTheme="minorHAnsi"/>
                <w:noProof w:val="0"/>
                <w:sz w:val="16"/>
                <w:szCs w:val="16"/>
                <w:lang w:val="ru-RU"/>
              </w:rPr>
            </w:pPr>
          </w:p>
        </w:tc>
        <w:tc>
          <w:tcPr>
            <w:tcW w:w="1181" w:type="dxa"/>
          </w:tcPr>
          <w:p w14:paraId="3ED4827A" w14:textId="29F9F27A" w:rsidR="00174988" w:rsidRPr="00174988" w:rsidRDefault="00174988" w:rsidP="00174988">
            <w:pPr>
              <w:kinsoku w:val="0"/>
              <w:overflowPunct w:val="0"/>
              <w:autoSpaceDE w:val="0"/>
              <w:autoSpaceDN w:val="0"/>
              <w:adjustRightInd w:val="0"/>
              <w:spacing w:before="134"/>
              <w:ind w:left="354"/>
              <w:rPr>
                <w:rFonts w:eastAsiaTheme="minorHAnsi"/>
                <w:noProof w:val="0"/>
                <w:sz w:val="16"/>
                <w:szCs w:val="16"/>
                <w:lang w:val="ru-RU"/>
              </w:rPr>
            </w:pPr>
          </w:p>
        </w:tc>
      </w:tr>
      <w:tr w:rsidR="00174988" w:rsidRPr="00174988" w14:paraId="468FB775" w14:textId="77777777" w:rsidTr="00A10DDB">
        <w:tblPrEx>
          <w:tblCellMar>
            <w:top w:w="0" w:type="dxa"/>
            <w:left w:w="0" w:type="dxa"/>
            <w:bottom w:w="0" w:type="dxa"/>
            <w:right w:w="0" w:type="dxa"/>
          </w:tblCellMar>
        </w:tblPrEx>
        <w:trPr>
          <w:trHeight w:hRule="exact" w:val="458"/>
        </w:trPr>
        <w:tc>
          <w:tcPr>
            <w:tcW w:w="1226" w:type="dxa"/>
          </w:tcPr>
          <w:p w14:paraId="498D7639" w14:textId="77777777" w:rsidR="00174988" w:rsidRPr="00174988" w:rsidRDefault="00174988" w:rsidP="00174988">
            <w:pPr>
              <w:kinsoku w:val="0"/>
              <w:overflowPunct w:val="0"/>
              <w:autoSpaceDE w:val="0"/>
              <w:autoSpaceDN w:val="0"/>
              <w:adjustRightInd w:val="0"/>
              <w:spacing w:before="132"/>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0107000140</w:t>
            </w:r>
          </w:p>
        </w:tc>
        <w:tc>
          <w:tcPr>
            <w:tcW w:w="4108" w:type="dxa"/>
            <w:gridSpan w:val="2"/>
          </w:tcPr>
          <w:p w14:paraId="52FD4EAF" w14:textId="77777777" w:rsidR="00174988" w:rsidRPr="00174988" w:rsidRDefault="00174988" w:rsidP="00174988">
            <w:pPr>
              <w:kinsoku w:val="0"/>
              <w:overflowPunct w:val="0"/>
              <w:autoSpaceDE w:val="0"/>
              <w:autoSpaceDN w:val="0"/>
              <w:adjustRightInd w:val="0"/>
              <w:spacing w:before="38"/>
              <w:ind w:left="99" w:right="368"/>
              <w:rPr>
                <w:rFonts w:eastAsiaTheme="minorHAnsi"/>
                <w:noProof w:val="0"/>
                <w:sz w:val="16"/>
                <w:szCs w:val="16"/>
                <w:lang w:val="en-US"/>
              </w:rPr>
            </w:pPr>
            <w:r w:rsidRPr="00174988">
              <w:rPr>
                <w:rFonts w:ascii="Arial" w:eastAsiaTheme="minorHAnsi" w:hAnsi="Arial" w:cs="Arial"/>
                <w:noProof w:val="0"/>
                <w:spacing w:val="-1"/>
                <w:sz w:val="16"/>
                <w:szCs w:val="16"/>
                <w:lang w:val="en-US"/>
              </w:rPr>
              <w:t xml:space="preserve">MONTARE MANSON </w:t>
            </w:r>
            <w:r w:rsidRPr="00174988">
              <w:rPr>
                <w:rFonts w:ascii="Arial" w:eastAsiaTheme="minorHAnsi" w:hAnsi="Arial" w:cs="Arial"/>
                <w:noProof w:val="0"/>
                <w:spacing w:val="-2"/>
                <w:sz w:val="16"/>
                <w:szCs w:val="16"/>
                <w:lang w:val="en-US"/>
              </w:rPr>
              <w:t>RECE</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z w:val="16"/>
                <w:szCs w:val="16"/>
                <w:lang w:val="en-US"/>
              </w:rPr>
              <w:t>SEC</w:t>
            </w:r>
            <w:r w:rsidRPr="00174988">
              <w:rPr>
                <w:rFonts w:ascii="Arial" w:eastAsiaTheme="minorHAnsi" w:hAnsi="Arial" w:cs="Arial"/>
                <w:noProof w:val="0"/>
                <w:spacing w:val="-5"/>
                <w:sz w:val="16"/>
                <w:szCs w:val="16"/>
                <w:lang w:val="en-US"/>
              </w:rPr>
              <w:t xml:space="preserve"> </w:t>
            </w:r>
            <w:r w:rsidRPr="00174988">
              <w:rPr>
                <w:rFonts w:ascii="Arial" w:eastAsiaTheme="minorHAnsi" w:hAnsi="Arial" w:cs="Arial"/>
                <w:noProof w:val="0"/>
                <w:spacing w:val="-1"/>
                <w:sz w:val="16"/>
                <w:szCs w:val="16"/>
                <w:lang w:val="en-US"/>
              </w:rPr>
              <w:t>12/20KV 1X120-</w:t>
            </w:r>
            <w:r w:rsidRPr="00174988">
              <w:rPr>
                <w:rFonts w:ascii="Arial" w:eastAsiaTheme="minorHAnsi" w:hAnsi="Arial" w:cs="Arial"/>
                <w:noProof w:val="0"/>
                <w:spacing w:val="27"/>
                <w:sz w:val="16"/>
                <w:szCs w:val="16"/>
                <w:lang w:val="en-US"/>
              </w:rPr>
              <w:t xml:space="preserve"> </w:t>
            </w:r>
            <w:r w:rsidRPr="00174988">
              <w:rPr>
                <w:rFonts w:ascii="Arial" w:eastAsiaTheme="minorHAnsi" w:hAnsi="Arial" w:cs="Arial"/>
                <w:noProof w:val="0"/>
                <w:spacing w:val="-1"/>
                <w:sz w:val="16"/>
                <w:szCs w:val="16"/>
                <w:lang w:val="en-US"/>
              </w:rPr>
              <w:t>240</w:t>
            </w:r>
          </w:p>
        </w:tc>
        <w:tc>
          <w:tcPr>
            <w:tcW w:w="812" w:type="dxa"/>
            <w:gridSpan w:val="2"/>
          </w:tcPr>
          <w:p w14:paraId="5AC07194"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23D22B16" w14:textId="77777777" w:rsidR="00174988" w:rsidRPr="00174988" w:rsidRDefault="00174988" w:rsidP="00174988">
            <w:pPr>
              <w:kinsoku w:val="0"/>
              <w:overflowPunct w:val="0"/>
              <w:autoSpaceDE w:val="0"/>
              <w:autoSpaceDN w:val="0"/>
              <w:adjustRightInd w:val="0"/>
              <w:spacing w:before="132"/>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3,00</w:t>
            </w:r>
          </w:p>
        </w:tc>
        <w:tc>
          <w:tcPr>
            <w:tcW w:w="1186" w:type="dxa"/>
            <w:gridSpan w:val="2"/>
          </w:tcPr>
          <w:p w14:paraId="50CBA92F" w14:textId="64C1B2B5" w:rsidR="00174988" w:rsidRPr="00174988" w:rsidRDefault="00174988" w:rsidP="00174988">
            <w:pPr>
              <w:kinsoku w:val="0"/>
              <w:overflowPunct w:val="0"/>
              <w:autoSpaceDE w:val="0"/>
              <w:autoSpaceDN w:val="0"/>
              <w:adjustRightInd w:val="0"/>
              <w:spacing w:before="132"/>
              <w:ind w:left="445"/>
              <w:rPr>
                <w:rFonts w:eastAsiaTheme="minorHAnsi"/>
                <w:noProof w:val="0"/>
                <w:sz w:val="16"/>
                <w:szCs w:val="16"/>
                <w:lang w:val="ru-RU"/>
              </w:rPr>
            </w:pPr>
          </w:p>
        </w:tc>
        <w:tc>
          <w:tcPr>
            <w:tcW w:w="1181" w:type="dxa"/>
          </w:tcPr>
          <w:p w14:paraId="302640C6" w14:textId="1AF93061" w:rsidR="00174988" w:rsidRPr="00174988" w:rsidRDefault="00174988" w:rsidP="00174988">
            <w:pPr>
              <w:kinsoku w:val="0"/>
              <w:overflowPunct w:val="0"/>
              <w:autoSpaceDE w:val="0"/>
              <w:autoSpaceDN w:val="0"/>
              <w:adjustRightInd w:val="0"/>
              <w:spacing w:before="132"/>
              <w:ind w:left="443"/>
              <w:rPr>
                <w:rFonts w:eastAsiaTheme="minorHAnsi"/>
                <w:noProof w:val="0"/>
                <w:sz w:val="16"/>
                <w:szCs w:val="16"/>
                <w:lang w:val="ru-RU"/>
              </w:rPr>
            </w:pPr>
          </w:p>
        </w:tc>
      </w:tr>
      <w:tr w:rsidR="00174988" w:rsidRPr="00174988" w14:paraId="2F0229B0" w14:textId="77777777" w:rsidTr="00A10DDB">
        <w:tblPrEx>
          <w:tblCellMar>
            <w:top w:w="0" w:type="dxa"/>
            <w:left w:w="0" w:type="dxa"/>
            <w:bottom w:w="0" w:type="dxa"/>
            <w:right w:w="0" w:type="dxa"/>
          </w:tblCellMar>
        </w:tblPrEx>
        <w:trPr>
          <w:trHeight w:hRule="exact" w:val="456"/>
        </w:trPr>
        <w:tc>
          <w:tcPr>
            <w:tcW w:w="1226" w:type="dxa"/>
          </w:tcPr>
          <w:p w14:paraId="127DE0F1" w14:textId="77777777" w:rsidR="00174988" w:rsidRPr="00174988" w:rsidRDefault="00174988" w:rsidP="00174988">
            <w:pPr>
              <w:kinsoku w:val="0"/>
              <w:overflowPunct w:val="0"/>
              <w:autoSpaceDE w:val="0"/>
              <w:autoSpaceDN w:val="0"/>
              <w:adjustRightInd w:val="0"/>
              <w:spacing w:before="132"/>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0107000160</w:t>
            </w:r>
          </w:p>
        </w:tc>
        <w:tc>
          <w:tcPr>
            <w:tcW w:w="4108" w:type="dxa"/>
            <w:gridSpan w:val="2"/>
          </w:tcPr>
          <w:p w14:paraId="022B4470" w14:textId="77777777" w:rsidR="00174988" w:rsidRPr="00174988" w:rsidRDefault="00174988" w:rsidP="00174988">
            <w:pPr>
              <w:kinsoku w:val="0"/>
              <w:overflowPunct w:val="0"/>
              <w:autoSpaceDE w:val="0"/>
              <w:autoSpaceDN w:val="0"/>
              <w:adjustRightInd w:val="0"/>
              <w:spacing w:before="38"/>
              <w:ind w:left="99" w:right="288"/>
              <w:rPr>
                <w:rFonts w:eastAsiaTheme="minorHAnsi"/>
                <w:noProof w:val="0"/>
                <w:sz w:val="16"/>
                <w:szCs w:val="16"/>
                <w:lang w:val="en-US"/>
              </w:rPr>
            </w:pPr>
            <w:r w:rsidRPr="00174988">
              <w:rPr>
                <w:rFonts w:ascii="Arial" w:eastAsiaTheme="minorHAnsi" w:hAnsi="Arial" w:cs="Arial"/>
                <w:noProof w:val="0"/>
                <w:spacing w:val="-1"/>
                <w:sz w:val="16"/>
                <w:szCs w:val="16"/>
                <w:lang w:val="en-US"/>
              </w:rPr>
              <w:t>MONTARE MANSON TRANZITIE 1/3POL</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12/20</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pacing w:val="-1"/>
                <w:sz w:val="16"/>
                <w:szCs w:val="16"/>
                <w:lang w:val="en-US"/>
              </w:rPr>
              <w:t>KV</w:t>
            </w:r>
            <w:r w:rsidRPr="00174988">
              <w:rPr>
                <w:rFonts w:ascii="Arial" w:eastAsiaTheme="minorHAnsi" w:hAnsi="Arial" w:cs="Arial"/>
                <w:noProof w:val="0"/>
                <w:spacing w:val="25"/>
                <w:sz w:val="16"/>
                <w:szCs w:val="16"/>
                <w:lang w:val="en-US"/>
              </w:rPr>
              <w:t xml:space="preserve"> </w:t>
            </w:r>
            <w:r w:rsidRPr="00174988">
              <w:rPr>
                <w:rFonts w:ascii="Arial" w:eastAsiaTheme="minorHAnsi" w:hAnsi="Arial" w:cs="Arial"/>
                <w:noProof w:val="0"/>
                <w:spacing w:val="-1"/>
                <w:sz w:val="16"/>
                <w:szCs w:val="16"/>
                <w:lang w:val="en-US"/>
              </w:rPr>
              <w:t>120-240</w:t>
            </w:r>
          </w:p>
        </w:tc>
        <w:tc>
          <w:tcPr>
            <w:tcW w:w="812" w:type="dxa"/>
            <w:gridSpan w:val="2"/>
          </w:tcPr>
          <w:p w14:paraId="50ED29B8"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3566580E" w14:textId="77777777" w:rsidR="00174988" w:rsidRPr="00174988" w:rsidRDefault="00174988" w:rsidP="00174988">
            <w:pPr>
              <w:kinsoku w:val="0"/>
              <w:overflowPunct w:val="0"/>
              <w:autoSpaceDE w:val="0"/>
              <w:autoSpaceDN w:val="0"/>
              <w:adjustRightInd w:val="0"/>
              <w:spacing w:before="132"/>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1,00</w:t>
            </w:r>
          </w:p>
        </w:tc>
        <w:tc>
          <w:tcPr>
            <w:tcW w:w="1186" w:type="dxa"/>
            <w:gridSpan w:val="2"/>
          </w:tcPr>
          <w:p w14:paraId="324CE442" w14:textId="53F25ACF" w:rsidR="00174988" w:rsidRPr="00174988" w:rsidRDefault="00174988" w:rsidP="00174988">
            <w:pPr>
              <w:kinsoku w:val="0"/>
              <w:overflowPunct w:val="0"/>
              <w:autoSpaceDE w:val="0"/>
              <w:autoSpaceDN w:val="0"/>
              <w:adjustRightInd w:val="0"/>
              <w:spacing w:before="132"/>
              <w:ind w:left="445"/>
              <w:rPr>
                <w:rFonts w:eastAsiaTheme="minorHAnsi"/>
                <w:noProof w:val="0"/>
                <w:sz w:val="16"/>
                <w:szCs w:val="16"/>
                <w:lang w:val="ru-RU"/>
              </w:rPr>
            </w:pPr>
          </w:p>
        </w:tc>
        <w:tc>
          <w:tcPr>
            <w:tcW w:w="1181" w:type="dxa"/>
          </w:tcPr>
          <w:p w14:paraId="4ADD8347" w14:textId="75F1AFCE" w:rsidR="00174988" w:rsidRPr="00174988" w:rsidRDefault="00174988" w:rsidP="00174988">
            <w:pPr>
              <w:kinsoku w:val="0"/>
              <w:overflowPunct w:val="0"/>
              <w:autoSpaceDE w:val="0"/>
              <w:autoSpaceDN w:val="0"/>
              <w:adjustRightInd w:val="0"/>
              <w:spacing w:before="132"/>
              <w:ind w:left="443"/>
              <w:rPr>
                <w:rFonts w:eastAsiaTheme="minorHAnsi"/>
                <w:noProof w:val="0"/>
                <w:sz w:val="16"/>
                <w:szCs w:val="16"/>
                <w:lang w:val="ru-RU"/>
              </w:rPr>
            </w:pPr>
          </w:p>
        </w:tc>
      </w:tr>
      <w:tr w:rsidR="00174988" w:rsidRPr="00174988" w14:paraId="794A9B1B" w14:textId="77777777" w:rsidTr="00A10DDB">
        <w:tblPrEx>
          <w:tblCellMar>
            <w:top w:w="0" w:type="dxa"/>
            <w:left w:w="0" w:type="dxa"/>
            <w:bottom w:w="0" w:type="dxa"/>
            <w:right w:w="0" w:type="dxa"/>
          </w:tblCellMar>
        </w:tblPrEx>
        <w:trPr>
          <w:trHeight w:hRule="exact" w:val="458"/>
        </w:trPr>
        <w:tc>
          <w:tcPr>
            <w:tcW w:w="1226" w:type="dxa"/>
          </w:tcPr>
          <w:p w14:paraId="01061830" w14:textId="77777777" w:rsidR="00174988" w:rsidRPr="00174988" w:rsidRDefault="00174988" w:rsidP="00174988">
            <w:pPr>
              <w:kinsoku w:val="0"/>
              <w:overflowPunct w:val="0"/>
              <w:autoSpaceDE w:val="0"/>
              <w:autoSpaceDN w:val="0"/>
              <w:adjustRightInd w:val="0"/>
              <w:spacing w:before="134"/>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0107000230</w:t>
            </w:r>
          </w:p>
        </w:tc>
        <w:tc>
          <w:tcPr>
            <w:tcW w:w="4108" w:type="dxa"/>
            <w:gridSpan w:val="2"/>
          </w:tcPr>
          <w:p w14:paraId="61DA9558" w14:textId="77777777" w:rsidR="00174988" w:rsidRPr="00174988" w:rsidRDefault="00174988" w:rsidP="00174988">
            <w:pPr>
              <w:kinsoku w:val="0"/>
              <w:overflowPunct w:val="0"/>
              <w:autoSpaceDE w:val="0"/>
              <w:autoSpaceDN w:val="0"/>
              <w:adjustRightInd w:val="0"/>
              <w:spacing w:before="41"/>
              <w:ind w:left="99" w:right="112"/>
              <w:rPr>
                <w:rFonts w:eastAsiaTheme="minorHAnsi"/>
                <w:noProof w:val="0"/>
                <w:sz w:val="16"/>
                <w:szCs w:val="16"/>
                <w:lang w:val="en-US"/>
              </w:rPr>
            </w:pPr>
            <w:r w:rsidRPr="00174988">
              <w:rPr>
                <w:rFonts w:ascii="Arial" w:eastAsiaTheme="minorHAnsi" w:hAnsi="Arial" w:cs="Arial"/>
                <w:noProof w:val="0"/>
                <w:spacing w:val="-1"/>
                <w:sz w:val="16"/>
                <w:szCs w:val="16"/>
                <w:lang w:val="en-US"/>
              </w:rPr>
              <w:t xml:space="preserve">MONTARE </w:t>
            </w:r>
            <w:r w:rsidRPr="00174988">
              <w:rPr>
                <w:rFonts w:ascii="Arial" w:eastAsiaTheme="minorHAnsi" w:hAnsi="Arial" w:cs="Arial"/>
                <w:noProof w:val="0"/>
                <w:sz w:val="16"/>
                <w:szCs w:val="16"/>
                <w:lang w:val="en-US"/>
              </w:rPr>
              <w:t>SET</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pacing w:val="-1"/>
                <w:sz w:val="16"/>
                <w:szCs w:val="16"/>
                <w:lang w:val="en-US"/>
              </w:rPr>
              <w:t>TERMINAL</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pacing w:val="-1"/>
                <w:sz w:val="16"/>
                <w:szCs w:val="16"/>
                <w:lang w:val="en-US"/>
              </w:rPr>
              <w:t>EXT</w:t>
            </w:r>
            <w:r w:rsidRPr="00174988">
              <w:rPr>
                <w:rFonts w:ascii="Arial" w:eastAsiaTheme="minorHAnsi" w:hAnsi="Arial" w:cs="Arial"/>
                <w:noProof w:val="0"/>
                <w:spacing w:val="-2"/>
                <w:sz w:val="16"/>
                <w:szCs w:val="16"/>
                <w:lang w:val="en-US"/>
              </w:rPr>
              <w:t xml:space="preserve"> </w:t>
            </w:r>
            <w:r w:rsidRPr="00174988">
              <w:rPr>
                <w:rFonts w:ascii="Arial" w:eastAsiaTheme="minorHAnsi" w:hAnsi="Arial" w:cs="Arial"/>
                <w:noProof w:val="0"/>
                <w:spacing w:val="-1"/>
                <w:sz w:val="16"/>
                <w:szCs w:val="16"/>
                <w:lang w:val="en-US"/>
              </w:rPr>
              <w:t xml:space="preserve">RECE </w:t>
            </w:r>
            <w:r w:rsidRPr="00174988">
              <w:rPr>
                <w:rFonts w:ascii="Arial" w:eastAsiaTheme="minorHAnsi" w:hAnsi="Arial" w:cs="Arial"/>
                <w:noProof w:val="0"/>
                <w:sz w:val="16"/>
                <w:szCs w:val="16"/>
                <w:lang w:val="en-US"/>
              </w:rPr>
              <w:t>SEC</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12/20KV</w:t>
            </w:r>
            <w:r w:rsidRPr="00174988">
              <w:rPr>
                <w:rFonts w:ascii="Arial" w:eastAsiaTheme="minorHAnsi" w:hAnsi="Arial" w:cs="Arial"/>
                <w:noProof w:val="0"/>
                <w:spacing w:val="28"/>
                <w:sz w:val="16"/>
                <w:szCs w:val="16"/>
                <w:lang w:val="en-US"/>
              </w:rPr>
              <w:t xml:space="preserve"> </w:t>
            </w:r>
            <w:r w:rsidRPr="00174988">
              <w:rPr>
                <w:rFonts w:ascii="Arial" w:eastAsiaTheme="minorHAnsi" w:hAnsi="Arial" w:cs="Arial"/>
                <w:noProof w:val="0"/>
                <w:spacing w:val="-2"/>
                <w:sz w:val="16"/>
                <w:szCs w:val="16"/>
                <w:lang w:val="en-US"/>
              </w:rPr>
              <w:t>1X95-240</w:t>
            </w:r>
          </w:p>
        </w:tc>
        <w:tc>
          <w:tcPr>
            <w:tcW w:w="812" w:type="dxa"/>
            <w:gridSpan w:val="2"/>
          </w:tcPr>
          <w:p w14:paraId="19A03BBF"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3320C71C" w14:textId="77777777" w:rsidR="00174988" w:rsidRPr="00174988" w:rsidRDefault="00174988" w:rsidP="00174988">
            <w:pPr>
              <w:kinsoku w:val="0"/>
              <w:overflowPunct w:val="0"/>
              <w:autoSpaceDE w:val="0"/>
              <w:autoSpaceDN w:val="0"/>
              <w:adjustRightInd w:val="0"/>
              <w:spacing w:before="134"/>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1,00</w:t>
            </w:r>
          </w:p>
        </w:tc>
        <w:tc>
          <w:tcPr>
            <w:tcW w:w="1186" w:type="dxa"/>
            <w:gridSpan w:val="2"/>
          </w:tcPr>
          <w:p w14:paraId="0B8343E8" w14:textId="7B961E7D" w:rsidR="00174988" w:rsidRPr="00174988" w:rsidRDefault="00174988" w:rsidP="00174988">
            <w:pPr>
              <w:kinsoku w:val="0"/>
              <w:overflowPunct w:val="0"/>
              <w:autoSpaceDE w:val="0"/>
              <w:autoSpaceDN w:val="0"/>
              <w:adjustRightInd w:val="0"/>
              <w:spacing w:before="134"/>
              <w:ind w:left="579"/>
              <w:rPr>
                <w:rFonts w:eastAsiaTheme="minorHAnsi"/>
                <w:noProof w:val="0"/>
                <w:sz w:val="16"/>
                <w:szCs w:val="16"/>
                <w:lang w:val="ru-RU"/>
              </w:rPr>
            </w:pPr>
          </w:p>
        </w:tc>
        <w:tc>
          <w:tcPr>
            <w:tcW w:w="1181" w:type="dxa"/>
          </w:tcPr>
          <w:p w14:paraId="45D0E0BD" w14:textId="1392A379" w:rsidR="00174988" w:rsidRPr="00174988" w:rsidRDefault="00174988" w:rsidP="00174988">
            <w:pPr>
              <w:kinsoku w:val="0"/>
              <w:overflowPunct w:val="0"/>
              <w:autoSpaceDE w:val="0"/>
              <w:autoSpaceDN w:val="0"/>
              <w:adjustRightInd w:val="0"/>
              <w:spacing w:before="134"/>
              <w:ind w:left="577"/>
              <w:rPr>
                <w:rFonts w:eastAsiaTheme="minorHAnsi"/>
                <w:noProof w:val="0"/>
                <w:sz w:val="16"/>
                <w:szCs w:val="16"/>
                <w:lang w:val="ru-RU"/>
              </w:rPr>
            </w:pPr>
          </w:p>
        </w:tc>
      </w:tr>
      <w:tr w:rsidR="00174988" w:rsidRPr="00174988" w14:paraId="03C02ED2" w14:textId="77777777" w:rsidTr="00A10DDB">
        <w:tblPrEx>
          <w:tblCellMar>
            <w:top w:w="0" w:type="dxa"/>
            <w:left w:w="0" w:type="dxa"/>
            <w:bottom w:w="0" w:type="dxa"/>
            <w:right w:w="0" w:type="dxa"/>
          </w:tblCellMar>
        </w:tblPrEx>
        <w:trPr>
          <w:trHeight w:hRule="exact" w:val="458"/>
        </w:trPr>
        <w:tc>
          <w:tcPr>
            <w:tcW w:w="1226" w:type="dxa"/>
          </w:tcPr>
          <w:p w14:paraId="3E2D62F4" w14:textId="77777777" w:rsidR="00174988" w:rsidRPr="00174988" w:rsidRDefault="00174988" w:rsidP="00174988">
            <w:pPr>
              <w:kinsoku w:val="0"/>
              <w:overflowPunct w:val="0"/>
              <w:autoSpaceDE w:val="0"/>
              <w:autoSpaceDN w:val="0"/>
              <w:adjustRightInd w:val="0"/>
              <w:spacing w:before="134"/>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0117000220</w:t>
            </w:r>
          </w:p>
        </w:tc>
        <w:tc>
          <w:tcPr>
            <w:tcW w:w="4108" w:type="dxa"/>
            <w:gridSpan w:val="2"/>
          </w:tcPr>
          <w:p w14:paraId="6E3A0620" w14:textId="77777777" w:rsidR="00174988" w:rsidRPr="00174988" w:rsidRDefault="00174988" w:rsidP="00174988">
            <w:pPr>
              <w:kinsoku w:val="0"/>
              <w:overflowPunct w:val="0"/>
              <w:autoSpaceDE w:val="0"/>
              <w:autoSpaceDN w:val="0"/>
              <w:adjustRightInd w:val="0"/>
              <w:spacing w:before="38" w:line="244" w:lineRule="auto"/>
              <w:ind w:left="99" w:right="188"/>
              <w:rPr>
                <w:rFonts w:eastAsiaTheme="minorHAnsi"/>
                <w:noProof w:val="0"/>
                <w:sz w:val="16"/>
                <w:szCs w:val="16"/>
                <w:lang w:val="en-US"/>
              </w:rPr>
            </w:pPr>
            <w:r w:rsidRPr="00174988">
              <w:rPr>
                <w:rFonts w:ascii="Arial" w:eastAsiaTheme="minorHAnsi" w:hAnsi="Arial" w:cs="Arial"/>
                <w:noProof w:val="0"/>
                <w:spacing w:val="-1"/>
                <w:sz w:val="16"/>
                <w:szCs w:val="16"/>
                <w:lang w:val="en-US"/>
              </w:rPr>
              <w:t xml:space="preserve">PROTECTIA MECANICA </w:t>
            </w:r>
            <w:r w:rsidRPr="00174988">
              <w:rPr>
                <w:rFonts w:ascii="Arial" w:eastAsiaTheme="minorHAnsi" w:hAnsi="Arial" w:cs="Arial"/>
                <w:noProof w:val="0"/>
                <w:sz w:val="16"/>
                <w:szCs w:val="16"/>
                <w:lang w:val="en-US"/>
              </w:rPr>
              <w:t>A</w:t>
            </w:r>
            <w:r w:rsidRPr="00174988">
              <w:rPr>
                <w:rFonts w:ascii="Arial" w:eastAsiaTheme="minorHAnsi" w:hAnsi="Arial" w:cs="Arial"/>
                <w:noProof w:val="0"/>
                <w:spacing w:val="-1"/>
                <w:sz w:val="16"/>
                <w:szCs w:val="16"/>
                <w:lang w:val="en-US"/>
              </w:rPr>
              <w:t xml:space="preserve"> CABLURILOR PE PILON</w:t>
            </w:r>
            <w:r w:rsidRPr="00174988">
              <w:rPr>
                <w:rFonts w:ascii="Arial" w:eastAsiaTheme="minorHAnsi" w:hAnsi="Arial" w:cs="Arial"/>
                <w:noProof w:val="0"/>
                <w:spacing w:val="21"/>
                <w:sz w:val="16"/>
                <w:szCs w:val="16"/>
                <w:lang w:val="en-US"/>
              </w:rPr>
              <w:t xml:space="preserve"> </w:t>
            </w:r>
            <w:r w:rsidRPr="00174988">
              <w:rPr>
                <w:rFonts w:ascii="Arial" w:eastAsiaTheme="minorHAnsi" w:hAnsi="Arial" w:cs="Arial"/>
                <w:noProof w:val="0"/>
                <w:spacing w:val="-1"/>
                <w:sz w:val="16"/>
                <w:szCs w:val="16"/>
                <w:lang w:val="en-US"/>
              </w:rPr>
              <w:t>10KV</w:t>
            </w:r>
          </w:p>
        </w:tc>
        <w:tc>
          <w:tcPr>
            <w:tcW w:w="812" w:type="dxa"/>
            <w:gridSpan w:val="2"/>
          </w:tcPr>
          <w:p w14:paraId="4309F183"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6F82FA0A" w14:textId="77777777" w:rsidR="00174988" w:rsidRPr="00174988" w:rsidRDefault="00174988" w:rsidP="00174988">
            <w:pPr>
              <w:kinsoku w:val="0"/>
              <w:overflowPunct w:val="0"/>
              <w:autoSpaceDE w:val="0"/>
              <w:autoSpaceDN w:val="0"/>
              <w:adjustRightInd w:val="0"/>
              <w:spacing w:before="134"/>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1,00</w:t>
            </w:r>
          </w:p>
        </w:tc>
        <w:tc>
          <w:tcPr>
            <w:tcW w:w="1186" w:type="dxa"/>
            <w:gridSpan w:val="2"/>
          </w:tcPr>
          <w:p w14:paraId="0EBF4E77" w14:textId="67ECF2C0" w:rsidR="00174988" w:rsidRPr="00174988" w:rsidRDefault="00174988" w:rsidP="00174988">
            <w:pPr>
              <w:kinsoku w:val="0"/>
              <w:overflowPunct w:val="0"/>
              <w:autoSpaceDE w:val="0"/>
              <w:autoSpaceDN w:val="0"/>
              <w:adjustRightInd w:val="0"/>
              <w:spacing w:before="134"/>
              <w:ind w:left="579"/>
              <w:rPr>
                <w:rFonts w:eastAsiaTheme="minorHAnsi"/>
                <w:noProof w:val="0"/>
                <w:sz w:val="16"/>
                <w:szCs w:val="16"/>
                <w:lang w:val="ru-RU"/>
              </w:rPr>
            </w:pPr>
          </w:p>
        </w:tc>
        <w:tc>
          <w:tcPr>
            <w:tcW w:w="1181" w:type="dxa"/>
          </w:tcPr>
          <w:p w14:paraId="5C31F63B" w14:textId="491C90D4" w:rsidR="00174988" w:rsidRPr="00174988" w:rsidRDefault="00174988" w:rsidP="00174988">
            <w:pPr>
              <w:kinsoku w:val="0"/>
              <w:overflowPunct w:val="0"/>
              <w:autoSpaceDE w:val="0"/>
              <w:autoSpaceDN w:val="0"/>
              <w:adjustRightInd w:val="0"/>
              <w:spacing w:before="134"/>
              <w:ind w:left="577"/>
              <w:rPr>
                <w:rFonts w:eastAsiaTheme="minorHAnsi"/>
                <w:noProof w:val="0"/>
                <w:sz w:val="16"/>
                <w:szCs w:val="16"/>
                <w:lang w:val="ru-RU"/>
              </w:rPr>
            </w:pPr>
          </w:p>
        </w:tc>
      </w:tr>
      <w:tr w:rsidR="00174988" w:rsidRPr="00174988" w14:paraId="373248A5" w14:textId="77777777" w:rsidTr="00A10DDB">
        <w:tblPrEx>
          <w:tblCellMar>
            <w:top w:w="0" w:type="dxa"/>
            <w:left w:w="0" w:type="dxa"/>
            <w:bottom w:w="0" w:type="dxa"/>
            <w:right w:w="0" w:type="dxa"/>
          </w:tblCellMar>
        </w:tblPrEx>
        <w:trPr>
          <w:trHeight w:hRule="exact" w:val="458"/>
        </w:trPr>
        <w:tc>
          <w:tcPr>
            <w:tcW w:w="1226" w:type="dxa"/>
          </w:tcPr>
          <w:p w14:paraId="7ED0EBA7" w14:textId="77777777" w:rsidR="00174988" w:rsidRPr="00174988" w:rsidRDefault="00174988" w:rsidP="00174988">
            <w:pPr>
              <w:kinsoku w:val="0"/>
              <w:overflowPunct w:val="0"/>
              <w:autoSpaceDE w:val="0"/>
              <w:autoSpaceDN w:val="0"/>
              <w:adjustRightInd w:val="0"/>
              <w:spacing w:before="134"/>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0604000010</w:t>
            </w:r>
          </w:p>
        </w:tc>
        <w:tc>
          <w:tcPr>
            <w:tcW w:w="4108" w:type="dxa"/>
            <w:gridSpan w:val="2"/>
          </w:tcPr>
          <w:p w14:paraId="2FED5CCE" w14:textId="77777777" w:rsidR="00174988" w:rsidRPr="00174988" w:rsidRDefault="00174988" w:rsidP="00174988">
            <w:pPr>
              <w:kinsoku w:val="0"/>
              <w:overflowPunct w:val="0"/>
              <w:autoSpaceDE w:val="0"/>
              <w:autoSpaceDN w:val="0"/>
              <w:adjustRightInd w:val="0"/>
              <w:spacing w:before="38" w:line="244" w:lineRule="auto"/>
              <w:ind w:left="99" w:right="711"/>
              <w:rPr>
                <w:rFonts w:eastAsiaTheme="minorHAnsi"/>
                <w:noProof w:val="0"/>
                <w:sz w:val="16"/>
                <w:szCs w:val="16"/>
                <w:lang w:val="en-US"/>
              </w:rPr>
            </w:pPr>
            <w:r w:rsidRPr="00174988">
              <w:rPr>
                <w:rFonts w:ascii="Arial" w:eastAsiaTheme="minorHAnsi" w:hAnsi="Arial" w:cs="Arial"/>
                <w:noProof w:val="0"/>
                <w:spacing w:val="-1"/>
                <w:sz w:val="16"/>
                <w:szCs w:val="16"/>
                <w:lang w:val="en-US"/>
              </w:rPr>
              <w:t>VERIFIC. CU</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VDC</w:t>
            </w:r>
            <w:r w:rsidRPr="00174988">
              <w:rPr>
                <w:rFonts w:ascii="Arial" w:eastAsiaTheme="minorHAnsi" w:hAnsi="Arial" w:cs="Arial"/>
                <w:noProof w:val="0"/>
                <w:sz w:val="16"/>
                <w:szCs w:val="16"/>
                <w:lang w:val="en-US"/>
              </w:rPr>
              <w:t xml:space="preserve"> </w:t>
            </w:r>
            <w:r w:rsidRPr="00174988">
              <w:rPr>
                <w:rFonts w:ascii="Arial" w:eastAsiaTheme="minorHAnsi" w:hAnsi="Arial" w:cs="Arial"/>
                <w:noProof w:val="0"/>
                <w:spacing w:val="-1"/>
                <w:sz w:val="16"/>
                <w:szCs w:val="16"/>
                <w:lang w:val="en-US"/>
              </w:rPr>
              <w:t xml:space="preserve">INALTA </w:t>
            </w:r>
            <w:r w:rsidRPr="00174988">
              <w:rPr>
                <w:rFonts w:ascii="Arial" w:eastAsiaTheme="minorHAnsi" w:hAnsi="Arial" w:cs="Arial"/>
                <w:noProof w:val="0"/>
                <w:sz w:val="16"/>
                <w:szCs w:val="16"/>
                <w:lang w:val="en-US"/>
              </w:rPr>
              <w:t>A</w:t>
            </w:r>
            <w:r w:rsidRPr="00174988">
              <w:rPr>
                <w:rFonts w:ascii="Arial" w:eastAsiaTheme="minorHAnsi" w:hAnsi="Arial" w:cs="Arial"/>
                <w:noProof w:val="0"/>
                <w:spacing w:val="-1"/>
                <w:sz w:val="16"/>
                <w:szCs w:val="16"/>
                <w:lang w:val="en-US"/>
              </w:rPr>
              <w:t xml:space="preserve"> LEC</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U&lt;10KV SI</w:t>
            </w:r>
            <w:r w:rsidRPr="00174988">
              <w:rPr>
                <w:rFonts w:ascii="Arial" w:eastAsiaTheme="minorHAnsi" w:hAnsi="Arial" w:cs="Arial"/>
                <w:noProof w:val="0"/>
                <w:spacing w:val="27"/>
                <w:sz w:val="16"/>
                <w:szCs w:val="16"/>
                <w:lang w:val="en-US"/>
              </w:rPr>
              <w:t xml:space="preserve"> </w:t>
            </w:r>
            <w:r w:rsidRPr="00174988">
              <w:rPr>
                <w:rFonts w:ascii="Arial" w:eastAsiaTheme="minorHAnsi" w:hAnsi="Arial" w:cs="Arial"/>
                <w:noProof w:val="0"/>
                <w:spacing w:val="-1"/>
                <w:sz w:val="16"/>
                <w:szCs w:val="16"/>
                <w:lang w:val="en-US"/>
              </w:rPr>
              <w:t>L&lt;500M</w:t>
            </w:r>
          </w:p>
        </w:tc>
        <w:tc>
          <w:tcPr>
            <w:tcW w:w="812" w:type="dxa"/>
            <w:gridSpan w:val="2"/>
          </w:tcPr>
          <w:p w14:paraId="400E1D55"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78881F31" w14:textId="77777777" w:rsidR="00174988" w:rsidRPr="00174988" w:rsidRDefault="00174988" w:rsidP="00174988">
            <w:pPr>
              <w:kinsoku w:val="0"/>
              <w:overflowPunct w:val="0"/>
              <w:autoSpaceDE w:val="0"/>
              <w:autoSpaceDN w:val="0"/>
              <w:adjustRightInd w:val="0"/>
              <w:spacing w:before="134"/>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1,00</w:t>
            </w:r>
          </w:p>
        </w:tc>
        <w:tc>
          <w:tcPr>
            <w:tcW w:w="1186" w:type="dxa"/>
            <w:gridSpan w:val="2"/>
          </w:tcPr>
          <w:p w14:paraId="1921886C" w14:textId="3DE64823" w:rsidR="00174988" w:rsidRPr="00174988" w:rsidRDefault="00174988" w:rsidP="00174988">
            <w:pPr>
              <w:kinsoku w:val="0"/>
              <w:overflowPunct w:val="0"/>
              <w:autoSpaceDE w:val="0"/>
              <w:autoSpaceDN w:val="0"/>
              <w:adjustRightInd w:val="0"/>
              <w:spacing w:before="134"/>
              <w:ind w:left="579"/>
              <w:rPr>
                <w:rFonts w:eastAsiaTheme="minorHAnsi"/>
                <w:noProof w:val="0"/>
                <w:sz w:val="16"/>
                <w:szCs w:val="16"/>
                <w:lang w:val="ru-RU"/>
              </w:rPr>
            </w:pPr>
          </w:p>
        </w:tc>
        <w:tc>
          <w:tcPr>
            <w:tcW w:w="1181" w:type="dxa"/>
          </w:tcPr>
          <w:p w14:paraId="367B672F" w14:textId="08299282" w:rsidR="00174988" w:rsidRPr="00174988" w:rsidRDefault="00174988" w:rsidP="00174988">
            <w:pPr>
              <w:kinsoku w:val="0"/>
              <w:overflowPunct w:val="0"/>
              <w:autoSpaceDE w:val="0"/>
              <w:autoSpaceDN w:val="0"/>
              <w:adjustRightInd w:val="0"/>
              <w:spacing w:before="134"/>
              <w:ind w:left="577"/>
              <w:rPr>
                <w:rFonts w:eastAsiaTheme="minorHAnsi"/>
                <w:noProof w:val="0"/>
                <w:sz w:val="16"/>
                <w:szCs w:val="16"/>
                <w:lang w:val="ru-RU"/>
              </w:rPr>
            </w:pPr>
          </w:p>
        </w:tc>
      </w:tr>
      <w:tr w:rsidR="00174988" w:rsidRPr="00174988" w14:paraId="65C96C0F" w14:textId="77777777" w:rsidTr="00A10DDB">
        <w:tblPrEx>
          <w:tblCellMar>
            <w:top w:w="0" w:type="dxa"/>
            <w:left w:w="0" w:type="dxa"/>
            <w:bottom w:w="0" w:type="dxa"/>
            <w:right w:w="0" w:type="dxa"/>
          </w:tblCellMar>
        </w:tblPrEx>
        <w:trPr>
          <w:trHeight w:hRule="exact" w:val="401"/>
        </w:trPr>
        <w:tc>
          <w:tcPr>
            <w:tcW w:w="1226" w:type="dxa"/>
          </w:tcPr>
          <w:p w14:paraId="1F19C23A" w14:textId="77777777" w:rsidR="00174988" w:rsidRPr="00174988" w:rsidRDefault="00174988" w:rsidP="00174988">
            <w:pPr>
              <w:kinsoku w:val="0"/>
              <w:overflowPunct w:val="0"/>
              <w:autoSpaceDE w:val="0"/>
              <w:autoSpaceDN w:val="0"/>
              <w:adjustRightInd w:val="0"/>
              <w:spacing w:before="105"/>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0213000080</w:t>
            </w:r>
          </w:p>
        </w:tc>
        <w:tc>
          <w:tcPr>
            <w:tcW w:w="4108" w:type="dxa"/>
            <w:gridSpan w:val="2"/>
          </w:tcPr>
          <w:p w14:paraId="3A3CEE35" w14:textId="77777777" w:rsidR="00174988" w:rsidRPr="00174988" w:rsidRDefault="00174988" w:rsidP="00174988">
            <w:pPr>
              <w:kinsoku w:val="0"/>
              <w:overflowPunct w:val="0"/>
              <w:autoSpaceDE w:val="0"/>
              <w:autoSpaceDN w:val="0"/>
              <w:adjustRightInd w:val="0"/>
              <w:spacing w:before="105"/>
              <w:ind w:left="99"/>
              <w:rPr>
                <w:rFonts w:eastAsiaTheme="minorHAnsi"/>
                <w:noProof w:val="0"/>
                <w:sz w:val="16"/>
                <w:szCs w:val="16"/>
                <w:lang w:val="en-US"/>
              </w:rPr>
            </w:pPr>
            <w:r w:rsidRPr="00174988">
              <w:rPr>
                <w:rFonts w:ascii="Arial" w:eastAsiaTheme="minorHAnsi" w:hAnsi="Arial" w:cs="Arial"/>
                <w:noProof w:val="0"/>
                <w:spacing w:val="-1"/>
                <w:sz w:val="16"/>
                <w:szCs w:val="16"/>
                <w:lang w:val="en-US"/>
              </w:rPr>
              <w:t xml:space="preserve">PUNEREA </w:t>
            </w:r>
            <w:r w:rsidRPr="00174988">
              <w:rPr>
                <w:rFonts w:ascii="Arial" w:eastAsiaTheme="minorHAnsi" w:hAnsi="Arial" w:cs="Arial"/>
                <w:noProof w:val="0"/>
                <w:sz w:val="16"/>
                <w:szCs w:val="16"/>
                <w:lang w:val="en-US"/>
              </w:rPr>
              <w:t xml:space="preserve">IN </w:t>
            </w:r>
            <w:r w:rsidRPr="00174988">
              <w:rPr>
                <w:rFonts w:ascii="Arial" w:eastAsiaTheme="minorHAnsi" w:hAnsi="Arial" w:cs="Arial"/>
                <w:noProof w:val="0"/>
                <w:spacing w:val="-1"/>
                <w:sz w:val="16"/>
                <w:szCs w:val="16"/>
                <w:lang w:val="en-US"/>
              </w:rPr>
              <w:t xml:space="preserve">FUNCTIUNE </w:t>
            </w:r>
            <w:r w:rsidRPr="00174988">
              <w:rPr>
                <w:rFonts w:ascii="Arial" w:eastAsiaTheme="minorHAnsi" w:hAnsi="Arial" w:cs="Arial"/>
                <w:noProof w:val="0"/>
                <w:sz w:val="16"/>
                <w:szCs w:val="16"/>
                <w:lang w:val="en-US"/>
              </w:rPr>
              <w:t>A</w:t>
            </w:r>
            <w:r w:rsidRPr="00174988">
              <w:rPr>
                <w:rFonts w:ascii="Arial" w:eastAsiaTheme="minorHAnsi" w:hAnsi="Arial" w:cs="Arial"/>
                <w:noProof w:val="0"/>
                <w:spacing w:val="1"/>
                <w:sz w:val="16"/>
                <w:szCs w:val="16"/>
                <w:lang w:val="en-US"/>
              </w:rPr>
              <w:t xml:space="preserve"> </w:t>
            </w:r>
            <w:r w:rsidRPr="00174988">
              <w:rPr>
                <w:rFonts w:ascii="Arial" w:eastAsiaTheme="minorHAnsi" w:hAnsi="Arial" w:cs="Arial"/>
                <w:noProof w:val="0"/>
                <w:spacing w:val="-2"/>
                <w:sz w:val="16"/>
                <w:szCs w:val="16"/>
                <w:lang w:val="en-US"/>
              </w:rPr>
              <w:t>LEC</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0.4-10KV L&lt;500M</w:t>
            </w:r>
          </w:p>
        </w:tc>
        <w:tc>
          <w:tcPr>
            <w:tcW w:w="812" w:type="dxa"/>
            <w:gridSpan w:val="2"/>
          </w:tcPr>
          <w:p w14:paraId="4E8B3780"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4DDD17F2" w14:textId="77777777" w:rsidR="00174988" w:rsidRPr="00174988" w:rsidRDefault="00174988" w:rsidP="00174988">
            <w:pPr>
              <w:kinsoku w:val="0"/>
              <w:overflowPunct w:val="0"/>
              <w:autoSpaceDE w:val="0"/>
              <w:autoSpaceDN w:val="0"/>
              <w:adjustRightInd w:val="0"/>
              <w:spacing w:before="105"/>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1,00</w:t>
            </w:r>
          </w:p>
        </w:tc>
        <w:tc>
          <w:tcPr>
            <w:tcW w:w="1186" w:type="dxa"/>
            <w:gridSpan w:val="2"/>
          </w:tcPr>
          <w:p w14:paraId="35EC6EB7" w14:textId="76692BAD" w:rsidR="00174988" w:rsidRPr="00174988" w:rsidRDefault="00174988" w:rsidP="00174988">
            <w:pPr>
              <w:kinsoku w:val="0"/>
              <w:overflowPunct w:val="0"/>
              <w:autoSpaceDE w:val="0"/>
              <w:autoSpaceDN w:val="0"/>
              <w:adjustRightInd w:val="0"/>
              <w:spacing w:before="105"/>
              <w:ind w:left="579"/>
              <w:rPr>
                <w:rFonts w:eastAsiaTheme="minorHAnsi"/>
                <w:noProof w:val="0"/>
                <w:sz w:val="16"/>
                <w:szCs w:val="16"/>
                <w:lang w:val="ru-RU"/>
              </w:rPr>
            </w:pPr>
          </w:p>
        </w:tc>
        <w:tc>
          <w:tcPr>
            <w:tcW w:w="1181" w:type="dxa"/>
          </w:tcPr>
          <w:p w14:paraId="4A60271D" w14:textId="466A486C" w:rsidR="00174988" w:rsidRPr="00174988" w:rsidRDefault="00174988" w:rsidP="00174988">
            <w:pPr>
              <w:kinsoku w:val="0"/>
              <w:overflowPunct w:val="0"/>
              <w:autoSpaceDE w:val="0"/>
              <w:autoSpaceDN w:val="0"/>
              <w:adjustRightInd w:val="0"/>
              <w:spacing w:before="105"/>
              <w:ind w:left="577"/>
              <w:rPr>
                <w:rFonts w:eastAsiaTheme="minorHAnsi"/>
                <w:noProof w:val="0"/>
                <w:sz w:val="16"/>
                <w:szCs w:val="16"/>
                <w:lang w:val="ru-RU"/>
              </w:rPr>
            </w:pPr>
          </w:p>
        </w:tc>
      </w:tr>
      <w:tr w:rsidR="00A10DDB" w:rsidRPr="00174988" w14:paraId="5E5DB127" w14:textId="77777777" w:rsidTr="004146DB">
        <w:tblPrEx>
          <w:tblCellMar>
            <w:top w:w="0" w:type="dxa"/>
            <w:left w:w="0" w:type="dxa"/>
            <w:bottom w:w="0" w:type="dxa"/>
            <w:right w:w="0" w:type="dxa"/>
          </w:tblCellMar>
        </w:tblPrEx>
        <w:trPr>
          <w:trHeight w:hRule="exact" w:val="459"/>
        </w:trPr>
        <w:tc>
          <w:tcPr>
            <w:tcW w:w="1226" w:type="dxa"/>
          </w:tcPr>
          <w:p w14:paraId="7B436432" w14:textId="77777777" w:rsidR="00A10DDB" w:rsidRPr="00174988" w:rsidRDefault="00A10DDB" w:rsidP="00174988">
            <w:pPr>
              <w:kinsoku w:val="0"/>
              <w:overflowPunct w:val="0"/>
              <w:autoSpaceDE w:val="0"/>
              <w:autoSpaceDN w:val="0"/>
              <w:adjustRightInd w:val="0"/>
              <w:spacing w:before="135"/>
              <w:ind w:left="159"/>
              <w:rPr>
                <w:rFonts w:eastAsiaTheme="minorHAnsi"/>
                <w:noProof w:val="0"/>
                <w:sz w:val="16"/>
                <w:szCs w:val="16"/>
                <w:lang w:val="ru-RU"/>
              </w:rPr>
            </w:pPr>
            <w:r w:rsidRPr="00174988">
              <w:rPr>
                <w:rFonts w:ascii="Arial" w:eastAsiaTheme="minorHAnsi" w:hAnsi="Arial" w:cs="Arial"/>
                <w:noProof w:val="0"/>
                <w:spacing w:val="-1"/>
                <w:sz w:val="16"/>
                <w:szCs w:val="16"/>
                <w:lang w:val="ru-RU"/>
              </w:rPr>
              <w:t>0113000190</w:t>
            </w:r>
          </w:p>
        </w:tc>
        <w:tc>
          <w:tcPr>
            <w:tcW w:w="4108" w:type="dxa"/>
            <w:gridSpan w:val="2"/>
          </w:tcPr>
          <w:p w14:paraId="6367CFD1" w14:textId="77777777" w:rsidR="00A10DDB" w:rsidRPr="00174988" w:rsidRDefault="00A10DDB" w:rsidP="00174988">
            <w:pPr>
              <w:kinsoku w:val="0"/>
              <w:overflowPunct w:val="0"/>
              <w:autoSpaceDE w:val="0"/>
              <w:autoSpaceDN w:val="0"/>
              <w:adjustRightInd w:val="0"/>
              <w:spacing w:before="38" w:line="245" w:lineRule="auto"/>
              <w:ind w:left="99" w:right="101"/>
              <w:rPr>
                <w:rFonts w:eastAsiaTheme="minorHAnsi"/>
                <w:noProof w:val="0"/>
                <w:sz w:val="16"/>
                <w:szCs w:val="16"/>
                <w:lang w:val="en-US"/>
              </w:rPr>
            </w:pPr>
            <w:r w:rsidRPr="00174988">
              <w:rPr>
                <w:rFonts w:ascii="Arial" w:eastAsiaTheme="minorHAnsi" w:hAnsi="Arial" w:cs="Arial"/>
                <w:noProof w:val="0"/>
                <w:sz w:val="16"/>
                <w:szCs w:val="16"/>
                <w:lang w:val="en-US"/>
              </w:rPr>
              <w:t>ML.</w:t>
            </w:r>
            <w:r w:rsidRPr="00174988">
              <w:rPr>
                <w:rFonts w:ascii="Arial" w:eastAsiaTheme="minorHAnsi" w:hAnsi="Arial" w:cs="Arial"/>
                <w:noProof w:val="0"/>
                <w:spacing w:val="-1"/>
                <w:sz w:val="16"/>
                <w:szCs w:val="16"/>
                <w:lang w:val="en-US"/>
              </w:rPr>
              <w:t xml:space="preserve"> MONTARE TARUS PENTRU</w:t>
            </w:r>
            <w:r w:rsidRPr="00174988">
              <w:rPr>
                <w:rFonts w:ascii="Arial" w:eastAsiaTheme="minorHAnsi" w:hAnsi="Arial" w:cs="Arial"/>
                <w:noProof w:val="0"/>
                <w:spacing w:val="-3"/>
                <w:sz w:val="16"/>
                <w:szCs w:val="16"/>
                <w:lang w:val="en-US"/>
              </w:rPr>
              <w:t xml:space="preserve"> </w:t>
            </w:r>
            <w:r w:rsidRPr="00174988">
              <w:rPr>
                <w:rFonts w:ascii="Arial" w:eastAsiaTheme="minorHAnsi" w:hAnsi="Arial" w:cs="Arial"/>
                <w:noProof w:val="0"/>
                <w:spacing w:val="-1"/>
                <w:sz w:val="16"/>
                <w:szCs w:val="16"/>
                <w:lang w:val="en-US"/>
              </w:rPr>
              <w:t>PLASA INGRADIRE</w:t>
            </w:r>
            <w:r w:rsidRPr="00174988">
              <w:rPr>
                <w:rFonts w:ascii="Arial" w:eastAsiaTheme="minorHAnsi" w:hAnsi="Arial" w:cs="Arial"/>
                <w:noProof w:val="0"/>
                <w:spacing w:val="21"/>
                <w:sz w:val="16"/>
                <w:szCs w:val="16"/>
                <w:lang w:val="en-US"/>
              </w:rPr>
              <w:t xml:space="preserve"> </w:t>
            </w:r>
            <w:r w:rsidRPr="00174988">
              <w:rPr>
                <w:rFonts w:ascii="Arial" w:eastAsiaTheme="minorHAnsi" w:hAnsi="Arial" w:cs="Arial"/>
                <w:noProof w:val="0"/>
                <w:spacing w:val="-1"/>
                <w:sz w:val="16"/>
                <w:szCs w:val="16"/>
                <w:lang w:val="en-US"/>
              </w:rPr>
              <w:t>TRANSEE</w:t>
            </w:r>
          </w:p>
        </w:tc>
        <w:tc>
          <w:tcPr>
            <w:tcW w:w="812" w:type="dxa"/>
            <w:gridSpan w:val="2"/>
          </w:tcPr>
          <w:p w14:paraId="209C764B" w14:textId="77777777" w:rsidR="00A10DDB" w:rsidRPr="00174988" w:rsidRDefault="00A10DDB" w:rsidP="00174988">
            <w:pPr>
              <w:autoSpaceDE w:val="0"/>
              <w:autoSpaceDN w:val="0"/>
              <w:adjustRightInd w:val="0"/>
              <w:rPr>
                <w:rFonts w:eastAsiaTheme="minorHAnsi"/>
                <w:noProof w:val="0"/>
                <w:sz w:val="16"/>
                <w:szCs w:val="16"/>
                <w:lang w:val="en-US"/>
              </w:rPr>
            </w:pPr>
          </w:p>
        </w:tc>
        <w:tc>
          <w:tcPr>
            <w:tcW w:w="1180" w:type="dxa"/>
          </w:tcPr>
          <w:p w14:paraId="2D72EE45" w14:textId="77777777" w:rsidR="00A10DDB" w:rsidRPr="00174988" w:rsidRDefault="00A10DDB" w:rsidP="00174988">
            <w:pPr>
              <w:kinsoku w:val="0"/>
              <w:overflowPunct w:val="0"/>
              <w:autoSpaceDE w:val="0"/>
              <w:autoSpaceDN w:val="0"/>
              <w:adjustRightInd w:val="0"/>
              <w:spacing w:before="135"/>
              <w:ind w:left="575"/>
              <w:rPr>
                <w:rFonts w:eastAsiaTheme="minorHAnsi"/>
                <w:noProof w:val="0"/>
                <w:sz w:val="16"/>
                <w:szCs w:val="16"/>
                <w:lang w:val="ru-RU"/>
              </w:rPr>
            </w:pPr>
            <w:r w:rsidRPr="00174988">
              <w:rPr>
                <w:rFonts w:ascii="Arial" w:eastAsiaTheme="minorHAnsi" w:hAnsi="Arial" w:cs="Arial"/>
                <w:noProof w:val="0"/>
                <w:spacing w:val="-1"/>
                <w:sz w:val="16"/>
                <w:szCs w:val="16"/>
                <w:lang w:val="ru-RU"/>
              </w:rPr>
              <w:t>350,00</w:t>
            </w:r>
          </w:p>
        </w:tc>
        <w:tc>
          <w:tcPr>
            <w:tcW w:w="1186" w:type="dxa"/>
            <w:gridSpan w:val="2"/>
          </w:tcPr>
          <w:p w14:paraId="7A6A9518" w14:textId="700653A9" w:rsidR="00A10DDB" w:rsidRPr="00174988" w:rsidRDefault="00A10DDB" w:rsidP="00174988">
            <w:pPr>
              <w:kinsoku w:val="0"/>
              <w:overflowPunct w:val="0"/>
              <w:autoSpaceDE w:val="0"/>
              <w:autoSpaceDN w:val="0"/>
              <w:adjustRightInd w:val="0"/>
              <w:spacing w:before="135"/>
              <w:ind w:left="44"/>
              <w:rPr>
                <w:rFonts w:eastAsiaTheme="minorHAnsi"/>
                <w:noProof w:val="0"/>
                <w:sz w:val="16"/>
                <w:szCs w:val="16"/>
                <w:lang w:val="ru-RU"/>
              </w:rPr>
            </w:pPr>
          </w:p>
        </w:tc>
        <w:tc>
          <w:tcPr>
            <w:tcW w:w="1181" w:type="dxa"/>
          </w:tcPr>
          <w:p w14:paraId="65E6B293" w14:textId="3BBD80E3" w:rsidR="00A10DDB" w:rsidRPr="00174988" w:rsidRDefault="00A10DDB" w:rsidP="00174988">
            <w:pPr>
              <w:kinsoku w:val="0"/>
              <w:overflowPunct w:val="0"/>
              <w:autoSpaceDE w:val="0"/>
              <w:autoSpaceDN w:val="0"/>
              <w:adjustRightInd w:val="0"/>
              <w:spacing w:before="135"/>
              <w:ind w:left="354"/>
              <w:rPr>
                <w:rFonts w:eastAsiaTheme="minorHAnsi"/>
                <w:noProof w:val="0"/>
                <w:sz w:val="16"/>
                <w:szCs w:val="16"/>
                <w:lang w:val="ru-RU"/>
              </w:rPr>
            </w:pPr>
          </w:p>
        </w:tc>
      </w:tr>
      <w:tr w:rsidR="00A10DDB" w:rsidRPr="00174988" w14:paraId="4DD6F079" w14:textId="77777777" w:rsidTr="00A10DDB">
        <w:tblPrEx>
          <w:tblCellMar>
            <w:top w:w="0" w:type="dxa"/>
            <w:left w:w="0" w:type="dxa"/>
            <w:bottom w:w="0" w:type="dxa"/>
            <w:right w:w="0" w:type="dxa"/>
          </w:tblCellMar>
        </w:tblPrEx>
        <w:trPr>
          <w:trHeight w:hRule="exact" w:val="557"/>
        </w:trPr>
        <w:tc>
          <w:tcPr>
            <w:tcW w:w="1226" w:type="dxa"/>
          </w:tcPr>
          <w:p w14:paraId="4B6219C2" w14:textId="77777777" w:rsidR="00A10DDB" w:rsidRPr="00174988" w:rsidRDefault="00A10DDB" w:rsidP="00174988">
            <w:pPr>
              <w:autoSpaceDE w:val="0"/>
              <w:autoSpaceDN w:val="0"/>
              <w:adjustRightInd w:val="0"/>
              <w:rPr>
                <w:rFonts w:eastAsiaTheme="minorHAnsi"/>
                <w:noProof w:val="0"/>
                <w:sz w:val="16"/>
                <w:szCs w:val="16"/>
                <w:lang w:val="ru-RU"/>
              </w:rPr>
            </w:pPr>
          </w:p>
        </w:tc>
        <w:tc>
          <w:tcPr>
            <w:tcW w:w="4108" w:type="dxa"/>
            <w:gridSpan w:val="2"/>
          </w:tcPr>
          <w:p w14:paraId="0D82F33C" w14:textId="77777777" w:rsidR="00A10DDB" w:rsidRPr="00174988" w:rsidRDefault="00A10DDB" w:rsidP="00174988">
            <w:pPr>
              <w:autoSpaceDE w:val="0"/>
              <w:autoSpaceDN w:val="0"/>
              <w:adjustRightInd w:val="0"/>
              <w:rPr>
                <w:rFonts w:eastAsiaTheme="minorHAnsi"/>
                <w:noProof w:val="0"/>
                <w:sz w:val="16"/>
                <w:szCs w:val="16"/>
                <w:lang w:val="ru-RU"/>
              </w:rPr>
            </w:pPr>
          </w:p>
        </w:tc>
        <w:tc>
          <w:tcPr>
            <w:tcW w:w="812" w:type="dxa"/>
            <w:gridSpan w:val="2"/>
          </w:tcPr>
          <w:p w14:paraId="73B9EA68" w14:textId="77777777" w:rsidR="00A10DDB" w:rsidRPr="00174988" w:rsidRDefault="00A10DDB" w:rsidP="00174988">
            <w:pPr>
              <w:autoSpaceDE w:val="0"/>
              <w:autoSpaceDN w:val="0"/>
              <w:adjustRightInd w:val="0"/>
              <w:rPr>
                <w:rFonts w:eastAsiaTheme="minorHAnsi"/>
                <w:noProof w:val="0"/>
                <w:sz w:val="16"/>
                <w:szCs w:val="16"/>
                <w:lang w:val="ru-RU"/>
              </w:rPr>
            </w:pPr>
          </w:p>
        </w:tc>
        <w:tc>
          <w:tcPr>
            <w:tcW w:w="2366" w:type="dxa"/>
            <w:gridSpan w:val="3"/>
          </w:tcPr>
          <w:p w14:paraId="77A8A89E" w14:textId="77777777" w:rsidR="00A10DDB" w:rsidRDefault="00A10DDB" w:rsidP="00A10DDB">
            <w:pPr>
              <w:pStyle w:val="Default"/>
              <w:rPr>
                <w:b/>
                <w:bCs/>
                <w:sz w:val="16"/>
                <w:szCs w:val="16"/>
              </w:rPr>
            </w:pPr>
          </w:p>
          <w:p w14:paraId="687BA423" w14:textId="5312147C" w:rsidR="00A10DDB" w:rsidRPr="00A10DDB" w:rsidRDefault="00A10DDB" w:rsidP="00A10DDB">
            <w:pPr>
              <w:pStyle w:val="Default"/>
              <w:rPr>
                <w:sz w:val="16"/>
                <w:szCs w:val="16"/>
              </w:rPr>
            </w:pPr>
            <w:r>
              <w:rPr>
                <w:b/>
                <w:bCs/>
                <w:sz w:val="16"/>
                <w:szCs w:val="16"/>
              </w:rPr>
              <w:t>TOTAL LUCRARI</w:t>
            </w:r>
          </w:p>
        </w:tc>
        <w:tc>
          <w:tcPr>
            <w:tcW w:w="1181" w:type="dxa"/>
          </w:tcPr>
          <w:p w14:paraId="6A54AF53" w14:textId="3DC47A5F" w:rsidR="00A10DDB" w:rsidRPr="00174988" w:rsidRDefault="00A10DDB" w:rsidP="00174988">
            <w:pPr>
              <w:kinsoku w:val="0"/>
              <w:overflowPunct w:val="0"/>
              <w:autoSpaceDE w:val="0"/>
              <w:autoSpaceDN w:val="0"/>
              <w:adjustRightInd w:val="0"/>
              <w:spacing w:before="41"/>
              <w:ind w:left="265"/>
              <w:rPr>
                <w:rFonts w:eastAsiaTheme="minorHAnsi"/>
                <w:noProof w:val="0"/>
                <w:sz w:val="16"/>
                <w:szCs w:val="16"/>
                <w:lang w:val="ru-RU"/>
              </w:rPr>
            </w:pPr>
          </w:p>
        </w:tc>
      </w:tr>
      <w:tr w:rsidR="00174988" w:rsidRPr="00174988" w14:paraId="73AE5052" w14:textId="77777777" w:rsidTr="00A10DDB">
        <w:tblPrEx>
          <w:tblCellMar>
            <w:top w:w="0" w:type="dxa"/>
            <w:left w:w="0" w:type="dxa"/>
            <w:bottom w:w="0" w:type="dxa"/>
            <w:right w:w="0" w:type="dxa"/>
          </w:tblCellMar>
        </w:tblPrEx>
        <w:trPr>
          <w:trHeight w:hRule="exact" w:val="481"/>
        </w:trPr>
        <w:tc>
          <w:tcPr>
            <w:tcW w:w="1226" w:type="dxa"/>
          </w:tcPr>
          <w:p w14:paraId="49D42C52" w14:textId="77777777" w:rsidR="00174988" w:rsidRPr="00174988" w:rsidRDefault="00174988" w:rsidP="00174988">
            <w:pPr>
              <w:autoSpaceDE w:val="0"/>
              <w:autoSpaceDN w:val="0"/>
              <w:adjustRightInd w:val="0"/>
              <w:rPr>
                <w:rFonts w:eastAsiaTheme="minorHAnsi"/>
                <w:noProof w:val="0"/>
                <w:sz w:val="16"/>
                <w:szCs w:val="16"/>
                <w:lang w:val="ru-RU"/>
              </w:rPr>
            </w:pPr>
          </w:p>
        </w:tc>
        <w:tc>
          <w:tcPr>
            <w:tcW w:w="4108" w:type="dxa"/>
            <w:gridSpan w:val="2"/>
          </w:tcPr>
          <w:p w14:paraId="6BB521E0" w14:textId="4CD354A6" w:rsidR="00174988" w:rsidRPr="00174988" w:rsidRDefault="00174988" w:rsidP="00174988">
            <w:pPr>
              <w:kinsoku w:val="0"/>
              <w:overflowPunct w:val="0"/>
              <w:autoSpaceDE w:val="0"/>
              <w:autoSpaceDN w:val="0"/>
              <w:adjustRightInd w:val="0"/>
              <w:spacing w:before="41"/>
              <w:ind w:left="99"/>
              <w:rPr>
                <w:rFonts w:eastAsiaTheme="minorHAnsi"/>
                <w:noProof w:val="0"/>
                <w:sz w:val="16"/>
                <w:szCs w:val="16"/>
                <w:lang w:val="en-US"/>
              </w:rPr>
            </w:pPr>
            <w:r w:rsidRPr="00174988">
              <w:rPr>
                <w:rFonts w:ascii="Arial" w:eastAsiaTheme="minorHAnsi" w:hAnsi="Arial" w:cs="Arial"/>
                <w:b/>
                <w:bCs/>
                <w:noProof w:val="0"/>
                <w:sz w:val="16"/>
                <w:szCs w:val="16"/>
                <w:lang w:val="en-US"/>
              </w:rPr>
              <w:t xml:space="preserve">2 </w:t>
            </w:r>
            <w:proofErr w:type="spellStart"/>
            <w:r w:rsidRPr="00174988">
              <w:rPr>
                <w:rFonts w:ascii="Arial" w:eastAsiaTheme="minorHAnsi" w:hAnsi="Arial" w:cs="Arial"/>
                <w:b/>
                <w:bCs/>
                <w:noProof w:val="0"/>
                <w:spacing w:val="-1"/>
                <w:sz w:val="16"/>
                <w:szCs w:val="16"/>
                <w:lang w:val="en-US"/>
              </w:rPr>
              <w:t>Materiale</w:t>
            </w:r>
            <w:proofErr w:type="spellEnd"/>
            <w:r w:rsidRPr="00174988">
              <w:rPr>
                <w:rFonts w:ascii="Arial" w:eastAsiaTheme="minorHAnsi" w:hAnsi="Arial" w:cs="Arial"/>
                <w:b/>
                <w:bCs/>
                <w:noProof w:val="0"/>
                <w:spacing w:val="-3"/>
                <w:sz w:val="16"/>
                <w:szCs w:val="16"/>
                <w:lang w:val="en-US"/>
              </w:rPr>
              <w:t xml:space="preserve"> </w:t>
            </w:r>
            <w:proofErr w:type="spellStart"/>
            <w:r w:rsidRPr="00174988">
              <w:rPr>
                <w:rFonts w:ascii="Arial" w:eastAsiaTheme="minorHAnsi" w:hAnsi="Arial" w:cs="Arial"/>
                <w:b/>
                <w:bCs/>
                <w:noProof w:val="0"/>
                <w:spacing w:val="-1"/>
                <w:sz w:val="16"/>
                <w:szCs w:val="16"/>
                <w:lang w:val="en-US"/>
              </w:rPr>
              <w:t>aportate</w:t>
            </w:r>
            <w:proofErr w:type="spellEnd"/>
            <w:r w:rsidRPr="00174988">
              <w:rPr>
                <w:rFonts w:ascii="Arial" w:eastAsiaTheme="minorHAnsi" w:hAnsi="Arial" w:cs="Arial"/>
                <w:b/>
                <w:bCs/>
                <w:noProof w:val="0"/>
                <w:spacing w:val="-2"/>
                <w:sz w:val="16"/>
                <w:szCs w:val="16"/>
                <w:lang w:val="en-US"/>
              </w:rPr>
              <w:t xml:space="preserve"> </w:t>
            </w:r>
            <w:r w:rsidRPr="00174988">
              <w:rPr>
                <w:rFonts w:ascii="Arial" w:eastAsiaTheme="minorHAnsi" w:hAnsi="Arial" w:cs="Arial"/>
                <w:b/>
                <w:bCs/>
                <w:noProof w:val="0"/>
                <w:sz w:val="16"/>
                <w:szCs w:val="16"/>
                <w:lang w:val="en-US"/>
              </w:rPr>
              <w:t xml:space="preserve">de </w:t>
            </w:r>
            <w:proofErr w:type="spellStart"/>
            <w:r w:rsidRPr="00174988">
              <w:rPr>
                <w:rFonts w:ascii="Arial" w:eastAsiaTheme="minorHAnsi" w:hAnsi="Arial" w:cs="Arial"/>
                <w:b/>
                <w:bCs/>
                <w:noProof w:val="0"/>
                <w:spacing w:val="-1"/>
                <w:sz w:val="16"/>
                <w:szCs w:val="16"/>
                <w:lang w:val="en-US"/>
              </w:rPr>
              <w:t>catre</w:t>
            </w:r>
            <w:proofErr w:type="spellEnd"/>
            <w:r w:rsidRPr="00174988">
              <w:rPr>
                <w:rFonts w:ascii="Arial" w:eastAsiaTheme="minorHAnsi" w:hAnsi="Arial" w:cs="Arial"/>
                <w:b/>
                <w:bCs/>
                <w:noProof w:val="0"/>
                <w:sz w:val="16"/>
                <w:szCs w:val="16"/>
                <w:lang w:val="en-US"/>
              </w:rPr>
              <w:t xml:space="preserve"> </w:t>
            </w:r>
            <w:r w:rsidRPr="00174988">
              <w:rPr>
                <w:rFonts w:ascii="Arial" w:eastAsiaTheme="minorHAnsi" w:hAnsi="Arial" w:cs="Arial"/>
                <w:b/>
                <w:bCs/>
                <w:noProof w:val="0"/>
                <w:spacing w:val="-2"/>
                <w:sz w:val="16"/>
                <w:szCs w:val="16"/>
                <w:lang w:val="en-US"/>
              </w:rPr>
              <w:t>OSD</w:t>
            </w:r>
            <w:r w:rsidR="00183F1D">
              <w:rPr>
                <w:rFonts w:ascii="Arial" w:eastAsiaTheme="minorHAnsi" w:hAnsi="Arial" w:cs="Arial"/>
                <w:b/>
                <w:bCs/>
                <w:noProof w:val="0"/>
                <w:spacing w:val="-2"/>
                <w:sz w:val="16"/>
                <w:szCs w:val="16"/>
                <w:lang w:val="en-US"/>
              </w:rPr>
              <w:t xml:space="preserve"> </w:t>
            </w:r>
          </w:p>
        </w:tc>
        <w:tc>
          <w:tcPr>
            <w:tcW w:w="812" w:type="dxa"/>
            <w:gridSpan w:val="2"/>
          </w:tcPr>
          <w:p w14:paraId="1EE17148"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0" w:type="dxa"/>
          </w:tcPr>
          <w:p w14:paraId="49C3A801"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6" w:type="dxa"/>
            <w:gridSpan w:val="2"/>
          </w:tcPr>
          <w:p w14:paraId="721107D3" w14:textId="77777777" w:rsidR="00174988" w:rsidRPr="00174988" w:rsidRDefault="00174988" w:rsidP="00174988">
            <w:pPr>
              <w:autoSpaceDE w:val="0"/>
              <w:autoSpaceDN w:val="0"/>
              <w:adjustRightInd w:val="0"/>
              <w:rPr>
                <w:rFonts w:eastAsiaTheme="minorHAnsi"/>
                <w:noProof w:val="0"/>
                <w:sz w:val="16"/>
                <w:szCs w:val="16"/>
                <w:lang w:val="en-US"/>
              </w:rPr>
            </w:pPr>
          </w:p>
        </w:tc>
        <w:tc>
          <w:tcPr>
            <w:tcW w:w="1181" w:type="dxa"/>
          </w:tcPr>
          <w:p w14:paraId="12662536" w14:textId="77777777" w:rsidR="00174988" w:rsidRPr="00174988" w:rsidRDefault="00174988" w:rsidP="00174988">
            <w:pPr>
              <w:autoSpaceDE w:val="0"/>
              <w:autoSpaceDN w:val="0"/>
              <w:adjustRightInd w:val="0"/>
              <w:rPr>
                <w:rFonts w:eastAsiaTheme="minorHAnsi"/>
                <w:noProof w:val="0"/>
                <w:sz w:val="16"/>
                <w:szCs w:val="16"/>
                <w:lang w:val="en-US"/>
              </w:rPr>
            </w:pPr>
          </w:p>
        </w:tc>
      </w:tr>
      <w:tr w:rsidR="00174988" w:rsidRPr="00174988" w14:paraId="22EDB382" w14:textId="77777777" w:rsidTr="00A10DDB">
        <w:tblPrEx>
          <w:tblCellMar>
            <w:top w:w="0" w:type="dxa"/>
            <w:left w:w="0" w:type="dxa"/>
            <w:bottom w:w="0" w:type="dxa"/>
            <w:right w:w="0" w:type="dxa"/>
          </w:tblCellMar>
        </w:tblPrEx>
        <w:trPr>
          <w:trHeight w:hRule="exact" w:val="274"/>
        </w:trPr>
        <w:tc>
          <w:tcPr>
            <w:tcW w:w="1226" w:type="dxa"/>
          </w:tcPr>
          <w:p w14:paraId="014C537A" w14:textId="77777777" w:rsidR="00174988" w:rsidRPr="00174988" w:rsidRDefault="00174988" w:rsidP="00174988">
            <w:pPr>
              <w:autoSpaceDE w:val="0"/>
              <w:autoSpaceDN w:val="0"/>
              <w:adjustRightInd w:val="0"/>
              <w:rPr>
                <w:rFonts w:eastAsiaTheme="minorHAnsi"/>
                <w:noProof w:val="0"/>
                <w:sz w:val="16"/>
                <w:szCs w:val="16"/>
                <w:lang w:val="en-US"/>
              </w:rPr>
            </w:pPr>
          </w:p>
        </w:tc>
        <w:tc>
          <w:tcPr>
            <w:tcW w:w="4108" w:type="dxa"/>
            <w:gridSpan w:val="2"/>
          </w:tcPr>
          <w:p w14:paraId="682B2232" w14:textId="77777777" w:rsidR="00174988" w:rsidRPr="00174988" w:rsidRDefault="00174988" w:rsidP="00174988">
            <w:pPr>
              <w:kinsoku w:val="0"/>
              <w:overflowPunct w:val="0"/>
              <w:autoSpaceDE w:val="0"/>
              <w:autoSpaceDN w:val="0"/>
              <w:adjustRightInd w:val="0"/>
              <w:spacing w:before="41"/>
              <w:ind w:left="99"/>
              <w:rPr>
                <w:rFonts w:eastAsiaTheme="minorHAnsi"/>
                <w:noProof w:val="0"/>
                <w:sz w:val="16"/>
                <w:szCs w:val="16"/>
                <w:lang w:val="en-US"/>
              </w:rPr>
            </w:pPr>
            <w:r w:rsidRPr="00174988">
              <w:rPr>
                <w:rFonts w:ascii="Arial" w:eastAsiaTheme="minorHAnsi" w:hAnsi="Arial" w:cs="Arial"/>
                <w:noProof w:val="0"/>
                <w:spacing w:val="-1"/>
                <w:sz w:val="16"/>
                <w:szCs w:val="16"/>
                <w:lang w:val="en-US"/>
              </w:rPr>
              <w:t>TEAVA CORUGATA HDPE SN4</w:t>
            </w:r>
            <w:r w:rsidRPr="00174988">
              <w:rPr>
                <w:rFonts w:ascii="Arial" w:eastAsiaTheme="minorHAnsi" w:hAnsi="Arial" w:cs="Arial"/>
                <w:noProof w:val="0"/>
                <w:spacing w:val="-5"/>
                <w:sz w:val="16"/>
                <w:szCs w:val="16"/>
                <w:lang w:val="en-US"/>
              </w:rPr>
              <w:t xml:space="preserve"> </w:t>
            </w:r>
            <w:r w:rsidRPr="00174988">
              <w:rPr>
                <w:rFonts w:ascii="Arial" w:eastAsiaTheme="minorHAnsi" w:hAnsi="Arial" w:cs="Arial"/>
                <w:noProof w:val="0"/>
                <w:sz w:val="16"/>
                <w:szCs w:val="16"/>
                <w:lang w:val="en-US"/>
              </w:rPr>
              <w:t>OD</w:t>
            </w:r>
            <w:r w:rsidRPr="00174988">
              <w:rPr>
                <w:rFonts w:ascii="Arial" w:eastAsiaTheme="minorHAnsi" w:hAnsi="Arial" w:cs="Arial"/>
                <w:noProof w:val="0"/>
                <w:spacing w:val="-1"/>
                <w:sz w:val="16"/>
                <w:szCs w:val="16"/>
                <w:lang w:val="en-US"/>
              </w:rPr>
              <w:t xml:space="preserve"> 160</w:t>
            </w:r>
          </w:p>
        </w:tc>
        <w:tc>
          <w:tcPr>
            <w:tcW w:w="812" w:type="dxa"/>
            <w:gridSpan w:val="2"/>
          </w:tcPr>
          <w:p w14:paraId="59CBBED1" w14:textId="77777777" w:rsidR="00174988" w:rsidRPr="00174988" w:rsidRDefault="00174988" w:rsidP="00174988">
            <w:pPr>
              <w:kinsoku w:val="0"/>
              <w:overflowPunct w:val="0"/>
              <w:autoSpaceDE w:val="0"/>
              <w:autoSpaceDN w:val="0"/>
              <w:adjustRightInd w:val="0"/>
              <w:spacing w:before="41"/>
              <w:jc w:val="center"/>
              <w:rPr>
                <w:rFonts w:eastAsiaTheme="minorHAnsi"/>
                <w:noProof w:val="0"/>
                <w:sz w:val="16"/>
                <w:szCs w:val="16"/>
                <w:lang w:val="ru-RU"/>
              </w:rPr>
            </w:pPr>
            <w:r w:rsidRPr="00174988">
              <w:rPr>
                <w:rFonts w:ascii="Arial" w:eastAsiaTheme="minorHAnsi" w:hAnsi="Arial" w:cs="Arial"/>
                <w:noProof w:val="0"/>
                <w:sz w:val="16"/>
                <w:szCs w:val="16"/>
                <w:lang w:val="ru-RU"/>
              </w:rPr>
              <w:t>M</w:t>
            </w:r>
          </w:p>
        </w:tc>
        <w:tc>
          <w:tcPr>
            <w:tcW w:w="1180" w:type="dxa"/>
          </w:tcPr>
          <w:p w14:paraId="78643762" w14:textId="77777777" w:rsidR="00174988" w:rsidRPr="00174988" w:rsidRDefault="00174988" w:rsidP="00174988">
            <w:pPr>
              <w:kinsoku w:val="0"/>
              <w:overflowPunct w:val="0"/>
              <w:autoSpaceDE w:val="0"/>
              <w:autoSpaceDN w:val="0"/>
              <w:adjustRightInd w:val="0"/>
              <w:spacing w:before="41"/>
              <w:ind w:left="663"/>
              <w:rPr>
                <w:rFonts w:eastAsiaTheme="minorHAnsi"/>
                <w:noProof w:val="0"/>
                <w:sz w:val="16"/>
                <w:szCs w:val="16"/>
                <w:lang w:val="ru-RU"/>
              </w:rPr>
            </w:pPr>
            <w:r w:rsidRPr="00174988">
              <w:rPr>
                <w:rFonts w:ascii="Arial" w:eastAsiaTheme="minorHAnsi" w:hAnsi="Arial" w:cs="Arial"/>
                <w:noProof w:val="0"/>
                <w:spacing w:val="-1"/>
                <w:sz w:val="16"/>
                <w:szCs w:val="16"/>
                <w:lang w:val="ru-RU"/>
              </w:rPr>
              <w:t>40,00</w:t>
            </w:r>
          </w:p>
        </w:tc>
        <w:tc>
          <w:tcPr>
            <w:tcW w:w="1186" w:type="dxa"/>
            <w:gridSpan w:val="2"/>
          </w:tcPr>
          <w:p w14:paraId="37AD942D" w14:textId="7ECD6E7F" w:rsidR="00174988" w:rsidRPr="00174988" w:rsidRDefault="00174988" w:rsidP="00174988">
            <w:pPr>
              <w:kinsoku w:val="0"/>
              <w:overflowPunct w:val="0"/>
              <w:autoSpaceDE w:val="0"/>
              <w:autoSpaceDN w:val="0"/>
              <w:adjustRightInd w:val="0"/>
              <w:spacing w:before="41"/>
              <w:ind w:left="579"/>
              <w:rPr>
                <w:rFonts w:eastAsiaTheme="minorHAnsi"/>
                <w:noProof w:val="0"/>
                <w:sz w:val="16"/>
                <w:szCs w:val="16"/>
                <w:lang w:val="ru-RU"/>
              </w:rPr>
            </w:pPr>
          </w:p>
        </w:tc>
        <w:tc>
          <w:tcPr>
            <w:tcW w:w="1181" w:type="dxa"/>
          </w:tcPr>
          <w:p w14:paraId="191A59A4" w14:textId="390137FB" w:rsidR="00174988" w:rsidRPr="00174988" w:rsidRDefault="00174988" w:rsidP="00174988">
            <w:pPr>
              <w:kinsoku w:val="0"/>
              <w:overflowPunct w:val="0"/>
              <w:autoSpaceDE w:val="0"/>
              <w:autoSpaceDN w:val="0"/>
              <w:adjustRightInd w:val="0"/>
              <w:spacing w:before="41"/>
              <w:ind w:left="443"/>
              <w:rPr>
                <w:rFonts w:eastAsiaTheme="minorHAnsi"/>
                <w:noProof w:val="0"/>
                <w:sz w:val="16"/>
                <w:szCs w:val="16"/>
                <w:lang w:val="ru-RU"/>
              </w:rPr>
            </w:pPr>
          </w:p>
        </w:tc>
      </w:tr>
      <w:tr w:rsidR="00A10DDB" w:rsidRPr="00174988" w14:paraId="1D98AFF4" w14:textId="77777777" w:rsidTr="00A10DDB">
        <w:tblPrEx>
          <w:tblCellMar>
            <w:top w:w="0" w:type="dxa"/>
            <w:left w:w="0" w:type="dxa"/>
            <w:bottom w:w="0" w:type="dxa"/>
            <w:right w:w="0" w:type="dxa"/>
          </w:tblCellMar>
        </w:tblPrEx>
        <w:trPr>
          <w:trHeight w:hRule="exact" w:val="274"/>
        </w:trPr>
        <w:tc>
          <w:tcPr>
            <w:tcW w:w="1226" w:type="dxa"/>
          </w:tcPr>
          <w:p w14:paraId="140C4E48" w14:textId="77777777" w:rsidR="00A10DDB" w:rsidRPr="00174988" w:rsidRDefault="00A10DDB" w:rsidP="00174988">
            <w:pPr>
              <w:autoSpaceDE w:val="0"/>
              <w:autoSpaceDN w:val="0"/>
              <w:adjustRightInd w:val="0"/>
              <w:rPr>
                <w:rFonts w:eastAsiaTheme="minorHAnsi"/>
                <w:noProof w:val="0"/>
                <w:sz w:val="16"/>
                <w:szCs w:val="16"/>
                <w:lang w:val="ru-RU"/>
              </w:rPr>
            </w:pPr>
          </w:p>
        </w:tc>
        <w:tc>
          <w:tcPr>
            <w:tcW w:w="4108" w:type="dxa"/>
            <w:gridSpan w:val="2"/>
          </w:tcPr>
          <w:p w14:paraId="3723E1A5" w14:textId="77777777" w:rsidR="00A10DDB" w:rsidRPr="00174988" w:rsidRDefault="00A10DDB" w:rsidP="00174988">
            <w:pPr>
              <w:kinsoku w:val="0"/>
              <w:overflowPunct w:val="0"/>
              <w:autoSpaceDE w:val="0"/>
              <w:autoSpaceDN w:val="0"/>
              <w:adjustRightInd w:val="0"/>
              <w:spacing w:before="41"/>
              <w:ind w:left="99"/>
              <w:rPr>
                <w:rFonts w:eastAsiaTheme="minorHAnsi"/>
                <w:noProof w:val="0"/>
                <w:sz w:val="16"/>
                <w:szCs w:val="16"/>
                <w:lang w:val="ru-RU"/>
              </w:rPr>
            </w:pPr>
            <w:r w:rsidRPr="00174988">
              <w:rPr>
                <w:rFonts w:ascii="Arial" w:eastAsiaTheme="minorHAnsi" w:hAnsi="Arial" w:cs="Arial"/>
                <w:noProof w:val="0"/>
                <w:spacing w:val="-1"/>
                <w:sz w:val="16"/>
                <w:szCs w:val="16"/>
                <w:lang w:val="ru-RU"/>
              </w:rPr>
              <w:t>PAPUC</w:t>
            </w:r>
            <w:r w:rsidRPr="00174988">
              <w:rPr>
                <w:rFonts w:ascii="Arial" w:eastAsiaTheme="minorHAnsi" w:hAnsi="Arial" w:cs="Arial"/>
                <w:noProof w:val="0"/>
                <w:sz w:val="16"/>
                <w:szCs w:val="16"/>
                <w:lang w:val="ru-RU"/>
              </w:rPr>
              <w:t xml:space="preserve"> </w:t>
            </w:r>
            <w:r w:rsidRPr="00174988">
              <w:rPr>
                <w:rFonts w:ascii="Arial" w:eastAsiaTheme="minorHAnsi" w:hAnsi="Arial" w:cs="Arial"/>
                <w:noProof w:val="0"/>
                <w:spacing w:val="-1"/>
                <w:sz w:val="16"/>
                <w:szCs w:val="16"/>
                <w:lang w:val="ru-RU"/>
              </w:rPr>
              <w:t>DE CABLU</w:t>
            </w:r>
            <w:r w:rsidRPr="00174988">
              <w:rPr>
                <w:rFonts w:ascii="Arial" w:eastAsiaTheme="minorHAnsi" w:hAnsi="Arial" w:cs="Arial"/>
                <w:noProof w:val="0"/>
                <w:spacing w:val="42"/>
                <w:sz w:val="16"/>
                <w:szCs w:val="16"/>
                <w:lang w:val="ru-RU"/>
              </w:rPr>
              <w:t xml:space="preserve"> </w:t>
            </w:r>
            <w:r w:rsidRPr="00174988">
              <w:rPr>
                <w:rFonts w:ascii="Arial" w:eastAsiaTheme="minorHAnsi" w:hAnsi="Arial" w:cs="Arial"/>
                <w:noProof w:val="0"/>
                <w:sz w:val="16"/>
                <w:szCs w:val="16"/>
                <w:lang w:val="ru-RU"/>
              </w:rPr>
              <w:t>JG</w:t>
            </w:r>
            <w:r w:rsidRPr="00174988">
              <w:rPr>
                <w:rFonts w:ascii="Arial" w:eastAsiaTheme="minorHAnsi" w:hAnsi="Arial" w:cs="Arial"/>
                <w:noProof w:val="0"/>
                <w:spacing w:val="-2"/>
                <w:sz w:val="16"/>
                <w:szCs w:val="16"/>
                <w:lang w:val="ru-RU"/>
              </w:rPr>
              <w:t xml:space="preserve"> </w:t>
            </w:r>
            <w:r w:rsidRPr="00174988">
              <w:rPr>
                <w:rFonts w:ascii="Arial" w:eastAsiaTheme="minorHAnsi" w:hAnsi="Arial" w:cs="Arial"/>
                <w:noProof w:val="0"/>
                <w:spacing w:val="-1"/>
                <w:sz w:val="16"/>
                <w:szCs w:val="16"/>
                <w:lang w:val="ru-RU"/>
              </w:rPr>
              <w:t>50*10</w:t>
            </w:r>
          </w:p>
        </w:tc>
        <w:tc>
          <w:tcPr>
            <w:tcW w:w="812" w:type="dxa"/>
            <w:gridSpan w:val="2"/>
          </w:tcPr>
          <w:p w14:paraId="76944756" w14:textId="77777777" w:rsidR="00A10DDB" w:rsidRPr="00174988" w:rsidRDefault="00A10DDB" w:rsidP="00174988">
            <w:pPr>
              <w:kinsoku w:val="0"/>
              <w:overflowPunct w:val="0"/>
              <w:autoSpaceDE w:val="0"/>
              <w:autoSpaceDN w:val="0"/>
              <w:adjustRightInd w:val="0"/>
              <w:spacing w:before="41"/>
              <w:ind w:left="229"/>
              <w:rPr>
                <w:rFonts w:eastAsiaTheme="minorHAnsi"/>
                <w:noProof w:val="0"/>
                <w:sz w:val="16"/>
                <w:szCs w:val="16"/>
                <w:lang w:val="ru-RU"/>
              </w:rPr>
            </w:pPr>
            <w:r w:rsidRPr="00174988">
              <w:rPr>
                <w:rFonts w:ascii="Arial" w:eastAsiaTheme="minorHAnsi" w:hAnsi="Arial" w:cs="Arial"/>
                <w:noProof w:val="0"/>
                <w:spacing w:val="-1"/>
                <w:sz w:val="16"/>
                <w:szCs w:val="16"/>
                <w:lang w:val="ru-RU"/>
              </w:rPr>
              <w:t>BUC</w:t>
            </w:r>
          </w:p>
        </w:tc>
        <w:tc>
          <w:tcPr>
            <w:tcW w:w="1180" w:type="dxa"/>
          </w:tcPr>
          <w:p w14:paraId="3181AAA0" w14:textId="77777777" w:rsidR="00A10DDB" w:rsidRPr="00174988" w:rsidRDefault="00A10DDB" w:rsidP="00174988">
            <w:pPr>
              <w:kinsoku w:val="0"/>
              <w:overflowPunct w:val="0"/>
              <w:autoSpaceDE w:val="0"/>
              <w:autoSpaceDN w:val="0"/>
              <w:adjustRightInd w:val="0"/>
              <w:spacing w:before="41"/>
              <w:ind w:left="752"/>
              <w:rPr>
                <w:rFonts w:eastAsiaTheme="minorHAnsi"/>
                <w:noProof w:val="0"/>
                <w:sz w:val="16"/>
                <w:szCs w:val="16"/>
                <w:lang w:val="ru-RU"/>
              </w:rPr>
            </w:pPr>
            <w:r w:rsidRPr="00174988">
              <w:rPr>
                <w:rFonts w:ascii="Arial" w:eastAsiaTheme="minorHAnsi" w:hAnsi="Arial" w:cs="Arial"/>
                <w:noProof w:val="0"/>
                <w:spacing w:val="-1"/>
                <w:sz w:val="16"/>
                <w:szCs w:val="16"/>
                <w:lang w:val="ru-RU"/>
              </w:rPr>
              <w:t>3,00</w:t>
            </w:r>
          </w:p>
        </w:tc>
        <w:tc>
          <w:tcPr>
            <w:tcW w:w="1186" w:type="dxa"/>
            <w:gridSpan w:val="2"/>
          </w:tcPr>
          <w:p w14:paraId="5B7795F5" w14:textId="03DE10CD" w:rsidR="00A10DDB" w:rsidRPr="00174988" w:rsidRDefault="00A10DDB" w:rsidP="00174988">
            <w:pPr>
              <w:kinsoku w:val="0"/>
              <w:overflowPunct w:val="0"/>
              <w:autoSpaceDE w:val="0"/>
              <w:autoSpaceDN w:val="0"/>
              <w:adjustRightInd w:val="0"/>
              <w:spacing w:before="41"/>
              <w:ind w:left="44"/>
              <w:rPr>
                <w:rFonts w:eastAsiaTheme="minorHAnsi"/>
                <w:noProof w:val="0"/>
                <w:sz w:val="16"/>
                <w:szCs w:val="16"/>
                <w:lang w:val="ru-RU"/>
              </w:rPr>
            </w:pPr>
          </w:p>
        </w:tc>
        <w:tc>
          <w:tcPr>
            <w:tcW w:w="1181" w:type="dxa"/>
          </w:tcPr>
          <w:p w14:paraId="15C0B97D" w14:textId="2A1507EE" w:rsidR="00A10DDB" w:rsidRPr="00174988" w:rsidRDefault="00A10DDB" w:rsidP="00174988">
            <w:pPr>
              <w:kinsoku w:val="0"/>
              <w:overflowPunct w:val="0"/>
              <w:autoSpaceDE w:val="0"/>
              <w:autoSpaceDN w:val="0"/>
              <w:adjustRightInd w:val="0"/>
              <w:spacing w:before="41"/>
              <w:ind w:left="666"/>
              <w:rPr>
                <w:rFonts w:eastAsiaTheme="minorHAnsi"/>
                <w:noProof w:val="0"/>
                <w:sz w:val="16"/>
                <w:szCs w:val="16"/>
                <w:lang w:val="ru-RU"/>
              </w:rPr>
            </w:pPr>
          </w:p>
        </w:tc>
      </w:tr>
      <w:tr w:rsidR="00A10DDB" w:rsidRPr="00174988" w14:paraId="5031BB0E" w14:textId="77777777" w:rsidTr="00F64AD9">
        <w:tblPrEx>
          <w:tblCellMar>
            <w:top w:w="0" w:type="dxa"/>
            <w:left w:w="0" w:type="dxa"/>
            <w:bottom w:w="0" w:type="dxa"/>
            <w:right w:w="0" w:type="dxa"/>
          </w:tblCellMar>
        </w:tblPrEx>
        <w:trPr>
          <w:trHeight w:hRule="exact" w:val="276"/>
        </w:trPr>
        <w:tc>
          <w:tcPr>
            <w:tcW w:w="1226" w:type="dxa"/>
          </w:tcPr>
          <w:p w14:paraId="05A2D852" w14:textId="77777777" w:rsidR="00A10DDB" w:rsidRPr="00174988" w:rsidRDefault="00A10DDB" w:rsidP="00174988">
            <w:pPr>
              <w:kinsoku w:val="0"/>
              <w:overflowPunct w:val="0"/>
              <w:autoSpaceDE w:val="0"/>
              <w:autoSpaceDN w:val="0"/>
              <w:adjustRightInd w:val="0"/>
              <w:spacing w:before="43"/>
              <w:ind w:left="339"/>
              <w:rPr>
                <w:rFonts w:eastAsiaTheme="minorHAnsi"/>
                <w:noProof w:val="0"/>
                <w:sz w:val="16"/>
                <w:szCs w:val="16"/>
                <w:lang w:val="ru-RU"/>
              </w:rPr>
            </w:pPr>
            <w:r w:rsidRPr="00174988">
              <w:rPr>
                <w:rFonts w:ascii="Arial" w:eastAsiaTheme="minorHAnsi" w:hAnsi="Arial" w:cs="Arial"/>
                <w:noProof w:val="0"/>
                <w:spacing w:val="-1"/>
                <w:sz w:val="16"/>
                <w:szCs w:val="16"/>
                <w:lang w:val="ru-RU"/>
              </w:rPr>
              <w:t>761923</w:t>
            </w:r>
          </w:p>
        </w:tc>
        <w:tc>
          <w:tcPr>
            <w:tcW w:w="1535" w:type="dxa"/>
          </w:tcPr>
          <w:p w14:paraId="53516980" w14:textId="77777777" w:rsidR="00A10DDB" w:rsidRPr="00174988" w:rsidRDefault="00A10DDB" w:rsidP="00174988">
            <w:pPr>
              <w:kinsoku w:val="0"/>
              <w:overflowPunct w:val="0"/>
              <w:autoSpaceDE w:val="0"/>
              <w:autoSpaceDN w:val="0"/>
              <w:adjustRightInd w:val="0"/>
              <w:spacing w:before="43"/>
              <w:ind w:left="99"/>
              <w:rPr>
                <w:rFonts w:eastAsiaTheme="minorHAnsi"/>
                <w:noProof w:val="0"/>
                <w:sz w:val="16"/>
                <w:szCs w:val="16"/>
                <w:lang w:val="ru-RU"/>
              </w:rPr>
            </w:pPr>
            <w:r w:rsidRPr="00174988">
              <w:rPr>
                <w:rFonts w:ascii="Arial" w:eastAsiaTheme="minorHAnsi" w:hAnsi="Arial" w:cs="Arial"/>
                <w:noProof w:val="0"/>
                <w:spacing w:val="-1"/>
                <w:sz w:val="16"/>
                <w:szCs w:val="16"/>
                <w:lang w:val="ru-RU"/>
              </w:rPr>
              <w:t>CARAMIDA(SGT)</w:t>
            </w:r>
          </w:p>
        </w:tc>
        <w:tc>
          <w:tcPr>
            <w:tcW w:w="2573" w:type="dxa"/>
          </w:tcPr>
          <w:p w14:paraId="754937AD" w14:textId="77777777" w:rsidR="00A10DDB" w:rsidRPr="00174988" w:rsidRDefault="00A10DDB" w:rsidP="00174988">
            <w:pPr>
              <w:autoSpaceDE w:val="0"/>
              <w:autoSpaceDN w:val="0"/>
              <w:adjustRightInd w:val="0"/>
              <w:rPr>
                <w:rFonts w:eastAsiaTheme="minorHAnsi"/>
                <w:noProof w:val="0"/>
                <w:sz w:val="16"/>
                <w:szCs w:val="16"/>
                <w:lang w:val="ru-RU"/>
              </w:rPr>
            </w:pPr>
          </w:p>
        </w:tc>
        <w:tc>
          <w:tcPr>
            <w:tcW w:w="812" w:type="dxa"/>
            <w:gridSpan w:val="2"/>
          </w:tcPr>
          <w:p w14:paraId="14E9E26F" w14:textId="77777777" w:rsidR="00A10DDB" w:rsidRPr="00174988" w:rsidRDefault="00A10DDB" w:rsidP="00174988">
            <w:pPr>
              <w:kinsoku w:val="0"/>
              <w:overflowPunct w:val="0"/>
              <w:autoSpaceDE w:val="0"/>
              <w:autoSpaceDN w:val="0"/>
              <w:adjustRightInd w:val="0"/>
              <w:spacing w:before="43"/>
              <w:ind w:left="229"/>
              <w:rPr>
                <w:rFonts w:eastAsiaTheme="minorHAnsi"/>
                <w:noProof w:val="0"/>
                <w:sz w:val="16"/>
                <w:szCs w:val="16"/>
                <w:lang w:val="ru-RU"/>
              </w:rPr>
            </w:pPr>
            <w:r w:rsidRPr="00174988">
              <w:rPr>
                <w:rFonts w:ascii="Arial" w:eastAsiaTheme="minorHAnsi" w:hAnsi="Arial" w:cs="Arial"/>
                <w:noProof w:val="0"/>
                <w:spacing w:val="-1"/>
                <w:sz w:val="16"/>
                <w:szCs w:val="16"/>
                <w:lang w:val="ru-RU"/>
              </w:rPr>
              <w:t>BUC</w:t>
            </w:r>
          </w:p>
        </w:tc>
        <w:tc>
          <w:tcPr>
            <w:tcW w:w="1180" w:type="dxa"/>
          </w:tcPr>
          <w:p w14:paraId="6BA07617" w14:textId="77777777" w:rsidR="00A10DDB" w:rsidRPr="00174988" w:rsidRDefault="00A10DDB" w:rsidP="00174988">
            <w:pPr>
              <w:kinsoku w:val="0"/>
              <w:overflowPunct w:val="0"/>
              <w:autoSpaceDE w:val="0"/>
              <w:autoSpaceDN w:val="0"/>
              <w:adjustRightInd w:val="0"/>
              <w:spacing w:before="43"/>
              <w:ind w:left="440"/>
              <w:rPr>
                <w:rFonts w:eastAsiaTheme="minorHAnsi"/>
                <w:noProof w:val="0"/>
                <w:sz w:val="16"/>
                <w:szCs w:val="16"/>
                <w:lang w:val="ru-RU"/>
              </w:rPr>
            </w:pPr>
            <w:r w:rsidRPr="00174988">
              <w:rPr>
                <w:rFonts w:ascii="Arial" w:eastAsiaTheme="minorHAnsi" w:hAnsi="Arial" w:cs="Arial"/>
                <w:noProof w:val="0"/>
                <w:spacing w:val="-1"/>
                <w:sz w:val="16"/>
                <w:szCs w:val="16"/>
                <w:lang w:val="ru-RU"/>
              </w:rPr>
              <w:t>2.075,00</w:t>
            </w:r>
          </w:p>
        </w:tc>
        <w:tc>
          <w:tcPr>
            <w:tcW w:w="1186" w:type="dxa"/>
            <w:gridSpan w:val="2"/>
          </w:tcPr>
          <w:p w14:paraId="63646CA5" w14:textId="596DAF25" w:rsidR="00A10DDB" w:rsidRPr="00174988" w:rsidRDefault="00A10DDB" w:rsidP="00174988">
            <w:pPr>
              <w:kinsoku w:val="0"/>
              <w:overflowPunct w:val="0"/>
              <w:autoSpaceDE w:val="0"/>
              <w:autoSpaceDN w:val="0"/>
              <w:adjustRightInd w:val="0"/>
              <w:spacing w:before="43"/>
              <w:ind w:left="133"/>
              <w:rPr>
                <w:rFonts w:eastAsiaTheme="minorHAnsi"/>
                <w:noProof w:val="0"/>
                <w:sz w:val="16"/>
                <w:szCs w:val="16"/>
                <w:lang w:val="ru-RU"/>
              </w:rPr>
            </w:pPr>
          </w:p>
        </w:tc>
        <w:tc>
          <w:tcPr>
            <w:tcW w:w="1181" w:type="dxa"/>
          </w:tcPr>
          <w:p w14:paraId="1EA8E3A4" w14:textId="79374C0E" w:rsidR="00A10DDB" w:rsidRPr="00174988" w:rsidRDefault="00A10DDB" w:rsidP="00174988">
            <w:pPr>
              <w:kinsoku w:val="0"/>
              <w:overflowPunct w:val="0"/>
              <w:autoSpaceDE w:val="0"/>
              <w:autoSpaceDN w:val="0"/>
              <w:adjustRightInd w:val="0"/>
              <w:spacing w:before="43"/>
              <w:ind w:left="354"/>
              <w:rPr>
                <w:rFonts w:eastAsiaTheme="minorHAnsi"/>
                <w:noProof w:val="0"/>
                <w:sz w:val="16"/>
                <w:szCs w:val="16"/>
                <w:lang w:val="ru-RU"/>
              </w:rPr>
            </w:pPr>
          </w:p>
        </w:tc>
      </w:tr>
      <w:tr w:rsidR="00174988" w:rsidRPr="00174988" w14:paraId="4C093351" w14:textId="77777777" w:rsidTr="00A10DDB">
        <w:tblPrEx>
          <w:tblCellMar>
            <w:top w:w="0" w:type="dxa"/>
            <w:left w:w="0" w:type="dxa"/>
            <w:bottom w:w="0" w:type="dxa"/>
            <w:right w:w="0" w:type="dxa"/>
          </w:tblCellMar>
        </w:tblPrEx>
        <w:trPr>
          <w:trHeight w:hRule="exact" w:val="274"/>
        </w:trPr>
        <w:tc>
          <w:tcPr>
            <w:tcW w:w="1226" w:type="dxa"/>
          </w:tcPr>
          <w:p w14:paraId="1EE1F5EF" w14:textId="77777777" w:rsidR="00174988" w:rsidRPr="00174988" w:rsidRDefault="00174988" w:rsidP="00174988">
            <w:pPr>
              <w:kinsoku w:val="0"/>
              <w:overflowPunct w:val="0"/>
              <w:autoSpaceDE w:val="0"/>
              <w:autoSpaceDN w:val="0"/>
              <w:adjustRightInd w:val="0"/>
              <w:spacing w:before="41"/>
              <w:ind w:left="339"/>
              <w:rPr>
                <w:rFonts w:eastAsiaTheme="minorHAnsi"/>
                <w:noProof w:val="0"/>
                <w:sz w:val="16"/>
                <w:szCs w:val="16"/>
                <w:lang w:val="ru-RU"/>
              </w:rPr>
            </w:pPr>
            <w:r w:rsidRPr="00174988">
              <w:rPr>
                <w:rFonts w:ascii="Arial" w:eastAsiaTheme="minorHAnsi" w:hAnsi="Arial" w:cs="Arial"/>
                <w:noProof w:val="0"/>
                <w:spacing w:val="-1"/>
                <w:sz w:val="16"/>
                <w:szCs w:val="16"/>
                <w:lang w:val="ru-RU"/>
              </w:rPr>
              <w:t>761927</w:t>
            </w:r>
          </w:p>
        </w:tc>
        <w:tc>
          <w:tcPr>
            <w:tcW w:w="1535" w:type="dxa"/>
          </w:tcPr>
          <w:p w14:paraId="5DA4903D" w14:textId="77777777" w:rsidR="00174988" w:rsidRPr="00174988" w:rsidRDefault="00174988" w:rsidP="00174988">
            <w:pPr>
              <w:kinsoku w:val="0"/>
              <w:overflowPunct w:val="0"/>
              <w:autoSpaceDE w:val="0"/>
              <w:autoSpaceDN w:val="0"/>
              <w:adjustRightInd w:val="0"/>
              <w:spacing w:before="41"/>
              <w:ind w:left="99"/>
              <w:rPr>
                <w:rFonts w:eastAsiaTheme="minorHAnsi"/>
                <w:noProof w:val="0"/>
                <w:sz w:val="16"/>
                <w:szCs w:val="16"/>
                <w:lang w:val="ru-RU"/>
              </w:rPr>
            </w:pPr>
            <w:r w:rsidRPr="00174988">
              <w:rPr>
                <w:rFonts w:ascii="Arial" w:eastAsiaTheme="minorHAnsi" w:hAnsi="Arial" w:cs="Arial"/>
                <w:noProof w:val="0"/>
                <w:spacing w:val="-1"/>
                <w:sz w:val="16"/>
                <w:szCs w:val="16"/>
                <w:lang w:val="ru-RU"/>
              </w:rPr>
              <w:t>NISIP</w:t>
            </w:r>
            <w:r w:rsidRPr="00174988">
              <w:rPr>
                <w:rFonts w:ascii="Arial" w:eastAsiaTheme="minorHAnsi" w:hAnsi="Arial" w:cs="Arial"/>
                <w:noProof w:val="0"/>
                <w:spacing w:val="1"/>
                <w:sz w:val="16"/>
                <w:szCs w:val="16"/>
                <w:lang w:val="ru-RU"/>
              </w:rPr>
              <w:t xml:space="preserve"> </w:t>
            </w:r>
            <w:r w:rsidRPr="00174988">
              <w:rPr>
                <w:rFonts w:ascii="Arial" w:eastAsiaTheme="minorHAnsi" w:hAnsi="Arial" w:cs="Arial"/>
                <w:noProof w:val="0"/>
                <w:spacing w:val="-1"/>
                <w:sz w:val="16"/>
                <w:szCs w:val="16"/>
                <w:lang w:val="ru-RU"/>
              </w:rPr>
              <w:t>(SGT)</w:t>
            </w:r>
          </w:p>
        </w:tc>
        <w:tc>
          <w:tcPr>
            <w:tcW w:w="2573" w:type="dxa"/>
          </w:tcPr>
          <w:p w14:paraId="0D3E59C4" w14:textId="77777777" w:rsidR="00174988" w:rsidRPr="00174988" w:rsidRDefault="00174988" w:rsidP="00174988">
            <w:pPr>
              <w:autoSpaceDE w:val="0"/>
              <w:autoSpaceDN w:val="0"/>
              <w:adjustRightInd w:val="0"/>
              <w:rPr>
                <w:rFonts w:eastAsiaTheme="minorHAnsi"/>
                <w:noProof w:val="0"/>
                <w:sz w:val="16"/>
                <w:szCs w:val="16"/>
                <w:lang w:val="ru-RU"/>
              </w:rPr>
            </w:pPr>
          </w:p>
        </w:tc>
        <w:tc>
          <w:tcPr>
            <w:tcW w:w="812" w:type="dxa"/>
            <w:gridSpan w:val="2"/>
          </w:tcPr>
          <w:p w14:paraId="2C06735F" w14:textId="77777777" w:rsidR="00174988" w:rsidRPr="00174988" w:rsidRDefault="00174988" w:rsidP="00174988">
            <w:pPr>
              <w:kinsoku w:val="0"/>
              <w:overflowPunct w:val="0"/>
              <w:autoSpaceDE w:val="0"/>
              <w:autoSpaceDN w:val="0"/>
              <w:adjustRightInd w:val="0"/>
              <w:spacing w:before="41"/>
              <w:ind w:right="1"/>
              <w:jc w:val="center"/>
              <w:rPr>
                <w:rFonts w:eastAsiaTheme="minorHAnsi"/>
                <w:noProof w:val="0"/>
                <w:sz w:val="16"/>
                <w:szCs w:val="16"/>
                <w:lang w:val="ru-RU"/>
              </w:rPr>
            </w:pPr>
            <w:r w:rsidRPr="00174988">
              <w:rPr>
                <w:rFonts w:ascii="Arial" w:eastAsiaTheme="minorHAnsi" w:hAnsi="Arial" w:cs="Arial"/>
                <w:noProof w:val="0"/>
                <w:sz w:val="16"/>
                <w:szCs w:val="16"/>
                <w:lang w:val="ru-RU"/>
              </w:rPr>
              <w:t>M3</w:t>
            </w:r>
          </w:p>
        </w:tc>
        <w:tc>
          <w:tcPr>
            <w:tcW w:w="1180" w:type="dxa"/>
          </w:tcPr>
          <w:p w14:paraId="0E84BBB6" w14:textId="77777777" w:rsidR="00174988" w:rsidRPr="00174988" w:rsidRDefault="00174988" w:rsidP="00174988">
            <w:pPr>
              <w:kinsoku w:val="0"/>
              <w:overflowPunct w:val="0"/>
              <w:autoSpaceDE w:val="0"/>
              <w:autoSpaceDN w:val="0"/>
              <w:adjustRightInd w:val="0"/>
              <w:spacing w:before="41"/>
              <w:ind w:left="663"/>
              <w:rPr>
                <w:rFonts w:eastAsiaTheme="minorHAnsi"/>
                <w:noProof w:val="0"/>
                <w:sz w:val="16"/>
                <w:szCs w:val="16"/>
                <w:lang w:val="ru-RU"/>
              </w:rPr>
            </w:pPr>
            <w:r w:rsidRPr="00174988">
              <w:rPr>
                <w:rFonts w:ascii="Arial" w:eastAsiaTheme="minorHAnsi" w:hAnsi="Arial" w:cs="Arial"/>
                <w:noProof w:val="0"/>
                <w:spacing w:val="-1"/>
                <w:sz w:val="16"/>
                <w:szCs w:val="16"/>
                <w:lang w:val="ru-RU"/>
              </w:rPr>
              <w:t>26,10</w:t>
            </w:r>
          </w:p>
        </w:tc>
        <w:tc>
          <w:tcPr>
            <w:tcW w:w="1186" w:type="dxa"/>
            <w:gridSpan w:val="2"/>
          </w:tcPr>
          <w:p w14:paraId="1521F170" w14:textId="6D7A7ACF" w:rsidR="00174988" w:rsidRPr="00174988" w:rsidRDefault="00174988" w:rsidP="00174988">
            <w:pPr>
              <w:kinsoku w:val="0"/>
              <w:overflowPunct w:val="0"/>
              <w:autoSpaceDE w:val="0"/>
              <w:autoSpaceDN w:val="0"/>
              <w:adjustRightInd w:val="0"/>
              <w:spacing w:before="41"/>
              <w:ind w:left="579"/>
              <w:rPr>
                <w:rFonts w:eastAsiaTheme="minorHAnsi"/>
                <w:noProof w:val="0"/>
                <w:sz w:val="16"/>
                <w:szCs w:val="16"/>
                <w:lang w:val="ru-RU"/>
              </w:rPr>
            </w:pPr>
          </w:p>
        </w:tc>
        <w:tc>
          <w:tcPr>
            <w:tcW w:w="1181" w:type="dxa"/>
          </w:tcPr>
          <w:p w14:paraId="523811A1" w14:textId="5FE4F43C" w:rsidR="00174988" w:rsidRPr="00174988" w:rsidRDefault="00174988" w:rsidP="00174988">
            <w:pPr>
              <w:kinsoku w:val="0"/>
              <w:overflowPunct w:val="0"/>
              <w:autoSpaceDE w:val="0"/>
              <w:autoSpaceDN w:val="0"/>
              <w:adjustRightInd w:val="0"/>
              <w:spacing w:before="41"/>
              <w:ind w:left="354"/>
              <w:rPr>
                <w:rFonts w:eastAsiaTheme="minorHAnsi"/>
                <w:noProof w:val="0"/>
                <w:sz w:val="16"/>
                <w:szCs w:val="16"/>
                <w:lang w:val="ru-RU"/>
              </w:rPr>
            </w:pPr>
          </w:p>
        </w:tc>
      </w:tr>
      <w:tr w:rsidR="00183F1D" w:rsidRPr="00183F1D" w14:paraId="19769B3A"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2" w:space="0" w:color="000000"/>
              <w:left w:val="single" w:sz="4" w:space="0" w:color="000000"/>
              <w:bottom w:val="single" w:sz="4" w:space="0" w:color="000000"/>
              <w:right w:val="single" w:sz="4" w:space="0" w:color="000000"/>
            </w:tcBorders>
          </w:tcPr>
          <w:p w14:paraId="129F7939"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800907</w:t>
            </w:r>
          </w:p>
        </w:tc>
        <w:tc>
          <w:tcPr>
            <w:tcW w:w="4108" w:type="dxa"/>
            <w:gridSpan w:val="2"/>
            <w:tcBorders>
              <w:top w:val="single" w:sz="2" w:space="0" w:color="000000"/>
              <w:left w:val="single" w:sz="4" w:space="0" w:color="000000"/>
              <w:bottom w:val="single" w:sz="4" w:space="0" w:color="000000"/>
              <w:right w:val="single" w:sz="4" w:space="0" w:color="000000"/>
            </w:tcBorders>
          </w:tcPr>
          <w:p w14:paraId="0AFA3B6E"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TEAVA DE POLIETILENA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D=75MM</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(SGT)</w:t>
            </w:r>
          </w:p>
        </w:tc>
        <w:tc>
          <w:tcPr>
            <w:tcW w:w="652" w:type="dxa"/>
            <w:tcBorders>
              <w:top w:val="single" w:sz="2" w:space="0" w:color="000000"/>
              <w:left w:val="single" w:sz="4" w:space="0" w:color="000000"/>
              <w:bottom w:val="single" w:sz="4" w:space="0" w:color="000000"/>
              <w:right w:val="nil"/>
            </w:tcBorders>
          </w:tcPr>
          <w:p w14:paraId="3CC69585" w14:textId="77777777" w:rsidR="00183F1D" w:rsidRPr="00183F1D" w:rsidRDefault="00183F1D" w:rsidP="00183F1D">
            <w:pPr>
              <w:kinsoku w:val="0"/>
              <w:overflowPunct w:val="0"/>
              <w:autoSpaceDE w:val="0"/>
              <w:autoSpaceDN w:val="0"/>
              <w:adjustRightInd w:val="0"/>
              <w:spacing w:before="41"/>
              <w:ind w:left="332"/>
              <w:rPr>
                <w:rFonts w:eastAsiaTheme="minorHAnsi"/>
                <w:noProof w:val="0"/>
                <w:sz w:val="16"/>
                <w:szCs w:val="16"/>
                <w:lang w:val="ru-RU"/>
              </w:rPr>
            </w:pPr>
            <w:r w:rsidRPr="00183F1D">
              <w:rPr>
                <w:rFonts w:ascii="Arial" w:eastAsiaTheme="minorHAnsi" w:hAnsi="Arial" w:cs="Arial"/>
                <w:noProof w:val="0"/>
                <w:sz w:val="16"/>
                <w:szCs w:val="16"/>
                <w:lang w:val="ru-RU"/>
              </w:rPr>
              <w:t>M</w:t>
            </w:r>
          </w:p>
        </w:tc>
        <w:tc>
          <w:tcPr>
            <w:tcW w:w="1340" w:type="dxa"/>
            <w:gridSpan w:val="2"/>
            <w:tcBorders>
              <w:top w:val="single" w:sz="2" w:space="0" w:color="000000"/>
              <w:left w:val="nil"/>
              <w:bottom w:val="single" w:sz="4" w:space="0" w:color="000000"/>
              <w:right w:val="single" w:sz="4" w:space="0" w:color="000000"/>
            </w:tcBorders>
          </w:tcPr>
          <w:p w14:paraId="2962EFC0" w14:textId="77777777" w:rsidR="00183F1D" w:rsidRPr="00183F1D" w:rsidRDefault="00183F1D" w:rsidP="00183F1D">
            <w:pPr>
              <w:kinsoku w:val="0"/>
              <w:overflowPunct w:val="0"/>
              <w:autoSpaceDE w:val="0"/>
              <w:autoSpaceDN w:val="0"/>
              <w:adjustRightInd w:val="0"/>
              <w:spacing w:before="41"/>
              <w:ind w:left="740"/>
              <w:rPr>
                <w:rFonts w:eastAsiaTheme="minorHAnsi"/>
                <w:noProof w:val="0"/>
                <w:sz w:val="16"/>
                <w:szCs w:val="16"/>
                <w:lang w:val="ru-RU"/>
              </w:rPr>
            </w:pPr>
            <w:r w:rsidRPr="00183F1D">
              <w:rPr>
                <w:rFonts w:ascii="Arial" w:eastAsiaTheme="minorHAnsi" w:hAnsi="Arial" w:cs="Arial"/>
                <w:noProof w:val="0"/>
                <w:spacing w:val="-1"/>
                <w:sz w:val="16"/>
                <w:szCs w:val="16"/>
                <w:lang w:val="ru-RU"/>
              </w:rPr>
              <w:t>141,00</w:t>
            </w:r>
          </w:p>
        </w:tc>
        <w:tc>
          <w:tcPr>
            <w:tcW w:w="1186" w:type="dxa"/>
            <w:gridSpan w:val="2"/>
            <w:tcBorders>
              <w:top w:val="single" w:sz="2" w:space="0" w:color="000000"/>
              <w:left w:val="single" w:sz="4" w:space="0" w:color="000000"/>
              <w:bottom w:val="single" w:sz="4" w:space="0" w:color="000000"/>
              <w:right w:val="single" w:sz="4" w:space="0" w:color="000000"/>
            </w:tcBorders>
          </w:tcPr>
          <w:p w14:paraId="539469D2" w14:textId="6463E357" w:rsidR="00183F1D" w:rsidRPr="00183F1D" w:rsidRDefault="00183F1D" w:rsidP="00183F1D">
            <w:pPr>
              <w:kinsoku w:val="0"/>
              <w:overflowPunct w:val="0"/>
              <w:autoSpaceDE w:val="0"/>
              <w:autoSpaceDN w:val="0"/>
              <w:adjustRightInd w:val="0"/>
              <w:spacing w:before="41"/>
              <w:ind w:left="669"/>
              <w:rPr>
                <w:rFonts w:eastAsiaTheme="minorHAnsi"/>
                <w:noProof w:val="0"/>
                <w:sz w:val="16"/>
                <w:szCs w:val="16"/>
                <w:lang w:val="ru-RU"/>
              </w:rPr>
            </w:pPr>
          </w:p>
        </w:tc>
        <w:tc>
          <w:tcPr>
            <w:tcW w:w="1181" w:type="dxa"/>
            <w:tcBorders>
              <w:top w:val="single" w:sz="2" w:space="0" w:color="000000"/>
              <w:left w:val="single" w:sz="4" w:space="0" w:color="000000"/>
              <w:bottom w:val="single" w:sz="4" w:space="0" w:color="000000"/>
              <w:right w:val="single" w:sz="4" w:space="0" w:color="000000"/>
            </w:tcBorders>
          </w:tcPr>
          <w:p w14:paraId="7FAC8BA8" w14:textId="22F677EF" w:rsidR="00183F1D" w:rsidRPr="00183F1D" w:rsidRDefault="00183F1D" w:rsidP="00183F1D">
            <w:pPr>
              <w:kinsoku w:val="0"/>
              <w:overflowPunct w:val="0"/>
              <w:autoSpaceDE w:val="0"/>
              <w:autoSpaceDN w:val="0"/>
              <w:adjustRightInd w:val="0"/>
              <w:spacing w:before="41"/>
              <w:ind w:left="443"/>
              <w:rPr>
                <w:rFonts w:eastAsiaTheme="minorHAnsi"/>
                <w:noProof w:val="0"/>
                <w:sz w:val="16"/>
                <w:szCs w:val="16"/>
                <w:lang w:val="ru-RU"/>
              </w:rPr>
            </w:pPr>
          </w:p>
        </w:tc>
      </w:tr>
      <w:tr w:rsidR="00183F1D" w:rsidRPr="00183F1D" w14:paraId="1D7BF20E"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6"/>
        </w:trPr>
        <w:tc>
          <w:tcPr>
            <w:tcW w:w="1226" w:type="dxa"/>
            <w:tcBorders>
              <w:top w:val="single" w:sz="4" w:space="0" w:color="000000"/>
              <w:left w:val="single" w:sz="4" w:space="0" w:color="000000"/>
              <w:bottom w:val="single" w:sz="4" w:space="0" w:color="000000"/>
              <w:right w:val="single" w:sz="4" w:space="0" w:color="000000"/>
            </w:tcBorders>
          </w:tcPr>
          <w:p w14:paraId="762DC8D3" w14:textId="77777777" w:rsidR="00183F1D" w:rsidRPr="00183F1D" w:rsidRDefault="00183F1D" w:rsidP="00183F1D">
            <w:pPr>
              <w:kinsoku w:val="0"/>
              <w:overflowPunct w:val="0"/>
              <w:autoSpaceDE w:val="0"/>
              <w:autoSpaceDN w:val="0"/>
              <w:adjustRightInd w:val="0"/>
              <w:spacing w:before="43"/>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762331</w:t>
            </w:r>
          </w:p>
        </w:tc>
        <w:tc>
          <w:tcPr>
            <w:tcW w:w="4108" w:type="dxa"/>
            <w:gridSpan w:val="2"/>
            <w:tcBorders>
              <w:top w:val="single" w:sz="4" w:space="0" w:color="000000"/>
              <w:left w:val="single" w:sz="4" w:space="0" w:color="000000"/>
              <w:bottom w:val="single" w:sz="4" w:space="0" w:color="000000"/>
              <w:right w:val="single" w:sz="4" w:space="0" w:color="000000"/>
            </w:tcBorders>
          </w:tcPr>
          <w:p w14:paraId="557E2ECD" w14:textId="77777777" w:rsidR="00183F1D" w:rsidRPr="00183F1D" w:rsidRDefault="00183F1D" w:rsidP="00183F1D">
            <w:pPr>
              <w:kinsoku w:val="0"/>
              <w:overflowPunct w:val="0"/>
              <w:autoSpaceDE w:val="0"/>
              <w:autoSpaceDN w:val="0"/>
              <w:adjustRightInd w:val="0"/>
              <w:spacing w:before="43"/>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CUREA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 xml:space="preserve">DE </w:t>
            </w:r>
            <w:r w:rsidRPr="00183F1D">
              <w:rPr>
                <w:rFonts w:ascii="Arial" w:eastAsiaTheme="minorHAnsi" w:hAnsi="Arial" w:cs="Arial"/>
                <w:noProof w:val="0"/>
                <w:spacing w:val="-2"/>
                <w:sz w:val="16"/>
                <w:szCs w:val="16"/>
                <w:lang w:val="en-US"/>
              </w:rPr>
              <w:t>FIXAREA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z w:val="16"/>
                <w:szCs w:val="16"/>
                <w:lang w:val="en-US"/>
              </w:rPr>
              <w:t>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LEC</w:t>
            </w:r>
            <w:r w:rsidRPr="00183F1D">
              <w:rPr>
                <w:rFonts w:ascii="Arial" w:eastAsiaTheme="minorHAnsi" w:hAnsi="Arial" w:cs="Arial"/>
                <w:noProof w:val="0"/>
                <w:sz w:val="16"/>
                <w:szCs w:val="16"/>
                <w:lang w:val="en-US"/>
              </w:rPr>
              <w:t xml:space="preserve"> IN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TRIUNGHI(SGT)</w:t>
            </w:r>
          </w:p>
        </w:tc>
        <w:tc>
          <w:tcPr>
            <w:tcW w:w="652" w:type="dxa"/>
            <w:tcBorders>
              <w:top w:val="single" w:sz="4" w:space="0" w:color="000000"/>
              <w:left w:val="single" w:sz="4" w:space="0" w:color="000000"/>
              <w:bottom w:val="single" w:sz="4" w:space="0" w:color="000000"/>
              <w:right w:val="nil"/>
            </w:tcBorders>
          </w:tcPr>
          <w:p w14:paraId="64D65ABE" w14:textId="77777777" w:rsidR="00183F1D" w:rsidRPr="00183F1D" w:rsidRDefault="00183F1D" w:rsidP="00183F1D">
            <w:pPr>
              <w:kinsoku w:val="0"/>
              <w:overflowPunct w:val="0"/>
              <w:autoSpaceDE w:val="0"/>
              <w:autoSpaceDN w:val="0"/>
              <w:adjustRightInd w:val="0"/>
              <w:spacing w:before="43"/>
              <w:ind w:left="229"/>
              <w:rPr>
                <w:rFonts w:eastAsiaTheme="minorHAnsi"/>
                <w:noProof w:val="0"/>
                <w:sz w:val="16"/>
                <w:szCs w:val="16"/>
                <w:lang w:val="ru-RU"/>
              </w:rPr>
            </w:pPr>
            <w:r w:rsidRPr="00183F1D">
              <w:rPr>
                <w:rFonts w:ascii="Arial" w:eastAsiaTheme="minorHAnsi" w:hAnsi="Arial" w:cs="Arial"/>
                <w:noProof w:val="0"/>
                <w:spacing w:val="-1"/>
                <w:sz w:val="16"/>
                <w:szCs w:val="16"/>
                <w:lang w:val="ru-RU"/>
              </w:rPr>
              <w:t>BUC</w:t>
            </w:r>
          </w:p>
        </w:tc>
        <w:tc>
          <w:tcPr>
            <w:tcW w:w="1340" w:type="dxa"/>
            <w:gridSpan w:val="2"/>
            <w:tcBorders>
              <w:top w:val="single" w:sz="4" w:space="0" w:color="000000"/>
              <w:left w:val="nil"/>
              <w:bottom w:val="single" w:sz="4" w:space="0" w:color="000000"/>
              <w:right w:val="single" w:sz="4" w:space="0" w:color="000000"/>
            </w:tcBorders>
          </w:tcPr>
          <w:p w14:paraId="0E6416EC" w14:textId="77777777" w:rsidR="00183F1D" w:rsidRPr="00183F1D" w:rsidRDefault="00183F1D" w:rsidP="00183F1D">
            <w:pPr>
              <w:kinsoku w:val="0"/>
              <w:overflowPunct w:val="0"/>
              <w:autoSpaceDE w:val="0"/>
              <w:autoSpaceDN w:val="0"/>
              <w:adjustRightInd w:val="0"/>
              <w:spacing w:before="43"/>
              <w:ind w:left="740"/>
              <w:rPr>
                <w:rFonts w:eastAsiaTheme="minorHAnsi"/>
                <w:noProof w:val="0"/>
                <w:sz w:val="16"/>
                <w:szCs w:val="16"/>
                <w:lang w:val="ru-RU"/>
              </w:rPr>
            </w:pPr>
            <w:r w:rsidRPr="00183F1D">
              <w:rPr>
                <w:rFonts w:ascii="Arial" w:eastAsiaTheme="minorHAnsi" w:hAnsi="Arial" w:cs="Arial"/>
                <w:noProof w:val="0"/>
                <w:spacing w:val="-1"/>
                <w:sz w:val="16"/>
                <w:szCs w:val="16"/>
                <w:lang w:val="ru-RU"/>
              </w:rPr>
              <w:t>280,00</w:t>
            </w:r>
          </w:p>
        </w:tc>
        <w:tc>
          <w:tcPr>
            <w:tcW w:w="765" w:type="dxa"/>
            <w:tcBorders>
              <w:top w:val="single" w:sz="4" w:space="0" w:color="000000"/>
              <w:left w:val="single" w:sz="4" w:space="0" w:color="000000"/>
              <w:bottom w:val="single" w:sz="4" w:space="0" w:color="000000"/>
              <w:right w:val="nil"/>
            </w:tcBorders>
          </w:tcPr>
          <w:p w14:paraId="30D024CA"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21" w:type="dxa"/>
            <w:tcBorders>
              <w:top w:val="single" w:sz="4" w:space="0" w:color="000000"/>
              <w:left w:val="nil"/>
              <w:bottom w:val="single" w:sz="4" w:space="0" w:color="000000"/>
              <w:right w:val="single" w:sz="4" w:space="0" w:color="000000"/>
            </w:tcBorders>
          </w:tcPr>
          <w:p w14:paraId="3C20370B" w14:textId="3A218EBE" w:rsidR="00183F1D" w:rsidRPr="00183F1D" w:rsidRDefault="00183F1D" w:rsidP="00183F1D">
            <w:pPr>
              <w:kinsoku w:val="0"/>
              <w:overflowPunct w:val="0"/>
              <w:autoSpaceDE w:val="0"/>
              <w:autoSpaceDN w:val="0"/>
              <w:adjustRightInd w:val="0"/>
              <w:spacing w:before="43"/>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3AEC7CC9" w14:textId="67156070" w:rsidR="00183F1D" w:rsidRPr="00183F1D" w:rsidRDefault="00183F1D" w:rsidP="00183F1D">
            <w:pPr>
              <w:kinsoku w:val="0"/>
              <w:overflowPunct w:val="0"/>
              <w:autoSpaceDE w:val="0"/>
              <w:autoSpaceDN w:val="0"/>
              <w:adjustRightInd w:val="0"/>
              <w:spacing w:before="43"/>
              <w:ind w:left="577"/>
              <w:rPr>
                <w:rFonts w:eastAsiaTheme="minorHAnsi"/>
                <w:noProof w:val="0"/>
                <w:sz w:val="16"/>
                <w:szCs w:val="16"/>
                <w:lang w:val="ru-RU"/>
              </w:rPr>
            </w:pPr>
          </w:p>
        </w:tc>
      </w:tr>
      <w:tr w:rsidR="00183F1D" w:rsidRPr="00183F1D" w14:paraId="1C3DEBC2"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3701BE0E"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761936</w:t>
            </w:r>
          </w:p>
        </w:tc>
        <w:tc>
          <w:tcPr>
            <w:tcW w:w="4108" w:type="dxa"/>
            <w:gridSpan w:val="2"/>
            <w:tcBorders>
              <w:top w:val="single" w:sz="4" w:space="0" w:color="000000"/>
              <w:left w:val="single" w:sz="4" w:space="0" w:color="000000"/>
              <w:bottom w:val="single" w:sz="4" w:space="0" w:color="000000"/>
              <w:right w:val="single" w:sz="4" w:space="0" w:color="000000"/>
            </w:tcBorders>
          </w:tcPr>
          <w:p w14:paraId="58E4F70D"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ELEMENTE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DE FIXARE(BULOANE,PIULITE)_SGT</w:t>
            </w:r>
          </w:p>
        </w:tc>
        <w:tc>
          <w:tcPr>
            <w:tcW w:w="652" w:type="dxa"/>
            <w:tcBorders>
              <w:top w:val="single" w:sz="4" w:space="0" w:color="000000"/>
              <w:left w:val="single" w:sz="4" w:space="0" w:color="000000"/>
              <w:bottom w:val="single" w:sz="4" w:space="0" w:color="000000"/>
              <w:right w:val="nil"/>
            </w:tcBorders>
          </w:tcPr>
          <w:p w14:paraId="62E69100" w14:textId="77777777" w:rsidR="00183F1D" w:rsidRPr="00183F1D" w:rsidRDefault="00183F1D" w:rsidP="00183F1D">
            <w:pPr>
              <w:kinsoku w:val="0"/>
              <w:overflowPunct w:val="0"/>
              <w:autoSpaceDE w:val="0"/>
              <w:autoSpaceDN w:val="0"/>
              <w:adjustRightInd w:val="0"/>
              <w:spacing w:before="41"/>
              <w:ind w:left="284"/>
              <w:rPr>
                <w:rFonts w:eastAsiaTheme="minorHAnsi"/>
                <w:noProof w:val="0"/>
                <w:sz w:val="16"/>
                <w:szCs w:val="16"/>
                <w:lang w:val="ru-RU"/>
              </w:rPr>
            </w:pPr>
            <w:r w:rsidRPr="00183F1D">
              <w:rPr>
                <w:rFonts w:ascii="Arial" w:eastAsiaTheme="minorHAnsi" w:hAnsi="Arial" w:cs="Arial"/>
                <w:noProof w:val="0"/>
                <w:sz w:val="16"/>
                <w:szCs w:val="16"/>
                <w:lang w:val="ru-RU"/>
              </w:rPr>
              <w:t>KG</w:t>
            </w:r>
          </w:p>
        </w:tc>
        <w:tc>
          <w:tcPr>
            <w:tcW w:w="1340" w:type="dxa"/>
            <w:gridSpan w:val="2"/>
            <w:tcBorders>
              <w:top w:val="single" w:sz="4" w:space="0" w:color="000000"/>
              <w:left w:val="nil"/>
              <w:bottom w:val="single" w:sz="4" w:space="0" w:color="000000"/>
              <w:right w:val="single" w:sz="4" w:space="0" w:color="000000"/>
            </w:tcBorders>
          </w:tcPr>
          <w:p w14:paraId="4255A0B1" w14:textId="77777777" w:rsidR="00183F1D" w:rsidRPr="00183F1D" w:rsidRDefault="00183F1D" w:rsidP="00183F1D">
            <w:pPr>
              <w:kinsoku w:val="0"/>
              <w:overflowPunct w:val="0"/>
              <w:autoSpaceDE w:val="0"/>
              <w:autoSpaceDN w:val="0"/>
              <w:adjustRightInd w:val="0"/>
              <w:spacing w:before="41"/>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0,73</w:t>
            </w:r>
          </w:p>
        </w:tc>
        <w:tc>
          <w:tcPr>
            <w:tcW w:w="1186" w:type="dxa"/>
            <w:gridSpan w:val="2"/>
            <w:tcBorders>
              <w:top w:val="single" w:sz="4" w:space="0" w:color="000000"/>
              <w:left w:val="single" w:sz="4" w:space="0" w:color="000000"/>
              <w:bottom w:val="single" w:sz="4" w:space="0" w:color="000000"/>
              <w:right w:val="single" w:sz="4" w:space="0" w:color="000000"/>
            </w:tcBorders>
          </w:tcPr>
          <w:p w14:paraId="6A026B28" w14:textId="7410200C" w:rsidR="00183F1D" w:rsidRPr="00183F1D" w:rsidRDefault="00183F1D" w:rsidP="00183F1D">
            <w:pPr>
              <w:kinsoku w:val="0"/>
              <w:overflowPunct w:val="0"/>
              <w:autoSpaceDE w:val="0"/>
              <w:autoSpaceDN w:val="0"/>
              <w:adjustRightInd w:val="0"/>
              <w:spacing w:before="41"/>
              <w:ind w:left="57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79D5DAF5" w14:textId="346DD1A3" w:rsidR="00183F1D" w:rsidRPr="00183F1D" w:rsidRDefault="00183F1D" w:rsidP="00183F1D">
            <w:pPr>
              <w:kinsoku w:val="0"/>
              <w:overflowPunct w:val="0"/>
              <w:autoSpaceDE w:val="0"/>
              <w:autoSpaceDN w:val="0"/>
              <w:adjustRightInd w:val="0"/>
              <w:spacing w:before="41"/>
              <w:ind w:left="577"/>
              <w:rPr>
                <w:rFonts w:eastAsiaTheme="minorHAnsi"/>
                <w:noProof w:val="0"/>
                <w:sz w:val="16"/>
                <w:szCs w:val="16"/>
                <w:lang w:val="ru-RU"/>
              </w:rPr>
            </w:pPr>
          </w:p>
        </w:tc>
      </w:tr>
      <w:tr w:rsidR="00183F1D" w:rsidRPr="00183F1D" w14:paraId="739258CE"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0E8A239B"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630641</w:t>
            </w:r>
          </w:p>
        </w:tc>
        <w:tc>
          <w:tcPr>
            <w:tcW w:w="4108" w:type="dxa"/>
            <w:gridSpan w:val="2"/>
            <w:tcBorders>
              <w:top w:val="single" w:sz="4" w:space="0" w:color="000000"/>
              <w:left w:val="single" w:sz="4" w:space="0" w:color="000000"/>
              <w:bottom w:val="single" w:sz="4" w:space="0" w:color="000000"/>
              <w:right w:val="single" w:sz="4" w:space="0" w:color="000000"/>
            </w:tcBorders>
          </w:tcPr>
          <w:p w14:paraId="6484B8A3"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 xml:space="preserve">BANDA DE SEMNALIZARE </w:t>
            </w:r>
            <w:r w:rsidRPr="00183F1D">
              <w:rPr>
                <w:rFonts w:ascii="Arial" w:eastAsiaTheme="minorHAnsi" w:hAnsi="Arial" w:cs="Arial"/>
                <w:noProof w:val="0"/>
                <w:sz w:val="16"/>
                <w:szCs w:val="16"/>
                <w:lang w:val="en-US"/>
              </w:rPr>
              <w:t>A</w:t>
            </w:r>
            <w:r w:rsidRPr="00183F1D">
              <w:rPr>
                <w:rFonts w:ascii="Arial" w:eastAsiaTheme="minorHAnsi" w:hAnsi="Arial" w:cs="Arial"/>
                <w:noProof w:val="0"/>
                <w:spacing w:val="-1"/>
                <w:sz w:val="16"/>
                <w:szCs w:val="16"/>
                <w:lang w:val="en-US"/>
              </w:rPr>
              <w:t xml:space="preserve"> LEC</w:t>
            </w:r>
          </w:p>
        </w:tc>
        <w:tc>
          <w:tcPr>
            <w:tcW w:w="652" w:type="dxa"/>
            <w:tcBorders>
              <w:top w:val="single" w:sz="4" w:space="0" w:color="000000"/>
              <w:left w:val="single" w:sz="4" w:space="0" w:color="000000"/>
              <w:bottom w:val="single" w:sz="4" w:space="0" w:color="000000"/>
              <w:right w:val="nil"/>
            </w:tcBorders>
          </w:tcPr>
          <w:p w14:paraId="52AC426B" w14:textId="77777777" w:rsidR="00183F1D" w:rsidRPr="00183F1D" w:rsidRDefault="00183F1D" w:rsidP="00183F1D">
            <w:pPr>
              <w:kinsoku w:val="0"/>
              <w:overflowPunct w:val="0"/>
              <w:autoSpaceDE w:val="0"/>
              <w:autoSpaceDN w:val="0"/>
              <w:adjustRightInd w:val="0"/>
              <w:spacing w:before="41"/>
              <w:ind w:left="332"/>
              <w:rPr>
                <w:rFonts w:eastAsiaTheme="minorHAnsi"/>
                <w:noProof w:val="0"/>
                <w:sz w:val="16"/>
                <w:szCs w:val="16"/>
                <w:lang w:val="ru-RU"/>
              </w:rPr>
            </w:pPr>
            <w:r w:rsidRPr="00183F1D">
              <w:rPr>
                <w:rFonts w:ascii="Arial" w:eastAsiaTheme="minorHAnsi" w:hAnsi="Arial" w:cs="Arial"/>
                <w:noProof w:val="0"/>
                <w:sz w:val="16"/>
                <w:szCs w:val="16"/>
                <w:lang w:val="ru-RU"/>
              </w:rPr>
              <w:t>M</w:t>
            </w:r>
          </w:p>
        </w:tc>
        <w:tc>
          <w:tcPr>
            <w:tcW w:w="1340" w:type="dxa"/>
            <w:gridSpan w:val="2"/>
            <w:tcBorders>
              <w:top w:val="single" w:sz="4" w:space="0" w:color="000000"/>
              <w:left w:val="nil"/>
              <w:bottom w:val="single" w:sz="4" w:space="0" w:color="000000"/>
              <w:right w:val="single" w:sz="4" w:space="0" w:color="000000"/>
            </w:tcBorders>
          </w:tcPr>
          <w:p w14:paraId="357CF0B8" w14:textId="77777777" w:rsidR="00183F1D" w:rsidRPr="00183F1D" w:rsidRDefault="00183F1D" w:rsidP="00183F1D">
            <w:pPr>
              <w:kinsoku w:val="0"/>
              <w:overflowPunct w:val="0"/>
              <w:autoSpaceDE w:val="0"/>
              <w:autoSpaceDN w:val="0"/>
              <w:adjustRightInd w:val="0"/>
              <w:spacing w:before="41"/>
              <w:ind w:left="740"/>
              <w:rPr>
                <w:rFonts w:eastAsiaTheme="minorHAnsi"/>
                <w:noProof w:val="0"/>
                <w:sz w:val="16"/>
                <w:szCs w:val="16"/>
                <w:lang w:val="ru-RU"/>
              </w:rPr>
            </w:pPr>
            <w:r w:rsidRPr="00183F1D">
              <w:rPr>
                <w:rFonts w:ascii="Arial" w:eastAsiaTheme="minorHAnsi" w:hAnsi="Arial" w:cs="Arial"/>
                <w:noProof w:val="0"/>
                <w:spacing w:val="-1"/>
                <w:sz w:val="16"/>
                <w:szCs w:val="16"/>
                <w:lang w:val="ru-RU"/>
              </w:rPr>
              <w:t>290,00</w:t>
            </w:r>
          </w:p>
        </w:tc>
        <w:tc>
          <w:tcPr>
            <w:tcW w:w="765" w:type="dxa"/>
            <w:tcBorders>
              <w:top w:val="single" w:sz="4" w:space="0" w:color="000000"/>
              <w:left w:val="single" w:sz="4" w:space="0" w:color="000000"/>
              <w:bottom w:val="single" w:sz="4" w:space="0" w:color="000000"/>
              <w:right w:val="nil"/>
            </w:tcBorders>
          </w:tcPr>
          <w:p w14:paraId="152B8143"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21" w:type="dxa"/>
            <w:tcBorders>
              <w:top w:val="single" w:sz="4" w:space="0" w:color="000000"/>
              <w:left w:val="nil"/>
              <w:bottom w:val="single" w:sz="4" w:space="0" w:color="000000"/>
              <w:right w:val="single" w:sz="4" w:space="0" w:color="000000"/>
            </w:tcBorders>
          </w:tcPr>
          <w:p w14:paraId="410AA694" w14:textId="05FD5123" w:rsidR="00183F1D" w:rsidRPr="00183F1D" w:rsidRDefault="00183F1D" w:rsidP="00183F1D">
            <w:pPr>
              <w:kinsoku w:val="0"/>
              <w:overflowPunct w:val="0"/>
              <w:autoSpaceDE w:val="0"/>
              <w:autoSpaceDN w:val="0"/>
              <w:adjustRightInd w:val="0"/>
              <w:spacing w:before="41"/>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50A5614B" w14:textId="29AA514A" w:rsidR="00183F1D" w:rsidRPr="00183F1D" w:rsidRDefault="00183F1D" w:rsidP="00183F1D">
            <w:pPr>
              <w:kinsoku w:val="0"/>
              <w:overflowPunct w:val="0"/>
              <w:autoSpaceDE w:val="0"/>
              <w:autoSpaceDN w:val="0"/>
              <w:adjustRightInd w:val="0"/>
              <w:spacing w:before="41"/>
              <w:ind w:left="577"/>
              <w:rPr>
                <w:rFonts w:eastAsiaTheme="minorHAnsi"/>
                <w:noProof w:val="0"/>
                <w:sz w:val="16"/>
                <w:szCs w:val="16"/>
                <w:lang w:val="ru-RU"/>
              </w:rPr>
            </w:pPr>
          </w:p>
        </w:tc>
      </w:tr>
      <w:tr w:rsidR="00183F1D" w:rsidRPr="00183F1D" w14:paraId="4F25AE46"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5065B984"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631130</w:t>
            </w:r>
          </w:p>
        </w:tc>
        <w:tc>
          <w:tcPr>
            <w:tcW w:w="4108" w:type="dxa"/>
            <w:gridSpan w:val="2"/>
            <w:tcBorders>
              <w:top w:val="single" w:sz="4" w:space="0" w:color="000000"/>
              <w:left w:val="single" w:sz="4" w:space="0" w:color="000000"/>
              <w:bottom w:val="single" w:sz="4" w:space="0" w:color="000000"/>
              <w:right w:val="single" w:sz="4" w:space="0" w:color="000000"/>
            </w:tcBorders>
          </w:tcPr>
          <w:p w14:paraId="698ADF55"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CABLU</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RHZ1-OL</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2"/>
                <w:sz w:val="16"/>
                <w:szCs w:val="16"/>
                <w:lang w:val="en-US"/>
              </w:rPr>
              <w:t xml:space="preserve">12/20 </w:t>
            </w:r>
            <w:r w:rsidRPr="00183F1D">
              <w:rPr>
                <w:rFonts w:ascii="Arial" w:eastAsiaTheme="minorHAnsi" w:hAnsi="Arial" w:cs="Arial"/>
                <w:noProof w:val="0"/>
                <w:sz w:val="16"/>
                <w:szCs w:val="16"/>
                <w:lang w:val="en-US"/>
              </w:rPr>
              <w:t>kV</w:t>
            </w:r>
            <w:r w:rsidRPr="00183F1D">
              <w:rPr>
                <w:rFonts w:ascii="Arial" w:eastAsiaTheme="minorHAnsi" w:hAnsi="Arial" w:cs="Arial"/>
                <w:noProof w:val="0"/>
                <w:spacing w:val="-1"/>
                <w:sz w:val="16"/>
                <w:szCs w:val="16"/>
                <w:lang w:val="en-US"/>
              </w:rPr>
              <w:t xml:space="preserve"> 1x240</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KAL+H50</w:t>
            </w:r>
          </w:p>
        </w:tc>
        <w:tc>
          <w:tcPr>
            <w:tcW w:w="652" w:type="dxa"/>
            <w:tcBorders>
              <w:top w:val="single" w:sz="4" w:space="0" w:color="000000"/>
              <w:left w:val="single" w:sz="4" w:space="0" w:color="000000"/>
              <w:bottom w:val="single" w:sz="4" w:space="0" w:color="000000"/>
              <w:right w:val="nil"/>
            </w:tcBorders>
          </w:tcPr>
          <w:p w14:paraId="0FA6ACAE" w14:textId="77777777" w:rsidR="00183F1D" w:rsidRPr="00183F1D" w:rsidRDefault="00183F1D" w:rsidP="00183F1D">
            <w:pPr>
              <w:kinsoku w:val="0"/>
              <w:overflowPunct w:val="0"/>
              <w:autoSpaceDE w:val="0"/>
              <w:autoSpaceDN w:val="0"/>
              <w:adjustRightInd w:val="0"/>
              <w:spacing w:before="41"/>
              <w:ind w:left="332"/>
              <w:rPr>
                <w:rFonts w:eastAsiaTheme="minorHAnsi"/>
                <w:noProof w:val="0"/>
                <w:sz w:val="16"/>
                <w:szCs w:val="16"/>
                <w:lang w:val="ru-RU"/>
              </w:rPr>
            </w:pPr>
            <w:r w:rsidRPr="00183F1D">
              <w:rPr>
                <w:rFonts w:ascii="Arial" w:eastAsiaTheme="minorHAnsi" w:hAnsi="Arial" w:cs="Arial"/>
                <w:noProof w:val="0"/>
                <w:sz w:val="16"/>
                <w:szCs w:val="16"/>
                <w:lang w:val="ru-RU"/>
              </w:rPr>
              <w:t>M</w:t>
            </w:r>
          </w:p>
        </w:tc>
        <w:tc>
          <w:tcPr>
            <w:tcW w:w="1340" w:type="dxa"/>
            <w:gridSpan w:val="2"/>
            <w:tcBorders>
              <w:top w:val="single" w:sz="4" w:space="0" w:color="000000"/>
              <w:left w:val="nil"/>
              <w:bottom w:val="single" w:sz="4" w:space="0" w:color="000000"/>
              <w:right w:val="single" w:sz="4" w:space="0" w:color="000000"/>
            </w:tcBorders>
          </w:tcPr>
          <w:p w14:paraId="083B38CD" w14:textId="77777777" w:rsidR="00183F1D" w:rsidRPr="00183F1D" w:rsidRDefault="00183F1D" w:rsidP="00183F1D">
            <w:pPr>
              <w:kinsoku w:val="0"/>
              <w:overflowPunct w:val="0"/>
              <w:autoSpaceDE w:val="0"/>
              <w:autoSpaceDN w:val="0"/>
              <w:adjustRightInd w:val="0"/>
              <w:spacing w:before="41"/>
              <w:ind w:left="605"/>
              <w:rPr>
                <w:rFonts w:eastAsiaTheme="minorHAnsi"/>
                <w:noProof w:val="0"/>
                <w:sz w:val="16"/>
                <w:szCs w:val="16"/>
                <w:lang w:val="ru-RU"/>
              </w:rPr>
            </w:pPr>
            <w:r w:rsidRPr="00183F1D">
              <w:rPr>
                <w:rFonts w:ascii="Arial" w:eastAsiaTheme="minorHAnsi" w:hAnsi="Arial" w:cs="Arial"/>
                <w:noProof w:val="0"/>
                <w:spacing w:val="-1"/>
                <w:sz w:val="16"/>
                <w:szCs w:val="16"/>
                <w:lang w:val="ru-RU"/>
              </w:rPr>
              <w:t>1.101,00</w:t>
            </w:r>
          </w:p>
        </w:tc>
        <w:tc>
          <w:tcPr>
            <w:tcW w:w="1186" w:type="dxa"/>
            <w:gridSpan w:val="2"/>
            <w:tcBorders>
              <w:top w:val="single" w:sz="4" w:space="0" w:color="000000"/>
              <w:left w:val="single" w:sz="4" w:space="0" w:color="000000"/>
              <w:bottom w:val="single" w:sz="4" w:space="0" w:color="000000"/>
              <w:right w:val="single" w:sz="4" w:space="0" w:color="000000"/>
            </w:tcBorders>
          </w:tcPr>
          <w:p w14:paraId="62FEBCAE" w14:textId="43C63A7F" w:rsidR="00183F1D" w:rsidRPr="00183F1D" w:rsidRDefault="00183F1D" w:rsidP="00183F1D">
            <w:pPr>
              <w:kinsoku w:val="0"/>
              <w:overflowPunct w:val="0"/>
              <w:autoSpaceDE w:val="0"/>
              <w:autoSpaceDN w:val="0"/>
              <w:adjustRightInd w:val="0"/>
              <w:spacing w:before="41"/>
              <w:ind w:left="57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61993F7E" w14:textId="621E699B" w:rsidR="00183F1D" w:rsidRPr="00183F1D" w:rsidRDefault="00183F1D" w:rsidP="00183F1D">
            <w:pPr>
              <w:kinsoku w:val="0"/>
              <w:overflowPunct w:val="0"/>
              <w:autoSpaceDE w:val="0"/>
              <w:autoSpaceDN w:val="0"/>
              <w:adjustRightInd w:val="0"/>
              <w:spacing w:before="41"/>
              <w:ind w:left="265"/>
              <w:rPr>
                <w:rFonts w:eastAsiaTheme="minorHAnsi"/>
                <w:noProof w:val="0"/>
                <w:sz w:val="16"/>
                <w:szCs w:val="16"/>
                <w:lang w:val="ru-RU"/>
              </w:rPr>
            </w:pPr>
          </w:p>
        </w:tc>
      </w:tr>
      <w:tr w:rsidR="00183F1D" w:rsidRPr="00183F1D" w14:paraId="2F44D037"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739B83AD"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549351</w:t>
            </w:r>
          </w:p>
        </w:tc>
        <w:tc>
          <w:tcPr>
            <w:tcW w:w="4108" w:type="dxa"/>
            <w:gridSpan w:val="2"/>
            <w:tcBorders>
              <w:top w:val="single" w:sz="4" w:space="0" w:color="000000"/>
              <w:left w:val="single" w:sz="4" w:space="0" w:color="000000"/>
              <w:bottom w:val="single" w:sz="4" w:space="0" w:color="000000"/>
              <w:right w:val="single" w:sz="4" w:space="0" w:color="000000"/>
            </w:tcBorders>
          </w:tcPr>
          <w:p w14:paraId="3017724B"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 xml:space="preserve">MANSON </w:t>
            </w:r>
            <w:r w:rsidRPr="00183F1D">
              <w:rPr>
                <w:rFonts w:ascii="Arial" w:eastAsiaTheme="minorHAnsi" w:hAnsi="Arial" w:cs="Arial"/>
                <w:noProof w:val="0"/>
                <w:spacing w:val="-2"/>
                <w:sz w:val="16"/>
                <w:szCs w:val="16"/>
                <w:lang w:val="en-US"/>
              </w:rPr>
              <w:t>RECE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z w:val="16"/>
                <w:szCs w:val="16"/>
                <w:lang w:val="en-US"/>
              </w:rPr>
              <w:t xml:space="preserve">SEC </w:t>
            </w:r>
            <w:r w:rsidRPr="00183F1D">
              <w:rPr>
                <w:rFonts w:ascii="Arial" w:eastAsiaTheme="minorHAnsi" w:hAnsi="Arial" w:cs="Arial"/>
                <w:noProof w:val="0"/>
                <w:spacing w:val="-2"/>
                <w:sz w:val="16"/>
                <w:szCs w:val="16"/>
                <w:lang w:val="en-US"/>
              </w:rPr>
              <w:t>12/20KV</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1X95-240</w:t>
            </w:r>
          </w:p>
        </w:tc>
        <w:tc>
          <w:tcPr>
            <w:tcW w:w="652" w:type="dxa"/>
            <w:tcBorders>
              <w:top w:val="single" w:sz="4" w:space="0" w:color="000000"/>
              <w:left w:val="single" w:sz="4" w:space="0" w:color="000000"/>
              <w:bottom w:val="single" w:sz="4" w:space="0" w:color="000000"/>
              <w:right w:val="nil"/>
            </w:tcBorders>
          </w:tcPr>
          <w:p w14:paraId="0E88770C" w14:textId="77777777" w:rsidR="00183F1D" w:rsidRPr="00183F1D" w:rsidRDefault="00183F1D" w:rsidP="00183F1D">
            <w:pPr>
              <w:kinsoku w:val="0"/>
              <w:overflowPunct w:val="0"/>
              <w:autoSpaceDE w:val="0"/>
              <w:autoSpaceDN w:val="0"/>
              <w:adjustRightInd w:val="0"/>
              <w:spacing w:before="41"/>
              <w:ind w:left="229"/>
              <w:rPr>
                <w:rFonts w:eastAsiaTheme="minorHAnsi"/>
                <w:noProof w:val="0"/>
                <w:sz w:val="16"/>
                <w:szCs w:val="16"/>
                <w:lang w:val="ru-RU"/>
              </w:rPr>
            </w:pPr>
            <w:r w:rsidRPr="00183F1D">
              <w:rPr>
                <w:rFonts w:ascii="Arial" w:eastAsiaTheme="minorHAnsi" w:hAnsi="Arial" w:cs="Arial"/>
                <w:noProof w:val="0"/>
                <w:spacing w:val="-1"/>
                <w:sz w:val="16"/>
                <w:szCs w:val="16"/>
                <w:lang w:val="ru-RU"/>
              </w:rPr>
              <w:t>BUC</w:t>
            </w:r>
          </w:p>
        </w:tc>
        <w:tc>
          <w:tcPr>
            <w:tcW w:w="1340" w:type="dxa"/>
            <w:gridSpan w:val="2"/>
            <w:tcBorders>
              <w:top w:val="single" w:sz="4" w:space="0" w:color="000000"/>
              <w:left w:val="nil"/>
              <w:bottom w:val="single" w:sz="4" w:space="0" w:color="000000"/>
              <w:right w:val="single" w:sz="4" w:space="0" w:color="000000"/>
            </w:tcBorders>
          </w:tcPr>
          <w:p w14:paraId="244BCBFF" w14:textId="77777777" w:rsidR="00183F1D" w:rsidRPr="00183F1D" w:rsidRDefault="00183F1D" w:rsidP="00183F1D">
            <w:pPr>
              <w:kinsoku w:val="0"/>
              <w:overflowPunct w:val="0"/>
              <w:autoSpaceDE w:val="0"/>
              <w:autoSpaceDN w:val="0"/>
              <w:adjustRightInd w:val="0"/>
              <w:spacing w:before="41"/>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3,00</w:t>
            </w:r>
          </w:p>
        </w:tc>
        <w:tc>
          <w:tcPr>
            <w:tcW w:w="1186" w:type="dxa"/>
            <w:gridSpan w:val="2"/>
            <w:tcBorders>
              <w:top w:val="single" w:sz="4" w:space="0" w:color="000000"/>
              <w:left w:val="single" w:sz="4" w:space="0" w:color="000000"/>
              <w:bottom w:val="single" w:sz="4" w:space="0" w:color="000000"/>
              <w:right w:val="single" w:sz="4" w:space="0" w:color="000000"/>
            </w:tcBorders>
          </w:tcPr>
          <w:p w14:paraId="0ADDB7CD" w14:textId="06F5EBBF" w:rsidR="00183F1D" w:rsidRPr="00183F1D" w:rsidRDefault="00183F1D" w:rsidP="00183F1D">
            <w:pPr>
              <w:kinsoku w:val="0"/>
              <w:overflowPunct w:val="0"/>
              <w:autoSpaceDE w:val="0"/>
              <w:autoSpaceDN w:val="0"/>
              <w:adjustRightInd w:val="0"/>
              <w:spacing w:before="41"/>
              <w:ind w:left="445"/>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76E0F5DB" w14:textId="26BEF627" w:rsidR="00183F1D" w:rsidRPr="00183F1D" w:rsidRDefault="00183F1D" w:rsidP="00183F1D">
            <w:pPr>
              <w:kinsoku w:val="0"/>
              <w:overflowPunct w:val="0"/>
              <w:autoSpaceDE w:val="0"/>
              <w:autoSpaceDN w:val="0"/>
              <w:adjustRightInd w:val="0"/>
              <w:spacing w:before="41"/>
              <w:ind w:left="443"/>
              <w:rPr>
                <w:rFonts w:eastAsiaTheme="minorHAnsi"/>
                <w:noProof w:val="0"/>
                <w:sz w:val="16"/>
                <w:szCs w:val="16"/>
                <w:lang w:val="ru-RU"/>
              </w:rPr>
            </w:pPr>
          </w:p>
        </w:tc>
      </w:tr>
      <w:tr w:rsidR="00183F1D" w:rsidRPr="00183F1D" w14:paraId="171F6D2C"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7DF498FB"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549223</w:t>
            </w:r>
          </w:p>
        </w:tc>
        <w:tc>
          <w:tcPr>
            <w:tcW w:w="4108" w:type="dxa"/>
            <w:gridSpan w:val="2"/>
            <w:tcBorders>
              <w:top w:val="single" w:sz="4" w:space="0" w:color="000000"/>
              <w:left w:val="single" w:sz="4" w:space="0" w:color="000000"/>
              <w:bottom w:val="single" w:sz="4" w:space="0" w:color="000000"/>
              <w:right w:val="single" w:sz="4" w:space="0" w:color="000000"/>
            </w:tcBorders>
          </w:tcPr>
          <w:p w14:paraId="2B9DCE92"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ru-RU"/>
              </w:rPr>
            </w:pPr>
            <w:r w:rsidRPr="00183F1D">
              <w:rPr>
                <w:rFonts w:ascii="Arial" w:eastAsiaTheme="minorHAnsi" w:hAnsi="Arial" w:cs="Arial"/>
                <w:noProof w:val="0"/>
                <w:spacing w:val="-1"/>
                <w:sz w:val="16"/>
                <w:szCs w:val="16"/>
                <w:lang w:val="ru-RU"/>
              </w:rPr>
              <w:t>MANSON</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1"/>
                <w:sz w:val="16"/>
                <w:szCs w:val="16"/>
                <w:lang w:val="ru-RU"/>
              </w:rPr>
              <w:t>TRANZITIE 1/3POL</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2"/>
                <w:sz w:val="16"/>
                <w:szCs w:val="16"/>
                <w:lang w:val="ru-RU"/>
              </w:rPr>
              <w:t>12/20</w:t>
            </w:r>
            <w:r w:rsidRPr="00183F1D">
              <w:rPr>
                <w:rFonts w:ascii="Arial" w:eastAsiaTheme="minorHAnsi" w:hAnsi="Arial" w:cs="Arial"/>
                <w:noProof w:val="0"/>
                <w:sz w:val="16"/>
                <w:szCs w:val="16"/>
                <w:lang w:val="ru-RU"/>
              </w:rPr>
              <w:t xml:space="preserve"> KV</w:t>
            </w:r>
            <w:r w:rsidRPr="00183F1D">
              <w:rPr>
                <w:rFonts w:ascii="Arial" w:eastAsiaTheme="minorHAnsi" w:hAnsi="Arial" w:cs="Arial"/>
                <w:noProof w:val="0"/>
                <w:spacing w:val="-1"/>
                <w:sz w:val="16"/>
                <w:szCs w:val="16"/>
                <w:lang w:val="ru-RU"/>
              </w:rPr>
              <w:t xml:space="preserve"> 120-240</w:t>
            </w:r>
          </w:p>
        </w:tc>
        <w:tc>
          <w:tcPr>
            <w:tcW w:w="652" w:type="dxa"/>
            <w:tcBorders>
              <w:top w:val="single" w:sz="4" w:space="0" w:color="000000"/>
              <w:left w:val="single" w:sz="4" w:space="0" w:color="000000"/>
              <w:bottom w:val="single" w:sz="4" w:space="0" w:color="000000"/>
              <w:right w:val="nil"/>
            </w:tcBorders>
          </w:tcPr>
          <w:p w14:paraId="600A7467" w14:textId="77777777" w:rsidR="00183F1D" w:rsidRPr="00183F1D" w:rsidRDefault="00183F1D" w:rsidP="00183F1D">
            <w:pPr>
              <w:kinsoku w:val="0"/>
              <w:overflowPunct w:val="0"/>
              <w:autoSpaceDE w:val="0"/>
              <w:autoSpaceDN w:val="0"/>
              <w:adjustRightInd w:val="0"/>
              <w:spacing w:before="41"/>
              <w:ind w:left="229"/>
              <w:rPr>
                <w:rFonts w:eastAsiaTheme="minorHAnsi"/>
                <w:noProof w:val="0"/>
                <w:sz w:val="16"/>
                <w:szCs w:val="16"/>
                <w:lang w:val="ru-RU"/>
              </w:rPr>
            </w:pPr>
            <w:r w:rsidRPr="00183F1D">
              <w:rPr>
                <w:rFonts w:ascii="Arial" w:eastAsiaTheme="minorHAnsi" w:hAnsi="Arial" w:cs="Arial"/>
                <w:noProof w:val="0"/>
                <w:spacing w:val="-1"/>
                <w:sz w:val="16"/>
                <w:szCs w:val="16"/>
                <w:lang w:val="ru-RU"/>
              </w:rPr>
              <w:t>BUC</w:t>
            </w:r>
          </w:p>
        </w:tc>
        <w:tc>
          <w:tcPr>
            <w:tcW w:w="1340" w:type="dxa"/>
            <w:gridSpan w:val="2"/>
            <w:tcBorders>
              <w:top w:val="single" w:sz="4" w:space="0" w:color="000000"/>
              <w:left w:val="nil"/>
              <w:bottom w:val="single" w:sz="4" w:space="0" w:color="000000"/>
              <w:right w:val="single" w:sz="4" w:space="0" w:color="000000"/>
            </w:tcBorders>
          </w:tcPr>
          <w:p w14:paraId="0C208A8F" w14:textId="77777777" w:rsidR="00183F1D" w:rsidRPr="00183F1D" w:rsidRDefault="00183F1D" w:rsidP="00183F1D">
            <w:pPr>
              <w:kinsoku w:val="0"/>
              <w:overflowPunct w:val="0"/>
              <w:autoSpaceDE w:val="0"/>
              <w:autoSpaceDN w:val="0"/>
              <w:adjustRightInd w:val="0"/>
              <w:spacing w:before="41"/>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1,00</w:t>
            </w:r>
          </w:p>
        </w:tc>
        <w:tc>
          <w:tcPr>
            <w:tcW w:w="1186" w:type="dxa"/>
            <w:gridSpan w:val="2"/>
            <w:tcBorders>
              <w:top w:val="single" w:sz="4" w:space="0" w:color="000000"/>
              <w:left w:val="single" w:sz="4" w:space="0" w:color="000000"/>
              <w:bottom w:val="single" w:sz="4" w:space="0" w:color="000000"/>
              <w:right w:val="single" w:sz="4" w:space="0" w:color="000000"/>
            </w:tcBorders>
          </w:tcPr>
          <w:p w14:paraId="57703C15" w14:textId="7536655C" w:rsidR="00183F1D" w:rsidRPr="00183F1D" w:rsidRDefault="00183F1D" w:rsidP="00183F1D">
            <w:pPr>
              <w:kinsoku w:val="0"/>
              <w:overflowPunct w:val="0"/>
              <w:autoSpaceDE w:val="0"/>
              <w:autoSpaceDN w:val="0"/>
              <w:adjustRightInd w:val="0"/>
              <w:spacing w:before="41"/>
              <w:ind w:left="445"/>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07BDCAF2" w14:textId="2361ACFF" w:rsidR="00183F1D" w:rsidRPr="00183F1D" w:rsidRDefault="00183F1D" w:rsidP="00183F1D">
            <w:pPr>
              <w:kinsoku w:val="0"/>
              <w:overflowPunct w:val="0"/>
              <w:autoSpaceDE w:val="0"/>
              <w:autoSpaceDN w:val="0"/>
              <w:adjustRightInd w:val="0"/>
              <w:spacing w:before="41"/>
              <w:ind w:left="443"/>
              <w:rPr>
                <w:rFonts w:eastAsiaTheme="minorHAnsi"/>
                <w:noProof w:val="0"/>
                <w:sz w:val="16"/>
                <w:szCs w:val="16"/>
                <w:lang w:val="ru-RU"/>
              </w:rPr>
            </w:pPr>
          </w:p>
        </w:tc>
      </w:tr>
      <w:tr w:rsidR="00183F1D" w:rsidRPr="00183F1D" w14:paraId="297B3087"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6"/>
        </w:trPr>
        <w:tc>
          <w:tcPr>
            <w:tcW w:w="1226" w:type="dxa"/>
            <w:tcBorders>
              <w:top w:val="single" w:sz="4" w:space="0" w:color="000000"/>
              <w:left w:val="single" w:sz="4" w:space="0" w:color="000000"/>
              <w:bottom w:val="single" w:sz="4" w:space="0" w:color="000000"/>
              <w:right w:val="single" w:sz="4" w:space="0" w:color="000000"/>
            </w:tcBorders>
          </w:tcPr>
          <w:p w14:paraId="2BAC00DC" w14:textId="77777777" w:rsidR="00183F1D" w:rsidRPr="00183F1D" w:rsidRDefault="00183F1D" w:rsidP="00183F1D">
            <w:pPr>
              <w:kinsoku w:val="0"/>
              <w:overflowPunct w:val="0"/>
              <w:autoSpaceDE w:val="0"/>
              <w:autoSpaceDN w:val="0"/>
              <w:adjustRightInd w:val="0"/>
              <w:spacing w:before="43"/>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549354</w:t>
            </w:r>
          </w:p>
        </w:tc>
        <w:tc>
          <w:tcPr>
            <w:tcW w:w="4108" w:type="dxa"/>
            <w:gridSpan w:val="2"/>
            <w:tcBorders>
              <w:top w:val="single" w:sz="4" w:space="0" w:color="000000"/>
              <w:left w:val="single" w:sz="4" w:space="0" w:color="000000"/>
              <w:bottom w:val="single" w:sz="4" w:space="0" w:color="000000"/>
              <w:right w:val="single" w:sz="4" w:space="0" w:color="000000"/>
            </w:tcBorders>
          </w:tcPr>
          <w:p w14:paraId="00A9C387" w14:textId="77777777" w:rsidR="00183F1D" w:rsidRPr="00183F1D" w:rsidRDefault="00183F1D" w:rsidP="00183F1D">
            <w:pPr>
              <w:kinsoku w:val="0"/>
              <w:overflowPunct w:val="0"/>
              <w:autoSpaceDE w:val="0"/>
              <w:autoSpaceDN w:val="0"/>
              <w:adjustRightInd w:val="0"/>
              <w:spacing w:before="43"/>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TERMINAL</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EXT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RECE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z w:val="16"/>
                <w:szCs w:val="16"/>
                <w:lang w:val="en-US"/>
              </w:rPr>
              <w:t>SEC</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12/20KV</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1X95-240</w:t>
            </w:r>
          </w:p>
        </w:tc>
        <w:tc>
          <w:tcPr>
            <w:tcW w:w="652" w:type="dxa"/>
            <w:tcBorders>
              <w:top w:val="single" w:sz="4" w:space="0" w:color="000000"/>
              <w:left w:val="single" w:sz="4" w:space="0" w:color="000000"/>
              <w:bottom w:val="single" w:sz="4" w:space="0" w:color="000000"/>
              <w:right w:val="nil"/>
            </w:tcBorders>
          </w:tcPr>
          <w:p w14:paraId="0BBED016" w14:textId="77777777" w:rsidR="00183F1D" w:rsidRPr="00183F1D" w:rsidRDefault="00183F1D" w:rsidP="00183F1D">
            <w:pPr>
              <w:kinsoku w:val="0"/>
              <w:overflowPunct w:val="0"/>
              <w:autoSpaceDE w:val="0"/>
              <w:autoSpaceDN w:val="0"/>
              <w:adjustRightInd w:val="0"/>
              <w:spacing w:before="43"/>
              <w:ind w:left="243"/>
              <w:rPr>
                <w:rFonts w:eastAsiaTheme="minorHAnsi"/>
                <w:noProof w:val="0"/>
                <w:sz w:val="16"/>
                <w:szCs w:val="16"/>
                <w:lang w:val="ru-RU"/>
              </w:rPr>
            </w:pPr>
            <w:r w:rsidRPr="00183F1D">
              <w:rPr>
                <w:rFonts w:ascii="Arial" w:eastAsiaTheme="minorHAnsi" w:hAnsi="Arial" w:cs="Arial"/>
                <w:noProof w:val="0"/>
                <w:sz w:val="16"/>
                <w:szCs w:val="16"/>
                <w:lang w:val="ru-RU"/>
              </w:rPr>
              <w:t>SET</w:t>
            </w:r>
          </w:p>
        </w:tc>
        <w:tc>
          <w:tcPr>
            <w:tcW w:w="1340" w:type="dxa"/>
            <w:gridSpan w:val="2"/>
            <w:tcBorders>
              <w:top w:val="single" w:sz="4" w:space="0" w:color="000000"/>
              <w:left w:val="nil"/>
              <w:bottom w:val="single" w:sz="4" w:space="0" w:color="000000"/>
              <w:right w:val="single" w:sz="4" w:space="0" w:color="000000"/>
            </w:tcBorders>
          </w:tcPr>
          <w:p w14:paraId="32419EC1" w14:textId="77777777" w:rsidR="00183F1D" w:rsidRPr="00183F1D" w:rsidRDefault="00183F1D" w:rsidP="00183F1D">
            <w:pPr>
              <w:kinsoku w:val="0"/>
              <w:overflowPunct w:val="0"/>
              <w:autoSpaceDE w:val="0"/>
              <w:autoSpaceDN w:val="0"/>
              <w:adjustRightInd w:val="0"/>
              <w:spacing w:before="43"/>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1,00</w:t>
            </w:r>
          </w:p>
        </w:tc>
        <w:tc>
          <w:tcPr>
            <w:tcW w:w="1186" w:type="dxa"/>
            <w:gridSpan w:val="2"/>
            <w:tcBorders>
              <w:top w:val="single" w:sz="4" w:space="0" w:color="000000"/>
              <w:left w:val="single" w:sz="4" w:space="0" w:color="000000"/>
              <w:bottom w:val="single" w:sz="4" w:space="0" w:color="000000"/>
              <w:right w:val="single" w:sz="4" w:space="0" w:color="000000"/>
            </w:tcBorders>
          </w:tcPr>
          <w:p w14:paraId="1A743163" w14:textId="78D0FFBC" w:rsidR="00183F1D" w:rsidRPr="00183F1D" w:rsidRDefault="00183F1D" w:rsidP="00183F1D">
            <w:pPr>
              <w:kinsoku w:val="0"/>
              <w:overflowPunct w:val="0"/>
              <w:autoSpaceDE w:val="0"/>
              <w:autoSpaceDN w:val="0"/>
              <w:adjustRightInd w:val="0"/>
              <w:spacing w:before="43"/>
              <w:ind w:left="445"/>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769767EF" w14:textId="42DB7980" w:rsidR="00183F1D" w:rsidRPr="00183F1D" w:rsidRDefault="00183F1D" w:rsidP="00183F1D">
            <w:pPr>
              <w:kinsoku w:val="0"/>
              <w:overflowPunct w:val="0"/>
              <w:autoSpaceDE w:val="0"/>
              <w:autoSpaceDN w:val="0"/>
              <w:adjustRightInd w:val="0"/>
              <w:spacing w:before="43"/>
              <w:ind w:left="443"/>
              <w:rPr>
                <w:rFonts w:eastAsiaTheme="minorHAnsi"/>
                <w:noProof w:val="0"/>
                <w:sz w:val="16"/>
                <w:szCs w:val="16"/>
                <w:lang w:val="ru-RU"/>
              </w:rPr>
            </w:pPr>
          </w:p>
        </w:tc>
      </w:tr>
      <w:tr w:rsidR="00183F1D" w:rsidRPr="00183F1D" w14:paraId="66B6735C"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401"/>
        </w:trPr>
        <w:tc>
          <w:tcPr>
            <w:tcW w:w="1226" w:type="dxa"/>
            <w:tcBorders>
              <w:top w:val="single" w:sz="4" w:space="0" w:color="000000"/>
              <w:left w:val="single" w:sz="4" w:space="0" w:color="000000"/>
              <w:bottom w:val="single" w:sz="4" w:space="0" w:color="000000"/>
              <w:right w:val="single" w:sz="4" w:space="0" w:color="000000"/>
            </w:tcBorders>
          </w:tcPr>
          <w:p w14:paraId="76016E1A" w14:textId="77777777" w:rsidR="00183F1D" w:rsidRPr="00183F1D" w:rsidRDefault="00183F1D" w:rsidP="00183F1D">
            <w:pPr>
              <w:kinsoku w:val="0"/>
              <w:overflowPunct w:val="0"/>
              <w:autoSpaceDE w:val="0"/>
              <w:autoSpaceDN w:val="0"/>
              <w:adjustRightInd w:val="0"/>
              <w:spacing w:before="103"/>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772427</w:t>
            </w:r>
          </w:p>
        </w:tc>
        <w:tc>
          <w:tcPr>
            <w:tcW w:w="4108" w:type="dxa"/>
            <w:gridSpan w:val="2"/>
            <w:tcBorders>
              <w:top w:val="single" w:sz="4" w:space="0" w:color="000000"/>
              <w:left w:val="single" w:sz="4" w:space="0" w:color="000000"/>
              <w:bottom w:val="single" w:sz="4" w:space="0" w:color="000000"/>
              <w:right w:val="single" w:sz="4" w:space="0" w:color="000000"/>
            </w:tcBorders>
          </w:tcPr>
          <w:p w14:paraId="2FE9CB17" w14:textId="77777777" w:rsidR="00183F1D" w:rsidRPr="00183F1D" w:rsidRDefault="00183F1D" w:rsidP="00183F1D">
            <w:pPr>
              <w:kinsoku w:val="0"/>
              <w:overflowPunct w:val="0"/>
              <w:autoSpaceDE w:val="0"/>
              <w:autoSpaceDN w:val="0"/>
              <w:adjustRightInd w:val="0"/>
              <w:spacing w:before="103"/>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MANUSA PROT.CABL3</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IESIRE DIN</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TUB D=110MM</w:t>
            </w:r>
          </w:p>
        </w:tc>
        <w:tc>
          <w:tcPr>
            <w:tcW w:w="652" w:type="dxa"/>
            <w:tcBorders>
              <w:top w:val="single" w:sz="4" w:space="0" w:color="000000"/>
              <w:left w:val="single" w:sz="4" w:space="0" w:color="000000"/>
              <w:bottom w:val="single" w:sz="4" w:space="0" w:color="000000"/>
              <w:right w:val="nil"/>
            </w:tcBorders>
          </w:tcPr>
          <w:p w14:paraId="3720FD8F" w14:textId="77777777" w:rsidR="00183F1D" w:rsidRPr="00183F1D" w:rsidRDefault="00183F1D" w:rsidP="00183F1D">
            <w:pPr>
              <w:kinsoku w:val="0"/>
              <w:overflowPunct w:val="0"/>
              <w:autoSpaceDE w:val="0"/>
              <w:autoSpaceDN w:val="0"/>
              <w:adjustRightInd w:val="0"/>
              <w:spacing w:before="103"/>
              <w:ind w:left="229"/>
              <w:rPr>
                <w:rFonts w:eastAsiaTheme="minorHAnsi"/>
                <w:noProof w:val="0"/>
                <w:sz w:val="16"/>
                <w:szCs w:val="16"/>
                <w:lang w:val="ru-RU"/>
              </w:rPr>
            </w:pPr>
            <w:r w:rsidRPr="00183F1D">
              <w:rPr>
                <w:rFonts w:ascii="Arial" w:eastAsiaTheme="minorHAnsi" w:hAnsi="Arial" w:cs="Arial"/>
                <w:noProof w:val="0"/>
                <w:spacing w:val="-1"/>
                <w:sz w:val="16"/>
                <w:szCs w:val="16"/>
                <w:lang w:val="ru-RU"/>
              </w:rPr>
              <w:t>BUC</w:t>
            </w:r>
          </w:p>
        </w:tc>
        <w:tc>
          <w:tcPr>
            <w:tcW w:w="1340" w:type="dxa"/>
            <w:gridSpan w:val="2"/>
            <w:tcBorders>
              <w:top w:val="single" w:sz="4" w:space="0" w:color="000000"/>
              <w:left w:val="nil"/>
              <w:bottom w:val="single" w:sz="4" w:space="0" w:color="000000"/>
              <w:right w:val="single" w:sz="4" w:space="0" w:color="000000"/>
            </w:tcBorders>
          </w:tcPr>
          <w:p w14:paraId="07AC2661" w14:textId="77777777" w:rsidR="00183F1D" w:rsidRPr="00183F1D" w:rsidRDefault="00183F1D" w:rsidP="00183F1D">
            <w:pPr>
              <w:kinsoku w:val="0"/>
              <w:overflowPunct w:val="0"/>
              <w:autoSpaceDE w:val="0"/>
              <w:autoSpaceDN w:val="0"/>
              <w:adjustRightInd w:val="0"/>
              <w:spacing w:before="103"/>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1,00</w:t>
            </w:r>
          </w:p>
        </w:tc>
        <w:tc>
          <w:tcPr>
            <w:tcW w:w="1186" w:type="dxa"/>
            <w:gridSpan w:val="2"/>
            <w:tcBorders>
              <w:top w:val="single" w:sz="4" w:space="0" w:color="000000"/>
              <w:left w:val="single" w:sz="4" w:space="0" w:color="000000"/>
              <w:bottom w:val="single" w:sz="4" w:space="0" w:color="000000"/>
              <w:right w:val="single" w:sz="4" w:space="0" w:color="000000"/>
            </w:tcBorders>
          </w:tcPr>
          <w:p w14:paraId="7248F907" w14:textId="7CAAEDAE" w:rsidR="00183F1D" w:rsidRPr="00183F1D" w:rsidRDefault="00183F1D" w:rsidP="00183F1D">
            <w:pPr>
              <w:kinsoku w:val="0"/>
              <w:overflowPunct w:val="0"/>
              <w:autoSpaceDE w:val="0"/>
              <w:autoSpaceDN w:val="0"/>
              <w:adjustRightInd w:val="0"/>
              <w:spacing w:before="103"/>
              <w:ind w:left="57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74867EAC" w14:textId="04EFC025" w:rsidR="00183F1D" w:rsidRPr="00183F1D" w:rsidRDefault="00183F1D" w:rsidP="00183F1D">
            <w:pPr>
              <w:kinsoku w:val="0"/>
              <w:overflowPunct w:val="0"/>
              <w:autoSpaceDE w:val="0"/>
              <w:autoSpaceDN w:val="0"/>
              <w:adjustRightInd w:val="0"/>
              <w:spacing w:before="103"/>
              <w:ind w:left="577"/>
              <w:rPr>
                <w:rFonts w:eastAsiaTheme="minorHAnsi"/>
                <w:noProof w:val="0"/>
                <w:sz w:val="16"/>
                <w:szCs w:val="16"/>
                <w:lang w:val="ru-RU"/>
              </w:rPr>
            </w:pPr>
          </w:p>
        </w:tc>
      </w:tr>
      <w:tr w:rsidR="00183F1D" w:rsidRPr="00183F1D" w14:paraId="761BC40E"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00747967"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772431</w:t>
            </w:r>
          </w:p>
        </w:tc>
        <w:tc>
          <w:tcPr>
            <w:tcW w:w="4108" w:type="dxa"/>
            <w:gridSpan w:val="2"/>
            <w:tcBorders>
              <w:top w:val="single" w:sz="4" w:space="0" w:color="000000"/>
              <w:left w:val="single" w:sz="4" w:space="0" w:color="000000"/>
              <w:bottom w:val="single" w:sz="4" w:space="0" w:color="000000"/>
              <w:right w:val="single" w:sz="4" w:space="0" w:color="000000"/>
            </w:tcBorders>
          </w:tcPr>
          <w:p w14:paraId="0F6203E4"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ru-RU"/>
              </w:rPr>
            </w:pPr>
            <w:r w:rsidRPr="00183F1D">
              <w:rPr>
                <w:rFonts w:ascii="Arial" w:eastAsiaTheme="minorHAnsi" w:hAnsi="Arial" w:cs="Arial"/>
                <w:noProof w:val="0"/>
                <w:spacing w:val="-1"/>
                <w:sz w:val="16"/>
                <w:szCs w:val="16"/>
                <w:lang w:val="ru-RU"/>
              </w:rPr>
              <w:t>FIXATOR</w:t>
            </w:r>
            <w:r w:rsidRPr="00183F1D">
              <w:rPr>
                <w:rFonts w:ascii="Arial" w:eastAsiaTheme="minorHAnsi" w:hAnsi="Arial" w:cs="Arial"/>
                <w:noProof w:val="0"/>
                <w:spacing w:val="-3"/>
                <w:sz w:val="16"/>
                <w:szCs w:val="16"/>
                <w:lang w:val="ru-RU"/>
              </w:rPr>
              <w:t xml:space="preserve"> </w:t>
            </w:r>
            <w:r w:rsidRPr="00183F1D">
              <w:rPr>
                <w:rFonts w:ascii="Arial" w:eastAsiaTheme="minorHAnsi" w:hAnsi="Arial" w:cs="Arial"/>
                <w:noProof w:val="0"/>
                <w:spacing w:val="-1"/>
                <w:sz w:val="16"/>
                <w:szCs w:val="16"/>
                <w:lang w:val="ru-RU"/>
              </w:rPr>
              <w:t>PENTRU</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1"/>
                <w:sz w:val="16"/>
                <w:szCs w:val="16"/>
                <w:lang w:val="ru-RU"/>
              </w:rPr>
              <w:t xml:space="preserve">CLEMA </w:t>
            </w:r>
            <w:r w:rsidRPr="00183F1D">
              <w:rPr>
                <w:rFonts w:ascii="Arial" w:eastAsiaTheme="minorHAnsi" w:hAnsi="Arial" w:cs="Arial"/>
                <w:noProof w:val="0"/>
                <w:spacing w:val="-2"/>
                <w:sz w:val="16"/>
                <w:szCs w:val="16"/>
                <w:lang w:val="ru-RU"/>
              </w:rPr>
              <w:t>SUPORT</w:t>
            </w:r>
          </w:p>
        </w:tc>
        <w:tc>
          <w:tcPr>
            <w:tcW w:w="652" w:type="dxa"/>
            <w:tcBorders>
              <w:top w:val="single" w:sz="4" w:space="0" w:color="000000"/>
              <w:left w:val="single" w:sz="4" w:space="0" w:color="000000"/>
              <w:bottom w:val="single" w:sz="4" w:space="0" w:color="000000"/>
              <w:right w:val="nil"/>
            </w:tcBorders>
          </w:tcPr>
          <w:p w14:paraId="3E3C0065" w14:textId="77777777" w:rsidR="00183F1D" w:rsidRPr="00183F1D" w:rsidRDefault="00183F1D" w:rsidP="00183F1D">
            <w:pPr>
              <w:kinsoku w:val="0"/>
              <w:overflowPunct w:val="0"/>
              <w:autoSpaceDE w:val="0"/>
              <w:autoSpaceDN w:val="0"/>
              <w:adjustRightInd w:val="0"/>
              <w:spacing w:before="41"/>
              <w:ind w:left="229"/>
              <w:rPr>
                <w:rFonts w:eastAsiaTheme="minorHAnsi"/>
                <w:noProof w:val="0"/>
                <w:sz w:val="16"/>
                <w:szCs w:val="16"/>
                <w:lang w:val="ru-RU"/>
              </w:rPr>
            </w:pPr>
            <w:r w:rsidRPr="00183F1D">
              <w:rPr>
                <w:rFonts w:ascii="Arial" w:eastAsiaTheme="minorHAnsi" w:hAnsi="Arial" w:cs="Arial"/>
                <w:noProof w:val="0"/>
                <w:spacing w:val="-1"/>
                <w:sz w:val="16"/>
                <w:szCs w:val="16"/>
                <w:lang w:val="ru-RU"/>
              </w:rPr>
              <w:t>BUC</w:t>
            </w:r>
          </w:p>
        </w:tc>
        <w:tc>
          <w:tcPr>
            <w:tcW w:w="1340" w:type="dxa"/>
            <w:gridSpan w:val="2"/>
            <w:tcBorders>
              <w:top w:val="single" w:sz="4" w:space="0" w:color="000000"/>
              <w:left w:val="nil"/>
              <w:bottom w:val="single" w:sz="4" w:space="0" w:color="000000"/>
              <w:right w:val="single" w:sz="4" w:space="0" w:color="000000"/>
            </w:tcBorders>
          </w:tcPr>
          <w:p w14:paraId="1EE7FB5F" w14:textId="77777777" w:rsidR="00183F1D" w:rsidRPr="00183F1D" w:rsidRDefault="00183F1D" w:rsidP="00183F1D">
            <w:pPr>
              <w:kinsoku w:val="0"/>
              <w:overflowPunct w:val="0"/>
              <w:autoSpaceDE w:val="0"/>
              <w:autoSpaceDN w:val="0"/>
              <w:adjustRightInd w:val="0"/>
              <w:spacing w:before="41"/>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4,00</w:t>
            </w:r>
          </w:p>
        </w:tc>
        <w:tc>
          <w:tcPr>
            <w:tcW w:w="1186" w:type="dxa"/>
            <w:gridSpan w:val="2"/>
            <w:tcBorders>
              <w:top w:val="single" w:sz="4" w:space="0" w:color="000000"/>
              <w:left w:val="single" w:sz="4" w:space="0" w:color="000000"/>
              <w:bottom w:val="single" w:sz="4" w:space="0" w:color="000000"/>
              <w:right w:val="single" w:sz="4" w:space="0" w:color="000000"/>
            </w:tcBorders>
          </w:tcPr>
          <w:p w14:paraId="44A3311F" w14:textId="2B5C0F89" w:rsidR="00183F1D" w:rsidRPr="00183F1D" w:rsidRDefault="00183F1D" w:rsidP="00183F1D">
            <w:pPr>
              <w:kinsoku w:val="0"/>
              <w:overflowPunct w:val="0"/>
              <w:autoSpaceDE w:val="0"/>
              <w:autoSpaceDN w:val="0"/>
              <w:adjustRightInd w:val="0"/>
              <w:spacing w:before="41"/>
              <w:ind w:left="66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43A04249" w14:textId="446D2CCA" w:rsidR="00183F1D" w:rsidRPr="00183F1D" w:rsidRDefault="00183F1D" w:rsidP="00183F1D">
            <w:pPr>
              <w:kinsoku w:val="0"/>
              <w:overflowPunct w:val="0"/>
              <w:autoSpaceDE w:val="0"/>
              <w:autoSpaceDN w:val="0"/>
              <w:adjustRightInd w:val="0"/>
              <w:spacing w:before="41"/>
              <w:ind w:left="577"/>
              <w:rPr>
                <w:rFonts w:eastAsiaTheme="minorHAnsi"/>
                <w:noProof w:val="0"/>
                <w:sz w:val="16"/>
                <w:szCs w:val="16"/>
                <w:lang w:val="ru-RU"/>
              </w:rPr>
            </w:pPr>
          </w:p>
        </w:tc>
      </w:tr>
      <w:tr w:rsidR="00183F1D" w:rsidRPr="00183F1D" w14:paraId="47DA4305"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223D4F9D"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772426</w:t>
            </w:r>
          </w:p>
        </w:tc>
        <w:tc>
          <w:tcPr>
            <w:tcW w:w="4108" w:type="dxa"/>
            <w:gridSpan w:val="2"/>
            <w:tcBorders>
              <w:top w:val="single" w:sz="4" w:space="0" w:color="000000"/>
              <w:left w:val="single" w:sz="4" w:space="0" w:color="000000"/>
              <w:bottom w:val="single" w:sz="4" w:space="0" w:color="000000"/>
              <w:right w:val="single" w:sz="4" w:space="0" w:color="000000"/>
            </w:tcBorders>
          </w:tcPr>
          <w:p w14:paraId="2523FD8C"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 xml:space="preserve">CLEMA </w:t>
            </w:r>
            <w:r w:rsidRPr="00183F1D">
              <w:rPr>
                <w:rFonts w:ascii="Arial" w:eastAsiaTheme="minorHAnsi" w:hAnsi="Arial" w:cs="Arial"/>
                <w:noProof w:val="0"/>
                <w:sz w:val="16"/>
                <w:szCs w:val="16"/>
                <w:lang w:val="en-US"/>
              </w:rPr>
              <w:t>IN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TRIUNGHI PENTRU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SUPORT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CABLU</w:t>
            </w:r>
          </w:p>
        </w:tc>
        <w:tc>
          <w:tcPr>
            <w:tcW w:w="652" w:type="dxa"/>
            <w:tcBorders>
              <w:top w:val="single" w:sz="4" w:space="0" w:color="000000"/>
              <w:left w:val="single" w:sz="4" w:space="0" w:color="000000"/>
              <w:bottom w:val="single" w:sz="4" w:space="0" w:color="000000"/>
              <w:right w:val="nil"/>
            </w:tcBorders>
          </w:tcPr>
          <w:p w14:paraId="70C2B095" w14:textId="77777777" w:rsidR="00183F1D" w:rsidRPr="00183F1D" w:rsidRDefault="00183F1D" w:rsidP="00183F1D">
            <w:pPr>
              <w:kinsoku w:val="0"/>
              <w:overflowPunct w:val="0"/>
              <w:autoSpaceDE w:val="0"/>
              <w:autoSpaceDN w:val="0"/>
              <w:adjustRightInd w:val="0"/>
              <w:spacing w:before="41"/>
              <w:ind w:left="229"/>
              <w:rPr>
                <w:rFonts w:eastAsiaTheme="minorHAnsi"/>
                <w:noProof w:val="0"/>
                <w:sz w:val="16"/>
                <w:szCs w:val="16"/>
                <w:lang w:val="ru-RU"/>
              </w:rPr>
            </w:pPr>
            <w:r w:rsidRPr="00183F1D">
              <w:rPr>
                <w:rFonts w:ascii="Arial" w:eastAsiaTheme="minorHAnsi" w:hAnsi="Arial" w:cs="Arial"/>
                <w:noProof w:val="0"/>
                <w:spacing w:val="-1"/>
                <w:sz w:val="16"/>
                <w:szCs w:val="16"/>
                <w:lang w:val="ru-RU"/>
              </w:rPr>
              <w:t>BUC</w:t>
            </w:r>
          </w:p>
        </w:tc>
        <w:tc>
          <w:tcPr>
            <w:tcW w:w="1340" w:type="dxa"/>
            <w:gridSpan w:val="2"/>
            <w:tcBorders>
              <w:top w:val="single" w:sz="4" w:space="0" w:color="000000"/>
              <w:left w:val="nil"/>
              <w:bottom w:val="single" w:sz="4" w:space="0" w:color="000000"/>
              <w:right w:val="single" w:sz="4" w:space="0" w:color="000000"/>
            </w:tcBorders>
          </w:tcPr>
          <w:p w14:paraId="77FD4454" w14:textId="77777777" w:rsidR="00183F1D" w:rsidRPr="00183F1D" w:rsidRDefault="00183F1D" w:rsidP="00183F1D">
            <w:pPr>
              <w:kinsoku w:val="0"/>
              <w:overflowPunct w:val="0"/>
              <w:autoSpaceDE w:val="0"/>
              <w:autoSpaceDN w:val="0"/>
              <w:adjustRightInd w:val="0"/>
              <w:spacing w:before="41"/>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2,00</w:t>
            </w:r>
          </w:p>
        </w:tc>
        <w:tc>
          <w:tcPr>
            <w:tcW w:w="1186" w:type="dxa"/>
            <w:gridSpan w:val="2"/>
            <w:tcBorders>
              <w:top w:val="single" w:sz="4" w:space="0" w:color="000000"/>
              <w:left w:val="single" w:sz="4" w:space="0" w:color="000000"/>
              <w:bottom w:val="single" w:sz="4" w:space="0" w:color="000000"/>
              <w:right w:val="single" w:sz="4" w:space="0" w:color="000000"/>
            </w:tcBorders>
          </w:tcPr>
          <w:p w14:paraId="4A3342A0" w14:textId="1ADD7AB0" w:rsidR="00183F1D" w:rsidRPr="00183F1D" w:rsidRDefault="00183F1D" w:rsidP="00183F1D">
            <w:pPr>
              <w:kinsoku w:val="0"/>
              <w:overflowPunct w:val="0"/>
              <w:autoSpaceDE w:val="0"/>
              <w:autoSpaceDN w:val="0"/>
              <w:adjustRightInd w:val="0"/>
              <w:spacing w:before="41"/>
              <w:ind w:left="57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2B8FD48F" w14:textId="05CCBF8F" w:rsidR="00183F1D" w:rsidRPr="00183F1D" w:rsidRDefault="00183F1D" w:rsidP="00183F1D">
            <w:pPr>
              <w:kinsoku w:val="0"/>
              <w:overflowPunct w:val="0"/>
              <w:autoSpaceDE w:val="0"/>
              <w:autoSpaceDN w:val="0"/>
              <w:adjustRightInd w:val="0"/>
              <w:spacing w:before="41"/>
              <w:ind w:left="443"/>
              <w:rPr>
                <w:rFonts w:eastAsiaTheme="minorHAnsi"/>
                <w:noProof w:val="0"/>
                <w:sz w:val="16"/>
                <w:szCs w:val="16"/>
                <w:lang w:val="ru-RU"/>
              </w:rPr>
            </w:pPr>
          </w:p>
        </w:tc>
      </w:tr>
      <w:tr w:rsidR="00183F1D" w:rsidRPr="00183F1D" w14:paraId="4B82AF68"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1B4A0530"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772428</w:t>
            </w:r>
          </w:p>
        </w:tc>
        <w:tc>
          <w:tcPr>
            <w:tcW w:w="4108" w:type="dxa"/>
            <w:gridSpan w:val="2"/>
            <w:tcBorders>
              <w:top w:val="single" w:sz="4" w:space="0" w:color="000000"/>
              <w:left w:val="single" w:sz="4" w:space="0" w:color="000000"/>
              <w:bottom w:val="single" w:sz="4" w:space="0" w:color="000000"/>
              <w:right w:val="single" w:sz="4" w:space="0" w:color="000000"/>
            </w:tcBorders>
          </w:tcPr>
          <w:p w14:paraId="01B5CB46"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TUB PROTECTIE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CABLU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EXTERIOR,</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D=110MM</w:t>
            </w:r>
          </w:p>
        </w:tc>
        <w:tc>
          <w:tcPr>
            <w:tcW w:w="652" w:type="dxa"/>
            <w:tcBorders>
              <w:top w:val="single" w:sz="4" w:space="0" w:color="000000"/>
              <w:left w:val="single" w:sz="4" w:space="0" w:color="000000"/>
              <w:bottom w:val="single" w:sz="4" w:space="0" w:color="000000"/>
              <w:right w:val="nil"/>
            </w:tcBorders>
          </w:tcPr>
          <w:p w14:paraId="3643DED3" w14:textId="77777777" w:rsidR="00183F1D" w:rsidRPr="00183F1D" w:rsidRDefault="00183F1D" w:rsidP="00183F1D">
            <w:pPr>
              <w:kinsoku w:val="0"/>
              <w:overflowPunct w:val="0"/>
              <w:autoSpaceDE w:val="0"/>
              <w:autoSpaceDN w:val="0"/>
              <w:adjustRightInd w:val="0"/>
              <w:spacing w:before="41"/>
              <w:ind w:left="229"/>
              <w:rPr>
                <w:rFonts w:eastAsiaTheme="minorHAnsi"/>
                <w:noProof w:val="0"/>
                <w:sz w:val="16"/>
                <w:szCs w:val="16"/>
                <w:lang w:val="ru-RU"/>
              </w:rPr>
            </w:pPr>
            <w:r w:rsidRPr="00183F1D">
              <w:rPr>
                <w:rFonts w:ascii="Arial" w:eastAsiaTheme="minorHAnsi" w:hAnsi="Arial" w:cs="Arial"/>
                <w:noProof w:val="0"/>
                <w:spacing w:val="-1"/>
                <w:sz w:val="16"/>
                <w:szCs w:val="16"/>
                <w:lang w:val="ru-RU"/>
              </w:rPr>
              <w:t>BUC</w:t>
            </w:r>
          </w:p>
        </w:tc>
        <w:tc>
          <w:tcPr>
            <w:tcW w:w="1340" w:type="dxa"/>
            <w:gridSpan w:val="2"/>
            <w:tcBorders>
              <w:top w:val="single" w:sz="4" w:space="0" w:color="000000"/>
              <w:left w:val="nil"/>
              <w:bottom w:val="single" w:sz="4" w:space="0" w:color="000000"/>
              <w:right w:val="single" w:sz="4" w:space="0" w:color="000000"/>
            </w:tcBorders>
          </w:tcPr>
          <w:p w14:paraId="64C80671" w14:textId="77777777" w:rsidR="00183F1D" w:rsidRPr="00183F1D" w:rsidRDefault="00183F1D" w:rsidP="00183F1D">
            <w:pPr>
              <w:kinsoku w:val="0"/>
              <w:overflowPunct w:val="0"/>
              <w:autoSpaceDE w:val="0"/>
              <w:autoSpaceDN w:val="0"/>
              <w:adjustRightInd w:val="0"/>
              <w:spacing w:before="41"/>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1,00</w:t>
            </w:r>
          </w:p>
        </w:tc>
        <w:tc>
          <w:tcPr>
            <w:tcW w:w="1186" w:type="dxa"/>
            <w:gridSpan w:val="2"/>
            <w:tcBorders>
              <w:top w:val="single" w:sz="4" w:space="0" w:color="000000"/>
              <w:left w:val="single" w:sz="4" w:space="0" w:color="000000"/>
              <w:bottom w:val="single" w:sz="4" w:space="0" w:color="000000"/>
              <w:right w:val="single" w:sz="4" w:space="0" w:color="000000"/>
            </w:tcBorders>
          </w:tcPr>
          <w:p w14:paraId="68ABF9F6" w14:textId="671739AB" w:rsidR="00183F1D" w:rsidRPr="00183F1D" w:rsidRDefault="00183F1D" w:rsidP="00183F1D">
            <w:pPr>
              <w:kinsoku w:val="0"/>
              <w:overflowPunct w:val="0"/>
              <w:autoSpaceDE w:val="0"/>
              <w:autoSpaceDN w:val="0"/>
              <w:adjustRightInd w:val="0"/>
              <w:spacing w:before="41"/>
              <w:ind w:left="445"/>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28A13533" w14:textId="3DB86C15" w:rsidR="00183F1D" w:rsidRPr="00183F1D" w:rsidRDefault="00183F1D" w:rsidP="00183F1D">
            <w:pPr>
              <w:kinsoku w:val="0"/>
              <w:overflowPunct w:val="0"/>
              <w:autoSpaceDE w:val="0"/>
              <w:autoSpaceDN w:val="0"/>
              <w:adjustRightInd w:val="0"/>
              <w:spacing w:before="41"/>
              <w:ind w:left="443"/>
              <w:rPr>
                <w:rFonts w:eastAsiaTheme="minorHAnsi"/>
                <w:noProof w:val="0"/>
                <w:sz w:val="16"/>
                <w:szCs w:val="16"/>
                <w:lang w:val="ru-RU"/>
              </w:rPr>
            </w:pPr>
          </w:p>
        </w:tc>
      </w:tr>
      <w:tr w:rsidR="00183F1D" w:rsidRPr="00183F1D" w14:paraId="55A649B9"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6F90065D"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549256</w:t>
            </w:r>
          </w:p>
        </w:tc>
        <w:tc>
          <w:tcPr>
            <w:tcW w:w="4108" w:type="dxa"/>
            <w:gridSpan w:val="2"/>
            <w:tcBorders>
              <w:top w:val="single" w:sz="4" w:space="0" w:color="000000"/>
              <w:left w:val="single" w:sz="4" w:space="0" w:color="000000"/>
              <w:bottom w:val="single" w:sz="4" w:space="0" w:color="000000"/>
              <w:right w:val="single" w:sz="4" w:space="0" w:color="000000"/>
            </w:tcBorders>
          </w:tcPr>
          <w:p w14:paraId="035118F9"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CLAMA</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P/U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BANDA DE OTEL</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INOXIDABIL</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20MM</w:t>
            </w:r>
          </w:p>
        </w:tc>
        <w:tc>
          <w:tcPr>
            <w:tcW w:w="652" w:type="dxa"/>
            <w:tcBorders>
              <w:top w:val="single" w:sz="4" w:space="0" w:color="000000"/>
              <w:left w:val="single" w:sz="4" w:space="0" w:color="000000"/>
              <w:bottom w:val="single" w:sz="4" w:space="0" w:color="000000"/>
              <w:right w:val="nil"/>
            </w:tcBorders>
          </w:tcPr>
          <w:p w14:paraId="5937AD3F" w14:textId="77777777" w:rsidR="00183F1D" w:rsidRPr="00183F1D" w:rsidRDefault="00183F1D" w:rsidP="00183F1D">
            <w:pPr>
              <w:kinsoku w:val="0"/>
              <w:overflowPunct w:val="0"/>
              <w:autoSpaceDE w:val="0"/>
              <w:autoSpaceDN w:val="0"/>
              <w:adjustRightInd w:val="0"/>
              <w:spacing w:before="41"/>
              <w:ind w:left="229"/>
              <w:rPr>
                <w:rFonts w:eastAsiaTheme="minorHAnsi"/>
                <w:noProof w:val="0"/>
                <w:sz w:val="16"/>
                <w:szCs w:val="16"/>
                <w:lang w:val="ru-RU"/>
              </w:rPr>
            </w:pPr>
            <w:r w:rsidRPr="00183F1D">
              <w:rPr>
                <w:rFonts w:ascii="Arial" w:eastAsiaTheme="minorHAnsi" w:hAnsi="Arial" w:cs="Arial"/>
                <w:noProof w:val="0"/>
                <w:spacing w:val="-1"/>
                <w:sz w:val="16"/>
                <w:szCs w:val="16"/>
                <w:lang w:val="ru-RU"/>
              </w:rPr>
              <w:t>BUC</w:t>
            </w:r>
          </w:p>
        </w:tc>
        <w:tc>
          <w:tcPr>
            <w:tcW w:w="1340" w:type="dxa"/>
            <w:gridSpan w:val="2"/>
            <w:tcBorders>
              <w:top w:val="single" w:sz="4" w:space="0" w:color="000000"/>
              <w:left w:val="nil"/>
              <w:bottom w:val="single" w:sz="4" w:space="0" w:color="000000"/>
              <w:right w:val="single" w:sz="4" w:space="0" w:color="000000"/>
            </w:tcBorders>
          </w:tcPr>
          <w:p w14:paraId="47FE2AD9" w14:textId="77777777" w:rsidR="00183F1D" w:rsidRPr="00183F1D" w:rsidRDefault="00183F1D" w:rsidP="00183F1D">
            <w:pPr>
              <w:kinsoku w:val="0"/>
              <w:overflowPunct w:val="0"/>
              <w:autoSpaceDE w:val="0"/>
              <w:autoSpaceDN w:val="0"/>
              <w:adjustRightInd w:val="0"/>
              <w:spacing w:before="41"/>
              <w:ind w:left="828"/>
              <w:rPr>
                <w:rFonts w:eastAsiaTheme="minorHAnsi"/>
                <w:noProof w:val="0"/>
                <w:sz w:val="16"/>
                <w:szCs w:val="16"/>
                <w:lang w:val="ru-RU"/>
              </w:rPr>
            </w:pPr>
            <w:r w:rsidRPr="00183F1D">
              <w:rPr>
                <w:rFonts w:ascii="Arial" w:eastAsiaTheme="minorHAnsi" w:hAnsi="Arial" w:cs="Arial"/>
                <w:noProof w:val="0"/>
                <w:spacing w:val="-1"/>
                <w:sz w:val="16"/>
                <w:szCs w:val="16"/>
                <w:lang w:val="ru-RU"/>
              </w:rPr>
              <w:t>10,00</w:t>
            </w:r>
          </w:p>
        </w:tc>
        <w:tc>
          <w:tcPr>
            <w:tcW w:w="765" w:type="dxa"/>
            <w:tcBorders>
              <w:top w:val="single" w:sz="4" w:space="0" w:color="000000"/>
              <w:left w:val="single" w:sz="4" w:space="0" w:color="000000"/>
              <w:bottom w:val="single" w:sz="4" w:space="0" w:color="000000"/>
              <w:right w:val="nil"/>
            </w:tcBorders>
          </w:tcPr>
          <w:p w14:paraId="7CBE92F5"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21" w:type="dxa"/>
            <w:tcBorders>
              <w:top w:val="single" w:sz="4" w:space="0" w:color="000000"/>
              <w:left w:val="nil"/>
              <w:bottom w:val="single" w:sz="4" w:space="0" w:color="000000"/>
              <w:right w:val="single" w:sz="4" w:space="0" w:color="000000"/>
            </w:tcBorders>
          </w:tcPr>
          <w:p w14:paraId="3618AFD3" w14:textId="4DE7E8B7" w:rsidR="00183F1D" w:rsidRPr="00183F1D" w:rsidRDefault="00183F1D" w:rsidP="00183F1D">
            <w:pPr>
              <w:kinsoku w:val="0"/>
              <w:overflowPunct w:val="0"/>
              <w:autoSpaceDE w:val="0"/>
              <w:autoSpaceDN w:val="0"/>
              <w:adjustRightInd w:val="0"/>
              <w:spacing w:before="41"/>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6C1DFE00" w14:textId="010C3F60" w:rsidR="00183F1D" w:rsidRPr="00183F1D" w:rsidRDefault="00183F1D" w:rsidP="00183F1D">
            <w:pPr>
              <w:kinsoku w:val="0"/>
              <w:overflowPunct w:val="0"/>
              <w:autoSpaceDE w:val="0"/>
              <w:autoSpaceDN w:val="0"/>
              <w:adjustRightInd w:val="0"/>
              <w:spacing w:before="41"/>
              <w:ind w:left="666"/>
              <w:rPr>
                <w:rFonts w:eastAsiaTheme="minorHAnsi"/>
                <w:noProof w:val="0"/>
                <w:sz w:val="16"/>
                <w:szCs w:val="16"/>
                <w:lang w:val="ru-RU"/>
              </w:rPr>
            </w:pPr>
          </w:p>
        </w:tc>
      </w:tr>
      <w:tr w:rsidR="00183F1D" w:rsidRPr="00183F1D" w14:paraId="696B0B55"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6767247B" w14:textId="77777777" w:rsidR="00183F1D" w:rsidRPr="00183F1D" w:rsidRDefault="00183F1D" w:rsidP="00183F1D">
            <w:pPr>
              <w:kinsoku w:val="0"/>
              <w:overflowPunct w:val="0"/>
              <w:autoSpaceDE w:val="0"/>
              <w:autoSpaceDN w:val="0"/>
              <w:adjustRightInd w:val="0"/>
              <w:spacing w:before="41"/>
              <w:ind w:left="339"/>
              <w:rPr>
                <w:rFonts w:eastAsiaTheme="minorHAnsi"/>
                <w:noProof w:val="0"/>
                <w:sz w:val="16"/>
                <w:szCs w:val="16"/>
                <w:lang w:val="ru-RU"/>
              </w:rPr>
            </w:pPr>
            <w:r w:rsidRPr="00183F1D">
              <w:rPr>
                <w:rFonts w:ascii="Arial" w:eastAsiaTheme="minorHAnsi" w:hAnsi="Arial" w:cs="Arial"/>
                <w:noProof w:val="0"/>
                <w:spacing w:val="-1"/>
                <w:sz w:val="16"/>
                <w:szCs w:val="16"/>
                <w:lang w:val="ru-RU"/>
              </w:rPr>
              <w:t>549255</w:t>
            </w:r>
          </w:p>
        </w:tc>
        <w:tc>
          <w:tcPr>
            <w:tcW w:w="4108" w:type="dxa"/>
            <w:gridSpan w:val="2"/>
            <w:tcBorders>
              <w:top w:val="single" w:sz="4" w:space="0" w:color="000000"/>
              <w:left w:val="single" w:sz="4" w:space="0" w:color="000000"/>
              <w:bottom w:val="single" w:sz="4" w:space="0" w:color="000000"/>
              <w:right w:val="single" w:sz="4" w:space="0" w:color="000000"/>
            </w:tcBorders>
          </w:tcPr>
          <w:p w14:paraId="7AEF808F"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en-US"/>
              </w:rPr>
            </w:pPr>
            <w:r w:rsidRPr="00183F1D">
              <w:rPr>
                <w:rFonts w:ascii="Arial" w:eastAsiaTheme="minorHAnsi" w:hAnsi="Arial" w:cs="Arial"/>
                <w:noProof w:val="0"/>
                <w:spacing w:val="-1"/>
                <w:sz w:val="16"/>
                <w:szCs w:val="16"/>
                <w:lang w:val="en-US"/>
              </w:rPr>
              <w:t>BANDA DIN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z w:val="16"/>
                <w:szCs w:val="16"/>
                <w:lang w:val="en-US"/>
              </w:rPr>
              <w:t>OTEL</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INOXIDABIL</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2"/>
                <w:sz w:val="16"/>
                <w:szCs w:val="16"/>
                <w:lang w:val="en-US"/>
              </w:rPr>
              <w:t>20MM</w:t>
            </w:r>
          </w:p>
        </w:tc>
        <w:tc>
          <w:tcPr>
            <w:tcW w:w="652" w:type="dxa"/>
            <w:tcBorders>
              <w:top w:val="single" w:sz="4" w:space="0" w:color="000000"/>
              <w:left w:val="single" w:sz="4" w:space="0" w:color="000000"/>
              <w:bottom w:val="single" w:sz="4" w:space="0" w:color="000000"/>
              <w:right w:val="nil"/>
            </w:tcBorders>
          </w:tcPr>
          <w:p w14:paraId="5123F425" w14:textId="77777777" w:rsidR="00183F1D" w:rsidRPr="00183F1D" w:rsidRDefault="00183F1D" w:rsidP="00183F1D">
            <w:pPr>
              <w:kinsoku w:val="0"/>
              <w:overflowPunct w:val="0"/>
              <w:autoSpaceDE w:val="0"/>
              <w:autoSpaceDN w:val="0"/>
              <w:adjustRightInd w:val="0"/>
              <w:spacing w:before="41"/>
              <w:ind w:left="332"/>
              <w:rPr>
                <w:rFonts w:eastAsiaTheme="minorHAnsi"/>
                <w:noProof w:val="0"/>
                <w:sz w:val="16"/>
                <w:szCs w:val="16"/>
                <w:lang w:val="ru-RU"/>
              </w:rPr>
            </w:pPr>
            <w:r w:rsidRPr="00183F1D">
              <w:rPr>
                <w:rFonts w:ascii="Arial" w:eastAsiaTheme="minorHAnsi" w:hAnsi="Arial" w:cs="Arial"/>
                <w:noProof w:val="0"/>
                <w:sz w:val="16"/>
                <w:szCs w:val="16"/>
                <w:lang w:val="ru-RU"/>
              </w:rPr>
              <w:t>M</w:t>
            </w:r>
          </w:p>
        </w:tc>
        <w:tc>
          <w:tcPr>
            <w:tcW w:w="1340" w:type="dxa"/>
            <w:gridSpan w:val="2"/>
            <w:tcBorders>
              <w:top w:val="single" w:sz="4" w:space="0" w:color="000000"/>
              <w:left w:val="nil"/>
              <w:bottom w:val="single" w:sz="4" w:space="0" w:color="000000"/>
              <w:right w:val="single" w:sz="4" w:space="0" w:color="000000"/>
            </w:tcBorders>
          </w:tcPr>
          <w:p w14:paraId="6B5A1591" w14:textId="77777777" w:rsidR="00183F1D" w:rsidRPr="00183F1D" w:rsidRDefault="00183F1D" w:rsidP="00183F1D">
            <w:pPr>
              <w:kinsoku w:val="0"/>
              <w:overflowPunct w:val="0"/>
              <w:autoSpaceDE w:val="0"/>
              <w:autoSpaceDN w:val="0"/>
              <w:adjustRightInd w:val="0"/>
              <w:spacing w:before="41"/>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5,50</w:t>
            </w:r>
          </w:p>
        </w:tc>
        <w:tc>
          <w:tcPr>
            <w:tcW w:w="1186" w:type="dxa"/>
            <w:gridSpan w:val="2"/>
            <w:tcBorders>
              <w:top w:val="single" w:sz="4" w:space="0" w:color="000000"/>
              <w:left w:val="single" w:sz="4" w:space="0" w:color="000000"/>
              <w:bottom w:val="single" w:sz="4" w:space="0" w:color="000000"/>
              <w:right w:val="single" w:sz="4" w:space="0" w:color="000000"/>
            </w:tcBorders>
          </w:tcPr>
          <w:p w14:paraId="79FA4B9E" w14:textId="6F24FE46" w:rsidR="00183F1D" w:rsidRPr="00183F1D" w:rsidRDefault="00183F1D" w:rsidP="00183F1D">
            <w:pPr>
              <w:kinsoku w:val="0"/>
              <w:overflowPunct w:val="0"/>
              <w:autoSpaceDE w:val="0"/>
              <w:autoSpaceDN w:val="0"/>
              <w:adjustRightInd w:val="0"/>
              <w:spacing w:before="41"/>
              <w:ind w:left="66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1233D47A" w14:textId="54D7A014" w:rsidR="00183F1D" w:rsidRPr="00183F1D" w:rsidRDefault="00183F1D" w:rsidP="00183F1D">
            <w:pPr>
              <w:kinsoku w:val="0"/>
              <w:overflowPunct w:val="0"/>
              <w:autoSpaceDE w:val="0"/>
              <w:autoSpaceDN w:val="0"/>
              <w:adjustRightInd w:val="0"/>
              <w:spacing w:before="41"/>
              <w:ind w:left="666"/>
              <w:rPr>
                <w:rFonts w:eastAsiaTheme="minorHAnsi"/>
                <w:noProof w:val="0"/>
                <w:sz w:val="16"/>
                <w:szCs w:val="16"/>
                <w:lang w:val="ru-RU"/>
              </w:rPr>
            </w:pPr>
          </w:p>
        </w:tc>
      </w:tr>
      <w:tr w:rsidR="00183F1D" w:rsidRPr="00183F1D" w14:paraId="66935AF4"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505"/>
        </w:trPr>
        <w:tc>
          <w:tcPr>
            <w:tcW w:w="1226" w:type="dxa"/>
            <w:tcBorders>
              <w:top w:val="single" w:sz="4" w:space="0" w:color="000000"/>
              <w:left w:val="single" w:sz="4" w:space="0" w:color="000000"/>
              <w:bottom w:val="single" w:sz="4" w:space="0" w:color="000000"/>
              <w:right w:val="single" w:sz="4" w:space="0" w:color="000000"/>
            </w:tcBorders>
          </w:tcPr>
          <w:p w14:paraId="4A9EB2DD"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108" w:type="dxa"/>
            <w:gridSpan w:val="2"/>
            <w:tcBorders>
              <w:top w:val="single" w:sz="4" w:space="0" w:color="000000"/>
              <w:left w:val="single" w:sz="4" w:space="0" w:color="000000"/>
              <w:bottom w:val="single" w:sz="4" w:space="0" w:color="000000"/>
              <w:right w:val="nil"/>
            </w:tcBorders>
          </w:tcPr>
          <w:p w14:paraId="4540B335" w14:textId="77777777" w:rsidR="00183F1D" w:rsidRPr="00183F1D" w:rsidRDefault="00183F1D" w:rsidP="00183F1D">
            <w:pPr>
              <w:autoSpaceDE w:val="0"/>
              <w:autoSpaceDN w:val="0"/>
              <w:adjustRightInd w:val="0"/>
              <w:rPr>
                <w:rFonts w:eastAsiaTheme="minorHAnsi"/>
                <w:noProof w:val="0"/>
                <w:sz w:val="16"/>
                <w:szCs w:val="16"/>
                <w:lang w:val="ru-RU"/>
              </w:rPr>
            </w:pPr>
          </w:p>
        </w:tc>
        <w:tc>
          <w:tcPr>
            <w:tcW w:w="652" w:type="dxa"/>
            <w:tcBorders>
              <w:top w:val="single" w:sz="4" w:space="0" w:color="000000"/>
              <w:left w:val="nil"/>
              <w:bottom w:val="single" w:sz="4" w:space="0" w:color="000000"/>
              <w:right w:val="nil"/>
            </w:tcBorders>
          </w:tcPr>
          <w:p w14:paraId="5E27D9CF" w14:textId="77777777" w:rsidR="00183F1D" w:rsidRPr="00183F1D" w:rsidRDefault="00183F1D" w:rsidP="00183F1D">
            <w:pPr>
              <w:autoSpaceDE w:val="0"/>
              <w:autoSpaceDN w:val="0"/>
              <w:adjustRightInd w:val="0"/>
              <w:rPr>
                <w:rFonts w:eastAsiaTheme="minorHAnsi"/>
                <w:noProof w:val="0"/>
                <w:sz w:val="16"/>
                <w:szCs w:val="16"/>
                <w:lang w:val="ru-RU"/>
              </w:rPr>
            </w:pPr>
          </w:p>
        </w:tc>
        <w:tc>
          <w:tcPr>
            <w:tcW w:w="2526" w:type="dxa"/>
            <w:gridSpan w:val="4"/>
            <w:tcBorders>
              <w:top w:val="single" w:sz="4" w:space="0" w:color="000000"/>
              <w:left w:val="nil"/>
              <w:bottom w:val="single" w:sz="4" w:space="0" w:color="000000"/>
              <w:right w:val="single" w:sz="4" w:space="0" w:color="000000"/>
            </w:tcBorders>
          </w:tcPr>
          <w:p w14:paraId="1DD62B1F" w14:textId="77777777" w:rsidR="00A10DDB" w:rsidRDefault="00A10DDB" w:rsidP="00A10DDB">
            <w:pPr>
              <w:pStyle w:val="Default"/>
              <w:rPr>
                <w:b/>
                <w:bCs/>
                <w:sz w:val="16"/>
                <w:szCs w:val="16"/>
              </w:rPr>
            </w:pPr>
          </w:p>
          <w:p w14:paraId="2D4DD44C" w14:textId="77777777" w:rsidR="00A10DDB" w:rsidRDefault="00A10DDB" w:rsidP="00A10DDB">
            <w:pPr>
              <w:pStyle w:val="Default"/>
              <w:rPr>
                <w:sz w:val="16"/>
                <w:szCs w:val="16"/>
              </w:rPr>
            </w:pPr>
            <w:r>
              <w:rPr>
                <w:b/>
                <w:bCs/>
                <w:sz w:val="16"/>
                <w:szCs w:val="16"/>
              </w:rPr>
              <w:t xml:space="preserve">TOTAL MATERIALE OSD </w:t>
            </w:r>
          </w:p>
          <w:p w14:paraId="39DBC712" w14:textId="00E49C9C" w:rsidR="00183F1D" w:rsidRPr="00183F1D" w:rsidRDefault="00183F1D" w:rsidP="00183F1D">
            <w:pPr>
              <w:kinsoku w:val="0"/>
              <w:overflowPunct w:val="0"/>
              <w:autoSpaceDE w:val="0"/>
              <w:autoSpaceDN w:val="0"/>
              <w:adjustRightInd w:val="0"/>
              <w:spacing w:before="43"/>
              <w:ind w:left="45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3F70D475" w14:textId="793BA98E" w:rsidR="00183F1D" w:rsidRPr="00183F1D" w:rsidRDefault="00183F1D" w:rsidP="00183F1D">
            <w:pPr>
              <w:kinsoku w:val="0"/>
              <w:overflowPunct w:val="0"/>
              <w:autoSpaceDE w:val="0"/>
              <w:autoSpaceDN w:val="0"/>
              <w:adjustRightInd w:val="0"/>
              <w:spacing w:before="43"/>
              <w:ind w:left="265"/>
              <w:rPr>
                <w:rFonts w:eastAsiaTheme="minorHAnsi"/>
                <w:noProof w:val="0"/>
                <w:sz w:val="16"/>
                <w:szCs w:val="16"/>
                <w:lang w:val="ru-RU"/>
              </w:rPr>
            </w:pPr>
          </w:p>
        </w:tc>
      </w:tr>
      <w:tr w:rsidR="00183F1D" w:rsidRPr="00183F1D" w14:paraId="734E0E63"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3E15234C"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108" w:type="dxa"/>
            <w:gridSpan w:val="2"/>
            <w:tcBorders>
              <w:top w:val="single" w:sz="4" w:space="0" w:color="000000"/>
              <w:left w:val="single" w:sz="4" w:space="0" w:color="000000"/>
              <w:bottom w:val="single" w:sz="4" w:space="0" w:color="000000"/>
              <w:right w:val="nil"/>
            </w:tcBorders>
          </w:tcPr>
          <w:p w14:paraId="4BF80096"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ru-RU"/>
              </w:rPr>
            </w:pPr>
            <w:r w:rsidRPr="00183F1D">
              <w:rPr>
                <w:rFonts w:ascii="Arial" w:eastAsiaTheme="minorHAnsi" w:hAnsi="Arial" w:cs="Arial"/>
                <w:b/>
                <w:bCs/>
                <w:noProof w:val="0"/>
                <w:sz w:val="16"/>
                <w:szCs w:val="16"/>
                <w:lang w:val="ru-RU"/>
              </w:rPr>
              <w:t xml:space="preserve">3 </w:t>
            </w:r>
            <w:proofErr w:type="spellStart"/>
            <w:r w:rsidRPr="00183F1D">
              <w:rPr>
                <w:rFonts w:ascii="Arial" w:eastAsiaTheme="minorHAnsi" w:hAnsi="Arial" w:cs="Arial"/>
                <w:b/>
                <w:bCs/>
                <w:noProof w:val="0"/>
                <w:spacing w:val="-1"/>
                <w:sz w:val="16"/>
                <w:szCs w:val="16"/>
                <w:lang w:val="ru-RU"/>
              </w:rPr>
              <w:t>Alte</w:t>
            </w:r>
            <w:proofErr w:type="spellEnd"/>
            <w:r w:rsidRPr="00183F1D">
              <w:rPr>
                <w:rFonts w:ascii="Arial" w:eastAsiaTheme="minorHAnsi" w:hAnsi="Arial" w:cs="Arial"/>
                <w:b/>
                <w:bCs/>
                <w:noProof w:val="0"/>
                <w:sz w:val="16"/>
                <w:szCs w:val="16"/>
                <w:lang w:val="ru-RU"/>
              </w:rPr>
              <w:t xml:space="preserve"> </w:t>
            </w:r>
            <w:proofErr w:type="spellStart"/>
            <w:r w:rsidRPr="00183F1D">
              <w:rPr>
                <w:rFonts w:ascii="Arial" w:eastAsiaTheme="minorHAnsi" w:hAnsi="Arial" w:cs="Arial"/>
                <w:b/>
                <w:bCs/>
                <w:noProof w:val="0"/>
                <w:spacing w:val="-1"/>
                <w:sz w:val="16"/>
                <w:szCs w:val="16"/>
                <w:lang w:val="ru-RU"/>
              </w:rPr>
              <w:t>cheltuieli</w:t>
            </w:r>
            <w:proofErr w:type="spellEnd"/>
          </w:p>
        </w:tc>
        <w:tc>
          <w:tcPr>
            <w:tcW w:w="652" w:type="dxa"/>
            <w:tcBorders>
              <w:top w:val="single" w:sz="4" w:space="0" w:color="000000"/>
              <w:left w:val="nil"/>
              <w:bottom w:val="single" w:sz="4" w:space="0" w:color="000000"/>
              <w:right w:val="nil"/>
            </w:tcBorders>
          </w:tcPr>
          <w:p w14:paraId="043B5C81" w14:textId="77777777" w:rsidR="00183F1D" w:rsidRPr="00183F1D" w:rsidRDefault="00183F1D" w:rsidP="00183F1D">
            <w:pPr>
              <w:autoSpaceDE w:val="0"/>
              <w:autoSpaceDN w:val="0"/>
              <w:adjustRightInd w:val="0"/>
              <w:rPr>
                <w:rFonts w:eastAsiaTheme="minorHAnsi"/>
                <w:noProof w:val="0"/>
                <w:sz w:val="16"/>
                <w:szCs w:val="16"/>
                <w:lang w:val="ru-RU"/>
              </w:rPr>
            </w:pPr>
          </w:p>
        </w:tc>
        <w:tc>
          <w:tcPr>
            <w:tcW w:w="1340" w:type="dxa"/>
            <w:gridSpan w:val="2"/>
            <w:tcBorders>
              <w:top w:val="single" w:sz="4" w:space="0" w:color="000000"/>
              <w:left w:val="nil"/>
              <w:bottom w:val="single" w:sz="4" w:space="0" w:color="000000"/>
              <w:right w:val="nil"/>
            </w:tcBorders>
          </w:tcPr>
          <w:p w14:paraId="74586474" w14:textId="77777777" w:rsidR="00183F1D" w:rsidRPr="00183F1D" w:rsidRDefault="00183F1D" w:rsidP="00183F1D">
            <w:pPr>
              <w:autoSpaceDE w:val="0"/>
              <w:autoSpaceDN w:val="0"/>
              <w:adjustRightInd w:val="0"/>
              <w:rPr>
                <w:rFonts w:eastAsiaTheme="minorHAnsi"/>
                <w:noProof w:val="0"/>
                <w:sz w:val="16"/>
                <w:szCs w:val="16"/>
                <w:lang w:val="ru-RU"/>
              </w:rPr>
            </w:pPr>
          </w:p>
        </w:tc>
        <w:tc>
          <w:tcPr>
            <w:tcW w:w="1186" w:type="dxa"/>
            <w:gridSpan w:val="2"/>
            <w:tcBorders>
              <w:top w:val="single" w:sz="4" w:space="0" w:color="000000"/>
              <w:left w:val="nil"/>
              <w:bottom w:val="single" w:sz="4" w:space="0" w:color="000000"/>
              <w:right w:val="nil"/>
            </w:tcBorders>
          </w:tcPr>
          <w:p w14:paraId="7E129AB1" w14:textId="77777777" w:rsidR="00183F1D" w:rsidRPr="00183F1D" w:rsidRDefault="00183F1D" w:rsidP="00183F1D">
            <w:pPr>
              <w:autoSpaceDE w:val="0"/>
              <w:autoSpaceDN w:val="0"/>
              <w:adjustRightInd w:val="0"/>
              <w:rPr>
                <w:rFonts w:eastAsiaTheme="minorHAnsi"/>
                <w:noProof w:val="0"/>
                <w:sz w:val="16"/>
                <w:szCs w:val="16"/>
                <w:lang w:val="ru-RU"/>
              </w:rPr>
            </w:pPr>
          </w:p>
        </w:tc>
        <w:tc>
          <w:tcPr>
            <w:tcW w:w="1181" w:type="dxa"/>
            <w:tcBorders>
              <w:top w:val="single" w:sz="4" w:space="0" w:color="000000"/>
              <w:left w:val="nil"/>
              <w:bottom w:val="single" w:sz="4" w:space="0" w:color="000000"/>
              <w:right w:val="single" w:sz="4" w:space="0" w:color="000000"/>
            </w:tcBorders>
          </w:tcPr>
          <w:p w14:paraId="2AC56F5D" w14:textId="77777777" w:rsidR="00183F1D" w:rsidRPr="00183F1D" w:rsidRDefault="00183F1D" w:rsidP="00183F1D">
            <w:pPr>
              <w:autoSpaceDE w:val="0"/>
              <w:autoSpaceDN w:val="0"/>
              <w:adjustRightInd w:val="0"/>
              <w:rPr>
                <w:rFonts w:eastAsiaTheme="minorHAnsi"/>
                <w:noProof w:val="0"/>
                <w:sz w:val="16"/>
                <w:szCs w:val="16"/>
                <w:lang w:val="ru-RU"/>
              </w:rPr>
            </w:pPr>
          </w:p>
        </w:tc>
      </w:tr>
      <w:tr w:rsidR="00183F1D" w:rsidRPr="00183F1D" w14:paraId="18FF3777"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621"/>
        </w:trPr>
        <w:tc>
          <w:tcPr>
            <w:tcW w:w="1226" w:type="dxa"/>
            <w:tcBorders>
              <w:top w:val="single" w:sz="4" w:space="0" w:color="000000"/>
              <w:left w:val="single" w:sz="4" w:space="0" w:color="000000"/>
              <w:bottom w:val="single" w:sz="4" w:space="0" w:color="000000"/>
              <w:right w:val="single" w:sz="4" w:space="0" w:color="000000"/>
            </w:tcBorders>
          </w:tcPr>
          <w:p w14:paraId="148AD05F" w14:textId="77777777" w:rsidR="00183F1D" w:rsidRPr="00183F1D" w:rsidRDefault="00183F1D" w:rsidP="00183F1D">
            <w:pPr>
              <w:kinsoku w:val="0"/>
              <w:overflowPunct w:val="0"/>
              <w:autoSpaceDE w:val="0"/>
              <w:autoSpaceDN w:val="0"/>
              <w:adjustRightInd w:val="0"/>
              <w:spacing w:before="132"/>
              <w:ind w:left="159"/>
              <w:rPr>
                <w:rFonts w:eastAsiaTheme="minorHAnsi"/>
                <w:noProof w:val="0"/>
                <w:sz w:val="16"/>
                <w:szCs w:val="16"/>
                <w:lang w:val="ru-RU"/>
              </w:rPr>
            </w:pPr>
            <w:r w:rsidRPr="00183F1D">
              <w:rPr>
                <w:rFonts w:ascii="Arial" w:eastAsiaTheme="minorHAnsi" w:hAnsi="Arial" w:cs="Arial"/>
                <w:noProof w:val="0"/>
                <w:spacing w:val="-1"/>
                <w:sz w:val="16"/>
                <w:szCs w:val="16"/>
                <w:lang w:val="ru-RU"/>
              </w:rPr>
              <w:t>1005000070</w:t>
            </w:r>
          </w:p>
        </w:tc>
        <w:tc>
          <w:tcPr>
            <w:tcW w:w="4108" w:type="dxa"/>
            <w:gridSpan w:val="2"/>
            <w:tcBorders>
              <w:top w:val="single" w:sz="4" w:space="0" w:color="000000"/>
              <w:left w:val="single" w:sz="4" w:space="0" w:color="000000"/>
              <w:bottom w:val="single" w:sz="4" w:space="0" w:color="000000"/>
              <w:right w:val="single" w:sz="4" w:space="0" w:color="000000"/>
            </w:tcBorders>
          </w:tcPr>
          <w:p w14:paraId="2C688F46" w14:textId="77777777" w:rsidR="00183F1D" w:rsidRPr="00183F1D" w:rsidRDefault="00183F1D" w:rsidP="00183F1D">
            <w:pPr>
              <w:kinsoku w:val="0"/>
              <w:overflowPunct w:val="0"/>
              <w:autoSpaceDE w:val="0"/>
              <w:autoSpaceDN w:val="0"/>
              <w:adjustRightInd w:val="0"/>
              <w:spacing w:before="38"/>
              <w:ind w:left="99" w:right="446"/>
              <w:rPr>
                <w:rFonts w:eastAsiaTheme="minorHAnsi"/>
                <w:noProof w:val="0"/>
                <w:sz w:val="16"/>
                <w:szCs w:val="16"/>
                <w:lang w:val="en-US"/>
              </w:rPr>
            </w:pPr>
            <w:r w:rsidRPr="00183F1D">
              <w:rPr>
                <w:rFonts w:ascii="Arial" w:eastAsiaTheme="minorHAnsi" w:hAnsi="Arial" w:cs="Arial"/>
                <w:noProof w:val="0"/>
                <w:sz w:val="16"/>
                <w:szCs w:val="16"/>
                <w:lang w:val="en-US"/>
              </w:rPr>
              <w:t xml:space="preserve">M2 </w:t>
            </w:r>
            <w:r w:rsidRPr="00183F1D">
              <w:rPr>
                <w:rFonts w:ascii="Arial" w:eastAsiaTheme="minorHAnsi" w:hAnsi="Arial" w:cs="Arial"/>
                <w:noProof w:val="0"/>
                <w:spacing w:val="-1"/>
                <w:sz w:val="16"/>
                <w:szCs w:val="16"/>
                <w:lang w:val="en-US"/>
              </w:rPr>
              <w:t>RIDICARE TOPOGRAFO-GEODEZICA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CAT3</w:t>
            </w:r>
            <w:r w:rsidRPr="00183F1D">
              <w:rPr>
                <w:rFonts w:ascii="Arial" w:eastAsiaTheme="minorHAnsi" w:hAnsi="Arial" w:cs="Arial"/>
                <w:noProof w:val="0"/>
                <w:spacing w:val="26"/>
                <w:sz w:val="16"/>
                <w:szCs w:val="16"/>
                <w:lang w:val="en-US"/>
              </w:rPr>
              <w:t xml:space="preserve"> </w:t>
            </w:r>
            <w:r w:rsidRPr="00183F1D">
              <w:rPr>
                <w:rFonts w:ascii="Arial" w:eastAsiaTheme="minorHAnsi" w:hAnsi="Arial" w:cs="Arial"/>
                <w:noProof w:val="0"/>
                <w:spacing w:val="-1"/>
                <w:sz w:val="16"/>
                <w:szCs w:val="16"/>
                <w:lang w:val="en-US"/>
              </w:rPr>
              <w:t>LEC</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CHIS (&lt;</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2"/>
                <w:sz w:val="16"/>
                <w:szCs w:val="16"/>
                <w:lang w:val="en-US"/>
              </w:rPr>
              <w:t>1HA)</w:t>
            </w:r>
          </w:p>
        </w:tc>
        <w:tc>
          <w:tcPr>
            <w:tcW w:w="652" w:type="dxa"/>
            <w:tcBorders>
              <w:top w:val="single" w:sz="4" w:space="0" w:color="000000"/>
              <w:left w:val="single" w:sz="4" w:space="0" w:color="000000"/>
              <w:bottom w:val="single" w:sz="4" w:space="0" w:color="000000"/>
              <w:right w:val="nil"/>
            </w:tcBorders>
          </w:tcPr>
          <w:p w14:paraId="424D4433" w14:textId="77777777" w:rsidR="00183F1D" w:rsidRPr="00183F1D" w:rsidRDefault="00183F1D" w:rsidP="00183F1D">
            <w:pPr>
              <w:autoSpaceDE w:val="0"/>
              <w:autoSpaceDN w:val="0"/>
              <w:adjustRightInd w:val="0"/>
              <w:rPr>
                <w:rFonts w:eastAsiaTheme="minorHAnsi"/>
                <w:noProof w:val="0"/>
                <w:sz w:val="16"/>
                <w:szCs w:val="16"/>
                <w:lang w:val="en-US"/>
              </w:rPr>
            </w:pPr>
          </w:p>
        </w:tc>
        <w:tc>
          <w:tcPr>
            <w:tcW w:w="1340" w:type="dxa"/>
            <w:gridSpan w:val="2"/>
            <w:tcBorders>
              <w:top w:val="single" w:sz="4" w:space="0" w:color="000000"/>
              <w:left w:val="nil"/>
              <w:bottom w:val="single" w:sz="4" w:space="0" w:color="000000"/>
              <w:right w:val="single" w:sz="4" w:space="0" w:color="000000"/>
            </w:tcBorders>
          </w:tcPr>
          <w:p w14:paraId="293E3537" w14:textId="77777777" w:rsidR="00183F1D" w:rsidRPr="00183F1D" w:rsidRDefault="00183F1D" w:rsidP="00183F1D">
            <w:pPr>
              <w:kinsoku w:val="0"/>
              <w:overflowPunct w:val="0"/>
              <w:autoSpaceDE w:val="0"/>
              <w:autoSpaceDN w:val="0"/>
              <w:adjustRightInd w:val="0"/>
              <w:spacing w:before="132"/>
              <w:ind w:left="516"/>
              <w:rPr>
                <w:rFonts w:eastAsiaTheme="minorHAnsi"/>
                <w:noProof w:val="0"/>
                <w:sz w:val="16"/>
                <w:szCs w:val="16"/>
                <w:lang w:val="ru-RU"/>
              </w:rPr>
            </w:pPr>
            <w:r w:rsidRPr="00183F1D">
              <w:rPr>
                <w:rFonts w:ascii="Arial" w:eastAsiaTheme="minorHAnsi" w:hAnsi="Arial" w:cs="Arial"/>
                <w:noProof w:val="0"/>
                <w:spacing w:val="-1"/>
                <w:sz w:val="16"/>
                <w:szCs w:val="16"/>
                <w:lang w:val="ru-RU"/>
              </w:rPr>
              <w:t>10.000,00</w:t>
            </w:r>
          </w:p>
        </w:tc>
        <w:tc>
          <w:tcPr>
            <w:tcW w:w="765" w:type="dxa"/>
            <w:tcBorders>
              <w:top w:val="single" w:sz="4" w:space="0" w:color="000000"/>
              <w:left w:val="single" w:sz="4" w:space="0" w:color="000000"/>
              <w:bottom w:val="single" w:sz="4" w:space="0" w:color="000000"/>
              <w:right w:val="nil"/>
            </w:tcBorders>
          </w:tcPr>
          <w:p w14:paraId="528C4CE8"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21" w:type="dxa"/>
            <w:tcBorders>
              <w:top w:val="single" w:sz="4" w:space="0" w:color="000000"/>
              <w:left w:val="nil"/>
              <w:bottom w:val="single" w:sz="4" w:space="0" w:color="000000"/>
              <w:right w:val="single" w:sz="4" w:space="0" w:color="000000"/>
            </w:tcBorders>
          </w:tcPr>
          <w:p w14:paraId="6B6F3685" w14:textId="2E40E0F7" w:rsidR="00183F1D" w:rsidRPr="00183F1D" w:rsidRDefault="00183F1D" w:rsidP="00183F1D">
            <w:pPr>
              <w:kinsoku w:val="0"/>
              <w:overflowPunct w:val="0"/>
              <w:autoSpaceDE w:val="0"/>
              <w:autoSpaceDN w:val="0"/>
              <w:adjustRightInd w:val="0"/>
              <w:spacing w:before="132"/>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248B8F25" w14:textId="5D58AF10" w:rsidR="00183F1D" w:rsidRPr="00183F1D" w:rsidRDefault="00183F1D" w:rsidP="00183F1D">
            <w:pPr>
              <w:kinsoku w:val="0"/>
              <w:overflowPunct w:val="0"/>
              <w:autoSpaceDE w:val="0"/>
              <w:autoSpaceDN w:val="0"/>
              <w:adjustRightInd w:val="0"/>
              <w:spacing w:before="132"/>
              <w:ind w:left="443"/>
              <w:rPr>
                <w:rFonts w:eastAsiaTheme="minorHAnsi"/>
                <w:noProof w:val="0"/>
                <w:sz w:val="16"/>
                <w:szCs w:val="16"/>
                <w:lang w:val="ru-RU"/>
              </w:rPr>
            </w:pPr>
          </w:p>
        </w:tc>
      </w:tr>
      <w:tr w:rsidR="00183F1D" w:rsidRPr="00183F1D" w14:paraId="5337BE20"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559"/>
        </w:trPr>
        <w:tc>
          <w:tcPr>
            <w:tcW w:w="1226" w:type="dxa"/>
            <w:tcBorders>
              <w:top w:val="single" w:sz="4" w:space="0" w:color="000000"/>
              <w:left w:val="single" w:sz="4" w:space="0" w:color="000000"/>
              <w:bottom w:val="single" w:sz="4" w:space="0" w:color="000000"/>
              <w:right w:val="single" w:sz="4" w:space="0" w:color="000000"/>
            </w:tcBorders>
          </w:tcPr>
          <w:p w14:paraId="11FF8C7A" w14:textId="77777777" w:rsidR="00183F1D" w:rsidRPr="00183F1D" w:rsidRDefault="00183F1D" w:rsidP="00183F1D">
            <w:pPr>
              <w:kinsoku w:val="0"/>
              <w:overflowPunct w:val="0"/>
              <w:autoSpaceDE w:val="0"/>
              <w:autoSpaceDN w:val="0"/>
              <w:adjustRightInd w:val="0"/>
              <w:spacing w:before="132"/>
              <w:ind w:left="159"/>
              <w:rPr>
                <w:rFonts w:eastAsiaTheme="minorHAnsi"/>
                <w:noProof w:val="0"/>
                <w:sz w:val="16"/>
                <w:szCs w:val="16"/>
                <w:lang w:val="ru-RU"/>
              </w:rPr>
            </w:pPr>
            <w:r w:rsidRPr="00183F1D">
              <w:rPr>
                <w:rFonts w:ascii="Arial" w:eastAsiaTheme="minorHAnsi" w:hAnsi="Arial" w:cs="Arial"/>
                <w:noProof w:val="0"/>
                <w:spacing w:val="-1"/>
                <w:sz w:val="16"/>
                <w:szCs w:val="16"/>
                <w:lang w:val="ru-RU"/>
              </w:rPr>
              <w:t>1005000070</w:t>
            </w:r>
          </w:p>
        </w:tc>
        <w:tc>
          <w:tcPr>
            <w:tcW w:w="4108" w:type="dxa"/>
            <w:gridSpan w:val="2"/>
            <w:tcBorders>
              <w:top w:val="single" w:sz="4" w:space="0" w:color="000000"/>
              <w:left w:val="single" w:sz="4" w:space="0" w:color="000000"/>
              <w:bottom w:val="single" w:sz="4" w:space="0" w:color="000000"/>
              <w:right w:val="single" w:sz="4" w:space="0" w:color="000000"/>
            </w:tcBorders>
          </w:tcPr>
          <w:p w14:paraId="13BCD94C" w14:textId="77777777" w:rsidR="00183F1D" w:rsidRPr="00183F1D" w:rsidRDefault="00183F1D" w:rsidP="00183F1D">
            <w:pPr>
              <w:kinsoku w:val="0"/>
              <w:overflowPunct w:val="0"/>
              <w:autoSpaceDE w:val="0"/>
              <w:autoSpaceDN w:val="0"/>
              <w:adjustRightInd w:val="0"/>
              <w:spacing w:before="38"/>
              <w:ind w:left="99" w:right="446"/>
              <w:rPr>
                <w:rFonts w:eastAsiaTheme="minorHAnsi"/>
                <w:noProof w:val="0"/>
                <w:sz w:val="16"/>
                <w:szCs w:val="16"/>
                <w:lang w:val="en-US"/>
              </w:rPr>
            </w:pPr>
            <w:r w:rsidRPr="00183F1D">
              <w:rPr>
                <w:rFonts w:ascii="Arial" w:eastAsiaTheme="minorHAnsi" w:hAnsi="Arial" w:cs="Arial"/>
                <w:noProof w:val="0"/>
                <w:sz w:val="16"/>
                <w:szCs w:val="16"/>
                <w:lang w:val="en-US"/>
              </w:rPr>
              <w:t xml:space="preserve">M2 </w:t>
            </w:r>
            <w:r w:rsidRPr="00183F1D">
              <w:rPr>
                <w:rFonts w:ascii="Arial" w:eastAsiaTheme="minorHAnsi" w:hAnsi="Arial" w:cs="Arial"/>
                <w:noProof w:val="0"/>
                <w:spacing w:val="-1"/>
                <w:sz w:val="16"/>
                <w:szCs w:val="16"/>
                <w:lang w:val="en-US"/>
              </w:rPr>
              <w:t>RIDICARE TOPOGRAFO-GEODEZICA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CAT3</w:t>
            </w:r>
            <w:r w:rsidRPr="00183F1D">
              <w:rPr>
                <w:rFonts w:ascii="Arial" w:eastAsiaTheme="minorHAnsi" w:hAnsi="Arial" w:cs="Arial"/>
                <w:noProof w:val="0"/>
                <w:spacing w:val="26"/>
                <w:sz w:val="16"/>
                <w:szCs w:val="16"/>
                <w:lang w:val="en-US"/>
              </w:rPr>
              <w:t xml:space="preserve"> </w:t>
            </w:r>
            <w:r w:rsidRPr="00183F1D">
              <w:rPr>
                <w:rFonts w:ascii="Arial" w:eastAsiaTheme="minorHAnsi" w:hAnsi="Arial" w:cs="Arial"/>
                <w:noProof w:val="0"/>
                <w:spacing w:val="-1"/>
                <w:sz w:val="16"/>
                <w:szCs w:val="16"/>
                <w:lang w:val="en-US"/>
              </w:rPr>
              <w:t>LEC</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CHIS (&lt;</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2"/>
                <w:sz w:val="16"/>
                <w:szCs w:val="16"/>
                <w:lang w:val="en-US"/>
              </w:rPr>
              <w:t>1HA)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b/>
                <w:bCs/>
                <w:noProof w:val="0"/>
                <w:spacing w:val="-1"/>
                <w:sz w:val="16"/>
                <w:szCs w:val="16"/>
                <w:lang w:val="en-US"/>
              </w:rPr>
              <w:t>DE CONTROL</w:t>
            </w:r>
          </w:p>
        </w:tc>
        <w:tc>
          <w:tcPr>
            <w:tcW w:w="652" w:type="dxa"/>
            <w:tcBorders>
              <w:top w:val="single" w:sz="4" w:space="0" w:color="000000"/>
              <w:left w:val="single" w:sz="4" w:space="0" w:color="000000"/>
              <w:bottom w:val="single" w:sz="4" w:space="0" w:color="000000"/>
              <w:right w:val="nil"/>
            </w:tcBorders>
          </w:tcPr>
          <w:p w14:paraId="4EE8FC32" w14:textId="77777777" w:rsidR="00183F1D" w:rsidRPr="00183F1D" w:rsidRDefault="00183F1D" w:rsidP="00183F1D">
            <w:pPr>
              <w:autoSpaceDE w:val="0"/>
              <w:autoSpaceDN w:val="0"/>
              <w:adjustRightInd w:val="0"/>
              <w:rPr>
                <w:rFonts w:eastAsiaTheme="minorHAnsi"/>
                <w:noProof w:val="0"/>
                <w:sz w:val="16"/>
                <w:szCs w:val="16"/>
                <w:lang w:val="en-US"/>
              </w:rPr>
            </w:pPr>
          </w:p>
        </w:tc>
        <w:tc>
          <w:tcPr>
            <w:tcW w:w="1340" w:type="dxa"/>
            <w:gridSpan w:val="2"/>
            <w:tcBorders>
              <w:top w:val="single" w:sz="4" w:space="0" w:color="000000"/>
              <w:left w:val="nil"/>
              <w:bottom w:val="single" w:sz="4" w:space="0" w:color="000000"/>
              <w:right w:val="single" w:sz="4" w:space="0" w:color="000000"/>
            </w:tcBorders>
          </w:tcPr>
          <w:p w14:paraId="5B1FDDDC" w14:textId="77777777" w:rsidR="00183F1D" w:rsidRPr="00183F1D" w:rsidRDefault="00183F1D" w:rsidP="00183F1D">
            <w:pPr>
              <w:kinsoku w:val="0"/>
              <w:overflowPunct w:val="0"/>
              <w:autoSpaceDE w:val="0"/>
              <w:autoSpaceDN w:val="0"/>
              <w:adjustRightInd w:val="0"/>
              <w:spacing w:before="132"/>
              <w:ind w:left="516"/>
              <w:rPr>
                <w:rFonts w:eastAsiaTheme="minorHAnsi"/>
                <w:noProof w:val="0"/>
                <w:sz w:val="16"/>
                <w:szCs w:val="16"/>
                <w:lang w:val="ru-RU"/>
              </w:rPr>
            </w:pPr>
            <w:r w:rsidRPr="00183F1D">
              <w:rPr>
                <w:rFonts w:ascii="Arial" w:eastAsiaTheme="minorHAnsi" w:hAnsi="Arial" w:cs="Arial"/>
                <w:noProof w:val="0"/>
                <w:spacing w:val="-1"/>
                <w:sz w:val="16"/>
                <w:szCs w:val="16"/>
                <w:lang w:val="ru-RU"/>
              </w:rPr>
              <w:t>10.000,00</w:t>
            </w:r>
          </w:p>
        </w:tc>
        <w:tc>
          <w:tcPr>
            <w:tcW w:w="765" w:type="dxa"/>
            <w:tcBorders>
              <w:top w:val="single" w:sz="4" w:space="0" w:color="000000"/>
              <w:left w:val="single" w:sz="4" w:space="0" w:color="000000"/>
              <w:bottom w:val="single" w:sz="4" w:space="0" w:color="000000"/>
              <w:right w:val="nil"/>
            </w:tcBorders>
          </w:tcPr>
          <w:p w14:paraId="708F16A3"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21" w:type="dxa"/>
            <w:tcBorders>
              <w:top w:val="single" w:sz="4" w:space="0" w:color="000000"/>
              <w:left w:val="nil"/>
              <w:bottom w:val="single" w:sz="4" w:space="0" w:color="000000"/>
              <w:right w:val="single" w:sz="4" w:space="0" w:color="000000"/>
            </w:tcBorders>
          </w:tcPr>
          <w:p w14:paraId="3C6463A0" w14:textId="38190A53" w:rsidR="00183F1D" w:rsidRPr="00183F1D" w:rsidRDefault="00183F1D" w:rsidP="00183F1D">
            <w:pPr>
              <w:kinsoku w:val="0"/>
              <w:overflowPunct w:val="0"/>
              <w:autoSpaceDE w:val="0"/>
              <w:autoSpaceDN w:val="0"/>
              <w:adjustRightInd w:val="0"/>
              <w:spacing w:before="132"/>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724EC711" w14:textId="0A03351B" w:rsidR="00183F1D" w:rsidRPr="00183F1D" w:rsidRDefault="00183F1D" w:rsidP="00183F1D">
            <w:pPr>
              <w:kinsoku w:val="0"/>
              <w:overflowPunct w:val="0"/>
              <w:autoSpaceDE w:val="0"/>
              <w:autoSpaceDN w:val="0"/>
              <w:adjustRightInd w:val="0"/>
              <w:spacing w:before="132"/>
              <w:ind w:left="443"/>
              <w:rPr>
                <w:rFonts w:eastAsiaTheme="minorHAnsi"/>
                <w:noProof w:val="0"/>
                <w:sz w:val="16"/>
                <w:szCs w:val="16"/>
                <w:lang w:val="ru-RU"/>
              </w:rPr>
            </w:pPr>
          </w:p>
        </w:tc>
      </w:tr>
      <w:tr w:rsidR="00183F1D" w:rsidRPr="00183F1D" w14:paraId="52D92447"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6"/>
        </w:trPr>
        <w:tc>
          <w:tcPr>
            <w:tcW w:w="1226" w:type="dxa"/>
            <w:tcBorders>
              <w:top w:val="single" w:sz="4" w:space="0" w:color="000000"/>
              <w:left w:val="single" w:sz="4" w:space="0" w:color="000000"/>
              <w:bottom w:val="single" w:sz="4" w:space="0" w:color="000000"/>
              <w:right w:val="single" w:sz="4" w:space="0" w:color="000000"/>
            </w:tcBorders>
          </w:tcPr>
          <w:p w14:paraId="1C85C17F"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108" w:type="dxa"/>
            <w:gridSpan w:val="2"/>
            <w:tcBorders>
              <w:top w:val="single" w:sz="4" w:space="0" w:color="000000"/>
              <w:left w:val="single" w:sz="4" w:space="0" w:color="000000"/>
              <w:bottom w:val="single" w:sz="4" w:space="0" w:color="000000"/>
              <w:right w:val="single" w:sz="4" w:space="0" w:color="000000"/>
            </w:tcBorders>
          </w:tcPr>
          <w:p w14:paraId="525CDFE1" w14:textId="77777777" w:rsidR="00183F1D" w:rsidRPr="00183F1D" w:rsidRDefault="00183F1D" w:rsidP="00183F1D">
            <w:pPr>
              <w:kinsoku w:val="0"/>
              <w:overflowPunct w:val="0"/>
              <w:autoSpaceDE w:val="0"/>
              <w:autoSpaceDN w:val="0"/>
              <w:adjustRightInd w:val="0"/>
              <w:spacing w:before="43"/>
              <w:ind w:left="99"/>
              <w:rPr>
                <w:rFonts w:eastAsiaTheme="minorHAnsi"/>
                <w:noProof w:val="0"/>
                <w:sz w:val="16"/>
                <w:szCs w:val="16"/>
                <w:lang w:val="ru-RU"/>
              </w:rPr>
            </w:pPr>
            <w:proofErr w:type="spellStart"/>
            <w:r w:rsidRPr="00183F1D">
              <w:rPr>
                <w:rFonts w:ascii="Arial" w:eastAsiaTheme="minorHAnsi" w:hAnsi="Arial" w:cs="Arial"/>
                <w:noProof w:val="0"/>
                <w:spacing w:val="-1"/>
                <w:sz w:val="16"/>
                <w:szCs w:val="16"/>
                <w:lang w:val="ru-RU"/>
              </w:rPr>
              <w:t>Chemarea</w:t>
            </w:r>
            <w:proofErr w:type="spellEnd"/>
            <w:r w:rsidRPr="00183F1D">
              <w:rPr>
                <w:rFonts w:ascii="Arial" w:eastAsiaTheme="minorHAnsi" w:hAnsi="Arial" w:cs="Arial"/>
                <w:noProof w:val="0"/>
                <w:sz w:val="16"/>
                <w:szCs w:val="16"/>
                <w:lang w:val="ru-RU"/>
              </w:rPr>
              <w:t xml:space="preserve"> </w:t>
            </w:r>
            <w:proofErr w:type="spellStart"/>
            <w:r w:rsidRPr="00183F1D">
              <w:rPr>
                <w:rFonts w:ascii="Arial" w:eastAsiaTheme="minorHAnsi" w:hAnsi="Arial" w:cs="Arial"/>
                <w:noProof w:val="0"/>
                <w:spacing w:val="-1"/>
                <w:sz w:val="16"/>
                <w:szCs w:val="16"/>
                <w:lang w:val="ru-RU"/>
              </w:rPr>
              <w:t>reprezentantului</w:t>
            </w:r>
            <w:proofErr w:type="spellEnd"/>
            <w:r w:rsidRPr="00183F1D">
              <w:rPr>
                <w:rFonts w:ascii="Arial" w:eastAsiaTheme="minorHAnsi" w:hAnsi="Arial" w:cs="Arial"/>
                <w:noProof w:val="0"/>
                <w:spacing w:val="-2"/>
                <w:sz w:val="16"/>
                <w:szCs w:val="16"/>
                <w:lang w:val="ru-RU"/>
              </w:rPr>
              <w:t xml:space="preserve"> </w:t>
            </w:r>
            <w:r w:rsidRPr="00183F1D">
              <w:rPr>
                <w:rFonts w:ascii="Arial" w:eastAsiaTheme="minorHAnsi" w:hAnsi="Arial" w:cs="Arial"/>
                <w:noProof w:val="0"/>
                <w:spacing w:val="-1"/>
                <w:sz w:val="16"/>
                <w:szCs w:val="16"/>
                <w:lang w:val="ru-RU"/>
              </w:rPr>
              <w:t>"</w:t>
            </w:r>
            <w:proofErr w:type="spellStart"/>
            <w:r w:rsidRPr="00183F1D">
              <w:rPr>
                <w:rFonts w:ascii="Arial" w:eastAsiaTheme="minorHAnsi" w:hAnsi="Arial" w:cs="Arial"/>
                <w:noProof w:val="0"/>
                <w:spacing w:val="-1"/>
                <w:sz w:val="16"/>
                <w:szCs w:val="16"/>
                <w:lang w:val="ru-RU"/>
              </w:rPr>
              <w:t>Moldtelecom</w:t>
            </w:r>
            <w:proofErr w:type="spellEnd"/>
            <w:r w:rsidRPr="00183F1D">
              <w:rPr>
                <w:rFonts w:ascii="Arial" w:eastAsiaTheme="minorHAnsi" w:hAnsi="Arial" w:cs="Arial"/>
                <w:noProof w:val="0"/>
                <w:spacing w:val="-1"/>
                <w:sz w:val="16"/>
                <w:szCs w:val="16"/>
                <w:lang w:val="ru-RU"/>
              </w:rPr>
              <w:t>"</w:t>
            </w:r>
          </w:p>
        </w:tc>
        <w:tc>
          <w:tcPr>
            <w:tcW w:w="652" w:type="dxa"/>
            <w:tcBorders>
              <w:top w:val="single" w:sz="4" w:space="0" w:color="000000"/>
              <w:left w:val="single" w:sz="4" w:space="0" w:color="000000"/>
              <w:bottom w:val="single" w:sz="4" w:space="0" w:color="000000"/>
              <w:right w:val="nil"/>
            </w:tcBorders>
          </w:tcPr>
          <w:p w14:paraId="5005A429" w14:textId="77777777" w:rsidR="00183F1D" w:rsidRPr="00183F1D" w:rsidRDefault="00183F1D" w:rsidP="00183F1D">
            <w:pPr>
              <w:kinsoku w:val="0"/>
              <w:overflowPunct w:val="0"/>
              <w:autoSpaceDE w:val="0"/>
              <w:autoSpaceDN w:val="0"/>
              <w:adjustRightInd w:val="0"/>
              <w:spacing w:before="43"/>
              <w:ind w:left="318"/>
              <w:rPr>
                <w:rFonts w:eastAsiaTheme="minorHAnsi"/>
                <w:noProof w:val="0"/>
                <w:sz w:val="16"/>
                <w:szCs w:val="16"/>
                <w:lang w:val="ru-RU"/>
              </w:rPr>
            </w:pPr>
            <w:proofErr w:type="spellStart"/>
            <w:r w:rsidRPr="00183F1D">
              <w:rPr>
                <w:rFonts w:ascii="Arial" w:eastAsiaTheme="minorHAnsi" w:hAnsi="Arial" w:cs="Arial"/>
                <w:noProof w:val="0"/>
                <w:sz w:val="16"/>
                <w:szCs w:val="16"/>
                <w:lang w:val="ru-RU"/>
              </w:rPr>
              <w:t>lei</w:t>
            </w:r>
            <w:proofErr w:type="spellEnd"/>
          </w:p>
        </w:tc>
        <w:tc>
          <w:tcPr>
            <w:tcW w:w="1340" w:type="dxa"/>
            <w:gridSpan w:val="2"/>
            <w:tcBorders>
              <w:top w:val="single" w:sz="4" w:space="0" w:color="000000"/>
              <w:left w:val="nil"/>
              <w:bottom w:val="single" w:sz="4" w:space="0" w:color="000000"/>
              <w:right w:val="single" w:sz="4" w:space="0" w:color="000000"/>
            </w:tcBorders>
          </w:tcPr>
          <w:p w14:paraId="0377A88B" w14:textId="77777777" w:rsidR="00183F1D" w:rsidRPr="00183F1D" w:rsidRDefault="00183F1D" w:rsidP="00183F1D">
            <w:pPr>
              <w:kinsoku w:val="0"/>
              <w:overflowPunct w:val="0"/>
              <w:autoSpaceDE w:val="0"/>
              <w:autoSpaceDN w:val="0"/>
              <w:adjustRightInd w:val="0"/>
              <w:spacing w:before="43"/>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1,00</w:t>
            </w:r>
          </w:p>
        </w:tc>
        <w:tc>
          <w:tcPr>
            <w:tcW w:w="1186" w:type="dxa"/>
            <w:gridSpan w:val="2"/>
            <w:tcBorders>
              <w:top w:val="single" w:sz="4" w:space="0" w:color="000000"/>
              <w:left w:val="single" w:sz="4" w:space="0" w:color="000000"/>
              <w:bottom w:val="single" w:sz="4" w:space="0" w:color="000000"/>
              <w:right w:val="single" w:sz="4" w:space="0" w:color="000000"/>
            </w:tcBorders>
          </w:tcPr>
          <w:p w14:paraId="20898256" w14:textId="32FE188A" w:rsidR="00183F1D" w:rsidRPr="00183F1D" w:rsidRDefault="00183F1D" w:rsidP="00183F1D">
            <w:pPr>
              <w:kinsoku w:val="0"/>
              <w:overflowPunct w:val="0"/>
              <w:autoSpaceDE w:val="0"/>
              <w:autoSpaceDN w:val="0"/>
              <w:adjustRightInd w:val="0"/>
              <w:spacing w:before="43"/>
              <w:ind w:left="57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5659ECAA" w14:textId="33ADF0DD" w:rsidR="00183F1D" w:rsidRPr="00183F1D" w:rsidRDefault="00183F1D" w:rsidP="00183F1D">
            <w:pPr>
              <w:kinsoku w:val="0"/>
              <w:overflowPunct w:val="0"/>
              <w:autoSpaceDE w:val="0"/>
              <w:autoSpaceDN w:val="0"/>
              <w:adjustRightInd w:val="0"/>
              <w:spacing w:before="43"/>
              <w:ind w:left="577"/>
              <w:rPr>
                <w:rFonts w:eastAsiaTheme="minorHAnsi"/>
                <w:noProof w:val="0"/>
                <w:sz w:val="16"/>
                <w:szCs w:val="16"/>
                <w:lang w:val="ru-RU"/>
              </w:rPr>
            </w:pPr>
          </w:p>
        </w:tc>
      </w:tr>
      <w:tr w:rsidR="00183F1D" w:rsidRPr="00183F1D" w14:paraId="6295F21A"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6F518E8F"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108" w:type="dxa"/>
            <w:gridSpan w:val="2"/>
            <w:tcBorders>
              <w:top w:val="single" w:sz="4" w:space="0" w:color="000000"/>
              <w:left w:val="single" w:sz="4" w:space="0" w:color="000000"/>
              <w:bottom w:val="single" w:sz="4" w:space="0" w:color="000000"/>
              <w:right w:val="single" w:sz="4" w:space="0" w:color="000000"/>
            </w:tcBorders>
          </w:tcPr>
          <w:p w14:paraId="26D6EAD4" w14:textId="77777777" w:rsidR="00183F1D" w:rsidRPr="00183F1D" w:rsidRDefault="00183F1D" w:rsidP="00183F1D">
            <w:pPr>
              <w:kinsoku w:val="0"/>
              <w:overflowPunct w:val="0"/>
              <w:autoSpaceDE w:val="0"/>
              <w:autoSpaceDN w:val="0"/>
              <w:adjustRightInd w:val="0"/>
              <w:spacing w:before="41"/>
              <w:ind w:left="99"/>
              <w:rPr>
                <w:rFonts w:eastAsiaTheme="minorHAnsi"/>
                <w:noProof w:val="0"/>
                <w:sz w:val="16"/>
                <w:szCs w:val="16"/>
                <w:lang w:val="ru-RU"/>
              </w:rPr>
            </w:pPr>
            <w:proofErr w:type="spellStart"/>
            <w:r w:rsidRPr="00183F1D">
              <w:rPr>
                <w:rFonts w:ascii="Arial" w:eastAsiaTheme="minorHAnsi" w:hAnsi="Arial" w:cs="Arial"/>
                <w:noProof w:val="0"/>
                <w:spacing w:val="-1"/>
                <w:sz w:val="16"/>
                <w:szCs w:val="16"/>
                <w:lang w:val="ru-RU"/>
              </w:rPr>
              <w:t>Chemarea</w:t>
            </w:r>
            <w:proofErr w:type="spellEnd"/>
            <w:r w:rsidRPr="00183F1D">
              <w:rPr>
                <w:rFonts w:ascii="Arial" w:eastAsiaTheme="minorHAnsi" w:hAnsi="Arial" w:cs="Arial"/>
                <w:noProof w:val="0"/>
                <w:sz w:val="16"/>
                <w:szCs w:val="16"/>
                <w:lang w:val="ru-RU"/>
              </w:rPr>
              <w:t xml:space="preserve"> </w:t>
            </w:r>
            <w:proofErr w:type="spellStart"/>
            <w:r w:rsidRPr="00183F1D">
              <w:rPr>
                <w:rFonts w:ascii="Arial" w:eastAsiaTheme="minorHAnsi" w:hAnsi="Arial" w:cs="Arial"/>
                <w:noProof w:val="0"/>
                <w:spacing w:val="-1"/>
                <w:sz w:val="16"/>
                <w:szCs w:val="16"/>
                <w:lang w:val="ru-RU"/>
              </w:rPr>
              <w:t>reprezentantului</w:t>
            </w:r>
            <w:proofErr w:type="spellEnd"/>
            <w:r w:rsidRPr="00183F1D">
              <w:rPr>
                <w:rFonts w:ascii="Arial" w:eastAsiaTheme="minorHAnsi" w:hAnsi="Arial" w:cs="Arial"/>
                <w:noProof w:val="0"/>
                <w:spacing w:val="-2"/>
                <w:sz w:val="16"/>
                <w:szCs w:val="16"/>
                <w:lang w:val="ru-RU"/>
              </w:rPr>
              <w:t xml:space="preserve"> </w:t>
            </w:r>
            <w:r w:rsidRPr="00183F1D">
              <w:rPr>
                <w:rFonts w:ascii="Arial" w:eastAsiaTheme="minorHAnsi" w:hAnsi="Arial" w:cs="Arial"/>
                <w:noProof w:val="0"/>
                <w:spacing w:val="-1"/>
                <w:sz w:val="16"/>
                <w:szCs w:val="16"/>
                <w:lang w:val="ru-RU"/>
              </w:rPr>
              <w:t>"</w:t>
            </w:r>
            <w:proofErr w:type="spellStart"/>
            <w:r w:rsidRPr="00183F1D">
              <w:rPr>
                <w:rFonts w:ascii="Arial" w:eastAsiaTheme="minorHAnsi" w:hAnsi="Arial" w:cs="Arial"/>
                <w:noProof w:val="0"/>
                <w:spacing w:val="-1"/>
                <w:sz w:val="16"/>
                <w:szCs w:val="16"/>
                <w:lang w:val="ru-RU"/>
              </w:rPr>
              <w:t>Chisinau</w:t>
            </w:r>
            <w:proofErr w:type="spellEnd"/>
            <w:r w:rsidRPr="00183F1D">
              <w:rPr>
                <w:rFonts w:ascii="Arial" w:eastAsiaTheme="minorHAnsi" w:hAnsi="Arial" w:cs="Arial"/>
                <w:noProof w:val="0"/>
                <w:spacing w:val="-1"/>
                <w:sz w:val="16"/>
                <w:szCs w:val="16"/>
                <w:lang w:val="ru-RU"/>
              </w:rPr>
              <w:t>-GAZ"</w:t>
            </w:r>
          </w:p>
        </w:tc>
        <w:tc>
          <w:tcPr>
            <w:tcW w:w="652" w:type="dxa"/>
            <w:tcBorders>
              <w:top w:val="single" w:sz="4" w:space="0" w:color="000000"/>
              <w:left w:val="single" w:sz="4" w:space="0" w:color="000000"/>
              <w:bottom w:val="single" w:sz="4" w:space="0" w:color="000000"/>
              <w:right w:val="nil"/>
            </w:tcBorders>
          </w:tcPr>
          <w:p w14:paraId="1DFB89A1" w14:textId="77777777" w:rsidR="00183F1D" w:rsidRPr="00183F1D" w:rsidRDefault="00183F1D" w:rsidP="00183F1D">
            <w:pPr>
              <w:autoSpaceDE w:val="0"/>
              <w:autoSpaceDN w:val="0"/>
              <w:adjustRightInd w:val="0"/>
              <w:rPr>
                <w:rFonts w:eastAsiaTheme="minorHAnsi"/>
                <w:noProof w:val="0"/>
                <w:sz w:val="16"/>
                <w:szCs w:val="16"/>
                <w:lang w:val="ru-RU"/>
              </w:rPr>
            </w:pPr>
          </w:p>
        </w:tc>
        <w:tc>
          <w:tcPr>
            <w:tcW w:w="1340" w:type="dxa"/>
            <w:gridSpan w:val="2"/>
            <w:tcBorders>
              <w:top w:val="single" w:sz="4" w:space="0" w:color="000000"/>
              <w:left w:val="nil"/>
              <w:bottom w:val="single" w:sz="4" w:space="0" w:color="000000"/>
              <w:right w:val="single" w:sz="4" w:space="0" w:color="000000"/>
            </w:tcBorders>
          </w:tcPr>
          <w:p w14:paraId="55DBAB52" w14:textId="77777777" w:rsidR="00183F1D" w:rsidRPr="00183F1D" w:rsidRDefault="00183F1D" w:rsidP="00183F1D">
            <w:pPr>
              <w:kinsoku w:val="0"/>
              <w:overflowPunct w:val="0"/>
              <w:autoSpaceDE w:val="0"/>
              <w:autoSpaceDN w:val="0"/>
              <w:adjustRightInd w:val="0"/>
              <w:spacing w:before="41"/>
              <w:ind w:right="102"/>
              <w:jc w:val="right"/>
              <w:rPr>
                <w:rFonts w:eastAsiaTheme="minorHAnsi"/>
                <w:noProof w:val="0"/>
                <w:sz w:val="16"/>
                <w:szCs w:val="16"/>
                <w:lang w:val="ru-RU"/>
              </w:rPr>
            </w:pPr>
            <w:r w:rsidRPr="00183F1D">
              <w:rPr>
                <w:rFonts w:ascii="Arial" w:eastAsiaTheme="minorHAnsi" w:hAnsi="Arial" w:cs="Arial"/>
                <w:noProof w:val="0"/>
                <w:spacing w:val="-1"/>
                <w:sz w:val="16"/>
                <w:szCs w:val="16"/>
                <w:lang w:val="ru-RU"/>
              </w:rPr>
              <w:t>1,00</w:t>
            </w:r>
          </w:p>
        </w:tc>
        <w:tc>
          <w:tcPr>
            <w:tcW w:w="1186" w:type="dxa"/>
            <w:gridSpan w:val="2"/>
            <w:tcBorders>
              <w:top w:val="single" w:sz="4" w:space="0" w:color="000000"/>
              <w:left w:val="single" w:sz="4" w:space="0" w:color="000000"/>
              <w:bottom w:val="single" w:sz="4" w:space="0" w:color="000000"/>
              <w:right w:val="single" w:sz="4" w:space="0" w:color="000000"/>
            </w:tcBorders>
          </w:tcPr>
          <w:p w14:paraId="67484DB7" w14:textId="79ABA4BD" w:rsidR="00183F1D" w:rsidRPr="00183F1D" w:rsidRDefault="00183F1D" w:rsidP="00183F1D">
            <w:pPr>
              <w:kinsoku w:val="0"/>
              <w:overflowPunct w:val="0"/>
              <w:autoSpaceDE w:val="0"/>
              <w:autoSpaceDN w:val="0"/>
              <w:adjustRightInd w:val="0"/>
              <w:spacing w:before="41"/>
              <w:ind w:left="579"/>
              <w:rPr>
                <w:rFonts w:eastAsiaTheme="minorHAnsi"/>
                <w:noProof w:val="0"/>
                <w:sz w:val="16"/>
                <w:szCs w:val="16"/>
                <w:lang w:val="ru-RU"/>
              </w:rPr>
            </w:pPr>
          </w:p>
        </w:tc>
        <w:tc>
          <w:tcPr>
            <w:tcW w:w="1181" w:type="dxa"/>
            <w:tcBorders>
              <w:top w:val="single" w:sz="4" w:space="0" w:color="000000"/>
              <w:left w:val="single" w:sz="4" w:space="0" w:color="000000"/>
              <w:bottom w:val="single" w:sz="4" w:space="0" w:color="000000"/>
              <w:right w:val="single" w:sz="4" w:space="0" w:color="000000"/>
            </w:tcBorders>
          </w:tcPr>
          <w:p w14:paraId="5BDA5905" w14:textId="59004032" w:rsidR="00183F1D" w:rsidRPr="00183F1D" w:rsidRDefault="00183F1D" w:rsidP="00183F1D">
            <w:pPr>
              <w:kinsoku w:val="0"/>
              <w:overflowPunct w:val="0"/>
              <w:autoSpaceDE w:val="0"/>
              <w:autoSpaceDN w:val="0"/>
              <w:adjustRightInd w:val="0"/>
              <w:spacing w:before="41"/>
              <w:ind w:left="577"/>
              <w:rPr>
                <w:rFonts w:eastAsiaTheme="minorHAnsi"/>
                <w:noProof w:val="0"/>
                <w:sz w:val="16"/>
                <w:szCs w:val="16"/>
                <w:lang w:val="ru-RU"/>
              </w:rPr>
            </w:pPr>
          </w:p>
        </w:tc>
      </w:tr>
      <w:tr w:rsidR="00183F1D" w:rsidRPr="00183F1D" w14:paraId="6DB3ABA6"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single" w:sz="4" w:space="0" w:color="000000"/>
            </w:tcBorders>
          </w:tcPr>
          <w:p w14:paraId="2D75AEC1"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108" w:type="dxa"/>
            <w:gridSpan w:val="2"/>
            <w:tcBorders>
              <w:top w:val="single" w:sz="4" w:space="0" w:color="000000"/>
              <w:left w:val="single" w:sz="4" w:space="0" w:color="000000"/>
              <w:bottom w:val="single" w:sz="4" w:space="0" w:color="000000"/>
              <w:right w:val="nil"/>
            </w:tcBorders>
          </w:tcPr>
          <w:p w14:paraId="16BDFDC1" w14:textId="77777777" w:rsidR="00183F1D" w:rsidRPr="00183F1D" w:rsidRDefault="00183F1D" w:rsidP="00183F1D">
            <w:pPr>
              <w:autoSpaceDE w:val="0"/>
              <w:autoSpaceDN w:val="0"/>
              <w:adjustRightInd w:val="0"/>
              <w:rPr>
                <w:rFonts w:eastAsiaTheme="minorHAnsi"/>
                <w:noProof w:val="0"/>
                <w:sz w:val="16"/>
                <w:szCs w:val="16"/>
                <w:lang w:val="ru-RU"/>
              </w:rPr>
            </w:pPr>
          </w:p>
        </w:tc>
        <w:tc>
          <w:tcPr>
            <w:tcW w:w="652" w:type="dxa"/>
            <w:tcBorders>
              <w:top w:val="single" w:sz="4" w:space="0" w:color="000000"/>
              <w:left w:val="nil"/>
              <w:bottom w:val="single" w:sz="4" w:space="0" w:color="000000"/>
              <w:right w:val="nil"/>
            </w:tcBorders>
          </w:tcPr>
          <w:p w14:paraId="11BC8E36" w14:textId="77777777" w:rsidR="00183F1D" w:rsidRPr="00183F1D" w:rsidRDefault="00183F1D" w:rsidP="00183F1D">
            <w:pPr>
              <w:autoSpaceDE w:val="0"/>
              <w:autoSpaceDN w:val="0"/>
              <w:adjustRightInd w:val="0"/>
              <w:rPr>
                <w:rFonts w:eastAsiaTheme="minorHAnsi"/>
                <w:noProof w:val="0"/>
                <w:sz w:val="16"/>
                <w:szCs w:val="16"/>
                <w:lang w:val="ru-RU"/>
              </w:rPr>
            </w:pPr>
          </w:p>
        </w:tc>
        <w:tc>
          <w:tcPr>
            <w:tcW w:w="2105" w:type="dxa"/>
            <w:gridSpan w:val="3"/>
            <w:tcBorders>
              <w:top w:val="single" w:sz="4" w:space="0" w:color="000000"/>
              <w:left w:val="nil"/>
              <w:bottom w:val="single" w:sz="4" w:space="0" w:color="000000"/>
              <w:right w:val="nil"/>
            </w:tcBorders>
          </w:tcPr>
          <w:p w14:paraId="09A870D5" w14:textId="77777777" w:rsidR="00183F1D" w:rsidRPr="00183F1D" w:rsidRDefault="00183F1D" w:rsidP="00183F1D">
            <w:pPr>
              <w:kinsoku w:val="0"/>
              <w:overflowPunct w:val="0"/>
              <w:autoSpaceDE w:val="0"/>
              <w:autoSpaceDN w:val="0"/>
              <w:adjustRightInd w:val="0"/>
              <w:spacing w:before="41"/>
              <w:ind w:left="380" w:right="-10"/>
              <w:rPr>
                <w:rFonts w:eastAsiaTheme="minorHAnsi"/>
                <w:noProof w:val="0"/>
                <w:sz w:val="16"/>
                <w:szCs w:val="16"/>
                <w:lang w:val="ru-RU"/>
              </w:rPr>
            </w:pPr>
            <w:r w:rsidRPr="00183F1D">
              <w:rPr>
                <w:rFonts w:ascii="Arial" w:eastAsiaTheme="minorHAnsi" w:hAnsi="Arial" w:cs="Arial"/>
                <w:b/>
                <w:bCs/>
                <w:noProof w:val="0"/>
                <w:spacing w:val="-1"/>
                <w:sz w:val="16"/>
                <w:szCs w:val="16"/>
                <w:lang w:val="ru-RU"/>
              </w:rPr>
              <w:t>TOTAL</w:t>
            </w:r>
            <w:r w:rsidRPr="00183F1D">
              <w:rPr>
                <w:rFonts w:ascii="Arial" w:eastAsiaTheme="minorHAnsi" w:hAnsi="Arial" w:cs="Arial"/>
                <w:b/>
                <w:bCs/>
                <w:noProof w:val="0"/>
                <w:spacing w:val="1"/>
                <w:sz w:val="16"/>
                <w:szCs w:val="16"/>
                <w:lang w:val="ru-RU"/>
              </w:rPr>
              <w:t xml:space="preserve"> </w:t>
            </w:r>
            <w:r w:rsidRPr="00183F1D">
              <w:rPr>
                <w:rFonts w:ascii="Arial" w:eastAsiaTheme="minorHAnsi" w:hAnsi="Arial" w:cs="Arial"/>
                <w:b/>
                <w:bCs/>
                <w:noProof w:val="0"/>
                <w:spacing w:val="-1"/>
                <w:sz w:val="16"/>
                <w:szCs w:val="16"/>
                <w:lang w:val="ru-RU"/>
              </w:rPr>
              <w:t>ALTE CHELTUI</w:t>
            </w:r>
          </w:p>
        </w:tc>
        <w:tc>
          <w:tcPr>
            <w:tcW w:w="421" w:type="dxa"/>
            <w:tcBorders>
              <w:top w:val="single" w:sz="4" w:space="0" w:color="000000"/>
              <w:left w:val="nil"/>
              <w:bottom w:val="single" w:sz="4" w:space="0" w:color="000000"/>
              <w:right w:val="single" w:sz="4" w:space="0" w:color="000000"/>
            </w:tcBorders>
          </w:tcPr>
          <w:p w14:paraId="1DFD4C3C" w14:textId="77777777" w:rsidR="00183F1D" w:rsidRPr="00183F1D" w:rsidRDefault="00183F1D" w:rsidP="00183F1D">
            <w:pPr>
              <w:kinsoku w:val="0"/>
              <w:overflowPunct w:val="0"/>
              <w:autoSpaceDE w:val="0"/>
              <w:autoSpaceDN w:val="0"/>
              <w:adjustRightInd w:val="0"/>
              <w:spacing w:before="41"/>
              <w:ind w:left="9"/>
              <w:rPr>
                <w:rFonts w:eastAsiaTheme="minorHAnsi"/>
                <w:noProof w:val="0"/>
                <w:sz w:val="16"/>
                <w:szCs w:val="16"/>
                <w:lang w:val="ru-RU"/>
              </w:rPr>
            </w:pPr>
            <w:r w:rsidRPr="00183F1D">
              <w:rPr>
                <w:rFonts w:ascii="Arial" w:eastAsiaTheme="minorHAnsi" w:hAnsi="Arial" w:cs="Arial"/>
                <w:b/>
                <w:bCs/>
                <w:noProof w:val="0"/>
                <w:spacing w:val="-1"/>
                <w:sz w:val="16"/>
                <w:szCs w:val="16"/>
                <w:lang w:val="ru-RU"/>
              </w:rPr>
              <w:t>ELI:</w:t>
            </w:r>
          </w:p>
        </w:tc>
        <w:tc>
          <w:tcPr>
            <w:tcW w:w="1181" w:type="dxa"/>
            <w:tcBorders>
              <w:top w:val="single" w:sz="4" w:space="0" w:color="000000"/>
              <w:left w:val="single" w:sz="4" w:space="0" w:color="000000"/>
              <w:bottom w:val="single" w:sz="4" w:space="0" w:color="000000"/>
              <w:right w:val="single" w:sz="4" w:space="0" w:color="000000"/>
            </w:tcBorders>
          </w:tcPr>
          <w:p w14:paraId="19625DC2" w14:textId="48DBDA0D" w:rsidR="00183F1D" w:rsidRPr="00183F1D" w:rsidRDefault="00183F1D" w:rsidP="00183F1D">
            <w:pPr>
              <w:kinsoku w:val="0"/>
              <w:overflowPunct w:val="0"/>
              <w:autoSpaceDE w:val="0"/>
              <w:autoSpaceDN w:val="0"/>
              <w:adjustRightInd w:val="0"/>
              <w:spacing w:before="41"/>
              <w:ind w:left="354"/>
              <w:rPr>
                <w:rFonts w:eastAsiaTheme="minorHAnsi"/>
                <w:noProof w:val="0"/>
                <w:sz w:val="16"/>
                <w:szCs w:val="16"/>
                <w:lang w:val="ru-RU"/>
              </w:rPr>
            </w:pPr>
          </w:p>
        </w:tc>
      </w:tr>
      <w:tr w:rsidR="00183F1D" w:rsidRPr="00183F1D" w14:paraId="53EB75A3"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nil"/>
            </w:tcBorders>
          </w:tcPr>
          <w:p w14:paraId="20CCE6C8"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108" w:type="dxa"/>
            <w:gridSpan w:val="2"/>
            <w:tcBorders>
              <w:top w:val="single" w:sz="4" w:space="0" w:color="000000"/>
              <w:left w:val="nil"/>
              <w:bottom w:val="single" w:sz="4" w:space="0" w:color="000000"/>
              <w:right w:val="nil"/>
            </w:tcBorders>
          </w:tcPr>
          <w:p w14:paraId="6FBE5AA6" w14:textId="77777777" w:rsidR="00183F1D" w:rsidRPr="00183F1D" w:rsidRDefault="00183F1D" w:rsidP="00183F1D">
            <w:pPr>
              <w:autoSpaceDE w:val="0"/>
              <w:autoSpaceDN w:val="0"/>
              <w:adjustRightInd w:val="0"/>
              <w:rPr>
                <w:rFonts w:eastAsiaTheme="minorHAnsi"/>
                <w:noProof w:val="0"/>
                <w:sz w:val="16"/>
                <w:szCs w:val="16"/>
                <w:lang w:val="ru-RU"/>
              </w:rPr>
            </w:pPr>
          </w:p>
        </w:tc>
        <w:tc>
          <w:tcPr>
            <w:tcW w:w="652" w:type="dxa"/>
            <w:tcBorders>
              <w:top w:val="single" w:sz="4" w:space="0" w:color="000000"/>
              <w:left w:val="nil"/>
              <w:bottom w:val="single" w:sz="4" w:space="0" w:color="000000"/>
              <w:right w:val="nil"/>
            </w:tcBorders>
          </w:tcPr>
          <w:p w14:paraId="74A883E5" w14:textId="77777777" w:rsidR="00183F1D" w:rsidRPr="00183F1D" w:rsidRDefault="00183F1D" w:rsidP="00183F1D">
            <w:pPr>
              <w:autoSpaceDE w:val="0"/>
              <w:autoSpaceDN w:val="0"/>
              <w:adjustRightInd w:val="0"/>
              <w:rPr>
                <w:rFonts w:eastAsiaTheme="minorHAnsi"/>
                <w:noProof w:val="0"/>
                <w:sz w:val="16"/>
                <w:szCs w:val="16"/>
                <w:lang w:val="ru-RU"/>
              </w:rPr>
            </w:pPr>
          </w:p>
        </w:tc>
        <w:tc>
          <w:tcPr>
            <w:tcW w:w="2105" w:type="dxa"/>
            <w:gridSpan w:val="3"/>
            <w:tcBorders>
              <w:top w:val="single" w:sz="4" w:space="0" w:color="000000"/>
              <w:left w:val="nil"/>
              <w:bottom w:val="single" w:sz="4" w:space="0" w:color="000000"/>
              <w:right w:val="nil"/>
            </w:tcBorders>
          </w:tcPr>
          <w:p w14:paraId="7FD8D01D" w14:textId="77777777" w:rsidR="00183F1D" w:rsidRPr="00183F1D" w:rsidRDefault="00183F1D" w:rsidP="00183F1D">
            <w:pPr>
              <w:kinsoku w:val="0"/>
              <w:overflowPunct w:val="0"/>
              <w:autoSpaceDE w:val="0"/>
              <w:autoSpaceDN w:val="0"/>
              <w:adjustRightInd w:val="0"/>
              <w:spacing w:before="41"/>
              <w:ind w:left="77" w:right="-21"/>
              <w:rPr>
                <w:rFonts w:eastAsiaTheme="minorHAnsi"/>
                <w:noProof w:val="0"/>
                <w:sz w:val="16"/>
                <w:szCs w:val="16"/>
                <w:lang w:val="ru-RU"/>
              </w:rPr>
            </w:pPr>
            <w:r w:rsidRPr="00183F1D">
              <w:rPr>
                <w:rFonts w:ascii="Arial" w:eastAsiaTheme="minorHAnsi" w:hAnsi="Arial" w:cs="Arial"/>
                <w:b/>
                <w:bCs/>
                <w:noProof w:val="0"/>
                <w:spacing w:val="-1"/>
                <w:sz w:val="16"/>
                <w:szCs w:val="16"/>
                <w:lang w:val="ru-RU"/>
              </w:rPr>
              <w:t>TOTAL</w:t>
            </w:r>
            <w:r w:rsidRPr="00183F1D">
              <w:rPr>
                <w:rFonts w:ascii="Arial" w:eastAsiaTheme="minorHAnsi" w:hAnsi="Arial" w:cs="Arial"/>
                <w:b/>
                <w:bCs/>
                <w:noProof w:val="0"/>
                <w:spacing w:val="1"/>
                <w:sz w:val="16"/>
                <w:szCs w:val="16"/>
                <w:lang w:val="ru-RU"/>
              </w:rPr>
              <w:t xml:space="preserve"> </w:t>
            </w:r>
            <w:r w:rsidRPr="00183F1D">
              <w:rPr>
                <w:rFonts w:ascii="Arial" w:eastAsiaTheme="minorHAnsi" w:hAnsi="Arial" w:cs="Arial"/>
                <w:b/>
                <w:bCs/>
                <w:noProof w:val="0"/>
                <w:spacing w:val="-1"/>
                <w:sz w:val="16"/>
                <w:szCs w:val="16"/>
                <w:lang w:val="ru-RU"/>
              </w:rPr>
              <w:t>Cap.1</w:t>
            </w:r>
            <w:r w:rsidRPr="00183F1D">
              <w:rPr>
                <w:rFonts w:ascii="Arial" w:eastAsiaTheme="minorHAnsi" w:hAnsi="Arial" w:cs="Arial"/>
                <w:b/>
                <w:bCs/>
                <w:noProof w:val="0"/>
                <w:sz w:val="16"/>
                <w:szCs w:val="16"/>
                <w:lang w:val="ru-RU"/>
              </w:rPr>
              <w:t xml:space="preserve"> +</w:t>
            </w:r>
            <w:r w:rsidRPr="00183F1D">
              <w:rPr>
                <w:rFonts w:ascii="Arial" w:eastAsiaTheme="minorHAnsi" w:hAnsi="Arial" w:cs="Arial"/>
                <w:b/>
                <w:bCs/>
                <w:noProof w:val="0"/>
                <w:spacing w:val="-2"/>
                <w:sz w:val="16"/>
                <w:szCs w:val="16"/>
                <w:lang w:val="ru-RU"/>
              </w:rPr>
              <w:t xml:space="preserve"> </w:t>
            </w:r>
            <w:r w:rsidRPr="00183F1D">
              <w:rPr>
                <w:rFonts w:ascii="Arial" w:eastAsiaTheme="minorHAnsi" w:hAnsi="Arial" w:cs="Arial"/>
                <w:b/>
                <w:bCs/>
                <w:noProof w:val="0"/>
                <w:spacing w:val="-1"/>
                <w:sz w:val="16"/>
                <w:szCs w:val="16"/>
                <w:lang w:val="ru-RU"/>
              </w:rPr>
              <w:t>Cap.2</w:t>
            </w:r>
            <w:r w:rsidRPr="00183F1D">
              <w:rPr>
                <w:rFonts w:ascii="Arial" w:eastAsiaTheme="minorHAnsi" w:hAnsi="Arial" w:cs="Arial"/>
                <w:b/>
                <w:bCs/>
                <w:noProof w:val="0"/>
                <w:spacing w:val="-3"/>
                <w:sz w:val="16"/>
                <w:szCs w:val="16"/>
                <w:lang w:val="ru-RU"/>
              </w:rPr>
              <w:t xml:space="preserve"> </w:t>
            </w:r>
            <w:r w:rsidRPr="00183F1D">
              <w:rPr>
                <w:rFonts w:ascii="Arial" w:eastAsiaTheme="minorHAnsi" w:hAnsi="Arial" w:cs="Arial"/>
                <w:b/>
                <w:bCs/>
                <w:noProof w:val="0"/>
                <w:sz w:val="16"/>
                <w:szCs w:val="16"/>
                <w:lang w:val="ru-RU"/>
              </w:rPr>
              <w:t xml:space="preserve">+ </w:t>
            </w:r>
            <w:r w:rsidRPr="00183F1D">
              <w:rPr>
                <w:rFonts w:ascii="Arial" w:eastAsiaTheme="minorHAnsi" w:hAnsi="Arial" w:cs="Arial"/>
                <w:b/>
                <w:bCs/>
                <w:noProof w:val="0"/>
                <w:spacing w:val="-1"/>
                <w:sz w:val="16"/>
                <w:szCs w:val="16"/>
                <w:lang w:val="ru-RU"/>
              </w:rPr>
              <w:t>CA</w:t>
            </w:r>
          </w:p>
        </w:tc>
        <w:tc>
          <w:tcPr>
            <w:tcW w:w="421" w:type="dxa"/>
            <w:tcBorders>
              <w:top w:val="single" w:sz="4" w:space="0" w:color="000000"/>
              <w:left w:val="nil"/>
              <w:bottom w:val="single" w:sz="4" w:space="0" w:color="000000"/>
              <w:right w:val="single" w:sz="4" w:space="0" w:color="000000"/>
            </w:tcBorders>
          </w:tcPr>
          <w:p w14:paraId="3BB4E657" w14:textId="77777777" w:rsidR="00183F1D" w:rsidRPr="00183F1D" w:rsidRDefault="00183F1D" w:rsidP="00183F1D">
            <w:pPr>
              <w:kinsoku w:val="0"/>
              <w:overflowPunct w:val="0"/>
              <w:autoSpaceDE w:val="0"/>
              <w:autoSpaceDN w:val="0"/>
              <w:adjustRightInd w:val="0"/>
              <w:spacing w:before="41"/>
              <w:ind w:left="19"/>
              <w:rPr>
                <w:rFonts w:eastAsiaTheme="minorHAnsi"/>
                <w:noProof w:val="0"/>
                <w:sz w:val="16"/>
                <w:szCs w:val="16"/>
                <w:lang w:val="ru-RU"/>
              </w:rPr>
            </w:pPr>
            <w:r w:rsidRPr="00183F1D">
              <w:rPr>
                <w:rFonts w:ascii="Arial" w:eastAsiaTheme="minorHAnsi" w:hAnsi="Arial" w:cs="Arial"/>
                <w:b/>
                <w:bCs/>
                <w:noProof w:val="0"/>
                <w:spacing w:val="-1"/>
                <w:sz w:val="16"/>
                <w:szCs w:val="16"/>
                <w:lang w:val="ru-RU"/>
              </w:rPr>
              <w:t>P.3:</w:t>
            </w:r>
          </w:p>
        </w:tc>
        <w:tc>
          <w:tcPr>
            <w:tcW w:w="1181" w:type="dxa"/>
            <w:tcBorders>
              <w:top w:val="single" w:sz="4" w:space="0" w:color="000000"/>
              <w:left w:val="single" w:sz="4" w:space="0" w:color="000000"/>
              <w:bottom w:val="single" w:sz="4" w:space="0" w:color="000000"/>
              <w:right w:val="single" w:sz="4" w:space="0" w:color="000000"/>
            </w:tcBorders>
          </w:tcPr>
          <w:p w14:paraId="25F5708C" w14:textId="3548F413" w:rsidR="00183F1D" w:rsidRPr="00183F1D" w:rsidRDefault="00183F1D" w:rsidP="00183F1D">
            <w:pPr>
              <w:kinsoku w:val="0"/>
              <w:overflowPunct w:val="0"/>
              <w:autoSpaceDE w:val="0"/>
              <w:autoSpaceDN w:val="0"/>
              <w:adjustRightInd w:val="0"/>
              <w:spacing w:before="41"/>
              <w:ind w:left="265"/>
              <w:rPr>
                <w:rFonts w:eastAsiaTheme="minorHAnsi"/>
                <w:noProof w:val="0"/>
                <w:sz w:val="16"/>
                <w:szCs w:val="16"/>
                <w:lang w:val="ru-RU"/>
              </w:rPr>
            </w:pPr>
          </w:p>
        </w:tc>
      </w:tr>
      <w:tr w:rsidR="00183F1D" w:rsidRPr="00183F1D" w14:paraId="7F66878B"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4"/>
        </w:trPr>
        <w:tc>
          <w:tcPr>
            <w:tcW w:w="1226" w:type="dxa"/>
            <w:tcBorders>
              <w:top w:val="single" w:sz="4" w:space="0" w:color="000000"/>
              <w:left w:val="single" w:sz="4" w:space="0" w:color="000000"/>
              <w:bottom w:val="single" w:sz="4" w:space="0" w:color="000000"/>
              <w:right w:val="nil"/>
            </w:tcBorders>
          </w:tcPr>
          <w:p w14:paraId="0B0CD2B2"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108" w:type="dxa"/>
            <w:gridSpan w:val="2"/>
            <w:tcBorders>
              <w:top w:val="single" w:sz="4" w:space="0" w:color="000000"/>
              <w:left w:val="nil"/>
              <w:bottom w:val="single" w:sz="4" w:space="0" w:color="000000"/>
              <w:right w:val="nil"/>
            </w:tcBorders>
          </w:tcPr>
          <w:p w14:paraId="05FBC066" w14:textId="77777777" w:rsidR="00183F1D" w:rsidRPr="00183F1D" w:rsidRDefault="00183F1D" w:rsidP="00183F1D">
            <w:pPr>
              <w:autoSpaceDE w:val="0"/>
              <w:autoSpaceDN w:val="0"/>
              <w:adjustRightInd w:val="0"/>
              <w:rPr>
                <w:rFonts w:eastAsiaTheme="minorHAnsi"/>
                <w:noProof w:val="0"/>
                <w:sz w:val="16"/>
                <w:szCs w:val="16"/>
                <w:lang w:val="ru-RU"/>
              </w:rPr>
            </w:pPr>
          </w:p>
        </w:tc>
        <w:tc>
          <w:tcPr>
            <w:tcW w:w="652" w:type="dxa"/>
            <w:tcBorders>
              <w:top w:val="single" w:sz="4" w:space="0" w:color="000000"/>
              <w:left w:val="nil"/>
              <w:bottom w:val="single" w:sz="4" w:space="0" w:color="000000"/>
              <w:right w:val="nil"/>
            </w:tcBorders>
          </w:tcPr>
          <w:p w14:paraId="2610B258" w14:textId="77777777" w:rsidR="00183F1D" w:rsidRPr="00183F1D" w:rsidRDefault="00183F1D" w:rsidP="00183F1D">
            <w:pPr>
              <w:autoSpaceDE w:val="0"/>
              <w:autoSpaceDN w:val="0"/>
              <w:adjustRightInd w:val="0"/>
              <w:rPr>
                <w:rFonts w:eastAsiaTheme="minorHAnsi"/>
                <w:noProof w:val="0"/>
                <w:sz w:val="16"/>
                <w:szCs w:val="16"/>
                <w:lang w:val="ru-RU"/>
              </w:rPr>
            </w:pPr>
          </w:p>
        </w:tc>
        <w:tc>
          <w:tcPr>
            <w:tcW w:w="1340" w:type="dxa"/>
            <w:gridSpan w:val="2"/>
            <w:tcBorders>
              <w:top w:val="single" w:sz="4" w:space="0" w:color="000000"/>
              <w:left w:val="nil"/>
              <w:bottom w:val="single" w:sz="4" w:space="0" w:color="000000"/>
              <w:right w:val="nil"/>
            </w:tcBorders>
          </w:tcPr>
          <w:p w14:paraId="699690AA" w14:textId="77777777" w:rsidR="00183F1D" w:rsidRPr="00183F1D" w:rsidRDefault="00183F1D" w:rsidP="00183F1D">
            <w:pPr>
              <w:autoSpaceDE w:val="0"/>
              <w:autoSpaceDN w:val="0"/>
              <w:adjustRightInd w:val="0"/>
              <w:rPr>
                <w:rFonts w:eastAsiaTheme="minorHAnsi"/>
                <w:noProof w:val="0"/>
                <w:sz w:val="16"/>
                <w:szCs w:val="16"/>
                <w:lang w:val="ru-RU"/>
              </w:rPr>
            </w:pPr>
          </w:p>
        </w:tc>
        <w:tc>
          <w:tcPr>
            <w:tcW w:w="1186" w:type="dxa"/>
            <w:gridSpan w:val="2"/>
            <w:tcBorders>
              <w:top w:val="single" w:sz="4" w:space="0" w:color="000000"/>
              <w:left w:val="nil"/>
              <w:bottom w:val="single" w:sz="4" w:space="0" w:color="000000"/>
              <w:right w:val="single" w:sz="4" w:space="0" w:color="000000"/>
            </w:tcBorders>
          </w:tcPr>
          <w:p w14:paraId="5038BA86" w14:textId="77777777" w:rsidR="00183F1D" w:rsidRPr="00183F1D" w:rsidRDefault="00183F1D" w:rsidP="00183F1D">
            <w:pPr>
              <w:kinsoku w:val="0"/>
              <w:overflowPunct w:val="0"/>
              <w:autoSpaceDE w:val="0"/>
              <w:autoSpaceDN w:val="0"/>
              <w:adjustRightInd w:val="0"/>
              <w:spacing w:before="41"/>
              <w:ind w:left="701"/>
              <w:rPr>
                <w:rFonts w:eastAsiaTheme="minorHAnsi"/>
                <w:noProof w:val="0"/>
                <w:sz w:val="16"/>
                <w:szCs w:val="16"/>
                <w:lang w:val="ru-RU"/>
              </w:rPr>
            </w:pPr>
            <w:r w:rsidRPr="00183F1D">
              <w:rPr>
                <w:rFonts w:ascii="Arial" w:eastAsiaTheme="minorHAnsi" w:hAnsi="Arial" w:cs="Arial"/>
                <w:b/>
                <w:bCs/>
                <w:noProof w:val="0"/>
                <w:spacing w:val="-1"/>
                <w:sz w:val="16"/>
                <w:szCs w:val="16"/>
                <w:lang w:val="ru-RU"/>
              </w:rPr>
              <w:t>TVA:</w:t>
            </w:r>
          </w:p>
        </w:tc>
        <w:tc>
          <w:tcPr>
            <w:tcW w:w="1181" w:type="dxa"/>
            <w:tcBorders>
              <w:top w:val="single" w:sz="4" w:space="0" w:color="000000"/>
              <w:left w:val="single" w:sz="4" w:space="0" w:color="000000"/>
              <w:bottom w:val="single" w:sz="4" w:space="0" w:color="000000"/>
              <w:right w:val="single" w:sz="4" w:space="0" w:color="000000"/>
            </w:tcBorders>
          </w:tcPr>
          <w:p w14:paraId="2B588EAF" w14:textId="4AC83E17" w:rsidR="00183F1D" w:rsidRPr="00183F1D" w:rsidRDefault="00183F1D" w:rsidP="00183F1D">
            <w:pPr>
              <w:kinsoku w:val="0"/>
              <w:overflowPunct w:val="0"/>
              <w:autoSpaceDE w:val="0"/>
              <w:autoSpaceDN w:val="0"/>
              <w:adjustRightInd w:val="0"/>
              <w:spacing w:before="41"/>
              <w:ind w:left="265"/>
              <w:rPr>
                <w:rFonts w:eastAsiaTheme="minorHAnsi"/>
                <w:noProof w:val="0"/>
                <w:sz w:val="16"/>
                <w:szCs w:val="16"/>
                <w:lang w:val="ru-RU"/>
              </w:rPr>
            </w:pPr>
          </w:p>
        </w:tc>
      </w:tr>
      <w:tr w:rsidR="00183F1D" w:rsidRPr="00183F1D" w14:paraId="31EE6DC9" w14:textId="77777777" w:rsidTr="00A10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70"/>
        </w:trPr>
        <w:tc>
          <w:tcPr>
            <w:tcW w:w="1226" w:type="dxa"/>
            <w:tcBorders>
              <w:top w:val="single" w:sz="4" w:space="0" w:color="000000"/>
              <w:left w:val="single" w:sz="4" w:space="0" w:color="000000"/>
              <w:bottom w:val="single" w:sz="2" w:space="0" w:color="000000"/>
              <w:right w:val="nil"/>
            </w:tcBorders>
          </w:tcPr>
          <w:p w14:paraId="1B6AD3A3" w14:textId="77777777" w:rsidR="00183F1D" w:rsidRPr="00183F1D" w:rsidRDefault="00183F1D" w:rsidP="00183F1D">
            <w:pPr>
              <w:autoSpaceDE w:val="0"/>
              <w:autoSpaceDN w:val="0"/>
              <w:adjustRightInd w:val="0"/>
              <w:rPr>
                <w:rFonts w:eastAsiaTheme="minorHAnsi"/>
                <w:noProof w:val="0"/>
                <w:sz w:val="16"/>
                <w:szCs w:val="16"/>
                <w:lang w:val="ru-RU"/>
              </w:rPr>
            </w:pPr>
          </w:p>
        </w:tc>
        <w:tc>
          <w:tcPr>
            <w:tcW w:w="4108" w:type="dxa"/>
            <w:gridSpan w:val="2"/>
            <w:tcBorders>
              <w:top w:val="single" w:sz="4" w:space="0" w:color="000000"/>
              <w:left w:val="nil"/>
              <w:bottom w:val="single" w:sz="2" w:space="0" w:color="000000"/>
              <w:right w:val="nil"/>
            </w:tcBorders>
          </w:tcPr>
          <w:p w14:paraId="6C45DC85" w14:textId="77777777" w:rsidR="00183F1D" w:rsidRPr="00183F1D" w:rsidRDefault="00183F1D" w:rsidP="00183F1D">
            <w:pPr>
              <w:autoSpaceDE w:val="0"/>
              <w:autoSpaceDN w:val="0"/>
              <w:adjustRightInd w:val="0"/>
              <w:rPr>
                <w:rFonts w:eastAsiaTheme="minorHAnsi"/>
                <w:noProof w:val="0"/>
                <w:sz w:val="16"/>
                <w:szCs w:val="16"/>
                <w:lang w:val="ru-RU"/>
              </w:rPr>
            </w:pPr>
          </w:p>
        </w:tc>
        <w:tc>
          <w:tcPr>
            <w:tcW w:w="652" w:type="dxa"/>
            <w:tcBorders>
              <w:top w:val="single" w:sz="4" w:space="0" w:color="000000"/>
              <w:left w:val="nil"/>
              <w:bottom w:val="single" w:sz="2" w:space="0" w:color="000000"/>
              <w:right w:val="nil"/>
            </w:tcBorders>
          </w:tcPr>
          <w:p w14:paraId="4F29BF05" w14:textId="77777777" w:rsidR="00183F1D" w:rsidRPr="00183F1D" w:rsidRDefault="00183F1D" w:rsidP="00183F1D">
            <w:pPr>
              <w:autoSpaceDE w:val="0"/>
              <w:autoSpaceDN w:val="0"/>
              <w:adjustRightInd w:val="0"/>
              <w:rPr>
                <w:rFonts w:eastAsiaTheme="minorHAnsi"/>
                <w:noProof w:val="0"/>
                <w:sz w:val="16"/>
                <w:szCs w:val="16"/>
                <w:lang w:val="ru-RU"/>
              </w:rPr>
            </w:pPr>
          </w:p>
        </w:tc>
        <w:tc>
          <w:tcPr>
            <w:tcW w:w="2526" w:type="dxa"/>
            <w:gridSpan w:val="4"/>
            <w:tcBorders>
              <w:top w:val="single" w:sz="4" w:space="0" w:color="000000"/>
              <w:left w:val="nil"/>
              <w:bottom w:val="single" w:sz="2" w:space="0" w:color="000000"/>
              <w:right w:val="single" w:sz="4" w:space="0" w:color="000000"/>
            </w:tcBorders>
          </w:tcPr>
          <w:p w14:paraId="0F920174" w14:textId="77777777" w:rsidR="00183F1D" w:rsidRPr="00183F1D" w:rsidRDefault="00183F1D" w:rsidP="00183F1D">
            <w:pPr>
              <w:kinsoku w:val="0"/>
              <w:overflowPunct w:val="0"/>
              <w:autoSpaceDE w:val="0"/>
              <w:autoSpaceDN w:val="0"/>
              <w:adjustRightInd w:val="0"/>
              <w:spacing w:before="41"/>
              <w:ind w:left="1198"/>
              <w:rPr>
                <w:rFonts w:eastAsiaTheme="minorHAnsi"/>
                <w:noProof w:val="0"/>
                <w:sz w:val="16"/>
                <w:szCs w:val="16"/>
                <w:lang w:val="ru-RU"/>
              </w:rPr>
            </w:pPr>
            <w:r w:rsidRPr="00183F1D">
              <w:rPr>
                <w:rFonts w:ascii="Arial" w:eastAsiaTheme="minorHAnsi" w:hAnsi="Arial" w:cs="Arial"/>
                <w:b/>
                <w:bCs/>
                <w:noProof w:val="0"/>
                <w:spacing w:val="-1"/>
                <w:sz w:val="16"/>
                <w:szCs w:val="16"/>
                <w:lang w:val="ru-RU"/>
              </w:rPr>
              <w:t>GRAND</w:t>
            </w:r>
            <w:r w:rsidRPr="00183F1D">
              <w:rPr>
                <w:rFonts w:ascii="Arial" w:eastAsiaTheme="minorHAnsi" w:hAnsi="Arial" w:cs="Arial"/>
                <w:b/>
                <w:bCs/>
                <w:noProof w:val="0"/>
                <w:sz w:val="16"/>
                <w:szCs w:val="16"/>
                <w:lang w:val="ru-RU"/>
              </w:rPr>
              <w:t xml:space="preserve"> </w:t>
            </w:r>
            <w:r w:rsidRPr="00183F1D">
              <w:rPr>
                <w:rFonts w:ascii="Arial" w:eastAsiaTheme="minorHAnsi" w:hAnsi="Arial" w:cs="Arial"/>
                <w:b/>
                <w:bCs/>
                <w:noProof w:val="0"/>
                <w:spacing w:val="-1"/>
                <w:sz w:val="16"/>
                <w:szCs w:val="16"/>
                <w:lang w:val="ru-RU"/>
              </w:rPr>
              <w:t>TOTAL:</w:t>
            </w:r>
          </w:p>
        </w:tc>
        <w:tc>
          <w:tcPr>
            <w:tcW w:w="1181" w:type="dxa"/>
            <w:tcBorders>
              <w:top w:val="single" w:sz="4" w:space="0" w:color="000000"/>
              <w:left w:val="single" w:sz="4" w:space="0" w:color="000000"/>
              <w:bottom w:val="single" w:sz="2" w:space="0" w:color="000000"/>
              <w:right w:val="single" w:sz="4" w:space="0" w:color="000000"/>
            </w:tcBorders>
          </w:tcPr>
          <w:p w14:paraId="6F4E826C" w14:textId="7F02D33D" w:rsidR="00183F1D" w:rsidRPr="00183F1D" w:rsidRDefault="00183F1D" w:rsidP="00183F1D">
            <w:pPr>
              <w:kinsoku w:val="0"/>
              <w:overflowPunct w:val="0"/>
              <w:autoSpaceDE w:val="0"/>
              <w:autoSpaceDN w:val="0"/>
              <w:adjustRightInd w:val="0"/>
              <w:spacing w:before="41"/>
              <w:ind w:left="265"/>
              <w:rPr>
                <w:rFonts w:eastAsiaTheme="minorHAnsi"/>
                <w:noProof w:val="0"/>
                <w:sz w:val="16"/>
                <w:szCs w:val="16"/>
                <w:lang w:val="ru-RU"/>
              </w:rPr>
            </w:pPr>
          </w:p>
        </w:tc>
      </w:tr>
    </w:tbl>
    <w:p w14:paraId="5AD4CAB2" w14:textId="77777777" w:rsidR="00174988" w:rsidRDefault="00174988" w:rsidP="00AE65B8">
      <w:pPr>
        <w:tabs>
          <w:tab w:val="left" w:pos="1260"/>
        </w:tabs>
        <w:contextualSpacing/>
      </w:pPr>
    </w:p>
    <w:p w14:paraId="47B7198E" w14:textId="77777777" w:rsidR="00183F1D" w:rsidRDefault="00183F1D" w:rsidP="00AE65B8">
      <w:pPr>
        <w:tabs>
          <w:tab w:val="left" w:pos="1260"/>
        </w:tabs>
        <w:contextualSpacing/>
      </w:pPr>
    </w:p>
    <w:p w14:paraId="565C3EE4" w14:textId="5261A968" w:rsidR="00183F1D" w:rsidRDefault="00183F1D" w:rsidP="00183F1D">
      <w:pPr>
        <w:tabs>
          <w:tab w:val="left" w:pos="1260"/>
        </w:tabs>
        <w:contextualSpacing/>
        <w:rPr>
          <w:b/>
          <w:sz w:val="28"/>
          <w:szCs w:val="28"/>
        </w:rPr>
      </w:pPr>
      <w:r w:rsidRPr="00183F1D">
        <w:rPr>
          <w:b/>
          <w:sz w:val="28"/>
          <w:szCs w:val="28"/>
        </w:rPr>
        <w:t>deviz nr.2-</w:t>
      </w:r>
      <w:r w:rsidRPr="00183F1D">
        <w:t xml:space="preserve"> </w:t>
      </w:r>
      <w:r w:rsidRPr="00183F1D">
        <w:rPr>
          <w:b/>
          <w:sz w:val="28"/>
          <w:szCs w:val="28"/>
        </w:rPr>
        <w:t>Reamplasarea LEA-10kV in LEC-10kV PDC-40 f18, Stăuceni</w:t>
      </w:r>
    </w:p>
    <w:p w14:paraId="07ACD560" w14:textId="77777777" w:rsidR="00183F1D" w:rsidRDefault="00183F1D" w:rsidP="00183F1D">
      <w:pPr>
        <w:tabs>
          <w:tab w:val="left" w:pos="1260"/>
        </w:tabs>
        <w:contextualSpacing/>
        <w:rPr>
          <w:b/>
          <w:sz w:val="28"/>
          <w:szCs w:val="28"/>
        </w:rPr>
      </w:pPr>
    </w:p>
    <w:p w14:paraId="0C826825" w14:textId="77777777" w:rsidR="00183F1D" w:rsidRDefault="00183F1D" w:rsidP="00183F1D">
      <w:pPr>
        <w:tabs>
          <w:tab w:val="left" w:pos="1260"/>
        </w:tabs>
        <w:contextualSpacing/>
        <w:rPr>
          <w:b/>
          <w:sz w:val="28"/>
          <w:szCs w:val="28"/>
        </w:rPr>
      </w:pPr>
    </w:p>
    <w:tbl>
      <w:tblPr>
        <w:tblW w:w="9640" w:type="dxa"/>
        <w:tblInd w:w="107" w:type="dxa"/>
        <w:tblLayout w:type="fixed"/>
        <w:tblCellMar>
          <w:left w:w="0" w:type="dxa"/>
          <w:right w:w="0" w:type="dxa"/>
        </w:tblCellMar>
        <w:tblLook w:val="0000" w:firstRow="0" w:lastRow="0" w:firstColumn="0" w:lastColumn="0" w:noHBand="0" w:noVBand="0"/>
      </w:tblPr>
      <w:tblGrid>
        <w:gridCol w:w="1333"/>
        <w:gridCol w:w="4261"/>
        <w:gridCol w:w="792"/>
        <w:gridCol w:w="1083"/>
        <w:gridCol w:w="622"/>
        <w:gridCol w:w="46"/>
        <w:gridCol w:w="420"/>
        <w:gridCol w:w="1083"/>
      </w:tblGrid>
      <w:tr w:rsidR="00183F1D" w:rsidRPr="00183F1D" w14:paraId="6719D28A" w14:textId="77777777" w:rsidTr="00A10DDB">
        <w:tblPrEx>
          <w:tblCellMar>
            <w:top w:w="0" w:type="dxa"/>
            <w:left w:w="0" w:type="dxa"/>
            <w:bottom w:w="0" w:type="dxa"/>
            <w:right w:w="0" w:type="dxa"/>
          </w:tblCellMar>
        </w:tblPrEx>
        <w:trPr>
          <w:trHeight w:hRule="exact" w:val="641"/>
        </w:trPr>
        <w:tc>
          <w:tcPr>
            <w:tcW w:w="1333" w:type="dxa"/>
            <w:tcBorders>
              <w:top w:val="single" w:sz="4" w:space="0" w:color="000000"/>
              <w:left w:val="single" w:sz="4" w:space="0" w:color="000000"/>
              <w:bottom w:val="single" w:sz="4" w:space="0" w:color="000000"/>
              <w:right w:val="single" w:sz="4" w:space="0" w:color="000000"/>
            </w:tcBorders>
          </w:tcPr>
          <w:p w14:paraId="332698C9" w14:textId="77777777" w:rsidR="00183F1D" w:rsidRPr="00183F1D" w:rsidRDefault="00183F1D" w:rsidP="00183F1D">
            <w:pPr>
              <w:kinsoku w:val="0"/>
              <w:overflowPunct w:val="0"/>
              <w:autoSpaceDE w:val="0"/>
              <w:autoSpaceDN w:val="0"/>
              <w:adjustRightInd w:val="0"/>
              <w:spacing w:before="7"/>
              <w:rPr>
                <w:rFonts w:eastAsiaTheme="minorHAnsi"/>
                <w:noProof w:val="0"/>
                <w:sz w:val="19"/>
                <w:szCs w:val="19"/>
                <w:lang w:val="ru-RU"/>
              </w:rPr>
            </w:pPr>
          </w:p>
          <w:p w14:paraId="6AC018A8" w14:textId="77777777" w:rsidR="00183F1D" w:rsidRPr="00183F1D" w:rsidRDefault="00183F1D" w:rsidP="00183F1D">
            <w:pPr>
              <w:kinsoku w:val="0"/>
              <w:overflowPunct w:val="0"/>
              <w:autoSpaceDE w:val="0"/>
              <w:autoSpaceDN w:val="0"/>
              <w:adjustRightInd w:val="0"/>
              <w:ind w:left="251"/>
              <w:rPr>
                <w:rFonts w:eastAsiaTheme="minorHAnsi"/>
                <w:noProof w:val="0"/>
                <w:lang w:val="ru-RU"/>
              </w:rPr>
            </w:pPr>
            <w:proofErr w:type="spellStart"/>
            <w:r w:rsidRPr="00183F1D">
              <w:rPr>
                <w:rFonts w:ascii="Arial" w:eastAsiaTheme="minorHAnsi" w:hAnsi="Arial" w:cs="Arial"/>
                <w:b/>
                <w:bCs/>
                <w:noProof w:val="0"/>
                <w:spacing w:val="-1"/>
                <w:sz w:val="16"/>
                <w:szCs w:val="16"/>
                <w:lang w:val="ru-RU"/>
              </w:rPr>
              <w:t>Cod</w:t>
            </w:r>
            <w:proofErr w:type="spellEnd"/>
            <w:r w:rsidRPr="00183F1D">
              <w:rPr>
                <w:rFonts w:ascii="Arial" w:eastAsiaTheme="minorHAnsi" w:hAnsi="Arial" w:cs="Arial"/>
                <w:b/>
                <w:bCs/>
                <w:noProof w:val="0"/>
                <w:spacing w:val="1"/>
                <w:sz w:val="16"/>
                <w:szCs w:val="16"/>
                <w:lang w:val="ru-RU"/>
              </w:rPr>
              <w:t xml:space="preserve"> </w:t>
            </w:r>
            <w:r w:rsidRPr="00183F1D">
              <w:rPr>
                <w:rFonts w:ascii="Arial" w:eastAsiaTheme="minorHAnsi" w:hAnsi="Arial" w:cs="Arial"/>
                <w:b/>
                <w:bCs/>
                <w:noProof w:val="0"/>
                <w:spacing w:val="-1"/>
                <w:sz w:val="16"/>
                <w:szCs w:val="16"/>
                <w:lang w:val="ru-RU"/>
              </w:rPr>
              <w:t>UUCC</w:t>
            </w:r>
          </w:p>
        </w:tc>
        <w:tc>
          <w:tcPr>
            <w:tcW w:w="4261" w:type="dxa"/>
            <w:tcBorders>
              <w:top w:val="single" w:sz="4" w:space="0" w:color="000000"/>
              <w:left w:val="single" w:sz="4" w:space="0" w:color="000000"/>
              <w:bottom w:val="single" w:sz="4" w:space="0" w:color="000000"/>
              <w:right w:val="single" w:sz="4" w:space="0" w:color="000000"/>
            </w:tcBorders>
          </w:tcPr>
          <w:p w14:paraId="667EC35D" w14:textId="77777777" w:rsidR="00183F1D" w:rsidRPr="00183F1D" w:rsidRDefault="00183F1D" w:rsidP="00183F1D">
            <w:pPr>
              <w:kinsoku w:val="0"/>
              <w:overflowPunct w:val="0"/>
              <w:autoSpaceDE w:val="0"/>
              <w:autoSpaceDN w:val="0"/>
              <w:adjustRightInd w:val="0"/>
              <w:spacing w:before="7"/>
              <w:rPr>
                <w:rFonts w:eastAsiaTheme="minorHAnsi"/>
                <w:noProof w:val="0"/>
                <w:sz w:val="19"/>
                <w:szCs w:val="19"/>
                <w:lang w:val="ru-RU"/>
              </w:rPr>
            </w:pPr>
          </w:p>
          <w:p w14:paraId="2819BAED" w14:textId="77777777" w:rsidR="00183F1D" w:rsidRPr="00183F1D" w:rsidRDefault="00183F1D" w:rsidP="00183F1D">
            <w:pPr>
              <w:kinsoku w:val="0"/>
              <w:overflowPunct w:val="0"/>
              <w:autoSpaceDE w:val="0"/>
              <w:autoSpaceDN w:val="0"/>
              <w:adjustRightInd w:val="0"/>
              <w:ind w:right="1"/>
              <w:jc w:val="center"/>
              <w:rPr>
                <w:rFonts w:eastAsiaTheme="minorHAnsi"/>
                <w:noProof w:val="0"/>
                <w:lang w:val="ru-RU"/>
              </w:rPr>
            </w:pPr>
            <w:proofErr w:type="spellStart"/>
            <w:r w:rsidRPr="00183F1D">
              <w:rPr>
                <w:rFonts w:ascii="Arial" w:eastAsiaTheme="minorHAnsi" w:hAnsi="Arial" w:cs="Arial"/>
                <w:b/>
                <w:bCs/>
                <w:noProof w:val="0"/>
                <w:spacing w:val="-1"/>
                <w:sz w:val="16"/>
                <w:szCs w:val="16"/>
                <w:lang w:val="ru-RU"/>
              </w:rPr>
              <w:t>Denumire</w:t>
            </w:r>
            <w:proofErr w:type="spellEnd"/>
          </w:p>
        </w:tc>
        <w:tc>
          <w:tcPr>
            <w:tcW w:w="792" w:type="dxa"/>
            <w:tcBorders>
              <w:top w:val="single" w:sz="4" w:space="0" w:color="000000"/>
              <w:left w:val="single" w:sz="4" w:space="0" w:color="000000"/>
              <w:bottom w:val="single" w:sz="4" w:space="0" w:color="000000"/>
              <w:right w:val="single" w:sz="4" w:space="0" w:color="000000"/>
            </w:tcBorders>
          </w:tcPr>
          <w:p w14:paraId="7E24DE66" w14:textId="77777777" w:rsidR="00183F1D" w:rsidRPr="00183F1D" w:rsidRDefault="00183F1D" w:rsidP="00183F1D">
            <w:pPr>
              <w:kinsoku w:val="0"/>
              <w:overflowPunct w:val="0"/>
              <w:autoSpaceDE w:val="0"/>
              <w:autoSpaceDN w:val="0"/>
              <w:adjustRightInd w:val="0"/>
              <w:spacing w:before="7"/>
              <w:rPr>
                <w:rFonts w:eastAsiaTheme="minorHAnsi"/>
                <w:noProof w:val="0"/>
                <w:sz w:val="19"/>
                <w:szCs w:val="19"/>
                <w:lang w:val="ru-RU"/>
              </w:rPr>
            </w:pPr>
          </w:p>
          <w:p w14:paraId="6774FA1F" w14:textId="77777777" w:rsidR="00183F1D" w:rsidRPr="00183F1D" w:rsidRDefault="00183F1D" w:rsidP="00183F1D">
            <w:pPr>
              <w:kinsoku w:val="0"/>
              <w:overflowPunct w:val="0"/>
              <w:autoSpaceDE w:val="0"/>
              <w:autoSpaceDN w:val="0"/>
              <w:adjustRightInd w:val="0"/>
              <w:ind w:right="4"/>
              <w:jc w:val="center"/>
              <w:rPr>
                <w:rFonts w:eastAsiaTheme="minorHAnsi"/>
                <w:noProof w:val="0"/>
                <w:lang w:val="ru-RU"/>
              </w:rPr>
            </w:pPr>
            <w:r w:rsidRPr="00183F1D">
              <w:rPr>
                <w:rFonts w:ascii="Arial" w:eastAsiaTheme="minorHAnsi" w:hAnsi="Arial" w:cs="Arial"/>
                <w:b/>
                <w:bCs/>
                <w:noProof w:val="0"/>
                <w:spacing w:val="-1"/>
                <w:sz w:val="16"/>
                <w:szCs w:val="16"/>
                <w:lang w:val="ru-RU"/>
              </w:rPr>
              <w:t>UM</w:t>
            </w:r>
          </w:p>
        </w:tc>
        <w:tc>
          <w:tcPr>
            <w:tcW w:w="1083" w:type="dxa"/>
            <w:tcBorders>
              <w:top w:val="single" w:sz="4" w:space="0" w:color="000000"/>
              <w:left w:val="single" w:sz="4" w:space="0" w:color="000000"/>
              <w:bottom w:val="single" w:sz="4" w:space="0" w:color="000000"/>
              <w:right w:val="single" w:sz="4" w:space="0" w:color="000000"/>
            </w:tcBorders>
          </w:tcPr>
          <w:p w14:paraId="0DAC55E6" w14:textId="77777777" w:rsidR="00183F1D" w:rsidRPr="00183F1D" w:rsidRDefault="00183F1D" w:rsidP="00183F1D">
            <w:pPr>
              <w:kinsoku w:val="0"/>
              <w:overflowPunct w:val="0"/>
              <w:autoSpaceDE w:val="0"/>
              <w:autoSpaceDN w:val="0"/>
              <w:adjustRightInd w:val="0"/>
              <w:spacing w:before="7"/>
              <w:rPr>
                <w:rFonts w:eastAsiaTheme="minorHAnsi"/>
                <w:noProof w:val="0"/>
                <w:sz w:val="19"/>
                <w:szCs w:val="19"/>
                <w:lang w:val="ru-RU"/>
              </w:rPr>
            </w:pPr>
          </w:p>
          <w:p w14:paraId="27681BD8" w14:textId="77777777" w:rsidR="00183F1D" w:rsidRPr="00183F1D" w:rsidRDefault="00183F1D" w:rsidP="00183F1D">
            <w:pPr>
              <w:kinsoku w:val="0"/>
              <w:overflowPunct w:val="0"/>
              <w:autoSpaceDE w:val="0"/>
              <w:autoSpaceDN w:val="0"/>
              <w:adjustRightInd w:val="0"/>
              <w:ind w:left="193"/>
              <w:rPr>
                <w:rFonts w:eastAsiaTheme="minorHAnsi"/>
                <w:noProof w:val="0"/>
                <w:lang w:val="ru-RU"/>
              </w:rPr>
            </w:pPr>
            <w:proofErr w:type="spellStart"/>
            <w:r w:rsidRPr="00183F1D">
              <w:rPr>
                <w:rFonts w:ascii="Arial" w:eastAsiaTheme="minorHAnsi" w:hAnsi="Arial" w:cs="Arial"/>
                <w:b/>
                <w:bCs/>
                <w:noProof w:val="0"/>
                <w:spacing w:val="-1"/>
                <w:sz w:val="16"/>
                <w:szCs w:val="16"/>
                <w:lang w:val="ru-RU"/>
              </w:rPr>
              <w:t>Cantitate</w:t>
            </w:r>
            <w:proofErr w:type="spellEnd"/>
          </w:p>
        </w:tc>
        <w:tc>
          <w:tcPr>
            <w:tcW w:w="1088" w:type="dxa"/>
            <w:gridSpan w:val="3"/>
            <w:tcBorders>
              <w:top w:val="single" w:sz="4" w:space="0" w:color="000000"/>
              <w:left w:val="single" w:sz="4" w:space="0" w:color="000000"/>
              <w:bottom w:val="single" w:sz="4" w:space="0" w:color="000000"/>
              <w:right w:val="single" w:sz="4" w:space="0" w:color="000000"/>
            </w:tcBorders>
          </w:tcPr>
          <w:p w14:paraId="6000E54A" w14:textId="07317C0E" w:rsidR="00183F1D" w:rsidRPr="00183F1D" w:rsidRDefault="00183F1D" w:rsidP="00183F1D">
            <w:pPr>
              <w:kinsoku w:val="0"/>
              <w:overflowPunct w:val="0"/>
              <w:autoSpaceDE w:val="0"/>
              <w:autoSpaceDN w:val="0"/>
              <w:adjustRightInd w:val="0"/>
              <w:spacing w:before="38"/>
              <w:ind w:left="131" w:right="133" w:firstLine="1"/>
              <w:jc w:val="center"/>
              <w:rPr>
                <w:rFonts w:eastAsiaTheme="minorHAnsi"/>
                <w:noProof w:val="0"/>
                <w:lang w:val="ru-RU"/>
              </w:rPr>
            </w:pPr>
          </w:p>
        </w:tc>
        <w:tc>
          <w:tcPr>
            <w:tcW w:w="1083" w:type="dxa"/>
            <w:tcBorders>
              <w:top w:val="single" w:sz="4" w:space="0" w:color="000000"/>
              <w:left w:val="single" w:sz="4" w:space="0" w:color="000000"/>
              <w:bottom w:val="single" w:sz="4" w:space="0" w:color="000000"/>
              <w:right w:val="single" w:sz="2" w:space="0" w:color="000000"/>
            </w:tcBorders>
          </w:tcPr>
          <w:p w14:paraId="1D692E16" w14:textId="17E3549B" w:rsidR="00183F1D" w:rsidRPr="00183F1D" w:rsidRDefault="00183F1D" w:rsidP="00183F1D">
            <w:pPr>
              <w:kinsoku w:val="0"/>
              <w:overflowPunct w:val="0"/>
              <w:autoSpaceDE w:val="0"/>
              <w:autoSpaceDN w:val="0"/>
              <w:adjustRightInd w:val="0"/>
              <w:spacing w:before="129" w:line="244" w:lineRule="auto"/>
              <w:ind w:left="445" w:right="166" w:hanging="281"/>
              <w:rPr>
                <w:rFonts w:eastAsiaTheme="minorHAnsi"/>
                <w:noProof w:val="0"/>
                <w:lang w:val="ru-RU"/>
              </w:rPr>
            </w:pPr>
          </w:p>
        </w:tc>
      </w:tr>
      <w:tr w:rsidR="00183F1D" w:rsidRPr="00183F1D" w14:paraId="75CE2E69"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64AEDC16" w14:textId="77777777" w:rsidR="00183F1D" w:rsidRPr="00183F1D" w:rsidRDefault="00183F1D" w:rsidP="00183F1D">
            <w:pPr>
              <w:autoSpaceDE w:val="0"/>
              <w:autoSpaceDN w:val="0"/>
              <w:adjustRightInd w:val="0"/>
              <w:rPr>
                <w:rFonts w:eastAsiaTheme="minorHAnsi"/>
                <w:noProof w:val="0"/>
                <w:lang w:val="ru-RU"/>
              </w:rPr>
            </w:pPr>
          </w:p>
        </w:tc>
        <w:tc>
          <w:tcPr>
            <w:tcW w:w="4261" w:type="dxa"/>
            <w:tcBorders>
              <w:top w:val="single" w:sz="4" w:space="0" w:color="000000"/>
              <w:left w:val="single" w:sz="4" w:space="0" w:color="000000"/>
              <w:bottom w:val="single" w:sz="4" w:space="0" w:color="000000"/>
              <w:right w:val="nil"/>
            </w:tcBorders>
          </w:tcPr>
          <w:p w14:paraId="233E1DAC" w14:textId="77777777" w:rsidR="00183F1D" w:rsidRPr="00183F1D" w:rsidRDefault="00183F1D" w:rsidP="00183F1D">
            <w:pPr>
              <w:kinsoku w:val="0"/>
              <w:overflowPunct w:val="0"/>
              <w:autoSpaceDE w:val="0"/>
              <w:autoSpaceDN w:val="0"/>
              <w:adjustRightInd w:val="0"/>
              <w:spacing w:before="43"/>
              <w:ind w:left="102"/>
              <w:rPr>
                <w:rFonts w:eastAsiaTheme="minorHAnsi"/>
                <w:noProof w:val="0"/>
                <w:lang w:val="ru-RU"/>
              </w:rPr>
            </w:pPr>
            <w:r w:rsidRPr="00183F1D">
              <w:rPr>
                <w:rFonts w:ascii="Arial" w:eastAsiaTheme="minorHAnsi" w:hAnsi="Arial" w:cs="Arial"/>
                <w:b/>
                <w:bCs/>
                <w:noProof w:val="0"/>
                <w:sz w:val="16"/>
                <w:szCs w:val="16"/>
                <w:lang w:val="ru-RU"/>
              </w:rPr>
              <w:t xml:space="preserve">1 </w:t>
            </w:r>
            <w:proofErr w:type="spellStart"/>
            <w:r w:rsidRPr="00183F1D">
              <w:rPr>
                <w:rFonts w:ascii="Arial" w:eastAsiaTheme="minorHAnsi" w:hAnsi="Arial" w:cs="Arial"/>
                <w:b/>
                <w:bCs/>
                <w:noProof w:val="0"/>
                <w:spacing w:val="-1"/>
                <w:sz w:val="16"/>
                <w:szCs w:val="16"/>
                <w:lang w:val="ru-RU"/>
              </w:rPr>
              <w:t>Lucrări</w:t>
            </w:r>
            <w:proofErr w:type="spellEnd"/>
            <w:r w:rsidRPr="00183F1D">
              <w:rPr>
                <w:rFonts w:ascii="Arial" w:eastAsiaTheme="minorHAnsi" w:hAnsi="Arial" w:cs="Arial"/>
                <w:b/>
                <w:bCs/>
                <w:noProof w:val="0"/>
                <w:spacing w:val="-1"/>
                <w:sz w:val="16"/>
                <w:szCs w:val="16"/>
                <w:lang w:val="ru-RU"/>
              </w:rPr>
              <w:t xml:space="preserve"> </w:t>
            </w:r>
            <w:proofErr w:type="spellStart"/>
            <w:r w:rsidRPr="00183F1D">
              <w:rPr>
                <w:rFonts w:ascii="Arial" w:eastAsiaTheme="minorHAnsi" w:hAnsi="Arial" w:cs="Arial"/>
                <w:b/>
                <w:bCs/>
                <w:noProof w:val="0"/>
                <w:sz w:val="16"/>
                <w:szCs w:val="16"/>
                <w:lang w:val="ru-RU"/>
              </w:rPr>
              <w:t>de</w:t>
            </w:r>
            <w:proofErr w:type="spellEnd"/>
            <w:r w:rsidRPr="00183F1D">
              <w:rPr>
                <w:rFonts w:ascii="Arial" w:eastAsiaTheme="minorHAnsi" w:hAnsi="Arial" w:cs="Arial"/>
                <w:b/>
                <w:bCs/>
                <w:noProof w:val="0"/>
                <w:spacing w:val="-2"/>
                <w:sz w:val="16"/>
                <w:szCs w:val="16"/>
                <w:lang w:val="ru-RU"/>
              </w:rPr>
              <w:t xml:space="preserve"> </w:t>
            </w:r>
            <w:proofErr w:type="spellStart"/>
            <w:r w:rsidRPr="00183F1D">
              <w:rPr>
                <w:rFonts w:ascii="Arial" w:eastAsiaTheme="minorHAnsi" w:hAnsi="Arial" w:cs="Arial"/>
                <w:b/>
                <w:bCs/>
                <w:noProof w:val="0"/>
                <w:spacing w:val="-1"/>
                <w:sz w:val="16"/>
                <w:szCs w:val="16"/>
                <w:lang w:val="ru-RU"/>
              </w:rPr>
              <w:t>montare</w:t>
            </w:r>
            <w:proofErr w:type="spellEnd"/>
          </w:p>
        </w:tc>
        <w:tc>
          <w:tcPr>
            <w:tcW w:w="792" w:type="dxa"/>
            <w:tcBorders>
              <w:top w:val="single" w:sz="4" w:space="0" w:color="000000"/>
              <w:left w:val="nil"/>
              <w:bottom w:val="single" w:sz="4" w:space="0" w:color="000000"/>
              <w:right w:val="nil"/>
            </w:tcBorders>
          </w:tcPr>
          <w:p w14:paraId="2105159F"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nil"/>
              <w:bottom w:val="single" w:sz="4" w:space="0" w:color="000000"/>
              <w:right w:val="nil"/>
            </w:tcBorders>
          </w:tcPr>
          <w:p w14:paraId="5B1B28D6" w14:textId="77777777" w:rsidR="00183F1D" w:rsidRPr="00183F1D" w:rsidRDefault="00183F1D" w:rsidP="00183F1D">
            <w:pPr>
              <w:autoSpaceDE w:val="0"/>
              <w:autoSpaceDN w:val="0"/>
              <w:adjustRightInd w:val="0"/>
              <w:rPr>
                <w:rFonts w:eastAsiaTheme="minorHAnsi"/>
                <w:noProof w:val="0"/>
                <w:lang w:val="ru-RU"/>
              </w:rPr>
            </w:pPr>
          </w:p>
        </w:tc>
        <w:tc>
          <w:tcPr>
            <w:tcW w:w="1088" w:type="dxa"/>
            <w:gridSpan w:val="3"/>
            <w:tcBorders>
              <w:top w:val="single" w:sz="4" w:space="0" w:color="000000"/>
              <w:left w:val="nil"/>
              <w:bottom w:val="single" w:sz="4" w:space="0" w:color="000000"/>
              <w:right w:val="nil"/>
            </w:tcBorders>
          </w:tcPr>
          <w:p w14:paraId="3BFA7CCC"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nil"/>
              <w:bottom w:val="single" w:sz="4" w:space="0" w:color="000000"/>
              <w:right w:val="single" w:sz="2" w:space="0" w:color="000000"/>
            </w:tcBorders>
          </w:tcPr>
          <w:p w14:paraId="13927CE6" w14:textId="77777777" w:rsidR="00183F1D" w:rsidRPr="00183F1D" w:rsidRDefault="00183F1D" w:rsidP="00183F1D">
            <w:pPr>
              <w:autoSpaceDE w:val="0"/>
              <w:autoSpaceDN w:val="0"/>
              <w:adjustRightInd w:val="0"/>
              <w:rPr>
                <w:rFonts w:eastAsiaTheme="minorHAnsi"/>
                <w:noProof w:val="0"/>
                <w:lang w:val="ru-RU"/>
              </w:rPr>
            </w:pPr>
          </w:p>
        </w:tc>
      </w:tr>
      <w:tr w:rsidR="00183F1D" w:rsidRPr="00183F1D" w14:paraId="77B5EC0F" w14:textId="77777777" w:rsidTr="00A10DDB">
        <w:tblPrEx>
          <w:tblCellMar>
            <w:top w:w="0" w:type="dxa"/>
            <w:left w:w="0" w:type="dxa"/>
            <w:bottom w:w="0" w:type="dxa"/>
            <w:right w:w="0" w:type="dxa"/>
          </w:tblCellMar>
        </w:tblPrEx>
        <w:trPr>
          <w:trHeight w:hRule="exact" w:val="276"/>
        </w:trPr>
        <w:tc>
          <w:tcPr>
            <w:tcW w:w="1333" w:type="dxa"/>
            <w:tcBorders>
              <w:top w:val="single" w:sz="4" w:space="0" w:color="000000"/>
              <w:left w:val="single" w:sz="4" w:space="0" w:color="000000"/>
              <w:bottom w:val="single" w:sz="4" w:space="0" w:color="000000"/>
              <w:right w:val="single" w:sz="4" w:space="0" w:color="000000"/>
            </w:tcBorders>
          </w:tcPr>
          <w:p w14:paraId="01D76E74" w14:textId="77777777" w:rsidR="00183F1D" w:rsidRPr="00183F1D" w:rsidRDefault="00183F1D" w:rsidP="00183F1D">
            <w:pPr>
              <w:autoSpaceDE w:val="0"/>
              <w:autoSpaceDN w:val="0"/>
              <w:adjustRightInd w:val="0"/>
              <w:rPr>
                <w:rFonts w:eastAsiaTheme="minorHAnsi"/>
                <w:noProof w:val="0"/>
                <w:lang w:val="ru-RU"/>
              </w:rPr>
            </w:pPr>
          </w:p>
        </w:tc>
        <w:tc>
          <w:tcPr>
            <w:tcW w:w="4261" w:type="dxa"/>
            <w:tcBorders>
              <w:top w:val="single" w:sz="4" w:space="0" w:color="000000"/>
              <w:left w:val="single" w:sz="4" w:space="0" w:color="000000"/>
              <w:bottom w:val="single" w:sz="4" w:space="0" w:color="000000"/>
              <w:right w:val="single" w:sz="4" w:space="0" w:color="000000"/>
            </w:tcBorders>
          </w:tcPr>
          <w:p w14:paraId="40B518CE" w14:textId="77777777" w:rsidR="00183F1D" w:rsidRPr="00183F1D" w:rsidRDefault="00183F1D" w:rsidP="00183F1D">
            <w:pPr>
              <w:kinsoku w:val="0"/>
              <w:overflowPunct w:val="0"/>
              <w:autoSpaceDE w:val="0"/>
              <w:autoSpaceDN w:val="0"/>
              <w:adjustRightInd w:val="0"/>
              <w:spacing w:before="43"/>
              <w:ind w:left="102"/>
              <w:rPr>
                <w:rFonts w:eastAsiaTheme="minorHAnsi"/>
                <w:noProof w:val="0"/>
                <w:lang w:val="ru-RU"/>
              </w:rPr>
            </w:pPr>
            <w:r w:rsidRPr="00183F1D">
              <w:rPr>
                <w:rFonts w:ascii="Arial" w:eastAsiaTheme="minorHAnsi" w:hAnsi="Arial" w:cs="Arial"/>
                <w:b/>
                <w:bCs/>
                <w:noProof w:val="0"/>
                <w:spacing w:val="-1"/>
                <w:sz w:val="16"/>
                <w:szCs w:val="16"/>
                <w:lang w:val="ru-RU"/>
              </w:rPr>
              <w:t>1.1</w:t>
            </w:r>
            <w:r w:rsidRPr="00183F1D">
              <w:rPr>
                <w:rFonts w:ascii="Arial" w:eastAsiaTheme="minorHAnsi" w:hAnsi="Arial" w:cs="Arial"/>
                <w:b/>
                <w:bCs/>
                <w:noProof w:val="0"/>
                <w:sz w:val="16"/>
                <w:szCs w:val="16"/>
                <w:lang w:val="ru-RU"/>
              </w:rPr>
              <w:t xml:space="preserve"> </w:t>
            </w:r>
            <w:proofErr w:type="spellStart"/>
            <w:r w:rsidRPr="00183F1D">
              <w:rPr>
                <w:rFonts w:ascii="Arial" w:eastAsiaTheme="minorHAnsi" w:hAnsi="Arial" w:cs="Arial"/>
                <w:b/>
                <w:bCs/>
                <w:noProof w:val="0"/>
                <w:spacing w:val="-1"/>
                <w:sz w:val="16"/>
                <w:szCs w:val="16"/>
                <w:lang w:val="ru-RU"/>
              </w:rPr>
              <w:t>Lucrări</w:t>
            </w:r>
            <w:proofErr w:type="spellEnd"/>
            <w:r w:rsidRPr="00183F1D">
              <w:rPr>
                <w:rFonts w:ascii="Arial" w:eastAsiaTheme="minorHAnsi" w:hAnsi="Arial" w:cs="Arial"/>
                <w:b/>
                <w:bCs/>
                <w:noProof w:val="0"/>
                <w:spacing w:val="-1"/>
                <w:sz w:val="16"/>
                <w:szCs w:val="16"/>
                <w:lang w:val="ru-RU"/>
              </w:rPr>
              <w:t xml:space="preserve"> </w:t>
            </w:r>
            <w:proofErr w:type="spellStart"/>
            <w:r w:rsidRPr="00183F1D">
              <w:rPr>
                <w:rFonts w:ascii="Arial" w:eastAsiaTheme="minorHAnsi" w:hAnsi="Arial" w:cs="Arial"/>
                <w:b/>
                <w:bCs/>
                <w:noProof w:val="0"/>
                <w:sz w:val="16"/>
                <w:szCs w:val="16"/>
                <w:lang w:val="ru-RU"/>
              </w:rPr>
              <w:t>de</w:t>
            </w:r>
            <w:proofErr w:type="spellEnd"/>
            <w:r w:rsidRPr="00183F1D">
              <w:rPr>
                <w:rFonts w:ascii="Arial" w:eastAsiaTheme="minorHAnsi" w:hAnsi="Arial" w:cs="Arial"/>
                <w:b/>
                <w:bCs/>
                <w:noProof w:val="0"/>
                <w:spacing w:val="-2"/>
                <w:sz w:val="16"/>
                <w:szCs w:val="16"/>
                <w:lang w:val="ru-RU"/>
              </w:rPr>
              <w:t xml:space="preserve"> </w:t>
            </w:r>
            <w:proofErr w:type="spellStart"/>
            <w:r w:rsidRPr="00183F1D">
              <w:rPr>
                <w:rFonts w:ascii="Arial" w:eastAsiaTheme="minorHAnsi" w:hAnsi="Arial" w:cs="Arial"/>
                <w:b/>
                <w:bCs/>
                <w:noProof w:val="0"/>
                <w:spacing w:val="-1"/>
                <w:sz w:val="16"/>
                <w:szCs w:val="16"/>
                <w:lang w:val="ru-RU"/>
              </w:rPr>
              <w:t>montare</w:t>
            </w:r>
            <w:proofErr w:type="spellEnd"/>
          </w:p>
        </w:tc>
        <w:tc>
          <w:tcPr>
            <w:tcW w:w="792" w:type="dxa"/>
            <w:tcBorders>
              <w:top w:val="single" w:sz="4" w:space="0" w:color="000000"/>
              <w:left w:val="single" w:sz="4" w:space="0" w:color="000000"/>
              <w:bottom w:val="single" w:sz="4" w:space="0" w:color="000000"/>
              <w:right w:val="single" w:sz="4" w:space="0" w:color="000000"/>
            </w:tcBorders>
          </w:tcPr>
          <w:p w14:paraId="7E85674F"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5ED935B0" w14:textId="77777777" w:rsidR="00183F1D" w:rsidRPr="00183F1D" w:rsidRDefault="00183F1D" w:rsidP="00183F1D">
            <w:pPr>
              <w:autoSpaceDE w:val="0"/>
              <w:autoSpaceDN w:val="0"/>
              <w:adjustRightInd w:val="0"/>
              <w:rPr>
                <w:rFonts w:eastAsiaTheme="minorHAnsi"/>
                <w:noProof w:val="0"/>
                <w:lang w:val="ru-RU"/>
              </w:rPr>
            </w:pPr>
          </w:p>
        </w:tc>
        <w:tc>
          <w:tcPr>
            <w:tcW w:w="1088" w:type="dxa"/>
            <w:gridSpan w:val="3"/>
            <w:tcBorders>
              <w:top w:val="single" w:sz="4" w:space="0" w:color="000000"/>
              <w:left w:val="single" w:sz="4" w:space="0" w:color="000000"/>
              <w:bottom w:val="single" w:sz="4" w:space="0" w:color="000000"/>
              <w:right w:val="single" w:sz="4" w:space="0" w:color="000000"/>
            </w:tcBorders>
          </w:tcPr>
          <w:p w14:paraId="4DED81AB"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2" w:space="0" w:color="000000"/>
            </w:tcBorders>
          </w:tcPr>
          <w:p w14:paraId="2B946A12" w14:textId="77777777" w:rsidR="00183F1D" w:rsidRPr="00183F1D" w:rsidRDefault="00183F1D" w:rsidP="00183F1D">
            <w:pPr>
              <w:autoSpaceDE w:val="0"/>
              <w:autoSpaceDN w:val="0"/>
              <w:adjustRightInd w:val="0"/>
              <w:rPr>
                <w:rFonts w:eastAsiaTheme="minorHAnsi"/>
                <w:noProof w:val="0"/>
                <w:lang w:val="ru-RU"/>
              </w:rPr>
            </w:pPr>
          </w:p>
        </w:tc>
      </w:tr>
      <w:tr w:rsidR="00183F1D" w:rsidRPr="00183F1D" w14:paraId="49C3EB95"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192DEC25" w14:textId="77777777" w:rsidR="00183F1D" w:rsidRPr="00183F1D" w:rsidRDefault="00183F1D" w:rsidP="00183F1D">
            <w:pPr>
              <w:kinsoku w:val="0"/>
              <w:overflowPunct w:val="0"/>
              <w:autoSpaceDE w:val="0"/>
              <w:autoSpaceDN w:val="0"/>
              <w:adjustRightInd w:val="0"/>
              <w:spacing w:before="41"/>
              <w:ind w:left="215"/>
              <w:rPr>
                <w:rFonts w:eastAsiaTheme="minorHAnsi"/>
                <w:noProof w:val="0"/>
                <w:lang w:val="ru-RU"/>
              </w:rPr>
            </w:pPr>
            <w:r w:rsidRPr="00183F1D">
              <w:rPr>
                <w:rFonts w:ascii="Arial" w:eastAsiaTheme="minorHAnsi" w:hAnsi="Arial" w:cs="Arial"/>
                <w:noProof w:val="0"/>
                <w:spacing w:val="-1"/>
                <w:sz w:val="16"/>
                <w:szCs w:val="16"/>
                <w:lang w:val="ru-RU"/>
              </w:rPr>
              <w:t>0116000010</w:t>
            </w:r>
          </w:p>
        </w:tc>
        <w:tc>
          <w:tcPr>
            <w:tcW w:w="4261" w:type="dxa"/>
            <w:tcBorders>
              <w:top w:val="single" w:sz="4" w:space="0" w:color="000000"/>
              <w:left w:val="single" w:sz="4" w:space="0" w:color="000000"/>
              <w:bottom w:val="single" w:sz="4" w:space="0" w:color="000000"/>
              <w:right w:val="single" w:sz="4" w:space="0" w:color="000000"/>
            </w:tcBorders>
          </w:tcPr>
          <w:p w14:paraId="11C9021D"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DEMONT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CONDUCTOR (3+1)</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2"/>
                <w:sz w:val="16"/>
                <w:szCs w:val="16"/>
                <w:lang w:val="en-US"/>
              </w:rPr>
              <w:t>04KV</w:t>
            </w:r>
            <w:r w:rsidRPr="00183F1D">
              <w:rPr>
                <w:rFonts w:ascii="Arial" w:eastAsiaTheme="minorHAnsi" w:hAnsi="Arial" w:cs="Arial"/>
                <w:noProof w:val="0"/>
                <w:spacing w:val="-1"/>
                <w:sz w:val="16"/>
                <w:szCs w:val="16"/>
                <w:lang w:val="en-US"/>
              </w:rPr>
              <w:t xml:space="preserve"> LA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UN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STILP</w:t>
            </w:r>
          </w:p>
        </w:tc>
        <w:tc>
          <w:tcPr>
            <w:tcW w:w="792" w:type="dxa"/>
            <w:tcBorders>
              <w:top w:val="single" w:sz="4" w:space="0" w:color="000000"/>
              <w:left w:val="single" w:sz="4" w:space="0" w:color="000000"/>
              <w:bottom w:val="single" w:sz="4" w:space="0" w:color="000000"/>
              <w:right w:val="single" w:sz="4" w:space="0" w:color="000000"/>
            </w:tcBorders>
          </w:tcPr>
          <w:p w14:paraId="6762CEA0"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549DC3E3"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8</w:t>
            </w:r>
          </w:p>
        </w:tc>
        <w:tc>
          <w:tcPr>
            <w:tcW w:w="1088" w:type="dxa"/>
            <w:gridSpan w:val="3"/>
            <w:tcBorders>
              <w:top w:val="single" w:sz="4" w:space="0" w:color="000000"/>
              <w:left w:val="single" w:sz="4" w:space="0" w:color="000000"/>
              <w:bottom w:val="single" w:sz="4" w:space="0" w:color="000000"/>
              <w:right w:val="single" w:sz="4" w:space="0" w:color="000000"/>
            </w:tcBorders>
          </w:tcPr>
          <w:p w14:paraId="4370CDA8" w14:textId="524DF3B6"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2" w:space="0" w:color="000000"/>
            </w:tcBorders>
          </w:tcPr>
          <w:p w14:paraId="598E78FA" w14:textId="1070CBFA" w:rsidR="00183F1D" w:rsidRPr="00183F1D" w:rsidRDefault="00183F1D" w:rsidP="00183F1D">
            <w:pPr>
              <w:kinsoku w:val="0"/>
              <w:overflowPunct w:val="0"/>
              <w:autoSpaceDE w:val="0"/>
              <w:autoSpaceDN w:val="0"/>
              <w:adjustRightInd w:val="0"/>
              <w:spacing w:before="41"/>
              <w:ind w:left="344"/>
              <w:rPr>
                <w:rFonts w:eastAsiaTheme="minorHAnsi"/>
                <w:noProof w:val="0"/>
                <w:lang w:val="ru-RU"/>
              </w:rPr>
            </w:pPr>
          </w:p>
        </w:tc>
      </w:tr>
      <w:tr w:rsidR="00183F1D" w:rsidRPr="00183F1D" w14:paraId="30B4A224" w14:textId="77777777" w:rsidTr="00A10DDB">
        <w:tblPrEx>
          <w:tblCellMar>
            <w:top w:w="0" w:type="dxa"/>
            <w:left w:w="0" w:type="dxa"/>
            <w:bottom w:w="0" w:type="dxa"/>
            <w:right w:w="0" w:type="dxa"/>
          </w:tblCellMar>
        </w:tblPrEx>
        <w:trPr>
          <w:trHeight w:hRule="exact" w:val="422"/>
        </w:trPr>
        <w:tc>
          <w:tcPr>
            <w:tcW w:w="1333" w:type="dxa"/>
            <w:tcBorders>
              <w:top w:val="single" w:sz="4" w:space="0" w:color="000000"/>
              <w:left w:val="single" w:sz="4" w:space="0" w:color="000000"/>
              <w:bottom w:val="single" w:sz="4" w:space="0" w:color="000000"/>
              <w:right w:val="single" w:sz="4" w:space="0" w:color="000000"/>
            </w:tcBorders>
          </w:tcPr>
          <w:p w14:paraId="7C318805" w14:textId="77777777" w:rsidR="00183F1D" w:rsidRPr="00183F1D" w:rsidRDefault="00183F1D" w:rsidP="00183F1D">
            <w:pPr>
              <w:kinsoku w:val="0"/>
              <w:overflowPunct w:val="0"/>
              <w:autoSpaceDE w:val="0"/>
              <w:autoSpaceDN w:val="0"/>
              <w:adjustRightInd w:val="0"/>
              <w:spacing w:before="115"/>
              <w:ind w:left="215"/>
              <w:rPr>
                <w:rFonts w:eastAsiaTheme="minorHAnsi"/>
                <w:noProof w:val="0"/>
                <w:lang w:val="ru-RU"/>
              </w:rPr>
            </w:pPr>
            <w:r w:rsidRPr="00183F1D">
              <w:rPr>
                <w:rFonts w:ascii="Arial" w:eastAsiaTheme="minorHAnsi" w:hAnsi="Arial" w:cs="Arial"/>
                <w:noProof w:val="0"/>
                <w:spacing w:val="-1"/>
                <w:sz w:val="16"/>
                <w:szCs w:val="16"/>
                <w:lang w:val="ru-RU"/>
              </w:rPr>
              <w:t>0116000030</w:t>
            </w:r>
          </w:p>
        </w:tc>
        <w:tc>
          <w:tcPr>
            <w:tcW w:w="4261" w:type="dxa"/>
            <w:tcBorders>
              <w:top w:val="single" w:sz="4" w:space="0" w:color="000000"/>
              <w:left w:val="single" w:sz="4" w:space="0" w:color="000000"/>
              <w:bottom w:val="single" w:sz="4" w:space="0" w:color="000000"/>
              <w:right w:val="single" w:sz="4" w:space="0" w:color="000000"/>
            </w:tcBorders>
          </w:tcPr>
          <w:p w14:paraId="133C204E" w14:textId="77777777" w:rsidR="00183F1D" w:rsidRPr="00183F1D" w:rsidRDefault="00183F1D" w:rsidP="00183F1D">
            <w:pPr>
              <w:kinsoku w:val="0"/>
              <w:overflowPunct w:val="0"/>
              <w:autoSpaceDE w:val="0"/>
              <w:autoSpaceDN w:val="0"/>
              <w:adjustRightInd w:val="0"/>
              <w:spacing w:before="115"/>
              <w:ind w:left="102"/>
              <w:rPr>
                <w:rFonts w:eastAsiaTheme="minorHAnsi"/>
                <w:noProof w:val="0"/>
                <w:lang w:val="en-US"/>
              </w:rPr>
            </w:pPr>
            <w:r w:rsidRPr="00183F1D">
              <w:rPr>
                <w:rFonts w:ascii="Arial" w:eastAsiaTheme="minorHAnsi" w:hAnsi="Arial" w:cs="Arial"/>
                <w:noProof w:val="0"/>
                <w:spacing w:val="-1"/>
                <w:sz w:val="16"/>
                <w:szCs w:val="16"/>
                <w:lang w:val="en-US"/>
              </w:rPr>
              <w:t>DEMONT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STILP 04-10KV FARA ADAOS</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z w:val="16"/>
                <w:szCs w:val="16"/>
                <w:lang w:val="en-US"/>
              </w:rPr>
              <w:t>1</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PICIOR</w:t>
            </w:r>
          </w:p>
        </w:tc>
        <w:tc>
          <w:tcPr>
            <w:tcW w:w="792" w:type="dxa"/>
            <w:tcBorders>
              <w:top w:val="single" w:sz="4" w:space="0" w:color="000000"/>
              <w:left w:val="single" w:sz="4" w:space="0" w:color="000000"/>
              <w:bottom w:val="single" w:sz="4" w:space="0" w:color="000000"/>
              <w:right w:val="single" w:sz="4" w:space="0" w:color="000000"/>
            </w:tcBorders>
          </w:tcPr>
          <w:p w14:paraId="04B006D0"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70020F0F" w14:textId="77777777" w:rsidR="00183F1D" w:rsidRPr="00183F1D" w:rsidRDefault="00183F1D" w:rsidP="00183F1D">
            <w:pPr>
              <w:kinsoku w:val="0"/>
              <w:overflowPunct w:val="0"/>
              <w:autoSpaceDE w:val="0"/>
              <w:autoSpaceDN w:val="0"/>
              <w:adjustRightInd w:val="0"/>
              <w:spacing w:before="115"/>
              <w:ind w:right="99"/>
              <w:jc w:val="right"/>
              <w:rPr>
                <w:rFonts w:eastAsiaTheme="minorHAnsi"/>
                <w:noProof w:val="0"/>
                <w:lang w:val="ru-RU"/>
              </w:rPr>
            </w:pPr>
            <w:r w:rsidRPr="00183F1D">
              <w:rPr>
                <w:rFonts w:ascii="Arial" w:eastAsiaTheme="minorHAnsi" w:hAnsi="Arial" w:cs="Arial"/>
                <w:noProof w:val="0"/>
                <w:sz w:val="16"/>
                <w:szCs w:val="16"/>
                <w:lang w:val="ru-RU"/>
              </w:rPr>
              <w:t>6</w:t>
            </w:r>
          </w:p>
        </w:tc>
        <w:tc>
          <w:tcPr>
            <w:tcW w:w="1088" w:type="dxa"/>
            <w:gridSpan w:val="3"/>
            <w:tcBorders>
              <w:top w:val="single" w:sz="4" w:space="0" w:color="000000"/>
              <w:left w:val="single" w:sz="4" w:space="0" w:color="000000"/>
              <w:bottom w:val="single" w:sz="4" w:space="0" w:color="000000"/>
              <w:right w:val="single" w:sz="4" w:space="0" w:color="000000"/>
            </w:tcBorders>
          </w:tcPr>
          <w:p w14:paraId="1A08A6D1" w14:textId="662D5459" w:rsidR="00183F1D" w:rsidRPr="00183F1D" w:rsidRDefault="00183F1D" w:rsidP="00183F1D">
            <w:pPr>
              <w:kinsoku w:val="0"/>
              <w:overflowPunct w:val="0"/>
              <w:autoSpaceDE w:val="0"/>
              <w:autoSpaceDN w:val="0"/>
              <w:adjustRightInd w:val="0"/>
              <w:spacing w:before="115"/>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2" w:space="0" w:color="000000"/>
            </w:tcBorders>
          </w:tcPr>
          <w:p w14:paraId="58F456D9" w14:textId="138B684F" w:rsidR="00183F1D" w:rsidRPr="00183F1D" w:rsidRDefault="00183F1D" w:rsidP="00183F1D">
            <w:pPr>
              <w:kinsoku w:val="0"/>
              <w:overflowPunct w:val="0"/>
              <w:autoSpaceDE w:val="0"/>
              <w:autoSpaceDN w:val="0"/>
              <w:adjustRightInd w:val="0"/>
              <w:spacing w:before="115"/>
              <w:ind w:left="344"/>
              <w:rPr>
                <w:rFonts w:eastAsiaTheme="minorHAnsi"/>
                <w:noProof w:val="0"/>
                <w:lang w:val="ru-RU"/>
              </w:rPr>
            </w:pPr>
          </w:p>
        </w:tc>
      </w:tr>
      <w:tr w:rsidR="00183F1D" w:rsidRPr="00183F1D" w14:paraId="5E954AC5" w14:textId="77777777" w:rsidTr="00A10DDB">
        <w:tblPrEx>
          <w:tblCellMar>
            <w:top w:w="0" w:type="dxa"/>
            <w:left w:w="0" w:type="dxa"/>
            <w:bottom w:w="0" w:type="dxa"/>
            <w:right w:w="0" w:type="dxa"/>
          </w:tblCellMar>
        </w:tblPrEx>
        <w:trPr>
          <w:trHeight w:hRule="exact" w:val="457"/>
        </w:trPr>
        <w:tc>
          <w:tcPr>
            <w:tcW w:w="1333" w:type="dxa"/>
            <w:tcBorders>
              <w:top w:val="single" w:sz="4" w:space="0" w:color="000000"/>
              <w:left w:val="single" w:sz="4" w:space="0" w:color="000000"/>
              <w:bottom w:val="single" w:sz="4" w:space="0" w:color="000000"/>
              <w:right w:val="single" w:sz="4" w:space="0" w:color="000000"/>
            </w:tcBorders>
          </w:tcPr>
          <w:p w14:paraId="1CBD1AB8" w14:textId="77777777" w:rsidR="00183F1D" w:rsidRPr="00183F1D" w:rsidRDefault="00183F1D" w:rsidP="00183F1D">
            <w:pPr>
              <w:kinsoku w:val="0"/>
              <w:overflowPunct w:val="0"/>
              <w:autoSpaceDE w:val="0"/>
              <w:autoSpaceDN w:val="0"/>
              <w:adjustRightInd w:val="0"/>
              <w:spacing w:before="132"/>
              <w:ind w:left="215"/>
              <w:rPr>
                <w:rFonts w:eastAsiaTheme="minorHAnsi"/>
                <w:noProof w:val="0"/>
                <w:lang w:val="ru-RU"/>
              </w:rPr>
            </w:pPr>
            <w:r w:rsidRPr="00183F1D">
              <w:rPr>
                <w:rFonts w:ascii="Arial" w:eastAsiaTheme="minorHAnsi" w:hAnsi="Arial" w:cs="Arial"/>
                <w:noProof w:val="0"/>
                <w:spacing w:val="-1"/>
                <w:sz w:val="16"/>
                <w:szCs w:val="16"/>
                <w:lang w:val="ru-RU"/>
              </w:rPr>
              <w:t>0116000040</w:t>
            </w:r>
          </w:p>
        </w:tc>
        <w:tc>
          <w:tcPr>
            <w:tcW w:w="4261" w:type="dxa"/>
            <w:tcBorders>
              <w:top w:val="single" w:sz="4" w:space="0" w:color="000000"/>
              <w:left w:val="single" w:sz="4" w:space="0" w:color="000000"/>
              <w:bottom w:val="single" w:sz="4" w:space="0" w:color="000000"/>
              <w:right w:val="single" w:sz="4" w:space="0" w:color="000000"/>
            </w:tcBorders>
          </w:tcPr>
          <w:p w14:paraId="1DB6BDF1" w14:textId="77777777" w:rsidR="00183F1D" w:rsidRPr="00183F1D" w:rsidRDefault="00183F1D" w:rsidP="00183F1D">
            <w:pPr>
              <w:kinsoku w:val="0"/>
              <w:overflowPunct w:val="0"/>
              <w:autoSpaceDE w:val="0"/>
              <w:autoSpaceDN w:val="0"/>
              <w:adjustRightInd w:val="0"/>
              <w:spacing w:before="38"/>
              <w:ind w:left="102" w:right="1082"/>
              <w:rPr>
                <w:rFonts w:eastAsiaTheme="minorHAnsi"/>
                <w:noProof w:val="0"/>
                <w:lang w:val="en-US"/>
              </w:rPr>
            </w:pPr>
            <w:r w:rsidRPr="00183F1D">
              <w:rPr>
                <w:rFonts w:ascii="Arial" w:eastAsiaTheme="minorHAnsi" w:hAnsi="Arial" w:cs="Arial"/>
                <w:noProof w:val="0"/>
                <w:spacing w:val="-1"/>
                <w:sz w:val="16"/>
                <w:szCs w:val="16"/>
                <w:lang w:val="en-US"/>
              </w:rPr>
              <w:t>DEMONT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STILP 04-10KV FARA ADAOS</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z w:val="16"/>
                <w:szCs w:val="16"/>
                <w:lang w:val="en-US"/>
              </w:rPr>
              <w:t>1</w:t>
            </w:r>
            <w:r w:rsidRPr="00183F1D">
              <w:rPr>
                <w:rFonts w:ascii="Arial" w:eastAsiaTheme="minorHAnsi" w:hAnsi="Arial" w:cs="Arial"/>
                <w:noProof w:val="0"/>
                <w:spacing w:val="30"/>
                <w:sz w:val="16"/>
                <w:szCs w:val="16"/>
                <w:lang w:val="en-US"/>
              </w:rPr>
              <w:t xml:space="preserve"> </w:t>
            </w:r>
            <w:r w:rsidRPr="00183F1D">
              <w:rPr>
                <w:rFonts w:ascii="Arial" w:eastAsiaTheme="minorHAnsi" w:hAnsi="Arial" w:cs="Arial"/>
                <w:noProof w:val="0"/>
                <w:spacing w:val="-1"/>
                <w:sz w:val="16"/>
                <w:szCs w:val="16"/>
                <w:lang w:val="en-US"/>
              </w:rPr>
              <w:t>PICIOR+1PROPTEA</w:t>
            </w:r>
          </w:p>
        </w:tc>
        <w:tc>
          <w:tcPr>
            <w:tcW w:w="792" w:type="dxa"/>
            <w:tcBorders>
              <w:top w:val="single" w:sz="4" w:space="0" w:color="000000"/>
              <w:left w:val="single" w:sz="4" w:space="0" w:color="000000"/>
              <w:bottom w:val="single" w:sz="4" w:space="0" w:color="000000"/>
              <w:right w:val="single" w:sz="4" w:space="0" w:color="000000"/>
            </w:tcBorders>
          </w:tcPr>
          <w:p w14:paraId="06A189C4"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7E2ED50E" w14:textId="77777777" w:rsidR="00183F1D" w:rsidRPr="00183F1D" w:rsidRDefault="00183F1D" w:rsidP="00183F1D">
            <w:pPr>
              <w:kinsoku w:val="0"/>
              <w:overflowPunct w:val="0"/>
              <w:autoSpaceDE w:val="0"/>
              <w:autoSpaceDN w:val="0"/>
              <w:adjustRightInd w:val="0"/>
              <w:spacing w:before="132"/>
              <w:ind w:right="99"/>
              <w:jc w:val="right"/>
              <w:rPr>
                <w:rFonts w:eastAsiaTheme="minorHAnsi"/>
                <w:noProof w:val="0"/>
                <w:lang w:val="ru-RU"/>
              </w:rPr>
            </w:pPr>
            <w:r w:rsidRPr="00183F1D">
              <w:rPr>
                <w:rFonts w:ascii="Arial" w:eastAsiaTheme="minorHAnsi" w:hAnsi="Arial" w:cs="Arial"/>
                <w:noProof w:val="0"/>
                <w:sz w:val="16"/>
                <w:szCs w:val="16"/>
                <w:lang w:val="ru-RU"/>
              </w:rPr>
              <w:t>2</w:t>
            </w:r>
          </w:p>
        </w:tc>
        <w:tc>
          <w:tcPr>
            <w:tcW w:w="1088" w:type="dxa"/>
            <w:gridSpan w:val="3"/>
            <w:tcBorders>
              <w:top w:val="single" w:sz="4" w:space="0" w:color="000000"/>
              <w:left w:val="single" w:sz="4" w:space="0" w:color="000000"/>
              <w:bottom w:val="single" w:sz="4" w:space="0" w:color="000000"/>
              <w:right w:val="single" w:sz="4" w:space="0" w:color="000000"/>
            </w:tcBorders>
          </w:tcPr>
          <w:p w14:paraId="65B06468" w14:textId="33A24A09" w:rsidR="00183F1D" w:rsidRPr="00183F1D" w:rsidRDefault="00183F1D" w:rsidP="00183F1D">
            <w:pPr>
              <w:kinsoku w:val="0"/>
              <w:overflowPunct w:val="0"/>
              <w:autoSpaceDE w:val="0"/>
              <w:autoSpaceDN w:val="0"/>
              <w:adjustRightInd w:val="0"/>
              <w:spacing w:before="132"/>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2" w:space="0" w:color="000000"/>
            </w:tcBorders>
          </w:tcPr>
          <w:p w14:paraId="3B08E065" w14:textId="7409B644" w:rsidR="00183F1D" w:rsidRPr="00183F1D" w:rsidRDefault="00183F1D" w:rsidP="00183F1D">
            <w:pPr>
              <w:kinsoku w:val="0"/>
              <w:overflowPunct w:val="0"/>
              <w:autoSpaceDE w:val="0"/>
              <w:autoSpaceDN w:val="0"/>
              <w:adjustRightInd w:val="0"/>
              <w:spacing w:before="132"/>
              <w:ind w:left="344"/>
              <w:rPr>
                <w:rFonts w:eastAsiaTheme="minorHAnsi"/>
                <w:noProof w:val="0"/>
                <w:lang w:val="ru-RU"/>
              </w:rPr>
            </w:pPr>
          </w:p>
        </w:tc>
      </w:tr>
      <w:tr w:rsidR="00183F1D" w:rsidRPr="00183F1D" w14:paraId="33CE5FE2"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20625DBB"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0116000150</w:t>
            </w:r>
          </w:p>
        </w:tc>
        <w:tc>
          <w:tcPr>
            <w:tcW w:w="4261" w:type="dxa"/>
            <w:tcBorders>
              <w:top w:val="single" w:sz="4" w:space="0" w:color="000000"/>
              <w:left w:val="single" w:sz="4" w:space="0" w:color="000000"/>
              <w:bottom w:val="single" w:sz="4" w:space="0" w:color="000000"/>
              <w:right w:val="single" w:sz="4" w:space="0" w:color="000000"/>
            </w:tcBorders>
          </w:tcPr>
          <w:p w14:paraId="78B29391" w14:textId="77777777" w:rsidR="00183F1D" w:rsidRPr="00183F1D" w:rsidRDefault="00183F1D" w:rsidP="00183F1D">
            <w:pPr>
              <w:kinsoku w:val="0"/>
              <w:overflowPunct w:val="0"/>
              <w:autoSpaceDE w:val="0"/>
              <w:autoSpaceDN w:val="0"/>
              <w:adjustRightInd w:val="0"/>
              <w:spacing w:before="41"/>
              <w:ind w:left="102" w:right="1066"/>
              <w:rPr>
                <w:rFonts w:eastAsiaTheme="minorHAnsi"/>
                <w:noProof w:val="0"/>
                <w:lang w:val="ru-RU"/>
              </w:rPr>
            </w:pPr>
            <w:r w:rsidRPr="00183F1D">
              <w:rPr>
                <w:rFonts w:ascii="Arial" w:eastAsiaTheme="minorHAnsi" w:hAnsi="Arial" w:cs="Arial"/>
                <w:noProof w:val="0"/>
                <w:spacing w:val="-1"/>
                <w:sz w:val="16"/>
                <w:szCs w:val="16"/>
                <w:lang w:val="ru-RU"/>
              </w:rPr>
              <w:t>DEMONTAREA</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1"/>
                <w:sz w:val="16"/>
                <w:szCs w:val="16"/>
                <w:lang w:val="ru-RU"/>
              </w:rPr>
              <w:t>TRAVERSELOR</w:t>
            </w:r>
            <w:r w:rsidRPr="00183F1D">
              <w:rPr>
                <w:rFonts w:ascii="Arial" w:eastAsiaTheme="minorHAnsi" w:hAnsi="Arial" w:cs="Arial"/>
                <w:noProof w:val="0"/>
                <w:spacing w:val="-3"/>
                <w:sz w:val="16"/>
                <w:szCs w:val="16"/>
                <w:lang w:val="ru-RU"/>
              </w:rPr>
              <w:t xml:space="preserve"> </w:t>
            </w:r>
            <w:r w:rsidRPr="00183F1D">
              <w:rPr>
                <w:rFonts w:ascii="Arial" w:eastAsiaTheme="minorHAnsi" w:hAnsi="Arial" w:cs="Arial"/>
                <w:noProof w:val="0"/>
                <w:spacing w:val="-1"/>
                <w:sz w:val="16"/>
                <w:szCs w:val="16"/>
                <w:lang w:val="ru-RU"/>
              </w:rPr>
              <w:t>0.4-10KV</w:t>
            </w:r>
            <w:r w:rsidRPr="00183F1D">
              <w:rPr>
                <w:rFonts w:ascii="Arial" w:eastAsiaTheme="minorHAnsi" w:hAnsi="Arial" w:cs="Arial"/>
                <w:noProof w:val="0"/>
                <w:spacing w:val="28"/>
                <w:sz w:val="16"/>
                <w:szCs w:val="16"/>
                <w:lang w:val="ru-RU"/>
              </w:rPr>
              <w:t xml:space="preserve"> </w:t>
            </w:r>
            <w:r w:rsidRPr="00183F1D">
              <w:rPr>
                <w:rFonts w:ascii="Arial" w:eastAsiaTheme="minorHAnsi" w:hAnsi="Arial" w:cs="Arial"/>
                <w:noProof w:val="0"/>
                <w:spacing w:val="-1"/>
                <w:sz w:val="16"/>
                <w:szCs w:val="16"/>
                <w:lang w:val="ru-RU"/>
              </w:rPr>
              <w:t>(SINGULARE)</w:t>
            </w:r>
          </w:p>
        </w:tc>
        <w:tc>
          <w:tcPr>
            <w:tcW w:w="792" w:type="dxa"/>
            <w:tcBorders>
              <w:top w:val="single" w:sz="4" w:space="0" w:color="000000"/>
              <w:left w:val="single" w:sz="4" w:space="0" w:color="000000"/>
              <w:bottom w:val="single" w:sz="4" w:space="0" w:color="000000"/>
              <w:right w:val="single" w:sz="4" w:space="0" w:color="000000"/>
            </w:tcBorders>
          </w:tcPr>
          <w:p w14:paraId="75D40A33"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62982F5A" w14:textId="77777777" w:rsidR="00183F1D" w:rsidRPr="00183F1D" w:rsidRDefault="00183F1D" w:rsidP="00183F1D">
            <w:pPr>
              <w:kinsoku w:val="0"/>
              <w:overflowPunct w:val="0"/>
              <w:autoSpaceDE w:val="0"/>
              <w:autoSpaceDN w:val="0"/>
              <w:adjustRightInd w:val="0"/>
              <w:spacing w:before="134"/>
              <w:ind w:right="100"/>
              <w:jc w:val="right"/>
              <w:rPr>
                <w:rFonts w:eastAsiaTheme="minorHAnsi"/>
                <w:noProof w:val="0"/>
                <w:lang w:val="ru-RU"/>
              </w:rPr>
            </w:pPr>
            <w:r w:rsidRPr="00183F1D">
              <w:rPr>
                <w:rFonts w:ascii="Arial" w:eastAsiaTheme="minorHAnsi" w:hAnsi="Arial" w:cs="Arial"/>
                <w:noProof w:val="0"/>
                <w:spacing w:val="-1"/>
                <w:w w:val="95"/>
                <w:sz w:val="16"/>
                <w:szCs w:val="16"/>
                <w:lang w:val="ru-RU"/>
              </w:rPr>
              <w:t>19</w:t>
            </w:r>
          </w:p>
        </w:tc>
        <w:tc>
          <w:tcPr>
            <w:tcW w:w="1088" w:type="dxa"/>
            <w:gridSpan w:val="3"/>
            <w:tcBorders>
              <w:top w:val="single" w:sz="4" w:space="0" w:color="000000"/>
              <w:left w:val="single" w:sz="4" w:space="0" w:color="000000"/>
              <w:bottom w:val="single" w:sz="4" w:space="0" w:color="000000"/>
              <w:right w:val="single" w:sz="4" w:space="0" w:color="000000"/>
            </w:tcBorders>
          </w:tcPr>
          <w:p w14:paraId="035D6E09" w14:textId="1BBCE624" w:rsidR="00183F1D" w:rsidRPr="00183F1D" w:rsidRDefault="00183F1D" w:rsidP="00183F1D">
            <w:pPr>
              <w:kinsoku w:val="0"/>
              <w:overflowPunct w:val="0"/>
              <w:autoSpaceDE w:val="0"/>
              <w:autoSpaceDN w:val="0"/>
              <w:adjustRightInd w:val="0"/>
              <w:spacing w:before="134"/>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2" w:space="0" w:color="000000"/>
            </w:tcBorders>
          </w:tcPr>
          <w:p w14:paraId="3252F6AF" w14:textId="73FF145B" w:rsidR="00183F1D" w:rsidRPr="00183F1D" w:rsidRDefault="00183F1D" w:rsidP="00183F1D">
            <w:pPr>
              <w:kinsoku w:val="0"/>
              <w:overflowPunct w:val="0"/>
              <w:autoSpaceDE w:val="0"/>
              <w:autoSpaceDN w:val="0"/>
              <w:adjustRightInd w:val="0"/>
              <w:spacing w:before="134"/>
              <w:ind w:left="344"/>
              <w:rPr>
                <w:rFonts w:eastAsiaTheme="minorHAnsi"/>
                <w:noProof w:val="0"/>
                <w:lang w:val="ru-RU"/>
              </w:rPr>
            </w:pPr>
          </w:p>
        </w:tc>
      </w:tr>
      <w:tr w:rsidR="00183F1D" w:rsidRPr="00183F1D" w14:paraId="618B2118"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0F411F72"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0116000130</w:t>
            </w:r>
          </w:p>
        </w:tc>
        <w:tc>
          <w:tcPr>
            <w:tcW w:w="4261" w:type="dxa"/>
            <w:tcBorders>
              <w:top w:val="single" w:sz="4" w:space="0" w:color="000000"/>
              <w:left w:val="single" w:sz="4" w:space="0" w:color="000000"/>
              <w:bottom w:val="single" w:sz="4" w:space="0" w:color="000000"/>
              <w:right w:val="single" w:sz="4" w:space="0" w:color="000000"/>
            </w:tcBorders>
          </w:tcPr>
          <w:p w14:paraId="506010AF" w14:textId="77777777" w:rsidR="00183F1D" w:rsidRPr="00183F1D" w:rsidRDefault="00183F1D" w:rsidP="00183F1D">
            <w:pPr>
              <w:kinsoku w:val="0"/>
              <w:overflowPunct w:val="0"/>
              <w:autoSpaceDE w:val="0"/>
              <w:autoSpaceDN w:val="0"/>
              <w:adjustRightInd w:val="0"/>
              <w:spacing w:before="38" w:line="244" w:lineRule="auto"/>
              <w:ind w:left="102" w:right="177"/>
              <w:rPr>
                <w:rFonts w:eastAsiaTheme="minorHAnsi"/>
                <w:noProof w:val="0"/>
                <w:lang w:val="en-US"/>
              </w:rPr>
            </w:pPr>
            <w:r w:rsidRPr="00183F1D">
              <w:rPr>
                <w:rFonts w:ascii="Arial" w:eastAsiaTheme="minorHAnsi" w:hAnsi="Arial" w:cs="Arial"/>
                <w:noProof w:val="0"/>
                <w:spacing w:val="-1"/>
                <w:sz w:val="16"/>
                <w:szCs w:val="16"/>
                <w:lang w:val="en-US"/>
              </w:rPr>
              <w:t>DEMONTARE SEPARATOR</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TIP</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RLND</w:t>
            </w:r>
            <w:r w:rsidRPr="00183F1D">
              <w:rPr>
                <w:rFonts w:ascii="Arial" w:eastAsiaTheme="minorHAnsi" w:hAnsi="Arial" w:cs="Arial"/>
                <w:noProof w:val="0"/>
                <w:sz w:val="16"/>
                <w:szCs w:val="16"/>
                <w:lang w:val="en-US"/>
              </w:rPr>
              <w:t xml:space="preserve"> SAU </w:t>
            </w:r>
            <w:r w:rsidRPr="00183F1D">
              <w:rPr>
                <w:rFonts w:ascii="Arial" w:eastAsiaTheme="minorHAnsi" w:hAnsi="Arial" w:cs="Arial"/>
                <w:noProof w:val="0"/>
                <w:spacing w:val="-1"/>
                <w:sz w:val="16"/>
                <w:szCs w:val="16"/>
                <w:lang w:val="en-US"/>
              </w:rPr>
              <w:t>CUT-OUT</w:t>
            </w:r>
            <w:r w:rsidRPr="00183F1D">
              <w:rPr>
                <w:rFonts w:ascii="Arial" w:eastAsiaTheme="minorHAnsi" w:hAnsi="Arial" w:cs="Arial"/>
                <w:noProof w:val="0"/>
                <w:spacing w:val="27"/>
                <w:sz w:val="16"/>
                <w:szCs w:val="16"/>
                <w:lang w:val="en-US"/>
              </w:rPr>
              <w:t xml:space="preserve"> </w:t>
            </w:r>
            <w:r w:rsidRPr="00183F1D">
              <w:rPr>
                <w:rFonts w:ascii="Arial" w:eastAsiaTheme="minorHAnsi" w:hAnsi="Arial" w:cs="Arial"/>
                <w:noProof w:val="0"/>
                <w:spacing w:val="-1"/>
                <w:sz w:val="16"/>
                <w:szCs w:val="16"/>
                <w:lang w:val="en-US"/>
              </w:rPr>
              <w:t>(3F)</w:t>
            </w:r>
          </w:p>
        </w:tc>
        <w:tc>
          <w:tcPr>
            <w:tcW w:w="792" w:type="dxa"/>
            <w:tcBorders>
              <w:top w:val="single" w:sz="4" w:space="0" w:color="000000"/>
              <w:left w:val="single" w:sz="4" w:space="0" w:color="000000"/>
              <w:bottom w:val="single" w:sz="4" w:space="0" w:color="000000"/>
              <w:right w:val="single" w:sz="4" w:space="0" w:color="000000"/>
            </w:tcBorders>
          </w:tcPr>
          <w:p w14:paraId="106CF33A"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3EBBAFE4"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4157A408" w14:textId="77BF631E" w:rsidR="00183F1D" w:rsidRPr="00183F1D" w:rsidRDefault="00183F1D" w:rsidP="00183F1D">
            <w:pPr>
              <w:kinsoku w:val="0"/>
              <w:overflowPunct w:val="0"/>
              <w:autoSpaceDE w:val="0"/>
              <w:autoSpaceDN w:val="0"/>
              <w:adjustRightInd w:val="0"/>
              <w:spacing w:before="134"/>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2" w:space="0" w:color="000000"/>
            </w:tcBorders>
          </w:tcPr>
          <w:p w14:paraId="5A3C9774" w14:textId="38D5A8F4" w:rsidR="00183F1D" w:rsidRPr="00183F1D" w:rsidRDefault="00183F1D" w:rsidP="00183F1D">
            <w:pPr>
              <w:kinsoku w:val="0"/>
              <w:overflowPunct w:val="0"/>
              <w:autoSpaceDE w:val="0"/>
              <w:autoSpaceDN w:val="0"/>
              <w:adjustRightInd w:val="0"/>
              <w:spacing w:before="134"/>
              <w:ind w:left="344"/>
              <w:rPr>
                <w:rFonts w:eastAsiaTheme="minorHAnsi"/>
                <w:noProof w:val="0"/>
                <w:lang w:val="ru-RU"/>
              </w:rPr>
            </w:pPr>
          </w:p>
        </w:tc>
      </w:tr>
      <w:tr w:rsidR="00183F1D" w:rsidRPr="00183F1D" w14:paraId="0C34B59E"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31817B66"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0217000340</w:t>
            </w:r>
          </w:p>
        </w:tc>
        <w:tc>
          <w:tcPr>
            <w:tcW w:w="4261" w:type="dxa"/>
            <w:tcBorders>
              <w:top w:val="single" w:sz="4" w:space="0" w:color="000000"/>
              <w:left w:val="single" w:sz="4" w:space="0" w:color="000000"/>
              <w:bottom w:val="single" w:sz="4" w:space="0" w:color="000000"/>
              <w:right w:val="single" w:sz="4" w:space="0" w:color="000000"/>
            </w:tcBorders>
          </w:tcPr>
          <w:p w14:paraId="4F67BE30" w14:textId="77777777" w:rsidR="00183F1D" w:rsidRPr="00183F1D" w:rsidRDefault="00183F1D" w:rsidP="00183F1D">
            <w:pPr>
              <w:kinsoku w:val="0"/>
              <w:overflowPunct w:val="0"/>
              <w:autoSpaceDE w:val="0"/>
              <w:autoSpaceDN w:val="0"/>
              <w:adjustRightInd w:val="0"/>
              <w:spacing w:before="38" w:line="244" w:lineRule="auto"/>
              <w:ind w:left="102" w:right="318"/>
              <w:rPr>
                <w:rFonts w:eastAsiaTheme="minorHAnsi"/>
                <w:noProof w:val="0"/>
                <w:lang w:val="en-US"/>
              </w:rPr>
            </w:pPr>
            <w:r w:rsidRPr="00183F1D">
              <w:rPr>
                <w:rFonts w:ascii="Arial" w:eastAsiaTheme="minorHAnsi" w:hAnsi="Arial" w:cs="Arial"/>
                <w:noProof w:val="0"/>
                <w:spacing w:val="-1"/>
                <w:sz w:val="16"/>
                <w:szCs w:val="16"/>
                <w:lang w:val="en-US"/>
              </w:rPr>
              <w:t>PREGAT.</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 xml:space="preserve">LOC </w:t>
            </w:r>
            <w:r w:rsidRPr="00183F1D">
              <w:rPr>
                <w:rFonts w:ascii="Arial" w:eastAsiaTheme="minorHAnsi" w:hAnsi="Arial" w:cs="Arial"/>
                <w:noProof w:val="0"/>
                <w:spacing w:val="-2"/>
                <w:sz w:val="16"/>
                <w:szCs w:val="16"/>
                <w:lang w:val="en-US"/>
              </w:rPr>
              <w:t>DE</w:t>
            </w:r>
            <w:r w:rsidRPr="00183F1D">
              <w:rPr>
                <w:rFonts w:ascii="Arial" w:eastAsiaTheme="minorHAnsi" w:hAnsi="Arial" w:cs="Arial"/>
                <w:noProof w:val="0"/>
                <w:spacing w:val="-1"/>
                <w:sz w:val="16"/>
                <w:szCs w:val="16"/>
                <w:lang w:val="en-US"/>
              </w:rPr>
              <w:t xml:space="preserve"> MUNCA </w:t>
            </w:r>
            <w:r w:rsidRPr="00183F1D">
              <w:rPr>
                <w:rFonts w:ascii="Arial" w:eastAsiaTheme="minorHAnsi" w:hAnsi="Arial" w:cs="Arial"/>
                <w:noProof w:val="0"/>
                <w:sz w:val="16"/>
                <w:szCs w:val="16"/>
                <w:lang w:val="en-US"/>
              </w:rPr>
              <w:t>SI</w:t>
            </w:r>
            <w:r w:rsidRPr="00183F1D">
              <w:rPr>
                <w:rFonts w:ascii="Arial" w:eastAsiaTheme="minorHAnsi" w:hAnsi="Arial" w:cs="Arial"/>
                <w:noProof w:val="0"/>
                <w:spacing w:val="-1"/>
                <w:sz w:val="16"/>
                <w:szCs w:val="16"/>
                <w:lang w:val="en-US"/>
              </w:rPr>
              <w:t xml:space="preserve"> </w:t>
            </w:r>
            <w:proofErr w:type="gramStart"/>
            <w:r w:rsidRPr="00183F1D">
              <w:rPr>
                <w:rFonts w:ascii="Arial" w:eastAsiaTheme="minorHAnsi" w:hAnsi="Arial" w:cs="Arial"/>
                <w:noProof w:val="0"/>
                <w:spacing w:val="-1"/>
                <w:sz w:val="16"/>
                <w:szCs w:val="16"/>
                <w:lang w:val="en-US"/>
              </w:rPr>
              <w:t>ADMIT</w:t>
            </w:r>
            <w:proofErr w:type="gramEnd"/>
            <w:r w:rsidRPr="00183F1D">
              <w:rPr>
                <w:rFonts w:ascii="Arial" w:eastAsiaTheme="minorHAnsi" w:hAnsi="Arial" w:cs="Arial"/>
                <w:noProof w:val="0"/>
                <w:spacing w:val="-1"/>
                <w:sz w:val="16"/>
                <w:szCs w:val="16"/>
                <w:lang w:val="en-US"/>
              </w:rPr>
              <w:t>. ECHIP.</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LEA6-</w:t>
            </w:r>
            <w:r w:rsidRPr="00183F1D">
              <w:rPr>
                <w:rFonts w:ascii="Arial" w:eastAsiaTheme="minorHAnsi" w:hAnsi="Arial" w:cs="Arial"/>
                <w:noProof w:val="0"/>
                <w:spacing w:val="23"/>
                <w:sz w:val="16"/>
                <w:szCs w:val="16"/>
                <w:lang w:val="en-US"/>
              </w:rPr>
              <w:t xml:space="preserve"> </w:t>
            </w:r>
            <w:r w:rsidRPr="00183F1D">
              <w:rPr>
                <w:rFonts w:ascii="Arial" w:eastAsiaTheme="minorHAnsi" w:hAnsi="Arial" w:cs="Arial"/>
                <w:noProof w:val="0"/>
                <w:spacing w:val="-1"/>
                <w:sz w:val="16"/>
                <w:szCs w:val="16"/>
                <w:lang w:val="en-US"/>
              </w:rPr>
              <w:t>10KV</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z w:val="16"/>
                <w:szCs w:val="16"/>
                <w:lang w:val="en-US"/>
              </w:rPr>
              <w:t>PT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z w:val="16"/>
                <w:szCs w:val="16"/>
                <w:lang w:val="en-US"/>
              </w:rPr>
              <w:t>IN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DERIVATE &lt;=5</w:t>
            </w:r>
          </w:p>
        </w:tc>
        <w:tc>
          <w:tcPr>
            <w:tcW w:w="792" w:type="dxa"/>
            <w:tcBorders>
              <w:top w:val="single" w:sz="4" w:space="0" w:color="000000"/>
              <w:left w:val="single" w:sz="4" w:space="0" w:color="000000"/>
              <w:bottom w:val="single" w:sz="4" w:space="0" w:color="000000"/>
              <w:right w:val="single" w:sz="4" w:space="0" w:color="000000"/>
            </w:tcBorders>
          </w:tcPr>
          <w:p w14:paraId="59F811E0"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1CD2A16F"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5787D7BE" w14:textId="350C72F0" w:rsidR="00183F1D" w:rsidRPr="00183F1D" w:rsidRDefault="00183F1D" w:rsidP="00183F1D">
            <w:pPr>
              <w:kinsoku w:val="0"/>
              <w:overflowPunct w:val="0"/>
              <w:autoSpaceDE w:val="0"/>
              <w:autoSpaceDN w:val="0"/>
              <w:adjustRightInd w:val="0"/>
              <w:spacing w:before="134"/>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2" w:space="0" w:color="000000"/>
            </w:tcBorders>
          </w:tcPr>
          <w:p w14:paraId="116C8B9D" w14:textId="044A64DF" w:rsidR="00183F1D" w:rsidRPr="00183F1D" w:rsidRDefault="00183F1D" w:rsidP="00183F1D">
            <w:pPr>
              <w:kinsoku w:val="0"/>
              <w:overflowPunct w:val="0"/>
              <w:autoSpaceDE w:val="0"/>
              <w:autoSpaceDN w:val="0"/>
              <w:adjustRightInd w:val="0"/>
              <w:spacing w:before="134"/>
              <w:ind w:left="344"/>
              <w:rPr>
                <w:rFonts w:eastAsiaTheme="minorHAnsi"/>
                <w:noProof w:val="0"/>
                <w:lang w:val="ru-RU"/>
              </w:rPr>
            </w:pPr>
          </w:p>
        </w:tc>
      </w:tr>
      <w:tr w:rsidR="00183F1D" w:rsidRPr="00183F1D" w14:paraId="704488C1"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3CE85C6A"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0217000350</w:t>
            </w:r>
          </w:p>
        </w:tc>
        <w:tc>
          <w:tcPr>
            <w:tcW w:w="4261" w:type="dxa"/>
            <w:tcBorders>
              <w:top w:val="single" w:sz="4" w:space="0" w:color="000000"/>
              <w:left w:val="single" w:sz="4" w:space="0" w:color="000000"/>
              <w:bottom w:val="single" w:sz="4" w:space="0" w:color="000000"/>
              <w:right w:val="single" w:sz="4" w:space="0" w:color="000000"/>
            </w:tcBorders>
          </w:tcPr>
          <w:p w14:paraId="392E20DB" w14:textId="77777777" w:rsidR="00183F1D" w:rsidRPr="00183F1D" w:rsidRDefault="00183F1D" w:rsidP="00183F1D">
            <w:pPr>
              <w:kinsoku w:val="0"/>
              <w:overflowPunct w:val="0"/>
              <w:autoSpaceDE w:val="0"/>
              <w:autoSpaceDN w:val="0"/>
              <w:adjustRightInd w:val="0"/>
              <w:spacing w:before="38" w:line="244" w:lineRule="auto"/>
              <w:ind w:left="102" w:right="170"/>
              <w:rPr>
                <w:rFonts w:eastAsiaTheme="minorHAnsi"/>
                <w:noProof w:val="0"/>
                <w:lang w:val="ru-RU"/>
              </w:rPr>
            </w:pPr>
            <w:r w:rsidRPr="00183F1D">
              <w:rPr>
                <w:rFonts w:ascii="Arial" w:eastAsiaTheme="minorHAnsi" w:hAnsi="Arial" w:cs="Arial"/>
                <w:noProof w:val="0"/>
                <w:spacing w:val="-1"/>
                <w:sz w:val="16"/>
                <w:szCs w:val="16"/>
                <w:lang w:val="en-US"/>
              </w:rPr>
              <w:t xml:space="preserve">PUN. </w:t>
            </w:r>
            <w:r w:rsidRPr="00183F1D">
              <w:rPr>
                <w:rFonts w:ascii="Arial" w:eastAsiaTheme="minorHAnsi" w:hAnsi="Arial" w:cs="Arial"/>
                <w:noProof w:val="0"/>
                <w:sz w:val="16"/>
                <w:szCs w:val="16"/>
                <w:lang w:val="en-US"/>
              </w:rPr>
              <w:t xml:space="preserve">IN </w:t>
            </w:r>
            <w:r w:rsidRPr="00183F1D">
              <w:rPr>
                <w:rFonts w:ascii="Arial" w:eastAsiaTheme="minorHAnsi" w:hAnsi="Arial" w:cs="Arial"/>
                <w:noProof w:val="0"/>
                <w:spacing w:val="-1"/>
                <w:sz w:val="16"/>
                <w:szCs w:val="16"/>
                <w:lang w:val="en-US"/>
              </w:rPr>
              <w:t>FUNCT.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LEA6-10KV ANTERIOR</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 xml:space="preserve">RETRASA </w:t>
            </w:r>
            <w:r w:rsidRPr="00183F1D">
              <w:rPr>
                <w:rFonts w:ascii="Arial" w:eastAsiaTheme="minorHAnsi" w:hAnsi="Arial" w:cs="Arial"/>
                <w:noProof w:val="0"/>
                <w:sz w:val="16"/>
                <w:szCs w:val="16"/>
                <w:lang w:val="en-US"/>
              </w:rPr>
              <w:t>IN</w:t>
            </w:r>
            <w:r w:rsidRPr="00183F1D">
              <w:rPr>
                <w:rFonts w:ascii="Arial" w:eastAsiaTheme="minorHAnsi" w:hAnsi="Arial" w:cs="Arial"/>
                <w:noProof w:val="0"/>
                <w:spacing w:val="28"/>
                <w:sz w:val="16"/>
                <w:szCs w:val="16"/>
                <w:lang w:val="en-US"/>
              </w:rPr>
              <w:t xml:space="preserve"> </w:t>
            </w:r>
            <w:r w:rsidRPr="00183F1D">
              <w:rPr>
                <w:rFonts w:ascii="Arial" w:eastAsiaTheme="minorHAnsi" w:hAnsi="Arial" w:cs="Arial"/>
                <w:noProof w:val="0"/>
                <w:spacing w:val="-1"/>
                <w:sz w:val="16"/>
                <w:szCs w:val="16"/>
                <w:lang w:val="en-US"/>
              </w:rPr>
              <w:t>REPAR.</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ru-RU"/>
              </w:rPr>
              <w:t>CU</w:t>
            </w:r>
            <w:r w:rsidRPr="00183F1D">
              <w:rPr>
                <w:rFonts w:ascii="Arial" w:eastAsiaTheme="minorHAnsi" w:hAnsi="Arial" w:cs="Arial"/>
                <w:noProof w:val="0"/>
                <w:spacing w:val="-3"/>
                <w:sz w:val="16"/>
                <w:szCs w:val="16"/>
                <w:lang w:val="ru-RU"/>
              </w:rPr>
              <w:t xml:space="preserve"> </w:t>
            </w:r>
            <w:r w:rsidRPr="00183F1D">
              <w:rPr>
                <w:rFonts w:ascii="Arial" w:eastAsiaTheme="minorHAnsi" w:hAnsi="Arial" w:cs="Arial"/>
                <w:noProof w:val="0"/>
                <w:sz w:val="16"/>
                <w:szCs w:val="16"/>
                <w:lang w:val="ru-RU"/>
              </w:rPr>
              <w:t>PT</w:t>
            </w:r>
            <w:r w:rsidRPr="00183F1D">
              <w:rPr>
                <w:rFonts w:ascii="Arial" w:eastAsiaTheme="minorHAnsi" w:hAnsi="Arial" w:cs="Arial"/>
                <w:noProof w:val="0"/>
                <w:spacing w:val="-2"/>
                <w:sz w:val="16"/>
                <w:szCs w:val="16"/>
                <w:lang w:val="ru-RU"/>
              </w:rPr>
              <w:t xml:space="preserve"> </w:t>
            </w:r>
            <w:r w:rsidRPr="00183F1D">
              <w:rPr>
                <w:rFonts w:ascii="Arial" w:eastAsiaTheme="minorHAnsi" w:hAnsi="Arial" w:cs="Arial"/>
                <w:noProof w:val="0"/>
                <w:sz w:val="16"/>
                <w:szCs w:val="16"/>
                <w:lang w:val="ru-RU"/>
              </w:rPr>
              <w:t>IN</w:t>
            </w:r>
            <w:r w:rsidRPr="00183F1D">
              <w:rPr>
                <w:rFonts w:ascii="Arial" w:eastAsiaTheme="minorHAnsi" w:hAnsi="Arial" w:cs="Arial"/>
                <w:noProof w:val="0"/>
                <w:spacing w:val="-3"/>
                <w:sz w:val="16"/>
                <w:szCs w:val="16"/>
                <w:lang w:val="ru-RU"/>
              </w:rPr>
              <w:t xml:space="preserve"> </w:t>
            </w:r>
            <w:r w:rsidRPr="00183F1D">
              <w:rPr>
                <w:rFonts w:ascii="Arial" w:eastAsiaTheme="minorHAnsi" w:hAnsi="Arial" w:cs="Arial"/>
                <w:noProof w:val="0"/>
                <w:spacing w:val="-1"/>
                <w:sz w:val="16"/>
                <w:szCs w:val="16"/>
                <w:lang w:val="ru-RU"/>
              </w:rPr>
              <w:t>DERIV.&lt;=5</w:t>
            </w:r>
          </w:p>
        </w:tc>
        <w:tc>
          <w:tcPr>
            <w:tcW w:w="792" w:type="dxa"/>
            <w:tcBorders>
              <w:top w:val="single" w:sz="4" w:space="0" w:color="000000"/>
              <w:left w:val="single" w:sz="4" w:space="0" w:color="000000"/>
              <w:bottom w:val="single" w:sz="4" w:space="0" w:color="000000"/>
              <w:right w:val="single" w:sz="4" w:space="0" w:color="000000"/>
            </w:tcBorders>
          </w:tcPr>
          <w:p w14:paraId="39AF3CF0"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2C192B1"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27253910" w14:textId="1F0A355D" w:rsidR="00183F1D" w:rsidRPr="00183F1D" w:rsidRDefault="00183F1D" w:rsidP="00183F1D">
            <w:pPr>
              <w:kinsoku w:val="0"/>
              <w:overflowPunct w:val="0"/>
              <w:autoSpaceDE w:val="0"/>
              <w:autoSpaceDN w:val="0"/>
              <w:adjustRightInd w:val="0"/>
              <w:spacing w:before="134"/>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5A0AED75" w14:textId="39A2364F" w:rsidR="00183F1D" w:rsidRPr="00183F1D" w:rsidRDefault="00183F1D" w:rsidP="00183F1D">
            <w:pPr>
              <w:kinsoku w:val="0"/>
              <w:overflowPunct w:val="0"/>
              <w:autoSpaceDE w:val="0"/>
              <w:autoSpaceDN w:val="0"/>
              <w:adjustRightInd w:val="0"/>
              <w:spacing w:before="134"/>
              <w:ind w:left="344"/>
              <w:rPr>
                <w:rFonts w:eastAsiaTheme="minorHAnsi"/>
                <w:noProof w:val="0"/>
                <w:lang w:val="ru-RU"/>
              </w:rPr>
            </w:pPr>
          </w:p>
        </w:tc>
      </w:tr>
      <w:tr w:rsidR="00183F1D" w:rsidRPr="00183F1D" w14:paraId="39FA9FC4"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103F397F"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0901000040</w:t>
            </w:r>
          </w:p>
        </w:tc>
        <w:tc>
          <w:tcPr>
            <w:tcW w:w="4261" w:type="dxa"/>
            <w:tcBorders>
              <w:top w:val="single" w:sz="4" w:space="0" w:color="000000"/>
              <w:left w:val="single" w:sz="4" w:space="0" w:color="000000"/>
              <w:bottom w:val="single" w:sz="4" w:space="0" w:color="000000"/>
              <w:right w:val="single" w:sz="4" w:space="0" w:color="000000"/>
            </w:tcBorders>
          </w:tcPr>
          <w:p w14:paraId="648D6778" w14:textId="77777777" w:rsidR="00183F1D" w:rsidRPr="00183F1D" w:rsidRDefault="00183F1D" w:rsidP="00183F1D">
            <w:pPr>
              <w:kinsoku w:val="0"/>
              <w:overflowPunct w:val="0"/>
              <w:autoSpaceDE w:val="0"/>
              <w:autoSpaceDN w:val="0"/>
              <w:adjustRightInd w:val="0"/>
              <w:spacing w:before="38" w:line="244" w:lineRule="auto"/>
              <w:ind w:left="102" w:right="713"/>
              <w:rPr>
                <w:rFonts w:eastAsiaTheme="minorHAnsi"/>
                <w:noProof w:val="0"/>
                <w:lang w:val="ru-RU"/>
              </w:rPr>
            </w:pPr>
            <w:r w:rsidRPr="00183F1D">
              <w:rPr>
                <w:rFonts w:ascii="Arial" w:eastAsiaTheme="minorHAnsi" w:hAnsi="Arial" w:cs="Arial"/>
                <w:noProof w:val="0"/>
                <w:spacing w:val="-1"/>
                <w:sz w:val="16"/>
                <w:szCs w:val="16"/>
                <w:lang w:val="en-US"/>
              </w:rPr>
              <w:t>TRANSPORTARE PERSONAL</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SI DEPLASARE</w:t>
            </w:r>
            <w:r w:rsidRPr="00183F1D">
              <w:rPr>
                <w:rFonts w:ascii="Arial" w:eastAsiaTheme="minorHAnsi" w:hAnsi="Arial" w:cs="Arial"/>
                <w:noProof w:val="0"/>
                <w:spacing w:val="26"/>
                <w:sz w:val="16"/>
                <w:szCs w:val="16"/>
                <w:lang w:val="en-US"/>
              </w:rPr>
              <w:t xml:space="preserve"> </w:t>
            </w:r>
            <w:r w:rsidRPr="00183F1D">
              <w:rPr>
                <w:rFonts w:ascii="Arial" w:eastAsiaTheme="minorHAnsi" w:hAnsi="Arial" w:cs="Arial"/>
                <w:noProof w:val="0"/>
                <w:spacing w:val="-1"/>
                <w:sz w:val="16"/>
                <w:szCs w:val="16"/>
                <w:lang w:val="en-US"/>
              </w:rPr>
              <w:t>MECANISME ADITIONAL</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 xml:space="preserve">MONT. </w:t>
            </w:r>
            <w:r w:rsidRPr="00183F1D">
              <w:rPr>
                <w:rFonts w:ascii="Arial" w:eastAsiaTheme="minorHAnsi" w:hAnsi="Arial" w:cs="Arial"/>
                <w:noProof w:val="0"/>
                <w:spacing w:val="-1"/>
                <w:sz w:val="16"/>
                <w:szCs w:val="16"/>
                <w:lang w:val="ru-RU"/>
              </w:rPr>
              <w:t>XS/RLND</w:t>
            </w:r>
          </w:p>
        </w:tc>
        <w:tc>
          <w:tcPr>
            <w:tcW w:w="792" w:type="dxa"/>
            <w:tcBorders>
              <w:top w:val="single" w:sz="4" w:space="0" w:color="000000"/>
              <w:left w:val="single" w:sz="4" w:space="0" w:color="000000"/>
              <w:bottom w:val="single" w:sz="4" w:space="0" w:color="000000"/>
              <w:right w:val="single" w:sz="4" w:space="0" w:color="000000"/>
            </w:tcBorders>
          </w:tcPr>
          <w:p w14:paraId="1FC7587D"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D9A6A7C"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67F3DDED" w14:textId="5F731DF6" w:rsidR="00183F1D" w:rsidRPr="00183F1D" w:rsidRDefault="00183F1D" w:rsidP="00183F1D">
            <w:pPr>
              <w:kinsoku w:val="0"/>
              <w:overflowPunct w:val="0"/>
              <w:autoSpaceDE w:val="0"/>
              <w:autoSpaceDN w:val="0"/>
              <w:adjustRightInd w:val="0"/>
              <w:spacing w:before="134"/>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195C6DC" w14:textId="65AE0142" w:rsidR="00183F1D" w:rsidRPr="00183F1D" w:rsidRDefault="00183F1D" w:rsidP="00183F1D">
            <w:pPr>
              <w:kinsoku w:val="0"/>
              <w:overflowPunct w:val="0"/>
              <w:autoSpaceDE w:val="0"/>
              <w:autoSpaceDN w:val="0"/>
              <w:adjustRightInd w:val="0"/>
              <w:spacing w:before="134"/>
              <w:ind w:left="344"/>
              <w:rPr>
                <w:rFonts w:eastAsiaTheme="minorHAnsi"/>
                <w:noProof w:val="0"/>
                <w:lang w:val="ru-RU"/>
              </w:rPr>
            </w:pPr>
          </w:p>
        </w:tc>
      </w:tr>
      <w:tr w:rsidR="00183F1D" w:rsidRPr="00183F1D" w14:paraId="6955F770"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5ED004BB" w14:textId="77777777" w:rsidR="00183F1D" w:rsidRPr="00183F1D" w:rsidRDefault="00183F1D" w:rsidP="00183F1D">
            <w:pPr>
              <w:kinsoku w:val="0"/>
              <w:overflowPunct w:val="0"/>
              <w:autoSpaceDE w:val="0"/>
              <w:autoSpaceDN w:val="0"/>
              <w:adjustRightInd w:val="0"/>
              <w:spacing w:before="132"/>
              <w:ind w:left="215"/>
              <w:rPr>
                <w:rFonts w:eastAsiaTheme="minorHAnsi"/>
                <w:noProof w:val="0"/>
                <w:lang w:val="ru-RU"/>
              </w:rPr>
            </w:pPr>
            <w:r w:rsidRPr="00183F1D">
              <w:rPr>
                <w:rFonts w:ascii="Arial" w:eastAsiaTheme="minorHAnsi" w:hAnsi="Arial" w:cs="Arial"/>
                <w:noProof w:val="0"/>
                <w:spacing w:val="-1"/>
                <w:sz w:val="16"/>
                <w:szCs w:val="16"/>
                <w:lang w:val="ru-RU"/>
              </w:rPr>
              <w:lastRenderedPageBreak/>
              <w:t>0117000210</w:t>
            </w:r>
          </w:p>
        </w:tc>
        <w:tc>
          <w:tcPr>
            <w:tcW w:w="4261" w:type="dxa"/>
            <w:tcBorders>
              <w:top w:val="single" w:sz="4" w:space="0" w:color="000000"/>
              <w:left w:val="single" w:sz="4" w:space="0" w:color="000000"/>
              <w:bottom w:val="single" w:sz="4" w:space="0" w:color="000000"/>
              <w:right w:val="single" w:sz="4" w:space="0" w:color="000000"/>
            </w:tcBorders>
          </w:tcPr>
          <w:p w14:paraId="6D5274AA" w14:textId="77777777" w:rsidR="00183F1D" w:rsidRPr="00183F1D" w:rsidRDefault="00183F1D" w:rsidP="00183F1D">
            <w:pPr>
              <w:kinsoku w:val="0"/>
              <w:overflowPunct w:val="0"/>
              <w:autoSpaceDE w:val="0"/>
              <w:autoSpaceDN w:val="0"/>
              <w:adjustRightInd w:val="0"/>
              <w:spacing w:before="38"/>
              <w:ind w:left="102" w:right="993"/>
              <w:rPr>
                <w:rFonts w:eastAsiaTheme="minorHAnsi"/>
                <w:noProof w:val="0"/>
                <w:lang w:val="en-US"/>
              </w:rPr>
            </w:pPr>
            <w:r w:rsidRPr="00183F1D">
              <w:rPr>
                <w:rFonts w:ascii="Arial" w:eastAsiaTheme="minorHAnsi" w:hAnsi="Arial" w:cs="Arial"/>
                <w:noProof w:val="0"/>
                <w:spacing w:val="-1"/>
                <w:sz w:val="16"/>
                <w:szCs w:val="16"/>
                <w:lang w:val="en-US"/>
              </w:rPr>
              <w:t>TXKM TRANSPORTAREA ELEMENTELOR</w:t>
            </w:r>
            <w:r w:rsidRPr="00183F1D">
              <w:rPr>
                <w:rFonts w:ascii="Arial" w:eastAsiaTheme="minorHAnsi" w:hAnsi="Arial" w:cs="Arial"/>
                <w:noProof w:val="0"/>
                <w:spacing w:val="30"/>
                <w:sz w:val="16"/>
                <w:szCs w:val="16"/>
                <w:lang w:val="en-US"/>
              </w:rPr>
              <w:t xml:space="preserve"> </w:t>
            </w:r>
            <w:r w:rsidRPr="00183F1D">
              <w:rPr>
                <w:rFonts w:ascii="Arial" w:eastAsiaTheme="minorHAnsi" w:hAnsi="Arial" w:cs="Arial"/>
                <w:noProof w:val="0"/>
                <w:spacing w:val="-1"/>
                <w:sz w:val="16"/>
                <w:szCs w:val="16"/>
                <w:lang w:val="en-US"/>
              </w:rPr>
              <w:t xml:space="preserve">DEMONTATE </w:t>
            </w:r>
            <w:r w:rsidRPr="00183F1D">
              <w:rPr>
                <w:rFonts w:ascii="Arial" w:eastAsiaTheme="minorHAnsi" w:hAnsi="Arial" w:cs="Arial"/>
                <w:noProof w:val="0"/>
                <w:spacing w:val="-2"/>
                <w:sz w:val="16"/>
                <w:szCs w:val="16"/>
                <w:lang w:val="en-US"/>
              </w:rPr>
              <w:t>ALE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LEA</w:t>
            </w:r>
          </w:p>
        </w:tc>
        <w:tc>
          <w:tcPr>
            <w:tcW w:w="792" w:type="dxa"/>
            <w:tcBorders>
              <w:top w:val="single" w:sz="4" w:space="0" w:color="000000"/>
              <w:left w:val="single" w:sz="4" w:space="0" w:color="000000"/>
              <w:bottom w:val="single" w:sz="4" w:space="0" w:color="000000"/>
              <w:right w:val="single" w:sz="4" w:space="0" w:color="000000"/>
            </w:tcBorders>
          </w:tcPr>
          <w:p w14:paraId="0F528BD5"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6CCB1769" w14:textId="77777777" w:rsidR="00183F1D" w:rsidRPr="00183F1D" w:rsidRDefault="00183F1D" w:rsidP="00183F1D">
            <w:pPr>
              <w:kinsoku w:val="0"/>
              <w:overflowPunct w:val="0"/>
              <w:autoSpaceDE w:val="0"/>
              <w:autoSpaceDN w:val="0"/>
              <w:adjustRightInd w:val="0"/>
              <w:spacing w:before="132"/>
              <w:ind w:left="702"/>
              <w:rPr>
                <w:rFonts w:eastAsiaTheme="minorHAnsi"/>
                <w:noProof w:val="0"/>
                <w:lang w:val="ru-RU"/>
              </w:rPr>
            </w:pPr>
            <w:r w:rsidRPr="00183F1D">
              <w:rPr>
                <w:rFonts w:ascii="Arial" w:eastAsiaTheme="minorHAnsi" w:hAnsi="Arial" w:cs="Arial"/>
                <w:noProof w:val="0"/>
                <w:spacing w:val="-1"/>
                <w:sz w:val="16"/>
                <w:szCs w:val="16"/>
                <w:lang w:val="ru-RU"/>
              </w:rPr>
              <w:t>144</w:t>
            </w:r>
          </w:p>
        </w:tc>
        <w:tc>
          <w:tcPr>
            <w:tcW w:w="1088" w:type="dxa"/>
            <w:gridSpan w:val="3"/>
            <w:tcBorders>
              <w:top w:val="single" w:sz="4" w:space="0" w:color="000000"/>
              <w:left w:val="single" w:sz="4" w:space="0" w:color="000000"/>
              <w:bottom w:val="single" w:sz="4" w:space="0" w:color="000000"/>
              <w:right w:val="single" w:sz="4" w:space="0" w:color="000000"/>
            </w:tcBorders>
          </w:tcPr>
          <w:p w14:paraId="464DF75A" w14:textId="707D4760" w:rsidR="00183F1D" w:rsidRPr="00183F1D" w:rsidRDefault="00183F1D" w:rsidP="00183F1D">
            <w:pPr>
              <w:kinsoku w:val="0"/>
              <w:overflowPunct w:val="0"/>
              <w:autoSpaceDE w:val="0"/>
              <w:autoSpaceDN w:val="0"/>
              <w:adjustRightInd w:val="0"/>
              <w:spacing w:before="132"/>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8171A3A" w14:textId="5E51502A" w:rsidR="00183F1D" w:rsidRPr="00183F1D" w:rsidRDefault="00183F1D" w:rsidP="00183F1D">
            <w:pPr>
              <w:kinsoku w:val="0"/>
              <w:overflowPunct w:val="0"/>
              <w:autoSpaceDE w:val="0"/>
              <w:autoSpaceDN w:val="0"/>
              <w:adjustRightInd w:val="0"/>
              <w:spacing w:before="132"/>
              <w:ind w:left="344"/>
              <w:rPr>
                <w:rFonts w:eastAsiaTheme="minorHAnsi"/>
                <w:noProof w:val="0"/>
                <w:lang w:val="ru-RU"/>
              </w:rPr>
            </w:pPr>
          </w:p>
        </w:tc>
      </w:tr>
      <w:tr w:rsidR="00183F1D" w:rsidRPr="00183F1D" w14:paraId="6883FC81"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220271C2" w14:textId="77777777" w:rsidR="00183F1D" w:rsidRPr="00183F1D" w:rsidRDefault="00183F1D" w:rsidP="00183F1D">
            <w:pPr>
              <w:kinsoku w:val="0"/>
              <w:overflowPunct w:val="0"/>
              <w:autoSpaceDE w:val="0"/>
              <w:autoSpaceDN w:val="0"/>
              <w:adjustRightInd w:val="0"/>
              <w:spacing w:before="132"/>
              <w:ind w:left="215"/>
              <w:rPr>
                <w:rFonts w:eastAsiaTheme="minorHAnsi"/>
                <w:noProof w:val="0"/>
                <w:lang w:val="ru-RU"/>
              </w:rPr>
            </w:pPr>
            <w:r w:rsidRPr="00183F1D">
              <w:rPr>
                <w:rFonts w:ascii="Arial" w:eastAsiaTheme="minorHAnsi" w:hAnsi="Arial" w:cs="Arial"/>
                <w:noProof w:val="0"/>
                <w:spacing w:val="-1"/>
                <w:sz w:val="16"/>
                <w:szCs w:val="16"/>
                <w:lang w:val="ru-RU"/>
              </w:rPr>
              <w:t>0117000190</w:t>
            </w:r>
          </w:p>
        </w:tc>
        <w:tc>
          <w:tcPr>
            <w:tcW w:w="4261" w:type="dxa"/>
            <w:tcBorders>
              <w:top w:val="single" w:sz="4" w:space="0" w:color="000000"/>
              <w:left w:val="single" w:sz="4" w:space="0" w:color="000000"/>
              <w:bottom w:val="single" w:sz="4" w:space="0" w:color="000000"/>
              <w:right w:val="single" w:sz="4" w:space="0" w:color="000000"/>
            </w:tcBorders>
          </w:tcPr>
          <w:p w14:paraId="52D2F2CC" w14:textId="77777777" w:rsidR="00183F1D" w:rsidRPr="00183F1D" w:rsidRDefault="00183F1D" w:rsidP="00183F1D">
            <w:pPr>
              <w:kinsoku w:val="0"/>
              <w:overflowPunct w:val="0"/>
              <w:autoSpaceDE w:val="0"/>
              <w:autoSpaceDN w:val="0"/>
              <w:adjustRightInd w:val="0"/>
              <w:spacing w:before="38"/>
              <w:ind w:left="102" w:right="294"/>
              <w:rPr>
                <w:rFonts w:eastAsiaTheme="minorHAnsi"/>
                <w:noProof w:val="0"/>
                <w:lang w:val="en-US"/>
              </w:rPr>
            </w:pPr>
            <w:r w:rsidRPr="00183F1D">
              <w:rPr>
                <w:rFonts w:ascii="Arial" w:eastAsiaTheme="minorHAnsi" w:hAnsi="Arial" w:cs="Arial"/>
                <w:noProof w:val="0"/>
                <w:sz w:val="16"/>
                <w:szCs w:val="16"/>
                <w:lang w:val="en-US"/>
              </w:rPr>
              <w:t>T.</w:t>
            </w:r>
            <w:r w:rsidRPr="00183F1D">
              <w:rPr>
                <w:rFonts w:ascii="Arial" w:eastAsiaTheme="minorHAnsi" w:hAnsi="Arial" w:cs="Arial"/>
                <w:noProof w:val="0"/>
                <w:spacing w:val="-1"/>
                <w:sz w:val="16"/>
                <w:szCs w:val="16"/>
                <w:lang w:val="en-US"/>
              </w:rPr>
              <w:t xml:space="preserve"> INCARCAREA CU</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 xml:space="preserve">MACARAUA </w:t>
            </w:r>
            <w:r w:rsidRPr="00183F1D">
              <w:rPr>
                <w:rFonts w:ascii="Arial" w:eastAsiaTheme="minorHAnsi" w:hAnsi="Arial" w:cs="Arial"/>
                <w:noProof w:val="0"/>
                <w:sz w:val="16"/>
                <w:szCs w:val="16"/>
                <w:lang w:val="en-US"/>
              </w:rPr>
              <w:t>A</w:t>
            </w:r>
            <w:r w:rsidRPr="00183F1D">
              <w:rPr>
                <w:rFonts w:ascii="Arial" w:eastAsiaTheme="minorHAnsi" w:hAnsi="Arial" w:cs="Arial"/>
                <w:noProof w:val="0"/>
                <w:spacing w:val="-1"/>
                <w:sz w:val="16"/>
                <w:szCs w:val="16"/>
                <w:lang w:val="en-US"/>
              </w:rPr>
              <w:t xml:space="preserve"> ELEMENTELOR</w:t>
            </w:r>
            <w:r w:rsidRPr="00183F1D">
              <w:rPr>
                <w:rFonts w:ascii="Arial" w:eastAsiaTheme="minorHAnsi" w:hAnsi="Arial" w:cs="Arial"/>
                <w:noProof w:val="0"/>
                <w:spacing w:val="27"/>
                <w:sz w:val="16"/>
                <w:szCs w:val="16"/>
                <w:lang w:val="en-US"/>
              </w:rPr>
              <w:t xml:space="preserve"> </w:t>
            </w:r>
            <w:r w:rsidRPr="00183F1D">
              <w:rPr>
                <w:rFonts w:ascii="Arial" w:eastAsiaTheme="minorHAnsi" w:hAnsi="Arial" w:cs="Arial"/>
                <w:noProof w:val="0"/>
                <w:spacing w:val="-1"/>
                <w:sz w:val="16"/>
                <w:szCs w:val="16"/>
                <w:lang w:val="en-US"/>
              </w:rPr>
              <w:t>DE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BETON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DEMONTATE</w:t>
            </w:r>
          </w:p>
        </w:tc>
        <w:tc>
          <w:tcPr>
            <w:tcW w:w="792" w:type="dxa"/>
            <w:tcBorders>
              <w:top w:val="single" w:sz="4" w:space="0" w:color="000000"/>
              <w:left w:val="single" w:sz="4" w:space="0" w:color="000000"/>
              <w:bottom w:val="single" w:sz="4" w:space="0" w:color="000000"/>
              <w:right w:val="single" w:sz="4" w:space="0" w:color="000000"/>
            </w:tcBorders>
          </w:tcPr>
          <w:p w14:paraId="01B9555A"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3E0C1DFC" w14:textId="77777777" w:rsidR="00183F1D" w:rsidRPr="00183F1D" w:rsidRDefault="00183F1D" w:rsidP="00183F1D">
            <w:pPr>
              <w:kinsoku w:val="0"/>
              <w:overflowPunct w:val="0"/>
              <w:autoSpaceDE w:val="0"/>
              <w:autoSpaceDN w:val="0"/>
              <w:adjustRightInd w:val="0"/>
              <w:spacing w:before="132"/>
              <w:ind w:right="100"/>
              <w:jc w:val="right"/>
              <w:rPr>
                <w:rFonts w:eastAsiaTheme="minorHAnsi"/>
                <w:noProof w:val="0"/>
                <w:lang w:val="ru-RU"/>
              </w:rPr>
            </w:pPr>
            <w:r w:rsidRPr="00183F1D">
              <w:rPr>
                <w:rFonts w:ascii="Arial" w:eastAsiaTheme="minorHAnsi" w:hAnsi="Arial" w:cs="Arial"/>
                <w:noProof w:val="0"/>
                <w:spacing w:val="-1"/>
                <w:w w:val="95"/>
                <w:sz w:val="16"/>
                <w:szCs w:val="16"/>
                <w:lang w:val="ru-RU"/>
              </w:rPr>
              <w:t>12</w:t>
            </w:r>
          </w:p>
        </w:tc>
        <w:tc>
          <w:tcPr>
            <w:tcW w:w="1088" w:type="dxa"/>
            <w:gridSpan w:val="3"/>
            <w:tcBorders>
              <w:top w:val="single" w:sz="4" w:space="0" w:color="000000"/>
              <w:left w:val="single" w:sz="4" w:space="0" w:color="000000"/>
              <w:bottom w:val="single" w:sz="4" w:space="0" w:color="000000"/>
              <w:right w:val="single" w:sz="4" w:space="0" w:color="000000"/>
            </w:tcBorders>
          </w:tcPr>
          <w:p w14:paraId="71E7208B" w14:textId="4E1A9FD3" w:rsidR="00183F1D" w:rsidRPr="00183F1D" w:rsidRDefault="00183F1D" w:rsidP="00183F1D">
            <w:pPr>
              <w:kinsoku w:val="0"/>
              <w:overflowPunct w:val="0"/>
              <w:autoSpaceDE w:val="0"/>
              <w:autoSpaceDN w:val="0"/>
              <w:adjustRightInd w:val="0"/>
              <w:spacing w:before="132"/>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4AD856BA" w14:textId="11283234" w:rsidR="00183F1D" w:rsidRPr="00183F1D" w:rsidRDefault="00183F1D" w:rsidP="00183F1D">
            <w:pPr>
              <w:kinsoku w:val="0"/>
              <w:overflowPunct w:val="0"/>
              <w:autoSpaceDE w:val="0"/>
              <w:autoSpaceDN w:val="0"/>
              <w:adjustRightInd w:val="0"/>
              <w:spacing w:before="132"/>
              <w:ind w:left="344"/>
              <w:rPr>
                <w:rFonts w:eastAsiaTheme="minorHAnsi"/>
                <w:noProof w:val="0"/>
                <w:lang w:val="ru-RU"/>
              </w:rPr>
            </w:pPr>
          </w:p>
        </w:tc>
      </w:tr>
      <w:tr w:rsidR="00183F1D" w:rsidRPr="00183F1D" w14:paraId="1BC6CECB" w14:textId="77777777" w:rsidTr="00A10DDB">
        <w:tblPrEx>
          <w:tblCellMar>
            <w:top w:w="0" w:type="dxa"/>
            <w:left w:w="0" w:type="dxa"/>
            <w:bottom w:w="0" w:type="dxa"/>
            <w:right w:w="0" w:type="dxa"/>
          </w:tblCellMar>
        </w:tblPrEx>
        <w:trPr>
          <w:trHeight w:hRule="exact" w:val="456"/>
        </w:trPr>
        <w:tc>
          <w:tcPr>
            <w:tcW w:w="1333" w:type="dxa"/>
            <w:tcBorders>
              <w:top w:val="single" w:sz="4" w:space="0" w:color="000000"/>
              <w:left w:val="single" w:sz="4" w:space="0" w:color="000000"/>
              <w:bottom w:val="single" w:sz="4" w:space="0" w:color="000000"/>
              <w:right w:val="single" w:sz="4" w:space="0" w:color="000000"/>
            </w:tcBorders>
          </w:tcPr>
          <w:p w14:paraId="2A7AC006" w14:textId="77777777" w:rsidR="00183F1D" w:rsidRPr="00183F1D" w:rsidRDefault="00183F1D" w:rsidP="00183F1D">
            <w:pPr>
              <w:kinsoku w:val="0"/>
              <w:overflowPunct w:val="0"/>
              <w:autoSpaceDE w:val="0"/>
              <w:autoSpaceDN w:val="0"/>
              <w:adjustRightInd w:val="0"/>
              <w:spacing w:before="132"/>
              <w:ind w:left="215"/>
              <w:rPr>
                <w:rFonts w:eastAsiaTheme="minorHAnsi"/>
                <w:noProof w:val="0"/>
                <w:lang w:val="ru-RU"/>
              </w:rPr>
            </w:pPr>
            <w:r w:rsidRPr="00183F1D">
              <w:rPr>
                <w:rFonts w:ascii="Arial" w:eastAsiaTheme="minorHAnsi" w:hAnsi="Arial" w:cs="Arial"/>
                <w:noProof w:val="0"/>
                <w:spacing w:val="-1"/>
                <w:sz w:val="16"/>
                <w:szCs w:val="16"/>
                <w:lang w:val="ru-RU"/>
              </w:rPr>
              <w:t>0117000200</w:t>
            </w:r>
          </w:p>
        </w:tc>
        <w:tc>
          <w:tcPr>
            <w:tcW w:w="4261" w:type="dxa"/>
            <w:tcBorders>
              <w:top w:val="single" w:sz="4" w:space="0" w:color="000000"/>
              <w:left w:val="single" w:sz="4" w:space="0" w:color="000000"/>
              <w:bottom w:val="single" w:sz="4" w:space="0" w:color="000000"/>
              <w:right w:val="single" w:sz="4" w:space="0" w:color="000000"/>
            </w:tcBorders>
          </w:tcPr>
          <w:p w14:paraId="422573E1" w14:textId="77777777" w:rsidR="00183F1D" w:rsidRPr="00183F1D" w:rsidRDefault="00183F1D" w:rsidP="00183F1D">
            <w:pPr>
              <w:kinsoku w:val="0"/>
              <w:overflowPunct w:val="0"/>
              <w:autoSpaceDE w:val="0"/>
              <w:autoSpaceDN w:val="0"/>
              <w:adjustRightInd w:val="0"/>
              <w:spacing w:before="38"/>
              <w:ind w:left="102" w:right="126"/>
              <w:rPr>
                <w:rFonts w:eastAsiaTheme="minorHAnsi"/>
                <w:noProof w:val="0"/>
                <w:lang w:val="en-US"/>
              </w:rPr>
            </w:pPr>
            <w:r w:rsidRPr="00183F1D">
              <w:rPr>
                <w:rFonts w:ascii="Arial" w:eastAsiaTheme="minorHAnsi" w:hAnsi="Arial" w:cs="Arial"/>
                <w:noProof w:val="0"/>
                <w:sz w:val="16"/>
                <w:szCs w:val="16"/>
                <w:lang w:val="en-US"/>
              </w:rPr>
              <w:t>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2"/>
                <w:sz w:val="16"/>
                <w:szCs w:val="16"/>
                <w:lang w:val="en-US"/>
              </w:rPr>
              <w:t>DESCARCAREA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MACARAUA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z w:val="16"/>
                <w:szCs w:val="16"/>
                <w:lang w:val="en-US"/>
              </w:rPr>
              <w:t>A</w:t>
            </w:r>
            <w:r w:rsidRPr="00183F1D">
              <w:rPr>
                <w:rFonts w:ascii="Arial" w:eastAsiaTheme="minorHAnsi" w:hAnsi="Arial" w:cs="Arial"/>
                <w:noProof w:val="0"/>
                <w:spacing w:val="-1"/>
                <w:sz w:val="16"/>
                <w:szCs w:val="16"/>
                <w:lang w:val="en-US"/>
              </w:rPr>
              <w:t xml:space="preserve"> ELEMENTELOR</w:t>
            </w:r>
            <w:r w:rsidRPr="00183F1D">
              <w:rPr>
                <w:rFonts w:ascii="Arial" w:eastAsiaTheme="minorHAnsi" w:hAnsi="Arial" w:cs="Arial"/>
                <w:noProof w:val="0"/>
                <w:spacing w:val="21"/>
                <w:sz w:val="16"/>
                <w:szCs w:val="16"/>
                <w:lang w:val="en-US"/>
              </w:rPr>
              <w:t xml:space="preserve"> </w:t>
            </w:r>
            <w:r w:rsidRPr="00183F1D">
              <w:rPr>
                <w:rFonts w:ascii="Arial" w:eastAsiaTheme="minorHAnsi" w:hAnsi="Arial" w:cs="Arial"/>
                <w:noProof w:val="0"/>
                <w:spacing w:val="-1"/>
                <w:sz w:val="16"/>
                <w:szCs w:val="16"/>
                <w:lang w:val="en-US"/>
              </w:rPr>
              <w:t>DE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BETON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DEMONTATE</w:t>
            </w:r>
          </w:p>
        </w:tc>
        <w:tc>
          <w:tcPr>
            <w:tcW w:w="792" w:type="dxa"/>
            <w:tcBorders>
              <w:top w:val="single" w:sz="4" w:space="0" w:color="000000"/>
              <w:left w:val="single" w:sz="4" w:space="0" w:color="000000"/>
              <w:bottom w:val="single" w:sz="4" w:space="0" w:color="000000"/>
              <w:right w:val="single" w:sz="4" w:space="0" w:color="000000"/>
            </w:tcBorders>
          </w:tcPr>
          <w:p w14:paraId="31DB6671"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48F5BF83" w14:textId="77777777" w:rsidR="00183F1D" w:rsidRPr="00183F1D" w:rsidRDefault="00183F1D" w:rsidP="00183F1D">
            <w:pPr>
              <w:kinsoku w:val="0"/>
              <w:overflowPunct w:val="0"/>
              <w:autoSpaceDE w:val="0"/>
              <w:autoSpaceDN w:val="0"/>
              <w:adjustRightInd w:val="0"/>
              <w:spacing w:before="132"/>
              <w:ind w:right="100"/>
              <w:jc w:val="right"/>
              <w:rPr>
                <w:rFonts w:eastAsiaTheme="minorHAnsi"/>
                <w:noProof w:val="0"/>
                <w:lang w:val="ru-RU"/>
              </w:rPr>
            </w:pPr>
            <w:r w:rsidRPr="00183F1D">
              <w:rPr>
                <w:rFonts w:ascii="Arial" w:eastAsiaTheme="minorHAnsi" w:hAnsi="Arial" w:cs="Arial"/>
                <w:noProof w:val="0"/>
                <w:spacing w:val="-1"/>
                <w:w w:val="95"/>
                <w:sz w:val="16"/>
                <w:szCs w:val="16"/>
                <w:lang w:val="ru-RU"/>
              </w:rPr>
              <w:t>12</w:t>
            </w:r>
          </w:p>
        </w:tc>
        <w:tc>
          <w:tcPr>
            <w:tcW w:w="1088" w:type="dxa"/>
            <w:gridSpan w:val="3"/>
            <w:tcBorders>
              <w:top w:val="single" w:sz="4" w:space="0" w:color="000000"/>
              <w:left w:val="single" w:sz="4" w:space="0" w:color="000000"/>
              <w:bottom w:val="single" w:sz="4" w:space="0" w:color="000000"/>
              <w:right w:val="single" w:sz="4" w:space="0" w:color="000000"/>
            </w:tcBorders>
          </w:tcPr>
          <w:p w14:paraId="16C0E2DA" w14:textId="2FD6FD25" w:rsidR="00183F1D" w:rsidRPr="00183F1D" w:rsidRDefault="00183F1D" w:rsidP="00183F1D">
            <w:pPr>
              <w:kinsoku w:val="0"/>
              <w:overflowPunct w:val="0"/>
              <w:autoSpaceDE w:val="0"/>
              <w:autoSpaceDN w:val="0"/>
              <w:adjustRightInd w:val="0"/>
              <w:spacing w:before="132"/>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0CB8C02" w14:textId="6E723E90" w:rsidR="00183F1D" w:rsidRPr="00183F1D" w:rsidRDefault="00183F1D" w:rsidP="00183F1D">
            <w:pPr>
              <w:kinsoku w:val="0"/>
              <w:overflowPunct w:val="0"/>
              <w:autoSpaceDE w:val="0"/>
              <w:autoSpaceDN w:val="0"/>
              <w:adjustRightInd w:val="0"/>
              <w:spacing w:before="132"/>
              <w:ind w:left="344"/>
              <w:rPr>
                <w:rFonts w:eastAsiaTheme="minorHAnsi"/>
                <w:noProof w:val="0"/>
                <w:lang w:val="ru-RU"/>
              </w:rPr>
            </w:pPr>
          </w:p>
        </w:tc>
      </w:tr>
      <w:tr w:rsidR="00183F1D" w:rsidRPr="00183F1D" w14:paraId="11B2B386"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34F7FFB7"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0106000130</w:t>
            </w:r>
          </w:p>
        </w:tc>
        <w:tc>
          <w:tcPr>
            <w:tcW w:w="4261" w:type="dxa"/>
            <w:tcBorders>
              <w:top w:val="single" w:sz="4" w:space="0" w:color="000000"/>
              <w:left w:val="single" w:sz="4" w:space="0" w:color="000000"/>
              <w:bottom w:val="single" w:sz="4" w:space="0" w:color="000000"/>
              <w:right w:val="single" w:sz="4" w:space="0" w:color="000000"/>
            </w:tcBorders>
          </w:tcPr>
          <w:p w14:paraId="2919D6C7" w14:textId="77777777" w:rsidR="00183F1D" w:rsidRPr="00183F1D" w:rsidRDefault="00183F1D" w:rsidP="00183F1D">
            <w:pPr>
              <w:kinsoku w:val="0"/>
              <w:overflowPunct w:val="0"/>
              <w:autoSpaceDE w:val="0"/>
              <w:autoSpaceDN w:val="0"/>
              <w:adjustRightInd w:val="0"/>
              <w:spacing w:before="41"/>
              <w:ind w:left="102" w:right="160"/>
              <w:rPr>
                <w:rFonts w:eastAsiaTheme="minorHAnsi"/>
                <w:noProof w:val="0"/>
                <w:lang w:val="en-US"/>
              </w:rPr>
            </w:pPr>
            <w:r w:rsidRPr="00183F1D">
              <w:rPr>
                <w:rFonts w:ascii="Arial" w:eastAsiaTheme="minorHAnsi" w:hAnsi="Arial" w:cs="Arial"/>
                <w:noProof w:val="0"/>
                <w:spacing w:val="-1"/>
                <w:sz w:val="16"/>
                <w:szCs w:val="16"/>
                <w:lang w:val="en-US"/>
              </w:rPr>
              <w:t xml:space="preserve">MONTARE </w:t>
            </w:r>
            <w:r w:rsidRPr="00183F1D">
              <w:rPr>
                <w:rFonts w:ascii="Arial" w:eastAsiaTheme="minorHAnsi" w:hAnsi="Arial" w:cs="Arial"/>
                <w:noProof w:val="0"/>
                <w:sz w:val="16"/>
                <w:szCs w:val="16"/>
                <w:lang w:val="en-US"/>
              </w:rPr>
              <w:t>SET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TRECERE LEA-LEC</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CU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SEPARATOR</w:t>
            </w:r>
            <w:r w:rsidRPr="00183F1D">
              <w:rPr>
                <w:rFonts w:ascii="Arial" w:eastAsiaTheme="minorHAnsi" w:hAnsi="Arial" w:cs="Arial"/>
                <w:noProof w:val="0"/>
                <w:spacing w:val="29"/>
                <w:sz w:val="16"/>
                <w:szCs w:val="16"/>
                <w:lang w:val="en-US"/>
              </w:rPr>
              <w:t xml:space="preserve"> </w:t>
            </w:r>
            <w:r w:rsidRPr="00183F1D">
              <w:rPr>
                <w:rFonts w:ascii="Arial" w:eastAsiaTheme="minorHAnsi" w:hAnsi="Arial" w:cs="Arial"/>
                <w:noProof w:val="0"/>
                <w:spacing w:val="-1"/>
                <w:sz w:val="16"/>
                <w:szCs w:val="16"/>
                <w:lang w:val="en-US"/>
              </w:rPr>
              <w:t>XS</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(CUT-OUT)</w:t>
            </w:r>
          </w:p>
        </w:tc>
        <w:tc>
          <w:tcPr>
            <w:tcW w:w="792" w:type="dxa"/>
            <w:tcBorders>
              <w:top w:val="single" w:sz="4" w:space="0" w:color="000000"/>
              <w:left w:val="single" w:sz="4" w:space="0" w:color="000000"/>
              <w:bottom w:val="single" w:sz="4" w:space="0" w:color="000000"/>
              <w:right w:val="single" w:sz="4" w:space="0" w:color="000000"/>
            </w:tcBorders>
          </w:tcPr>
          <w:p w14:paraId="5F515078"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4D88E851"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1845500F" w14:textId="34F88D3F" w:rsidR="00183F1D" w:rsidRPr="00183F1D" w:rsidRDefault="00183F1D" w:rsidP="00183F1D">
            <w:pPr>
              <w:kinsoku w:val="0"/>
              <w:overflowPunct w:val="0"/>
              <w:autoSpaceDE w:val="0"/>
              <w:autoSpaceDN w:val="0"/>
              <w:adjustRightInd w:val="0"/>
              <w:spacing w:before="134"/>
              <w:ind w:left="26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61D00C1" w14:textId="65BA3E65" w:rsidR="00183F1D" w:rsidRPr="00183F1D" w:rsidRDefault="00183F1D" w:rsidP="00183F1D">
            <w:pPr>
              <w:kinsoku w:val="0"/>
              <w:overflowPunct w:val="0"/>
              <w:autoSpaceDE w:val="0"/>
              <w:autoSpaceDN w:val="0"/>
              <w:adjustRightInd w:val="0"/>
              <w:spacing w:before="134"/>
              <w:ind w:left="255"/>
              <w:rPr>
                <w:rFonts w:eastAsiaTheme="minorHAnsi"/>
                <w:noProof w:val="0"/>
                <w:lang w:val="ru-RU"/>
              </w:rPr>
            </w:pPr>
          </w:p>
        </w:tc>
      </w:tr>
      <w:tr w:rsidR="00183F1D" w:rsidRPr="00183F1D" w14:paraId="65A08B69"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0F9DD321" w14:textId="77777777" w:rsidR="00183F1D" w:rsidRPr="00183F1D" w:rsidRDefault="00183F1D" w:rsidP="00183F1D">
            <w:pPr>
              <w:kinsoku w:val="0"/>
              <w:overflowPunct w:val="0"/>
              <w:autoSpaceDE w:val="0"/>
              <w:autoSpaceDN w:val="0"/>
              <w:adjustRightInd w:val="0"/>
              <w:spacing w:before="41"/>
              <w:ind w:left="215"/>
              <w:rPr>
                <w:rFonts w:eastAsiaTheme="minorHAnsi"/>
                <w:noProof w:val="0"/>
                <w:lang w:val="ru-RU"/>
              </w:rPr>
            </w:pPr>
            <w:r w:rsidRPr="00183F1D">
              <w:rPr>
                <w:rFonts w:ascii="Arial" w:eastAsiaTheme="minorHAnsi" w:hAnsi="Arial" w:cs="Arial"/>
                <w:noProof w:val="0"/>
                <w:spacing w:val="-1"/>
                <w:sz w:val="16"/>
                <w:szCs w:val="16"/>
                <w:lang w:val="ru-RU"/>
              </w:rPr>
              <w:t>0102000181</w:t>
            </w:r>
          </w:p>
        </w:tc>
        <w:tc>
          <w:tcPr>
            <w:tcW w:w="4261" w:type="dxa"/>
            <w:tcBorders>
              <w:top w:val="single" w:sz="4" w:space="0" w:color="000000"/>
              <w:left w:val="single" w:sz="4" w:space="0" w:color="000000"/>
              <w:bottom w:val="single" w:sz="4" w:space="0" w:color="000000"/>
              <w:right w:val="single" w:sz="4" w:space="0" w:color="000000"/>
            </w:tcBorders>
          </w:tcPr>
          <w:p w14:paraId="34B95C5A"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MONTARE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 xml:space="preserve">CONSOLA RA4, FARA </w:t>
            </w:r>
            <w:r w:rsidRPr="00183F1D">
              <w:rPr>
                <w:rFonts w:ascii="Arial" w:eastAsiaTheme="minorHAnsi" w:hAnsi="Arial" w:cs="Arial"/>
                <w:noProof w:val="0"/>
                <w:sz w:val="16"/>
                <w:szCs w:val="16"/>
                <w:lang w:val="en-US"/>
              </w:rPr>
              <w:t>PIN</w:t>
            </w:r>
          </w:p>
        </w:tc>
        <w:tc>
          <w:tcPr>
            <w:tcW w:w="792" w:type="dxa"/>
            <w:tcBorders>
              <w:top w:val="single" w:sz="4" w:space="0" w:color="000000"/>
              <w:left w:val="single" w:sz="4" w:space="0" w:color="000000"/>
              <w:bottom w:val="single" w:sz="4" w:space="0" w:color="000000"/>
              <w:right w:val="single" w:sz="4" w:space="0" w:color="000000"/>
            </w:tcBorders>
          </w:tcPr>
          <w:p w14:paraId="4618A77C"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3ADE2221"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76D01CE8" w14:textId="0A1E9806"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28F1F714" w14:textId="3E4F7A96"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1B364D8B" w14:textId="77777777" w:rsidTr="00A10DDB">
        <w:tblPrEx>
          <w:tblCellMar>
            <w:top w:w="0" w:type="dxa"/>
            <w:left w:w="0" w:type="dxa"/>
            <w:bottom w:w="0" w:type="dxa"/>
            <w:right w:w="0" w:type="dxa"/>
          </w:tblCellMar>
        </w:tblPrEx>
        <w:trPr>
          <w:trHeight w:hRule="exact" w:val="459"/>
        </w:trPr>
        <w:tc>
          <w:tcPr>
            <w:tcW w:w="1333" w:type="dxa"/>
            <w:tcBorders>
              <w:top w:val="single" w:sz="4" w:space="0" w:color="000000"/>
              <w:left w:val="single" w:sz="4" w:space="0" w:color="000000"/>
              <w:bottom w:val="single" w:sz="4" w:space="0" w:color="000000"/>
              <w:right w:val="single" w:sz="4" w:space="0" w:color="000000"/>
            </w:tcBorders>
          </w:tcPr>
          <w:p w14:paraId="5B11307B" w14:textId="77777777" w:rsidR="00183F1D" w:rsidRPr="00183F1D" w:rsidRDefault="00183F1D" w:rsidP="00183F1D">
            <w:pPr>
              <w:kinsoku w:val="0"/>
              <w:overflowPunct w:val="0"/>
              <w:autoSpaceDE w:val="0"/>
              <w:autoSpaceDN w:val="0"/>
              <w:adjustRightInd w:val="0"/>
              <w:spacing w:before="135"/>
              <w:ind w:left="215"/>
              <w:rPr>
                <w:rFonts w:eastAsiaTheme="minorHAnsi"/>
                <w:noProof w:val="0"/>
                <w:lang w:val="ru-RU"/>
              </w:rPr>
            </w:pPr>
            <w:r w:rsidRPr="00183F1D">
              <w:rPr>
                <w:rFonts w:ascii="Arial" w:eastAsiaTheme="minorHAnsi" w:hAnsi="Arial" w:cs="Arial"/>
                <w:noProof w:val="0"/>
                <w:spacing w:val="-1"/>
                <w:sz w:val="16"/>
                <w:szCs w:val="16"/>
                <w:lang w:val="ru-RU"/>
              </w:rPr>
              <w:t>0117000070</w:t>
            </w:r>
          </w:p>
        </w:tc>
        <w:tc>
          <w:tcPr>
            <w:tcW w:w="4261" w:type="dxa"/>
            <w:tcBorders>
              <w:top w:val="single" w:sz="4" w:space="0" w:color="000000"/>
              <w:left w:val="single" w:sz="4" w:space="0" w:color="000000"/>
              <w:bottom w:val="single" w:sz="4" w:space="0" w:color="000000"/>
              <w:right w:val="single" w:sz="4" w:space="0" w:color="000000"/>
            </w:tcBorders>
          </w:tcPr>
          <w:p w14:paraId="3D7DC9C2" w14:textId="77777777" w:rsidR="00183F1D" w:rsidRPr="00183F1D" w:rsidRDefault="00183F1D" w:rsidP="00183F1D">
            <w:pPr>
              <w:kinsoku w:val="0"/>
              <w:overflowPunct w:val="0"/>
              <w:autoSpaceDE w:val="0"/>
              <w:autoSpaceDN w:val="0"/>
              <w:adjustRightInd w:val="0"/>
              <w:spacing w:before="41"/>
              <w:ind w:left="102" w:right="338"/>
              <w:rPr>
                <w:rFonts w:eastAsiaTheme="minorHAnsi"/>
                <w:noProof w:val="0"/>
                <w:lang w:val="en-US"/>
              </w:rPr>
            </w:pPr>
            <w:r w:rsidRPr="00183F1D">
              <w:rPr>
                <w:rFonts w:ascii="Arial" w:eastAsiaTheme="minorHAnsi" w:hAnsi="Arial" w:cs="Arial"/>
                <w:noProof w:val="0"/>
                <w:spacing w:val="-1"/>
                <w:sz w:val="16"/>
                <w:szCs w:val="16"/>
                <w:lang w:val="en-US"/>
              </w:rPr>
              <w:t xml:space="preserve">VOPSIREA </w:t>
            </w:r>
            <w:r w:rsidRPr="00183F1D">
              <w:rPr>
                <w:rFonts w:ascii="Arial" w:eastAsiaTheme="minorHAnsi" w:hAnsi="Arial" w:cs="Arial"/>
                <w:noProof w:val="0"/>
                <w:spacing w:val="-2"/>
                <w:sz w:val="16"/>
                <w:szCs w:val="16"/>
                <w:lang w:val="en-US"/>
              </w:rPr>
              <w:t>SUPRAFETEI</w:t>
            </w:r>
            <w:r w:rsidRPr="00183F1D">
              <w:rPr>
                <w:rFonts w:ascii="Arial" w:eastAsiaTheme="minorHAnsi" w:hAnsi="Arial" w:cs="Arial"/>
                <w:noProof w:val="0"/>
                <w:spacing w:val="-1"/>
                <w:sz w:val="16"/>
                <w:szCs w:val="16"/>
                <w:lang w:val="en-US"/>
              </w:rPr>
              <w:t xml:space="preserve"> PILONULUI</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LEA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0,4/10KV</w:t>
            </w:r>
            <w:r w:rsidRPr="00183F1D">
              <w:rPr>
                <w:rFonts w:ascii="Arial" w:eastAsiaTheme="minorHAnsi" w:hAnsi="Arial" w:cs="Arial"/>
                <w:noProof w:val="0"/>
                <w:spacing w:val="37"/>
                <w:sz w:val="16"/>
                <w:szCs w:val="16"/>
                <w:lang w:val="en-US"/>
              </w:rPr>
              <w:t xml:space="preserve"> </w:t>
            </w:r>
            <w:r w:rsidRPr="00183F1D">
              <w:rPr>
                <w:rFonts w:ascii="Arial" w:eastAsiaTheme="minorHAnsi" w:hAnsi="Arial" w:cs="Arial"/>
                <w:noProof w:val="0"/>
                <w:spacing w:val="-1"/>
                <w:sz w:val="16"/>
                <w:szCs w:val="16"/>
                <w:lang w:val="en-US"/>
              </w:rPr>
              <w:t>PENTRU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 xml:space="preserve">APLICAREA </w:t>
            </w:r>
            <w:r w:rsidRPr="00183F1D">
              <w:rPr>
                <w:rFonts w:ascii="Arial" w:eastAsiaTheme="minorHAnsi" w:hAnsi="Arial" w:cs="Arial"/>
                <w:noProof w:val="0"/>
                <w:spacing w:val="-2"/>
                <w:sz w:val="16"/>
                <w:szCs w:val="16"/>
                <w:lang w:val="en-US"/>
              </w:rPr>
              <w:t>INSCRIPTIE</w:t>
            </w:r>
          </w:p>
        </w:tc>
        <w:tc>
          <w:tcPr>
            <w:tcW w:w="792" w:type="dxa"/>
            <w:tcBorders>
              <w:top w:val="single" w:sz="4" w:space="0" w:color="000000"/>
              <w:left w:val="single" w:sz="4" w:space="0" w:color="000000"/>
              <w:bottom w:val="single" w:sz="4" w:space="0" w:color="000000"/>
              <w:right w:val="single" w:sz="4" w:space="0" w:color="000000"/>
            </w:tcBorders>
          </w:tcPr>
          <w:p w14:paraId="1DB1E09C"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4C027EF0" w14:textId="77777777" w:rsidR="00183F1D" w:rsidRPr="00183F1D" w:rsidRDefault="00183F1D" w:rsidP="00183F1D">
            <w:pPr>
              <w:kinsoku w:val="0"/>
              <w:overflowPunct w:val="0"/>
              <w:autoSpaceDE w:val="0"/>
              <w:autoSpaceDN w:val="0"/>
              <w:adjustRightInd w:val="0"/>
              <w:spacing w:before="135"/>
              <w:ind w:right="99"/>
              <w:jc w:val="right"/>
              <w:rPr>
                <w:rFonts w:eastAsiaTheme="minorHAnsi"/>
                <w:noProof w:val="0"/>
                <w:lang w:val="ru-RU"/>
              </w:rPr>
            </w:pPr>
            <w:r w:rsidRPr="00183F1D">
              <w:rPr>
                <w:rFonts w:ascii="Arial" w:eastAsiaTheme="minorHAnsi" w:hAnsi="Arial" w:cs="Arial"/>
                <w:noProof w:val="0"/>
                <w:sz w:val="16"/>
                <w:szCs w:val="16"/>
                <w:lang w:val="ru-RU"/>
              </w:rPr>
              <w:t>2</w:t>
            </w:r>
          </w:p>
        </w:tc>
        <w:tc>
          <w:tcPr>
            <w:tcW w:w="1088" w:type="dxa"/>
            <w:gridSpan w:val="3"/>
            <w:tcBorders>
              <w:top w:val="single" w:sz="4" w:space="0" w:color="000000"/>
              <w:left w:val="single" w:sz="4" w:space="0" w:color="000000"/>
              <w:bottom w:val="single" w:sz="4" w:space="0" w:color="000000"/>
              <w:right w:val="single" w:sz="4" w:space="0" w:color="000000"/>
            </w:tcBorders>
          </w:tcPr>
          <w:p w14:paraId="16CC94DB" w14:textId="6493E57E" w:rsidR="00183F1D" w:rsidRPr="00183F1D" w:rsidRDefault="00183F1D" w:rsidP="00183F1D">
            <w:pPr>
              <w:kinsoku w:val="0"/>
              <w:overflowPunct w:val="0"/>
              <w:autoSpaceDE w:val="0"/>
              <w:autoSpaceDN w:val="0"/>
              <w:adjustRightInd w:val="0"/>
              <w:spacing w:before="135"/>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41775CF7" w14:textId="52BAD540" w:rsidR="00183F1D" w:rsidRPr="00183F1D" w:rsidRDefault="00183F1D" w:rsidP="00183F1D">
            <w:pPr>
              <w:kinsoku w:val="0"/>
              <w:overflowPunct w:val="0"/>
              <w:autoSpaceDE w:val="0"/>
              <w:autoSpaceDN w:val="0"/>
              <w:adjustRightInd w:val="0"/>
              <w:spacing w:before="135"/>
              <w:ind w:left="567"/>
              <w:rPr>
                <w:rFonts w:eastAsiaTheme="minorHAnsi"/>
                <w:noProof w:val="0"/>
                <w:lang w:val="ru-RU"/>
              </w:rPr>
            </w:pPr>
          </w:p>
        </w:tc>
      </w:tr>
      <w:tr w:rsidR="00183F1D" w:rsidRPr="00183F1D" w14:paraId="0B57114F"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0D4990DC"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0217000121</w:t>
            </w:r>
          </w:p>
        </w:tc>
        <w:tc>
          <w:tcPr>
            <w:tcW w:w="4261" w:type="dxa"/>
            <w:tcBorders>
              <w:top w:val="single" w:sz="4" w:space="0" w:color="000000"/>
              <w:left w:val="single" w:sz="4" w:space="0" w:color="000000"/>
              <w:bottom w:val="single" w:sz="4" w:space="0" w:color="000000"/>
              <w:right w:val="single" w:sz="4" w:space="0" w:color="000000"/>
            </w:tcBorders>
          </w:tcPr>
          <w:p w14:paraId="5A4706B6" w14:textId="77777777" w:rsidR="00183F1D" w:rsidRPr="00183F1D" w:rsidRDefault="00183F1D" w:rsidP="00183F1D">
            <w:pPr>
              <w:kinsoku w:val="0"/>
              <w:overflowPunct w:val="0"/>
              <w:autoSpaceDE w:val="0"/>
              <w:autoSpaceDN w:val="0"/>
              <w:adjustRightInd w:val="0"/>
              <w:spacing w:before="38" w:line="244" w:lineRule="auto"/>
              <w:ind w:left="102" w:right="324"/>
              <w:rPr>
                <w:rFonts w:eastAsiaTheme="minorHAnsi"/>
                <w:noProof w:val="0"/>
                <w:lang w:val="en-US"/>
              </w:rPr>
            </w:pPr>
            <w:r w:rsidRPr="00183F1D">
              <w:rPr>
                <w:rFonts w:ascii="Arial" w:eastAsiaTheme="minorHAnsi" w:hAnsi="Arial" w:cs="Arial"/>
                <w:noProof w:val="0"/>
                <w:spacing w:val="-1"/>
                <w:sz w:val="16"/>
                <w:szCs w:val="16"/>
                <w:lang w:val="en-US"/>
              </w:rPr>
              <w:t>APLICARE SEMN</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DE AVERTIZARE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W08, H=140MM</w:t>
            </w:r>
            <w:r w:rsidRPr="00183F1D">
              <w:rPr>
                <w:rFonts w:ascii="Arial" w:eastAsiaTheme="minorHAnsi" w:hAnsi="Arial" w:cs="Arial"/>
                <w:noProof w:val="0"/>
                <w:spacing w:val="21"/>
                <w:sz w:val="16"/>
                <w:szCs w:val="16"/>
                <w:lang w:val="en-US"/>
              </w:rPr>
              <w:t xml:space="preserve"> </w:t>
            </w:r>
            <w:r w:rsidRPr="00183F1D">
              <w:rPr>
                <w:rFonts w:ascii="Arial" w:eastAsiaTheme="minorHAnsi" w:hAnsi="Arial" w:cs="Arial"/>
                <w:noProof w:val="0"/>
                <w:sz w:val="16"/>
                <w:szCs w:val="16"/>
                <w:lang w:val="en-US"/>
              </w:rPr>
              <w:t>PE</w:t>
            </w:r>
            <w:r w:rsidRPr="00183F1D">
              <w:rPr>
                <w:rFonts w:ascii="Arial" w:eastAsiaTheme="minorHAnsi" w:hAnsi="Arial" w:cs="Arial"/>
                <w:noProof w:val="0"/>
                <w:spacing w:val="-1"/>
                <w:sz w:val="16"/>
                <w:szCs w:val="16"/>
                <w:lang w:val="en-US"/>
              </w:rPr>
              <w:t xml:space="preserve"> IE</w:t>
            </w:r>
          </w:p>
        </w:tc>
        <w:tc>
          <w:tcPr>
            <w:tcW w:w="792" w:type="dxa"/>
            <w:tcBorders>
              <w:top w:val="single" w:sz="4" w:space="0" w:color="000000"/>
              <w:left w:val="single" w:sz="4" w:space="0" w:color="000000"/>
              <w:bottom w:val="single" w:sz="4" w:space="0" w:color="000000"/>
              <w:right w:val="single" w:sz="4" w:space="0" w:color="000000"/>
            </w:tcBorders>
          </w:tcPr>
          <w:p w14:paraId="71D95632"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39CCB373"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7D0D2335" w14:textId="33659D9E" w:rsidR="00183F1D" w:rsidRPr="00183F1D" w:rsidRDefault="00183F1D" w:rsidP="00183F1D">
            <w:pPr>
              <w:kinsoku w:val="0"/>
              <w:overflowPunct w:val="0"/>
              <w:autoSpaceDE w:val="0"/>
              <w:autoSpaceDN w:val="0"/>
              <w:adjustRightInd w:val="0"/>
              <w:spacing w:before="134"/>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7C0C9FB0" w14:textId="18D80C89" w:rsidR="00183F1D" w:rsidRPr="00183F1D" w:rsidRDefault="00183F1D" w:rsidP="00183F1D">
            <w:pPr>
              <w:kinsoku w:val="0"/>
              <w:overflowPunct w:val="0"/>
              <w:autoSpaceDE w:val="0"/>
              <w:autoSpaceDN w:val="0"/>
              <w:adjustRightInd w:val="0"/>
              <w:spacing w:before="134"/>
              <w:ind w:left="567"/>
              <w:rPr>
                <w:rFonts w:eastAsiaTheme="minorHAnsi"/>
                <w:noProof w:val="0"/>
                <w:lang w:val="ru-RU"/>
              </w:rPr>
            </w:pPr>
          </w:p>
        </w:tc>
      </w:tr>
      <w:tr w:rsidR="00183F1D" w:rsidRPr="00183F1D" w14:paraId="37BC7805"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263FCC9B" w14:textId="77777777" w:rsidR="00183F1D" w:rsidRPr="00183F1D" w:rsidRDefault="00183F1D" w:rsidP="00183F1D">
            <w:pPr>
              <w:kinsoku w:val="0"/>
              <w:overflowPunct w:val="0"/>
              <w:autoSpaceDE w:val="0"/>
              <w:autoSpaceDN w:val="0"/>
              <w:adjustRightInd w:val="0"/>
              <w:spacing w:before="41"/>
              <w:ind w:left="215"/>
              <w:rPr>
                <w:rFonts w:eastAsiaTheme="minorHAnsi"/>
                <w:noProof w:val="0"/>
                <w:lang w:val="ru-RU"/>
              </w:rPr>
            </w:pPr>
            <w:r w:rsidRPr="00183F1D">
              <w:rPr>
                <w:rFonts w:ascii="Arial" w:eastAsiaTheme="minorHAnsi" w:hAnsi="Arial" w:cs="Arial"/>
                <w:noProof w:val="0"/>
                <w:spacing w:val="-1"/>
                <w:sz w:val="16"/>
                <w:szCs w:val="16"/>
                <w:lang w:val="ru-RU"/>
              </w:rPr>
              <w:t>0104000020</w:t>
            </w:r>
          </w:p>
        </w:tc>
        <w:tc>
          <w:tcPr>
            <w:tcW w:w="4261" w:type="dxa"/>
            <w:tcBorders>
              <w:top w:val="single" w:sz="4" w:space="0" w:color="000000"/>
              <w:left w:val="single" w:sz="4" w:space="0" w:color="000000"/>
              <w:bottom w:val="single" w:sz="4" w:space="0" w:color="000000"/>
              <w:right w:val="single" w:sz="4" w:space="0" w:color="000000"/>
            </w:tcBorders>
          </w:tcPr>
          <w:p w14:paraId="78992607"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z w:val="16"/>
                <w:szCs w:val="16"/>
                <w:lang w:val="ru-RU"/>
              </w:rPr>
              <w:t>M.</w:t>
            </w:r>
            <w:r w:rsidRPr="00183F1D">
              <w:rPr>
                <w:rFonts w:ascii="Arial" w:eastAsiaTheme="minorHAnsi" w:hAnsi="Arial" w:cs="Arial"/>
                <w:noProof w:val="0"/>
                <w:spacing w:val="2"/>
                <w:sz w:val="16"/>
                <w:szCs w:val="16"/>
                <w:lang w:val="ru-RU"/>
              </w:rPr>
              <w:t xml:space="preserve"> </w:t>
            </w:r>
            <w:r w:rsidRPr="00183F1D">
              <w:rPr>
                <w:rFonts w:ascii="Arial" w:eastAsiaTheme="minorHAnsi" w:hAnsi="Arial" w:cs="Arial"/>
                <w:noProof w:val="0"/>
                <w:spacing w:val="-1"/>
                <w:sz w:val="16"/>
                <w:szCs w:val="16"/>
                <w:lang w:val="ru-RU"/>
              </w:rPr>
              <w:t>CONDUCTOR</w:t>
            </w:r>
            <w:r w:rsidRPr="00183F1D">
              <w:rPr>
                <w:rFonts w:ascii="Arial" w:eastAsiaTheme="minorHAnsi" w:hAnsi="Arial" w:cs="Arial"/>
                <w:noProof w:val="0"/>
                <w:spacing w:val="-3"/>
                <w:sz w:val="16"/>
                <w:szCs w:val="16"/>
                <w:lang w:val="ru-RU"/>
              </w:rPr>
              <w:t xml:space="preserve"> </w:t>
            </w:r>
            <w:r w:rsidRPr="00183F1D">
              <w:rPr>
                <w:rFonts w:ascii="Arial" w:eastAsiaTheme="minorHAnsi" w:hAnsi="Arial" w:cs="Arial"/>
                <w:noProof w:val="0"/>
                <w:spacing w:val="-1"/>
                <w:sz w:val="16"/>
                <w:szCs w:val="16"/>
                <w:lang w:val="ru-RU"/>
              </w:rPr>
              <w:t>AS-70/11</w:t>
            </w:r>
          </w:p>
        </w:tc>
        <w:tc>
          <w:tcPr>
            <w:tcW w:w="792" w:type="dxa"/>
            <w:tcBorders>
              <w:top w:val="single" w:sz="4" w:space="0" w:color="000000"/>
              <w:left w:val="single" w:sz="4" w:space="0" w:color="000000"/>
              <w:bottom w:val="single" w:sz="4" w:space="0" w:color="000000"/>
              <w:right w:val="single" w:sz="4" w:space="0" w:color="000000"/>
            </w:tcBorders>
          </w:tcPr>
          <w:p w14:paraId="2654E4F0"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21DF918C"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6</w:t>
            </w:r>
          </w:p>
        </w:tc>
        <w:tc>
          <w:tcPr>
            <w:tcW w:w="1088" w:type="dxa"/>
            <w:gridSpan w:val="3"/>
            <w:tcBorders>
              <w:top w:val="single" w:sz="4" w:space="0" w:color="000000"/>
              <w:left w:val="single" w:sz="4" w:space="0" w:color="000000"/>
              <w:bottom w:val="single" w:sz="4" w:space="0" w:color="000000"/>
              <w:right w:val="single" w:sz="4" w:space="0" w:color="000000"/>
            </w:tcBorders>
          </w:tcPr>
          <w:p w14:paraId="18DF70D8" w14:textId="61A3F90B"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4EF8BECC" w14:textId="5C5C7291" w:rsidR="00183F1D" w:rsidRPr="00183F1D" w:rsidRDefault="00183F1D" w:rsidP="00183F1D">
            <w:pPr>
              <w:kinsoku w:val="0"/>
              <w:overflowPunct w:val="0"/>
              <w:autoSpaceDE w:val="0"/>
              <w:autoSpaceDN w:val="0"/>
              <w:adjustRightInd w:val="0"/>
              <w:spacing w:before="41"/>
              <w:ind w:left="567"/>
              <w:rPr>
                <w:rFonts w:eastAsiaTheme="minorHAnsi"/>
                <w:noProof w:val="0"/>
                <w:lang w:val="ru-RU"/>
              </w:rPr>
            </w:pPr>
          </w:p>
        </w:tc>
      </w:tr>
      <w:tr w:rsidR="00183F1D" w:rsidRPr="00183F1D" w14:paraId="3A2CC545"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54551E79"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0210000050</w:t>
            </w:r>
          </w:p>
        </w:tc>
        <w:tc>
          <w:tcPr>
            <w:tcW w:w="4261" w:type="dxa"/>
            <w:tcBorders>
              <w:top w:val="single" w:sz="4" w:space="0" w:color="000000"/>
              <w:left w:val="single" w:sz="4" w:space="0" w:color="000000"/>
              <w:bottom w:val="single" w:sz="4" w:space="0" w:color="000000"/>
              <w:right w:val="single" w:sz="4" w:space="0" w:color="000000"/>
            </w:tcBorders>
          </w:tcPr>
          <w:p w14:paraId="607EECCF" w14:textId="77777777" w:rsidR="00183F1D" w:rsidRPr="00183F1D" w:rsidRDefault="00183F1D" w:rsidP="00183F1D">
            <w:pPr>
              <w:kinsoku w:val="0"/>
              <w:overflowPunct w:val="0"/>
              <w:autoSpaceDE w:val="0"/>
              <w:autoSpaceDN w:val="0"/>
              <w:adjustRightInd w:val="0"/>
              <w:spacing w:before="38" w:line="244" w:lineRule="auto"/>
              <w:ind w:left="102" w:right="747"/>
              <w:rPr>
                <w:rFonts w:eastAsiaTheme="minorHAnsi"/>
                <w:noProof w:val="0"/>
                <w:lang w:val="en-US"/>
              </w:rPr>
            </w:pPr>
            <w:r w:rsidRPr="00183F1D">
              <w:rPr>
                <w:rFonts w:ascii="Arial" w:eastAsiaTheme="minorHAnsi" w:hAnsi="Arial" w:cs="Arial"/>
                <w:noProof w:val="0"/>
                <w:spacing w:val="-1"/>
                <w:sz w:val="16"/>
                <w:szCs w:val="16"/>
                <w:lang w:val="en-US"/>
              </w:rPr>
              <w:t>INLOCUIREA COSA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DE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CABLU</w:t>
            </w:r>
            <w:r w:rsidRPr="00183F1D">
              <w:rPr>
                <w:rFonts w:ascii="Arial" w:eastAsiaTheme="minorHAnsi" w:hAnsi="Arial" w:cs="Arial"/>
                <w:noProof w:val="0"/>
                <w:spacing w:val="-5"/>
                <w:sz w:val="16"/>
                <w:szCs w:val="16"/>
                <w:lang w:val="en-US"/>
              </w:rPr>
              <w:t xml:space="preserve"> </w:t>
            </w:r>
            <w:r w:rsidRPr="00183F1D">
              <w:rPr>
                <w:rFonts w:ascii="Arial" w:eastAsiaTheme="minorHAnsi" w:hAnsi="Arial" w:cs="Arial"/>
                <w:noProof w:val="0"/>
                <w:spacing w:val="-1"/>
                <w:sz w:val="16"/>
                <w:szCs w:val="16"/>
                <w:lang w:val="en-US"/>
              </w:rPr>
              <w:t>DE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ALUMINIU</w:t>
            </w:r>
            <w:r w:rsidRPr="00183F1D">
              <w:rPr>
                <w:rFonts w:ascii="Arial" w:eastAsiaTheme="minorHAnsi" w:hAnsi="Arial" w:cs="Arial"/>
                <w:noProof w:val="0"/>
                <w:spacing w:val="30"/>
                <w:sz w:val="16"/>
                <w:szCs w:val="16"/>
                <w:lang w:val="en-US"/>
              </w:rPr>
              <w:t xml:space="preserve"> </w:t>
            </w:r>
            <w:r w:rsidRPr="00183F1D">
              <w:rPr>
                <w:rFonts w:ascii="Arial" w:eastAsiaTheme="minorHAnsi" w:hAnsi="Arial" w:cs="Arial"/>
                <w:noProof w:val="0"/>
                <w:spacing w:val="-1"/>
                <w:sz w:val="16"/>
                <w:szCs w:val="16"/>
                <w:lang w:val="en-US"/>
              </w:rPr>
              <w:t>S=70MM2</w:t>
            </w:r>
          </w:p>
        </w:tc>
        <w:tc>
          <w:tcPr>
            <w:tcW w:w="792" w:type="dxa"/>
            <w:tcBorders>
              <w:top w:val="single" w:sz="4" w:space="0" w:color="000000"/>
              <w:left w:val="single" w:sz="4" w:space="0" w:color="000000"/>
              <w:bottom w:val="single" w:sz="4" w:space="0" w:color="000000"/>
              <w:right w:val="single" w:sz="4" w:space="0" w:color="000000"/>
            </w:tcBorders>
          </w:tcPr>
          <w:p w14:paraId="004FADC6"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0BCA3FFA"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6</w:t>
            </w:r>
          </w:p>
        </w:tc>
        <w:tc>
          <w:tcPr>
            <w:tcW w:w="1088" w:type="dxa"/>
            <w:gridSpan w:val="3"/>
            <w:tcBorders>
              <w:top w:val="single" w:sz="4" w:space="0" w:color="000000"/>
              <w:left w:val="single" w:sz="4" w:space="0" w:color="000000"/>
              <w:bottom w:val="single" w:sz="4" w:space="0" w:color="000000"/>
              <w:right w:val="single" w:sz="4" w:space="0" w:color="000000"/>
            </w:tcBorders>
          </w:tcPr>
          <w:p w14:paraId="69051264" w14:textId="18E6A480" w:rsidR="00183F1D" w:rsidRPr="00183F1D" w:rsidRDefault="00183F1D" w:rsidP="00183F1D">
            <w:pPr>
              <w:kinsoku w:val="0"/>
              <w:overflowPunct w:val="0"/>
              <w:autoSpaceDE w:val="0"/>
              <w:autoSpaceDN w:val="0"/>
              <w:adjustRightInd w:val="0"/>
              <w:spacing w:before="134"/>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29F73DE" w14:textId="6A960910" w:rsidR="00183F1D" w:rsidRPr="00183F1D" w:rsidRDefault="00183F1D" w:rsidP="00183F1D">
            <w:pPr>
              <w:kinsoku w:val="0"/>
              <w:overflowPunct w:val="0"/>
              <w:autoSpaceDE w:val="0"/>
              <w:autoSpaceDN w:val="0"/>
              <w:adjustRightInd w:val="0"/>
              <w:spacing w:before="134"/>
              <w:ind w:left="478"/>
              <w:rPr>
                <w:rFonts w:eastAsiaTheme="minorHAnsi"/>
                <w:noProof w:val="0"/>
                <w:lang w:val="ru-RU"/>
              </w:rPr>
            </w:pPr>
          </w:p>
        </w:tc>
      </w:tr>
      <w:tr w:rsidR="00183F1D" w:rsidRPr="00183F1D" w14:paraId="6D7C6C47"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6298B5B1" w14:textId="77777777" w:rsidR="00183F1D" w:rsidRPr="00183F1D" w:rsidRDefault="00183F1D" w:rsidP="00183F1D">
            <w:pPr>
              <w:kinsoku w:val="0"/>
              <w:overflowPunct w:val="0"/>
              <w:autoSpaceDE w:val="0"/>
              <w:autoSpaceDN w:val="0"/>
              <w:adjustRightInd w:val="0"/>
              <w:spacing w:before="41"/>
              <w:ind w:left="215"/>
              <w:rPr>
                <w:rFonts w:eastAsiaTheme="minorHAnsi"/>
                <w:noProof w:val="0"/>
                <w:lang w:val="ru-RU"/>
              </w:rPr>
            </w:pPr>
            <w:r w:rsidRPr="00183F1D">
              <w:rPr>
                <w:rFonts w:ascii="Arial" w:eastAsiaTheme="minorHAnsi" w:hAnsi="Arial" w:cs="Arial"/>
                <w:noProof w:val="0"/>
                <w:spacing w:val="-1"/>
                <w:sz w:val="16"/>
                <w:szCs w:val="16"/>
                <w:lang w:val="ru-RU"/>
              </w:rPr>
              <w:t>0217000120</w:t>
            </w:r>
          </w:p>
        </w:tc>
        <w:tc>
          <w:tcPr>
            <w:tcW w:w="4261" w:type="dxa"/>
            <w:tcBorders>
              <w:top w:val="single" w:sz="4" w:space="0" w:color="000000"/>
              <w:left w:val="single" w:sz="4" w:space="0" w:color="000000"/>
              <w:bottom w:val="single" w:sz="4" w:space="0" w:color="000000"/>
              <w:right w:val="single" w:sz="4" w:space="0" w:color="000000"/>
            </w:tcBorders>
          </w:tcPr>
          <w:p w14:paraId="177F3F0A"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APLICAREA INSCRIPTIILOR</w:t>
            </w:r>
          </w:p>
        </w:tc>
        <w:tc>
          <w:tcPr>
            <w:tcW w:w="792" w:type="dxa"/>
            <w:tcBorders>
              <w:top w:val="single" w:sz="4" w:space="0" w:color="000000"/>
              <w:left w:val="single" w:sz="4" w:space="0" w:color="000000"/>
              <w:bottom w:val="single" w:sz="4" w:space="0" w:color="000000"/>
              <w:right w:val="single" w:sz="4" w:space="0" w:color="000000"/>
            </w:tcBorders>
          </w:tcPr>
          <w:p w14:paraId="07A22027"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71B83083" w14:textId="77777777" w:rsidR="00183F1D" w:rsidRPr="00183F1D" w:rsidRDefault="00183F1D" w:rsidP="00183F1D">
            <w:pPr>
              <w:kinsoku w:val="0"/>
              <w:overflowPunct w:val="0"/>
              <w:autoSpaceDE w:val="0"/>
              <w:autoSpaceDN w:val="0"/>
              <w:adjustRightInd w:val="0"/>
              <w:spacing w:before="41"/>
              <w:ind w:right="100"/>
              <w:jc w:val="right"/>
              <w:rPr>
                <w:rFonts w:eastAsiaTheme="minorHAnsi"/>
                <w:noProof w:val="0"/>
                <w:lang w:val="ru-RU"/>
              </w:rPr>
            </w:pPr>
            <w:r w:rsidRPr="00183F1D">
              <w:rPr>
                <w:rFonts w:ascii="Arial" w:eastAsiaTheme="minorHAnsi" w:hAnsi="Arial" w:cs="Arial"/>
                <w:noProof w:val="0"/>
                <w:spacing w:val="-1"/>
                <w:w w:val="95"/>
                <w:sz w:val="16"/>
                <w:szCs w:val="16"/>
                <w:lang w:val="ru-RU"/>
              </w:rPr>
              <w:t>17</w:t>
            </w:r>
          </w:p>
        </w:tc>
        <w:tc>
          <w:tcPr>
            <w:tcW w:w="622" w:type="dxa"/>
            <w:tcBorders>
              <w:top w:val="single" w:sz="4" w:space="0" w:color="000000"/>
              <w:left w:val="single" w:sz="4" w:space="0" w:color="000000"/>
              <w:bottom w:val="single" w:sz="4" w:space="0" w:color="000000"/>
              <w:right w:val="nil"/>
            </w:tcBorders>
          </w:tcPr>
          <w:p w14:paraId="422A0235" w14:textId="77777777" w:rsidR="00183F1D" w:rsidRPr="00183F1D" w:rsidRDefault="00183F1D" w:rsidP="00183F1D">
            <w:pPr>
              <w:autoSpaceDE w:val="0"/>
              <w:autoSpaceDN w:val="0"/>
              <w:adjustRightInd w:val="0"/>
              <w:rPr>
                <w:rFonts w:eastAsiaTheme="minorHAnsi"/>
                <w:noProof w:val="0"/>
                <w:lang w:val="ru-RU"/>
              </w:rPr>
            </w:pPr>
          </w:p>
        </w:tc>
        <w:tc>
          <w:tcPr>
            <w:tcW w:w="466" w:type="dxa"/>
            <w:gridSpan w:val="2"/>
            <w:tcBorders>
              <w:top w:val="single" w:sz="4" w:space="0" w:color="000000"/>
              <w:left w:val="nil"/>
              <w:bottom w:val="single" w:sz="4" w:space="0" w:color="000000"/>
              <w:right w:val="single" w:sz="4" w:space="0" w:color="000000"/>
            </w:tcBorders>
          </w:tcPr>
          <w:p w14:paraId="60A38564" w14:textId="6140CA86" w:rsidR="00183F1D" w:rsidRPr="00183F1D" w:rsidRDefault="00183F1D" w:rsidP="00183F1D">
            <w:pPr>
              <w:kinsoku w:val="0"/>
              <w:overflowPunct w:val="0"/>
              <w:autoSpaceDE w:val="0"/>
              <w:autoSpaceDN w:val="0"/>
              <w:adjustRightInd w:val="0"/>
              <w:spacing w:before="41"/>
              <w:ind w:left="4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7C413ADF" w14:textId="63417560" w:rsidR="00183F1D" w:rsidRPr="00183F1D" w:rsidRDefault="00183F1D" w:rsidP="00183F1D">
            <w:pPr>
              <w:kinsoku w:val="0"/>
              <w:overflowPunct w:val="0"/>
              <w:autoSpaceDE w:val="0"/>
              <w:autoSpaceDN w:val="0"/>
              <w:adjustRightInd w:val="0"/>
              <w:spacing w:before="41"/>
              <w:ind w:left="567"/>
              <w:rPr>
                <w:rFonts w:eastAsiaTheme="minorHAnsi"/>
                <w:noProof w:val="0"/>
                <w:lang w:val="ru-RU"/>
              </w:rPr>
            </w:pPr>
          </w:p>
        </w:tc>
      </w:tr>
      <w:tr w:rsidR="00183F1D" w:rsidRPr="00183F1D" w14:paraId="29EEC65C"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5952D5F4"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0114000011</w:t>
            </w:r>
          </w:p>
        </w:tc>
        <w:tc>
          <w:tcPr>
            <w:tcW w:w="4261" w:type="dxa"/>
            <w:tcBorders>
              <w:top w:val="single" w:sz="4" w:space="0" w:color="000000"/>
              <w:left w:val="single" w:sz="4" w:space="0" w:color="000000"/>
              <w:bottom w:val="single" w:sz="4" w:space="0" w:color="000000"/>
              <w:right w:val="single" w:sz="4" w:space="0" w:color="000000"/>
            </w:tcBorders>
          </w:tcPr>
          <w:p w14:paraId="59E6DCB6" w14:textId="77777777" w:rsidR="00183F1D" w:rsidRPr="00183F1D" w:rsidRDefault="00183F1D" w:rsidP="00183F1D">
            <w:pPr>
              <w:kinsoku w:val="0"/>
              <w:overflowPunct w:val="0"/>
              <w:autoSpaceDE w:val="0"/>
              <w:autoSpaceDN w:val="0"/>
              <w:adjustRightInd w:val="0"/>
              <w:spacing w:before="38" w:line="244" w:lineRule="auto"/>
              <w:ind w:left="102" w:right="175"/>
              <w:rPr>
                <w:rFonts w:eastAsiaTheme="minorHAnsi"/>
                <w:noProof w:val="0"/>
                <w:lang w:val="en-US"/>
              </w:rPr>
            </w:pPr>
            <w:r w:rsidRPr="00183F1D">
              <w:rPr>
                <w:rFonts w:ascii="Arial" w:eastAsiaTheme="minorHAnsi" w:hAnsi="Arial" w:cs="Arial"/>
                <w:noProof w:val="0"/>
                <w:spacing w:val="-1"/>
                <w:sz w:val="16"/>
                <w:szCs w:val="16"/>
                <w:lang w:val="en-US"/>
              </w:rPr>
              <w:t>MONT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ELECTROD</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LEGARE LA</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PAMANT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D=16MM LA</w:t>
            </w:r>
            <w:r w:rsidRPr="00183F1D">
              <w:rPr>
                <w:rFonts w:ascii="Arial" w:eastAsiaTheme="minorHAnsi" w:hAnsi="Arial" w:cs="Arial"/>
                <w:noProof w:val="0"/>
                <w:spacing w:val="35"/>
                <w:sz w:val="16"/>
                <w:szCs w:val="16"/>
                <w:lang w:val="en-US"/>
              </w:rPr>
              <w:t xml:space="preserve"> </w:t>
            </w:r>
            <w:r w:rsidRPr="00183F1D">
              <w:rPr>
                <w:rFonts w:ascii="Arial" w:eastAsiaTheme="minorHAnsi" w:hAnsi="Arial" w:cs="Arial"/>
                <w:noProof w:val="0"/>
                <w:spacing w:val="-1"/>
                <w:sz w:val="16"/>
                <w:szCs w:val="16"/>
                <w:lang w:val="en-US"/>
              </w:rPr>
              <w:t>STILP SET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CU</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TORON</w:t>
            </w:r>
          </w:p>
        </w:tc>
        <w:tc>
          <w:tcPr>
            <w:tcW w:w="792" w:type="dxa"/>
            <w:tcBorders>
              <w:top w:val="single" w:sz="4" w:space="0" w:color="000000"/>
              <w:left w:val="single" w:sz="4" w:space="0" w:color="000000"/>
              <w:bottom w:val="single" w:sz="4" w:space="0" w:color="000000"/>
              <w:right w:val="single" w:sz="4" w:space="0" w:color="000000"/>
            </w:tcBorders>
          </w:tcPr>
          <w:p w14:paraId="08AE219D"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1B4C424E"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57985BA3" w14:textId="454B57DC" w:rsidR="00183F1D" w:rsidRPr="00183F1D" w:rsidRDefault="00183F1D" w:rsidP="00183F1D">
            <w:pPr>
              <w:kinsoku w:val="0"/>
              <w:overflowPunct w:val="0"/>
              <w:autoSpaceDE w:val="0"/>
              <w:autoSpaceDN w:val="0"/>
              <w:adjustRightInd w:val="0"/>
              <w:spacing w:before="134"/>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B0069FD" w14:textId="0DA6710A" w:rsidR="00183F1D" w:rsidRPr="00183F1D" w:rsidRDefault="00183F1D" w:rsidP="00183F1D">
            <w:pPr>
              <w:kinsoku w:val="0"/>
              <w:overflowPunct w:val="0"/>
              <w:autoSpaceDE w:val="0"/>
              <w:autoSpaceDN w:val="0"/>
              <w:adjustRightInd w:val="0"/>
              <w:spacing w:before="134"/>
              <w:ind w:left="478"/>
              <w:rPr>
                <w:rFonts w:eastAsiaTheme="minorHAnsi"/>
                <w:noProof w:val="0"/>
                <w:lang w:val="ru-RU"/>
              </w:rPr>
            </w:pPr>
          </w:p>
        </w:tc>
      </w:tr>
      <w:tr w:rsidR="00183F1D" w:rsidRPr="00183F1D" w14:paraId="0F417974"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483C7AC8" w14:textId="77777777" w:rsidR="00183F1D" w:rsidRPr="00183F1D" w:rsidRDefault="00183F1D" w:rsidP="00183F1D">
            <w:pPr>
              <w:kinsoku w:val="0"/>
              <w:overflowPunct w:val="0"/>
              <w:autoSpaceDE w:val="0"/>
              <w:autoSpaceDN w:val="0"/>
              <w:adjustRightInd w:val="0"/>
              <w:spacing w:before="41"/>
              <w:ind w:left="215"/>
              <w:rPr>
                <w:rFonts w:eastAsiaTheme="minorHAnsi"/>
                <w:noProof w:val="0"/>
                <w:lang w:val="ru-RU"/>
              </w:rPr>
            </w:pPr>
            <w:r w:rsidRPr="00183F1D">
              <w:rPr>
                <w:rFonts w:ascii="Arial" w:eastAsiaTheme="minorHAnsi" w:hAnsi="Arial" w:cs="Arial"/>
                <w:noProof w:val="0"/>
                <w:spacing w:val="-1"/>
                <w:sz w:val="16"/>
                <w:szCs w:val="16"/>
                <w:lang w:val="ru-RU"/>
              </w:rPr>
              <w:t>0207000040</w:t>
            </w:r>
          </w:p>
        </w:tc>
        <w:tc>
          <w:tcPr>
            <w:tcW w:w="4261" w:type="dxa"/>
            <w:tcBorders>
              <w:top w:val="single" w:sz="4" w:space="0" w:color="000000"/>
              <w:left w:val="single" w:sz="4" w:space="0" w:color="000000"/>
              <w:bottom w:val="single" w:sz="4" w:space="0" w:color="000000"/>
              <w:right w:val="single" w:sz="4" w:space="0" w:color="000000"/>
            </w:tcBorders>
          </w:tcPr>
          <w:p w14:paraId="533F2FCF"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 xml:space="preserve">INLOCUIRE/MONTARE CLEMA </w:t>
            </w:r>
            <w:r w:rsidRPr="00183F1D">
              <w:rPr>
                <w:rFonts w:ascii="Arial" w:eastAsiaTheme="minorHAnsi" w:hAnsi="Arial" w:cs="Arial"/>
                <w:noProof w:val="0"/>
                <w:sz w:val="16"/>
                <w:szCs w:val="16"/>
                <w:lang w:val="ru-RU"/>
              </w:rPr>
              <w:t>PA</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z w:val="16"/>
                <w:szCs w:val="16"/>
                <w:lang w:val="ru-RU"/>
              </w:rPr>
              <w:t>2-2</w:t>
            </w:r>
          </w:p>
        </w:tc>
        <w:tc>
          <w:tcPr>
            <w:tcW w:w="792" w:type="dxa"/>
            <w:tcBorders>
              <w:top w:val="single" w:sz="4" w:space="0" w:color="000000"/>
              <w:left w:val="single" w:sz="4" w:space="0" w:color="000000"/>
              <w:bottom w:val="single" w:sz="4" w:space="0" w:color="000000"/>
              <w:right w:val="single" w:sz="4" w:space="0" w:color="000000"/>
            </w:tcBorders>
          </w:tcPr>
          <w:p w14:paraId="3A19FA48"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1A36D15"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459C78B3" w14:textId="3A53AE33"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ECF3C1A" w14:textId="76767AD8"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4F7FC796"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5DDD1FF8" w14:textId="77777777" w:rsidR="00183F1D" w:rsidRPr="00183F1D" w:rsidRDefault="00183F1D" w:rsidP="00183F1D">
            <w:pPr>
              <w:kinsoku w:val="0"/>
              <w:overflowPunct w:val="0"/>
              <w:autoSpaceDE w:val="0"/>
              <w:autoSpaceDN w:val="0"/>
              <w:adjustRightInd w:val="0"/>
              <w:spacing w:before="134"/>
              <w:ind w:left="215"/>
              <w:rPr>
                <w:rFonts w:eastAsiaTheme="minorHAnsi"/>
                <w:noProof w:val="0"/>
                <w:lang w:val="ru-RU"/>
              </w:rPr>
            </w:pPr>
            <w:r w:rsidRPr="00183F1D">
              <w:rPr>
                <w:rFonts w:ascii="Arial" w:eastAsiaTheme="minorHAnsi" w:hAnsi="Arial" w:cs="Arial"/>
                <w:noProof w:val="0"/>
                <w:spacing w:val="-1"/>
                <w:sz w:val="16"/>
                <w:szCs w:val="16"/>
                <w:lang w:val="ru-RU"/>
              </w:rPr>
              <w:t>0601000020</w:t>
            </w:r>
          </w:p>
        </w:tc>
        <w:tc>
          <w:tcPr>
            <w:tcW w:w="4261" w:type="dxa"/>
            <w:tcBorders>
              <w:top w:val="single" w:sz="4" w:space="0" w:color="000000"/>
              <w:left w:val="single" w:sz="4" w:space="0" w:color="000000"/>
              <w:bottom w:val="single" w:sz="4" w:space="0" w:color="000000"/>
              <w:right w:val="single" w:sz="4" w:space="0" w:color="000000"/>
            </w:tcBorders>
          </w:tcPr>
          <w:p w14:paraId="07205C37" w14:textId="77777777" w:rsidR="00183F1D" w:rsidRPr="00183F1D" w:rsidRDefault="00183F1D" w:rsidP="00183F1D">
            <w:pPr>
              <w:kinsoku w:val="0"/>
              <w:overflowPunct w:val="0"/>
              <w:autoSpaceDE w:val="0"/>
              <w:autoSpaceDN w:val="0"/>
              <w:adjustRightInd w:val="0"/>
              <w:spacing w:before="38" w:line="244" w:lineRule="auto"/>
              <w:ind w:left="102" w:right="226"/>
              <w:rPr>
                <w:rFonts w:eastAsiaTheme="minorHAnsi"/>
                <w:noProof w:val="0"/>
                <w:lang w:val="en-US"/>
              </w:rPr>
            </w:pPr>
            <w:r w:rsidRPr="00183F1D">
              <w:rPr>
                <w:rFonts w:ascii="Arial" w:eastAsiaTheme="minorHAnsi" w:hAnsi="Arial" w:cs="Arial"/>
                <w:noProof w:val="0"/>
                <w:spacing w:val="-1"/>
                <w:sz w:val="16"/>
                <w:szCs w:val="16"/>
                <w:lang w:val="en-US"/>
              </w:rPr>
              <w:t xml:space="preserve">MASUR.REZ.DE DISP.A CURENT.A </w:t>
            </w:r>
            <w:r w:rsidRPr="00183F1D">
              <w:rPr>
                <w:rFonts w:ascii="Arial" w:eastAsiaTheme="minorHAnsi" w:hAnsi="Arial" w:cs="Arial"/>
                <w:noProof w:val="0"/>
                <w:spacing w:val="-2"/>
                <w:sz w:val="16"/>
                <w:szCs w:val="16"/>
                <w:lang w:val="en-US"/>
              </w:rPr>
              <w:t>INST.DE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LEG.LA</w:t>
            </w:r>
            <w:r w:rsidRPr="00183F1D">
              <w:rPr>
                <w:rFonts w:ascii="Arial" w:eastAsiaTheme="minorHAnsi" w:hAnsi="Arial" w:cs="Arial"/>
                <w:noProof w:val="0"/>
                <w:spacing w:val="31"/>
                <w:sz w:val="16"/>
                <w:szCs w:val="16"/>
                <w:lang w:val="en-US"/>
              </w:rPr>
              <w:t xml:space="preserve"> </w:t>
            </w:r>
            <w:r w:rsidRPr="00183F1D">
              <w:rPr>
                <w:rFonts w:ascii="Arial" w:eastAsiaTheme="minorHAnsi" w:hAnsi="Arial" w:cs="Arial"/>
                <w:noProof w:val="0"/>
                <w:spacing w:val="-1"/>
                <w:sz w:val="16"/>
                <w:szCs w:val="16"/>
                <w:lang w:val="en-US"/>
              </w:rPr>
              <w:t>PAMINT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CU</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DIAG.PINA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20M</w:t>
            </w:r>
          </w:p>
        </w:tc>
        <w:tc>
          <w:tcPr>
            <w:tcW w:w="792" w:type="dxa"/>
            <w:tcBorders>
              <w:top w:val="single" w:sz="4" w:space="0" w:color="000000"/>
              <w:left w:val="single" w:sz="4" w:space="0" w:color="000000"/>
              <w:bottom w:val="single" w:sz="4" w:space="0" w:color="000000"/>
              <w:right w:val="single" w:sz="4" w:space="0" w:color="000000"/>
            </w:tcBorders>
          </w:tcPr>
          <w:p w14:paraId="7F7E6BC4"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2FF92A7A" w14:textId="77777777" w:rsidR="00183F1D" w:rsidRPr="00183F1D" w:rsidRDefault="00183F1D" w:rsidP="00183F1D">
            <w:pPr>
              <w:kinsoku w:val="0"/>
              <w:overflowPunct w:val="0"/>
              <w:autoSpaceDE w:val="0"/>
              <w:autoSpaceDN w:val="0"/>
              <w:adjustRightInd w:val="0"/>
              <w:spacing w:before="134"/>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04DF4FEF" w14:textId="60399987" w:rsidR="00183F1D" w:rsidRPr="00183F1D" w:rsidRDefault="00183F1D" w:rsidP="00183F1D">
            <w:pPr>
              <w:kinsoku w:val="0"/>
              <w:overflowPunct w:val="0"/>
              <w:autoSpaceDE w:val="0"/>
              <w:autoSpaceDN w:val="0"/>
              <w:adjustRightInd w:val="0"/>
              <w:spacing w:before="134"/>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60A2D7D" w14:textId="374EAC6D" w:rsidR="00183F1D" w:rsidRPr="00183F1D" w:rsidRDefault="00183F1D" w:rsidP="00183F1D">
            <w:pPr>
              <w:kinsoku w:val="0"/>
              <w:overflowPunct w:val="0"/>
              <w:autoSpaceDE w:val="0"/>
              <w:autoSpaceDN w:val="0"/>
              <w:adjustRightInd w:val="0"/>
              <w:spacing w:before="134"/>
              <w:ind w:left="478"/>
              <w:rPr>
                <w:rFonts w:eastAsiaTheme="minorHAnsi"/>
                <w:noProof w:val="0"/>
                <w:lang w:val="ru-RU"/>
              </w:rPr>
            </w:pPr>
          </w:p>
        </w:tc>
      </w:tr>
      <w:tr w:rsidR="00183F1D" w:rsidRPr="00183F1D" w14:paraId="784913E7" w14:textId="77777777" w:rsidTr="00A10DDB">
        <w:tblPrEx>
          <w:tblCellMar>
            <w:top w:w="0" w:type="dxa"/>
            <w:left w:w="0" w:type="dxa"/>
            <w:bottom w:w="0" w:type="dxa"/>
            <w:right w:w="0" w:type="dxa"/>
          </w:tblCellMar>
        </w:tblPrEx>
        <w:trPr>
          <w:trHeight w:hRule="exact" w:val="458"/>
        </w:trPr>
        <w:tc>
          <w:tcPr>
            <w:tcW w:w="1333" w:type="dxa"/>
            <w:tcBorders>
              <w:top w:val="single" w:sz="4" w:space="0" w:color="000000"/>
              <w:left w:val="single" w:sz="4" w:space="0" w:color="000000"/>
              <w:bottom w:val="single" w:sz="4" w:space="0" w:color="000000"/>
              <w:right w:val="single" w:sz="4" w:space="0" w:color="000000"/>
            </w:tcBorders>
          </w:tcPr>
          <w:p w14:paraId="7418A1A7" w14:textId="77777777" w:rsidR="00183F1D" w:rsidRPr="00183F1D" w:rsidRDefault="00183F1D" w:rsidP="00183F1D">
            <w:pPr>
              <w:kinsoku w:val="0"/>
              <w:overflowPunct w:val="0"/>
              <w:autoSpaceDE w:val="0"/>
              <w:autoSpaceDN w:val="0"/>
              <w:adjustRightInd w:val="0"/>
              <w:spacing w:before="132"/>
              <w:ind w:left="215"/>
              <w:rPr>
                <w:rFonts w:eastAsiaTheme="minorHAnsi"/>
                <w:noProof w:val="0"/>
                <w:lang w:val="ru-RU"/>
              </w:rPr>
            </w:pPr>
            <w:r w:rsidRPr="00183F1D">
              <w:rPr>
                <w:rFonts w:ascii="Arial" w:eastAsiaTheme="minorHAnsi" w:hAnsi="Arial" w:cs="Arial"/>
                <w:noProof w:val="0"/>
                <w:spacing w:val="-1"/>
                <w:sz w:val="16"/>
                <w:szCs w:val="16"/>
                <w:lang w:val="ru-RU"/>
              </w:rPr>
              <w:t>0605000170</w:t>
            </w:r>
          </w:p>
        </w:tc>
        <w:tc>
          <w:tcPr>
            <w:tcW w:w="4261" w:type="dxa"/>
            <w:tcBorders>
              <w:top w:val="single" w:sz="4" w:space="0" w:color="000000"/>
              <w:left w:val="single" w:sz="4" w:space="0" w:color="000000"/>
              <w:bottom w:val="single" w:sz="4" w:space="0" w:color="000000"/>
              <w:right w:val="single" w:sz="4" w:space="0" w:color="000000"/>
            </w:tcBorders>
          </w:tcPr>
          <w:p w14:paraId="6FFE6D8A" w14:textId="77777777" w:rsidR="00183F1D" w:rsidRPr="00183F1D" w:rsidRDefault="00183F1D" w:rsidP="00183F1D">
            <w:pPr>
              <w:kinsoku w:val="0"/>
              <w:overflowPunct w:val="0"/>
              <w:autoSpaceDE w:val="0"/>
              <w:autoSpaceDN w:val="0"/>
              <w:adjustRightInd w:val="0"/>
              <w:spacing w:before="38"/>
              <w:ind w:left="102" w:right="1245"/>
              <w:rPr>
                <w:rFonts w:eastAsiaTheme="minorHAnsi"/>
                <w:noProof w:val="0"/>
                <w:lang w:val="en-US"/>
              </w:rPr>
            </w:pPr>
            <w:r w:rsidRPr="00183F1D">
              <w:rPr>
                <w:rFonts w:ascii="Arial" w:eastAsiaTheme="minorHAnsi" w:hAnsi="Arial" w:cs="Arial"/>
                <w:noProof w:val="0"/>
                <w:spacing w:val="-1"/>
                <w:sz w:val="16"/>
                <w:szCs w:val="16"/>
                <w:lang w:val="en-US"/>
              </w:rPr>
              <w:t>MASURAREA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REZISTENTEI</w:t>
            </w:r>
            <w:r w:rsidRPr="00183F1D">
              <w:rPr>
                <w:rFonts w:ascii="Arial" w:eastAsiaTheme="minorHAnsi" w:hAnsi="Arial" w:cs="Arial"/>
                <w:noProof w:val="0"/>
                <w:spacing w:val="-1"/>
                <w:sz w:val="16"/>
                <w:szCs w:val="16"/>
                <w:lang w:val="en-US"/>
              </w:rPr>
              <w:t xml:space="preserve"> IZOLATIEI</w:t>
            </w:r>
            <w:r w:rsidRPr="00183F1D">
              <w:rPr>
                <w:rFonts w:ascii="Arial" w:eastAsiaTheme="minorHAnsi" w:hAnsi="Arial" w:cs="Arial"/>
                <w:noProof w:val="0"/>
                <w:spacing w:val="31"/>
                <w:sz w:val="16"/>
                <w:szCs w:val="16"/>
                <w:lang w:val="en-US"/>
              </w:rPr>
              <w:t xml:space="preserve"> </w:t>
            </w:r>
            <w:r w:rsidRPr="00183F1D">
              <w:rPr>
                <w:rFonts w:ascii="Arial" w:eastAsiaTheme="minorHAnsi" w:hAnsi="Arial" w:cs="Arial"/>
                <w:noProof w:val="0"/>
                <w:spacing w:val="-1"/>
                <w:sz w:val="16"/>
                <w:szCs w:val="16"/>
                <w:lang w:val="en-US"/>
              </w:rPr>
              <w:t>DESCARCATOARELOR 6-10KV</w:t>
            </w:r>
          </w:p>
        </w:tc>
        <w:tc>
          <w:tcPr>
            <w:tcW w:w="792" w:type="dxa"/>
            <w:tcBorders>
              <w:top w:val="single" w:sz="4" w:space="0" w:color="000000"/>
              <w:left w:val="single" w:sz="4" w:space="0" w:color="000000"/>
              <w:bottom w:val="single" w:sz="4" w:space="0" w:color="000000"/>
              <w:right w:val="single" w:sz="4" w:space="0" w:color="000000"/>
            </w:tcBorders>
          </w:tcPr>
          <w:p w14:paraId="0EBD3A4D"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single" w:sz="4" w:space="0" w:color="000000"/>
              <w:bottom w:val="single" w:sz="4" w:space="0" w:color="000000"/>
              <w:right w:val="single" w:sz="4" w:space="0" w:color="000000"/>
            </w:tcBorders>
          </w:tcPr>
          <w:p w14:paraId="0C72567F" w14:textId="77777777" w:rsidR="00183F1D" w:rsidRPr="00183F1D" w:rsidRDefault="00183F1D" w:rsidP="00183F1D">
            <w:pPr>
              <w:kinsoku w:val="0"/>
              <w:overflowPunct w:val="0"/>
              <w:autoSpaceDE w:val="0"/>
              <w:autoSpaceDN w:val="0"/>
              <w:adjustRightInd w:val="0"/>
              <w:spacing w:before="132"/>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196CF44C" w14:textId="1B80FBF2" w:rsidR="00183F1D" w:rsidRPr="00183F1D" w:rsidRDefault="00183F1D" w:rsidP="00183F1D">
            <w:pPr>
              <w:kinsoku w:val="0"/>
              <w:overflowPunct w:val="0"/>
              <w:autoSpaceDE w:val="0"/>
              <w:autoSpaceDN w:val="0"/>
              <w:adjustRightInd w:val="0"/>
              <w:spacing w:before="132"/>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3E4B6E5" w14:textId="1CC3B845" w:rsidR="00183F1D" w:rsidRPr="00183F1D" w:rsidRDefault="00183F1D" w:rsidP="00183F1D">
            <w:pPr>
              <w:kinsoku w:val="0"/>
              <w:overflowPunct w:val="0"/>
              <w:autoSpaceDE w:val="0"/>
              <w:autoSpaceDN w:val="0"/>
              <w:adjustRightInd w:val="0"/>
              <w:spacing w:before="132"/>
              <w:ind w:left="478"/>
              <w:rPr>
                <w:rFonts w:eastAsiaTheme="minorHAnsi"/>
                <w:noProof w:val="0"/>
                <w:lang w:val="ru-RU"/>
              </w:rPr>
            </w:pPr>
          </w:p>
        </w:tc>
      </w:tr>
      <w:tr w:rsidR="00183F1D" w:rsidRPr="00183F1D" w14:paraId="0778FB7E" w14:textId="77777777" w:rsidTr="00A10DDB">
        <w:tblPrEx>
          <w:tblCellMar>
            <w:top w:w="0" w:type="dxa"/>
            <w:left w:w="0" w:type="dxa"/>
            <w:bottom w:w="0" w:type="dxa"/>
            <w:right w:w="0" w:type="dxa"/>
          </w:tblCellMar>
        </w:tblPrEx>
        <w:trPr>
          <w:trHeight w:hRule="exact" w:val="442"/>
        </w:trPr>
        <w:tc>
          <w:tcPr>
            <w:tcW w:w="1333" w:type="dxa"/>
            <w:tcBorders>
              <w:top w:val="single" w:sz="4" w:space="0" w:color="000000"/>
              <w:left w:val="single" w:sz="4" w:space="0" w:color="000000"/>
              <w:bottom w:val="single" w:sz="4" w:space="0" w:color="000000"/>
              <w:right w:val="single" w:sz="4" w:space="0" w:color="000000"/>
            </w:tcBorders>
          </w:tcPr>
          <w:p w14:paraId="268D8546" w14:textId="77777777" w:rsidR="00183F1D" w:rsidRPr="00183F1D" w:rsidRDefault="00183F1D" w:rsidP="00183F1D">
            <w:pPr>
              <w:autoSpaceDE w:val="0"/>
              <w:autoSpaceDN w:val="0"/>
              <w:adjustRightInd w:val="0"/>
              <w:rPr>
                <w:rFonts w:eastAsiaTheme="minorHAnsi"/>
                <w:noProof w:val="0"/>
                <w:lang w:val="ru-RU"/>
              </w:rPr>
            </w:pPr>
          </w:p>
        </w:tc>
        <w:tc>
          <w:tcPr>
            <w:tcW w:w="4261" w:type="dxa"/>
            <w:tcBorders>
              <w:top w:val="single" w:sz="4" w:space="0" w:color="000000"/>
              <w:left w:val="single" w:sz="4" w:space="0" w:color="000000"/>
              <w:bottom w:val="single" w:sz="4" w:space="0" w:color="000000"/>
              <w:right w:val="nil"/>
            </w:tcBorders>
          </w:tcPr>
          <w:p w14:paraId="1E3E87C1" w14:textId="77777777" w:rsidR="00183F1D" w:rsidRPr="00183F1D" w:rsidRDefault="00183F1D" w:rsidP="00183F1D">
            <w:pPr>
              <w:autoSpaceDE w:val="0"/>
              <w:autoSpaceDN w:val="0"/>
              <w:adjustRightInd w:val="0"/>
              <w:rPr>
                <w:rFonts w:eastAsiaTheme="minorHAnsi"/>
                <w:noProof w:val="0"/>
                <w:lang w:val="ru-RU"/>
              </w:rPr>
            </w:pPr>
          </w:p>
        </w:tc>
        <w:tc>
          <w:tcPr>
            <w:tcW w:w="792" w:type="dxa"/>
            <w:tcBorders>
              <w:top w:val="single" w:sz="4" w:space="0" w:color="000000"/>
              <w:left w:val="nil"/>
              <w:bottom w:val="single" w:sz="4" w:space="0" w:color="000000"/>
              <w:right w:val="nil"/>
            </w:tcBorders>
          </w:tcPr>
          <w:p w14:paraId="5FEAA8DD" w14:textId="77777777" w:rsidR="00183F1D" w:rsidRPr="00183F1D" w:rsidRDefault="00183F1D" w:rsidP="00183F1D">
            <w:pPr>
              <w:autoSpaceDE w:val="0"/>
              <w:autoSpaceDN w:val="0"/>
              <w:adjustRightInd w:val="0"/>
              <w:rPr>
                <w:rFonts w:eastAsiaTheme="minorHAnsi"/>
                <w:noProof w:val="0"/>
                <w:lang w:val="ru-RU"/>
              </w:rPr>
            </w:pPr>
          </w:p>
        </w:tc>
        <w:tc>
          <w:tcPr>
            <w:tcW w:w="1705" w:type="dxa"/>
            <w:gridSpan w:val="2"/>
            <w:tcBorders>
              <w:top w:val="single" w:sz="4" w:space="0" w:color="000000"/>
              <w:left w:val="nil"/>
              <w:bottom w:val="single" w:sz="4" w:space="0" w:color="000000"/>
              <w:right w:val="nil"/>
            </w:tcBorders>
          </w:tcPr>
          <w:p w14:paraId="46A6E47F" w14:textId="77777777" w:rsidR="00A10DDB" w:rsidRDefault="00A10DDB" w:rsidP="00A10DDB">
            <w:pPr>
              <w:pStyle w:val="Default"/>
              <w:rPr>
                <w:b/>
                <w:bCs/>
                <w:sz w:val="16"/>
                <w:szCs w:val="16"/>
              </w:rPr>
            </w:pPr>
          </w:p>
          <w:p w14:paraId="4AA56880" w14:textId="77777777" w:rsidR="00A10DDB" w:rsidRDefault="00A10DDB" w:rsidP="00A10DDB">
            <w:pPr>
              <w:pStyle w:val="Default"/>
              <w:rPr>
                <w:sz w:val="16"/>
                <w:szCs w:val="16"/>
              </w:rPr>
            </w:pPr>
            <w:r>
              <w:rPr>
                <w:b/>
                <w:bCs/>
                <w:sz w:val="16"/>
                <w:szCs w:val="16"/>
              </w:rPr>
              <w:t xml:space="preserve">TOTAL LUCRARI </w:t>
            </w:r>
          </w:p>
          <w:p w14:paraId="485D1780" w14:textId="2B4D750E" w:rsidR="00183F1D" w:rsidRPr="00183F1D" w:rsidRDefault="00183F1D" w:rsidP="00183F1D">
            <w:pPr>
              <w:kinsoku w:val="0"/>
              <w:overflowPunct w:val="0"/>
              <w:autoSpaceDE w:val="0"/>
              <w:autoSpaceDN w:val="0"/>
              <w:adjustRightInd w:val="0"/>
              <w:spacing w:before="41"/>
              <w:ind w:left="710" w:right="-29"/>
              <w:rPr>
                <w:rFonts w:eastAsiaTheme="minorHAnsi"/>
                <w:noProof w:val="0"/>
                <w:lang w:val="ru-RU"/>
              </w:rPr>
            </w:pPr>
          </w:p>
        </w:tc>
        <w:tc>
          <w:tcPr>
            <w:tcW w:w="466" w:type="dxa"/>
            <w:gridSpan w:val="2"/>
            <w:tcBorders>
              <w:top w:val="single" w:sz="4" w:space="0" w:color="000000"/>
              <w:left w:val="nil"/>
              <w:bottom w:val="single" w:sz="4" w:space="0" w:color="000000"/>
              <w:right w:val="single" w:sz="4" w:space="0" w:color="000000"/>
            </w:tcBorders>
          </w:tcPr>
          <w:p w14:paraId="365B74F3" w14:textId="593A43F2" w:rsidR="00183F1D" w:rsidRPr="00183F1D" w:rsidRDefault="00183F1D" w:rsidP="00183F1D">
            <w:pPr>
              <w:kinsoku w:val="0"/>
              <w:overflowPunct w:val="0"/>
              <w:autoSpaceDE w:val="0"/>
              <w:autoSpaceDN w:val="0"/>
              <w:adjustRightInd w:val="0"/>
              <w:spacing w:before="41"/>
              <w:ind w:left="27"/>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6DA253E2" w14:textId="3E4E3454" w:rsidR="00183F1D" w:rsidRPr="00183F1D" w:rsidRDefault="00183F1D" w:rsidP="00183F1D">
            <w:pPr>
              <w:kinsoku w:val="0"/>
              <w:overflowPunct w:val="0"/>
              <w:autoSpaceDE w:val="0"/>
              <w:autoSpaceDN w:val="0"/>
              <w:adjustRightInd w:val="0"/>
              <w:spacing w:before="41"/>
              <w:ind w:left="255"/>
              <w:rPr>
                <w:rFonts w:eastAsiaTheme="minorHAnsi"/>
                <w:noProof w:val="0"/>
                <w:lang w:val="ru-RU"/>
              </w:rPr>
            </w:pPr>
          </w:p>
        </w:tc>
      </w:tr>
      <w:tr w:rsidR="00183F1D" w:rsidRPr="00183F1D" w14:paraId="0B7B31E2"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4754C3F3" w14:textId="77777777" w:rsidR="00183F1D" w:rsidRPr="00183F1D" w:rsidRDefault="00183F1D" w:rsidP="00183F1D">
            <w:pPr>
              <w:autoSpaceDE w:val="0"/>
              <w:autoSpaceDN w:val="0"/>
              <w:adjustRightInd w:val="0"/>
              <w:rPr>
                <w:rFonts w:eastAsiaTheme="minorHAnsi"/>
                <w:noProof w:val="0"/>
                <w:lang w:val="ru-RU"/>
              </w:rPr>
            </w:pPr>
          </w:p>
        </w:tc>
        <w:tc>
          <w:tcPr>
            <w:tcW w:w="4261" w:type="dxa"/>
            <w:tcBorders>
              <w:top w:val="single" w:sz="4" w:space="0" w:color="000000"/>
              <w:left w:val="single" w:sz="4" w:space="0" w:color="000000"/>
              <w:bottom w:val="single" w:sz="4" w:space="0" w:color="000000"/>
              <w:right w:val="nil"/>
            </w:tcBorders>
          </w:tcPr>
          <w:p w14:paraId="19EE1D71"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b/>
                <w:bCs/>
                <w:noProof w:val="0"/>
                <w:sz w:val="16"/>
                <w:szCs w:val="16"/>
                <w:lang w:val="en-US"/>
              </w:rPr>
              <w:t xml:space="preserve">2 </w:t>
            </w:r>
            <w:proofErr w:type="spellStart"/>
            <w:r w:rsidRPr="00183F1D">
              <w:rPr>
                <w:rFonts w:ascii="Arial" w:eastAsiaTheme="minorHAnsi" w:hAnsi="Arial" w:cs="Arial"/>
                <w:b/>
                <w:bCs/>
                <w:noProof w:val="0"/>
                <w:spacing w:val="-1"/>
                <w:sz w:val="16"/>
                <w:szCs w:val="16"/>
                <w:lang w:val="en-US"/>
              </w:rPr>
              <w:t>Materiale</w:t>
            </w:r>
            <w:proofErr w:type="spellEnd"/>
            <w:r w:rsidRPr="00183F1D">
              <w:rPr>
                <w:rFonts w:ascii="Arial" w:eastAsiaTheme="minorHAnsi" w:hAnsi="Arial" w:cs="Arial"/>
                <w:b/>
                <w:bCs/>
                <w:noProof w:val="0"/>
                <w:spacing w:val="-3"/>
                <w:sz w:val="16"/>
                <w:szCs w:val="16"/>
                <w:lang w:val="en-US"/>
              </w:rPr>
              <w:t xml:space="preserve"> </w:t>
            </w:r>
            <w:proofErr w:type="spellStart"/>
            <w:r w:rsidRPr="00183F1D">
              <w:rPr>
                <w:rFonts w:ascii="Arial" w:eastAsiaTheme="minorHAnsi" w:hAnsi="Arial" w:cs="Arial"/>
                <w:b/>
                <w:bCs/>
                <w:noProof w:val="0"/>
                <w:spacing w:val="-1"/>
                <w:sz w:val="16"/>
                <w:szCs w:val="16"/>
                <w:lang w:val="en-US"/>
              </w:rPr>
              <w:t>aportate</w:t>
            </w:r>
            <w:proofErr w:type="spellEnd"/>
            <w:r w:rsidRPr="00183F1D">
              <w:rPr>
                <w:rFonts w:ascii="Arial" w:eastAsiaTheme="minorHAnsi" w:hAnsi="Arial" w:cs="Arial"/>
                <w:b/>
                <w:bCs/>
                <w:noProof w:val="0"/>
                <w:spacing w:val="-2"/>
                <w:sz w:val="16"/>
                <w:szCs w:val="16"/>
                <w:lang w:val="en-US"/>
              </w:rPr>
              <w:t xml:space="preserve"> </w:t>
            </w:r>
            <w:r w:rsidRPr="00183F1D">
              <w:rPr>
                <w:rFonts w:ascii="Arial" w:eastAsiaTheme="minorHAnsi" w:hAnsi="Arial" w:cs="Arial"/>
                <w:b/>
                <w:bCs/>
                <w:noProof w:val="0"/>
                <w:sz w:val="16"/>
                <w:szCs w:val="16"/>
                <w:lang w:val="en-US"/>
              </w:rPr>
              <w:t xml:space="preserve">de </w:t>
            </w:r>
            <w:proofErr w:type="spellStart"/>
            <w:r w:rsidRPr="00183F1D">
              <w:rPr>
                <w:rFonts w:ascii="Arial" w:eastAsiaTheme="minorHAnsi" w:hAnsi="Arial" w:cs="Arial"/>
                <w:b/>
                <w:bCs/>
                <w:noProof w:val="0"/>
                <w:spacing w:val="-1"/>
                <w:sz w:val="16"/>
                <w:szCs w:val="16"/>
                <w:lang w:val="en-US"/>
              </w:rPr>
              <w:t>catre</w:t>
            </w:r>
            <w:proofErr w:type="spellEnd"/>
            <w:r w:rsidRPr="00183F1D">
              <w:rPr>
                <w:rFonts w:ascii="Arial" w:eastAsiaTheme="minorHAnsi" w:hAnsi="Arial" w:cs="Arial"/>
                <w:b/>
                <w:bCs/>
                <w:noProof w:val="0"/>
                <w:sz w:val="16"/>
                <w:szCs w:val="16"/>
                <w:lang w:val="en-US"/>
              </w:rPr>
              <w:t xml:space="preserve"> </w:t>
            </w:r>
            <w:r w:rsidRPr="00183F1D">
              <w:rPr>
                <w:rFonts w:ascii="Arial" w:eastAsiaTheme="minorHAnsi" w:hAnsi="Arial" w:cs="Arial"/>
                <w:b/>
                <w:bCs/>
                <w:noProof w:val="0"/>
                <w:spacing w:val="-2"/>
                <w:sz w:val="16"/>
                <w:szCs w:val="16"/>
                <w:lang w:val="en-US"/>
              </w:rPr>
              <w:t>OSD</w:t>
            </w:r>
          </w:p>
        </w:tc>
        <w:tc>
          <w:tcPr>
            <w:tcW w:w="792" w:type="dxa"/>
            <w:tcBorders>
              <w:top w:val="single" w:sz="4" w:space="0" w:color="000000"/>
              <w:left w:val="nil"/>
              <w:bottom w:val="single" w:sz="4" w:space="0" w:color="000000"/>
              <w:right w:val="nil"/>
            </w:tcBorders>
          </w:tcPr>
          <w:p w14:paraId="5EEC3B8F"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nil"/>
              <w:bottom w:val="single" w:sz="4" w:space="0" w:color="000000"/>
              <w:right w:val="nil"/>
            </w:tcBorders>
          </w:tcPr>
          <w:p w14:paraId="27B5D00A" w14:textId="77777777" w:rsidR="00183F1D" w:rsidRPr="00183F1D" w:rsidRDefault="00183F1D" w:rsidP="00183F1D">
            <w:pPr>
              <w:autoSpaceDE w:val="0"/>
              <w:autoSpaceDN w:val="0"/>
              <w:adjustRightInd w:val="0"/>
              <w:rPr>
                <w:rFonts w:eastAsiaTheme="minorHAnsi"/>
                <w:noProof w:val="0"/>
                <w:lang w:val="en-US"/>
              </w:rPr>
            </w:pPr>
          </w:p>
        </w:tc>
        <w:tc>
          <w:tcPr>
            <w:tcW w:w="1088" w:type="dxa"/>
            <w:gridSpan w:val="3"/>
            <w:tcBorders>
              <w:top w:val="single" w:sz="4" w:space="0" w:color="000000"/>
              <w:left w:val="nil"/>
              <w:bottom w:val="single" w:sz="4" w:space="0" w:color="000000"/>
              <w:right w:val="nil"/>
            </w:tcBorders>
          </w:tcPr>
          <w:p w14:paraId="04FAE97A" w14:textId="77777777" w:rsidR="00183F1D" w:rsidRPr="00183F1D" w:rsidRDefault="00183F1D" w:rsidP="00183F1D">
            <w:pPr>
              <w:autoSpaceDE w:val="0"/>
              <w:autoSpaceDN w:val="0"/>
              <w:adjustRightInd w:val="0"/>
              <w:rPr>
                <w:rFonts w:eastAsiaTheme="minorHAnsi"/>
                <w:noProof w:val="0"/>
                <w:lang w:val="en-US"/>
              </w:rPr>
            </w:pPr>
          </w:p>
        </w:tc>
        <w:tc>
          <w:tcPr>
            <w:tcW w:w="1083" w:type="dxa"/>
            <w:tcBorders>
              <w:top w:val="single" w:sz="4" w:space="0" w:color="000000"/>
              <w:left w:val="nil"/>
              <w:bottom w:val="single" w:sz="4" w:space="0" w:color="000000"/>
              <w:right w:val="single" w:sz="4" w:space="0" w:color="000000"/>
            </w:tcBorders>
          </w:tcPr>
          <w:p w14:paraId="28DB98A1" w14:textId="77777777" w:rsidR="00183F1D" w:rsidRPr="00183F1D" w:rsidRDefault="00183F1D" w:rsidP="00183F1D">
            <w:pPr>
              <w:autoSpaceDE w:val="0"/>
              <w:autoSpaceDN w:val="0"/>
              <w:adjustRightInd w:val="0"/>
              <w:rPr>
                <w:rFonts w:eastAsiaTheme="minorHAnsi"/>
                <w:noProof w:val="0"/>
                <w:lang w:val="en-US"/>
              </w:rPr>
            </w:pPr>
          </w:p>
        </w:tc>
      </w:tr>
      <w:tr w:rsidR="00183F1D" w:rsidRPr="00183F1D" w14:paraId="2B352CC2" w14:textId="77777777" w:rsidTr="00A10DDB">
        <w:tblPrEx>
          <w:tblCellMar>
            <w:top w:w="0" w:type="dxa"/>
            <w:left w:w="0" w:type="dxa"/>
            <w:bottom w:w="0" w:type="dxa"/>
            <w:right w:w="0" w:type="dxa"/>
          </w:tblCellMar>
        </w:tblPrEx>
        <w:trPr>
          <w:trHeight w:hRule="exact" w:val="422"/>
        </w:trPr>
        <w:tc>
          <w:tcPr>
            <w:tcW w:w="1333" w:type="dxa"/>
            <w:tcBorders>
              <w:top w:val="single" w:sz="4" w:space="0" w:color="000000"/>
              <w:left w:val="single" w:sz="4" w:space="0" w:color="000000"/>
              <w:bottom w:val="single" w:sz="4" w:space="0" w:color="000000"/>
              <w:right w:val="single" w:sz="4" w:space="0" w:color="000000"/>
            </w:tcBorders>
          </w:tcPr>
          <w:p w14:paraId="103552F7" w14:textId="77777777" w:rsidR="00183F1D" w:rsidRPr="00183F1D" w:rsidRDefault="00183F1D" w:rsidP="00183F1D">
            <w:pPr>
              <w:kinsoku w:val="0"/>
              <w:overflowPunct w:val="0"/>
              <w:autoSpaceDE w:val="0"/>
              <w:autoSpaceDN w:val="0"/>
              <w:adjustRightInd w:val="0"/>
              <w:spacing w:before="115"/>
              <w:ind w:left="126"/>
              <w:rPr>
                <w:rFonts w:eastAsiaTheme="minorHAnsi"/>
                <w:noProof w:val="0"/>
                <w:lang w:val="ru-RU"/>
              </w:rPr>
            </w:pPr>
            <w:r w:rsidRPr="00183F1D">
              <w:rPr>
                <w:rFonts w:ascii="Arial" w:eastAsiaTheme="minorHAnsi" w:hAnsi="Arial" w:cs="Arial"/>
                <w:noProof w:val="0"/>
                <w:spacing w:val="-1"/>
                <w:sz w:val="16"/>
                <w:szCs w:val="16"/>
                <w:lang w:val="ru-RU"/>
              </w:rPr>
              <w:t>400201761925</w:t>
            </w:r>
          </w:p>
        </w:tc>
        <w:tc>
          <w:tcPr>
            <w:tcW w:w="4261" w:type="dxa"/>
            <w:tcBorders>
              <w:top w:val="single" w:sz="4" w:space="0" w:color="000000"/>
              <w:left w:val="single" w:sz="4" w:space="0" w:color="000000"/>
              <w:bottom w:val="single" w:sz="4" w:space="0" w:color="000000"/>
              <w:right w:val="single" w:sz="4" w:space="0" w:color="000000"/>
            </w:tcBorders>
          </w:tcPr>
          <w:p w14:paraId="68BC997B" w14:textId="77777777" w:rsidR="00183F1D" w:rsidRPr="00183F1D" w:rsidRDefault="00183F1D" w:rsidP="00183F1D">
            <w:pPr>
              <w:kinsoku w:val="0"/>
              <w:overflowPunct w:val="0"/>
              <w:autoSpaceDE w:val="0"/>
              <w:autoSpaceDN w:val="0"/>
              <w:adjustRightInd w:val="0"/>
              <w:spacing w:before="115"/>
              <w:ind w:left="102"/>
              <w:rPr>
                <w:rFonts w:eastAsiaTheme="minorHAnsi"/>
                <w:noProof w:val="0"/>
                <w:lang w:val="en-US"/>
              </w:rPr>
            </w:pPr>
            <w:r w:rsidRPr="00183F1D">
              <w:rPr>
                <w:rFonts w:ascii="Arial" w:eastAsiaTheme="minorHAnsi" w:hAnsi="Arial" w:cs="Arial"/>
                <w:noProof w:val="0"/>
                <w:spacing w:val="-1"/>
                <w:sz w:val="16"/>
                <w:szCs w:val="16"/>
                <w:lang w:val="en-US"/>
              </w:rPr>
              <w:t>ELECTROD D=3MM CURENT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ALTERNATIV (SGT)</w:t>
            </w:r>
          </w:p>
        </w:tc>
        <w:tc>
          <w:tcPr>
            <w:tcW w:w="792" w:type="dxa"/>
            <w:tcBorders>
              <w:top w:val="single" w:sz="4" w:space="0" w:color="000000"/>
              <w:left w:val="single" w:sz="4" w:space="0" w:color="000000"/>
              <w:bottom w:val="single" w:sz="4" w:space="0" w:color="000000"/>
              <w:right w:val="single" w:sz="4" w:space="0" w:color="000000"/>
            </w:tcBorders>
          </w:tcPr>
          <w:p w14:paraId="2658F607" w14:textId="77777777" w:rsidR="00183F1D" w:rsidRPr="00183F1D" w:rsidRDefault="00183F1D" w:rsidP="00183F1D">
            <w:pPr>
              <w:kinsoku w:val="0"/>
              <w:overflowPunct w:val="0"/>
              <w:autoSpaceDE w:val="0"/>
              <w:autoSpaceDN w:val="0"/>
              <w:adjustRightInd w:val="0"/>
              <w:spacing w:before="115"/>
              <w:ind w:right="1"/>
              <w:jc w:val="center"/>
              <w:rPr>
                <w:rFonts w:eastAsiaTheme="minorHAnsi"/>
                <w:noProof w:val="0"/>
                <w:lang w:val="ru-RU"/>
              </w:rPr>
            </w:pPr>
            <w:r w:rsidRPr="00183F1D">
              <w:rPr>
                <w:rFonts w:ascii="Arial" w:eastAsiaTheme="minorHAnsi" w:hAnsi="Arial" w:cs="Arial"/>
                <w:noProof w:val="0"/>
                <w:sz w:val="16"/>
                <w:szCs w:val="16"/>
                <w:lang w:val="ru-RU"/>
              </w:rPr>
              <w:t>KG</w:t>
            </w:r>
          </w:p>
        </w:tc>
        <w:tc>
          <w:tcPr>
            <w:tcW w:w="1083" w:type="dxa"/>
            <w:tcBorders>
              <w:top w:val="single" w:sz="4" w:space="0" w:color="000000"/>
              <w:left w:val="single" w:sz="4" w:space="0" w:color="000000"/>
              <w:bottom w:val="single" w:sz="4" w:space="0" w:color="000000"/>
              <w:right w:val="single" w:sz="4" w:space="0" w:color="000000"/>
            </w:tcBorders>
          </w:tcPr>
          <w:p w14:paraId="3DE32510" w14:textId="77777777" w:rsidR="00183F1D" w:rsidRPr="00183F1D" w:rsidRDefault="00183F1D" w:rsidP="00183F1D">
            <w:pPr>
              <w:kinsoku w:val="0"/>
              <w:overflowPunct w:val="0"/>
              <w:autoSpaceDE w:val="0"/>
              <w:autoSpaceDN w:val="0"/>
              <w:adjustRightInd w:val="0"/>
              <w:spacing w:before="115"/>
              <w:ind w:right="99"/>
              <w:jc w:val="right"/>
              <w:rPr>
                <w:rFonts w:eastAsiaTheme="minorHAnsi"/>
                <w:noProof w:val="0"/>
                <w:lang w:val="ru-RU"/>
              </w:rPr>
            </w:pPr>
            <w:r w:rsidRPr="00183F1D">
              <w:rPr>
                <w:rFonts w:ascii="Arial" w:eastAsiaTheme="minorHAnsi" w:hAnsi="Arial" w:cs="Arial"/>
                <w:noProof w:val="0"/>
                <w:spacing w:val="-1"/>
                <w:w w:val="95"/>
                <w:sz w:val="16"/>
                <w:szCs w:val="16"/>
                <w:lang w:val="ru-RU"/>
              </w:rPr>
              <w:t>0,4</w:t>
            </w:r>
          </w:p>
        </w:tc>
        <w:tc>
          <w:tcPr>
            <w:tcW w:w="1088" w:type="dxa"/>
            <w:gridSpan w:val="3"/>
            <w:tcBorders>
              <w:top w:val="single" w:sz="4" w:space="0" w:color="000000"/>
              <w:left w:val="single" w:sz="4" w:space="0" w:color="000000"/>
              <w:bottom w:val="single" w:sz="4" w:space="0" w:color="000000"/>
              <w:right w:val="single" w:sz="4" w:space="0" w:color="000000"/>
            </w:tcBorders>
          </w:tcPr>
          <w:p w14:paraId="4E11AB55" w14:textId="1EF05CF9" w:rsidR="00183F1D" w:rsidRPr="00183F1D" w:rsidRDefault="00183F1D" w:rsidP="00183F1D">
            <w:pPr>
              <w:kinsoku w:val="0"/>
              <w:overflowPunct w:val="0"/>
              <w:autoSpaceDE w:val="0"/>
              <w:autoSpaceDN w:val="0"/>
              <w:adjustRightInd w:val="0"/>
              <w:spacing w:before="115"/>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6E6B186" w14:textId="55906144" w:rsidR="00183F1D" w:rsidRPr="00183F1D" w:rsidRDefault="00183F1D" w:rsidP="00183F1D">
            <w:pPr>
              <w:kinsoku w:val="0"/>
              <w:overflowPunct w:val="0"/>
              <w:autoSpaceDE w:val="0"/>
              <w:autoSpaceDN w:val="0"/>
              <w:adjustRightInd w:val="0"/>
              <w:spacing w:before="115"/>
              <w:ind w:left="567"/>
              <w:rPr>
                <w:rFonts w:eastAsiaTheme="minorHAnsi"/>
                <w:noProof w:val="0"/>
                <w:lang w:val="ru-RU"/>
              </w:rPr>
            </w:pPr>
          </w:p>
        </w:tc>
      </w:tr>
      <w:tr w:rsidR="00183F1D" w:rsidRPr="00183F1D" w14:paraId="1F1C0878" w14:textId="77777777" w:rsidTr="00A10DDB">
        <w:tblPrEx>
          <w:tblCellMar>
            <w:top w:w="0" w:type="dxa"/>
            <w:left w:w="0" w:type="dxa"/>
            <w:bottom w:w="0" w:type="dxa"/>
            <w:right w:w="0" w:type="dxa"/>
          </w:tblCellMar>
        </w:tblPrEx>
        <w:trPr>
          <w:trHeight w:hRule="exact" w:val="422"/>
        </w:trPr>
        <w:tc>
          <w:tcPr>
            <w:tcW w:w="1333" w:type="dxa"/>
            <w:tcBorders>
              <w:top w:val="single" w:sz="4" w:space="0" w:color="000000"/>
              <w:left w:val="single" w:sz="4" w:space="0" w:color="000000"/>
              <w:bottom w:val="single" w:sz="4" w:space="0" w:color="000000"/>
              <w:right w:val="single" w:sz="4" w:space="0" w:color="000000"/>
            </w:tcBorders>
          </w:tcPr>
          <w:p w14:paraId="3202E877" w14:textId="77777777" w:rsidR="00183F1D" w:rsidRPr="00183F1D" w:rsidRDefault="00183F1D" w:rsidP="00183F1D">
            <w:pPr>
              <w:kinsoku w:val="0"/>
              <w:overflowPunct w:val="0"/>
              <w:autoSpaceDE w:val="0"/>
              <w:autoSpaceDN w:val="0"/>
              <w:adjustRightInd w:val="0"/>
              <w:spacing w:before="115"/>
              <w:ind w:left="126"/>
              <w:rPr>
                <w:rFonts w:eastAsiaTheme="minorHAnsi"/>
                <w:noProof w:val="0"/>
                <w:lang w:val="ru-RU"/>
              </w:rPr>
            </w:pPr>
            <w:r w:rsidRPr="00183F1D">
              <w:rPr>
                <w:rFonts w:ascii="Arial" w:eastAsiaTheme="minorHAnsi" w:hAnsi="Arial" w:cs="Arial"/>
                <w:noProof w:val="0"/>
                <w:spacing w:val="-1"/>
                <w:sz w:val="16"/>
                <w:szCs w:val="16"/>
                <w:lang w:val="ru-RU"/>
              </w:rPr>
              <w:t>033250761936</w:t>
            </w:r>
          </w:p>
        </w:tc>
        <w:tc>
          <w:tcPr>
            <w:tcW w:w="4261" w:type="dxa"/>
            <w:tcBorders>
              <w:top w:val="single" w:sz="4" w:space="0" w:color="000000"/>
              <w:left w:val="single" w:sz="4" w:space="0" w:color="000000"/>
              <w:bottom w:val="single" w:sz="4" w:space="0" w:color="000000"/>
              <w:right w:val="single" w:sz="4" w:space="0" w:color="000000"/>
            </w:tcBorders>
          </w:tcPr>
          <w:p w14:paraId="349CFCD7" w14:textId="77777777" w:rsidR="00183F1D" w:rsidRPr="00183F1D" w:rsidRDefault="00183F1D" w:rsidP="00183F1D">
            <w:pPr>
              <w:kinsoku w:val="0"/>
              <w:overflowPunct w:val="0"/>
              <w:autoSpaceDE w:val="0"/>
              <w:autoSpaceDN w:val="0"/>
              <w:adjustRightInd w:val="0"/>
              <w:spacing w:before="115"/>
              <w:ind w:left="102"/>
              <w:rPr>
                <w:rFonts w:eastAsiaTheme="minorHAnsi"/>
                <w:noProof w:val="0"/>
                <w:lang w:val="en-US"/>
              </w:rPr>
            </w:pPr>
            <w:r w:rsidRPr="00183F1D">
              <w:rPr>
                <w:rFonts w:ascii="Arial" w:eastAsiaTheme="minorHAnsi" w:hAnsi="Arial" w:cs="Arial"/>
                <w:noProof w:val="0"/>
                <w:spacing w:val="-1"/>
                <w:sz w:val="16"/>
                <w:szCs w:val="16"/>
                <w:lang w:val="en-US"/>
              </w:rPr>
              <w:t>ELEMENTE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DE FIXARE(BULOANE,PIULITE)_SGT</w:t>
            </w:r>
          </w:p>
        </w:tc>
        <w:tc>
          <w:tcPr>
            <w:tcW w:w="792" w:type="dxa"/>
            <w:tcBorders>
              <w:top w:val="single" w:sz="4" w:space="0" w:color="000000"/>
              <w:left w:val="single" w:sz="4" w:space="0" w:color="000000"/>
              <w:bottom w:val="single" w:sz="4" w:space="0" w:color="000000"/>
              <w:right w:val="single" w:sz="4" w:space="0" w:color="000000"/>
            </w:tcBorders>
          </w:tcPr>
          <w:p w14:paraId="059C9542" w14:textId="77777777" w:rsidR="00183F1D" w:rsidRPr="00183F1D" w:rsidRDefault="00183F1D" w:rsidP="00183F1D">
            <w:pPr>
              <w:kinsoku w:val="0"/>
              <w:overflowPunct w:val="0"/>
              <w:autoSpaceDE w:val="0"/>
              <w:autoSpaceDN w:val="0"/>
              <w:adjustRightInd w:val="0"/>
              <w:spacing w:before="115"/>
              <w:ind w:right="1"/>
              <w:jc w:val="center"/>
              <w:rPr>
                <w:rFonts w:eastAsiaTheme="minorHAnsi"/>
                <w:noProof w:val="0"/>
                <w:lang w:val="ru-RU"/>
              </w:rPr>
            </w:pPr>
            <w:r w:rsidRPr="00183F1D">
              <w:rPr>
                <w:rFonts w:ascii="Arial" w:eastAsiaTheme="minorHAnsi" w:hAnsi="Arial" w:cs="Arial"/>
                <w:noProof w:val="0"/>
                <w:sz w:val="16"/>
                <w:szCs w:val="16"/>
                <w:lang w:val="ru-RU"/>
              </w:rPr>
              <w:t>KG</w:t>
            </w:r>
          </w:p>
        </w:tc>
        <w:tc>
          <w:tcPr>
            <w:tcW w:w="1083" w:type="dxa"/>
            <w:tcBorders>
              <w:top w:val="single" w:sz="4" w:space="0" w:color="000000"/>
              <w:left w:val="single" w:sz="4" w:space="0" w:color="000000"/>
              <w:bottom w:val="single" w:sz="4" w:space="0" w:color="000000"/>
              <w:right w:val="single" w:sz="4" w:space="0" w:color="000000"/>
            </w:tcBorders>
          </w:tcPr>
          <w:p w14:paraId="6316AD96" w14:textId="77777777" w:rsidR="00183F1D" w:rsidRPr="00183F1D" w:rsidRDefault="00183F1D" w:rsidP="00183F1D">
            <w:pPr>
              <w:kinsoku w:val="0"/>
              <w:overflowPunct w:val="0"/>
              <w:autoSpaceDE w:val="0"/>
              <w:autoSpaceDN w:val="0"/>
              <w:adjustRightInd w:val="0"/>
              <w:spacing w:before="115"/>
              <w:ind w:left="656"/>
              <w:rPr>
                <w:rFonts w:eastAsiaTheme="minorHAnsi"/>
                <w:noProof w:val="0"/>
                <w:lang w:val="ru-RU"/>
              </w:rPr>
            </w:pPr>
            <w:r w:rsidRPr="00183F1D">
              <w:rPr>
                <w:rFonts w:ascii="Arial" w:eastAsiaTheme="minorHAnsi" w:hAnsi="Arial" w:cs="Arial"/>
                <w:noProof w:val="0"/>
                <w:spacing w:val="-1"/>
                <w:sz w:val="16"/>
                <w:szCs w:val="16"/>
                <w:lang w:val="ru-RU"/>
              </w:rPr>
              <w:t>1,47</w:t>
            </w:r>
          </w:p>
        </w:tc>
        <w:tc>
          <w:tcPr>
            <w:tcW w:w="1088" w:type="dxa"/>
            <w:gridSpan w:val="3"/>
            <w:tcBorders>
              <w:top w:val="single" w:sz="4" w:space="0" w:color="000000"/>
              <w:left w:val="single" w:sz="4" w:space="0" w:color="000000"/>
              <w:bottom w:val="single" w:sz="4" w:space="0" w:color="000000"/>
              <w:right w:val="single" w:sz="4" w:space="0" w:color="000000"/>
            </w:tcBorders>
          </w:tcPr>
          <w:p w14:paraId="780E3E90" w14:textId="4FADA4BD" w:rsidR="00183F1D" w:rsidRPr="00183F1D" w:rsidRDefault="00183F1D" w:rsidP="00183F1D">
            <w:pPr>
              <w:kinsoku w:val="0"/>
              <w:overflowPunct w:val="0"/>
              <w:autoSpaceDE w:val="0"/>
              <w:autoSpaceDN w:val="0"/>
              <w:adjustRightInd w:val="0"/>
              <w:spacing w:before="115"/>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558309CE" w14:textId="062B8C2F" w:rsidR="00183F1D" w:rsidRPr="00183F1D" w:rsidRDefault="00183F1D" w:rsidP="00183F1D">
            <w:pPr>
              <w:kinsoku w:val="0"/>
              <w:overflowPunct w:val="0"/>
              <w:autoSpaceDE w:val="0"/>
              <w:autoSpaceDN w:val="0"/>
              <w:adjustRightInd w:val="0"/>
              <w:spacing w:before="115"/>
              <w:ind w:left="478"/>
              <w:rPr>
                <w:rFonts w:eastAsiaTheme="minorHAnsi"/>
                <w:noProof w:val="0"/>
                <w:lang w:val="ru-RU"/>
              </w:rPr>
            </w:pPr>
          </w:p>
        </w:tc>
      </w:tr>
      <w:tr w:rsidR="00183F1D" w:rsidRPr="00183F1D" w14:paraId="4ED5A486"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117D94E6"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061203761934</w:t>
            </w:r>
          </w:p>
        </w:tc>
        <w:tc>
          <w:tcPr>
            <w:tcW w:w="4261" w:type="dxa"/>
            <w:tcBorders>
              <w:top w:val="single" w:sz="4" w:space="0" w:color="000000"/>
              <w:left w:val="single" w:sz="4" w:space="0" w:color="000000"/>
              <w:bottom w:val="single" w:sz="4" w:space="0" w:color="000000"/>
              <w:right w:val="single" w:sz="4" w:space="0" w:color="000000"/>
            </w:tcBorders>
          </w:tcPr>
          <w:p w14:paraId="19C602F7"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VOPSEA</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2"/>
                <w:sz w:val="16"/>
                <w:szCs w:val="16"/>
                <w:lang w:val="ru-RU"/>
              </w:rPr>
              <w:t>NEAGRA</w:t>
            </w:r>
            <w:r w:rsidRPr="00183F1D">
              <w:rPr>
                <w:rFonts w:ascii="Arial" w:eastAsiaTheme="minorHAnsi" w:hAnsi="Arial" w:cs="Arial"/>
                <w:noProof w:val="0"/>
                <w:spacing w:val="-1"/>
                <w:sz w:val="16"/>
                <w:szCs w:val="16"/>
                <w:lang w:val="ru-RU"/>
              </w:rPr>
              <w:t xml:space="preserve"> PF-115</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1"/>
                <w:sz w:val="16"/>
                <w:szCs w:val="16"/>
                <w:lang w:val="ru-RU"/>
              </w:rPr>
              <w:t>(SGT)</w:t>
            </w:r>
          </w:p>
        </w:tc>
        <w:tc>
          <w:tcPr>
            <w:tcW w:w="792" w:type="dxa"/>
            <w:tcBorders>
              <w:top w:val="single" w:sz="4" w:space="0" w:color="000000"/>
              <w:left w:val="single" w:sz="4" w:space="0" w:color="000000"/>
              <w:bottom w:val="single" w:sz="4" w:space="0" w:color="000000"/>
              <w:right w:val="single" w:sz="4" w:space="0" w:color="000000"/>
            </w:tcBorders>
          </w:tcPr>
          <w:p w14:paraId="5C6C752D" w14:textId="77777777" w:rsidR="00183F1D" w:rsidRPr="00183F1D" w:rsidRDefault="00183F1D" w:rsidP="00183F1D">
            <w:pPr>
              <w:kinsoku w:val="0"/>
              <w:overflowPunct w:val="0"/>
              <w:autoSpaceDE w:val="0"/>
              <w:autoSpaceDN w:val="0"/>
              <w:adjustRightInd w:val="0"/>
              <w:spacing w:before="41"/>
              <w:ind w:right="4"/>
              <w:jc w:val="center"/>
              <w:rPr>
                <w:rFonts w:eastAsiaTheme="minorHAnsi"/>
                <w:noProof w:val="0"/>
                <w:lang w:val="ru-RU"/>
              </w:rPr>
            </w:pPr>
            <w:r w:rsidRPr="00183F1D">
              <w:rPr>
                <w:rFonts w:ascii="Arial" w:eastAsiaTheme="minorHAnsi" w:hAnsi="Arial" w:cs="Arial"/>
                <w:noProof w:val="0"/>
                <w:sz w:val="16"/>
                <w:szCs w:val="16"/>
                <w:lang w:val="ru-RU"/>
              </w:rPr>
              <w:t>L</w:t>
            </w:r>
          </w:p>
        </w:tc>
        <w:tc>
          <w:tcPr>
            <w:tcW w:w="1083" w:type="dxa"/>
            <w:tcBorders>
              <w:top w:val="single" w:sz="4" w:space="0" w:color="000000"/>
              <w:left w:val="single" w:sz="4" w:space="0" w:color="000000"/>
              <w:bottom w:val="single" w:sz="4" w:space="0" w:color="000000"/>
              <w:right w:val="single" w:sz="4" w:space="0" w:color="000000"/>
            </w:tcBorders>
          </w:tcPr>
          <w:p w14:paraId="47D82912" w14:textId="77777777"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r w:rsidRPr="00183F1D">
              <w:rPr>
                <w:rFonts w:ascii="Arial" w:eastAsiaTheme="minorHAnsi" w:hAnsi="Arial" w:cs="Arial"/>
                <w:noProof w:val="0"/>
                <w:spacing w:val="-1"/>
                <w:sz w:val="16"/>
                <w:szCs w:val="16"/>
                <w:lang w:val="ru-RU"/>
              </w:rPr>
              <w:t>0,39</w:t>
            </w:r>
          </w:p>
        </w:tc>
        <w:tc>
          <w:tcPr>
            <w:tcW w:w="1088" w:type="dxa"/>
            <w:gridSpan w:val="3"/>
            <w:tcBorders>
              <w:top w:val="single" w:sz="4" w:space="0" w:color="000000"/>
              <w:left w:val="single" w:sz="4" w:space="0" w:color="000000"/>
              <w:bottom w:val="single" w:sz="4" w:space="0" w:color="000000"/>
              <w:right w:val="single" w:sz="4" w:space="0" w:color="000000"/>
            </w:tcBorders>
          </w:tcPr>
          <w:p w14:paraId="4AAC7CB1" w14:textId="35D83FB6"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56387462" w14:textId="5395D34E" w:rsidR="00183F1D" w:rsidRPr="00183F1D" w:rsidRDefault="00183F1D" w:rsidP="00183F1D">
            <w:pPr>
              <w:kinsoku w:val="0"/>
              <w:overflowPunct w:val="0"/>
              <w:autoSpaceDE w:val="0"/>
              <w:autoSpaceDN w:val="0"/>
              <w:adjustRightInd w:val="0"/>
              <w:spacing w:before="41"/>
              <w:ind w:left="567"/>
              <w:rPr>
                <w:rFonts w:eastAsiaTheme="minorHAnsi"/>
                <w:noProof w:val="0"/>
                <w:lang w:val="ru-RU"/>
              </w:rPr>
            </w:pPr>
          </w:p>
        </w:tc>
      </w:tr>
      <w:tr w:rsidR="00183F1D" w:rsidRPr="00183F1D" w14:paraId="2F33E4D4"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7515891C"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400201761947</w:t>
            </w:r>
          </w:p>
        </w:tc>
        <w:tc>
          <w:tcPr>
            <w:tcW w:w="4261" w:type="dxa"/>
            <w:tcBorders>
              <w:top w:val="single" w:sz="4" w:space="0" w:color="000000"/>
              <w:left w:val="single" w:sz="4" w:space="0" w:color="000000"/>
              <w:bottom w:val="single" w:sz="4" w:space="0" w:color="000000"/>
              <w:right w:val="single" w:sz="4" w:space="0" w:color="000000"/>
            </w:tcBorders>
          </w:tcPr>
          <w:p w14:paraId="5639EE9B"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CARPA (SGT)</w:t>
            </w:r>
          </w:p>
        </w:tc>
        <w:tc>
          <w:tcPr>
            <w:tcW w:w="792" w:type="dxa"/>
            <w:tcBorders>
              <w:top w:val="single" w:sz="4" w:space="0" w:color="000000"/>
              <w:left w:val="single" w:sz="4" w:space="0" w:color="000000"/>
              <w:bottom w:val="single" w:sz="4" w:space="0" w:color="000000"/>
              <w:right w:val="single" w:sz="4" w:space="0" w:color="000000"/>
            </w:tcBorders>
          </w:tcPr>
          <w:p w14:paraId="07839EAF" w14:textId="77777777" w:rsidR="00183F1D" w:rsidRPr="00183F1D" w:rsidRDefault="00183F1D" w:rsidP="00183F1D">
            <w:pPr>
              <w:kinsoku w:val="0"/>
              <w:overflowPunct w:val="0"/>
              <w:autoSpaceDE w:val="0"/>
              <w:autoSpaceDN w:val="0"/>
              <w:adjustRightInd w:val="0"/>
              <w:spacing w:before="41"/>
              <w:ind w:right="1"/>
              <w:jc w:val="center"/>
              <w:rPr>
                <w:rFonts w:eastAsiaTheme="minorHAnsi"/>
                <w:noProof w:val="0"/>
                <w:lang w:val="ru-RU"/>
              </w:rPr>
            </w:pPr>
            <w:r w:rsidRPr="00183F1D">
              <w:rPr>
                <w:rFonts w:ascii="Arial" w:eastAsiaTheme="minorHAnsi" w:hAnsi="Arial" w:cs="Arial"/>
                <w:noProof w:val="0"/>
                <w:sz w:val="16"/>
                <w:szCs w:val="16"/>
                <w:lang w:val="ru-RU"/>
              </w:rPr>
              <w:t>KG</w:t>
            </w:r>
          </w:p>
        </w:tc>
        <w:tc>
          <w:tcPr>
            <w:tcW w:w="1083" w:type="dxa"/>
            <w:tcBorders>
              <w:top w:val="single" w:sz="4" w:space="0" w:color="000000"/>
              <w:left w:val="single" w:sz="4" w:space="0" w:color="000000"/>
              <w:bottom w:val="single" w:sz="4" w:space="0" w:color="000000"/>
              <w:right w:val="single" w:sz="4" w:space="0" w:color="000000"/>
            </w:tcBorders>
          </w:tcPr>
          <w:p w14:paraId="5F6B420A" w14:textId="77777777"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r w:rsidRPr="00183F1D">
              <w:rPr>
                <w:rFonts w:ascii="Arial" w:eastAsiaTheme="minorHAnsi" w:hAnsi="Arial" w:cs="Arial"/>
                <w:noProof w:val="0"/>
                <w:spacing w:val="-1"/>
                <w:sz w:val="16"/>
                <w:szCs w:val="16"/>
                <w:lang w:val="ru-RU"/>
              </w:rPr>
              <w:t>0,02</w:t>
            </w:r>
          </w:p>
        </w:tc>
        <w:tc>
          <w:tcPr>
            <w:tcW w:w="1088" w:type="dxa"/>
            <w:gridSpan w:val="3"/>
            <w:tcBorders>
              <w:top w:val="single" w:sz="4" w:space="0" w:color="000000"/>
              <w:left w:val="single" w:sz="4" w:space="0" w:color="000000"/>
              <w:bottom w:val="single" w:sz="4" w:space="0" w:color="000000"/>
              <w:right w:val="single" w:sz="4" w:space="0" w:color="000000"/>
            </w:tcBorders>
          </w:tcPr>
          <w:p w14:paraId="30D168C1" w14:textId="5BD0A0FE"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6CAC75E6" w14:textId="441103EE"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p>
        </w:tc>
      </w:tr>
      <w:tr w:rsidR="00183F1D" w:rsidRPr="00183F1D" w14:paraId="32C285EE"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74DE5E9F"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060346773165</w:t>
            </w:r>
          </w:p>
        </w:tc>
        <w:tc>
          <w:tcPr>
            <w:tcW w:w="4261" w:type="dxa"/>
            <w:tcBorders>
              <w:top w:val="single" w:sz="4" w:space="0" w:color="000000"/>
              <w:left w:val="single" w:sz="4" w:space="0" w:color="000000"/>
              <w:bottom w:val="single" w:sz="4" w:space="0" w:color="000000"/>
              <w:right w:val="single" w:sz="4" w:space="0" w:color="000000"/>
            </w:tcBorders>
          </w:tcPr>
          <w:p w14:paraId="11E0F027"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BENZINA B-70</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1"/>
                <w:sz w:val="16"/>
                <w:szCs w:val="16"/>
                <w:lang w:val="ru-RU"/>
              </w:rPr>
              <w:t>(NEFRAZ)</w:t>
            </w:r>
            <w:r w:rsidRPr="00183F1D">
              <w:rPr>
                <w:rFonts w:ascii="Arial" w:eastAsiaTheme="minorHAnsi" w:hAnsi="Arial" w:cs="Arial"/>
                <w:noProof w:val="0"/>
                <w:spacing w:val="-3"/>
                <w:sz w:val="16"/>
                <w:szCs w:val="16"/>
                <w:lang w:val="ru-RU"/>
              </w:rPr>
              <w:t xml:space="preserve"> </w:t>
            </w:r>
            <w:r w:rsidRPr="00183F1D">
              <w:rPr>
                <w:rFonts w:ascii="Arial" w:eastAsiaTheme="minorHAnsi" w:hAnsi="Arial" w:cs="Arial"/>
                <w:noProof w:val="0"/>
                <w:spacing w:val="-1"/>
                <w:sz w:val="16"/>
                <w:szCs w:val="16"/>
                <w:lang w:val="ru-RU"/>
              </w:rPr>
              <w:t>(SGT)</w:t>
            </w:r>
          </w:p>
        </w:tc>
        <w:tc>
          <w:tcPr>
            <w:tcW w:w="792" w:type="dxa"/>
            <w:tcBorders>
              <w:top w:val="single" w:sz="4" w:space="0" w:color="000000"/>
              <w:left w:val="single" w:sz="4" w:space="0" w:color="000000"/>
              <w:bottom w:val="single" w:sz="4" w:space="0" w:color="000000"/>
              <w:right w:val="single" w:sz="4" w:space="0" w:color="000000"/>
            </w:tcBorders>
          </w:tcPr>
          <w:p w14:paraId="7D69BB57" w14:textId="77777777" w:rsidR="00183F1D" w:rsidRPr="00183F1D" w:rsidRDefault="00183F1D" w:rsidP="00183F1D">
            <w:pPr>
              <w:kinsoku w:val="0"/>
              <w:overflowPunct w:val="0"/>
              <w:autoSpaceDE w:val="0"/>
              <w:autoSpaceDN w:val="0"/>
              <w:adjustRightInd w:val="0"/>
              <w:spacing w:before="41"/>
              <w:ind w:right="4"/>
              <w:jc w:val="center"/>
              <w:rPr>
                <w:rFonts w:eastAsiaTheme="minorHAnsi"/>
                <w:noProof w:val="0"/>
                <w:lang w:val="ru-RU"/>
              </w:rPr>
            </w:pPr>
            <w:r w:rsidRPr="00183F1D">
              <w:rPr>
                <w:rFonts w:ascii="Arial" w:eastAsiaTheme="minorHAnsi" w:hAnsi="Arial" w:cs="Arial"/>
                <w:noProof w:val="0"/>
                <w:sz w:val="16"/>
                <w:szCs w:val="16"/>
                <w:lang w:val="ru-RU"/>
              </w:rPr>
              <w:t>L</w:t>
            </w:r>
          </w:p>
        </w:tc>
        <w:tc>
          <w:tcPr>
            <w:tcW w:w="1083" w:type="dxa"/>
            <w:tcBorders>
              <w:top w:val="single" w:sz="4" w:space="0" w:color="000000"/>
              <w:left w:val="single" w:sz="4" w:space="0" w:color="000000"/>
              <w:bottom w:val="single" w:sz="4" w:space="0" w:color="000000"/>
              <w:right w:val="single" w:sz="4" w:space="0" w:color="000000"/>
            </w:tcBorders>
          </w:tcPr>
          <w:p w14:paraId="5C44FB21" w14:textId="77777777"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r w:rsidRPr="00183F1D">
              <w:rPr>
                <w:rFonts w:ascii="Arial" w:eastAsiaTheme="minorHAnsi" w:hAnsi="Arial" w:cs="Arial"/>
                <w:noProof w:val="0"/>
                <w:spacing w:val="-1"/>
                <w:sz w:val="16"/>
                <w:szCs w:val="16"/>
                <w:lang w:val="ru-RU"/>
              </w:rPr>
              <w:t>0,02</w:t>
            </w:r>
          </w:p>
        </w:tc>
        <w:tc>
          <w:tcPr>
            <w:tcW w:w="1088" w:type="dxa"/>
            <w:gridSpan w:val="3"/>
            <w:tcBorders>
              <w:top w:val="single" w:sz="4" w:space="0" w:color="000000"/>
              <w:left w:val="single" w:sz="4" w:space="0" w:color="000000"/>
              <w:bottom w:val="single" w:sz="4" w:space="0" w:color="000000"/>
              <w:right w:val="single" w:sz="4" w:space="0" w:color="000000"/>
            </w:tcBorders>
          </w:tcPr>
          <w:p w14:paraId="5D630ADC" w14:textId="0BA0C506"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BA48D03" w14:textId="6DBD20D0"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p>
        </w:tc>
      </w:tr>
      <w:tr w:rsidR="00183F1D" w:rsidRPr="00183F1D" w14:paraId="26DA734D" w14:textId="77777777" w:rsidTr="00A10DDB">
        <w:tblPrEx>
          <w:tblCellMar>
            <w:top w:w="0" w:type="dxa"/>
            <w:left w:w="0" w:type="dxa"/>
            <w:bottom w:w="0" w:type="dxa"/>
            <w:right w:w="0" w:type="dxa"/>
          </w:tblCellMar>
        </w:tblPrEx>
        <w:trPr>
          <w:trHeight w:hRule="exact" w:val="422"/>
        </w:trPr>
        <w:tc>
          <w:tcPr>
            <w:tcW w:w="1333" w:type="dxa"/>
            <w:tcBorders>
              <w:top w:val="single" w:sz="4" w:space="0" w:color="000000"/>
              <w:left w:val="single" w:sz="4" w:space="0" w:color="000000"/>
              <w:bottom w:val="single" w:sz="4" w:space="0" w:color="000000"/>
              <w:right w:val="single" w:sz="4" w:space="0" w:color="000000"/>
            </w:tcBorders>
          </w:tcPr>
          <w:p w14:paraId="6B98CD21" w14:textId="77777777" w:rsidR="00183F1D" w:rsidRPr="00183F1D" w:rsidRDefault="00183F1D" w:rsidP="00183F1D">
            <w:pPr>
              <w:kinsoku w:val="0"/>
              <w:overflowPunct w:val="0"/>
              <w:autoSpaceDE w:val="0"/>
              <w:autoSpaceDN w:val="0"/>
              <w:adjustRightInd w:val="0"/>
              <w:spacing w:before="115"/>
              <w:ind w:left="126"/>
              <w:rPr>
                <w:rFonts w:eastAsiaTheme="minorHAnsi"/>
                <w:noProof w:val="0"/>
                <w:lang w:val="ru-RU"/>
              </w:rPr>
            </w:pPr>
            <w:r w:rsidRPr="00183F1D">
              <w:rPr>
                <w:rFonts w:ascii="Arial" w:eastAsiaTheme="minorHAnsi" w:hAnsi="Arial" w:cs="Arial"/>
                <w:noProof w:val="0"/>
                <w:spacing w:val="-1"/>
                <w:sz w:val="16"/>
                <w:szCs w:val="16"/>
                <w:lang w:val="ru-RU"/>
              </w:rPr>
              <w:t>061203773912</w:t>
            </w:r>
          </w:p>
        </w:tc>
        <w:tc>
          <w:tcPr>
            <w:tcW w:w="4261" w:type="dxa"/>
            <w:tcBorders>
              <w:top w:val="single" w:sz="4" w:space="0" w:color="000000"/>
              <w:left w:val="single" w:sz="4" w:space="0" w:color="000000"/>
              <w:bottom w:val="single" w:sz="4" w:space="0" w:color="000000"/>
              <w:right w:val="single" w:sz="4" w:space="0" w:color="000000"/>
            </w:tcBorders>
          </w:tcPr>
          <w:p w14:paraId="60026ABD" w14:textId="77777777" w:rsidR="00183F1D" w:rsidRPr="00183F1D" w:rsidRDefault="00183F1D" w:rsidP="00183F1D">
            <w:pPr>
              <w:kinsoku w:val="0"/>
              <w:overflowPunct w:val="0"/>
              <w:autoSpaceDE w:val="0"/>
              <w:autoSpaceDN w:val="0"/>
              <w:adjustRightInd w:val="0"/>
              <w:spacing w:before="115"/>
              <w:ind w:left="102"/>
              <w:rPr>
                <w:rFonts w:eastAsiaTheme="minorHAnsi"/>
                <w:noProof w:val="0"/>
                <w:lang w:val="en-US"/>
              </w:rPr>
            </w:pPr>
            <w:r w:rsidRPr="00183F1D">
              <w:rPr>
                <w:rFonts w:ascii="Arial" w:eastAsiaTheme="minorHAnsi" w:hAnsi="Arial" w:cs="Arial"/>
                <w:noProof w:val="0"/>
                <w:spacing w:val="-1"/>
                <w:sz w:val="16"/>
                <w:szCs w:val="16"/>
                <w:lang w:val="en-US"/>
              </w:rPr>
              <w:t>VOPSEA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GALBENA APLICARE BETON-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ASFALT</w:t>
            </w:r>
          </w:p>
        </w:tc>
        <w:tc>
          <w:tcPr>
            <w:tcW w:w="792" w:type="dxa"/>
            <w:tcBorders>
              <w:top w:val="single" w:sz="4" w:space="0" w:color="000000"/>
              <w:left w:val="single" w:sz="4" w:space="0" w:color="000000"/>
              <w:bottom w:val="single" w:sz="4" w:space="0" w:color="000000"/>
              <w:right w:val="single" w:sz="4" w:space="0" w:color="000000"/>
            </w:tcBorders>
          </w:tcPr>
          <w:p w14:paraId="57C5C953" w14:textId="77777777" w:rsidR="00183F1D" w:rsidRPr="00183F1D" w:rsidRDefault="00183F1D" w:rsidP="00183F1D">
            <w:pPr>
              <w:kinsoku w:val="0"/>
              <w:overflowPunct w:val="0"/>
              <w:autoSpaceDE w:val="0"/>
              <w:autoSpaceDN w:val="0"/>
              <w:adjustRightInd w:val="0"/>
              <w:spacing w:before="115"/>
              <w:ind w:right="1"/>
              <w:jc w:val="center"/>
              <w:rPr>
                <w:rFonts w:eastAsiaTheme="minorHAnsi"/>
                <w:noProof w:val="0"/>
                <w:lang w:val="ru-RU"/>
              </w:rPr>
            </w:pPr>
            <w:r w:rsidRPr="00183F1D">
              <w:rPr>
                <w:rFonts w:ascii="Arial" w:eastAsiaTheme="minorHAnsi" w:hAnsi="Arial" w:cs="Arial"/>
                <w:noProof w:val="0"/>
                <w:sz w:val="16"/>
                <w:szCs w:val="16"/>
                <w:lang w:val="ru-RU"/>
              </w:rPr>
              <w:t>KG</w:t>
            </w:r>
          </w:p>
        </w:tc>
        <w:tc>
          <w:tcPr>
            <w:tcW w:w="1083" w:type="dxa"/>
            <w:tcBorders>
              <w:top w:val="single" w:sz="4" w:space="0" w:color="000000"/>
              <w:left w:val="single" w:sz="4" w:space="0" w:color="000000"/>
              <w:bottom w:val="single" w:sz="4" w:space="0" w:color="000000"/>
              <w:right w:val="single" w:sz="4" w:space="0" w:color="000000"/>
            </w:tcBorders>
          </w:tcPr>
          <w:p w14:paraId="59C947DF" w14:textId="77777777" w:rsidR="00183F1D" w:rsidRPr="00183F1D" w:rsidRDefault="00183F1D" w:rsidP="00183F1D">
            <w:pPr>
              <w:kinsoku w:val="0"/>
              <w:overflowPunct w:val="0"/>
              <w:autoSpaceDE w:val="0"/>
              <w:autoSpaceDN w:val="0"/>
              <w:adjustRightInd w:val="0"/>
              <w:spacing w:before="115"/>
              <w:ind w:left="656"/>
              <w:rPr>
                <w:rFonts w:eastAsiaTheme="minorHAnsi"/>
                <w:noProof w:val="0"/>
                <w:lang w:val="ru-RU"/>
              </w:rPr>
            </w:pPr>
            <w:r w:rsidRPr="00183F1D">
              <w:rPr>
                <w:rFonts w:ascii="Arial" w:eastAsiaTheme="minorHAnsi" w:hAnsi="Arial" w:cs="Arial"/>
                <w:noProof w:val="0"/>
                <w:spacing w:val="-1"/>
                <w:sz w:val="16"/>
                <w:szCs w:val="16"/>
                <w:lang w:val="ru-RU"/>
              </w:rPr>
              <w:t>0,06</w:t>
            </w:r>
          </w:p>
        </w:tc>
        <w:tc>
          <w:tcPr>
            <w:tcW w:w="1088" w:type="dxa"/>
            <w:gridSpan w:val="3"/>
            <w:tcBorders>
              <w:top w:val="single" w:sz="4" w:space="0" w:color="000000"/>
              <w:left w:val="single" w:sz="4" w:space="0" w:color="000000"/>
              <w:bottom w:val="single" w:sz="4" w:space="0" w:color="000000"/>
              <w:right w:val="single" w:sz="4" w:space="0" w:color="000000"/>
            </w:tcBorders>
          </w:tcPr>
          <w:p w14:paraId="19D7243C" w14:textId="4401E37A" w:rsidR="00183F1D" w:rsidRPr="00183F1D" w:rsidRDefault="00183F1D" w:rsidP="00183F1D">
            <w:pPr>
              <w:kinsoku w:val="0"/>
              <w:overflowPunct w:val="0"/>
              <w:autoSpaceDE w:val="0"/>
              <w:autoSpaceDN w:val="0"/>
              <w:adjustRightInd w:val="0"/>
              <w:spacing w:before="115"/>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6D95CCB0" w14:textId="31B33B97" w:rsidR="00183F1D" w:rsidRPr="00183F1D" w:rsidRDefault="00183F1D" w:rsidP="00183F1D">
            <w:pPr>
              <w:kinsoku w:val="0"/>
              <w:overflowPunct w:val="0"/>
              <w:autoSpaceDE w:val="0"/>
              <w:autoSpaceDN w:val="0"/>
              <w:adjustRightInd w:val="0"/>
              <w:spacing w:before="115"/>
              <w:ind w:left="567"/>
              <w:rPr>
                <w:rFonts w:eastAsiaTheme="minorHAnsi"/>
                <w:noProof w:val="0"/>
                <w:lang w:val="ru-RU"/>
              </w:rPr>
            </w:pPr>
          </w:p>
        </w:tc>
      </w:tr>
      <w:tr w:rsidR="00183F1D" w:rsidRPr="00183F1D" w14:paraId="2E068397"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25861216"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061203761940</w:t>
            </w:r>
          </w:p>
        </w:tc>
        <w:tc>
          <w:tcPr>
            <w:tcW w:w="4261" w:type="dxa"/>
            <w:tcBorders>
              <w:top w:val="single" w:sz="4" w:space="0" w:color="000000"/>
              <w:left w:val="single" w:sz="4" w:space="0" w:color="000000"/>
              <w:bottom w:val="single" w:sz="4" w:space="0" w:color="000000"/>
              <w:right w:val="single" w:sz="4" w:space="0" w:color="000000"/>
            </w:tcBorders>
          </w:tcPr>
          <w:p w14:paraId="2370A9EA"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VOPSEA</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1"/>
                <w:sz w:val="16"/>
                <w:szCs w:val="16"/>
                <w:lang w:val="ru-RU"/>
              </w:rPr>
              <w:t>GALBENA PF-115</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1"/>
                <w:sz w:val="16"/>
                <w:szCs w:val="16"/>
                <w:lang w:val="ru-RU"/>
              </w:rPr>
              <w:t>(SGT)</w:t>
            </w:r>
          </w:p>
        </w:tc>
        <w:tc>
          <w:tcPr>
            <w:tcW w:w="792" w:type="dxa"/>
            <w:tcBorders>
              <w:top w:val="single" w:sz="4" w:space="0" w:color="000000"/>
              <w:left w:val="single" w:sz="4" w:space="0" w:color="000000"/>
              <w:bottom w:val="single" w:sz="4" w:space="0" w:color="000000"/>
              <w:right w:val="single" w:sz="4" w:space="0" w:color="000000"/>
            </w:tcBorders>
          </w:tcPr>
          <w:p w14:paraId="34333A45" w14:textId="77777777" w:rsidR="00183F1D" w:rsidRPr="00183F1D" w:rsidRDefault="00183F1D" w:rsidP="00183F1D">
            <w:pPr>
              <w:kinsoku w:val="0"/>
              <w:overflowPunct w:val="0"/>
              <w:autoSpaceDE w:val="0"/>
              <w:autoSpaceDN w:val="0"/>
              <w:adjustRightInd w:val="0"/>
              <w:spacing w:before="41"/>
              <w:ind w:right="1"/>
              <w:jc w:val="center"/>
              <w:rPr>
                <w:rFonts w:eastAsiaTheme="minorHAnsi"/>
                <w:noProof w:val="0"/>
                <w:lang w:val="ru-RU"/>
              </w:rPr>
            </w:pPr>
            <w:r w:rsidRPr="00183F1D">
              <w:rPr>
                <w:rFonts w:ascii="Arial" w:eastAsiaTheme="minorHAnsi" w:hAnsi="Arial" w:cs="Arial"/>
                <w:noProof w:val="0"/>
                <w:sz w:val="16"/>
                <w:szCs w:val="16"/>
                <w:lang w:val="ru-RU"/>
              </w:rPr>
              <w:t>KG</w:t>
            </w:r>
          </w:p>
        </w:tc>
        <w:tc>
          <w:tcPr>
            <w:tcW w:w="1083" w:type="dxa"/>
            <w:tcBorders>
              <w:top w:val="single" w:sz="4" w:space="0" w:color="000000"/>
              <w:left w:val="single" w:sz="4" w:space="0" w:color="000000"/>
              <w:bottom w:val="single" w:sz="4" w:space="0" w:color="000000"/>
              <w:right w:val="single" w:sz="4" w:space="0" w:color="000000"/>
            </w:tcBorders>
          </w:tcPr>
          <w:p w14:paraId="2C4F2EC0" w14:textId="77777777"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r w:rsidRPr="00183F1D">
              <w:rPr>
                <w:rFonts w:ascii="Arial" w:eastAsiaTheme="minorHAnsi" w:hAnsi="Arial" w:cs="Arial"/>
                <w:noProof w:val="0"/>
                <w:spacing w:val="-1"/>
                <w:sz w:val="16"/>
                <w:szCs w:val="16"/>
                <w:lang w:val="ru-RU"/>
              </w:rPr>
              <w:t>0,02</w:t>
            </w:r>
          </w:p>
        </w:tc>
        <w:tc>
          <w:tcPr>
            <w:tcW w:w="1088" w:type="dxa"/>
            <w:gridSpan w:val="3"/>
            <w:tcBorders>
              <w:top w:val="single" w:sz="4" w:space="0" w:color="000000"/>
              <w:left w:val="single" w:sz="4" w:space="0" w:color="000000"/>
              <w:bottom w:val="single" w:sz="4" w:space="0" w:color="000000"/>
              <w:right w:val="single" w:sz="4" w:space="0" w:color="000000"/>
            </w:tcBorders>
          </w:tcPr>
          <w:p w14:paraId="74C152BD" w14:textId="39D71EB5"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7901871" w14:textId="17808E13"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p>
        </w:tc>
      </w:tr>
      <w:tr w:rsidR="00183F1D" w:rsidRPr="00183F1D" w14:paraId="26736D6B"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4AF2F7D8"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060771761943</w:t>
            </w:r>
          </w:p>
        </w:tc>
        <w:tc>
          <w:tcPr>
            <w:tcW w:w="4261" w:type="dxa"/>
            <w:tcBorders>
              <w:top w:val="single" w:sz="4" w:space="0" w:color="000000"/>
              <w:left w:val="single" w:sz="4" w:space="0" w:color="000000"/>
              <w:bottom w:val="single" w:sz="4" w:space="0" w:color="000000"/>
              <w:right w:val="single" w:sz="4" w:space="0" w:color="000000"/>
            </w:tcBorders>
          </w:tcPr>
          <w:p w14:paraId="661AF7F4"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DIZOLVANT</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1"/>
                <w:sz w:val="16"/>
                <w:szCs w:val="16"/>
                <w:lang w:val="ru-RU"/>
              </w:rPr>
              <w:t>R-646</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1"/>
                <w:sz w:val="16"/>
                <w:szCs w:val="16"/>
                <w:lang w:val="ru-RU"/>
              </w:rPr>
              <w:t>(SGT)</w:t>
            </w:r>
          </w:p>
        </w:tc>
        <w:tc>
          <w:tcPr>
            <w:tcW w:w="792" w:type="dxa"/>
            <w:tcBorders>
              <w:top w:val="single" w:sz="4" w:space="0" w:color="000000"/>
              <w:left w:val="single" w:sz="4" w:space="0" w:color="000000"/>
              <w:bottom w:val="single" w:sz="4" w:space="0" w:color="000000"/>
              <w:right w:val="single" w:sz="4" w:space="0" w:color="000000"/>
            </w:tcBorders>
          </w:tcPr>
          <w:p w14:paraId="33A7275B" w14:textId="77777777" w:rsidR="00183F1D" w:rsidRPr="00183F1D" w:rsidRDefault="00183F1D" w:rsidP="00183F1D">
            <w:pPr>
              <w:kinsoku w:val="0"/>
              <w:overflowPunct w:val="0"/>
              <w:autoSpaceDE w:val="0"/>
              <w:autoSpaceDN w:val="0"/>
              <w:adjustRightInd w:val="0"/>
              <w:spacing w:before="41"/>
              <w:ind w:right="4"/>
              <w:jc w:val="center"/>
              <w:rPr>
                <w:rFonts w:eastAsiaTheme="minorHAnsi"/>
                <w:noProof w:val="0"/>
                <w:lang w:val="ru-RU"/>
              </w:rPr>
            </w:pPr>
            <w:r w:rsidRPr="00183F1D">
              <w:rPr>
                <w:rFonts w:ascii="Arial" w:eastAsiaTheme="minorHAnsi" w:hAnsi="Arial" w:cs="Arial"/>
                <w:noProof w:val="0"/>
                <w:sz w:val="16"/>
                <w:szCs w:val="16"/>
                <w:lang w:val="ru-RU"/>
              </w:rPr>
              <w:t>L</w:t>
            </w:r>
          </w:p>
        </w:tc>
        <w:tc>
          <w:tcPr>
            <w:tcW w:w="1083" w:type="dxa"/>
            <w:tcBorders>
              <w:top w:val="single" w:sz="4" w:space="0" w:color="000000"/>
              <w:left w:val="single" w:sz="4" w:space="0" w:color="000000"/>
              <w:bottom w:val="single" w:sz="4" w:space="0" w:color="000000"/>
              <w:right w:val="single" w:sz="4" w:space="0" w:color="000000"/>
            </w:tcBorders>
          </w:tcPr>
          <w:p w14:paraId="2E9D8E20" w14:textId="77777777"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r w:rsidRPr="00183F1D">
              <w:rPr>
                <w:rFonts w:ascii="Arial" w:eastAsiaTheme="minorHAnsi" w:hAnsi="Arial" w:cs="Arial"/>
                <w:noProof w:val="0"/>
                <w:spacing w:val="-1"/>
                <w:sz w:val="16"/>
                <w:szCs w:val="16"/>
                <w:lang w:val="ru-RU"/>
              </w:rPr>
              <w:t>0,02</w:t>
            </w:r>
          </w:p>
        </w:tc>
        <w:tc>
          <w:tcPr>
            <w:tcW w:w="1088" w:type="dxa"/>
            <w:gridSpan w:val="3"/>
            <w:tcBorders>
              <w:top w:val="single" w:sz="4" w:space="0" w:color="000000"/>
              <w:left w:val="single" w:sz="4" w:space="0" w:color="000000"/>
              <w:bottom w:val="single" w:sz="4" w:space="0" w:color="000000"/>
              <w:right w:val="single" w:sz="4" w:space="0" w:color="000000"/>
            </w:tcBorders>
          </w:tcPr>
          <w:p w14:paraId="6D6220B6" w14:textId="0404E365"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688DE412" w14:textId="0CC1DB40" w:rsidR="00183F1D" w:rsidRPr="00183F1D" w:rsidRDefault="00183F1D" w:rsidP="00183F1D">
            <w:pPr>
              <w:kinsoku w:val="0"/>
              <w:overflowPunct w:val="0"/>
              <w:autoSpaceDE w:val="0"/>
              <w:autoSpaceDN w:val="0"/>
              <w:adjustRightInd w:val="0"/>
              <w:spacing w:before="41"/>
              <w:ind w:left="656"/>
              <w:rPr>
                <w:rFonts w:eastAsiaTheme="minorHAnsi"/>
                <w:noProof w:val="0"/>
                <w:lang w:val="ru-RU"/>
              </w:rPr>
            </w:pPr>
          </w:p>
        </w:tc>
      </w:tr>
      <w:tr w:rsidR="00183F1D" w:rsidRPr="00183F1D" w14:paraId="4892F6E0" w14:textId="77777777" w:rsidTr="00A10DDB">
        <w:tblPrEx>
          <w:tblCellMar>
            <w:top w:w="0" w:type="dxa"/>
            <w:left w:w="0" w:type="dxa"/>
            <w:bottom w:w="0" w:type="dxa"/>
            <w:right w:w="0" w:type="dxa"/>
          </w:tblCellMar>
        </w:tblPrEx>
        <w:trPr>
          <w:trHeight w:hRule="exact" w:val="276"/>
        </w:trPr>
        <w:tc>
          <w:tcPr>
            <w:tcW w:w="1333" w:type="dxa"/>
            <w:tcBorders>
              <w:top w:val="single" w:sz="4" w:space="0" w:color="000000"/>
              <w:left w:val="single" w:sz="4" w:space="0" w:color="000000"/>
              <w:bottom w:val="single" w:sz="4" w:space="0" w:color="000000"/>
              <w:right w:val="single" w:sz="4" w:space="0" w:color="000000"/>
            </w:tcBorders>
          </w:tcPr>
          <w:p w14:paraId="35396469" w14:textId="77777777" w:rsidR="00183F1D" w:rsidRPr="00183F1D" w:rsidRDefault="00183F1D" w:rsidP="00183F1D">
            <w:pPr>
              <w:kinsoku w:val="0"/>
              <w:overflowPunct w:val="0"/>
              <w:autoSpaceDE w:val="0"/>
              <w:autoSpaceDN w:val="0"/>
              <w:adjustRightInd w:val="0"/>
              <w:spacing w:before="43"/>
              <w:ind w:left="395"/>
              <w:rPr>
                <w:rFonts w:eastAsiaTheme="minorHAnsi"/>
                <w:noProof w:val="0"/>
                <w:lang w:val="ru-RU"/>
              </w:rPr>
            </w:pPr>
            <w:r w:rsidRPr="00183F1D">
              <w:rPr>
                <w:rFonts w:ascii="Arial" w:eastAsiaTheme="minorHAnsi" w:hAnsi="Arial" w:cs="Arial"/>
                <w:noProof w:val="0"/>
                <w:spacing w:val="-1"/>
                <w:sz w:val="16"/>
                <w:szCs w:val="16"/>
                <w:lang w:val="ru-RU"/>
              </w:rPr>
              <w:t>761934</w:t>
            </w:r>
          </w:p>
        </w:tc>
        <w:tc>
          <w:tcPr>
            <w:tcW w:w="4261" w:type="dxa"/>
            <w:tcBorders>
              <w:top w:val="single" w:sz="4" w:space="0" w:color="000000"/>
              <w:left w:val="single" w:sz="4" w:space="0" w:color="000000"/>
              <w:bottom w:val="single" w:sz="4" w:space="0" w:color="000000"/>
              <w:right w:val="single" w:sz="4" w:space="0" w:color="000000"/>
            </w:tcBorders>
          </w:tcPr>
          <w:p w14:paraId="75CDCF02" w14:textId="77777777" w:rsidR="00183F1D" w:rsidRPr="00183F1D" w:rsidRDefault="00183F1D" w:rsidP="00183F1D">
            <w:pPr>
              <w:kinsoku w:val="0"/>
              <w:overflowPunct w:val="0"/>
              <w:autoSpaceDE w:val="0"/>
              <w:autoSpaceDN w:val="0"/>
              <w:adjustRightInd w:val="0"/>
              <w:spacing w:before="43"/>
              <w:ind w:left="102"/>
              <w:rPr>
                <w:rFonts w:eastAsiaTheme="minorHAnsi"/>
                <w:noProof w:val="0"/>
                <w:lang w:val="en-US"/>
              </w:rPr>
            </w:pPr>
            <w:r w:rsidRPr="00183F1D">
              <w:rPr>
                <w:rFonts w:ascii="Arial" w:eastAsiaTheme="minorHAnsi" w:hAnsi="Arial" w:cs="Arial"/>
                <w:noProof w:val="0"/>
                <w:spacing w:val="-1"/>
                <w:sz w:val="16"/>
                <w:szCs w:val="16"/>
                <w:lang w:val="en-US"/>
              </w:rPr>
              <w:t>VOPSEA</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NEAGRA</w:t>
            </w:r>
            <w:r w:rsidRPr="00183F1D">
              <w:rPr>
                <w:rFonts w:ascii="Arial" w:eastAsiaTheme="minorHAnsi" w:hAnsi="Arial" w:cs="Arial"/>
                <w:noProof w:val="0"/>
                <w:spacing w:val="-1"/>
                <w:sz w:val="16"/>
                <w:szCs w:val="16"/>
                <w:lang w:val="en-US"/>
              </w:rPr>
              <w:t xml:space="preserve"> PF-115</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(SGT)</w:t>
            </w:r>
            <w:r w:rsidRPr="00183F1D">
              <w:rPr>
                <w:rFonts w:ascii="Arial" w:eastAsiaTheme="minorHAnsi" w:hAnsi="Arial" w:cs="Arial"/>
                <w:noProof w:val="0"/>
                <w:spacing w:val="-3"/>
                <w:sz w:val="16"/>
                <w:szCs w:val="16"/>
                <w:lang w:val="en-US"/>
              </w:rPr>
              <w:t xml:space="preserve"> </w:t>
            </w:r>
            <w:proofErr w:type="spellStart"/>
            <w:r w:rsidRPr="00183F1D">
              <w:rPr>
                <w:rFonts w:ascii="Arial" w:eastAsiaTheme="minorHAnsi" w:hAnsi="Arial" w:cs="Arial"/>
                <w:noProof w:val="0"/>
                <w:spacing w:val="-1"/>
                <w:sz w:val="16"/>
                <w:szCs w:val="16"/>
                <w:lang w:val="en-US"/>
              </w:rPr>
              <w:t>inscriptii</w:t>
            </w:r>
            <w:proofErr w:type="spellEnd"/>
          </w:p>
        </w:tc>
        <w:tc>
          <w:tcPr>
            <w:tcW w:w="792" w:type="dxa"/>
            <w:tcBorders>
              <w:top w:val="single" w:sz="4" w:space="0" w:color="000000"/>
              <w:left w:val="single" w:sz="4" w:space="0" w:color="000000"/>
              <w:bottom w:val="single" w:sz="4" w:space="0" w:color="000000"/>
              <w:right w:val="single" w:sz="4" w:space="0" w:color="000000"/>
            </w:tcBorders>
          </w:tcPr>
          <w:p w14:paraId="738B68C6" w14:textId="77777777" w:rsidR="00183F1D" w:rsidRPr="00183F1D" w:rsidRDefault="00183F1D" w:rsidP="00183F1D">
            <w:pPr>
              <w:kinsoku w:val="0"/>
              <w:overflowPunct w:val="0"/>
              <w:autoSpaceDE w:val="0"/>
              <w:autoSpaceDN w:val="0"/>
              <w:adjustRightInd w:val="0"/>
              <w:spacing w:before="43"/>
              <w:ind w:right="4"/>
              <w:jc w:val="center"/>
              <w:rPr>
                <w:rFonts w:eastAsiaTheme="minorHAnsi"/>
                <w:noProof w:val="0"/>
                <w:lang w:val="ru-RU"/>
              </w:rPr>
            </w:pPr>
            <w:r w:rsidRPr="00183F1D">
              <w:rPr>
                <w:rFonts w:ascii="Arial" w:eastAsiaTheme="minorHAnsi" w:hAnsi="Arial" w:cs="Arial"/>
                <w:noProof w:val="0"/>
                <w:sz w:val="16"/>
                <w:szCs w:val="16"/>
                <w:lang w:val="ru-RU"/>
              </w:rPr>
              <w:t>L</w:t>
            </w:r>
          </w:p>
        </w:tc>
        <w:tc>
          <w:tcPr>
            <w:tcW w:w="1083" w:type="dxa"/>
            <w:tcBorders>
              <w:top w:val="single" w:sz="4" w:space="0" w:color="000000"/>
              <w:left w:val="single" w:sz="4" w:space="0" w:color="000000"/>
              <w:bottom w:val="single" w:sz="4" w:space="0" w:color="000000"/>
              <w:right w:val="single" w:sz="4" w:space="0" w:color="000000"/>
            </w:tcBorders>
          </w:tcPr>
          <w:p w14:paraId="463F6718" w14:textId="77777777" w:rsidR="00183F1D" w:rsidRPr="00183F1D" w:rsidRDefault="00183F1D" w:rsidP="00183F1D">
            <w:pPr>
              <w:kinsoku w:val="0"/>
              <w:overflowPunct w:val="0"/>
              <w:autoSpaceDE w:val="0"/>
              <w:autoSpaceDN w:val="0"/>
              <w:adjustRightInd w:val="0"/>
              <w:spacing w:before="43"/>
              <w:ind w:left="656"/>
              <w:rPr>
                <w:rFonts w:eastAsiaTheme="minorHAnsi"/>
                <w:noProof w:val="0"/>
                <w:lang w:val="ru-RU"/>
              </w:rPr>
            </w:pPr>
            <w:r w:rsidRPr="00183F1D">
              <w:rPr>
                <w:rFonts w:ascii="Arial" w:eastAsiaTheme="minorHAnsi" w:hAnsi="Arial" w:cs="Arial"/>
                <w:noProof w:val="0"/>
                <w:spacing w:val="-1"/>
                <w:sz w:val="16"/>
                <w:szCs w:val="16"/>
                <w:lang w:val="ru-RU"/>
              </w:rPr>
              <w:t>0,14</w:t>
            </w:r>
          </w:p>
        </w:tc>
        <w:tc>
          <w:tcPr>
            <w:tcW w:w="1088" w:type="dxa"/>
            <w:gridSpan w:val="3"/>
            <w:tcBorders>
              <w:top w:val="single" w:sz="4" w:space="0" w:color="000000"/>
              <w:left w:val="single" w:sz="4" w:space="0" w:color="000000"/>
              <w:bottom w:val="single" w:sz="4" w:space="0" w:color="000000"/>
              <w:right w:val="single" w:sz="4" w:space="0" w:color="000000"/>
            </w:tcBorders>
          </w:tcPr>
          <w:p w14:paraId="0962E49B" w14:textId="37A32DCF" w:rsidR="00183F1D" w:rsidRPr="00183F1D" w:rsidRDefault="00183F1D" w:rsidP="00183F1D">
            <w:pPr>
              <w:kinsoku w:val="0"/>
              <w:overflowPunct w:val="0"/>
              <w:autoSpaceDE w:val="0"/>
              <w:autoSpaceDN w:val="0"/>
              <w:adjustRightInd w:val="0"/>
              <w:spacing w:before="43"/>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1E8BC77" w14:textId="4A94558F" w:rsidR="00183F1D" w:rsidRPr="00183F1D" w:rsidRDefault="00183F1D" w:rsidP="00183F1D">
            <w:pPr>
              <w:kinsoku w:val="0"/>
              <w:overflowPunct w:val="0"/>
              <w:autoSpaceDE w:val="0"/>
              <w:autoSpaceDN w:val="0"/>
              <w:adjustRightInd w:val="0"/>
              <w:spacing w:before="43"/>
              <w:ind w:left="656"/>
              <w:rPr>
                <w:rFonts w:eastAsiaTheme="minorHAnsi"/>
                <w:noProof w:val="0"/>
                <w:lang w:val="ru-RU"/>
              </w:rPr>
            </w:pPr>
          </w:p>
        </w:tc>
      </w:tr>
      <w:tr w:rsidR="00183F1D" w:rsidRPr="00183F1D" w14:paraId="290B8031"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4915BA74"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400303543790</w:t>
            </w:r>
          </w:p>
        </w:tc>
        <w:tc>
          <w:tcPr>
            <w:tcW w:w="4261" w:type="dxa"/>
            <w:tcBorders>
              <w:top w:val="single" w:sz="4" w:space="0" w:color="000000"/>
              <w:left w:val="single" w:sz="4" w:space="0" w:color="000000"/>
              <w:bottom w:val="single" w:sz="4" w:space="0" w:color="000000"/>
              <w:right w:val="single" w:sz="4" w:space="0" w:color="000000"/>
            </w:tcBorders>
          </w:tcPr>
          <w:p w14:paraId="619ECE21"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CLEMA LEGARE LA PAMANT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 xml:space="preserve">(ANALOG </w:t>
            </w:r>
            <w:r w:rsidRPr="00183F1D">
              <w:rPr>
                <w:rFonts w:ascii="Arial" w:eastAsiaTheme="minorHAnsi" w:hAnsi="Arial" w:cs="Arial"/>
                <w:noProof w:val="0"/>
                <w:spacing w:val="-1"/>
                <w:sz w:val="16"/>
                <w:szCs w:val="16"/>
                <w:lang w:val="en-US"/>
              </w:rPr>
              <w:t>PS-2-1)</w:t>
            </w:r>
          </w:p>
        </w:tc>
        <w:tc>
          <w:tcPr>
            <w:tcW w:w="792" w:type="dxa"/>
            <w:tcBorders>
              <w:top w:val="single" w:sz="4" w:space="0" w:color="000000"/>
              <w:left w:val="single" w:sz="4" w:space="0" w:color="000000"/>
              <w:bottom w:val="single" w:sz="4" w:space="0" w:color="000000"/>
              <w:right w:val="single" w:sz="4" w:space="0" w:color="000000"/>
            </w:tcBorders>
          </w:tcPr>
          <w:p w14:paraId="2456A799"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2B6869BB"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7</w:t>
            </w:r>
          </w:p>
        </w:tc>
        <w:tc>
          <w:tcPr>
            <w:tcW w:w="1088" w:type="dxa"/>
            <w:gridSpan w:val="3"/>
            <w:tcBorders>
              <w:top w:val="single" w:sz="4" w:space="0" w:color="000000"/>
              <w:left w:val="single" w:sz="4" w:space="0" w:color="000000"/>
              <w:bottom w:val="single" w:sz="4" w:space="0" w:color="000000"/>
              <w:right w:val="single" w:sz="4" w:space="0" w:color="000000"/>
            </w:tcBorders>
          </w:tcPr>
          <w:p w14:paraId="5FACF9E8" w14:textId="37306C27"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9FC245B" w14:textId="0A213665"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3364E0B8"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39419611"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121430772704</w:t>
            </w:r>
          </w:p>
        </w:tc>
        <w:tc>
          <w:tcPr>
            <w:tcW w:w="4261" w:type="dxa"/>
            <w:tcBorders>
              <w:top w:val="single" w:sz="4" w:space="0" w:color="000000"/>
              <w:left w:val="single" w:sz="4" w:space="0" w:color="000000"/>
              <w:bottom w:val="single" w:sz="4" w:space="0" w:color="000000"/>
              <w:right w:val="single" w:sz="4" w:space="0" w:color="000000"/>
            </w:tcBorders>
          </w:tcPr>
          <w:p w14:paraId="2426E1D8"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IZOLATOR</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POLIMERIC</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CS-70-20-III_Y16,B16</w:t>
            </w:r>
          </w:p>
        </w:tc>
        <w:tc>
          <w:tcPr>
            <w:tcW w:w="792" w:type="dxa"/>
            <w:tcBorders>
              <w:top w:val="single" w:sz="4" w:space="0" w:color="000000"/>
              <w:left w:val="single" w:sz="4" w:space="0" w:color="000000"/>
              <w:bottom w:val="single" w:sz="4" w:space="0" w:color="000000"/>
              <w:right w:val="single" w:sz="4" w:space="0" w:color="000000"/>
            </w:tcBorders>
          </w:tcPr>
          <w:p w14:paraId="02B2E2E1"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23B68930"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2CB9B9CD" w14:textId="5C4A3F55"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6C19C343" w14:textId="57B1D521"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7336DEBF" w14:textId="77777777" w:rsidTr="00A10DDB">
        <w:tblPrEx>
          <w:tblCellMar>
            <w:top w:w="0" w:type="dxa"/>
            <w:left w:w="0" w:type="dxa"/>
            <w:bottom w:w="0" w:type="dxa"/>
            <w:right w:w="0" w:type="dxa"/>
          </w:tblCellMar>
        </w:tblPrEx>
        <w:trPr>
          <w:trHeight w:hRule="exact" w:val="423"/>
        </w:trPr>
        <w:tc>
          <w:tcPr>
            <w:tcW w:w="1333" w:type="dxa"/>
            <w:tcBorders>
              <w:top w:val="single" w:sz="4" w:space="0" w:color="000000"/>
              <w:left w:val="single" w:sz="4" w:space="0" w:color="000000"/>
              <w:bottom w:val="single" w:sz="4" w:space="0" w:color="000000"/>
              <w:right w:val="single" w:sz="4" w:space="0" w:color="000000"/>
            </w:tcBorders>
          </w:tcPr>
          <w:p w14:paraId="400DC497" w14:textId="77777777" w:rsidR="00183F1D" w:rsidRPr="00183F1D" w:rsidRDefault="00183F1D" w:rsidP="00183F1D">
            <w:pPr>
              <w:kinsoku w:val="0"/>
              <w:overflowPunct w:val="0"/>
              <w:autoSpaceDE w:val="0"/>
              <w:autoSpaceDN w:val="0"/>
              <w:adjustRightInd w:val="0"/>
              <w:spacing w:before="116"/>
              <w:ind w:left="126"/>
              <w:rPr>
                <w:rFonts w:eastAsiaTheme="minorHAnsi"/>
                <w:noProof w:val="0"/>
                <w:lang w:val="ru-RU"/>
              </w:rPr>
            </w:pPr>
            <w:r w:rsidRPr="00183F1D">
              <w:rPr>
                <w:rFonts w:ascii="Arial" w:eastAsiaTheme="minorHAnsi" w:hAnsi="Arial" w:cs="Arial"/>
                <w:noProof w:val="0"/>
                <w:spacing w:val="-1"/>
                <w:sz w:val="16"/>
                <w:szCs w:val="16"/>
                <w:lang w:val="ru-RU"/>
              </w:rPr>
              <w:t>121732738885</w:t>
            </w:r>
          </w:p>
        </w:tc>
        <w:tc>
          <w:tcPr>
            <w:tcW w:w="4261" w:type="dxa"/>
            <w:tcBorders>
              <w:top w:val="single" w:sz="4" w:space="0" w:color="000000"/>
              <w:left w:val="single" w:sz="4" w:space="0" w:color="000000"/>
              <w:bottom w:val="single" w:sz="4" w:space="0" w:color="000000"/>
              <w:right w:val="single" w:sz="4" w:space="0" w:color="000000"/>
            </w:tcBorders>
          </w:tcPr>
          <w:p w14:paraId="6B3BB536" w14:textId="77777777" w:rsidR="00183F1D" w:rsidRPr="00183F1D" w:rsidRDefault="00183F1D" w:rsidP="00183F1D">
            <w:pPr>
              <w:kinsoku w:val="0"/>
              <w:overflowPunct w:val="0"/>
              <w:autoSpaceDE w:val="0"/>
              <w:autoSpaceDN w:val="0"/>
              <w:adjustRightInd w:val="0"/>
              <w:spacing w:before="116"/>
              <w:ind w:left="102"/>
              <w:rPr>
                <w:rFonts w:eastAsiaTheme="minorHAnsi"/>
                <w:noProof w:val="0"/>
                <w:lang w:val="en-US"/>
              </w:rPr>
            </w:pPr>
            <w:r w:rsidRPr="00183F1D">
              <w:rPr>
                <w:rFonts w:ascii="Arial" w:eastAsiaTheme="minorHAnsi" w:hAnsi="Arial" w:cs="Arial"/>
                <w:noProof w:val="0"/>
                <w:spacing w:val="-1"/>
                <w:sz w:val="16"/>
                <w:szCs w:val="16"/>
                <w:lang w:val="en-US"/>
              </w:rPr>
              <w:t>DESCARCATOR OXIZI MET.10KV-10KA_UR=15KV</w:t>
            </w:r>
          </w:p>
        </w:tc>
        <w:tc>
          <w:tcPr>
            <w:tcW w:w="792" w:type="dxa"/>
            <w:tcBorders>
              <w:top w:val="single" w:sz="4" w:space="0" w:color="000000"/>
              <w:left w:val="single" w:sz="4" w:space="0" w:color="000000"/>
              <w:bottom w:val="single" w:sz="4" w:space="0" w:color="000000"/>
              <w:right w:val="single" w:sz="4" w:space="0" w:color="000000"/>
            </w:tcBorders>
          </w:tcPr>
          <w:p w14:paraId="6CA3C915" w14:textId="77777777" w:rsidR="00183F1D" w:rsidRPr="00183F1D" w:rsidRDefault="00183F1D" w:rsidP="00183F1D">
            <w:pPr>
              <w:kinsoku w:val="0"/>
              <w:overflowPunct w:val="0"/>
              <w:autoSpaceDE w:val="0"/>
              <w:autoSpaceDN w:val="0"/>
              <w:adjustRightInd w:val="0"/>
              <w:spacing w:before="116"/>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62661D31" w14:textId="77777777" w:rsidR="00183F1D" w:rsidRPr="00183F1D" w:rsidRDefault="00183F1D" w:rsidP="00183F1D">
            <w:pPr>
              <w:kinsoku w:val="0"/>
              <w:overflowPunct w:val="0"/>
              <w:autoSpaceDE w:val="0"/>
              <w:autoSpaceDN w:val="0"/>
              <w:adjustRightInd w:val="0"/>
              <w:spacing w:before="116"/>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027AD6AB" w14:textId="0B466E53" w:rsidR="00183F1D" w:rsidRPr="00183F1D" w:rsidRDefault="00183F1D" w:rsidP="00183F1D">
            <w:pPr>
              <w:kinsoku w:val="0"/>
              <w:overflowPunct w:val="0"/>
              <w:autoSpaceDE w:val="0"/>
              <w:autoSpaceDN w:val="0"/>
              <w:adjustRightInd w:val="0"/>
              <w:spacing w:before="116"/>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D8A06E2" w14:textId="276C92BF" w:rsidR="00183F1D" w:rsidRPr="00183F1D" w:rsidRDefault="00183F1D" w:rsidP="00183F1D">
            <w:pPr>
              <w:kinsoku w:val="0"/>
              <w:overflowPunct w:val="0"/>
              <w:autoSpaceDE w:val="0"/>
              <w:autoSpaceDN w:val="0"/>
              <w:adjustRightInd w:val="0"/>
              <w:spacing w:before="116"/>
              <w:ind w:left="344"/>
              <w:rPr>
                <w:rFonts w:eastAsiaTheme="minorHAnsi"/>
                <w:noProof w:val="0"/>
                <w:lang w:val="ru-RU"/>
              </w:rPr>
            </w:pPr>
          </w:p>
        </w:tc>
      </w:tr>
      <w:tr w:rsidR="00183F1D" w:rsidRPr="00183F1D" w14:paraId="0C4E42E3"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1B0C43A5"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400303543285</w:t>
            </w:r>
          </w:p>
        </w:tc>
        <w:tc>
          <w:tcPr>
            <w:tcW w:w="4261" w:type="dxa"/>
            <w:tcBorders>
              <w:top w:val="single" w:sz="4" w:space="0" w:color="000000"/>
              <w:left w:val="single" w:sz="4" w:space="0" w:color="000000"/>
              <w:bottom w:val="single" w:sz="4" w:space="0" w:color="000000"/>
              <w:right w:val="single" w:sz="4" w:space="0" w:color="000000"/>
            </w:tcBorders>
          </w:tcPr>
          <w:p w14:paraId="408BC6F7"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URECHE</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1"/>
                <w:sz w:val="16"/>
                <w:szCs w:val="16"/>
                <w:lang w:val="ru-RU"/>
              </w:rPr>
              <w:t>U1-7-16</w:t>
            </w:r>
          </w:p>
        </w:tc>
        <w:tc>
          <w:tcPr>
            <w:tcW w:w="792" w:type="dxa"/>
            <w:tcBorders>
              <w:top w:val="single" w:sz="4" w:space="0" w:color="000000"/>
              <w:left w:val="single" w:sz="4" w:space="0" w:color="000000"/>
              <w:bottom w:val="single" w:sz="4" w:space="0" w:color="000000"/>
              <w:right w:val="single" w:sz="4" w:space="0" w:color="000000"/>
            </w:tcBorders>
          </w:tcPr>
          <w:p w14:paraId="4D5CCA25"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7BC3D42A"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22AF5096" w14:textId="1A9BFFEC"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AB3519A" w14:textId="28031DD3"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17592C6D"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3168ABF3"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400303548665</w:t>
            </w:r>
          </w:p>
        </w:tc>
        <w:tc>
          <w:tcPr>
            <w:tcW w:w="4261" w:type="dxa"/>
            <w:tcBorders>
              <w:top w:val="single" w:sz="4" w:space="0" w:color="000000"/>
              <w:left w:val="single" w:sz="4" w:space="0" w:color="000000"/>
              <w:bottom w:val="single" w:sz="4" w:space="0" w:color="000000"/>
              <w:right w:val="single" w:sz="4" w:space="0" w:color="000000"/>
            </w:tcBorders>
          </w:tcPr>
          <w:p w14:paraId="17994692"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CLEMA NB-2-6A</w:t>
            </w:r>
          </w:p>
        </w:tc>
        <w:tc>
          <w:tcPr>
            <w:tcW w:w="792" w:type="dxa"/>
            <w:tcBorders>
              <w:top w:val="single" w:sz="4" w:space="0" w:color="000000"/>
              <w:left w:val="single" w:sz="4" w:space="0" w:color="000000"/>
              <w:bottom w:val="single" w:sz="4" w:space="0" w:color="000000"/>
              <w:right w:val="single" w:sz="4" w:space="0" w:color="000000"/>
            </w:tcBorders>
          </w:tcPr>
          <w:p w14:paraId="6E3518D7"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0606ED17"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52C23DEE" w14:textId="6EA70F19"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0CEC49B" w14:textId="6DB5B329"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6A806ECC"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530A1B54"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121360549255</w:t>
            </w:r>
          </w:p>
        </w:tc>
        <w:tc>
          <w:tcPr>
            <w:tcW w:w="4261" w:type="dxa"/>
            <w:tcBorders>
              <w:top w:val="single" w:sz="4" w:space="0" w:color="000000"/>
              <w:left w:val="single" w:sz="4" w:space="0" w:color="000000"/>
              <w:bottom w:val="single" w:sz="4" w:space="0" w:color="000000"/>
              <w:right w:val="single" w:sz="4" w:space="0" w:color="000000"/>
            </w:tcBorders>
          </w:tcPr>
          <w:p w14:paraId="45C740AA"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BANDA DIN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z w:val="16"/>
                <w:szCs w:val="16"/>
                <w:lang w:val="en-US"/>
              </w:rPr>
              <w:t>OTEL</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INOXIDABIL</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2"/>
                <w:sz w:val="16"/>
                <w:szCs w:val="16"/>
                <w:lang w:val="en-US"/>
              </w:rPr>
              <w:t>20MM</w:t>
            </w:r>
          </w:p>
        </w:tc>
        <w:tc>
          <w:tcPr>
            <w:tcW w:w="792" w:type="dxa"/>
            <w:tcBorders>
              <w:top w:val="single" w:sz="4" w:space="0" w:color="000000"/>
              <w:left w:val="single" w:sz="4" w:space="0" w:color="000000"/>
              <w:bottom w:val="single" w:sz="4" w:space="0" w:color="000000"/>
              <w:right w:val="single" w:sz="4" w:space="0" w:color="000000"/>
            </w:tcBorders>
          </w:tcPr>
          <w:p w14:paraId="0808A582" w14:textId="77777777" w:rsidR="00183F1D" w:rsidRPr="00183F1D" w:rsidRDefault="00183F1D" w:rsidP="00183F1D">
            <w:pPr>
              <w:kinsoku w:val="0"/>
              <w:overflowPunct w:val="0"/>
              <w:autoSpaceDE w:val="0"/>
              <w:autoSpaceDN w:val="0"/>
              <w:adjustRightInd w:val="0"/>
              <w:spacing w:before="41"/>
              <w:ind w:right="3"/>
              <w:jc w:val="center"/>
              <w:rPr>
                <w:rFonts w:eastAsiaTheme="minorHAnsi"/>
                <w:noProof w:val="0"/>
                <w:lang w:val="ru-RU"/>
              </w:rPr>
            </w:pPr>
            <w:r w:rsidRPr="00183F1D">
              <w:rPr>
                <w:rFonts w:ascii="Arial" w:eastAsiaTheme="minorHAnsi" w:hAnsi="Arial" w:cs="Arial"/>
                <w:noProof w:val="0"/>
                <w:sz w:val="16"/>
                <w:szCs w:val="16"/>
                <w:lang w:val="ru-RU"/>
              </w:rPr>
              <w:t>M</w:t>
            </w:r>
          </w:p>
        </w:tc>
        <w:tc>
          <w:tcPr>
            <w:tcW w:w="1083" w:type="dxa"/>
            <w:tcBorders>
              <w:top w:val="single" w:sz="4" w:space="0" w:color="000000"/>
              <w:left w:val="single" w:sz="4" w:space="0" w:color="000000"/>
              <w:bottom w:val="single" w:sz="4" w:space="0" w:color="000000"/>
              <w:right w:val="single" w:sz="4" w:space="0" w:color="000000"/>
            </w:tcBorders>
          </w:tcPr>
          <w:p w14:paraId="4EC22758"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pacing w:val="-1"/>
                <w:w w:val="95"/>
                <w:sz w:val="16"/>
                <w:szCs w:val="16"/>
                <w:lang w:val="ru-RU"/>
              </w:rPr>
              <w:t>6,5</w:t>
            </w:r>
          </w:p>
        </w:tc>
        <w:tc>
          <w:tcPr>
            <w:tcW w:w="1088" w:type="dxa"/>
            <w:gridSpan w:val="3"/>
            <w:tcBorders>
              <w:top w:val="single" w:sz="4" w:space="0" w:color="000000"/>
              <w:left w:val="single" w:sz="4" w:space="0" w:color="000000"/>
              <w:bottom w:val="single" w:sz="4" w:space="0" w:color="000000"/>
              <w:right w:val="single" w:sz="4" w:space="0" w:color="000000"/>
            </w:tcBorders>
          </w:tcPr>
          <w:p w14:paraId="096C40E0" w14:textId="51D98DE4"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901860D" w14:textId="19FB1ECE"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71F94218" w14:textId="77777777" w:rsidTr="00A10DDB">
        <w:tblPrEx>
          <w:tblCellMar>
            <w:top w:w="0" w:type="dxa"/>
            <w:left w:w="0" w:type="dxa"/>
            <w:bottom w:w="0" w:type="dxa"/>
            <w:right w:w="0" w:type="dxa"/>
          </w:tblCellMar>
        </w:tblPrEx>
        <w:trPr>
          <w:trHeight w:hRule="exact" w:val="422"/>
        </w:trPr>
        <w:tc>
          <w:tcPr>
            <w:tcW w:w="1333" w:type="dxa"/>
            <w:tcBorders>
              <w:top w:val="single" w:sz="4" w:space="0" w:color="000000"/>
              <w:left w:val="single" w:sz="4" w:space="0" w:color="000000"/>
              <w:bottom w:val="single" w:sz="4" w:space="0" w:color="000000"/>
              <w:right w:val="single" w:sz="4" w:space="0" w:color="000000"/>
            </w:tcBorders>
          </w:tcPr>
          <w:p w14:paraId="5C276C49" w14:textId="77777777" w:rsidR="00183F1D" w:rsidRPr="00183F1D" w:rsidRDefault="00183F1D" w:rsidP="00183F1D">
            <w:pPr>
              <w:kinsoku w:val="0"/>
              <w:overflowPunct w:val="0"/>
              <w:autoSpaceDE w:val="0"/>
              <w:autoSpaceDN w:val="0"/>
              <w:adjustRightInd w:val="0"/>
              <w:spacing w:before="115"/>
              <w:ind w:left="126"/>
              <w:rPr>
                <w:rFonts w:eastAsiaTheme="minorHAnsi"/>
                <w:noProof w:val="0"/>
                <w:lang w:val="ru-RU"/>
              </w:rPr>
            </w:pPr>
            <w:r w:rsidRPr="00183F1D">
              <w:rPr>
                <w:rFonts w:ascii="Arial" w:eastAsiaTheme="minorHAnsi" w:hAnsi="Arial" w:cs="Arial"/>
                <w:noProof w:val="0"/>
                <w:spacing w:val="-1"/>
                <w:sz w:val="16"/>
                <w:szCs w:val="16"/>
                <w:lang w:val="ru-RU"/>
              </w:rPr>
              <w:t>121360549256</w:t>
            </w:r>
          </w:p>
        </w:tc>
        <w:tc>
          <w:tcPr>
            <w:tcW w:w="4261" w:type="dxa"/>
            <w:tcBorders>
              <w:top w:val="single" w:sz="4" w:space="0" w:color="000000"/>
              <w:left w:val="single" w:sz="4" w:space="0" w:color="000000"/>
              <w:bottom w:val="single" w:sz="4" w:space="0" w:color="000000"/>
              <w:right w:val="single" w:sz="4" w:space="0" w:color="000000"/>
            </w:tcBorders>
          </w:tcPr>
          <w:p w14:paraId="6F72271A" w14:textId="77777777" w:rsidR="00183F1D" w:rsidRPr="00183F1D" w:rsidRDefault="00183F1D" w:rsidP="00183F1D">
            <w:pPr>
              <w:kinsoku w:val="0"/>
              <w:overflowPunct w:val="0"/>
              <w:autoSpaceDE w:val="0"/>
              <w:autoSpaceDN w:val="0"/>
              <w:adjustRightInd w:val="0"/>
              <w:spacing w:before="115"/>
              <w:ind w:left="102"/>
              <w:rPr>
                <w:rFonts w:eastAsiaTheme="minorHAnsi"/>
                <w:noProof w:val="0"/>
                <w:lang w:val="en-US"/>
              </w:rPr>
            </w:pPr>
            <w:r w:rsidRPr="00183F1D">
              <w:rPr>
                <w:rFonts w:ascii="Arial" w:eastAsiaTheme="minorHAnsi" w:hAnsi="Arial" w:cs="Arial"/>
                <w:noProof w:val="0"/>
                <w:spacing w:val="-1"/>
                <w:sz w:val="16"/>
                <w:szCs w:val="16"/>
                <w:lang w:val="en-US"/>
              </w:rPr>
              <w:t>CLAMA P/U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BANDA DE OTEL</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INOXIDABIL</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20MM</w:t>
            </w:r>
          </w:p>
        </w:tc>
        <w:tc>
          <w:tcPr>
            <w:tcW w:w="792" w:type="dxa"/>
            <w:tcBorders>
              <w:top w:val="single" w:sz="4" w:space="0" w:color="000000"/>
              <w:left w:val="single" w:sz="4" w:space="0" w:color="000000"/>
              <w:bottom w:val="single" w:sz="4" w:space="0" w:color="000000"/>
              <w:right w:val="single" w:sz="4" w:space="0" w:color="000000"/>
            </w:tcBorders>
          </w:tcPr>
          <w:p w14:paraId="0952F095" w14:textId="77777777" w:rsidR="00183F1D" w:rsidRPr="00183F1D" w:rsidRDefault="00183F1D" w:rsidP="00183F1D">
            <w:pPr>
              <w:kinsoku w:val="0"/>
              <w:overflowPunct w:val="0"/>
              <w:autoSpaceDE w:val="0"/>
              <w:autoSpaceDN w:val="0"/>
              <w:adjustRightInd w:val="0"/>
              <w:spacing w:before="115"/>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4DE43967" w14:textId="77777777" w:rsidR="00183F1D" w:rsidRPr="00183F1D" w:rsidRDefault="00183F1D" w:rsidP="00183F1D">
            <w:pPr>
              <w:kinsoku w:val="0"/>
              <w:overflowPunct w:val="0"/>
              <w:autoSpaceDE w:val="0"/>
              <w:autoSpaceDN w:val="0"/>
              <w:adjustRightInd w:val="0"/>
              <w:spacing w:before="115"/>
              <w:ind w:right="100"/>
              <w:jc w:val="right"/>
              <w:rPr>
                <w:rFonts w:eastAsiaTheme="minorHAnsi"/>
                <w:noProof w:val="0"/>
                <w:lang w:val="ru-RU"/>
              </w:rPr>
            </w:pPr>
            <w:r w:rsidRPr="00183F1D">
              <w:rPr>
                <w:rFonts w:ascii="Arial" w:eastAsiaTheme="minorHAnsi" w:hAnsi="Arial" w:cs="Arial"/>
                <w:noProof w:val="0"/>
                <w:spacing w:val="-1"/>
                <w:w w:val="95"/>
                <w:sz w:val="16"/>
                <w:szCs w:val="16"/>
                <w:lang w:val="ru-RU"/>
              </w:rPr>
              <w:t>11</w:t>
            </w:r>
          </w:p>
        </w:tc>
        <w:tc>
          <w:tcPr>
            <w:tcW w:w="622" w:type="dxa"/>
            <w:tcBorders>
              <w:top w:val="single" w:sz="4" w:space="0" w:color="000000"/>
              <w:left w:val="single" w:sz="4" w:space="0" w:color="000000"/>
              <w:bottom w:val="single" w:sz="4" w:space="0" w:color="000000"/>
              <w:right w:val="nil"/>
            </w:tcBorders>
          </w:tcPr>
          <w:p w14:paraId="477B03E0" w14:textId="77777777" w:rsidR="00183F1D" w:rsidRPr="00183F1D" w:rsidRDefault="00183F1D" w:rsidP="00183F1D">
            <w:pPr>
              <w:autoSpaceDE w:val="0"/>
              <w:autoSpaceDN w:val="0"/>
              <w:adjustRightInd w:val="0"/>
              <w:rPr>
                <w:rFonts w:eastAsiaTheme="minorHAnsi"/>
                <w:noProof w:val="0"/>
                <w:lang w:val="ru-RU"/>
              </w:rPr>
            </w:pPr>
          </w:p>
        </w:tc>
        <w:tc>
          <w:tcPr>
            <w:tcW w:w="466" w:type="dxa"/>
            <w:gridSpan w:val="2"/>
            <w:tcBorders>
              <w:top w:val="single" w:sz="4" w:space="0" w:color="000000"/>
              <w:left w:val="nil"/>
              <w:bottom w:val="single" w:sz="4" w:space="0" w:color="000000"/>
              <w:right w:val="single" w:sz="4" w:space="0" w:color="000000"/>
            </w:tcBorders>
          </w:tcPr>
          <w:p w14:paraId="555091F3" w14:textId="0A4E3433" w:rsidR="00183F1D" w:rsidRPr="00183F1D" w:rsidRDefault="00183F1D" w:rsidP="00183F1D">
            <w:pPr>
              <w:kinsoku w:val="0"/>
              <w:overflowPunct w:val="0"/>
              <w:autoSpaceDE w:val="0"/>
              <w:autoSpaceDN w:val="0"/>
              <w:adjustRightInd w:val="0"/>
              <w:spacing w:before="115"/>
              <w:ind w:left="4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EFBEE7F" w14:textId="2225417E" w:rsidR="00183F1D" w:rsidRPr="00183F1D" w:rsidRDefault="00183F1D" w:rsidP="00183F1D">
            <w:pPr>
              <w:kinsoku w:val="0"/>
              <w:overflowPunct w:val="0"/>
              <w:autoSpaceDE w:val="0"/>
              <w:autoSpaceDN w:val="0"/>
              <w:adjustRightInd w:val="0"/>
              <w:spacing w:before="115"/>
              <w:ind w:left="567"/>
              <w:rPr>
                <w:rFonts w:eastAsiaTheme="minorHAnsi"/>
                <w:noProof w:val="0"/>
                <w:lang w:val="ru-RU"/>
              </w:rPr>
            </w:pPr>
          </w:p>
        </w:tc>
      </w:tr>
      <w:tr w:rsidR="00183F1D" w:rsidRPr="00183F1D" w14:paraId="032D7B9F"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02698942"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031951800230</w:t>
            </w:r>
          </w:p>
        </w:tc>
        <w:tc>
          <w:tcPr>
            <w:tcW w:w="4261" w:type="dxa"/>
            <w:tcBorders>
              <w:top w:val="single" w:sz="4" w:space="0" w:color="000000"/>
              <w:left w:val="single" w:sz="4" w:space="0" w:color="000000"/>
              <w:bottom w:val="single" w:sz="4" w:space="0" w:color="000000"/>
              <w:right w:val="single" w:sz="4" w:space="0" w:color="000000"/>
            </w:tcBorders>
          </w:tcPr>
          <w:p w14:paraId="25C36A17"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z w:val="16"/>
                <w:szCs w:val="16"/>
                <w:lang w:val="en-US"/>
              </w:rPr>
              <w:t xml:space="preserve">OTEL </w:t>
            </w:r>
            <w:r w:rsidRPr="00183F1D">
              <w:rPr>
                <w:rFonts w:ascii="Arial" w:eastAsiaTheme="minorHAnsi" w:hAnsi="Arial" w:cs="Arial"/>
                <w:noProof w:val="0"/>
                <w:spacing w:val="-1"/>
                <w:sz w:val="16"/>
                <w:szCs w:val="16"/>
                <w:lang w:val="en-US"/>
              </w:rPr>
              <w:t>ROTUND</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ZINCAT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D=10MM</w:t>
            </w:r>
          </w:p>
        </w:tc>
        <w:tc>
          <w:tcPr>
            <w:tcW w:w="792" w:type="dxa"/>
            <w:tcBorders>
              <w:top w:val="single" w:sz="4" w:space="0" w:color="000000"/>
              <w:left w:val="single" w:sz="4" w:space="0" w:color="000000"/>
              <w:bottom w:val="single" w:sz="4" w:space="0" w:color="000000"/>
              <w:right w:val="single" w:sz="4" w:space="0" w:color="000000"/>
            </w:tcBorders>
          </w:tcPr>
          <w:p w14:paraId="54C9C847" w14:textId="77777777" w:rsidR="00183F1D" w:rsidRPr="00183F1D" w:rsidRDefault="00183F1D" w:rsidP="00183F1D">
            <w:pPr>
              <w:kinsoku w:val="0"/>
              <w:overflowPunct w:val="0"/>
              <w:autoSpaceDE w:val="0"/>
              <w:autoSpaceDN w:val="0"/>
              <w:adjustRightInd w:val="0"/>
              <w:spacing w:before="41"/>
              <w:ind w:right="1"/>
              <w:jc w:val="center"/>
              <w:rPr>
                <w:rFonts w:eastAsiaTheme="minorHAnsi"/>
                <w:noProof w:val="0"/>
                <w:lang w:val="ru-RU"/>
              </w:rPr>
            </w:pPr>
            <w:r w:rsidRPr="00183F1D">
              <w:rPr>
                <w:rFonts w:ascii="Arial" w:eastAsiaTheme="minorHAnsi" w:hAnsi="Arial" w:cs="Arial"/>
                <w:noProof w:val="0"/>
                <w:sz w:val="16"/>
                <w:szCs w:val="16"/>
                <w:lang w:val="ru-RU"/>
              </w:rPr>
              <w:t>KG</w:t>
            </w:r>
          </w:p>
        </w:tc>
        <w:tc>
          <w:tcPr>
            <w:tcW w:w="1083" w:type="dxa"/>
            <w:tcBorders>
              <w:top w:val="single" w:sz="4" w:space="0" w:color="000000"/>
              <w:left w:val="single" w:sz="4" w:space="0" w:color="000000"/>
              <w:bottom w:val="single" w:sz="4" w:space="0" w:color="000000"/>
              <w:right w:val="single" w:sz="4" w:space="0" w:color="000000"/>
            </w:tcBorders>
          </w:tcPr>
          <w:p w14:paraId="5C15270E"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pacing w:val="-1"/>
                <w:w w:val="95"/>
                <w:sz w:val="16"/>
                <w:szCs w:val="16"/>
                <w:lang w:val="ru-RU"/>
              </w:rPr>
              <w:t>8,1</w:t>
            </w:r>
          </w:p>
        </w:tc>
        <w:tc>
          <w:tcPr>
            <w:tcW w:w="1088" w:type="dxa"/>
            <w:gridSpan w:val="3"/>
            <w:tcBorders>
              <w:top w:val="single" w:sz="4" w:space="0" w:color="000000"/>
              <w:left w:val="single" w:sz="4" w:space="0" w:color="000000"/>
              <w:bottom w:val="single" w:sz="4" w:space="0" w:color="000000"/>
              <w:right w:val="single" w:sz="4" w:space="0" w:color="000000"/>
            </w:tcBorders>
          </w:tcPr>
          <w:p w14:paraId="32882711" w14:textId="193A0249"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2C4F8EFE" w14:textId="75354F8E"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0BFEA138"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47FDE5E5"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120371772430</w:t>
            </w:r>
          </w:p>
        </w:tc>
        <w:tc>
          <w:tcPr>
            <w:tcW w:w="4261" w:type="dxa"/>
            <w:tcBorders>
              <w:top w:val="single" w:sz="4" w:space="0" w:color="000000"/>
              <w:left w:val="single" w:sz="4" w:space="0" w:color="000000"/>
              <w:bottom w:val="single" w:sz="4" w:space="0" w:color="000000"/>
              <w:right w:val="single" w:sz="4" w:space="0" w:color="000000"/>
            </w:tcBorders>
          </w:tcPr>
          <w:p w14:paraId="72695F8D"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CLEMA SIMPLA PENTRU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SUPORT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CABLU</w:t>
            </w:r>
          </w:p>
        </w:tc>
        <w:tc>
          <w:tcPr>
            <w:tcW w:w="792" w:type="dxa"/>
            <w:tcBorders>
              <w:top w:val="single" w:sz="4" w:space="0" w:color="000000"/>
              <w:left w:val="single" w:sz="4" w:space="0" w:color="000000"/>
              <w:bottom w:val="single" w:sz="4" w:space="0" w:color="000000"/>
              <w:right w:val="single" w:sz="4" w:space="0" w:color="000000"/>
            </w:tcBorders>
          </w:tcPr>
          <w:p w14:paraId="4F838A80"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04652818"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37BFE128" w14:textId="14BBD46A"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572D9D76" w14:textId="61765C32"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6DF5CF55" w14:textId="77777777" w:rsidTr="00A10DDB">
        <w:tblPrEx>
          <w:tblCellMar>
            <w:top w:w="0" w:type="dxa"/>
            <w:left w:w="0" w:type="dxa"/>
            <w:bottom w:w="0" w:type="dxa"/>
            <w:right w:w="0" w:type="dxa"/>
          </w:tblCellMar>
        </w:tblPrEx>
        <w:trPr>
          <w:trHeight w:hRule="exact" w:val="276"/>
        </w:trPr>
        <w:tc>
          <w:tcPr>
            <w:tcW w:w="1333" w:type="dxa"/>
            <w:tcBorders>
              <w:top w:val="single" w:sz="4" w:space="0" w:color="000000"/>
              <w:left w:val="single" w:sz="4" w:space="0" w:color="000000"/>
              <w:bottom w:val="single" w:sz="4" w:space="0" w:color="000000"/>
              <w:right w:val="single" w:sz="4" w:space="0" w:color="000000"/>
            </w:tcBorders>
          </w:tcPr>
          <w:p w14:paraId="427BA3A8" w14:textId="77777777" w:rsidR="00183F1D" w:rsidRPr="00183F1D" w:rsidRDefault="00183F1D" w:rsidP="00183F1D">
            <w:pPr>
              <w:kinsoku w:val="0"/>
              <w:overflowPunct w:val="0"/>
              <w:autoSpaceDE w:val="0"/>
              <w:autoSpaceDN w:val="0"/>
              <w:adjustRightInd w:val="0"/>
              <w:spacing w:before="43"/>
              <w:ind w:left="126"/>
              <w:rPr>
                <w:rFonts w:eastAsiaTheme="minorHAnsi"/>
                <w:noProof w:val="0"/>
                <w:lang w:val="ru-RU"/>
              </w:rPr>
            </w:pPr>
            <w:r w:rsidRPr="00183F1D">
              <w:rPr>
                <w:rFonts w:ascii="Arial" w:eastAsiaTheme="minorHAnsi" w:hAnsi="Arial" w:cs="Arial"/>
                <w:noProof w:val="0"/>
                <w:spacing w:val="-1"/>
                <w:sz w:val="16"/>
                <w:szCs w:val="16"/>
                <w:lang w:val="ru-RU"/>
              </w:rPr>
              <w:t>120371772431</w:t>
            </w:r>
          </w:p>
        </w:tc>
        <w:tc>
          <w:tcPr>
            <w:tcW w:w="4261" w:type="dxa"/>
            <w:tcBorders>
              <w:top w:val="single" w:sz="4" w:space="0" w:color="000000"/>
              <w:left w:val="single" w:sz="4" w:space="0" w:color="000000"/>
              <w:bottom w:val="single" w:sz="4" w:space="0" w:color="000000"/>
              <w:right w:val="single" w:sz="4" w:space="0" w:color="000000"/>
            </w:tcBorders>
          </w:tcPr>
          <w:p w14:paraId="1C42345B" w14:textId="77777777" w:rsidR="00183F1D" w:rsidRPr="00183F1D" w:rsidRDefault="00183F1D" w:rsidP="00183F1D">
            <w:pPr>
              <w:kinsoku w:val="0"/>
              <w:overflowPunct w:val="0"/>
              <w:autoSpaceDE w:val="0"/>
              <w:autoSpaceDN w:val="0"/>
              <w:adjustRightInd w:val="0"/>
              <w:spacing w:before="43"/>
              <w:ind w:left="102"/>
              <w:rPr>
                <w:rFonts w:eastAsiaTheme="minorHAnsi"/>
                <w:noProof w:val="0"/>
                <w:lang w:val="ru-RU"/>
              </w:rPr>
            </w:pPr>
            <w:r w:rsidRPr="00183F1D">
              <w:rPr>
                <w:rFonts w:ascii="Arial" w:eastAsiaTheme="minorHAnsi" w:hAnsi="Arial" w:cs="Arial"/>
                <w:noProof w:val="0"/>
                <w:spacing w:val="-1"/>
                <w:sz w:val="16"/>
                <w:szCs w:val="16"/>
                <w:lang w:val="ru-RU"/>
              </w:rPr>
              <w:t>FIXATOR</w:t>
            </w:r>
            <w:r w:rsidRPr="00183F1D">
              <w:rPr>
                <w:rFonts w:ascii="Arial" w:eastAsiaTheme="minorHAnsi" w:hAnsi="Arial" w:cs="Arial"/>
                <w:noProof w:val="0"/>
                <w:spacing w:val="-3"/>
                <w:sz w:val="16"/>
                <w:szCs w:val="16"/>
                <w:lang w:val="ru-RU"/>
              </w:rPr>
              <w:t xml:space="preserve"> </w:t>
            </w:r>
            <w:r w:rsidRPr="00183F1D">
              <w:rPr>
                <w:rFonts w:ascii="Arial" w:eastAsiaTheme="minorHAnsi" w:hAnsi="Arial" w:cs="Arial"/>
                <w:noProof w:val="0"/>
                <w:spacing w:val="-1"/>
                <w:sz w:val="16"/>
                <w:szCs w:val="16"/>
                <w:lang w:val="ru-RU"/>
              </w:rPr>
              <w:t>PENTRU</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1"/>
                <w:sz w:val="16"/>
                <w:szCs w:val="16"/>
                <w:lang w:val="ru-RU"/>
              </w:rPr>
              <w:t xml:space="preserve">CLEMA </w:t>
            </w:r>
            <w:r w:rsidRPr="00183F1D">
              <w:rPr>
                <w:rFonts w:ascii="Arial" w:eastAsiaTheme="minorHAnsi" w:hAnsi="Arial" w:cs="Arial"/>
                <w:noProof w:val="0"/>
                <w:spacing w:val="-2"/>
                <w:sz w:val="16"/>
                <w:szCs w:val="16"/>
                <w:lang w:val="ru-RU"/>
              </w:rPr>
              <w:t>SUPORT</w:t>
            </w:r>
          </w:p>
        </w:tc>
        <w:tc>
          <w:tcPr>
            <w:tcW w:w="792" w:type="dxa"/>
            <w:tcBorders>
              <w:top w:val="single" w:sz="4" w:space="0" w:color="000000"/>
              <w:left w:val="single" w:sz="4" w:space="0" w:color="000000"/>
              <w:bottom w:val="single" w:sz="4" w:space="0" w:color="000000"/>
              <w:right w:val="single" w:sz="4" w:space="0" w:color="000000"/>
            </w:tcBorders>
          </w:tcPr>
          <w:p w14:paraId="32DF561C" w14:textId="77777777" w:rsidR="00183F1D" w:rsidRPr="00183F1D" w:rsidRDefault="00183F1D" w:rsidP="00183F1D">
            <w:pPr>
              <w:kinsoku w:val="0"/>
              <w:overflowPunct w:val="0"/>
              <w:autoSpaceDE w:val="0"/>
              <w:autoSpaceDN w:val="0"/>
              <w:adjustRightInd w:val="0"/>
              <w:spacing w:before="43"/>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3CF73BDA" w14:textId="77777777" w:rsidR="00183F1D" w:rsidRPr="00183F1D" w:rsidRDefault="00183F1D" w:rsidP="00183F1D">
            <w:pPr>
              <w:kinsoku w:val="0"/>
              <w:overflowPunct w:val="0"/>
              <w:autoSpaceDE w:val="0"/>
              <w:autoSpaceDN w:val="0"/>
              <w:adjustRightInd w:val="0"/>
              <w:spacing w:before="43"/>
              <w:ind w:right="99"/>
              <w:jc w:val="right"/>
              <w:rPr>
                <w:rFonts w:eastAsiaTheme="minorHAnsi"/>
                <w:noProof w:val="0"/>
                <w:lang w:val="ru-RU"/>
              </w:rPr>
            </w:pPr>
            <w:r w:rsidRPr="00183F1D">
              <w:rPr>
                <w:rFonts w:ascii="Arial" w:eastAsiaTheme="minorHAnsi" w:hAnsi="Arial" w:cs="Arial"/>
                <w:noProof w:val="0"/>
                <w:sz w:val="16"/>
                <w:szCs w:val="16"/>
                <w:lang w:val="ru-RU"/>
              </w:rPr>
              <w:t>4</w:t>
            </w:r>
          </w:p>
        </w:tc>
        <w:tc>
          <w:tcPr>
            <w:tcW w:w="1088" w:type="dxa"/>
            <w:gridSpan w:val="3"/>
            <w:tcBorders>
              <w:top w:val="single" w:sz="4" w:space="0" w:color="000000"/>
              <w:left w:val="single" w:sz="4" w:space="0" w:color="000000"/>
              <w:bottom w:val="single" w:sz="4" w:space="0" w:color="000000"/>
              <w:right w:val="single" w:sz="4" w:space="0" w:color="000000"/>
            </w:tcBorders>
          </w:tcPr>
          <w:p w14:paraId="73BFDF34" w14:textId="54F1C4B7" w:rsidR="00183F1D" w:rsidRPr="00183F1D" w:rsidRDefault="00183F1D" w:rsidP="00183F1D">
            <w:pPr>
              <w:kinsoku w:val="0"/>
              <w:overflowPunct w:val="0"/>
              <w:autoSpaceDE w:val="0"/>
              <w:autoSpaceDN w:val="0"/>
              <w:adjustRightInd w:val="0"/>
              <w:spacing w:before="43"/>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22E2B2E5" w14:textId="04D0AFB7" w:rsidR="00183F1D" w:rsidRPr="00183F1D" w:rsidRDefault="00183F1D" w:rsidP="00183F1D">
            <w:pPr>
              <w:kinsoku w:val="0"/>
              <w:overflowPunct w:val="0"/>
              <w:autoSpaceDE w:val="0"/>
              <w:autoSpaceDN w:val="0"/>
              <w:adjustRightInd w:val="0"/>
              <w:spacing w:before="43"/>
              <w:ind w:left="478"/>
              <w:rPr>
                <w:rFonts w:eastAsiaTheme="minorHAnsi"/>
                <w:noProof w:val="0"/>
                <w:lang w:val="ru-RU"/>
              </w:rPr>
            </w:pPr>
          </w:p>
        </w:tc>
      </w:tr>
      <w:tr w:rsidR="00183F1D" w:rsidRPr="00183F1D" w14:paraId="3F30C8E8"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0A1FEF69"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032134542797</w:t>
            </w:r>
          </w:p>
        </w:tc>
        <w:tc>
          <w:tcPr>
            <w:tcW w:w="4261" w:type="dxa"/>
            <w:tcBorders>
              <w:top w:val="single" w:sz="4" w:space="0" w:color="000000"/>
              <w:left w:val="single" w:sz="4" w:space="0" w:color="000000"/>
              <w:bottom w:val="single" w:sz="4" w:space="0" w:color="000000"/>
              <w:right w:val="single" w:sz="4" w:space="0" w:color="000000"/>
            </w:tcBorders>
          </w:tcPr>
          <w:p w14:paraId="06304878"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NOD FIXARE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CONTRAFORT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PILON 10KV</w:t>
            </w:r>
          </w:p>
        </w:tc>
        <w:tc>
          <w:tcPr>
            <w:tcW w:w="792" w:type="dxa"/>
            <w:tcBorders>
              <w:top w:val="single" w:sz="4" w:space="0" w:color="000000"/>
              <w:left w:val="single" w:sz="4" w:space="0" w:color="000000"/>
              <w:bottom w:val="single" w:sz="4" w:space="0" w:color="000000"/>
              <w:right w:val="single" w:sz="4" w:space="0" w:color="000000"/>
            </w:tcBorders>
          </w:tcPr>
          <w:p w14:paraId="0558D55A"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3BFD8230"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07783086" w14:textId="5DB3F853"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28EA4A4A" w14:textId="5A147406"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2E7327A9"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4D9845D2"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032134541012</w:t>
            </w:r>
          </w:p>
        </w:tc>
        <w:tc>
          <w:tcPr>
            <w:tcW w:w="4261" w:type="dxa"/>
            <w:tcBorders>
              <w:top w:val="single" w:sz="4" w:space="0" w:color="000000"/>
              <w:left w:val="single" w:sz="4" w:space="0" w:color="000000"/>
              <w:bottom w:val="single" w:sz="4" w:space="0" w:color="000000"/>
              <w:right w:val="single" w:sz="4" w:space="0" w:color="000000"/>
            </w:tcBorders>
          </w:tcPr>
          <w:p w14:paraId="65BB6573"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 xml:space="preserve">ELECTROD </w:t>
            </w:r>
            <w:r w:rsidRPr="00183F1D">
              <w:rPr>
                <w:rFonts w:ascii="Arial" w:eastAsiaTheme="minorHAnsi" w:hAnsi="Arial" w:cs="Arial"/>
                <w:noProof w:val="0"/>
                <w:spacing w:val="-2"/>
                <w:sz w:val="16"/>
                <w:szCs w:val="16"/>
                <w:lang w:val="ru-RU"/>
              </w:rPr>
              <w:t>LEGARE</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2"/>
                <w:sz w:val="16"/>
                <w:szCs w:val="16"/>
                <w:lang w:val="ru-RU"/>
              </w:rPr>
              <w:t>LA</w:t>
            </w:r>
            <w:r w:rsidRPr="00183F1D">
              <w:rPr>
                <w:rFonts w:ascii="Arial" w:eastAsiaTheme="minorHAnsi" w:hAnsi="Arial" w:cs="Arial"/>
                <w:noProof w:val="0"/>
                <w:spacing w:val="-1"/>
                <w:sz w:val="16"/>
                <w:szCs w:val="16"/>
                <w:lang w:val="ru-RU"/>
              </w:rPr>
              <w:t xml:space="preserve"> PAMANT</w:t>
            </w:r>
          </w:p>
        </w:tc>
        <w:tc>
          <w:tcPr>
            <w:tcW w:w="792" w:type="dxa"/>
            <w:tcBorders>
              <w:top w:val="single" w:sz="4" w:space="0" w:color="000000"/>
              <w:left w:val="single" w:sz="4" w:space="0" w:color="000000"/>
              <w:bottom w:val="single" w:sz="4" w:space="0" w:color="000000"/>
              <w:right w:val="single" w:sz="4" w:space="0" w:color="000000"/>
            </w:tcBorders>
          </w:tcPr>
          <w:p w14:paraId="612FD6A6"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034A9166"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4</w:t>
            </w:r>
          </w:p>
        </w:tc>
        <w:tc>
          <w:tcPr>
            <w:tcW w:w="1088" w:type="dxa"/>
            <w:gridSpan w:val="3"/>
            <w:tcBorders>
              <w:top w:val="single" w:sz="4" w:space="0" w:color="000000"/>
              <w:left w:val="single" w:sz="4" w:space="0" w:color="000000"/>
              <w:bottom w:val="single" w:sz="4" w:space="0" w:color="000000"/>
              <w:right w:val="single" w:sz="4" w:space="0" w:color="000000"/>
            </w:tcBorders>
          </w:tcPr>
          <w:p w14:paraId="5EB8A987" w14:textId="2CAF5E2C"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6D4C9814" w14:textId="5C4A6271"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4D963B79"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12C5438E"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070951772428</w:t>
            </w:r>
          </w:p>
        </w:tc>
        <w:tc>
          <w:tcPr>
            <w:tcW w:w="4261" w:type="dxa"/>
            <w:tcBorders>
              <w:top w:val="single" w:sz="4" w:space="0" w:color="000000"/>
              <w:left w:val="single" w:sz="4" w:space="0" w:color="000000"/>
              <w:bottom w:val="single" w:sz="4" w:space="0" w:color="000000"/>
              <w:right w:val="single" w:sz="4" w:space="0" w:color="000000"/>
            </w:tcBorders>
          </w:tcPr>
          <w:p w14:paraId="34BD6B2A"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TUB PROTECTIE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CABLU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EXTERIOR,</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D=110MM</w:t>
            </w:r>
          </w:p>
        </w:tc>
        <w:tc>
          <w:tcPr>
            <w:tcW w:w="792" w:type="dxa"/>
            <w:tcBorders>
              <w:top w:val="single" w:sz="4" w:space="0" w:color="000000"/>
              <w:left w:val="single" w:sz="4" w:space="0" w:color="000000"/>
              <w:bottom w:val="single" w:sz="4" w:space="0" w:color="000000"/>
              <w:right w:val="single" w:sz="4" w:space="0" w:color="000000"/>
            </w:tcBorders>
          </w:tcPr>
          <w:p w14:paraId="61C4F629"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5C245CCF"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7A0949D6" w14:textId="005376C8" w:rsidR="00183F1D" w:rsidRPr="00183F1D" w:rsidRDefault="00183F1D" w:rsidP="00183F1D">
            <w:pPr>
              <w:kinsoku w:val="0"/>
              <w:overflowPunct w:val="0"/>
              <w:autoSpaceDE w:val="0"/>
              <w:autoSpaceDN w:val="0"/>
              <w:adjustRightInd w:val="0"/>
              <w:spacing w:before="41"/>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51629260" w14:textId="5EBC7EA5" w:rsidR="00183F1D" w:rsidRPr="00183F1D" w:rsidRDefault="00183F1D" w:rsidP="00183F1D">
            <w:pPr>
              <w:kinsoku w:val="0"/>
              <w:overflowPunct w:val="0"/>
              <w:autoSpaceDE w:val="0"/>
              <w:autoSpaceDN w:val="0"/>
              <w:adjustRightInd w:val="0"/>
              <w:spacing w:before="41"/>
              <w:ind w:left="344"/>
              <w:rPr>
                <w:rFonts w:eastAsiaTheme="minorHAnsi"/>
                <w:noProof w:val="0"/>
                <w:lang w:val="ru-RU"/>
              </w:rPr>
            </w:pPr>
          </w:p>
        </w:tc>
      </w:tr>
      <w:tr w:rsidR="00183F1D" w:rsidRPr="00183F1D" w14:paraId="466720F4" w14:textId="77777777" w:rsidTr="00A10DDB">
        <w:tblPrEx>
          <w:tblCellMar>
            <w:top w:w="0" w:type="dxa"/>
            <w:left w:w="0" w:type="dxa"/>
            <w:bottom w:w="0" w:type="dxa"/>
            <w:right w:w="0" w:type="dxa"/>
          </w:tblCellMar>
        </w:tblPrEx>
        <w:trPr>
          <w:trHeight w:hRule="exact" w:val="422"/>
        </w:trPr>
        <w:tc>
          <w:tcPr>
            <w:tcW w:w="1333" w:type="dxa"/>
            <w:tcBorders>
              <w:top w:val="single" w:sz="4" w:space="0" w:color="000000"/>
              <w:left w:val="single" w:sz="4" w:space="0" w:color="000000"/>
              <w:bottom w:val="single" w:sz="4" w:space="0" w:color="000000"/>
              <w:right w:val="single" w:sz="4" w:space="0" w:color="000000"/>
            </w:tcBorders>
          </w:tcPr>
          <w:p w14:paraId="17747F8E" w14:textId="77777777" w:rsidR="00183F1D" w:rsidRPr="00183F1D" w:rsidRDefault="00183F1D" w:rsidP="00183F1D">
            <w:pPr>
              <w:kinsoku w:val="0"/>
              <w:overflowPunct w:val="0"/>
              <w:autoSpaceDE w:val="0"/>
              <w:autoSpaceDN w:val="0"/>
              <w:adjustRightInd w:val="0"/>
              <w:spacing w:before="115"/>
              <w:ind w:left="126"/>
              <w:rPr>
                <w:rFonts w:eastAsiaTheme="minorHAnsi"/>
                <w:noProof w:val="0"/>
                <w:lang w:val="ru-RU"/>
              </w:rPr>
            </w:pPr>
            <w:r w:rsidRPr="00183F1D">
              <w:rPr>
                <w:rFonts w:ascii="Arial" w:eastAsiaTheme="minorHAnsi" w:hAnsi="Arial" w:cs="Arial"/>
                <w:noProof w:val="0"/>
                <w:spacing w:val="-1"/>
                <w:sz w:val="16"/>
                <w:szCs w:val="16"/>
                <w:lang w:val="ru-RU"/>
              </w:rPr>
              <w:t>121369772427</w:t>
            </w:r>
          </w:p>
        </w:tc>
        <w:tc>
          <w:tcPr>
            <w:tcW w:w="4261" w:type="dxa"/>
            <w:tcBorders>
              <w:top w:val="single" w:sz="4" w:space="0" w:color="000000"/>
              <w:left w:val="single" w:sz="4" w:space="0" w:color="000000"/>
              <w:bottom w:val="single" w:sz="4" w:space="0" w:color="000000"/>
              <w:right w:val="single" w:sz="4" w:space="0" w:color="000000"/>
            </w:tcBorders>
          </w:tcPr>
          <w:p w14:paraId="6B4E21F5" w14:textId="77777777" w:rsidR="00183F1D" w:rsidRPr="00183F1D" w:rsidRDefault="00183F1D" w:rsidP="00183F1D">
            <w:pPr>
              <w:kinsoku w:val="0"/>
              <w:overflowPunct w:val="0"/>
              <w:autoSpaceDE w:val="0"/>
              <w:autoSpaceDN w:val="0"/>
              <w:adjustRightInd w:val="0"/>
              <w:spacing w:before="115"/>
              <w:ind w:left="102"/>
              <w:rPr>
                <w:rFonts w:eastAsiaTheme="minorHAnsi"/>
                <w:noProof w:val="0"/>
                <w:lang w:val="en-US"/>
              </w:rPr>
            </w:pPr>
            <w:r w:rsidRPr="00183F1D">
              <w:rPr>
                <w:rFonts w:ascii="Arial" w:eastAsiaTheme="minorHAnsi" w:hAnsi="Arial" w:cs="Arial"/>
                <w:noProof w:val="0"/>
                <w:spacing w:val="-1"/>
                <w:sz w:val="16"/>
                <w:szCs w:val="16"/>
                <w:lang w:val="en-US"/>
              </w:rPr>
              <w:t>MANUSA PROT.CABL3</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IESIRE DIN</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TUB D=110MM</w:t>
            </w:r>
          </w:p>
        </w:tc>
        <w:tc>
          <w:tcPr>
            <w:tcW w:w="792" w:type="dxa"/>
            <w:tcBorders>
              <w:top w:val="single" w:sz="4" w:space="0" w:color="000000"/>
              <w:left w:val="single" w:sz="4" w:space="0" w:color="000000"/>
              <w:bottom w:val="single" w:sz="4" w:space="0" w:color="000000"/>
              <w:right w:val="single" w:sz="4" w:space="0" w:color="000000"/>
            </w:tcBorders>
          </w:tcPr>
          <w:p w14:paraId="2F7996C3" w14:textId="77777777" w:rsidR="00183F1D" w:rsidRPr="00183F1D" w:rsidRDefault="00183F1D" w:rsidP="00183F1D">
            <w:pPr>
              <w:kinsoku w:val="0"/>
              <w:overflowPunct w:val="0"/>
              <w:autoSpaceDE w:val="0"/>
              <w:autoSpaceDN w:val="0"/>
              <w:adjustRightInd w:val="0"/>
              <w:spacing w:before="115"/>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669979C0" w14:textId="77777777" w:rsidR="00183F1D" w:rsidRPr="00183F1D" w:rsidRDefault="00183F1D" w:rsidP="00183F1D">
            <w:pPr>
              <w:kinsoku w:val="0"/>
              <w:overflowPunct w:val="0"/>
              <w:autoSpaceDE w:val="0"/>
              <w:autoSpaceDN w:val="0"/>
              <w:adjustRightInd w:val="0"/>
              <w:spacing w:before="115"/>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28E09C75" w14:textId="3938C698" w:rsidR="00183F1D" w:rsidRPr="00183F1D" w:rsidRDefault="00183F1D" w:rsidP="00183F1D">
            <w:pPr>
              <w:kinsoku w:val="0"/>
              <w:overflowPunct w:val="0"/>
              <w:autoSpaceDE w:val="0"/>
              <w:autoSpaceDN w:val="0"/>
              <w:adjustRightInd w:val="0"/>
              <w:spacing w:before="115"/>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4BDF08F3" w14:textId="1D008D48" w:rsidR="00183F1D" w:rsidRPr="00183F1D" w:rsidRDefault="00183F1D" w:rsidP="00183F1D">
            <w:pPr>
              <w:kinsoku w:val="0"/>
              <w:overflowPunct w:val="0"/>
              <w:autoSpaceDE w:val="0"/>
              <w:autoSpaceDN w:val="0"/>
              <w:adjustRightInd w:val="0"/>
              <w:spacing w:before="115"/>
              <w:ind w:left="478"/>
              <w:rPr>
                <w:rFonts w:eastAsiaTheme="minorHAnsi"/>
                <w:noProof w:val="0"/>
                <w:lang w:val="ru-RU"/>
              </w:rPr>
            </w:pPr>
          </w:p>
        </w:tc>
      </w:tr>
      <w:tr w:rsidR="00183F1D" w:rsidRPr="00183F1D" w14:paraId="23E46854"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7D67FFD6"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120371772426</w:t>
            </w:r>
          </w:p>
        </w:tc>
        <w:tc>
          <w:tcPr>
            <w:tcW w:w="4261" w:type="dxa"/>
            <w:tcBorders>
              <w:top w:val="single" w:sz="4" w:space="0" w:color="000000"/>
              <w:left w:val="single" w:sz="4" w:space="0" w:color="000000"/>
              <w:bottom w:val="single" w:sz="4" w:space="0" w:color="000000"/>
              <w:right w:val="single" w:sz="4" w:space="0" w:color="000000"/>
            </w:tcBorders>
          </w:tcPr>
          <w:p w14:paraId="19CEB4B9"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 xml:space="preserve">CLEMA </w:t>
            </w:r>
            <w:r w:rsidRPr="00183F1D">
              <w:rPr>
                <w:rFonts w:ascii="Arial" w:eastAsiaTheme="minorHAnsi" w:hAnsi="Arial" w:cs="Arial"/>
                <w:noProof w:val="0"/>
                <w:sz w:val="16"/>
                <w:szCs w:val="16"/>
                <w:lang w:val="en-US"/>
              </w:rPr>
              <w:t>IN</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TRIUNGHI PENTRU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SUPORT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CABLU</w:t>
            </w:r>
          </w:p>
        </w:tc>
        <w:tc>
          <w:tcPr>
            <w:tcW w:w="792" w:type="dxa"/>
            <w:tcBorders>
              <w:top w:val="single" w:sz="4" w:space="0" w:color="000000"/>
              <w:left w:val="single" w:sz="4" w:space="0" w:color="000000"/>
              <w:bottom w:val="single" w:sz="4" w:space="0" w:color="000000"/>
              <w:right w:val="single" w:sz="4" w:space="0" w:color="000000"/>
            </w:tcBorders>
          </w:tcPr>
          <w:p w14:paraId="29F7D9FA"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24720B36"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2</w:t>
            </w:r>
          </w:p>
        </w:tc>
        <w:tc>
          <w:tcPr>
            <w:tcW w:w="1088" w:type="dxa"/>
            <w:gridSpan w:val="3"/>
            <w:tcBorders>
              <w:top w:val="single" w:sz="4" w:space="0" w:color="000000"/>
              <w:left w:val="single" w:sz="4" w:space="0" w:color="000000"/>
              <w:bottom w:val="single" w:sz="4" w:space="0" w:color="000000"/>
              <w:right w:val="single" w:sz="4" w:space="0" w:color="000000"/>
            </w:tcBorders>
          </w:tcPr>
          <w:p w14:paraId="4624E3B8" w14:textId="51CD8DF3"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040E02A" w14:textId="5227895D" w:rsidR="00183F1D" w:rsidRPr="00183F1D" w:rsidRDefault="00183F1D" w:rsidP="00183F1D">
            <w:pPr>
              <w:kinsoku w:val="0"/>
              <w:overflowPunct w:val="0"/>
              <w:autoSpaceDE w:val="0"/>
              <w:autoSpaceDN w:val="0"/>
              <w:adjustRightInd w:val="0"/>
              <w:spacing w:before="41"/>
              <w:ind w:left="344"/>
              <w:rPr>
                <w:rFonts w:eastAsiaTheme="minorHAnsi"/>
                <w:noProof w:val="0"/>
                <w:lang w:val="ru-RU"/>
              </w:rPr>
            </w:pPr>
          </w:p>
        </w:tc>
      </w:tr>
      <w:tr w:rsidR="00183F1D" w:rsidRPr="00183F1D" w14:paraId="3507B6BF"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0C83136B"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400102541597</w:t>
            </w:r>
          </w:p>
        </w:tc>
        <w:tc>
          <w:tcPr>
            <w:tcW w:w="4261" w:type="dxa"/>
            <w:tcBorders>
              <w:top w:val="single" w:sz="4" w:space="0" w:color="000000"/>
              <w:left w:val="single" w:sz="4" w:space="0" w:color="000000"/>
              <w:bottom w:val="single" w:sz="4" w:space="0" w:color="000000"/>
              <w:right w:val="single" w:sz="4" w:space="0" w:color="000000"/>
            </w:tcBorders>
          </w:tcPr>
          <w:p w14:paraId="1B8CAC7E"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STILP</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DE</w:t>
            </w:r>
            <w:r w:rsidRPr="00183F1D">
              <w:rPr>
                <w:rFonts w:ascii="Arial" w:eastAsiaTheme="minorHAnsi" w:hAnsi="Arial" w:cs="Arial"/>
                <w:noProof w:val="0"/>
                <w:spacing w:val="-1"/>
                <w:sz w:val="16"/>
                <w:szCs w:val="16"/>
                <w:lang w:val="en-US"/>
              </w:rPr>
              <w:t xml:space="preserve"> BETON </w:t>
            </w:r>
            <w:r w:rsidRPr="00183F1D">
              <w:rPr>
                <w:rFonts w:ascii="Arial" w:eastAsiaTheme="minorHAnsi" w:hAnsi="Arial" w:cs="Arial"/>
                <w:noProof w:val="0"/>
                <w:spacing w:val="-2"/>
                <w:sz w:val="16"/>
                <w:szCs w:val="16"/>
                <w:lang w:val="en-US"/>
              </w:rPr>
              <w:t xml:space="preserve">ARMAT </w:t>
            </w:r>
            <w:r w:rsidRPr="00183F1D">
              <w:rPr>
                <w:rFonts w:ascii="Arial" w:eastAsiaTheme="minorHAnsi" w:hAnsi="Arial" w:cs="Arial"/>
                <w:noProof w:val="0"/>
                <w:sz w:val="16"/>
                <w:szCs w:val="16"/>
                <w:lang w:val="en-US"/>
              </w:rPr>
              <w:t>SET</w:t>
            </w:r>
            <w:r w:rsidRPr="00183F1D">
              <w:rPr>
                <w:rFonts w:ascii="Arial" w:eastAsiaTheme="minorHAnsi" w:hAnsi="Arial" w:cs="Arial"/>
                <w:noProof w:val="0"/>
                <w:spacing w:val="-2"/>
                <w:sz w:val="16"/>
                <w:szCs w:val="16"/>
                <w:lang w:val="en-US"/>
              </w:rPr>
              <w:t xml:space="preserve"> 105/5</w:t>
            </w:r>
          </w:p>
        </w:tc>
        <w:tc>
          <w:tcPr>
            <w:tcW w:w="792" w:type="dxa"/>
            <w:tcBorders>
              <w:top w:val="single" w:sz="4" w:space="0" w:color="000000"/>
              <w:left w:val="single" w:sz="4" w:space="0" w:color="000000"/>
              <w:bottom w:val="single" w:sz="4" w:space="0" w:color="000000"/>
              <w:right w:val="single" w:sz="4" w:space="0" w:color="000000"/>
            </w:tcBorders>
          </w:tcPr>
          <w:p w14:paraId="7EC20F39"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75CEF969"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2</w:t>
            </w:r>
          </w:p>
        </w:tc>
        <w:tc>
          <w:tcPr>
            <w:tcW w:w="1088" w:type="dxa"/>
            <w:gridSpan w:val="3"/>
            <w:tcBorders>
              <w:top w:val="single" w:sz="4" w:space="0" w:color="000000"/>
              <w:left w:val="single" w:sz="4" w:space="0" w:color="000000"/>
              <w:bottom w:val="single" w:sz="4" w:space="0" w:color="000000"/>
              <w:right w:val="single" w:sz="4" w:space="0" w:color="000000"/>
            </w:tcBorders>
          </w:tcPr>
          <w:p w14:paraId="20432D27" w14:textId="7B6BEF7B" w:rsidR="00183F1D" w:rsidRPr="00183F1D" w:rsidRDefault="00183F1D" w:rsidP="00183F1D">
            <w:pPr>
              <w:kinsoku w:val="0"/>
              <w:overflowPunct w:val="0"/>
              <w:autoSpaceDE w:val="0"/>
              <w:autoSpaceDN w:val="0"/>
              <w:adjustRightInd w:val="0"/>
              <w:spacing w:before="41"/>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4C27FC52" w14:textId="55CB82F6" w:rsidR="00183F1D" w:rsidRPr="00183F1D" w:rsidRDefault="00183F1D" w:rsidP="00183F1D">
            <w:pPr>
              <w:kinsoku w:val="0"/>
              <w:overflowPunct w:val="0"/>
              <w:autoSpaceDE w:val="0"/>
              <w:autoSpaceDN w:val="0"/>
              <w:adjustRightInd w:val="0"/>
              <w:spacing w:before="41"/>
              <w:ind w:left="255"/>
              <w:rPr>
                <w:rFonts w:eastAsiaTheme="minorHAnsi"/>
                <w:noProof w:val="0"/>
                <w:lang w:val="ru-RU"/>
              </w:rPr>
            </w:pPr>
          </w:p>
        </w:tc>
      </w:tr>
      <w:tr w:rsidR="00183F1D" w:rsidRPr="00183F1D" w14:paraId="07157050" w14:textId="77777777" w:rsidTr="00A10DDB">
        <w:tblPrEx>
          <w:tblCellMar>
            <w:top w:w="0" w:type="dxa"/>
            <w:left w:w="0" w:type="dxa"/>
            <w:bottom w:w="0" w:type="dxa"/>
            <w:right w:w="0" w:type="dxa"/>
          </w:tblCellMar>
        </w:tblPrEx>
        <w:trPr>
          <w:trHeight w:hRule="exact" w:val="422"/>
        </w:trPr>
        <w:tc>
          <w:tcPr>
            <w:tcW w:w="1333" w:type="dxa"/>
            <w:tcBorders>
              <w:top w:val="single" w:sz="4" w:space="0" w:color="000000"/>
              <w:left w:val="single" w:sz="4" w:space="0" w:color="000000"/>
              <w:bottom w:val="single" w:sz="4" w:space="0" w:color="000000"/>
              <w:right w:val="single" w:sz="4" w:space="0" w:color="000000"/>
            </w:tcBorders>
          </w:tcPr>
          <w:p w14:paraId="03FA98E1" w14:textId="77777777" w:rsidR="00183F1D" w:rsidRPr="00183F1D" w:rsidRDefault="00183F1D" w:rsidP="00183F1D">
            <w:pPr>
              <w:kinsoku w:val="0"/>
              <w:overflowPunct w:val="0"/>
              <w:autoSpaceDE w:val="0"/>
              <w:autoSpaceDN w:val="0"/>
              <w:adjustRightInd w:val="0"/>
              <w:spacing w:before="115"/>
              <w:ind w:left="126"/>
              <w:rPr>
                <w:rFonts w:eastAsiaTheme="minorHAnsi"/>
                <w:noProof w:val="0"/>
                <w:lang w:val="ru-RU"/>
              </w:rPr>
            </w:pPr>
            <w:r w:rsidRPr="00183F1D">
              <w:rPr>
                <w:rFonts w:ascii="Arial" w:eastAsiaTheme="minorHAnsi" w:hAnsi="Arial" w:cs="Arial"/>
                <w:noProof w:val="0"/>
                <w:spacing w:val="-1"/>
                <w:sz w:val="16"/>
                <w:szCs w:val="16"/>
                <w:lang w:val="ru-RU"/>
              </w:rPr>
              <w:t>121430773852</w:t>
            </w:r>
          </w:p>
        </w:tc>
        <w:tc>
          <w:tcPr>
            <w:tcW w:w="4261" w:type="dxa"/>
            <w:tcBorders>
              <w:top w:val="single" w:sz="4" w:space="0" w:color="000000"/>
              <w:left w:val="single" w:sz="4" w:space="0" w:color="000000"/>
              <w:bottom w:val="single" w:sz="4" w:space="0" w:color="000000"/>
              <w:right w:val="single" w:sz="4" w:space="0" w:color="000000"/>
            </w:tcBorders>
          </w:tcPr>
          <w:p w14:paraId="3FC79AE6" w14:textId="77777777" w:rsidR="00183F1D" w:rsidRPr="00183F1D" w:rsidRDefault="00183F1D" w:rsidP="00183F1D">
            <w:pPr>
              <w:kinsoku w:val="0"/>
              <w:overflowPunct w:val="0"/>
              <w:autoSpaceDE w:val="0"/>
              <w:autoSpaceDN w:val="0"/>
              <w:adjustRightInd w:val="0"/>
              <w:spacing w:before="115"/>
              <w:ind w:left="102"/>
              <w:rPr>
                <w:rFonts w:eastAsiaTheme="minorHAnsi"/>
                <w:noProof w:val="0"/>
                <w:lang w:val="en-US"/>
              </w:rPr>
            </w:pPr>
            <w:r w:rsidRPr="00183F1D">
              <w:rPr>
                <w:rFonts w:ascii="Arial" w:eastAsiaTheme="minorHAnsi" w:hAnsi="Arial" w:cs="Arial"/>
                <w:noProof w:val="0"/>
                <w:spacing w:val="-1"/>
                <w:sz w:val="16"/>
                <w:szCs w:val="16"/>
                <w:lang w:val="en-US"/>
              </w:rPr>
              <w:t>IZOLATOR COMPOZIT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SUPORT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CAP</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ROTUND</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20KV</w:t>
            </w:r>
          </w:p>
        </w:tc>
        <w:tc>
          <w:tcPr>
            <w:tcW w:w="792" w:type="dxa"/>
            <w:tcBorders>
              <w:top w:val="single" w:sz="4" w:space="0" w:color="000000"/>
              <w:left w:val="single" w:sz="4" w:space="0" w:color="000000"/>
              <w:bottom w:val="single" w:sz="4" w:space="0" w:color="000000"/>
              <w:right w:val="single" w:sz="4" w:space="0" w:color="000000"/>
            </w:tcBorders>
          </w:tcPr>
          <w:p w14:paraId="678E3501" w14:textId="77777777" w:rsidR="00183F1D" w:rsidRPr="00183F1D" w:rsidRDefault="00183F1D" w:rsidP="00183F1D">
            <w:pPr>
              <w:kinsoku w:val="0"/>
              <w:overflowPunct w:val="0"/>
              <w:autoSpaceDE w:val="0"/>
              <w:autoSpaceDN w:val="0"/>
              <w:adjustRightInd w:val="0"/>
              <w:spacing w:before="115"/>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55946431" w14:textId="77777777" w:rsidR="00183F1D" w:rsidRPr="00183F1D" w:rsidRDefault="00183F1D" w:rsidP="00183F1D">
            <w:pPr>
              <w:kinsoku w:val="0"/>
              <w:overflowPunct w:val="0"/>
              <w:autoSpaceDE w:val="0"/>
              <w:autoSpaceDN w:val="0"/>
              <w:adjustRightInd w:val="0"/>
              <w:spacing w:before="115"/>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38D49D2B" w14:textId="05E08D15" w:rsidR="00183F1D" w:rsidRPr="00183F1D" w:rsidRDefault="00183F1D" w:rsidP="00183F1D">
            <w:pPr>
              <w:kinsoku w:val="0"/>
              <w:overflowPunct w:val="0"/>
              <w:autoSpaceDE w:val="0"/>
              <w:autoSpaceDN w:val="0"/>
              <w:adjustRightInd w:val="0"/>
              <w:spacing w:before="115"/>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4F9E4DA4" w14:textId="76CF32E6" w:rsidR="00183F1D" w:rsidRPr="00183F1D" w:rsidRDefault="00183F1D" w:rsidP="00183F1D">
            <w:pPr>
              <w:kinsoku w:val="0"/>
              <w:overflowPunct w:val="0"/>
              <w:autoSpaceDE w:val="0"/>
              <w:autoSpaceDN w:val="0"/>
              <w:adjustRightInd w:val="0"/>
              <w:spacing w:before="115"/>
              <w:ind w:left="478"/>
              <w:rPr>
                <w:rFonts w:eastAsiaTheme="minorHAnsi"/>
                <w:noProof w:val="0"/>
                <w:lang w:val="ru-RU"/>
              </w:rPr>
            </w:pPr>
          </w:p>
        </w:tc>
      </w:tr>
      <w:tr w:rsidR="00183F1D" w:rsidRPr="00183F1D" w14:paraId="15E1C309" w14:textId="77777777" w:rsidTr="00A10DDB">
        <w:tblPrEx>
          <w:tblCellMar>
            <w:top w:w="0" w:type="dxa"/>
            <w:left w:w="0" w:type="dxa"/>
            <w:bottom w:w="0" w:type="dxa"/>
            <w:right w:w="0" w:type="dxa"/>
          </w:tblCellMar>
        </w:tblPrEx>
        <w:trPr>
          <w:trHeight w:hRule="exact" w:val="329"/>
        </w:trPr>
        <w:tc>
          <w:tcPr>
            <w:tcW w:w="1333" w:type="dxa"/>
            <w:tcBorders>
              <w:top w:val="single" w:sz="4" w:space="0" w:color="000000"/>
              <w:left w:val="single" w:sz="4" w:space="0" w:color="000000"/>
              <w:bottom w:val="single" w:sz="4" w:space="0" w:color="000000"/>
              <w:right w:val="single" w:sz="4" w:space="0" w:color="000000"/>
            </w:tcBorders>
          </w:tcPr>
          <w:p w14:paraId="5C825778" w14:textId="77777777" w:rsidR="00183F1D" w:rsidRPr="00183F1D" w:rsidRDefault="00183F1D" w:rsidP="00183F1D">
            <w:pPr>
              <w:kinsoku w:val="0"/>
              <w:overflowPunct w:val="0"/>
              <w:autoSpaceDE w:val="0"/>
              <w:autoSpaceDN w:val="0"/>
              <w:adjustRightInd w:val="0"/>
              <w:spacing w:before="115"/>
              <w:ind w:left="395"/>
              <w:rPr>
                <w:rFonts w:eastAsiaTheme="minorHAnsi"/>
                <w:noProof w:val="0"/>
                <w:lang w:val="ru-RU"/>
              </w:rPr>
            </w:pPr>
            <w:r w:rsidRPr="00183F1D">
              <w:rPr>
                <w:rFonts w:ascii="Arial" w:eastAsiaTheme="minorHAnsi" w:hAnsi="Arial" w:cs="Arial"/>
                <w:noProof w:val="0"/>
                <w:spacing w:val="-1"/>
                <w:sz w:val="16"/>
                <w:szCs w:val="16"/>
                <w:lang w:val="ru-RU"/>
              </w:rPr>
              <w:lastRenderedPageBreak/>
              <w:t>773852</w:t>
            </w:r>
          </w:p>
        </w:tc>
        <w:tc>
          <w:tcPr>
            <w:tcW w:w="4261" w:type="dxa"/>
            <w:tcBorders>
              <w:top w:val="single" w:sz="4" w:space="0" w:color="000000"/>
              <w:left w:val="single" w:sz="4" w:space="0" w:color="000000"/>
              <w:bottom w:val="single" w:sz="4" w:space="0" w:color="000000"/>
              <w:right w:val="single" w:sz="4" w:space="0" w:color="000000"/>
            </w:tcBorders>
          </w:tcPr>
          <w:p w14:paraId="0F628F75" w14:textId="77777777" w:rsidR="00183F1D" w:rsidRPr="00183F1D" w:rsidRDefault="00183F1D" w:rsidP="00183F1D">
            <w:pPr>
              <w:kinsoku w:val="0"/>
              <w:overflowPunct w:val="0"/>
              <w:autoSpaceDE w:val="0"/>
              <w:autoSpaceDN w:val="0"/>
              <w:adjustRightInd w:val="0"/>
              <w:spacing w:before="115"/>
              <w:ind w:left="102"/>
              <w:rPr>
                <w:rFonts w:eastAsiaTheme="minorHAnsi"/>
                <w:noProof w:val="0"/>
                <w:lang w:val="en-US"/>
              </w:rPr>
            </w:pPr>
            <w:r w:rsidRPr="00183F1D">
              <w:rPr>
                <w:rFonts w:ascii="Arial" w:eastAsiaTheme="minorHAnsi" w:hAnsi="Arial" w:cs="Arial"/>
                <w:noProof w:val="0"/>
                <w:spacing w:val="-1"/>
                <w:sz w:val="16"/>
                <w:szCs w:val="16"/>
                <w:lang w:val="en-US"/>
              </w:rPr>
              <w:t>IZOLATOR COMPOZIT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SUPORT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CAP</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ROTUND</w:t>
            </w:r>
            <w:r w:rsidRPr="00183F1D">
              <w:rPr>
                <w:rFonts w:ascii="Arial" w:eastAsiaTheme="minorHAnsi" w:hAnsi="Arial" w:cs="Arial"/>
                <w:noProof w:val="0"/>
                <w:sz w:val="16"/>
                <w:szCs w:val="16"/>
                <w:lang w:val="en-US"/>
              </w:rPr>
              <w:t xml:space="preserve"> </w:t>
            </w:r>
            <w:r w:rsidRPr="00183F1D">
              <w:rPr>
                <w:rFonts w:ascii="Arial" w:eastAsiaTheme="minorHAnsi" w:hAnsi="Arial" w:cs="Arial"/>
                <w:noProof w:val="0"/>
                <w:spacing w:val="-1"/>
                <w:sz w:val="16"/>
                <w:szCs w:val="16"/>
                <w:lang w:val="en-US"/>
              </w:rPr>
              <w:t>20KV</w:t>
            </w:r>
          </w:p>
        </w:tc>
        <w:tc>
          <w:tcPr>
            <w:tcW w:w="792" w:type="dxa"/>
            <w:tcBorders>
              <w:top w:val="single" w:sz="4" w:space="0" w:color="000000"/>
              <w:left w:val="single" w:sz="4" w:space="0" w:color="000000"/>
              <w:bottom w:val="single" w:sz="4" w:space="0" w:color="000000"/>
              <w:right w:val="single" w:sz="4" w:space="0" w:color="000000"/>
            </w:tcBorders>
          </w:tcPr>
          <w:p w14:paraId="53262E74" w14:textId="77777777" w:rsidR="00183F1D" w:rsidRPr="00183F1D" w:rsidRDefault="00183F1D" w:rsidP="00183F1D">
            <w:pPr>
              <w:kinsoku w:val="0"/>
              <w:overflowPunct w:val="0"/>
              <w:autoSpaceDE w:val="0"/>
              <w:autoSpaceDN w:val="0"/>
              <w:adjustRightInd w:val="0"/>
              <w:spacing w:before="115"/>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7AD105C2" w14:textId="77777777" w:rsidR="00183F1D" w:rsidRPr="00183F1D" w:rsidRDefault="00183F1D" w:rsidP="00183F1D">
            <w:pPr>
              <w:kinsoku w:val="0"/>
              <w:overflowPunct w:val="0"/>
              <w:autoSpaceDE w:val="0"/>
              <w:autoSpaceDN w:val="0"/>
              <w:adjustRightInd w:val="0"/>
              <w:spacing w:before="115"/>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3FD6D9B7" w14:textId="60767E3D" w:rsidR="00183F1D" w:rsidRPr="00183F1D" w:rsidRDefault="00183F1D" w:rsidP="00183F1D">
            <w:pPr>
              <w:kinsoku w:val="0"/>
              <w:overflowPunct w:val="0"/>
              <w:autoSpaceDE w:val="0"/>
              <w:autoSpaceDN w:val="0"/>
              <w:adjustRightInd w:val="0"/>
              <w:spacing w:before="115"/>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306B0D16" w14:textId="129104EC" w:rsidR="00183F1D" w:rsidRPr="00183F1D" w:rsidRDefault="00183F1D" w:rsidP="00183F1D">
            <w:pPr>
              <w:kinsoku w:val="0"/>
              <w:overflowPunct w:val="0"/>
              <w:autoSpaceDE w:val="0"/>
              <w:autoSpaceDN w:val="0"/>
              <w:adjustRightInd w:val="0"/>
              <w:spacing w:before="115"/>
              <w:ind w:left="478"/>
              <w:rPr>
                <w:rFonts w:eastAsiaTheme="minorHAnsi"/>
                <w:noProof w:val="0"/>
                <w:lang w:val="ru-RU"/>
              </w:rPr>
            </w:pPr>
          </w:p>
        </w:tc>
      </w:tr>
      <w:tr w:rsidR="00183F1D" w:rsidRPr="00183F1D" w14:paraId="1903A0E9" w14:textId="77777777" w:rsidTr="00A10DDB">
        <w:tblPrEx>
          <w:tblCellMar>
            <w:top w:w="0" w:type="dxa"/>
            <w:left w:w="0" w:type="dxa"/>
            <w:bottom w:w="0" w:type="dxa"/>
            <w:right w:w="0" w:type="dxa"/>
          </w:tblCellMar>
        </w:tblPrEx>
        <w:trPr>
          <w:trHeight w:hRule="exact" w:val="419"/>
        </w:trPr>
        <w:tc>
          <w:tcPr>
            <w:tcW w:w="1333" w:type="dxa"/>
            <w:tcBorders>
              <w:top w:val="single" w:sz="4" w:space="0" w:color="000000"/>
              <w:left w:val="single" w:sz="4" w:space="0" w:color="000000"/>
              <w:bottom w:val="single" w:sz="4" w:space="0" w:color="000000"/>
              <w:right w:val="single" w:sz="4" w:space="0" w:color="000000"/>
            </w:tcBorders>
          </w:tcPr>
          <w:p w14:paraId="1103F309"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032134773850</w:t>
            </w:r>
          </w:p>
        </w:tc>
        <w:tc>
          <w:tcPr>
            <w:tcW w:w="4261" w:type="dxa"/>
            <w:tcBorders>
              <w:top w:val="single" w:sz="4" w:space="0" w:color="000000"/>
              <w:left w:val="single" w:sz="4" w:space="0" w:color="000000"/>
              <w:bottom w:val="single" w:sz="4" w:space="0" w:color="000000"/>
              <w:right w:val="single" w:sz="4" w:space="0" w:color="000000"/>
            </w:tcBorders>
          </w:tcPr>
          <w:p w14:paraId="5F8F4DAD"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CONSOLA</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1"/>
                <w:sz w:val="16"/>
                <w:szCs w:val="16"/>
                <w:lang w:val="ru-RU"/>
              </w:rPr>
              <w:t xml:space="preserve">RA-4, FARA </w:t>
            </w:r>
            <w:r w:rsidRPr="00183F1D">
              <w:rPr>
                <w:rFonts w:ascii="Arial" w:eastAsiaTheme="minorHAnsi" w:hAnsi="Arial" w:cs="Arial"/>
                <w:noProof w:val="0"/>
                <w:sz w:val="16"/>
                <w:szCs w:val="16"/>
                <w:lang w:val="ru-RU"/>
              </w:rPr>
              <w:t>PIN</w:t>
            </w:r>
          </w:p>
        </w:tc>
        <w:tc>
          <w:tcPr>
            <w:tcW w:w="792" w:type="dxa"/>
            <w:tcBorders>
              <w:top w:val="single" w:sz="4" w:space="0" w:color="000000"/>
              <w:left w:val="single" w:sz="4" w:space="0" w:color="000000"/>
              <w:bottom w:val="single" w:sz="4" w:space="0" w:color="000000"/>
              <w:right w:val="single" w:sz="4" w:space="0" w:color="000000"/>
            </w:tcBorders>
          </w:tcPr>
          <w:p w14:paraId="17A3C289" w14:textId="77777777" w:rsidR="00183F1D" w:rsidRPr="00183F1D" w:rsidRDefault="00183F1D" w:rsidP="00183F1D">
            <w:pPr>
              <w:kinsoku w:val="0"/>
              <w:overflowPunct w:val="0"/>
              <w:autoSpaceDE w:val="0"/>
              <w:autoSpaceDN w:val="0"/>
              <w:adjustRightInd w:val="0"/>
              <w:spacing w:before="41"/>
              <w:ind w:left="231"/>
              <w:rPr>
                <w:rFonts w:eastAsiaTheme="minorHAnsi"/>
                <w:noProof w:val="0"/>
                <w:lang w:val="ru-RU"/>
              </w:rPr>
            </w:pPr>
            <w:r w:rsidRPr="00183F1D">
              <w:rPr>
                <w:rFonts w:ascii="Arial" w:eastAsiaTheme="minorHAnsi" w:hAnsi="Arial" w:cs="Arial"/>
                <w:noProof w:val="0"/>
                <w:sz w:val="16"/>
                <w:szCs w:val="16"/>
                <w:lang w:val="ru-RU"/>
              </w:rPr>
              <w:t>SET</w:t>
            </w:r>
          </w:p>
        </w:tc>
        <w:tc>
          <w:tcPr>
            <w:tcW w:w="1083" w:type="dxa"/>
            <w:tcBorders>
              <w:top w:val="single" w:sz="4" w:space="0" w:color="000000"/>
              <w:left w:val="single" w:sz="4" w:space="0" w:color="000000"/>
              <w:bottom w:val="single" w:sz="4" w:space="0" w:color="000000"/>
              <w:right w:val="single" w:sz="4" w:space="0" w:color="000000"/>
            </w:tcBorders>
          </w:tcPr>
          <w:p w14:paraId="006ACFB3"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1CAEB5E9" w14:textId="74F18A70"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758561BE" w14:textId="3CD5E651"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0E7671C4"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3B40D580"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120252540796</w:t>
            </w:r>
          </w:p>
        </w:tc>
        <w:tc>
          <w:tcPr>
            <w:tcW w:w="4261" w:type="dxa"/>
            <w:tcBorders>
              <w:top w:val="single" w:sz="4" w:space="0" w:color="000000"/>
              <w:left w:val="single" w:sz="4" w:space="0" w:color="000000"/>
              <w:bottom w:val="single" w:sz="4" w:space="0" w:color="000000"/>
              <w:right w:val="single" w:sz="4" w:space="0" w:color="000000"/>
            </w:tcBorders>
          </w:tcPr>
          <w:p w14:paraId="414B5496"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CONDUCTOR AS-70/11</w:t>
            </w:r>
          </w:p>
        </w:tc>
        <w:tc>
          <w:tcPr>
            <w:tcW w:w="792" w:type="dxa"/>
            <w:tcBorders>
              <w:top w:val="single" w:sz="4" w:space="0" w:color="000000"/>
              <w:left w:val="single" w:sz="4" w:space="0" w:color="000000"/>
              <w:bottom w:val="single" w:sz="4" w:space="0" w:color="000000"/>
              <w:right w:val="single" w:sz="4" w:space="0" w:color="000000"/>
            </w:tcBorders>
          </w:tcPr>
          <w:p w14:paraId="01F8C41B" w14:textId="77777777" w:rsidR="00183F1D" w:rsidRPr="00183F1D" w:rsidRDefault="00183F1D" w:rsidP="00183F1D">
            <w:pPr>
              <w:kinsoku w:val="0"/>
              <w:overflowPunct w:val="0"/>
              <w:autoSpaceDE w:val="0"/>
              <w:autoSpaceDN w:val="0"/>
              <w:adjustRightInd w:val="0"/>
              <w:spacing w:before="41"/>
              <w:ind w:right="3"/>
              <w:jc w:val="center"/>
              <w:rPr>
                <w:rFonts w:eastAsiaTheme="minorHAnsi"/>
                <w:noProof w:val="0"/>
                <w:lang w:val="ru-RU"/>
              </w:rPr>
            </w:pPr>
            <w:r w:rsidRPr="00183F1D">
              <w:rPr>
                <w:rFonts w:ascii="Arial" w:eastAsiaTheme="minorHAnsi" w:hAnsi="Arial" w:cs="Arial"/>
                <w:noProof w:val="0"/>
                <w:sz w:val="16"/>
                <w:szCs w:val="16"/>
                <w:lang w:val="ru-RU"/>
              </w:rPr>
              <w:t>M</w:t>
            </w:r>
          </w:p>
        </w:tc>
        <w:tc>
          <w:tcPr>
            <w:tcW w:w="1083" w:type="dxa"/>
            <w:tcBorders>
              <w:top w:val="single" w:sz="4" w:space="0" w:color="000000"/>
              <w:left w:val="single" w:sz="4" w:space="0" w:color="000000"/>
              <w:bottom w:val="single" w:sz="4" w:space="0" w:color="000000"/>
              <w:right w:val="single" w:sz="4" w:space="0" w:color="000000"/>
            </w:tcBorders>
          </w:tcPr>
          <w:p w14:paraId="3F87E978"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6</w:t>
            </w:r>
          </w:p>
        </w:tc>
        <w:tc>
          <w:tcPr>
            <w:tcW w:w="1088" w:type="dxa"/>
            <w:gridSpan w:val="3"/>
            <w:tcBorders>
              <w:top w:val="single" w:sz="4" w:space="0" w:color="000000"/>
              <w:left w:val="single" w:sz="4" w:space="0" w:color="000000"/>
              <w:bottom w:val="single" w:sz="4" w:space="0" w:color="000000"/>
              <w:right w:val="single" w:sz="4" w:space="0" w:color="000000"/>
            </w:tcBorders>
          </w:tcPr>
          <w:p w14:paraId="5C147A22" w14:textId="7A018C8A"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89E5D85" w14:textId="7158E2CB"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7FF1B149"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70F71363"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121303540853</w:t>
            </w:r>
          </w:p>
        </w:tc>
        <w:tc>
          <w:tcPr>
            <w:tcW w:w="4261" w:type="dxa"/>
            <w:tcBorders>
              <w:top w:val="single" w:sz="4" w:space="0" w:color="000000"/>
              <w:left w:val="single" w:sz="4" w:space="0" w:color="000000"/>
              <w:bottom w:val="single" w:sz="4" w:space="0" w:color="000000"/>
              <w:right w:val="single" w:sz="4" w:space="0" w:color="000000"/>
            </w:tcBorders>
          </w:tcPr>
          <w:p w14:paraId="51AFBD17"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COSA DE</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CABLU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DE ALUMINIU</w:t>
            </w:r>
            <w:r w:rsidRPr="00183F1D">
              <w:rPr>
                <w:rFonts w:ascii="Arial" w:eastAsiaTheme="minorHAnsi" w:hAnsi="Arial" w:cs="Arial"/>
                <w:noProof w:val="0"/>
                <w:spacing w:val="-3"/>
                <w:sz w:val="16"/>
                <w:szCs w:val="16"/>
                <w:lang w:val="en-US"/>
              </w:rPr>
              <w:t xml:space="preserve"> </w:t>
            </w:r>
            <w:r w:rsidRPr="00183F1D">
              <w:rPr>
                <w:rFonts w:ascii="Arial" w:eastAsiaTheme="minorHAnsi" w:hAnsi="Arial" w:cs="Arial"/>
                <w:noProof w:val="0"/>
                <w:spacing w:val="-1"/>
                <w:sz w:val="16"/>
                <w:szCs w:val="16"/>
                <w:lang w:val="en-US"/>
              </w:rPr>
              <w:t>S=70MM2</w:t>
            </w:r>
          </w:p>
        </w:tc>
        <w:tc>
          <w:tcPr>
            <w:tcW w:w="792" w:type="dxa"/>
            <w:tcBorders>
              <w:top w:val="single" w:sz="4" w:space="0" w:color="000000"/>
              <w:left w:val="single" w:sz="4" w:space="0" w:color="000000"/>
              <w:bottom w:val="single" w:sz="4" w:space="0" w:color="000000"/>
              <w:right w:val="single" w:sz="4" w:space="0" w:color="000000"/>
            </w:tcBorders>
          </w:tcPr>
          <w:p w14:paraId="5DF60C6C"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434768BF"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6</w:t>
            </w:r>
          </w:p>
        </w:tc>
        <w:tc>
          <w:tcPr>
            <w:tcW w:w="668" w:type="dxa"/>
            <w:gridSpan w:val="2"/>
            <w:tcBorders>
              <w:top w:val="single" w:sz="4" w:space="0" w:color="000000"/>
              <w:left w:val="single" w:sz="4" w:space="0" w:color="000000"/>
              <w:bottom w:val="single" w:sz="4" w:space="0" w:color="000000"/>
              <w:right w:val="nil"/>
            </w:tcBorders>
          </w:tcPr>
          <w:p w14:paraId="258A353D" w14:textId="77777777" w:rsidR="00183F1D" w:rsidRPr="00183F1D" w:rsidRDefault="00183F1D" w:rsidP="00183F1D">
            <w:pPr>
              <w:autoSpaceDE w:val="0"/>
              <w:autoSpaceDN w:val="0"/>
              <w:adjustRightInd w:val="0"/>
              <w:rPr>
                <w:rFonts w:eastAsiaTheme="minorHAnsi"/>
                <w:noProof w:val="0"/>
                <w:lang w:val="ru-RU"/>
              </w:rPr>
            </w:pPr>
          </w:p>
        </w:tc>
        <w:tc>
          <w:tcPr>
            <w:tcW w:w="420" w:type="dxa"/>
            <w:tcBorders>
              <w:top w:val="single" w:sz="4" w:space="0" w:color="000000"/>
              <w:left w:val="nil"/>
              <w:bottom w:val="single" w:sz="4" w:space="0" w:color="000000"/>
              <w:right w:val="single" w:sz="4" w:space="0" w:color="000000"/>
            </w:tcBorders>
          </w:tcPr>
          <w:p w14:paraId="4229346F" w14:textId="586F65FD" w:rsidR="00183F1D" w:rsidRPr="00183F1D" w:rsidRDefault="00183F1D" w:rsidP="00183F1D">
            <w:pPr>
              <w:kinsoku w:val="0"/>
              <w:overflowPunct w:val="0"/>
              <w:autoSpaceDE w:val="0"/>
              <w:autoSpaceDN w:val="0"/>
              <w:adjustRightInd w:val="0"/>
              <w:spacing w:before="41"/>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41CD66E8" w14:textId="287981A5" w:rsidR="00183F1D" w:rsidRPr="00183F1D" w:rsidRDefault="00183F1D" w:rsidP="00183F1D">
            <w:pPr>
              <w:kinsoku w:val="0"/>
              <w:overflowPunct w:val="0"/>
              <w:autoSpaceDE w:val="0"/>
              <w:autoSpaceDN w:val="0"/>
              <w:adjustRightInd w:val="0"/>
              <w:spacing w:before="41"/>
              <w:ind w:left="567"/>
              <w:rPr>
                <w:rFonts w:eastAsiaTheme="minorHAnsi"/>
                <w:noProof w:val="0"/>
                <w:lang w:val="ru-RU"/>
              </w:rPr>
            </w:pPr>
          </w:p>
        </w:tc>
      </w:tr>
      <w:tr w:rsidR="00183F1D" w:rsidRPr="00183F1D" w14:paraId="412EF667" w14:textId="77777777" w:rsidTr="00A10DDB">
        <w:tblPrEx>
          <w:tblCellMar>
            <w:top w:w="0" w:type="dxa"/>
            <w:left w:w="0" w:type="dxa"/>
            <w:bottom w:w="0" w:type="dxa"/>
            <w:right w:w="0" w:type="dxa"/>
          </w:tblCellMar>
        </w:tblPrEx>
        <w:trPr>
          <w:trHeight w:hRule="exact" w:val="276"/>
        </w:trPr>
        <w:tc>
          <w:tcPr>
            <w:tcW w:w="1333" w:type="dxa"/>
            <w:tcBorders>
              <w:top w:val="single" w:sz="4" w:space="0" w:color="000000"/>
              <w:left w:val="single" w:sz="4" w:space="0" w:color="000000"/>
              <w:bottom w:val="single" w:sz="4" w:space="0" w:color="000000"/>
              <w:right w:val="single" w:sz="4" w:space="0" w:color="000000"/>
            </w:tcBorders>
          </w:tcPr>
          <w:p w14:paraId="762B4A02" w14:textId="77777777" w:rsidR="00183F1D" w:rsidRPr="00183F1D" w:rsidRDefault="00183F1D" w:rsidP="00183F1D">
            <w:pPr>
              <w:kinsoku w:val="0"/>
              <w:overflowPunct w:val="0"/>
              <w:autoSpaceDE w:val="0"/>
              <w:autoSpaceDN w:val="0"/>
              <w:adjustRightInd w:val="0"/>
              <w:spacing w:before="43"/>
              <w:ind w:left="126"/>
              <w:rPr>
                <w:rFonts w:eastAsiaTheme="minorHAnsi"/>
                <w:noProof w:val="0"/>
                <w:lang w:val="ru-RU"/>
              </w:rPr>
            </w:pPr>
            <w:r w:rsidRPr="00183F1D">
              <w:rPr>
                <w:rFonts w:ascii="Arial" w:eastAsiaTheme="minorHAnsi" w:hAnsi="Arial" w:cs="Arial"/>
                <w:noProof w:val="0"/>
                <w:spacing w:val="-1"/>
                <w:sz w:val="16"/>
                <w:szCs w:val="16"/>
                <w:lang w:val="ru-RU"/>
              </w:rPr>
              <w:t>121369773659</w:t>
            </w:r>
          </w:p>
        </w:tc>
        <w:tc>
          <w:tcPr>
            <w:tcW w:w="4261" w:type="dxa"/>
            <w:tcBorders>
              <w:top w:val="single" w:sz="4" w:space="0" w:color="000000"/>
              <w:left w:val="single" w:sz="4" w:space="0" w:color="000000"/>
              <w:bottom w:val="single" w:sz="4" w:space="0" w:color="000000"/>
              <w:right w:val="single" w:sz="4" w:space="0" w:color="000000"/>
            </w:tcBorders>
          </w:tcPr>
          <w:p w14:paraId="75C31EBE" w14:textId="77777777" w:rsidR="00183F1D" w:rsidRPr="00183F1D" w:rsidRDefault="00183F1D" w:rsidP="00183F1D">
            <w:pPr>
              <w:kinsoku w:val="0"/>
              <w:overflowPunct w:val="0"/>
              <w:autoSpaceDE w:val="0"/>
              <w:autoSpaceDN w:val="0"/>
              <w:adjustRightInd w:val="0"/>
              <w:spacing w:before="43"/>
              <w:ind w:left="102"/>
              <w:rPr>
                <w:rFonts w:eastAsiaTheme="minorHAnsi"/>
                <w:noProof w:val="0"/>
                <w:lang w:val="ru-RU"/>
              </w:rPr>
            </w:pPr>
            <w:r w:rsidRPr="00183F1D">
              <w:rPr>
                <w:rFonts w:ascii="Arial" w:eastAsiaTheme="minorHAnsi" w:hAnsi="Arial" w:cs="Arial"/>
                <w:noProof w:val="0"/>
                <w:spacing w:val="-1"/>
                <w:sz w:val="16"/>
                <w:szCs w:val="16"/>
                <w:lang w:val="ru-RU"/>
              </w:rPr>
              <w:t>TUB</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1"/>
                <w:sz w:val="16"/>
                <w:szCs w:val="16"/>
                <w:lang w:val="ru-RU"/>
              </w:rPr>
              <w:t>TERMORETRACTABIL</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2"/>
                <w:sz w:val="16"/>
                <w:szCs w:val="16"/>
                <w:lang w:val="ru-RU"/>
              </w:rPr>
              <w:t xml:space="preserve">22/6 </w:t>
            </w:r>
            <w:r w:rsidRPr="00183F1D">
              <w:rPr>
                <w:rFonts w:ascii="Arial" w:eastAsiaTheme="minorHAnsi" w:hAnsi="Arial" w:cs="Arial"/>
                <w:noProof w:val="0"/>
                <w:spacing w:val="-1"/>
                <w:sz w:val="16"/>
                <w:szCs w:val="16"/>
                <w:lang w:val="ru-RU"/>
              </w:rPr>
              <w:t>(CM)</w:t>
            </w:r>
          </w:p>
        </w:tc>
        <w:tc>
          <w:tcPr>
            <w:tcW w:w="792" w:type="dxa"/>
            <w:tcBorders>
              <w:top w:val="single" w:sz="4" w:space="0" w:color="000000"/>
              <w:left w:val="single" w:sz="4" w:space="0" w:color="000000"/>
              <w:bottom w:val="single" w:sz="4" w:space="0" w:color="000000"/>
              <w:right w:val="single" w:sz="4" w:space="0" w:color="000000"/>
            </w:tcBorders>
          </w:tcPr>
          <w:p w14:paraId="597F4E24" w14:textId="77777777" w:rsidR="00183F1D" w:rsidRPr="00183F1D" w:rsidRDefault="00183F1D" w:rsidP="00183F1D">
            <w:pPr>
              <w:kinsoku w:val="0"/>
              <w:overflowPunct w:val="0"/>
              <w:autoSpaceDE w:val="0"/>
              <w:autoSpaceDN w:val="0"/>
              <w:adjustRightInd w:val="0"/>
              <w:spacing w:before="43"/>
              <w:ind w:right="4"/>
              <w:jc w:val="center"/>
              <w:rPr>
                <w:rFonts w:eastAsiaTheme="minorHAnsi"/>
                <w:noProof w:val="0"/>
                <w:lang w:val="ru-RU"/>
              </w:rPr>
            </w:pPr>
            <w:r w:rsidRPr="00183F1D">
              <w:rPr>
                <w:rFonts w:ascii="Arial" w:eastAsiaTheme="minorHAnsi" w:hAnsi="Arial" w:cs="Arial"/>
                <w:noProof w:val="0"/>
                <w:spacing w:val="-1"/>
                <w:sz w:val="16"/>
                <w:szCs w:val="16"/>
                <w:lang w:val="ru-RU"/>
              </w:rPr>
              <w:t>CM</w:t>
            </w:r>
          </w:p>
        </w:tc>
        <w:tc>
          <w:tcPr>
            <w:tcW w:w="1083" w:type="dxa"/>
            <w:tcBorders>
              <w:top w:val="single" w:sz="4" w:space="0" w:color="000000"/>
              <w:left w:val="single" w:sz="4" w:space="0" w:color="000000"/>
              <w:bottom w:val="single" w:sz="4" w:space="0" w:color="000000"/>
              <w:right w:val="single" w:sz="4" w:space="0" w:color="000000"/>
            </w:tcBorders>
          </w:tcPr>
          <w:p w14:paraId="03E5A34F" w14:textId="77777777" w:rsidR="00183F1D" w:rsidRPr="00183F1D" w:rsidRDefault="00183F1D" w:rsidP="00183F1D">
            <w:pPr>
              <w:kinsoku w:val="0"/>
              <w:overflowPunct w:val="0"/>
              <w:autoSpaceDE w:val="0"/>
              <w:autoSpaceDN w:val="0"/>
              <w:adjustRightInd w:val="0"/>
              <w:spacing w:before="43"/>
              <w:ind w:right="100"/>
              <w:jc w:val="right"/>
              <w:rPr>
                <w:rFonts w:eastAsiaTheme="minorHAnsi"/>
                <w:noProof w:val="0"/>
                <w:lang w:val="ru-RU"/>
              </w:rPr>
            </w:pPr>
            <w:r w:rsidRPr="00183F1D">
              <w:rPr>
                <w:rFonts w:ascii="Arial" w:eastAsiaTheme="minorHAnsi" w:hAnsi="Arial" w:cs="Arial"/>
                <w:noProof w:val="0"/>
                <w:spacing w:val="-1"/>
                <w:w w:val="95"/>
                <w:sz w:val="16"/>
                <w:szCs w:val="16"/>
                <w:lang w:val="ru-RU"/>
              </w:rPr>
              <w:t>54</w:t>
            </w:r>
          </w:p>
        </w:tc>
        <w:tc>
          <w:tcPr>
            <w:tcW w:w="668" w:type="dxa"/>
            <w:gridSpan w:val="2"/>
            <w:tcBorders>
              <w:top w:val="single" w:sz="4" w:space="0" w:color="000000"/>
              <w:left w:val="single" w:sz="4" w:space="0" w:color="000000"/>
              <w:bottom w:val="single" w:sz="4" w:space="0" w:color="000000"/>
              <w:right w:val="nil"/>
            </w:tcBorders>
          </w:tcPr>
          <w:p w14:paraId="1BB6B437" w14:textId="77777777" w:rsidR="00183F1D" w:rsidRPr="00183F1D" w:rsidRDefault="00183F1D" w:rsidP="00183F1D">
            <w:pPr>
              <w:autoSpaceDE w:val="0"/>
              <w:autoSpaceDN w:val="0"/>
              <w:adjustRightInd w:val="0"/>
              <w:rPr>
                <w:rFonts w:eastAsiaTheme="minorHAnsi"/>
                <w:noProof w:val="0"/>
                <w:lang w:val="ru-RU"/>
              </w:rPr>
            </w:pPr>
          </w:p>
        </w:tc>
        <w:tc>
          <w:tcPr>
            <w:tcW w:w="420" w:type="dxa"/>
            <w:tcBorders>
              <w:top w:val="single" w:sz="4" w:space="0" w:color="000000"/>
              <w:left w:val="nil"/>
              <w:bottom w:val="single" w:sz="4" w:space="0" w:color="000000"/>
              <w:right w:val="single" w:sz="4" w:space="0" w:color="000000"/>
            </w:tcBorders>
          </w:tcPr>
          <w:p w14:paraId="4B2C6364" w14:textId="113431A7" w:rsidR="00183F1D" w:rsidRPr="00183F1D" w:rsidRDefault="00183F1D" w:rsidP="00183F1D">
            <w:pPr>
              <w:kinsoku w:val="0"/>
              <w:overflowPunct w:val="0"/>
              <w:autoSpaceDE w:val="0"/>
              <w:autoSpaceDN w:val="0"/>
              <w:adjustRightInd w:val="0"/>
              <w:spacing w:before="4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0EDE320" w14:textId="44A88CF3" w:rsidR="00183F1D" w:rsidRPr="00183F1D" w:rsidRDefault="00183F1D" w:rsidP="00183F1D">
            <w:pPr>
              <w:kinsoku w:val="0"/>
              <w:overflowPunct w:val="0"/>
              <w:autoSpaceDE w:val="0"/>
              <w:autoSpaceDN w:val="0"/>
              <w:adjustRightInd w:val="0"/>
              <w:spacing w:before="43"/>
              <w:ind w:left="567"/>
              <w:rPr>
                <w:rFonts w:eastAsiaTheme="minorHAnsi"/>
                <w:noProof w:val="0"/>
                <w:lang w:val="ru-RU"/>
              </w:rPr>
            </w:pPr>
          </w:p>
        </w:tc>
      </w:tr>
      <w:tr w:rsidR="00183F1D" w:rsidRPr="00183F1D" w14:paraId="591BF3C9"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41AF949A" w14:textId="77777777" w:rsidR="00183F1D" w:rsidRPr="00183F1D" w:rsidRDefault="00183F1D" w:rsidP="00183F1D">
            <w:pPr>
              <w:kinsoku w:val="0"/>
              <w:overflowPunct w:val="0"/>
              <w:autoSpaceDE w:val="0"/>
              <w:autoSpaceDN w:val="0"/>
              <w:adjustRightInd w:val="0"/>
              <w:spacing w:before="41"/>
              <w:ind w:left="126"/>
              <w:rPr>
                <w:rFonts w:eastAsiaTheme="minorHAnsi"/>
                <w:noProof w:val="0"/>
                <w:lang w:val="ru-RU"/>
              </w:rPr>
            </w:pPr>
            <w:r w:rsidRPr="00183F1D">
              <w:rPr>
                <w:rFonts w:ascii="Arial" w:eastAsiaTheme="minorHAnsi" w:hAnsi="Arial" w:cs="Arial"/>
                <w:noProof w:val="0"/>
                <w:spacing w:val="-1"/>
                <w:sz w:val="16"/>
                <w:szCs w:val="16"/>
                <w:lang w:val="ru-RU"/>
              </w:rPr>
              <w:t>400303542190</w:t>
            </w:r>
          </w:p>
        </w:tc>
        <w:tc>
          <w:tcPr>
            <w:tcW w:w="4261" w:type="dxa"/>
            <w:tcBorders>
              <w:top w:val="single" w:sz="4" w:space="0" w:color="000000"/>
              <w:left w:val="single" w:sz="4" w:space="0" w:color="000000"/>
              <w:bottom w:val="single" w:sz="4" w:space="0" w:color="000000"/>
              <w:right w:val="single" w:sz="4" w:space="0" w:color="000000"/>
            </w:tcBorders>
          </w:tcPr>
          <w:p w14:paraId="07E4AC51"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 xml:space="preserve">LEGATURA PARALELA </w:t>
            </w:r>
            <w:r w:rsidRPr="00183F1D">
              <w:rPr>
                <w:rFonts w:ascii="Arial" w:eastAsiaTheme="minorHAnsi" w:hAnsi="Arial" w:cs="Arial"/>
                <w:noProof w:val="0"/>
                <w:spacing w:val="-2"/>
                <w:sz w:val="16"/>
                <w:szCs w:val="16"/>
                <w:lang w:val="ru-RU"/>
              </w:rPr>
              <w:t>(ANALOG</w:t>
            </w:r>
            <w:r w:rsidRPr="00183F1D">
              <w:rPr>
                <w:rFonts w:ascii="Arial" w:eastAsiaTheme="minorHAnsi" w:hAnsi="Arial" w:cs="Arial"/>
                <w:noProof w:val="0"/>
                <w:sz w:val="16"/>
                <w:szCs w:val="16"/>
                <w:lang w:val="ru-RU"/>
              </w:rPr>
              <w:t xml:space="preserve"> </w:t>
            </w:r>
            <w:r w:rsidRPr="00183F1D">
              <w:rPr>
                <w:rFonts w:ascii="Arial" w:eastAsiaTheme="minorHAnsi" w:hAnsi="Arial" w:cs="Arial"/>
                <w:noProof w:val="0"/>
                <w:spacing w:val="-1"/>
                <w:sz w:val="16"/>
                <w:szCs w:val="16"/>
                <w:lang w:val="ru-RU"/>
              </w:rPr>
              <w:t>PA-2-2)</w:t>
            </w:r>
          </w:p>
        </w:tc>
        <w:tc>
          <w:tcPr>
            <w:tcW w:w="792" w:type="dxa"/>
            <w:tcBorders>
              <w:top w:val="single" w:sz="4" w:space="0" w:color="000000"/>
              <w:left w:val="single" w:sz="4" w:space="0" w:color="000000"/>
              <w:bottom w:val="single" w:sz="4" w:space="0" w:color="000000"/>
              <w:right w:val="single" w:sz="4" w:space="0" w:color="000000"/>
            </w:tcBorders>
          </w:tcPr>
          <w:p w14:paraId="6AB36721"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7F8856AB"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2C71DDBA" w14:textId="2C36B4D8" w:rsidR="00183F1D" w:rsidRPr="00183F1D" w:rsidRDefault="00183F1D" w:rsidP="00183F1D">
            <w:pPr>
              <w:kinsoku w:val="0"/>
              <w:overflowPunct w:val="0"/>
              <w:autoSpaceDE w:val="0"/>
              <w:autoSpaceDN w:val="0"/>
              <w:adjustRightInd w:val="0"/>
              <w:spacing w:before="41"/>
              <w:ind w:left="573"/>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2753E8F0" w14:textId="1A619250" w:rsidR="00183F1D" w:rsidRPr="00183F1D" w:rsidRDefault="00183F1D" w:rsidP="00183F1D">
            <w:pPr>
              <w:kinsoku w:val="0"/>
              <w:overflowPunct w:val="0"/>
              <w:autoSpaceDE w:val="0"/>
              <w:autoSpaceDN w:val="0"/>
              <w:adjustRightInd w:val="0"/>
              <w:spacing w:before="41"/>
              <w:ind w:left="478"/>
              <w:rPr>
                <w:rFonts w:eastAsiaTheme="minorHAnsi"/>
                <w:noProof w:val="0"/>
                <w:lang w:val="ru-RU"/>
              </w:rPr>
            </w:pPr>
          </w:p>
        </w:tc>
      </w:tr>
      <w:tr w:rsidR="00183F1D" w:rsidRPr="00183F1D" w14:paraId="3E08AD33"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2064537E" w14:textId="77777777" w:rsidR="00183F1D" w:rsidRPr="00183F1D" w:rsidRDefault="00183F1D" w:rsidP="00183F1D">
            <w:pPr>
              <w:kinsoku w:val="0"/>
              <w:overflowPunct w:val="0"/>
              <w:autoSpaceDE w:val="0"/>
              <w:autoSpaceDN w:val="0"/>
              <w:adjustRightInd w:val="0"/>
              <w:spacing w:before="41"/>
              <w:ind w:left="349"/>
              <w:rPr>
                <w:rFonts w:eastAsiaTheme="minorHAnsi"/>
                <w:noProof w:val="0"/>
                <w:lang w:val="ru-RU"/>
              </w:rPr>
            </w:pPr>
            <w:r w:rsidRPr="00183F1D">
              <w:rPr>
                <w:rFonts w:ascii="Arial" w:eastAsiaTheme="minorHAnsi" w:hAnsi="Arial" w:cs="Arial"/>
                <w:noProof w:val="0"/>
                <w:spacing w:val="-1"/>
                <w:sz w:val="16"/>
                <w:szCs w:val="16"/>
                <w:lang w:val="ru-RU"/>
              </w:rPr>
              <w:t>4547625</w:t>
            </w:r>
          </w:p>
        </w:tc>
        <w:tc>
          <w:tcPr>
            <w:tcW w:w="4261" w:type="dxa"/>
            <w:tcBorders>
              <w:top w:val="single" w:sz="4" w:space="0" w:color="000000"/>
              <w:left w:val="single" w:sz="4" w:space="0" w:color="000000"/>
              <w:bottom w:val="single" w:sz="4" w:space="0" w:color="000000"/>
              <w:right w:val="single" w:sz="4" w:space="0" w:color="000000"/>
            </w:tcBorders>
          </w:tcPr>
          <w:p w14:paraId="43E3CAB6"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ru-RU"/>
              </w:rPr>
            </w:pPr>
            <w:r w:rsidRPr="00183F1D">
              <w:rPr>
                <w:rFonts w:ascii="Arial" w:eastAsiaTheme="minorHAnsi" w:hAnsi="Arial" w:cs="Arial"/>
                <w:noProof w:val="0"/>
                <w:spacing w:val="-1"/>
                <w:sz w:val="16"/>
                <w:szCs w:val="16"/>
                <w:lang w:val="ru-RU"/>
              </w:rPr>
              <w:t xml:space="preserve">CONSTRUCTIE </w:t>
            </w:r>
            <w:r w:rsidRPr="00183F1D">
              <w:rPr>
                <w:rFonts w:ascii="Arial" w:eastAsiaTheme="minorHAnsi" w:hAnsi="Arial" w:cs="Arial"/>
                <w:noProof w:val="0"/>
                <w:spacing w:val="-2"/>
                <w:sz w:val="16"/>
                <w:szCs w:val="16"/>
                <w:lang w:val="ru-RU"/>
              </w:rPr>
              <w:t>SUB</w:t>
            </w:r>
            <w:r w:rsidRPr="00183F1D">
              <w:rPr>
                <w:rFonts w:ascii="Arial" w:eastAsiaTheme="minorHAnsi" w:hAnsi="Arial" w:cs="Arial"/>
                <w:noProof w:val="0"/>
                <w:spacing w:val="1"/>
                <w:sz w:val="16"/>
                <w:szCs w:val="16"/>
                <w:lang w:val="ru-RU"/>
              </w:rPr>
              <w:t xml:space="preserve"> </w:t>
            </w:r>
            <w:r w:rsidRPr="00183F1D">
              <w:rPr>
                <w:rFonts w:ascii="Arial" w:eastAsiaTheme="minorHAnsi" w:hAnsi="Arial" w:cs="Arial"/>
                <w:noProof w:val="0"/>
                <w:spacing w:val="-1"/>
                <w:sz w:val="16"/>
                <w:szCs w:val="16"/>
                <w:lang w:val="ru-RU"/>
              </w:rPr>
              <w:t>DESCARCATOR</w:t>
            </w:r>
          </w:p>
        </w:tc>
        <w:tc>
          <w:tcPr>
            <w:tcW w:w="792" w:type="dxa"/>
            <w:tcBorders>
              <w:top w:val="single" w:sz="4" w:space="0" w:color="000000"/>
              <w:left w:val="single" w:sz="4" w:space="0" w:color="000000"/>
              <w:bottom w:val="single" w:sz="4" w:space="0" w:color="000000"/>
              <w:right w:val="single" w:sz="4" w:space="0" w:color="000000"/>
            </w:tcBorders>
          </w:tcPr>
          <w:p w14:paraId="14E47BF7" w14:textId="77777777" w:rsidR="00183F1D" w:rsidRPr="00183F1D" w:rsidRDefault="00183F1D" w:rsidP="00183F1D">
            <w:pPr>
              <w:kinsoku w:val="0"/>
              <w:overflowPunct w:val="0"/>
              <w:autoSpaceDE w:val="0"/>
              <w:autoSpaceDN w:val="0"/>
              <w:adjustRightInd w:val="0"/>
              <w:spacing w:before="41"/>
              <w:ind w:left="231"/>
              <w:rPr>
                <w:rFonts w:eastAsiaTheme="minorHAnsi"/>
                <w:noProof w:val="0"/>
                <w:lang w:val="ru-RU"/>
              </w:rPr>
            </w:pPr>
            <w:r w:rsidRPr="00183F1D">
              <w:rPr>
                <w:rFonts w:ascii="Arial" w:eastAsiaTheme="minorHAnsi" w:hAnsi="Arial" w:cs="Arial"/>
                <w:noProof w:val="0"/>
                <w:sz w:val="16"/>
                <w:szCs w:val="16"/>
                <w:lang w:val="ru-RU"/>
              </w:rPr>
              <w:t>SET</w:t>
            </w:r>
          </w:p>
        </w:tc>
        <w:tc>
          <w:tcPr>
            <w:tcW w:w="1083" w:type="dxa"/>
            <w:tcBorders>
              <w:top w:val="single" w:sz="4" w:space="0" w:color="000000"/>
              <w:left w:val="single" w:sz="4" w:space="0" w:color="000000"/>
              <w:bottom w:val="single" w:sz="4" w:space="0" w:color="000000"/>
              <w:right w:val="single" w:sz="4" w:space="0" w:color="000000"/>
            </w:tcBorders>
          </w:tcPr>
          <w:p w14:paraId="1C747006"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2</w:t>
            </w:r>
          </w:p>
        </w:tc>
        <w:tc>
          <w:tcPr>
            <w:tcW w:w="1088" w:type="dxa"/>
            <w:gridSpan w:val="3"/>
            <w:tcBorders>
              <w:top w:val="single" w:sz="4" w:space="0" w:color="000000"/>
              <w:left w:val="single" w:sz="4" w:space="0" w:color="000000"/>
              <w:bottom w:val="single" w:sz="4" w:space="0" w:color="000000"/>
              <w:right w:val="single" w:sz="4" w:space="0" w:color="000000"/>
            </w:tcBorders>
          </w:tcPr>
          <w:p w14:paraId="39FA5FFC" w14:textId="1693758A" w:rsidR="00183F1D" w:rsidRPr="00183F1D" w:rsidRDefault="00183F1D" w:rsidP="00183F1D">
            <w:pPr>
              <w:kinsoku w:val="0"/>
              <w:overflowPunct w:val="0"/>
              <w:autoSpaceDE w:val="0"/>
              <w:autoSpaceDN w:val="0"/>
              <w:adjustRightInd w:val="0"/>
              <w:spacing w:before="41"/>
              <w:ind w:left="484"/>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55411D2A" w14:textId="49C49BA2" w:rsidR="00183F1D" w:rsidRPr="00183F1D" w:rsidRDefault="00183F1D" w:rsidP="00183F1D">
            <w:pPr>
              <w:kinsoku w:val="0"/>
              <w:overflowPunct w:val="0"/>
              <w:autoSpaceDE w:val="0"/>
              <w:autoSpaceDN w:val="0"/>
              <w:adjustRightInd w:val="0"/>
              <w:spacing w:before="41"/>
              <w:ind w:left="344"/>
              <w:rPr>
                <w:rFonts w:eastAsiaTheme="minorHAnsi"/>
                <w:noProof w:val="0"/>
                <w:lang w:val="ru-RU"/>
              </w:rPr>
            </w:pPr>
          </w:p>
        </w:tc>
      </w:tr>
      <w:tr w:rsidR="00183F1D" w:rsidRPr="00183F1D" w14:paraId="2DC4E8C0"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6DE9484E" w14:textId="77777777" w:rsidR="00183F1D" w:rsidRPr="00183F1D" w:rsidRDefault="00183F1D" w:rsidP="00183F1D">
            <w:pPr>
              <w:kinsoku w:val="0"/>
              <w:overflowPunct w:val="0"/>
              <w:autoSpaceDE w:val="0"/>
              <w:autoSpaceDN w:val="0"/>
              <w:adjustRightInd w:val="0"/>
              <w:spacing w:before="41"/>
              <w:ind w:left="395"/>
              <w:rPr>
                <w:rFonts w:eastAsiaTheme="minorHAnsi"/>
                <w:noProof w:val="0"/>
                <w:lang w:val="ru-RU"/>
              </w:rPr>
            </w:pPr>
            <w:r w:rsidRPr="00183F1D">
              <w:rPr>
                <w:rFonts w:ascii="Arial" w:eastAsiaTheme="minorHAnsi" w:hAnsi="Arial" w:cs="Arial"/>
                <w:noProof w:val="0"/>
                <w:spacing w:val="-1"/>
                <w:sz w:val="16"/>
                <w:szCs w:val="16"/>
                <w:lang w:val="ru-RU"/>
              </w:rPr>
              <w:t>773844</w:t>
            </w:r>
          </w:p>
        </w:tc>
        <w:tc>
          <w:tcPr>
            <w:tcW w:w="4261" w:type="dxa"/>
            <w:tcBorders>
              <w:top w:val="single" w:sz="4" w:space="0" w:color="000000"/>
              <w:left w:val="single" w:sz="4" w:space="0" w:color="000000"/>
              <w:bottom w:val="single" w:sz="4" w:space="0" w:color="000000"/>
              <w:right w:val="single" w:sz="4" w:space="0" w:color="000000"/>
            </w:tcBorders>
          </w:tcPr>
          <w:p w14:paraId="2987BCD1"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TRAVERSA M-2-10-SP, FARA PIN</w:t>
            </w:r>
          </w:p>
        </w:tc>
        <w:tc>
          <w:tcPr>
            <w:tcW w:w="792" w:type="dxa"/>
            <w:tcBorders>
              <w:top w:val="single" w:sz="4" w:space="0" w:color="000000"/>
              <w:left w:val="single" w:sz="4" w:space="0" w:color="000000"/>
              <w:bottom w:val="single" w:sz="4" w:space="0" w:color="000000"/>
              <w:right w:val="single" w:sz="4" w:space="0" w:color="000000"/>
            </w:tcBorders>
          </w:tcPr>
          <w:p w14:paraId="576367BB" w14:textId="77777777" w:rsidR="00183F1D" w:rsidRPr="00183F1D" w:rsidRDefault="00183F1D" w:rsidP="00183F1D">
            <w:pPr>
              <w:kinsoku w:val="0"/>
              <w:overflowPunct w:val="0"/>
              <w:autoSpaceDE w:val="0"/>
              <w:autoSpaceDN w:val="0"/>
              <w:adjustRightInd w:val="0"/>
              <w:spacing w:before="41"/>
              <w:ind w:left="231"/>
              <w:rPr>
                <w:rFonts w:eastAsiaTheme="minorHAnsi"/>
                <w:noProof w:val="0"/>
                <w:lang w:val="ru-RU"/>
              </w:rPr>
            </w:pPr>
            <w:r w:rsidRPr="00183F1D">
              <w:rPr>
                <w:rFonts w:ascii="Arial" w:eastAsiaTheme="minorHAnsi" w:hAnsi="Arial" w:cs="Arial"/>
                <w:noProof w:val="0"/>
                <w:sz w:val="16"/>
                <w:szCs w:val="16"/>
                <w:lang w:val="ru-RU"/>
              </w:rPr>
              <w:t>SET</w:t>
            </w:r>
          </w:p>
        </w:tc>
        <w:tc>
          <w:tcPr>
            <w:tcW w:w="1083" w:type="dxa"/>
            <w:tcBorders>
              <w:top w:val="single" w:sz="4" w:space="0" w:color="000000"/>
              <w:left w:val="single" w:sz="4" w:space="0" w:color="000000"/>
              <w:bottom w:val="single" w:sz="4" w:space="0" w:color="000000"/>
              <w:right w:val="single" w:sz="4" w:space="0" w:color="000000"/>
            </w:tcBorders>
          </w:tcPr>
          <w:p w14:paraId="1B8F478E"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1</w:t>
            </w:r>
          </w:p>
        </w:tc>
        <w:tc>
          <w:tcPr>
            <w:tcW w:w="1088" w:type="dxa"/>
            <w:gridSpan w:val="3"/>
            <w:tcBorders>
              <w:top w:val="single" w:sz="4" w:space="0" w:color="000000"/>
              <w:left w:val="single" w:sz="4" w:space="0" w:color="000000"/>
              <w:bottom w:val="single" w:sz="4" w:space="0" w:color="000000"/>
              <w:right w:val="single" w:sz="4" w:space="0" w:color="000000"/>
            </w:tcBorders>
          </w:tcPr>
          <w:p w14:paraId="62B8C529" w14:textId="4C902F51" w:rsidR="00183F1D" w:rsidRPr="00183F1D" w:rsidRDefault="00183F1D" w:rsidP="00183F1D">
            <w:pPr>
              <w:kinsoku w:val="0"/>
              <w:overflowPunct w:val="0"/>
              <w:autoSpaceDE w:val="0"/>
              <w:autoSpaceDN w:val="0"/>
              <w:adjustRightInd w:val="0"/>
              <w:spacing w:before="41"/>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6570A709" w14:textId="3210E0E3" w:rsidR="00183F1D" w:rsidRPr="00183F1D" w:rsidRDefault="00183F1D" w:rsidP="00183F1D">
            <w:pPr>
              <w:kinsoku w:val="0"/>
              <w:overflowPunct w:val="0"/>
              <w:autoSpaceDE w:val="0"/>
              <w:autoSpaceDN w:val="0"/>
              <w:adjustRightInd w:val="0"/>
              <w:spacing w:before="41"/>
              <w:ind w:left="344"/>
              <w:rPr>
                <w:rFonts w:eastAsiaTheme="minorHAnsi"/>
                <w:noProof w:val="0"/>
                <w:lang w:val="ru-RU"/>
              </w:rPr>
            </w:pPr>
          </w:p>
        </w:tc>
      </w:tr>
      <w:tr w:rsidR="00183F1D" w:rsidRPr="00183F1D" w14:paraId="0EF3CC28"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7621D77A" w14:textId="77777777" w:rsidR="00183F1D" w:rsidRPr="00183F1D" w:rsidRDefault="00183F1D" w:rsidP="00183F1D">
            <w:pPr>
              <w:kinsoku w:val="0"/>
              <w:overflowPunct w:val="0"/>
              <w:autoSpaceDE w:val="0"/>
              <w:autoSpaceDN w:val="0"/>
              <w:adjustRightInd w:val="0"/>
              <w:spacing w:before="41"/>
              <w:ind w:left="395"/>
              <w:rPr>
                <w:rFonts w:eastAsiaTheme="minorHAnsi"/>
                <w:noProof w:val="0"/>
                <w:lang w:val="ru-RU"/>
              </w:rPr>
            </w:pPr>
            <w:r w:rsidRPr="00183F1D">
              <w:rPr>
                <w:rFonts w:ascii="Arial" w:eastAsiaTheme="minorHAnsi" w:hAnsi="Arial" w:cs="Arial"/>
                <w:noProof w:val="0"/>
                <w:spacing w:val="-1"/>
                <w:sz w:val="16"/>
                <w:szCs w:val="16"/>
                <w:lang w:val="ru-RU"/>
              </w:rPr>
              <w:t>800536</w:t>
            </w:r>
          </w:p>
        </w:tc>
        <w:tc>
          <w:tcPr>
            <w:tcW w:w="4261" w:type="dxa"/>
            <w:tcBorders>
              <w:top w:val="single" w:sz="4" w:space="0" w:color="000000"/>
              <w:left w:val="single" w:sz="4" w:space="0" w:color="000000"/>
              <w:bottom w:val="single" w:sz="4" w:space="0" w:color="000000"/>
              <w:right w:val="single" w:sz="4" w:space="0" w:color="000000"/>
            </w:tcBorders>
          </w:tcPr>
          <w:p w14:paraId="0B545956"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SEPARATOR CUT-OUT</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pacing w:val="-1"/>
                <w:sz w:val="16"/>
                <w:szCs w:val="16"/>
                <w:lang w:val="en-US"/>
              </w:rPr>
              <w:t>12</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z w:val="16"/>
                <w:szCs w:val="16"/>
                <w:lang w:val="en-US"/>
              </w:rPr>
              <w:t>KV</w:t>
            </w:r>
            <w:r w:rsidRPr="00183F1D">
              <w:rPr>
                <w:rFonts w:ascii="Arial" w:eastAsiaTheme="minorHAnsi" w:hAnsi="Arial" w:cs="Arial"/>
                <w:noProof w:val="0"/>
                <w:spacing w:val="-1"/>
                <w:sz w:val="16"/>
                <w:szCs w:val="16"/>
                <w:lang w:val="en-US"/>
              </w:rPr>
              <w:t xml:space="preserve"> 300</w:t>
            </w:r>
            <w:r w:rsidRPr="00183F1D">
              <w:rPr>
                <w:rFonts w:ascii="Arial" w:eastAsiaTheme="minorHAnsi" w:hAnsi="Arial" w:cs="Arial"/>
                <w:noProof w:val="0"/>
                <w:sz w:val="16"/>
                <w:szCs w:val="16"/>
                <w:lang w:val="en-US"/>
              </w:rPr>
              <w:t xml:space="preserve"> A</w:t>
            </w:r>
          </w:p>
        </w:tc>
        <w:tc>
          <w:tcPr>
            <w:tcW w:w="792" w:type="dxa"/>
            <w:tcBorders>
              <w:top w:val="single" w:sz="4" w:space="0" w:color="000000"/>
              <w:left w:val="single" w:sz="4" w:space="0" w:color="000000"/>
              <w:bottom w:val="single" w:sz="4" w:space="0" w:color="000000"/>
              <w:right w:val="single" w:sz="4" w:space="0" w:color="000000"/>
            </w:tcBorders>
          </w:tcPr>
          <w:p w14:paraId="3DF3EF04"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52253DD3"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79C1AB87" w14:textId="4C4453FC" w:rsidR="00183F1D" w:rsidRPr="00183F1D" w:rsidRDefault="00183F1D" w:rsidP="00183F1D">
            <w:pPr>
              <w:kinsoku w:val="0"/>
              <w:overflowPunct w:val="0"/>
              <w:autoSpaceDE w:val="0"/>
              <w:autoSpaceDN w:val="0"/>
              <w:adjustRightInd w:val="0"/>
              <w:spacing w:before="41"/>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15DE5F1E" w14:textId="527421DF" w:rsidR="00183F1D" w:rsidRPr="00183F1D" w:rsidRDefault="00183F1D" w:rsidP="00183F1D">
            <w:pPr>
              <w:kinsoku w:val="0"/>
              <w:overflowPunct w:val="0"/>
              <w:autoSpaceDE w:val="0"/>
              <w:autoSpaceDN w:val="0"/>
              <w:adjustRightInd w:val="0"/>
              <w:spacing w:before="41"/>
              <w:ind w:left="344"/>
              <w:rPr>
                <w:rFonts w:eastAsiaTheme="minorHAnsi"/>
                <w:noProof w:val="0"/>
                <w:lang w:val="ru-RU"/>
              </w:rPr>
            </w:pPr>
          </w:p>
        </w:tc>
      </w:tr>
      <w:tr w:rsidR="00183F1D" w:rsidRPr="00183F1D" w14:paraId="69CA70CB" w14:textId="77777777" w:rsidTr="00A10DDB">
        <w:tblPrEx>
          <w:tblCellMar>
            <w:top w:w="0" w:type="dxa"/>
            <w:left w:w="0" w:type="dxa"/>
            <w:bottom w:w="0" w:type="dxa"/>
            <w:right w:w="0" w:type="dxa"/>
          </w:tblCellMar>
        </w:tblPrEx>
        <w:trPr>
          <w:trHeight w:hRule="exact" w:val="274"/>
        </w:trPr>
        <w:tc>
          <w:tcPr>
            <w:tcW w:w="1333" w:type="dxa"/>
            <w:tcBorders>
              <w:top w:val="single" w:sz="4" w:space="0" w:color="000000"/>
              <w:left w:val="single" w:sz="4" w:space="0" w:color="000000"/>
              <w:bottom w:val="single" w:sz="4" w:space="0" w:color="000000"/>
              <w:right w:val="single" w:sz="4" w:space="0" w:color="000000"/>
            </w:tcBorders>
          </w:tcPr>
          <w:p w14:paraId="39EBCE3C" w14:textId="77777777" w:rsidR="00183F1D" w:rsidRPr="00183F1D" w:rsidRDefault="00183F1D" w:rsidP="00183F1D">
            <w:pPr>
              <w:kinsoku w:val="0"/>
              <w:overflowPunct w:val="0"/>
              <w:autoSpaceDE w:val="0"/>
              <w:autoSpaceDN w:val="0"/>
              <w:adjustRightInd w:val="0"/>
              <w:spacing w:before="41"/>
              <w:ind w:left="395"/>
              <w:rPr>
                <w:rFonts w:eastAsiaTheme="minorHAnsi"/>
                <w:noProof w:val="0"/>
                <w:lang w:val="ru-RU"/>
              </w:rPr>
            </w:pPr>
            <w:r w:rsidRPr="00183F1D">
              <w:rPr>
                <w:rFonts w:ascii="Arial" w:eastAsiaTheme="minorHAnsi" w:hAnsi="Arial" w:cs="Arial"/>
                <w:noProof w:val="0"/>
                <w:spacing w:val="-1"/>
                <w:sz w:val="16"/>
                <w:szCs w:val="16"/>
                <w:lang w:val="ru-RU"/>
              </w:rPr>
              <w:t>738428</w:t>
            </w:r>
          </w:p>
        </w:tc>
        <w:tc>
          <w:tcPr>
            <w:tcW w:w="4261" w:type="dxa"/>
            <w:tcBorders>
              <w:top w:val="single" w:sz="4" w:space="0" w:color="000000"/>
              <w:left w:val="single" w:sz="4" w:space="0" w:color="000000"/>
              <w:bottom w:val="single" w:sz="4" w:space="0" w:color="000000"/>
              <w:right w:val="single" w:sz="4" w:space="0" w:color="000000"/>
            </w:tcBorders>
          </w:tcPr>
          <w:p w14:paraId="26539403" w14:textId="77777777" w:rsidR="00183F1D" w:rsidRPr="00183F1D" w:rsidRDefault="00183F1D" w:rsidP="00183F1D">
            <w:pPr>
              <w:kinsoku w:val="0"/>
              <w:overflowPunct w:val="0"/>
              <w:autoSpaceDE w:val="0"/>
              <w:autoSpaceDN w:val="0"/>
              <w:adjustRightInd w:val="0"/>
              <w:spacing w:before="41"/>
              <w:ind w:left="102"/>
              <w:rPr>
                <w:rFonts w:eastAsiaTheme="minorHAnsi"/>
                <w:noProof w:val="0"/>
                <w:lang w:val="en-US"/>
              </w:rPr>
            </w:pPr>
            <w:r w:rsidRPr="00183F1D">
              <w:rPr>
                <w:rFonts w:ascii="Arial" w:eastAsiaTheme="minorHAnsi" w:hAnsi="Arial" w:cs="Arial"/>
                <w:noProof w:val="0"/>
                <w:spacing w:val="-1"/>
                <w:sz w:val="16"/>
                <w:szCs w:val="16"/>
                <w:lang w:val="en-US"/>
              </w:rPr>
              <w:t>CUTIT</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2"/>
                <w:sz w:val="16"/>
                <w:szCs w:val="16"/>
                <w:lang w:val="en-US"/>
              </w:rPr>
              <w:t>DE</w:t>
            </w:r>
            <w:r w:rsidRPr="00183F1D">
              <w:rPr>
                <w:rFonts w:ascii="Arial" w:eastAsiaTheme="minorHAnsi" w:hAnsi="Arial" w:cs="Arial"/>
                <w:noProof w:val="0"/>
                <w:spacing w:val="-1"/>
                <w:sz w:val="16"/>
                <w:szCs w:val="16"/>
                <w:lang w:val="en-US"/>
              </w:rPr>
              <w:t xml:space="preserve"> SECTIONARE SXS</w:t>
            </w:r>
            <w:r w:rsidRPr="00183F1D">
              <w:rPr>
                <w:rFonts w:ascii="Arial" w:eastAsiaTheme="minorHAnsi" w:hAnsi="Arial" w:cs="Arial"/>
                <w:noProof w:val="0"/>
                <w:spacing w:val="1"/>
                <w:sz w:val="16"/>
                <w:szCs w:val="16"/>
                <w:lang w:val="en-US"/>
              </w:rPr>
              <w:t xml:space="preserve"> </w:t>
            </w:r>
            <w:r w:rsidRPr="00183F1D">
              <w:rPr>
                <w:rFonts w:ascii="Arial" w:eastAsiaTheme="minorHAnsi" w:hAnsi="Arial" w:cs="Arial"/>
                <w:noProof w:val="0"/>
                <w:spacing w:val="-1"/>
                <w:sz w:val="16"/>
                <w:szCs w:val="16"/>
                <w:lang w:val="en-US"/>
              </w:rPr>
              <w:t>12</w:t>
            </w:r>
            <w:r w:rsidRPr="00183F1D">
              <w:rPr>
                <w:rFonts w:ascii="Arial" w:eastAsiaTheme="minorHAnsi" w:hAnsi="Arial" w:cs="Arial"/>
                <w:noProof w:val="0"/>
                <w:spacing w:val="-2"/>
                <w:sz w:val="16"/>
                <w:szCs w:val="16"/>
                <w:lang w:val="en-US"/>
              </w:rPr>
              <w:t xml:space="preserve"> </w:t>
            </w:r>
            <w:r w:rsidRPr="00183F1D">
              <w:rPr>
                <w:rFonts w:ascii="Arial" w:eastAsiaTheme="minorHAnsi" w:hAnsi="Arial" w:cs="Arial"/>
                <w:noProof w:val="0"/>
                <w:sz w:val="16"/>
                <w:szCs w:val="16"/>
                <w:lang w:val="en-US"/>
              </w:rPr>
              <w:t>KV</w:t>
            </w:r>
            <w:r w:rsidRPr="00183F1D">
              <w:rPr>
                <w:rFonts w:ascii="Arial" w:eastAsiaTheme="minorHAnsi" w:hAnsi="Arial" w:cs="Arial"/>
                <w:noProof w:val="0"/>
                <w:spacing w:val="-1"/>
                <w:sz w:val="16"/>
                <w:szCs w:val="16"/>
                <w:lang w:val="en-US"/>
              </w:rPr>
              <w:t xml:space="preserve"> 300A</w:t>
            </w:r>
          </w:p>
        </w:tc>
        <w:tc>
          <w:tcPr>
            <w:tcW w:w="792" w:type="dxa"/>
            <w:tcBorders>
              <w:top w:val="single" w:sz="4" w:space="0" w:color="000000"/>
              <w:left w:val="single" w:sz="4" w:space="0" w:color="000000"/>
              <w:bottom w:val="single" w:sz="4" w:space="0" w:color="000000"/>
              <w:right w:val="single" w:sz="4" w:space="0" w:color="000000"/>
            </w:tcBorders>
          </w:tcPr>
          <w:p w14:paraId="6F62041D" w14:textId="77777777" w:rsidR="00183F1D" w:rsidRPr="00183F1D" w:rsidRDefault="00183F1D" w:rsidP="00183F1D">
            <w:pPr>
              <w:kinsoku w:val="0"/>
              <w:overflowPunct w:val="0"/>
              <w:autoSpaceDE w:val="0"/>
              <w:autoSpaceDN w:val="0"/>
              <w:adjustRightInd w:val="0"/>
              <w:spacing w:before="41"/>
              <w:ind w:left="248"/>
              <w:rPr>
                <w:rFonts w:eastAsiaTheme="minorHAnsi"/>
                <w:noProof w:val="0"/>
                <w:lang w:val="ru-RU"/>
              </w:rPr>
            </w:pPr>
            <w:proofErr w:type="spellStart"/>
            <w:r w:rsidRPr="00183F1D">
              <w:rPr>
                <w:rFonts w:ascii="Arial" w:eastAsiaTheme="minorHAnsi" w:hAnsi="Arial" w:cs="Arial"/>
                <w:noProof w:val="0"/>
                <w:spacing w:val="-1"/>
                <w:sz w:val="16"/>
                <w:szCs w:val="16"/>
                <w:lang w:val="ru-RU"/>
              </w:rPr>
              <w:t>Buc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1E44C240" w14:textId="77777777" w:rsidR="00183F1D" w:rsidRPr="00183F1D" w:rsidRDefault="00183F1D" w:rsidP="00183F1D">
            <w:pPr>
              <w:kinsoku w:val="0"/>
              <w:overflowPunct w:val="0"/>
              <w:autoSpaceDE w:val="0"/>
              <w:autoSpaceDN w:val="0"/>
              <w:adjustRightInd w:val="0"/>
              <w:spacing w:before="41"/>
              <w:ind w:right="99"/>
              <w:jc w:val="right"/>
              <w:rPr>
                <w:rFonts w:eastAsiaTheme="minorHAnsi"/>
                <w:noProof w:val="0"/>
                <w:lang w:val="ru-RU"/>
              </w:rPr>
            </w:pPr>
            <w:r w:rsidRPr="00183F1D">
              <w:rPr>
                <w:rFonts w:ascii="Arial" w:eastAsiaTheme="minorHAnsi" w:hAnsi="Arial" w:cs="Arial"/>
                <w:noProof w:val="0"/>
                <w:sz w:val="16"/>
                <w:szCs w:val="16"/>
                <w:lang w:val="ru-RU"/>
              </w:rPr>
              <w:t>3</w:t>
            </w:r>
          </w:p>
        </w:tc>
        <w:tc>
          <w:tcPr>
            <w:tcW w:w="1088" w:type="dxa"/>
            <w:gridSpan w:val="3"/>
            <w:tcBorders>
              <w:top w:val="single" w:sz="4" w:space="0" w:color="000000"/>
              <w:left w:val="single" w:sz="4" w:space="0" w:color="000000"/>
              <w:bottom w:val="single" w:sz="4" w:space="0" w:color="000000"/>
              <w:right w:val="single" w:sz="4" w:space="0" w:color="000000"/>
            </w:tcBorders>
          </w:tcPr>
          <w:p w14:paraId="4EDCD283" w14:textId="3E404C94" w:rsidR="00183F1D" w:rsidRPr="00183F1D" w:rsidRDefault="00183F1D" w:rsidP="00183F1D">
            <w:pPr>
              <w:kinsoku w:val="0"/>
              <w:overflowPunct w:val="0"/>
              <w:autoSpaceDE w:val="0"/>
              <w:autoSpaceDN w:val="0"/>
              <w:adjustRightInd w:val="0"/>
              <w:spacing w:before="41"/>
              <w:ind w:left="349"/>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884CD73" w14:textId="7456BA91" w:rsidR="00183F1D" w:rsidRPr="00183F1D" w:rsidRDefault="00183F1D" w:rsidP="00183F1D">
            <w:pPr>
              <w:kinsoku w:val="0"/>
              <w:overflowPunct w:val="0"/>
              <w:autoSpaceDE w:val="0"/>
              <w:autoSpaceDN w:val="0"/>
              <w:adjustRightInd w:val="0"/>
              <w:spacing w:before="41"/>
              <w:ind w:left="344"/>
              <w:rPr>
                <w:rFonts w:eastAsiaTheme="minorHAnsi"/>
                <w:noProof w:val="0"/>
                <w:lang w:val="ru-RU"/>
              </w:rPr>
            </w:pPr>
          </w:p>
        </w:tc>
      </w:tr>
      <w:tr w:rsidR="00183F1D" w:rsidRPr="00183F1D" w14:paraId="3A517813" w14:textId="77777777" w:rsidTr="00A10DDB">
        <w:tblPrEx>
          <w:tblCellMar>
            <w:top w:w="0" w:type="dxa"/>
            <w:left w:w="0" w:type="dxa"/>
            <w:bottom w:w="0" w:type="dxa"/>
            <w:right w:w="0" w:type="dxa"/>
          </w:tblCellMar>
        </w:tblPrEx>
        <w:trPr>
          <w:trHeight w:hRule="exact" w:val="457"/>
        </w:trPr>
        <w:tc>
          <w:tcPr>
            <w:tcW w:w="1333" w:type="dxa"/>
            <w:tcBorders>
              <w:top w:val="single" w:sz="4" w:space="0" w:color="000000"/>
              <w:left w:val="single" w:sz="4" w:space="0" w:color="000000"/>
              <w:bottom w:val="single" w:sz="4" w:space="0" w:color="000000"/>
              <w:right w:val="single" w:sz="4" w:space="0" w:color="000000"/>
            </w:tcBorders>
          </w:tcPr>
          <w:p w14:paraId="1656088B" w14:textId="77777777" w:rsidR="00183F1D" w:rsidRPr="00183F1D" w:rsidRDefault="00183F1D" w:rsidP="00183F1D">
            <w:pPr>
              <w:autoSpaceDE w:val="0"/>
              <w:autoSpaceDN w:val="0"/>
              <w:adjustRightInd w:val="0"/>
              <w:rPr>
                <w:rFonts w:eastAsiaTheme="minorHAnsi"/>
                <w:noProof w:val="0"/>
                <w:lang w:val="ru-RU"/>
              </w:rPr>
            </w:pPr>
          </w:p>
        </w:tc>
        <w:tc>
          <w:tcPr>
            <w:tcW w:w="4261" w:type="dxa"/>
            <w:tcBorders>
              <w:top w:val="single" w:sz="4" w:space="0" w:color="000000"/>
              <w:left w:val="single" w:sz="4" w:space="0" w:color="000000"/>
              <w:bottom w:val="single" w:sz="4" w:space="0" w:color="000000"/>
              <w:right w:val="nil"/>
            </w:tcBorders>
          </w:tcPr>
          <w:p w14:paraId="7D928C71" w14:textId="77777777" w:rsidR="00183F1D" w:rsidRPr="00183F1D" w:rsidRDefault="00183F1D" w:rsidP="00183F1D">
            <w:pPr>
              <w:autoSpaceDE w:val="0"/>
              <w:autoSpaceDN w:val="0"/>
              <w:adjustRightInd w:val="0"/>
              <w:rPr>
                <w:rFonts w:eastAsiaTheme="minorHAnsi"/>
                <w:noProof w:val="0"/>
                <w:lang w:val="ru-RU"/>
              </w:rPr>
            </w:pPr>
          </w:p>
        </w:tc>
        <w:tc>
          <w:tcPr>
            <w:tcW w:w="792" w:type="dxa"/>
            <w:tcBorders>
              <w:top w:val="single" w:sz="4" w:space="0" w:color="000000"/>
              <w:left w:val="nil"/>
              <w:bottom w:val="single" w:sz="4" w:space="0" w:color="000000"/>
              <w:right w:val="nil"/>
            </w:tcBorders>
          </w:tcPr>
          <w:p w14:paraId="7A22C3FB" w14:textId="77777777" w:rsidR="00183F1D" w:rsidRPr="00183F1D" w:rsidRDefault="00183F1D" w:rsidP="00183F1D">
            <w:pPr>
              <w:autoSpaceDE w:val="0"/>
              <w:autoSpaceDN w:val="0"/>
              <w:adjustRightInd w:val="0"/>
              <w:rPr>
                <w:rFonts w:eastAsiaTheme="minorHAnsi"/>
                <w:noProof w:val="0"/>
                <w:lang w:val="ru-RU"/>
              </w:rPr>
            </w:pPr>
          </w:p>
        </w:tc>
        <w:tc>
          <w:tcPr>
            <w:tcW w:w="2171" w:type="dxa"/>
            <w:gridSpan w:val="4"/>
            <w:tcBorders>
              <w:top w:val="single" w:sz="4" w:space="0" w:color="000000"/>
              <w:left w:val="nil"/>
              <w:bottom w:val="single" w:sz="4" w:space="0" w:color="000000"/>
              <w:right w:val="single" w:sz="4" w:space="0" w:color="000000"/>
            </w:tcBorders>
          </w:tcPr>
          <w:p w14:paraId="0B98A87E" w14:textId="77777777" w:rsidR="00A10DDB" w:rsidRDefault="00A10DDB" w:rsidP="00A10DDB">
            <w:pPr>
              <w:pStyle w:val="Default"/>
              <w:rPr>
                <w:b/>
                <w:bCs/>
                <w:sz w:val="16"/>
                <w:szCs w:val="16"/>
              </w:rPr>
            </w:pPr>
          </w:p>
          <w:p w14:paraId="67ACF187" w14:textId="77777777" w:rsidR="00A10DDB" w:rsidRDefault="00A10DDB" w:rsidP="00A10DDB">
            <w:pPr>
              <w:pStyle w:val="Default"/>
              <w:rPr>
                <w:sz w:val="16"/>
                <w:szCs w:val="16"/>
              </w:rPr>
            </w:pPr>
            <w:r>
              <w:rPr>
                <w:b/>
                <w:bCs/>
                <w:sz w:val="16"/>
                <w:szCs w:val="16"/>
              </w:rPr>
              <w:t xml:space="preserve">TOTAL MATERIALE OSD: </w:t>
            </w:r>
          </w:p>
          <w:p w14:paraId="22C57AD5" w14:textId="36DB3ED8" w:rsidR="00183F1D" w:rsidRPr="00183F1D" w:rsidRDefault="00183F1D" w:rsidP="00183F1D">
            <w:pPr>
              <w:kinsoku w:val="0"/>
              <w:overflowPunct w:val="0"/>
              <w:autoSpaceDE w:val="0"/>
              <w:autoSpaceDN w:val="0"/>
              <w:adjustRightInd w:val="0"/>
              <w:spacing w:before="43"/>
              <w:ind w:left="105"/>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0D060098" w14:textId="43C6A601" w:rsidR="00183F1D" w:rsidRPr="00183F1D" w:rsidRDefault="00183F1D" w:rsidP="00183F1D">
            <w:pPr>
              <w:kinsoku w:val="0"/>
              <w:overflowPunct w:val="0"/>
              <w:autoSpaceDE w:val="0"/>
              <w:autoSpaceDN w:val="0"/>
              <w:adjustRightInd w:val="0"/>
              <w:spacing w:before="43"/>
              <w:ind w:left="255"/>
              <w:rPr>
                <w:rFonts w:eastAsiaTheme="minorHAnsi"/>
                <w:noProof w:val="0"/>
                <w:lang w:val="ru-RU"/>
              </w:rPr>
            </w:pPr>
          </w:p>
        </w:tc>
      </w:tr>
      <w:tr w:rsidR="00183F1D" w:rsidRPr="00183F1D" w14:paraId="5F5A6791" w14:textId="77777777" w:rsidTr="00A10DDB">
        <w:tblPrEx>
          <w:tblCellMar>
            <w:top w:w="0" w:type="dxa"/>
            <w:left w:w="0" w:type="dxa"/>
            <w:bottom w:w="0" w:type="dxa"/>
            <w:right w:w="0" w:type="dxa"/>
          </w:tblCellMar>
        </w:tblPrEx>
        <w:trPr>
          <w:trHeight w:hRule="exact" w:val="441"/>
        </w:trPr>
        <w:tc>
          <w:tcPr>
            <w:tcW w:w="1333" w:type="dxa"/>
            <w:tcBorders>
              <w:top w:val="single" w:sz="4" w:space="0" w:color="000000"/>
              <w:left w:val="single" w:sz="4" w:space="0" w:color="000000"/>
              <w:bottom w:val="single" w:sz="4" w:space="0" w:color="000000"/>
              <w:right w:val="nil"/>
            </w:tcBorders>
          </w:tcPr>
          <w:p w14:paraId="627834DC" w14:textId="77777777" w:rsidR="00183F1D" w:rsidRPr="00183F1D" w:rsidRDefault="00183F1D" w:rsidP="00183F1D">
            <w:pPr>
              <w:autoSpaceDE w:val="0"/>
              <w:autoSpaceDN w:val="0"/>
              <w:adjustRightInd w:val="0"/>
              <w:rPr>
                <w:rFonts w:eastAsiaTheme="minorHAnsi"/>
                <w:noProof w:val="0"/>
                <w:lang w:val="ru-RU"/>
              </w:rPr>
            </w:pPr>
          </w:p>
        </w:tc>
        <w:tc>
          <w:tcPr>
            <w:tcW w:w="4261" w:type="dxa"/>
            <w:tcBorders>
              <w:top w:val="single" w:sz="4" w:space="0" w:color="000000"/>
              <w:left w:val="nil"/>
              <w:bottom w:val="single" w:sz="4" w:space="0" w:color="000000"/>
              <w:right w:val="nil"/>
            </w:tcBorders>
          </w:tcPr>
          <w:p w14:paraId="3890D276" w14:textId="77777777" w:rsidR="00183F1D" w:rsidRPr="00183F1D" w:rsidRDefault="00183F1D" w:rsidP="00183F1D">
            <w:pPr>
              <w:autoSpaceDE w:val="0"/>
              <w:autoSpaceDN w:val="0"/>
              <w:adjustRightInd w:val="0"/>
              <w:rPr>
                <w:rFonts w:eastAsiaTheme="minorHAnsi"/>
                <w:noProof w:val="0"/>
                <w:lang w:val="ru-RU"/>
              </w:rPr>
            </w:pPr>
          </w:p>
        </w:tc>
        <w:tc>
          <w:tcPr>
            <w:tcW w:w="792" w:type="dxa"/>
            <w:tcBorders>
              <w:top w:val="single" w:sz="4" w:space="0" w:color="000000"/>
              <w:left w:val="nil"/>
              <w:bottom w:val="single" w:sz="4" w:space="0" w:color="000000"/>
              <w:right w:val="nil"/>
            </w:tcBorders>
          </w:tcPr>
          <w:p w14:paraId="26E6B9FB" w14:textId="77777777" w:rsidR="00183F1D" w:rsidRPr="00183F1D" w:rsidRDefault="00183F1D" w:rsidP="00183F1D">
            <w:pPr>
              <w:autoSpaceDE w:val="0"/>
              <w:autoSpaceDN w:val="0"/>
              <w:adjustRightInd w:val="0"/>
              <w:rPr>
                <w:rFonts w:eastAsiaTheme="minorHAnsi"/>
                <w:noProof w:val="0"/>
                <w:lang w:val="ru-RU"/>
              </w:rPr>
            </w:pPr>
          </w:p>
        </w:tc>
        <w:tc>
          <w:tcPr>
            <w:tcW w:w="1751" w:type="dxa"/>
            <w:gridSpan w:val="3"/>
            <w:tcBorders>
              <w:top w:val="single" w:sz="4" w:space="0" w:color="000000"/>
              <w:left w:val="nil"/>
              <w:bottom w:val="single" w:sz="4" w:space="0" w:color="000000"/>
              <w:right w:val="nil"/>
            </w:tcBorders>
          </w:tcPr>
          <w:p w14:paraId="7A84A0C4" w14:textId="77777777" w:rsidR="00A10DDB" w:rsidRDefault="00A10DDB" w:rsidP="00A10DDB">
            <w:pPr>
              <w:pStyle w:val="Default"/>
              <w:rPr>
                <w:b/>
                <w:bCs/>
                <w:sz w:val="16"/>
                <w:szCs w:val="16"/>
              </w:rPr>
            </w:pPr>
          </w:p>
          <w:p w14:paraId="7C79A61A" w14:textId="6F2F4CFD" w:rsidR="00183F1D" w:rsidRPr="00A10DDB" w:rsidRDefault="00A10DDB" w:rsidP="00A10DDB">
            <w:pPr>
              <w:pStyle w:val="Default"/>
              <w:rPr>
                <w:sz w:val="16"/>
                <w:szCs w:val="16"/>
              </w:rPr>
            </w:pPr>
            <w:r>
              <w:rPr>
                <w:b/>
                <w:bCs/>
                <w:sz w:val="16"/>
                <w:szCs w:val="16"/>
              </w:rPr>
              <w:t>TOTAL Cap.1 + Cap.2</w:t>
            </w:r>
          </w:p>
        </w:tc>
        <w:tc>
          <w:tcPr>
            <w:tcW w:w="420" w:type="dxa"/>
            <w:tcBorders>
              <w:top w:val="single" w:sz="4" w:space="0" w:color="000000"/>
              <w:left w:val="nil"/>
              <w:bottom w:val="single" w:sz="4" w:space="0" w:color="000000"/>
              <w:right w:val="single" w:sz="4" w:space="0" w:color="000000"/>
            </w:tcBorders>
          </w:tcPr>
          <w:p w14:paraId="61E61E11" w14:textId="5F2A8C1D" w:rsidR="00183F1D" w:rsidRPr="00183F1D" w:rsidRDefault="00183F1D" w:rsidP="00183F1D">
            <w:pPr>
              <w:kinsoku w:val="0"/>
              <w:overflowPunct w:val="0"/>
              <w:autoSpaceDE w:val="0"/>
              <w:autoSpaceDN w:val="0"/>
              <w:adjustRightInd w:val="0"/>
              <w:spacing w:before="43"/>
              <w:ind w:left="-10"/>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541C5E4C" w14:textId="1406AD14" w:rsidR="00183F1D" w:rsidRPr="00183F1D" w:rsidRDefault="00183F1D" w:rsidP="00183F1D">
            <w:pPr>
              <w:kinsoku w:val="0"/>
              <w:overflowPunct w:val="0"/>
              <w:autoSpaceDE w:val="0"/>
              <w:autoSpaceDN w:val="0"/>
              <w:adjustRightInd w:val="0"/>
              <w:spacing w:before="43"/>
              <w:ind w:left="166"/>
              <w:rPr>
                <w:rFonts w:eastAsiaTheme="minorHAnsi"/>
                <w:noProof w:val="0"/>
                <w:lang w:val="ru-RU"/>
              </w:rPr>
            </w:pPr>
          </w:p>
        </w:tc>
      </w:tr>
      <w:tr w:rsidR="00183F1D" w:rsidRPr="00183F1D" w14:paraId="55E8F99C" w14:textId="77777777" w:rsidTr="00A10DDB">
        <w:tblPrEx>
          <w:tblCellMar>
            <w:top w:w="0" w:type="dxa"/>
            <w:left w:w="0" w:type="dxa"/>
            <w:bottom w:w="0" w:type="dxa"/>
            <w:right w:w="0" w:type="dxa"/>
          </w:tblCellMar>
        </w:tblPrEx>
        <w:trPr>
          <w:trHeight w:hRule="exact" w:val="561"/>
        </w:trPr>
        <w:tc>
          <w:tcPr>
            <w:tcW w:w="1333" w:type="dxa"/>
            <w:tcBorders>
              <w:top w:val="single" w:sz="4" w:space="0" w:color="000000"/>
              <w:left w:val="single" w:sz="4" w:space="0" w:color="000000"/>
              <w:bottom w:val="single" w:sz="4" w:space="0" w:color="000000"/>
              <w:right w:val="nil"/>
            </w:tcBorders>
          </w:tcPr>
          <w:p w14:paraId="2A441D57" w14:textId="77777777" w:rsidR="00183F1D" w:rsidRPr="00183F1D" w:rsidRDefault="00183F1D" w:rsidP="00183F1D">
            <w:pPr>
              <w:autoSpaceDE w:val="0"/>
              <w:autoSpaceDN w:val="0"/>
              <w:adjustRightInd w:val="0"/>
              <w:rPr>
                <w:rFonts w:eastAsiaTheme="minorHAnsi"/>
                <w:noProof w:val="0"/>
                <w:lang w:val="ru-RU"/>
              </w:rPr>
            </w:pPr>
          </w:p>
        </w:tc>
        <w:tc>
          <w:tcPr>
            <w:tcW w:w="4261" w:type="dxa"/>
            <w:tcBorders>
              <w:top w:val="single" w:sz="4" w:space="0" w:color="000000"/>
              <w:left w:val="nil"/>
              <w:bottom w:val="single" w:sz="4" w:space="0" w:color="000000"/>
              <w:right w:val="nil"/>
            </w:tcBorders>
          </w:tcPr>
          <w:p w14:paraId="12264928" w14:textId="77777777" w:rsidR="00183F1D" w:rsidRPr="00183F1D" w:rsidRDefault="00183F1D" w:rsidP="00183F1D">
            <w:pPr>
              <w:autoSpaceDE w:val="0"/>
              <w:autoSpaceDN w:val="0"/>
              <w:adjustRightInd w:val="0"/>
              <w:rPr>
                <w:rFonts w:eastAsiaTheme="minorHAnsi"/>
                <w:noProof w:val="0"/>
                <w:lang w:val="ru-RU"/>
              </w:rPr>
            </w:pPr>
          </w:p>
        </w:tc>
        <w:tc>
          <w:tcPr>
            <w:tcW w:w="792" w:type="dxa"/>
            <w:tcBorders>
              <w:top w:val="single" w:sz="4" w:space="0" w:color="000000"/>
              <w:left w:val="nil"/>
              <w:bottom w:val="single" w:sz="4" w:space="0" w:color="000000"/>
              <w:right w:val="nil"/>
            </w:tcBorders>
          </w:tcPr>
          <w:p w14:paraId="61D13FFF" w14:textId="77777777" w:rsidR="00183F1D" w:rsidRPr="00183F1D" w:rsidRDefault="00183F1D" w:rsidP="00183F1D">
            <w:pPr>
              <w:autoSpaceDE w:val="0"/>
              <w:autoSpaceDN w:val="0"/>
              <w:adjustRightInd w:val="0"/>
              <w:rPr>
                <w:rFonts w:eastAsiaTheme="minorHAnsi"/>
                <w:noProof w:val="0"/>
                <w:lang w:val="ru-RU"/>
              </w:rPr>
            </w:pPr>
          </w:p>
        </w:tc>
        <w:tc>
          <w:tcPr>
            <w:tcW w:w="1083" w:type="dxa"/>
            <w:tcBorders>
              <w:top w:val="single" w:sz="4" w:space="0" w:color="000000"/>
              <w:left w:val="nil"/>
              <w:bottom w:val="single" w:sz="4" w:space="0" w:color="000000"/>
              <w:right w:val="nil"/>
            </w:tcBorders>
          </w:tcPr>
          <w:p w14:paraId="4D188BD8" w14:textId="77777777" w:rsidR="00183F1D" w:rsidRDefault="00183F1D" w:rsidP="00183F1D">
            <w:pPr>
              <w:autoSpaceDE w:val="0"/>
              <w:autoSpaceDN w:val="0"/>
              <w:adjustRightInd w:val="0"/>
              <w:rPr>
                <w:rFonts w:eastAsiaTheme="minorHAnsi"/>
                <w:noProof w:val="0"/>
              </w:rPr>
            </w:pPr>
          </w:p>
          <w:p w14:paraId="339109E1" w14:textId="77777777" w:rsidR="00A10DDB" w:rsidRPr="00A10DDB" w:rsidRDefault="00A10DDB" w:rsidP="00183F1D">
            <w:pPr>
              <w:autoSpaceDE w:val="0"/>
              <w:autoSpaceDN w:val="0"/>
              <w:adjustRightInd w:val="0"/>
              <w:rPr>
                <w:rFonts w:eastAsiaTheme="minorHAnsi"/>
                <w:noProof w:val="0"/>
              </w:rPr>
            </w:pPr>
          </w:p>
        </w:tc>
        <w:tc>
          <w:tcPr>
            <w:tcW w:w="1088" w:type="dxa"/>
            <w:gridSpan w:val="3"/>
            <w:tcBorders>
              <w:top w:val="single" w:sz="4" w:space="0" w:color="000000"/>
              <w:left w:val="nil"/>
              <w:bottom w:val="single" w:sz="4" w:space="0" w:color="000000"/>
              <w:right w:val="single" w:sz="4" w:space="0" w:color="000000"/>
            </w:tcBorders>
          </w:tcPr>
          <w:p w14:paraId="41B9B50F" w14:textId="77777777" w:rsidR="00A10DDB" w:rsidRDefault="00A10DDB" w:rsidP="00A10DDB">
            <w:pPr>
              <w:pStyle w:val="Default"/>
              <w:rPr>
                <w:b/>
                <w:bCs/>
                <w:sz w:val="16"/>
                <w:szCs w:val="16"/>
              </w:rPr>
            </w:pPr>
          </w:p>
          <w:p w14:paraId="5D73FD88" w14:textId="77777777" w:rsidR="00A10DDB" w:rsidRDefault="00A10DDB" w:rsidP="00A10DDB">
            <w:pPr>
              <w:pStyle w:val="Default"/>
              <w:rPr>
                <w:sz w:val="16"/>
                <w:szCs w:val="16"/>
              </w:rPr>
            </w:pPr>
            <w:r>
              <w:rPr>
                <w:b/>
                <w:bCs/>
                <w:sz w:val="16"/>
                <w:szCs w:val="16"/>
              </w:rPr>
              <w:t xml:space="preserve">TVA: </w:t>
            </w:r>
          </w:p>
          <w:p w14:paraId="5E34DA52" w14:textId="1545F754" w:rsidR="00183F1D" w:rsidRPr="00183F1D" w:rsidRDefault="00183F1D" w:rsidP="00183F1D">
            <w:pPr>
              <w:kinsoku w:val="0"/>
              <w:overflowPunct w:val="0"/>
              <w:autoSpaceDE w:val="0"/>
              <w:autoSpaceDN w:val="0"/>
              <w:adjustRightInd w:val="0"/>
              <w:spacing w:before="41"/>
              <w:ind w:left="605"/>
              <w:rPr>
                <w:rFonts w:eastAsiaTheme="minorHAnsi"/>
                <w:noProof w:val="0"/>
                <w:lang w:val="ru-RU"/>
              </w:rPr>
            </w:pPr>
          </w:p>
        </w:tc>
        <w:tc>
          <w:tcPr>
            <w:tcW w:w="1083" w:type="dxa"/>
            <w:tcBorders>
              <w:top w:val="single" w:sz="4" w:space="0" w:color="000000"/>
              <w:left w:val="single" w:sz="4" w:space="0" w:color="000000"/>
              <w:bottom w:val="single" w:sz="4" w:space="0" w:color="000000"/>
              <w:right w:val="single" w:sz="4" w:space="0" w:color="000000"/>
            </w:tcBorders>
          </w:tcPr>
          <w:p w14:paraId="2CA876F9" w14:textId="17899C82" w:rsidR="00183F1D" w:rsidRPr="00183F1D" w:rsidRDefault="00183F1D" w:rsidP="00183F1D">
            <w:pPr>
              <w:kinsoku w:val="0"/>
              <w:overflowPunct w:val="0"/>
              <w:autoSpaceDE w:val="0"/>
              <w:autoSpaceDN w:val="0"/>
              <w:adjustRightInd w:val="0"/>
              <w:spacing w:before="41"/>
              <w:ind w:left="255"/>
              <w:rPr>
                <w:rFonts w:eastAsiaTheme="minorHAnsi"/>
                <w:noProof w:val="0"/>
                <w:lang w:val="ru-RU"/>
              </w:rPr>
            </w:pPr>
          </w:p>
        </w:tc>
      </w:tr>
      <w:tr w:rsidR="00A10DDB" w:rsidRPr="00183F1D" w14:paraId="090CF0F0" w14:textId="77777777" w:rsidTr="00A10DDB">
        <w:tblPrEx>
          <w:tblCellMar>
            <w:top w:w="0" w:type="dxa"/>
            <w:left w:w="0" w:type="dxa"/>
            <w:bottom w:w="0" w:type="dxa"/>
            <w:right w:w="0" w:type="dxa"/>
          </w:tblCellMar>
        </w:tblPrEx>
        <w:trPr>
          <w:trHeight w:hRule="exact" w:val="569"/>
        </w:trPr>
        <w:tc>
          <w:tcPr>
            <w:tcW w:w="1333" w:type="dxa"/>
            <w:tcBorders>
              <w:top w:val="single" w:sz="4" w:space="0" w:color="000000"/>
              <w:left w:val="single" w:sz="4" w:space="0" w:color="000000"/>
              <w:bottom w:val="single" w:sz="4" w:space="0" w:color="000000"/>
              <w:right w:val="nil"/>
            </w:tcBorders>
          </w:tcPr>
          <w:p w14:paraId="7E723C86" w14:textId="77777777" w:rsidR="00A10DDB" w:rsidRPr="00183F1D" w:rsidRDefault="00A10DDB" w:rsidP="00183F1D">
            <w:pPr>
              <w:autoSpaceDE w:val="0"/>
              <w:autoSpaceDN w:val="0"/>
              <w:adjustRightInd w:val="0"/>
              <w:rPr>
                <w:rFonts w:eastAsiaTheme="minorHAnsi"/>
                <w:noProof w:val="0"/>
                <w:lang w:val="ru-RU"/>
              </w:rPr>
            </w:pPr>
          </w:p>
        </w:tc>
        <w:tc>
          <w:tcPr>
            <w:tcW w:w="4261" w:type="dxa"/>
            <w:tcBorders>
              <w:top w:val="single" w:sz="4" w:space="0" w:color="000000"/>
              <w:left w:val="nil"/>
              <w:bottom w:val="single" w:sz="4" w:space="0" w:color="000000"/>
              <w:right w:val="nil"/>
            </w:tcBorders>
          </w:tcPr>
          <w:p w14:paraId="7F88EC7E" w14:textId="77777777" w:rsidR="00A10DDB" w:rsidRPr="00183F1D" w:rsidRDefault="00A10DDB" w:rsidP="00183F1D">
            <w:pPr>
              <w:autoSpaceDE w:val="0"/>
              <w:autoSpaceDN w:val="0"/>
              <w:adjustRightInd w:val="0"/>
              <w:rPr>
                <w:rFonts w:eastAsiaTheme="minorHAnsi"/>
                <w:noProof w:val="0"/>
                <w:lang w:val="ru-RU"/>
              </w:rPr>
            </w:pPr>
          </w:p>
        </w:tc>
        <w:tc>
          <w:tcPr>
            <w:tcW w:w="792" w:type="dxa"/>
            <w:tcBorders>
              <w:top w:val="single" w:sz="4" w:space="0" w:color="000000"/>
              <w:left w:val="nil"/>
              <w:bottom w:val="single" w:sz="4" w:space="0" w:color="000000"/>
              <w:right w:val="nil"/>
            </w:tcBorders>
          </w:tcPr>
          <w:p w14:paraId="42E59BBA" w14:textId="77777777" w:rsidR="00A10DDB" w:rsidRPr="00183F1D" w:rsidRDefault="00A10DDB" w:rsidP="00183F1D">
            <w:pPr>
              <w:autoSpaceDE w:val="0"/>
              <w:autoSpaceDN w:val="0"/>
              <w:adjustRightInd w:val="0"/>
              <w:rPr>
                <w:rFonts w:eastAsiaTheme="minorHAnsi"/>
                <w:noProof w:val="0"/>
                <w:lang w:val="ru-RU"/>
              </w:rPr>
            </w:pPr>
          </w:p>
        </w:tc>
        <w:tc>
          <w:tcPr>
            <w:tcW w:w="2171" w:type="dxa"/>
            <w:gridSpan w:val="4"/>
            <w:tcBorders>
              <w:top w:val="single" w:sz="4" w:space="0" w:color="000000"/>
              <w:left w:val="nil"/>
              <w:bottom w:val="single" w:sz="4" w:space="0" w:color="000000"/>
              <w:right w:val="single" w:sz="4" w:space="0" w:color="000000"/>
            </w:tcBorders>
          </w:tcPr>
          <w:p w14:paraId="0C63E741" w14:textId="77777777" w:rsidR="00A10DDB" w:rsidRDefault="00A10DDB" w:rsidP="00A10DDB">
            <w:pPr>
              <w:pStyle w:val="Default"/>
              <w:rPr>
                <w:b/>
                <w:bCs/>
                <w:sz w:val="16"/>
                <w:szCs w:val="16"/>
              </w:rPr>
            </w:pPr>
          </w:p>
          <w:p w14:paraId="35079F51" w14:textId="343A8220" w:rsidR="00A10DDB" w:rsidRPr="00A10DDB" w:rsidRDefault="00A10DDB" w:rsidP="00A10DDB">
            <w:pPr>
              <w:pStyle w:val="Default"/>
              <w:rPr>
                <w:sz w:val="16"/>
                <w:szCs w:val="16"/>
              </w:rPr>
            </w:pPr>
            <w:r>
              <w:rPr>
                <w:b/>
                <w:bCs/>
                <w:sz w:val="16"/>
                <w:szCs w:val="16"/>
              </w:rPr>
              <w:t>GRAND TOTAL:</w:t>
            </w:r>
          </w:p>
        </w:tc>
        <w:tc>
          <w:tcPr>
            <w:tcW w:w="1083" w:type="dxa"/>
            <w:tcBorders>
              <w:top w:val="single" w:sz="4" w:space="0" w:color="000000"/>
              <w:left w:val="single" w:sz="4" w:space="0" w:color="000000"/>
              <w:bottom w:val="single" w:sz="4" w:space="0" w:color="000000"/>
              <w:right w:val="single" w:sz="4" w:space="0" w:color="000000"/>
            </w:tcBorders>
          </w:tcPr>
          <w:p w14:paraId="0077A54B" w14:textId="77777777" w:rsidR="00A10DDB" w:rsidRPr="00183F1D" w:rsidRDefault="00A10DDB" w:rsidP="00183F1D">
            <w:pPr>
              <w:kinsoku w:val="0"/>
              <w:overflowPunct w:val="0"/>
              <w:autoSpaceDE w:val="0"/>
              <w:autoSpaceDN w:val="0"/>
              <w:adjustRightInd w:val="0"/>
              <w:spacing w:before="41"/>
              <w:ind w:left="255"/>
              <w:rPr>
                <w:rFonts w:eastAsiaTheme="minorHAnsi"/>
                <w:noProof w:val="0"/>
                <w:lang w:val="ru-RU"/>
              </w:rPr>
            </w:pPr>
          </w:p>
        </w:tc>
      </w:tr>
    </w:tbl>
    <w:p w14:paraId="01E203A0" w14:textId="77777777" w:rsidR="00183F1D" w:rsidRPr="00183F1D" w:rsidRDefault="00183F1D" w:rsidP="00183F1D">
      <w:pPr>
        <w:tabs>
          <w:tab w:val="left" w:pos="1260"/>
        </w:tabs>
        <w:contextualSpacing/>
        <w:rPr>
          <w:b/>
        </w:rPr>
      </w:pPr>
    </w:p>
    <w:sectPr w:rsidR="00183F1D" w:rsidRPr="00183F1D"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B15ED4" w14:textId="77777777" w:rsidR="00E96FD8" w:rsidRDefault="00E96FD8" w:rsidP="00A20ACF">
      <w:r>
        <w:separator/>
      </w:r>
    </w:p>
  </w:endnote>
  <w:endnote w:type="continuationSeparator" w:id="0">
    <w:p w14:paraId="0A75314D" w14:textId="77777777" w:rsidR="00E96FD8" w:rsidRDefault="00E96F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183F1D" w:rsidRDefault="00183F1D">
        <w:pPr>
          <w:pStyle w:val="a4"/>
          <w:jc w:val="right"/>
        </w:pPr>
        <w:r>
          <w:fldChar w:fldCharType="begin"/>
        </w:r>
        <w:r>
          <w:instrText xml:space="preserve"> PAGE   \* MERGEFORMAT </w:instrText>
        </w:r>
        <w:r>
          <w:fldChar w:fldCharType="separate"/>
        </w:r>
        <w:r w:rsidR="00731095">
          <w:t>22</w:t>
        </w:r>
        <w:r>
          <w:fldChar w:fldCharType="end"/>
        </w:r>
      </w:p>
    </w:sdtContent>
  </w:sdt>
  <w:p w14:paraId="075618FA" w14:textId="77777777" w:rsidR="00183F1D" w:rsidRDefault="00183F1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9DE084" w14:textId="77777777" w:rsidR="00E96FD8" w:rsidRDefault="00E96FD8" w:rsidP="00A20ACF">
      <w:r>
        <w:separator/>
      </w:r>
    </w:p>
  </w:footnote>
  <w:footnote w:type="continuationSeparator" w:id="0">
    <w:p w14:paraId="465FB68A" w14:textId="77777777" w:rsidR="00E96FD8" w:rsidRDefault="00E96FD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2C267997"/>
    <w:multiLevelType w:val="hybridMultilevel"/>
    <w:tmpl w:val="19C86578"/>
    <w:lvl w:ilvl="0" w:tplc="4BA8E1F2">
      <w:start w:val="1"/>
      <w:numFmt w:val="decimal"/>
      <w:lvlText w:val="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nsid w:val="3D2B6795"/>
    <w:multiLevelType w:val="hybridMultilevel"/>
    <w:tmpl w:val="D8BEA19E"/>
    <w:lvl w:ilvl="0" w:tplc="32068EB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195C0D"/>
    <w:multiLevelType w:val="hybridMultilevel"/>
    <w:tmpl w:val="5A086224"/>
    <w:lvl w:ilvl="0" w:tplc="57D01734">
      <w:start w:val="1"/>
      <w:numFmt w:val="decimal"/>
      <w:lvlText w:val="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18"/>
  </w:num>
  <w:num w:numId="4">
    <w:abstractNumId w:val="17"/>
  </w:num>
  <w:num w:numId="5">
    <w:abstractNumId w:val="6"/>
  </w:num>
  <w:num w:numId="6">
    <w:abstractNumId w:val="8"/>
  </w:num>
  <w:num w:numId="7">
    <w:abstractNumId w:val="7"/>
  </w:num>
  <w:num w:numId="8">
    <w:abstractNumId w:val="5"/>
  </w:num>
  <w:num w:numId="9">
    <w:abstractNumId w:val="11"/>
  </w:num>
  <w:num w:numId="10">
    <w:abstractNumId w:val="16"/>
  </w:num>
  <w:num w:numId="11">
    <w:abstractNumId w:val="14"/>
  </w:num>
  <w:num w:numId="12">
    <w:abstractNumId w:val="19"/>
  </w:num>
  <w:num w:numId="13">
    <w:abstractNumId w:val="20"/>
  </w:num>
  <w:num w:numId="14">
    <w:abstractNumId w:val="9"/>
  </w:num>
  <w:num w:numId="15">
    <w:abstractNumId w:val="12"/>
  </w:num>
  <w:num w:numId="16">
    <w:abstractNumId w:val="23"/>
  </w:num>
  <w:num w:numId="17">
    <w:abstractNumId w:val="13"/>
  </w:num>
  <w:num w:numId="18">
    <w:abstractNumId w:val="10"/>
  </w:num>
  <w:num w:numId="19">
    <w:abstractNumId w:val="15"/>
  </w:num>
  <w:num w:numId="20">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988"/>
    <w:rsid w:val="00174C61"/>
    <w:rsid w:val="00174E5F"/>
    <w:rsid w:val="001763CD"/>
    <w:rsid w:val="0017664F"/>
    <w:rsid w:val="00177A21"/>
    <w:rsid w:val="00183358"/>
    <w:rsid w:val="00183D79"/>
    <w:rsid w:val="00183F1D"/>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095"/>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20"/>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0DDB"/>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1B"/>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5B8"/>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FD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TableParagraph">
    <w:name w:val="Table Paragraph"/>
    <w:basedOn w:val="a0"/>
    <w:uiPriority w:val="1"/>
    <w:qFormat/>
    <w:rsid w:val="00183F1D"/>
    <w:pPr>
      <w:autoSpaceDE w:val="0"/>
      <w:autoSpaceDN w:val="0"/>
      <w:adjustRightInd w:val="0"/>
    </w:pPr>
    <w:rPr>
      <w:rFonts w:eastAsiaTheme="minorHAnsi"/>
      <w:noProof w:val="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TableParagraph">
    <w:name w:val="Table Paragraph"/>
    <w:basedOn w:val="a0"/>
    <w:uiPriority w:val="1"/>
    <w:qFormat/>
    <w:rsid w:val="00183F1D"/>
    <w:pPr>
      <w:autoSpaceDE w:val="0"/>
      <w:autoSpaceDN w:val="0"/>
      <w:adjustRightInd w:val="0"/>
    </w:pPr>
    <w:rPr>
      <w:rFonts w:eastAsiaTheme="minorHAnsi"/>
      <w:noProof w:val="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2BE64-06FE-4A91-9280-8F8B22452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22</Pages>
  <Words>5258</Words>
  <Characters>29977</Characters>
  <Application>Microsoft Office Word</Application>
  <DocSecurity>0</DocSecurity>
  <Lines>249</Lines>
  <Paragraphs>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2021-06-01T11:52:00Z</cp:lastPrinted>
  <dcterms:created xsi:type="dcterms:W3CDTF">2026-02-19T08:09:00Z</dcterms:created>
  <dcterms:modified xsi:type="dcterms:W3CDTF">2026-04-17T08:20:00Z</dcterms:modified>
</cp:coreProperties>
</file>