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D9BD1" w14:textId="77777777" w:rsidR="00357C9E" w:rsidRPr="00357C9E" w:rsidRDefault="00357C9E" w:rsidP="00357C9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APROBATĂ</w:t>
      </w:r>
    </w:p>
    <w:p w14:paraId="736F4018" w14:textId="77777777" w:rsidR="00357C9E" w:rsidRPr="00357C9E" w:rsidRDefault="00357C9E" w:rsidP="00357C9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prin Ordinul </w:t>
      </w:r>
    </w:p>
    <w:p w14:paraId="0DFAC825" w14:textId="77777777" w:rsidR="00357C9E" w:rsidRPr="00357C9E" w:rsidRDefault="00357C9E" w:rsidP="00357C9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nr.      din _________2021</w:t>
      </w:r>
    </w:p>
    <w:p w14:paraId="68DCDB60" w14:textId="77777777" w:rsidR="00357C9E" w:rsidRPr="00357C9E" w:rsidRDefault="00357C9E" w:rsidP="00357C9E">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7BD8EAF5" w14:textId="77777777" w:rsidR="00357C9E" w:rsidRPr="00357C9E" w:rsidRDefault="00357C9E" w:rsidP="00357C9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4BBAA739" w14:textId="77777777" w:rsidR="00357C9E" w:rsidRPr="00357C9E" w:rsidRDefault="00357C9E" w:rsidP="00357C9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2AE170A" w14:textId="77777777" w:rsidR="00357C9E" w:rsidRPr="00357C9E" w:rsidRDefault="00357C9E" w:rsidP="00357C9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DOCUMENTAŢIA STANDARD</w:t>
      </w:r>
    </w:p>
    <w:p w14:paraId="7BB6B298" w14:textId="77777777" w:rsidR="00357C9E" w:rsidRPr="00357C9E" w:rsidRDefault="00357C9E" w:rsidP="00357C9E">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pentru realizarea achizițiilor publice de lucrări</w:t>
      </w:r>
    </w:p>
    <w:p w14:paraId="2AEE7ADD" w14:textId="77777777" w:rsidR="00357C9E" w:rsidRPr="00357C9E" w:rsidRDefault="00357C9E" w:rsidP="00357C9E">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19EC3DB0"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170754C5" w14:textId="77777777" w:rsidR="00357C9E" w:rsidRPr="00357C9E" w:rsidRDefault="00357C9E" w:rsidP="00357C9E">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357C9E">
        <w:rPr>
          <w:rFonts w:ascii="Times New Roman" w:eastAsia="Times New Roman" w:hAnsi="Times New Roman" w:cs="Times New Roman"/>
          <w:b/>
          <w:noProof/>
          <w:kern w:val="0"/>
          <w:sz w:val="26"/>
          <w:szCs w:val="26"/>
          <w:lang w:val="ro-MD"/>
          <w14:ligatures w14:val="none"/>
        </w:rPr>
        <w:t>Secţiunea 1</w:t>
      </w:r>
    </w:p>
    <w:p w14:paraId="0F4BB627"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6697AC90"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357C9E">
        <w:rPr>
          <w:rFonts w:ascii="Times New Roman" w:eastAsia="Times New Roman" w:hAnsi="Times New Roman" w:cs="Times New Roman"/>
          <w:b/>
          <w:noProof/>
          <w:kern w:val="0"/>
          <w:sz w:val="26"/>
          <w:szCs w:val="26"/>
          <w:lang w:val="ro-MD"/>
          <w14:ligatures w14:val="none"/>
        </w:rPr>
        <w:t>Dispoziții generale</w:t>
      </w:r>
    </w:p>
    <w:p w14:paraId="63C40B91"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72FCB228" w14:textId="77777777" w:rsidR="00357C9E" w:rsidRPr="00357C9E" w:rsidRDefault="00357C9E" w:rsidP="00357C9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357C9E">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357C9E">
        <w:rPr>
          <w:rFonts w:ascii="Times New Roman" w:eastAsia="Times New Roman" w:hAnsi="Times New Roman" w:cs="Times New Roman"/>
          <w:kern w:val="0"/>
          <w:lang w:val="ro-MD"/>
          <w14:ligatures w14:val="none"/>
        </w:rPr>
        <w:t>sau procedurilor de achiziţii publice de servicii de proiectare și de lucrări</w:t>
      </w:r>
      <w:r w:rsidRPr="00357C9E">
        <w:rPr>
          <w:rFonts w:ascii="Times New Roman" w:eastAsia="Times New Roman" w:hAnsi="Times New Roman" w:cs="Times New Roman"/>
          <w:kern w:val="0"/>
          <w:lang w:val="ro-MD" w:eastAsia="ru-RU"/>
          <w14:ligatures w14:val="none"/>
        </w:rPr>
        <w:t xml:space="preserve">. </w:t>
      </w:r>
      <w:r w:rsidRPr="00357C9E">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34BABBB" w14:textId="77777777" w:rsidR="00357C9E" w:rsidRPr="00357C9E" w:rsidRDefault="00357C9E" w:rsidP="00357C9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kern w:val="0"/>
          <w:lang w:val="ro-MD"/>
          <w14:ligatures w14:val="none"/>
        </w:rPr>
        <w:t xml:space="preserve"> </w:t>
      </w:r>
      <w:r w:rsidRPr="00357C9E">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57C9E">
        <w:rPr>
          <w:rFonts w:ascii="Times New Roman" w:eastAsia="Times New Roman" w:hAnsi="Times New Roman" w:cs="Times New Roman"/>
          <w:color w:val="000000" w:themeColor="text1"/>
          <w:kern w:val="0"/>
          <w:lang w:val="ro-MD"/>
          <w14:ligatures w14:val="none"/>
        </w:rPr>
        <w:t xml:space="preserve">după cum urmează:     </w:t>
      </w:r>
    </w:p>
    <w:p w14:paraId="690800DE" w14:textId="77777777" w:rsidR="00357C9E" w:rsidRPr="00357C9E" w:rsidRDefault="00357C9E" w:rsidP="00357C9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kern w:val="0"/>
          <w:lang w:val="ro-MD"/>
          <w14:ligatures w14:val="none"/>
        </w:rPr>
        <w:t>Anunț de intenție (anexa nr.1);</w:t>
      </w:r>
    </w:p>
    <w:p w14:paraId="73163FFA" w14:textId="77777777" w:rsidR="00357C9E" w:rsidRPr="00357C9E" w:rsidRDefault="00357C9E" w:rsidP="00357C9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37A15946"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Invitație de participare la etapele de preselecție/la procedurile negociate (anexa nr. 3);</w:t>
      </w:r>
    </w:p>
    <w:p w14:paraId="43EAAB38"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Proces-verbal cu privire la rezultatele preselecției candidaților (anexa nr. 4);</w:t>
      </w:r>
    </w:p>
    <w:p w14:paraId="1CB7668D"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Anunț de atribuire (anexa nr. 5);</w:t>
      </w:r>
    </w:p>
    <w:p w14:paraId="42E5F595"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Anunț privind modificarea contractului de achiziții publice/acordului-cadru (anexa nr. 6);</w:t>
      </w:r>
    </w:p>
    <w:p w14:paraId="0B0B1E1D"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Cerere de participare (anexa nr. 7);</w:t>
      </w:r>
    </w:p>
    <w:p w14:paraId="448EEEDD"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Declaraţie privind valabilitatea ofertei (anexa nr. 8);</w:t>
      </w:r>
    </w:p>
    <w:p w14:paraId="3A6E7432" w14:textId="77777777" w:rsidR="00357C9E" w:rsidRPr="00357C9E" w:rsidRDefault="00357C9E" w:rsidP="00357C9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Scrisoare  de  garanţie  bancară (anexa nr. 9);</w:t>
      </w:r>
    </w:p>
    <w:p w14:paraId="3A6C68D2"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Grafic de executare a lucrărilor (anexa nr. 10.);</w:t>
      </w:r>
    </w:p>
    <w:p w14:paraId="6BFE2524"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Grafic de  executare a documentației de proiect (anexa nr. 11);</w:t>
      </w:r>
    </w:p>
    <w:p w14:paraId="0FE3C2A7"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Declarație privind experienţa similară (anexa nr. 12);</w:t>
      </w:r>
    </w:p>
    <w:p w14:paraId="2FAF3BCA"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709573EB"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308CFFC6"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2C3D1D15"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3F91736A"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Informaţii privind asocierea (anexa nr. 17);</w:t>
      </w:r>
    </w:p>
    <w:p w14:paraId="4A05799B"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Angajament terţ susţinător financiar (anexa nr. 18);</w:t>
      </w:r>
    </w:p>
    <w:p w14:paraId="4F170FD1"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42C69CF7"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Declaraţie terţ susţinător tehnic (anexa nr. 20);</w:t>
      </w:r>
    </w:p>
    <w:p w14:paraId="588099FA"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Declaraţie terţ susţinător profesional (anexa nr. 21);</w:t>
      </w:r>
    </w:p>
    <w:p w14:paraId="589FFB63"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0C7BF091"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Caiet de sarcini. Formularul de deviz nr.1 – lista cu cantitățile de lucrări (anexa nr. 23);</w:t>
      </w:r>
    </w:p>
    <w:p w14:paraId="09C897DC"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Caiet de sarcini. Servicii de proiectare (anexa nr. 24);</w:t>
      </w:r>
    </w:p>
    <w:p w14:paraId="6F769AB3"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lastRenderedPageBreak/>
        <w:t>Contract de antrepriză (anexa nr. 25);</w:t>
      </w:r>
    </w:p>
    <w:p w14:paraId="3419C5AE"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Contract de achiziţionare a serviciilor de proiectare (anexa nr. 26);</w:t>
      </w:r>
    </w:p>
    <w:p w14:paraId="5BC17967"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Acord adițional (anexa nr. 27);</w:t>
      </w:r>
    </w:p>
    <w:p w14:paraId="285B526A" w14:textId="77777777" w:rsidR="00357C9E" w:rsidRPr="00357C9E" w:rsidRDefault="00357C9E" w:rsidP="00357C9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Acord-cadru (anexa nr. 28).</w:t>
      </w:r>
    </w:p>
    <w:p w14:paraId="527578DC" w14:textId="77777777" w:rsidR="00357C9E" w:rsidRPr="00357C9E" w:rsidRDefault="00357C9E" w:rsidP="00357C9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7FAA6D47" w14:textId="77777777" w:rsidR="00357C9E" w:rsidRPr="00357C9E" w:rsidRDefault="00357C9E" w:rsidP="00357C9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 xml:space="preserve"> </w:t>
      </w:r>
      <w:r w:rsidRPr="00357C9E">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357C9E">
        <w:rPr>
          <w:rFonts w:ascii="Times New Roman" w:eastAsia="Times New Roman" w:hAnsi="Times New Roman" w:cs="Times New Roman"/>
          <w:color w:val="000000" w:themeColor="text1"/>
          <w:kern w:val="0"/>
          <w:lang w:val="ro-MD"/>
          <w14:ligatures w14:val="none"/>
        </w:rPr>
        <w:t>documentația standard.</w:t>
      </w:r>
    </w:p>
    <w:p w14:paraId="482F496F" w14:textId="77777777" w:rsidR="00357C9E" w:rsidRPr="00357C9E" w:rsidRDefault="00357C9E" w:rsidP="00357C9E">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5920FEEA" w14:textId="77777777" w:rsidR="00357C9E" w:rsidRPr="00357C9E" w:rsidRDefault="00357C9E" w:rsidP="00357C9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1E03DCF" w14:textId="77777777" w:rsidR="00357C9E" w:rsidRPr="00357C9E" w:rsidRDefault="00357C9E" w:rsidP="00357C9E">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2B01021" w14:textId="77777777" w:rsidR="00357C9E" w:rsidRPr="00357C9E" w:rsidRDefault="00357C9E" w:rsidP="00357C9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767AB56" w14:textId="77777777" w:rsidR="00357C9E" w:rsidRPr="00357C9E" w:rsidRDefault="00357C9E" w:rsidP="00357C9E">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0F24EB12" w14:textId="77777777" w:rsidR="00357C9E" w:rsidRPr="00357C9E" w:rsidRDefault="00357C9E" w:rsidP="00357C9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165AC970" w14:textId="77777777" w:rsidR="00357C9E" w:rsidRPr="00357C9E" w:rsidRDefault="00357C9E" w:rsidP="00357C9E">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Legii nr. 131/2015 privind achizițiile publice; </w:t>
      </w:r>
    </w:p>
    <w:p w14:paraId="33EE947F" w14:textId="77777777" w:rsidR="00357C9E" w:rsidRPr="00357C9E" w:rsidRDefault="00000000" w:rsidP="00357C9E">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357C9E" w:rsidRPr="00357C9E">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357C9E" w:rsidRPr="00357C9E">
        <w:rPr>
          <w:rFonts w:ascii="Times New Roman" w:eastAsia="Times New Roman" w:hAnsi="Times New Roman" w:cs="Times New Roman"/>
          <w:bCs/>
          <w:kern w:val="0"/>
          <w:bdr w:val="none" w:sz="0" w:space="0" w:color="auto" w:frame="1"/>
          <w:shd w:val="clear" w:color="auto" w:fill="FFFFFF"/>
          <w:lang w:val="ro-MD"/>
          <w14:ligatures w14:val="none"/>
        </w:rPr>
        <w:t>.</w:t>
      </w:r>
    </w:p>
    <w:p w14:paraId="62C39890" w14:textId="77777777" w:rsidR="00357C9E" w:rsidRPr="00357C9E" w:rsidRDefault="00357C9E" w:rsidP="00357C9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357C9E">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04C0B0A5" w14:textId="77777777" w:rsidR="00357C9E" w:rsidRPr="00357C9E" w:rsidRDefault="00357C9E" w:rsidP="00357C9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F4565BB" w14:textId="77777777" w:rsidR="00357C9E" w:rsidRPr="00357C9E" w:rsidRDefault="00357C9E" w:rsidP="00357C9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545CB530"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039FCED4"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4CE4D12"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96F6BE8"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628B57E1"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6B74036"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F27198F"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6A0C306E" w14:textId="77777777" w:rsidR="00357C9E" w:rsidRPr="00357C9E" w:rsidRDefault="00357C9E" w:rsidP="00357C9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0AACF9D" w14:textId="77777777" w:rsidR="00357C9E" w:rsidRPr="00357C9E" w:rsidRDefault="00357C9E" w:rsidP="00357C9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357C9E">
        <w:rPr>
          <w:rFonts w:ascii="Times New Roman" w:eastAsia="Times New Roman" w:hAnsi="Times New Roman" w:cs="Times New Roman"/>
          <w:kern w:val="0"/>
          <w:lang w:val="ro-MD"/>
          <w14:ligatures w14:val="none"/>
        </w:rPr>
        <w:t>.</w:t>
      </w:r>
    </w:p>
    <w:p w14:paraId="63EBAA33" w14:textId="77777777" w:rsidR="00357C9E" w:rsidRPr="00357C9E" w:rsidRDefault="00357C9E" w:rsidP="00357C9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62ED6395" w14:textId="77777777" w:rsidR="00357C9E" w:rsidRPr="00357C9E" w:rsidRDefault="00357C9E" w:rsidP="00357C9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8122B09" w14:textId="77777777" w:rsidR="00357C9E" w:rsidRPr="00357C9E" w:rsidRDefault="00357C9E" w:rsidP="00357C9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7C09E549" w14:textId="77777777" w:rsidR="00357C9E" w:rsidRPr="00357C9E" w:rsidRDefault="00357C9E" w:rsidP="00357C9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2AE2CBD" w14:textId="77777777" w:rsidR="00357C9E" w:rsidRPr="00357C9E" w:rsidRDefault="00357C9E" w:rsidP="00357C9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EF71505" w14:textId="77777777" w:rsidR="00357C9E" w:rsidRPr="00357C9E" w:rsidRDefault="00357C9E" w:rsidP="00357C9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7EE29CC"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6C64DCD"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40A39162"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357C9E">
        <w:rPr>
          <w:rFonts w:ascii="Times New Roman" w:eastAsia="Times New Roman" w:hAnsi="Times New Roman" w:cs="Times New Roman"/>
          <w:b/>
          <w:noProof/>
          <w:kern w:val="0"/>
          <w:sz w:val="26"/>
          <w:szCs w:val="26"/>
          <w:lang w:val="ro-MD"/>
          <w14:ligatures w14:val="none"/>
        </w:rPr>
        <w:t>Secţiunea a 2-a</w:t>
      </w:r>
    </w:p>
    <w:p w14:paraId="5E0D2342"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390E7FD5" w14:textId="77777777" w:rsidR="00357C9E" w:rsidRPr="00357C9E" w:rsidRDefault="00357C9E" w:rsidP="00357C9E">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Calificarea candidaților/ofertanților</w:t>
      </w:r>
    </w:p>
    <w:p w14:paraId="7C4AD495"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18.</w:t>
      </w:r>
      <w:r w:rsidRPr="00357C9E">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DCA5FE6"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19. </w:t>
      </w:r>
      <w:r w:rsidRPr="00357C9E">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7CDD97D"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20. </w:t>
      </w:r>
      <w:r w:rsidRPr="00357C9E">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F1D6F91" w14:textId="77777777" w:rsidR="00357C9E" w:rsidRPr="00357C9E" w:rsidRDefault="00357C9E" w:rsidP="00357C9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21. </w:t>
      </w:r>
      <w:r w:rsidRPr="00357C9E">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74E01BD" w14:textId="77777777" w:rsidR="00357C9E" w:rsidRPr="00357C9E" w:rsidRDefault="00357C9E" w:rsidP="00357C9E">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22.</w:t>
      </w:r>
      <w:r w:rsidRPr="00357C9E">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A5976F" w14:textId="77777777" w:rsidR="00357C9E" w:rsidRPr="00357C9E" w:rsidRDefault="00357C9E" w:rsidP="00357C9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b/>
          <w:kern w:val="0"/>
          <w:lang w:val="ro-MD"/>
          <w14:ligatures w14:val="none"/>
        </w:rPr>
        <w:t xml:space="preserve">23. </w:t>
      </w:r>
      <w:r w:rsidRPr="00357C9E">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79AF6D1D" w14:textId="77777777" w:rsidR="00357C9E" w:rsidRPr="00357C9E" w:rsidRDefault="00357C9E" w:rsidP="00357C9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b/>
          <w:kern w:val="0"/>
          <w:lang w:val="ro-MD"/>
          <w14:ligatures w14:val="none"/>
        </w:rPr>
        <w:t xml:space="preserve">24. </w:t>
      </w:r>
      <w:r w:rsidRPr="00357C9E">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59F9F209" w14:textId="77777777" w:rsidR="00357C9E" w:rsidRPr="00357C9E" w:rsidRDefault="00357C9E" w:rsidP="00357C9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357C9E">
        <w:rPr>
          <w:rFonts w:ascii="Times New Roman" w:eastAsia="Times New Roman" w:hAnsi="Times New Roman" w:cs="Times New Roman"/>
          <w:b/>
          <w:color w:val="000000" w:themeColor="text1"/>
          <w:kern w:val="0"/>
          <w:lang w:val="ro-MD"/>
          <w14:ligatures w14:val="none"/>
        </w:rPr>
        <w:t xml:space="preserve">25. </w:t>
      </w:r>
      <w:r w:rsidRPr="00357C9E">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4C730E3" w14:textId="77777777" w:rsidR="00357C9E" w:rsidRPr="00357C9E" w:rsidRDefault="00357C9E" w:rsidP="00357C9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26. </w:t>
      </w:r>
      <w:r w:rsidRPr="00357C9E">
        <w:rPr>
          <w:rFonts w:ascii="Times New Roman" w:eastAsia="Times New Roman" w:hAnsi="Times New Roman" w:cs="Times New Roman"/>
          <w:kern w:val="0"/>
          <w:lang w:val="ro-MD"/>
          <w14:ligatures w14:val="none"/>
        </w:rPr>
        <w:t>Autoritatea contractantă aplică criterii și cerințe de calificare numai referitoare la:</w:t>
      </w:r>
    </w:p>
    <w:p w14:paraId="48AB6AB4" w14:textId="77777777" w:rsidR="00357C9E" w:rsidRPr="00357C9E" w:rsidRDefault="00357C9E" w:rsidP="00357C9E">
      <w:pPr>
        <w:spacing w:after="120" w:line="240" w:lineRule="auto"/>
        <w:ind w:left="142"/>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 eligibilitatea ofertantului sau candidatului;</w:t>
      </w:r>
    </w:p>
    <w:p w14:paraId="732946FE" w14:textId="77777777" w:rsidR="00357C9E" w:rsidRPr="00357C9E" w:rsidRDefault="00357C9E" w:rsidP="00357C9E">
      <w:pPr>
        <w:spacing w:after="120" w:line="240" w:lineRule="auto"/>
        <w:ind w:left="142"/>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capacitatea de exercitare a activității profesionale;</w:t>
      </w:r>
    </w:p>
    <w:p w14:paraId="119562AE" w14:textId="77777777" w:rsidR="00357C9E" w:rsidRPr="00357C9E" w:rsidRDefault="00357C9E" w:rsidP="00357C9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3) capacitatea economică şi financiară;</w:t>
      </w:r>
    </w:p>
    <w:p w14:paraId="2AF76FF9" w14:textId="77777777" w:rsidR="00357C9E" w:rsidRPr="00357C9E" w:rsidRDefault="00357C9E" w:rsidP="00357C9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4) capacitatea tehnică;</w:t>
      </w:r>
    </w:p>
    <w:p w14:paraId="718F7739" w14:textId="77777777" w:rsidR="00357C9E" w:rsidRPr="00357C9E" w:rsidRDefault="00357C9E" w:rsidP="00357C9E">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5) standarde de asigurare a calității;</w:t>
      </w:r>
    </w:p>
    <w:p w14:paraId="27DDC8C2" w14:textId="77777777" w:rsidR="00357C9E" w:rsidRPr="00357C9E" w:rsidRDefault="00357C9E" w:rsidP="00357C9E">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6) standarde de protecție a mediului.</w:t>
      </w:r>
    </w:p>
    <w:p w14:paraId="026B887B" w14:textId="77777777" w:rsidR="00357C9E" w:rsidRPr="00357C9E" w:rsidRDefault="00357C9E" w:rsidP="00357C9E">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27. </w:t>
      </w:r>
      <w:r w:rsidRPr="00357C9E">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357C9E">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357C9E">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725F8D87"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357C9E">
        <w:rPr>
          <w:rFonts w:ascii="Times New Roman" w:eastAsia="Times New Roman" w:hAnsi="Times New Roman" w:cs="Times New Roman"/>
          <w:b/>
          <w:kern w:val="0"/>
          <w:lang w:val="ro-MD"/>
          <w14:ligatures w14:val="none"/>
        </w:rPr>
        <w:t>28</w:t>
      </w:r>
      <w:r w:rsidRPr="00357C9E">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C572BF"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29. </w:t>
      </w:r>
      <w:r w:rsidRPr="00357C9E">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FD00025" w14:textId="77777777" w:rsidR="00357C9E" w:rsidRPr="00357C9E" w:rsidRDefault="00357C9E" w:rsidP="00357C9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30. </w:t>
      </w:r>
      <w:r w:rsidRPr="00357C9E">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9A287D3" w14:textId="77777777" w:rsidR="00357C9E" w:rsidRPr="00357C9E" w:rsidRDefault="00357C9E" w:rsidP="00357C9E">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31. </w:t>
      </w:r>
      <w:r w:rsidRPr="00357C9E">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417136"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32. </w:t>
      </w:r>
      <w:r w:rsidRPr="00357C9E">
        <w:rPr>
          <w:rFonts w:ascii="Times New Roman" w:eastAsia="Times New Roman" w:hAnsi="Times New Roman" w:cs="Times New Roman"/>
          <w:kern w:val="0"/>
          <w:lang w:val="ro-MD"/>
          <w14:ligatures w14:val="none"/>
        </w:rPr>
        <w:t xml:space="preserve">În ceea ce privesc </w:t>
      </w:r>
      <w:r w:rsidRPr="00357C9E">
        <w:rPr>
          <w:rFonts w:ascii="Times New Roman" w:eastAsia="Times New Roman" w:hAnsi="Times New Roman" w:cs="Times New Roman"/>
          <w:bCs/>
          <w:kern w:val="0"/>
          <w:lang w:val="ro-MD"/>
          <w14:ligatures w14:val="none"/>
        </w:rPr>
        <w:t>referințele de</w:t>
      </w:r>
      <w:r w:rsidRPr="00357C9E">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A0EA00"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 33. </w:t>
      </w:r>
      <w:r w:rsidRPr="00357C9E">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3DE37C"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34. </w:t>
      </w:r>
      <w:r w:rsidRPr="00357C9E">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614CCB96"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35. </w:t>
      </w:r>
      <w:r w:rsidRPr="00357C9E">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A2B1488"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36. </w:t>
      </w:r>
      <w:r w:rsidRPr="00357C9E">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1BF81DE" w14:textId="77777777" w:rsidR="00357C9E" w:rsidRPr="00357C9E" w:rsidRDefault="00357C9E" w:rsidP="00357C9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AE60108" w14:textId="77777777" w:rsidR="00357C9E" w:rsidRPr="00357C9E" w:rsidRDefault="00357C9E" w:rsidP="00357C9E">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14C27284" w14:textId="77777777" w:rsidR="00357C9E" w:rsidRPr="00357C9E" w:rsidRDefault="00357C9E" w:rsidP="00357C9E">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02AFE6EE" w14:textId="77777777" w:rsidR="00357C9E" w:rsidRPr="00357C9E" w:rsidRDefault="00357C9E" w:rsidP="00357C9E">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313AFC0C"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37.  </w:t>
      </w:r>
      <w:r w:rsidRPr="00357C9E">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EE42C0F" w14:textId="77777777" w:rsidR="00357C9E" w:rsidRPr="00357C9E" w:rsidRDefault="00357C9E" w:rsidP="00357C9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38. </w:t>
      </w:r>
      <w:r w:rsidRPr="00357C9E">
        <w:rPr>
          <w:rFonts w:ascii="Times New Roman" w:eastAsia="Times New Roman" w:hAnsi="Times New Roman" w:cs="Times New Roman"/>
          <w:bCs/>
          <w:kern w:val="0"/>
          <w:lang w:val="ro-MD"/>
          <w14:ligatures w14:val="none"/>
        </w:rPr>
        <w:t>La solicitarea autorității contactante,</w:t>
      </w:r>
      <w:r w:rsidRPr="00357C9E">
        <w:rPr>
          <w:rFonts w:ascii="Times New Roman" w:eastAsia="Times New Roman" w:hAnsi="Times New Roman" w:cs="Times New Roman"/>
          <w:b/>
          <w:kern w:val="0"/>
          <w:lang w:val="ro-MD"/>
          <w14:ligatures w14:val="none"/>
        </w:rPr>
        <w:t xml:space="preserve"> </w:t>
      </w:r>
      <w:r w:rsidRPr="00357C9E">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27B01CE"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4012B2E"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BE25A67"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45B30153"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7F46BA2B"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57610ED6"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41831477" w14:textId="77777777" w:rsidR="00357C9E" w:rsidRPr="00357C9E" w:rsidRDefault="00357C9E" w:rsidP="00357C9E">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CB4E236"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39. </w:t>
      </w:r>
      <w:r w:rsidRPr="00357C9E">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2570850"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40. </w:t>
      </w:r>
      <w:r w:rsidRPr="00357C9E">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7FE69E9B"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D5F8D54"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5BDB471"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41. </w:t>
      </w:r>
      <w:r w:rsidRPr="00357C9E">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9C04697"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357C9E">
        <w:rPr>
          <w:rFonts w:ascii="Times New Roman" w:eastAsia="Times New Roman" w:hAnsi="Times New Roman" w:cs="Times New Roman"/>
          <w:b/>
          <w:kern w:val="0"/>
          <w:lang w:val="ro-MD"/>
          <w14:ligatures w14:val="none"/>
        </w:rPr>
        <w:t xml:space="preserve">42.  </w:t>
      </w:r>
      <w:r w:rsidRPr="00357C9E">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060EC25" w14:textId="77777777" w:rsidR="00357C9E" w:rsidRPr="00357C9E" w:rsidRDefault="00357C9E" w:rsidP="00357C9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357C9E">
        <w:rPr>
          <w:rFonts w:ascii="Times New Roman" w:eastAsia="Times New Roman" w:hAnsi="Times New Roman" w:cs="Times New Roman"/>
          <w:b/>
          <w:kern w:val="0"/>
          <w:lang w:val="ro-MD"/>
          <w14:ligatures w14:val="none"/>
        </w:rPr>
        <w:t xml:space="preserve">43. </w:t>
      </w:r>
      <w:r w:rsidRPr="00357C9E">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41500063" w14:textId="77777777" w:rsidR="00357C9E" w:rsidRPr="00357C9E" w:rsidRDefault="00357C9E" w:rsidP="00357C9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 la Sistemul Comunitar de Management de Mediu şi Audit (EMAS), sau;</w:t>
      </w:r>
    </w:p>
    <w:p w14:paraId="352BB19A" w14:textId="77777777" w:rsidR="00357C9E" w:rsidRPr="00357C9E" w:rsidRDefault="00357C9E" w:rsidP="00357C9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68494067" w14:textId="77777777" w:rsidR="00357C9E" w:rsidRPr="00357C9E" w:rsidRDefault="00357C9E" w:rsidP="00357C9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44. </w:t>
      </w:r>
      <w:r w:rsidRPr="00357C9E">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3898F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45. </w:t>
      </w:r>
      <w:r w:rsidRPr="00357C9E">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5F521F7D"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 materiale de construcție și aprovizionare durabilă; </w:t>
      </w:r>
    </w:p>
    <w:p w14:paraId="6C8EE8BB"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depozitarea deșeurilor reciclabile și sistemul de gestionare a deșeurilor;</w:t>
      </w:r>
    </w:p>
    <w:p w14:paraId="41834478"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 gestionarea deșeurilor din demolări;</w:t>
      </w:r>
    </w:p>
    <w:p w14:paraId="63E69738"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0442134"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5) contractul de performanță energetică;</w:t>
      </w:r>
    </w:p>
    <w:p w14:paraId="70BA83E8"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 conținut reciclat în beton și zidărie;</w:t>
      </w:r>
    </w:p>
    <w:p w14:paraId="3E634814"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7) reducerea emisiilor de CO</w:t>
      </w:r>
      <w:r w:rsidRPr="00357C9E">
        <w:rPr>
          <w:rFonts w:ascii="Times New Roman" w:eastAsia="Times New Roman" w:hAnsi="Times New Roman" w:cs="Times New Roman"/>
          <w:noProof/>
          <w:kern w:val="0"/>
          <w:vertAlign w:val="subscript"/>
          <w:lang w:val="ro-MD"/>
          <w14:ligatures w14:val="none"/>
        </w:rPr>
        <w:t>2</w:t>
      </w:r>
      <w:r w:rsidRPr="00357C9E">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01D0F738"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48A8CB8D"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 controlul și managementul consumului de energie;</w:t>
      </w:r>
    </w:p>
    <w:p w14:paraId="0E95C083"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2207155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04CB7E56"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12) vopsele și lacuri de interior și de exterior;</w:t>
      </w:r>
    </w:p>
    <w:p w14:paraId="0DBA4BCA"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13) îmbrăcăminți rezistente;</w:t>
      </w:r>
    </w:p>
    <w:p w14:paraId="3EFA2DB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14) pardoseli din lemn;</w:t>
      </w:r>
    </w:p>
    <w:p w14:paraId="1EB9B60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15) încălzitoare de apă;</w:t>
      </w:r>
    </w:p>
    <w:p w14:paraId="5589FD5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16) construcțiile eficiente din punctul de vedere al resurselor; </w:t>
      </w:r>
    </w:p>
    <w:p w14:paraId="29C9E786"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41C3DA7E" w14:textId="77777777" w:rsidR="00357C9E" w:rsidRPr="00357C9E" w:rsidRDefault="00357C9E" w:rsidP="00357C9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11A1F34F"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0CFFE7E2"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506F75D5"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5F085713"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5E0166EA"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76D6183D"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0E6CD852" w14:textId="77777777" w:rsidR="00357C9E" w:rsidRPr="00357C9E" w:rsidRDefault="00357C9E" w:rsidP="00357C9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357C9E">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00B37485" w14:textId="77777777" w:rsidR="00357C9E" w:rsidRPr="00357C9E" w:rsidRDefault="00357C9E" w:rsidP="00357C9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7F89C4AA" w14:textId="77777777" w:rsidR="00357C9E" w:rsidRPr="00357C9E" w:rsidRDefault="00357C9E" w:rsidP="00357C9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46.</w:t>
      </w:r>
      <w:r w:rsidRPr="00357C9E">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34AB05B" w14:textId="77777777" w:rsidR="00357C9E" w:rsidRPr="00357C9E" w:rsidRDefault="00357C9E" w:rsidP="00357C9E">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47.</w:t>
      </w:r>
      <w:r w:rsidRPr="00357C9E">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35C8F84" w14:textId="77777777" w:rsidR="00357C9E" w:rsidRPr="00357C9E" w:rsidRDefault="00357C9E" w:rsidP="00357C9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48. </w:t>
      </w:r>
      <w:r w:rsidRPr="00357C9E">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50FA897A" w14:textId="77777777" w:rsidR="00357C9E" w:rsidRPr="00357C9E" w:rsidRDefault="00357C9E" w:rsidP="00357C9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49. </w:t>
      </w:r>
      <w:r w:rsidRPr="00357C9E">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678F4F2" w14:textId="77777777" w:rsidR="00357C9E" w:rsidRPr="00357C9E" w:rsidRDefault="00357C9E" w:rsidP="00357C9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50.  </w:t>
      </w:r>
      <w:r w:rsidRPr="00357C9E">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357C9E">
        <w:rPr>
          <w:rFonts w:ascii="Times New Roman" w:eastAsia="Times New Roman" w:hAnsi="Times New Roman" w:cs="Times New Roman"/>
          <w:noProof/>
          <w:color w:val="000000" w:themeColor="text1"/>
          <w:kern w:val="0"/>
          <w:lang w:val="ro-MD"/>
          <w14:ligatures w14:val="none"/>
        </w:rPr>
        <w:t>21</w:t>
      </w:r>
      <w:r w:rsidRPr="00357C9E">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959C9C5" w14:textId="77777777" w:rsidR="00357C9E" w:rsidRPr="00357C9E" w:rsidRDefault="00357C9E" w:rsidP="00357C9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b/>
      </w:r>
    </w:p>
    <w:p w14:paraId="649E6CF2"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357C9E">
        <w:rPr>
          <w:rFonts w:ascii="Times New Roman" w:eastAsia="Times New Roman" w:hAnsi="Times New Roman" w:cs="Times New Roman"/>
          <w:b/>
          <w:noProof/>
          <w:kern w:val="0"/>
          <w:sz w:val="26"/>
          <w:szCs w:val="26"/>
          <w:lang w:val="ro-MD"/>
          <w14:ligatures w14:val="none"/>
        </w:rPr>
        <w:t>Secţiunea a 3-a</w:t>
      </w:r>
    </w:p>
    <w:p w14:paraId="2CC66CB6"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bookmarkEnd w:id="25"/>
    <w:bookmarkEnd w:id="26"/>
    <w:p w14:paraId="53455211" w14:textId="77777777" w:rsidR="00357C9E" w:rsidRPr="00357C9E" w:rsidRDefault="00357C9E" w:rsidP="00357C9E">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Pregătirea/Elaborarea ofertelor</w:t>
      </w:r>
    </w:p>
    <w:p w14:paraId="256A28C0" w14:textId="77777777" w:rsidR="00357C9E" w:rsidRPr="00357C9E" w:rsidRDefault="00357C9E" w:rsidP="00357C9E">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74AA07AB" w14:textId="77777777" w:rsidR="00357C9E" w:rsidRPr="00357C9E" w:rsidRDefault="00357C9E" w:rsidP="00357C9E">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357C9E">
        <w:rPr>
          <w:rFonts w:ascii="Times New Roman" w:eastAsia="Times New Roman" w:hAnsi="Times New Roman" w:cs="Times New Roman"/>
          <w:b/>
          <w:noProof/>
          <w:kern w:val="0"/>
          <w:lang w:val="ro-MD"/>
          <w14:ligatures w14:val="none"/>
        </w:rPr>
        <w:t xml:space="preserve">51. </w:t>
      </w:r>
      <w:r w:rsidRPr="00357C9E">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9F5149F" w14:textId="77777777" w:rsidR="00357C9E" w:rsidRPr="00357C9E" w:rsidRDefault="00357C9E" w:rsidP="00357C9E">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52. </w:t>
      </w:r>
      <w:r w:rsidRPr="00357C9E">
        <w:rPr>
          <w:rFonts w:ascii="Times New Roman" w:eastAsia="Times New Roman" w:hAnsi="Times New Roman" w:cs="Times New Roman"/>
          <w:noProof/>
          <w:kern w:val="0"/>
          <w:lang w:val="ro-MD"/>
          <w14:ligatures w14:val="none"/>
        </w:rPr>
        <w:t>Oferta cuprinde următoarele formulare:</w:t>
      </w:r>
    </w:p>
    <w:p w14:paraId="0A24E803" w14:textId="77777777" w:rsidR="00357C9E" w:rsidRPr="00357C9E" w:rsidRDefault="00357C9E" w:rsidP="00357C9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357C9E">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44E5832C" w14:textId="77777777" w:rsidR="00357C9E" w:rsidRPr="00357C9E" w:rsidRDefault="00357C9E" w:rsidP="00357C9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Propunerea financiară;</w:t>
      </w:r>
    </w:p>
    <w:p w14:paraId="33E5FEC9" w14:textId="77777777" w:rsidR="00357C9E" w:rsidRPr="00357C9E" w:rsidRDefault="00357C9E" w:rsidP="00357C9E">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357C9E">
        <w:rPr>
          <w:rFonts w:ascii="Times New Roman" w:eastAsia="Times New Roman" w:hAnsi="Times New Roman" w:cs="Times New Roman"/>
          <w:noProof/>
          <w:kern w:val="0"/>
          <w:lang w:val="ro-MD"/>
          <w14:ligatures w14:val="none"/>
        </w:rPr>
        <w:t xml:space="preserve">3) </w:t>
      </w:r>
      <w:r w:rsidRPr="00357C9E">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357C9E">
        <w:rPr>
          <w:rFonts w:ascii="Times New Roman" w:eastAsia="Times New Roman" w:hAnsi="Times New Roman" w:cs="Times New Roman"/>
          <w:noProof/>
          <w:color w:val="000000" w:themeColor="text1"/>
          <w:kern w:val="0"/>
          <w:lang w:val="ro-MD"/>
          <w14:ligatures w14:val="none"/>
        </w:rPr>
        <w:t>;</w:t>
      </w:r>
    </w:p>
    <w:p w14:paraId="196C29A8" w14:textId="77777777" w:rsidR="00357C9E" w:rsidRPr="00357C9E" w:rsidRDefault="00357C9E" w:rsidP="00357C9E">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color w:val="000000" w:themeColor="text1"/>
          <w:kern w:val="0"/>
          <w:lang w:val="ro-MD"/>
          <w14:ligatures w14:val="none"/>
        </w:rPr>
        <w:t>4) Garanția pentru ofertă, după caz (anexa nr. 9).</w:t>
      </w:r>
    </w:p>
    <w:p w14:paraId="6586D431" w14:textId="77777777" w:rsidR="00357C9E" w:rsidRPr="00357C9E" w:rsidRDefault="00357C9E" w:rsidP="00357C9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53. </w:t>
      </w:r>
      <w:r w:rsidRPr="00357C9E">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0087448E"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54</w:t>
      </w:r>
      <w:r w:rsidRPr="00357C9E">
        <w:rPr>
          <w:rFonts w:ascii="Times New Roman" w:eastAsia="Times New Roman" w:hAnsi="Times New Roman" w:cs="Times New Roman"/>
          <w:noProof/>
          <w:kern w:val="0"/>
          <w:lang w:val="ro-MD"/>
          <w14:ligatures w14:val="none"/>
        </w:rPr>
        <w:t>. Oferta elaborată de ofertant trebuie să cuprindă:</w:t>
      </w:r>
    </w:p>
    <w:p w14:paraId="605DAC83"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 </w:t>
      </w:r>
      <w:r w:rsidRPr="00357C9E">
        <w:rPr>
          <w:rFonts w:ascii="Times New Roman" w:eastAsia="Times New Roman" w:hAnsi="Times New Roman" w:cs="Times New Roman"/>
          <w:bCs/>
          <w:noProof/>
          <w:kern w:val="0"/>
          <w:lang w:val="ro-MD"/>
          <w14:ligatures w14:val="none"/>
        </w:rPr>
        <w:t>Propunerea tehnică</w:t>
      </w:r>
      <w:r w:rsidRPr="00357C9E">
        <w:rPr>
          <w:rFonts w:ascii="Times New Roman" w:eastAsia="Times New Roman" w:hAnsi="Times New Roman" w:cs="Times New Roman"/>
          <w:b/>
          <w:bCs/>
          <w:noProof/>
          <w:kern w:val="0"/>
          <w:lang w:val="ro-MD"/>
          <w14:ligatures w14:val="none"/>
        </w:rPr>
        <w:t xml:space="preserve"> - </w:t>
      </w:r>
      <w:r w:rsidRPr="00357C9E">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4B00EE3" w14:textId="77777777" w:rsidR="00357C9E" w:rsidRPr="00357C9E" w:rsidRDefault="00357C9E" w:rsidP="00357C9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 graficul de executare a lucrării (anexa nr. 10);</w:t>
      </w:r>
    </w:p>
    <w:p w14:paraId="7137CB9D"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48B4C3C"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w:t>
      </w:r>
      <w:r w:rsidRPr="00357C9E">
        <w:rPr>
          <w:rFonts w:ascii="Times New Roman" w:eastAsia="Times New Roman" w:hAnsi="Times New Roman" w:cs="Times New Roman"/>
          <w:bCs/>
          <w:noProof/>
          <w:kern w:val="0"/>
          <w:lang w:val="ro-MD"/>
          <w14:ligatures w14:val="none"/>
        </w:rPr>
        <w:t xml:space="preserve"> Propunerea financiară</w:t>
      </w:r>
      <w:r w:rsidRPr="00357C9E">
        <w:rPr>
          <w:rFonts w:ascii="Times New Roman" w:eastAsia="Times New Roman" w:hAnsi="Times New Roman" w:cs="Times New Roman"/>
          <w:b/>
          <w:bCs/>
          <w:noProof/>
          <w:kern w:val="0"/>
          <w:lang w:val="ro-MD"/>
          <w14:ligatures w14:val="none"/>
        </w:rPr>
        <w:t>-</w:t>
      </w:r>
      <w:r w:rsidRPr="00357C9E">
        <w:rPr>
          <w:rFonts w:ascii="Times New Roman" w:eastAsia="Times New Roman" w:hAnsi="Times New Roman" w:cs="Times New Roman"/>
          <w:bCs/>
          <w:noProof/>
          <w:kern w:val="0"/>
          <w:lang w:val="ro-MD"/>
          <w14:ligatures w14:val="none"/>
        </w:rPr>
        <w:t>o</w:t>
      </w:r>
      <w:r w:rsidRPr="00357C9E">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EF8598F"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357C9E">
        <w:rPr>
          <w:rFonts w:ascii="Times New Roman" w:eastAsia="Times New Roman" w:hAnsi="Times New Roman" w:cs="Times New Roman"/>
          <w:b/>
          <w:noProof/>
          <w:kern w:val="0"/>
          <w:lang w:val="ro-MD"/>
          <w14:ligatures w14:val="none"/>
        </w:rPr>
        <w:t xml:space="preserve">55. </w:t>
      </w:r>
      <w:r w:rsidRPr="00357C9E">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890B2E4"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57C9E">
        <w:rPr>
          <w:rFonts w:ascii="Times New Roman" w:eastAsia="Times New Roman" w:hAnsi="Times New Roman" w:cs="Times New Roman"/>
          <w:b/>
          <w:noProof/>
          <w:kern w:val="0"/>
          <w:lang w:val="ro-MD"/>
          <w14:ligatures w14:val="none"/>
        </w:rPr>
        <w:t xml:space="preserve">56. </w:t>
      </w:r>
      <w:r w:rsidRPr="00357C9E">
        <w:rPr>
          <w:rFonts w:ascii="Times New Roman" w:eastAsia="Times New Roman" w:hAnsi="Times New Roman" w:cs="Times New Roman"/>
          <w:color w:val="000000" w:themeColor="text1"/>
          <w:kern w:val="0"/>
          <w:lang w:val="ro-MD"/>
          <w14:ligatures w14:val="none"/>
        </w:rPr>
        <w:t>Ofertantul depune garanția pentru ofertă</w:t>
      </w:r>
      <w:r w:rsidRPr="00357C9E">
        <w:rPr>
          <w:rFonts w:ascii="Times New Roman" w:eastAsia="Times New Roman" w:hAnsi="Times New Roman" w:cs="Times New Roman"/>
          <w:noProof/>
          <w:color w:val="000000" w:themeColor="text1"/>
          <w:kern w:val="0"/>
          <w:lang w:val="ro-MD"/>
          <w14:ligatures w14:val="none"/>
        </w:rPr>
        <w:t xml:space="preserve"> conform</w:t>
      </w:r>
      <w:hyperlink r:id="rId8" w:history="1">
        <w:r w:rsidRPr="00357C9E">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357C9E">
        <w:rPr>
          <w:rFonts w:ascii="Times New Roman" w:eastAsia="Times New Roman" w:hAnsi="Times New Roman" w:cs="Times New Roman"/>
          <w:noProof/>
          <w:kern w:val="0"/>
          <w:lang w:val="ro-MD"/>
          <w14:ligatures w14:val="none"/>
        </w:rPr>
        <w:t>,</w:t>
      </w:r>
      <w:r w:rsidRPr="00357C9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722BBD0D"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57. </w:t>
      </w:r>
      <w:r w:rsidRPr="00357C9E">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13008EF7"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58.  </w:t>
      </w:r>
      <w:r w:rsidRPr="00357C9E">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7795B4C"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59.  </w:t>
      </w:r>
      <w:r w:rsidRPr="00357C9E">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25B0239D"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60.  </w:t>
      </w:r>
      <w:r w:rsidRPr="00357C9E">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1530FEE" w14:textId="77777777" w:rsidR="00357C9E" w:rsidRPr="00357C9E" w:rsidRDefault="00357C9E" w:rsidP="00357C9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61. </w:t>
      </w:r>
      <w:r w:rsidRPr="00357C9E">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357C9E">
        <w:rPr>
          <w:rFonts w:ascii="Times New Roman" w:eastAsia="Times New Roman" w:hAnsi="Times New Roman" w:cs="Times New Roman"/>
          <w:noProof/>
          <w:kern w:val="0"/>
          <w:lang w:val="ro-MD" w:eastAsia="en-GB"/>
          <w14:ligatures w14:val="none"/>
        </w:rPr>
        <w:t>sau, după caz, specialistul certificat în domeniul achizițiilor publice</w:t>
      </w:r>
      <w:r w:rsidRPr="00357C9E">
        <w:rPr>
          <w:rFonts w:ascii="Times New Roman" w:eastAsia="Times New Roman" w:hAnsi="Times New Roman" w:cs="Times New Roman"/>
          <w:noProof/>
          <w:kern w:val="0"/>
          <w:lang w:val="ro-MD"/>
          <w14:ligatures w14:val="none"/>
        </w:rPr>
        <w:t>.</w:t>
      </w:r>
    </w:p>
    <w:p w14:paraId="1A970BC2" w14:textId="77777777" w:rsidR="00357C9E" w:rsidRPr="00357C9E" w:rsidRDefault="00357C9E" w:rsidP="00357C9E">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62.  </w:t>
      </w:r>
      <w:r w:rsidRPr="00357C9E">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2FAAD357" w14:textId="77777777" w:rsidR="00357C9E" w:rsidRPr="00357C9E" w:rsidRDefault="00357C9E" w:rsidP="00357C9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63. </w:t>
      </w:r>
      <w:r w:rsidRPr="00357C9E">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477A7D7B" w14:textId="77777777" w:rsidR="00357C9E" w:rsidRPr="00357C9E" w:rsidRDefault="00357C9E" w:rsidP="00357C9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412CBF76"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6CB9DB4B"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357C9E">
        <w:rPr>
          <w:rFonts w:ascii="Times New Roman" w:eastAsia="Times New Roman" w:hAnsi="Times New Roman" w:cs="Times New Roman"/>
          <w:b/>
          <w:noProof/>
          <w:kern w:val="0"/>
          <w:sz w:val="26"/>
          <w:szCs w:val="26"/>
          <w:lang w:val="ro-MD"/>
          <w14:ligatures w14:val="none"/>
        </w:rPr>
        <w:t>Secţiunea a 4-a</w:t>
      </w:r>
    </w:p>
    <w:p w14:paraId="311ECCC0"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5A1A903"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Depunerea și deschiderea ofertelor</w:t>
      </w:r>
    </w:p>
    <w:p w14:paraId="25DD819A"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3DC1BC8C" w14:textId="77777777" w:rsidR="00357C9E" w:rsidRPr="00357C9E" w:rsidRDefault="00357C9E" w:rsidP="00357C9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64.</w:t>
      </w:r>
      <w:r w:rsidRPr="00357C9E">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C6B2B43"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65.  </w:t>
      </w:r>
      <w:r w:rsidRPr="00357C9E">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679277"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66. </w:t>
      </w:r>
      <w:r w:rsidRPr="00357C9E">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E6AB301"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67. </w:t>
      </w:r>
      <w:r w:rsidRPr="00357C9E">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2E61E3B0"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68.  </w:t>
      </w:r>
      <w:r w:rsidRPr="00357C9E">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68A4DC"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69. </w:t>
      </w:r>
      <w:r w:rsidRPr="00357C9E">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5898887"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70. </w:t>
      </w:r>
      <w:r w:rsidRPr="00357C9E">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8477F95"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71.  </w:t>
      </w:r>
      <w:r w:rsidRPr="00357C9E">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09F6371F" w14:textId="77777777" w:rsidR="00357C9E" w:rsidRPr="00357C9E" w:rsidRDefault="00357C9E" w:rsidP="00357C9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72. </w:t>
      </w:r>
      <w:r w:rsidRPr="00357C9E">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5AD5862" w14:textId="77777777" w:rsidR="00357C9E" w:rsidRPr="00357C9E" w:rsidRDefault="00357C9E" w:rsidP="00357C9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6248351" w14:textId="77777777" w:rsidR="00357C9E" w:rsidRPr="00357C9E" w:rsidRDefault="00357C9E" w:rsidP="00357C9E">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61CE7A7D" w14:textId="77777777" w:rsidR="00357C9E" w:rsidRPr="00357C9E" w:rsidRDefault="00357C9E" w:rsidP="00357C9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57C9E">
        <w:rPr>
          <w:rFonts w:ascii="Times New Roman" w:eastAsiaTheme="majorEastAsia" w:hAnsi="Times New Roman" w:cs="Times New Roman"/>
          <w:b/>
          <w:bCs/>
          <w:noProof/>
          <w:kern w:val="0"/>
          <w:lang w:val="ro-MD"/>
          <w14:ligatures w14:val="none"/>
        </w:rPr>
        <w:t>Secţiunea a 5-a</w:t>
      </w:r>
    </w:p>
    <w:p w14:paraId="493DF2DD" w14:textId="77777777" w:rsidR="00357C9E" w:rsidRPr="00357C9E" w:rsidRDefault="00357C9E" w:rsidP="00357C9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89ADFE0" w14:textId="77777777" w:rsidR="00357C9E" w:rsidRPr="00357C9E" w:rsidRDefault="00357C9E" w:rsidP="00357C9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57C9E">
        <w:rPr>
          <w:rFonts w:ascii="Times New Roman" w:eastAsiaTheme="majorEastAsia" w:hAnsi="Times New Roman" w:cs="Times New Roman"/>
          <w:b/>
          <w:bCs/>
          <w:noProof/>
          <w:kern w:val="0"/>
          <w:lang w:val="ro-MD"/>
          <w14:ligatures w14:val="none"/>
        </w:rPr>
        <w:t>Evaluarea și compararea ofertelor</w:t>
      </w:r>
    </w:p>
    <w:p w14:paraId="188B7B2E" w14:textId="77777777" w:rsidR="00357C9E" w:rsidRPr="00357C9E" w:rsidRDefault="00357C9E" w:rsidP="00357C9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3A014F48"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73. </w:t>
      </w:r>
      <w:r w:rsidRPr="00357C9E">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F4B4024"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74. </w:t>
      </w:r>
      <w:r w:rsidRPr="00357C9E">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4E88DC0"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4892F570" w14:textId="77777777" w:rsidR="00357C9E" w:rsidRPr="00357C9E" w:rsidRDefault="00357C9E" w:rsidP="00357C9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48DE98BD" w14:textId="77777777" w:rsidR="00357C9E" w:rsidRPr="00357C9E" w:rsidRDefault="00357C9E" w:rsidP="00357C9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1E965657"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75. </w:t>
      </w:r>
      <w:r w:rsidRPr="00357C9E">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87B0C9E"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76. </w:t>
      </w:r>
      <w:r w:rsidRPr="00357C9E">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39FC809" w14:textId="77777777" w:rsidR="00357C9E" w:rsidRPr="00357C9E" w:rsidRDefault="00357C9E" w:rsidP="00357C9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77. </w:t>
      </w:r>
      <w:r w:rsidRPr="00357C9E">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3C9FBC7"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78</w:t>
      </w:r>
      <w:r w:rsidRPr="00357C9E">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6CCDA89"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79.  </w:t>
      </w:r>
      <w:r w:rsidRPr="00357C9E">
        <w:rPr>
          <w:rFonts w:ascii="Times New Roman" w:eastAsia="Times New Roman" w:hAnsi="Times New Roman" w:cs="Times New Roman"/>
          <w:noProof/>
          <w:kern w:val="0"/>
          <w:lang w:val="ro-MD"/>
          <w14:ligatures w14:val="none"/>
        </w:rPr>
        <w:t xml:space="preserve">Ofertele se examinează de către </w:t>
      </w:r>
      <w:r w:rsidRPr="00357C9E">
        <w:rPr>
          <w:rFonts w:ascii="Times New Roman" w:eastAsia="Times New Roman" w:hAnsi="Times New Roman" w:cs="Times New Roman"/>
          <w:noProof/>
          <w:kern w:val="0"/>
          <w:lang w:val="ro-MD" w:eastAsia="en-GB"/>
          <w14:ligatures w14:val="none"/>
        </w:rPr>
        <w:t xml:space="preserve">grupul de lucru </w:t>
      </w:r>
      <w:r w:rsidRPr="00357C9E">
        <w:rPr>
          <w:rFonts w:ascii="Times New Roman" w:eastAsia="Times New Roman" w:hAnsi="Times New Roman" w:cs="Times New Roman"/>
          <w:noProof/>
          <w:kern w:val="0"/>
          <w:lang w:val="ro-MD"/>
          <w14:ligatures w14:val="none"/>
        </w:rPr>
        <w:t>creat de autoritatea contractantă</w:t>
      </w:r>
      <w:r w:rsidRPr="00357C9E">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357C9E">
        <w:rPr>
          <w:rFonts w:ascii="Times New Roman" w:eastAsia="Times New Roman" w:hAnsi="Times New Roman" w:cs="Times New Roman"/>
          <w:noProof/>
          <w:kern w:val="0"/>
          <w:lang w:val="ro-MD"/>
          <w14:ligatures w14:val="none"/>
        </w:rPr>
        <w:t>.</w:t>
      </w:r>
    </w:p>
    <w:p w14:paraId="7BE87A0E"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80.  </w:t>
      </w:r>
      <w:r w:rsidRPr="00357C9E">
        <w:rPr>
          <w:rFonts w:ascii="Times New Roman" w:eastAsia="Times New Roman" w:hAnsi="Times New Roman" w:cs="Times New Roman"/>
          <w:noProof/>
          <w:kern w:val="0"/>
          <w:lang w:val="ro-MD"/>
          <w14:ligatures w14:val="none"/>
        </w:rPr>
        <w:t xml:space="preserve">Grupul de lucru </w:t>
      </w:r>
      <w:r w:rsidRPr="00357C9E">
        <w:rPr>
          <w:rFonts w:ascii="Times New Roman" w:eastAsia="Times New Roman" w:hAnsi="Times New Roman" w:cs="Times New Roman"/>
          <w:noProof/>
          <w:kern w:val="0"/>
          <w:lang w:val="ro-MD" w:eastAsia="en-GB"/>
          <w14:ligatures w14:val="none"/>
        </w:rPr>
        <w:t>sau, după caz, specialistul certificat în domeniul achizițiilor publice</w:t>
      </w:r>
      <w:r w:rsidRPr="00357C9E">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209F6572"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81.  </w:t>
      </w:r>
      <w:r w:rsidRPr="00357C9E">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E0391B8"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82.</w:t>
      </w:r>
      <w:r w:rsidRPr="00357C9E">
        <w:rPr>
          <w:rFonts w:ascii="Times New Roman" w:eastAsia="Times New Roman" w:hAnsi="Times New Roman" w:cs="Times New Roman"/>
          <w:noProof/>
          <w:kern w:val="0"/>
          <w:lang w:val="ro-MD"/>
          <w14:ligatures w14:val="none"/>
        </w:rPr>
        <w:t xml:space="preserve"> Grupul de lucru </w:t>
      </w:r>
      <w:r w:rsidRPr="00357C9E">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357C9E">
        <w:rPr>
          <w:rFonts w:ascii="Times New Roman" w:eastAsia="Times New Roman" w:hAnsi="Times New Roman" w:cs="Times New Roman"/>
          <w:noProof/>
          <w:kern w:val="0"/>
          <w:lang w:val="ro-MD"/>
          <w14:ligatures w14:val="none"/>
        </w:rPr>
        <w:t>respinge oferta în oricare dintre următoarele cazuri:</w:t>
      </w:r>
    </w:p>
    <w:p w14:paraId="09FA0861"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 ofertantul nu îndeplinește cerințele de calificare și de selecție;</w:t>
      </w:r>
    </w:p>
    <w:p w14:paraId="58201E1F"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63305D88"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 ofertantul nu transmite în perioada stabilită clarificările solicitate;</w:t>
      </w:r>
    </w:p>
    <w:p w14:paraId="5181152E"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 oferta financiară nu are un preț fixat;</w:t>
      </w:r>
    </w:p>
    <w:p w14:paraId="60165954"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46DE0A1"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164F56A9"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CBC4085"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5D04382F"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83. </w:t>
      </w:r>
      <w:r w:rsidRPr="00357C9E">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5EC454F"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84. </w:t>
      </w:r>
      <w:r w:rsidRPr="00357C9E">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42BA032"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85</w:t>
      </w:r>
      <w:r w:rsidRPr="00357C9E">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8AD765B"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86. </w:t>
      </w:r>
      <w:r w:rsidRPr="00357C9E">
        <w:rPr>
          <w:rFonts w:ascii="Times New Roman" w:eastAsia="Times New Roman" w:hAnsi="Times New Roman" w:cs="Times New Roman"/>
          <w:noProof/>
          <w:kern w:val="0"/>
          <w:lang w:val="ro-MD"/>
          <w14:ligatures w14:val="none"/>
        </w:rPr>
        <w:t xml:space="preserve">Grupul de lucru, </w:t>
      </w:r>
      <w:r w:rsidRPr="00357C9E">
        <w:rPr>
          <w:rFonts w:ascii="Times New Roman" w:eastAsia="Times New Roman" w:hAnsi="Times New Roman" w:cs="Times New Roman"/>
          <w:noProof/>
          <w:kern w:val="0"/>
          <w:lang w:val="ro-MD" w:eastAsia="en-GB"/>
          <w14:ligatures w14:val="none"/>
        </w:rPr>
        <w:t>după caz, specialistul certificat în domeniul achizițiilor publice</w:t>
      </w:r>
      <w:r w:rsidRPr="00357C9E">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21A252E2"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87. </w:t>
      </w:r>
      <w:r w:rsidRPr="00357C9E">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6B526910" w14:textId="77777777" w:rsidR="00357C9E" w:rsidRPr="00357C9E" w:rsidRDefault="00357C9E" w:rsidP="00357C9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88. </w:t>
      </w:r>
      <w:r w:rsidRPr="00357C9E">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3957728" w14:textId="77777777" w:rsidR="00357C9E" w:rsidRPr="00357C9E" w:rsidRDefault="00357C9E" w:rsidP="00357C9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357C9E">
        <w:rPr>
          <w:rFonts w:ascii="Times New Roman" w:eastAsia="Times New Roman" w:hAnsi="Times New Roman" w:cs="Times New Roman"/>
          <w:b/>
          <w:noProof/>
          <w:kern w:val="0"/>
          <w:lang w:val="ro-MD"/>
          <w14:ligatures w14:val="none"/>
        </w:rPr>
        <w:t xml:space="preserve">    89.</w:t>
      </w:r>
      <w:r w:rsidRPr="00357C9E">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357C9E">
        <w:rPr>
          <w:rFonts w:ascii="Times New Roman" w:eastAsia="Times New Roman" w:hAnsi="Times New Roman" w:cs="Times New Roman"/>
          <w:noProof/>
          <w:color w:val="000000" w:themeColor="text1"/>
          <w:kern w:val="0"/>
          <w:lang w:val="ro-MD"/>
          <w14:ligatures w14:val="none"/>
        </w:rPr>
        <w:t>în</w:t>
      </w:r>
      <w:hyperlink r:id="rId9" w:history="1">
        <w:r w:rsidRPr="00357C9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357C9E">
        <w:rPr>
          <w:rFonts w:ascii="Times New Roman" w:eastAsia="Times New Roman" w:hAnsi="Times New Roman" w:cs="Times New Roman"/>
          <w:noProof/>
          <w:kern w:val="0"/>
          <w:lang w:val="ro-MD"/>
          <w14:ligatures w14:val="none"/>
        </w:rPr>
        <w:t>,</w:t>
      </w:r>
      <w:r w:rsidRPr="00357C9E">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28092C8C" w14:textId="77777777" w:rsidR="00357C9E" w:rsidRPr="00357C9E" w:rsidRDefault="00357C9E" w:rsidP="00357C9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90.</w:t>
      </w:r>
      <w:r w:rsidRPr="00357C9E">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FEC9BC" w14:textId="77777777" w:rsidR="00357C9E" w:rsidRPr="00357C9E" w:rsidRDefault="00357C9E" w:rsidP="00357C9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91. </w:t>
      </w:r>
      <w:r w:rsidRPr="00357C9E">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038DE0BB" w14:textId="77777777" w:rsidR="00357C9E" w:rsidRPr="00357C9E" w:rsidRDefault="00357C9E" w:rsidP="00357C9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92.</w:t>
      </w:r>
      <w:r w:rsidRPr="00357C9E">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4F31896" w14:textId="77777777" w:rsidR="00357C9E" w:rsidRPr="00357C9E" w:rsidRDefault="00357C9E" w:rsidP="00357C9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2D031B3C" w14:textId="77777777" w:rsidR="00357C9E" w:rsidRPr="00357C9E" w:rsidRDefault="00357C9E" w:rsidP="00357C9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357C9E">
        <w:rPr>
          <w:rFonts w:ascii="Times New Roman" w:eastAsiaTheme="majorEastAsia" w:hAnsi="Times New Roman" w:cs="Times New Roman"/>
          <w:b/>
          <w:bCs/>
          <w:noProof/>
          <w:kern w:val="0"/>
          <w:sz w:val="26"/>
          <w:szCs w:val="26"/>
          <w:lang w:val="ro-MD"/>
          <w14:ligatures w14:val="none"/>
        </w:rPr>
        <w:t>Secţiunea a 6-a</w:t>
      </w:r>
    </w:p>
    <w:p w14:paraId="6B3894F3" w14:textId="77777777" w:rsidR="00357C9E" w:rsidRPr="00357C9E" w:rsidRDefault="00357C9E" w:rsidP="00357C9E">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74B72B68" w14:textId="77777777" w:rsidR="00357C9E" w:rsidRPr="00357C9E" w:rsidRDefault="00357C9E" w:rsidP="00357C9E">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357C9E">
        <w:rPr>
          <w:rFonts w:ascii="Times New Roman" w:eastAsiaTheme="majorEastAsia" w:hAnsi="Times New Roman" w:cs="Times New Roman"/>
          <w:b/>
          <w:bCs/>
          <w:noProof/>
          <w:kern w:val="0"/>
          <w:lang w:val="ro-MD"/>
          <w14:ligatures w14:val="none"/>
        </w:rPr>
        <w:t>Atribuirea contractului</w:t>
      </w:r>
    </w:p>
    <w:p w14:paraId="32091BCF" w14:textId="77777777" w:rsidR="00357C9E" w:rsidRPr="00357C9E" w:rsidRDefault="00357C9E" w:rsidP="00357C9E">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227CA4C0"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93. </w:t>
      </w:r>
      <w:r w:rsidRPr="00357C9E">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22C91758"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94. </w:t>
      </w:r>
      <w:r w:rsidRPr="00357C9E">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7914A49" w14:textId="77777777" w:rsidR="00357C9E" w:rsidRPr="00357C9E" w:rsidRDefault="00357C9E" w:rsidP="00357C9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95. </w:t>
      </w:r>
      <w:r w:rsidRPr="00357C9E">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BDB98A7"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96. </w:t>
      </w:r>
      <w:r w:rsidRPr="00357C9E">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27C191B"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57C9E">
        <w:rPr>
          <w:rFonts w:ascii="Times New Roman" w:eastAsia="Times New Roman" w:hAnsi="Times New Roman" w:cs="Times New Roman"/>
          <w:b/>
          <w:noProof/>
          <w:kern w:val="0"/>
          <w:lang w:val="ro-MD"/>
          <w14:ligatures w14:val="none"/>
        </w:rPr>
        <w:t xml:space="preserve">97.  </w:t>
      </w:r>
      <w:r w:rsidRPr="00357C9E">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357C9E">
        <w:rPr>
          <w:rFonts w:ascii="Times New Roman" w:eastAsia="Times New Roman" w:hAnsi="Times New Roman" w:cs="Times New Roman"/>
          <w:noProof/>
          <w:color w:val="000000" w:themeColor="text1"/>
          <w:kern w:val="0"/>
          <w:lang w:val="ro-MD"/>
          <w14:ligatures w14:val="none"/>
        </w:rPr>
        <w:t>stipulate în</w:t>
      </w:r>
      <w:hyperlink r:id="rId10" w:history="1">
        <w:r w:rsidRPr="00357C9E">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357C9E">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1DDC03DE" w14:textId="77777777" w:rsidR="00357C9E" w:rsidRPr="00357C9E" w:rsidRDefault="00357C9E" w:rsidP="00357C9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357C9E">
        <w:rPr>
          <w:rFonts w:ascii="Times New Roman" w:eastAsia="Times New Roman" w:hAnsi="Times New Roman" w:cs="Times New Roman"/>
          <w:b/>
          <w:color w:val="000000" w:themeColor="text1"/>
          <w:kern w:val="0"/>
          <w:lang w:val="ro-MD" w:eastAsia="ru-RU"/>
          <w14:ligatures w14:val="none"/>
        </w:rPr>
        <w:t xml:space="preserve">98.  </w:t>
      </w:r>
      <w:r w:rsidRPr="00357C9E">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1C8D1439" w14:textId="77777777" w:rsidR="00357C9E" w:rsidRPr="00357C9E" w:rsidRDefault="00357C9E" w:rsidP="00357C9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357C9E">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B4D8780" w14:textId="77777777" w:rsidR="00357C9E" w:rsidRPr="00357C9E" w:rsidRDefault="00357C9E" w:rsidP="00357C9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357C9E">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18542D91"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357C9E">
        <w:rPr>
          <w:rFonts w:ascii="Times New Roman" w:eastAsia="Times New Roman" w:hAnsi="Times New Roman" w:cs="Times New Roman"/>
          <w:color w:val="000000" w:themeColor="text1"/>
          <w:kern w:val="0"/>
          <w:lang w:val="ro-MD" w:eastAsia="it-IT"/>
          <w14:ligatures w14:val="none"/>
        </w:rPr>
        <w:t xml:space="preserve">  3</w:t>
      </w:r>
      <w:r w:rsidRPr="00357C9E">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7064D516"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bCs/>
          <w:color w:val="000000" w:themeColor="text1"/>
          <w:kern w:val="0"/>
          <w:lang w:val="ro-MD" w:eastAsia="it-IT"/>
          <w14:ligatures w14:val="none"/>
        </w:rPr>
        <w:t>99.</w:t>
      </w:r>
      <w:r w:rsidRPr="00357C9E">
        <w:rPr>
          <w:rFonts w:ascii="Times New Roman" w:eastAsia="Times New Roman" w:hAnsi="Times New Roman" w:cs="Times New Roman"/>
          <w:bCs/>
          <w:color w:val="000000" w:themeColor="text1"/>
          <w:kern w:val="0"/>
          <w:lang w:val="ro-MD" w:eastAsia="it-IT"/>
          <w14:ligatures w14:val="none"/>
        </w:rPr>
        <w:t xml:space="preserve">  Refuzul</w:t>
      </w:r>
      <w:r w:rsidRPr="00357C9E">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74F9CC8" w14:textId="77777777" w:rsidR="00357C9E" w:rsidRPr="00357C9E" w:rsidRDefault="00357C9E" w:rsidP="00357C9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357C9E">
        <w:rPr>
          <w:rFonts w:ascii="Times New Roman" w:eastAsia="Times New Roman" w:hAnsi="Times New Roman" w:cs="Times New Roman"/>
          <w:b/>
          <w:noProof/>
          <w:kern w:val="0"/>
          <w:lang w:val="ro-MD" w:eastAsia="en-GB"/>
          <w14:ligatures w14:val="none"/>
        </w:rPr>
        <w:t xml:space="preserve">100. </w:t>
      </w:r>
      <w:r w:rsidRPr="00357C9E">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43EA528" w14:textId="77777777" w:rsidR="00357C9E" w:rsidRPr="00357C9E" w:rsidRDefault="00357C9E" w:rsidP="00357C9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357C9E">
        <w:rPr>
          <w:rFonts w:ascii="Times New Roman" w:eastAsia="Times New Roman" w:hAnsi="Times New Roman" w:cs="Times New Roman"/>
          <w:b/>
          <w:noProof/>
          <w:kern w:val="0"/>
          <w:lang w:val="ro-MD" w:eastAsia="en-GB"/>
          <w14:ligatures w14:val="none"/>
        </w:rPr>
        <w:t xml:space="preserve">101. </w:t>
      </w:r>
      <w:r w:rsidRPr="00357C9E">
        <w:rPr>
          <w:rFonts w:ascii="Times New Roman" w:eastAsia="Times New Roman" w:hAnsi="Times New Roman" w:cs="Times New Roman"/>
          <w:noProof/>
          <w:kern w:val="0"/>
          <w:lang w:val="ro-MD" w:eastAsia="en-GB"/>
          <w14:ligatures w14:val="none"/>
        </w:rPr>
        <w:t>La data încheierii contractului de achiziție publică de lucrări</w:t>
      </w:r>
      <w:r w:rsidRPr="00357C9E">
        <w:rPr>
          <w:rFonts w:ascii="Times New Roman" w:eastAsia="Times New Roman" w:hAnsi="Times New Roman" w:cs="Times New Roman"/>
          <w:noProof/>
          <w:kern w:val="0"/>
          <w:lang w:val="ro-MD"/>
          <w14:ligatures w14:val="none"/>
        </w:rPr>
        <w:t xml:space="preserve"> sau de servicii de proiectare și de lucrări</w:t>
      </w:r>
      <w:r w:rsidRPr="00357C9E">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2252DD14"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eastAsia="en-GB"/>
          <w14:ligatures w14:val="none"/>
        </w:rPr>
        <w:t xml:space="preserve">102. </w:t>
      </w:r>
      <w:r w:rsidRPr="00357C9E">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FF81152"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103. </w:t>
      </w:r>
      <w:r w:rsidRPr="00357C9E">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ABD5473"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104. </w:t>
      </w:r>
      <w:r w:rsidRPr="00357C9E">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5C5D9B90"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105. </w:t>
      </w:r>
      <w:r w:rsidRPr="00357C9E">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357C9E">
        <w:rPr>
          <w:rFonts w:ascii="Times New Roman" w:eastAsia="Times New Roman" w:hAnsi="Times New Roman" w:cs="Times New Roman"/>
          <w:noProof/>
          <w:kern w:val="0"/>
          <w:lang w:val="ro-MD"/>
          <w14:ligatures w14:val="none"/>
        </w:rPr>
        <w:t>obligațiile</w:t>
      </w:r>
      <w:bookmarkEnd w:id="44"/>
      <w:r w:rsidRPr="00357C9E">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E25D0B6"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106. </w:t>
      </w:r>
      <w:r w:rsidRPr="00357C9E">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C49116"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107. </w:t>
      </w:r>
      <w:r w:rsidRPr="00357C9E">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1EFED0F6"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108. </w:t>
      </w:r>
      <w:r w:rsidRPr="00357C9E">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0A32A49" w14:textId="77777777" w:rsidR="00357C9E" w:rsidRPr="00357C9E" w:rsidRDefault="00357C9E" w:rsidP="00357C9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109. </w:t>
      </w:r>
      <w:r w:rsidRPr="00357C9E">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7E99FFD8" w14:textId="77777777" w:rsidR="00357C9E" w:rsidRPr="00357C9E" w:rsidRDefault="00357C9E" w:rsidP="00357C9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357C9E">
        <w:rPr>
          <w:rFonts w:ascii="Times New Roman" w:eastAsia="Times New Roman" w:hAnsi="Times New Roman" w:cs="Times New Roman"/>
          <w:b/>
          <w:bCs/>
          <w:noProof/>
          <w:color w:val="000000"/>
          <w:kern w:val="0"/>
          <w:lang w:val="ro-MD"/>
          <w14:ligatures w14:val="none"/>
        </w:rPr>
        <w:t xml:space="preserve">110. </w:t>
      </w:r>
      <w:r w:rsidRPr="00357C9E">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4F8ECB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C9D1972"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w:t>
      </w:r>
    </w:p>
    <w:p w14:paraId="01E5E77C"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6BEE34F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2C720AE6"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2E18E203"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0BA3595F" w14:textId="77777777" w:rsidR="00357C9E" w:rsidRPr="00357C9E" w:rsidRDefault="00357C9E" w:rsidP="00357C9E">
      <w:pPr>
        <w:spacing w:after="0" w:line="276" w:lineRule="auto"/>
        <w:jc w:val="center"/>
        <w:rPr>
          <w:rFonts w:ascii="Times New Roman" w:eastAsia="Calibri" w:hAnsi="Times New Roman" w:cs="Times New Roman"/>
          <w:b/>
          <w:kern w:val="0"/>
          <w:sz w:val="28"/>
          <w:szCs w:val="28"/>
          <w:lang w:val="ro-MD"/>
          <w14:ligatures w14:val="none"/>
        </w:rPr>
      </w:pPr>
      <w:r w:rsidRPr="00357C9E">
        <w:rPr>
          <w:rFonts w:ascii="Times New Roman" w:eastAsia="Calibri" w:hAnsi="Times New Roman" w:cs="Times New Roman"/>
          <w:b/>
          <w:kern w:val="0"/>
          <w:sz w:val="28"/>
          <w:szCs w:val="28"/>
          <w:lang w:val="ro-MD"/>
          <w14:ligatures w14:val="none"/>
        </w:rPr>
        <w:t>ANUNȚ DE INTENȚIE</w:t>
      </w:r>
    </w:p>
    <w:p w14:paraId="14A8418B" w14:textId="77777777" w:rsidR="00357C9E" w:rsidRPr="00357C9E" w:rsidRDefault="00357C9E" w:rsidP="00357C9E">
      <w:pPr>
        <w:spacing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 xml:space="preserve">Nr. ______din____________ </w:t>
      </w:r>
    </w:p>
    <w:p w14:paraId="15E73589" w14:textId="77777777" w:rsidR="00357C9E" w:rsidRPr="00357C9E" w:rsidRDefault="00357C9E" w:rsidP="00357C9E">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57C9E" w:rsidRPr="00357C9E" w14:paraId="56AFB946" w14:textId="77777777" w:rsidTr="007C44AA">
        <w:tc>
          <w:tcPr>
            <w:tcW w:w="5949" w:type="dxa"/>
            <w:shd w:val="clear" w:color="auto" w:fill="F2F2F2"/>
          </w:tcPr>
          <w:p w14:paraId="61FD798C"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Denumirea autorității contractante</w:t>
            </w:r>
          </w:p>
        </w:tc>
        <w:tc>
          <w:tcPr>
            <w:tcW w:w="3969" w:type="dxa"/>
          </w:tcPr>
          <w:p w14:paraId="542CD337"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357C9E" w14:paraId="7FB6D6B2" w14:textId="77777777" w:rsidTr="007C44AA">
        <w:tc>
          <w:tcPr>
            <w:tcW w:w="5949" w:type="dxa"/>
            <w:shd w:val="clear" w:color="auto" w:fill="F2F2F2"/>
          </w:tcPr>
          <w:p w14:paraId="2E639988"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IDNO</w:t>
            </w:r>
          </w:p>
        </w:tc>
        <w:tc>
          <w:tcPr>
            <w:tcW w:w="3969" w:type="dxa"/>
          </w:tcPr>
          <w:p w14:paraId="3E05CDD9"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357C9E" w14:paraId="55249F31" w14:textId="77777777" w:rsidTr="007C44AA">
        <w:tc>
          <w:tcPr>
            <w:tcW w:w="5949" w:type="dxa"/>
            <w:shd w:val="clear" w:color="auto" w:fill="F2F2F2"/>
          </w:tcPr>
          <w:p w14:paraId="245754D7"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Adresa</w:t>
            </w:r>
          </w:p>
        </w:tc>
        <w:tc>
          <w:tcPr>
            <w:tcW w:w="3969" w:type="dxa"/>
          </w:tcPr>
          <w:p w14:paraId="455E7E6B"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357C9E" w14:paraId="16D8ED8E" w14:textId="77777777" w:rsidTr="007C44AA">
        <w:tc>
          <w:tcPr>
            <w:tcW w:w="5949" w:type="dxa"/>
            <w:shd w:val="clear" w:color="auto" w:fill="F2F2F2"/>
          </w:tcPr>
          <w:p w14:paraId="78FC1036"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Numărul de telefon/fax</w:t>
            </w:r>
          </w:p>
        </w:tc>
        <w:tc>
          <w:tcPr>
            <w:tcW w:w="3969" w:type="dxa"/>
          </w:tcPr>
          <w:p w14:paraId="7906D9A8"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845CCB" w14:paraId="599D18B3" w14:textId="77777777" w:rsidTr="007C44AA">
        <w:tc>
          <w:tcPr>
            <w:tcW w:w="5949" w:type="dxa"/>
            <w:shd w:val="clear" w:color="auto" w:fill="F2F2F2"/>
          </w:tcPr>
          <w:p w14:paraId="1B1E2D3D"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Adresa de e-mail a autorității contractante</w:t>
            </w:r>
          </w:p>
        </w:tc>
        <w:tc>
          <w:tcPr>
            <w:tcW w:w="3969" w:type="dxa"/>
          </w:tcPr>
          <w:p w14:paraId="6FBA5007"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845CCB" w14:paraId="364E8246" w14:textId="77777777" w:rsidTr="007C44AA">
        <w:tc>
          <w:tcPr>
            <w:tcW w:w="5949" w:type="dxa"/>
            <w:shd w:val="clear" w:color="auto" w:fill="F2F2F2"/>
          </w:tcPr>
          <w:p w14:paraId="7AC9641D"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Pagina web oficială a autorității contractante</w:t>
            </w:r>
          </w:p>
        </w:tc>
        <w:tc>
          <w:tcPr>
            <w:tcW w:w="3969" w:type="dxa"/>
          </w:tcPr>
          <w:p w14:paraId="1B12AB9E"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845CCB" w14:paraId="08C6C18B" w14:textId="77777777" w:rsidTr="007C44AA">
        <w:tc>
          <w:tcPr>
            <w:tcW w:w="5949" w:type="dxa"/>
            <w:shd w:val="clear" w:color="auto" w:fill="F2F2F2"/>
          </w:tcPr>
          <w:p w14:paraId="7CE881E8"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Persoana de contact, numărul de telefon/e-mail</w:t>
            </w:r>
          </w:p>
        </w:tc>
        <w:tc>
          <w:tcPr>
            <w:tcW w:w="3969" w:type="dxa"/>
          </w:tcPr>
          <w:p w14:paraId="7ECC903F"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845CCB" w14:paraId="43B98FE4" w14:textId="77777777" w:rsidTr="007C44AA">
        <w:tc>
          <w:tcPr>
            <w:tcW w:w="5949" w:type="dxa"/>
            <w:shd w:val="clear" w:color="auto" w:fill="F2F2F2"/>
          </w:tcPr>
          <w:p w14:paraId="4BFBA053"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Adresa de e-mail sau pagina web oficială de la care se va putea obține accesul liber, direct, total și gratuit la documentația de atribuire</w:t>
            </w:r>
          </w:p>
          <w:p w14:paraId="0F427E26" w14:textId="77777777" w:rsidR="00357C9E" w:rsidRPr="00357C9E" w:rsidRDefault="00357C9E" w:rsidP="00357C9E">
            <w:pPr>
              <w:spacing w:line="276" w:lineRule="auto"/>
              <w:jc w:val="both"/>
              <w:rPr>
                <w:rFonts w:ascii="Times New Roman" w:eastAsia="Calibri" w:hAnsi="Times New Roman" w:cs="Times New Roman"/>
                <w:sz w:val="20"/>
                <w:szCs w:val="20"/>
                <w:lang w:val="ro-MD"/>
              </w:rPr>
            </w:pPr>
            <w:r w:rsidRPr="00357C9E">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04EE4429" w14:textId="77777777" w:rsidR="00357C9E" w:rsidRPr="00357C9E" w:rsidRDefault="00357C9E" w:rsidP="00357C9E">
            <w:pPr>
              <w:spacing w:line="276" w:lineRule="auto"/>
              <w:jc w:val="both"/>
              <w:rPr>
                <w:rFonts w:ascii="Times New Roman" w:eastAsia="Calibri" w:hAnsi="Times New Roman" w:cs="Times New Roman"/>
                <w:lang w:val="ro-MD"/>
              </w:rPr>
            </w:pPr>
          </w:p>
        </w:tc>
      </w:tr>
      <w:tr w:rsidR="00357C9E" w:rsidRPr="00845CCB" w14:paraId="6D31AB99" w14:textId="77777777" w:rsidTr="007C44AA">
        <w:tc>
          <w:tcPr>
            <w:tcW w:w="5949" w:type="dxa"/>
            <w:shd w:val="clear" w:color="auto" w:fill="F2F2F2"/>
          </w:tcPr>
          <w:p w14:paraId="40D2041B"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Tipul autorității contractante și obiectul principal de activitate</w:t>
            </w:r>
          </w:p>
          <w:p w14:paraId="53F45753" w14:textId="77777777" w:rsidR="00357C9E" w:rsidRPr="00357C9E" w:rsidRDefault="00357C9E" w:rsidP="00357C9E">
            <w:pPr>
              <w:spacing w:line="276" w:lineRule="auto"/>
              <w:jc w:val="both"/>
              <w:rPr>
                <w:rFonts w:ascii="Times New Roman" w:eastAsia="Calibri" w:hAnsi="Times New Roman" w:cs="Times New Roman"/>
                <w:sz w:val="20"/>
                <w:szCs w:val="20"/>
                <w:lang w:val="ro-MD"/>
              </w:rPr>
            </w:pPr>
            <w:r w:rsidRPr="00357C9E">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FC6EAFC" w14:textId="77777777" w:rsidR="00357C9E" w:rsidRPr="00357C9E" w:rsidRDefault="00357C9E" w:rsidP="00357C9E">
            <w:pPr>
              <w:spacing w:line="276" w:lineRule="auto"/>
              <w:jc w:val="both"/>
              <w:rPr>
                <w:rFonts w:ascii="Times New Roman" w:eastAsia="Calibri" w:hAnsi="Times New Roman" w:cs="Times New Roman"/>
                <w:lang w:val="ro-MD"/>
              </w:rPr>
            </w:pPr>
          </w:p>
        </w:tc>
      </w:tr>
    </w:tbl>
    <w:p w14:paraId="2590F58F" w14:textId="77777777" w:rsidR="00357C9E" w:rsidRPr="00357C9E" w:rsidRDefault="00357C9E" w:rsidP="00357C9E">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357C9E">
        <w:rPr>
          <w:rFonts w:ascii="Times New Roman" w:eastAsia="Calibri" w:hAnsi="Times New Roman" w:cs="Times New Roman"/>
          <w:b/>
          <w:kern w:val="0"/>
          <w:lang w:val="ro-MD"/>
          <w14:ligatures w14:val="none"/>
        </w:rPr>
        <w:t>Informații despre obiectul achiziției</w:t>
      </w:r>
      <w:r w:rsidRPr="00357C9E">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57C9E" w:rsidRPr="00845CCB" w14:paraId="5D647AC1" w14:textId="77777777" w:rsidTr="007C44A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52934DB"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8DDA174"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987CE8F"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A0C219B"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E723976"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132AF9"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Valoarea estimată,</w:t>
            </w:r>
            <w:r w:rsidRPr="00357C9E">
              <w:rPr>
                <w:rFonts w:ascii="Times New Roman" w:eastAsia="Calibri" w:hAnsi="Times New Roman" w:cs="Times New Roman"/>
                <w:kern w:val="0"/>
                <w:lang w:val="ro-MD"/>
                <w14:ligatures w14:val="none"/>
              </w:rPr>
              <w:br/>
              <w:t>fără TVA</w:t>
            </w:r>
            <w:r w:rsidRPr="00357C9E">
              <w:rPr>
                <w:rFonts w:ascii="Times New Roman" w:eastAsia="Calibri" w:hAnsi="Times New Roman" w:cs="Times New Roman"/>
                <w:i/>
                <w:kern w:val="0"/>
                <w:sz w:val="20"/>
                <w:szCs w:val="20"/>
                <w:lang w:val="ro-MD"/>
                <w14:ligatures w14:val="none"/>
              </w:rPr>
              <w:t>(pentru fiecare lot în parte)</w:t>
            </w:r>
          </w:p>
        </w:tc>
      </w:tr>
      <w:tr w:rsidR="00357C9E" w:rsidRPr="00357C9E" w14:paraId="53386478" w14:textId="77777777" w:rsidTr="007C44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C63852"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8572" w14:textId="77777777" w:rsidR="00357C9E" w:rsidRPr="00357C9E" w:rsidRDefault="00357C9E" w:rsidP="00357C9E">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EB305E"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AB6AB5"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294C3C" w14:textId="77777777" w:rsidR="00357C9E" w:rsidRPr="00357C9E" w:rsidRDefault="00357C9E" w:rsidP="00357C9E">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5E99A1"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p>
        </w:tc>
      </w:tr>
      <w:tr w:rsidR="00357C9E" w:rsidRPr="00357C9E" w14:paraId="08CE3B1A" w14:textId="77777777" w:rsidTr="007C44A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73252A"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65805F" w14:textId="77777777" w:rsidR="00357C9E" w:rsidRPr="00357C9E" w:rsidRDefault="00357C9E" w:rsidP="00357C9E">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FA7442"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4AE735"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C94D749" w14:textId="77777777" w:rsidR="00357C9E" w:rsidRPr="00357C9E" w:rsidRDefault="00357C9E" w:rsidP="00357C9E">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13EF40" w14:textId="77777777" w:rsidR="00357C9E" w:rsidRPr="00357C9E" w:rsidRDefault="00357C9E" w:rsidP="00357C9E">
            <w:pPr>
              <w:spacing w:after="0" w:line="276" w:lineRule="auto"/>
              <w:jc w:val="center"/>
              <w:rPr>
                <w:rFonts w:ascii="Times New Roman" w:eastAsia="Calibri" w:hAnsi="Times New Roman" w:cs="Times New Roman"/>
                <w:kern w:val="0"/>
                <w:lang w:val="ro-MD"/>
                <w14:ligatures w14:val="none"/>
              </w:rPr>
            </w:pPr>
          </w:p>
        </w:tc>
      </w:tr>
    </w:tbl>
    <w:p w14:paraId="6ABE078B" w14:textId="77777777" w:rsidR="00357C9E" w:rsidRPr="00357C9E" w:rsidRDefault="00357C9E" w:rsidP="00357C9E">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 xml:space="preserve">Condiții de participare </w:t>
      </w:r>
      <w:r w:rsidRPr="00357C9E">
        <w:rPr>
          <w:rFonts w:ascii="Times New Roman" w:eastAsia="Calibri" w:hAnsi="Times New Roman" w:cs="Times New Roman"/>
          <w:i/>
          <w:kern w:val="0"/>
          <w:lang w:val="ro-MD"/>
          <w14:ligatures w14:val="none"/>
        </w:rPr>
        <w:t>(în măsura în care sunt deja cunoscute)</w:t>
      </w:r>
      <w:r w:rsidRPr="00357C9E">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357C9E" w:rsidRPr="00357C9E" w14:paraId="2D048587" w14:textId="77777777" w:rsidTr="007C44AA">
        <w:tc>
          <w:tcPr>
            <w:tcW w:w="5954" w:type="dxa"/>
            <w:shd w:val="clear" w:color="auto" w:fill="F2F2F2"/>
          </w:tcPr>
          <w:p w14:paraId="17345B0E"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4E95EFB8"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Nu □</w:t>
            </w:r>
          </w:p>
          <w:p w14:paraId="691A3232"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Da □</w:t>
            </w:r>
          </w:p>
        </w:tc>
      </w:tr>
      <w:tr w:rsidR="00357C9E" w:rsidRPr="00357C9E" w14:paraId="417862DB" w14:textId="77777777" w:rsidTr="007C44AA">
        <w:tc>
          <w:tcPr>
            <w:tcW w:w="5954" w:type="dxa"/>
            <w:shd w:val="clear" w:color="auto" w:fill="F2F2F2"/>
          </w:tcPr>
          <w:p w14:paraId="21834BF6"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505CD85"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Nu □</w:t>
            </w:r>
          </w:p>
          <w:p w14:paraId="0AAA4727"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Da □</w:t>
            </w:r>
          </w:p>
        </w:tc>
      </w:tr>
      <w:tr w:rsidR="00357C9E" w:rsidRPr="00845CCB" w14:paraId="3BA7F182" w14:textId="77777777" w:rsidTr="007C44AA">
        <w:tc>
          <w:tcPr>
            <w:tcW w:w="5954" w:type="dxa"/>
            <w:shd w:val="clear" w:color="auto" w:fill="F2F2F2"/>
          </w:tcPr>
          <w:p w14:paraId="42755489"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Scurtă descriere a criteriilor de selecție</w:t>
            </w:r>
          </w:p>
        </w:tc>
        <w:tc>
          <w:tcPr>
            <w:tcW w:w="3969" w:type="dxa"/>
          </w:tcPr>
          <w:p w14:paraId="2A38D19B" w14:textId="77777777" w:rsidR="00357C9E" w:rsidRPr="00357C9E" w:rsidRDefault="00357C9E" w:rsidP="00357C9E">
            <w:pPr>
              <w:spacing w:line="276" w:lineRule="auto"/>
              <w:contextualSpacing/>
              <w:jc w:val="both"/>
              <w:rPr>
                <w:rFonts w:ascii="Times New Roman" w:eastAsia="Calibri" w:hAnsi="Times New Roman" w:cs="Times New Roman"/>
                <w:sz w:val="20"/>
                <w:szCs w:val="20"/>
                <w:lang w:val="ro-MD"/>
              </w:rPr>
            </w:pPr>
          </w:p>
          <w:p w14:paraId="60CDE5DF" w14:textId="77777777" w:rsidR="00357C9E" w:rsidRPr="00357C9E" w:rsidRDefault="00357C9E" w:rsidP="00357C9E">
            <w:pPr>
              <w:spacing w:line="276" w:lineRule="auto"/>
              <w:contextualSpacing/>
              <w:jc w:val="both"/>
              <w:rPr>
                <w:rFonts w:ascii="Times New Roman" w:eastAsia="Calibri" w:hAnsi="Times New Roman" w:cs="Times New Roman"/>
                <w:lang w:val="ro-MD"/>
              </w:rPr>
            </w:pPr>
          </w:p>
          <w:p w14:paraId="55F88F8D" w14:textId="77777777" w:rsidR="00357C9E" w:rsidRPr="00357C9E" w:rsidRDefault="00357C9E" w:rsidP="00357C9E">
            <w:pPr>
              <w:spacing w:line="276" w:lineRule="auto"/>
              <w:contextualSpacing/>
              <w:jc w:val="both"/>
              <w:rPr>
                <w:rFonts w:ascii="Times New Roman" w:eastAsia="Calibri" w:hAnsi="Times New Roman" w:cs="Times New Roman"/>
                <w:lang w:val="ro-MD"/>
              </w:rPr>
            </w:pPr>
          </w:p>
        </w:tc>
      </w:tr>
    </w:tbl>
    <w:p w14:paraId="34E8E789" w14:textId="77777777" w:rsidR="00357C9E" w:rsidRPr="00357C9E" w:rsidRDefault="00357C9E" w:rsidP="00357C9E">
      <w:pPr>
        <w:spacing w:before="240" w:line="276" w:lineRule="auto"/>
        <w:ind w:left="1080"/>
        <w:jc w:val="both"/>
        <w:rPr>
          <w:rFonts w:ascii="Times New Roman" w:eastAsia="Calibri" w:hAnsi="Times New Roman" w:cs="Times New Roman"/>
          <w:b/>
          <w:kern w:val="0"/>
          <w:lang w:val="ro-MD"/>
          <w14:ligatures w14:val="none"/>
        </w:rPr>
      </w:pPr>
    </w:p>
    <w:p w14:paraId="66074E68" w14:textId="77777777" w:rsidR="00357C9E" w:rsidRPr="00357C9E" w:rsidRDefault="00357C9E" w:rsidP="00357C9E">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357C9E" w:rsidRPr="00845CCB" w14:paraId="4BE71F83" w14:textId="77777777" w:rsidTr="007C44AA">
        <w:tc>
          <w:tcPr>
            <w:tcW w:w="5812" w:type="dxa"/>
            <w:shd w:val="clear" w:color="auto" w:fill="F2F2F2"/>
          </w:tcPr>
          <w:p w14:paraId="4157CB3D"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601CCCBC" w14:textId="77777777" w:rsidR="00357C9E" w:rsidRPr="00357C9E" w:rsidRDefault="00357C9E" w:rsidP="00357C9E">
            <w:pPr>
              <w:spacing w:line="276" w:lineRule="auto"/>
              <w:contextualSpacing/>
              <w:jc w:val="both"/>
              <w:rPr>
                <w:rFonts w:ascii="Times New Roman" w:eastAsia="Calibri" w:hAnsi="Times New Roman" w:cs="Times New Roman"/>
                <w:lang w:val="ro-MD"/>
              </w:rPr>
            </w:pPr>
          </w:p>
        </w:tc>
      </w:tr>
      <w:tr w:rsidR="00357C9E" w:rsidRPr="00845CCB" w14:paraId="4CAB9019" w14:textId="77777777" w:rsidTr="007C44AA">
        <w:tc>
          <w:tcPr>
            <w:tcW w:w="5812" w:type="dxa"/>
            <w:shd w:val="clear" w:color="auto" w:fill="F2F2F2"/>
          </w:tcPr>
          <w:p w14:paraId="7CB0CEE9"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Tehnici și instrumente specifice de atribuire utilizate</w:t>
            </w:r>
          </w:p>
        </w:tc>
        <w:tc>
          <w:tcPr>
            <w:tcW w:w="4111" w:type="dxa"/>
          </w:tcPr>
          <w:p w14:paraId="25FEB72F"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Acord-cadru □</w:t>
            </w:r>
          </w:p>
          <w:p w14:paraId="37C64756"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Sistem dinamic de achiziție □</w:t>
            </w:r>
          </w:p>
        </w:tc>
      </w:tr>
      <w:tr w:rsidR="00357C9E" w:rsidRPr="00357C9E" w14:paraId="661C536F" w14:textId="77777777" w:rsidTr="007C44AA">
        <w:tc>
          <w:tcPr>
            <w:tcW w:w="5812" w:type="dxa"/>
            <w:shd w:val="clear" w:color="auto" w:fill="F2F2F2"/>
          </w:tcPr>
          <w:p w14:paraId="6CC3F176" w14:textId="77777777" w:rsidR="00357C9E" w:rsidRPr="00357C9E" w:rsidRDefault="00357C9E" w:rsidP="00357C9E">
            <w:pPr>
              <w:spacing w:line="276" w:lineRule="auto"/>
              <w:contextualSpacing/>
              <w:jc w:val="both"/>
              <w:rPr>
                <w:rFonts w:ascii="Times New Roman" w:eastAsia="Times New Roman" w:hAnsi="Times New Roman" w:cs="Times New Roman"/>
                <w:lang w:val="ro-MD" w:eastAsia="zh-CN"/>
              </w:rPr>
            </w:pPr>
            <w:r w:rsidRPr="00357C9E">
              <w:rPr>
                <w:rFonts w:ascii="Times New Roman" w:eastAsia="Times New Roman" w:hAnsi="Times New Roman" w:cs="Times New Roman"/>
                <w:lang w:val="ro-MD" w:eastAsia="zh-CN"/>
              </w:rPr>
              <w:t>Contractul intră sub incidența Acordului privind achizițiile guvernamentale al Organizației Mondiale a Comerțului</w:t>
            </w:r>
          </w:p>
          <w:p w14:paraId="341328AA"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5E0BD1B4"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Nu □</w:t>
            </w:r>
          </w:p>
          <w:p w14:paraId="0678DF54" w14:textId="77777777" w:rsidR="00357C9E" w:rsidRPr="00357C9E" w:rsidRDefault="00357C9E" w:rsidP="00357C9E">
            <w:pPr>
              <w:spacing w:line="276" w:lineRule="auto"/>
              <w:contextualSpacing/>
              <w:jc w:val="both"/>
              <w:rPr>
                <w:rFonts w:ascii="Times New Roman" w:eastAsia="Calibri" w:hAnsi="Times New Roman" w:cs="Times New Roman"/>
                <w:lang w:val="ro-MD"/>
              </w:rPr>
            </w:pPr>
            <w:r w:rsidRPr="00357C9E">
              <w:rPr>
                <w:rFonts w:ascii="Times New Roman" w:eastAsia="Calibri" w:hAnsi="Times New Roman" w:cs="Times New Roman"/>
                <w:lang w:val="ro-MD"/>
              </w:rPr>
              <w:t>Da □</w:t>
            </w:r>
          </w:p>
        </w:tc>
      </w:tr>
      <w:tr w:rsidR="00357C9E" w:rsidRPr="00845CCB" w14:paraId="5A48F7A1" w14:textId="77777777" w:rsidTr="007C44AA">
        <w:tc>
          <w:tcPr>
            <w:tcW w:w="5812" w:type="dxa"/>
            <w:shd w:val="clear" w:color="auto" w:fill="F2F2F2"/>
          </w:tcPr>
          <w:p w14:paraId="67B9B2D2"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Agenția Națională pentru Soluționarea Contestațiilor</w:t>
            </w:r>
          </w:p>
          <w:p w14:paraId="5A0E18E6" w14:textId="77777777" w:rsidR="00357C9E" w:rsidRPr="00357C9E" w:rsidRDefault="00357C9E" w:rsidP="00357C9E">
            <w:pPr>
              <w:spacing w:line="276" w:lineRule="auto"/>
              <w:contextualSpacing/>
              <w:jc w:val="both"/>
              <w:rPr>
                <w:rFonts w:ascii="Times New Roman" w:eastAsia="Times New Roman" w:hAnsi="Times New Roman" w:cs="Times New Roman"/>
                <w:lang w:val="ro-MD" w:eastAsia="zh-CN"/>
              </w:rPr>
            </w:pPr>
          </w:p>
        </w:tc>
        <w:tc>
          <w:tcPr>
            <w:tcW w:w="4111" w:type="dxa"/>
          </w:tcPr>
          <w:p w14:paraId="69DE1DFF"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mun. Chișinău, bd. Ștefan cel Mare și Sfânt, 124, MD-2001;</w:t>
            </w:r>
          </w:p>
          <w:p w14:paraId="0931B5CD"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tel/fax: (022) 820 652, 820-651 </w:t>
            </w:r>
          </w:p>
          <w:p w14:paraId="53183E1B" w14:textId="77777777" w:rsidR="00357C9E" w:rsidRPr="00357C9E" w:rsidRDefault="00357C9E" w:rsidP="00357C9E">
            <w:pPr>
              <w:spacing w:line="276" w:lineRule="auto"/>
              <w:jc w:val="both"/>
              <w:rPr>
                <w:rFonts w:ascii="Times New Roman" w:eastAsia="Calibri" w:hAnsi="Times New Roman" w:cs="Times New Roman"/>
                <w:color w:val="0563C1"/>
                <w:u w:val="single"/>
                <w:lang w:val="ro-MD"/>
              </w:rPr>
            </w:pPr>
            <w:r w:rsidRPr="00357C9E">
              <w:rPr>
                <w:rFonts w:ascii="Times New Roman" w:eastAsia="Calibri" w:hAnsi="Times New Roman" w:cs="Times New Roman"/>
                <w:lang w:val="ro-MD"/>
              </w:rPr>
              <w:t xml:space="preserve">e-mail: </w:t>
            </w:r>
            <w:hyperlink r:id="rId11" w:history="1">
              <w:r w:rsidRPr="00357C9E">
                <w:rPr>
                  <w:rFonts w:ascii="Times New Roman" w:eastAsia="Calibri" w:hAnsi="Times New Roman" w:cs="Times New Roman"/>
                  <w:color w:val="0563C1"/>
                  <w:u w:val="single"/>
                  <w:lang w:val="ro-MD"/>
                </w:rPr>
                <w:t>contestatii@ansc.md</w:t>
              </w:r>
            </w:hyperlink>
          </w:p>
          <w:p w14:paraId="64137A55" w14:textId="77777777" w:rsidR="00357C9E" w:rsidRPr="00357C9E" w:rsidRDefault="00357C9E" w:rsidP="00357C9E">
            <w:pPr>
              <w:spacing w:line="276"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pagina web: </w:t>
            </w:r>
            <w:r w:rsidRPr="00357C9E">
              <w:rPr>
                <w:rFonts w:ascii="Times New Roman" w:eastAsia="Calibri" w:hAnsi="Times New Roman" w:cs="Times New Roman"/>
                <w:color w:val="0563C1"/>
                <w:u w:val="single"/>
                <w:lang w:val="ro-MD"/>
              </w:rPr>
              <w:t>www.ansc.md</w:t>
            </w:r>
          </w:p>
        </w:tc>
      </w:tr>
      <w:tr w:rsidR="00357C9E" w:rsidRPr="00357C9E" w14:paraId="0583BF6D" w14:textId="77777777" w:rsidTr="007C44AA">
        <w:tc>
          <w:tcPr>
            <w:tcW w:w="5812" w:type="dxa"/>
            <w:shd w:val="clear" w:color="auto" w:fill="F2F2F2"/>
          </w:tcPr>
          <w:p w14:paraId="3C50B2C8" w14:textId="77777777" w:rsidR="00357C9E" w:rsidRPr="00357C9E" w:rsidRDefault="00357C9E" w:rsidP="00357C9E">
            <w:pPr>
              <w:spacing w:line="276" w:lineRule="auto"/>
              <w:contextualSpacing/>
              <w:jc w:val="both"/>
              <w:rPr>
                <w:rFonts w:ascii="Times New Roman" w:eastAsia="Times New Roman" w:hAnsi="Times New Roman" w:cs="Times New Roman"/>
                <w:lang w:val="ro-MD" w:eastAsia="zh-CN"/>
              </w:rPr>
            </w:pPr>
            <w:r w:rsidRPr="00357C9E">
              <w:rPr>
                <w:rFonts w:ascii="Times New Roman" w:eastAsia="Times New Roman" w:hAnsi="Times New Roman" w:cs="Times New Roman"/>
                <w:lang w:val="ro-MD" w:eastAsia="zh-CN"/>
              </w:rPr>
              <w:t>Alte informații relevante</w:t>
            </w:r>
          </w:p>
        </w:tc>
        <w:tc>
          <w:tcPr>
            <w:tcW w:w="4111" w:type="dxa"/>
          </w:tcPr>
          <w:p w14:paraId="7EE76D95" w14:textId="77777777" w:rsidR="00357C9E" w:rsidRPr="00357C9E" w:rsidRDefault="00357C9E" w:rsidP="00357C9E">
            <w:pPr>
              <w:spacing w:line="276" w:lineRule="auto"/>
              <w:jc w:val="both"/>
              <w:rPr>
                <w:rFonts w:ascii="Times New Roman" w:eastAsia="Calibri" w:hAnsi="Times New Roman" w:cs="Times New Roman"/>
                <w:lang w:val="ro-MD"/>
              </w:rPr>
            </w:pPr>
          </w:p>
          <w:p w14:paraId="0F63DF8C" w14:textId="77777777" w:rsidR="00357C9E" w:rsidRPr="00357C9E" w:rsidRDefault="00357C9E" w:rsidP="00357C9E">
            <w:pPr>
              <w:spacing w:line="276" w:lineRule="auto"/>
              <w:jc w:val="both"/>
              <w:rPr>
                <w:rFonts w:ascii="Times New Roman" w:eastAsia="Calibri" w:hAnsi="Times New Roman" w:cs="Times New Roman"/>
                <w:lang w:val="ro-MD"/>
              </w:rPr>
            </w:pPr>
          </w:p>
        </w:tc>
      </w:tr>
    </w:tbl>
    <w:p w14:paraId="2A53699A" w14:textId="77777777" w:rsidR="00357C9E" w:rsidRPr="00357C9E" w:rsidRDefault="00357C9E" w:rsidP="00357C9E">
      <w:pPr>
        <w:spacing w:line="276" w:lineRule="auto"/>
        <w:jc w:val="both"/>
        <w:rPr>
          <w:rFonts w:ascii="Times New Roman" w:eastAsia="Calibri" w:hAnsi="Times New Roman" w:cs="Times New Roman"/>
          <w:kern w:val="0"/>
          <w:lang w:val="ro-MD"/>
          <w14:ligatures w14:val="none"/>
        </w:rPr>
      </w:pPr>
    </w:p>
    <w:p w14:paraId="5D070AD7" w14:textId="77777777" w:rsidR="00357C9E" w:rsidRPr="00357C9E" w:rsidRDefault="00357C9E" w:rsidP="00357C9E">
      <w:pPr>
        <w:spacing w:before="120" w:after="120" w:line="276" w:lineRule="auto"/>
        <w:ind w:firstLine="567"/>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 xml:space="preserve">Conducătorul grupului de lucru:  ___________________________                </w:t>
      </w:r>
    </w:p>
    <w:p w14:paraId="7237C866" w14:textId="77777777" w:rsidR="00357C9E" w:rsidRPr="00357C9E" w:rsidRDefault="00357C9E" w:rsidP="00357C9E">
      <w:pPr>
        <w:spacing w:line="276" w:lineRule="auto"/>
        <w:jc w:val="both"/>
        <w:rPr>
          <w:rFonts w:ascii="Times New Roman" w:eastAsia="Calibri" w:hAnsi="Times New Roman" w:cs="Times New Roman"/>
          <w:kern w:val="0"/>
          <w:lang w:val="ro-MD"/>
          <w14:ligatures w14:val="none"/>
        </w:rPr>
      </w:pPr>
    </w:p>
    <w:p w14:paraId="610FD947" w14:textId="77777777" w:rsidR="00357C9E" w:rsidRPr="00357C9E" w:rsidRDefault="00357C9E" w:rsidP="00357C9E">
      <w:pPr>
        <w:spacing w:line="276" w:lineRule="auto"/>
        <w:jc w:val="both"/>
        <w:rPr>
          <w:rFonts w:ascii="Times New Roman" w:eastAsia="Calibri" w:hAnsi="Times New Roman" w:cs="Times New Roman"/>
          <w:kern w:val="0"/>
          <w:lang w:val="ro-MD"/>
          <w14:ligatures w14:val="none"/>
        </w:rPr>
      </w:pPr>
    </w:p>
    <w:p w14:paraId="380F6C1C" w14:textId="77777777" w:rsidR="00357C9E" w:rsidRPr="00357C9E" w:rsidRDefault="00357C9E" w:rsidP="00357C9E">
      <w:pPr>
        <w:spacing w:line="276" w:lineRule="auto"/>
        <w:jc w:val="both"/>
        <w:rPr>
          <w:rFonts w:ascii="Times New Roman" w:eastAsia="Calibri" w:hAnsi="Times New Roman" w:cs="Times New Roman"/>
          <w:i/>
          <w:kern w:val="0"/>
          <w:lang w:val="ro-MD"/>
          <w14:ligatures w14:val="none"/>
        </w:rPr>
      </w:pPr>
      <w:r w:rsidRPr="00357C9E">
        <w:rPr>
          <w:rFonts w:ascii="Times New Roman" w:eastAsia="Calibri" w:hAnsi="Times New Roman" w:cs="Times New Roman"/>
          <w:b/>
          <w:i/>
          <w:color w:val="FF0000"/>
          <w:kern w:val="0"/>
          <w:lang w:val="ro-MD"/>
          <w14:ligatures w14:val="none"/>
        </w:rPr>
        <w:t xml:space="preserve">Notă: </w:t>
      </w:r>
      <w:r w:rsidRPr="00357C9E">
        <w:rPr>
          <w:rFonts w:ascii="Times New Roman" w:eastAsia="Calibri" w:hAnsi="Times New Roman" w:cs="Times New Roman"/>
          <w:i/>
          <w:kern w:val="0"/>
          <w:lang w:val="ro-MD"/>
          <w14:ligatures w14:val="none"/>
        </w:rPr>
        <w:t>A</w:t>
      </w:r>
      <w:r w:rsidRPr="00357C9E">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42B3368E" w14:textId="77777777" w:rsidR="00357C9E" w:rsidRPr="00357C9E" w:rsidRDefault="00357C9E" w:rsidP="00357C9E">
      <w:pPr>
        <w:spacing w:line="276" w:lineRule="auto"/>
        <w:rPr>
          <w:rFonts w:ascii="Calibri" w:eastAsia="Calibri" w:hAnsi="Calibri" w:cs="Times New Roman"/>
          <w:kern w:val="0"/>
          <w:sz w:val="22"/>
          <w:szCs w:val="22"/>
          <w:lang w:val="ro-MD"/>
          <w14:ligatures w14:val="none"/>
        </w:rPr>
      </w:pPr>
    </w:p>
    <w:p w14:paraId="7040AAE4" w14:textId="77777777" w:rsidR="00357C9E" w:rsidRPr="00357C9E" w:rsidRDefault="00357C9E" w:rsidP="00357C9E">
      <w:pPr>
        <w:spacing w:line="276" w:lineRule="auto"/>
        <w:rPr>
          <w:rFonts w:ascii="Calibri" w:eastAsia="Calibri" w:hAnsi="Calibri" w:cs="Times New Roman"/>
          <w:kern w:val="0"/>
          <w:sz w:val="22"/>
          <w:szCs w:val="22"/>
          <w:lang w:val="ro-MD"/>
          <w14:ligatures w14:val="none"/>
        </w:rPr>
      </w:pPr>
    </w:p>
    <w:p w14:paraId="7BE8EDB4" w14:textId="77777777" w:rsidR="00357C9E" w:rsidRPr="00357C9E" w:rsidRDefault="00357C9E" w:rsidP="00357C9E">
      <w:pPr>
        <w:spacing w:line="276" w:lineRule="auto"/>
        <w:rPr>
          <w:rFonts w:ascii="Calibri" w:eastAsia="Calibri" w:hAnsi="Calibri" w:cs="Times New Roman"/>
          <w:kern w:val="0"/>
          <w:sz w:val="22"/>
          <w:szCs w:val="22"/>
          <w:lang w:val="ro-MD"/>
          <w14:ligatures w14:val="none"/>
        </w:rPr>
      </w:pPr>
    </w:p>
    <w:p w14:paraId="31F3FC6A" w14:textId="77777777" w:rsidR="00357C9E" w:rsidRPr="00357C9E" w:rsidRDefault="00357C9E" w:rsidP="00357C9E">
      <w:pPr>
        <w:spacing w:after="0" w:line="240" w:lineRule="auto"/>
        <w:rPr>
          <w:rFonts w:ascii="Calibri" w:eastAsia="Calibri" w:hAnsi="Calibri" w:cs="Times New Roman"/>
          <w:kern w:val="0"/>
          <w:sz w:val="22"/>
          <w:szCs w:val="22"/>
          <w:lang w:val="ro-MD"/>
          <w14:ligatures w14:val="none"/>
        </w:rPr>
      </w:pPr>
    </w:p>
    <w:p w14:paraId="7827493E" w14:textId="77777777" w:rsidR="00357C9E" w:rsidRPr="00357C9E" w:rsidRDefault="00357C9E" w:rsidP="00357C9E">
      <w:pPr>
        <w:spacing w:after="0" w:line="240" w:lineRule="auto"/>
        <w:rPr>
          <w:rFonts w:ascii="Calibri" w:eastAsia="Calibri" w:hAnsi="Calibri" w:cs="Times New Roman"/>
          <w:kern w:val="0"/>
          <w:sz w:val="22"/>
          <w:szCs w:val="22"/>
          <w:lang w:val="ro-MD"/>
          <w14:ligatures w14:val="none"/>
        </w:rPr>
      </w:pPr>
    </w:p>
    <w:p w14:paraId="1631CE74"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0FCA069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546BAF83"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42391A91"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23BD0EAF"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26E9198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5785349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2C3FA24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20416FB0"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09666A03"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38FDBBF9"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792112D9"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04DD156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308AF2F3"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5D9728A5"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0AFF3004"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7AE1B668"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401FB362"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1B319D55"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596D7A7A"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580087CA"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276638AF"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1799656C"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p>
    <w:p w14:paraId="72D49D86" w14:textId="77777777" w:rsidR="00357C9E" w:rsidRPr="00357C9E" w:rsidRDefault="00357C9E" w:rsidP="00357C9E">
      <w:pPr>
        <w:spacing w:after="0" w:line="240" w:lineRule="auto"/>
        <w:rPr>
          <w:rFonts w:ascii="Times New Roman" w:eastAsia="Times New Roman" w:hAnsi="Times New Roman" w:cs="Times New Roman"/>
          <w:kern w:val="0"/>
          <w:lang w:val="en-US"/>
          <w14:ligatures w14:val="none"/>
        </w:rPr>
      </w:pPr>
      <w:bookmarkStart w:id="45" w:name="_Hlk237440757"/>
    </w:p>
    <w:p w14:paraId="52FC023F" w14:textId="77777777" w:rsidR="00845CCB" w:rsidRPr="002228E4" w:rsidRDefault="00845CCB" w:rsidP="00845CCB">
      <w:pPr>
        <w:spacing w:after="0" w:line="240" w:lineRule="auto"/>
        <w:rPr>
          <w:rFonts w:ascii="Times New Roman" w:eastAsia="Times New Roman" w:hAnsi="Times New Roman" w:cs="Times New Roman"/>
          <w:kern w:val="0"/>
          <w:lang w:val="en-US"/>
          <w14:ligatures w14:val="none"/>
        </w:rPr>
      </w:pPr>
    </w:p>
    <w:p w14:paraId="28EF06E7" w14:textId="77777777" w:rsidR="00845CCB" w:rsidRPr="002228E4" w:rsidRDefault="00845CCB" w:rsidP="00845CCB">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2228E4">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74E8817D" w14:textId="77777777" w:rsidR="00845CCB" w:rsidRPr="002228E4" w:rsidRDefault="00845CCB" w:rsidP="00845CCB">
      <w:pPr>
        <w:spacing w:after="0" w:line="240" w:lineRule="auto"/>
        <w:rPr>
          <w:rFonts w:ascii="Times New Roman" w:eastAsia="Times New Roman" w:hAnsi="Times New Roman" w:cs="Times New Roman"/>
          <w:kern w:val="0"/>
          <w:sz w:val="20"/>
          <w:szCs w:val="20"/>
          <w:lang w:val="en-US" w:eastAsia="ru-RU"/>
          <w14:ligatures w14:val="none"/>
        </w:rPr>
      </w:pPr>
    </w:p>
    <w:p w14:paraId="16BC93BF" w14:textId="77777777" w:rsidR="00845CCB" w:rsidRPr="002228E4" w:rsidRDefault="00845CCB" w:rsidP="00845CCB">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privind</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achiziționarea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Pr>
          <w:rFonts w:ascii="Times New Roman" w:hAnsi="Times New Roman" w:cs="Times New Roman"/>
          <w:b/>
          <w:bCs/>
          <w:kern w:val="0"/>
          <w:u w:val="single"/>
          <w:lang w:val="en-US"/>
          <w14:ligatures w14:val="none"/>
        </w:rPr>
        <w:t>Amenajarea</w:t>
      </w:r>
      <w:proofErr w:type="spellEnd"/>
      <w:r>
        <w:rPr>
          <w:rFonts w:ascii="Times New Roman" w:hAnsi="Times New Roman" w:cs="Times New Roman"/>
          <w:b/>
          <w:bCs/>
          <w:kern w:val="0"/>
          <w:u w:val="single"/>
          <w:lang w:val="en-US"/>
          <w14:ligatures w14:val="none"/>
        </w:rPr>
        <w:t xml:space="preserve"> </w:t>
      </w:r>
      <w:proofErr w:type="spellStart"/>
      <w:r>
        <w:rPr>
          <w:rFonts w:ascii="Times New Roman" w:hAnsi="Times New Roman" w:cs="Times New Roman"/>
          <w:b/>
          <w:bCs/>
          <w:kern w:val="0"/>
          <w:u w:val="single"/>
          <w:lang w:val="en-US"/>
          <w14:ligatures w14:val="none"/>
        </w:rPr>
        <w:t>terenurilor</w:t>
      </w:r>
      <w:proofErr w:type="spellEnd"/>
      <w:r>
        <w:rPr>
          <w:rFonts w:ascii="Times New Roman" w:hAnsi="Times New Roman" w:cs="Times New Roman"/>
          <w:b/>
          <w:bCs/>
          <w:kern w:val="0"/>
          <w:u w:val="single"/>
          <w:lang w:val="en-US"/>
          <w14:ligatures w14:val="none"/>
        </w:rPr>
        <w:t xml:space="preserve"> </w:t>
      </w:r>
      <w:proofErr w:type="spellStart"/>
      <w:r>
        <w:rPr>
          <w:rFonts w:ascii="Times New Roman" w:hAnsi="Times New Roman" w:cs="Times New Roman"/>
          <w:b/>
          <w:bCs/>
          <w:kern w:val="0"/>
          <w:u w:val="single"/>
          <w:lang w:val="en-US"/>
          <w14:ligatures w14:val="none"/>
        </w:rPr>
        <w:t>adiacent</w:t>
      </w:r>
      <w:proofErr w:type="spellEnd"/>
      <w:r w:rsidRPr="002228E4">
        <w:rPr>
          <w:rFonts w:ascii="Times New Roman" w:hAnsi="Times New Roman" w:cs="Times New Roman"/>
          <w:b/>
          <w:bCs/>
          <w:kern w:val="0"/>
          <w:u w:val="single"/>
          <w:lang w:val="en-US"/>
          <w14:ligatures w14:val="none"/>
        </w:rPr>
        <w:t xml:space="preserve"> </w:t>
      </w:r>
      <w:proofErr w:type="spellStart"/>
      <w:r w:rsidRPr="002228E4">
        <w:rPr>
          <w:rFonts w:ascii="Times New Roman" w:hAnsi="Times New Roman" w:cs="Times New Roman"/>
          <w:b/>
          <w:bCs/>
          <w:kern w:val="0"/>
          <w:u w:val="single"/>
          <w:lang w:val="en-US"/>
          <w14:ligatures w14:val="none"/>
        </w:rPr>
        <w:t>grup</w:t>
      </w:r>
      <w:r>
        <w:rPr>
          <w:rFonts w:ascii="Times New Roman" w:hAnsi="Times New Roman" w:cs="Times New Roman"/>
          <w:b/>
          <w:bCs/>
          <w:kern w:val="0"/>
          <w:u w:val="single"/>
          <w:lang w:val="en-US"/>
          <w14:ligatures w14:val="none"/>
        </w:rPr>
        <w:t>elor</w:t>
      </w:r>
      <w:proofErr w:type="spellEnd"/>
      <w:r>
        <w:rPr>
          <w:rFonts w:ascii="Times New Roman" w:hAnsi="Times New Roman" w:cs="Times New Roman"/>
          <w:b/>
          <w:bCs/>
          <w:kern w:val="0"/>
          <w:u w:val="single"/>
          <w:lang w:val="en-US"/>
          <w14:ligatures w14:val="none"/>
        </w:rPr>
        <w:t xml:space="preserve"> </w:t>
      </w:r>
      <w:proofErr w:type="spellStart"/>
      <w:r w:rsidRPr="002228E4">
        <w:rPr>
          <w:rFonts w:ascii="Times New Roman" w:hAnsi="Times New Roman" w:cs="Times New Roman"/>
          <w:b/>
          <w:bCs/>
          <w:kern w:val="0"/>
          <w:u w:val="single"/>
          <w:lang w:val="en-US"/>
          <w14:ligatures w14:val="none"/>
        </w:rPr>
        <w:t>creș</w:t>
      </w:r>
      <w:r>
        <w:rPr>
          <w:rFonts w:ascii="Times New Roman" w:hAnsi="Times New Roman" w:cs="Times New Roman"/>
          <w:b/>
          <w:bCs/>
          <w:kern w:val="0"/>
          <w:u w:val="single"/>
          <w:lang w:val="en-US"/>
          <w14:ligatures w14:val="none"/>
        </w:rPr>
        <w:t>e</w:t>
      </w:r>
      <w:proofErr w:type="spellEnd"/>
      <w:r>
        <w:rPr>
          <w:rFonts w:ascii="Times New Roman" w:hAnsi="Times New Roman" w:cs="Times New Roman"/>
          <w:b/>
          <w:bCs/>
          <w:kern w:val="0"/>
          <w:u w:val="single"/>
          <w:lang w:val="en-US"/>
          <w14:ligatures w14:val="none"/>
        </w:rPr>
        <w:t xml:space="preserve"> la </w:t>
      </w:r>
      <w:r w:rsidRPr="002228E4">
        <w:rPr>
          <w:rFonts w:ascii="Times New Roman" w:hAnsi="Times New Roman" w:cs="Times New Roman"/>
          <w:b/>
          <w:bCs/>
          <w:kern w:val="0"/>
          <w:u w:val="single"/>
          <w:lang w:val="en-US"/>
          <w14:ligatures w14:val="none"/>
        </w:rPr>
        <w:t>IET nr. 3</w:t>
      </w:r>
      <w:r>
        <w:rPr>
          <w:rFonts w:ascii="Times New Roman" w:hAnsi="Times New Roman" w:cs="Times New Roman"/>
          <w:b/>
          <w:bCs/>
          <w:kern w:val="0"/>
          <w:u w:val="single"/>
          <w:lang w:val="en-US"/>
          <w14:ligatures w14:val="none"/>
        </w:rPr>
        <w:t>,4,7</w:t>
      </w:r>
      <w:r w:rsidRPr="002228E4">
        <w:rPr>
          <w:rFonts w:ascii="Times New Roman" w:hAnsi="Times New Roman" w:cs="Times New Roman"/>
          <w:b/>
          <w:bCs/>
          <w:kern w:val="0"/>
          <w:u w:val="single"/>
          <w:lang w:val="en-US"/>
          <w14:ligatures w14:val="none"/>
        </w:rPr>
        <w:t xml:space="preserve"> </w:t>
      </w:r>
      <w:proofErr w:type="spellStart"/>
      <w:r w:rsidRPr="002228E4">
        <w:rPr>
          <w:rFonts w:ascii="Times New Roman" w:hAnsi="Times New Roman" w:cs="Times New Roman"/>
          <w:b/>
          <w:bCs/>
          <w:kern w:val="0"/>
          <w:u w:val="single"/>
          <w:lang w:val="en-US"/>
          <w14:ligatures w14:val="none"/>
        </w:rPr>
        <w:t>orașul</w:t>
      </w:r>
      <w:proofErr w:type="spellEnd"/>
      <w:r w:rsidRPr="002228E4">
        <w:rPr>
          <w:rFonts w:ascii="Times New Roman" w:hAnsi="Times New Roman" w:cs="Times New Roman"/>
          <w:b/>
          <w:bCs/>
          <w:kern w:val="0"/>
          <w:u w:val="single"/>
          <w:lang w:val="en-US"/>
          <w14:ligatures w14:val="none"/>
        </w:rPr>
        <w:t xml:space="preserve"> </w:t>
      </w:r>
      <w:proofErr w:type="spellStart"/>
      <w:r w:rsidRPr="002228E4">
        <w:rPr>
          <w:rFonts w:ascii="Times New Roman" w:hAnsi="Times New Roman" w:cs="Times New Roman"/>
          <w:b/>
          <w:bCs/>
          <w:kern w:val="0"/>
          <w:u w:val="single"/>
          <w:lang w:val="en-US"/>
          <w14:ligatures w14:val="none"/>
        </w:rPr>
        <w:t>Causeni</w:t>
      </w:r>
      <w:proofErr w:type="spellEnd"/>
      <w:r w:rsidRPr="002228E4">
        <w:rPr>
          <w:rFonts w:ascii="Times New Roman" w:eastAsia="Times New Roman" w:hAnsi="Times New Roman" w:cs="Times New Roman"/>
          <w:kern w:val="0"/>
          <w:u w:val="single"/>
          <w:lang w:val="en-US" w:eastAsia="ru-RU"/>
          <w14:ligatures w14:val="none"/>
        </w:rPr>
        <w:t xml:space="preserve"> </w:t>
      </w:r>
      <w:r w:rsidRPr="002228E4">
        <w:rPr>
          <w:rFonts w:ascii="Times New Roman" w:eastAsia="Times New Roman" w:hAnsi="Times New Roman" w:cs="Times New Roman"/>
          <w:kern w:val="0"/>
          <w:sz w:val="20"/>
          <w:lang w:val="en-US" w:eastAsia="ru-RU"/>
          <w14:ligatures w14:val="none"/>
        </w:rPr>
        <w:t xml:space="preserve">                                                         </w:t>
      </w:r>
      <w:r w:rsidRPr="002228E4">
        <w:rPr>
          <w:rFonts w:ascii="Times New Roman" w:eastAsia="Times New Roman" w:hAnsi="Times New Roman" w:cs="Times New Roman"/>
          <w:b/>
          <w:kern w:val="0"/>
          <w:lang w:val="en-US" w:eastAsia="ru-RU"/>
          <w14:ligatures w14:val="none"/>
        </w:rPr>
        <w:br/>
      </w:r>
    </w:p>
    <w:p w14:paraId="5B7CB943" w14:textId="77777777" w:rsidR="00845CCB" w:rsidRPr="002228E4" w:rsidRDefault="00845CCB" w:rsidP="00845CCB">
      <w:pPr>
        <w:spacing w:line="259" w:lineRule="auto"/>
        <w:rPr>
          <w:rFonts w:ascii="Times New Roman" w:hAnsi="Times New Roman" w:cs="Times New Roman"/>
          <w:b/>
          <w:bCs/>
          <w:kern w:val="0"/>
          <w:sz w:val="28"/>
          <w:szCs w:val="28"/>
          <w:lang w:val="en-US"/>
          <w14:ligatures w14:val="none"/>
        </w:rPr>
      </w:pPr>
      <w:proofErr w:type="spellStart"/>
      <w:r w:rsidRPr="002228E4">
        <w:rPr>
          <w:rFonts w:ascii="Times New Roman" w:eastAsia="Times New Roman" w:hAnsi="Times New Roman" w:cs="Times New Roman"/>
          <w:b/>
          <w:kern w:val="0"/>
          <w:lang w:val="en-US" w:eastAsia="ru-RU"/>
          <w14:ligatures w14:val="none"/>
        </w:rPr>
        <w:t>prin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procedura</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COP</w:t>
      </w:r>
    </w:p>
    <w:p w14:paraId="5ADC25FE" w14:textId="77777777" w:rsidR="00845CCB" w:rsidRPr="002228E4" w:rsidRDefault="00845CCB" w:rsidP="00845CCB">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2228E4">
        <w:rPr>
          <w:rFonts w:ascii="Times New Roman" w:eastAsia="Times New Roman" w:hAnsi="Times New Roman" w:cs="Times New Roman"/>
          <w:b/>
          <w:kern w:val="0"/>
          <w:lang w:val="en-US"/>
          <w14:ligatures w14:val="none"/>
        </w:rPr>
        <w:t>*</w:t>
      </w:r>
      <w:proofErr w:type="spellStart"/>
      <w:r w:rsidRPr="002228E4">
        <w:rPr>
          <w:rFonts w:ascii="Times New Roman" w:eastAsia="Times New Roman" w:hAnsi="Times New Roman" w:cs="Times New Roman"/>
          <w:b/>
          <w:kern w:val="0"/>
          <w:lang w:val="en-US"/>
          <w14:ligatures w14:val="none"/>
        </w:rPr>
        <w:t>Procedura</w:t>
      </w:r>
      <w:proofErr w:type="spellEnd"/>
      <w:r w:rsidRPr="002228E4">
        <w:rPr>
          <w:rFonts w:ascii="Times New Roman" w:eastAsia="Times New Roman" w:hAnsi="Times New Roman" w:cs="Times New Roman"/>
          <w:b/>
          <w:kern w:val="0"/>
          <w:lang w:val="en-US"/>
          <w14:ligatures w14:val="none"/>
        </w:rPr>
        <w:t xml:space="preserve"> a </w:t>
      </w:r>
      <w:proofErr w:type="spellStart"/>
      <w:r w:rsidRPr="002228E4">
        <w:rPr>
          <w:rFonts w:ascii="Times New Roman" w:eastAsia="Times New Roman" w:hAnsi="Times New Roman" w:cs="Times New Roman"/>
          <w:b/>
          <w:kern w:val="0"/>
          <w:lang w:val="en-US"/>
          <w14:ligatures w14:val="none"/>
        </w:rPr>
        <w:t>fost</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inclusă</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în</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planul</w:t>
      </w:r>
      <w:proofErr w:type="spellEnd"/>
      <w:r w:rsidRPr="002228E4">
        <w:rPr>
          <w:rFonts w:ascii="Times New Roman" w:eastAsia="Times New Roman" w:hAnsi="Times New Roman" w:cs="Times New Roman"/>
          <w:b/>
          <w:kern w:val="0"/>
          <w:lang w:val="en-US"/>
          <w14:ligatures w14:val="none"/>
        </w:rPr>
        <w:t xml:space="preserve"> de </w:t>
      </w:r>
      <w:proofErr w:type="spellStart"/>
      <w:r w:rsidRPr="002228E4">
        <w:rPr>
          <w:rFonts w:ascii="Times New Roman" w:eastAsia="Times New Roman" w:hAnsi="Times New Roman" w:cs="Times New Roman"/>
          <w:b/>
          <w:kern w:val="0"/>
          <w:lang w:val="en-US"/>
          <w14:ligatures w14:val="none"/>
        </w:rPr>
        <w:t>achiziții</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publice</w:t>
      </w:r>
      <w:proofErr w:type="spellEnd"/>
      <w:r w:rsidRPr="002228E4">
        <w:rPr>
          <w:rFonts w:ascii="Times New Roman" w:eastAsia="Times New Roman" w:hAnsi="Times New Roman" w:cs="Times New Roman"/>
          <w:b/>
          <w:kern w:val="0"/>
          <w:lang w:val="en-US"/>
          <w14:ligatures w14:val="none"/>
        </w:rPr>
        <w:t xml:space="preserve"> a </w:t>
      </w:r>
      <w:proofErr w:type="spellStart"/>
      <w:r w:rsidRPr="002228E4">
        <w:rPr>
          <w:rFonts w:ascii="Times New Roman" w:eastAsia="Times New Roman" w:hAnsi="Times New Roman" w:cs="Times New Roman"/>
          <w:b/>
          <w:kern w:val="0"/>
          <w:lang w:val="en-US"/>
          <w14:ligatures w14:val="none"/>
        </w:rPr>
        <w:t>autorității</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contractante</w:t>
      </w:r>
      <w:proofErr w:type="spellEnd"/>
      <w:r w:rsidRPr="002228E4">
        <w:rPr>
          <w:rFonts w:ascii="Times New Roman" w:eastAsia="Times New Roman" w:hAnsi="Times New Roman" w:cs="Times New Roman"/>
          <w:b/>
          <w:kern w:val="0"/>
          <w:lang w:val="en-US"/>
          <w14:ligatures w14:val="none"/>
        </w:rPr>
        <w:t xml:space="preserve"> (Da/</w:t>
      </w:r>
      <w:r w:rsidRPr="002228E4">
        <w:rPr>
          <w:rFonts w:ascii="Times New Roman" w:eastAsia="Times New Roman" w:hAnsi="Times New Roman" w:cs="Times New Roman"/>
          <w:b/>
          <w:kern w:val="0"/>
          <w:u w:val="single"/>
          <w:lang w:val="en-US"/>
          <w14:ligatures w14:val="none"/>
        </w:rPr>
        <w:t>Nu</w:t>
      </w:r>
      <w:proofErr w:type="gramStart"/>
      <w:r w:rsidRPr="002228E4">
        <w:rPr>
          <w:rFonts w:ascii="Times New Roman" w:eastAsia="Times New Roman" w:hAnsi="Times New Roman" w:cs="Times New Roman"/>
          <w:b/>
          <w:kern w:val="0"/>
          <w:lang w:val="en-US"/>
          <w14:ligatures w14:val="none"/>
        </w:rPr>
        <w:t>):Da</w:t>
      </w:r>
      <w:proofErr w:type="gramEnd"/>
    </w:p>
    <w:p w14:paraId="4AAA5545" w14:textId="77777777" w:rsidR="00845CCB" w:rsidRPr="002228E4" w:rsidRDefault="00845CCB" w:rsidP="00845CCB">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2228E4">
        <w:rPr>
          <w:rFonts w:ascii="Times New Roman" w:eastAsia="Times New Roman" w:hAnsi="Times New Roman" w:cs="Times New Roman"/>
          <w:b/>
          <w:kern w:val="0"/>
          <w:lang w:val="en-US"/>
          <w14:ligatures w14:val="none"/>
        </w:rPr>
        <w:t>Link-</w:t>
      </w:r>
      <w:proofErr w:type="spellStart"/>
      <w:r w:rsidRPr="002228E4">
        <w:rPr>
          <w:rFonts w:ascii="Times New Roman" w:eastAsia="Times New Roman" w:hAnsi="Times New Roman" w:cs="Times New Roman"/>
          <w:b/>
          <w:kern w:val="0"/>
          <w:lang w:val="en-US"/>
          <w14:ligatures w14:val="none"/>
        </w:rPr>
        <w:t>ul</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către</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planul</w:t>
      </w:r>
      <w:proofErr w:type="spellEnd"/>
      <w:r w:rsidRPr="002228E4">
        <w:rPr>
          <w:rFonts w:ascii="Times New Roman" w:eastAsia="Times New Roman" w:hAnsi="Times New Roman" w:cs="Times New Roman"/>
          <w:b/>
          <w:kern w:val="0"/>
          <w:lang w:val="en-US"/>
          <w14:ligatures w14:val="none"/>
        </w:rPr>
        <w:t xml:space="preserve"> de </w:t>
      </w:r>
      <w:proofErr w:type="spellStart"/>
      <w:r w:rsidRPr="002228E4">
        <w:rPr>
          <w:rFonts w:ascii="Times New Roman" w:eastAsia="Times New Roman" w:hAnsi="Times New Roman" w:cs="Times New Roman"/>
          <w:b/>
          <w:kern w:val="0"/>
          <w:lang w:val="en-US"/>
          <w14:ligatures w14:val="none"/>
        </w:rPr>
        <w:t>achiziții</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publice</w:t>
      </w:r>
      <w:proofErr w:type="spellEnd"/>
      <w:r w:rsidRPr="002228E4">
        <w:rPr>
          <w:rFonts w:ascii="Times New Roman" w:eastAsia="Times New Roman" w:hAnsi="Times New Roman" w:cs="Times New Roman"/>
          <w:b/>
          <w:kern w:val="0"/>
          <w:lang w:val="en-US"/>
          <w14:ligatures w14:val="none"/>
        </w:rPr>
        <w:t xml:space="preserve"> </w:t>
      </w:r>
      <w:proofErr w:type="spellStart"/>
      <w:r w:rsidRPr="002228E4">
        <w:rPr>
          <w:rFonts w:ascii="Times New Roman" w:eastAsia="Times New Roman" w:hAnsi="Times New Roman" w:cs="Times New Roman"/>
          <w:b/>
          <w:kern w:val="0"/>
          <w:lang w:val="en-US"/>
          <w14:ligatures w14:val="none"/>
        </w:rPr>
        <w:t>publicat</w:t>
      </w:r>
      <w:proofErr w:type="spellEnd"/>
      <w:r w:rsidRPr="002228E4">
        <w:rPr>
          <w:rFonts w:ascii="Times New Roman" w:eastAsia="Times New Roman" w:hAnsi="Times New Roman" w:cs="Times New Roman"/>
          <w:b/>
          <w:kern w:val="0"/>
          <w:lang w:val="en-US"/>
          <w14:ligatures w14:val="none"/>
        </w:rPr>
        <w:t xml:space="preserve">: </w:t>
      </w:r>
      <w:hyperlink r:id="rId12" w:tgtFrame="_blank" w:history="1">
        <w:r w:rsidRPr="002228E4">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0396034C"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Denumirea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autorității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contractante</w:t>
      </w:r>
      <w:proofErr w:type="spellEnd"/>
      <w:r w:rsidRPr="002228E4">
        <w:rPr>
          <w:rFonts w:ascii="Times New Roman" w:eastAsia="Times New Roman" w:hAnsi="Times New Roman" w:cs="Times New Roman"/>
          <w:b/>
          <w:kern w:val="0"/>
          <w:lang w:val="en-US" w:eastAsia="ru-RU"/>
          <w14:ligatures w14:val="none"/>
        </w:rPr>
        <w:t xml:space="preserve">: Primaria </w:t>
      </w:r>
      <w:proofErr w:type="spellStart"/>
      <w:r w:rsidRPr="002228E4">
        <w:rPr>
          <w:rFonts w:ascii="Times New Roman" w:eastAsia="Times New Roman" w:hAnsi="Times New Roman" w:cs="Times New Roman"/>
          <w:b/>
          <w:kern w:val="0"/>
          <w:lang w:val="en-US" w:eastAsia="ru-RU"/>
          <w14:ligatures w14:val="none"/>
        </w:rPr>
        <w:t>orasului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Causeni</w:t>
      </w:r>
      <w:proofErr w:type="spellEnd"/>
    </w:p>
    <w:p w14:paraId="2D093C2C"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IDNO: </w:t>
      </w:r>
      <w:r w:rsidRPr="002228E4">
        <w:rPr>
          <w:rFonts w:ascii="Times New Roman" w:eastAsia="Times New Roman" w:hAnsi="Times New Roman" w:cs="Times New Roman"/>
          <w:b/>
          <w:kern w:val="0"/>
          <w:shd w:val="clear" w:color="auto" w:fill="FFFFFF" w:themeFill="background1"/>
          <w:lang w:val="en-US" w:eastAsia="ru-RU"/>
          <w14:ligatures w14:val="none"/>
        </w:rPr>
        <w:t>1007601006151</w:t>
      </w:r>
    </w:p>
    <w:p w14:paraId="56563B5A"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Adresa</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2228E4">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2228E4">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2228E4">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2228E4">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452FBD98"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Numărul</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telefon</w:t>
      </w:r>
      <w:proofErr w:type="spellEnd"/>
      <w:r w:rsidRPr="002228E4">
        <w:rPr>
          <w:rFonts w:ascii="Times New Roman" w:eastAsia="Times New Roman" w:hAnsi="Times New Roman" w:cs="Times New Roman"/>
          <w:b/>
          <w:kern w:val="0"/>
          <w:lang w:val="en-US" w:eastAsia="ru-RU"/>
          <w14:ligatures w14:val="none"/>
        </w:rPr>
        <w:t xml:space="preserve">/fax: </w:t>
      </w:r>
      <w:r w:rsidRPr="002228E4">
        <w:rPr>
          <w:rFonts w:ascii="Times New Roman" w:eastAsia="Times New Roman" w:hAnsi="Times New Roman" w:cs="Times New Roman"/>
          <w:b/>
          <w:kern w:val="0"/>
          <w:shd w:val="clear" w:color="auto" w:fill="FFFFFF" w:themeFill="background1"/>
          <w:lang w:val="en-US" w:eastAsia="ru-RU"/>
          <w14:ligatures w14:val="none"/>
        </w:rPr>
        <w:t>024322233, 069214273</w:t>
      </w:r>
    </w:p>
    <w:p w14:paraId="53893826"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Adresa</w:t>
      </w:r>
      <w:proofErr w:type="spellEnd"/>
      <w:r w:rsidRPr="002228E4">
        <w:rPr>
          <w:rFonts w:ascii="Times New Roman" w:eastAsia="Times New Roman" w:hAnsi="Times New Roman" w:cs="Times New Roman"/>
          <w:b/>
          <w:kern w:val="0"/>
          <w:lang w:val="en-US" w:eastAsia="ru-RU"/>
          <w14:ligatures w14:val="none"/>
        </w:rPr>
        <w:t xml:space="preserve"> de e-mail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pagina</w:t>
      </w:r>
      <w:proofErr w:type="spellEnd"/>
      <w:r w:rsidRPr="002228E4">
        <w:rPr>
          <w:rFonts w:ascii="Times New Roman" w:eastAsia="Times New Roman" w:hAnsi="Times New Roman" w:cs="Times New Roman"/>
          <w:b/>
          <w:kern w:val="0"/>
          <w:lang w:val="en-US" w:eastAsia="ru-RU"/>
          <w14:ligatures w14:val="none"/>
        </w:rPr>
        <w:t xml:space="preserve"> web </w:t>
      </w:r>
      <w:proofErr w:type="spellStart"/>
      <w:r w:rsidRPr="002228E4">
        <w:rPr>
          <w:rFonts w:ascii="Times New Roman" w:eastAsia="Times New Roman" w:hAnsi="Times New Roman" w:cs="Times New Roman"/>
          <w:b/>
          <w:kern w:val="0"/>
          <w:lang w:val="en-US" w:eastAsia="ru-RU"/>
          <w14:ligatures w14:val="none"/>
        </w:rPr>
        <w:t>oficială</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a</w:t>
      </w:r>
      <w:proofErr w:type="gram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autorității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contractante</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kern w:val="0"/>
          <w:shd w:val="clear" w:color="auto" w:fill="FFFFFF" w:themeFill="background1"/>
          <w:lang w:val="en-US" w:eastAsia="ru-RU"/>
          <w14:ligatures w14:val="none"/>
        </w:rPr>
        <w:t>primaria@causeni.org</w:t>
      </w:r>
    </w:p>
    <w:p w14:paraId="523BF207"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Adresa</w:t>
      </w:r>
      <w:proofErr w:type="spellEnd"/>
      <w:r w:rsidRPr="002228E4">
        <w:rPr>
          <w:rFonts w:ascii="Times New Roman" w:eastAsia="Times New Roman" w:hAnsi="Times New Roman" w:cs="Times New Roman"/>
          <w:b/>
          <w:kern w:val="0"/>
          <w:lang w:val="en-US" w:eastAsia="ru-RU"/>
          <w14:ligatures w14:val="none"/>
        </w:rPr>
        <w:t xml:space="preserve"> de e-mail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pagina</w:t>
      </w:r>
      <w:proofErr w:type="spellEnd"/>
      <w:r w:rsidRPr="002228E4">
        <w:rPr>
          <w:rFonts w:ascii="Times New Roman" w:eastAsia="Times New Roman" w:hAnsi="Times New Roman" w:cs="Times New Roman"/>
          <w:b/>
          <w:kern w:val="0"/>
          <w:lang w:val="en-US" w:eastAsia="ru-RU"/>
          <w14:ligatures w14:val="none"/>
        </w:rPr>
        <w:t xml:space="preserve"> web </w:t>
      </w:r>
      <w:proofErr w:type="spellStart"/>
      <w:r w:rsidRPr="002228E4">
        <w:rPr>
          <w:rFonts w:ascii="Times New Roman" w:eastAsia="Times New Roman" w:hAnsi="Times New Roman" w:cs="Times New Roman"/>
          <w:b/>
          <w:kern w:val="0"/>
          <w:lang w:val="en-US" w:eastAsia="ru-RU"/>
          <w14:ligatures w14:val="none"/>
        </w:rPr>
        <w:t>oficială</w:t>
      </w:r>
      <w:proofErr w:type="spellEnd"/>
      <w:r w:rsidRPr="002228E4">
        <w:rPr>
          <w:rFonts w:ascii="Times New Roman" w:eastAsia="Times New Roman" w:hAnsi="Times New Roman" w:cs="Times New Roman"/>
          <w:b/>
          <w:kern w:val="0"/>
          <w:lang w:val="en-US" w:eastAsia="ru-RU"/>
          <w14:ligatures w14:val="none"/>
        </w:rPr>
        <w:t xml:space="preserve"> de la care se </w:t>
      </w:r>
      <w:proofErr w:type="spellStart"/>
      <w:r w:rsidRPr="002228E4">
        <w:rPr>
          <w:rFonts w:ascii="Times New Roman" w:eastAsia="Times New Roman" w:hAnsi="Times New Roman" w:cs="Times New Roman"/>
          <w:b/>
          <w:kern w:val="0"/>
          <w:lang w:val="en-US" w:eastAsia="ru-RU"/>
          <w14:ligatures w14:val="none"/>
        </w:rPr>
        <w:t>va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putea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obține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accesul</w:t>
      </w:r>
      <w:proofErr w:type="spellEnd"/>
      <w:r w:rsidRPr="002228E4">
        <w:rPr>
          <w:rFonts w:ascii="Times New Roman" w:eastAsia="Times New Roman" w:hAnsi="Times New Roman" w:cs="Times New Roman"/>
          <w:b/>
          <w:kern w:val="0"/>
          <w:lang w:val="en-US" w:eastAsia="ru-RU"/>
          <w14:ligatures w14:val="none"/>
        </w:rPr>
        <w:t xml:space="preserve"> la </w:t>
      </w:r>
      <w:proofErr w:type="spellStart"/>
      <w:r w:rsidRPr="002228E4">
        <w:rPr>
          <w:rFonts w:ascii="Times New Roman" w:eastAsia="Times New Roman" w:hAnsi="Times New Roman" w:cs="Times New Roman"/>
          <w:b/>
          <w:kern w:val="0"/>
          <w:lang w:val="en-US" w:eastAsia="ru-RU"/>
          <w14:ligatures w14:val="none"/>
        </w:rPr>
        <w:t>documentația</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atribuire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documentația</w:t>
      </w:r>
      <w:proofErr w:type="spellEnd"/>
      <w:r w:rsidRPr="002228E4">
        <w:rPr>
          <w:rFonts w:ascii="Times New Roman" w:eastAsia="Times New Roman" w:hAnsi="Times New Roman" w:cs="Times New Roman"/>
          <w:b/>
          <w:i/>
          <w:kern w:val="0"/>
          <w:lang w:val="en-US" w:eastAsia="ru-RU"/>
          <w14:ligatures w14:val="none"/>
        </w:rPr>
        <w:t xml:space="preserve"> de </w:t>
      </w:r>
      <w:proofErr w:type="spellStart"/>
      <w:r w:rsidRPr="002228E4">
        <w:rPr>
          <w:rFonts w:ascii="Times New Roman" w:eastAsia="Times New Roman" w:hAnsi="Times New Roman" w:cs="Times New Roman"/>
          <w:b/>
          <w:i/>
          <w:kern w:val="0"/>
          <w:lang w:val="en-US" w:eastAsia="ru-RU"/>
          <w14:ligatures w14:val="none"/>
        </w:rPr>
        <w:t>atribuire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este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anexată</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în</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cadrul</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procedurii</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în</w:t>
      </w:r>
      <w:proofErr w:type="spellEnd"/>
      <w:r w:rsidRPr="002228E4">
        <w:rPr>
          <w:rFonts w:ascii="Times New Roman" w:eastAsia="Times New Roman" w:hAnsi="Times New Roman" w:cs="Times New Roman"/>
          <w:b/>
          <w:i/>
          <w:kern w:val="0"/>
          <w:lang w:val="en-US" w:eastAsia="ru-RU"/>
          <w14:ligatures w14:val="none"/>
        </w:rPr>
        <w:t xml:space="preserve"> SIA RSAP</w:t>
      </w:r>
    </w:p>
    <w:p w14:paraId="60C0E9C8" w14:textId="77777777" w:rsidR="00845CCB" w:rsidRPr="002228E4" w:rsidRDefault="00845CCB" w:rsidP="00845CC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Tipul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autorității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contractante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obiectul</w:t>
      </w:r>
      <w:proofErr w:type="spellEnd"/>
      <w:r w:rsidRPr="002228E4">
        <w:rPr>
          <w:rFonts w:ascii="Times New Roman" w:eastAsia="Times New Roman" w:hAnsi="Times New Roman" w:cs="Times New Roman"/>
          <w:b/>
          <w:kern w:val="0"/>
          <w:lang w:val="en-US" w:eastAsia="ru-RU"/>
          <w14:ligatures w14:val="none"/>
        </w:rPr>
        <w:t xml:space="preserve"> principal de </w:t>
      </w:r>
      <w:proofErr w:type="spellStart"/>
      <w:r w:rsidRPr="002228E4">
        <w:rPr>
          <w:rFonts w:ascii="Times New Roman" w:eastAsia="Times New Roman" w:hAnsi="Times New Roman" w:cs="Times New Roman"/>
          <w:b/>
          <w:kern w:val="0"/>
          <w:lang w:val="en-US" w:eastAsia="ru-RU"/>
          <w14:ligatures w14:val="none"/>
        </w:rPr>
        <w:t>activitate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dacă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mențiunea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autoritatea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contractantă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o </w:t>
      </w:r>
      <w:proofErr w:type="spellStart"/>
      <w:r w:rsidRPr="002228E4">
        <w:rPr>
          <w:rFonts w:ascii="Times New Roman" w:eastAsia="Times New Roman" w:hAnsi="Times New Roman" w:cs="Times New Roman"/>
          <w:b/>
          <w:kern w:val="0"/>
          <w:lang w:val="en-US" w:eastAsia="ru-RU"/>
          <w14:ligatures w14:val="none"/>
        </w:rPr>
        <w:t>autoritate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centrală</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achiziția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implică</w:t>
      </w:r>
      <w:proofErr w:type="spellEnd"/>
      <w:r w:rsidRPr="002228E4">
        <w:rPr>
          <w:rFonts w:ascii="Times New Roman" w:eastAsia="Times New Roman" w:hAnsi="Times New Roman" w:cs="Times New Roman"/>
          <w:b/>
          <w:kern w:val="0"/>
          <w:lang w:val="en-US" w:eastAsia="ru-RU"/>
          <w14:ligatures w14:val="none"/>
        </w:rPr>
        <w:t xml:space="preserve"> o </w:t>
      </w:r>
      <w:proofErr w:type="spellStart"/>
      <w:r w:rsidRPr="002228E4">
        <w:rPr>
          <w:rFonts w:ascii="Times New Roman" w:eastAsia="Times New Roman" w:hAnsi="Times New Roman" w:cs="Times New Roman"/>
          <w:b/>
          <w:kern w:val="0"/>
          <w:lang w:val="en-US" w:eastAsia="ru-RU"/>
          <w14:ligatures w14:val="none"/>
        </w:rPr>
        <w:t>altă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formă</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comună</w:t>
      </w:r>
      <w:proofErr w:type="spellEnd"/>
      <w:r w:rsidRPr="002228E4">
        <w:rPr>
          <w:rFonts w:ascii="Times New Roman" w:eastAsia="Times New Roman" w:hAnsi="Times New Roman" w:cs="Times New Roman"/>
          <w:b/>
          <w:kern w:val="0"/>
          <w:lang w:val="en-US" w:eastAsia="ru-RU"/>
          <w14:ligatures w14:val="none"/>
        </w:rPr>
        <w:t xml:space="preserve">): APL </w:t>
      </w:r>
      <w:proofErr w:type="spellStart"/>
      <w:r w:rsidRPr="002228E4">
        <w:rPr>
          <w:rFonts w:ascii="Times New Roman" w:eastAsia="Times New Roman" w:hAnsi="Times New Roman" w:cs="Times New Roman"/>
          <w:b/>
          <w:kern w:val="0"/>
          <w:lang w:val="en-US" w:eastAsia="ru-RU"/>
          <w14:ligatures w14:val="none"/>
        </w:rPr>
        <w:t>nivelul</w:t>
      </w:r>
      <w:proofErr w:type="spellEnd"/>
      <w:r w:rsidRPr="002228E4">
        <w:rPr>
          <w:rFonts w:ascii="Times New Roman" w:eastAsia="Times New Roman" w:hAnsi="Times New Roman" w:cs="Times New Roman"/>
          <w:b/>
          <w:kern w:val="0"/>
          <w:lang w:val="en-US" w:eastAsia="ru-RU"/>
          <w14:ligatures w14:val="none"/>
        </w:rPr>
        <w:t xml:space="preserve"> I</w:t>
      </w:r>
    </w:p>
    <w:p w14:paraId="63D5856E" w14:textId="77777777" w:rsidR="00845CCB" w:rsidRPr="002228E4" w:rsidRDefault="00845CCB" w:rsidP="00845CCB">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Cumpărătorul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invită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operatorii</w:t>
      </w:r>
      <w:proofErr w:type="spellEnd"/>
      <w:r w:rsidRPr="002228E4">
        <w:rPr>
          <w:rFonts w:ascii="Times New Roman" w:eastAsia="Times New Roman" w:hAnsi="Times New Roman" w:cs="Times New Roman"/>
          <w:b/>
          <w:kern w:val="0"/>
          <w:lang w:val="en-US" w:eastAsia="ru-RU"/>
          <w14:ligatures w14:val="none"/>
        </w:rPr>
        <w:t xml:space="preserve"> economici </w:t>
      </w:r>
      <w:proofErr w:type="spellStart"/>
      <w:r w:rsidRPr="002228E4">
        <w:rPr>
          <w:rFonts w:ascii="Times New Roman" w:eastAsia="Times New Roman" w:hAnsi="Times New Roman" w:cs="Times New Roman"/>
          <w:b/>
          <w:kern w:val="0"/>
          <w:lang w:val="en-US" w:eastAsia="ru-RU"/>
          <w14:ligatures w14:val="none"/>
        </w:rPr>
        <w:t>interesați</w:t>
      </w:r>
      <w:proofErr w:type="spellEnd"/>
      <w:r w:rsidRPr="002228E4">
        <w:rPr>
          <w:rFonts w:ascii="Times New Roman" w:eastAsia="Times New Roman" w:hAnsi="Times New Roman" w:cs="Times New Roman"/>
          <w:b/>
          <w:kern w:val="0"/>
          <w:lang w:val="en-US" w:eastAsia="ru-RU"/>
          <w14:ligatures w14:val="none"/>
        </w:rPr>
        <w:t xml:space="preserve">, care </w:t>
      </w:r>
      <w:proofErr w:type="spellStart"/>
      <w:r w:rsidRPr="002228E4">
        <w:rPr>
          <w:rFonts w:ascii="Times New Roman" w:eastAsia="Times New Roman" w:hAnsi="Times New Roman" w:cs="Times New Roman"/>
          <w:b/>
          <w:kern w:val="0"/>
          <w:lang w:val="en-US" w:eastAsia="ru-RU"/>
          <w14:ligatures w14:val="none"/>
        </w:rPr>
        <w:t>îi</w:t>
      </w:r>
      <w:proofErr w:type="spellEnd"/>
      <w:r w:rsidRPr="002228E4">
        <w:rPr>
          <w:rFonts w:ascii="Times New Roman" w:eastAsia="Times New Roman" w:hAnsi="Times New Roman" w:cs="Times New Roman"/>
          <w:b/>
          <w:kern w:val="0"/>
          <w:lang w:val="en-US" w:eastAsia="ru-RU"/>
          <w14:ligatures w14:val="none"/>
        </w:rPr>
        <w:t xml:space="preserve"> pot </w:t>
      </w:r>
      <w:proofErr w:type="spellStart"/>
      <w:r w:rsidRPr="002228E4">
        <w:rPr>
          <w:rFonts w:ascii="Times New Roman" w:eastAsia="Times New Roman" w:hAnsi="Times New Roman" w:cs="Times New Roman"/>
          <w:b/>
          <w:kern w:val="0"/>
          <w:lang w:val="en-US" w:eastAsia="ru-RU"/>
          <w14:ligatures w14:val="none"/>
        </w:rPr>
        <w:t>satisface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necesitățile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participe</w:t>
      </w:r>
      <w:proofErr w:type="spellEnd"/>
      <w:r w:rsidRPr="002228E4">
        <w:rPr>
          <w:rFonts w:ascii="Times New Roman" w:eastAsia="Times New Roman" w:hAnsi="Times New Roman" w:cs="Times New Roman"/>
          <w:b/>
          <w:kern w:val="0"/>
          <w:lang w:val="en-US" w:eastAsia="ru-RU"/>
          <w14:ligatures w14:val="none"/>
        </w:rPr>
        <w:t xml:space="preserve"> la </w:t>
      </w:r>
      <w:proofErr w:type="spellStart"/>
      <w:r w:rsidRPr="002228E4">
        <w:rPr>
          <w:rFonts w:ascii="Times New Roman" w:eastAsia="Times New Roman" w:hAnsi="Times New Roman" w:cs="Times New Roman"/>
          <w:b/>
          <w:kern w:val="0"/>
          <w:lang w:val="en-US" w:eastAsia="ru-RU"/>
          <w14:ligatures w14:val="none"/>
        </w:rPr>
        <w:t>procedura</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privind</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prestarea</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executarea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următoarelor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servicii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proiectare</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lucrări</w:t>
      </w:r>
      <w:proofErr w:type="spellEnd"/>
      <w:r w:rsidRPr="002228E4">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45CCB" w:rsidRPr="00845CCB" w14:paraId="73C409B0" w14:textId="77777777" w:rsidTr="00B54D6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6CBCC2"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2228E4">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921241"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2228E4">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D30ECB"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Denumirea</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serviciilor</w:t>
            </w:r>
            <w:proofErr w:type="spellEnd"/>
            <w:r w:rsidRPr="002228E4">
              <w:rPr>
                <w:rFonts w:ascii="Times New Roman" w:eastAsia="Times New Roman" w:hAnsi="Times New Roman" w:cs="Times New Roman"/>
                <w:b/>
                <w:kern w:val="0"/>
                <w:sz w:val="20"/>
                <w:szCs w:val="20"/>
                <w:lang w:val="en-US" w:eastAsia="ru-RU"/>
                <w14:ligatures w14:val="none"/>
              </w:rPr>
              <w:t xml:space="preserve"> de </w:t>
            </w:r>
            <w:proofErr w:type="spellStart"/>
            <w:r w:rsidRPr="002228E4">
              <w:rPr>
                <w:rFonts w:ascii="Times New Roman" w:eastAsia="Times New Roman" w:hAnsi="Times New Roman" w:cs="Times New Roman"/>
                <w:b/>
                <w:kern w:val="0"/>
                <w:sz w:val="20"/>
                <w:szCs w:val="20"/>
                <w:lang w:val="en-US" w:eastAsia="ru-RU"/>
                <w14:ligatures w14:val="none"/>
              </w:rPr>
              <w:t>proiectare</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sau</w:t>
            </w:r>
            <w:proofErr w:type="spellEnd"/>
            <w:r w:rsidRPr="002228E4">
              <w:rPr>
                <w:rFonts w:ascii="Times New Roman" w:eastAsia="Times New Roman" w:hAnsi="Times New Roman" w:cs="Times New Roman"/>
                <w:b/>
                <w:kern w:val="0"/>
                <w:sz w:val="20"/>
                <w:szCs w:val="20"/>
                <w:lang w:val="en-US" w:eastAsia="ru-RU"/>
                <w14:ligatures w14:val="none"/>
              </w:rPr>
              <w:t xml:space="preserve"> de </w:t>
            </w:r>
            <w:proofErr w:type="spellStart"/>
            <w:r w:rsidRPr="002228E4">
              <w:rPr>
                <w:rFonts w:ascii="Times New Roman" w:eastAsia="Times New Roman" w:hAnsi="Times New Roman" w:cs="Times New Roman"/>
                <w:b/>
                <w:kern w:val="0"/>
                <w:sz w:val="20"/>
                <w:szCs w:val="20"/>
                <w:lang w:val="en-US" w:eastAsia="ru-RU"/>
                <w14:ligatures w14:val="none"/>
              </w:rPr>
              <w:t>lucrări</w:t>
            </w:r>
            <w:proofErr w:type="spellEnd"/>
            <w:r w:rsidRPr="002228E4">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EB7103"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Unitatea</w:t>
            </w:r>
            <w:proofErr w:type="spellEnd"/>
            <w:r w:rsidRPr="002228E4">
              <w:rPr>
                <w:rFonts w:ascii="Times New Roman" w:eastAsia="Times New Roman" w:hAnsi="Times New Roman" w:cs="Times New Roman"/>
                <w:b/>
                <w:kern w:val="0"/>
                <w:sz w:val="20"/>
                <w:szCs w:val="20"/>
                <w:lang w:val="en-US" w:eastAsia="ru-RU"/>
                <w14:ligatures w14:val="none"/>
              </w:rPr>
              <w:t xml:space="preserve"> de </w:t>
            </w:r>
            <w:proofErr w:type="spellStart"/>
            <w:r w:rsidRPr="002228E4">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5B762E"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D18061"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Specificarea</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tehnică</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deplină</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solicitată</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Standarde</w:t>
            </w:r>
            <w:proofErr w:type="spellEnd"/>
            <w:r w:rsidRPr="002228E4">
              <w:rPr>
                <w:rFonts w:ascii="Times New Roman" w:eastAsia="Times New Roman" w:hAnsi="Times New Roman" w:cs="Times New Roman"/>
                <w:b/>
                <w:kern w:val="0"/>
                <w:sz w:val="20"/>
                <w:szCs w:val="20"/>
                <w:lang w:val="en-US" w:eastAsia="ru-RU"/>
                <w14:ligatures w14:val="none"/>
              </w:rPr>
              <w:t xml:space="preserve"> de </w:t>
            </w:r>
            <w:proofErr w:type="spellStart"/>
            <w:r w:rsidRPr="002228E4">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36CF86"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Valoarea</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estimată</w:t>
            </w:r>
            <w:proofErr w:type="spellEnd"/>
            <w:r w:rsidRPr="002228E4">
              <w:rPr>
                <w:rFonts w:ascii="Times New Roman" w:eastAsia="Times New Roman" w:hAnsi="Times New Roman" w:cs="Times New Roman"/>
                <w:b/>
                <w:kern w:val="0"/>
                <w:sz w:val="20"/>
                <w:szCs w:val="20"/>
                <w:lang w:val="en-US" w:eastAsia="ru-RU"/>
                <w14:ligatures w14:val="none"/>
              </w:rPr>
              <w:br/>
              <w:t xml:space="preserve">(se </w:t>
            </w:r>
            <w:proofErr w:type="spellStart"/>
            <w:r w:rsidRPr="002228E4">
              <w:rPr>
                <w:rFonts w:ascii="Times New Roman" w:eastAsia="Times New Roman" w:hAnsi="Times New Roman" w:cs="Times New Roman"/>
                <w:b/>
                <w:kern w:val="0"/>
                <w:sz w:val="20"/>
                <w:szCs w:val="20"/>
                <w:lang w:val="en-US" w:eastAsia="ru-RU"/>
                <w14:ligatures w14:val="none"/>
              </w:rPr>
              <w:t>va</w:t>
            </w:r>
            <w:proofErr w:type="spellEnd"/>
            <w:r w:rsidRPr="002228E4">
              <w:rPr>
                <w:rFonts w:ascii="Times New Roman" w:eastAsia="Times New Roman" w:hAnsi="Times New Roman" w:cs="Times New Roman"/>
                <w:b/>
                <w:kern w:val="0"/>
                <w:sz w:val="20"/>
                <w:szCs w:val="20"/>
                <w:lang w:val="en-US" w:eastAsia="ru-RU"/>
                <w14:ligatures w14:val="none"/>
              </w:rPr>
              <w:t xml:space="preserve"> indica </w:t>
            </w:r>
            <w:proofErr w:type="spellStart"/>
            <w:r w:rsidRPr="002228E4">
              <w:rPr>
                <w:rFonts w:ascii="Times New Roman" w:eastAsia="Times New Roman" w:hAnsi="Times New Roman" w:cs="Times New Roman"/>
                <w:b/>
                <w:kern w:val="0"/>
                <w:sz w:val="20"/>
                <w:szCs w:val="20"/>
                <w:lang w:val="en-US" w:eastAsia="ru-RU"/>
                <w14:ligatures w14:val="none"/>
              </w:rPr>
              <w:t>pentru</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fiecare</w:t>
            </w:r>
            <w:proofErr w:type="spellEnd"/>
            <w:r w:rsidRPr="002228E4">
              <w:rPr>
                <w:rFonts w:ascii="Times New Roman" w:eastAsia="Times New Roman" w:hAnsi="Times New Roman" w:cs="Times New Roman"/>
                <w:b/>
                <w:kern w:val="0"/>
                <w:sz w:val="20"/>
                <w:szCs w:val="20"/>
                <w:lang w:val="en-US" w:eastAsia="ru-RU"/>
                <w14:ligatures w14:val="none"/>
              </w:rPr>
              <w:t xml:space="preserve"> lot </w:t>
            </w:r>
            <w:proofErr w:type="spellStart"/>
            <w:r w:rsidRPr="002228E4">
              <w:rPr>
                <w:rFonts w:ascii="Times New Roman" w:eastAsia="Times New Roman" w:hAnsi="Times New Roman" w:cs="Times New Roman"/>
                <w:b/>
                <w:kern w:val="0"/>
                <w:sz w:val="20"/>
                <w:szCs w:val="20"/>
                <w:lang w:val="en-US" w:eastAsia="ru-RU"/>
                <w14:ligatures w14:val="none"/>
              </w:rPr>
              <w:t>în</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parte</w:t>
            </w:r>
            <w:proofErr w:type="spellEnd"/>
            <w:r w:rsidRPr="002228E4">
              <w:rPr>
                <w:rFonts w:ascii="Times New Roman" w:eastAsia="Times New Roman" w:hAnsi="Times New Roman" w:cs="Times New Roman"/>
                <w:b/>
                <w:kern w:val="0"/>
                <w:sz w:val="20"/>
                <w:szCs w:val="20"/>
                <w:lang w:val="en-US" w:eastAsia="ru-RU"/>
                <w14:ligatures w14:val="none"/>
              </w:rPr>
              <w:t>)</w:t>
            </w:r>
          </w:p>
        </w:tc>
      </w:tr>
      <w:tr w:rsidR="00845CCB" w:rsidRPr="002228E4" w14:paraId="37839D5C" w14:textId="77777777" w:rsidTr="00B54D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B4A61D"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7558612"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052AB9" w14:textId="77777777" w:rsidR="00845CCB" w:rsidRPr="00C27A18"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C27A18">
              <w:rPr>
                <w:rFonts w:ascii="Times New Roman" w:hAnsi="Times New Roman" w:cs="Times New Roman"/>
                <w:b/>
                <w:bCs/>
                <w:kern w:val="0"/>
                <w:sz w:val="20"/>
                <w:szCs w:val="20"/>
                <w:u w:val="single"/>
                <w:lang w:val="en-US"/>
                <w14:ligatures w14:val="none"/>
              </w:rPr>
              <w:t>Amenajarea</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terenului</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adiacent</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grupei</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creșă</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Flutura</w:t>
            </w:r>
            <w:proofErr w:type="spellEnd"/>
            <w:r w:rsidRPr="00C27A18">
              <w:rPr>
                <w:rFonts w:ascii="Times New Roman" w:hAnsi="Times New Roman" w:cs="Times New Roman"/>
                <w:b/>
                <w:bCs/>
                <w:kern w:val="0"/>
                <w:sz w:val="20"/>
                <w:szCs w:val="20"/>
                <w:u w:val="single"/>
                <w:lang w:val="ro-MD"/>
                <w14:ligatures w14:val="none"/>
              </w:rPr>
              <w:t>șii</w:t>
            </w:r>
            <w:r w:rsidRPr="00C27A18">
              <w:rPr>
                <w:rFonts w:ascii="Times New Roman" w:hAnsi="Times New Roman" w:cs="Times New Roman"/>
                <w:b/>
                <w:bCs/>
                <w:kern w:val="0"/>
                <w:sz w:val="20"/>
                <w:szCs w:val="20"/>
                <w:u w:val="single"/>
                <w:lang w:val="en-US"/>
                <w14:ligatures w14:val="none"/>
              </w:rPr>
              <w:t xml:space="preserve">” IET nr. 3 </w:t>
            </w:r>
            <w:proofErr w:type="spellStart"/>
            <w:r w:rsidRPr="00C27A18">
              <w:rPr>
                <w:rFonts w:ascii="Times New Roman" w:hAnsi="Times New Roman" w:cs="Times New Roman"/>
                <w:b/>
                <w:bCs/>
                <w:kern w:val="0"/>
                <w:sz w:val="20"/>
                <w:szCs w:val="20"/>
                <w:u w:val="single"/>
                <w:lang w:val="en-US"/>
                <w14:ligatures w14:val="none"/>
              </w:rPr>
              <w:t>orașul</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Causeni</w:t>
            </w:r>
            <w:proofErr w:type="spellEnd"/>
            <w:r w:rsidRPr="00C27A18">
              <w:rPr>
                <w:rFonts w:ascii="Times New Roman" w:eastAsia="Times New Roman" w:hAnsi="Times New Roman" w:cs="Times New Roman"/>
                <w:kern w:val="0"/>
                <w:sz w:val="20"/>
                <w:szCs w:val="20"/>
                <w:u w:val="single"/>
                <w:lang w:val="en-US" w:eastAsia="ru-RU"/>
                <w14:ligatures w14:val="none"/>
              </w:rPr>
              <w:t xml:space="preserve"> </w:t>
            </w:r>
            <w:r w:rsidRPr="00C27A18">
              <w:rPr>
                <w:rFonts w:ascii="Times New Roman" w:eastAsia="Times New Roman" w:hAnsi="Times New Roman" w:cs="Times New Roman"/>
                <w:kern w:val="0"/>
                <w:sz w:val="20"/>
                <w:szCs w:val="2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44A7F1"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2228E4">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EB8CE3"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88AD1E"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 xml:space="preserve">Conform </w:t>
            </w:r>
            <w:proofErr w:type="spellStart"/>
            <w:r w:rsidRPr="002228E4">
              <w:rPr>
                <w:rFonts w:ascii="Times New Roman" w:eastAsia="Times New Roman" w:hAnsi="Times New Roman" w:cs="Times New Roman"/>
                <w:kern w:val="0"/>
                <w:sz w:val="20"/>
                <w:szCs w:val="20"/>
                <w:lang w:val="en-US" w:eastAsia="ru-RU"/>
                <w14:ligatures w14:val="none"/>
              </w:rPr>
              <w:t>caietului</w:t>
            </w:r>
            <w:proofErr w:type="spellEnd"/>
            <w:r w:rsidRPr="002228E4">
              <w:rPr>
                <w:rFonts w:ascii="Times New Roman" w:eastAsia="Times New Roman" w:hAnsi="Times New Roman" w:cs="Times New Roman"/>
                <w:kern w:val="0"/>
                <w:sz w:val="20"/>
                <w:szCs w:val="20"/>
                <w:lang w:val="en-US" w:eastAsia="ru-RU"/>
                <w14:ligatures w14:val="none"/>
              </w:rPr>
              <w:t xml:space="preserve"> de </w:t>
            </w:r>
            <w:proofErr w:type="spellStart"/>
            <w:r w:rsidRPr="002228E4">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662AC5"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Pr>
                <w:rFonts w:ascii="Times New Roman" w:eastAsia="Times New Roman" w:hAnsi="Times New Roman" w:cs="Times New Roman"/>
                <w:b/>
                <w:bCs/>
                <w:kern w:val="0"/>
                <w:sz w:val="20"/>
                <w:szCs w:val="20"/>
                <w:lang w:val="en-US" w:eastAsia="ru-RU"/>
                <w14:ligatures w14:val="none"/>
              </w:rPr>
              <w:t>432938,31</w:t>
            </w:r>
          </w:p>
        </w:tc>
      </w:tr>
      <w:tr w:rsidR="00845CCB" w:rsidRPr="002228E4" w14:paraId="7CDEDDF2" w14:textId="77777777" w:rsidTr="00B54D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38AB70"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15B96F"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47FF9">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77B7AE" w14:textId="77777777" w:rsidR="00845CCB" w:rsidRPr="00C27A18" w:rsidRDefault="00845CCB" w:rsidP="00B54D61">
            <w:pPr>
              <w:shd w:val="clear" w:color="auto" w:fill="FFFFFF" w:themeFill="background1"/>
              <w:spacing w:before="120" w:after="0" w:line="240" w:lineRule="auto"/>
              <w:jc w:val="center"/>
              <w:rPr>
                <w:rFonts w:ascii="Times New Roman" w:hAnsi="Times New Roman" w:cs="Times New Roman"/>
                <w:b/>
                <w:bCs/>
                <w:kern w:val="0"/>
                <w:sz w:val="20"/>
                <w:szCs w:val="20"/>
                <w:u w:val="single"/>
                <w:lang w:val="en-US"/>
                <w14:ligatures w14:val="none"/>
              </w:rPr>
            </w:pPr>
            <w:proofErr w:type="spellStart"/>
            <w:r w:rsidRPr="004D0417">
              <w:rPr>
                <w:rFonts w:ascii="Times New Roman" w:hAnsi="Times New Roman" w:cs="Times New Roman"/>
                <w:b/>
                <w:bCs/>
                <w:kern w:val="0"/>
                <w:sz w:val="20"/>
                <w:szCs w:val="20"/>
                <w:u w:val="single"/>
                <w:lang w:val="en-US"/>
                <w14:ligatures w14:val="none"/>
              </w:rPr>
              <w:t>Amenajarea</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terenurilor</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adiacente</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grupelor</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cresă</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Aricică</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și</w:t>
            </w:r>
            <w:proofErr w:type="spellEnd"/>
            <w:r w:rsidRPr="004D0417">
              <w:rPr>
                <w:rFonts w:ascii="Times New Roman" w:hAnsi="Times New Roman" w:cs="Times New Roman"/>
                <w:b/>
                <w:bCs/>
                <w:kern w:val="0"/>
                <w:sz w:val="20"/>
                <w:szCs w:val="20"/>
                <w:u w:val="single"/>
                <w:lang w:val="en-US"/>
                <w14:ligatures w14:val="none"/>
              </w:rPr>
              <w:t xml:space="preserve"> </w:t>
            </w:r>
            <w:proofErr w:type="spellStart"/>
            <w:r w:rsidRPr="004D0417">
              <w:rPr>
                <w:rFonts w:ascii="Times New Roman" w:hAnsi="Times New Roman" w:cs="Times New Roman"/>
                <w:b/>
                <w:bCs/>
                <w:kern w:val="0"/>
                <w:sz w:val="20"/>
                <w:szCs w:val="20"/>
                <w:u w:val="single"/>
                <w:lang w:val="en-US"/>
                <w14:ligatures w14:val="none"/>
              </w:rPr>
              <w:t>Fluturașii</w:t>
            </w:r>
            <w:proofErr w:type="spellEnd"/>
            <w:r w:rsidRPr="004D0417">
              <w:rPr>
                <w:rFonts w:ascii="Times New Roman" w:hAnsi="Times New Roman" w:cs="Times New Roman"/>
                <w:b/>
                <w:bCs/>
                <w:kern w:val="0"/>
                <w:sz w:val="20"/>
                <w:szCs w:val="20"/>
                <w:u w:val="single"/>
                <w:lang w:val="en-US"/>
                <w14:ligatures w14:val="none"/>
              </w:rPr>
              <w:t xml:space="preserve">, IET nr. 4, or. </w:t>
            </w:r>
            <w:proofErr w:type="spellStart"/>
            <w:r w:rsidRPr="004D0417">
              <w:rPr>
                <w:rFonts w:ascii="Times New Roman" w:hAnsi="Times New Roman" w:cs="Times New Roman"/>
                <w:b/>
                <w:bCs/>
                <w:kern w:val="0"/>
                <w:sz w:val="20"/>
                <w:szCs w:val="20"/>
                <w:u w:val="single"/>
                <w:lang w:val="en-US"/>
                <w14:ligatures w14:val="none"/>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CE7EAE"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2228E4">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DEA56A"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7CA2EE"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 xml:space="preserve">Conform </w:t>
            </w:r>
            <w:proofErr w:type="spellStart"/>
            <w:r w:rsidRPr="002228E4">
              <w:rPr>
                <w:rFonts w:ascii="Times New Roman" w:eastAsia="Times New Roman" w:hAnsi="Times New Roman" w:cs="Times New Roman"/>
                <w:kern w:val="0"/>
                <w:sz w:val="20"/>
                <w:szCs w:val="20"/>
                <w:lang w:val="en-US" w:eastAsia="ru-RU"/>
                <w14:ligatures w14:val="none"/>
              </w:rPr>
              <w:t>caietului</w:t>
            </w:r>
            <w:proofErr w:type="spellEnd"/>
            <w:r w:rsidRPr="002228E4">
              <w:rPr>
                <w:rFonts w:ascii="Times New Roman" w:eastAsia="Times New Roman" w:hAnsi="Times New Roman" w:cs="Times New Roman"/>
                <w:kern w:val="0"/>
                <w:sz w:val="20"/>
                <w:szCs w:val="20"/>
                <w:lang w:val="en-US" w:eastAsia="ru-RU"/>
                <w14:ligatures w14:val="none"/>
              </w:rPr>
              <w:t xml:space="preserve"> de </w:t>
            </w:r>
            <w:proofErr w:type="spellStart"/>
            <w:r w:rsidRPr="002228E4">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8372FA" w14:textId="77777777" w:rsidR="00845CCB" w:rsidRDefault="00845CCB" w:rsidP="00B54D61">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Pr>
                <w:rFonts w:ascii="Times New Roman" w:eastAsia="Times New Roman" w:hAnsi="Times New Roman" w:cs="Times New Roman"/>
                <w:b/>
                <w:bCs/>
                <w:kern w:val="0"/>
                <w:sz w:val="20"/>
                <w:szCs w:val="20"/>
                <w:lang w:val="en-US" w:eastAsia="ru-RU"/>
                <w14:ligatures w14:val="none"/>
              </w:rPr>
              <w:t>645655,99</w:t>
            </w:r>
          </w:p>
        </w:tc>
      </w:tr>
      <w:tr w:rsidR="00845CCB" w:rsidRPr="002228E4" w14:paraId="26C8F5B1" w14:textId="77777777" w:rsidTr="00B54D6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F59A4F"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Pr>
                <w:rFonts w:ascii="Times New Roman" w:eastAsia="Times New Roman" w:hAnsi="Times New Roman" w:cs="Times New Roman"/>
                <w:kern w:val="0"/>
                <w:sz w:val="20"/>
                <w:szCs w:val="20"/>
                <w:lang w:val="en-US" w:eastAsia="ru-RU"/>
                <w14:ligatures w14:val="none"/>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52D72E2"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647FF9">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9D2C0D" w14:textId="77777777" w:rsidR="00845CCB" w:rsidRPr="00C27A18" w:rsidRDefault="00845CCB" w:rsidP="00B54D61">
            <w:pPr>
              <w:shd w:val="clear" w:color="auto" w:fill="FFFFFF" w:themeFill="background1"/>
              <w:spacing w:before="120" w:after="0" w:line="240" w:lineRule="auto"/>
              <w:jc w:val="center"/>
              <w:rPr>
                <w:rFonts w:ascii="Times New Roman" w:hAnsi="Times New Roman" w:cs="Times New Roman"/>
                <w:b/>
                <w:bCs/>
                <w:kern w:val="0"/>
                <w:sz w:val="20"/>
                <w:szCs w:val="20"/>
                <w:u w:val="single"/>
                <w:lang w:val="en-US"/>
                <w14:ligatures w14:val="none"/>
              </w:rPr>
            </w:pPr>
            <w:proofErr w:type="spellStart"/>
            <w:r w:rsidRPr="00C27A18">
              <w:rPr>
                <w:rFonts w:ascii="Times New Roman" w:hAnsi="Times New Roman" w:cs="Times New Roman"/>
                <w:b/>
                <w:bCs/>
                <w:kern w:val="0"/>
                <w:sz w:val="20"/>
                <w:szCs w:val="20"/>
                <w:u w:val="single"/>
                <w:lang w:val="en-US"/>
                <w14:ligatures w14:val="none"/>
              </w:rPr>
              <w:t>Amenajarea</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terenului</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adiacent</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grupei</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creșă</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Flutura</w:t>
            </w:r>
            <w:proofErr w:type="spellEnd"/>
            <w:r w:rsidRPr="00C27A18">
              <w:rPr>
                <w:rFonts w:ascii="Times New Roman" w:hAnsi="Times New Roman" w:cs="Times New Roman"/>
                <w:b/>
                <w:bCs/>
                <w:kern w:val="0"/>
                <w:sz w:val="20"/>
                <w:szCs w:val="20"/>
                <w:u w:val="single"/>
                <w:lang w:val="ro-MD"/>
                <w14:ligatures w14:val="none"/>
              </w:rPr>
              <w:t>șii</w:t>
            </w:r>
            <w:r w:rsidRPr="00C27A18">
              <w:rPr>
                <w:rFonts w:ascii="Times New Roman" w:hAnsi="Times New Roman" w:cs="Times New Roman"/>
                <w:b/>
                <w:bCs/>
                <w:kern w:val="0"/>
                <w:sz w:val="20"/>
                <w:szCs w:val="20"/>
                <w:u w:val="single"/>
                <w:lang w:val="en-US"/>
                <w14:ligatures w14:val="none"/>
              </w:rPr>
              <w:t xml:space="preserve">” IET nr. </w:t>
            </w:r>
            <w:r>
              <w:rPr>
                <w:rFonts w:ascii="Times New Roman" w:hAnsi="Times New Roman" w:cs="Times New Roman"/>
                <w:b/>
                <w:bCs/>
                <w:kern w:val="0"/>
                <w:sz w:val="20"/>
                <w:szCs w:val="20"/>
                <w:u w:val="single"/>
                <w:lang w:val="en-US"/>
                <w14:ligatures w14:val="none"/>
              </w:rPr>
              <w:t>7</w:t>
            </w:r>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orașul</w:t>
            </w:r>
            <w:proofErr w:type="spellEnd"/>
            <w:r w:rsidRPr="00C27A18">
              <w:rPr>
                <w:rFonts w:ascii="Times New Roman" w:hAnsi="Times New Roman" w:cs="Times New Roman"/>
                <w:b/>
                <w:bCs/>
                <w:kern w:val="0"/>
                <w:sz w:val="20"/>
                <w:szCs w:val="20"/>
                <w:u w:val="single"/>
                <w:lang w:val="en-US"/>
                <w14:ligatures w14:val="none"/>
              </w:rPr>
              <w:t xml:space="preserve"> </w:t>
            </w:r>
            <w:proofErr w:type="spellStart"/>
            <w:r w:rsidRPr="00C27A18">
              <w:rPr>
                <w:rFonts w:ascii="Times New Roman" w:hAnsi="Times New Roman" w:cs="Times New Roman"/>
                <w:b/>
                <w:bCs/>
                <w:kern w:val="0"/>
                <w:sz w:val="20"/>
                <w:szCs w:val="20"/>
                <w:u w:val="single"/>
                <w:lang w:val="en-US"/>
                <w14:ligatures w14:val="none"/>
              </w:rPr>
              <w:t>Causeni</w:t>
            </w:r>
            <w:proofErr w:type="spellEnd"/>
            <w:r w:rsidRPr="00C27A18">
              <w:rPr>
                <w:rFonts w:ascii="Times New Roman" w:eastAsia="Times New Roman" w:hAnsi="Times New Roman" w:cs="Times New Roman"/>
                <w:kern w:val="0"/>
                <w:sz w:val="20"/>
                <w:szCs w:val="20"/>
                <w:u w:val="single"/>
                <w:lang w:val="en-US" w:eastAsia="ru-RU"/>
                <w14:ligatures w14:val="none"/>
              </w:rPr>
              <w:t xml:space="preserve"> </w:t>
            </w:r>
            <w:r w:rsidRPr="00C27A18">
              <w:rPr>
                <w:rFonts w:ascii="Times New Roman" w:eastAsia="Times New Roman" w:hAnsi="Times New Roman" w:cs="Times New Roman"/>
                <w:kern w:val="0"/>
                <w:sz w:val="20"/>
                <w:szCs w:val="2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AFFAC3"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2228E4">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33F76A"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A7588E"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2228E4">
              <w:rPr>
                <w:rFonts w:ascii="Times New Roman" w:eastAsia="Times New Roman" w:hAnsi="Times New Roman" w:cs="Times New Roman"/>
                <w:kern w:val="0"/>
                <w:sz w:val="20"/>
                <w:szCs w:val="20"/>
                <w:lang w:val="en-US" w:eastAsia="ru-RU"/>
                <w14:ligatures w14:val="none"/>
              </w:rPr>
              <w:t xml:space="preserve">Conform </w:t>
            </w:r>
            <w:proofErr w:type="spellStart"/>
            <w:r w:rsidRPr="002228E4">
              <w:rPr>
                <w:rFonts w:ascii="Times New Roman" w:eastAsia="Times New Roman" w:hAnsi="Times New Roman" w:cs="Times New Roman"/>
                <w:kern w:val="0"/>
                <w:sz w:val="20"/>
                <w:szCs w:val="20"/>
                <w:lang w:val="en-US" w:eastAsia="ru-RU"/>
                <w14:ligatures w14:val="none"/>
              </w:rPr>
              <w:t>caietului</w:t>
            </w:r>
            <w:proofErr w:type="spellEnd"/>
            <w:r w:rsidRPr="002228E4">
              <w:rPr>
                <w:rFonts w:ascii="Times New Roman" w:eastAsia="Times New Roman" w:hAnsi="Times New Roman" w:cs="Times New Roman"/>
                <w:kern w:val="0"/>
                <w:sz w:val="20"/>
                <w:szCs w:val="20"/>
                <w:lang w:val="en-US" w:eastAsia="ru-RU"/>
                <w14:ligatures w14:val="none"/>
              </w:rPr>
              <w:t xml:space="preserve"> de </w:t>
            </w:r>
            <w:proofErr w:type="spellStart"/>
            <w:r w:rsidRPr="002228E4">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FCF827" w14:textId="77777777" w:rsidR="00845CCB" w:rsidRDefault="00845CCB" w:rsidP="00B54D61">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Pr>
                <w:rFonts w:ascii="Times New Roman" w:eastAsia="Times New Roman" w:hAnsi="Times New Roman" w:cs="Times New Roman"/>
                <w:b/>
                <w:bCs/>
                <w:kern w:val="0"/>
                <w:sz w:val="20"/>
                <w:szCs w:val="20"/>
                <w:lang w:val="en-US" w:eastAsia="ru-RU"/>
                <w14:ligatures w14:val="none"/>
              </w:rPr>
              <w:t>428517,80</w:t>
            </w:r>
          </w:p>
        </w:tc>
      </w:tr>
      <w:tr w:rsidR="00845CCB" w:rsidRPr="002228E4" w14:paraId="6CE837A2" w14:textId="77777777" w:rsidTr="00B54D6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865528"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2228E4">
              <w:rPr>
                <w:rFonts w:ascii="Times New Roman" w:eastAsia="Times New Roman" w:hAnsi="Times New Roman" w:cs="Times New Roman"/>
                <w:b/>
                <w:kern w:val="0"/>
                <w:sz w:val="20"/>
                <w:szCs w:val="20"/>
                <w:lang w:val="en-US" w:eastAsia="ru-RU"/>
                <w14:ligatures w14:val="none"/>
              </w:rPr>
              <w:t>Valoarea</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estimativă</w:t>
            </w:r>
            <w:proofErr w:type="spellEnd"/>
            <w:r w:rsidRPr="002228E4">
              <w:rPr>
                <w:rFonts w:ascii="Times New Roman" w:eastAsia="Times New Roman" w:hAnsi="Times New Roman" w:cs="Times New Roman"/>
                <w:b/>
                <w:kern w:val="0"/>
                <w:sz w:val="20"/>
                <w:szCs w:val="20"/>
                <w:lang w:val="en-US" w:eastAsia="ru-RU"/>
                <w14:ligatures w14:val="none"/>
              </w:rPr>
              <w:t xml:space="preserve"> </w:t>
            </w:r>
            <w:proofErr w:type="spellStart"/>
            <w:r w:rsidRPr="002228E4">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7D8871" w14:textId="77777777" w:rsidR="00845CCB" w:rsidRPr="002228E4" w:rsidRDefault="00845CCB" w:rsidP="00B54D61">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Pr>
                <w:rFonts w:ascii="Times New Roman" w:eastAsia="Times New Roman" w:hAnsi="Times New Roman" w:cs="Times New Roman"/>
                <w:b/>
                <w:bCs/>
                <w:kern w:val="0"/>
                <w:sz w:val="20"/>
                <w:szCs w:val="20"/>
                <w:lang w:val="en-US" w:eastAsia="ru-RU"/>
                <w14:ligatures w14:val="none"/>
              </w:rPr>
              <w:t>1507112,10</w:t>
            </w:r>
          </w:p>
        </w:tc>
      </w:tr>
    </w:tbl>
    <w:p w14:paraId="23AB20DD"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procedurilor</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preselecție</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indică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numărul</w:t>
      </w:r>
      <w:proofErr w:type="spellEnd"/>
      <w:r w:rsidRPr="002228E4">
        <w:rPr>
          <w:rFonts w:ascii="Times New Roman" w:eastAsia="Times New Roman" w:hAnsi="Times New Roman" w:cs="Times New Roman"/>
          <w:b/>
          <w:kern w:val="0"/>
          <w:lang w:val="en-US" w:eastAsia="ru-RU"/>
          <w14:ligatures w14:val="none"/>
        </w:rPr>
        <w:t xml:space="preserve"> minim al </w:t>
      </w:r>
      <w:proofErr w:type="spellStart"/>
      <w:r w:rsidRPr="002228E4">
        <w:rPr>
          <w:rFonts w:ascii="Times New Roman" w:eastAsia="Times New Roman" w:hAnsi="Times New Roman" w:cs="Times New Roman"/>
          <w:b/>
          <w:kern w:val="0"/>
          <w:lang w:val="en-US" w:eastAsia="ru-RU"/>
          <w14:ligatures w14:val="none"/>
        </w:rPr>
        <w:t>candidaţilor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şi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dacă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numărul</w:t>
      </w:r>
      <w:proofErr w:type="spellEnd"/>
      <w:r w:rsidRPr="002228E4">
        <w:rPr>
          <w:rFonts w:ascii="Times New Roman" w:eastAsia="Times New Roman" w:hAnsi="Times New Roman" w:cs="Times New Roman"/>
          <w:b/>
          <w:kern w:val="0"/>
          <w:lang w:val="en-US" w:eastAsia="ru-RU"/>
          <w14:ligatures w14:val="none"/>
        </w:rPr>
        <w:t xml:space="preserve"> maxim al </w:t>
      </w:r>
      <w:proofErr w:type="spellStart"/>
      <w:r w:rsidRPr="002228E4">
        <w:rPr>
          <w:rFonts w:ascii="Times New Roman" w:eastAsia="Times New Roman" w:hAnsi="Times New Roman" w:cs="Times New Roman"/>
          <w:b/>
          <w:kern w:val="0"/>
          <w:lang w:val="en-US" w:eastAsia="ru-RU"/>
          <w14:ligatures w14:val="none"/>
        </w:rPr>
        <w:t>acestora</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aplica</w:t>
      </w:r>
      <w:proofErr w:type="spellEnd"/>
    </w:p>
    <w:p w14:paraId="77187E0C"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care </w:t>
      </w:r>
      <w:proofErr w:type="spellStart"/>
      <w:r w:rsidRPr="002228E4">
        <w:rPr>
          <w:rFonts w:ascii="Times New Roman" w:eastAsia="Times New Roman" w:hAnsi="Times New Roman" w:cs="Times New Roman"/>
          <w:b/>
          <w:kern w:val="0"/>
          <w:lang w:val="en-US" w:eastAsia="ru-RU"/>
          <w14:ligatures w14:val="none"/>
        </w:rPr>
        <w:t>contractul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împărțit</w:t>
      </w:r>
      <w:proofErr w:type="spellEnd"/>
      <w:r w:rsidRPr="002228E4">
        <w:rPr>
          <w:rFonts w:ascii="Times New Roman" w:eastAsia="Times New Roman" w:hAnsi="Times New Roman" w:cs="Times New Roman"/>
          <w:b/>
          <w:kern w:val="0"/>
          <w:lang w:val="en-US" w:eastAsia="ru-RU"/>
          <w14:ligatures w14:val="none"/>
        </w:rPr>
        <w:t xml:space="preserve"> pe </w:t>
      </w:r>
      <w:proofErr w:type="spellStart"/>
      <w:r w:rsidRPr="002228E4">
        <w:rPr>
          <w:rFonts w:ascii="Times New Roman" w:eastAsia="Times New Roman" w:hAnsi="Times New Roman" w:cs="Times New Roman"/>
          <w:b/>
          <w:kern w:val="0"/>
          <w:lang w:val="en-US" w:eastAsia="ru-RU"/>
          <w14:ligatures w14:val="none"/>
        </w:rPr>
        <w:t>loturi</w:t>
      </w:r>
      <w:proofErr w:type="spellEnd"/>
      <w:r w:rsidRPr="002228E4">
        <w:rPr>
          <w:rFonts w:ascii="Times New Roman" w:eastAsia="Times New Roman" w:hAnsi="Times New Roman" w:cs="Times New Roman"/>
          <w:b/>
          <w:kern w:val="0"/>
          <w:lang w:val="en-US" w:eastAsia="ru-RU"/>
          <w14:ligatures w14:val="none"/>
        </w:rPr>
        <w:t xml:space="preserve">, un operator economic </w:t>
      </w:r>
      <w:proofErr w:type="spellStart"/>
      <w:r w:rsidRPr="002228E4">
        <w:rPr>
          <w:rFonts w:ascii="Times New Roman" w:eastAsia="Times New Roman" w:hAnsi="Times New Roman" w:cs="Times New Roman"/>
          <w:b/>
          <w:kern w:val="0"/>
          <w:lang w:val="en-US" w:eastAsia="ru-RU"/>
          <w14:ligatures w14:val="none"/>
        </w:rPr>
        <w:t>poate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depune</w:t>
      </w:r>
      <w:proofErr w:type="spellEnd"/>
      <w:r w:rsidRPr="002228E4">
        <w:rPr>
          <w:rFonts w:ascii="Times New Roman" w:eastAsia="Times New Roman" w:hAnsi="Times New Roman" w:cs="Times New Roman"/>
          <w:b/>
          <w:kern w:val="0"/>
          <w:lang w:val="en-US" w:eastAsia="ru-RU"/>
          <w14:ligatures w14:val="none"/>
        </w:rPr>
        <w:t xml:space="preserve"> </w:t>
      </w:r>
    </w:p>
    <w:p w14:paraId="01A8824E" w14:textId="77777777" w:rsidR="00845CCB" w:rsidRPr="002228E4" w:rsidRDefault="00845CCB" w:rsidP="00845CCB">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oferta</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va</w:t>
      </w:r>
      <w:proofErr w:type="spellEnd"/>
      <w:r w:rsidRPr="002228E4">
        <w:rPr>
          <w:rFonts w:ascii="Times New Roman" w:eastAsia="Times New Roman" w:hAnsi="Times New Roman" w:cs="Times New Roman"/>
          <w:b/>
          <w:kern w:val="0"/>
          <w:lang w:val="en-US" w:eastAsia="ru-RU"/>
          <w14:ligatures w14:val="none"/>
        </w:rPr>
        <w:t xml:space="preserve"> selecta):</w:t>
      </w:r>
    </w:p>
    <w:p w14:paraId="389BAC33" w14:textId="77777777" w:rsidR="00845CCB" w:rsidRPr="002228E4" w:rsidRDefault="00845CCB" w:rsidP="00845CC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Pentru</w:t>
      </w:r>
      <w:proofErr w:type="spellEnd"/>
      <w:r w:rsidRPr="002228E4">
        <w:rPr>
          <w:rFonts w:ascii="Times New Roman" w:eastAsia="Times New Roman" w:hAnsi="Times New Roman" w:cs="Times New Roman"/>
          <w:b/>
          <w:kern w:val="0"/>
          <w:lang w:val="en-US" w:eastAsia="ru-RU"/>
          <w14:ligatures w14:val="none"/>
        </w:rPr>
        <w:t xml:space="preserve"> un </w:t>
      </w:r>
      <w:proofErr w:type="spellStart"/>
      <w:r w:rsidRPr="002228E4">
        <w:rPr>
          <w:rFonts w:ascii="Times New Roman" w:eastAsia="Times New Roman" w:hAnsi="Times New Roman" w:cs="Times New Roman"/>
          <w:b/>
          <w:kern w:val="0"/>
          <w:lang w:val="en-US" w:eastAsia="ru-RU"/>
          <w14:ligatures w14:val="none"/>
        </w:rPr>
        <w:t>singur</w:t>
      </w:r>
      <w:proofErr w:type="spellEnd"/>
      <w:r w:rsidRPr="002228E4">
        <w:rPr>
          <w:rFonts w:ascii="Times New Roman" w:eastAsia="Times New Roman" w:hAnsi="Times New Roman" w:cs="Times New Roman"/>
          <w:b/>
          <w:kern w:val="0"/>
          <w:lang w:val="en-US" w:eastAsia="ru-RU"/>
          <w14:ligatures w14:val="none"/>
        </w:rPr>
        <w:t xml:space="preserve"> lot;</w:t>
      </w:r>
    </w:p>
    <w:p w14:paraId="4729ED68" w14:textId="77777777" w:rsidR="00845CCB" w:rsidRPr="002228E4" w:rsidRDefault="00845CCB" w:rsidP="00845CC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2228E4">
        <w:rPr>
          <w:rFonts w:ascii="Times New Roman" w:eastAsia="Times New Roman" w:hAnsi="Times New Roman" w:cs="Times New Roman"/>
          <w:kern w:val="0"/>
          <w:u w:val="single"/>
          <w:lang w:val="en-US" w:eastAsia="ru-RU"/>
          <w14:ligatures w14:val="none"/>
        </w:rPr>
        <w:t>Pentru</w:t>
      </w:r>
      <w:proofErr w:type="spellEnd"/>
      <w:r w:rsidRPr="002228E4">
        <w:rPr>
          <w:rFonts w:ascii="Times New Roman" w:eastAsia="Times New Roman" w:hAnsi="Times New Roman" w:cs="Times New Roman"/>
          <w:kern w:val="0"/>
          <w:u w:val="single"/>
          <w:lang w:val="en-US" w:eastAsia="ru-RU"/>
          <w14:ligatures w14:val="none"/>
        </w:rPr>
        <w:t xml:space="preserve"> </w:t>
      </w:r>
      <w:proofErr w:type="spellStart"/>
      <w:r w:rsidRPr="002228E4">
        <w:rPr>
          <w:rFonts w:ascii="Times New Roman" w:eastAsia="Times New Roman" w:hAnsi="Times New Roman" w:cs="Times New Roman"/>
          <w:kern w:val="0"/>
          <w:u w:val="single"/>
          <w:lang w:val="en-US" w:eastAsia="ru-RU"/>
          <w14:ligatures w14:val="none"/>
        </w:rPr>
        <w:t>mai</w:t>
      </w:r>
      <w:proofErr w:type="spellEnd"/>
      <w:r w:rsidRPr="002228E4">
        <w:rPr>
          <w:rFonts w:ascii="Times New Roman" w:eastAsia="Times New Roman" w:hAnsi="Times New Roman" w:cs="Times New Roman"/>
          <w:kern w:val="0"/>
          <w:u w:val="single"/>
          <w:lang w:val="en-US" w:eastAsia="ru-RU"/>
          <w14:ligatures w14:val="none"/>
        </w:rPr>
        <w:t xml:space="preserve"> </w:t>
      </w:r>
      <w:proofErr w:type="spellStart"/>
      <w:r w:rsidRPr="002228E4">
        <w:rPr>
          <w:rFonts w:ascii="Times New Roman" w:eastAsia="Times New Roman" w:hAnsi="Times New Roman" w:cs="Times New Roman"/>
          <w:kern w:val="0"/>
          <w:u w:val="single"/>
          <w:lang w:val="en-US" w:eastAsia="ru-RU"/>
          <w14:ligatures w14:val="none"/>
        </w:rPr>
        <w:t>multe</w:t>
      </w:r>
      <w:proofErr w:type="spellEnd"/>
      <w:r w:rsidRPr="002228E4">
        <w:rPr>
          <w:rFonts w:ascii="Times New Roman" w:eastAsia="Times New Roman" w:hAnsi="Times New Roman" w:cs="Times New Roman"/>
          <w:kern w:val="0"/>
          <w:u w:val="single"/>
          <w:lang w:val="en-US" w:eastAsia="ru-RU"/>
          <w14:ligatures w14:val="none"/>
        </w:rPr>
        <w:t xml:space="preserve"> </w:t>
      </w:r>
      <w:proofErr w:type="spellStart"/>
      <w:r w:rsidRPr="002228E4">
        <w:rPr>
          <w:rFonts w:ascii="Times New Roman" w:eastAsia="Times New Roman" w:hAnsi="Times New Roman" w:cs="Times New Roman"/>
          <w:kern w:val="0"/>
          <w:u w:val="single"/>
          <w:lang w:val="en-US" w:eastAsia="ru-RU"/>
          <w14:ligatures w14:val="none"/>
        </w:rPr>
        <w:t>loturi</w:t>
      </w:r>
      <w:proofErr w:type="spellEnd"/>
      <w:r w:rsidRPr="002228E4">
        <w:rPr>
          <w:rFonts w:ascii="Times New Roman" w:eastAsia="Times New Roman" w:hAnsi="Times New Roman" w:cs="Times New Roman"/>
          <w:kern w:val="0"/>
          <w:u w:val="single"/>
          <w:lang w:val="en-US" w:eastAsia="ru-RU"/>
          <w14:ligatures w14:val="none"/>
        </w:rPr>
        <w:t>;</w:t>
      </w:r>
    </w:p>
    <w:p w14:paraId="2E857BA9" w14:textId="77777777" w:rsidR="00845CCB" w:rsidRPr="002228E4" w:rsidRDefault="00845CCB" w:rsidP="00845CC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2228E4">
        <w:rPr>
          <w:rFonts w:ascii="Times New Roman" w:eastAsia="Times New Roman" w:hAnsi="Times New Roman" w:cs="Times New Roman"/>
          <w:kern w:val="0"/>
          <w:lang w:val="en-US" w:eastAsia="ru-RU"/>
          <w14:ligatures w14:val="none"/>
        </w:rPr>
        <w:t>Pentru</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toate</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loturile</w:t>
      </w:r>
      <w:proofErr w:type="spellEnd"/>
      <w:r w:rsidRPr="002228E4">
        <w:rPr>
          <w:rFonts w:ascii="Times New Roman" w:eastAsia="Times New Roman" w:hAnsi="Times New Roman" w:cs="Times New Roman"/>
          <w:kern w:val="0"/>
          <w:lang w:val="en-US" w:eastAsia="ru-RU"/>
          <w14:ligatures w14:val="none"/>
        </w:rPr>
        <w:t>;</w:t>
      </w:r>
    </w:p>
    <w:p w14:paraId="51E5C3CE" w14:textId="77777777" w:rsidR="00845CCB" w:rsidRPr="002228E4" w:rsidRDefault="00845CCB" w:rsidP="00845CC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2228E4">
        <w:rPr>
          <w:rFonts w:ascii="Times New Roman" w:eastAsia="Times New Roman" w:hAnsi="Times New Roman" w:cs="Times New Roman"/>
          <w:kern w:val="0"/>
          <w:lang w:val="en-US" w:eastAsia="ru-RU"/>
          <w14:ligatures w14:val="none"/>
        </w:rPr>
        <w:t xml:space="preserve">Alte </w:t>
      </w:r>
      <w:proofErr w:type="spellStart"/>
      <w:r w:rsidRPr="002228E4">
        <w:rPr>
          <w:rFonts w:ascii="Times New Roman" w:eastAsia="Times New Roman" w:hAnsi="Times New Roman" w:cs="Times New Roman"/>
          <w:kern w:val="0"/>
          <w:lang w:val="en-US" w:eastAsia="ru-RU"/>
          <w14:ligatures w14:val="none"/>
        </w:rPr>
        <w:t>limitări</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privind</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numărul</w:t>
      </w:r>
      <w:proofErr w:type="spellEnd"/>
      <w:r w:rsidRPr="002228E4">
        <w:rPr>
          <w:rFonts w:ascii="Times New Roman" w:eastAsia="Times New Roman" w:hAnsi="Times New Roman" w:cs="Times New Roman"/>
          <w:kern w:val="0"/>
          <w:lang w:val="en-US" w:eastAsia="ru-RU"/>
          <w14:ligatures w14:val="none"/>
        </w:rPr>
        <w:t xml:space="preserve"> de </w:t>
      </w:r>
      <w:proofErr w:type="spellStart"/>
      <w:r w:rsidRPr="002228E4">
        <w:rPr>
          <w:rFonts w:ascii="Times New Roman" w:eastAsia="Times New Roman" w:hAnsi="Times New Roman" w:cs="Times New Roman"/>
          <w:kern w:val="0"/>
          <w:lang w:val="en-US" w:eastAsia="ru-RU"/>
          <w14:ligatures w14:val="none"/>
        </w:rPr>
        <w:t>loturi</w:t>
      </w:r>
      <w:proofErr w:type="spellEnd"/>
      <w:r w:rsidRPr="002228E4">
        <w:rPr>
          <w:rFonts w:ascii="Times New Roman" w:eastAsia="Times New Roman" w:hAnsi="Times New Roman" w:cs="Times New Roman"/>
          <w:kern w:val="0"/>
          <w:lang w:val="en-US" w:eastAsia="ru-RU"/>
          <w14:ligatures w14:val="none"/>
        </w:rPr>
        <w:t xml:space="preserve"> care pot fi </w:t>
      </w:r>
      <w:proofErr w:type="spellStart"/>
      <w:r w:rsidRPr="002228E4">
        <w:rPr>
          <w:rFonts w:ascii="Times New Roman" w:eastAsia="Times New Roman" w:hAnsi="Times New Roman" w:cs="Times New Roman"/>
          <w:kern w:val="0"/>
          <w:lang w:val="en-US" w:eastAsia="ru-RU"/>
          <w14:ligatures w14:val="none"/>
        </w:rPr>
        <w:t>atribuite</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aceluiași</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ofertant</w:t>
      </w:r>
      <w:proofErr w:type="spellEnd"/>
      <w:r w:rsidRPr="002228E4">
        <w:rPr>
          <w:rFonts w:ascii="Times New Roman" w:eastAsia="Times New Roman" w:hAnsi="Times New Roman" w:cs="Times New Roman"/>
          <w:kern w:val="0"/>
          <w:lang w:val="en-US" w:eastAsia="ru-RU"/>
          <w14:ligatures w14:val="none"/>
        </w:rPr>
        <w:t>___________</w:t>
      </w:r>
    </w:p>
    <w:p w14:paraId="7695A5A0"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Admiterea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interzicerea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ofertelor</w:t>
      </w:r>
      <w:proofErr w:type="spellEnd"/>
      <w:r w:rsidRPr="002228E4">
        <w:rPr>
          <w:rFonts w:ascii="Times New Roman" w:eastAsia="Times New Roman" w:hAnsi="Times New Roman" w:cs="Times New Roman"/>
          <w:b/>
          <w:kern w:val="0"/>
          <w:lang w:val="en-US" w:eastAsia="ru-RU"/>
          <w14:ligatures w14:val="none"/>
        </w:rPr>
        <w:t xml:space="preserve"> alternative: </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admite</w:t>
      </w:r>
      <w:proofErr w:type="spellEnd"/>
    </w:p>
    <w:p w14:paraId="65FFEBA0" w14:textId="77777777" w:rsidR="00845CCB" w:rsidRPr="002228E4" w:rsidRDefault="00845CCB" w:rsidP="00845CC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Termenii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condițiile</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prestare</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executare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solicitați</w:t>
      </w:r>
      <w:proofErr w:type="spellEnd"/>
      <w:r w:rsidRPr="002228E4">
        <w:rPr>
          <w:rFonts w:ascii="Times New Roman" w:eastAsia="Times New Roman" w:hAnsi="Times New Roman" w:cs="Times New Roman"/>
          <w:b/>
          <w:kern w:val="0"/>
          <w:lang w:val="en-US" w:eastAsia="ru-RU"/>
          <w14:ligatures w14:val="none"/>
        </w:rPr>
        <w:t>: 31.12.2026</w:t>
      </w:r>
    </w:p>
    <w:p w14:paraId="25FF46BF" w14:textId="77777777" w:rsidR="00845CCB" w:rsidRPr="002228E4" w:rsidRDefault="00845CCB" w:rsidP="00845CC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Termenul</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valabilitate</w:t>
      </w:r>
      <w:proofErr w:type="spellEnd"/>
      <w:r w:rsidRPr="002228E4">
        <w:rPr>
          <w:rFonts w:ascii="Times New Roman" w:eastAsia="Times New Roman" w:hAnsi="Times New Roman" w:cs="Times New Roman"/>
          <w:b/>
          <w:kern w:val="0"/>
          <w:lang w:val="en-US" w:eastAsia="ru-RU"/>
          <w14:ligatures w14:val="none"/>
        </w:rPr>
        <w:t xml:space="preserve"> a contractului:31.12.2026</w:t>
      </w:r>
    </w:p>
    <w:p w14:paraId="4D49DD43" w14:textId="77777777" w:rsidR="00845CCB" w:rsidRPr="002228E4" w:rsidRDefault="00845CCB" w:rsidP="00845CCB">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Contract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rezervat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atelierelor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protejate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acesta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poate</w:t>
      </w:r>
      <w:proofErr w:type="spellEnd"/>
      <w:r w:rsidRPr="002228E4">
        <w:rPr>
          <w:rFonts w:ascii="Times New Roman" w:eastAsia="Times New Roman" w:hAnsi="Times New Roman" w:cs="Times New Roman"/>
          <w:b/>
          <w:kern w:val="0"/>
          <w:lang w:val="en-US" w:eastAsia="ru-RU"/>
          <w14:ligatures w14:val="none"/>
        </w:rPr>
        <w:t xml:space="preserve"> fi </w:t>
      </w:r>
      <w:proofErr w:type="spellStart"/>
      <w:r w:rsidRPr="002228E4">
        <w:rPr>
          <w:rFonts w:ascii="Times New Roman" w:eastAsia="Times New Roman" w:hAnsi="Times New Roman" w:cs="Times New Roman"/>
          <w:b/>
          <w:kern w:val="0"/>
          <w:lang w:val="en-US" w:eastAsia="ru-RU"/>
          <w14:ligatures w14:val="none"/>
        </w:rPr>
        <w:t>executat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numai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cadrul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unor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programe</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angajare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protejată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Nu </w:t>
      </w:r>
    </w:p>
    <w:p w14:paraId="25BA1EF2" w14:textId="77777777" w:rsidR="00845CCB" w:rsidRPr="002228E4" w:rsidRDefault="00845CCB" w:rsidP="00845CCB">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7041E7F4"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Prestarea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serviciului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rezervată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unei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anumite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profesii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temeiul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unor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legi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al </w:t>
      </w:r>
      <w:proofErr w:type="spellStart"/>
      <w:r w:rsidRPr="002228E4">
        <w:rPr>
          <w:rFonts w:ascii="Times New Roman" w:eastAsia="Times New Roman" w:hAnsi="Times New Roman" w:cs="Times New Roman"/>
          <w:b/>
          <w:kern w:val="0"/>
          <w:lang w:val="en-US" w:eastAsia="ru-RU"/>
          <w14:ligatures w14:val="none"/>
        </w:rPr>
        <w:t>unor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acte</w:t>
      </w:r>
      <w:proofErr w:type="spellEnd"/>
      <w:r w:rsidRPr="002228E4">
        <w:rPr>
          <w:rFonts w:ascii="Times New Roman" w:eastAsia="Times New Roman" w:hAnsi="Times New Roman" w:cs="Times New Roman"/>
          <w:b/>
          <w:kern w:val="0"/>
          <w:lang w:val="en-US" w:eastAsia="ru-RU"/>
          <w14:ligatures w14:val="none"/>
        </w:rPr>
        <w:t xml:space="preserve"> administrative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aplica</w:t>
      </w:r>
      <w:proofErr w:type="spellEnd"/>
    </w:p>
    <w:p w14:paraId="2B6C64C4"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Scurta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descriere</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criteriilor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privind</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eligibilitatea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operatorilor</w:t>
      </w:r>
      <w:proofErr w:type="spellEnd"/>
      <w:r w:rsidRPr="002228E4">
        <w:rPr>
          <w:rFonts w:ascii="Times New Roman" w:eastAsia="Times New Roman" w:hAnsi="Times New Roman" w:cs="Times New Roman"/>
          <w:b/>
          <w:kern w:val="0"/>
          <w:lang w:val="en-US" w:eastAsia="ru-RU"/>
          <w14:ligatures w14:val="none"/>
        </w:rPr>
        <w:t xml:space="preserve"> economici care pot </w:t>
      </w:r>
      <w:proofErr w:type="spellStart"/>
      <w:r w:rsidRPr="002228E4">
        <w:rPr>
          <w:rFonts w:ascii="Times New Roman" w:eastAsia="Times New Roman" w:hAnsi="Times New Roman" w:cs="Times New Roman"/>
          <w:b/>
          <w:kern w:val="0"/>
          <w:lang w:val="en-US" w:eastAsia="ru-RU"/>
          <w14:ligatures w14:val="none"/>
        </w:rPr>
        <w:t>determina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eliminarea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acestora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criteriilor</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selecție</w:t>
      </w:r>
      <w:proofErr w:type="spellEnd"/>
      <w:r w:rsidRPr="002228E4">
        <w:rPr>
          <w:rFonts w:ascii="Times New Roman" w:eastAsia="Times New Roman" w:hAnsi="Times New Roman" w:cs="Times New Roman"/>
          <w:b/>
          <w:kern w:val="0"/>
          <w:lang w:val="en-US" w:eastAsia="ru-RU"/>
          <w14:ligatures w14:val="none"/>
        </w:rPr>
        <w:t xml:space="preserve">/de </w:t>
      </w:r>
      <w:proofErr w:type="spellStart"/>
      <w:r w:rsidRPr="002228E4">
        <w:rPr>
          <w:rFonts w:ascii="Times New Roman" w:eastAsia="Times New Roman" w:hAnsi="Times New Roman" w:cs="Times New Roman"/>
          <w:b/>
          <w:kern w:val="0"/>
          <w:lang w:val="en-US" w:eastAsia="ru-RU"/>
          <w14:ligatures w14:val="none"/>
        </w:rPr>
        <w:t>preselecție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nivelul</w:t>
      </w:r>
      <w:proofErr w:type="spellEnd"/>
      <w:r w:rsidRPr="002228E4">
        <w:rPr>
          <w:rFonts w:ascii="Times New Roman" w:eastAsia="Times New Roman" w:hAnsi="Times New Roman" w:cs="Times New Roman"/>
          <w:b/>
          <w:kern w:val="0"/>
          <w:lang w:val="en-US" w:eastAsia="ru-RU"/>
          <w14:ligatures w14:val="none"/>
        </w:rPr>
        <w:t xml:space="preserve"> minim (</w:t>
      </w:r>
      <w:proofErr w:type="spellStart"/>
      <w:r w:rsidRPr="002228E4">
        <w:rPr>
          <w:rFonts w:ascii="Times New Roman" w:eastAsia="Times New Roman" w:hAnsi="Times New Roman" w:cs="Times New Roman"/>
          <w:b/>
          <w:kern w:val="0"/>
          <w:lang w:val="en-US" w:eastAsia="ru-RU"/>
          <w14:ligatures w14:val="none"/>
        </w:rPr>
        <w:t>nivelurile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minime</w:t>
      </w:r>
      <w:proofErr w:type="spellEnd"/>
      <w:r w:rsidRPr="002228E4">
        <w:rPr>
          <w:rFonts w:ascii="Times New Roman" w:eastAsia="Times New Roman" w:hAnsi="Times New Roman" w:cs="Times New Roman"/>
          <w:b/>
          <w:kern w:val="0"/>
          <w:lang w:val="en-US" w:eastAsia="ru-RU"/>
          <w14:ligatures w14:val="none"/>
        </w:rPr>
        <w:t xml:space="preserve">) al (ale) </w:t>
      </w:r>
      <w:proofErr w:type="spellStart"/>
      <w:r w:rsidRPr="002228E4">
        <w:rPr>
          <w:rFonts w:ascii="Times New Roman" w:eastAsia="Times New Roman" w:hAnsi="Times New Roman" w:cs="Times New Roman"/>
          <w:b/>
          <w:kern w:val="0"/>
          <w:lang w:val="en-US" w:eastAsia="ru-RU"/>
          <w14:ligatures w14:val="none"/>
        </w:rPr>
        <w:t>cerințelor</w:t>
      </w:r>
      <w:proofErr w:type="spellEnd"/>
      <w:r w:rsidRPr="002228E4">
        <w:rPr>
          <w:rFonts w:ascii="Times New Roman" w:eastAsia="Times New Roman" w:hAnsi="Times New Roman" w:cs="Times New Roman"/>
          <w:b/>
          <w:kern w:val="0"/>
          <w:lang w:val="en-US" w:eastAsia="ru-RU"/>
          <w14:ligatures w14:val="none"/>
        </w:rPr>
        <w:t xml:space="preserve"> eventual </w:t>
      </w:r>
      <w:proofErr w:type="spellStart"/>
      <w:r w:rsidRPr="002228E4">
        <w:rPr>
          <w:rFonts w:ascii="Times New Roman" w:eastAsia="Times New Roman" w:hAnsi="Times New Roman" w:cs="Times New Roman"/>
          <w:b/>
          <w:kern w:val="0"/>
          <w:lang w:val="en-US" w:eastAsia="ru-RU"/>
          <w14:ligatures w14:val="none"/>
        </w:rPr>
        <w:t>impuse</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menționeazăinformațiile</w:t>
      </w:r>
      <w:proofErr w:type="spellEnd"/>
      <w:r w:rsidRPr="002228E4">
        <w:rPr>
          <w:rFonts w:ascii="Times New Roman" w:eastAsia="Times New Roman" w:hAnsi="Times New Roman" w:cs="Times New Roman"/>
          <w:b/>
          <w:kern w:val="0"/>
          <w:lang w:val="en-US" w:eastAsia="ru-RU"/>
          <w14:ligatures w14:val="none"/>
        </w:rPr>
        <w:t xml:space="preserve"> solicitate (DUAE, </w:t>
      </w:r>
      <w:proofErr w:type="spellStart"/>
      <w:r w:rsidRPr="002228E4">
        <w:rPr>
          <w:rFonts w:ascii="Times New Roman" w:eastAsia="Times New Roman" w:hAnsi="Times New Roman" w:cs="Times New Roman"/>
          <w:b/>
          <w:kern w:val="0"/>
          <w:lang w:val="en-US" w:eastAsia="ru-RU"/>
          <w14:ligatures w14:val="none"/>
        </w:rPr>
        <w:t>documentație</w:t>
      </w:r>
      <w:proofErr w:type="spellEnd"/>
      <w:r w:rsidRPr="002228E4">
        <w:rPr>
          <w:rFonts w:ascii="Times New Roman" w:eastAsia="Times New Roman" w:hAnsi="Times New Roman" w:cs="Times New Roman"/>
          <w:b/>
          <w:kern w:val="0"/>
          <w:lang w:val="en-US" w:eastAsia="ru-RU"/>
          <w14:ligatures w14:val="none"/>
        </w:rPr>
        <w:t xml:space="preserve">): </w:t>
      </w:r>
    </w:p>
    <w:p w14:paraId="7862870B" w14:textId="77777777" w:rsidR="00845CCB" w:rsidRPr="002228E4" w:rsidRDefault="00845CCB" w:rsidP="00845CCB">
      <w:p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
    <w:tbl>
      <w:tblPr>
        <w:tblStyle w:val="Grigliatabella2"/>
        <w:tblW w:w="0" w:type="auto"/>
        <w:tblLook w:val="04A0" w:firstRow="1" w:lastRow="0" w:firstColumn="1" w:lastColumn="0" w:noHBand="0" w:noVBand="1"/>
      </w:tblPr>
      <w:tblGrid>
        <w:gridCol w:w="517"/>
        <w:gridCol w:w="3787"/>
        <w:gridCol w:w="3554"/>
        <w:gridCol w:w="1628"/>
      </w:tblGrid>
      <w:tr w:rsidR="00845CCB" w:rsidRPr="00C27A18" w14:paraId="24D4B0E8" w14:textId="77777777" w:rsidTr="00B54D61">
        <w:tc>
          <w:tcPr>
            <w:tcW w:w="0" w:type="auto"/>
          </w:tcPr>
          <w:p w14:paraId="76E3BB03" w14:textId="77777777" w:rsidR="00845CCB" w:rsidRPr="00C27A18" w:rsidRDefault="00845CCB" w:rsidP="00B54D61">
            <w:pPr>
              <w:shd w:val="clear" w:color="auto" w:fill="FFFFFF" w:themeFill="background1"/>
              <w:tabs>
                <w:tab w:val="left" w:pos="612"/>
              </w:tabs>
              <w:rPr>
                <w:rFonts w:ascii="Times New Roman" w:hAnsi="Times New Roman" w:cs="Times New Roman"/>
                <w:b/>
                <w:iCs/>
                <w:sz w:val="20"/>
                <w:szCs w:val="20"/>
                <w:lang w:val="ru-RU" w:eastAsia="ru-RU"/>
              </w:rPr>
            </w:pPr>
            <w:proofErr w:type="spellStart"/>
            <w:r w:rsidRPr="00C27A18">
              <w:rPr>
                <w:rFonts w:ascii="Times New Roman" w:hAnsi="Times New Roman" w:cs="Times New Roman"/>
                <w:b/>
                <w:iCs/>
                <w:sz w:val="20"/>
                <w:szCs w:val="20"/>
                <w:lang w:val="ru-RU" w:eastAsia="ru-RU"/>
              </w:rPr>
              <w:t>Nr</w:t>
            </w:r>
            <w:proofErr w:type="spellEnd"/>
            <w:r w:rsidRPr="00C27A18">
              <w:rPr>
                <w:rFonts w:ascii="Times New Roman" w:hAnsi="Times New Roman" w:cs="Times New Roman"/>
                <w:b/>
                <w:iCs/>
                <w:sz w:val="20"/>
                <w:szCs w:val="20"/>
                <w:lang w:val="ru-RU" w:eastAsia="ru-RU"/>
              </w:rPr>
              <w:t>. d/o</w:t>
            </w:r>
          </w:p>
        </w:tc>
        <w:tc>
          <w:tcPr>
            <w:tcW w:w="0" w:type="auto"/>
          </w:tcPr>
          <w:p w14:paraId="198A5269" w14:textId="77777777" w:rsidR="00845CCB" w:rsidRPr="00C27A18" w:rsidRDefault="00845CCB" w:rsidP="00B54D61">
            <w:pPr>
              <w:shd w:val="clear" w:color="auto" w:fill="FFFFFF" w:themeFill="background1"/>
              <w:tabs>
                <w:tab w:val="left" w:pos="612"/>
              </w:tabs>
              <w:jc w:val="center"/>
              <w:rPr>
                <w:rFonts w:ascii="Times New Roman" w:hAnsi="Times New Roman" w:cs="Times New Roman"/>
                <w:b/>
                <w:iCs/>
                <w:sz w:val="20"/>
                <w:szCs w:val="20"/>
                <w:lang w:val="ro-MD" w:eastAsia="ru-RU"/>
              </w:rPr>
            </w:pPr>
            <w:r w:rsidRPr="00C27A18">
              <w:rPr>
                <w:rFonts w:ascii="Times New Roman" w:hAnsi="Times New Roman" w:cs="Times New Roman"/>
                <w:b/>
                <w:iCs/>
                <w:sz w:val="20"/>
                <w:szCs w:val="20"/>
                <w:lang w:val="ro-MD" w:eastAsia="ru-RU"/>
              </w:rPr>
              <w:t>Criteriile de calificare și de selecție</w:t>
            </w:r>
          </w:p>
          <w:p w14:paraId="6A884468" w14:textId="77777777" w:rsidR="00845CCB" w:rsidRPr="00C27A18" w:rsidRDefault="00845CCB" w:rsidP="00B54D61">
            <w:pPr>
              <w:shd w:val="clear" w:color="auto" w:fill="FFFFFF" w:themeFill="background1"/>
              <w:tabs>
                <w:tab w:val="left" w:pos="612"/>
              </w:tabs>
              <w:jc w:val="center"/>
              <w:rPr>
                <w:rFonts w:ascii="Times New Roman" w:hAnsi="Times New Roman" w:cs="Times New Roman"/>
                <w:b/>
                <w:iCs/>
                <w:sz w:val="20"/>
                <w:szCs w:val="20"/>
                <w:lang w:val="en-GB" w:eastAsia="ru-RU"/>
              </w:rPr>
            </w:pPr>
            <w:r w:rsidRPr="00C27A18">
              <w:rPr>
                <w:rFonts w:ascii="Times New Roman" w:hAnsi="Times New Roman" w:cs="Times New Roman"/>
                <w:b/>
                <w:iCs/>
                <w:sz w:val="20"/>
                <w:szCs w:val="20"/>
                <w:lang w:val="en-GB" w:eastAsia="ru-RU"/>
              </w:rPr>
              <w:t>(</w:t>
            </w:r>
            <w:proofErr w:type="spellStart"/>
            <w:r w:rsidRPr="00C27A18">
              <w:rPr>
                <w:rFonts w:ascii="Times New Roman" w:hAnsi="Times New Roman" w:cs="Times New Roman"/>
                <w:b/>
                <w:iCs/>
                <w:sz w:val="20"/>
                <w:szCs w:val="20"/>
                <w:lang w:val="en-GB" w:eastAsia="ru-RU"/>
              </w:rPr>
              <w:t>Descrierea</w:t>
            </w:r>
            <w:proofErr w:type="spellEnd"/>
            <w:r w:rsidRPr="00C27A18">
              <w:rPr>
                <w:rFonts w:ascii="Times New Roman" w:hAnsi="Times New Roman" w:cs="Times New Roman"/>
                <w:b/>
                <w:iCs/>
                <w:sz w:val="20"/>
                <w:szCs w:val="20"/>
                <w:lang w:val="ro-MD" w:eastAsia="ru-RU"/>
              </w:rPr>
              <w:t xml:space="preserve"> </w:t>
            </w:r>
            <w:proofErr w:type="spellStart"/>
            <w:r w:rsidRPr="00C27A18">
              <w:rPr>
                <w:rFonts w:ascii="Times New Roman" w:hAnsi="Times New Roman" w:cs="Times New Roman"/>
                <w:b/>
                <w:iCs/>
                <w:sz w:val="20"/>
                <w:szCs w:val="20"/>
                <w:lang w:val="en-GB" w:eastAsia="ru-RU"/>
              </w:rPr>
              <w:t>criteriului</w:t>
            </w:r>
            <w:proofErr w:type="spellEnd"/>
            <w:r w:rsidRPr="00C27A18">
              <w:rPr>
                <w:rFonts w:ascii="Times New Roman" w:hAnsi="Times New Roman" w:cs="Times New Roman"/>
                <w:b/>
                <w:iCs/>
                <w:sz w:val="20"/>
                <w:szCs w:val="20"/>
                <w:lang w:val="en-GB" w:eastAsia="ru-RU"/>
              </w:rPr>
              <w:t>/</w:t>
            </w:r>
            <w:proofErr w:type="spellStart"/>
            <w:r w:rsidRPr="00C27A18">
              <w:rPr>
                <w:rFonts w:ascii="Times New Roman" w:hAnsi="Times New Roman" w:cs="Times New Roman"/>
                <w:b/>
                <w:iCs/>
                <w:sz w:val="20"/>
                <w:szCs w:val="20"/>
                <w:lang w:val="en-GB" w:eastAsia="ru-RU"/>
              </w:rPr>
              <w:t>cerinței</w:t>
            </w:r>
            <w:proofErr w:type="spellEnd"/>
            <w:r w:rsidRPr="00C27A18">
              <w:rPr>
                <w:rFonts w:ascii="Times New Roman" w:hAnsi="Times New Roman" w:cs="Times New Roman"/>
                <w:b/>
                <w:iCs/>
                <w:sz w:val="20"/>
                <w:szCs w:val="20"/>
                <w:lang w:val="en-GB" w:eastAsia="ru-RU"/>
              </w:rPr>
              <w:t>)</w:t>
            </w:r>
          </w:p>
        </w:tc>
        <w:tc>
          <w:tcPr>
            <w:tcW w:w="0" w:type="auto"/>
          </w:tcPr>
          <w:p w14:paraId="08B547D0" w14:textId="77777777" w:rsidR="00845CCB" w:rsidRPr="00C27A18" w:rsidRDefault="00845CCB" w:rsidP="00B54D61">
            <w:pPr>
              <w:shd w:val="clear" w:color="auto" w:fill="FFFFFF" w:themeFill="background1"/>
              <w:tabs>
                <w:tab w:val="left" w:pos="612"/>
              </w:tabs>
              <w:jc w:val="center"/>
              <w:rPr>
                <w:rFonts w:ascii="Times New Roman" w:hAnsi="Times New Roman" w:cs="Times New Roman"/>
                <w:b/>
                <w:iCs/>
                <w:sz w:val="20"/>
                <w:szCs w:val="20"/>
                <w:lang w:val="it-IT" w:eastAsia="ru-RU"/>
              </w:rPr>
            </w:pPr>
            <w:r w:rsidRPr="00C27A18">
              <w:rPr>
                <w:rFonts w:ascii="Times New Roman" w:hAnsi="Times New Roman" w:cs="Times New Roman"/>
                <w:b/>
                <w:iCs/>
                <w:sz w:val="20"/>
                <w:szCs w:val="20"/>
                <w:lang w:val="it-IT" w:eastAsia="ru-RU"/>
              </w:rPr>
              <w:t>Mod de demonstrare a îndeplinirii criteriului/cerinței:</w:t>
            </w:r>
          </w:p>
        </w:tc>
        <w:tc>
          <w:tcPr>
            <w:tcW w:w="0" w:type="auto"/>
          </w:tcPr>
          <w:p w14:paraId="2D90BDF8" w14:textId="77777777" w:rsidR="00845CCB" w:rsidRPr="00C27A18" w:rsidRDefault="00845CCB" w:rsidP="00B54D61">
            <w:pPr>
              <w:shd w:val="clear" w:color="auto" w:fill="FFFFFF" w:themeFill="background1"/>
              <w:tabs>
                <w:tab w:val="left" w:pos="612"/>
              </w:tabs>
              <w:jc w:val="center"/>
              <w:rPr>
                <w:rFonts w:ascii="Times New Roman" w:hAnsi="Times New Roman" w:cs="Times New Roman"/>
                <w:b/>
                <w:iCs/>
                <w:sz w:val="20"/>
                <w:szCs w:val="20"/>
                <w:lang w:val="ru-RU" w:eastAsia="ru-RU"/>
              </w:rPr>
            </w:pPr>
            <w:proofErr w:type="spellStart"/>
            <w:r w:rsidRPr="00C27A18">
              <w:rPr>
                <w:rFonts w:ascii="Times New Roman" w:hAnsi="Times New Roman" w:cs="Times New Roman"/>
                <w:b/>
                <w:iCs/>
                <w:sz w:val="20"/>
                <w:szCs w:val="20"/>
                <w:lang w:val="ru-RU" w:eastAsia="ru-RU"/>
              </w:rPr>
              <w:t>Nivelul</w:t>
            </w:r>
            <w:proofErr w:type="spellEnd"/>
            <w:r w:rsidRPr="00C27A18">
              <w:rPr>
                <w:rFonts w:ascii="Times New Roman" w:hAnsi="Times New Roman" w:cs="Times New Roman"/>
                <w:b/>
                <w:iCs/>
                <w:sz w:val="20"/>
                <w:szCs w:val="20"/>
                <w:lang w:val="ro-MD" w:eastAsia="ru-RU"/>
              </w:rPr>
              <w:t xml:space="preserve"> </w:t>
            </w:r>
            <w:proofErr w:type="spellStart"/>
            <w:r w:rsidRPr="00C27A18">
              <w:rPr>
                <w:rFonts w:ascii="Times New Roman" w:hAnsi="Times New Roman" w:cs="Times New Roman"/>
                <w:b/>
                <w:iCs/>
                <w:sz w:val="20"/>
                <w:szCs w:val="20"/>
                <w:lang w:val="ru-RU" w:eastAsia="ru-RU"/>
              </w:rPr>
              <w:t>minim</w:t>
            </w:r>
            <w:proofErr w:type="spellEnd"/>
            <w:r w:rsidRPr="00C27A18">
              <w:rPr>
                <w:rFonts w:ascii="Times New Roman" w:hAnsi="Times New Roman" w:cs="Times New Roman"/>
                <w:b/>
                <w:iCs/>
                <w:sz w:val="20"/>
                <w:szCs w:val="20"/>
                <w:lang w:val="ru-RU" w:eastAsia="ru-RU"/>
              </w:rPr>
              <w:t>/</w:t>
            </w:r>
            <w:r w:rsidRPr="00C27A18">
              <w:rPr>
                <w:rFonts w:ascii="Times New Roman" w:hAnsi="Times New Roman" w:cs="Times New Roman"/>
                <w:b/>
                <w:iCs/>
                <w:sz w:val="20"/>
                <w:szCs w:val="20"/>
                <w:lang w:val="ru-RU" w:eastAsia="ru-RU"/>
              </w:rPr>
              <w:br/>
            </w:r>
            <w:proofErr w:type="spellStart"/>
            <w:r w:rsidRPr="00C27A18">
              <w:rPr>
                <w:rFonts w:ascii="Times New Roman" w:hAnsi="Times New Roman" w:cs="Times New Roman"/>
                <w:b/>
                <w:iCs/>
                <w:sz w:val="20"/>
                <w:szCs w:val="20"/>
                <w:lang w:val="ru-RU" w:eastAsia="ru-RU"/>
              </w:rPr>
              <w:t>Obligativitatea</w:t>
            </w:r>
            <w:proofErr w:type="spellEnd"/>
          </w:p>
        </w:tc>
      </w:tr>
      <w:tr w:rsidR="00845CCB" w:rsidRPr="00845CCB" w14:paraId="024BB4B7" w14:textId="77777777" w:rsidTr="00B54D61">
        <w:tc>
          <w:tcPr>
            <w:tcW w:w="0" w:type="auto"/>
          </w:tcPr>
          <w:p w14:paraId="0E9377A5"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ru-RU" w:eastAsia="ru-RU"/>
              </w:rPr>
            </w:pPr>
          </w:p>
          <w:p w14:paraId="4A61B3BB" w14:textId="77777777" w:rsidR="00845CCB" w:rsidRPr="00C27A18" w:rsidRDefault="00845CCB" w:rsidP="00B54D61">
            <w:pPr>
              <w:jc w:val="center"/>
              <w:rPr>
                <w:rFonts w:ascii="Times New Roman" w:hAnsi="Times New Roman" w:cs="Times New Roman"/>
                <w:b/>
                <w:bCs/>
                <w:lang w:val="ru-RU" w:eastAsia="ru-RU"/>
              </w:rPr>
            </w:pPr>
          </w:p>
          <w:p w14:paraId="2138EF04" w14:textId="77777777" w:rsidR="00845CCB" w:rsidRPr="00C27A18" w:rsidRDefault="00845CCB" w:rsidP="00B54D61">
            <w:pPr>
              <w:jc w:val="center"/>
              <w:rPr>
                <w:rFonts w:ascii="Times New Roman" w:hAnsi="Times New Roman" w:cs="Times New Roman"/>
                <w:b/>
                <w:bCs/>
                <w:iCs/>
                <w:lang w:val="ru-RU" w:eastAsia="ru-RU"/>
              </w:rPr>
            </w:pPr>
          </w:p>
          <w:p w14:paraId="20363D61" w14:textId="77777777" w:rsidR="00845CCB" w:rsidRPr="00C27A18" w:rsidRDefault="00845CCB" w:rsidP="00B54D61">
            <w:pPr>
              <w:jc w:val="center"/>
              <w:rPr>
                <w:rFonts w:ascii="Times New Roman" w:hAnsi="Times New Roman" w:cs="Times New Roman"/>
                <w:b/>
                <w:bCs/>
                <w:lang w:val="en-US" w:eastAsia="ru-RU"/>
              </w:rPr>
            </w:pPr>
            <w:r w:rsidRPr="00C27A18">
              <w:rPr>
                <w:rFonts w:ascii="Times New Roman" w:hAnsi="Times New Roman" w:cs="Times New Roman"/>
                <w:b/>
                <w:bCs/>
                <w:lang w:val="en-US" w:eastAsia="ru-RU"/>
              </w:rPr>
              <w:t>1.</w:t>
            </w:r>
          </w:p>
        </w:tc>
        <w:tc>
          <w:tcPr>
            <w:tcW w:w="0" w:type="auto"/>
          </w:tcPr>
          <w:p w14:paraId="5BDD6C4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b/>
                <w:bCs/>
                <w:iCs/>
                <w:lang w:val="ru-RU" w:eastAsia="ru-RU"/>
              </w:rPr>
            </w:pPr>
            <w:proofErr w:type="spellStart"/>
            <w:r w:rsidRPr="00C27A18">
              <w:rPr>
                <w:rFonts w:ascii="Times New Roman" w:hAnsi="Times New Roman" w:cs="Times New Roman"/>
                <w:b/>
                <w:bCs/>
                <w:iCs/>
                <w:lang w:val="ru-RU" w:eastAsia="ru-RU"/>
              </w:rPr>
              <w:t>Formularul</w:t>
            </w:r>
            <w:proofErr w:type="spellEnd"/>
            <w:r w:rsidRPr="00C27A18">
              <w:rPr>
                <w:rFonts w:ascii="Times New Roman" w:hAnsi="Times New Roman" w:cs="Times New Roman"/>
                <w:b/>
                <w:bCs/>
                <w:iCs/>
                <w:lang w:val="ru-RU" w:eastAsia="ru-RU"/>
              </w:rPr>
              <w:t xml:space="preserve"> DUAE</w:t>
            </w:r>
          </w:p>
          <w:p w14:paraId="5890E3C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ru-RU" w:eastAsia="ru-RU"/>
              </w:rPr>
            </w:pPr>
          </w:p>
        </w:tc>
        <w:tc>
          <w:tcPr>
            <w:tcW w:w="0" w:type="auto"/>
          </w:tcPr>
          <w:p w14:paraId="497EEAE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Cs/>
                <w:lang w:val="it-IT" w:eastAsia="ru-RU"/>
              </w:rPr>
              <w:t>Completat conform cerintelor stabilite in Documentatia standard anexata si conform Ordinului Ministrului Finantelor nr. 72 din 11 iunie 2020, confirmat prin aplicarea semnaturii electronice al ofertantului.</w:t>
            </w:r>
          </w:p>
          <w:p w14:paraId="2507C20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
        </w:tc>
        <w:tc>
          <w:tcPr>
            <w:tcW w:w="0" w:type="auto"/>
          </w:tcPr>
          <w:p w14:paraId="35AB029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Cs/>
                <w:lang w:val="it-IT" w:eastAsia="ru-RU"/>
              </w:rPr>
              <w:t>Obligatoriu incarcat in sistemul SIA RSAP</w:t>
            </w:r>
          </w:p>
          <w:p w14:paraId="7C8E833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
        </w:tc>
      </w:tr>
      <w:tr w:rsidR="00845CCB" w:rsidRPr="00845CCB" w14:paraId="5A298B96" w14:textId="77777777" w:rsidTr="00B54D61">
        <w:tc>
          <w:tcPr>
            <w:tcW w:w="0" w:type="auto"/>
          </w:tcPr>
          <w:p w14:paraId="2D606FBA"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p>
          <w:p w14:paraId="67AB0298" w14:textId="77777777" w:rsidR="00845CCB" w:rsidRPr="00C27A18" w:rsidRDefault="00845CCB" w:rsidP="00B54D61">
            <w:pPr>
              <w:jc w:val="center"/>
              <w:rPr>
                <w:rFonts w:ascii="Times New Roman" w:hAnsi="Times New Roman" w:cs="Times New Roman"/>
                <w:b/>
                <w:bCs/>
                <w:iCs/>
                <w:lang w:val="it-IT" w:eastAsia="ru-RU"/>
              </w:rPr>
            </w:pPr>
          </w:p>
          <w:p w14:paraId="268F71C3" w14:textId="77777777" w:rsidR="00845CCB" w:rsidRPr="00C27A18" w:rsidRDefault="00845CCB" w:rsidP="00B54D61">
            <w:pPr>
              <w:jc w:val="center"/>
              <w:rPr>
                <w:rFonts w:ascii="Times New Roman" w:hAnsi="Times New Roman" w:cs="Times New Roman"/>
                <w:b/>
                <w:bCs/>
                <w:lang w:val="it-IT" w:eastAsia="ru-RU"/>
              </w:rPr>
            </w:pPr>
            <w:r w:rsidRPr="00C27A18">
              <w:rPr>
                <w:rFonts w:ascii="Times New Roman" w:hAnsi="Times New Roman" w:cs="Times New Roman"/>
                <w:b/>
                <w:bCs/>
                <w:lang w:val="it-IT" w:eastAsia="ru-RU"/>
              </w:rPr>
              <w:t>2.</w:t>
            </w:r>
          </w:p>
        </w:tc>
        <w:tc>
          <w:tcPr>
            <w:tcW w:w="0" w:type="auto"/>
          </w:tcPr>
          <w:p w14:paraId="680C18E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b/>
                <w:bCs/>
                <w:iCs/>
                <w:lang w:val="ru-RU" w:eastAsia="ru-RU"/>
              </w:rPr>
            </w:pPr>
            <w:proofErr w:type="spellStart"/>
            <w:r w:rsidRPr="00C27A18">
              <w:rPr>
                <w:rFonts w:ascii="Times New Roman" w:hAnsi="Times New Roman" w:cs="Times New Roman"/>
                <w:b/>
                <w:bCs/>
                <w:iCs/>
                <w:lang w:val="ru-RU" w:eastAsia="ru-RU"/>
              </w:rPr>
              <w:t>Cerere</w:t>
            </w:r>
            <w:proofErr w:type="spellEnd"/>
            <w:r w:rsidRPr="00C27A18">
              <w:rPr>
                <w:rFonts w:ascii="Times New Roman" w:hAnsi="Times New Roman" w:cs="Times New Roman"/>
                <w:b/>
                <w:bCs/>
                <w:iCs/>
                <w:lang w:val="ru-RU" w:eastAsia="ru-RU"/>
              </w:rPr>
              <w:t xml:space="preserve"> </w:t>
            </w:r>
            <w:proofErr w:type="spellStart"/>
            <w:r w:rsidRPr="00C27A18">
              <w:rPr>
                <w:rFonts w:ascii="Times New Roman" w:hAnsi="Times New Roman" w:cs="Times New Roman"/>
                <w:b/>
                <w:bCs/>
                <w:iCs/>
                <w:lang w:val="ru-RU" w:eastAsia="ru-RU"/>
              </w:rPr>
              <w:t>de</w:t>
            </w:r>
            <w:proofErr w:type="spellEnd"/>
            <w:r w:rsidRPr="00C27A18">
              <w:rPr>
                <w:rFonts w:ascii="Times New Roman" w:hAnsi="Times New Roman" w:cs="Times New Roman"/>
                <w:b/>
                <w:bCs/>
                <w:iCs/>
                <w:lang w:val="ru-RU" w:eastAsia="ru-RU"/>
              </w:rPr>
              <w:t xml:space="preserve"> </w:t>
            </w:r>
            <w:proofErr w:type="spellStart"/>
            <w:r w:rsidRPr="00C27A18">
              <w:rPr>
                <w:rFonts w:ascii="Times New Roman" w:hAnsi="Times New Roman" w:cs="Times New Roman"/>
                <w:b/>
                <w:bCs/>
                <w:iCs/>
                <w:lang w:val="ru-RU" w:eastAsia="ru-RU"/>
              </w:rPr>
              <w:t>participare</w:t>
            </w:r>
            <w:proofErr w:type="spellEnd"/>
          </w:p>
          <w:p w14:paraId="3325738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ru-RU" w:eastAsia="ru-RU"/>
              </w:rPr>
            </w:pPr>
          </w:p>
        </w:tc>
        <w:tc>
          <w:tcPr>
            <w:tcW w:w="0" w:type="auto"/>
          </w:tcPr>
          <w:p w14:paraId="3ECDA85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Cs/>
                <w:lang w:val="it-IT" w:eastAsia="ru-RU"/>
              </w:rPr>
              <w:t>Anexa nr. 7 Documentatia standard confirmata prin aplicarea semnaturii electronice al ofertantului</w:t>
            </w:r>
          </w:p>
          <w:p w14:paraId="72BF97B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
        </w:tc>
        <w:tc>
          <w:tcPr>
            <w:tcW w:w="0" w:type="auto"/>
          </w:tcPr>
          <w:p w14:paraId="3B2D768B"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Cs/>
                <w:lang w:val="it-IT" w:eastAsia="ru-RU"/>
              </w:rPr>
              <w:t>Obligatoriu incarcat in sistemul SIA RSAP</w:t>
            </w:r>
          </w:p>
        </w:tc>
      </w:tr>
      <w:tr w:rsidR="00845CCB" w:rsidRPr="00845CCB" w14:paraId="5DC61B19" w14:textId="77777777" w:rsidTr="00B54D61">
        <w:tc>
          <w:tcPr>
            <w:tcW w:w="0" w:type="auto"/>
          </w:tcPr>
          <w:p w14:paraId="06DCD236"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p>
          <w:p w14:paraId="6079177D" w14:textId="77777777" w:rsidR="00845CCB" w:rsidRPr="00C27A18" w:rsidRDefault="00845CCB" w:rsidP="00B54D61">
            <w:pPr>
              <w:jc w:val="center"/>
              <w:rPr>
                <w:rFonts w:ascii="Times New Roman" w:hAnsi="Times New Roman" w:cs="Times New Roman"/>
                <w:b/>
                <w:bCs/>
                <w:lang w:val="it-IT" w:eastAsia="ru-RU"/>
              </w:rPr>
            </w:pPr>
            <w:r w:rsidRPr="00C27A18">
              <w:rPr>
                <w:rFonts w:ascii="Times New Roman" w:hAnsi="Times New Roman" w:cs="Times New Roman"/>
                <w:b/>
                <w:bCs/>
                <w:lang w:val="it-IT" w:eastAsia="ru-RU"/>
              </w:rPr>
              <w:t>3.</w:t>
            </w:r>
          </w:p>
        </w:tc>
        <w:tc>
          <w:tcPr>
            <w:tcW w:w="0" w:type="auto"/>
          </w:tcPr>
          <w:p w14:paraId="20870741"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rPr>
              <w:t>Declara</w:t>
            </w:r>
            <w:r>
              <w:rPr>
                <w:rFonts w:ascii="Times New Roman" w:hAnsi="Times New Roman" w:cs="Times New Roman"/>
                <w:b/>
                <w:bCs/>
              </w:rPr>
              <w:t>ț</w:t>
            </w:r>
            <w:r w:rsidRPr="00C27A18">
              <w:rPr>
                <w:rFonts w:ascii="Times New Roman" w:hAnsi="Times New Roman" w:cs="Times New Roman"/>
                <w:b/>
                <w:bCs/>
              </w:rPr>
              <w:t>ie privind valabilitatea ofertei</w:t>
            </w:r>
          </w:p>
        </w:tc>
        <w:tc>
          <w:tcPr>
            <w:tcW w:w="0" w:type="auto"/>
          </w:tcPr>
          <w:p w14:paraId="772E1137"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Anexa nr. 8 Documentatia standard confirmata prin aplicarea semnaturii electronice al ofertantului</w:t>
            </w:r>
          </w:p>
        </w:tc>
        <w:tc>
          <w:tcPr>
            <w:tcW w:w="0" w:type="auto"/>
            <w:vAlign w:val="center"/>
          </w:tcPr>
          <w:p w14:paraId="3D576B8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Obligatoriu incarcat in sistemul SIA RSAP</w:t>
            </w:r>
          </w:p>
        </w:tc>
      </w:tr>
      <w:tr w:rsidR="00845CCB" w:rsidRPr="00845CCB" w14:paraId="329C51F9" w14:textId="77777777" w:rsidTr="00B54D61">
        <w:tc>
          <w:tcPr>
            <w:tcW w:w="0" w:type="auto"/>
          </w:tcPr>
          <w:p w14:paraId="140A793C"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p>
          <w:p w14:paraId="70D99C87" w14:textId="77777777" w:rsidR="00845CCB" w:rsidRPr="00C27A18" w:rsidRDefault="00845CCB" w:rsidP="00B54D61">
            <w:pPr>
              <w:jc w:val="center"/>
              <w:rPr>
                <w:rFonts w:ascii="Times New Roman" w:hAnsi="Times New Roman" w:cs="Times New Roman"/>
                <w:b/>
                <w:bCs/>
                <w:iCs/>
                <w:lang w:val="it-IT" w:eastAsia="ru-RU"/>
              </w:rPr>
            </w:pPr>
          </w:p>
          <w:p w14:paraId="6756EDE9" w14:textId="77777777" w:rsidR="00845CCB" w:rsidRPr="00C27A18" w:rsidRDefault="00845CCB" w:rsidP="00B54D61">
            <w:pPr>
              <w:jc w:val="center"/>
              <w:rPr>
                <w:rFonts w:ascii="Times New Roman" w:hAnsi="Times New Roman" w:cs="Times New Roman"/>
                <w:b/>
                <w:bCs/>
                <w:lang w:val="it-IT" w:eastAsia="ru-RU"/>
              </w:rPr>
            </w:pPr>
            <w:r w:rsidRPr="00C27A18">
              <w:rPr>
                <w:rFonts w:ascii="Times New Roman" w:hAnsi="Times New Roman" w:cs="Times New Roman"/>
                <w:b/>
                <w:bCs/>
                <w:lang w:val="it-IT" w:eastAsia="ru-RU"/>
              </w:rPr>
              <w:t>4.</w:t>
            </w:r>
          </w:p>
        </w:tc>
        <w:tc>
          <w:tcPr>
            <w:tcW w:w="0" w:type="auto"/>
            <w:vAlign w:val="center"/>
          </w:tcPr>
          <w:p w14:paraId="0CF2020D"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rPr>
              <w:t xml:space="preserve">Garantia pentru oferta </w:t>
            </w:r>
            <w:r w:rsidRPr="00C27A18">
              <w:rPr>
                <w:rFonts w:ascii="Times New Roman" w:hAnsi="Times New Roman" w:cs="Times New Roman"/>
                <w:b/>
                <w:bCs/>
                <w:i/>
                <w:iCs/>
              </w:rPr>
              <w:t>in cuantum de 1% din valoarea ofertei fara TVA - Scrisoare de garantie bancara</w:t>
            </w:r>
          </w:p>
        </w:tc>
        <w:tc>
          <w:tcPr>
            <w:tcW w:w="0" w:type="auto"/>
            <w:vAlign w:val="center"/>
          </w:tcPr>
          <w:p w14:paraId="3B45709C"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Scrisoare de garantie bancara -copie, intocmita in conformitate cu cerintele stabilite in Documentatia standard anexata (anexei nr. 9), confirmata prin aplicarea semnaturii electronice al ofertantului.</w:t>
            </w:r>
          </w:p>
        </w:tc>
        <w:tc>
          <w:tcPr>
            <w:tcW w:w="0" w:type="auto"/>
          </w:tcPr>
          <w:p w14:paraId="71FDD9E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Obligatoriu incarcat in sistemul SIA RSAP</w:t>
            </w:r>
          </w:p>
        </w:tc>
      </w:tr>
      <w:tr w:rsidR="00845CCB" w:rsidRPr="00845CCB" w14:paraId="35C58E4F" w14:textId="77777777" w:rsidTr="00B54D61">
        <w:tc>
          <w:tcPr>
            <w:tcW w:w="0" w:type="auto"/>
          </w:tcPr>
          <w:p w14:paraId="32019101"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p>
          <w:p w14:paraId="01249B26" w14:textId="77777777" w:rsidR="00845CCB" w:rsidRPr="00C27A18" w:rsidRDefault="00845CCB" w:rsidP="00B54D61">
            <w:pPr>
              <w:jc w:val="center"/>
              <w:rPr>
                <w:rFonts w:ascii="Times New Roman" w:hAnsi="Times New Roman" w:cs="Times New Roman"/>
                <w:b/>
                <w:bCs/>
                <w:lang w:val="it-IT" w:eastAsia="ru-RU"/>
              </w:rPr>
            </w:pPr>
            <w:r w:rsidRPr="00C27A18">
              <w:rPr>
                <w:rFonts w:ascii="Times New Roman" w:hAnsi="Times New Roman" w:cs="Times New Roman"/>
                <w:b/>
                <w:bCs/>
                <w:lang w:val="it-IT" w:eastAsia="ru-RU"/>
              </w:rPr>
              <w:t>5</w:t>
            </w:r>
          </w:p>
        </w:tc>
        <w:tc>
          <w:tcPr>
            <w:tcW w:w="0" w:type="auto"/>
          </w:tcPr>
          <w:p w14:paraId="7460B4B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rPr>
              <w:t>Grafic de executare a lucrarilor de tip GANTT</w:t>
            </w:r>
          </w:p>
        </w:tc>
        <w:tc>
          <w:tcPr>
            <w:tcW w:w="0" w:type="auto"/>
          </w:tcPr>
          <w:p w14:paraId="3D023F0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Anexa nr. 10 Documentatia standard confirmata prin aplicarea semnaturii electronice al ofertantului.</w:t>
            </w:r>
          </w:p>
        </w:tc>
        <w:tc>
          <w:tcPr>
            <w:tcW w:w="0" w:type="auto"/>
            <w:vAlign w:val="center"/>
          </w:tcPr>
          <w:p w14:paraId="1A39C84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rPr>
              <w:t>Obligatoriu incarcat in sistemul SIA RSAP</w:t>
            </w:r>
          </w:p>
        </w:tc>
      </w:tr>
      <w:tr w:rsidR="00845CCB" w:rsidRPr="00845CCB" w14:paraId="0BCF191C" w14:textId="77777777" w:rsidTr="00B54D61">
        <w:tc>
          <w:tcPr>
            <w:tcW w:w="0" w:type="auto"/>
          </w:tcPr>
          <w:p w14:paraId="76F134DA"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6.</w:t>
            </w:r>
          </w:p>
        </w:tc>
        <w:tc>
          <w:tcPr>
            <w:tcW w:w="0" w:type="auto"/>
            <w:vAlign w:val="center"/>
          </w:tcPr>
          <w:p w14:paraId="1E858C54"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eastAsia="ru-RU"/>
              </w:rPr>
              <w:t xml:space="preserve">Declaratie privind experienta similara, Ofertantul (operatorul economic sau </w:t>
            </w:r>
            <w:r>
              <w:rPr>
                <w:rFonts w:ascii="Times New Roman" w:hAnsi="Times New Roman" w:cs="Times New Roman"/>
                <w:b/>
                <w:bCs/>
                <w:lang w:val="it-IT" w:eastAsia="ru-RU"/>
              </w:rPr>
              <w:t>m</w:t>
            </w:r>
            <w:r w:rsidRPr="00C27A18">
              <w:rPr>
                <w:rFonts w:ascii="Times New Roman" w:hAnsi="Times New Roman" w:cs="Times New Roman"/>
                <w:b/>
                <w:bCs/>
                <w:lang w:val="it-IT" w:eastAsia="ru-RU"/>
              </w:rPr>
              <w:t>embrii asocierii impreuna) trebuie sa demonstreze ca a finalizat in ultimii 3 ani (calculati pana la data limita de depunere a ofertelor): - unul sau mai multe contracte ce au avut ca object executia unor lucrari similare cu cele ce fac obiectul contractului ce urmeaza a fi atribuit, cel putin egal cu 75 % din valoarea viitorului contract;</w:t>
            </w:r>
          </w:p>
        </w:tc>
        <w:tc>
          <w:tcPr>
            <w:tcW w:w="0" w:type="auto"/>
          </w:tcPr>
          <w:p w14:paraId="0465332F" w14:textId="77777777" w:rsidR="00845CCB" w:rsidRPr="00C27A18" w:rsidRDefault="00845CCB" w:rsidP="00B54D61">
            <w:pPr>
              <w:shd w:val="clear" w:color="auto" w:fill="FFFFFF" w:themeFill="background1"/>
              <w:spacing w:before="120" w:after="120"/>
              <w:rPr>
                <w:rFonts w:ascii="Times New Roman" w:hAnsi="Times New Roman" w:cs="Times New Roman"/>
                <w:lang w:val="it-IT" w:eastAsia="ru-RU"/>
              </w:rPr>
            </w:pPr>
            <w:r w:rsidRPr="00C27A18">
              <w:rPr>
                <w:rFonts w:ascii="Times New Roman" w:hAnsi="Times New Roman" w:cs="Times New Roman"/>
                <w:lang w:val="it-IT" w:eastAsia="ru-RU"/>
              </w:rPr>
              <w:t>Anexa nr. 12 confirmata prin aplicarea semnaturii electronice al ofertantului</w:t>
            </w:r>
          </w:p>
          <w:p w14:paraId="39693C2F" w14:textId="77777777" w:rsidR="00845CCB" w:rsidRPr="00C27A18" w:rsidRDefault="00845CCB" w:rsidP="00B54D61">
            <w:pPr>
              <w:shd w:val="clear" w:color="auto" w:fill="FFFFFF" w:themeFill="background1"/>
              <w:spacing w:before="120" w:after="120"/>
              <w:rPr>
                <w:rFonts w:ascii="Times New Roman" w:hAnsi="Times New Roman" w:cs="Times New Roman"/>
                <w:lang w:val="it-IT" w:eastAsia="ru-RU"/>
              </w:rPr>
            </w:pPr>
            <w:r w:rsidRPr="00C27A18">
              <w:rPr>
                <w:rFonts w:ascii="Times New Roman" w:hAnsi="Times New Roman" w:cs="Times New Roman"/>
                <w:lang w:val="it-IT" w:eastAsia="ru-RU"/>
              </w:rPr>
              <w:t>Si/sau</w:t>
            </w:r>
          </w:p>
          <w:p w14:paraId="1536B41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lang w:val="it-IT" w:eastAsia="ru-RU"/>
              </w:rPr>
            </w:pPr>
            <w:r w:rsidRPr="00C27A18">
              <w:rPr>
                <w:rFonts w:ascii="Times New Roman" w:hAnsi="Times New Roman" w:cs="Times New Roman"/>
                <w:lang w:val="it-IT" w:eastAsia="ru-RU"/>
              </w:rPr>
              <w:t>Anexa nr. 13 confirmata prin aplicarea semnaturii electronice al ofertantului</w:t>
            </w:r>
          </w:p>
          <w:p w14:paraId="6EA68D3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lang w:val="ro-MD"/>
              </w:rPr>
            </w:pPr>
            <w:r w:rsidRPr="00C27A18">
              <w:rPr>
                <w:rFonts w:ascii="Times New Roman" w:hAnsi="Times New Roman" w:cs="Times New Roman"/>
                <w:lang w:val="ro-MD"/>
              </w:rPr>
              <w:t xml:space="preserve">Si /sau </w:t>
            </w:r>
          </w:p>
          <w:p w14:paraId="0685960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lang w:val="ro-MD"/>
              </w:rPr>
            </w:pPr>
            <w:r w:rsidRPr="00C27A18">
              <w:rPr>
                <w:rFonts w:ascii="Times New Roman" w:hAnsi="Times New Roman" w:cs="Times New Roman"/>
                <w:lang w:val="ro-MD"/>
              </w:rPr>
              <w:t>Document probator prezentat de ofertant, emis de către producătorul echipamentului sau de un reprezentant legal al acestuia, care atestă existența unei relații juridice/comerciale valabile între părți (precum: contract de distribuție, certificat de dealer, acord de colaborare sau alt act juridic echivalent ce conferă dreptul de comercializare și/sau instalare a echipamentului).</w:t>
            </w:r>
          </w:p>
        </w:tc>
        <w:tc>
          <w:tcPr>
            <w:tcW w:w="0" w:type="auto"/>
          </w:tcPr>
          <w:p w14:paraId="4DD8A8C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Obligatoriu incarcat in sistemul SIA RSAP</w:t>
            </w:r>
          </w:p>
        </w:tc>
      </w:tr>
      <w:tr w:rsidR="00845CCB" w:rsidRPr="00C27A18" w14:paraId="438FF30E" w14:textId="77777777" w:rsidTr="00B54D61">
        <w:tc>
          <w:tcPr>
            <w:tcW w:w="0" w:type="auto"/>
          </w:tcPr>
          <w:p w14:paraId="2302F99A"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7.</w:t>
            </w:r>
          </w:p>
        </w:tc>
        <w:tc>
          <w:tcPr>
            <w:tcW w:w="0" w:type="auto"/>
            <w:vAlign w:val="center"/>
          </w:tcPr>
          <w:p w14:paraId="442E45C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eastAsia="ru-RU"/>
              </w:rPr>
              <w:t>Declara</w:t>
            </w:r>
            <w:r>
              <w:rPr>
                <w:rFonts w:ascii="Times New Roman" w:hAnsi="Times New Roman" w:cs="Times New Roman"/>
                <w:b/>
                <w:bCs/>
                <w:lang w:val="it-IT" w:eastAsia="ru-RU"/>
              </w:rPr>
              <w:t>ți</w:t>
            </w:r>
            <w:r w:rsidRPr="00C27A18">
              <w:rPr>
                <w:rFonts w:ascii="Times New Roman" w:hAnsi="Times New Roman" w:cs="Times New Roman"/>
                <w:b/>
                <w:bCs/>
                <w:lang w:val="it-IT" w:eastAsia="ru-RU"/>
              </w:rPr>
              <w:t>e privind dotarile specifice, utilajul si echipamentul necesar pentru indeplinirea corespunzatoare a contractului</w:t>
            </w:r>
          </w:p>
        </w:tc>
        <w:tc>
          <w:tcPr>
            <w:tcW w:w="0" w:type="auto"/>
          </w:tcPr>
          <w:p w14:paraId="3E381CB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14 la Documentatia standart, confirmata prin aplicarea semnaturii electronice al ofertantului</w:t>
            </w:r>
          </w:p>
        </w:tc>
        <w:tc>
          <w:tcPr>
            <w:tcW w:w="0" w:type="auto"/>
          </w:tcPr>
          <w:p w14:paraId="09B36E0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p>
        </w:tc>
      </w:tr>
      <w:tr w:rsidR="00845CCB" w:rsidRPr="00C27A18" w14:paraId="4D021926" w14:textId="77777777" w:rsidTr="00B54D61">
        <w:tc>
          <w:tcPr>
            <w:tcW w:w="0" w:type="auto"/>
          </w:tcPr>
          <w:p w14:paraId="046C4000"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8.</w:t>
            </w:r>
          </w:p>
        </w:tc>
        <w:tc>
          <w:tcPr>
            <w:tcW w:w="0" w:type="auto"/>
            <w:vAlign w:val="center"/>
          </w:tcPr>
          <w:p w14:paraId="47DFE04B"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b/>
                <w:bCs/>
                <w:lang w:val="en-US" w:eastAsia="ru-RU"/>
              </w:rPr>
              <w:t>Declaratie</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privind</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personalul</w:t>
            </w:r>
            <w:proofErr w:type="spellEnd"/>
            <w:r w:rsidRPr="00C27A18">
              <w:rPr>
                <w:rFonts w:ascii="Times New Roman" w:hAnsi="Times New Roman" w:cs="Times New Roman"/>
                <w:b/>
                <w:bCs/>
                <w:lang w:val="en-US" w:eastAsia="ru-RU"/>
              </w:rPr>
              <w:t xml:space="preserve"> de </w:t>
            </w:r>
            <w:proofErr w:type="spellStart"/>
            <w:r w:rsidRPr="00C27A18">
              <w:rPr>
                <w:rFonts w:ascii="Times New Roman" w:hAnsi="Times New Roman" w:cs="Times New Roman"/>
                <w:b/>
                <w:bCs/>
                <w:lang w:val="en-US" w:eastAsia="ru-RU"/>
              </w:rPr>
              <w:t>specialitate</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propus</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pentru</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implimentarea</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contractului</w:t>
            </w:r>
            <w:proofErr w:type="spellEnd"/>
          </w:p>
        </w:tc>
        <w:tc>
          <w:tcPr>
            <w:tcW w:w="0" w:type="auto"/>
          </w:tcPr>
          <w:p w14:paraId="72AC8219"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15 la Documentatia standart, confirmata prin aplicarea semnaturii electronice al ofertantului</w:t>
            </w:r>
          </w:p>
        </w:tc>
        <w:tc>
          <w:tcPr>
            <w:tcW w:w="0" w:type="auto"/>
          </w:tcPr>
          <w:p w14:paraId="5F07E5A7"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p>
        </w:tc>
      </w:tr>
      <w:tr w:rsidR="00845CCB" w:rsidRPr="00C27A18" w14:paraId="6E3C4AD0" w14:textId="77777777" w:rsidTr="00B54D61">
        <w:tc>
          <w:tcPr>
            <w:tcW w:w="0" w:type="auto"/>
          </w:tcPr>
          <w:p w14:paraId="648BACB5"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9.</w:t>
            </w:r>
          </w:p>
        </w:tc>
        <w:tc>
          <w:tcPr>
            <w:tcW w:w="0" w:type="auto"/>
            <w:vAlign w:val="center"/>
          </w:tcPr>
          <w:p w14:paraId="5D6D76C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eastAsia="ru-RU"/>
              </w:rPr>
              <w:t>Lista subcontractantilor si partea/parbile din contract care sunt indeplinite de acestia</w:t>
            </w:r>
          </w:p>
        </w:tc>
        <w:tc>
          <w:tcPr>
            <w:tcW w:w="0" w:type="auto"/>
          </w:tcPr>
          <w:p w14:paraId="4B7317D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16 la Documentatia standart, confirmata prin aplicarea semnaturii electronice al ofertantului</w:t>
            </w:r>
          </w:p>
        </w:tc>
        <w:tc>
          <w:tcPr>
            <w:tcW w:w="0" w:type="auto"/>
          </w:tcPr>
          <w:p w14:paraId="1965B779"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p>
        </w:tc>
      </w:tr>
      <w:tr w:rsidR="00845CCB" w:rsidRPr="00C27A18" w14:paraId="5E0CA5FC" w14:textId="77777777" w:rsidTr="00B54D61">
        <w:tc>
          <w:tcPr>
            <w:tcW w:w="0" w:type="auto"/>
          </w:tcPr>
          <w:p w14:paraId="1A0EEDB3"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10.</w:t>
            </w:r>
          </w:p>
        </w:tc>
        <w:tc>
          <w:tcPr>
            <w:tcW w:w="0" w:type="auto"/>
          </w:tcPr>
          <w:p w14:paraId="49C1A14D"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b/>
                <w:bCs/>
                <w:lang w:val="en-US" w:eastAsia="ru-RU"/>
              </w:rPr>
              <w:t>Informatii</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privind</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asocierea</w:t>
            </w:r>
            <w:proofErr w:type="spellEnd"/>
          </w:p>
        </w:tc>
        <w:tc>
          <w:tcPr>
            <w:tcW w:w="0" w:type="auto"/>
          </w:tcPr>
          <w:p w14:paraId="2455E66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17 la Documentatia standart, confirmata prin aplicarea semnaturii electronice al ofertantului</w:t>
            </w:r>
          </w:p>
        </w:tc>
        <w:tc>
          <w:tcPr>
            <w:tcW w:w="0" w:type="auto"/>
          </w:tcPr>
          <w:p w14:paraId="0E75F38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p>
        </w:tc>
      </w:tr>
      <w:tr w:rsidR="00845CCB" w:rsidRPr="00C27A18" w14:paraId="0AF377B4" w14:textId="77777777" w:rsidTr="00B54D61">
        <w:tc>
          <w:tcPr>
            <w:tcW w:w="0" w:type="auto"/>
          </w:tcPr>
          <w:p w14:paraId="26489EDF"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11.</w:t>
            </w:r>
          </w:p>
        </w:tc>
        <w:tc>
          <w:tcPr>
            <w:tcW w:w="0" w:type="auto"/>
          </w:tcPr>
          <w:p w14:paraId="4B03A12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b/>
                <w:bCs/>
                <w:lang w:val="en-US" w:eastAsia="ru-RU"/>
              </w:rPr>
              <w:t>Angajament</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tert</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sustinator</w:t>
            </w:r>
            <w:proofErr w:type="spellEnd"/>
            <w:r w:rsidRPr="00C27A18">
              <w:rPr>
                <w:rFonts w:ascii="Times New Roman" w:hAnsi="Times New Roman" w:cs="Times New Roman"/>
                <w:b/>
                <w:bCs/>
                <w:lang w:val="en-US" w:eastAsia="ru-RU"/>
              </w:rPr>
              <w:t xml:space="preserve"> </w:t>
            </w:r>
            <w:proofErr w:type="spellStart"/>
            <w:r w:rsidRPr="00C27A18">
              <w:rPr>
                <w:rFonts w:ascii="Times New Roman" w:hAnsi="Times New Roman" w:cs="Times New Roman"/>
                <w:b/>
                <w:bCs/>
                <w:lang w:val="en-US" w:eastAsia="ru-RU"/>
              </w:rPr>
              <w:t>financiar</w:t>
            </w:r>
            <w:proofErr w:type="spellEnd"/>
          </w:p>
        </w:tc>
        <w:tc>
          <w:tcPr>
            <w:tcW w:w="0" w:type="auto"/>
          </w:tcPr>
          <w:p w14:paraId="654B6F8C"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18 la Documentatia standart, confirmata prin aplicarea semnaturii electronice al ofertantului</w:t>
            </w:r>
          </w:p>
        </w:tc>
        <w:tc>
          <w:tcPr>
            <w:tcW w:w="0" w:type="auto"/>
          </w:tcPr>
          <w:p w14:paraId="1A03482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r w:rsidRPr="00C27A18">
              <w:rPr>
                <w:rFonts w:ascii="Times New Roman" w:hAnsi="Times New Roman" w:cs="Times New Roman"/>
                <w:lang w:val="en-US" w:eastAsia="ru-RU"/>
              </w:rPr>
              <w:t xml:space="preserve"> </w:t>
            </w:r>
            <w:proofErr w:type="spellStart"/>
            <w:r w:rsidRPr="00C27A18">
              <w:rPr>
                <w:rFonts w:ascii="Times New Roman" w:hAnsi="Times New Roman" w:cs="Times New Roman"/>
                <w:lang w:val="en-US" w:eastAsia="ru-RU"/>
              </w:rPr>
              <w:t>dupa</w:t>
            </w:r>
            <w:proofErr w:type="spellEnd"/>
            <w:r w:rsidRPr="00C27A18">
              <w:rPr>
                <w:rFonts w:ascii="Times New Roman" w:hAnsi="Times New Roman" w:cs="Times New Roman"/>
                <w:lang w:val="en-US" w:eastAsia="ru-RU"/>
              </w:rPr>
              <w:t xml:space="preserve"> </w:t>
            </w:r>
            <w:proofErr w:type="spellStart"/>
            <w:r w:rsidRPr="00C27A18">
              <w:rPr>
                <w:rFonts w:ascii="Times New Roman" w:hAnsi="Times New Roman" w:cs="Times New Roman"/>
                <w:lang w:val="en-US" w:eastAsia="ru-RU"/>
              </w:rPr>
              <w:t>caz</w:t>
            </w:r>
            <w:proofErr w:type="spellEnd"/>
          </w:p>
        </w:tc>
      </w:tr>
      <w:tr w:rsidR="00845CCB" w:rsidRPr="00C27A18" w14:paraId="387B5BAF" w14:textId="77777777" w:rsidTr="00B54D61">
        <w:tc>
          <w:tcPr>
            <w:tcW w:w="0" w:type="auto"/>
          </w:tcPr>
          <w:p w14:paraId="3943FA13"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eastAsia="ru-RU"/>
              </w:rPr>
              <w:t>12.</w:t>
            </w:r>
          </w:p>
        </w:tc>
        <w:tc>
          <w:tcPr>
            <w:tcW w:w="0" w:type="auto"/>
            <w:vAlign w:val="center"/>
          </w:tcPr>
          <w:p w14:paraId="7FDD81E4"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eastAsia="ru-RU"/>
              </w:rPr>
              <w:t xml:space="preserve">Angajament privind sustinerea tehnica si profesionala a </w:t>
            </w:r>
            <w:r w:rsidRPr="00C27A18">
              <w:rPr>
                <w:rFonts w:ascii="Times New Roman" w:hAnsi="Times New Roman" w:cs="Times New Roman"/>
                <w:b/>
                <w:bCs/>
                <w:lang w:val="it-IT"/>
              </w:rPr>
              <w:t>ofertantului/grupului de operatori economici</w:t>
            </w:r>
          </w:p>
        </w:tc>
        <w:tc>
          <w:tcPr>
            <w:tcW w:w="0" w:type="auto"/>
            <w:vAlign w:val="center"/>
          </w:tcPr>
          <w:p w14:paraId="6FCD039B"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eastAsia="ru-RU"/>
              </w:rPr>
              <w:t>Anexa nr. 19 1a Documentatia standart, confirmata prin aplicarea semnaturii electronice al ofertantului</w:t>
            </w:r>
          </w:p>
        </w:tc>
        <w:tc>
          <w:tcPr>
            <w:tcW w:w="0" w:type="auto"/>
            <w:vAlign w:val="center"/>
          </w:tcPr>
          <w:p w14:paraId="2710543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eastAsia="ru-RU"/>
              </w:rPr>
              <w:t>Obligatoriu</w:t>
            </w:r>
            <w:proofErr w:type="spellEnd"/>
            <w:r w:rsidRPr="00C27A18">
              <w:rPr>
                <w:rFonts w:ascii="Times New Roman" w:hAnsi="Times New Roman" w:cs="Times New Roman"/>
                <w:lang w:val="en-US" w:eastAsia="ru-RU"/>
              </w:rPr>
              <w:t xml:space="preserve"> </w:t>
            </w:r>
            <w:proofErr w:type="spellStart"/>
            <w:r w:rsidRPr="00C27A18">
              <w:rPr>
                <w:rFonts w:ascii="Times New Roman" w:hAnsi="Times New Roman" w:cs="Times New Roman"/>
                <w:lang w:val="en-US" w:eastAsia="ru-RU"/>
              </w:rPr>
              <w:t>dupa</w:t>
            </w:r>
            <w:proofErr w:type="spellEnd"/>
            <w:r w:rsidRPr="00C27A18">
              <w:rPr>
                <w:rFonts w:ascii="Times New Roman" w:hAnsi="Times New Roman" w:cs="Times New Roman"/>
                <w:lang w:val="en-US" w:eastAsia="ru-RU"/>
              </w:rPr>
              <w:t xml:space="preserve"> </w:t>
            </w:r>
            <w:proofErr w:type="spellStart"/>
            <w:r w:rsidRPr="00C27A18">
              <w:rPr>
                <w:rFonts w:ascii="Times New Roman" w:hAnsi="Times New Roman" w:cs="Times New Roman"/>
                <w:lang w:val="en-US" w:eastAsia="ru-RU"/>
              </w:rPr>
              <w:t>caz</w:t>
            </w:r>
            <w:proofErr w:type="spellEnd"/>
          </w:p>
        </w:tc>
      </w:tr>
      <w:tr w:rsidR="00845CCB" w:rsidRPr="00C27A18" w14:paraId="014C2066" w14:textId="77777777" w:rsidTr="00B54D61">
        <w:tc>
          <w:tcPr>
            <w:tcW w:w="0" w:type="auto"/>
          </w:tcPr>
          <w:p w14:paraId="6F7907A9"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13.</w:t>
            </w:r>
          </w:p>
        </w:tc>
        <w:tc>
          <w:tcPr>
            <w:tcW w:w="0" w:type="auto"/>
          </w:tcPr>
          <w:p w14:paraId="1127DC5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b/>
                <w:bCs/>
                <w:lang w:val="en-US"/>
              </w:rPr>
              <w:t>Declaratie</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tert</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sustinator</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tehnic</w:t>
            </w:r>
            <w:proofErr w:type="spellEnd"/>
          </w:p>
        </w:tc>
        <w:tc>
          <w:tcPr>
            <w:tcW w:w="0" w:type="auto"/>
          </w:tcPr>
          <w:p w14:paraId="413D293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Anexa nr. 20 la Documentatia standart, confirmata prin aplicarea semnaturii electronice al ofertantului</w:t>
            </w:r>
          </w:p>
        </w:tc>
        <w:tc>
          <w:tcPr>
            <w:tcW w:w="0" w:type="auto"/>
          </w:tcPr>
          <w:p w14:paraId="6262BF27"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dupa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caz</w:t>
            </w:r>
            <w:proofErr w:type="spellEnd"/>
          </w:p>
        </w:tc>
      </w:tr>
      <w:tr w:rsidR="00845CCB" w:rsidRPr="00C27A18" w14:paraId="1E61E2E9" w14:textId="77777777" w:rsidTr="00B54D61">
        <w:tc>
          <w:tcPr>
            <w:tcW w:w="0" w:type="auto"/>
          </w:tcPr>
          <w:p w14:paraId="6083ABBD"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14.</w:t>
            </w:r>
          </w:p>
        </w:tc>
        <w:tc>
          <w:tcPr>
            <w:tcW w:w="0" w:type="auto"/>
          </w:tcPr>
          <w:p w14:paraId="366064D4"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en-US"/>
              </w:rPr>
              <w:t xml:space="preserve">Declarable </w:t>
            </w:r>
            <w:proofErr w:type="spellStart"/>
            <w:r w:rsidRPr="00C27A18">
              <w:rPr>
                <w:rFonts w:ascii="Times New Roman" w:hAnsi="Times New Roman" w:cs="Times New Roman"/>
                <w:b/>
                <w:bCs/>
                <w:lang w:val="en-US"/>
              </w:rPr>
              <w:t>tert</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sustinator</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profesional</w:t>
            </w:r>
            <w:proofErr w:type="spellEnd"/>
          </w:p>
        </w:tc>
        <w:tc>
          <w:tcPr>
            <w:tcW w:w="0" w:type="auto"/>
          </w:tcPr>
          <w:p w14:paraId="2B08DEED"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Anexa nr. 21 la Documentatia standart, confirmata prin aplicarea semnaturii electronice al ofertantului</w:t>
            </w:r>
          </w:p>
        </w:tc>
        <w:tc>
          <w:tcPr>
            <w:tcW w:w="0" w:type="auto"/>
          </w:tcPr>
          <w:p w14:paraId="0E5CEFA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dupa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caz</w:t>
            </w:r>
            <w:proofErr w:type="spellEnd"/>
          </w:p>
        </w:tc>
      </w:tr>
      <w:tr w:rsidR="00845CCB" w:rsidRPr="00C27A18" w14:paraId="26D400D4" w14:textId="77777777" w:rsidTr="00B54D61">
        <w:tc>
          <w:tcPr>
            <w:tcW w:w="0" w:type="auto"/>
          </w:tcPr>
          <w:p w14:paraId="2C4ABBF1"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15.</w:t>
            </w:r>
          </w:p>
        </w:tc>
        <w:tc>
          <w:tcPr>
            <w:tcW w:w="0" w:type="auto"/>
            <w:vAlign w:val="bottom"/>
          </w:tcPr>
          <w:p w14:paraId="4A18E85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Avizul (pozitiv) al Inspectoratului National pentru Supraveghere Tehnica (Agentiei pentru supraveghere tehnica)</w:t>
            </w:r>
          </w:p>
        </w:tc>
        <w:tc>
          <w:tcPr>
            <w:tcW w:w="0" w:type="auto"/>
          </w:tcPr>
          <w:p w14:paraId="389618A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Anexa nr. 22 la Documentatia standart, confirmata prin aplicarea semnaturii electronice al ofertantului</w:t>
            </w:r>
          </w:p>
        </w:tc>
        <w:tc>
          <w:tcPr>
            <w:tcW w:w="0" w:type="auto"/>
          </w:tcPr>
          <w:p w14:paraId="713C068B"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845CCB" w14:paraId="458D0ECC" w14:textId="77777777" w:rsidTr="00B54D61">
        <w:tc>
          <w:tcPr>
            <w:tcW w:w="0" w:type="auto"/>
          </w:tcPr>
          <w:p w14:paraId="2E308215"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16.</w:t>
            </w:r>
          </w:p>
        </w:tc>
        <w:tc>
          <w:tcPr>
            <w:tcW w:w="0" w:type="auto"/>
            <w:vAlign w:val="center"/>
          </w:tcPr>
          <w:p w14:paraId="15FB3AE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b/>
                <w:bCs/>
                <w:lang w:val="en-US"/>
              </w:rPr>
              <w:t>Devizele</w:t>
            </w:r>
            <w:proofErr w:type="spellEnd"/>
            <w:r w:rsidRPr="00C27A18">
              <w:rPr>
                <w:rFonts w:ascii="Times New Roman" w:hAnsi="Times New Roman" w:cs="Times New Roman"/>
                <w:b/>
                <w:bCs/>
                <w:lang w:val="en-US"/>
              </w:rPr>
              <w:t xml:space="preserve"> locale </w:t>
            </w:r>
            <w:proofErr w:type="spellStart"/>
            <w:r w:rsidRPr="00C27A18">
              <w:rPr>
                <w:rFonts w:ascii="Times New Roman" w:hAnsi="Times New Roman" w:cs="Times New Roman"/>
                <w:b/>
                <w:bCs/>
                <w:lang w:val="en-US"/>
              </w:rPr>
              <w:t>aferente</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ofertei</w:t>
            </w:r>
            <w:proofErr w:type="spellEnd"/>
          </w:p>
        </w:tc>
        <w:tc>
          <w:tcPr>
            <w:tcW w:w="0" w:type="auto"/>
            <w:vAlign w:val="center"/>
          </w:tcPr>
          <w:p w14:paraId="620F1FC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Formularele</w:t>
            </w:r>
            <w:proofErr w:type="spellEnd"/>
            <w:r w:rsidRPr="00C27A18">
              <w:rPr>
                <w:rFonts w:ascii="Times New Roman" w:hAnsi="Times New Roman" w:cs="Times New Roman"/>
                <w:lang w:val="en-US"/>
              </w:rPr>
              <w:t xml:space="preserve"> 3,5,7 </w:t>
            </w:r>
            <w:proofErr w:type="spellStart"/>
            <w:r w:rsidRPr="00C27A18">
              <w:rPr>
                <w:rFonts w:ascii="Times New Roman" w:hAnsi="Times New Roman" w:cs="Times New Roman"/>
                <w:lang w:val="en-US"/>
              </w:rPr>
              <w:t>confirmate</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prin</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aplicarea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semnaturii</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electronice</w:t>
            </w:r>
            <w:proofErr w:type="spellEnd"/>
          </w:p>
        </w:tc>
        <w:tc>
          <w:tcPr>
            <w:tcW w:w="0" w:type="auto"/>
          </w:tcPr>
          <w:p w14:paraId="7944200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
        </w:tc>
      </w:tr>
      <w:tr w:rsidR="00845CCB" w:rsidRPr="00C27A18" w14:paraId="11C50E6D" w14:textId="77777777" w:rsidTr="00B54D61">
        <w:tc>
          <w:tcPr>
            <w:tcW w:w="0" w:type="auto"/>
          </w:tcPr>
          <w:p w14:paraId="4F7D7DC0"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17.</w:t>
            </w:r>
          </w:p>
        </w:tc>
        <w:tc>
          <w:tcPr>
            <w:tcW w:w="0" w:type="auto"/>
            <w:vAlign w:val="center"/>
          </w:tcPr>
          <w:p w14:paraId="1C4E203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Garantia de buna executie - 5 % din valoarea de deviz a contractului de achizitii publice</w:t>
            </w:r>
          </w:p>
        </w:tc>
        <w:tc>
          <w:tcPr>
            <w:tcW w:w="0" w:type="auto"/>
          </w:tcPr>
          <w:p w14:paraId="7C35D1C9"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
                <w:iCs/>
                <w:lang w:val="it-IT"/>
              </w:rPr>
              <w:t xml:space="preserve">in </w:t>
            </w:r>
            <w:proofErr w:type="spellStart"/>
            <w:r w:rsidRPr="00C27A18">
              <w:rPr>
                <w:rFonts w:ascii="Times New Roman" w:hAnsi="Times New Roman" w:cs="Times New Roman"/>
                <w:i/>
                <w:iCs/>
                <w:lang w:val="ru-RU"/>
              </w:rPr>
              <w:t>сотип</w:t>
            </w:r>
            <w:proofErr w:type="spellEnd"/>
            <w:r w:rsidRPr="00C27A18">
              <w:rPr>
                <w:rFonts w:ascii="Times New Roman" w:hAnsi="Times New Roman" w:cs="Times New Roman"/>
                <w:i/>
                <w:iCs/>
                <w:lang w:val="it-IT"/>
              </w:rPr>
              <w:t xml:space="preserve"> acord la semnarea contractului se va alege una din obtiunele prevdzite la pct. 98 din OMF69/21.</w:t>
            </w:r>
          </w:p>
        </w:tc>
        <w:tc>
          <w:tcPr>
            <w:tcW w:w="0" w:type="auto"/>
          </w:tcPr>
          <w:p w14:paraId="37BE11F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r w:rsidRPr="00C27A18">
              <w:rPr>
                <w:rFonts w:ascii="Times New Roman" w:hAnsi="Times New Roman" w:cs="Times New Roman"/>
                <w:lang w:val="en-US"/>
              </w:rPr>
              <w:t xml:space="preserve"> la </w:t>
            </w:r>
            <w:proofErr w:type="spellStart"/>
            <w:r w:rsidRPr="00C27A18">
              <w:rPr>
                <w:rFonts w:ascii="Times New Roman" w:hAnsi="Times New Roman" w:cs="Times New Roman"/>
                <w:lang w:val="en-US"/>
              </w:rPr>
              <w:t>semnarea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contractului</w:t>
            </w:r>
            <w:proofErr w:type="spellEnd"/>
          </w:p>
        </w:tc>
      </w:tr>
      <w:tr w:rsidR="00845CCB" w:rsidRPr="00C27A18" w14:paraId="522B55B4" w14:textId="77777777" w:rsidTr="00B54D61">
        <w:tc>
          <w:tcPr>
            <w:tcW w:w="0" w:type="auto"/>
          </w:tcPr>
          <w:p w14:paraId="4FC71435"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18.</w:t>
            </w:r>
          </w:p>
        </w:tc>
        <w:tc>
          <w:tcPr>
            <w:tcW w:w="0" w:type="auto"/>
            <w:vAlign w:val="center"/>
          </w:tcPr>
          <w:p w14:paraId="235F2054"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Lista materialelor ce urmeaza a fi utilizate la efectuarea lucrarilor, cu prezentarea ulterioara a mostrelor si certificatelor de conformitate</w:t>
            </w:r>
          </w:p>
        </w:tc>
        <w:tc>
          <w:tcPr>
            <w:tcW w:w="0" w:type="auto"/>
          </w:tcPr>
          <w:p w14:paraId="1367FFA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iCs/>
                <w:lang w:eastAsia="ru-RU"/>
              </w:rPr>
              <w:t>Lista materialelor, utilajelor și inventarului propus, însoțită de fișe tehnice, certificate/declarații de conformitate, certificate de calitate sau alte documente echivalente, după caz, care confirmă corespunderea cu cerințele tehnice și de siguranță aplicabile, inclusiv pentru produsele destinate utilizării de către copii.</w:t>
            </w:r>
          </w:p>
        </w:tc>
        <w:tc>
          <w:tcPr>
            <w:tcW w:w="0" w:type="auto"/>
          </w:tcPr>
          <w:p w14:paraId="17C7419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6C5DF804" w14:textId="77777777" w:rsidTr="00B54D61">
        <w:tc>
          <w:tcPr>
            <w:tcW w:w="0" w:type="auto"/>
          </w:tcPr>
          <w:p w14:paraId="6383C829"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19.</w:t>
            </w:r>
          </w:p>
        </w:tc>
        <w:tc>
          <w:tcPr>
            <w:tcW w:w="0" w:type="auto"/>
          </w:tcPr>
          <w:p w14:paraId="51A2AAB4" w14:textId="77777777" w:rsidR="00845CCB" w:rsidRPr="00C27A18" w:rsidRDefault="00845CCB" w:rsidP="00B54D61">
            <w:pPr>
              <w:rPr>
                <w:rFonts w:ascii="Times New Roman" w:hAnsi="Times New Roman" w:cs="Times New Roman"/>
                <w:lang w:val="en-US"/>
              </w:rPr>
            </w:pPr>
            <w:proofErr w:type="spellStart"/>
            <w:r w:rsidRPr="00C27A18">
              <w:rPr>
                <w:rFonts w:ascii="Times New Roman" w:hAnsi="Times New Roman" w:cs="Times New Roman"/>
                <w:b/>
                <w:bCs/>
                <w:lang w:val="en-US"/>
              </w:rPr>
              <w:t>Manualul</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calitatii</w:t>
            </w:r>
            <w:proofErr w:type="spellEnd"/>
            <w:r w:rsidRPr="00C27A18">
              <w:rPr>
                <w:rFonts w:ascii="Times New Roman" w:hAnsi="Times New Roman" w:cs="Times New Roman"/>
                <w:b/>
                <w:bCs/>
                <w:lang w:val="en-US"/>
              </w:rPr>
              <w:t xml:space="preserve"> / </w:t>
            </w:r>
            <w:proofErr w:type="spellStart"/>
            <w:r w:rsidRPr="00C27A18">
              <w:rPr>
                <w:rFonts w:ascii="Times New Roman" w:hAnsi="Times New Roman" w:cs="Times New Roman"/>
                <w:b/>
                <w:bCs/>
                <w:lang w:val="en-US"/>
              </w:rPr>
              <w:t>Certificat</w:t>
            </w:r>
            <w:proofErr w:type="spellEnd"/>
            <w:r w:rsidRPr="00C27A18">
              <w:rPr>
                <w:rFonts w:ascii="Times New Roman" w:hAnsi="Times New Roman" w:cs="Times New Roman"/>
                <w:b/>
                <w:bCs/>
                <w:lang w:val="en-US"/>
              </w:rPr>
              <w:t xml:space="preserve"> ISO. 9001, 45001, 14001, </w:t>
            </w:r>
            <w:proofErr w:type="spellStart"/>
            <w:r w:rsidRPr="00C27A18">
              <w:rPr>
                <w:rFonts w:ascii="Times New Roman" w:hAnsi="Times New Roman" w:cs="Times New Roman"/>
                <w:b/>
                <w:bCs/>
                <w:lang w:val="en-US"/>
              </w:rPr>
              <w:t>sau</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echivalent</w:t>
            </w:r>
            <w:proofErr w:type="spellEnd"/>
          </w:p>
        </w:tc>
        <w:tc>
          <w:tcPr>
            <w:tcW w:w="0" w:type="auto"/>
          </w:tcPr>
          <w:p w14:paraId="687BA51D"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Copie, confirmata prin aplicarea semnaturii electronice al ofertantului</w:t>
            </w:r>
          </w:p>
        </w:tc>
        <w:tc>
          <w:tcPr>
            <w:tcW w:w="0" w:type="auto"/>
          </w:tcPr>
          <w:p w14:paraId="6A7A2EB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36E51DB5" w14:textId="77777777" w:rsidTr="00B54D61">
        <w:tc>
          <w:tcPr>
            <w:tcW w:w="0" w:type="auto"/>
          </w:tcPr>
          <w:p w14:paraId="6C00A8BD"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20.</w:t>
            </w:r>
          </w:p>
        </w:tc>
        <w:tc>
          <w:tcPr>
            <w:tcW w:w="0" w:type="auto"/>
            <w:vAlign w:val="center"/>
          </w:tcPr>
          <w:p w14:paraId="70563B17"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Dovada inregistrarii persoanei juridice, in conformitate cu prevederile legale din tara in care ofertantul este stabilit</w:t>
            </w:r>
          </w:p>
        </w:tc>
        <w:tc>
          <w:tcPr>
            <w:tcW w:w="0" w:type="auto"/>
          </w:tcPr>
          <w:p w14:paraId="3725D8D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Certificat/decizie de inregistrare/extras din Registrul de Stat al persoanelor juridice-copie, confirmata prin aplicarea semnaturii electronice al ofertantului</w:t>
            </w:r>
          </w:p>
        </w:tc>
        <w:tc>
          <w:tcPr>
            <w:tcW w:w="0" w:type="auto"/>
          </w:tcPr>
          <w:p w14:paraId="41FD8BB3"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0FDCD3D0" w14:textId="77777777" w:rsidTr="00B54D61">
        <w:tc>
          <w:tcPr>
            <w:tcW w:w="0" w:type="auto"/>
          </w:tcPr>
          <w:p w14:paraId="0EB16DC4"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21.</w:t>
            </w:r>
          </w:p>
        </w:tc>
        <w:tc>
          <w:tcPr>
            <w:tcW w:w="0" w:type="auto"/>
            <w:vAlign w:val="center"/>
          </w:tcPr>
          <w:p w14:paraId="47CCB6D8"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Raport financiar pentru anii 2023 2024 si 2025</w:t>
            </w:r>
          </w:p>
        </w:tc>
        <w:tc>
          <w:tcPr>
            <w:tcW w:w="0" w:type="auto"/>
          </w:tcPr>
          <w:p w14:paraId="138F509E" w14:textId="77777777" w:rsidR="00845CCB" w:rsidRPr="00C27A18" w:rsidRDefault="00845CCB" w:rsidP="00B54D61">
            <w:pPr>
              <w:rPr>
                <w:rFonts w:ascii="Times New Roman" w:hAnsi="Times New Roman" w:cs="Times New Roman"/>
                <w:lang w:val="it-IT"/>
              </w:rPr>
            </w:pPr>
            <w:r w:rsidRPr="00C27A18">
              <w:rPr>
                <w:rFonts w:ascii="Times New Roman" w:hAnsi="Times New Roman" w:cs="Times New Roman"/>
                <w:lang w:val="it-IT"/>
              </w:rPr>
              <w:t>Copii-confirmate prin aplicarea semnaturii</w:t>
            </w:r>
            <w:r w:rsidRPr="00C27A18">
              <w:rPr>
                <w:rFonts w:ascii="Times New Roman" w:hAnsi="Times New Roman" w:cs="Times New Roman"/>
                <w:lang w:val="it-IT"/>
              </w:rPr>
              <w:tab/>
              <w:t>electronice</w:t>
            </w:r>
            <w:r w:rsidRPr="00C27A18">
              <w:rPr>
                <w:rFonts w:ascii="Times New Roman" w:hAnsi="Times New Roman" w:cs="Times New Roman"/>
                <w:lang w:val="it-IT"/>
              </w:rPr>
              <w:tab/>
              <w:t>al</w:t>
            </w:r>
          </w:p>
          <w:p w14:paraId="7C14703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ofertantului</w:t>
            </w:r>
            <w:proofErr w:type="spellEnd"/>
            <w:r w:rsidRPr="00C27A18">
              <w:rPr>
                <w:rFonts w:ascii="Times New Roman" w:hAnsi="Times New Roman" w:cs="Times New Roman"/>
                <w:lang w:val="en-US"/>
              </w:rPr>
              <w:t>.</w:t>
            </w:r>
          </w:p>
        </w:tc>
        <w:tc>
          <w:tcPr>
            <w:tcW w:w="0" w:type="auto"/>
          </w:tcPr>
          <w:p w14:paraId="3721343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4B4BBE61" w14:textId="77777777" w:rsidTr="00B54D61">
        <w:tc>
          <w:tcPr>
            <w:tcW w:w="0" w:type="auto"/>
          </w:tcPr>
          <w:p w14:paraId="25B67E06"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22.</w:t>
            </w:r>
          </w:p>
        </w:tc>
        <w:tc>
          <w:tcPr>
            <w:tcW w:w="0" w:type="auto"/>
            <w:vAlign w:val="center"/>
          </w:tcPr>
          <w:p w14:paraId="650D6D24"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Cifra medie anuala a afaceri, precum anii 2023;2024; 2025</w:t>
            </w:r>
          </w:p>
        </w:tc>
        <w:tc>
          <w:tcPr>
            <w:tcW w:w="0" w:type="auto"/>
          </w:tcPr>
          <w:p w14:paraId="4F20EA6D"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en-US"/>
              </w:rPr>
              <w:t xml:space="preserve">Minim </w:t>
            </w:r>
            <w:r w:rsidRPr="00C27A18">
              <w:rPr>
                <w:rFonts w:ascii="Times New Roman" w:hAnsi="Times New Roman" w:cs="Times New Roman"/>
                <w:b/>
                <w:bCs/>
                <w:i/>
                <w:iCs/>
                <w:lang w:val="en-US"/>
              </w:rPr>
              <w:t>2 000 000 lei</w:t>
            </w:r>
          </w:p>
        </w:tc>
        <w:tc>
          <w:tcPr>
            <w:tcW w:w="0" w:type="auto"/>
          </w:tcPr>
          <w:p w14:paraId="3CCE241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7EE340B0" w14:textId="77777777" w:rsidTr="00B54D61">
        <w:tc>
          <w:tcPr>
            <w:tcW w:w="0" w:type="auto"/>
          </w:tcPr>
          <w:p w14:paraId="33D36D46"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23.</w:t>
            </w:r>
          </w:p>
        </w:tc>
        <w:tc>
          <w:tcPr>
            <w:tcW w:w="0" w:type="auto"/>
            <w:vAlign w:val="center"/>
          </w:tcPr>
          <w:p w14:paraId="5113EEB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Disponibilitatea de bani lichizi sau capital circular, sau de resurse creditare in suma de minim, (disponibile pe perioada de valabilitate a ofertei)</w:t>
            </w:r>
          </w:p>
        </w:tc>
        <w:tc>
          <w:tcPr>
            <w:tcW w:w="0" w:type="auto"/>
          </w:tcPr>
          <w:p w14:paraId="04B8FB7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highlight w:val="yellow"/>
                <w:lang w:val="it-IT" w:eastAsia="ru-RU"/>
              </w:rPr>
            </w:pPr>
            <w:r>
              <w:rPr>
                <w:rFonts w:ascii="Times New Roman" w:hAnsi="Times New Roman" w:cs="Times New Roman"/>
                <w:lang w:val="en-US"/>
              </w:rPr>
              <w:t>450</w:t>
            </w:r>
            <w:r w:rsidRPr="00C27A18">
              <w:rPr>
                <w:rFonts w:ascii="Times New Roman" w:hAnsi="Times New Roman" w:cs="Times New Roman"/>
                <w:lang w:val="en-US"/>
              </w:rPr>
              <w:t xml:space="preserve"> 000 lei</w:t>
            </w:r>
          </w:p>
        </w:tc>
        <w:tc>
          <w:tcPr>
            <w:tcW w:w="0" w:type="auto"/>
          </w:tcPr>
          <w:p w14:paraId="47937458"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168F283C" w14:textId="77777777" w:rsidTr="00B54D61">
        <w:tc>
          <w:tcPr>
            <w:tcW w:w="0" w:type="auto"/>
          </w:tcPr>
          <w:p w14:paraId="6F358F47"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24.</w:t>
            </w:r>
          </w:p>
        </w:tc>
        <w:tc>
          <w:tcPr>
            <w:tcW w:w="0" w:type="auto"/>
            <w:vAlign w:val="center"/>
          </w:tcPr>
          <w:p w14:paraId="74C693F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Lichiditatea generala potrivit raportului financiar pentru anul 2025</w:t>
            </w:r>
          </w:p>
        </w:tc>
        <w:tc>
          <w:tcPr>
            <w:tcW w:w="0" w:type="auto"/>
          </w:tcPr>
          <w:p w14:paraId="01288B9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en-US"/>
              </w:rPr>
              <w:t>Min. 100%</w:t>
            </w:r>
          </w:p>
        </w:tc>
        <w:tc>
          <w:tcPr>
            <w:tcW w:w="0" w:type="auto"/>
          </w:tcPr>
          <w:p w14:paraId="0B7EB269"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3F13DAE8" w14:textId="77777777" w:rsidTr="00B54D61">
        <w:tc>
          <w:tcPr>
            <w:tcW w:w="0" w:type="auto"/>
          </w:tcPr>
          <w:p w14:paraId="0D074CB8"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25.</w:t>
            </w:r>
          </w:p>
        </w:tc>
        <w:tc>
          <w:tcPr>
            <w:tcW w:w="0" w:type="auto"/>
            <w:vAlign w:val="center"/>
          </w:tcPr>
          <w:p w14:paraId="6C16F28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Cazier judiciar pe numele persoanei juridice (valabil in termen)</w:t>
            </w:r>
          </w:p>
        </w:tc>
        <w:tc>
          <w:tcPr>
            <w:tcW w:w="0" w:type="auto"/>
          </w:tcPr>
          <w:p w14:paraId="47638976"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Copia confirmata prin aplicarea semnaturii electronice</w:t>
            </w:r>
          </w:p>
        </w:tc>
        <w:tc>
          <w:tcPr>
            <w:tcW w:w="0" w:type="auto"/>
          </w:tcPr>
          <w:p w14:paraId="509D56B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2715C175" w14:textId="77777777" w:rsidTr="00B54D61">
        <w:tc>
          <w:tcPr>
            <w:tcW w:w="0" w:type="auto"/>
          </w:tcPr>
          <w:p w14:paraId="77C1D3DD"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26.</w:t>
            </w:r>
          </w:p>
        </w:tc>
        <w:tc>
          <w:tcPr>
            <w:tcW w:w="0" w:type="auto"/>
            <w:vAlign w:val="center"/>
          </w:tcPr>
          <w:p w14:paraId="61E9C077"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Certificat de atestare tehnico-profesionala a dirigintelui de santier</w:t>
            </w:r>
          </w:p>
        </w:tc>
        <w:tc>
          <w:tcPr>
            <w:tcW w:w="0" w:type="auto"/>
          </w:tcPr>
          <w:p w14:paraId="5F8986B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Copia confirmata prin aplicarea semnaturii electronice</w:t>
            </w:r>
          </w:p>
        </w:tc>
        <w:tc>
          <w:tcPr>
            <w:tcW w:w="0" w:type="auto"/>
          </w:tcPr>
          <w:p w14:paraId="3A032E58"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2BD64B96" w14:textId="77777777" w:rsidTr="00B54D61">
        <w:tc>
          <w:tcPr>
            <w:tcW w:w="0" w:type="auto"/>
          </w:tcPr>
          <w:p w14:paraId="08AB7708"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27.</w:t>
            </w:r>
          </w:p>
        </w:tc>
        <w:tc>
          <w:tcPr>
            <w:tcW w:w="0" w:type="auto"/>
            <w:vAlign w:val="center"/>
          </w:tcPr>
          <w:p w14:paraId="350212FF"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Perioada de garantie a lucrarilor</w:t>
            </w:r>
          </w:p>
        </w:tc>
        <w:tc>
          <w:tcPr>
            <w:tcW w:w="0" w:type="auto"/>
          </w:tcPr>
          <w:p w14:paraId="2B9F971B" w14:textId="77777777" w:rsidR="00845CCB" w:rsidRPr="00C27A18" w:rsidRDefault="00845CCB" w:rsidP="00B54D61">
            <w:pPr>
              <w:rPr>
                <w:rFonts w:ascii="Times New Roman" w:hAnsi="Times New Roman" w:cs="Times New Roman"/>
                <w:lang w:val="en-US" w:eastAsia="en-US"/>
              </w:rPr>
            </w:pPr>
            <w:r w:rsidRPr="00C27A18">
              <w:rPr>
                <w:rFonts w:ascii="Times New Roman" w:hAnsi="Times New Roman" w:cs="Times New Roman"/>
                <w:lang w:val="en-US"/>
              </w:rPr>
              <w:t xml:space="preserve">Minim 60 </w:t>
            </w:r>
            <w:proofErr w:type="spellStart"/>
            <w:r w:rsidRPr="00C27A18">
              <w:rPr>
                <w:rFonts w:ascii="Times New Roman" w:hAnsi="Times New Roman" w:cs="Times New Roman"/>
                <w:lang w:val="en-US"/>
              </w:rPr>
              <w:t>luni</w:t>
            </w:r>
            <w:proofErr w:type="spellEnd"/>
          </w:p>
        </w:tc>
        <w:tc>
          <w:tcPr>
            <w:tcW w:w="0" w:type="auto"/>
          </w:tcPr>
          <w:p w14:paraId="2474B1D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43F219E0" w14:textId="77777777" w:rsidTr="00B54D61">
        <w:tc>
          <w:tcPr>
            <w:tcW w:w="0" w:type="auto"/>
          </w:tcPr>
          <w:p w14:paraId="571E76DB"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28.</w:t>
            </w:r>
          </w:p>
        </w:tc>
        <w:tc>
          <w:tcPr>
            <w:tcW w:w="0" w:type="auto"/>
            <w:vAlign w:val="center"/>
          </w:tcPr>
          <w:p w14:paraId="46C2A6B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Scrisoarea de recomandare prin care sa fie confirmata efectuarea lucrarilor similare calitativ si in termen</w:t>
            </w:r>
          </w:p>
        </w:tc>
        <w:tc>
          <w:tcPr>
            <w:tcW w:w="0" w:type="auto"/>
          </w:tcPr>
          <w:p w14:paraId="3481CD29"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Copia confirmata prin aplicarea semnaturii electronice</w:t>
            </w:r>
          </w:p>
        </w:tc>
        <w:tc>
          <w:tcPr>
            <w:tcW w:w="0" w:type="auto"/>
          </w:tcPr>
          <w:p w14:paraId="72A87735"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p>
        </w:tc>
      </w:tr>
      <w:tr w:rsidR="00845CCB" w:rsidRPr="00C27A18" w14:paraId="6D4B0FE4" w14:textId="77777777" w:rsidTr="00B54D61">
        <w:tc>
          <w:tcPr>
            <w:tcW w:w="0" w:type="auto"/>
          </w:tcPr>
          <w:p w14:paraId="39D77653"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29.</w:t>
            </w:r>
          </w:p>
        </w:tc>
        <w:tc>
          <w:tcPr>
            <w:tcW w:w="0" w:type="auto"/>
            <w:vAlign w:val="center"/>
          </w:tcPr>
          <w:p w14:paraId="19E320BA"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b/>
                <w:bCs/>
                <w:lang w:val="it-IT"/>
              </w:rPr>
              <w:t>Declaratie privind confirmarea identitatii beneficiarilor efectivi si neincadrarea acestora in situatia condamnarii pentru participarea la activitati ale unei organizatii sau grupari criminale, pentru coruptie, frauda si/sau spalare de bani.</w:t>
            </w:r>
          </w:p>
        </w:tc>
        <w:tc>
          <w:tcPr>
            <w:tcW w:w="0" w:type="auto"/>
          </w:tcPr>
          <w:p w14:paraId="396B397E"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r w:rsidRPr="00C27A18">
              <w:rPr>
                <w:rFonts w:ascii="Times New Roman" w:hAnsi="Times New Roman" w:cs="Times New Roman"/>
                <w:lang w:val="it-IT"/>
              </w:rPr>
              <w:t>Se indeplineste si se prezinta in original semnat si §tampilat de catre operatorul economic declarat castigator la semnarea contractului</w:t>
            </w:r>
          </w:p>
        </w:tc>
        <w:tc>
          <w:tcPr>
            <w:tcW w:w="0" w:type="auto"/>
          </w:tcPr>
          <w:p w14:paraId="618959E8"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r w:rsidRPr="00C27A18">
              <w:rPr>
                <w:rFonts w:ascii="Times New Roman" w:hAnsi="Times New Roman" w:cs="Times New Roman"/>
                <w:lang w:val="en-US"/>
              </w:rPr>
              <w:t xml:space="preserve"> la </w:t>
            </w:r>
            <w:proofErr w:type="spellStart"/>
            <w:r w:rsidRPr="00C27A18">
              <w:rPr>
                <w:rFonts w:ascii="Times New Roman" w:hAnsi="Times New Roman" w:cs="Times New Roman"/>
                <w:lang w:val="en-US"/>
              </w:rPr>
              <w:t>semnarea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contractului</w:t>
            </w:r>
            <w:proofErr w:type="spellEnd"/>
          </w:p>
        </w:tc>
      </w:tr>
      <w:tr w:rsidR="00845CCB" w:rsidRPr="00C27A18" w14:paraId="429F3313" w14:textId="77777777" w:rsidTr="00B54D61">
        <w:tc>
          <w:tcPr>
            <w:tcW w:w="0" w:type="auto"/>
          </w:tcPr>
          <w:p w14:paraId="73AD8C45" w14:textId="77777777" w:rsidR="00845CCB" w:rsidRPr="00C27A18" w:rsidRDefault="00845CCB" w:rsidP="00B54D61">
            <w:pPr>
              <w:shd w:val="clear" w:color="auto" w:fill="FFFFFF" w:themeFill="background1"/>
              <w:tabs>
                <w:tab w:val="left" w:pos="612"/>
              </w:tabs>
              <w:spacing w:before="120" w:after="120"/>
              <w:jc w:val="center"/>
              <w:rPr>
                <w:rFonts w:ascii="Times New Roman" w:hAnsi="Times New Roman" w:cs="Times New Roman"/>
                <w:b/>
                <w:bCs/>
                <w:iCs/>
                <w:lang w:val="it-IT" w:eastAsia="ru-RU"/>
              </w:rPr>
            </w:pPr>
            <w:r w:rsidRPr="00C27A18">
              <w:rPr>
                <w:rFonts w:ascii="Times New Roman" w:hAnsi="Times New Roman" w:cs="Times New Roman"/>
                <w:b/>
                <w:bCs/>
                <w:lang w:val="en-US"/>
              </w:rPr>
              <w:t>30.</w:t>
            </w:r>
          </w:p>
        </w:tc>
        <w:tc>
          <w:tcPr>
            <w:tcW w:w="0" w:type="auto"/>
            <w:vAlign w:val="center"/>
          </w:tcPr>
          <w:p w14:paraId="63EB2960"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en-US" w:eastAsia="ru-RU"/>
              </w:rPr>
            </w:pPr>
            <w:proofErr w:type="spellStart"/>
            <w:r w:rsidRPr="00C27A18">
              <w:rPr>
                <w:rFonts w:ascii="Times New Roman" w:hAnsi="Times New Roman" w:cs="Times New Roman"/>
                <w:b/>
                <w:bCs/>
                <w:lang w:val="en-US"/>
              </w:rPr>
              <w:t>Certificat</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privind</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lipsa</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sau</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existenta</w:t>
            </w:r>
            <w:proofErr w:type="spellEnd"/>
            <w:r w:rsidRPr="00C27A18">
              <w:rPr>
                <w:rFonts w:ascii="Times New Roman" w:hAnsi="Times New Roman" w:cs="Times New Roman"/>
                <w:b/>
                <w:bCs/>
                <w:lang w:val="en-US"/>
              </w:rPr>
              <w:t xml:space="preserve"> </w:t>
            </w:r>
            <w:proofErr w:type="spellStart"/>
            <w:r w:rsidRPr="00C27A18">
              <w:rPr>
                <w:rFonts w:ascii="Times New Roman" w:hAnsi="Times New Roman" w:cs="Times New Roman"/>
                <w:b/>
                <w:bCs/>
                <w:lang w:val="en-US"/>
              </w:rPr>
              <w:t>restantelor</w:t>
            </w:r>
            <w:proofErr w:type="spellEnd"/>
            <w:r w:rsidRPr="00C27A18">
              <w:rPr>
                <w:rFonts w:ascii="Times New Roman" w:hAnsi="Times New Roman" w:cs="Times New Roman"/>
                <w:b/>
                <w:bCs/>
                <w:lang w:val="en-US"/>
              </w:rPr>
              <w:t xml:space="preserve"> fata de </w:t>
            </w:r>
            <w:proofErr w:type="spellStart"/>
            <w:r w:rsidRPr="00C27A18">
              <w:rPr>
                <w:rFonts w:ascii="Times New Roman" w:hAnsi="Times New Roman" w:cs="Times New Roman"/>
                <w:b/>
                <w:bCs/>
                <w:lang w:val="en-US"/>
              </w:rPr>
              <w:t>Bugetui</w:t>
            </w:r>
            <w:proofErr w:type="spellEnd"/>
            <w:r w:rsidRPr="00C27A18">
              <w:rPr>
                <w:rFonts w:ascii="Times New Roman" w:hAnsi="Times New Roman" w:cs="Times New Roman"/>
                <w:b/>
                <w:bCs/>
                <w:lang w:val="en-US"/>
              </w:rPr>
              <w:t xml:space="preserve"> public National</w:t>
            </w:r>
          </w:p>
        </w:tc>
        <w:tc>
          <w:tcPr>
            <w:tcW w:w="0" w:type="auto"/>
          </w:tcPr>
          <w:p w14:paraId="4F9F40E2"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en-US" w:eastAsia="ru-RU"/>
              </w:rPr>
            </w:pPr>
            <w:proofErr w:type="spellStart"/>
            <w:r w:rsidRPr="00C27A18">
              <w:rPr>
                <w:rFonts w:ascii="Times New Roman" w:hAnsi="Times New Roman" w:cs="Times New Roman"/>
                <w:lang w:val="en-US"/>
              </w:rPr>
              <w:t>Certificat</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valabil</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eliberat</w:t>
            </w:r>
            <w:proofErr w:type="spellEnd"/>
            <w:r w:rsidRPr="00C27A18">
              <w:rPr>
                <w:rFonts w:ascii="Times New Roman" w:hAnsi="Times New Roman" w:cs="Times New Roman"/>
                <w:lang w:val="en-US"/>
              </w:rPr>
              <w:t xml:space="preserve"> de </w:t>
            </w:r>
            <w:proofErr w:type="spellStart"/>
            <w:r w:rsidRPr="00C27A18">
              <w:rPr>
                <w:rFonts w:ascii="Times New Roman" w:hAnsi="Times New Roman" w:cs="Times New Roman"/>
                <w:lang w:val="en-US"/>
              </w:rPr>
              <w:t>catre</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Inspectoratul</w:t>
            </w:r>
            <w:proofErr w:type="spellEnd"/>
            <w:r w:rsidRPr="00C27A18">
              <w:rPr>
                <w:rFonts w:ascii="Times New Roman" w:hAnsi="Times New Roman" w:cs="Times New Roman"/>
                <w:lang w:val="en-US"/>
              </w:rPr>
              <w:t xml:space="preserve"> Fiscal de Stat - </w:t>
            </w:r>
            <w:proofErr w:type="spellStart"/>
            <w:r w:rsidRPr="00C27A18">
              <w:rPr>
                <w:rFonts w:ascii="Times New Roman" w:hAnsi="Times New Roman" w:cs="Times New Roman"/>
                <w:lang w:val="en-US"/>
              </w:rPr>
              <w:t>Copie</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confirmata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prin</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aplicarea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semnaturii</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electronice</w:t>
            </w:r>
            <w:proofErr w:type="spellEnd"/>
            <w:r w:rsidRPr="00C27A18">
              <w:rPr>
                <w:rFonts w:ascii="Times New Roman" w:hAnsi="Times New Roman" w:cs="Times New Roman"/>
                <w:lang w:val="en-US"/>
              </w:rPr>
              <w:t xml:space="preserve"> al </w:t>
            </w:r>
            <w:proofErr w:type="spellStart"/>
            <w:r w:rsidRPr="00C27A18">
              <w:rPr>
                <w:rFonts w:ascii="Times New Roman" w:hAnsi="Times New Roman" w:cs="Times New Roman"/>
                <w:lang w:val="en-US"/>
              </w:rPr>
              <w:t>ofertantului</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sau</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informatia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poate</w:t>
            </w:r>
            <w:proofErr w:type="spellEnd"/>
            <w:r w:rsidRPr="00C27A18">
              <w:rPr>
                <w:rFonts w:ascii="Times New Roman" w:hAnsi="Times New Roman" w:cs="Times New Roman"/>
                <w:lang w:val="en-US"/>
              </w:rPr>
              <w:t xml:space="preserve"> fi </w:t>
            </w:r>
            <w:proofErr w:type="spellStart"/>
            <w:r w:rsidRPr="00C27A18">
              <w:rPr>
                <w:rFonts w:ascii="Times New Roman" w:hAnsi="Times New Roman" w:cs="Times New Roman"/>
                <w:lang w:val="en-US"/>
              </w:rPr>
              <w:t>preluata</w:t>
            </w:r>
            <w:proofErr w:type="spellEnd"/>
            <w:r w:rsidRPr="00C27A18">
              <w:rPr>
                <w:rFonts w:ascii="Times New Roman" w:hAnsi="Times New Roman" w:cs="Times New Roman"/>
                <w:lang w:val="en-US"/>
              </w:rPr>
              <w:t xml:space="preserve"> de pe </w:t>
            </w:r>
            <w:proofErr w:type="spellStart"/>
            <w:r w:rsidRPr="00C27A18">
              <w:rPr>
                <w:rFonts w:ascii="Times New Roman" w:hAnsi="Times New Roman" w:cs="Times New Roman"/>
                <w:lang w:val="en-US"/>
              </w:rPr>
              <w:t>Portalul</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guvernamental</w:t>
            </w:r>
            <w:proofErr w:type="spellEnd"/>
            <w:r w:rsidRPr="00C27A18">
              <w:rPr>
                <w:rFonts w:ascii="Times New Roman" w:hAnsi="Times New Roman" w:cs="Times New Roman"/>
                <w:lang w:val="en-US"/>
              </w:rPr>
              <w:t xml:space="preserve"> de date </w:t>
            </w:r>
            <w:proofErr w:type="spellStart"/>
            <w:r w:rsidRPr="00C27A18">
              <w:rPr>
                <w:rFonts w:ascii="Times New Roman" w:hAnsi="Times New Roman" w:cs="Times New Roman"/>
                <w:lang w:val="en-US"/>
              </w:rPr>
              <w:t>accesand</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urmatorul</w:t>
            </w:r>
            <w:proofErr w:type="spellEnd"/>
            <w:r w:rsidRPr="00C27A18">
              <w:rPr>
                <w:rFonts w:ascii="Times New Roman" w:hAnsi="Times New Roman" w:cs="Times New Roman"/>
                <w:lang w:val="en-US"/>
              </w:rPr>
              <w:t xml:space="preserve"> link: https ://date. gov. md</w:t>
            </w:r>
            <w:r w:rsidRPr="00C27A18">
              <w:rPr>
                <w:rFonts w:ascii="Times New Roman" w:hAnsi="Times New Roman" w:cs="Times New Roman"/>
                <w:lang w:val="en-US" w:eastAsia="en-US"/>
              </w:rPr>
              <w:t>/</w:t>
            </w:r>
            <w:proofErr w:type="spellStart"/>
            <w:r w:rsidRPr="00C27A18">
              <w:rPr>
                <w:rFonts w:ascii="Times New Roman" w:hAnsi="Times New Roman" w:cs="Times New Roman"/>
                <w:lang w:val="en-US" w:eastAsia="en-US"/>
              </w:rPr>
              <w:t>ореп</w:t>
            </w:r>
            <w:proofErr w:type="spellEnd"/>
            <w:r w:rsidRPr="00C27A18">
              <w:rPr>
                <w:rFonts w:ascii="Times New Roman" w:hAnsi="Times New Roman" w:cs="Times New Roman"/>
                <w:lang w:val="en-US" w:eastAsia="en-US"/>
              </w:rPr>
              <w:t>/</w:t>
            </w:r>
            <w:r w:rsidRPr="00C27A18">
              <w:rPr>
                <w:rFonts w:ascii="Times New Roman" w:hAnsi="Times New Roman" w:cs="Times New Roman"/>
                <w:lang w:val="en-US"/>
              </w:rPr>
              <w:t>company- details.</w:t>
            </w:r>
          </w:p>
        </w:tc>
        <w:tc>
          <w:tcPr>
            <w:tcW w:w="0" w:type="auto"/>
          </w:tcPr>
          <w:p w14:paraId="2B89055B" w14:textId="77777777" w:rsidR="00845CCB" w:rsidRPr="00C27A18" w:rsidRDefault="00845CCB" w:rsidP="00B54D61">
            <w:pPr>
              <w:shd w:val="clear" w:color="auto" w:fill="FFFFFF" w:themeFill="background1"/>
              <w:tabs>
                <w:tab w:val="left" w:pos="612"/>
              </w:tabs>
              <w:spacing w:before="120" w:after="120"/>
              <w:rPr>
                <w:rFonts w:ascii="Times New Roman" w:hAnsi="Times New Roman" w:cs="Times New Roman"/>
                <w:iCs/>
                <w:lang w:val="it-IT" w:eastAsia="ru-RU"/>
              </w:rPr>
            </w:pPr>
            <w:proofErr w:type="spellStart"/>
            <w:r w:rsidRPr="00C27A18">
              <w:rPr>
                <w:rFonts w:ascii="Times New Roman" w:hAnsi="Times New Roman" w:cs="Times New Roman"/>
                <w:lang w:val="en-US"/>
              </w:rPr>
              <w:t>Obligatoriu</w:t>
            </w:r>
            <w:proofErr w:type="spellEnd"/>
            <w:r w:rsidRPr="00C27A18">
              <w:rPr>
                <w:rFonts w:ascii="Times New Roman" w:hAnsi="Times New Roman" w:cs="Times New Roman"/>
                <w:lang w:val="en-US"/>
              </w:rPr>
              <w:t xml:space="preserve"> la </w:t>
            </w:r>
            <w:proofErr w:type="spellStart"/>
            <w:r w:rsidRPr="00C27A18">
              <w:rPr>
                <w:rFonts w:ascii="Times New Roman" w:hAnsi="Times New Roman" w:cs="Times New Roman"/>
                <w:lang w:val="en-US"/>
              </w:rPr>
              <w:t>semnarea</w:t>
            </w:r>
            <w:proofErr w:type="spellEnd"/>
            <w:r w:rsidRPr="00C27A18">
              <w:rPr>
                <w:rFonts w:ascii="Times New Roman" w:hAnsi="Times New Roman" w:cs="Times New Roman"/>
                <w:lang w:val="en-US"/>
              </w:rPr>
              <w:t xml:space="preserve"> </w:t>
            </w:r>
            <w:proofErr w:type="spellStart"/>
            <w:r w:rsidRPr="00C27A18">
              <w:rPr>
                <w:rFonts w:ascii="Times New Roman" w:hAnsi="Times New Roman" w:cs="Times New Roman"/>
                <w:lang w:val="en-US"/>
              </w:rPr>
              <w:t>contractului</w:t>
            </w:r>
            <w:proofErr w:type="spellEnd"/>
          </w:p>
        </w:tc>
      </w:tr>
    </w:tbl>
    <w:p w14:paraId="70773086" w14:textId="77777777" w:rsidR="00845CCB" w:rsidRPr="002228E4" w:rsidRDefault="00845CCB" w:rsidP="00845CC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278D6F9B"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Garanția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pentru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proofErr w:type="gram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r>
        <w:rPr>
          <w:rFonts w:ascii="Times New Roman" w:eastAsia="Times New Roman" w:hAnsi="Times New Roman" w:cs="Times New Roman"/>
          <w:b/>
          <w:kern w:val="0"/>
          <w:lang w:val="en-US" w:eastAsia="ru-RU"/>
          <w14:ligatures w14:val="none"/>
        </w:rPr>
        <w:t>1</w:t>
      </w:r>
      <w:proofErr w:type="gram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noProof/>
          <w:kern w:val="0"/>
          <w:lang w:val="en-US"/>
          <w14:ligatures w14:val="none"/>
        </w:rPr>
        <w:t xml:space="preserve">, </w:t>
      </w:r>
      <w:proofErr w:type="spellStart"/>
      <w:r w:rsidRPr="002228E4">
        <w:rPr>
          <w:rFonts w:ascii="Times New Roman" w:eastAsia="Times New Roman" w:hAnsi="Times New Roman" w:cs="Times New Roman"/>
          <w:b/>
          <w:kern w:val="0"/>
          <w:lang w:val="en-US" w:eastAsia="ru-RU"/>
          <w14:ligatures w14:val="none"/>
        </w:rPr>
        <w:t>cuantumul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valorii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fara</w:t>
      </w:r>
      <w:proofErr w:type="spellEnd"/>
      <w:r w:rsidRPr="002228E4">
        <w:rPr>
          <w:rFonts w:ascii="Times New Roman" w:eastAsia="Times New Roman" w:hAnsi="Times New Roman" w:cs="Times New Roman"/>
          <w:b/>
          <w:kern w:val="0"/>
          <w:lang w:val="en-US" w:eastAsia="ru-RU"/>
          <w14:ligatures w14:val="none"/>
        </w:rPr>
        <w:t xml:space="preserve"> TVA.</w:t>
      </w:r>
    </w:p>
    <w:p w14:paraId="77FF4893"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Termenul</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garanție</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lucrărilor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serviciilor</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proiectare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lucrări</w:t>
      </w:r>
      <w:proofErr w:type="spellEnd"/>
      <w:r w:rsidRPr="002228E4">
        <w:rPr>
          <w:rFonts w:ascii="Times New Roman" w:eastAsia="Times New Roman" w:hAnsi="Times New Roman" w:cs="Times New Roman"/>
          <w:b/>
          <w:kern w:val="0"/>
          <w:lang w:val="en-US" w:eastAsia="ru-RU"/>
          <w14:ligatures w14:val="none"/>
        </w:rPr>
        <w:t xml:space="preserve"> 5 ani.</w:t>
      </w:r>
    </w:p>
    <w:p w14:paraId="1790233F"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Garanția</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bună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execuție</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contractului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5 %, </w:t>
      </w:r>
      <w:proofErr w:type="spellStart"/>
      <w:r w:rsidRPr="002228E4">
        <w:rPr>
          <w:rFonts w:ascii="Times New Roman" w:eastAsia="Times New Roman" w:hAnsi="Times New Roman" w:cs="Times New Roman"/>
          <w:b/>
          <w:kern w:val="0"/>
          <w:lang w:val="en-US" w:eastAsia="ru-RU"/>
          <w14:ligatures w14:val="none"/>
        </w:rPr>
        <w:t>cuantumul</w:t>
      </w:r>
      <w:proofErr w:type="spellEnd"/>
      <w:r w:rsidRPr="002228E4">
        <w:rPr>
          <w:rFonts w:ascii="Times New Roman" w:eastAsia="Times New Roman" w:hAnsi="Times New Roman" w:cs="Times New Roman"/>
          <w:b/>
          <w:kern w:val="0"/>
          <w:lang w:val="en-US" w:eastAsia="ru-RU"/>
          <w14:ligatures w14:val="none"/>
        </w:rPr>
        <w:t xml:space="preserve">_ </w:t>
      </w:r>
      <w:proofErr w:type="spellStart"/>
      <w:r w:rsidRPr="002228E4">
        <w:rPr>
          <w:rFonts w:ascii="Times New Roman" w:eastAsia="Times New Roman" w:hAnsi="Times New Roman" w:cs="Times New Roman"/>
          <w:b/>
          <w:kern w:val="0"/>
          <w:lang w:val="en-US" w:eastAsia="ru-RU"/>
          <w14:ligatures w14:val="none"/>
        </w:rPr>
        <w:t>cuantumul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valorii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fara</w:t>
      </w:r>
      <w:proofErr w:type="spellEnd"/>
      <w:r w:rsidRPr="002228E4">
        <w:rPr>
          <w:rFonts w:ascii="Times New Roman" w:eastAsia="Times New Roman" w:hAnsi="Times New Roman" w:cs="Times New Roman"/>
          <w:b/>
          <w:kern w:val="0"/>
          <w:lang w:val="en-US" w:eastAsia="ru-RU"/>
          <w14:ligatures w14:val="none"/>
        </w:rPr>
        <w:t xml:space="preserve"> TVA.</w:t>
      </w:r>
    </w:p>
    <w:p w14:paraId="0FA4D479"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Motivul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recurgerii</w:t>
      </w:r>
      <w:proofErr w:type="spellEnd"/>
      <w:r w:rsidRPr="002228E4">
        <w:rPr>
          <w:rFonts w:ascii="Times New Roman" w:eastAsia="Times New Roman" w:hAnsi="Times New Roman" w:cs="Times New Roman"/>
          <w:b/>
          <w:kern w:val="0"/>
          <w:lang w:val="en-US" w:eastAsia="ru-RU"/>
          <w14:ligatures w14:val="none"/>
        </w:rPr>
        <w:t xml:space="preserve"> la </w:t>
      </w:r>
      <w:proofErr w:type="spellStart"/>
      <w:r w:rsidRPr="002228E4">
        <w:rPr>
          <w:rFonts w:ascii="Times New Roman" w:eastAsia="Times New Roman" w:hAnsi="Times New Roman" w:cs="Times New Roman"/>
          <w:b/>
          <w:kern w:val="0"/>
          <w:lang w:val="en-US" w:eastAsia="ru-RU"/>
          <w14:ligatures w14:val="none"/>
        </w:rPr>
        <w:t>procedura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accelerată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licitației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deschise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restrânse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procedurii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negociate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aplica</w:t>
      </w:r>
      <w:proofErr w:type="spellEnd"/>
    </w:p>
    <w:p w14:paraId="4177DC5B"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Tehnici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instrumente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specifice</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atribuire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dacă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specificați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dacă</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va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utiliza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acordul-cadru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sistemul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dinamic</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licitația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electronică</w:t>
      </w:r>
      <w:proofErr w:type="spellEnd"/>
      <w:r w:rsidRPr="002228E4">
        <w:rPr>
          <w:rFonts w:ascii="Times New Roman" w:eastAsia="Times New Roman" w:hAnsi="Times New Roman" w:cs="Times New Roman"/>
          <w:b/>
          <w:kern w:val="0"/>
          <w:lang w:val="en-US" w:eastAsia="ru-RU"/>
          <w14:ligatures w14:val="none"/>
        </w:rPr>
        <w:t>):</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aplica</w:t>
      </w:r>
      <w:proofErr w:type="spellEnd"/>
    </w:p>
    <w:p w14:paraId="2E4D63F4"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Condiții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speciale</w:t>
      </w:r>
      <w:proofErr w:type="spellEnd"/>
      <w:r w:rsidRPr="002228E4">
        <w:rPr>
          <w:rFonts w:ascii="Times New Roman" w:eastAsia="Times New Roman" w:hAnsi="Times New Roman" w:cs="Times New Roman"/>
          <w:b/>
          <w:kern w:val="0"/>
          <w:lang w:val="en-US" w:eastAsia="ru-RU"/>
          <w14:ligatures w14:val="none"/>
        </w:rPr>
        <w:t xml:space="preserve"> de care </w:t>
      </w:r>
      <w:proofErr w:type="spellStart"/>
      <w:r w:rsidRPr="002228E4">
        <w:rPr>
          <w:rFonts w:ascii="Times New Roman" w:eastAsia="Times New Roman" w:hAnsi="Times New Roman" w:cs="Times New Roman"/>
          <w:b/>
          <w:kern w:val="0"/>
          <w:lang w:val="en-US" w:eastAsia="ru-RU"/>
          <w14:ligatures w14:val="none"/>
        </w:rPr>
        <w:t>depinde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îndeplinirea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indicați</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după</w:t>
      </w:r>
      <w:proofErr w:type="spellEnd"/>
      <w:r w:rsidRPr="002228E4">
        <w:rPr>
          <w:rFonts w:ascii="Times New Roman" w:eastAsia="Times New Roman" w:hAnsi="Times New Roman" w:cs="Times New Roman"/>
          <w:kern w:val="0"/>
          <w:lang w:val="en-US" w:eastAsia="ru-RU"/>
          <w14:ligatures w14:val="none"/>
        </w:rPr>
        <w:t xml:space="preserve"> </w:t>
      </w:r>
      <w:proofErr w:type="spellStart"/>
      <w:r w:rsidRPr="002228E4">
        <w:rPr>
          <w:rFonts w:ascii="Times New Roman" w:eastAsia="Times New Roman" w:hAnsi="Times New Roman" w:cs="Times New Roman"/>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nu se </w:t>
      </w:r>
      <w:proofErr w:type="spellStart"/>
      <w:r w:rsidRPr="002228E4">
        <w:rPr>
          <w:rFonts w:ascii="Times New Roman" w:eastAsia="Times New Roman" w:hAnsi="Times New Roman" w:cs="Times New Roman"/>
          <w:b/>
          <w:color w:val="FF0000"/>
          <w:kern w:val="0"/>
          <w:lang w:val="en-US" w:eastAsia="ru-RU"/>
          <w14:ligatures w14:val="none"/>
        </w:rPr>
        <w:t>aplica</w:t>
      </w:r>
      <w:proofErr w:type="spellEnd"/>
    </w:p>
    <w:p w14:paraId="6A0059C3"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6" w:name="_Hlk71621175"/>
      <w:proofErr w:type="spellStart"/>
      <w:r w:rsidRPr="002228E4">
        <w:rPr>
          <w:rFonts w:ascii="Times New Roman" w:eastAsia="Times New Roman" w:hAnsi="Times New Roman" w:cs="Times New Roman"/>
          <w:b/>
          <w:kern w:val="0"/>
          <w:lang w:val="en-US" w:eastAsia="ru-RU"/>
          <w14:ligatures w14:val="none"/>
        </w:rPr>
        <w:t>Ofertele</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prezintă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valută_</w:t>
      </w:r>
      <w:bookmarkEnd w:id="46"/>
      <w:r w:rsidRPr="002228E4">
        <w:rPr>
          <w:rFonts w:ascii="Times New Roman" w:eastAsia="Times New Roman" w:hAnsi="Times New Roman" w:cs="Times New Roman"/>
          <w:b/>
          <w:kern w:val="0"/>
          <w:lang w:val="en-US" w:eastAsia="ru-RU"/>
          <w14:ligatures w14:val="none"/>
        </w:rPr>
        <w:t>MDL</w:t>
      </w:r>
      <w:proofErr w:type="spellEnd"/>
    </w:p>
    <w:p w14:paraId="2A806AAD"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Criteriul</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evaluare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aplicat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pentru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atribuirea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contractului</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Cel </w:t>
      </w:r>
      <w:proofErr w:type="spellStart"/>
      <w:r w:rsidRPr="002228E4">
        <w:rPr>
          <w:rFonts w:ascii="Times New Roman" w:eastAsia="Times New Roman" w:hAnsi="Times New Roman" w:cs="Times New Roman"/>
          <w:b/>
          <w:color w:val="FF0000"/>
          <w:kern w:val="0"/>
          <w:lang w:val="en-US" w:eastAsia="ru-RU"/>
          <w14:ligatures w14:val="none"/>
        </w:rPr>
        <w:t>mai</w:t>
      </w:r>
      <w:proofErr w:type="spellEnd"/>
      <w:r w:rsidRPr="002228E4">
        <w:rPr>
          <w:rFonts w:ascii="Times New Roman" w:eastAsia="Times New Roman" w:hAnsi="Times New Roman" w:cs="Times New Roman"/>
          <w:b/>
          <w:color w:val="FF0000"/>
          <w:kern w:val="0"/>
          <w:lang w:val="en-US" w:eastAsia="ru-RU"/>
          <w14:ligatures w14:val="none"/>
        </w:rPr>
        <w:t xml:space="preserve"> mic </w:t>
      </w:r>
      <w:proofErr w:type="spellStart"/>
      <w:r w:rsidRPr="002228E4">
        <w:rPr>
          <w:rFonts w:ascii="Times New Roman" w:eastAsia="Times New Roman" w:hAnsi="Times New Roman" w:cs="Times New Roman"/>
          <w:b/>
          <w:color w:val="FF0000"/>
          <w:kern w:val="0"/>
          <w:lang w:val="en-US" w:eastAsia="ru-RU"/>
          <w14:ligatures w14:val="none"/>
        </w:rPr>
        <w:t>pret</w:t>
      </w:r>
      <w:proofErr w:type="spellEnd"/>
    </w:p>
    <w:p w14:paraId="1B894AB6"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Factorii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evaluare</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a</w:t>
      </w:r>
      <w:proofErr w:type="gram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celei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mai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avantajoase</w:t>
      </w:r>
      <w:proofErr w:type="spellEnd"/>
      <w:r w:rsidRPr="002228E4">
        <w:rPr>
          <w:rFonts w:ascii="Times New Roman" w:eastAsia="Times New Roman" w:hAnsi="Times New Roman" w:cs="Times New Roman"/>
          <w:b/>
          <w:kern w:val="0"/>
          <w:lang w:val="en-US" w:eastAsia="ru-RU"/>
          <w14:ligatures w14:val="none"/>
        </w:rPr>
        <w:t xml:space="preserve"> din </w:t>
      </w:r>
      <w:proofErr w:type="spellStart"/>
      <w:r w:rsidRPr="002228E4">
        <w:rPr>
          <w:rFonts w:ascii="Times New Roman" w:eastAsia="Times New Roman" w:hAnsi="Times New Roman" w:cs="Times New Roman"/>
          <w:b/>
          <w:kern w:val="0"/>
          <w:lang w:val="en-US" w:eastAsia="ru-RU"/>
          <w14:ligatures w14:val="none"/>
        </w:rPr>
        <w:t>punct</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vedere</w:t>
      </w:r>
      <w:proofErr w:type="spellEnd"/>
      <w:r w:rsidRPr="002228E4">
        <w:rPr>
          <w:rFonts w:ascii="Times New Roman" w:eastAsia="Times New Roman" w:hAnsi="Times New Roman" w:cs="Times New Roman"/>
          <w:b/>
          <w:kern w:val="0"/>
          <w:lang w:val="en-US" w:eastAsia="ru-RU"/>
          <w14:ligatures w14:val="none"/>
        </w:rPr>
        <w:t xml:space="preserve"> economic, precum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ponderile</w:t>
      </w:r>
      <w:proofErr w:type="spellEnd"/>
      <w:r w:rsidRPr="002228E4">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2"/>
        <w:gridCol w:w="1788"/>
      </w:tblGrid>
      <w:tr w:rsidR="00845CCB" w:rsidRPr="002228E4" w14:paraId="789E2D58" w14:textId="77777777" w:rsidTr="00B54D61">
        <w:tc>
          <w:tcPr>
            <w:tcW w:w="577" w:type="dxa"/>
            <w:shd w:val="clear" w:color="auto" w:fill="auto"/>
          </w:tcPr>
          <w:p w14:paraId="7D03F61D" w14:textId="77777777" w:rsidR="00845CCB" w:rsidRPr="002228E4" w:rsidRDefault="00845CCB" w:rsidP="00B54D61">
            <w:pPr>
              <w:shd w:val="clear" w:color="auto" w:fill="FFFFFF" w:themeFill="background1"/>
              <w:tabs>
                <w:tab w:val="left" w:pos="612"/>
              </w:tabs>
              <w:spacing w:before="120" w:after="120" w:line="259" w:lineRule="auto"/>
              <w:rPr>
                <w:rFonts w:ascii="Times New Roman" w:eastAsia="Times New Roman" w:hAnsi="Times New Roman" w:cs="Times New Roman"/>
                <w:b/>
                <w:iCs/>
                <w:sz w:val="20"/>
                <w:szCs w:val="20"/>
                <w:lang w:val="en-US" w:eastAsia="ru-RU"/>
              </w:rPr>
            </w:pPr>
            <w:r w:rsidRPr="002228E4">
              <w:rPr>
                <w:rFonts w:ascii="Times New Roman" w:eastAsia="Times New Roman" w:hAnsi="Times New Roman" w:cs="Times New Roman"/>
                <w:b/>
                <w:iCs/>
                <w:sz w:val="20"/>
                <w:szCs w:val="20"/>
                <w:lang w:val="en-US" w:eastAsia="ru-RU"/>
              </w:rPr>
              <w:t>Nr. d/o</w:t>
            </w:r>
          </w:p>
        </w:tc>
        <w:tc>
          <w:tcPr>
            <w:tcW w:w="7248" w:type="dxa"/>
            <w:shd w:val="clear" w:color="auto" w:fill="auto"/>
          </w:tcPr>
          <w:p w14:paraId="1C05BA1D" w14:textId="77777777" w:rsidR="00845CCB" w:rsidRPr="002228E4" w:rsidRDefault="00845CCB" w:rsidP="00B54D61">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en-US" w:eastAsia="ru-RU"/>
              </w:rPr>
            </w:pPr>
            <w:proofErr w:type="spellStart"/>
            <w:r w:rsidRPr="002228E4">
              <w:rPr>
                <w:rFonts w:ascii="Times New Roman" w:eastAsia="Times New Roman" w:hAnsi="Times New Roman" w:cs="Times New Roman"/>
                <w:b/>
                <w:iCs/>
                <w:sz w:val="20"/>
                <w:szCs w:val="20"/>
                <w:lang w:val="en-US" w:eastAsia="ru-RU"/>
              </w:rPr>
              <w:t>Denumirea</w:t>
            </w:r>
            <w:proofErr w:type="spellEnd"/>
            <w:r w:rsidRPr="002228E4">
              <w:rPr>
                <w:rFonts w:ascii="Times New Roman" w:eastAsia="Times New Roman" w:hAnsi="Times New Roman" w:cs="Times New Roman"/>
                <w:b/>
                <w:iCs/>
                <w:sz w:val="20"/>
                <w:szCs w:val="20"/>
                <w:lang w:val="en-US" w:eastAsia="ru-RU"/>
              </w:rPr>
              <w:t xml:space="preserve"> </w:t>
            </w:r>
            <w:proofErr w:type="spellStart"/>
            <w:r w:rsidRPr="002228E4">
              <w:rPr>
                <w:rFonts w:ascii="Times New Roman" w:eastAsia="Times New Roman" w:hAnsi="Times New Roman" w:cs="Times New Roman"/>
                <w:b/>
                <w:iCs/>
                <w:sz w:val="20"/>
                <w:szCs w:val="20"/>
                <w:lang w:val="en-US" w:eastAsia="ru-RU"/>
              </w:rPr>
              <w:t>factorului</w:t>
            </w:r>
            <w:proofErr w:type="spellEnd"/>
            <w:r w:rsidRPr="002228E4">
              <w:rPr>
                <w:rFonts w:ascii="Times New Roman" w:eastAsia="Times New Roman" w:hAnsi="Times New Roman" w:cs="Times New Roman"/>
                <w:b/>
                <w:iCs/>
                <w:sz w:val="20"/>
                <w:szCs w:val="20"/>
                <w:lang w:val="en-US" w:eastAsia="ru-RU"/>
              </w:rPr>
              <w:t xml:space="preserve"> de </w:t>
            </w:r>
            <w:proofErr w:type="spellStart"/>
            <w:r w:rsidRPr="002228E4">
              <w:rPr>
                <w:rFonts w:ascii="Times New Roman" w:eastAsia="Times New Roman" w:hAnsi="Times New Roman" w:cs="Times New Roman"/>
                <w:b/>
                <w:iCs/>
                <w:sz w:val="20"/>
                <w:szCs w:val="20"/>
                <w:lang w:val="en-US" w:eastAsia="ru-RU"/>
              </w:rPr>
              <w:t>evaluare</w:t>
            </w:r>
            <w:proofErr w:type="spellEnd"/>
          </w:p>
        </w:tc>
        <w:tc>
          <w:tcPr>
            <w:tcW w:w="1800" w:type="dxa"/>
            <w:shd w:val="clear" w:color="auto" w:fill="auto"/>
          </w:tcPr>
          <w:p w14:paraId="22C19C84" w14:textId="77777777" w:rsidR="00845CCB" w:rsidRPr="002228E4" w:rsidRDefault="00845CCB" w:rsidP="00B54D61">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en-US" w:eastAsia="ru-RU"/>
              </w:rPr>
            </w:pPr>
            <w:proofErr w:type="spellStart"/>
            <w:r w:rsidRPr="002228E4">
              <w:rPr>
                <w:rFonts w:ascii="Times New Roman" w:eastAsia="Times New Roman" w:hAnsi="Times New Roman" w:cs="Times New Roman"/>
                <w:b/>
                <w:iCs/>
                <w:sz w:val="20"/>
                <w:szCs w:val="20"/>
                <w:lang w:val="en-US" w:eastAsia="ru-RU"/>
              </w:rPr>
              <w:t>Ponderea</w:t>
            </w:r>
            <w:proofErr w:type="spellEnd"/>
            <w:r w:rsidRPr="002228E4">
              <w:rPr>
                <w:rFonts w:ascii="Times New Roman" w:eastAsia="Times New Roman" w:hAnsi="Times New Roman" w:cs="Times New Roman"/>
                <w:b/>
                <w:iCs/>
                <w:sz w:val="20"/>
                <w:szCs w:val="20"/>
                <w:lang w:val="en-US" w:eastAsia="ru-RU"/>
              </w:rPr>
              <w:t>%</w:t>
            </w:r>
          </w:p>
        </w:tc>
      </w:tr>
      <w:tr w:rsidR="00845CCB" w:rsidRPr="002228E4" w14:paraId="29F8A18C" w14:textId="77777777" w:rsidTr="00B54D61">
        <w:tc>
          <w:tcPr>
            <w:tcW w:w="577" w:type="dxa"/>
            <w:shd w:val="clear" w:color="auto" w:fill="auto"/>
          </w:tcPr>
          <w:p w14:paraId="673E8E6A" w14:textId="77777777" w:rsidR="00845CCB" w:rsidRPr="002228E4" w:rsidRDefault="00845CCB" w:rsidP="00B54D61">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c>
          <w:tcPr>
            <w:tcW w:w="7248" w:type="dxa"/>
            <w:shd w:val="clear" w:color="auto" w:fill="auto"/>
          </w:tcPr>
          <w:p w14:paraId="65EA65AD" w14:textId="77777777" w:rsidR="00845CCB" w:rsidRPr="002228E4" w:rsidRDefault="00845CCB" w:rsidP="00B54D61">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c>
          <w:tcPr>
            <w:tcW w:w="1800" w:type="dxa"/>
            <w:shd w:val="clear" w:color="auto" w:fill="auto"/>
          </w:tcPr>
          <w:p w14:paraId="6C4B90A3" w14:textId="77777777" w:rsidR="00845CCB" w:rsidRPr="002228E4" w:rsidRDefault="00845CCB" w:rsidP="00B54D61">
            <w:pPr>
              <w:shd w:val="clear" w:color="auto" w:fill="FFFFFF" w:themeFill="background1"/>
              <w:tabs>
                <w:tab w:val="left" w:pos="612"/>
              </w:tabs>
              <w:spacing w:before="120" w:after="120" w:line="259" w:lineRule="auto"/>
              <w:rPr>
                <w:rFonts w:ascii="Times New Roman" w:eastAsia="Times New Roman" w:hAnsi="Times New Roman" w:cs="Times New Roman"/>
                <w:iCs/>
                <w:lang w:val="en-US" w:eastAsia="ru-RU"/>
              </w:rPr>
            </w:pPr>
          </w:p>
        </w:tc>
      </w:tr>
    </w:tbl>
    <w:p w14:paraId="425A33BA"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Termenul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limită</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depunere</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deschidere</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a</w:t>
      </w:r>
      <w:proofErr w:type="gram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ofertelor</w:t>
      </w:r>
      <w:proofErr w:type="spellEnd"/>
      <w:r w:rsidRPr="002228E4">
        <w:rPr>
          <w:rFonts w:ascii="Times New Roman" w:eastAsia="Times New Roman" w:hAnsi="Times New Roman" w:cs="Times New Roman"/>
          <w:b/>
          <w:kern w:val="0"/>
          <w:lang w:val="en-US" w:eastAsia="ru-RU"/>
          <w14:ligatures w14:val="none"/>
        </w:rPr>
        <w:t>:</w:t>
      </w:r>
    </w:p>
    <w:p w14:paraId="197F456F" w14:textId="77777777" w:rsidR="00845CCB" w:rsidRPr="002228E4" w:rsidRDefault="00845CCB" w:rsidP="00845CC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conform SIA RSAP /</w:t>
      </w:r>
      <w:proofErr w:type="spellStart"/>
      <w:r w:rsidRPr="002228E4">
        <w:rPr>
          <w:rFonts w:ascii="Times New Roman" w:eastAsia="Times New Roman" w:hAnsi="Times New Roman" w:cs="Times New Roman"/>
          <w:b/>
          <w:kern w:val="0"/>
          <w:lang w:val="en-US" w:eastAsia="ru-RU"/>
          <w14:ligatures w14:val="none"/>
        </w:rPr>
        <w:t>până</w:t>
      </w:r>
      <w:proofErr w:type="spellEnd"/>
      <w:r w:rsidRPr="002228E4">
        <w:rPr>
          <w:rFonts w:ascii="Times New Roman" w:eastAsia="Times New Roman" w:hAnsi="Times New Roman" w:cs="Times New Roman"/>
          <w:b/>
          <w:kern w:val="0"/>
          <w:lang w:val="en-US" w:eastAsia="ru-RU"/>
          <w14:ligatures w14:val="none"/>
        </w:rPr>
        <w:t xml:space="preserve"> la: </w:t>
      </w:r>
      <w:r w:rsidRPr="002228E4">
        <w:rPr>
          <w:rFonts w:ascii="Times New Roman" w:eastAsia="Times New Roman" w:hAnsi="Times New Roman" w:cs="Times New Roman"/>
          <w:b/>
          <w:i/>
          <w:kern w:val="0"/>
          <w:lang w:val="en-US" w:eastAsia="ru-RU"/>
          <w14:ligatures w14:val="none"/>
        </w:rPr>
        <w:t>conform SIA RSAP</w:t>
      </w:r>
    </w:p>
    <w:p w14:paraId="42976527" w14:textId="77777777" w:rsidR="00845CCB" w:rsidRPr="002228E4" w:rsidRDefault="00845CCB" w:rsidP="00845CC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pe: </w:t>
      </w:r>
      <w:r w:rsidRPr="002228E4">
        <w:rPr>
          <w:rFonts w:ascii="Times New Roman" w:eastAsia="Times New Roman" w:hAnsi="Times New Roman" w:cs="Times New Roman"/>
          <w:b/>
          <w:i/>
          <w:kern w:val="0"/>
          <w:lang w:val="en-US" w:eastAsia="ru-RU"/>
          <w14:ligatures w14:val="none"/>
        </w:rPr>
        <w:t>conform SIA RSAP</w:t>
      </w:r>
    </w:p>
    <w:p w14:paraId="45105AFD" w14:textId="77777777" w:rsidR="00845CCB" w:rsidRPr="002228E4" w:rsidRDefault="00845CCB" w:rsidP="00845CC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Adresa</w:t>
      </w:r>
      <w:proofErr w:type="spellEnd"/>
      <w:r w:rsidRPr="002228E4">
        <w:rPr>
          <w:rFonts w:ascii="Times New Roman" w:eastAsia="Times New Roman" w:hAnsi="Times New Roman" w:cs="Times New Roman"/>
          <w:b/>
          <w:kern w:val="0"/>
          <w:lang w:val="en-US" w:eastAsia="ru-RU"/>
          <w14:ligatures w14:val="none"/>
        </w:rPr>
        <w:t xml:space="preserve"> la care </w:t>
      </w:r>
      <w:proofErr w:type="spellStart"/>
      <w:r w:rsidRPr="002228E4">
        <w:rPr>
          <w:rFonts w:ascii="Times New Roman" w:eastAsia="Times New Roman" w:hAnsi="Times New Roman" w:cs="Times New Roman"/>
          <w:b/>
          <w:kern w:val="0"/>
          <w:lang w:val="en-US" w:eastAsia="ru-RU"/>
          <w14:ligatures w14:val="none"/>
        </w:rPr>
        <w:t>trebuie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transmise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cererile</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participare</w:t>
      </w:r>
      <w:proofErr w:type="spellEnd"/>
      <w:r w:rsidRPr="002228E4">
        <w:rPr>
          <w:rFonts w:ascii="Times New Roman" w:eastAsia="Times New Roman" w:hAnsi="Times New Roman" w:cs="Times New Roman"/>
          <w:b/>
          <w:kern w:val="0"/>
          <w:lang w:val="en-US" w:eastAsia="ru-RU"/>
          <w14:ligatures w14:val="none"/>
        </w:rPr>
        <w:t xml:space="preserve">: </w:t>
      </w:r>
    </w:p>
    <w:p w14:paraId="1F7F833D" w14:textId="77777777" w:rsidR="00845CCB" w:rsidRPr="002228E4" w:rsidRDefault="00845CCB" w:rsidP="00845CCB">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i/>
          <w:kern w:val="0"/>
          <w:lang w:val="en-US" w:eastAsia="ru-RU"/>
          <w14:ligatures w14:val="none"/>
        </w:rPr>
        <w:t>Ofertele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sau</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cererile</w:t>
      </w:r>
      <w:proofErr w:type="spellEnd"/>
      <w:r w:rsidRPr="002228E4">
        <w:rPr>
          <w:rFonts w:ascii="Times New Roman" w:eastAsia="Times New Roman" w:hAnsi="Times New Roman" w:cs="Times New Roman"/>
          <w:b/>
          <w:i/>
          <w:kern w:val="0"/>
          <w:lang w:val="en-US" w:eastAsia="ru-RU"/>
          <w14:ligatures w14:val="none"/>
        </w:rPr>
        <w:t xml:space="preserve"> de </w:t>
      </w:r>
      <w:proofErr w:type="spellStart"/>
      <w:r w:rsidRPr="002228E4">
        <w:rPr>
          <w:rFonts w:ascii="Times New Roman" w:eastAsia="Times New Roman" w:hAnsi="Times New Roman" w:cs="Times New Roman"/>
          <w:b/>
          <w:i/>
          <w:kern w:val="0"/>
          <w:lang w:val="en-US" w:eastAsia="ru-RU"/>
          <w14:ligatures w14:val="none"/>
        </w:rPr>
        <w:t>participare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vor</w:t>
      </w:r>
      <w:proofErr w:type="spellEnd"/>
      <w:r w:rsidRPr="002228E4">
        <w:rPr>
          <w:rFonts w:ascii="Times New Roman" w:eastAsia="Times New Roman" w:hAnsi="Times New Roman" w:cs="Times New Roman"/>
          <w:b/>
          <w:i/>
          <w:kern w:val="0"/>
          <w:lang w:val="en-US" w:eastAsia="ru-RU"/>
          <w14:ligatures w14:val="none"/>
        </w:rPr>
        <w:t xml:space="preserve"> fi </w:t>
      </w:r>
      <w:proofErr w:type="spellStart"/>
      <w:r w:rsidRPr="002228E4">
        <w:rPr>
          <w:rFonts w:ascii="Times New Roman" w:eastAsia="Times New Roman" w:hAnsi="Times New Roman" w:cs="Times New Roman"/>
          <w:b/>
          <w:i/>
          <w:kern w:val="0"/>
          <w:lang w:val="en-US" w:eastAsia="ru-RU"/>
          <w14:ligatures w14:val="none"/>
        </w:rPr>
        <w:t>depuse</w:t>
      </w:r>
      <w:proofErr w:type="spellEnd"/>
      <w:r w:rsidRPr="002228E4">
        <w:rPr>
          <w:rFonts w:ascii="Times New Roman" w:eastAsia="Times New Roman" w:hAnsi="Times New Roman" w:cs="Times New Roman"/>
          <w:b/>
          <w:i/>
          <w:kern w:val="0"/>
          <w:lang w:val="en-US" w:eastAsia="ru-RU"/>
          <w14:ligatures w14:val="none"/>
        </w:rPr>
        <w:t xml:space="preserve"> electronic </w:t>
      </w:r>
      <w:proofErr w:type="spellStart"/>
      <w:r w:rsidRPr="002228E4">
        <w:rPr>
          <w:rFonts w:ascii="Times New Roman" w:eastAsia="Times New Roman" w:hAnsi="Times New Roman" w:cs="Times New Roman"/>
          <w:b/>
          <w:i/>
          <w:kern w:val="0"/>
          <w:lang w:val="en-US" w:eastAsia="ru-RU"/>
          <w14:ligatures w14:val="none"/>
        </w:rPr>
        <w:t>prin</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intermediul</w:t>
      </w:r>
      <w:proofErr w:type="spellEnd"/>
      <w:r w:rsidRPr="002228E4">
        <w:rPr>
          <w:rFonts w:ascii="Times New Roman" w:eastAsia="Times New Roman" w:hAnsi="Times New Roman" w:cs="Times New Roman"/>
          <w:b/>
          <w:i/>
          <w:kern w:val="0"/>
          <w:lang w:val="en-US" w:eastAsia="ru-RU"/>
          <w14:ligatures w14:val="none"/>
        </w:rPr>
        <w:t xml:space="preserve"> SIA RSAP</w:t>
      </w:r>
    </w:p>
    <w:p w14:paraId="79DA8124"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Termenul</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valabilitate</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a</w:t>
      </w:r>
      <w:proofErr w:type="gram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ofertelor</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 xml:space="preserve">60 </w:t>
      </w:r>
      <w:proofErr w:type="spellStart"/>
      <w:r w:rsidRPr="002228E4">
        <w:rPr>
          <w:rFonts w:ascii="Times New Roman" w:eastAsia="Times New Roman" w:hAnsi="Times New Roman" w:cs="Times New Roman"/>
          <w:b/>
          <w:color w:val="FF0000"/>
          <w:kern w:val="0"/>
          <w:lang w:val="en-US" w:eastAsia="ru-RU"/>
          <w14:ligatures w14:val="none"/>
        </w:rPr>
        <w:t>zile</w:t>
      </w:r>
      <w:proofErr w:type="spellEnd"/>
    </w:p>
    <w:p w14:paraId="4E9934F1" w14:textId="77777777" w:rsidR="00845CCB" w:rsidRPr="002228E4" w:rsidRDefault="00845CCB" w:rsidP="00845CC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Locul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deschiderii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ofertelor</w:t>
      </w:r>
      <w:proofErr w:type="spellEnd"/>
      <w:r w:rsidRPr="002228E4">
        <w:rPr>
          <w:rFonts w:ascii="Times New Roman" w:eastAsia="Times New Roman" w:hAnsi="Times New Roman" w:cs="Times New Roman"/>
          <w:b/>
          <w:kern w:val="0"/>
          <w:lang w:val="en-US" w:eastAsia="ru-RU"/>
          <w14:ligatures w14:val="none"/>
        </w:rPr>
        <w:t xml:space="preserve">: SIA RSAP </w:t>
      </w:r>
    </w:p>
    <w:p w14:paraId="6690ECEC" w14:textId="77777777" w:rsidR="00845CCB" w:rsidRPr="002228E4" w:rsidRDefault="00845CCB" w:rsidP="00845CC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2228E4">
        <w:rPr>
          <w:rFonts w:ascii="Times New Roman" w:eastAsia="Times New Roman" w:hAnsi="Times New Roman" w:cs="Times New Roman"/>
          <w:b/>
          <w:i/>
          <w:kern w:val="0"/>
          <w:lang w:val="en-US" w:eastAsia="ru-RU"/>
          <w14:ligatures w14:val="none"/>
        </w:rPr>
        <w:t>Ofertele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întârziate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vor</w:t>
      </w:r>
      <w:proofErr w:type="spellEnd"/>
      <w:r w:rsidRPr="002228E4">
        <w:rPr>
          <w:rFonts w:ascii="Times New Roman" w:eastAsia="Times New Roman" w:hAnsi="Times New Roman" w:cs="Times New Roman"/>
          <w:b/>
          <w:i/>
          <w:kern w:val="0"/>
          <w:lang w:val="en-US" w:eastAsia="ru-RU"/>
          <w14:ligatures w14:val="none"/>
        </w:rPr>
        <w:t xml:space="preserve"> fi </w:t>
      </w:r>
      <w:proofErr w:type="spellStart"/>
      <w:r w:rsidRPr="002228E4">
        <w:rPr>
          <w:rFonts w:ascii="Times New Roman" w:eastAsia="Times New Roman" w:hAnsi="Times New Roman" w:cs="Times New Roman"/>
          <w:b/>
          <w:i/>
          <w:kern w:val="0"/>
          <w:lang w:val="en-US" w:eastAsia="ru-RU"/>
          <w14:ligatures w14:val="none"/>
        </w:rPr>
        <w:t>respinse</w:t>
      </w:r>
      <w:proofErr w:type="spellEnd"/>
      <w:r w:rsidRPr="002228E4">
        <w:rPr>
          <w:rFonts w:ascii="Times New Roman" w:eastAsia="Times New Roman" w:hAnsi="Times New Roman" w:cs="Times New Roman"/>
          <w:b/>
          <w:i/>
          <w:kern w:val="0"/>
          <w:lang w:val="en-US" w:eastAsia="ru-RU"/>
          <w14:ligatures w14:val="none"/>
        </w:rPr>
        <w:t xml:space="preserve">. </w:t>
      </w:r>
    </w:p>
    <w:p w14:paraId="60DDFEBC"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Persoanele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autorizate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asiste</w:t>
      </w:r>
      <w:proofErr w:type="spellEnd"/>
      <w:r w:rsidRPr="002228E4">
        <w:rPr>
          <w:rFonts w:ascii="Times New Roman" w:eastAsia="Times New Roman" w:hAnsi="Times New Roman" w:cs="Times New Roman"/>
          <w:b/>
          <w:kern w:val="0"/>
          <w:lang w:val="en-US" w:eastAsia="ru-RU"/>
          <w14:ligatures w14:val="none"/>
        </w:rPr>
        <w:t xml:space="preserve"> la </w:t>
      </w:r>
      <w:proofErr w:type="spellStart"/>
      <w:r w:rsidRPr="002228E4">
        <w:rPr>
          <w:rFonts w:ascii="Times New Roman" w:eastAsia="Times New Roman" w:hAnsi="Times New Roman" w:cs="Times New Roman"/>
          <w:b/>
          <w:kern w:val="0"/>
          <w:lang w:val="en-US" w:eastAsia="ru-RU"/>
          <w14:ligatures w14:val="none"/>
        </w:rPr>
        <w:t>deschiderea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ofertelor</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kern w:val="0"/>
          <w:lang w:val="en-US" w:eastAsia="ru-RU"/>
          <w14:ligatures w14:val="none"/>
        </w:rPr>
        <w:br/>
      </w:r>
      <w:proofErr w:type="spellStart"/>
      <w:r w:rsidRPr="002228E4">
        <w:rPr>
          <w:rFonts w:ascii="Times New Roman" w:eastAsia="Times New Roman" w:hAnsi="Times New Roman" w:cs="Times New Roman"/>
          <w:b/>
          <w:i/>
          <w:kern w:val="0"/>
          <w:lang w:val="en-US" w:eastAsia="ru-RU"/>
          <w14:ligatures w14:val="none"/>
        </w:rPr>
        <w:t>Ofertanții</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sau</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reprezentanții</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acestora</w:t>
      </w:r>
      <w:proofErr w:type="spellEnd"/>
      <w:r w:rsidRPr="002228E4">
        <w:rPr>
          <w:rFonts w:ascii="Times New Roman" w:eastAsia="Times New Roman" w:hAnsi="Times New Roman" w:cs="Times New Roman"/>
          <w:b/>
          <w:i/>
          <w:kern w:val="0"/>
          <w:lang w:val="en-US" w:eastAsia="ru-RU"/>
          <w14:ligatures w14:val="none"/>
        </w:rPr>
        <w:t xml:space="preserve"> au </w:t>
      </w:r>
      <w:proofErr w:type="spellStart"/>
      <w:r w:rsidRPr="002228E4">
        <w:rPr>
          <w:rFonts w:ascii="Times New Roman" w:eastAsia="Times New Roman" w:hAnsi="Times New Roman" w:cs="Times New Roman"/>
          <w:b/>
          <w:i/>
          <w:kern w:val="0"/>
          <w:lang w:val="en-US" w:eastAsia="ru-RU"/>
          <w14:ligatures w14:val="none"/>
        </w:rPr>
        <w:t>dreptul</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să</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participe</w:t>
      </w:r>
      <w:proofErr w:type="spellEnd"/>
      <w:r w:rsidRPr="002228E4">
        <w:rPr>
          <w:rFonts w:ascii="Times New Roman" w:eastAsia="Times New Roman" w:hAnsi="Times New Roman" w:cs="Times New Roman"/>
          <w:b/>
          <w:i/>
          <w:kern w:val="0"/>
          <w:lang w:val="en-US" w:eastAsia="ru-RU"/>
          <w14:ligatures w14:val="none"/>
        </w:rPr>
        <w:t xml:space="preserve"> la </w:t>
      </w:r>
      <w:proofErr w:type="spellStart"/>
      <w:r w:rsidRPr="002228E4">
        <w:rPr>
          <w:rFonts w:ascii="Times New Roman" w:eastAsia="Times New Roman" w:hAnsi="Times New Roman" w:cs="Times New Roman"/>
          <w:b/>
          <w:i/>
          <w:kern w:val="0"/>
          <w:lang w:val="en-US" w:eastAsia="ru-RU"/>
          <w14:ligatures w14:val="none"/>
        </w:rPr>
        <w:t>deschiderea</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ofertelor</w:t>
      </w:r>
      <w:proofErr w:type="spellEnd"/>
      <w:r w:rsidRPr="002228E4">
        <w:rPr>
          <w:rFonts w:ascii="Times New Roman" w:eastAsia="Times New Roman" w:hAnsi="Times New Roman" w:cs="Times New Roman"/>
          <w:b/>
          <w:i/>
          <w:kern w:val="0"/>
          <w:lang w:val="en-US" w:eastAsia="ru-RU"/>
          <w14:ligatures w14:val="none"/>
        </w:rPr>
        <w:t xml:space="preserve">, cu </w:t>
      </w:r>
      <w:proofErr w:type="spellStart"/>
      <w:r w:rsidRPr="002228E4">
        <w:rPr>
          <w:rFonts w:ascii="Times New Roman" w:eastAsia="Times New Roman" w:hAnsi="Times New Roman" w:cs="Times New Roman"/>
          <w:b/>
          <w:i/>
          <w:kern w:val="0"/>
          <w:lang w:val="en-US" w:eastAsia="ru-RU"/>
          <w14:ligatures w14:val="none"/>
        </w:rPr>
        <w:t>excepția</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cazului</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când</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ofertele</w:t>
      </w:r>
      <w:proofErr w:type="spellEnd"/>
      <w:r w:rsidRPr="002228E4">
        <w:rPr>
          <w:rFonts w:ascii="Times New Roman" w:eastAsia="Times New Roman" w:hAnsi="Times New Roman" w:cs="Times New Roman"/>
          <w:b/>
          <w:i/>
          <w:kern w:val="0"/>
          <w:lang w:val="en-US" w:eastAsia="ru-RU"/>
          <w14:ligatures w14:val="none"/>
        </w:rPr>
        <w:t xml:space="preserve"> au </w:t>
      </w:r>
      <w:proofErr w:type="spellStart"/>
      <w:r w:rsidRPr="002228E4">
        <w:rPr>
          <w:rFonts w:ascii="Times New Roman" w:eastAsia="Times New Roman" w:hAnsi="Times New Roman" w:cs="Times New Roman"/>
          <w:b/>
          <w:i/>
          <w:kern w:val="0"/>
          <w:lang w:val="en-US" w:eastAsia="ru-RU"/>
          <w14:ligatures w14:val="none"/>
        </w:rPr>
        <w:t>fost</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depuse</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prin</w:t>
      </w:r>
      <w:proofErr w:type="spellEnd"/>
      <w:r w:rsidRPr="002228E4">
        <w:rPr>
          <w:rFonts w:ascii="Times New Roman" w:eastAsia="Times New Roman" w:hAnsi="Times New Roman" w:cs="Times New Roman"/>
          <w:b/>
          <w:i/>
          <w:kern w:val="0"/>
          <w:lang w:val="en-US" w:eastAsia="ru-RU"/>
          <w14:ligatures w14:val="none"/>
        </w:rPr>
        <w:t xml:space="preserve"> SIA RSAP</w:t>
      </w:r>
      <w:r w:rsidRPr="002228E4">
        <w:rPr>
          <w:rFonts w:ascii="Times New Roman" w:eastAsia="Times New Roman" w:hAnsi="Times New Roman" w:cs="Times New Roman"/>
          <w:b/>
          <w:kern w:val="0"/>
          <w:lang w:val="en-US" w:eastAsia="ru-RU"/>
          <w14:ligatures w14:val="none"/>
        </w:rPr>
        <w:t>.</w:t>
      </w:r>
    </w:p>
    <w:p w14:paraId="3F826CCE"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Limba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limbile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care </w:t>
      </w:r>
      <w:proofErr w:type="spellStart"/>
      <w:r w:rsidRPr="002228E4">
        <w:rPr>
          <w:rFonts w:ascii="Times New Roman" w:eastAsia="Times New Roman" w:hAnsi="Times New Roman" w:cs="Times New Roman"/>
          <w:b/>
          <w:kern w:val="0"/>
          <w:lang w:val="en-US" w:eastAsia="ru-RU"/>
          <w14:ligatures w14:val="none"/>
        </w:rPr>
        <w:t>trebuie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redactate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ofertele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cererile</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participare</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Limba de Stat</w:t>
      </w:r>
    </w:p>
    <w:p w14:paraId="0994F401"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Respectivul</w:t>
      </w:r>
      <w:proofErr w:type="spellEnd"/>
      <w:r w:rsidRPr="002228E4">
        <w:rPr>
          <w:rFonts w:ascii="Times New Roman" w:eastAsia="Times New Roman" w:hAnsi="Times New Roman" w:cs="Times New Roman"/>
          <w:b/>
          <w:kern w:val="0"/>
          <w:lang w:val="en-US" w:eastAsia="ru-RU"/>
          <w14:ligatures w14:val="none"/>
        </w:rPr>
        <w:t xml:space="preserve"> contract se </w:t>
      </w:r>
      <w:proofErr w:type="spellStart"/>
      <w:r w:rsidRPr="002228E4">
        <w:rPr>
          <w:rFonts w:ascii="Times New Roman" w:eastAsia="Times New Roman" w:hAnsi="Times New Roman" w:cs="Times New Roman"/>
          <w:b/>
          <w:kern w:val="0"/>
          <w:lang w:val="en-US" w:eastAsia="ru-RU"/>
          <w14:ligatures w14:val="none"/>
        </w:rPr>
        <w:t>referă</w:t>
      </w:r>
      <w:proofErr w:type="spellEnd"/>
      <w:r w:rsidRPr="002228E4">
        <w:rPr>
          <w:rFonts w:ascii="Times New Roman" w:eastAsia="Times New Roman" w:hAnsi="Times New Roman" w:cs="Times New Roman"/>
          <w:b/>
          <w:kern w:val="0"/>
          <w:lang w:val="en-US" w:eastAsia="ru-RU"/>
          <w14:ligatures w14:val="none"/>
        </w:rPr>
        <w:t xml:space="preserve"> la un </w:t>
      </w:r>
      <w:proofErr w:type="spellStart"/>
      <w:r w:rsidRPr="002228E4">
        <w:rPr>
          <w:rFonts w:ascii="Times New Roman" w:eastAsia="Times New Roman" w:hAnsi="Times New Roman" w:cs="Times New Roman"/>
          <w:b/>
          <w:kern w:val="0"/>
          <w:lang w:val="en-US" w:eastAsia="ru-RU"/>
          <w14:ligatures w14:val="none"/>
        </w:rPr>
        <w:t>proiect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program </w:t>
      </w:r>
      <w:proofErr w:type="spellStart"/>
      <w:r w:rsidRPr="002228E4">
        <w:rPr>
          <w:rFonts w:ascii="Times New Roman" w:eastAsia="Times New Roman" w:hAnsi="Times New Roman" w:cs="Times New Roman"/>
          <w:b/>
          <w:kern w:val="0"/>
          <w:lang w:val="en-US" w:eastAsia="ru-RU"/>
          <w14:ligatures w14:val="none"/>
        </w:rPr>
        <w:t>finanțat</w:t>
      </w:r>
      <w:proofErr w:type="spellEnd"/>
      <w:r w:rsidRPr="002228E4">
        <w:rPr>
          <w:rFonts w:ascii="Times New Roman" w:eastAsia="Times New Roman" w:hAnsi="Times New Roman" w:cs="Times New Roman"/>
          <w:b/>
          <w:kern w:val="0"/>
          <w:lang w:val="en-US" w:eastAsia="ru-RU"/>
          <w14:ligatures w14:val="none"/>
        </w:rPr>
        <w:t xml:space="preserve"> din </w:t>
      </w:r>
      <w:proofErr w:type="spellStart"/>
      <w:r w:rsidRPr="002228E4">
        <w:rPr>
          <w:rFonts w:ascii="Times New Roman" w:eastAsia="Times New Roman" w:hAnsi="Times New Roman" w:cs="Times New Roman"/>
          <w:b/>
          <w:kern w:val="0"/>
          <w:lang w:val="en-US" w:eastAsia="ru-RU"/>
          <w14:ligatures w14:val="none"/>
        </w:rPr>
        <w:t>fonduri</w:t>
      </w:r>
      <w:proofErr w:type="spellEnd"/>
      <w:r w:rsidRPr="002228E4">
        <w:rPr>
          <w:rFonts w:ascii="Times New Roman" w:eastAsia="Times New Roman" w:hAnsi="Times New Roman" w:cs="Times New Roman"/>
          <w:b/>
          <w:kern w:val="0"/>
          <w:lang w:val="en-US" w:eastAsia="ru-RU"/>
          <w14:ligatures w14:val="none"/>
        </w:rPr>
        <w:t xml:space="preserve"> ale </w:t>
      </w:r>
      <w:proofErr w:type="spellStart"/>
      <w:r w:rsidRPr="002228E4">
        <w:rPr>
          <w:rFonts w:ascii="Times New Roman" w:eastAsia="Times New Roman" w:hAnsi="Times New Roman" w:cs="Times New Roman"/>
          <w:b/>
          <w:kern w:val="0"/>
          <w:lang w:val="en-US" w:eastAsia="ru-RU"/>
          <w14:ligatures w14:val="none"/>
        </w:rPr>
        <w:t>Uniunii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Europene</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NU</w:t>
      </w:r>
    </w:p>
    <w:p w14:paraId="326183AF"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Denumirea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adresa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organismului</w:t>
      </w:r>
      <w:proofErr w:type="spellEnd"/>
      <w:r w:rsidRPr="002228E4">
        <w:rPr>
          <w:rFonts w:ascii="Times New Roman" w:eastAsia="Times New Roman" w:hAnsi="Times New Roman" w:cs="Times New Roman"/>
          <w:b/>
          <w:kern w:val="0"/>
          <w:lang w:val="en-US" w:eastAsia="ru-RU"/>
          <w14:ligatures w14:val="none"/>
        </w:rPr>
        <w:t xml:space="preserve"> competent de </w:t>
      </w:r>
      <w:proofErr w:type="spellStart"/>
      <w:r w:rsidRPr="002228E4">
        <w:rPr>
          <w:rFonts w:ascii="Times New Roman" w:eastAsia="Times New Roman" w:hAnsi="Times New Roman" w:cs="Times New Roman"/>
          <w:b/>
          <w:kern w:val="0"/>
          <w:lang w:val="en-US" w:eastAsia="ru-RU"/>
          <w14:ligatures w14:val="none"/>
        </w:rPr>
        <w:t>soluționare</w:t>
      </w:r>
      <w:proofErr w:type="spellEnd"/>
      <w:r w:rsidRPr="002228E4">
        <w:rPr>
          <w:rFonts w:ascii="Times New Roman" w:eastAsia="Times New Roman" w:hAnsi="Times New Roman" w:cs="Times New Roman"/>
          <w:b/>
          <w:kern w:val="0"/>
          <w:lang w:val="en-US" w:eastAsia="ru-RU"/>
          <w14:ligatures w14:val="none"/>
        </w:rPr>
        <w:t xml:space="preserve"> a </w:t>
      </w:r>
      <w:proofErr w:type="spellStart"/>
      <w:r w:rsidRPr="002228E4">
        <w:rPr>
          <w:rFonts w:ascii="Times New Roman" w:eastAsia="Times New Roman" w:hAnsi="Times New Roman" w:cs="Times New Roman"/>
          <w:b/>
          <w:kern w:val="0"/>
          <w:lang w:val="en-US" w:eastAsia="ru-RU"/>
          <w14:ligatures w14:val="none"/>
        </w:rPr>
        <w:t>contestațiilor</w:t>
      </w:r>
      <w:proofErr w:type="spellEnd"/>
      <w:r w:rsidRPr="002228E4">
        <w:rPr>
          <w:rFonts w:ascii="Times New Roman" w:eastAsia="Times New Roman" w:hAnsi="Times New Roman" w:cs="Times New Roman"/>
          <w:b/>
          <w:kern w:val="0"/>
          <w:lang w:val="en-US" w:eastAsia="ru-RU"/>
          <w14:ligatures w14:val="none"/>
        </w:rPr>
        <w:t xml:space="preserve">: </w:t>
      </w:r>
    </w:p>
    <w:p w14:paraId="6205A8B0" w14:textId="77777777" w:rsidR="00845CCB" w:rsidRPr="002228E4" w:rsidRDefault="00845CCB" w:rsidP="00845CC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2228E4">
        <w:rPr>
          <w:rFonts w:ascii="Times New Roman" w:eastAsia="Times New Roman" w:hAnsi="Times New Roman" w:cs="Times New Roman"/>
          <w:b/>
          <w:i/>
          <w:kern w:val="0"/>
          <w:lang w:val="en-US" w:eastAsia="ru-RU"/>
          <w14:ligatures w14:val="none"/>
        </w:rPr>
        <w:t>Agenția</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Națională</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pentru</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Soluționarea</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Contestațiilor</w:t>
      </w:r>
      <w:proofErr w:type="spellEnd"/>
    </w:p>
    <w:p w14:paraId="0E255928" w14:textId="77777777" w:rsidR="00845CCB" w:rsidRPr="002228E4" w:rsidRDefault="00845CCB" w:rsidP="00845CC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2228E4">
        <w:rPr>
          <w:rFonts w:ascii="Times New Roman" w:eastAsia="Times New Roman" w:hAnsi="Times New Roman" w:cs="Times New Roman"/>
          <w:b/>
          <w:i/>
          <w:kern w:val="0"/>
          <w:lang w:val="en-US" w:eastAsia="ru-RU"/>
          <w14:ligatures w14:val="none"/>
        </w:rPr>
        <w:t>Adresa</w:t>
      </w:r>
      <w:proofErr w:type="spellEnd"/>
      <w:r w:rsidRPr="002228E4">
        <w:rPr>
          <w:rFonts w:ascii="Times New Roman" w:eastAsia="Times New Roman" w:hAnsi="Times New Roman" w:cs="Times New Roman"/>
          <w:b/>
          <w:i/>
          <w:kern w:val="0"/>
          <w:lang w:val="en-US" w:eastAsia="ru-RU"/>
          <w14:ligatures w14:val="none"/>
        </w:rPr>
        <w:t xml:space="preserve">: mun. Chișinău, bd. </w:t>
      </w:r>
      <w:proofErr w:type="spellStart"/>
      <w:r w:rsidRPr="002228E4">
        <w:rPr>
          <w:rFonts w:ascii="Times New Roman" w:eastAsia="Times New Roman" w:hAnsi="Times New Roman" w:cs="Times New Roman"/>
          <w:b/>
          <w:i/>
          <w:kern w:val="0"/>
          <w:lang w:val="en-US" w:eastAsia="ru-RU"/>
          <w14:ligatures w14:val="none"/>
        </w:rPr>
        <w:t>Ștefan</w:t>
      </w:r>
      <w:proofErr w:type="spellEnd"/>
      <w:r w:rsidRPr="002228E4">
        <w:rPr>
          <w:rFonts w:ascii="Times New Roman" w:eastAsia="Times New Roman" w:hAnsi="Times New Roman" w:cs="Times New Roman"/>
          <w:b/>
          <w:i/>
          <w:kern w:val="0"/>
          <w:lang w:val="en-US" w:eastAsia="ru-RU"/>
          <w14:ligatures w14:val="none"/>
        </w:rPr>
        <w:t xml:space="preserve"> cel Mare </w:t>
      </w:r>
      <w:proofErr w:type="spellStart"/>
      <w:r w:rsidRPr="002228E4">
        <w:rPr>
          <w:rFonts w:ascii="Times New Roman" w:eastAsia="Times New Roman" w:hAnsi="Times New Roman" w:cs="Times New Roman"/>
          <w:b/>
          <w:i/>
          <w:kern w:val="0"/>
          <w:lang w:val="en-US" w:eastAsia="ru-RU"/>
          <w14:ligatures w14:val="none"/>
        </w:rPr>
        <w:t>și</w:t>
      </w:r>
      <w:proofErr w:type="spellEnd"/>
      <w:r w:rsidRPr="002228E4">
        <w:rPr>
          <w:rFonts w:ascii="Times New Roman" w:eastAsia="Times New Roman" w:hAnsi="Times New Roman" w:cs="Times New Roman"/>
          <w:b/>
          <w:i/>
          <w:kern w:val="0"/>
          <w:lang w:val="en-US" w:eastAsia="ru-RU"/>
          <w14:ligatures w14:val="none"/>
        </w:rPr>
        <w:t xml:space="preserve"> </w:t>
      </w:r>
      <w:proofErr w:type="spellStart"/>
      <w:r w:rsidRPr="002228E4">
        <w:rPr>
          <w:rFonts w:ascii="Times New Roman" w:eastAsia="Times New Roman" w:hAnsi="Times New Roman" w:cs="Times New Roman"/>
          <w:b/>
          <w:i/>
          <w:kern w:val="0"/>
          <w:lang w:val="en-US" w:eastAsia="ru-RU"/>
          <w14:ligatures w14:val="none"/>
        </w:rPr>
        <w:t>Sfânt</w:t>
      </w:r>
      <w:proofErr w:type="spellEnd"/>
      <w:r w:rsidRPr="002228E4">
        <w:rPr>
          <w:rFonts w:ascii="Times New Roman" w:eastAsia="Times New Roman" w:hAnsi="Times New Roman" w:cs="Times New Roman"/>
          <w:b/>
          <w:i/>
          <w:kern w:val="0"/>
          <w:lang w:val="en-US" w:eastAsia="ru-RU"/>
          <w14:ligatures w14:val="none"/>
        </w:rPr>
        <w:t xml:space="preserve"> nr.124 (et.4), MD 2001;</w:t>
      </w:r>
    </w:p>
    <w:p w14:paraId="49DA189D" w14:textId="77777777" w:rsidR="00845CCB" w:rsidRPr="002228E4" w:rsidRDefault="00845CCB" w:rsidP="00845CC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2228E4">
        <w:rPr>
          <w:rFonts w:ascii="Times New Roman" w:eastAsia="Times New Roman" w:hAnsi="Times New Roman" w:cs="Times New Roman"/>
          <w:b/>
          <w:i/>
          <w:kern w:val="0"/>
          <w:lang w:val="en-US" w:eastAsia="ru-RU"/>
          <w14:ligatures w14:val="none"/>
        </w:rPr>
        <w:t>Tel/Fax/email: 022-820 652, 022 820-651, contestatii@ansc.md</w:t>
      </w:r>
    </w:p>
    <w:p w14:paraId="4EEF2B02"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Data (</w:t>
      </w:r>
      <w:proofErr w:type="spellStart"/>
      <w:r w:rsidRPr="002228E4">
        <w:rPr>
          <w:rFonts w:ascii="Times New Roman" w:eastAsia="Times New Roman" w:hAnsi="Times New Roman" w:cs="Times New Roman"/>
          <w:b/>
          <w:kern w:val="0"/>
          <w:lang w:val="en-US" w:eastAsia="ru-RU"/>
          <w14:ligatures w14:val="none"/>
        </w:rPr>
        <w:t>datele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și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referința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referințele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publicărilor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anterioare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Jurnalul </w:t>
      </w:r>
      <w:proofErr w:type="spellStart"/>
      <w:r w:rsidRPr="002228E4">
        <w:rPr>
          <w:rFonts w:ascii="Times New Roman" w:eastAsia="Times New Roman" w:hAnsi="Times New Roman" w:cs="Times New Roman"/>
          <w:b/>
          <w:kern w:val="0"/>
          <w:lang w:val="en-US" w:eastAsia="ru-RU"/>
          <w14:ligatures w14:val="none"/>
        </w:rPr>
        <w:t>Oficial</w:t>
      </w:r>
      <w:proofErr w:type="spellEnd"/>
      <w:r w:rsidRPr="002228E4">
        <w:rPr>
          <w:rFonts w:ascii="Times New Roman" w:eastAsia="Times New Roman" w:hAnsi="Times New Roman" w:cs="Times New Roman"/>
          <w:b/>
          <w:kern w:val="0"/>
          <w:lang w:val="en-US" w:eastAsia="ru-RU"/>
          <w14:ligatures w14:val="none"/>
        </w:rPr>
        <w:t xml:space="preserve"> al </w:t>
      </w:r>
      <w:proofErr w:type="spellStart"/>
      <w:r w:rsidRPr="002228E4">
        <w:rPr>
          <w:rFonts w:ascii="Times New Roman" w:eastAsia="Times New Roman" w:hAnsi="Times New Roman" w:cs="Times New Roman"/>
          <w:b/>
          <w:kern w:val="0"/>
          <w:lang w:val="en-US" w:eastAsia="ru-RU"/>
          <w14:ligatures w14:val="none"/>
        </w:rPr>
        <w:t>Uniunii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Europene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privind</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contractele</w:t>
      </w:r>
      <w:proofErr w:type="spellEnd"/>
      <w:r w:rsidRPr="002228E4">
        <w:rPr>
          <w:rFonts w:ascii="Times New Roman" w:eastAsia="Times New Roman" w:hAnsi="Times New Roman" w:cs="Times New Roman"/>
          <w:b/>
          <w:kern w:val="0"/>
          <w:lang w:val="en-US" w:eastAsia="ru-RU"/>
          <w14:ligatures w14:val="none"/>
        </w:rPr>
        <w:t xml:space="preserve">) la care se </w:t>
      </w:r>
      <w:proofErr w:type="spellStart"/>
      <w:r w:rsidRPr="002228E4">
        <w:rPr>
          <w:rFonts w:ascii="Times New Roman" w:eastAsia="Times New Roman" w:hAnsi="Times New Roman" w:cs="Times New Roman"/>
          <w:b/>
          <w:kern w:val="0"/>
          <w:lang w:val="en-US" w:eastAsia="ru-RU"/>
          <w14:ligatures w14:val="none"/>
        </w:rPr>
        <w:t>referă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anunțul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respectiv</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dacă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proofErr w:type="gramStart"/>
      <w:r w:rsidRPr="002228E4">
        <w:rPr>
          <w:rFonts w:ascii="Times New Roman" w:eastAsia="Times New Roman" w:hAnsi="Times New Roman" w:cs="Times New Roman"/>
          <w:b/>
          <w:kern w:val="0"/>
          <w:lang w:val="en-US" w:eastAsia="ru-RU"/>
          <w14:ligatures w14:val="none"/>
        </w:rPr>
        <w:t>):</w:t>
      </w:r>
      <w:r w:rsidRPr="002228E4">
        <w:rPr>
          <w:rFonts w:ascii="Times New Roman" w:eastAsia="Times New Roman" w:hAnsi="Times New Roman" w:cs="Times New Roman"/>
          <w:b/>
          <w:color w:val="FF0000"/>
          <w:kern w:val="0"/>
          <w:lang w:val="en-US" w:eastAsia="ru-RU"/>
          <w14:ligatures w14:val="none"/>
        </w:rPr>
        <w:t>Nu</w:t>
      </w:r>
      <w:proofErr w:type="gramEnd"/>
    </w:p>
    <w:p w14:paraId="4851BBC0"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achizițiilor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periodice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calendarul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estimat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pentru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anunțurilor</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viitoare</w:t>
      </w:r>
      <w:r w:rsidRPr="002228E4">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2228E4">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029C8E4B"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Data </w:t>
      </w:r>
      <w:proofErr w:type="spellStart"/>
      <w:r w:rsidRPr="002228E4">
        <w:rPr>
          <w:rFonts w:ascii="Times New Roman" w:eastAsia="Times New Roman" w:hAnsi="Times New Roman" w:cs="Times New Roman"/>
          <w:b/>
          <w:kern w:val="0"/>
          <w:lang w:val="en-US" w:eastAsia="ru-RU"/>
          <w14:ligatures w14:val="none"/>
        </w:rPr>
        <w:t>publicării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anunțului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intenție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sau</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după</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precizarea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că</w:t>
      </w:r>
      <w:proofErr w:type="spellEnd"/>
      <w:r w:rsidRPr="002228E4">
        <w:rPr>
          <w:rFonts w:ascii="Times New Roman" w:eastAsia="Times New Roman" w:hAnsi="Times New Roman" w:cs="Times New Roman"/>
          <w:b/>
          <w:kern w:val="0"/>
          <w:lang w:val="en-US" w:eastAsia="ru-RU"/>
          <w14:ligatures w14:val="none"/>
        </w:rPr>
        <w:t xml:space="preserve"> nu a </w:t>
      </w:r>
      <w:proofErr w:type="spellStart"/>
      <w:r w:rsidRPr="002228E4">
        <w:rPr>
          <w:rFonts w:ascii="Times New Roman" w:eastAsia="Times New Roman" w:hAnsi="Times New Roman" w:cs="Times New Roman"/>
          <w:b/>
          <w:kern w:val="0"/>
          <w:lang w:val="en-US" w:eastAsia="ru-RU"/>
          <w14:ligatures w14:val="none"/>
        </w:rPr>
        <w:t>fost</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publicat</w:t>
      </w:r>
      <w:proofErr w:type="spellEnd"/>
      <w:r w:rsidRPr="002228E4">
        <w:rPr>
          <w:rFonts w:ascii="Times New Roman" w:eastAsia="Times New Roman" w:hAnsi="Times New Roman" w:cs="Times New Roman"/>
          <w:b/>
          <w:kern w:val="0"/>
          <w:lang w:val="en-US" w:eastAsia="ru-RU"/>
          <w14:ligatures w14:val="none"/>
        </w:rPr>
        <w:t xml:space="preserve"> un </w:t>
      </w:r>
      <w:proofErr w:type="spellStart"/>
      <w:r w:rsidRPr="002228E4">
        <w:rPr>
          <w:rFonts w:ascii="Times New Roman" w:eastAsia="Times New Roman" w:hAnsi="Times New Roman" w:cs="Times New Roman"/>
          <w:b/>
          <w:kern w:val="0"/>
          <w:lang w:val="en-US" w:eastAsia="ru-RU"/>
          <w14:ligatures w14:val="none"/>
        </w:rPr>
        <w:t>astfel</w:t>
      </w:r>
      <w:proofErr w:type="spellEnd"/>
      <w:r w:rsidRPr="002228E4">
        <w:rPr>
          <w:rFonts w:ascii="Times New Roman" w:eastAsia="Times New Roman" w:hAnsi="Times New Roman" w:cs="Times New Roman"/>
          <w:b/>
          <w:kern w:val="0"/>
          <w:lang w:val="en-US" w:eastAsia="ru-RU"/>
          <w14:ligatures w14:val="none"/>
        </w:rPr>
        <w:t xml:space="preserve"> de </w:t>
      </w:r>
      <w:proofErr w:type="gramStart"/>
      <w:r w:rsidRPr="002228E4">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2228E4">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4B0B890B"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Data </w:t>
      </w:r>
      <w:proofErr w:type="spellStart"/>
      <w:r w:rsidRPr="002228E4">
        <w:rPr>
          <w:rFonts w:ascii="Times New Roman" w:eastAsia="Times New Roman" w:hAnsi="Times New Roman" w:cs="Times New Roman"/>
          <w:b/>
          <w:kern w:val="0"/>
          <w:lang w:val="en-US" w:eastAsia="ru-RU"/>
          <w14:ligatures w14:val="none"/>
        </w:rPr>
        <w:t>transmiterii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spre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publicare</w:t>
      </w:r>
      <w:proofErr w:type="spellEnd"/>
      <w:r w:rsidRPr="002228E4">
        <w:rPr>
          <w:rFonts w:ascii="Times New Roman" w:eastAsia="Times New Roman" w:hAnsi="Times New Roman" w:cs="Times New Roman"/>
          <w:b/>
          <w:kern w:val="0"/>
          <w:lang w:val="en-US" w:eastAsia="ru-RU"/>
          <w14:ligatures w14:val="none"/>
        </w:rPr>
        <w:t xml:space="preserve"> </w:t>
      </w:r>
      <w:proofErr w:type="gramStart"/>
      <w:r w:rsidRPr="002228E4">
        <w:rPr>
          <w:rFonts w:ascii="Times New Roman" w:eastAsia="Times New Roman" w:hAnsi="Times New Roman" w:cs="Times New Roman"/>
          <w:b/>
          <w:kern w:val="0"/>
          <w:lang w:val="en-US" w:eastAsia="ru-RU"/>
          <w14:ligatures w14:val="none"/>
        </w:rPr>
        <w:t>a</w:t>
      </w:r>
      <w:proofErr w:type="gram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anunțului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participar</w:t>
      </w:r>
      <w:r w:rsidRPr="002228E4">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2228E4">
        <w:rPr>
          <w:rFonts w:ascii="Times New Roman" w:eastAsia="Times New Roman" w:hAnsi="Times New Roman" w:cs="Times New Roman"/>
          <w:b/>
          <w:kern w:val="0"/>
          <w:shd w:val="clear" w:color="auto" w:fill="FFFFFF" w:themeFill="background1"/>
          <w:lang w:val="en-US" w:eastAsia="ru-RU"/>
          <w14:ligatures w14:val="none"/>
        </w:rPr>
        <w:t xml:space="preserve">: </w:t>
      </w:r>
    </w:p>
    <w:p w14:paraId="149554E0"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cadrul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procedurii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achiziție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publică</w:t>
      </w:r>
      <w:proofErr w:type="spellEnd"/>
      <w:r w:rsidRPr="002228E4">
        <w:rPr>
          <w:rFonts w:ascii="Times New Roman" w:eastAsia="Times New Roman" w:hAnsi="Times New Roman" w:cs="Times New Roman"/>
          <w:b/>
          <w:kern w:val="0"/>
          <w:lang w:val="en-US" w:eastAsia="ru-RU"/>
          <w14:ligatures w14:val="none"/>
        </w:rPr>
        <w:t xml:space="preserve"> se </w:t>
      </w:r>
      <w:proofErr w:type="spellStart"/>
      <w:r w:rsidRPr="002228E4">
        <w:rPr>
          <w:rFonts w:ascii="Times New Roman" w:eastAsia="Times New Roman" w:hAnsi="Times New Roman" w:cs="Times New Roman"/>
          <w:b/>
          <w:kern w:val="0"/>
          <w:lang w:val="en-US" w:eastAsia="ru-RU"/>
          <w14:ligatures w14:val="none"/>
        </w:rPr>
        <w:t>va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utiliza</w:t>
      </w:r>
      <w:proofErr w:type="spellEnd"/>
      <w:r w:rsidRPr="002228E4">
        <w:rPr>
          <w:rFonts w:ascii="Times New Roman" w:eastAsia="Times New Roman" w:hAnsi="Times New Roman" w:cs="Times New Roman"/>
          <w:b/>
          <w:kern w:val="0"/>
          <w:lang w:val="en-US" w:eastAsia="ru-RU"/>
          <w14:ligatures w14:val="none"/>
        </w:rPr>
        <w:t>/</w:t>
      </w:r>
      <w:proofErr w:type="spellStart"/>
      <w:r w:rsidRPr="002228E4">
        <w:rPr>
          <w:rFonts w:ascii="Times New Roman" w:eastAsia="Times New Roman" w:hAnsi="Times New Roman" w:cs="Times New Roman"/>
          <w:b/>
          <w:kern w:val="0"/>
          <w:lang w:val="en-US" w:eastAsia="ru-RU"/>
          <w14:ligatures w14:val="none"/>
        </w:rPr>
        <w:t>accepta</w:t>
      </w:r>
      <w:proofErr w:type="spellEnd"/>
      <w:r w:rsidRPr="002228E4">
        <w:rPr>
          <w:rFonts w:ascii="Times New Roman" w:eastAsia="Times New Roman" w:hAnsi="Times New Roman" w:cs="Times New Roman"/>
          <w:b/>
          <w:kern w:val="0"/>
          <w:lang w:val="en-US" w:eastAsia="ru-RU"/>
          <w14:ligatures w14:val="none"/>
        </w:rPr>
        <w:t>:</w:t>
      </w:r>
    </w:p>
    <w:p w14:paraId="3FE5D2BE" w14:textId="77777777" w:rsidR="00845CCB" w:rsidRPr="002228E4" w:rsidRDefault="00845CCB" w:rsidP="00845CC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45CCB" w:rsidRPr="00845CCB" w14:paraId="119BD2B4" w14:textId="77777777" w:rsidTr="00B54D61">
        <w:tc>
          <w:tcPr>
            <w:tcW w:w="5305" w:type="dxa"/>
            <w:shd w:val="clear" w:color="auto" w:fill="FFFFFF"/>
          </w:tcPr>
          <w:p w14:paraId="6ED293CB"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2228E4">
              <w:rPr>
                <w:rFonts w:ascii="Times New Roman" w:eastAsia="Times New Roman" w:hAnsi="Times New Roman" w:cs="Times New Roman"/>
                <w:b/>
                <w:lang w:val="en-US" w:eastAsia="ru-RU"/>
              </w:rPr>
              <w:t>Denumirea</w:t>
            </w:r>
            <w:proofErr w:type="spellEnd"/>
            <w:r w:rsidRPr="002228E4">
              <w:rPr>
                <w:rFonts w:ascii="Times New Roman" w:eastAsia="Times New Roman" w:hAnsi="Times New Roman" w:cs="Times New Roman"/>
                <w:b/>
                <w:lang w:val="en-US" w:eastAsia="ru-RU"/>
              </w:rPr>
              <w:t xml:space="preserve"> </w:t>
            </w:r>
            <w:proofErr w:type="spellStart"/>
            <w:r w:rsidRPr="002228E4">
              <w:rPr>
                <w:rFonts w:ascii="Times New Roman" w:eastAsia="Times New Roman" w:hAnsi="Times New Roman" w:cs="Times New Roman"/>
                <w:b/>
                <w:lang w:val="en-US" w:eastAsia="ru-RU"/>
              </w:rPr>
              <w:t>instrumentului</w:t>
            </w:r>
            <w:proofErr w:type="spellEnd"/>
            <w:r w:rsidRPr="002228E4">
              <w:rPr>
                <w:rFonts w:ascii="Times New Roman" w:eastAsia="Times New Roman" w:hAnsi="Times New Roman" w:cs="Times New Roman"/>
                <w:b/>
                <w:lang w:val="en-US" w:eastAsia="ru-RU"/>
              </w:rPr>
              <w:t xml:space="preserve"> electronic</w:t>
            </w:r>
          </w:p>
        </w:tc>
        <w:tc>
          <w:tcPr>
            <w:tcW w:w="3785" w:type="dxa"/>
            <w:shd w:val="clear" w:color="auto" w:fill="FFFFFF"/>
          </w:tcPr>
          <w:p w14:paraId="1F7CCB9C"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2228E4">
              <w:rPr>
                <w:rFonts w:ascii="Times New Roman" w:eastAsia="Times New Roman" w:hAnsi="Times New Roman" w:cs="Times New Roman"/>
                <w:b/>
                <w:lang w:val="en-US" w:eastAsia="ru-RU"/>
              </w:rPr>
              <w:t xml:space="preserve">Se </w:t>
            </w:r>
            <w:proofErr w:type="spellStart"/>
            <w:r w:rsidRPr="002228E4">
              <w:rPr>
                <w:rFonts w:ascii="Times New Roman" w:eastAsia="Times New Roman" w:hAnsi="Times New Roman" w:cs="Times New Roman"/>
                <w:b/>
                <w:lang w:val="en-US" w:eastAsia="ru-RU"/>
              </w:rPr>
              <w:t>va</w:t>
            </w:r>
            <w:proofErr w:type="spellEnd"/>
            <w:r w:rsidRPr="002228E4">
              <w:rPr>
                <w:rFonts w:ascii="Times New Roman" w:eastAsia="Times New Roman" w:hAnsi="Times New Roman" w:cs="Times New Roman"/>
                <w:b/>
                <w:lang w:val="en-US" w:eastAsia="ru-RU"/>
              </w:rPr>
              <w:t xml:space="preserve"> </w:t>
            </w:r>
            <w:proofErr w:type="spellStart"/>
            <w:r w:rsidRPr="002228E4">
              <w:rPr>
                <w:rFonts w:ascii="Times New Roman" w:eastAsia="Times New Roman" w:hAnsi="Times New Roman" w:cs="Times New Roman"/>
                <w:b/>
                <w:lang w:val="en-US" w:eastAsia="ru-RU"/>
              </w:rPr>
              <w:t>utiliza</w:t>
            </w:r>
            <w:proofErr w:type="spellEnd"/>
            <w:r w:rsidRPr="002228E4">
              <w:rPr>
                <w:rFonts w:ascii="Times New Roman" w:eastAsia="Times New Roman" w:hAnsi="Times New Roman" w:cs="Times New Roman"/>
                <w:b/>
                <w:lang w:val="en-US" w:eastAsia="ru-RU"/>
              </w:rPr>
              <w:t>/</w:t>
            </w:r>
            <w:proofErr w:type="spellStart"/>
            <w:r w:rsidRPr="002228E4">
              <w:rPr>
                <w:rFonts w:ascii="Times New Roman" w:eastAsia="Times New Roman" w:hAnsi="Times New Roman" w:cs="Times New Roman"/>
                <w:b/>
                <w:lang w:val="en-US" w:eastAsia="ru-RU"/>
              </w:rPr>
              <w:t>accepta</w:t>
            </w:r>
            <w:proofErr w:type="spellEnd"/>
            <w:r w:rsidRPr="002228E4">
              <w:rPr>
                <w:rFonts w:ascii="Times New Roman" w:eastAsia="Times New Roman" w:hAnsi="Times New Roman" w:cs="Times New Roman"/>
                <w:b/>
                <w:lang w:val="en-US" w:eastAsia="ru-RU"/>
              </w:rPr>
              <w:t xml:space="preserve"> </w:t>
            </w:r>
            <w:proofErr w:type="spellStart"/>
            <w:r w:rsidRPr="002228E4">
              <w:rPr>
                <w:rFonts w:ascii="Times New Roman" w:eastAsia="Times New Roman" w:hAnsi="Times New Roman" w:cs="Times New Roman"/>
                <w:b/>
                <w:lang w:val="en-US" w:eastAsia="ru-RU"/>
              </w:rPr>
              <w:t>sau</w:t>
            </w:r>
            <w:proofErr w:type="spellEnd"/>
            <w:r w:rsidRPr="002228E4">
              <w:rPr>
                <w:rFonts w:ascii="Times New Roman" w:eastAsia="Times New Roman" w:hAnsi="Times New Roman" w:cs="Times New Roman"/>
                <w:b/>
                <w:lang w:val="en-US" w:eastAsia="ru-RU"/>
              </w:rPr>
              <w:t xml:space="preserve"> nu</w:t>
            </w:r>
          </w:p>
        </w:tc>
      </w:tr>
      <w:tr w:rsidR="00845CCB" w:rsidRPr="002228E4" w14:paraId="27B62A21" w14:textId="77777777" w:rsidTr="00B54D61">
        <w:tc>
          <w:tcPr>
            <w:tcW w:w="5305" w:type="dxa"/>
            <w:shd w:val="clear" w:color="auto" w:fill="FFFFFF"/>
          </w:tcPr>
          <w:p w14:paraId="21EEEB41"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2228E4">
              <w:rPr>
                <w:rFonts w:ascii="Times New Roman" w:eastAsia="Times New Roman" w:hAnsi="Times New Roman" w:cs="Times New Roman"/>
                <w:lang w:val="en-US" w:eastAsia="ru-RU"/>
              </w:rPr>
              <w:t>depunerea</w:t>
            </w:r>
            <w:proofErr w:type="spell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electronică</w:t>
            </w:r>
            <w:proofErr w:type="spellEnd"/>
            <w:r w:rsidRPr="002228E4">
              <w:rPr>
                <w:rFonts w:ascii="Times New Roman" w:eastAsia="Times New Roman" w:hAnsi="Times New Roman" w:cs="Times New Roman"/>
                <w:lang w:val="en-US" w:eastAsia="ru-RU"/>
              </w:rPr>
              <w:t xml:space="preserve"> </w:t>
            </w:r>
            <w:proofErr w:type="gramStart"/>
            <w:r w:rsidRPr="002228E4">
              <w:rPr>
                <w:rFonts w:ascii="Times New Roman" w:eastAsia="Times New Roman" w:hAnsi="Times New Roman" w:cs="Times New Roman"/>
                <w:lang w:val="en-US" w:eastAsia="ru-RU"/>
              </w:rPr>
              <w:t>a</w:t>
            </w:r>
            <w:proofErr w:type="gram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ofertelor</w:t>
            </w:r>
            <w:proofErr w:type="spell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sau</w:t>
            </w:r>
            <w:proofErr w:type="spellEnd"/>
            <w:r w:rsidRPr="002228E4">
              <w:rPr>
                <w:rFonts w:ascii="Times New Roman" w:eastAsia="Times New Roman" w:hAnsi="Times New Roman" w:cs="Times New Roman"/>
                <w:lang w:val="en-US" w:eastAsia="ru-RU"/>
              </w:rPr>
              <w:t xml:space="preserve"> a </w:t>
            </w:r>
            <w:proofErr w:type="spellStart"/>
            <w:r w:rsidRPr="002228E4">
              <w:rPr>
                <w:rFonts w:ascii="Times New Roman" w:eastAsia="Times New Roman" w:hAnsi="Times New Roman" w:cs="Times New Roman"/>
                <w:lang w:val="en-US" w:eastAsia="ru-RU"/>
              </w:rPr>
              <w:t>cererilor</w:t>
            </w:r>
            <w:proofErr w:type="spellEnd"/>
            <w:r w:rsidRPr="002228E4">
              <w:rPr>
                <w:rFonts w:ascii="Times New Roman" w:eastAsia="Times New Roman" w:hAnsi="Times New Roman" w:cs="Times New Roman"/>
                <w:lang w:val="en-US" w:eastAsia="ru-RU"/>
              </w:rPr>
              <w:t xml:space="preserve"> de </w:t>
            </w:r>
            <w:proofErr w:type="spellStart"/>
            <w:r w:rsidRPr="002228E4">
              <w:rPr>
                <w:rFonts w:ascii="Times New Roman" w:eastAsia="Times New Roman" w:hAnsi="Times New Roman" w:cs="Times New Roman"/>
                <w:lang w:val="en-US" w:eastAsia="ru-RU"/>
              </w:rPr>
              <w:t>participare</w:t>
            </w:r>
            <w:proofErr w:type="spellEnd"/>
          </w:p>
        </w:tc>
        <w:tc>
          <w:tcPr>
            <w:tcW w:w="3785" w:type="dxa"/>
            <w:shd w:val="clear" w:color="auto" w:fill="FFFFFF"/>
          </w:tcPr>
          <w:p w14:paraId="65C3E85D"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2228E4">
              <w:rPr>
                <w:rFonts w:ascii="Times New Roman" w:eastAsia="Times New Roman" w:hAnsi="Times New Roman" w:cs="Times New Roman"/>
                <w:lang w:val="en-US" w:eastAsia="ru-RU"/>
              </w:rPr>
              <w:t>Da</w:t>
            </w:r>
          </w:p>
        </w:tc>
      </w:tr>
      <w:tr w:rsidR="00845CCB" w:rsidRPr="002228E4" w14:paraId="17DB0608" w14:textId="77777777" w:rsidTr="00B54D61">
        <w:tc>
          <w:tcPr>
            <w:tcW w:w="5305" w:type="dxa"/>
            <w:shd w:val="clear" w:color="auto" w:fill="FFFFFF"/>
          </w:tcPr>
          <w:p w14:paraId="127AEE83"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2228E4">
              <w:rPr>
                <w:rFonts w:ascii="Times New Roman" w:eastAsia="Times New Roman" w:hAnsi="Times New Roman" w:cs="Times New Roman"/>
                <w:lang w:val="en-US" w:eastAsia="ru-RU"/>
              </w:rPr>
              <w:t>sistemul</w:t>
            </w:r>
            <w:proofErr w:type="spellEnd"/>
            <w:r w:rsidRPr="002228E4">
              <w:rPr>
                <w:rFonts w:ascii="Times New Roman" w:eastAsia="Times New Roman" w:hAnsi="Times New Roman" w:cs="Times New Roman"/>
                <w:lang w:val="en-US" w:eastAsia="ru-RU"/>
              </w:rPr>
              <w:t xml:space="preserve"> de </w:t>
            </w:r>
            <w:proofErr w:type="spellStart"/>
            <w:r w:rsidRPr="002228E4">
              <w:rPr>
                <w:rFonts w:ascii="Times New Roman" w:eastAsia="Times New Roman" w:hAnsi="Times New Roman" w:cs="Times New Roman"/>
                <w:lang w:val="en-US" w:eastAsia="ru-RU"/>
              </w:rPr>
              <w:t>comenzi</w:t>
            </w:r>
            <w:proofErr w:type="spell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electronice</w:t>
            </w:r>
            <w:proofErr w:type="spellEnd"/>
          </w:p>
        </w:tc>
        <w:tc>
          <w:tcPr>
            <w:tcW w:w="3785" w:type="dxa"/>
            <w:shd w:val="clear" w:color="auto" w:fill="FFFFFF"/>
          </w:tcPr>
          <w:p w14:paraId="111CC5C0"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2228E4">
              <w:rPr>
                <w:rFonts w:ascii="Times New Roman" w:eastAsia="Times New Roman" w:hAnsi="Times New Roman" w:cs="Times New Roman"/>
                <w:lang w:val="en-US" w:eastAsia="ru-RU"/>
              </w:rPr>
              <w:t>Nu</w:t>
            </w:r>
          </w:p>
        </w:tc>
      </w:tr>
      <w:tr w:rsidR="00845CCB" w:rsidRPr="002228E4" w14:paraId="5A8E3360" w14:textId="77777777" w:rsidTr="00B54D61">
        <w:tc>
          <w:tcPr>
            <w:tcW w:w="5305" w:type="dxa"/>
            <w:shd w:val="clear" w:color="auto" w:fill="FFFFFF"/>
          </w:tcPr>
          <w:p w14:paraId="48832BFC"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2228E4">
              <w:rPr>
                <w:rFonts w:ascii="Times New Roman" w:eastAsia="Times New Roman" w:hAnsi="Times New Roman" w:cs="Times New Roman"/>
                <w:lang w:val="en-US" w:eastAsia="ru-RU"/>
              </w:rPr>
              <w:t>facturarea</w:t>
            </w:r>
            <w:proofErr w:type="spell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electronică</w:t>
            </w:r>
            <w:proofErr w:type="spellEnd"/>
          </w:p>
        </w:tc>
        <w:tc>
          <w:tcPr>
            <w:tcW w:w="3785" w:type="dxa"/>
            <w:shd w:val="clear" w:color="auto" w:fill="FFFFFF"/>
          </w:tcPr>
          <w:p w14:paraId="6B3B3C89"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2228E4">
              <w:rPr>
                <w:rFonts w:ascii="Times New Roman" w:eastAsia="Times New Roman" w:hAnsi="Times New Roman" w:cs="Times New Roman"/>
                <w:lang w:val="en-US" w:eastAsia="ru-RU"/>
              </w:rPr>
              <w:t>Da</w:t>
            </w:r>
          </w:p>
        </w:tc>
      </w:tr>
      <w:tr w:rsidR="00845CCB" w:rsidRPr="002228E4" w14:paraId="141E1F43" w14:textId="77777777" w:rsidTr="00B54D61">
        <w:trPr>
          <w:trHeight w:val="77"/>
        </w:trPr>
        <w:tc>
          <w:tcPr>
            <w:tcW w:w="5305" w:type="dxa"/>
            <w:shd w:val="clear" w:color="auto" w:fill="FFFFFF"/>
          </w:tcPr>
          <w:p w14:paraId="1C55E163"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2228E4">
              <w:rPr>
                <w:rFonts w:ascii="Times New Roman" w:eastAsia="Times New Roman" w:hAnsi="Times New Roman" w:cs="Times New Roman"/>
                <w:lang w:val="en-US" w:eastAsia="ru-RU"/>
              </w:rPr>
              <w:t>plățile</w:t>
            </w:r>
            <w:proofErr w:type="spellEnd"/>
            <w:r w:rsidRPr="002228E4">
              <w:rPr>
                <w:rFonts w:ascii="Times New Roman" w:eastAsia="Times New Roman" w:hAnsi="Times New Roman" w:cs="Times New Roman"/>
                <w:lang w:val="en-US" w:eastAsia="ru-RU"/>
              </w:rPr>
              <w:t xml:space="preserve"> </w:t>
            </w:r>
            <w:proofErr w:type="spellStart"/>
            <w:r w:rsidRPr="002228E4">
              <w:rPr>
                <w:rFonts w:ascii="Times New Roman" w:eastAsia="Times New Roman" w:hAnsi="Times New Roman" w:cs="Times New Roman"/>
                <w:lang w:val="en-US" w:eastAsia="ru-RU"/>
              </w:rPr>
              <w:t>electronice</w:t>
            </w:r>
            <w:proofErr w:type="spellEnd"/>
          </w:p>
        </w:tc>
        <w:tc>
          <w:tcPr>
            <w:tcW w:w="3785" w:type="dxa"/>
            <w:shd w:val="clear" w:color="auto" w:fill="FFFFFF"/>
          </w:tcPr>
          <w:p w14:paraId="25B461F1" w14:textId="77777777" w:rsidR="00845CCB" w:rsidRPr="002228E4" w:rsidRDefault="00845CCB" w:rsidP="00B54D61">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2228E4">
              <w:rPr>
                <w:rFonts w:ascii="Times New Roman" w:eastAsia="Times New Roman" w:hAnsi="Times New Roman" w:cs="Times New Roman"/>
                <w:lang w:val="en-US" w:eastAsia="ru-RU"/>
              </w:rPr>
              <w:t>Da</w:t>
            </w:r>
          </w:p>
        </w:tc>
      </w:tr>
    </w:tbl>
    <w:p w14:paraId="62A21678"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2228E4">
        <w:rPr>
          <w:rFonts w:ascii="Times New Roman" w:eastAsia="Times New Roman" w:hAnsi="Times New Roman" w:cs="Times New Roman"/>
          <w:b/>
          <w:kern w:val="0"/>
          <w:lang w:val="en-US" w:eastAsia="ru-RU"/>
          <w14:ligatures w14:val="none"/>
        </w:rPr>
        <w:t>Contractul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intră</w:t>
      </w:r>
      <w:proofErr w:type="spellEnd"/>
      <w:r w:rsidRPr="002228E4">
        <w:rPr>
          <w:rFonts w:ascii="Times New Roman" w:eastAsia="Times New Roman" w:hAnsi="Times New Roman" w:cs="Times New Roman"/>
          <w:b/>
          <w:kern w:val="0"/>
          <w:lang w:val="en-US" w:eastAsia="ru-RU"/>
          <w14:ligatures w14:val="none"/>
        </w:rPr>
        <w:t xml:space="preserve"> sub </w:t>
      </w:r>
      <w:proofErr w:type="spellStart"/>
      <w:r w:rsidRPr="002228E4">
        <w:rPr>
          <w:rFonts w:ascii="Times New Roman" w:eastAsia="Times New Roman" w:hAnsi="Times New Roman" w:cs="Times New Roman"/>
          <w:b/>
          <w:kern w:val="0"/>
          <w:lang w:val="en-US" w:eastAsia="ru-RU"/>
          <w14:ligatures w14:val="none"/>
        </w:rPr>
        <w:t>incidența</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Acordului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privind</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achizițiile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guvernamentale</w:t>
      </w:r>
      <w:proofErr w:type="spellEnd"/>
      <w:r w:rsidRPr="002228E4">
        <w:rPr>
          <w:rFonts w:ascii="Times New Roman" w:eastAsia="Times New Roman" w:hAnsi="Times New Roman" w:cs="Times New Roman"/>
          <w:b/>
          <w:kern w:val="0"/>
          <w:lang w:val="en-US" w:eastAsia="ru-RU"/>
          <w14:ligatures w14:val="none"/>
        </w:rPr>
        <w:t xml:space="preserve"> al </w:t>
      </w:r>
      <w:proofErr w:type="spellStart"/>
      <w:r w:rsidRPr="002228E4">
        <w:rPr>
          <w:rFonts w:ascii="Times New Roman" w:eastAsia="Times New Roman" w:hAnsi="Times New Roman" w:cs="Times New Roman"/>
          <w:b/>
          <w:kern w:val="0"/>
          <w:lang w:val="en-US" w:eastAsia="ru-RU"/>
          <w14:ligatures w14:val="none"/>
        </w:rPr>
        <w:t>Organizației</w:t>
      </w:r>
      <w:proofErr w:type="spellEnd"/>
      <w:r w:rsidRPr="002228E4">
        <w:rPr>
          <w:rFonts w:ascii="Times New Roman" w:eastAsia="Times New Roman" w:hAnsi="Times New Roman" w:cs="Times New Roman"/>
          <w:b/>
          <w:kern w:val="0"/>
          <w:lang w:val="en-US" w:eastAsia="ru-RU"/>
          <w14:ligatures w14:val="none"/>
        </w:rPr>
        <w:t xml:space="preserve"> Mondiale a </w:t>
      </w:r>
      <w:proofErr w:type="spellStart"/>
      <w:r w:rsidRPr="002228E4">
        <w:rPr>
          <w:rFonts w:ascii="Times New Roman" w:eastAsia="Times New Roman" w:hAnsi="Times New Roman" w:cs="Times New Roman"/>
          <w:b/>
          <w:kern w:val="0"/>
          <w:lang w:val="en-US" w:eastAsia="ru-RU"/>
          <w14:ligatures w14:val="none"/>
        </w:rPr>
        <w:t>Comerțului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numai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cazul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anunțurilor</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transmise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spre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publicare</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în</w:t>
      </w:r>
      <w:proofErr w:type="spellEnd"/>
      <w:r w:rsidRPr="002228E4">
        <w:rPr>
          <w:rFonts w:ascii="Times New Roman" w:eastAsia="Times New Roman" w:hAnsi="Times New Roman" w:cs="Times New Roman"/>
          <w:b/>
          <w:kern w:val="0"/>
          <w:lang w:val="en-US" w:eastAsia="ru-RU"/>
          <w14:ligatures w14:val="none"/>
        </w:rPr>
        <w:t xml:space="preserve"> Jurnalul </w:t>
      </w:r>
      <w:proofErr w:type="spellStart"/>
      <w:r w:rsidRPr="002228E4">
        <w:rPr>
          <w:rFonts w:ascii="Times New Roman" w:eastAsia="Times New Roman" w:hAnsi="Times New Roman" w:cs="Times New Roman"/>
          <w:b/>
          <w:kern w:val="0"/>
          <w:lang w:val="en-US" w:eastAsia="ru-RU"/>
          <w14:ligatures w14:val="none"/>
        </w:rPr>
        <w:t>Oficial</w:t>
      </w:r>
      <w:proofErr w:type="spellEnd"/>
      <w:r w:rsidRPr="002228E4">
        <w:rPr>
          <w:rFonts w:ascii="Times New Roman" w:eastAsia="Times New Roman" w:hAnsi="Times New Roman" w:cs="Times New Roman"/>
          <w:b/>
          <w:kern w:val="0"/>
          <w:lang w:val="en-US" w:eastAsia="ru-RU"/>
          <w14:ligatures w14:val="none"/>
        </w:rPr>
        <w:t xml:space="preserve"> al </w:t>
      </w:r>
      <w:proofErr w:type="spellStart"/>
      <w:r w:rsidRPr="002228E4">
        <w:rPr>
          <w:rFonts w:ascii="Times New Roman" w:eastAsia="Times New Roman" w:hAnsi="Times New Roman" w:cs="Times New Roman"/>
          <w:b/>
          <w:kern w:val="0"/>
          <w:lang w:val="en-US" w:eastAsia="ru-RU"/>
          <w14:ligatures w14:val="none"/>
        </w:rPr>
        <w:t>Uniunii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Europene</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color w:val="FF0000"/>
          <w:kern w:val="0"/>
          <w:lang w:val="en-US" w:eastAsia="ru-RU"/>
          <w14:ligatures w14:val="none"/>
        </w:rPr>
        <w:t>Nu</w:t>
      </w:r>
    </w:p>
    <w:p w14:paraId="7F44DE38" w14:textId="77777777" w:rsidR="00845CCB" w:rsidRPr="002228E4" w:rsidRDefault="00845CCB" w:rsidP="00845CCB">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100E0860" w14:textId="77777777" w:rsidR="00845CCB" w:rsidRPr="002228E4" w:rsidRDefault="00845CCB" w:rsidP="00845CC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2228E4">
        <w:rPr>
          <w:rFonts w:ascii="Times New Roman" w:eastAsia="Times New Roman" w:hAnsi="Times New Roman" w:cs="Times New Roman"/>
          <w:b/>
          <w:kern w:val="0"/>
          <w:lang w:val="en-US" w:eastAsia="ru-RU"/>
          <w14:ligatures w14:val="none"/>
        </w:rPr>
        <w:t xml:space="preserve">Alte </w:t>
      </w:r>
      <w:proofErr w:type="spellStart"/>
      <w:r w:rsidRPr="002228E4">
        <w:rPr>
          <w:rFonts w:ascii="Times New Roman" w:eastAsia="Times New Roman" w:hAnsi="Times New Roman" w:cs="Times New Roman"/>
          <w:b/>
          <w:kern w:val="0"/>
          <w:lang w:val="en-US" w:eastAsia="ru-RU"/>
          <w14:ligatures w14:val="none"/>
        </w:rPr>
        <w:t>informații</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relevante</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kern w:val="0"/>
          <w:shd w:val="clear" w:color="auto" w:fill="FFFFFF" w:themeFill="background1"/>
          <w:lang w:val="en-US" w:eastAsia="ru-RU"/>
          <w14:ligatures w14:val="none"/>
        </w:rPr>
        <w:t>OBIECTUL ESTE FINANTAT DE CATRE OFICIUL NATIONAL DE DEZVOLTARE REGIONALA SI LOCALA (ONDRL).</w:t>
      </w:r>
    </w:p>
    <w:p w14:paraId="0564126F" w14:textId="77777777" w:rsidR="00845CCB" w:rsidRPr="002228E4" w:rsidRDefault="00845CCB" w:rsidP="00845CCB">
      <w:pPr>
        <w:spacing w:line="259" w:lineRule="auto"/>
        <w:ind w:left="720"/>
        <w:contextualSpacing/>
        <w:rPr>
          <w:rFonts w:ascii="Times New Roman" w:eastAsia="Times New Roman" w:hAnsi="Times New Roman" w:cs="Times New Roman"/>
          <w:b/>
          <w:kern w:val="0"/>
          <w:lang w:val="en-US" w:eastAsia="ru-RU"/>
          <w14:ligatures w14:val="none"/>
        </w:rPr>
      </w:pPr>
    </w:p>
    <w:p w14:paraId="6B23F1B5" w14:textId="77777777" w:rsidR="00845CCB" w:rsidRPr="002228E4" w:rsidRDefault="00845CCB" w:rsidP="00845CCB">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5CFC8E3C" w14:textId="77777777" w:rsidR="00845CCB" w:rsidRPr="002228E4" w:rsidRDefault="00845CCB" w:rsidP="00845CC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2228E4">
        <w:rPr>
          <w:rFonts w:ascii="Times New Roman" w:eastAsia="Times New Roman" w:hAnsi="Times New Roman" w:cs="Times New Roman"/>
          <w:b/>
          <w:kern w:val="0"/>
          <w:lang w:val="en-US" w:eastAsia="ru-RU"/>
          <w14:ligatures w14:val="none"/>
        </w:rPr>
        <w:t>Conducătorul</w:t>
      </w:r>
      <w:proofErr w:type="spellEnd"/>
      <w:r w:rsidRPr="002228E4">
        <w:rPr>
          <w:rFonts w:ascii="Times New Roman" w:eastAsia="Times New Roman" w:hAnsi="Times New Roman" w:cs="Times New Roman"/>
          <w:b/>
          <w:kern w:val="0"/>
          <w:lang w:val="en-US" w:eastAsia="ru-RU"/>
          <w14:ligatures w14:val="none"/>
        </w:rPr>
        <w:t xml:space="preserve"> </w:t>
      </w:r>
      <w:proofErr w:type="spellStart"/>
      <w:r w:rsidRPr="002228E4">
        <w:rPr>
          <w:rFonts w:ascii="Times New Roman" w:eastAsia="Times New Roman" w:hAnsi="Times New Roman" w:cs="Times New Roman"/>
          <w:b/>
          <w:kern w:val="0"/>
          <w:lang w:val="en-US" w:eastAsia="ru-RU"/>
          <w14:ligatures w14:val="none"/>
        </w:rPr>
        <w:t>grupului</w:t>
      </w:r>
      <w:proofErr w:type="spellEnd"/>
      <w:r w:rsidRPr="002228E4">
        <w:rPr>
          <w:rFonts w:ascii="Times New Roman" w:eastAsia="Times New Roman" w:hAnsi="Times New Roman" w:cs="Times New Roman"/>
          <w:b/>
          <w:kern w:val="0"/>
          <w:lang w:val="en-US" w:eastAsia="ru-RU"/>
          <w14:ligatures w14:val="none"/>
        </w:rPr>
        <w:t xml:space="preserve"> de </w:t>
      </w:r>
      <w:proofErr w:type="spellStart"/>
      <w:r w:rsidRPr="002228E4">
        <w:rPr>
          <w:rFonts w:ascii="Times New Roman" w:eastAsia="Times New Roman" w:hAnsi="Times New Roman" w:cs="Times New Roman"/>
          <w:b/>
          <w:kern w:val="0"/>
          <w:lang w:val="en-US" w:eastAsia="ru-RU"/>
          <w14:ligatures w14:val="none"/>
        </w:rPr>
        <w:t>lucru</w:t>
      </w:r>
      <w:proofErr w:type="spellEnd"/>
      <w:r w:rsidRPr="002228E4">
        <w:rPr>
          <w:rFonts w:ascii="Times New Roman" w:eastAsia="Times New Roman" w:hAnsi="Times New Roman" w:cs="Times New Roman"/>
          <w:b/>
          <w:kern w:val="0"/>
          <w:lang w:val="en-US" w:eastAsia="ru-RU"/>
          <w14:ligatures w14:val="none"/>
        </w:rPr>
        <w:t xml:space="preserve">:  </w:t>
      </w:r>
      <w:r w:rsidRPr="002228E4">
        <w:rPr>
          <w:rFonts w:ascii="Times New Roman" w:eastAsia="Times New Roman" w:hAnsi="Times New Roman" w:cs="Times New Roman"/>
          <w:b/>
          <w:kern w:val="0"/>
          <w:shd w:val="clear" w:color="auto" w:fill="FFFFFF" w:themeFill="background1"/>
          <w:lang w:val="en-US" w:eastAsia="ru-RU"/>
          <w14:ligatures w14:val="none"/>
        </w:rPr>
        <w:t>DONȚU Alexandru</w:t>
      </w:r>
    </w:p>
    <w:p w14:paraId="5FE979C6" w14:textId="77777777" w:rsidR="00845CCB" w:rsidRPr="002228E4" w:rsidRDefault="00845CCB" w:rsidP="00845CCB">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1AF182F0" w14:textId="77777777" w:rsidR="00845CCB" w:rsidRPr="002228E4" w:rsidRDefault="00845CCB" w:rsidP="00845CCB">
      <w:pPr>
        <w:spacing w:after="0" w:line="240" w:lineRule="auto"/>
        <w:rPr>
          <w:rFonts w:ascii="Times New Roman" w:eastAsia="Times New Roman" w:hAnsi="Times New Roman" w:cs="Times New Roman"/>
          <w:kern w:val="0"/>
          <w:lang w:val="en-US"/>
          <w14:ligatures w14:val="none"/>
        </w:rPr>
      </w:pPr>
    </w:p>
    <w:p w14:paraId="3E38FB24" w14:textId="77777777" w:rsidR="00845CCB" w:rsidRPr="002228E4" w:rsidRDefault="00845CCB" w:rsidP="00845CCB">
      <w:pPr>
        <w:spacing w:line="259" w:lineRule="auto"/>
        <w:rPr>
          <w:kern w:val="0"/>
          <w:sz w:val="22"/>
          <w:szCs w:val="22"/>
          <w:lang w:val="en-US"/>
          <w14:ligatures w14:val="none"/>
        </w:rPr>
      </w:pPr>
    </w:p>
    <w:p w14:paraId="2B0778A2" w14:textId="77777777" w:rsidR="00845CCB" w:rsidRPr="002228E4" w:rsidRDefault="00845CCB" w:rsidP="00845CCB">
      <w:pPr>
        <w:spacing w:line="259" w:lineRule="auto"/>
        <w:rPr>
          <w:kern w:val="0"/>
          <w:sz w:val="22"/>
          <w:szCs w:val="22"/>
          <w:lang w:val="ro-MD"/>
          <w14:ligatures w14:val="none"/>
        </w:rPr>
      </w:pPr>
    </w:p>
    <w:p w14:paraId="58ABAF8C" w14:textId="77777777" w:rsidR="00845CCB" w:rsidRPr="002228E4" w:rsidRDefault="00845CCB" w:rsidP="00845CCB">
      <w:pPr>
        <w:rPr>
          <w:lang w:val="en-US"/>
        </w:rPr>
      </w:pPr>
    </w:p>
    <w:p w14:paraId="4D7A7FC0" w14:textId="77777777" w:rsidR="00845CCB" w:rsidRPr="002228E4" w:rsidRDefault="00845CCB" w:rsidP="00845CCB">
      <w:pPr>
        <w:rPr>
          <w:lang w:val="en-US"/>
        </w:rPr>
      </w:pPr>
    </w:p>
    <w:p w14:paraId="0C13E530" w14:textId="77777777" w:rsidR="00357C9E" w:rsidRDefault="00357C9E" w:rsidP="00357C9E">
      <w:pPr>
        <w:spacing w:line="259" w:lineRule="auto"/>
        <w:rPr>
          <w:kern w:val="0"/>
          <w:sz w:val="22"/>
          <w:szCs w:val="22"/>
          <w:lang w:val="en-US"/>
          <w14:ligatures w14:val="none"/>
        </w:rPr>
      </w:pPr>
    </w:p>
    <w:p w14:paraId="4B5EF51A" w14:textId="77777777" w:rsidR="00845CCB" w:rsidRDefault="00845CCB" w:rsidP="00357C9E">
      <w:pPr>
        <w:spacing w:line="259" w:lineRule="auto"/>
        <w:rPr>
          <w:kern w:val="0"/>
          <w:sz w:val="22"/>
          <w:szCs w:val="22"/>
          <w:lang w:val="en-US"/>
          <w14:ligatures w14:val="none"/>
        </w:rPr>
      </w:pPr>
    </w:p>
    <w:p w14:paraId="012174BF" w14:textId="77777777" w:rsidR="00845CCB" w:rsidRDefault="00845CCB" w:rsidP="00357C9E">
      <w:pPr>
        <w:spacing w:line="259" w:lineRule="auto"/>
        <w:rPr>
          <w:kern w:val="0"/>
          <w:sz w:val="22"/>
          <w:szCs w:val="22"/>
          <w:lang w:val="en-US"/>
          <w14:ligatures w14:val="none"/>
        </w:rPr>
      </w:pPr>
    </w:p>
    <w:p w14:paraId="3C369A1E" w14:textId="77777777" w:rsidR="00845CCB" w:rsidRDefault="00845CCB" w:rsidP="00357C9E">
      <w:pPr>
        <w:spacing w:line="259" w:lineRule="auto"/>
        <w:rPr>
          <w:kern w:val="0"/>
          <w:sz w:val="22"/>
          <w:szCs w:val="22"/>
          <w:lang w:val="en-US"/>
          <w14:ligatures w14:val="none"/>
        </w:rPr>
      </w:pPr>
    </w:p>
    <w:p w14:paraId="7C906EF0" w14:textId="77777777" w:rsidR="00845CCB" w:rsidRDefault="00845CCB" w:rsidP="00357C9E">
      <w:pPr>
        <w:spacing w:line="259" w:lineRule="auto"/>
        <w:rPr>
          <w:kern w:val="0"/>
          <w:sz w:val="22"/>
          <w:szCs w:val="22"/>
          <w:lang w:val="en-US"/>
          <w14:ligatures w14:val="none"/>
        </w:rPr>
      </w:pPr>
    </w:p>
    <w:p w14:paraId="3F8DF9B3" w14:textId="77777777" w:rsidR="00845CCB" w:rsidRDefault="00845CCB" w:rsidP="00357C9E">
      <w:pPr>
        <w:spacing w:line="259" w:lineRule="auto"/>
        <w:rPr>
          <w:kern w:val="0"/>
          <w:sz w:val="22"/>
          <w:szCs w:val="22"/>
          <w:lang w:val="en-US"/>
          <w14:ligatures w14:val="none"/>
        </w:rPr>
      </w:pPr>
    </w:p>
    <w:p w14:paraId="58594B3F" w14:textId="77777777" w:rsidR="00845CCB" w:rsidRDefault="00845CCB" w:rsidP="00357C9E">
      <w:pPr>
        <w:spacing w:line="259" w:lineRule="auto"/>
        <w:rPr>
          <w:kern w:val="0"/>
          <w:sz w:val="22"/>
          <w:szCs w:val="22"/>
          <w:lang w:val="en-US"/>
          <w14:ligatures w14:val="none"/>
        </w:rPr>
      </w:pPr>
    </w:p>
    <w:p w14:paraId="7FEC5F6C" w14:textId="77777777" w:rsidR="00845CCB" w:rsidRDefault="00845CCB" w:rsidP="00357C9E">
      <w:pPr>
        <w:spacing w:line="259" w:lineRule="auto"/>
        <w:rPr>
          <w:kern w:val="0"/>
          <w:sz w:val="22"/>
          <w:szCs w:val="22"/>
          <w:lang w:val="en-US"/>
          <w14:ligatures w14:val="none"/>
        </w:rPr>
      </w:pPr>
    </w:p>
    <w:p w14:paraId="1B37DDC9" w14:textId="77777777" w:rsidR="00845CCB" w:rsidRDefault="00845CCB" w:rsidP="00357C9E">
      <w:pPr>
        <w:spacing w:line="259" w:lineRule="auto"/>
        <w:rPr>
          <w:kern w:val="0"/>
          <w:sz w:val="22"/>
          <w:szCs w:val="22"/>
          <w:lang w:val="en-US"/>
          <w14:ligatures w14:val="none"/>
        </w:rPr>
      </w:pPr>
    </w:p>
    <w:p w14:paraId="562A39EF" w14:textId="77777777" w:rsidR="00845CCB" w:rsidRPr="00357C9E" w:rsidRDefault="00845CCB" w:rsidP="00357C9E">
      <w:pPr>
        <w:spacing w:line="259" w:lineRule="auto"/>
        <w:rPr>
          <w:kern w:val="0"/>
          <w:sz w:val="22"/>
          <w:szCs w:val="22"/>
          <w:lang w:val="en-US"/>
          <w14:ligatures w14:val="none"/>
        </w:rPr>
      </w:pPr>
    </w:p>
    <w:p w14:paraId="724C0773" w14:textId="77777777" w:rsidR="00357C9E" w:rsidRPr="00357C9E" w:rsidRDefault="00357C9E" w:rsidP="00357C9E">
      <w:pPr>
        <w:spacing w:line="259" w:lineRule="auto"/>
        <w:rPr>
          <w:kern w:val="0"/>
          <w:sz w:val="22"/>
          <w:szCs w:val="22"/>
          <w:lang w:val="ro-MD"/>
          <w14:ligatures w14:val="none"/>
        </w:rPr>
      </w:pPr>
    </w:p>
    <w:bookmarkEnd w:id="45"/>
    <w:p w14:paraId="69C6BCA3" w14:textId="77777777" w:rsidR="00357C9E" w:rsidRPr="00357C9E" w:rsidRDefault="00357C9E" w:rsidP="00357C9E">
      <w:pPr>
        <w:rPr>
          <w:lang w:val="en-US"/>
        </w:rPr>
      </w:pPr>
    </w:p>
    <w:p w14:paraId="083FAEC8" w14:textId="77777777" w:rsidR="00357C9E" w:rsidRPr="00357C9E" w:rsidRDefault="00357C9E" w:rsidP="00357C9E">
      <w:pPr>
        <w:spacing w:after="0" w:line="240" w:lineRule="auto"/>
        <w:rPr>
          <w:rFonts w:ascii="Times New Roman" w:eastAsia="Times New Roman" w:hAnsi="Times New Roman" w:cs="Times New Roman"/>
          <w:b/>
          <w:kern w:val="0"/>
          <w:lang w:val="en-US" w:eastAsia="ru-RU"/>
          <w14:ligatures w14:val="none"/>
        </w:rPr>
      </w:pPr>
    </w:p>
    <w:p w14:paraId="0E20E1E9"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p w14:paraId="1E87646A"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B23F5E6"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3</w:t>
      </w:r>
    </w:p>
    <w:p w14:paraId="3D9D45A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5586145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13C77DC4" w14:textId="77777777" w:rsidR="00357C9E" w:rsidRPr="00357C9E" w:rsidRDefault="00357C9E" w:rsidP="00357C9E">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67307D1A"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3C316D" w14:textId="77777777" w:rsidR="00357C9E" w:rsidRPr="00357C9E" w:rsidRDefault="00357C9E" w:rsidP="00357C9E">
      <w:pPr>
        <w:spacing w:before="240" w:line="240" w:lineRule="auto"/>
        <w:jc w:val="center"/>
        <w:rPr>
          <w:rFonts w:ascii="Times New Roman" w:eastAsia="Calibri" w:hAnsi="Times New Roman" w:cs="Times New Roman"/>
          <w:b/>
          <w:kern w:val="0"/>
          <w:sz w:val="28"/>
          <w:szCs w:val="28"/>
          <w:lang w:val="ro-MD"/>
          <w14:ligatures w14:val="none"/>
        </w:rPr>
      </w:pPr>
      <w:r w:rsidRPr="00357C9E">
        <w:rPr>
          <w:rFonts w:ascii="Times New Roman" w:eastAsia="Calibri" w:hAnsi="Times New Roman" w:cs="Times New Roman"/>
          <w:b/>
          <w:kern w:val="0"/>
          <w:sz w:val="28"/>
          <w:szCs w:val="28"/>
          <w:lang w:val="ro-MD"/>
          <w14:ligatures w14:val="none"/>
        </w:rPr>
        <w:t>INVITAȚIE DE PARTICIPARE LA ETAPELE DE PRESELECȚIE/LA PROCEDURILE NEGOCIATE</w:t>
      </w:r>
    </w:p>
    <w:p w14:paraId="0240FA6B" w14:textId="77777777" w:rsidR="00357C9E" w:rsidRPr="00357C9E" w:rsidRDefault="00357C9E" w:rsidP="00357C9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11D389DB" w14:textId="77777777" w:rsidR="00357C9E" w:rsidRPr="00357C9E" w:rsidRDefault="00357C9E" w:rsidP="00357C9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privind achiziționarea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357C9E">
        <w:rPr>
          <w:rFonts w:ascii="Times New Roman" w:eastAsia="Times New Roman" w:hAnsi="Times New Roman" w:cs="Times New Roman"/>
          <w:b/>
          <w:kern w:val="0"/>
          <w:shd w:val="clear" w:color="auto" w:fill="FFFFFF" w:themeFill="background1"/>
          <w:lang w:val="ro-MD" w:eastAsia="ru-RU"/>
          <w14:ligatures w14:val="none"/>
        </w:rPr>
        <w:br/>
      </w:r>
      <w:r w:rsidRPr="00357C9E">
        <w:rPr>
          <w:rFonts w:ascii="Times New Roman" w:eastAsia="Times New Roman" w:hAnsi="Times New Roman" w:cs="Times New Roman"/>
          <w:kern w:val="0"/>
          <w:sz w:val="20"/>
          <w:lang w:val="ro-MD" w:eastAsia="ru-RU"/>
          <w14:ligatures w14:val="none"/>
        </w:rPr>
        <w:t xml:space="preserve">                                                             (se indică obiectul achiziției)</w:t>
      </w:r>
      <w:r w:rsidRPr="00357C9E">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357C9E">
        <w:rPr>
          <w:rFonts w:ascii="Times New Roman" w:eastAsia="Times New Roman" w:hAnsi="Times New Roman" w:cs="Times New Roman"/>
          <w:b/>
          <w:kern w:val="0"/>
          <w:lang w:val="ro-MD" w:eastAsia="ru-RU"/>
          <w14:ligatures w14:val="none"/>
        </w:rPr>
        <w:br/>
      </w:r>
      <w:r w:rsidRPr="00357C9E">
        <w:rPr>
          <w:rFonts w:ascii="Times New Roman" w:eastAsia="Times New Roman" w:hAnsi="Times New Roman" w:cs="Times New Roman"/>
          <w:kern w:val="0"/>
          <w:sz w:val="20"/>
          <w:lang w:val="ro-MD" w:eastAsia="ru-RU"/>
          <w14:ligatures w14:val="none"/>
        </w:rPr>
        <w:t xml:space="preserve">                                                             (tipul procedurii de achiziție)</w:t>
      </w:r>
    </w:p>
    <w:p w14:paraId="7B5C45C3" w14:textId="77777777" w:rsidR="00357C9E" w:rsidRPr="00357C9E" w:rsidRDefault="00357C9E" w:rsidP="00357C9E">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1DED4B51" w14:textId="77777777" w:rsidR="00357C9E" w:rsidRPr="00357C9E" w:rsidRDefault="00357C9E" w:rsidP="00357C9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Denumirea autorității contractante: ___________________________________________</w:t>
      </w:r>
    </w:p>
    <w:p w14:paraId="336F3778"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IDNO: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4CAFD6A7"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Adresa: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10CA9944"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Numărul de telefon/fax: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47667BF3"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w:t>
      </w:r>
    </w:p>
    <w:p w14:paraId="41AE0699"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357C9E">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4C3FF5F2" w14:textId="77777777" w:rsidR="00357C9E" w:rsidRPr="00357C9E" w:rsidRDefault="00357C9E" w:rsidP="00357C9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o-RO"/>
          <w14:ligatures w14:val="none"/>
        </w:rPr>
        <w:t>Anunțul de participare: Nr._________, Data publicării____________, Link___________</w:t>
      </w:r>
    </w:p>
    <w:p w14:paraId="4CCB2100" w14:textId="77777777" w:rsidR="00357C9E" w:rsidRPr="00357C9E" w:rsidRDefault="00357C9E" w:rsidP="00357C9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27BDDFE8" w14:textId="77777777" w:rsidR="00357C9E" w:rsidRPr="00357C9E" w:rsidRDefault="00357C9E" w:rsidP="00357C9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57C9E" w:rsidRPr="00845CCB" w14:paraId="042700E1" w14:textId="77777777" w:rsidTr="007C44AA">
        <w:trPr>
          <w:jc w:val="center"/>
        </w:trPr>
        <w:tc>
          <w:tcPr>
            <w:tcW w:w="576" w:type="dxa"/>
            <w:shd w:val="clear" w:color="auto" w:fill="auto"/>
          </w:tcPr>
          <w:p w14:paraId="3A439821" w14:textId="77777777" w:rsidR="00357C9E" w:rsidRPr="00357C9E" w:rsidRDefault="00357C9E" w:rsidP="00357C9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57C9E">
              <w:rPr>
                <w:rFonts w:ascii="Times New Roman" w:eastAsia="Times New Roman" w:hAnsi="Times New Roman" w:cs="Times New Roman"/>
                <w:b/>
                <w:iCs/>
                <w:sz w:val="20"/>
                <w:szCs w:val="20"/>
                <w:lang w:val="ro-MD" w:eastAsia="ru-RU"/>
              </w:rPr>
              <w:t>Nr. d/o</w:t>
            </w:r>
          </w:p>
        </w:tc>
        <w:tc>
          <w:tcPr>
            <w:tcW w:w="3810" w:type="dxa"/>
            <w:shd w:val="clear" w:color="auto" w:fill="auto"/>
          </w:tcPr>
          <w:p w14:paraId="4E300374" w14:textId="77777777" w:rsidR="00357C9E" w:rsidRPr="00357C9E" w:rsidRDefault="00357C9E" w:rsidP="00357C9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57C9E">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23014E56" w14:textId="77777777" w:rsidR="00357C9E" w:rsidRPr="00357C9E" w:rsidRDefault="00357C9E" w:rsidP="00357C9E">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357C9E">
              <w:rPr>
                <w:rFonts w:ascii="Times New Roman" w:eastAsia="Times New Roman" w:hAnsi="Times New Roman" w:cs="Times New Roman"/>
                <w:b/>
                <w:iCs/>
                <w:sz w:val="20"/>
                <w:szCs w:val="20"/>
                <w:lang w:val="ro-MD" w:eastAsia="ru-RU"/>
              </w:rPr>
              <w:t>Mod de prezentare a documentului:</w:t>
            </w:r>
          </w:p>
        </w:tc>
      </w:tr>
      <w:tr w:rsidR="00357C9E" w:rsidRPr="00845CCB" w14:paraId="575BE72D" w14:textId="77777777" w:rsidTr="007C44AA">
        <w:trPr>
          <w:jc w:val="center"/>
        </w:trPr>
        <w:tc>
          <w:tcPr>
            <w:tcW w:w="576" w:type="dxa"/>
            <w:shd w:val="clear" w:color="auto" w:fill="auto"/>
          </w:tcPr>
          <w:p w14:paraId="67595DBA"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6A6D85EE"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06B7E1BE"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357C9E" w:rsidRPr="00845CCB" w14:paraId="0FDC1B81" w14:textId="77777777" w:rsidTr="007C44AA">
        <w:trPr>
          <w:jc w:val="center"/>
        </w:trPr>
        <w:tc>
          <w:tcPr>
            <w:tcW w:w="576" w:type="dxa"/>
            <w:shd w:val="clear" w:color="auto" w:fill="auto"/>
          </w:tcPr>
          <w:p w14:paraId="7BC0892D"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245B8FC4"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67A714F6" w14:textId="77777777" w:rsidR="00357C9E" w:rsidRPr="00357C9E" w:rsidRDefault="00357C9E" w:rsidP="00357C9E">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0A17DA31" w14:textId="77777777" w:rsidR="00357C9E" w:rsidRPr="00357C9E" w:rsidRDefault="00357C9E" w:rsidP="00357C9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Garanția pentru ofertă, după caz ________________</w:t>
      </w:r>
      <w:r w:rsidRPr="00357C9E">
        <w:rPr>
          <w:rFonts w:ascii="Times New Roman" w:eastAsia="Times New Roman" w:hAnsi="Times New Roman" w:cs="Times New Roman"/>
          <w:noProof/>
          <w:kern w:val="0"/>
          <w:lang w:val="ro-MD"/>
          <w14:ligatures w14:val="none"/>
        </w:rPr>
        <w:t xml:space="preserve">, </w:t>
      </w:r>
      <w:r w:rsidRPr="00357C9E">
        <w:rPr>
          <w:rFonts w:ascii="Times New Roman" w:eastAsia="Times New Roman" w:hAnsi="Times New Roman" w:cs="Times New Roman"/>
          <w:b/>
          <w:kern w:val="0"/>
          <w:lang w:val="ro-MD" w:eastAsia="ru-RU"/>
          <w14:ligatures w14:val="none"/>
        </w:rPr>
        <w:t>cuantumul________________.</w:t>
      </w:r>
    </w:p>
    <w:p w14:paraId="501A315D" w14:textId="77777777" w:rsidR="00357C9E" w:rsidRPr="00357C9E" w:rsidRDefault="00357C9E" w:rsidP="00357C9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17E49308" w14:textId="77777777" w:rsidR="00357C9E" w:rsidRPr="00357C9E" w:rsidRDefault="00357C9E" w:rsidP="00357C9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Garanția de bună execuție a contractului, după caz______________,  cuantumul__.</w:t>
      </w:r>
    </w:p>
    <w:p w14:paraId="36E95001" w14:textId="77777777" w:rsidR="00357C9E" w:rsidRPr="00357C9E" w:rsidRDefault="00357C9E" w:rsidP="00357C9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Ofertele se prezintă în valuta_____________________________________________.</w:t>
      </w:r>
    </w:p>
    <w:p w14:paraId="2FAF15C0"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Termenul limită de depunere/deschidere a ofertelor:</w:t>
      </w:r>
    </w:p>
    <w:p w14:paraId="6AE222FD" w14:textId="77777777" w:rsidR="00357C9E" w:rsidRPr="00357C9E" w:rsidRDefault="00357C9E" w:rsidP="00357C9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până la: </w:t>
      </w:r>
      <w:r w:rsidRPr="00357C9E">
        <w:rPr>
          <w:rFonts w:ascii="Times New Roman" w:eastAsia="Times New Roman" w:hAnsi="Times New Roman" w:cs="Times New Roman"/>
          <w:b/>
          <w:i/>
          <w:kern w:val="0"/>
          <w:lang w:val="ro-MD" w:eastAsia="ru-RU"/>
          <w14:ligatures w14:val="none"/>
        </w:rPr>
        <w:t>[ora exactă]</w:t>
      </w:r>
      <w:r w:rsidRPr="00357C9E">
        <w:rPr>
          <w:rFonts w:ascii="Times New Roman" w:eastAsia="Times New Roman" w:hAnsi="Times New Roman" w:cs="Times New Roman"/>
          <w:b/>
          <w:kern w:val="0"/>
          <w:lang w:val="ro-MD" w:eastAsia="ru-RU"/>
          <w14:ligatures w14:val="none"/>
        </w:rPr>
        <w:t>______________________________________________________</w:t>
      </w:r>
    </w:p>
    <w:p w14:paraId="0065459E" w14:textId="77777777" w:rsidR="00357C9E" w:rsidRPr="00357C9E" w:rsidRDefault="00357C9E" w:rsidP="00357C9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pe: </w:t>
      </w:r>
      <w:r w:rsidRPr="00357C9E">
        <w:rPr>
          <w:rFonts w:ascii="Times New Roman" w:eastAsia="Times New Roman" w:hAnsi="Times New Roman" w:cs="Times New Roman"/>
          <w:b/>
          <w:i/>
          <w:kern w:val="0"/>
          <w:lang w:val="ro-MD" w:eastAsia="ru-RU"/>
          <w14:ligatures w14:val="none"/>
        </w:rPr>
        <w:t>[data]</w:t>
      </w:r>
      <w:r w:rsidRPr="00357C9E">
        <w:rPr>
          <w:rFonts w:ascii="Times New Roman" w:eastAsia="Times New Roman" w:hAnsi="Times New Roman" w:cs="Times New Roman"/>
          <w:b/>
          <w:kern w:val="0"/>
          <w:lang w:val="ro-MD" w:eastAsia="ru-RU"/>
          <w14:ligatures w14:val="none"/>
        </w:rPr>
        <w:t>_______________________________________________________________</w:t>
      </w:r>
    </w:p>
    <w:p w14:paraId="482C5BB2"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Adresa la care trebuie transmise ofertele: </w:t>
      </w:r>
    </w:p>
    <w:p w14:paraId="68C69654" w14:textId="77777777" w:rsidR="00357C9E" w:rsidRPr="00357C9E" w:rsidRDefault="00357C9E" w:rsidP="00357C9E">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i/>
          <w:kern w:val="0"/>
          <w:lang w:val="ro-MD" w:eastAsia="ru-RU"/>
          <w14:ligatures w14:val="none"/>
        </w:rPr>
        <w:t>Ofertele vor fi depuse electronic prin intermediul SIA RSAP(după caz)</w:t>
      </w:r>
    </w:p>
    <w:p w14:paraId="2581F480" w14:textId="77777777" w:rsidR="00357C9E" w:rsidRPr="00357C9E" w:rsidRDefault="00357C9E" w:rsidP="00357C9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Termenul de valabilitate a ofertelor: __________________________________________</w:t>
      </w:r>
    </w:p>
    <w:p w14:paraId="058DA021" w14:textId="77777777" w:rsidR="00357C9E" w:rsidRPr="00357C9E" w:rsidRDefault="00357C9E" w:rsidP="00357C9E">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Locul deschiderii ofertelor: __________________________________________________</w:t>
      </w:r>
    </w:p>
    <w:p w14:paraId="2544CC5C" w14:textId="77777777" w:rsidR="00357C9E" w:rsidRPr="00357C9E" w:rsidRDefault="00357C9E" w:rsidP="00357C9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357C9E">
        <w:rPr>
          <w:rFonts w:ascii="Times New Roman" w:eastAsia="Times New Roman" w:hAnsi="Times New Roman" w:cs="Times New Roman"/>
          <w:kern w:val="0"/>
          <w:sz w:val="20"/>
          <w:lang w:val="ro-MD" w:eastAsia="ru-RU"/>
          <w14:ligatures w14:val="none"/>
        </w:rPr>
        <w:t>(SIA RSAP sau adresa deschiderii)</w:t>
      </w:r>
    </w:p>
    <w:p w14:paraId="5B60AC01" w14:textId="77777777" w:rsidR="00357C9E" w:rsidRPr="00357C9E" w:rsidRDefault="00357C9E" w:rsidP="00357C9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357C9E">
        <w:rPr>
          <w:rFonts w:ascii="Times New Roman" w:eastAsia="Times New Roman" w:hAnsi="Times New Roman" w:cs="Times New Roman"/>
          <w:b/>
          <w:i/>
          <w:kern w:val="0"/>
          <w:lang w:val="ro-MD" w:eastAsia="ru-RU"/>
          <w14:ligatures w14:val="none"/>
        </w:rPr>
        <w:t xml:space="preserve">Ofertele întârziate vor fi respinse. </w:t>
      </w:r>
    </w:p>
    <w:p w14:paraId="26B38040"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Persoanele autorizate să asiste la deschiderea ofertelor: </w:t>
      </w:r>
      <w:r w:rsidRPr="00357C9E">
        <w:rPr>
          <w:rFonts w:ascii="Times New Roman" w:eastAsia="Times New Roman" w:hAnsi="Times New Roman" w:cs="Times New Roman"/>
          <w:b/>
          <w:kern w:val="0"/>
          <w:lang w:val="ro-MD" w:eastAsia="ru-RU"/>
          <w14:ligatures w14:val="none"/>
        </w:rPr>
        <w:br/>
      </w:r>
      <w:r w:rsidRPr="00357C9E">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357C9E">
        <w:rPr>
          <w:rFonts w:ascii="Times New Roman" w:eastAsia="Times New Roman" w:hAnsi="Times New Roman" w:cs="Times New Roman"/>
          <w:b/>
          <w:kern w:val="0"/>
          <w:lang w:val="ro-MD" w:eastAsia="ru-RU"/>
          <w14:ligatures w14:val="none"/>
        </w:rPr>
        <w:t>.</w:t>
      </w:r>
    </w:p>
    <w:p w14:paraId="4F4BE194"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2D19CBCD"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51AC3390" w14:textId="77777777" w:rsidR="00357C9E" w:rsidRPr="00357C9E" w:rsidRDefault="00357C9E" w:rsidP="00357C9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357C9E">
        <w:rPr>
          <w:rFonts w:ascii="Times New Roman" w:eastAsia="Times New Roman" w:hAnsi="Times New Roman" w:cs="Times New Roman"/>
          <w:kern w:val="0"/>
          <w:sz w:val="20"/>
          <w:lang w:val="ro-MD" w:eastAsia="ru-RU"/>
          <w14:ligatures w14:val="none"/>
        </w:rPr>
        <w:t>(se specifică denumirea proiectului și/sau programului)</w:t>
      </w:r>
    </w:p>
    <w:p w14:paraId="56430F13"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5A63E17" w14:textId="77777777" w:rsidR="00357C9E" w:rsidRPr="00357C9E" w:rsidRDefault="00357C9E" w:rsidP="00357C9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b/>
          <w:kern w:val="0"/>
          <w:lang w:val="ro-MD" w:eastAsia="ru-RU"/>
          <w14:ligatures w14:val="none"/>
        </w:rPr>
        <w:t xml:space="preserve">Alte informații relevante: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35A8F1AA" w14:textId="77777777" w:rsidR="00357C9E" w:rsidRPr="00357C9E" w:rsidRDefault="00357C9E" w:rsidP="00357C9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2D4BE385" w14:textId="77777777" w:rsidR="00357C9E" w:rsidRPr="00357C9E" w:rsidRDefault="00357C9E" w:rsidP="00357C9E">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53643A36" w14:textId="77777777" w:rsidR="00357C9E" w:rsidRPr="00357C9E" w:rsidRDefault="00357C9E" w:rsidP="00357C9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357C9E">
        <w:rPr>
          <w:rFonts w:ascii="Times New Roman" w:eastAsia="Times New Roman" w:hAnsi="Times New Roman" w:cs="Times New Roman"/>
          <w:b/>
          <w:kern w:val="0"/>
          <w:lang w:val="ro-MD" w:eastAsia="ru-RU"/>
          <w14:ligatures w14:val="none"/>
        </w:rPr>
        <w:t xml:space="preserve">Conducătorul grupului de lucru:  </w:t>
      </w:r>
      <w:r w:rsidRPr="00357C9E">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357C9E">
        <w:rPr>
          <w:rFonts w:ascii="Times New Roman" w:eastAsia="Times New Roman" w:hAnsi="Times New Roman" w:cs="Times New Roman"/>
          <w:b/>
          <w:noProof/>
          <w:kern w:val="0"/>
          <w:lang w:val="ro-MD"/>
          <w14:ligatures w14:val="none"/>
        </w:rPr>
        <w:t>.</w:t>
      </w:r>
    </w:p>
    <w:p w14:paraId="4719FBBD" w14:textId="77777777" w:rsidR="00357C9E" w:rsidRPr="00357C9E" w:rsidRDefault="00357C9E" w:rsidP="00357C9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ADB5E7F" w14:textId="77777777" w:rsidR="00357C9E" w:rsidRPr="00357C9E" w:rsidRDefault="00357C9E" w:rsidP="00357C9E">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5CC509FF"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E1D7001"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5E8D37"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85C28F5"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29C1EC3"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A54FDEC"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9E33D5"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53737D7"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65F532"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C7C3A95"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4E0418C"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3F3C0D"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6EF8E4C"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F32CFB4"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B56FAEB"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2E4CAA1"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E3E8AB5"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05C2449"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9E8D8E3"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4D56A88"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A64DD2A"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85748A"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CD4BBA1"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2F061A"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F09DB9B"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3A79B7"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65C21FE"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790F62C"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40DB36"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4</w:t>
      </w:r>
    </w:p>
    <w:p w14:paraId="26268FA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3062601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490C8148"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FC892D3"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B5A987"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358A10"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357C9E">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50FE88D7"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4FD471DA"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357C9E">
        <w:rPr>
          <w:rFonts w:ascii="Times New Roman" w:eastAsia="Times New Roman" w:hAnsi="Times New Roman" w:cs="Times New Roman"/>
          <w:color w:val="000000"/>
          <w:kern w:val="0"/>
          <w:lang w:val="ro-MD" w:eastAsia="ru-RU"/>
          <w14:ligatures w14:val="none"/>
        </w:rPr>
        <w:t>Nr. ____________ , aprobat la ___________</w:t>
      </w:r>
    </w:p>
    <w:p w14:paraId="2420988E"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18949B1"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57C9E" w:rsidRPr="00357C9E" w14:paraId="65415F6A"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CD76D"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357C9E" w:rsidRPr="00357C9E" w14:paraId="60A08032"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F65827" w14:textId="77777777" w:rsidR="00357C9E" w:rsidRPr="00357C9E" w:rsidRDefault="00357C9E" w:rsidP="00357C9E">
            <w:pPr>
              <w:spacing w:after="0" w:line="240" w:lineRule="auto"/>
              <w:ind w:right="129"/>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357C9E" w:rsidRPr="00357C9E" w14:paraId="5580B374" w14:textId="77777777" w:rsidTr="007C44A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2E891"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p>
        </w:tc>
      </w:tr>
      <w:tr w:rsidR="00357C9E" w:rsidRPr="00357C9E" w14:paraId="2690786F"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714C7F"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357C9E" w:rsidRPr="00357C9E" w14:paraId="49746C41"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68FB11"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357C9E" w:rsidRPr="00357C9E" w14:paraId="00BC7C7F"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69D27B"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357C9E" w:rsidRPr="00357C9E" w14:paraId="6D2CEA3B" w14:textId="77777777" w:rsidTr="007C44A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0D65F"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p>
        </w:tc>
      </w:tr>
      <w:tr w:rsidR="00357C9E" w:rsidRPr="00357C9E" w14:paraId="21FC4DE7"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2B811"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357C9E" w:rsidRPr="00357C9E" w14:paraId="69F8C2B4"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4555C8" w14:textId="77777777" w:rsidR="00357C9E" w:rsidRPr="00357C9E" w:rsidRDefault="00357C9E" w:rsidP="00357C9E">
            <w:pPr>
              <w:spacing w:after="0" w:line="240" w:lineRule="auto"/>
              <w:ind w:right="129"/>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357C9E" w:rsidRPr="00357C9E" w14:paraId="7F353664"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52668F"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357C9E" w:rsidRPr="00357C9E" w14:paraId="0D81BA5E" w14:textId="77777777" w:rsidTr="007C44A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748E3E" w14:textId="77777777" w:rsidR="00357C9E" w:rsidRPr="00357C9E" w:rsidRDefault="00357C9E" w:rsidP="00357C9E">
            <w:pPr>
              <w:spacing w:after="0" w:line="240" w:lineRule="auto"/>
              <w:rPr>
                <w:rFonts w:ascii="Times New Roman" w:eastAsia="Times New Roman" w:hAnsi="Times New Roman" w:cs="Times New Roman"/>
                <w:b/>
                <w:bCs/>
                <w:noProof/>
                <w:kern w:val="0"/>
                <w:lang w:val="ro-MD"/>
                <w14:ligatures w14:val="none"/>
              </w:rPr>
            </w:pPr>
          </w:p>
        </w:tc>
      </w:tr>
    </w:tbl>
    <w:p w14:paraId="44D75375"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13A988E5"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 xml:space="preserve">Grupul de lucru numit prin </w:t>
      </w:r>
      <w:r w:rsidRPr="00357C9E">
        <w:rPr>
          <w:rFonts w:ascii="Times New Roman" w:eastAsia="PMingLiU" w:hAnsi="Times New Roman" w:cs="Times New Roman"/>
          <w:b/>
          <w:kern w:val="0"/>
          <w:lang w:val="ro-MD" w:eastAsia="zh-CN"/>
          <w14:ligatures w14:val="none"/>
        </w:rPr>
        <w:t>Ordinul (Decizia)</w:t>
      </w:r>
      <w:r w:rsidRPr="00357C9E">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69F5876A" w14:textId="77777777" w:rsidR="00357C9E" w:rsidRPr="00357C9E" w:rsidRDefault="00357C9E" w:rsidP="00357C9E">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0B58DFA1" w14:textId="77777777" w:rsidR="00357C9E" w:rsidRPr="00357C9E" w:rsidRDefault="00357C9E" w:rsidP="00357C9E">
      <w:pPr>
        <w:tabs>
          <w:tab w:val="left" w:pos="0"/>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1._________________________ preşedinte _____________________________</w:t>
      </w:r>
    </w:p>
    <w:p w14:paraId="6B87C91A" w14:textId="77777777" w:rsidR="00357C9E" w:rsidRPr="00357C9E" w:rsidRDefault="00357C9E" w:rsidP="00357C9E">
      <w:pPr>
        <w:tabs>
          <w:tab w:val="left" w:pos="0"/>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2. _________________________membru</w:t>
      </w:r>
      <w:r w:rsidRPr="00357C9E">
        <w:rPr>
          <w:rFonts w:ascii="Times New Roman" w:eastAsia="PMingLiU" w:hAnsi="Times New Roman" w:cs="Times New Roman"/>
          <w:kern w:val="0"/>
          <w:lang w:val="ro-MD" w:eastAsia="zh-CN"/>
          <w14:ligatures w14:val="none"/>
        </w:rPr>
        <w:softHyphen/>
      </w:r>
      <w:r w:rsidRPr="00357C9E">
        <w:rPr>
          <w:rFonts w:ascii="Times New Roman" w:eastAsia="PMingLiU" w:hAnsi="Times New Roman" w:cs="Times New Roman"/>
          <w:kern w:val="0"/>
          <w:lang w:val="ro-MD" w:eastAsia="zh-CN"/>
          <w14:ligatures w14:val="none"/>
        </w:rPr>
        <w:softHyphen/>
      </w:r>
      <w:r w:rsidRPr="00357C9E">
        <w:rPr>
          <w:rFonts w:ascii="Times New Roman" w:eastAsia="PMingLiU" w:hAnsi="Times New Roman" w:cs="Times New Roman"/>
          <w:kern w:val="0"/>
          <w:lang w:val="ro-MD" w:eastAsia="zh-CN"/>
          <w14:ligatures w14:val="none"/>
        </w:rPr>
        <w:softHyphen/>
      </w:r>
      <w:r w:rsidRPr="00357C9E">
        <w:rPr>
          <w:rFonts w:ascii="Times New Roman" w:eastAsia="PMingLiU" w:hAnsi="Times New Roman" w:cs="Times New Roman"/>
          <w:kern w:val="0"/>
          <w:lang w:val="ro-MD" w:eastAsia="zh-CN"/>
          <w14:ligatures w14:val="none"/>
        </w:rPr>
        <w:softHyphen/>
      </w:r>
      <w:r w:rsidRPr="00357C9E">
        <w:rPr>
          <w:rFonts w:ascii="Times New Roman" w:eastAsia="PMingLiU" w:hAnsi="Times New Roman" w:cs="Times New Roman"/>
          <w:kern w:val="0"/>
          <w:lang w:val="ro-MD" w:eastAsia="zh-CN"/>
          <w14:ligatures w14:val="none"/>
        </w:rPr>
        <w:softHyphen/>
        <w:t xml:space="preserve"> ______________________________</w:t>
      </w:r>
    </w:p>
    <w:p w14:paraId="533ACB54" w14:textId="77777777" w:rsidR="00357C9E" w:rsidRPr="00357C9E" w:rsidRDefault="00357C9E" w:rsidP="00357C9E">
      <w:pPr>
        <w:tabs>
          <w:tab w:val="left" w:pos="0"/>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3._________________________ membru______________________________</w:t>
      </w:r>
    </w:p>
    <w:p w14:paraId="11972A1D" w14:textId="77777777" w:rsidR="00357C9E" w:rsidRPr="00357C9E" w:rsidRDefault="00357C9E" w:rsidP="00357C9E">
      <w:pPr>
        <w:tabs>
          <w:tab w:val="left" w:pos="0"/>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4._________________________ membru______________________________</w:t>
      </w:r>
    </w:p>
    <w:p w14:paraId="6F3750C8" w14:textId="77777777" w:rsidR="00357C9E" w:rsidRPr="00357C9E" w:rsidRDefault="00357C9E" w:rsidP="00357C9E">
      <w:pPr>
        <w:tabs>
          <w:tab w:val="left" w:pos="0"/>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 xml:space="preserve">5._________________________ membru______________________________                   </w:t>
      </w:r>
    </w:p>
    <w:p w14:paraId="3822F5FA" w14:textId="77777777" w:rsidR="00357C9E" w:rsidRPr="00357C9E" w:rsidRDefault="00357C9E" w:rsidP="00357C9E">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etc.</w:t>
      </w:r>
    </w:p>
    <w:p w14:paraId="30435243"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21B79109" w14:textId="77777777" w:rsidR="00357C9E" w:rsidRPr="00357C9E" w:rsidRDefault="00357C9E" w:rsidP="00357C9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1._________________________________________</w:t>
      </w:r>
    </w:p>
    <w:p w14:paraId="1A43BEB1" w14:textId="77777777" w:rsidR="00357C9E" w:rsidRPr="00357C9E" w:rsidRDefault="00357C9E" w:rsidP="00357C9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2._________________________________________</w:t>
      </w:r>
    </w:p>
    <w:p w14:paraId="33F75D86" w14:textId="77777777" w:rsidR="00357C9E" w:rsidRPr="00357C9E" w:rsidRDefault="00357C9E" w:rsidP="00357C9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3._________________________________________</w:t>
      </w:r>
    </w:p>
    <w:p w14:paraId="33CBB3A0" w14:textId="77777777" w:rsidR="00357C9E" w:rsidRPr="00357C9E" w:rsidRDefault="00357C9E" w:rsidP="00357C9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4._________________________________________</w:t>
      </w:r>
    </w:p>
    <w:p w14:paraId="28B6C1B7" w14:textId="77777777" w:rsidR="00357C9E" w:rsidRPr="00357C9E" w:rsidRDefault="00357C9E" w:rsidP="00357C9E">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etc.</w:t>
      </w:r>
    </w:p>
    <w:p w14:paraId="063252FD"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3A66EA7"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57C9E" w:rsidRPr="00357C9E" w14:paraId="385AF000" w14:textId="77777777" w:rsidTr="007C44A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FE618" w14:textId="77777777" w:rsidR="00357C9E" w:rsidRPr="00357C9E" w:rsidRDefault="00357C9E" w:rsidP="00357C9E">
            <w:pPr>
              <w:spacing w:after="0" w:line="240" w:lineRule="auto"/>
              <w:rPr>
                <w:rFonts w:ascii="Times New Roman" w:eastAsia="Times New Roman" w:hAnsi="Times New Roman" w:cs="Times New Roman"/>
                <w:bCs/>
                <w:noProof/>
                <w:color w:val="000000" w:themeColor="text1"/>
                <w:kern w:val="0"/>
                <w:lang w:val="ro-MD"/>
                <w14:ligatures w14:val="none"/>
              </w:rPr>
            </w:pPr>
            <w:r w:rsidRPr="00357C9E">
              <w:rPr>
                <w:rFonts w:ascii="Times New Roman" w:eastAsia="Times New Roman" w:hAnsi="Times New Roman" w:cs="Times New Roman"/>
                <w:bCs/>
                <w:noProof/>
                <w:color w:val="000000" w:themeColor="text1"/>
                <w:kern w:val="0"/>
                <w:lang w:val="ro-MD"/>
                <w14:ligatures w14:val="none"/>
              </w:rPr>
              <w:t>CANDIDAT</w:t>
            </w:r>
          </w:p>
        </w:tc>
      </w:tr>
      <w:tr w:rsidR="00357C9E" w:rsidRPr="00357C9E" w14:paraId="595FB995" w14:textId="77777777" w:rsidTr="007C44A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B5FC35" w14:textId="77777777" w:rsidR="00357C9E" w:rsidRPr="00357C9E" w:rsidRDefault="00357C9E" w:rsidP="00357C9E">
            <w:pPr>
              <w:spacing w:after="0" w:line="240" w:lineRule="auto"/>
              <w:rPr>
                <w:rFonts w:ascii="Times New Roman" w:eastAsia="Times New Roman" w:hAnsi="Times New Roman" w:cs="Times New Roman"/>
                <w:bCs/>
                <w:noProof/>
                <w:color w:val="000000" w:themeColor="text1"/>
                <w:kern w:val="0"/>
                <w:lang w:val="ro-MD"/>
                <w14:ligatures w14:val="none"/>
              </w:rPr>
            </w:pPr>
            <w:r w:rsidRPr="00357C9E">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7992651" w14:textId="77777777" w:rsidR="00357C9E" w:rsidRPr="00357C9E" w:rsidRDefault="00357C9E" w:rsidP="00357C9E">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357C9E">
              <w:rPr>
                <w:rFonts w:ascii="Times New Roman" w:eastAsia="Times New Roman" w:hAnsi="Times New Roman" w:cs="Times New Roman"/>
                <w:bCs/>
                <w:noProof/>
                <w:color w:val="000000" w:themeColor="text1"/>
                <w:kern w:val="0"/>
                <w:lang w:val="ro-MD"/>
                <w14:ligatures w14:val="none"/>
              </w:rPr>
              <w:t xml:space="preserve">Corespundere                                  </w:t>
            </w:r>
          </w:p>
        </w:tc>
      </w:tr>
      <w:tr w:rsidR="00357C9E" w:rsidRPr="00357C9E" w14:paraId="1A8B6414" w14:textId="77777777" w:rsidTr="007C44A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5F5FE5" w14:textId="77777777" w:rsidR="00357C9E" w:rsidRPr="00357C9E" w:rsidRDefault="00357C9E" w:rsidP="00357C9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EEBB12" w14:textId="77777777" w:rsidR="00357C9E" w:rsidRPr="00357C9E" w:rsidRDefault="00357C9E" w:rsidP="00357C9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357C9E" w:rsidRPr="00357C9E" w14:paraId="0E87FD96" w14:textId="77777777" w:rsidTr="007C44A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08B1221" w14:textId="77777777" w:rsidR="00357C9E" w:rsidRPr="00357C9E" w:rsidRDefault="00357C9E" w:rsidP="00357C9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43650A" w14:textId="77777777" w:rsidR="00357C9E" w:rsidRPr="00357C9E" w:rsidRDefault="00357C9E" w:rsidP="00357C9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357C9E" w:rsidRPr="00357C9E" w14:paraId="7D791516" w14:textId="77777777" w:rsidTr="007C44A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182BE0" w14:textId="77777777" w:rsidR="00357C9E" w:rsidRPr="00357C9E" w:rsidRDefault="00357C9E" w:rsidP="00357C9E">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7F5AF" w14:textId="77777777" w:rsidR="00357C9E" w:rsidRPr="00357C9E" w:rsidRDefault="00357C9E" w:rsidP="00357C9E">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292AD704"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B878F30"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Constatări/Comentarii privind documentele de calificare:</w:t>
      </w:r>
    </w:p>
    <w:p w14:paraId="4A8D235E"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23929B9A"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A681D3D"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Candidați respinși/descalificaţi:</w:t>
      </w:r>
    </w:p>
    <w:p w14:paraId="17369324"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23B787B9"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2DE8E29"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009F73"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15F1CF7A"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78B146D8"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F7D045"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Rezultatele preselecției:</w:t>
      </w:r>
    </w:p>
    <w:p w14:paraId="14FDAE07"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6309F68B" w14:textId="77777777" w:rsidR="00357C9E" w:rsidRPr="00357C9E" w:rsidRDefault="00357C9E" w:rsidP="00357C9E">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10440E96"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F04D09"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Candidații preselectați:</w:t>
      </w:r>
    </w:p>
    <w:p w14:paraId="26C8231E"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1.</w:t>
      </w:r>
    </w:p>
    <w:p w14:paraId="66F80F5C"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2.</w:t>
      </w:r>
    </w:p>
    <w:p w14:paraId="557237FA"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3.</w:t>
      </w:r>
    </w:p>
    <w:p w14:paraId="19DA5FD1"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etc.</w:t>
      </w:r>
    </w:p>
    <w:p w14:paraId="699AA147"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C29FE27" w14:textId="77777777" w:rsidR="00357C9E" w:rsidRPr="00357C9E" w:rsidRDefault="00357C9E" w:rsidP="00357C9E">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22080472"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289F6102" w14:textId="77777777" w:rsidR="00357C9E" w:rsidRPr="00357C9E" w:rsidRDefault="00357C9E" w:rsidP="00357C9E">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05594A2B" w14:textId="77777777" w:rsidR="00357C9E" w:rsidRPr="00357C9E" w:rsidRDefault="00357C9E" w:rsidP="00357C9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357C9E">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57C9E">
        <w:rPr>
          <w:rFonts w:ascii="Times New Roman" w:eastAsia="PMingLiU" w:hAnsi="Times New Roman" w:cs="Times New Roman"/>
          <w:kern w:val="0"/>
          <w:lang w:val="ro-MD" w:eastAsia="zh-CN"/>
          <w14:ligatures w14:val="none"/>
        </w:rPr>
        <w:t>:</w:t>
      </w:r>
    </w:p>
    <w:p w14:paraId="4D7F0F30" w14:textId="77777777" w:rsidR="00357C9E" w:rsidRPr="00357C9E" w:rsidRDefault="00357C9E" w:rsidP="00357C9E">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_______________________________________________________________________________</w:t>
      </w:r>
    </w:p>
    <w:p w14:paraId="1E768DCA" w14:textId="77777777" w:rsidR="00357C9E" w:rsidRPr="00357C9E" w:rsidRDefault="00357C9E" w:rsidP="00357C9E">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452A40B2" w14:textId="77777777" w:rsidR="00357C9E" w:rsidRPr="00357C9E" w:rsidRDefault="00357C9E" w:rsidP="00357C9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Semnăturile membrilor grupului de lucru:</w:t>
      </w:r>
    </w:p>
    <w:p w14:paraId="0100BCFE" w14:textId="77777777" w:rsidR="00357C9E" w:rsidRPr="00357C9E" w:rsidRDefault="00357C9E" w:rsidP="00357C9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1.</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t>____________________</w:t>
      </w:r>
    </w:p>
    <w:p w14:paraId="145F04F6" w14:textId="77777777" w:rsidR="00357C9E" w:rsidRPr="00357C9E" w:rsidRDefault="00357C9E" w:rsidP="00357C9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2.</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t>____________________</w:t>
      </w:r>
    </w:p>
    <w:p w14:paraId="1C4E1D0C" w14:textId="77777777" w:rsidR="00357C9E" w:rsidRPr="00357C9E" w:rsidRDefault="00357C9E" w:rsidP="00357C9E">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3.</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t>____________________</w:t>
      </w:r>
    </w:p>
    <w:p w14:paraId="7BBD25DE" w14:textId="77777777" w:rsidR="00357C9E" w:rsidRPr="00357C9E" w:rsidRDefault="00357C9E" w:rsidP="00357C9E">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4.</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t>____________________</w:t>
      </w:r>
    </w:p>
    <w:p w14:paraId="2262A94D"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5.</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t>____________________</w:t>
      </w:r>
      <w:r w:rsidRPr="00357C9E">
        <w:rPr>
          <w:rFonts w:ascii="Times New Roman" w:eastAsia="PMingLiU" w:hAnsi="Times New Roman" w:cs="Times New Roman"/>
          <w:b/>
          <w:kern w:val="0"/>
          <w:lang w:val="ro-MD" w:eastAsia="zh-CN"/>
          <w14:ligatures w14:val="none"/>
        </w:rPr>
        <w:tab/>
      </w:r>
    </w:p>
    <w:p w14:paraId="3E05C391"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etc.</w:t>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r w:rsidRPr="00357C9E">
        <w:rPr>
          <w:rFonts w:ascii="Times New Roman" w:eastAsia="PMingLiU" w:hAnsi="Times New Roman" w:cs="Times New Roman"/>
          <w:b/>
          <w:kern w:val="0"/>
          <w:lang w:val="ro-MD" w:eastAsia="zh-CN"/>
          <w14:ligatures w14:val="none"/>
        </w:rPr>
        <w:tab/>
      </w:r>
    </w:p>
    <w:p w14:paraId="7E2C6E49"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8FD3D8"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DBEB98B"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8E0EC8D"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DFBC27"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4229B0"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463927"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70B5C70"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E63BA3"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08A94EF"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8081EC"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050031"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AE54041"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7DEB908"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6D435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8BC6B5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F6EDE8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B5C5097"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5</w:t>
      </w:r>
    </w:p>
    <w:p w14:paraId="3F8C7F6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0BFF93D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66D86724"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6F9B276"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4401F4E" w14:textId="77777777" w:rsidR="00357C9E" w:rsidRPr="00357C9E" w:rsidRDefault="00357C9E" w:rsidP="00357C9E">
      <w:pPr>
        <w:spacing w:before="240" w:line="240" w:lineRule="auto"/>
        <w:jc w:val="center"/>
        <w:rPr>
          <w:rFonts w:ascii="Times New Roman" w:eastAsia="Calibri" w:hAnsi="Times New Roman" w:cs="Times New Roman"/>
          <w:b/>
          <w:kern w:val="0"/>
          <w:sz w:val="28"/>
          <w:szCs w:val="28"/>
          <w:lang w:val="ro-MD"/>
          <w14:ligatures w14:val="none"/>
        </w:rPr>
      </w:pPr>
      <w:r w:rsidRPr="00357C9E">
        <w:rPr>
          <w:rFonts w:ascii="Times New Roman" w:eastAsia="Calibri" w:hAnsi="Times New Roman" w:cs="Times New Roman"/>
          <w:b/>
          <w:kern w:val="0"/>
          <w:sz w:val="28"/>
          <w:szCs w:val="28"/>
          <w:lang w:val="ro-MD"/>
          <w14:ligatures w14:val="none"/>
        </w:rPr>
        <w:t>ANUNȚ DE ATRIBUIRE</w:t>
      </w:r>
    </w:p>
    <w:p w14:paraId="2AFD9CEC" w14:textId="77777777" w:rsidR="00357C9E" w:rsidRPr="00357C9E" w:rsidRDefault="00357C9E" w:rsidP="00357C9E">
      <w:pPr>
        <w:spacing w:line="240" w:lineRule="auto"/>
        <w:jc w:val="center"/>
        <w:rPr>
          <w:rFonts w:ascii="Times New Roman" w:eastAsia="Calibri" w:hAnsi="Times New Roman" w:cs="Times New Roman"/>
          <w:kern w:val="0"/>
          <w:u w:val="single"/>
          <w:lang w:val="ro-MD"/>
          <w14:ligatures w14:val="none"/>
        </w:rPr>
      </w:pPr>
      <w:r w:rsidRPr="00357C9E">
        <w:rPr>
          <w:rFonts w:ascii="Times New Roman" w:eastAsia="Cambria" w:hAnsi="Times New Roman" w:cs="Times New Roman"/>
          <w:kern w:val="0"/>
          <w:lang w:val="ro-MD"/>
          <w14:ligatures w14:val="none"/>
        </w:rPr>
        <w:t>Nr.din___________</w:t>
      </w:r>
    </w:p>
    <w:p w14:paraId="5E79DC4E" w14:textId="77777777" w:rsidR="00357C9E" w:rsidRPr="00357C9E" w:rsidRDefault="00357C9E" w:rsidP="00357C9E">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57C9E" w:rsidRPr="00357C9E" w14:paraId="1E9821CE" w14:textId="77777777" w:rsidTr="007C44AA">
        <w:tc>
          <w:tcPr>
            <w:tcW w:w="4248" w:type="dxa"/>
            <w:shd w:val="clear" w:color="auto" w:fill="FFFFFF" w:themeFill="background1"/>
          </w:tcPr>
          <w:p w14:paraId="04057C9F" w14:textId="77777777" w:rsidR="00357C9E" w:rsidRPr="00357C9E" w:rsidRDefault="00357C9E" w:rsidP="00357C9E">
            <w:pPr>
              <w:spacing w:line="259" w:lineRule="auto"/>
              <w:ind w:right="-1"/>
              <w:jc w:val="both"/>
              <w:rPr>
                <w:rFonts w:ascii="Times New Roman" w:eastAsia="Cambria" w:hAnsi="Times New Roman" w:cs="Times New Roman"/>
                <w:lang w:val="ro-MD"/>
              </w:rPr>
            </w:pPr>
            <w:r w:rsidRPr="00357C9E">
              <w:rPr>
                <w:rFonts w:ascii="Times New Roman" w:eastAsia="Calibri" w:hAnsi="Times New Roman" w:cs="Times New Roman"/>
                <w:lang w:val="ro-MD"/>
              </w:rPr>
              <w:t>Denumirea autorității contractante</w:t>
            </w:r>
          </w:p>
        </w:tc>
        <w:tc>
          <w:tcPr>
            <w:tcW w:w="5528" w:type="dxa"/>
          </w:tcPr>
          <w:p w14:paraId="618AA2E5"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2B23E29F" w14:textId="77777777" w:rsidTr="007C44AA">
        <w:tc>
          <w:tcPr>
            <w:tcW w:w="4248" w:type="dxa"/>
            <w:shd w:val="clear" w:color="auto" w:fill="FFFFFF" w:themeFill="background1"/>
          </w:tcPr>
          <w:p w14:paraId="4D55A3EB"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mbria" w:hAnsi="Times New Roman" w:cs="Times New Roman"/>
                <w:lang w:val="ro-MD"/>
              </w:rPr>
              <w:t>Localitate</w:t>
            </w:r>
          </w:p>
        </w:tc>
        <w:tc>
          <w:tcPr>
            <w:tcW w:w="5528" w:type="dxa"/>
          </w:tcPr>
          <w:p w14:paraId="697E3E2B"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490A4157" w14:textId="77777777" w:rsidTr="007C44AA">
        <w:tc>
          <w:tcPr>
            <w:tcW w:w="4248" w:type="dxa"/>
            <w:shd w:val="clear" w:color="auto" w:fill="FFFFFF" w:themeFill="background1"/>
          </w:tcPr>
          <w:p w14:paraId="1AB9AFED" w14:textId="77777777" w:rsidR="00357C9E" w:rsidRPr="00357C9E" w:rsidRDefault="00357C9E" w:rsidP="00357C9E">
            <w:pPr>
              <w:spacing w:line="259" w:lineRule="auto"/>
              <w:ind w:right="-1"/>
              <w:jc w:val="both"/>
              <w:rPr>
                <w:rFonts w:ascii="Times New Roman" w:eastAsia="Cambria" w:hAnsi="Times New Roman" w:cs="Times New Roman"/>
                <w:lang w:val="ro-MD"/>
              </w:rPr>
            </w:pPr>
            <w:r w:rsidRPr="00357C9E">
              <w:rPr>
                <w:rFonts w:ascii="Times New Roman" w:eastAsia="Calibri" w:hAnsi="Times New Roman" w:cs="Times New Roman"/>
                <w:lang w:val="ro-MD"/>
              </w:rPr>
              <w:t>IDNO</w:t>
            </w:r>
          </w:p>
        </w:tc>
        <w:tc>
          <w:tcPr>
            <w:tcW w:w="5528" w:type="dxa"/>
          </w:tcPr>
          <w:p w14:paraId="609ED97C"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70604023" w14:textId="77777777" w:rsidTr="007C44AA">
        <w:tc>
          <w:tcPr>
            <w:tcW w:w="4248" w:type="dxa"/>
            <w:shd w:val="clear" w:color="auto" w:fill="FFFFFF" w:themeFill="background1"/>
          </w:tcPr>
          <w:p w14:paraId="29797189"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Adresa</w:t>
            </w:r>
          </w:p>
        </w:tc>
        <w:tc>
          <w:tcPr>
            <w:tcW w:w="5528" w:type="dxa"/>
          </w:tcPr>
          <w:p w14:paraId="330560D3"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752C7408" w14:textId="77777777" w:rsidTr="007C44AA">
        <w:tc>
          <w:tcPr>
            <w:tcW w:w="4248" w:type="dxa"/>
            <w:shd w:val="clear" w:color="auto" w:fill="FFFFFF" w:themeFill="background1"/>
          </w:tcPr>
          <w:p w14:paraId="3789757A"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Număr de telefon/fax</w:t>
            </w:r>
          </w:p>
        </w:tc>
        <w:tc>
          <w:tcPr>
            <w:tcW w:w="5528" w:type="dxa"/>
          </w:tcPr>
          <w:p w14:paraId="2F6C9F6A"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13E3D198" w14:textId="77777777" w:rsidTr="007C44AA">
        <w:tc>
          <w:tcPr>
            <w:tcW w:w="4248" w:type="dxa"/>
            <w:shd w:val="clear" w:color="auto" w:fill="FFFFFF" w:themeFill="background1"/>
          </w:tcPr>
          <w:p w14:paraId="456C3E88"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E-mail</w:t>
            </w:r>
          </w:p>
        </w:tc>
        <w:tc>
          <w:tcPr>
            <w:tcW w:w="5528" w:type="dxa"/>
          </w:tcPr>
          <w:p w14:paraId="64A7C956"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474447FC" w14:textId="77777777" w:rsidTr="007C44AA">
        <w:tc>
          <w:tcPr>
            <w:tcW w:w="4248" w:type="dxa"/>
            <w:shd w:val="clear" w:color="auto" w:fill="FFFFFF" w:themeFill="background1"/>
          </w:tcPr>
          <w:p w14:paraId="25EC7688"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Pagina web oficială</w:t>
            </w:r>
          </w:p>
        </w:tc>
        <w:tc>
          <w:tcPr>
            <w:tcW w:w="5528" w:type="dxa"/>
          </w:tcPr>
          <w:p w14:paraId="7B8C0FBA"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357C9E" w14:paraId="2FB8D629" w14:textId="77777777" w:rsidTr="007C44AA">
        <w:tc>
          <w:tcPr>
            <w:tcW w:w="4248" w:type="dxa"/>
            <w:shd w:val="clear" w:color="auto" w:fill="FFFFFF" w:themeFill="background1"/>
          </w:tcPr>
          <w:p w14:paraId="218A5A4D"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Persoana de contact</w:t>
            </w:r>
          </w:p>
        </w:tc>
        <w:tc>
          <w:tcPr>
            <w:tcW w:w="5528" w:type="dxa"/>
          </w:tcPr>
          <w:p w14:paraId="53B707F3"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r w:rsidR="00357C9E" w:rsidRPr="00845CCB" w14:paraId="23598CE1" w14:textId="77777777" w:rsidTr="007C44AA">
        <w:tc>
          <w:tcPr>
            <w:tcW w:w="4248" w:type="dxa"/>
            <w:shd w:val="clear" w:color="auto" w:fill="FFFFFF" w:themeFill="background1"/>
          </w:tcPr>
          <w:p w14:paraId="60FCB769"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Tipul autorității contractante și obiectul principal de activitate </w:t>
            </w:r>
          </w:p>
          <w:p w14:paraId="5A153326" w14:textId="77777777" w:rsidR="00357C9E" w:rsidRPr="00357C9E" w:rsidRDefault="00357C9E" w:rsidP="00357C9E">
            <w:pPr>
              <w:spacing w:line="259" w:lineRule="auto"/>
              <w:ind w:right="-1"/>
              <w:jc w:val="both"/>
              <w:rPr>
                <w:rFonts w:ascii="Times New Roman" w:eastAsia="Calibri" w:hAnsi="Times New Roman" w:cs="Times New Roman"/>
                <w:sz w:val="20"/>
                <w:szCs w:val="20"/>
                <w:lang w:val="ro-MD"/>
              </w:rPr>
            </w:pPr>
            <w:r w:rsidRPr="00357C9E">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7A582A3E" w14:textId="77777777" w:rsidR="00357C9E" w:rsidRPr="00357C9E" w:rsidRDefault="00357C9E" w:rsidP="00357C9E">
            <w:pPr>
              <w:spacing w:line="259" w:lineRule="auto"/>
              <w:ind w:right="-1"/>
              <w:jc w:val="both"/>
              <w:rPr>
                <w:rFonts w:ascii="Times New Roman" w:eastAsia="Cambria" w:hAnsi="Times New Roman" w:cs="Times New Roman"/>
                <w:lang w:val="ro-MD"/>
              </w:rPr>
            </w:pPr>
          </w:p>
        </w:tc>
      </w:tr>
    </w:tbl>
    <w:p w14:paraId="3D7E4D0F" w14:textId="77777777" w:rsidR="00357C9E" w:rsidRPr="00357C9E" w:rsidRDefault="00357C9E" w:rsidP="00357C9E">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357C9E">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357C9E" w:rsidRPr="00845CCB" w14:paraId="78DD077D" w14:textId="77777777" w:rsidTr="007C44AA">
        <w:tc>
          <w:tcPr>
            <w:tcW w:w="4248" w:type="dxa"/>
            <w:shd w:val="clear" w:color="auto" w:fill="FFFFFF" w:themeFill="background1"/>
          </w:tcPr>
          <w:p w14:paraId="315F1091"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Tipul procedurii de atribuire aplicate</w:t>
            </w:r>
          </w:p>
        </w:tc>
        <w:tc>
          <w:tcPr>
            <w:tcW w:w="5570" w:type="dxa"/>
          </w:tcPr>
          <w:p w14:paraId="270B5588" w14:textId="77777777" w:rsidR="00357C9E" w:rsidRPr="00357C9E" w:rsidRDefault="00357C9E" w:rsidP="00357C9E">
            <w:pPr>
              <w:spacing w:line="259" w:lineRule="auto"/>
              <w:ind w:right="-1"/>
              <w:jc w:val="both"/>
              <w:rPr>
                <w:rFonts w:ascii="Times New Roman" w:eastAsia="Times New Roman" w:hAnsi="Times New Roman" w:cs="Times New Roman"/>
                <w:i/>
                <w:lang w:val="ro-MD" w:eastAsia="ro-RO"/>
              </w:rPr>
            </w:pPr>
          </w:p>
        </w:tc>
      </w:tr>
      <w:tr w:rsidR="00357C9E" w:rsidRPr="00845CCB" w14:paraId="14D317D0" w14:textId="77777777" w:rsidTr="007C44AA">
        <w:tc>
          <w:tcPr>
            <w:tcW w:w="4248" w:type="dxa"/>
            <w:shd w:val="clear" w:color="auto" w:fill="FFFFFF" w:themeFill="background1"/>
          </w:tcPr>
          <w:p w14:paraId="52753262"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Justificarea alegerii procedurii de atribuire </w:t>
            </w:r>
          </w:p>
          <w:p w14:paraId="751AA9B2" w14:textId="77777777" w:rsidR="00357C9E" w:rsidRPr="00357C9E" w:rsidRDefault="00357C9E" w:rsidP="00357C9E">
            <w:pPr>
              <w:spacing w:line="259" w:lineRule="auto"/>
              <w:ind w:right="-1"/>
              <w:jc w:val="both"/>
              <w:rPr>
                <w:rFonts w:ascii="Times New Roman" w:eastAsia="Times New Roman" w:hAnsi="Times New Roman" w:cs="Times New Roman"/>
                <w:i/>
                <w:sz w:val="20"/>
                <w:szCs w:val="20"/>
                <w:lang w:val="ro-MD" w:eastAsia="ro-RO"/>
              </w:rPr>
            </w:pPr>
            <w:r w:rsidRPr="00357C9E">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1AED188A" w14:textId="77777777" w:rsidR="00357C9E" w:rsidRPr="00357C9E" w:rsidRDefault="00357C9E" w:rsidP="00357C9E">
            <w:pPr>
              <w:spacing w:line="259" w:lineRule="auto"/>
              <w:ind w:right="-1"/>
              <w:jc w:val="both"/>
              <w:rPr>
                <w:rFonts w:ascii="Times New Roman" w:eastAsia="Times New Roman" w:hAnsi="Times New Roman" w:cs="Times New Roman"/>
                <w:i/>
                <w:lang w:val="ro-MD" w:eastAsia="ro-RO"/>
              </w:rPr>
            </w:pPr>
          </w:p>
        </w:tc>
      </w:tr>
      <w:tr w:rsidR="00357C9E" w:rsidRPr="00357C9E" w14:paraId="1265D5AB" w14:textId="77777777" w:rsidTr="007C44AA">
        <w:tc>
          <w:tcPr>
            <w:tcW w:w="4248" w:type="dxa"/>
            <w:shd w:val="clear" w:color="auto" w:fill="FFFFFF" w:themeFill="background1"/>
          </w:tcPr>
          <w:p w14:paraId="01454A74"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Tipul obiectului contractului de achiziție/acordului-cadru</w:t>
            </w:r>
          </w:p>
        </w:tc>
        <w:tc>
          <w:tcPr>
            <w:tcW w:w="5570" w:type="dxa"/>
          </w:tcPr>
          <w:p w14:paraId="5A45E6FB"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Servicii de proiectare □  </w:t>
            </w:r>
          </w:p>
          <w:p w14:paraId="46BB16C8"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Lucrări □</w:t>
            </w:r>
          </w:p>
        </w:tc>
      </w:tr>
      <w:tr w:rsidR="00357C9E" w:rsidRPr="00357C9E" w14:paraId="6D4C2412" w14:textId="77777777" w:rsidTr="007C44AA">
        <w:tc>
          <w:tcPr>
            <w:tcW w:w="4248" w:type="dxa"/>
            <w:shd w:val="clear" w:color="auto" w:fill="FFFFFF" w:themeFill="background1"/>
          </w:tcPr>
          <w:p w14:paraId="67C2C0E2"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Obiectul de achiziție</w:t>
            </w:r>
          </w:p>
        </w:tc>
        <w:tc>
          <w:tcPr>
            <w:tcW w:w="5570" w:type="dxa"/>
          </w:tcPr>
          <w:p w14:paraId="356E8E0C"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p>
        </w:tc>
      </w:tr>
      <w:tr w:rsidR="00357C9E" w:rsidRPr="00357C9E" w14:paraId="195B1485" w14:textId="77777777" w:rsidTr="007C44AA">
        <w:trPr>
          <w:trHeight w:val="255"/>
        </w:trPr>
        <w:tc>
          <w:tcPr>
            <w:tcW w:w="4248" w:type="dxa"/>
            <w:vMerge w:val="restart"/>
            <w:shd w:val="clear" w:color="auto" w:fill="FFFFFF" w:themeFill="background1"/>
          </w:tcPr>
          <w:p w14:paraId="1D10ABD8"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Anunțul de participare</w:t>
            </w:r>
          </w:p>
          <w:p w14:paraId="239D4720" w14:textId="77777777" w:rsidR="00357C9E" w:rsidRPr="00357C9E" w:rsidRDefault="00357C9E" w:rsidP="00357C9E">
            <w:pPr>
              <w:spacing w:line="259" w:lineRule="auto"/>
              <w:ind w:right="-1"/>
              <w:jc w:val="both"/>
              <w:rPr>
                <w:rFonts w:ascii="Times New Roman" w:eastAsia="Times New Roman" w:hAnsi="Times New Roman" w:cs="Times New Roman"/>
                <w:i/>
                <w:lang w:val="ro-MD" w:eastAsia="ro-RO"/>
              </w:rPr>
            </w:pPr>
          </w:p>
        </w:tc>
        <w:tc>
          <w:tcPr>
            <w:tcW w:w="5570" w:type="dxa"/>
          </w:tcPr>
          <w:p w14:paraId="63BE5F4E" w14:textId="77777777" w:rsidR="00357C9E" w:rsidRPr="00357C9E" w:rsidRDefault="00357C9E" w:rsidP="00357C9E">
            <w:pPr>
              <w:spacing w:line="259" w:lineRule="auto"/>
              <w:ind w:right="-1"/>
              <w:jc w:val="both"/>
              <w:rPr>
                <w:rFonts w:ascii="Times New Roman" w:eastAsia="Cambria" w:hAnsi="Times New Roman" w:cs="Times New Roman"/>
                <w:lang w:val="ro-MD"/>
              </w:rPr>
            </w:pPr>
            <w:r w:rsidRPr="00357C9E">
              <w:rPr>
                <w:rFonts w:ascii="Times New Roman" w:eastAsia="Cambria" w:hAnsi="Times New Roman" w:cs="Times New Roman"/>
                <w:lang w:val="ro-MD"/>
              </w:rPr>
              <w:t>Nr.:</w:t>
            </w:r>
          </w:p>
        </w:tc>
      </w:tr>
      <w:tr w:rsidR="00357C9E" w:rsidRPr="00357C9E" w14:paraId="328D595A" w14:textId="77777777" w:rsidTr="007C44AA">
        <w:trPr>
          <w:trHeight w:val="255"/>
        </w:trPr>
        <w:tc>
          <w:tcPr>
            <w:tcW w:w="4248" w:type="dxa"/>
            <w:vMerge/>
            <w:shd w:val="clear" w:color="auto" w:fill="FFFFFF" w:themeFill="background1"/>
          </w:tcPr>
          <w:p w14:paraId="562EFC58"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p>
        </w:tc>
        <w:tc>
          <w:tcPr>
            <w:tcW w:w="5570" w:type="dxa"/>
          </w:tcPr>
          <w:p w14:paraId="6393A77D" w14:textId="77777777" w:rsidR="00357C9E" w:rsidRPr="00357C9E" w:rsidRDefault="00357C9E" w:rsidP="00357C9E">
            <w:pPr>
              <w:spacing w:line="259" w:lineRule="auto"/>
              <w:ind w:right="-1"/>
              <w:jc w:val="both"/>
              <w:rPr>
                <w:rFonts w:ascii="Times New Roman" w:eastAsia="Cambria" w:hAnsi="Times New Roman" w:cs="Times New Roman"/>
                <w:lang w:val="ro-MD"/>
              </w:rPr>
            </w:pPr>
            <w:r w:rsidRPr="00357C9E">
              <w:rPr>
                <w:rFonts w:ascii="Times New Roman" w:eastAsia="Cambria" w:hAnsi="Times New Roman" w:cs="Times New Roman"/>
                <w:lang w:val="ro-MD"/>
              </w:rPr>
              <w:t>Data publicării:</w:t>
            </w:r>
          </w:p>
        </w:tc>
      </w:tr>
      <w:tr w:rsidR="00357C9E" w:rsidRPr="00357C9E" w14:paraId="72BE70C6" w14:textId="77777777" w:rsidTr="007C44AA">
        <w:trPr>
          <w:trHeight w:val="255"/>
        </w:trPr>
        <w:tc>
          <w:tcPr>
            <w:tcW w:w="4248" w:type="dxa"/>
            <w:vMerge/>
            <w:shd w:val="clear" w:color="auto" w:fill="FFFFFF" w:themeFill="background1"/>
          </w:tcPr>
          <w:p w14:paraId="73A99D98"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p>
        </w:tc>
        <w:tc>
          <w:tcPr>
            <w:tcW w:w="5570" w:type="dxa"/>
          </w:tcPr>
          <w:p w14:paraId="4D0FD07F" w14:textId="77777777" w:rsidR="00357C9E" w:rsidRPr="00357C9E" w:rsidRDefault="00357C9E" w:rsidP="00357C9E">
            <w:pPr>
              <w:spacing w:line="259" w:lineRule="auto"/>
              <w:ind w:right="-1"/>
              <w:jc w:val="both"/>
              <w:rPr>
                <w:rFonts w:ascii="Times New Roman" w:eastAsia="Cambria" w:hAnsi="Times New Roman" w:cs="Times New Roman"/>
                <w:lang w:val="ro-MD"/>
              </w:rPr>
            </w:pPr>
            <w:r w:rsidRPr="00357C9E">
              <w:rPr>
                <w:rFonts w:ascii="Times New Roman" w:eastAsia="Cambria" w:hAnsi="Times New Roman" w:cs="Times New Roman"/>
                <w:lang w:val="ro-MD"/>
              </w:rPr>
              <w:t>Link:</w:t>
            </w:r>
          </w:p>
        </w:tc>
      </w:tr>
      <w:tr w:rsidR="00357C9E" w:rsidRPr="00845CCB" w14:paraId="67DEF5ED" w14:textId="77777777" w:rsidTr="007C44AA">
        <w:trPr>
          <w:trHeight w:val="281"/>
        </w:trPr>
        <w:tc>
          <w:tcPr>
            <w:tcW w:w="4248" w:type="dxa"/>
            <w:shd w:val="clear" w:color="auto" w:fill="FFFFFF" w:themeFill="background1"/>
          </w:tcPr>
          <w:p w14:paraId="0EF95791"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Criteriul de atribuire utilizat</w:t>
            </w:r>
          </w:p>
        </w:tc>
        <w:tc>
          <w:tcPr>
            <w:tcW w:w="5570" w:type="dxa"/>
          </w:tcPr>
          <w:p w14:paraId="0EA0FE11"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Prețul cel mai scăzut □</w:t>
            </w:r>
          </w:p>
          <w:p w14:paraId="513F81FB"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Costul cel mai scăzut □</w:t>
            </w:r>
          </w:p>
          <w:p w14:paraId="0C6A4FAE"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Cel mai bun raport calitate-preț □</w:t>
            </w:r>
          </w:p>
          <w:p w14:paraId="657F835A"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Cel mai bun raport calitate-cost □</w:t>
            </w:r>
          </w:p>
        </w:tc>
      </w:tr>
      <w:tr w:rsidR="00357C9E" w:rsidRPr="00357C9E" w14:paraId="14502840" w14:textId="77777777" w:rsidTr="007C44AA">
        <w:trPr>
          <w:trHeight w:val="281"/>
        </w:trPr>
        <w:tc>
          <w:tcPr>
            <w:tcW w:w="4248" w:type="dxa"/>
            <w:shd w:val="clear" w:color="auto" w:fill="FFFFFF" w:themeFill="background1"/>
          </w:tcPr>
          <w:p w14:paraId="6F8D63F4"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rPr>
              <w:t>Tehnici și instrumente specifice de atribuire utilizate</w:t>
            </w:r>
          </w:p>
        </w:tc>
        <w:tc>
          <w:tcPr>
            <w:tcW w:w="5570" w:type="dxa"/>
          </w:tcPr>
          <w:p w14:paraId="1E408632"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Acord-cadru □ </w:t>
            </w:r>
          </w:p>
          <w:p w14:paraId="2C68FE10"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rPr>
              <w:t xml:space="preserve">Sistem dinamic de achiziții </w:t>
            </w:r>
            <w:r w:rsidRPr="00357C9E">
              <w:rPr>
                <w:rFonts w:ascii="Times New Roman" w:eastAsia="Times New Roman" w:hAnsi="Times New Roman" w:cs="Times New Roman"/>
                <w:lang w:val="ro-MD" w:eastAsia="ro-RO"/>
              </w:rPr>
              <w:t xml:space="preserve">□ </w:t>
            </w:r>
          </w:p>
          <w:p w14:paraId="52E773BE"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Licitație electronică □ </w:t>
            </w:r>
          </w:p>
        </w:tc>
      </w:tr>
      <w:tr w:rsidR="00357C9E" w:rsidRPr="00357C9E" w14:paraId="76558BD8" w14:textId="77777777" w:rsidTr="007C44AA">
        <w:trPr>
          <w:trHeight w:val="281"/>
        </w:trPr>
        <w:tc>
          <w:tcPr>
            <w:tcW w:w="4248" w:type="dxa"/>
            <w:vMerge w:val="restart"/>
            <w:shd w:val="clear" w:color="auto" w:fill="FFFFFF" w:themeFill="background1"/>
          </w:tcPr>
          <w:p w14:paraId="6224EC20"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Nr. oferte primite</w:t>
            </w:r>
          </w:p>
        </w:tc>
        <w:tc>
          <w:tcPr>
            <w:tcW w:w="5570" w:type="dxa"/>
          </w:tcPr>
          <w:p w14:paraId="3D836F67"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Total:</w:t>
            </w:r>
          </w:p>
        </w:tc>
      </w:tr>
      <w:tr w:rsidR="00357C9E" w:rsidRPr="00845CCB" w14:paraId="180D1C5B" w14:textId="77777777" w:rsidTr="007C44AA">
        <w:trPr>
          <w:trHeight w:val="281"/>
        </w:trPr>
        <w:tc>
          <w:tcPr>
            <w:tcW w:w="4248" w:type="dxa"/>
            <w:vMerge/>
            <w:shd w:val="clear" w:color="auto" w:fill="FFFFFF" w:themeFill="background1"/>
          </w:tcPr>
          <w:p w14:paraId="4AE2DDF8" w14:textId="77777777" w:rsidR="00357C9E" w:rsidRPr="00357C9E" w:rsidRDefault="00357C9E" w:rsidP="00357C9E">
            <w:pPr>
              <w:spacing w:line="259" w:lineRule="auto"/>
              <w:ind w:right="-1"/>
              <w:jc w:val="both"/>
              <w:rPr>
                <w:rFonts w:ascii="Times New Roman" w:eastAsia="Times New Roman" w:hAnsi="Times New Roman" w:cs="Times New Roman"/>
                <w:lang w:val="ro-MD"/>
              </w:rPr>
            </w:pPr>
          </w:p>
        </w:tc>
        <w:tc>
          <w:tcPr>
            <w:tcW w:w="5570" w:type="dxa"/>
          </w:tcPr>
          <w:p w14:paraId="7C6A60B6"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Calibri" w:hAnsi="Times New Roman" w:cs="Times New Roman"/>
                <w:lang w:val="ro-MD"/>
              </w:rPr>
              <w:t>De la operatori economici care sunt întreprinderi mici și mijlocii:</w:t>
            </w:r>
          </w:p>
        </w:tc>
      </w:tr>
      <w:tr w:rsidR="00357C9E" w:rsidRPr="00845CCB" w14:paraId="27DC3404" w14:textId="77777777" w:rsidTr="007C44AA">
        <w:trPr>
          <w:trHeight w:val="281"/>
        </w:trPr>
        <w:tc>
          <w:tcPr>
            <w:tcW w:w="4248" w:type="dxa"/>
            <w:vMerge/>
            <w:shd w:val="clear" w:color="auto" w:fill="FFFFFF" w:themeFill="background1"/>
          </w:tcPr>
          <w:p w14:paraId="4A059AD0" w14:textId="77777777" w:rsidR="00357C9E" w:rsidRPr="00357C9E" w:rsidRDefault="00357C9E" w:rsidP="00357C9E">
            <w:pPr>
              <w:spacing w:line="259" w:lineRule="auto"/>
              <w:ind w:right="-1"/>
              <w:jc w:val="both"/>
              <w:rPr>
                <w:rFonts w:ascii="Times New Roman" w:eastAsia="Times New Roman" w:hAnsi="Times New Roman" w:cs="Times New Roman"/>
                <w:lang w:val="ro-MD"/>
              </w:rPr>
            </w:pPr>
          </w:p>
        </w:tc>
        <w:tc>
          <w:tcPr>
            <w:tcW w:w="5570" w:type="dxa"/>
          </w:tcPr>
          <w:p w14:paraId="5410E98A"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Calibri" w:hAnsi="Times New Roman" w:cs="Times New Roman"/>
                <w:lang w:val="ro-MD"/>
              </w:rPr>
              <w:t>De la operatori economici dintr-un alt stat:</w:t>
            </w:r>
          </w:p>
        </w:tc>
      </w:tr>
      <w:tr w:rsidR="00357C9E" w:rsidRPr="00357C9E" w14:paraId="13DD1787" w14:textId="77777777" w:rsidTr="007C44AA">
        <w:trPr>
          <w:trHeight w:val="281"/>
        </w:trPr>
        <w:tc>
          <w:tcPr>
            <w:tcW w:w="4248" w:type="dxa"/>
            <w:vMerge/>
            <w:shd w:val="clear" w:color="auto" w:fill="FFFFFF" w:themeFill="background1"/>
          </w:tcPr>
          <w:p w14:paraId="45C451F9" w14:textId="77777777" w:rsidR="00357C9E" w:rsidRPr="00357C9E" w:rsidRDefault="00357C9E" w:rsidP="00357C9E">
            <w:pPr>
              <w:spacing w:line="259" w:lineRule="auto"/>
              <w:ind w:right="-1"/>
              <w:jc w:val="both"/>
              <w:rPr>
                <w:rFonts w:ascii="Times New Roman" w:eastAsia="Times New Roman" w:hAnsi="Times New Roman" w:cs="Times New Roman"/>
                <w:lang w:val="ro-MD"/>
              </w:rPr>
            </w:pPr>
          </w:p>
        </w:tc>
        <w:tc>
          <w:tcPr>
            <w:tcW w:w="5570" w:type="dxa"/>
          </w:tcPr>
          <w:p w14:paraId="1789931A"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Calibri" w:hAnsi="Times New Roman" w:cs="Times New Roman"/>
                <w:lang w:val="ro-MD"/>
              </w:rPr>
              <w:t>Pe cale electronică:</w:t>
            </w:r>
          </w:p>
        </w:tc>
      </w:tr>
    </w:tbl>
    <w:p w14:paraId="23DC49AC" w14:textId="77777777" w:rsidR="00357C9E" w:rsidRPr="00357C9E" w:rsidRDefault="00357C9E" w:rsidP="00357C9E">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Date cu privire la atribuirea contractelor de achiziție/acordului-cadru:</w:t>
      </w:r>
    </w:p>
    <w:p w14:paraId="550304BB" w14:textId="77777777" w:rsidR="00357C9E" w:rsidRPr="00357C9E" w:rsidRDefault="00357C9E" w:rsidP="00357C9E">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357C9E">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357C9E">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357C9E" w:rsidRPr="00357C9E" w14:paraId="0122862C" w14:textId="77777777" w:rsidTr="007C44AA">
        <w:trPr>
          <w:trHeight w:val="269"/>
        </w:trPr>
        <w:tc>
          <w:tcPr>
            <w:tcW w:w="4253" w:type="dxa"/>
            <w:shd w:val="clear" w:color="auto" w:fill="FFFFFF" w:themeFill="background1"/>
          </w:tcPr>
          <w:p w14:paraId="6FD94B14"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Denumire</w:t>
            </w:r>
          </w:p>
        </w:tc>
        <w:tc>
          <w:tcPr>
            <w:tcW w:w="5528" w:type="dxa"/>
          </w:tcPr>
          <w:p w14:paraId="7E22339A"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p>
        </w:tc>
      </w:tr>
      <w:tr w:rsidR="00357C9E" w:rsidRPr="00357C9E" w14:paraId="6030AFF5" w14:textId="77777777" w:rsidTr="007C44AA">
        <w:trPr>
          <w:trHeight w:val="269"/>
        </w:trPr>
        <w:tc>
          <w:tcPr>
            <w:tcW w:w="4253" w:type="dxa"/>
            <w:shd w:val="clear" w:color="auto" w:fill="FFFFFF" w:themeFill="background1"/>
          </w:tcPr>
          <w:p w14:paraId="2481F6C4"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IDNO</w:t>
            </w:r>
          </w:p>
        </w:tc>
        <w:tc>
          <w:tcPr>
            <w:tcW w:w="5528" w:type="dxa"/>
          </w:tcPr>
          <w:p w14:paraId="28E47A33"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p>
        </w:tc>
      </w:tr>
      <w:tr w:rsidR="00357C9E" w:rsidRPr="00845CCB" w14:paraId="6CE52D67" w14:textId="77777777" w:rsidTr="007C44AA">
        <w:trPr>
          <w:trHeight w:val="269"/>
        </w:trPr>
        <w:tc>
          <w:tcPr>
            <w:tcW w:w="4253" w:type="dxa"/>
            <w:shd w:val="clear" w:color="auto" w:fill="FFFFFF" w:themeFill="background1"/>
          </w:tcPr>
          <w:p w14:paraId="46DB3FC1"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Date de contact </w:t>
            </w:r>
          </w:p>
          <w:p w14:paraId="6429A6ED"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b/>
                <w:i/>
                <w:sz w:val="20"/>
                <w:szCs w:val="20"/>
                <w:lang w:val="ro-MD"/>
              </w:rPr>
            </w:pPr>
            <w:r w:rsidRPr="00357C9E">
              <w:rPr>
                <w:rFonts w:ascii="Times New Roman" w:eastAsia="Calibri" w:hAnsi="Times New Roman" w:cs="Times New Roman"/>
                <w:i/>
                <w:sz w:val="20"/>
                <w:szCs w:val="20"/>
                <w:lang w:val="ro-MD"/>
              </w:rPr>
              <w:t>(adresa/telefon/fax/e-mail/ pagina web)</w:t>
            </w:r>
          </w:p>
        </w:tc>
        <w:tc>
          <w:tcPr>
            <w:tcW w:w="5528" w:type="dxa"/>
          </w:tcPr>
          <w:p w14:paraId="2CF5CDCE"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p>
        </w:tc>
      </w:tr>
      <w:tr w:rsidR="00357C9E" w:rsidRPr="00357C9E" w14:paraId="5712604A" w14:textId="77777777" w:rsidTr="007C44AA">
        <w:trPr>
          <w:trHeight w:val="269"/>
        </w:trPr>
        <w:tc>
          <w:tcPr>
            <w:tcW w:w="4253" w:type="dxa"/>
            <w:shd w:val="clear" w:color="auto" w:fill="FFFFFF" w:themeFill="background1"/>
          </w:tcPr>
          <w:p w14:paraId="2F0BB2E4" w14:textId="77777777" w:rsidR="00357C9E" w:rsidRPr="00357C9E" w:rsidRDefault="00357C9E" w:rsidP="00357C9E">
            <w:pPr>
              <w:spacing w:line="259" w:lineRule="auto"/>
              <w:ind w:right="-1"/>
              <w:jc w:val="both"/>
              <w:rPr>
                <w:rFonts w:ascii="Times New Roman" w:eastAsia="Calibri" w:hAnsi="Times New Roman" w:cs="Times New Roman"/>
                <w:lang w:val="ro-MD"/>
              </w:rPr>
            </w:pPr>
            <w:r w:rsidRPr="00357C9E">
              <w:rPr>
                <w:rFonts w:ascii="Times New Roman" w:eastAsia="Times New Roman" w:hAnsi="Times New Roman" w:cs="Times New Roman"/>
                <w:lang w:val="ro-MD" w:eastAsia="ro-RO"/>
              </w:rPr>
              <w:t xml:space="preserve">Întreprindere mică sau mijlocie </w:t>
            </w:r>
          </w:p>
        </w:tc>
        <w:tc>
          <w:tcPr>
            <w:tcW w:w="5528" w:type="dxa"/>
          </w:tcPr>
          <w:p w14:paraId="6EDAB303"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Da □       Nu □       </w:t>
            </w:r>
          </w:p>
        </w:tc>
      </w:tr>
      <w:tr w:rsidR="00357C9E" w:rsidRPr="00357C9E" w14:paraId="6F3063AF" w14:textId="77777777" w:rsidTr="007C44AA">
        <w:trPr>
          <w:trHeight w:val="269"/>
        </w:trPr>
        <w:tc>
          <w:tcPr>
            <w:tcW w:w="4253" w:type="dxa"/>
            <w:shd w:val="clear" w:color="auto" w:fill="FFFFFF" w:themeFill="background1"/>
          </w:tcPr>
          <w:p w14:paraId="7704EDCA" w14:textId="77777777" w:rsidR="00357C9E" w:rsidRPr="00357C9E" w:rsidRDefault="00357C9E" w:rsidP="00357C9E">
            <w:pPr>
              <w:tabs>
                <w:tab w:val="left" w:pos="1134"/>
                <w:tab w:val="left" w:pos="2694"/>
              </w:tabs>
              <w:spacing w:line="259" w:lineRule="auto"/>
              <w:jc w:val="both"/>
              <w:rPr>
                <w:rFonts w:ascii="Times New Roman" w:eastAsia="Times New Roman" w:hAnsi="Times New Roman" w:cs="Times New Roman"/>
                <w:lang w:val="ro-MD" w:eastAsia="ro-RO"/>
              </w:rPr>
            </w:pPr>
            <w:r w:rsidRPr="00357C9E">
              <w:rPr>
                <w:rFonts w:ascii="Times New Roman" w:eastAsia="Calibri" w:hAnsi="Times New Roman" w:cs="Times New Roman"/>
                <w:lang w:val="ro-MD"/>
              </w:rPr>
              <w:t xml:space="preserve">Asociație de operatori economici </w:t>
            </w:r>
          </w:p>
          <w:p w14:paraId="132368B4" w14:textId="77777777" w:rsidR="00357C9E" w:rsidRPr="00357C9E" w:rsidRDefault="00357C9E" w:rsidP="00357C9E">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357C9E">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507480DB" w14:textId="77777777" w:rsidR="00357C9E" w:rsidRPr="00357C9E" w:rsidRDefault="00357C9E" w:rsidP="00357C9E">
            <w:pPr>
              <w:tabs>
                <w:tab w:val="left" w:pos="1134"/>
                <w:tab w:val="left" w:pos="2694"/>
              </w:tabs>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Da □       Nu □       </w:t>
            </w:r>
          </w:p>
          <w:p w14:paraId="208025A1"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p>
        </w:tc>
      </w:tr>
      <w:tr w:rsidR="00357C9E" w:rsidRPr="00357C9E" w14:paraId="4A5A5963" w14:textId="77777777" w:rsidTr="007C44AA">
        <w:trPr>
          <w:trHeight w:val="604"/>
        </w:trPr>
        <w:tc>
          <w:tcPr>
            <w:tcW w:w="4253" w:type="dxa"/>
            <w:shd w:val="clear" w:color="auto" w:fill="FFFFFF" w:themeFill="background1"/>
          </w:tcPr>
          <w:p w14:paraId="2E6D1461"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Subcontractanți</w:t>
            </w:r>
          </w:p>
          <w:p w14:paraId="29B3A4FB" w14:textId="77777777" w:rsidR="00357C9E" w:rsidRPr="00357C9E" w:rsidRDefault="00357C9E" w:rsidP="00357C9E">
            <w:pPr>
              <w:tabs>
                <w:tab w:val="left" w:pos="1134"/>
                <w:tab w:val="left" w:pos="2694"/>
              </w:tabs>
              <w:spacing w:line="259" w:lineRule="auto"/>
              <w:jc w:val="both"/>
              <w:rPr>
                <w:rFonts w:ascii="Times New Roman" w:eastAsia="Calibri" w:hAnsi="Times New Roman" w:cs="Times New Roman"/>
                <w:i/>
                <w:sz w:val="20"/>
                <w:szCs w:val="20"/>
                <w:lang w:val="ro-MD"/>
              </w:rPr>
            </w:pPr>
            <w:r w:rsidRPr="00357C9E">
              <w:rPr>
                <w:rFonts w:ascii="Times New Roman" w:eastAsia="Calibri" w:hAnsi="Times New Roman" w:cs="Times New Roman"/>
                <w:i/>
                <w:sz w:val="20"/>
                <w:szCs w:val="20"/>
                <w:lang w:val="ro-MD"/>
              </w:rPr>
              <w:t>(denumirea, valoarea și procentul din contract)</w:t>
            </w:r>
          </w:p>
        </w:tc>
        <w:tc>
          <w:tcPr>
            <w:tcW w:w="5528" w:type="dxa"/>
          </w:tcPr>
          <w:p w14:paraId="6BCCFF8E" w14:textId="77777777" w:rsidR="00357C9E" w:rsidRPr="00357C9E" w:rsidRDefault="00357C9E" w:rsidP="00357C9E">
            <w:pPr>
              <w:tabs>
                <w:tab w:val="left" w:pos="1134"/>
                <w:tab w:val="left" w:pos="2694"/>
              </w:tabs>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Da □       Nu □      </w:t>
            </w:r>
          </w:p>
          <w:p w14:paraId="3274EAA4" w14:textId="77777777" w:rsidR="00357C9E" w:rsidRPr="00357C9E" w:rsidRDefault="00357C9E" w:rsidP="00357C9E">
            <w:pPr>
              <w:tabs>
                <w:tab w:val="left" w:pos="1134"/>
                <w:tab w:val="left" w:pos="2694"/>
              </w:tabs>
              <w:spacing w:line="259" w:lineRule="auto"/>
              <w:jc w:val="both"/>
              <w:rPr>
                <w:rFonts w:ascii="Times New Roman" w:eastAsia="Times New Roman" w:hAnsi="Times New Roman" w:cs="Times New Roman"/>
                <w:lang w:val="ro-MD" w:eastAsia="ro-RO"/>
              </w:rPr>
            </w:pPr>
          </w:p>
        </w:tc>
      </w:tr>
    </w:tbl>
    <w:p w14:paraId="07241392" w14:textId="77777777" w:rsidR="00357C9E" w:rsidRPr="00357C9E" w:rsidRDefault="00357C9E" w:rsidP="00357C9E">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357C9E">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357C9E" w:rsidRPr="00357C9E" w14:paraId="1D857F6E" w14:textId="77777777" w:rsidTr="007C44AA">
        <w:tc>
          <w:tcPr>
            <w:tcW w:w="562" w:type="dxa"/>
            <w:shd w:val="clear" w:color="auto" w:fill="F2F2F2"/>
          </w:tcPr>
          <w:p w14:paraId="0E0F6B09"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Nr. crt.</w:t>
            </w:r>
          </w:p>
        </w:tc>
        <w:tc>
          <w:tcPr>
            <w:tcW w:w="3402" w:type="dxa"/>
            <w:shd w:val="clear" w:color="auto" w:fill="F2F2F2"/>
          </w:tcPr>
          <w:p w14:paraId="0089E515"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Denumirea serviciilor de proiectare sau lucrărilor</w:t>
            </w:r>
          </w:p>
        </w:tc>
        <w:tc>
          <w:tcPr>
            <w:tcW w:w="1418" w:type="dxa"/>
            <w:shd w:val="clear" w:color="auto" w:fill="F2F2F2"/>
          </w:tcPr>
          <w:p w14:paraId="4525FB92"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Cod CPV</w:t>
            </w:r>
          </w:p>
        </w:tc>
        <w:tc>
          <w:tcPr>
            <w:tcW w:w="1417" w:type="dxa"/>
            <w:shd w:val="clear" w:color="auto" w:fill="F2F2F2"/>
          </w:tcPr>
          <w:p w14:paraId="5D30D892"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Cantitate/ Unitate de măsură</w:t>
            </w:r>
          </w:p>
        </w:tc>
        <w:tc>
          <w:tcPr>
            <w:tcW w:w="1560" w:type="dxa"/>
            <w:shd w:val="clear" w:color="auto" w:fill="F2F2F2"/>
          </w:tcPr>
          <w:p w14:paraId="35F137C0"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Nr. și data contractului</w:t>
            </w:r>
          </w:p>
        </w:tc>
        <w:tc>
          <w:tcPr>
            <w:tcW w:w="1417" w:type="dxa"/>
            <w:shd w:val="clear" w:color="auto" w:fill="F2F2F2"/>
          </w:tcPr>
          <w:p w14:paraId="01F48B02" w14:textId="77777777" w:rsidR="00357C9E" w:rsidRPr="00357C9E" w:rsidRDefault="00357C9E" w:rsidP="00357C9E">
            <w:pPr>
              <w:tabs>
                <w:tab w:val="left" w:pos="1134"/>
                <w:tab w:val="left" w:pos="2694"/>
              </w:tabs>
              <w:spacing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Suma, inclusiv TVA</w:t>
            </w:r>
          </w:p>
        </w:tc>
      </w:tr>
      <w:tr w:rsidR="00357C9E" w:rsidRPr="00357C9E" w14:paraId="19F5EBB9" w14:textId="77777777" w:rsidTr="007C44AA">
        <w:tc>
          <w:tcPr>
            <w:tcW w:w="562" w:type="dxa"/>
          </w:tcPr>
          <w:p w14:paraId="25765F2E"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1</w:t>
            </w:r>
          </w:p>
        </w:tc>
        <w:tc>
          <w:tcPr>
            <w:tcW w:w="3402" w:type="dxa"/>
          </w:tcPr>
          <w:p w14:paraId="492E2560" w14:textId="77777777" w:rsidR="00357C9E" w:rsidRPr="00357C9E" w:rsidRDefault="00357C9E" w:rsidP="00357C9E">
            <w:pPr>
              <w:tabs>
                <w:tab w:val="left" w:pos="1134"/>
                <w:tab w:val="left" w:pos="2694"/>
              </w:tabs>
              <w:spacing w:before="240"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Denumire lot nr. 1</w:t>
            </w:r>
          </w:p>
        </w:tc>
        <w:tc>
          <w:tcPr>
            <w:tcW w:w="1418" w:type="dxa"/>
          </w:tcPr>
          <w:p w14:paraId="0A5CC086"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35296B2"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326BDF1D"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F5B3B11"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r>
      <w:tr w:rsidR="00357C9E" w:rsidRPr="00357C9E" w14:paraId="4B8E0EE5" w14:textId="77777777" w:rsidTr="007C44AA">
        <w:tc>
          <w:tcPr>
            <w:tcW w:w="562" w:type="dxa"/>
          </w:tcPr>
          <w:p w14:paraId="0A60C518"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r w:rsidRPr="00357C9E">
              <w:rPr>
                <w:rFonts w:ascii="Times New Roman" w:eastAsia="Calibri" w:hAnsi="Times New Roman" w:cs="Times New Roman"/>
                <w:lang w:val="ro-MD"/>
              </w:rPr>
              <w:t>n</w:t>
            </w:r>
          </w:p>
        </w:tc>
        <w:tc>
          <w:tcPr>
            <w:tcW w:w="3402" w:type="dxa"/>
          </w:tcPr>
          <w:p w14:paraId="3D75D5A1" w14:textId="77777777" w:rsidR="00357C9E" w:rsidRPr="00357C9E" w:rsidRDefault="00357C9E" w:rsidP="00357C9E">
            <w:pPr>
              <w:tabs>
                <w:tab w:val="left" w:pos="1134"/>
                <w:tab w:val="left" w:pos="2694"/>
              </w:tabs>
              <w:spacing w:before="240"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Denumire lot nr. n</w:t>
            </w:r>
          </w:p>
        </w:tc>
        <w:tc>
          <w:tcPr>
            <w:tcW w:w="1418" w:type="dxa"/>
          </w:tcPr>
          <w:p w14:paraId="6C9145E5"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C335C2D"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7963F918"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B580A41" w14:textId="77777777" w:rsidR="00357C9E" w:rsidRPr="00357C9E" w:rsidRDefault="00357C9E" w:rsidP="00357C9E">
            <w:pPr>
              <w:tabs>
                <w:tab w:val="left" w:pos="1134"/>
                <w:tab w:val="left" w:pos="2694"/>
              </w:tabs>
              <w:spacing w:before="240" w:line="259" w:lineRule="auto"/>
              <w:jc w:val="center"/>
              <w:rPr>
                <w:rFonts w:ascii="Times New Roman" w:eastAsia="Calibri" w:hAnsi="Times New Roman" w:cs="Times New Roman"/>
                <w:lang w:val="ro-MD"/>
              </w:rPr>
            </w:pPr>
          </w:p>
        </w:tc>
      </w:tr>
    </w:tbl>
    <w:p w14:paraId="23DE3246" w14:textId="77777777" w:rsidR="00357C9E" w:rsidRPr="00357C9E" w:rsidRDefault="00357C9E" w:rsidP="00357C9E">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357C9E">
        <w:rPr>
          <w:rFonts w:ascii="Times New Roman" w:eastAsia="Calibri" w:hAnsi="Times New Roman" w:cs="Times New Roman"/>
          <w:b/>
          <w:i/>
          <w:color w:val="FF0000"/>
          <w:kern w:val="0"/>
          <w:lang w:val="ro-MD"/>
          <w14:ligatures w14:val="none"/>
        </w:rPr>
        <w:t>Notă:</w:t>
      </w:r>
      <w:r w:rsidRPr="00357C9E">
        <w:rPr>
          <w:rFonts w:ascii="Times New Roman" w:eastAsia="Calibri" w:hAnsi="Times New Roman" w:cs="Times New Roman"/>
          <w:i/>
          <w:kern w:val="0"/>
          <w:lang w:val="ro-MD"/>
          <w14:ligatures w14:val="none"/>
        </w:rPr>
        <w:t xml:space="preserve"> Informațiile respective urmează a fi indicate pentru fiecare atribuire în parte.</w:t>
      </w:r>
    </w:p>
    <w:p w14:paraId="1E3B5B0F" w14:textId="77777777" w:rsidR="00357C9E" w:rsidRPr="00357C9E" w:rsidRDefault="00357C9E" w:rsidP="00357C9E">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357C9E" w:rsidRPr="00357C9E" w14:paraId="4E9E8CD7" w14:textId="77777777" w:rsidTr="007C44AA">
        <w:tc>
          <w:tcPr>
            <w:tcW w:w="5524" w:type="dxa"/>
            <w:shd w:val="clear" w:color="auto" w:fill="FFFFFF" w:themeFill="background1"/>
          </w:tcPr>
          <w:p w14:paraId="662107B1" w14:textId="77777777" w:rsidR="00357C9E" w:rsidRPr="00357C9E" w:rsidRDefault="00357C9E" w:rsidP="00357C9E">
            <w:pPr>
              <w:tabs>
                <w:tab w:val="left" w:pos="1134"/>
                <w:tab w:val="left" w:pos="2694"/>
              </w:tabs>
              <w:spacing w:line="259" w:lineRule="auto"/>
              <w:contextualSpacing/>
              <w:jc w:val="both"/>
              <w:rPr>
                <w:rFonts w:ascii="Times New Roman" w:eastAsia="Calibri" w:hAnsi="Times New Roman" w:cs="Times New Roman"/>
                <w:bCs/>
                <w:lang w:val="ro-MD"/>
              </w:rPr>
            </w:pPr>
            <w:r w:rsidRPr="00357C9E">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1C3108D0"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Nu □        </w:t>
            </w:r>
          </w:p>
          <w:p w14:paraId="202BE28A"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Da □        </w:t>
            </w:r>
          </w:p>
        </w:tc>
      </w:tr>
      <w:tr w:rsidR="00357C9E" w:rsidRPr="00357C9E" w14:paraId="57FB9448" w14:textId="77777777" w:rsidTr="007C44AA">
        <w:tc>
          <w:tcPr>
            <w:tcW w:w="5524" w:type="dxa"/>
            <w:vMerge w:val="restart"/>
            <w:shd w:val="clear" w:color="auto" w:fill="FFFFFF" w:themeFill="background1"/>
          </w:tcPr>
          <w:p w14:paraId="338E039A" w14:textId="77777777" w:rsidR="00357C9E" w:rsidRPr="00357C9E" w:rsidRDefault="00357C9E" w:rsidP="00357C9E">
            <w:pPr>
              <w:spacing w:line="259" w:lineRule="auto"/>
              <w:ind w:right="-1"/>
              <w:jc w:val="both"/>
              <w:rPr>
                <w:rFonts w:ascii="Times New Roman" w:eastAsia="Times New Roman" w:hAnsi="Times New Roman" w:cs="Times New Roman"/>
                <w:highlight w:val="yellow"/>
                <w:lang w:val="ro-MD" w:eastAsia="ro-RO"/>
              </w:rPr>
            </w:pPr>
            <w:r w:rsidRPr="00357C9E">
              <w:rPr>
                <w:rFonts w:ascii="Times New Roman" w:eastAsia="Times New Roman" w:hAnsi="Times New Roman" w:cs="Times New Roman"/>
                <w:lang w:val="ro-MD" w:eastAsia="ro-RO"/>
              </w:rPr>
              <w:t xml:space="preserve">Publicarea anterioară în </w:t>
            </w:r>
            <w:r w:rsidRPr="00357C9E">
              <w:rPr>
                <w:rFonts w:ascii="Times New Roman" w:eastAsia="Times New Roman" w:hAnsi="Times New Roman" w:cs="Times New Roman"/>
                <w:i/>
                <w:lang w:val="ro-MD" w:eastAsia="zh-CN"/>
              </w:rPr>
              <w:t xml:space="preserve">Jurnalul Oficial al Uniunii Europene </w:t>
            </w:r>
            <w:r w:rsidRPr="00357C9E">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6A2CE935"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Nu □        </w:t>
            </w:r>
          </w:p>
        </w:tc>
      </w:tr>
      <w:tr w:rsidR="00357C9E" w:rsidRPr="00845CCB" w14:paraId="3A6C7E01" w14:textId="77777777" w:rsidTr="007C44AA">
        <w:tc>
          <w:tcPr>
            <w:tcW w:w="5524" w:type="dxa"/>
            <w:vMerge/>
            <w:shd w:val="clear" w:color="auto" w:fill="FFFFFF" w:themeFill="background1"/>
          </w:tcPr>
          <w:p w14:paraId="69747BED" w14:textId="77777777" w:rsidR="00357C9E" w:rsidRPr="00357C9E" w:rsidRDefault="00357C9E" w:rsidP="00357C9E">
            <w:pPr>
              <w:spacing w:line="259" w:lineRule="auto"/>
              <w:jc w:val="both"/>
              <w:rPr>
                <w:rFonts w:ascii="Times New Roman" w:eastAsia="Calibri" w:hAnsi="Times New Roman" w:cs="Times New Roman"/>
                <w:lang w:val="ro-MD"/>
              </w:rPr>
            </w:pPr>
          </w:p>
        </w:tc>
        <w:tc>
          <w:tcPr>
            <w:tcW w:w="4394" w:type="dxa"/>
          </w:tcPr>
          <w:p w14:paraId="34C310E9"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Times New Roman" w:hAnsi="Times New Roman" w:cs="Times New Roman"/>
                <w:lang w:val="ro-MD" w:eastAsia="ro-RO"/>
              </w:rPr>
              <w:t>Data (datele) și referința (referințele) publicărilor:</w:t>
            </w:r>
          </w:p>
        </w:tc>
      </w:tr>
      <w:tr w:rsidR="00357C9E" w:rsidRPr="00845CCB" w14:paraId="50ECD204" w14:textId="77777777" w:rsidTr="007C44AA">
        <w:tc>
          <w:tcPr>
            <w:tcW w:w="5524" w:type="dxa"/>
            <w:shd w:val="clear" w:color="auto" w:fill="FFFFFF" w:themeFill="background1"/>
          </w:tcPr>
          <w:p w14:paraId="6F2AD184"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Agenția Națională pentru Soluționarea Contestațiilor</w:t>
            </w:r>
          </w:p>
          <w:p w14:paraId="58B49708" w14:textId="77777777" w:rsidR="00357C9E" w:rsidRPr="00357C9E" w:rsidRDefault="00357C9E" w:rsidP="00357C9E">
            <w:pPr>
              <w:spacing w:line="259" w:lineRule="auto"/>
              <w:contextualSpacing/>
              <w:jc w:val="both"/>
              <w:rPr>
                <w:rFonts w:ascii="Times New Roman" w:eastAsia="Times New Roman" w:hAnsi="Times New Roman" w:cs="Times New Roman"/>
                <w:lang w:val="ro-MD" w:eastAsia="zh-CN"/>
              </w:rPr>
            </w:pPr>
          </w:p>
        </w:tc>
        <w:tc>
          <w:tcPr>
            <w:tcW w:w="4394" w:type="dxa"/>
          </w:tcPr>
          <w:p w14:paraId="23130545"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mun. Chișinău, bd. Ștefan cel Mare și Sfânt, 124, MD-2001;</w:t>
            </w:r>
          </w:p>
          <w:p w14:paraId="2BBDE91B"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tel/fax: (022) 820 652, 820-651 </w:t>
            </w:r>
          </w:p>
          <w:p w14:paraId="2FA47DC3" w14:textId="77777777" w:rsidR="00357C9E" w:rsidRPr="00357C9E" w:rsidRDefault="00357C9E" w:rsidP="00357C9E">
            <w:pPr>
              <w:spacing w:line="259" w:lineRule="auto"/>
              <w:jc w:val="both"/>
              <w:rPr>
                <w:rFonts w:ascii="Times New Roman" w:eastAsia="Calibri" w:hAnsi="Times New Roman" w:cs="Times New Roman"/>
                <w:color w:val="0563C1"/>
                <w:u w:val="single"/>
                <w:lang w:val="ro-MD"/>
              </w:rPr>
            </w:pPr>
            <w:r w:rsidRPr="00357C9E">
              <w:rPr>
                <w:rFonts w:ascii="Times New Roman" w:eastAsia="Calibri" w:hAnsi="Times New Roman" w:cs="Times New Roman"/>
                <w:lang w:val="ro-MD"/>
              </w:rPr>
              <w:t xml:space="preserve">e-mail: </w:t>
            </w:r>
            <w:hyperlink r:id="rId13" w:history="1">
              <w:r w:rsidRPr="00357C9E">
                <w:rPr>
                  <w:rFonts w:ascii="Times New Roman" w:eastAsia="Calibri" w:hAnsi="Times New Roman" w:cs="Times New Roman"/>
                  <w:color w:val="0563C1"/>
                  <w:u w:val="single"/>
                  <w:lang w:val="ro-MD"/>
                </w:rPr>
                <w:t>contestatii@ansc.md</w:t>
              </w:r>
            </w:hyperlink>
          </w:p>
          <w:p w14:paraId="54796A38"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 xml:space="preserve">pagina web: </w:t>
            </w:r>
            <w:r w:rsidRPr="00357C9E">
              <w:rPr>
                <w:rFonts w:ascii="Times New Roman" w:eastAsia="Calibri" w:hAnsi="Times New Roman" w:cs="Times New Roman"/>
                <w:color w:val="0563C1"/>
                <w:u w:val="single"/>
                <w:lang w:val="ro-MD"/>
              </w:rPr>
              <w:t>www.ansc.md</w:t>
            </w:r>
          </w:p>
        </w:tc>
      </w:tr>
      <w:tr w:rsidR="00357C9E" w:rsidRPr="00357C9E" w14:paraId="0CA144C8" w14:textId="77777777" w:rsidTr="007C44AA">
        <w:tc>
          <w:tcPr>
            <w:tcW w:w="5524" w:type="dxa"/>
            <w:shd w:val="clear" w:color="auto" w:fill="FFFFFF" w:themeFill="background1"/>
          </w:tcPr>
          <w:p w14:paraId="2841BDF8" w14:textId="77777777" w:rsidR="00357C9E" w:rsidRPr="00357C9E" w:rsidRDefault="00357C9E" w:rsidP="00357C9E">
            <w:pPr>
              <w:spacing w:line="259" w:lineRule="auto"/>
              <w:jc w:val="both"/>
              <w:rPr>
                <w:rFonts w:ascii="Times New Roman" w:eastAsia="Calibri" w:hAnsi="Times New Roman" w:cs="Times New Roman"/>
                <w:lang w:val="ro-MD"/>
              </w:rPr>
            </w:pPr>
            <w:r w:rsidRPr="00357C9E">
              <w:rPr>
                <w:rFonts w:ascii="Times New Roman" w:eastAsia="Calibri" w:hAnsi="Times New Roman" w:cs="Times New Roman"/>
                <w:lang w:val="ro-MD"/>
              </w:rPr>
              <w:t>Alte informații relevante</w:t>
            </w:r>
          </w:p>
        </w:tc>
        <w:tc>
          <w:tcPr>
            <w:tcW w:w="4394" w:type="dxa"/>
          </w:tcPr>
          <w:p w14:paraId="7D2196C0" w14:textId="77777777" w:rsidR="00357C9E" w:rsidRPr="00357C9E" w:rsidRDefault="00357C9E" w:rsidP="00357C9E">
            <w:pPr>
              <w:spacing w:line="259" w:lineRule="auto"/>
              <w:jc w:val="both"/>
              <w:rPr>
                <w:rFonts w:ascii="Times New Roman" w:eastAsia="Calibri" w:hAnsi="Times New Roman" w:cs="Times New Roman"/>
                <w:lang w:val="ro-MD"/>
              </w:rPr>
            </w:pPr>
          </w:p>
        </w:tc>
      </w:tr>
    </w:tbl>
    <w:p w14:paraId="21D8580B" w14:textId="77777777" w:rsidR="00357C9E" w:rsidRPr="00357C9E" w:rsidRDefault="00357C9E" w:rsidP="00357C9E">
      <w:pPr>
        <w:spacing w:after="0" w:line="240" w:lineRule="auto"/>
        <w:jc w:val="both"/>
        <w:rPr>
          <w:rFonts w:ascii="Times New Roman" w:eastAsia="Calibri" w:hAnsi="Times New Roman" w:cs="Times New Roman"/>
          <w:kern w:val="0"/>
          <w:lang w:val="ro-MD"/>
          <w14:ligatures w14:val="none"/>
        </w:rPr>
      </w:pPr>
    </w:p>
    <w:p w14:paraId="03B657FF" w14:textId="77777777" w:rsidR="00357C9E" w:rsidRPr="00357C9E" w:rsidRDefault="00357C9E" w:rsidP="00357C9E">
      <w:pPr>
        <w:spacing w:before="120" w:after="0" w:line="240" w:lineRule="auto"/>
        <w:ind w:firstLine="567"/>
        <w:rPr>
          <w:rFonts w:ascii="Times New Roman" w:eastAsia="Calibri" w:hAnsi="Times New Roman" w:cs="Times New Roman"/>
          <w:b/>
          <w:kern w:val="0"/>
          <w:lang w:val="ro-MD"/>
          <w14:ligatures w14:val="none"/>
        </w:rPr>
      </w:pPr>
      <w:r w:rsidRPr="00357C9E">
        <w:rPr>
          <w:rFonts w:ascii="Times New Roman" w:eastAsia="Calibri" w:hAnsi="Times New Roman" w:cs="Times New Roman"/>
          <w:b/>
          <w:kern w:val="0"/>
          <w:lang w:val="ro-MD"/>
          <w14:ligatures w14:val="none"/>
        </w:rPr>
        <w:t xml:space="preserve">Conducătorul grupului de lucru:  ___________________________                </w:t>
      </w:r>
    </w:p>
    <w:p w14:paraId="055A7562" w14:textId="77777777" w:rsidR="00357C9E" w:rsidRPr="00357C9E" w:rsidRDefault="00357C9E" w:rsidP="00357C9E">
      <w:pPr>
        <w:spacing w:after="0" w:line="240" w:lineRule="auto"/>
        <w:jc w:val="both"/>
        <w:rPr>
          <w:rFonts w:ascii="Times New Roman" w:eastAsia="Calibri" w:hAnsi="Times New Roman" w:cs="Times New Roman"/>
          <w:kern w:val="0"/>
          <w:lang w:val="ro-MD"/>
          <w14:ligatures w14:val="none"/>
        </w:rPr>
      </w:pPr>
    </w:p>
    <w:p w14:paraId="7A55D65D"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357C9E">
        <w:rPr>
          <w:rFonts w:ascii="Times New Roman" w:eastAsia="Calibri" w:hAnsi="Times New Roman" w:cs="Times New Roman"/>
          <w:b/>
          <w:i/>
          <w:color w:val="FF0000"/>
          <w:kern w:val="0"/>
          <w:lang w:val="ro-MD"/>
          <w14:ligatures w14:val="none"/>
        </w:rPr>
        <w:t xml:space="preserve">Notă: </w:t>
      </w:r>
      <w:r w:rsidRPr="00357C9E">
        <w:rPr>
          <w:rFonts w:ascii="Times New Roman" w:eastAsia="Calibri" w:hAnsi="Times New Roman" w:cs="Times New Roman"/>
          <w:i/>
          <w:kern w:val="0"/>
          <w:lang w:val="ro-MD"/>
          <w14:ligatures w14:val="none"/>
        </w:rPr>
        <w:t>A</w:t>
      </w:r>
      <w:r w:rsidRPr="00357C9E">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357C9E">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57C9E">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4A0D9C9B"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73DB2AA"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4FBDAC1"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D040464"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E2947D9"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0B6094D"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28FB506"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E209028"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247145D"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BE518B6"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EF1F1A7"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2D09752" w14:textId="77777777" w:rsidR="00357C9E" w:rsidRPr="00357C9E" w:rsidRDefault="00357C9E" w:rsidP="00357C9E">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749DDCF" w14:textId="77777777" w:rsidR="00357C9E" w:rsidRPr="00357C9E" w:rsidRDefault="00357C9E" w:rsidP="00357C9E">
      <w:pPr>
        <w:spacing w:after="0" w:line="240" w:lineRule="auto"/>
        <w:jc w:val="both"/>
        <w:rPr>
          <w:rFonts w:ascii="Times New Roman" w:eastAsia="Calibri" w:hAnsi="Times New Roman" w:cs="Times New Roman"/>
          <w:kern w:val="0"/>
          <w:lang w:val="ro-MD"/>
          <w14:ligatures w14:val="none"/>
        </w:rPr>
      </w:pPr>
    </w:p>
    <w:p w14:paraId="27CF30CF" w14:textId="77777777" w:rsidR="00357C9E" w:rsidRPr="00357C9E" w:rsidRDefault="00357C9E" w:rsidP="00357C9E">
      <w:pPr>
        <w:spacing w:after="0" w:line="240" w:lineRule="auto"/>
        <w:jc w:val="both"/>
        <w:rPr>
          <w:rFonts w:ascii="Times New Roman" w:eastAsia="Calibri" w:hAnsi="Times New Roman" w:cs="Times New Roman"/>
          <w:kern w:val="0"/>
          <w:lang w:val="ro-MD"/>
          <w14:ligatures w14:val="none"/>
        </w:rPr>
      </w:pPr>
    </w:p>
    <w:p w14:paraId="52902A2C" w14:textId="77777777" w:rsidR="00357C9E" w:rsidRPr="00357C9E" w:rsidRDefault="00357C9E" w:rsidP="00357C9E">
      <w:pPr>
        <w:spacing w:after="0" w:line="240" w:lineRule="auto"/>
        <w:jc w:val="both"/>
        <w:rPr>
          <w:rFonts w:ascii="Times New Roman" w:eastAsia="Calibri" w:hAnsi="Times New Roman" w:cs="Times New Roman"/>
          <w:kern w:val="0"/>
          <w:lang w:val="ro-MD"/>
          <w14:ligatures w14:val="none"/>
        </w:rPr>
      </w:pPr>
    </w:p>
    <w:p w14:paraId="7FAEC3EE"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6</w:t>
      </w:r>
    </w:p>
    <w:p w14:paraId="6E9F7B8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7752731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3116D243"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p>
    <w:p w14:paraId="538D2D21" w14:textId="77777777" w:rsidR="00357C9E" w:rsidRPr="00357C9E" w:rsidRDefault="00357C9E" w:rsidP="00357C9E">
      <w:pPr>
        <w:spacing w:after="0" w:line="240" w:lineRule="auto"/>
        <w:jc w:val="right"/>
        <w:rPr>
          <w:rFonts w:ascii="Times New Roman" w:eastAsia="Times New Roman" w:hAnsi="Times New Roman" w:cs="Times New Roman"/>
          <w:i/>
          <w:kern w:val="0"/>
          <w:sz w:val="22"/>
          <w:szCs w:val="22"/>
          <w:lang w:val="ro-MD"/>
          <w14:ligatures w14:val="none"/>
        </w:rPr>
      </w:pPr>
    </w:p>
    <w:p w14:paraId="6A092E31" w14:textId="77777777" w:rsidR="00357C9E" w:rsidRPr="00357C9E" w:rsidRDefault="00357C9E" w:rsidP="00357C9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7D3DFA85" w14:textId="77777777" w:rsidR="00357C9E" w:rsidRPr="00357C9E" w:rsidRDefault="00357C9E" w:rsidP="00357C9E">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357C9E">
        <w:rPr>
          <w:rFonts w:ascii="Times New Roman" w:eastAsia="Times New Roman" w:hAnsi="Times New Roman" w:cs="Times New Roman"/>
          <w:b/>
          <w:bCs/>
          <w:color w:val="000000"/>
          <w:kern w:val="0"/>
          <w:sz w:val="28"/>
          <w:szCs w:val="28"/>
          <w:lang w:val="ro-MD"/>
          <w14:ligatures w14:val="none"/>
        </w:rPr>
        <w:t>ANUNȚ</w:t>
      </w:r>
    </w:p>
    <w:p w14:paraId="4DC0AFA9" w14:textId="77777777" w:rsidR="00357C9E" w:rsidRPr="00357C9E" w:rsidRDefault="00357C9E" w:rsidP="00357C9E">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357C9E">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357C9E">
        <w:rPr>
          <w:rFonts w:ascii="Times New Roman" w:eastAsia="Times New Roman" w:hAnsi="Times New Roman" w:cs="Times New Roman"/>
          <w:b/>
          <w:bCs/>
          <w:color w:val="000000"/>
          <w:kern w:val="0"/>
          <w:sz w:val="22"/>
          <w:szCs w:val="22"/>
          <w:lang w:val="ro-MD"/>
          <w14:ligatures w14:val="none"/>
        </w:rPr>
        <w:br/>
        <w:t>de achiziții publice/acordului-cadru</w:t>
      </w:r>
    </w:p>
    <w:p w14:paraId="741FBD3C" w14:textId="77777777" w:rsidR="00357C9E" w:rsidRPr="00357C9E" w:rsidRDefault="00357C9E" w:rsidP="00357C9E">
      <w:pPr>
        <w:spacing w:before="240" w:after="240" w:line="240" w:lineRule="auto"/>
        <w:ind w:right="-1"/>
        <w:jc w:val="center"/>
        <w:rPr>
          <w:rFonts w:ascii="Times New Roman" w:eastAsia="Cambria" w:hAnsi="Times New Roman" w:cs="Times New Roman"/>
          <w:kern w:val="0"/>
          <w:sz w:val="22"/>
          <w:szCs w:val="22"/>
          <w:lang w:val="ro-MD"/>
          <w14:ligatures w14:val="none"/>
        </w:rPr>
      </w:pPr>
      <w:r w:rsidRPr="00357C9E">
        <w:rPr>
          <w:rFonts w:ascii="Times New Roman" w:eastAsia="Cambria" w:hAnsi="Times New Roman" w:cs="Times New Roman"/>
          <w:kern w:val="0"/>
          <w:sz w:val="22"/>
          <w:szCs w:val="22"/>
          <w:lang w:val="ro-MD"/>
          <w14:ligatures w14:val="none"/>
        </w:rPr>
        <w:t>Nr. ___________ din _____________</w:t>
      </w:r>
    </w:p>
    <w:p w14:paraId="00AB94A5" w14:textId="77777777" w:rsidR="00357C9E" w:rsidRPr="00357C9E" w:rsidRDefault="00357C9E" w:rsidP="00357C9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57C9E">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357C9E" w:rsidRPr="00357C9E" w14:paraId="4D839C2B" w14:textId="77777777" w:rsidTr="007C44AA">
        <w:tc>
          <w:tcPr>
            <w:tcW w:w="5353" w:type="dxa"/>
            <w:shd w:val="clear" w:color="auto" w:fill="FFFFFF" w:themeFill="background1"/>
          </w:tcPr>
          <w:p w14:paraId="51723C81" w14:textId="77777777" w:rsidR="00357C9E" w:rsidRPr="00357C9E" w:rsidRDefault="00357C9E" w:rsidP="00357C9E">
            <w:pPr>
              <w:spacing w:line="259" w:lineRule="auto"/>
              <w:jc w:val="both"/>
              <w:rPr>
                <w:rFonts w:ascii="Times New Roman" w:eastAsia="Cambria" w:hAnsi="Times New Roman" w:cs="Times New Roman"/>
                <w:b/>
                <w:lang w:val="ro-MD"/>
              </w:rPr>
            </w:pPr>
            <w:r w:rsidRPr="00357C9E">
              <w:rPr>
                <w:rFonts w:ascii="Times New Roman" w:eastAsia="Times New Roman" w:hAnsi="Times New Roman" w:cs="Times New Roman"/>
                <w:b/>
                <w:lang w:val="ro-MD"/>
              </w:rPr>
              <w:t>Denumirea autorității contractante</w:t>
            </w:r>
          </w:p>
        </w:tc>
        <w:tc>
          <w:tcPr>
            <w:tcW w:w="4218" w:type="dxa"/>
          </w:tcPr>
          <w:p w14:paraId="26881468"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35D2E63E" w14:textId="77777777" w:rsidTr="007C44AA">
        <w:tc>
          <w:tcPr>
            <w:tcW w:w="5353" w:type="dxa"/>
            <w:shd w:val="clear" w:color="auto" w:fill="FFFFFF" w:themeFill="background1"/>
          </w:tcPr>
          <w:p w14:paraId="4D0AF4E9"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Cambria" w:hAnsi="Times New Roman" w:cs="Times New Roman"/>
                <w:b/>
                <w:lang w:val="ro-MD"/>
              </w:rPr>
              <w:t>Localitate</w:t>
            </w:r>
          </w:p>
        </w:tc>
        <w:tc>
          <w:tcPr>
            <w:tcW w:w="4218" w:type="dxa"/>
          </w:tcPr>
          <w:p w14:paraId="38627FF0"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48DCD281" w14:textId="77777777" w:rsidTr="007C44AA">
        <w:tc>
          <w:tcPr>
            <w:tcW w:w="5353" w:type="dxa"/>
            <w:shd w:val="clear" w:color="auto" w:fill="FFFFFF" w:themeFill="background1"/>
          </w:tcPr>
          <w:p w14:paraId="76D79A02" w14:textId="77777777" w:rsidR="00357C9E" w:rsidRPr="00357C9E" w:rsidRDefault="00357C9E" w:rsidP="00357C9E">
            <w:pPr>
              <w:spacing w:line="259" w:lineRule="auto"/>
              <w:jc w:val="both"/>
              <w:rPr>
                <w:rFonts w:ascii="Times New Roman" w:eastAsia="Cambria" w:hAnsi="Times New Roman" w:cs="Times New Roman"/>
                <w:b/>
                <w:lang w:val="ro-MD"/>
              </w:rPr>
            </w:pPr>
            <w:r w:rsidRPr="00357C9E">
              <w:rPr>
                <w:rFonts w:ascii="Times New Roman" w:eastAsia="Times New Roman" w:hAnsi="Times New Roman" w:cs="Times New Roman"/>
                <w:b/>
                <w:lang w:val="ro-MD"/>
              </w:rPr>
              <w:t>IDNO</w:t>
            </w:r>
          </w:p>
        </w:tc>
        <w:tc>
          <w:tcPr>
            <w:tcW w:w="4218" w:type="dxa"/>
          </w:tcPr>
          <w:p w14:paraId="483C357D"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3BB7C0B6" w14:textId="77777777" w:rsidTr="007C44AA">
        <w:tc>
          <w:tcPr>
            <w:tcW w:w="5353" w:type="dxa"/>
            <w:shd w:val="clear" w:color="auto" w:fill="FFFFFF" w:themeFill="background1"/>
          </w:tcPr>
          <w:p w14:paraId="5A846D63"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Adresa</w:t>
            </w:r>
          </w:p>
        </w:tc>
        <w:tc>
          <w:tcPr>
            <w:tcW w:w="4218" w:type="dxa"/>
          </w:tcPr>
          <w:p w14:paraId="25655698"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7CAA6CC5" w14:textId="77777777" w:rsidTr="007C44AA">
        <w:tc>
          <w:tcPr>
            <w:tcW w:w="5353" w:type="dxa"/>
            <w:shd w:val="clear" w:color="auto" w:fill="FFFFFF" w:themeFill="background1"/>
          </w:tcPr>
          <w:p w14:paraId="1368E880"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Număr de telefon</w:t>
            </w:r>
          </w:p>
        </w:tc>
        <w:tc>
          <w:tcPr>
            <w:tcW w:w="4218" w:type="dxa"/>
          </w:tcPr>
          <w:p w14:paraId="3AAC3CEF"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0500C1E7" w14:textId="77777777" w:rsidTr="007C44AA">
        <w:tc>
          <w:tcPr>
            <w:tcW w:w="5353" w:type="dxa"/>
            <w:shd w:val="clear" w:color="auto" w:fill="FFFFFF" w:themeFill="background1"/>
          </w:tcPr>
          <w:p w14:paraId="311BBA80"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Număr de fax</w:t>
            </w:r>
          </w:p>
        </w:tc>
        <w:tc>
          <w:tcPr>
            <w:tcW w:w="4218" w:type="dxa"/>
          </w:tcPr>
          <w:p w14:paraId="0FCEA0F0"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0DC35933" w14:textId="77777777" w:rsidTr="007C44AA">
        <w:tc>
          <w:tcPr>
            <w:tcW w:w="5353" w:type="dxa"/>
            <w:shd w:val="clear" w:color="auto" w:fill="FFFFFF" w:themeFill="background1"/>
          </w:tcPr>
          <w:p w14:paraId="091B5C91"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 xml:space="preserve">E-mail </w:t>
            </w:r>
          </w:p>
        </w:tc>
        <w:tc>
          <w:tcPr>
            <w:tcW w:w="4218" w:type="dxa"/>
          </w:tcPr>
          <w:p w14:paraId="79BAC924"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3DAD8AAB" w14:textId="77777777" w:rsidTr="007C44AA">
        <w:tc>
          <w:tcPr>
            <w:tcW w:w="5353" w:type="dxa"/>
            <w:shd w:val="clear" w:color="auto" w:fill="FFFFFF" w:themeFill="background1"/>
          </w:tcPr>
          <w:p w14:paraId="1A41BB64"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Pagina web oficială</w:t>
            </w:r>
          </w:p>
        </w:tc>
        <w:tc>
          <w:tcPr>
            <w:tcW w:w="4218" w:type="dxa"/>
          </w:tcPr>
          <w:p w14:paraId="66BEB834"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845CCB" w14:paraId="15E2DB00" w14:textId="77777777" w:rsidTr="007C44AA">
        <w:tc>
          <w:tcPr>
            <w:tcW w:w="5353" w:type="dxa"/>
            <w:shd w:val="clear" w:color="auto" w:fill="FFFFFF" w:themeFill="background1"/>
          </w:tcPr>
          <w:p w14:paraId="45AD8B8D"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rPr>
              <w:t xml:space="preserve">Persoana de contact </w:t>
            </w:r>
          </w:p>
          <w:p w14:paraId="2DCF7A5D"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i/>
                <w:lang w:val="ro-MD"/>
              </w:rPr>
              <w:t>(nume, prenume, telefon, e-mail)</w:t>
            </w:r>
          </w:p>
        </w:tc>
        <w:tc>
          <w:tcPr>
            <w:tcW w:w="4218" w:type="dxa"/>
          </w:tcPr>
          <w:p w14:paraId="0B9608F8" w14:textId="77777777" w:rsidR="00357C9E" w:rsidRPr="00357C9E" w:rsidRDefault="00357C9E" w:rsidP="00357C9E">
            <w:pPr>
              <w:spacing w:line="259" w:lineRule="auto"/>
              <w:jc w:val="both"/>
              <w:rPr>
                <w:rFonts w:ascii="Times New Roman" w:eastAsia="Cambria" w:hAnsi="Times New Roman" w:cs="Times New Roman"/>
                <w:lang w:val="ro-MD"/>
              </w:rPr>
            </w:pPr>
          </w:p>
        </w:tc>
      </w:tr>
    </w:tbl>
    <w:p w14:paraId="3AF85EB9" w14:textId="77777777" w:rsidR="00357C9E" w:rsidRPr="00357C9E" w:rsidRDefault="00357C9E" w:rsidP="00357C9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57C9E">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357C9E" w:rsidRPr="00845CCB" w14:paraId="66DED469" w14:textId="77777777" w:rsidTr="007C44AA">
        <w:tc>
          <w:tcPr>
            <w:tcW w:w="5353" w:type="dxa"/>
            <w:shd w:val="clear" w:color="auto" w:fill="FFFFFF" w:themeFill="background1"/>
          </w:tcPr>
          <w:p w14:paraId="6556C33C"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Tipul procedurii de achiziție</w:t>
            </w:r>
          </w:p>
        </w:tc>
        <w:tc>
          <w:tcPr>
            <w:tcW w:w="4218" w:type="dxa"/>
          </w:tcPr>
          <w:p w14:paraId="4C8CC171"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Cererea ofertelor de prețuri □  </w:t>
            </w:r>
          </w:p>
          <w:p w14:paraId="4EE5F46D" w14:textId="77777777" w:rsidR="00357C9E" w:rsidRPr="00357C9E" w:rsidRDefault="00357C9E" w:rsidP="00357C9E">
            <w:pPr>
              <w:spacing w:line="259" w:lineRule="auto"/>
              <w:jc w:val="both"/>
              <w:rPr>
                <w:rFonts w:ascii="Times New Roman" w:eastAsia="Times New Roman" w:hAnsi="Times New Roman" w:cs="Times New Roman"/>
                <w:i/>
                <w:lang w:val="ro-MD" w:eastAsia="ro-RO"/>
              </w:rPr>
            </w:pPr>
            <w:r w:rsidRPr="00357C9E">
              <w:rPr>
                <w:rFonts w:ascii="Times New Roman" w:eastAsia="Times New Roman" w:hAnsi="Times New Roman" w:cs="Times New Roman"/>
                <w:lang w:val="ro-MD" w:eastAsia="ro-RO"/>
              </w:rPr>
              <w:t xml:space="preserve">Licitație deschisă □  Altele: </w:t>
            </w:r>
            <w:r w:rsidRPr="00357C9E">
              <w:rPr>
                <w:rFonts w:ascii="Times New Roman" w:eastAsia="Times New Roman" w:hAnsi="Times New Roman" w:cs="Times New Roman"/>
                <w:i/>
                <w:lang w:val="ro-MD" w:eastAsia="ro-RO"/>
              </w:rPr>
              <w:t>[Indicați]</w:t>
            </w:r>
          </w:p>
        </w:tc>
      </w:tr>
      <w:tr w:rsidR="00357C9E" w:rsidRPr="00357C9E" w14:paraId="1DE6EF6D" w14:textId="77777777" w:rsidTr="007C44AA">
        <w:tc>
          <w:tcPr>
            <w:tcW w:w="5353" w:type="dxa"/>
            <w:shd w:val="clear" w:color="auto" w:fill="FFFFFF" w:themeFill="background1"/>
          </w:tcPr>
          <w:p w14:paraId="0D879FAE"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Obiectul achiziției</w:t>
            </w:r>
          </w:p>
        </w:tc>
        <w:tc>
          <w:tcPr>
            <w:tcW w:w="4218" w:type="dxa"/>
          </w:tcPr>
          <w:p w14:paraId="2705A064" w14:textId="77777777" w:rsidR="00357C9E" w:rsidRPr="00357C9E" w:rsidRDefault="00357C9E" w:rsidP="00357C9E">
            <w:pPr>
              <w:spacing w:line="259" w:lineRule="auto"/>
              <w:jc w:val="both"/>
              <w:rPr>
                <w:rFonts w:ascii="Times New Roman" w:eastAsia="Times New Roman" w:hAnsi="Times New Roman" w:cs="Times New Roman"/>
                <w:lang w:val="ro-MD" w:eastAsia="ro-RO"/>
              </w:rPr>
            </w:pPr>
          </w:p>
        </w:tc>
      </w:tr>
      <w:tr w:rsidR="00357C9E" w:rsidRPr="00357C9E" w14:paraId="1C9E7032" w14:textId="77777777" w:rsidTr="007C44AA">
        <w:tc>
          <w:tcPr>
            <w:tcW w:w="5353" w:type="dxa"/>
            <w:shd w:val="clear" w:color="auto" w:fill="FFFFFF" w:themeFill="background1"/>
          </w:tcPr>
          <w:p w14:paraId="3F7BECEF"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Cod CPV</w:t>
            </w:r>
          </w:p>
        </w:tc>
        <w:tc>
          <w:tcPr>
            <w:tcW w:w="4218" w:type="dxa"/>
          </w:tcPr>
          <w:p w14:paraId="103D597B" w14:textId="77777777" w:rsidR="00357C9E" w:rsidRPr="00357C9E" w:rsidRDefault="00357C9E" w:rsidP="00357C9E">
            <w:pPr>
              <w:spacing w:line="259" w:lineRule="auto"/>
              <w:jc w:val="both"/>
              <w:rPr>
                <w:rFonts w:ascii="Times New Roman" w:eastAsia="Times New Roman" w:hAnsi="Times New Roman" w:cs="Times New Roman"/>
                <w:lang w:val="ro-MD" w:eastAsia="ro-RO"/>
              </w:rPr>
            </w:pPr>
          </w:p>
        </w:tc>
      </w:tr>
      <w:tr w:rsidR="00357C9E" w:rsidRPr="00357C9E" w14:paraId="226F748C" w14:textId="77777777" w:rsidTr="007C44AA">
        <w:tc>
          <w:tcPr>
            <w:tcW w:w="5353" w:type="dxa"/>
            <w:shd w:val="clear" w:color="auto" w:fill="FFFFFF" w:themeFill="background1"/>
          </w:tcPr>
          <w:p w14:paraId="0542DD99"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 xml:space="preserve">Valoarea estimată a achiziției </w:t>
            </w:r>
          </w:p>
        </w:tc>
        <w:tc>
          <w:tcPr>
            <w:tcW w:w="4218" w:type="dxa"/>
          </w:tcPr>
          <w:p w14:paraId="713BE93B"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357C9E" w14:paraId="042796C8" w14:textId="77777777" w:rsidTr="007C44AA">
        <w:tc>
          <w:tcPr>
            <w:tcW w:w="5353" w:type="dxa"/>
            <w:vMerge w:val="restart"/>
            <w:shd w:val="clear" w:color="auto" w:fill="FFFFFF" w:themeFill="background1"/>
          </w:tcPr>
          <w:p w14:paraId="28D6D8EE"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 xml:space="preserve">Nr. și link-ul procedurii </w:t>
            </w:r>
            <w:r w:rsidRPr="00357C9E">
              <w:rPr>
                <w:rFonts w:ascii="Times New Roman" w:eastAsia="Times New Roman" w:hAnsi="Times New Roman" w:cs="Times New Roman"/>
                <w:i/>
                <w:lang w:val="ro-MD" w:eastAsia="ro-RO"/>
              </w:rPr>
              <w:t xml:space="preserve">(se va indica din cadrul portalului guvernamental </w:t>
            </w:r>
            <w:hyperlink r:id="rId14" w:history="1">
              <w:r w:rsidRPr="00357C9E">
                <w:rPr>
                  <w:rFonts w:ascii="Times New Roman" w:eastAsia="Times New Roman" w:hAnsi="Times New Roman" w:cs="Times New Roman"/>
                  <w:i/>
                  <w:color w:val="0000FF"/>
                  <w:u w:val="single"/>
                  <w:lang w:val="ro-MD" w:eastAsia="ro-RO"/>
                </w:rPr>
                <w:t>www.mtender.gov.md</w:t>
              </w:r>
            </w:hyperlink>
            <w:r w:rsidRPr="00357C9E">
              <w:rPr>
                <w:rFonts w:ascii="Times New Roman" w:eastAsia="Times New Roman" w:hAnsi="Times New Roman" w:cs="Times New Roman"/>
                <w:i/>
                <w:lang w:val="ro-MD" w:eastAsia="ro-RO"/>
              </w:rPr>
              <w:t>)</w:t>
            </w:r>
          </w:p>
        </w:tc>
        <w:tc>
          <w:tcPr>
            <w:tcW w:w="4218" w:type="dxa"/>
          </w:tcPr>
          <w:p w14:paraId="554CF388" w14:textId="77777777" w:rsidR="00357C9E" w:rsidRPr="00357C9E" w:rsidRDefault="00357C9E" w:rsidP="00357C9E">
            <w:pPr>
              <w:spacing w:line="259" w:lineRule="auto"/>
              <w:jc w:val="both"/>
              <w:rPr>
                <w:rFonts w:ascii="Times New Roman" w:eastAsia="Cambria" w:hAnsi="Times New Roman" w:cs="Times New Roman"/>
                <w:lang w:val="ro-MD"/>
              </w:rPr>
            </w:pPr>
            <w:r w:rsidRPr="00357C9E">
              <w:rPr>
                <w:rFonts w:ascii="Times New Roman" w:eastAsia="Cambria" w:hAnsi="Times New Roman" w:cs="Times New Roman"/>
                <w:lang w:val="ro-MD"/>
              </w:rPr>
              <w:t>Nr:</w:t>
            </w:r>
          </w:p>
        </w:tc>
      </w:tr>
      <w:tr w:rsidR="00357C9E" w:rsidRPr="00357C9E" w14:paraId="1E4ED677" w14:textId="77777777" w:rsidTr="007C44AA">
        <w:tc>
          <w:tcPr>
            <w:tcW w:w="5353" w:type="dxa"/>
            <w:vMerge/>
            <w:shd w:val="clear" w:color="auto" w:fill="FFFFFF" w:themeFill="background1"/>
          </w:tcPr>
          <w:p w14:paraId="7DD0191F"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p>
        </w:tc>
        <w:tc>
          <w:tcPr>
            <w:tcW w:w="4218" w:type="dxa"/>
          </w:tcPr>
          <w:p w14:paraId="3360A962" w14:textId="77777777" w:rsidR="00357C9E" w:rsidRPr="00357C9E" w:rsidRDefault="00357C9E" w:rsidP="00357C9E">
            <w:pPr>
              <w:spacing w:line="259" w:lineRule="auto"/>
              <w:jc w:val="both"/>
              <w:rPr>
                <w:rFonts w:ascii="Times New Roman" w:eastAsia="Cambria" w:hAnsi="Times New Roman" w:cs="Times New Roman"/>
                <w:lang w:val="ro-MD"/>
              </w:rPr>
            </w:pPr>
            <w:r w:rsidRPr="00357C9E">
              <w:rPr>
                <w:rFonts w:ascii="Times New Roman" w:eastAsia="Cambria" w:hAnsi="Times New Roman" w:cs="Times New Roman"/>
                <w:lang w:val="ro-MD"/>
              </w:rPr>
              <w:t>Link:</w:t>
            </w:r>
          </w:p>
        </w:tc>
      </w:tr>
      <w:tr w:rsidR="00357C9E" w:rsidRPr="00845CCB" w14:paraId="4BBEEAEC" w14:textId="77777777" w:rsidTr="007C44AA">
        <w:tc>
          <w:tcPr>
            <w:tcW w:w="5353" w:type="dxa"/>
            <w:shd w:val="clear" w:color="auto" w:fill="FFFFFF" w:themeFill="background1"/>
          </w:tcPr>
          <w:p w14:paraId="5186601B" w14:textId="77777777" w:rsidR="00357C9E" w:rsidRPr="00357C9E" w:rsidRDefault="00357C9E" w:rsidP="00357C9E">
            <w:pPr>
              <w:spacing w:line="259" w:lineRule="auto"/>
              <w:jc w:val="both"/>
              <w:rPr>
                <w:rFonts w:ascii="Times New Roman" w:eastAsia="Times New Roman" w:hAnsi="Times New Roman" w:cs="Times New Roman"/>
                <w:b/>
                <w:lang w:val="ro-MD"/>
              </w:rPr>
            </w:pPr>
            <w:r w:rsidRPr="00357C9E">
              <w:rPr>
                <w:rFonts w:ascii="Times New Roman" w:eastAsia="Times New Roman" w:hAnsi="Times New Roman" w:cs="Times New Roman"/>
                <w:b/>
                <w:lang w:val="ro-MD" w:eastAsia="ro-RO"/>
              </w:rPr>
              <w:t>Data publicării anunțului de participare</w:t>
            </w:r>
          </w:p>
        </w:tc>
        <w:tc>
          <w:tcPr>
            <w:tcW w:w="4218" w:type="dxa"/>
          </w:tcPr>
          <w:p w14:paraId="2B21D396" w14:textId="77777777" w:rsidR="00357C9E" w:rsidRPr="00357C9E" w:rsidRDefault="00357C9E" w:rsidP="00357C9E">
            <w:pPr>
              <w:spacing w:line="259" w:lineRule="auto"/>
              <w:jc w:val="both"/>
              <w:rPr>
                <w:rFonts w:ascii="Times New Roman" w:eastAsia="Cambria" w:hAnsi="Times New Roman" w:cs="Times New Roman"/>
                <w:lang w:val="ro-MD"/>
              </w:rPr>
            </w:pPr>
          </w:p>
        </w:tc>
      </w:tr>
      <w:tr w:rsidR="00357C9E" w:rsidRPr="00845CCB" w14:paraId="5608F001" w14:textId="77777777" w:rsidTr="007C44AA">
        <w:trPr>
          <w:trHeight w:val="1040"/>
        </w:trPr>
        <w:tc>
          <w:tcPr>
            <w:tcW w:w="5353" w:type="dxa"/>
            <w:shd w:val="clear" w:color="auto" w:fill="FFFFFF" w:themeFill="background1"/>
          </w:tcPr>
          <w:p w14:paraId="764739DF"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357C9E">
              <w:rPr>
                <w:rFonts w:ascii="Times New Roman" w:eastAsia="Times New Roman" w:hAnsi="Times New Roman" w:cs="Times New Roman"/>
                <w:i/>
                <w:color w:val="000000"/>
                <w:lang w:val="ro-MD"/>
              </w:rPr>
              <w:t>(după caz)</w:t>
            </w:r>
          </w:p>
        </w:tc>
        <w:tc>
          <w:tcPr>
            <w:tcW w:w="4218" w:type="dxa"/>
          </w:tcPr>
          <w:p w14:paraId="25840D8F" w14:textId="77777777" w:rsidR="00357C9E" w:rsidRPr="00357C9E" w:rsidRDefault="00357C9E" w:rsidP="00357C9E">
            <w:pPr>
              <w:spacing w:line="259" w:lineRule="auto"/>
              <w:jc w:val="both"/>
              <w:rPr>
                <w:rFonts w:ascii="Times New Roman" w:eastAsia="Cambria" w:hAnsi="Times New Roman" w:cs="Times New Roman"/>
                <w:lang w:val="ro-MD"/>
              </w:rPr>
            </w:pPr>
          </w:p>
        </w:tc>
      </w:tr>
    </w:tbl>
    <w:p w14:paraId="2FEC3406" w14:textId="77777777" w:rsidR="00357C9E" w:rsidRPr="00357C9E" w:rsidRDefault="00357C9E" w:rsidP="00357C9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57C9E">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357C9E" w:rsidRPr="00357C9E" w14:paraId="1E82C6F6" w14:textId="77777777" w:rsidTr="007C44AA">
        <w:trPr>
          <w:trHeight w:val="304"/>
        </w:trPr>
        <w:tc>
          <w:tcPr>
            <w:tcW w:w="5353" w:type="dxa"/>
            <w:shd w:val="clear" w:color="auto" w:fill="FFFFFF" w:themeFill="background1"/>
          </w:tcPr>
          <w:p w14:paraId="1394A5F8"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Tipul contractului de achiziție/acordului-cadru</w:t>
            </w:r>
          </w:p>
        </w:tc>
        <w:tc>
          <w:tcPr>
            <w:tcW w:w="4218" w:type="dxa"/>
          </w:tcPr>
          <w:p w14:paraId="48AFE220"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 Servicii de proiectare □      Lucrări □</w:t>
            </w:r>
          </w:p>
        </w:tc>
      </w:tr>
      <w:tr w:rsidR="00357C9E" w:rsidRPr="00357C9E" w14:paraId="41344534" w14:textId="77777777" w:rsidTr="007C44AA">
        <w:trPr>
          <w:trHeight w:val="315"/>
        </w:trPr>
        <w:tc>
          <w:tcPr>
            <w:tcW w:w="5353" w:type="dxa"/>
            <w:shd w:val="clear" w:color="auto" w:fill="FFFFFF" w:themeFill="background1"/>
          </w:tcPr>
          <w:p w14:paraId="1A177CF9"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12221960"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Nu □    Da □</w:t>
            </w:r>
          </w:p>
        </w:tc>
      </w:tr>
      <w:tr w:rsidR="00357C9E" w:rsidRPr="00357C9E" w14:paraId="6D7A5A0B" w14:textId="77777777" w:rsidTr="007C44AA">
        <w:trPr>
          <w:trHeight w:val="525"/>
        </w:trPr>
        <w:tc>
          <w:tcPr>
            <w:tcW w:w="5353" w:type="dxa"/>
            <w:shd w:val="clear" w:color="auto" w:fill="FFFFFF" w:themeFill="background1"/>
          </w:tcPr>
          <w:p w14:paraId="0D4FA0C1"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Sursa de finanțare</w:t>
            </w:r>
          </w:p>
        </w:tc>
        <w:tc>
          <w:tcPr>
            <w:tcW w:w="4218" w:type="dxa"/>
          </w:tcPr>
          <w:p w14:paraId="42D6BCD1"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Bugetul de stat □     FAOAM □ </w:t>
            </w:r>
          </w:p>
          <w:p w14:paraId="43167A50"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BASS □     Surse externe □ </w:t>
            </w:r>
          </w:p>
          <w:p w14:paraId="505F277A"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Alte surse: </w:t>
            </w:r>
            <w:r w:rsidRPr="00357C9E">
              <w:rPr>
                <w:rFonts w:ascii="Times New Roman" w:eastAsia="Times New Roman" w:hAnsi="Times New Roman" w:cs="Times New Roman"/>
                <w:i/>
                <w:lang w:val="ro-MD" w:eastAsia="ro-RO"/>
              </w:rPr>
              <w:t>[Indicați]</w:t>
            </w:r>
          </w:p>
        </w:tc>
      </w:tr>
      <w:tr w:rsidR="00357C9E" w:rsidRPr="00845CCB" w14:paraId="41EF6805" w14:textId="77777777" w:rsidTr="007C44AA">
        <w:trPr>
          <w:trHeight w:val="353"/>
        </w:trPr>
        <w:tc>
          <w:tcPr>
            <w:tcW w:w="5353" w:type="dxa"/>
            <w:shd w:val="clear" w:color="auto" w:fill="FFFFFF" w:themeFill="background1"/>
          </w:tcPr>
          <w:p w14:paraId="09DD5953"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Data deciziei de atribuire a contractului de achiziție/ acordului-cadru</w:t>
            </w:r>
          </w:p>
        </w:tc>
        <w:tc>
          <w:tcPr>
            <w:tcW w:w="4218" w:type="dxa"/>
          </w:tcPr>
          <w:p w14:paraId="0BB88C6A" w14:textId="77777777" w:rsidR="00357C9E" w:rsidRPr="00357C9E" w:rsidRDefault="00357C9E" w:rsidP="00357C9E">
            <w:pPr>
              <w:spacing w:line="259" w:lineRule="auto"/>
              <w:jc w:val="both"/>
              <w:rPr>
                <w:rFonts w:ascii="Times New Roman" w:eastAsia="Times New Roman" w:hAnsi="Times New Roman" w:cs="Times New Roman"/>
                <w:lang w:val="ro-MD" w:eastAsia="ro-RO"/>
              </w:rPr>
            </w:pPr>
          </w:p>
        </w:tc>
      </w:tr>
      <w:tr w:rsidR="00357C9E" w:rsidRPr="00357C9E" w14:paraId="3CF5AA8E" w14:textId="77777777" w:rsidTr="007C44AA">
        <w:trPr>
          <w:trHeight w:val="140"/>
        </w:trPr>
        <w:tc>
          <w:tcPr>
            <w:tcW w:w="5353" w:type="dxa"/>
            <w:shd w:val="clear" w:color="auto" w:fill="FFFFFF" w:themeFill="background1"/>
          </w:tcPr>
          <w:p w14:paraId="1876536C"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Denumirea operatorului economic</w:t>
            </w:r>
          </w:p>
        </w:tc>
        <w:tc>
          <w:tcPr>
            <w:tcW w:w="4218" w:type="dxa"/>
          </w:tcPr>
          <w:p w14:paraId="0E6B1447" w14:textId="77777777" w:rsidR="00357C9E" w:rsidRPr="00357C9E" w:rsidRDefault="00357C9E" w:rsidP="00357C9E">
            <w:pPr>
              <w:spacing w:line="259" w:lineRule="auto"/>
              <w:jc w:val="both"/>
              <w:rPr>
                <w:rFonts w:ascii="Times New Roman" w:eastAsia="Times New Roman" w:hAnsi="Times New Roman" w:cs="Times New Roman"/>
                <w:i/>
                <w:lang w:val="ro-MD" w:eastAsia="ro-RO"/>
              </w:rPr>
            </w:pPr>
          </w:p>
        </w:tc>
      </w:tr>
      <w:tr w:rsidR="00357C9E" w:rsidRPr="00357C9E" w14:paraId="3EF61550" w14:textId="77777777" w:rsidTr="007C44AA">
        <w:trPr>
          <w:trHeight w:val="188"/>
        </w:trPr>
        <w:tc>
          <w:tcPr>
            <w:tcW w:w="5353" w:type="dxa"/>
            <w:vMerge w:val="restart"/>
            <w:shd w:val="clear" w:color="auto" w:fill="FFFFFF" w:themeFill="background1"/>
          </w:tcPr>
          <w:p w14:paraId="379CDD5B"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Nr. și data contractului de achiziție/acordului-cadru</w:t>
            </w:r>
          </w:p>
        </w:tc>
        <w:tc>
          <w:tcPr>
            <w:tcW w:w="4218" w:type="dxa"/>
          </w:tcPr>
          <w:p w14:paraId="17E4C8BF"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Nr:</w:t>
            </w:r>
          </w:p>
        </w:tc>
      </w:tr>
      <w:tr w:rsidR="00357C9E" w:rsidRPr="00357C9E" w14:paraId="6959617E" w14:textId="77777777" w:rsidTr="007C44AA">
        <w:trPr>
          <w:trHeight w:val="219"/>
        </w:trPr>
        <w:tc>
          <w:tcPr>
            <w:tcW w:w="5353" w:type="dxa"/>
            <w:vMerge/>
            <w:shd w:val="clear" w:color="auto" w:fill="FFFFFF" w:themeFill="background1"/>
          </w:tcPr>
          <w:p w14:paraId="019C744F"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p>
        </w:tc>
        <w:tc>
          <w:tcPr>
            <w:tcW w:w="4218" w:type="dxa"/>
          </w:tcPr>
          <w:p w14:paraId="6A26B0CC"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Data:</w:t>
            </w:r>
          </w:p>
        </w:tc>
      </w:tr>
      <w:tr w:rsidR="00357C9E" w:rsidRPr="00357C9E" w14:paraId="3E2F579F" w14:textId="77777777" w:rsidTr="007C44AA">
        <w:trPr>
          <w:trHeight w:val="207"/>
        </w:trPr>
        <w:tc>
          <w:tcPr>
            <w:tcW w:w="5353" w:type="dxa"/>
            <w:vMerge w:val="restart"/>
            <w:shd w:val="clear" w:color="auto" w:fill="FFFFFF" w:themeFill="background1"/>
          </w:tcPr>
          <w:p w14:paraId="24FE0CD8"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Valoarea contractului de achiziție/acordului-cadru</w:t>
            </w:r>
          </w:p>
        </w:tc>
        <w:tc>
          <w:tcPr>
            <w:tcW w:w="4218" w:type="dxa"/>
          </w:tcPr>
          <w:p w14:paraId="413F8DCA"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Fără TVA:</w:t>
            </w:r>
          </w:p>
        </w:tc>
      </w:tr>
      <w:tr w:rsidR="00357C9E" w:rsidRPr="00357C9E" w14:paraId="529EFB17" w14:textId="77777777" w:rsidTr="007C44AA">
        <w:trPr>
          <w:trHeight w:val="207"/>
        </w:trPr>
        <w:tc>
          <w:tcPr>
            <w:tcW w:w="5353" w:type="dxa"/>
            <w:vMerge/>
            <w:shd w:val="clear" w:color="auto" w:fill="FFFFFF" w:themeFill="background1"/>
          </w:tcPr>
          <w:p w14:paraId="3941556A"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p>
        </w:tc>
        <w:tc>
          <w:tcPr>
            <w:tcW w:w="4218" w:type="dxa"/>
          </w:tcPr>
          <w:p w14:paraId="1A769781" w14:textId="77777777" w:rsidR="00357C9E" w:rsidRPr="00357C9E" w:rsidRDefault="00357C9E" w:rsidP="00357C9E">
            <w:pPr>
              <w:spacing w:line="259" w:lineRule="auto"/>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Inclusiv TVA:</w:t>
            </w:r>
          </w:p>
        </w:tc>
      </w:tr>
      <w:tr w:rsidR="00357C9E" w:rsidRPr="00357C9E" w14:paraId="1F17F494" w14:textId="77777777" w:rsidTr="007C44AA">
        <w:trPr>
          <w:trHeight w:val="115"/>
        </w:trPr>
        <w:tc>
          <w:tcPr>
            <w:tcW w:w="5353" w:type="dxa"/>
            <w:shd w:val="clear" w:color="auto" w:fill="FFFFFF" w:themeFill="background1"/>
          </w:tcPr>
          <w:p w14:paraId="38138948"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Termen de valabilitate</w:t>
            </w:r>
          </w:p>
        </w:tc>
        <w:tc>
          <w:tcPr>
            <w:tcW w:w="4218" w:type="dxa"/>
          </w:tcPr>
          <w:p w14:paraId="60866685" w14:textId="77777777" w:rsidR="00357C9E" w:rsidRPr="00357C9E" w:rsidRDefault="00357C9E" w:rsidP="00357C9E">
            <w:pPr>
              <w:spacing w:line="259" w:lineRule="auto"/>
              <w:jc w:val="both"/>
              <w:rPr>
                <w:rFonts w:ascii="Times New Roman" w:eastAsia="Times New Roman" w:hAnsi="Times New Roman" w:cs="Times New Roman"/>
                <w:lang w:val="ro-MD" w:eastAsia="ro-RO"/>
              </w:rPr>
            </w:pPr>
          </w:p>
        </w:tc>
      </w:tr>
      <w:tr w:rsidR="00357C9E" w:rsidRPr="00357C9E" w14:paraId="2EF2DCC8" w14:textId="77777777" w:rsidTr="007C44AA">
        <w:trPr>
          <w:trHeight w:val="70"/>
        </w:trPr>
        <w:tc>
          <w:tcPr>
            <w:tcW w:w="5353" w:type="dxa"/>
            <w:shd w:val="clear" w:color="auto" w:fill="FFFFFF" w:themeFill="background1"/>
          </w:tcPr>
          <w:p w14:paraId="750E99B2" w14:textId="77777777" w:rsidR="00357C9E" w:rsidRPr="00357C9E" w:rsidRDefault="00357C9E" w:rsidP="00357C9E">
            <w:pPr>
              <w:spacing w:line="259" w:lineRule="auto"/>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Termen de execuție</w:t>
            </w:r>
          </w:p>
        </w:tc>
        <w:tc>
          <w:tcPr>
            <w:tcW w:w="4218" w:type="dxa"/>
          </w:tcPr>
          <w:p w14:paraId="4C2B29E4" w14:textId="77777777" w:rsidR="00357C9E" w:rsidRPr="00357C9E" w:rsidRDefault="00357C9E" w:rsidP="00357C9E">
            <w:pPr>
              <w:spacing w:line="259" w:lineRule="auto"/>
              <w:jc w:val="both"/>
              <w:rPr>
                <w:rFonts w:ascii="Times New Roman" w:eastAsia="Times New Roman" w:hAnsi="Times New Roman" w:cs="Times New Roman"/>
                <w:lang w:val="ro-MD" w:eastAsia="ro-RO"/>
              </w:rPr>
            </w:pPr>
          </w:p>
        </w:tc>
      </w:tr>
    </w:tbl>
    <w:p w14:paraId="360CAD0A" w14:textId="77777777" w:rsidR="00357C9E" w:rsidRPr="00357C9E" w:rsidRDefault="00357C9E" w:rsidP="00357C9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357C9E">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357C9E" w:rsidRPr="00357C9E" w14:paraId="22046AC6" w14:textId="77777777" w:rsidTr="007C44AA">
        <w:tc>
          <w:tcPr>
            <w:tcW w:w="4785" w:type="dxa"/>
            <w:shd w:val="clear" w:color="auto" w:fill="FFFFFF" w:themeFill="background1"/>
          </w:tcPr>
          <w:p w14:paraId="1F571DF2" w14:textId="77777777" w:rsidR="00357C9E" w:rsidRPr="00357C9E" w:rsidRDefault="00357C9E" w:rsidP="00357C9E">
            <w:pPr>
              <w:spacing w:line="259" w:lineRule="auto"/>
              <w:ind w:right="-1"/>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 xml:space="preserve">Tipul modificărilor </w:t>
            </w:r>
          </w:p>
        </w:tc>
        <w:tc>
          <w:tcPr>
            <w:tcW w:w="4786" w:type="dxa"/>
          </w:tcPr>
          <w:p w14:paraId="6C248110" w14:textId="77777777" w:rsidR="00357C9E" w:rsidRPr="00357C9E" w:rsidRDefault="00357C9E" w:rsidP="00357C9E">
            <w:pPr>
              <w:spacing w:line="259" w:lineRule="auto"/>
              <w:ind w:right="-1"/>
              <w:jc w:val="both"/>
              <w:rPr>
                <w:rFonts w:ascii="Times New Roman" w:eastAsia="Times New Roman" w:hAnsi="Times New Roman" w:cs="Times New Roman"/>
                <w:lang w:val="ro-MD"/>
              </w:rPr>
            </w:pPr>
            <w:r w:rsidRPr="00357C9E">
              <w:rPr>
                <w:rFonts w:ascii="Times New Roman" w:eastAsia="Times New Roman" w:hAnsi="Times New Roman" w:cs="Times New Roman"/>
                <w:lang w:val="ro-MD"/>
              </w:rPr>
              <w:t xml:space="preserve">Micşorarea valorii contractului </w:t>
            </w:r>
            <w:r w:rsidRPr="00357C9E">
              <w:rPr>
                <w:rFonts w:ascii="Times New Roman" w:eastAsia="Times New Roman" w:hAnsi="Times New Roman" w:cs="Times New Roman"/>
                <w:lang w:val="ro-MD" w:eastAsia="ro-RO"/>
              </w:rPr>
              <w:t xml:space="preserve"> □</w:t>
            </w:r>
          </w:p>
          <w:p w14:paraId="4F782CD6" w14:textId="77777777" w:rsidR="00357C9E" w:rsidRPr="00357C9E" w:rsidRDefault="00357C9E" w:rsidP="00357C9E">
            <w:pPr>
              <w:spacing w:line="259" w:lineRule="auto"/>
              <w:ind w:right="-1"/>
              <w:jc w:val="both"/>
              <w:rPr>
                <w:rFonts w:ascii="Times New Roman" w:eastAsia="Times New Roman" w:hAnsi="Times New Roman" w:cs="Times New Roman"/>
                <w:lang w:val="ro-MD"/>
              </w:rPr>
            </w:pPr>
            <w:r w:rsidRPr="00357C9E">
              <w:rPr>
                <w:rFonts w:ascii="Times New Roman" w:eastAsia="Times New Roman" w:hAnsi="Times New Roman" w:cs="Times New Roman"/>
                <w:lang w:val="ro-MD"/>
              </w:rPr>
              <w:t xml:space="preserve">Majorarea valorii contractului </w:t>
            </w:r>
            <w:r w:rsidRPr="00357C9E">
              <w:rPr>
                <w:rFonts w:ascii="Times New Roman" w:eastAsia="Times New Roman" w:hAnsi="Times New Roman" w:cs="Times New Roman"/>
                <w:lang w:val="ro-MD" w:eastAsia="ro-RO"/>
              </w:rPr>
              <w:t xml:space="preserve"> □</w:t>
            </w:r>
          </w:p>
          <w:p w14:paraId="505CE87B" w14:textId="77777777" w:rsidR="00357C9E" w:rsidRPr="00357C9E" w:rsidRDefault="00357C9E" w:rsidP="00357C9E">
            <w:pPr>
              <w:spacing w:line="259" w:lineRule="auto"/>
              <w:ind w:right="-1"/>
              <w:rPr>
                <w:rFonts w:ascii="Times New Roman" w:eastAsia="Times New Roman" w:hAnsi="Times New Roman" w:cs="Times New Roman"/>
                <w:lang w:val="ro-MD"/>
              </w:rPr>
            </w:pPr>
            <w:r w:rsidRPr="00357C9E">
              <w:rPr>
                <w:rFonts w:ascii="Times New Roman" w:eastAsia="Times New Roman" w:hAnsi="Times New Roman" w:cs="Times New Roman"/>
                <w:lang w:val="ro-MD"/>
              </w:rPr>
              <w:t xml:space="preserve">Modificarea termenului de executare/ prestare </w:t>
            </w:r>
            <w:r w:rsidRPr="00357C9E">
              <w:rPr>
                <w:rFonts w:ascii="Times New Roman" w:eastAsia="Times New Roman" w:hAnsi="Times New Roman" w:cs="Times New Roman"/>
                <w:lang w:val="ro-MD" w:eastAsia="ro-RO"/>
              </w:rPr>
              <w:t xml:space="preserve"> □</w:t>
            </w:r>
          </w:p>
          <w:p w14:paraId="174F8F40" w14:textId="77777777" w:rsidR="00357C9E" w:rsidRPr="00357C9E" w:rsidRDefault="00357C9E" w:rsidP="00357C9E">
            <w:pPr>
              <w:spacing w:line="259" w:lineRule="auto"/>
              <w:ind w:right="-1"/>
              <w:jc w:val="both"/>
              <w:rPr>
                <w:rFonts w:ascii="Times New Roman" w:eastAsia="Times New Roman" w:hAnsi="Times New Roman" w:cs="Times New Roman"/>
                <w:lang w:val="ro-MD"/>
              </w:rPr>
            </w:pPr>
            <w:r w:rsidRPr="00357C9E">
              <w:rPr>
                <w:rFonts w:ascii="Times New Roman" w:eastAsia="Times New Roman" w:hAnsi="Times New Roman" w:cs="Times New Roman"/>
                <w:lang w:val="ro-MD"/>
              </w:rPr>
              <w:t xml:space="preserve">Modificarea termenului de valabilitate </w:t>
            </w:r>
            <w:r w:rsidRPr="00357C9E">
              <w:rPr>
                <w:rFonts w:ascii="Times New Roman" w:eastAsia="Times New Roman" w:hAnsi="Times New Roman" w:cs="Times New Roman"/>
                <w:lang w:val="ro-MD" w:eastAsia="ro-RO"/>
              </w:rPr>
              <w:t xml:space="preserve"> □</w:t>
            </w:r>
          </w:p>
          <w:p w14:paraId="6237588C"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rPr>
              <w:t xml:space="preserve">Rezoluțiunea contractului </w:t>
            </w:r>
            <w:r w:rsidRPr="00357C9E">
              <w:rPr>
                <w:rFonts w:ascii="Times New Roman" w:eastAsia="Times New Roman" w:hAnsi="Times New Roman" w:cs="Times New Roman"/>
                <w:lang w:val="ro-MD" w:eastAsia="ro-RO"/>
              </w:rPr>
              <w:t xml:space="preserve"> □</w:t>
            </w:r>
          </w:p>
          <w:p w14:paraId="004CEBF3"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r w:rsidRPr="00357C9E">
              <w:rPr>
                <w:rFonts w:ascii="Times New Roman" w:eastAsia="Times New Roman" w:hAnsi="Times New Roman" w:cs="Times New Roman"/>
                <w:lang w:val="ro-MD" w:eastAsia="ro-RO"/>
              </w:rPr>
              <w:t xml:space="preserve">Altele:  </w:t>
            </w:r>
            <w:r w:rsidRPr="00357C9E">
              <w:rPr>
                <w:rFonts w:ascii="Times New Roman" w:eastAsia="Times New Roman" w:hAnsi="Times New Roman" w:cs="Times New Roman"/>
                <w:i/>
                <w:lang w:val="ro-MD" w:eastAsia="ro-RO"/>
              </w:rPr>
              <w:t>[Indicați]</w:t>
            </w:r>
          </w:p>
        </w:tc>
      </w:tr>
      <w:tr w:rsidR="00357C9E" w:rsidRPr="00845CCB" w14:paraId="4B6A29E0" w14:textId="77777777" w:rsidTr="007C44AA">
        <w:tc>
          <w:tcPr>
            <w:tcW w:w="4785" w:type="dxa"/>
            <w:shd w:val="clear" w:color="auto" w:fill="FFFFFF" w:themeFill="background1"/>
          </w:tcPr>
          <w:p w14:paraId="1E80E8D4" w14:textId="77777777" w:rsidR="00357C9E" w:rsidRPr="00357C9E" w:rsidRDefault="00357C9E" w:rsidP="00357C9E">
            <w:pPr>
              <w:spacing w:line="259" w:lineRule="auto"/>
              <w:ind w:right="-1"/>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Temeiul juridic</w:t>
            </w:r>
          </w:p>
        </w:tc>
        <w:tc>
          <w:tcPr>
            <w:tcW w:w="4786" w:type="dxa"/>
          </w:tcPr>
          <w:p w14:paraId="5270C609" w14:textId="77777777" w:rsidR="00357C9E" w:rsidRPr="00357C9E" w:rsidRDefault="00357C9E" w:rsidP="00357C9E">
            <w:pPr>
              <w:spacing w:line="259" w:lineRule="auto"/>
              <w:ind w:right="-1"/>
              <w:jc w:val="both"/>
              <w:rPr>
                <w:rFonts w:ascii="Times New Roman" w:eastAsia="Times New Roman" w:hAnsi="Times New Roman" w:cs="Times New Roman"/>
                <w:lang w:val="ro-MD"/>
              </w:rPr>
            </w:pPr>
            <w:r w:rsidRPr="00357C9E">
              <w:rPr>
                <w:rFonts w:ascii="Times New Roman" w:eastAsia="Times New Roman" w:hAnsi="Times New Roman" w:cs="Times New Roman"/>
                <w:i/>
                <w:lang w:val="ro-MD" w:eastAsia="ro-RO"/>
              </w:rPr>
              <w:t>[Indicați actul normativ, articol, alineat]</w:t>
            </w:r>
          </w:p>
        </w:tc>
      </w:tr>
      <w:tr w:rsidR="00357C9E" w:rsidRPr="00845CCB" w14:paraId="551268DF" w14:textId="77777777" w:rsidTr="007C44AA">
        <w:tc>
          <w:tcPr>
            <w:tcW w:w="4785" w:type="dxa"/>
            <w:shd w:val="clear" w:color="auto" w:fill="FFFFFF" w:themeFill="background1"/>
          </w:tcPr>
          <w:p w14:paraId="42D551B6" w14:textId="77777777" w:rsidR="00357C9E" w:rsidRPr="00357C9E" w:rsidRDefault="00357C9E" w:rsidP="00357C9E">
            <w:pPr>
              <w:spacing w:line="259" w:lineRule="auto"/>
              <w:ind w:right="-1"/>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 xml:space="preserve">Creșterea </w:t>
            </w:r>
            <w:r w:rsidRPr="00357C9E">
              <w:rPr>
                <w:rFonts w:ascii="Times New Roman" w:eastAsia="Times New Roman" w:hAnsi="Times New Roman" w:cs="Times New Roman"/>
                <w:b/>
                <w:color w:val="000000"/>
                <w:lang w:val="ro-MD"/>
              </w:rPr>
              <w:t xml:space="preserve">prețului în urma modificării </w:t>
            </w:r>
            <w:r w:rsidRPr="00357C9E">
              <w:rPr>
                <w:rFonts w:ascii="Times New Roman" w:eastAsia="Times New Roman" w:hAnsi="Times New Roman" w:cs="Times New Roman"/>
                <w:i/>
                <w:lang w:val="ro-MD" w:eastAsia="ro-RO"/>
              </w:rPr>
              <w:t>(după caz)</w:t>
            </w:r>
          </w:p>
        </w:tc>
        <w:tc>
          <w:tcPr>
            <w:tcW w:w="4786" w:type="dxa"/>
          </w:tcPr>
          <w:p w14:paraId="0CAC9D12" w14:textId="77777777" w:rsidR="00357C9E" w:rsidRPr="00357C9E" w:rsidRDefault="00357C9E" w:rsidP="00357C9E">
            <w:pPr>
              <w:spacing w:line="259" w:lineRule="auto"/>
              <w:ind w:right="-1"/>
              <w:jc w:val="both"/>
              <w:rPr>
                <w:rFonts w:ascii="Times New Roman" w:eastAsia="Times New Roman" w:hAnsi="Times New Roman" w:cs="Times New Roman"/>
                <w:i/>
                <w:lang w:val="ro-MD" w:eastAsia="ro-RO"/>
              </w:rPr>
            </w:pPr>
            <w:r w:rsidRPr="00357C9E">
              <w:rPr>
                <w:rFonts w:ascii="Times New Roman" w:eastAsia="Times New Roman" w:hAnsi="Times New Roman" w:cs="Times New Roman"/>
                <w:i/>
                <w:lang w:val="ro-MD" w:eastAsia="ro-RO"/>
              </w:rPr>
              <w:t>[</w:t>
            </w:r>
            <w:r w:rsidRPr="00357C9E">
              <w:rPr>
                <w:rFonts w:ascii="Times New Roman" w:eastAsia="Times New Roman" w:hAnsi="Times New Roman" w:cs="Times New Roman"/>
                <w:i/>
                <w:color w:val="000000"/>
                <w:lang w:val="ro-MD"/>
              </w:rPr>
              <w:t>Se va indica dacă se utilizează preţul actualizat al contractului de achiziţii publice/acordului-cadru</w:t>
            </w:r>
            <w:r w:rsidRPr="00357C9E">
              <w:rPr>
                <w:rFonts w:ascii="Times New Roman" w:eastAsia="Times New Roman" w:hAnsi="Times New Roman" w:cs="Times New Roman"/>
                <w:i/>
                <w:lang w:val="ro-MD" w:eastAsia="ro-RO"/>
              </w:rPr>
              <w:t>]</w:t>
            </w:r>
          </w:p>
        </w:tc>
      </w:tr>
      <w:tr w:rsidR="00357C9E" w:rsidRPr="00845CCB" w14:paraId="081ED60E" w14:textId="77777777" w:rsidTr="007C44AA">
        <w:tc>
          <w:tcPr>
            <w:tcW w:w="4785" w:type="dxa"/>
            <w:shd w:val="clear" w:color="auto" w:fill="FFFFFF" w:themeFill="background1"/>
          </w:tcPr>
          <w:p w14:paraId="3E4E08BB" w14:textId="77777777" w:rsidR="00357C9E" w:rsidRPr="00357C9E" w:rsidRDefault="00357C9E" w:rsidP="00357C9E">
            <w:pPr>
              <w:spacing w:line="259" w:lineRule="auto"/>
              <w:ind w:right="-1"/>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 xml:space="preserve">Modificarea anterioară a contractului de achiziții publice/acordului-cadru </w:t>
            </w:r>
            <w:r w:rsidRPr="00357C9E">
              <w:rPr>
                <w:rFonts w:ascii="Times New Roman" w:eastAsia="Times New Roman" w:hAnsi="Times New Roman" w:cs="Times New Roman"/>
                <w:i/>
                <w:lang w:val="ro-MD" w:eastAsia="ro-RO"/>
              </w:rPr>
              <w:t>(după caz)</w:t>
            </w:r>
          </w:p>
        </w:tc>
        <w:tc>
          <w:tcPr>
            <w:tcW w:w="4786" w:type="dxa"/>
          </w:tcPr>
          <w:p w14:paraId="52B1BFFB" w14:textId="77777777" w:rsidR="00357C9E" w:rsidRPr="00357C9E" w:rsidRDefault="00357C9E" w:rsidP="00357C9E">
            <w:pPr>
              <w:spacing w:line="259" w:lineRule="auto"/>
              <w:ind w:right="-1"/>
              <w:jc w:val="both"/>
              <w:rPr>
                <w:rFonts w:ascii="Times New Roman" w:eastAsia="Times New Roman" w:hAnsi="Times New Roman" w:cs="Times New Roman"/>
                <w:i/>
                <w:lang w:val="ro-MD" w:eastAsia="ro-RO"/>
              </w:rPr>
            </w:pPr>
            <w:r w:rsidRPr="00357C9E">
              <w:rPr>
                <w:rFonts w:ascii="Times New Roman" w:eastAsia="Times New Roman" w:hAnsi="Times New Roman" w:cs="Times New Roman"/>
                <w:i/>
                <w:lang w:val="ro-MD" w:eastAsia="ro-RO"/>
              </w:rPr>
              <w:t>[Se vor indica toate modificările operate anterior și valoarea acestora]</w:t>
            </w:r>
          </w:p>
        </w:tc>
      </w:tr>
      <w:tr w:rsidR="00357C9E" w:rsidRPr="00357C9E" w14:paraId="654192F8" w14:textId="77777777" w:rsidTr="007C44AA">
        <w:tc>
          <w:tcPr>
            <w:tcW w:w="4785" w:type="dxa"/>
            <w:shd w:val="clear" w:color="auto" w:fill="FFFFFF" w:themeFill="background1"/>
          </w:tcPr>
          <w:p w14:paraId="220690B5" w14:textId="77777777" w:rsidR="00357C9E" w:rsidRPr="00357C9E" w:rsidRDefault="00357C9E" w:rsidP="00357C9E">
            <w:pPr>
              <w:spacing w:line="259" w:lineRule="auto"/>
              <w:ind w:right="-1"/>
              <w:jc w:val="both"/>
              <w:rPr>
                <w:rFonts w:ascii="Times New Roman" w:eastAsia="Times New Roman" w:hAnsi="Times New Roman" w:cs="Times New Roman"/>
                <w:b/>
                <w:lang w:val="ro-MD" w:eastAsia="ro-RO"/>
              </w:rPr>
            </w:pPr>
            <w:r w:rsidRPr="00357C9E">
              <w:rPr>
                <w:rFonts w:ascii="Times New Roman" w:eastAsia="Times New Roman" w:hAnsi="Times New Roman" w:cs="Times New Roman"/>
                <w:b/>
                <w:lang w:val="ro-MD" w:eastAsia="ro-RO"/>
              </w:rPr>
              <w:t>Alte informații relevante</w:t>
            </w:r>
          </w:p>
        </w:tc>
        <w:tc>
          <w:tcPr>
            <w:tcW w:w="4786" w:type="dxa"/>
          </w:tcPr>
          <w:p w14:paraId="70EA3D61" w14:textId="77777777" w:rsidR="00357C9E" w:rsidRPr="00357C9E" w:rsidRDefault="00357C9E" w:rsidP="00357C9E">
            <w:pPr>
              <w:spacing w:line="259" w:lineRule="auto"/>
              <w:ind w:right="-1"/>
              <w:jc w:val="both"/>
              <w:rPr>
                <w:rFonts w:ascii="Times New Roman" w:eastAsia="Times New Roman" w:hAnsi="Times New Roman" w:cs="Times New Roman"/>
                <w:lang w:val="ro-MD" w:eastAsia="ro-RO"/>
              </w:rPr>
            </w:pPr>
          </w:p>
        </w:tc>
      </w:tr>
    </w:tbl>
    <w:p w14:paraId="1FB0211E" w14:textId="77777777" w:rsidR="00357C9E" w:rsidRPr="00357C9E" w:rsidRDefault="00357C9E" w:rsidP="00357C9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357C9E">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42F33A64" w14:textId="77777777" w:rsidR="00357C9E" w:rsidRPr="00357C9E" w:rsidRDefault="00357C9E" w:rsidP="00357C9E">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357C9E">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0813D48A" w14:textId="77777777" w:rsidR="00357C9E" w:rsidRPr="00357C9E" w:rsidRDefault="00357C9E" w:rsidP="00357C9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57C9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CD6D2C" w14:textId="77777777" w:rsidR="00357C9E" w:rsidRPr="00357C9E" w:rsidRDefault="00357C9E" w:rsidP="00357C9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357C9E">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12E23649" w14:textId="77777777" w:rsidR="00357C9E" w:rsidRPr="00357C9E" w:rsidRDefault="00357C9E" w:rsidP="00357C9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57C9E">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0B494765" w14:textId="77777777" w:rsidR="00357C9E" w:rsidRPr="00357C9E" w:rsidRDefault="00357C9E" w:rsidP="00357C9E">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357C9E">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449C00" w14:textId="77777777" w:rsidR="00357C9E" w:rsidRPr="00357C9E" w:rsidRDefault="00357C9E" w:rsidP="00357C9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357C9E">
        <w:rPr>
          <w:rFonts w:ascii="Times New Roman" w:eastAsia="Times New Roman" w:hAnsi="Times New Roman" w:cs="Times New Roman"/>
          <w:b/>
          <w:kern w:val="0"/>
          <w:sz w:val="22"/>
          <w:szCs w:val="22"/>
          <w:lang w:val="ro-MD" w:eastAsia="zh-CN"/>
          <w14:ligatures w14:val="none"/>
        </w:rPr>
        <w:t>Rezultatele examinării:</w:t>
      </w:r>
    </w:p>
    <w:p w14:paraId="04216938" w14:textId="77777777" w:rsidR="00357C9E" w:rsidRPr="00357C9E" w:rsidRDefault="00357C9E" w:rsidP="00357C9E">
      <w:pPr>
        <w:spacing w:after="240" w:line="240" w:lineRule="auto"/>
        <w:jc w:val="both"/>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357C9E" w:rsidRPr="00357C9E" w14:paraId="66EAB544" w14:textId="77777777" w:rsidTr="007C44AA">
        <w:tc>
          <w:tcPr>
            <w:tcW w:w="2093" w:type="dxa"/>
            <w:vMerge w:val="restart"/>
            <w:shd w:val="clear" w:color="auto" w:fill="FFFFFF" w:themeFill="background1"/>
            <w:vAlign w:val="center"/>
          </w:tcPr>
          <w:p w14:paraId="10CE4C2F"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r w:rsidRPr="00357C9E">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554D5B73"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r w:rsidRPr="00357C9E">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13BA2358"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r w:rsidRPr="00357C9E">
              <w:rPr>
                <w:rFonts w:ascii="Times New Roman" w:eastAsia="Times New Roman" w:hAnsi="Times New Roman" w:cs="Times New Roman"/>
                <w:b/>
                <w:lang w:val="ro-MD"/>
              </w:rPr>
              <w:t xml:space="preserve">Valoarea modificărilor </w:t>
            </w:r>
            <w:r w:rsidRPr="00357C9E">
              <w:rPr>
                <w:rFonts w:ascii="Times New Roman" w:eastAsia="Times New Roman" w:hAnsi="Times New Roman" w:cs="Times New Roman"/>
                <w:lang w:val="ro-MD"/>
              </w:rPr>
              <w:t>(după caz)</w:t>
            </w:r>
          </w:p>
        </w:tc>
      </w:tr>
      <w:tr w:rsidR="00357C9E" w:rsidRPr="00357C9E" w14:paraId="1876390D" w14:textId="77777777" w:rsidTr="007C44AA">
        <w:tc>
          <w:tcPr>
            <w:tcW w:w="2093" w:type="dxa"/>
            <w:vMerge/>
            <w:shd w:val="clear" w:color="auto" w:fill="FFFFFF" w:themeFill="background1"/>
            <w:vAlign w:val="center"/>
          </w:tcPr>
          <w:p w14:paraId="5538EAC9"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03940F3E"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6219786A"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r w:rsidRPr="00357C9E">
              <w:rPr>
                <w:rFonts w:ascii="Times New Roman" w:eastAsia="Times New Roman" w:hAnsi="Times New Roman" w:cs="Times New Roman"/>
                <w:b/>
                <w:lang w:val="ro-MD"/>
              </w:rPr>
              <w:t>Fără TVA</w:t>
            </w:r>
          </w:p>
        </w:tc>
        <w:tc>
          <w:tcPr>
            <w:tcW w:w="1915" w:type="dxa"/>
            <w:shd w:val="clear" w:color="auto" w:fill="FFFFFF" w:themeFill="background1"/>
            <w:vAlign w:val="center"/>
          </w:tcPr>
          <w:p w14:paraId="062D71DF" w14:textId="77777777" w:rsidR="00357C9E" w:rsidRPr="00357C9E" w:rsidRDefault="00357C9E" w:rsidP="00357C9E">
            <w:pPr>
              <w:spacing w:line="259" w:lineRule="auto"/>
              <w:ind w:right="-1"/>
              <w:jc w:val="center"/>
              <w:rPr>
                <w:rFonts w:ascii="Times New Roman" w:eastAsia="Times New Roman" w:hAnsi="Times New Roman" w:cs="Times New Roman"/>
                <w:b/>
                <w:lang w:val="ro-MD"/>
              </w:rPr>
            </w:pPr>
            <w:r w:rsidRPr="00357C9E">
              <w:rPr>
                <w:rFonts w:ascii="Times New Roman" w:eastAsia="Times New Roman" w:hAnsi="Times New Roman" w:cs="Times New Roman"/>
                <w:b/>
                <w:lang w:val="ro-MD"/>
              </w:rPr>
              <w:t>Inclusiv TVA</w:t>
            </w:r>
          </w:p>
        </w:tc>
      </w:tr>
      <w:tr w:rsidR="00357C9E" w:rsidRPr="00357C9E" w14:paraId="4C4FB369" w14:textId="77777777" w:rsidTr="007C44AA">
        <w:tc>
          <w:tcPr>
            <w:tcW w:w="2093" w:type="dxa"/>
          </w:tcPr>
          <w:p w14:paraId="0A7774AD" w14:textId="77777777" w:rsidR="00357C9E" w:rsidRPr="00357C9E" w:rsidRDefault="00357C9E" w:rsidP="00357C9E">
            <w:pPr>
              <w:spacing w:line="259" w:lineRule="auto"/>
              <w:jc w:val="both"/>
              <w:rPr>
                <w:rFonts w:ascii="Times New Roman" w:eastAsia="Times New Roman" w:hAnsi="Times New Roman" w:cs="Times New Roman"/>
                <w:lang w:val="ro-MD"/>
              </w:rPr>
            </w:pPr>
          </w:p>
        </w:tc>
        <w:tc>
          <w:tcPr>
            <w:tcW w:w="1735" w:type="dxa"/>
          </w:tcPr>
          <w:p w14:paraId="23C3D93B" w14:textId="77777777" w:rsidR="00357C9E" w:rsidRPr="00357C9E" w:rsidRDefault="00357C9E" w:rsidP="00357C9E">
            <w:pPr>
              <w:spacing w:line="259" w:lineRule="auto"/>
              <w:jc w:val="both"/>
              <w:rPr>
                <w:rFonts w:ascii="Times New Roman" w:eastAsia="Times New Roman" w:hAnsi="Times New Roman" w:cs="Times New Roman"/>
                <w:lang w:val="ro-MD"/>
              </w:rPr>
            </w:pPr>
          </w:p>
        </w:tc>
        <w:tc>
          <w:tcPr>
            <w:tcW w:w="1667" w:type="dxa"/>
          </w:tcPr>
          <w:p w14:paraId="2B7171BE" w14:textId="77777777" w:rsidR="00357C9E" w:rsidRPr="00357C9E" w:rsidRDefault="00357C9E" w:rsidP="00357C9E">
            <w:pPr>
              <w:spacing w:line="259" w:lineRule="auto"/>
              <w:jc w:val="both"/>
              <w:rPr>
                <w:rFonts w:ascii="Times New Roman" w:eastAsia="Times New Roman" w:hAnsi="Times New Roman" w:cs="Times New Roman"/>
                <w:lang w:val="ro-MD"/>
              </w:rPr>
            </w:pPr>
          </w:p>
        </w:tc>
        <w:tc>
          <w:tcPr>
            <w:tcW w:w="2161" w:type="dxa"/>
          </w:tcPr>
          <w:p w14:paraId="3A25608A" w14:textId="77777777" w:rsidR="00357C9E" w:rsidRPr="00357C9E" w:rsidRDefault="00357C9E" w:rsidP="00357C9E">
            <w:pPr>
              <w:spacing w:line="259" w:lineRule="auto"/>
              <w:jc w:val="both"/>
              <w:rPr>
                <w:rFonts w:ascii="Times New Roman" w:eastAsia="Times New Roman" w:hAnsi="Times New Roman" w:cs="Times New Roman"/>
                <w:lang w:val="ro-MD"/>
              </w:rPr>
            </w:pPr>
          </w:p>
        </w:tc>
        <w:tc>
          <w:tcPr>
            <w:tcW w:w="1915" w:type="dxa"/>
          </w:tcPr>
          <w:p w14:paraId="46F551CB" w14:textId="77777777" w:rsidR="00357C9E" w:rsidRPr="00357C9E" w:rsidRDefault="00357C9E" w:rsidP="00357C9E">
            <w:pPr>
              <w:spacing w:line="259" w:lineRule="auto"/>
              <w:jc w:val="both"/>
              <w:rPr>
                <w:rFonts w:ascii="Times New Roman" w:eastAsia="Times New Roman" w:hAnsi="Times New Roman" w:cs="Times New Roman"/>
                <w:lang w:val="ro-MD"/>
              </w:rPr>
            </w:pPr>
          </w:p>
        </w:tc>
      </w:tr>
    </w:tbl>
    <w:p w14:paraId="28A294BE" w14:textId="77777777" w:rsidR="00357C9E" w:rsidRPr="00357C9E" w:rsidRDefault="00357C9E" w:rsidP="00357C9E">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357C9E">
        <w:rPr>
          <w:rFonts w:ascii="Times New Roman" w:eastAsia="Times New Roman" w:hAnsi="Times New Roman" w:cs="Times New Roman"/>
          <w:b/>
          <w:kern w:val="0"/>
          <w:sz w:val="22"/>
          <w:szCs w:val="22"/>
          <w:lang w:val="ro-MD"/>
          <w14:ligatures w14:val="none"/>
        </w:rPr>
        <w:t>Conducătorul grupului de lucru:</w:t>
      </w:r>
    </w:p>
    <w:p w14:paraId="00310F73" w14:textId="77777777" w:rsidR="00357C9E" w:rsidRPr="00357C9E" w:rsidRDefault="00357C9E" w:rsidP="00357C9E">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sz w:val="22"/>
          <w:szCs w:val="22"/>
          <w:lang w:val="ro-MD"/>
          <w14:ligatures w14:val="none"/>
        </w:rPr>
        <w:t xml:space="preserve">______________________________________                               </w:t>
      </w:r>
      <w:r w:rsidRPr="00357C9E">
        <w:rPr>
          <w:rFonts w:ascii="Times New Roman" w:eastAsia="Times New Roman" w:hAnsi="Times New Roman" w:cs="Times New Roman"/>
          <w:kern w:val="0"/>
          <w:sz w:val="22"/>
          <w:szCs w:val="22"/>
          <w:lang w:val="ro-MD"/>
          <w14:ligatures w14:val="none"/>
        </w:rPr>
        <w:tab/>
        <w:t>__________________</w:t>
      </w:r>
    </w:p>
    <w:p w14:paraId="752A5AC2" w14:textId="77777777" w:rsidR="00357C9E" w:rsidRPr="00357C9E" w:rsidRDefault="00357C9E" w:rsidP="00357C9E">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74E8B637"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bookmarkStart w:id="47" w:name="_Toc449692095"/>
    </w:p>
    <w:p w14:paraId="1EA3603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7CAF81D6"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7414D6B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5E7F155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C633846"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572A4B5"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A256DF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8F8C87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B2F635C"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24038A0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6D20A1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2D96035"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7</w:t>
      </w:r>
    </w:p>
    <w:p w14:paraId="584C9AE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0DDFA55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57D64255" w14:textId="77777777" w:rsidR="00357C9E" w:rsidRPr="00357C9E" w:rsidRDefault="00357C9E" w:rsidP="00357C9E">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1BBA745"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70CED97" w14:textId="77777777" w:rsidR="00357C9E" w:rsidRPr="00357C9E" w:rsidRDefault="00357C9E" w:rsidP="00357C9E">
      <w:pPr>
        <w:tabs>
          <w:tab w:val="left" w:pos="567"/>
        </w:tabs>
        <w:spacing w:after="0" w:line="240" w:lineRule="auto"/>
        <w:rPr>
          <w:rFonts w:asciiTheme="majorHAnsi" w:eastAsia="Times New Roman" w:hAnsiTheme="majorHAnsi" w:cstheme="majorHAnsi"/>
          <w:b/>
          <w:kern w:val="0"/>
          <w:lang w:val="ro-MD"/>
          <w14:ligatures w14:val="none"/>
        </w:rPr>
      </w:pPr>
      <w:bookmarkStart w:id="48" w:name="_Toc449692096"/>
      <w:bookmarkEnd w:id="47"/>
    </w:p>
    <w:p w14:paraId="3603866F"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357C9E">
        <w:rPr>
          <w:rFonts w:ascii="Times New Roman" w:eastAsia="Times New Roman" w:hAnsi="Times New Roman" w:cs="Times New Roman"/>
          <w:b/>
          <w:kern w:val="0"/>
          <w:sz w:val="28"/>
          <w:szCs w:val="28"/>
          <w:lang w:val="ro-MD"/>
          <w14:ligatures w14:val="none"/>
        </w:rPr>
        <w:t>CERERE DE PARTICIPARE</w:t>
      </w:r>
    </w:p>
    <w:p w14:paraId="40491C3A" w14:textId="77777777" w:rsidR="00357C9E" w:rsidRPr="00357C9E" w:rsidRDefault="00357C9E" w:rsidP="00357C9E">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4FCCB6FC" w14:textId="77777777" w:rsidR="00357C9E" w:rsidRPr="00357C9E" w:rsidRDefault="00357C9E" w:rsidP="00357C9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Către_________________________________________________________________________</w:t>
      </w:r>
      <w:r w:rsidRPr="00357C9E">
        <w:rPr>
          <w:rFonts w:ascii="Times New Roman" w:eastAsia="Times New Roman" w:hAnsi="Times New Roman" w:cs="Times New Roman"/>
          <w:kern w:val="0"/>
          <w:lang w:val="ro-MD"/>
          <w14:ligatures w14:val="none"/>
        </w:rPr>
        <w:softHyphen/>
      </w:r>
      <w:r w:rsidRPr="00357C9E">
        <w:rPr>
          <w:rFonts w:ascii="Times New Roman" w:eastAsia="Times New Roman" w:hAnsi="Times New Roman" w:cs="Times New Roman"/>
          <w:kern w:val="0"/>
          <w:lang w:val="ro-MD"/>
          <w14:ligatures w14:val="none"/>
        </w:rPr>
        <w:softHyphen/>
      </w:r>
      <w:r w:rsidRPr="00357C9E">
        <w:rPr>
          <w:rFonts w:ascii="Times New Roman" w:eastAsia="Times New Roman" w:hAnsi="Times New Roman" w:cs="Times New Roman"/>
          <w:kern w:val="0"/>
          <w:lang w:val="ro-MD"/>
          <w14:ligatures w14:val="none"/>
        </w:rPr>
        <w:softHyphen/>
        <w:t xml:space="preserve">                                                      (denumirea autorităţii contractante şi adresa completă)</w:t>
      </w:r>
    </w:p>
    <w:p w14:paraId="7B94BA2F"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p>
    <w:p w14:paraId="13B798B5"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Stimaţi domni</w:t>
      </w:r>
      <w:r w:rsidRPr="00357C9E">
        <w:rPr>
          <w:rFonts w:ascii="Times New Roman" w:eastAsia="Times New Roman" w:hAnsi="Times New Roman" w:cs="Times New Roman"/>
          <w:kern w:val="0"/>
          <w:lang w:val="ro-MD"/>
          <w14:ligatures w14:val="none"/>
        </w:rPr>
        <w:t>,</w:t>
      </w:r>
    </w:p>
    <w:p w14:paraId="056A2682"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357C9E">
        <w:rPr>
          <w:rFonts w:ascii="Times New Roman" w:eastAsia="Times New Roman" w:hAnsi="Times New Roman" w:cs="Times New Roman"/>
          <w:kern w:val="0"/>
          <w:szCs w:val="20"/>
          <w:lang w:val="ro-MD"/>
          <w14:ligatures w14:val="none"/>
        </w:rPr>
        <w:t xml:space="preserve">, </w:t>
      </w:r>
      <w:r w:rsidRPr="00357C9E">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357C9E">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357C9E">
        <w:rPr>
          <w:rFonts w:ascii="Times New Roman" w:eastAsia="Times New Roman" w:hAnsi="Times New Roman" w:cs="Times New Roman"/>
          <w:kern w:val="0"/>
          <w:lang w:val="ro-MD"/>
          <w14:ligatures w14:val="none"/>
        </w:rPr>
        <w:t xml:space="preserve"> neavînd obiecții la documentația de atribuire. </w:t>
      </w:r>
    </w:p>
    <w:p w14:paraId="5453F908"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4857D6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Data completării . . . . . . . . . . . . .</w:t>
      </w:r>
      <w:r w:rsidRPr="00357C9E">
        <w:rPr>
          <w:rFonts w:ascii="Times New Roman" w:eastAsia="Times New Roman" w:hAnsi="Times New Roman" w:cs="Times New Roman"/>
          <w:kern w:val="0"/>
          <w:lang w:val="ro-MD"/>
          <w14:ligatures w14:val="none"/>
        </w:rPr>
        <w:tab/>
        <w:t>Cu stimă,</w:t>
      </w:r>
    </w:p>
    <w:p w14:paraId="00289590"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Ofertant/candidat</w:t>
      </w:r>
    </w:p>
    <w:p w14:paraId="2FFE712E"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 . . . . . . . . . . . . . . . . . . . . . .</w:t>
      </w:r>
    </w:p>
    <w:p w14:paraId="4F48D092"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(semnătura autorizată)</w:t>
      </w:r>
    </w:p>
    <w:p w14:paraId="3776579E"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520C156D"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49EC5F3"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A1CBC7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B76FC1E"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EB2F16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1E3C27A"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9A895CB"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3874D90"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8B7455C"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9ECAF2B"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808C8CE"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40C6BEB"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B94CB1F"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5641394E"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F404565"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8</w:t>
      </w:r>
    </w:p>
    <w:p w14:paraId="7FB3084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251B52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639EA04F"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5778D110"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50F92EE6" w14:textId="77777777" w:rsidR="00357C9E" w:rsidRPr="00357C9E" w:rsidRDefault="00357C9E" w:rsidP="00357C9E">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357C9E">
        <w:rPr>
          <w:rFonts w:ascii="Times New Roman" w:eastAsiaTheme="majorEastAsia" w:hAnsi="Times New Roman" w:cs="Times New Roman"/>
          <w:b/>
          <w:bCs/>
          <w:noProof/>
          <w:kern w:val="0"/>
          <w:lang w:val="ro-MD"/>
          <w14:ligatures w14:val="none"/>
        </w:rPr>
        <w:t>DECLARAŢIE</w:t>
      </w:r>
    </w:p>
    <w:p w14:paraId="02891077" w14:textId="77777777" w:rsidR="00357C9E" w:rsidRPr="00357C9E" w:rsidRDefault="00357C9E" w:rsidP="00357C9E">
      <w:pPr>
        <w:tabs>
          <w:tab w:val="left" w:pos="567"/>
        </w:tabs>
        <w:spacing w:after="0" w:line="36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privind valabilitatea ofertei</w:t>
      </w:r>
    </w:p>
    <w:p w14:paraId="5F494FB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A83F8F3" w14:textId="77777777" w:rsidR="00357C9E" w:rsidRPr="00357C9E" w:rsidRDefault="00357C9E" w:rsidP="00357C9E">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Către_________________________________________________________________________</w:t>
      </w:r>
      <w:r w:rsidRPr="00357C9E">
        <w:rPr>
          <w:rFonts w:ascii="Times New Roman" w:eastAsia="Times New Roman" w:hAnsi="Times New Roman" w:cs="Times New Roman"/>
          <w:kern w:val="0"/>
          <w:lang w:val="ro-MD"/>
          <w14:ligatures w14:val="none"/>
        </w:rPr>
        <w:softHyphen/>
      </w:r>
      <w:r w:rsidRPr="00357C9E">
        <w:rPr>
          <w:rFonts w:ascii="Times New Roman" w:eastAsia="Times New Roman" w:hAnsi="Times New Roman" w:cs="Times New Roman"/>
          <w:kern w:val="0"/>
          <w:lang w:val="ro-MD"/>
          <w14:ligatures w14:val="none"/>
        </w:rPr>
        <w:softHyphen/>
      </w:r>
      <w:r w:rsidRPr="00357C9E">
        <w:rPr>
          <w:rFonts w:ascii="Times New Roman" w:eastAsia="Times New Roman" w:hAnsi="Times New Roman" w:cs="Times New Roman"/>
          <w:kern w:val="0"/>
          <w:lang w:val="ro-MD"/>
          <w14:ligatures w14:val="none"/>
        </w:rPr>
        <w:softHyphen/>
      </w:r>
      <w:r w:rsidRPr="00357C9E">
        <w:rPr>
          <w:rFonts w:ascii="Times New Roman" w:eastAsia="Times New Roman" w:hAnsi="Times New Roman" w:cs="Times New Roman"/>
          <w:kern w:val="0"/>
          <w:sz w:val="20"/>
          <w:szCs w:val="20"/>
          <w:lang w:val="ro-MD"/>
          <w14:ligatures w14:val="none"/>
        </w:rPr>
        <w:t>(</w:t>
      </w:r>
      <w:r w:rsidRPr="00357C9E">
        <w:rPr>
          <w:rFonts w:ascii="Times New Roman" w:eastAsia="Times New Roman" w:hAnsi="Times New Roman" w:cs="Times New Roman"/>
          <w:i/>
          <w:kern w:val="0"/>
          <w:sz w:val="20"/>
          <w:szCs w:val="20"/>
          <w:lang w:val="ro-MD"/>
          <w14:ligatures w14:val="none"/>
        </w:rPr>
        <w:t>denumirea autorităţii contractante şi adresa completă</w:t>
      </w:r>
      <w:r w:rsidRPr="00357C9E">
        <w:rPr>
          <w:rFonts w:ascii="Times New Roman" w:eastAsia="Times New Roman" w:hAnsi="Times New Roman" w:cs="Times New Roman"/>
          <w:kern w:val="0"/>
          <w:sz w:val="20"/>
          <w:szCs w:val="20"/>
          <w:lang w:val="ro-MD"/>
          <w14:ligatures w14:val="none"/>
        </w:rPr>
        <w:t>)</w:t>
      </w:r>
    </w:p>
    <w:p w14:paraId="53F2481C"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p>
    <w:p w14:paraId="10C53F1A"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p>
    <w:p w14:paraId="7A12959E" w14:textId="77777777" w:rsidR="00357C9E" w:rsidRPr="00357C9E" w:rsidRDefault="00357C9E" w:rsidP="00357C9E">
      <w:pPr>
        <w:tabs>
          <w:tab w:val="left" w:pos="567"/>
        </w:tabs>
        <w:spacing w:after="0" w:line="36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Stimaţi domni</w:t>
      </w:r>
      <w:r w:rsidRPr="00357C9E">
        <w:rPr>
          <w:rFonts w:ascii="Times New Roman" w:eastAsia="Times New Roman" w:hAnsi="Times New Roman" w:cs="Times New Roman"/>
          <w:kern w:val="0"/>
          <w:lang w:val="ro-MD"/>
          <w14:ligatures w14:val="none"/>
        </w:rPr>
        <w:t>,</w:t>
      </w:r>
    </w:p>
    <w:p w14:paraId="3602D20C"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540F5BF" w14:textId="77777777" w:rsidR="00357C9E" w:rsidRPr="00357C9E" w:rsidRDefault="00357C9E" w:rsidP="00357C9E">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Calibri" w:hAnsi="Times New Roman" w:cs="Times New Roman"/>
          <w:noProof/>
          <w:kern w:val="0"/>
          <w:lang w:val="ro-MD"/>
          <w14:ligatures w14:val="none"/>
        </w:rPr>
        <w:t xml:space="preserve">    Ne angajăm să menținem oferta valabilă, </w:t>
      </w:r>
      <w:r w:rsidRPr="00357C9E">
        <w:rPr>
          <w:rFonts w:ascii="Times New Roman" w:eastAsia="Times New Roman" w:hAnsi="Times New Roman" w:cs="Times New Roman"/>
          <w:b/>
          <w:kern w:val="0"/>
          <w:lang w:val="ro-MD" w:eastAsia="ru-RU"/>
          <w14:ligatures w14:val="none"/>
        </w:rPr>
        <w:t xml:space="preserve">privind achiziționarea </w:t>
      </w:r>
      <w:r w:rsidRPr="00357C9E">
        <w:rPr>
          <w:rFonts w:ascii="Times New Roman" w:eastAsia="Times New Roman" w:hAnsi="Times New Roman" w:cs="Times New Roman"/>
          <w:b/>
          <w:kern w:val="0"/>
          <w:shd w:val="clear" w:color="auto" w:fill="FFFFFF" w:themeFill="background1"/>
          <w:lang w:val="ro-MD" w:eastAsia="ru-RU"/>
          <w14:ligatures w14:val="none"/>
        </w:rPr>
        <w:t>_______________________</w:t>
      </w:r>
      <w:r w:rsidRPr="00357C9E">
        <w:rPr>
          <w:rFonts w:ascii="Times New Roman" w:eastAsia="Times New Roman" w:hAnsi="Times New Roman" w:cs="Times New Roman"/>
          <w:b/>
          <w:kern w:val="0"/>
          <w:shd w:val="clear" w:color="auto" w:fill="FFFFFF" w:themeFill="background1"/>
          <w:lang w:val="ro-MD" w:eastAsia="ru-RU"/>
          <w14:ligatures w14:val="none"/>
        </w:rPr>
        <w:br/>
      </w:r>
      <w:r w:rsidRPr="00357C9E">
        <w:rPr>
          <w:rFonts w:ascii="Times New Roman" w:eastAsia="Times New Roman" w:hAnsi="Times New Roman" w:cs="Times New Roman"/>
          <w:kern w:val="0"/>
          <w:sz w:val="20"/>
          <w:lang w:val="ro-MD" w:eastAsia="ru-RU"/>
          <w14:ligatures w14:val="none"/>
        </w:rPr>
        <w:t xml:space="preserve">                                                                                                                                   (se indică obiectul achiziției)</w:t>
      </w:r>
      <w:r w:rsidRPr="00357C9E">
        <w:rPr>
          <w:rFonts w:ascii="Times New Roman" w:eastAsia="Times New Roman" w:hAnsi="Times New Roman" w:cs="Times New Roman"/>
          <w:b/>
          <w:kern w:val="0"/>
          <w:lang w:val="ro-MD" w:eastAsia="ru-RU"/>
          <w14:ligatures w14:val="none"/>
        </w:rPr>
        <w:br/>
        <w:t>prin procedura de achiziție_____________________________________,</w:t>
      </w:r>
      <w:r w:rsidRPr="00357C9E">
        <w:rPr>
          <w:rFonts w:ascii="Times New Roman" w:eastAsia="Times New Roman" w:hAnsi="Times New Roman" w:cs="Times New Roman"/>
          <w:b/>
          <w:kern w:val="0"/>
          <w:lang w:val="ro-MD" w:eastAsia="ru-RU"/>
          <w14:ligatures w14:val="none"/>
        </w:rPr>
        <w:br/>
      </w:r>
      <w:r w:rsidRPr="00357C9E">
        <w:rPr>
          <w:rFonts w:ascii="Times New Roman" w:eastAsia="Times New Roman" w:hAnsi="Times New Roman" w:cs="Times New Roman"/>
          <w:kern w:val="0"/>
          <w:sz w:val="20"/>
          <w:lang w:val="ro-MD" w:eastAsia="ru-RU"/>
          <w14:ligatures w14:val="none"/>
        </w:rPr>
        <w:t xml:space="preserve">                                                                           (tipul procedurii de achiziție)</w:t>
      </w:r>
    </w:p>
    <w:p w14:paraId="48205CA1" w14:textId="77777777" w:rsidR="00357C9E" w:rsidRPr="00357C9E" w:rsidRDefault="00357C9E" w:rsidP="00357C9E">
      <w:pPr>
        <w:autoSpaceDN w:val="0"/>
        <w:adjustRightInd w:val="0"/>
        <w:spacing w:after="0" w:line="240"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C8E67D4"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E31F39A"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7D5B2EA3"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E191F4C"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4D278A9"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696B9AE6"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60224989"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Data completării . . . . . . . . . . . . .</w:t>
      </w:r>
      <w:r w:rsidRPr="00357C9E">
        <w:rPr>
          <w:rFonts w:ascii="Times New Roman" w:eastAsia="Times New Roman" w:hAnsi="Times New Roman" w:cs="Times New Roman"/>
          <w:kern w:val="0"/>
          <w:lang w:val="ro-MD"/>
          <w14:ligatures w14:val="none"/>
        </w:rPr>
        <w:tab/>
        <w:t>Cu stimă,</w:t>
      </w:r>
    </w:p>
    <w:p w14:paraId="1E6C00C3"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Ofertant/candidat</w:t>
      </w:r>
    </w:p>
    <w:p w14:paraId="3065F336"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 . . . . . . . . . . . . . . . . . . . . . .</w:t>
      </w:r>
    </w:p>
    <w:p w14:paraId="52302533" w14:textId="77777777" w:rsidR="00357C9E" w:rsidRPr="00357C9E" w:rsidRDefault="00357C9E" w:rsidP="00357C9E">
      <w:pPr>
        <w:tabs>
          <w:tab w:val="left" w:pos="567"/>
        </w:tabs>
        <w:spacing w:after="0" w:line="36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(semnătura autorizată)</w:t>
      </w:r>
    </w:p>
    <w:p w14:paraId="1C0FF36A"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AF9F3D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520C39C6"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3A114363"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352FA5E"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615BB3F9"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61450C5"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46B4BF7"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434E17A0"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25ED2740"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p w14:paraId="160778BA"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9</w:t>
      </w:r>
    </w:p>
    <w:p w14:paraId="37AF2D1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5660D98A"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5C866058" w14:textId="77777777" w:rsidR="00357C9E" w:rsidRPr="00357C9E" w:rsidRDefault="00357C9E" w:rsidP="00357C9E">
      <w:pPr>
        <w:tabs>
          <w:tab w:val="left" w:pos="567"/>
        </w:tabs>
        <w:spacing w:after="0" w:line="360" w:lineRule="auto"/>
        <w:rPr>
          <w:rFonts w:ascii="Times New Roman" w:eastAsia="Times New Roman" w:hAnsi="Times New Roman" w:cs="Times New Roman"/>
          <w:kern w:val="0"/>
          <w:lang w:val="ro-MD"/>
          <w14:ligatures w14:val="none"/>
        </w:rPr>
      </w:pPr>
    </w:p>
    <w:bookmarkEnd w:id="48"/>
    <w:p w14:paraId="2A2AE850"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p w14:paraId="4B1EFE75"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b/>
      </w:r>
      <w:r w:rsidRPr="00357C9E">
        <w:rPr>
          <w:rFonts w:ascii="Times New Roman" w:eastAsia="Times New Roman" w:hAnsi="Times New Roman" w:cs="Times New Roman"/>
          <w:b/>
          <w:kern w:val="0"/>
          <w:lang w:val="ro-MD"/>
          <w14:ligatures w14:val="none"/>
        </w:rPr>
        <w:tab/>
      </w:r>
      <w:r w:rsidRPr="00357C9E">
        <w:rPr>
          <w:rFonts w:ascii="Times New Roman" w:eastAsia="Times New Roman" w:hAnsi="Times New Roman" w:cs="Times New Roman"/>
          <w:b/>
          <w:kern w:val="0"/>
          <w:lang w:val="ro-MD"/>
          <w14:ligatures w14:val="none"/>
        </w:rPr>
        <w:tab/>
        <w:t>BANCA</w:t>
      </w:r>
    </w:p>
    <w:p w14:paraId="7F14AD9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w:t>
      </w:r>
    </w:p>
    <w:p w14:paraId="5754409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(denumirea)</w:t>
      </w:r>
    </w:p>
    <w:p w14:paraId="563EA650"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p w14:paraId="3C7F338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SCRISOARE  DE  GARANŢIE  BANCARĂ</w:t>
      </w:r>
    </w:p>
    <w:p w14:paraId="76E80A5E"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pentru participare cu ofertă la procedura de atribuire a contractului de achiziţie publică</w:t>
      </w:r>
    </w:p>
    <w:p w14:paraId="3EE2B9E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1B0383A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70DE6D3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Către_________________________________________________________________________</w:t>
      </w:r>
    </w:p>
    <w:p w14:paraId="2011B99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t xml:space="preserve">                        (denumirea autorităţii contractante şi adresa completă)</w:t>
      </w:r>
    </w:p>
    <w:p w14:paraId="630AB0FF"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_____________________________________________________________________________</w:t>
      </w:r>
    </w:p>
    <w:p w14:paraId="2C35153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0B7C562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t xml:space="preserve">             (denumirea contractului de achiziţie publică)</w:t>
      </w:r>
    </w:p>
    <w:p w14:paraId="3C029261"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subsemnaţii___________________________________________________________________, </w:t>
      </w:r>
    </w:p>
    <w:p w14:paraId="49B65626"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(denumirea băncii)</w:t>
      </w:r>
    </w:p>
    <w:p w14:paraId="7313D18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5A596308"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(adresa băncii)</w:t>
      </w:r>
    </w:p>
    <w:p w14:paraId="32391F0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5467D8F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(denumirea autorităţii contractante)</w:t>
      </w:r>
    </w:p>
    <w:p w14:paraId="2EFC110B"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1726902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p>
    <w:p w14:paraId="3D7470F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71DD2C6" w14:textId="77777777" w:rsidR="00357C9E" w:rsidRPr="00357C9E" w:rsidRDefault="00357C9E" w:rsidP="00357C9E">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Ofertantul ____________________________________________________________________</w:t>
      </w:r>
    </w:p>
    <w:p w14:paraId="0E2BCE20" w14:textId="77777777" w:rsidR="00357C9E" w:rsidRPr="00357C9E" w:rsidRDefault="00357C9E" w:rsidP="00357C9E">
      <w:pPr>
        <w:tabs>
          <w:tab w:val="left" w:pos="1069"/>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t xml:space="preserve">(denumirea ofertantului)                                </w:t>
      </w:r>
    </w:p>
    <w:p w14:paraId="418F4D15" w14:textId="77777777" w:rsidR="00357C9E" w:rsidRPr="00357C9E" w:rsidRDefault="00357C9E" w:rsidP="00357C9E">
      <w:pPr>
        <w:tabs>
          <w:tab w:val="left" w:pos="567"/>
        </w:tabs>
        <w:spacing w:after="0" w:line="240" w:lineRule="auto"/>
        <w:ind w:hanging="349"/>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îşi  retrage sau modifică oferta în perioada de  valabilitate a acesteia;</w:t>
      </w:r>
    </w:p>
    <w:p w14:paraId="318D05F5" w14:textId="77777777" w:rsidR="00357C9E" w:rsidRPr="00357C9E" w:rsidRDefault="00357C9E" w:rsidP="00357C9E">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A2A4DFE" w14:textId="77777777" w:rsidR="00357C9E" w:rsidRPr="00357C9E" w:rsidRDefault="00357C9E" w:rsidP="00357C9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 sa fiind stabilită câştigătoare, ofertantul _______________________________________</w:t>
      </w:r>
    </w:p>
    <w:p w14:paraId="13FEAF6A"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(denumirea ofertantului)</w:t>
      </w:r>
    </w:p>
    <w:p w14:paraId="2C9C3A71" w14:textId="77777777" w:rsidR="00357C9E" w:rsidRPr="00357C9E" w:rsidRDefault="00357C9E" w:rsidP="00357C9E">
      <w:pPr>
        <w:tabs>
          <w:tab w:val="left" w:pos="567"/>
        </w:tabs>
        <w:spacing w:after="0" w:line="240" w:lineRule="auto"/>
        <w:ind w:hanging="349"/>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nu a constituit garanţia de bună execuție;</w:t>
      </w:r>
    </w:p>
    <w:p w14:paraId="007ADF17" w14:textId="77777777" w:rsidR="00357C9E" w:rsidRPr="00357C9E" w:rsidRDefault="00357C9E" w:rsidP="00357C9E">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Oferta sa fiind stabilită câştigătoare, ofertantul _______________________________________</w:t>
      </w:r>
    </w:p>
    <w:p w14:paraId="04CD2743" w14:textId="77777777" w:rsidR="00357C9E" w:rsidRPr="00357C9E" w:rsidRDefault="00357C9E" w:rsidP="00357C9E">
      <w:pPr>
        <w:tabs>
          <w:tab w:val="left" w:pos="567"/>
        </w:tabs>
        <w:spacing w:after="0" w:line="240" w:lineRule="auto"/>
        <w:ind w:hanging="349"/>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t xml:space="preserve">                                                                              (denumirea ofertantului) </w:t>
      </w:r>
    </w:p>
    <w:p w14:paraId="4D67E7C4" w14:textId="77777777" w:rsidR="00357C9E" w:rsidRPr="00357C9E" w:rsidRDefault="00357C9E" w:rsidP="00357C9E">
      <w:pPr>
        <w:tabs>
          <w:tab w:val="left" w:pos="567"/>
        </w:tabs>
        <w:spacing w:after="0" w:line="240" w:lineRule="auto"/>
        <w:ind w:hanging="349"/>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a refuzat să semneze contractul de achiziţie publică de lucrări;</w:t>
      </w:r>
    </w:p>
    <w:p w14:paraId="263338E8" w14:textId="77777777" w:rsidR="00357C9E" w:rsidRPr="00357C9E" w:rsidRDefault="00357C9E" w:rsidP="00357C9E">
      <w:pPr>
        <w:tabs>
          <w:tab w:val="left" w:pos="567"/>
        </w:tabs>
        <w:spacing w:after="0" w:line="240" w:lineRule="auto"/>
        <w:ind w:hanging="502"/>
        <w:rPr>
          <w:rFonts w:ascii="Times New Roman" w:eastAsia="Times New Roman" w:hAnsi="Times New Roman" w:cs="Times New Roman"/>
          <w:kern w:val="0"/>
          <w:lang w:val="ro-MD"/>
          <w14:ligatures w14:val="none"/>
        </w:rPr>
      </w:pPr>
    </w:p>
    <w:p w14:paraId="161AE9A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2183AA6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Prezenta garanţie este valabilă până la data de _______________________________________</w:t>
      </w:r>
    </w:p>
    <w:p w14:paraId="532D045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010D408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(semnătura autorizată)</w:t>
      </w:r>
    </w:p>
    <w:p w14:paraId="74720FC0" w14:textId="77777777" w:rsidR="00357C9E" w:rsidRPr="00357C9E" w:rsidRDefault="00357C9E" w:rsidP="00357C9E">
      <w:pPr>
        <w:spacing w:after="200" w:line="276" w:lineRule="auto"/>
        <w:jc w:val="center"/>
        <w:rPr>
          <w:rFonts w:ascii="Times New Roman" w:eastAsia="Times New Roman" w:hAnsi="Times New Roman" w:cs="Times New Roman"/>
          <w:noProof/>
          <w:kern w:val="0"/>
          <w:lang w:val="ro-MD" w:eastAsia="zh-CN"/>
          <w14:ligatures w14:val="none"/>
        </w:rPr>
      </w:pPr>
      <w:bookmarkStart w:id="49" w:name="_Toc449692097"/>
    </w:p>
    <w:p w14:paraId="56D3313C" w14:textId="77777777" w:rsidR="00357C9E" w:rsidRPr="00357C9E" w:rsidRDefault="00357C9E" w:rsidP="00357C9E">
      <w:pPr>
        <w:spacing w:after="200" w:line="276" w:lineRule="auto"/>
        <w:jc w:val="center"/>
        <w:rPr>
          <w:rFonts w:ascii="Times New Roman" w:eastAsia="Times New Roman" w:hAnsi="Times New Roman" w:cs="Times New Roman"/>
          <w:noProof/>
          <w:kern w:val="0"/>
          <w:lang w:val="ro-MD" w:eastAsia="zh-CN"/>
          <w14:ligatures w14:val="none"/>
        </w:rPr>
      </w:pPr>
    </w:p>
    <w:p w14:paraId="7F14B32B" w14:textId="77777777" w:rsidR="00357C9E" w:rsidRPr="00357C9E" w:rsidRDefault="00357C9E" w:rsidP="00357C9E">
      <w:pPr>
        <w:spacing w:after="200" w:line="276" w:lineRule="auto"/>
        <w:jc w:val="center"/>
        <w:rPr>
          <w:rFonts w:ascii="Times New Roman" w:eastAsia="Times New Roman" w:hAnsi="Times New Roman" w:cs="Times New Roman"/>
          <w:noProof/>
          <w:kern w:val="0"/>
          <w:lang w:val="ro-MD" w:eastAsia="zh-CN"/>
          <w14:ligatures w14:val="none"/>
        </w:rPr>
      </w:pPr>
    </w:p>
    <w:p w14:paraId="582A79CC"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10</w:t>
      </w:r>
    </w:p>
    <w:p w14:paraId="708F66A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4861921F"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622F8281" w14:textId="77777777" w:rsidR="00357C9E" w:rsidRPr="00357C9E" w:rsidRDefault="00357C9E" w:rsidP="00357C9E">
      <w:pPr>
        <w:spacing w:after="200" w:line="276" w:lineRule="auto"/>
        <w:jc w:val="center"/>
        <w:rPr>
          <w:rFonts w:ascii="Times New Roman" w:eastAsia="Times New Roman" w:hAnsi="Times New Roman" w:cs="Times New Roman"/>
          <w:noProof/>
          <w:kern w:val="0"/>
          <w:lang w:val="ro-MD" w:eastAsia="zh-CN"/>
          <w14:ligatures w14:val="none"/>
        </w:rPr>
      </w:pPr>
    </w:p>
    <w:p w14:paraId="53AE877F" w14:textId="77777777" w:rsidR="00357C9E" w:rsidRPr="00357C9E" w:rsidRDefault="00357C9E" w:rsidP="00357C9E">
      <w:pPr>
        <w:spacing w:after="0" w:line="240" w:lineRule="auto"/>
        <w:rPr>
          <w:rFonts w:ascii="Times New Roman" w:eastAsia="Times New Roman" w:hAnsi="Times New Roman" w:cs="Times New Roman"/>
          <w:noProof/>
          <w:kern w:val="0"/>
          <w:lang w:val="ro-MD" w:eastAsia="zh-CN"/>
          <w14:ligatures w14:val="none"/>
        </w:rPr>
      </w:pPr>
    </w:p>
    <w:bookmarkEnd w:id="49"/>
    <w:p w14:paraId="6990FDE8"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p>
    <w:p w14:paraId="7A69A74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GRAFIC DE  EXECUTARE A LUCRĂRILOR</w:t>
      </w:r>
    </w:p>
    <w:p w14:paraId="4242AA7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_____________________________________________________________________________</w:t>
      </w:r>
    </w:p>
    <w:p w14:paraId="1291FA6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(denumirea lucrărilor)</w:t>
      </w:r>
    </w:p>
    <w:p w14:paraId="053F5E1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57C9E" w:rsidRPr="00357C9E" w14:paraId="69FF30FB" w14:textId="77777777" w:rsidTr="007C44AA">
        <w:trPr>
          <w:cantSplit/>
          <w:trHeight w:val="300"/>
        </w:trPr>
        <w:tc>
          <w:tcPr>
            <w:tcW w:w="709" w:type="dxa"/>
            <w:vMerge w:val="restart"/>
          </w:tcPr>
          <w:p w14:paraId="6B086B32"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Nr.</w:t>
            </w:r>
          </w:p>
          <w:p w14:paraId="3D053FC5"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d/o</w:t>
            </w:r>
          </w:p>
        </w:tc>
        <w:tc>
          <w:tcPr>
            <w:tcW w:w="2825" w:type="dxa"/>
            <w:vMerge w:val="restart"/>
          </w:tcPr>
          <w:p w14:paraId="0D6C43E8"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Grupa de obiecte/denumirea obiectului</w:t>
            </w:r>
          </w:p>
        </w:tc>
        <w:tc>
          <w:tcPr>
            <w:tcW w:w="3126" w:type="dxa"/>
            <w:gridSpan w:val="3"/>
          </w:tcPr>
          <w:p w14:paraId="0D75DEDF"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Anul 1</w:t>
            </w:r>
          </w:p>
        </w:tc>
        <w:tc>
          <w:tcPr>
            <w:tcW w:w="1044" w:type="dxa"/>
            <w:gridSpan w:val="2"/>
          </w:tcPr>
          <w:p w14:paraId="7DF3BE57"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w:t>
            </w:r>
          </w:p>
        </w:tc>
        <w:tc>
          <w:tcPr>
            <w:tcW w:w="1320" w:type="dxa"/>
            <w:gridSpan w:val="2"/>
          </w:tcPr>
          <w:p w14:paraId="0ADA0BB1"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Anul (n)</w:t>
            </w:r>
          </w:p>
        </w:tc>
      </w:tr>
      <w:tr w:rsidR="00357C9E" w:rsidRPr="00357C9E" w14:paraId="4C951BBB" w14:textId="77777777" w:rsidTr="007C44AA">
        <w:trPr>
          <w:cantSplit/>
          <w:trHeight w:val="240"/>
        </w:trPr>
        <w:tc>
          <w:tcPr>
            <w:tcW w:w="709" w:type="dxa"/>
            <w:vMerge/>
          </w:tcPr>
          <w:p w14:paraId="7E070969"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F01077D"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15893A7A"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Luna</w:t>
            </w:r>
          </w:p>
        </w:tc>
      </w:tr>
      <w:tr w:rsidR="00357C9E" w:rsidRPr="00357C9E" w14:paraId="0ED79396" w14:textId="77777777" w:rsidTr="007C44AA">
        <w:trPr>
          <w:cantSplit/>
          <w:trHeight w:val="120"/>
        </w:trPr>
        <w:tc>
          <w:tcPr>
            <w:tcW w:w="709" w:type="dxa"/>
            <w:vMerge/>
          </w:tcPr>
          <w:p w14:paraId="0F55C4BB"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868EDB5"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C74264D"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1</w:t>
            </w:r>
          </w:p>
        </w:tc>
        <w:tc>
          <w:tcPr>
            <w:tcW w:w="1215" w:type="dxa"/>
          </w:tcPr>
          <w:p w14:paraId="2EEE20E1"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2</w:t>
            </w:r>
          </w:p>
        </w:tc>
        <w:tc>
          <w:tcPr>
            <w:tcW w:w="1005" w:type="dxa"/>
            <w:gridSpan w:val="2"/>
          </w:tcPr>
          <w:p w14:paraId="00702777"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3</w:t>
            </w:r>
          </w:p>
        </w:tc>
        <w:tc>
          <w:tcPr>
            <w:tcW w:w="990" w:type="dxa"/>
            <w:gridSpan w:val="2"/>
          </w:tcPr>
          <w:p w14:paraId="69A6BDE5"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w:t>
            </w:r>
          </w:p>
        </w:tc>
        <w:tc>
          <w:tcPr>
            <w:tcW w:w="1245" w:type="dxa"/>
          </w:tcPr>
          <w:p w14:paraId="3CCFE6D7"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n</w:t>
            </w:r>
          </w:p>
        </w:tc>
      </w:tr>
      <w:tr w:rsidR="00357C9E" w:rsidRPr="00357C9E" w14:paraId="67DC6F0D" w14:textId="77777777" w:rsidTr="007C44AA">
        <w:trPr>
          <w:cantSplit/>
          <w:trHeight w:val="180"/>
        </w:trPr>
        <w:tc>
          <w:tcPr>
            <w:tcW w:w="709" w:type="dxa"/>
          </w:tcPr>
          <w:p w14:paraId="7F458DE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2825" w:type="dxa"/>
          </w:tcPr>
          <w:p w14:paraId="2A628BE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Organizare de şantier</w:t>
            </w:r>
          </w:p>
        </w:tc>
        <w:tc>
          <w:tcPr>
            <w:tcW w:w="1035" w:type="dxa"/>
          </w:tcPr>
          <w:p w14:paraId="219EB9DF"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14D716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303A07A"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D306D6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5E185F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3875A153" w14:textId="77777777" w:rsidTr="007C44AA">
        <w:trPr>
          <w:cantSplit/>
          <w:trHeight w:val="1372"/>
        </w:trPr>
        <w:tc>
          <w:tcPr>
            <w:tcW w:w="709" w:type="dxa"/>
          </w:tcPr>
          <w:p w14:paraId="0E9D335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2. </w:t>
            </w:r>
          </w:p>
          <w:p w14:paraId="3FC786D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648CD81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0A4A0EF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562C1CA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7554EC9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Obiect 01</w:t>
            </w:r>
          </w:p>
          <w:p w14:paraId="5606461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Categoria de lucrări:</w:t>
            </w:r>
          </w:p>
          <w:p w14:paraId="49BB87F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3A5CF87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1BB5856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DCB06BA"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0CDC64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13CF1F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A1BEFA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CC54F0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00EDDA27" w14:textId="77777777" w:rsidTr="007C44AA">
        <w:trPr>
          <w:cantSplit/>
          <w:trHeight w:val="1412"/>
        </w:trPr>
        <w:tc>
          <w:tcPr>
            <w:tcW w:w="709" w:type="dxa"/>
          </w:tcPr>
          <w:p w14:paraId="13BAC8A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3.</w:t>
            </w:r>
          </w:p>
          <w:p w14:paraId="7FB00D1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1FF369E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5832731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2276580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311CDFF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Obiect 02</w:t>
            </w:r>
          </w:p>
          <w:p w14:paraId="3BC9AAA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Categoria de lucrări:</w:t>
            </w:r>
          </w:p>
          <w:p w14:paraId="42A495E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3F183CA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1FDAA15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16B561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DD1F2D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A5DF71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1DC6CF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04E24F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46449337" w14:textId="77777777" w:rsidTr="007C44AA">
        <w:trPr>
          <w:cantSplit/>
          <w:trHeight w:val="1593"/>
        </w:trPr>
        <w:tc>
          <w:tcPr>
            <w:tcW w:w="709" w:type="dxa"/>
          </w:tcPr>
          <w:p w14:paraId="3FD6AE5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w:t>
            </w:r>
          </w:p>
        </w:tc>
        <w:tc>
          <w:tcPr>
            <w:tcW w:w="2825" w:type="dxa"/>
          </w:tcPr>
          <w:p w14:paraId="29EBCF0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Obiect n …</w:t>
            </w:r>
          </w:p>
          <w:p w14:paraId="5670EE3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Categoria de lucrări:</w:t>
            </w:r>
          </w:p>
          <w:p w14:paraId="456EBAA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43FC2F6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3CB350D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632354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F33D75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2D7FA1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2A14E7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14D1C5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bl>
    <w:p w14:paraId="4FD0708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0A7908AA"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604E28A3"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_________________________________________</w:t>
      </w:r>
    </w:p>
    <w:p w14:paraId="3179EEF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2DD1A6AB"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5EF3AA4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w:t>
      </w:r>
      <w:bookmarkStart w:id="50" w:name="_Toc449692098"/>
      <w:r w:rsidRPr="00357C9E">
        <w:rPr>
          <w:rFonts w:ascii="Times New Roman" w:eastAsia="PMingLiU" w:hAnsi="Times New Roman" w:cs="Times New Roman"/>
          <w:noProof/>
          <w:kern w:val="0"/>
          <w:lang w:val="ro-MD" w:eastAsia="zh-CN"/>
          <w14:ligatures w14:val="none"/>
        </w:rPr>
        <w:t>____</w:t>
      </w:r>
    </w:p>
    <w:p w14:paraId="44D8AD4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477B5E52"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62DE431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03C1626A"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2CE93CC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0ACE321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2365010A"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4E59E3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27F2BB88"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26112274"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A63920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58E536B5"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6C70B1D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3A6286A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0D390F2"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F6C988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0424AD18"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0E1125C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42E3BFCD"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3641FA42"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11</w:t>
      </w:r>
    </w:p>
    <w:p w14:paraId="1C2A873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2691857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37BA338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D584B5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3F500FE5"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D7E8740" w14:textId="77777777" w:rsidR="00357C9E" w:rsidRPr="00357C9E" w:rsidRDefault="00357C9E" w:rsidP="00357C9E">
      <w:pPr>
        <w:spacing w:after="0" w:line="240" w:lineRule="auto"/>
        <w:jc w:val="center"/>
        <w:rPr>
          <w:rFonts w:ascii="Times New Roman" w:eastAsia="PMingLiU" w:hAnsi="Times New Roman" w:cs="Times New Roman"/>
          <w:noProof/>
          <w:kern w:val="0"/>
          <w:lang w:val="ro-MD" w:eastAsia="zh-CN"/>
          <w14:ligatures w14:val="none"/>
        </w:rPr>
      </w:pPr>
    </w:p>
    <w:p w14:paraId="7A1791E4"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GRAFIC DE  EXECUTARE A DOCUMENTAȚIEI DE PROIECT</w:t>
      </w:r>
    </w:p>
    <w:p w14:paraId="7544CA8A"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_____________________________________________________________________________</w:t>
      </w:r>
    </w:p>
    <w:p w14:paraId="6B1B13EE"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(denumirea serviciilor)</w:t>
      </w:r>
    </w:p>
    <w:p w14:paraId="08D87EC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57C9E" w:rsidRPr="00357C9E" w14:paraId="1C92AC7F" w14:textId="77777777" w:rsidTr="007C44AA">
        <w:trPr>
          <w:cantSplit/>
          <w:trHeight w:val="300"/>
        </w:trPr>
        <w:tc>
          <w:tcPr>
            <w:tcW w:w="709" w:type="dxa"/>
            <w:vMerge w:val="restart"/>
          </w:tcPr>
          <w:p w14:paraId="74849918"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Nr.</w:t>
            </w:r>
          </w:p>
          <w:p w14:paraId="1DF210C7"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d/o</w:t>
            </w:r>
          </w:p>
        </w:tc>
        <w:tc>
          <w:tcPr>
            <w:tcW w:w="2825" w:type="dxa"/>
            <w:vMerge w:val="restart"/>
          </w:tcPr>
          <w:p w14:paraId="6A7A5ADD"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Grupa de obiecte/denumirea obiectului</w:t>
            </w:r>
          </w:p>
        </w:tc>
        <w:tc>
          <w:tcPr>
            <w:tcW w:w="3126" w:type="dxa"/>
            <w:gridSpan w:val="3"/>
          </w:tcPr>
          <w:p w14:paraId="72FCAF71"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Anul 1</w:t>
            </w:r>
          </w:p>
        </w:tc>
        <w:tc>
          <w:tcPr>
            <w:tcW w:w="1044" w:type="dxa"/>
            <w:gridSpan w:val="2"/>
          </w:tcPr>
          <w:p w14:paraId="62E3761D"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w:t>
            </w:r>
          </w:p>
        </w:tc>
        <w:tc>
          <w:tcPr>
            <w:tcW w:w="1320" w:type="dxa"/>
            <w:gridSpan w:val="2"/>
          </w:tcPr>
          <w:p w14:paraId="4B371E4F"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Anul (n)</w:t>
            </w:r>
          </w:p>
        </w:tc>
      </w:tr>
      <w:tr w:rsidR="00357C9E" w:rsidRPr="00357C9E" w14:paraId="0AE93A7B" w14:textId="77777777" w:rsidTr="007C44AA">
        <w:trPr>
          <w:cantSplit/>
          <w:trHeight w:val="240"/>
        </w:trPr>
        <w:tc>
          <w:tcPr>
            <w:tcW w:w="709" w:type="dxa"/>
            <w:vMerge/>
          </w:tcPr>
          <w:p w14:paraId="41F037EA"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79DD331"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3CBBC7B5"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Luna</w:t>
            </w:r>
          </w:p>
        </w:tc>
      </w:tr>
      <w:tr w:rsidR="00357C9E" w:rsidRPr="00357C9E" w14:paraId="0479F951" w14:textId="77777777" w:rsidTr="007C44AA">
        <w:trPr>
          <w:cantSplit/>
          <w:trHeight w:val="120"/>
        </w:trPr>
        <w:tc>
          <w:tcPr>
            <w:tcW w:w="709" w:type="dxa"/>
            <w:vMerge/>
          </w:tcPr>
          <w:p w14:paraId="30753E5A"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CE5C8FB"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365C0732"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1</w:t>
            </w:r>
          </w:p>
        </w:tc>
        <w:tc>
          <w:tcPr>
            <w:tcW w:w="1215" w:type="dxa"/>
          </w:tcPr>
          <w:p w14:paraId="038CE3FB"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2</w:t>
            </w:r>
          </w:p>
        </w:tc>
        <w:tc>
          <w:tcPr>
            <w:tcW w:w="1005" w:type="dxa"/>
            <w:gridSpan w:val="2"/>
          </w:tcPr>
          <w:p w14:paraId="4F12CD5A"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3</w:t>
            </w:r>
          </w:p>
        </w:tc>
        <w:tc>
          <w:tcPr>
            <w:tcW w:w="990" w:type="dxa"/>
            <w:gridSpan w:val="2"/>
          </w:tcPr>
          <w:p w14:paraId="1F5CE63D"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w:t>
            </w:r>
          </w:p>
        </w:tc>
        <w:tc>
          <w:tcPr>
            <w:tcW w:w="1245" w:type="dxa"/>
          </w:tcPr>
          <w:p w14:paraId="49F98541"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n</w:t>
            </w:r>
          </w:p>
        </w:tc>
      </w:tr>
      <w:tr w:rsidR="00357C9E" w:rsidRPr="00845CCB" w14:paraId="34406EEF" w14:textId="77777777" w:rsidTr="007C44AA">
        <w:trPr>
          <w:cantSplit/>
          <w:trHeight w:val="180"/>
        </w:trPr>
        <w:tc>
          <w:tcPr>
            <w:tcW w:w="709" w:type="dxa"/>
          </w:tcPr>
          <w:p w14:paraId="565E3EB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2825" w:type="dxa"/>
          </w:tcPr>
          <w:p w14:paraId="7898C55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Faza 1</w:t>
            </w:r>
          </w:p>
          <w:p w14:paraId="17D7E37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503F0B8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DA9063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860483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0BF56D3"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772A56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2234382D" w14:textId="77777777" w:rsidTr="007C44AA">
        <w:trPr>
          <w:cantSplit/>
          <w:trHeight w:val="1372"/>
        </w:trPr>
        <w:tc>
          <w:tcPr>
            <w:tcW w:w="709" w:type="dxa"/>
          </w:tcPr>
          <w:p w14:paraId="26EC8CB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2. </w:t>
            </w:r>
          </w:p>
          <w:p w14:paraId="5BDFCDD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33E82D6F"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6D23D8F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1348175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4FB4055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Faza 2</w:t>
            </w:r>
          </w:p>
          <w:p w14:paraId="483E0FA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Schiță de proiect __________________</w:t>
            </w:r>
          </w:p>
          <w:p w14:paraId="0FEA8DB3"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44AC95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41A189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82E55D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49FCBA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155C35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67185434" w14:textId="77777777" w:rsidTr="007C44AA">
        <w:trPr>
          <w:cantSplit/>
          <w:trHeight w:val="1412"/>
        </w:trPr>
        <w:tc>
          <w:tcPr>
            <w:tcW w:w="709" w:type="dxa"/>
          </w:tcPr>
          <w:p w14:paraId="485BE01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3.</w:t>
            </w:r>
          </w:p>
          <w:p w14:paraId="07B02EE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0D04A41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061710F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3DF1D58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19A609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Faza 3</w:t>
            </w:r>
          </w:p>
          <w:p w14:paraId="1A771BBA"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Proiect de execuție (desene și deviz):</w:t>
            </w:r>
          </w:p>
          <w:p w14:paraId="666F76E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5D305F94"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23CF9E03"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6EEDAC7C"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EFEF14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057A2D2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3B22B8D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E18CB4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83AE963"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r w:rsidR="00357C9E" w:rsidRPr="00357C9E" w14:paraId="26DFAC49" w14:textId="77777777" w:rsidTr="007C44AA">
        <w:trPr>
          <w:cantSplit/>
          <w:trHeight w:val="1593"/>
        </w:trPr>
        <w:tc>
          <w:tcPr>
            <w:tcW w:w="709" w:type="dxa"/>
          </w:tcPr>
          <w:p w14:paraId="2B63358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w:t>
            </w:r>
          </w:p>
        </w:tc>
        <w:tc>
          <w:tcPr>
            <w:tcW w:w="2825" w:type="dxa"/>
          </w:tcPr>
          <w:p w14:paraId="1809E97E"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Faza n</w:t>
            </w:r>
          </w:p>
          <w:p w14:paraId="4F4F520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w:t>
            </w:r>
          </w:p>
          <w:p w14:paraId="3109B1ED"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5BFBA87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w:t>
            </w:r>
          </w:p>
          <w:p w14:paraId="607AAF2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D9D4CEB"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69CBB9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5D5A97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0D2D56F"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352B467"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tc>
      </w:tr>
    </w:tbl>
    <w:p w14:paraId="6DE13054"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7307EF1D"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_________________________________________</w:t>
      </w:r>
    </w:p>
    <w:p w14:paraId="126D1B42"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7EBB5FDB"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75594D3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________________________________</w:t>
      </w:r>
    </w:p>
    <w:p w14:paraId="7DF33BB8" w14:textId="77777777" w:rsidR="00357C9E" w:rsidRPr="00357C9E" w:rsidRDefault="00357C9E" w:rsidP="00357C9E">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74709D6"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B514AA7"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8A9E8DE"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95784C3"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D8CE6E9"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18349B8"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4AFDFD9" w14:textId="77777777" w:rsidR="00357C9E" w:rsidRPr="00357C9E" w:rsidRDefault="00357C9E" w:rsidP="00357C9E">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A2B7706"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12</w:t>
      </w:r>
    </w:p>
    <w:p w14:paraId="0082104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8B81BC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bookmarkEnd w:id="50"/>
    <w:p w14:paraId="6A0DCDBF" w14:textId="77777777" w:rsidR="00357C9E" w:rsidRPr="00357C9E" w:rsidRDefault="00357C9E" w:rsidP="00357C9E">
      <w:pPr>
        <w:spacing w:after="0" w:line="240" w:lineRule="auto"/>
        <w:rPr>
          <w:rFonts w:ascii="Times New Roman" w:eastAsia="PMingLiU" w:hAnsi="Times New Roman" w:cs="Times New Roman"/>
          <w:b/>
          <w:noProof/>
          <w:kern w:val="0"/>
          <w:lang w:val="ro-MD" w:eastAsia="zh-CN"/>
          <w14:ligatures w14:val="none"/>
        </w:rPr>
      </w:pPr>
    </w:p>
    <w:p w14:paraId="2E9B0FC9" w14:textId="77777777" w:rsidR="00357C9E" w:rsidRPr="00357C9E" w:rsidRDefault="00357C9E" w:rsidP="00357C9E">
      <w:pPr>
        <w:spacing w:after="0" w:line="240" w:lineRule="auto"/>
        <w:jc w:val="center"/>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noProof/>
          <w:kern w:val="0"/>
          <w:lang w:val="ro-MD" w:eastAsia="zh-CN"/>
          <w14:ligatures w14:val="none"/>
        </w:rPr>
        <w:t>DECLARAȚIE</w:t>
      </w:r>
    </w:p>
    <w:p w14:paraId="0DB969B0" w14:textId="77777777" w:rsidR="00357C9E" w:rsidRPr="00357C9E" w:rsidRDefault="00357C9E" w:rsidP="00357C9E">
      <w:pPr>
        <w:tabs>
          <w:tab w:val="left" w:pos="567"/>
        </w:tabs>
        <w:spacing w:after="0" w:line="240" w:lineRule="auto"/>
        <w:jc w:val="center"/>
        <w:rPr>
          <w:rFonts w:ascii="Baltica RR" w:eastAsia="Times New Roman" w:hAnsi="Baltica RR" w:cs="Times New Roman"/>
          <w:b/>
          <w:kern w:val="0"/>
          <w:szCs w:val="20"/>
          <w:lang w:val="ro-MD"/>
          <w14:ligatures w14:val="none"/>
        </w:rPr>
      </w:pPr>
      <w:r w:rsidRPr="00357C9E">
        <w:rPr>
          <w:rFonts w:ascii="Baltica RR" w:eastAsia="Times New Roman" w:hAnsi="Baltica RR" w:cs="Times New Roman"/>
          <w:b/>
          <w:kern w:val="0"/>
          <w:szCs w:val="20"/>
          <w:lang w:val="ro-MD"/>
          <w14:ligatures w14:val="none"/>
        </w:rPr>
        <w:t>privind experien</w:t>
      </w:r>
      <w:r w:rsidRPr="00357C9E">
        <w:rPr>
          <w:rFonts w:ascii="Baltica RR" w:eastAsia="Times New Roman" w:hAnsi="Baltica RR" w:cs="Times New Roman" w:hint="eastAsia"/>
          <w:b/>
          <w:kern w:val="0"/>
          <w:szCs w:val="20"/>
          <w:lang w:val="ro-MD"/>
          <w14:ligatures w14:val="none"/>
        </w:rPr>
        <w:t>ţ</w:t>
      </w:r>
      <w:r w:rsidRPr="00357C9E">
        <w:rPr>
          <w:rFonts w:ascii="Baltica RR" w:eastAsia="Times New Roman" w:hAnsi="Baltica RR" w:cs="Times New Roman"/>
          <w:b/>
          <w:kern w:val="0"/>
          <w:szCs w:val="20"/>
          <w:lang w:val="ro-MD"/>
          <w14:ligatures w14:val="none"/>
        </w:rPr>
        <w:t>a similar</w:t>
      </w:r>
      <w:r w:rsidRPr="00357C9E">
        <w:rPr>
          <w:rFonts w:ascii="Baltica RR" w:eastAsia="Times New Roman" w:hAnsi="Baltica RR" w:cs="Times New Roman" w:hint="eastAsia"/>
          <w:b/>
          <w:kern w:val="0"/>
          <w:szCs w:val="20"/>
          <w:lang w:val="ro-MD"/>
          <w14:ligatures w14:val="none"/>
        </w:rPr>
        <w:t>ă</w:t>
      </w:r>
    </w:p>
    <w:p w14:paraId="1D184C59"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kern w:val="0"/>
          <w:lang w:val="ro-MD"/>
          <w14:ligatures w14:val="none"/>
        </w:rPr>
      </w:pPr>
    </w:p>
    <w:p w14:paraId="4835A9C7"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 Denumirea şi obiectul contractului______________________________________________</w:t>
      </w:r>
    </w:p>
    <w:p w14:paraId="4DBF2104"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2. Numărul şi data contractului___________________________________________________</w:t>
      </w:r>
    </w:p>
    <w:p w14:paraId="38627B9B"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3. Denumirea/numele beneficiarului_______________________________________________</w:t>
      </w:r>
    </w:p>
    <w:p w14:paraId="352CCB64"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4. Adresa beneficiarului_________________________________________________________</w:t>
      </w:r>
    </w:p>
    <w:p w14:paraId="12838C41"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5. Ţara______________________________________________________________________</w:t>
      </w:r>
    </w:p>
    <w:p w14:paraId="5BA853AE" w14:textId="77777777" w:rsidR="00357C9E" w:rsidRPr="00357C9E" w:rsidRDefault="00357C9E" w:rsidP="00357C9E">
      <w:pPr>
        <w:tabs>
          <w:tab w:val="left" w:pos="567"/>
        </w:tabs>
        <w:spacing w:after="0" w:line="240" w:lineRule="auto"/>
        <w:ind w:right="-58"/>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6. Calitatea în care a participat la îndeplinirea contractului______________________________</w:t>
      </w:r>
    </w:p>
    <w:p w14:paraId="639F31A5" w14:textId="77777777" w:rsidR="00357C9E" w:rsidRPr="00357C9E" w:rsidRDefault="00357C9E" w:rsidP="00357C9E">
      <w:pPr>
        <w:tabs>
          <w:tab w:val="left" w:pos="567"/>
        </w:tabs>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notează opţiunea corespunzătoare)</w:t>
      </w:r>
    </w:p>
    <w:p w14:paraId="6D40754F" w14:textId="77777777" w:rsidR="00357C9E" w:rsidRPr="00357C9E" w:rsidRDefault="00357C9E" w:rsidP="00357C9E">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antreprenorul sau antreprenorul general (lider de asociaţie)</w:t>
      </w:r>
    </w:p>
    <w:p w14:paraId="5CE146E4" w14:textId="77777777" w:rsidR="00357C9E" w:rsidRPr="00357C9E" w:rsidRDefault="00357C9E" w:rsidP="00357C9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antreprenor asociat</w:t>
      </w:r>
    </w:p>
    <w:p w14:paraId="496987F2" w14:textId="77777777" w:rsidR="00357C9E" w:rsidRPr="00357C9E" w:rsidRDefault="00357C9E" w:rsidP="00357C9E">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subantreprenor</w:t>
      </w:r>
    </w:p>
    <w:p w14:paraId="70913710"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7.  Valoarea contractului</w:t>
      </w:r>
      <w:r w:rsidRPr="00357C9E">
        <w:rPr>
          <w:rFonts w:ascii="Times New Roman" w:eastAsia="Times New Roman" w:hAnsi="Times New Roman" w:cs="Times New Roman"/>
          <w:kern w:val="0"/>
          <w:lang w:val="ro-MD"/>
          <w14:ligatures w14:val="none"/>
        </w:rPr>
        <w:tab/>
      </w:r>
      <w:r w:rsidRPr="00357C9E">
        <w:rPr>
          <w:rFonts w:ascii="Times New Roman" w:eastAsia="Times New Roman" w:hAnsi="Times New Roman" w:cs="Times New Roman"/>
          <w:kern w:val="0"/>
          <w:lang w:val="ro-MD"/>
          <w14:ligatures w14:val="none"/>
        </w:rPr>
        <w:tab/>
        <w:t xml:space="preserve">exprimată în moneda      </w:t>
      </w:r>
      <w:r w:rsidRPr="00357C9E">
        <w:rPr>
          <w:rFonts w:ascii="Times New Roman" w:eastAsia="Times New Roman" w:hAnsi="Times New Roman" w:cs="Times New Roman"/>
          <w:kern w:val="0"/>
          <w:lang w:val="ro-MD"/>
          <w14:ligatures w14:val="none"/>
        </w:rPr>
        <w:tab/>
        <w:t xml:space="preserve">     exprimată</w:t>
      </w:r>
    </w:p>
    <w:p w14:paraId="0DFA4D1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în care s-a                       </w:t>
      </w:r>
      <w:r w:rsidRPr="00357C9E">
        <w:rPr>
          <w:rFonts w:ascii="Times New Roman" w:eastAsia="Times New Roman" w:hAnsi="Times New Roman" w:cs="Times New Roman"/>
          <w:kern w:val="0"/>
          <w:lang w:val="ro-MD"/>
          <w14:ligatures w14:val="none"/>
        </w:rPr>
        <w:tab/>
        <w:t xml:space="preserve">     în echivalent</w:t>
      </w:r>
    </w:p>
    <w:p w14:paraId="566C0A99" w14:textId="77777777" w:rsidR="00357C9E" w:rsidRPr="00357C9E" w:rsidRDefault="00357C9E" w:rsidP="00357C9E">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încheiat contractul     </w:t>
      </w:r>
      <w:r w:rsidRPr="00357C9E">
        <w:rPr>
          <w:rFonts w:ascii="Times New Roman" w:eastAsia="Times New Roman" w:hAnsi="Times New Roman" w:cs="Times New Roman"/>
          <w:kern w:val="0"/>
          <w:lang w:val="ro-MD"/>
          <w14:ligatures w14:val="none"/>
        </w:rPr>
        <w:tab/>
        <w:t>dolari SUA</w:t>
      </w:r>
    </w:p>
    <w:p w14:paraId="09DF85F9"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a) iniţială (la data semnării contractului )    _________________ </w:t>
      </w:r>
      <w:r w:rsidRPr="00357C9E">
        <w:rPr>
          <w:rFonts w:ascii="Times New Roman" w:eastAsia="Times New Roman" w:hAnsi="Times New Roman" w:cs="Times New Roman"/>
          <w:kern w:val="0"/>
          <w:lang w:val="ro-MD"/>
          <w14:ligatures w14:val="none"/>
        </w:rPr>
        <w:tab/>
        <w:t xml:space="preserve">        __________________</w:t>
      </w:r>
    </w:p>
    <w:p w14:paraId="5F2354A2"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b) finală </w:t>
      </w:r>
      <w:r w:rsidRPr="00357C9E">
        <w:rPr>
          <w:rFonts w:ascii="Baltica RR" w:eastAsia="Times New Roman" w:hAnsi="Baltica RR" w:cs="Times New Roman"/>
          <w:kern w:val="0"/>
          <w:szCs w:val="20"/>
          <w:lang w:val="ro-MD"/>
          <w14:ligatures w14:val="none"/>
        </w:rPr>
        <w:t>(la data  finaliz</w:t>
      </w:r>
      <w:r w:rsidRPr="00357C9E">
        <w:rPr>
          <w:rFonts w:ascii="Baltica RR" w:eastAsia="Times New Roman" w:hAnsi="Baltica RR" w:cs="Times New Roman" w:hint="eastAsia"/>
          <w:kern w:val="0"/>
          <w:szCs w:val="20"/>
          <w:lang w:val="ro-MD"/>
          <w14:ligatures w14:val="none"/>
        </w:rPr>
        <w:t>ă</w:t>
      </w:r>
      <w:r w:rsidRPr="00357C9E">
        <w:rPr>
          <w:rFonts w:ascii="Baltica RR" w:eastAsia="Times New Roman" w:hAnsi="Baltica RR" w:cs="Times New Roman"/>
          <w:kern w:val="0"/>
          <w:szCs w:val="20"/>
          <w:lang w:val="ro-MD"/>
          <w14:ligatures w14:val="none"/>
        </w:rPr>
        <w:t>rii contractului) __________________</w:t>
      </w:r>
      <w:r w:rsidRPr="00357C9E">
        <w:rPr>
          <w:rFonts w:ascii="Baltica RR" w:eastAsia="Times New Roman" w:hAnsi="Baltica RR" w:cs="Times New Roman"/>
          <w:kern w:val="0"/>
          <w:szCs w:val="20"/>
          <w:lang w:val="ro-MD"/>
          <w14:ligatures w14:val="none"/>
        </w:rPr>
        <w:tab/>
        <w:t xml:space="preserve">    ____________________</w:t>
      </w:r>
    </w:p>
    <w:p w14:paraId="6972A703"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6E7E07F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9. Perioada de executare a lucrării (luni)</w:t>
      </w:r>
    </w:p>
    <w:p w14:paraId="74045B74" w14:textId="77777777" w:rsidR="00357C9E" w:rsidRPr="00357C9E" w:rsidRDefault="00357C9E" w:rsidP="00357C9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contractată_______________________________________________________________</w:t>
      </w:r>
    </w:p>
    <w:p w14:paraId="66357157" w14:textId="77777777" w:rsidR="00357C9E" w:rsidRPr="00357C9E" w:rsidRDefault="00357C9E" w:rsidP="00357C9E">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b) efectiv realizată ____________________________________________________________</w:t>
      </w:r>
    </w:p>
    <w:p w14:paraId="2B4A0EB8" w14:textId="77777777" w:rsidR="00357C9E" w:rsidRPr="00357C9E" w:rsidRDefault="00357C9E" w:rsidP="00357C9E">
      <w:pPr>
        <w:tabs>
          <w:tab w:val="left" w:pos="567"/>
          <w:tab w:val="left" w:pos="1080"/>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532362D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10. Numărul şi data procesului-verbal de recepţie la terminarea lucrărilor _________________</w:t>
      </w:r>
    </w:p>
    <w:p w14:paraId="0F939C36"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11. Principalele remedieri şi completări înscrise în procesul-verbal de recepţie_____________</w:t>
      </w:r>
    </w:p>
    <w:p w14:paraId="2CDC8FBF"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____________________________________________________________________________</w:t>
      </w:r>
    </w:p>
    <w:p w14:paraId="24835AD8"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5E40DCBF" w14:textId="77777777" w:rsidR="00357C9E" w:rsidRPr="00357C9E" w:rsidRDefault="00357C9E" w:rsidP="00357C9E">
      <w:pPr>
        <w:spacing w:after="0" w:line="240" w:lineRule="auto"/>
        <w:rPr>
          <w:rFonts w:ascii="Times New Roman" w:eastAsia="MS Mincho" w:hAnsi="Times New Roman" w:cs="Times New Roman"/>
          <w:noProof/>
          <w:kern w:val="0"/>
          <w:lang w:val="ro-MD" w:eastAsia="zh-CN"/>
          <w14:ligatures w14:val="none"/>
        </w:rPr>
      </w:pPr>
    </w:p>
    <w:p w14:paraId="796161C7" w14:textId="77777777" w:rsidR="00357C9E" w:rsidRPr="00357C9E" w:rsidRDefault="00357C9E" w:rsidP="00357C9E">
      <w:pPr>
        <w:spacing w:after="0" w:line="240" w:lineRule="auto"/>
        <w:rPr>
          <w:rFonts w:ascii="Times New Roman" w:eastAsia="MS Mincho" w:hAnsi="Times New Roman" w:cs="Times New Roman"/>
          <w:noProof/>
          <w:kern w:val="0"/>
          <w:lang w:val="ro-MD" w:eastAsia="zh-CN"/>
          <w14:ligatures w14:val="none"/>
        </w:rPr>
      </w:pPr>
      <w:r w:rsidRPr="00357C9E">
        <w:rPr>
          <w:rFonts w:ascii="Times New Roman" w:eastAsia="MS Mincho" w:hAnsi="Times New Roman" w:cs="Times New Roman"/>
          <w:noProof/>
          <w:kern w:val="0"/>
          <w:lang w:val="ro-MD" w:eastAsia="zh-CN"/>
          <w14:ligatures w14:val="none"/>
        </w:rPr>
        <w:t>Data completării:______________________</w:t>
      </w:r>
    </w:p>
    <w:p w14:paraId="27F0F9B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w:t>
      </w:r>
    </w:p>
    <w:p w14:paraId="62A7D27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w:t>
      </w:r>
    </w:p>
    <w:p w14:paraId="5B411C68"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6BEB9613" w14:textId="77777777" w:rsidR="00357C9E" w:rsidRPr="00357C9E" w:rsidRDefault="00357C9E" w:rsidP="00357C9E">
      <w:pPr>
        <w:spacing w:after="0" w:line="240" w:lineRule="auto"/>
        <w:jc w:val="both"/>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w:t>
      </w:r>
    </w:p>
    <w:p w14:paraId="47E93E01" w14:textId="77777777" w:rsidR="00357C9E" w:rsidRPr="00357C9E" w:rsidRDefault="00357C9E" w:rsidP="00357C9E">
      <w:pPr>
        <w:spacing w:after="200" w:line="276" w:lineRule="auto"/>
        <w:rPr>
          <w:rFonts w:ascii="Times New Roman" w:eastAsia="PMingLiU" w:hAnsi="Times New Roman" w:cs="Times New Roman"/>
          <w:noProof/>
          <w:kern w:val="0"/>
          <w:lang w:val="ro-MD" w:eastAsia="zh-CN"/>
          <w14:ligatures w14:val="none"/>
        </w:rPr>
      </w:pPr>
      <w:bookmarkStart w:id="51" w:name="_Toc449692109"/>
    </w:p>
    <w:p w14:paraId="59FC83CE"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47594EB3"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482D1333"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04467422"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1DE1DF58"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7D420623"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68F25E61"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351B9E35"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7F913177"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002396C0"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705AE23E"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69A661F4"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2F08B86A"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13</w:t>
      </w:r>
    </w:p>
    <w:p w14:paraId="7C978E2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5D3456B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3BF066E7"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p w14:paraId="10A88862"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p>
    <w:bookmarkEnd w:id="51"/>
    <w:p w14:paraId="2C84D0A0"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p>
    <w:p w14:paraId="7E44465D" w14:textId="77777777" w:rsidR="00357C9E" w:rsidRPr="00357C9E" w:rsidRDefault="00357C9E" w:rsidP="00357C9E">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357C9E">
        <w:rPr>
          <w:rFonts w:ascii="Times New Roman" w:eastAsia="PMingLiU" w:hAnsi="Times New Roman" w:cs="Times New Roman"/>
          <w:b/>
          <w:kern w:val="0"/>
          <w:lang w:val="ro-MD" w:eastAsia="zh-CN"/>
          <w14:ligatures w14:val="none"/>
        </w:rPr>
        <w:t xml:space="preserve">DECLARAȚIE </w:t>
      </w:r>
    </w:p>
    <w:p w14:paraId="1C4C5F7D"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PMingLiU" w:hAnsi="Times New Roman" w:cs="Times New Roman"/>
          <w:b/>
          <w:kern w:val="0"/>
          <w:lang w:val="ro-MD" w:eastAsia="zh-CN"/>
          <w14:ligatures w14:val="none"/>
        </w:rPr>
        <w:t xml:space="preserve">privind </w:t>
      </w:r>
      <w:r w:rsidRPr="00357C9E">
        <w:rPr>
          <w:rFonts w:ascii="Times New Roman" w:eastAsia="Times New Roman" w:hAnsi="Times New Roman" w:cs="Times New Roman"/>
          <w:b/>
          <w:kern w:val="0"/>
          <w:lang w:val="ro-MD"/>
          <w14:ligatures w14:val="none"/>
        </w:rPr>
        <w:t>lista principalelor lucrări executate în ultimul an de activitate</w:t>
      </w:r>
    </w:p>
    <w:p w14:paraId="38F80212" w14:textId="77777777" w:rsidR="00357C9E" w:rsidRPr="00357C9E" w:rsidRDefault="00357C9E" w:rsidP="00357C9E">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57C9E" w:rsidRPr="00845CCB" w14:paraId="5C30E6C6" w14:textId="77777777" w:rsidTr="007C44A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744734"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Nr</w:t>
            </w:r>
          </w:p>
          <w:p w14:paraId="10DC677E"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eastAsia="zh-CN"/>
                <w14:ligatures w14:val="none"/>
              </w:rPr>
            </w:pPr>
            <w:r w:rsidRPr="00357C9E">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727AF8D4"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72A8D5B9"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21C0C06"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Calitatea antreprenorului</w:t>
            </w:r>
            <w:r w:rsidRPr="00357C9E">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190618B9"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9EF432E"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AF10A9D"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Numărul şi data procesului-verbal de recepţie la terminarea lucrărilor</w:t>
            </w:r>
          </w:p>
        </w:tc>
      </w:tr>
      <w:tr w:rsidR="00357C9E" w:rsidRPr="00357C9E" w14:paraId="331BB4DB" w14:textId="77777777" w:rsidTr="007C44AA">
        <w:trPr>
          <w:trHeight w:val="300"/>
        </w:trPr>
        <w:tc>
          <w:tcPr>
            <w:tcW w:w="607" w:type="dxa"/>
            <w:tcBorders>
              <w:top w:val="nil"/>
              <w:left w:val="single" w:sz="4" w:space="0" w:color="auto"/>
              <w:bottom w:val="single" w:sz="4" w:space="0" w:color="auto"/>
              <w:right w:val="single" w:sz="4" w:space="0" w:color="auto"/>
            </w:tcBorders>
            <w:vAlign w:val="center"/>
          </w:tcPr>
          <w:p w14:paraId="5B122D8B"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636A11C0"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7737CDEF"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2E44C33"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B4C1C76"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1ECD633"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5E23BC4"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r>
      <w:tr w:rsidR="00357C9E" w:rsidRPr="00357C9E" w14:paraId="5D5FA4A9" w14:textId="77777777" w:rsidTr="007C44AA">
        <w:trPr>
          <w:trHeight w:val="300"/>
        </w:trPr>
        <w:tc>
          <w:tcPr>
            <w:tcW w:w="607" w:type="dxa"/>
            <w:tcBorders>
              <w:top w:val="nil"/>
              <w:left w:val="single" w:sz="4" w:space="0" w:color="auto"/>
              <w:bottom w:val="single" w:sz="4" w:space="0" w:color="auto"/>
              <w:right w:val="single" w:sz="4" w:space="0" w:color="auto"/>
            </w:tcBorders>
            <w:vAlign w:val="center"/>
          </w:tcPr>
          <w:p w14:paraId="48F6098E"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21D957D1"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2A0AAE7D"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76D4C8C6"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C274C30"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AA2BBCE"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000BBD09"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r>
      <w:tr w:rsidR="00357C9E" w:rsidRPr="00357C9E" w14:paraId="1444BA5D" w14:textId="77777777" w:rsidTr="007C44AA">
        <w:trPr>
          <w:trHeight w:val="300"/>
        </w:trPr>
        <w:tc>
          <w:tcPr>
            <w:tcW w:w="607" w:type="dxa"/>
            <w:tcBorders>
              <w:top w:val="nil"/>
              <w:left w:val="single" w:sz="4" w:space="0" w:color="auto"/>
              <w:bottom w:val="single" w:sz="4" w:space="0" w:color="auto"/>
              <w:right w:val="single" w:sz="4" w:space="0" w:color="auto"/>
            </w:tcBorders>
            <w:vAlign w:val="center"/>
          </w:tcPr>
          <w:p w14:paraId="393CCF8C" w14:textId="77777777" w:rsidR="00357C9E" w:rsidRPr="00357C9E" w:rsidRDefault="00357C9E" w:rsidP="00357C9E">
            <w:pPr>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6CF30167"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4189BA90"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BC700C0"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C74A8CD"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27CC59F"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7B63610"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tc>
      </w:tr>
    </w:tbl>
    <w:p w14:paraId="2BAE3E4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56970D7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vertAlign w:val="superscript"/>
          <w:lang w:val="ro-MD"/>
          <w14:ligatures w14:val="none"/>
        </w:rPr>
        <w:t>*</w:t>
      </w:r>
      <w:r w:rsidRPr="00357C9E">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7BED785B"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602F363D"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________________________________________</w:t>
      </w:r>
    </w:p>
    <w:p w14:paraId="0E40B3A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w:t>
      </w:r>
    </w:p>
    <w:p w14:paraId="6339D4C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w:t>
      </w:r>
    </w:p>
    <w:p w14:paraId="3CA5BE53"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________________________________</w:t>
      </w:r>
    </w:p>
    <w:p w14:paraId="3D8347AD" w14:textId="77777777" w:rsidR="00357C9E" w:rsidRPr="00357C9E" w:rsidRDefault="00357C9E" w:rsidP="00357C9E">
      <w:pPr>
        <w:spacing w:after="200" w:line="276" w:lineRule="auto"/>
        <w:rPr>
          <w:rFonts w:ascii="Times New Roman" w:eastAsia="PMingLiU" w:hAnsi="Times New Roman" w:cs="Times New Roman"/>
          <w:noProof/>
          <w:kern w:val="0"/>
          <w:lang w:val="ro-MD" w:eastAsia="zh-CN"/>
          <w14:ligatures w14:val="none"/>
        </w:rPr>
      </w:pPr>
      <w:bookmarkStart w:id="52" w:name="_Toc449692110"/>
    </w:p>
    <w:p w14:paraId="7061834C"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67F6F770"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87F7535"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CC02CDA"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3855C5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E33874F"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9DAD385"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AF1457E"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503EB1C"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25F603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FFB366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36238F9"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A308D75"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33AFBC0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7CC985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EFCB52A"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3FBF06C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E736672"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4C2DE3B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785446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6E9D5531"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4DA20BA"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F26570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CE4E6F4"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14</w:t>
      </w:r>
    </w:p>
    <w:p w14:paraId="547D08D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5BC7FC2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2221A09D"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F1B7A3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bookmarkEnd w:id="52"/>
    <w:p w14:paraId="5C2C0E8E" w14:textId="77777777" w:rsidR="00357C9E" w:rsidRPr="00357C9E" w:rsidRDefault="00357C9E" w:rsidP="00357C9E">
      <w:pPr>
        <w:spacing w:after="0" w:line="276" w:lineRule="auto"/>
        <w:jc w:val="center"/>
        <w:rPr>
          <w:rFonts w:ascii="Times New Roman" w:eastAsia="PMingLiU" w:hAnsi="Times New Roman" w:cs="Times New Roman"/>
          <w:b/>
          <w:kern w:val="0"/>
          <w:lang w:val="ro-MD" w:eastAsia="zh-CN"/>
          <w14:ligatures w14:val="none"/>
        </w:rPr>
      </w:pPr>
    </w:p>
    <w:p w14:paraId="21374C8F" w14:textId="77777777" w:rsidR="00357C9E" w:rsidRPr="00357C9E" w:rsidRDefault="00357C9E" w:rsidP="00357C9E">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3" w:name="_Toc449632664"/>
      <w:bookmarkStart w:id="54" w:name="_Toc449633156"/>
      <w:bookmarkStart w:id="55" w:name="_Toc449692111"/>
      <w:r w:rsidRPr="00357C9E">
        <w:rPr>
          <w:rFonts w:ascii="Times New Roman" w:eastAsia="PMingLiU" w:hAnsi="Times New Roman" w:cs="Times New Roman"/>
          <w:b/>
          <w:bCs/>
          <w:iCs/>
          <w:noProof/>
          <w:kern w:val="0"/>
          <w:lang w:val="ro-MD" w:eastAsia="zh-CN"/>
          <w14:ligatures w14:val="none"/>
        </w:rPr>
        <w:t>DECLARAŢIE</w:t>
      </w:r>
      <w:bookmarkEnd w:id="53"/>
      <w:bookmarkEnd w:id="54"/>
      <w:bookmarkEnd w:id="55"/>
    </w:p>
    <w:p w14:paraId="6180BDCC" w14:textId="77777777" w:rsidR="00357C9E" w:rsidRPr="00357C9E" w:rsidRDefault="00357C9E" w:rsidP="00357C9E">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6" w:name="_Toc449632665"/>
      <w:bookmarkStart w:id="57" w:name="_Toc449633157"/>
      <w:bookmarkStart w:id="58" w:name="_Toc449692112"/>
      <w:r w:rsidRPr="00357C9E">
        <w:rPr>
          <w:rFonts w:ascii="Times New Roman" w:eastAsia="PMingLiU" w:hAnsi="Times New Roman" w:cs="Times New Roman"/>
          <w:b/>
          <w:noProof/>
          <w:kern w:val="0"/>
          <w:lang w:val="ro-MD"/>
          <w14:ligatures w14:val="none"/>
        </w:rPr>
        <w:t xml:space="preserve">privind dotările specifice, utilajul şi echipamentul necesar </w:t>
      </w:r>
      <w:r w:rsidRPr="00357C9E">
        <w:rPr>
          <w:rFonts w:ascii="Times New Roman" w:eastAsia="PMingLiU" w:hAnsi="Times New Roman" w:cs="Times New Roman"/>
          <w:b/>
          <w:bCs/>
          <w:noProof/>
          <w:spacing w:val="-2"/>
          <w:kern w:val="0"/>
          <w:lang w:val="ro-MD" w:eastAsia="zh-CN"/>
          <w14:ligatures w14:val="none"/>
        </w:rPr>
        <w:t xml:space="preserve">pentru </w:t>
      </w:r>
      <w:r w:rsidRPr="00357C9E">
        <w:rPr>
          <w:rFonts w:ascii="Times New Roman" w:eastAsia="PMingLiU" w:hAnsi="Times New Roman" w:cs="Times New Roman"/>
          <w:b/>
          <w:noProof/>
          <w:kern w:val="0"/>
          <w:lang w:val="ro-MD" w:eastAsia="zh-CN"/>
          <w14:ligatures w14:val="none"/>
        </w:rPr>
        <w:t>îndeplinirea corespunzătoare a contractului</w:t>
      </w:r>
      <w:bookmarkEnd w:id="56"/>
      <w:bookmarkEnd w:id="57"/>
      <w:bookmarkEnd w:id="58"/>
    </w:p>
    <w:p w14:paraId="22FE2FA0"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57C9E" w:rsidRPr="00845CCB" w14:paraId="0929DACF" w14:textId="77777777" w:rsidTr="007C44AA">
        <w:trPr>
          <w:trHeight w:val="700"/>
        </w:trPr>
        <w:tc>
          <w:tcPr>
            <w:tcW w:w="720" w:type="dxa"/>
          </w:tcPr>
          <w:p w14:paraId="0C75D1EA" w14:textId="77777777" w:rsidR="00357C9E" w:rsidRPr="00357C9E" w:rsidRDefault="00357C9E" w:rsidP="00357C9E">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1F02A7B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Nr.</w:t>
            </w:r>
          </w:p>
          <w:p w14:paraId="43EA0488"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d/o</w:t>
            </w:r>
          </w:p>
        </w:tc>
        <w:tc>
          <w:tcPr>
            <w:tcW w:w="4680" w:type="dxa"/>
            <w:vAlign w:val="center"/>
          </w:tcPr>
          <w:p w14:paraId="03BCAD7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856D8A9"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36C2BAF7"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Unitatea de măsură</w:t>
            </w:r>
          </w:p>
          <w:p w14:paraId="678B5B09"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(bucăţi şi seturi)</w:t>
            </w:r>
          </w:p>
        </w:tc>
        <w:tc>
          <w:tcPr>
            <w:tcW w:w="1289" w:type="dxa"/>
            <w:vAlign w:val="center"/>
          </w:tcPr>
          <w:p w14:paraId="68306925"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43E9A78"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Asigurate din dotare</w:t>
            </w:r>
          </w:p>
        </w:tc>
        <w:tc>
          <w:tcPr>
            <w:tcW w:w="1544" w:type="dxa"/>
            <w:vAlign w:val="center"/>
          </w:tcPr>
          <w:p w14:paraId="10B8A1E6"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16279FCB"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Asigurate de la terţi sau din alte surse</w:t>
            </w:r>
          </w:p>
        </w:tc>
      </w:tr>
      <w:tr w:rsidR="00357C9E" w:rsidRPr="00357C9E" w14:paraId="734F2085" w14:textId="77777777" w:rsidTr="007C44AA">
        <w:trPr>
          <w:trHeight w:val="240"/>
        </w:trPr>
        <w:tc>
          <w:tcPr>
            <w:tcW w:w="720" w:type="dxa"/>
          </w:tcPr>
          <w:p w14:paraId="25BBE32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0</w:t>
            </w:r>
          </w:p>
        </w:tc>
        <w:tc>
          <w:tcPr>
            <w:tcW w:w="4680" w:type="dxa"/>
          </w:tcPr>
          <w:p w14:paraId="34074D74"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1</w:t>
            </w:r>
          </w:p>
        </w:tc>
        <w:tc>
          <w:tcPr>
            <w:tcW w:w="1260" w:type="dxa"/>
          </w:tcPr>
          <w:p w14:paraId="17332AA4"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2</w:t>
            </w:r>
          </w:p>
        </w:tc>
        <w:tc>
          <w:tcPr>
            <w:tcW w:w="1289" w:type="dxa"/>
          </w:tcPr>
          <w:p w14:paraId="20F7A4B4"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3</w:t>
            </w:r>
          </w:p>
        </w:tc>
        <w:tc>
          <w:tcPr>
            <w:tcW w:w="1544" w:type="dxa"/>
          </w:tcPr>
          <w:p w14:paraId="57766009"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4</w:t>
            </w:r>
          </w:p>
        </w:tc>
      </w:tr>
      <w:tr w:rsidR="00357C9E" w:rsidRPr="00357C9E" w14:paraId="01C1D900" w14:textId="77777777" w:rsidTr="007C44AA">
        <w:trPr>
          <w:trHeight w:val="240"/>
        </w:trPr>
        <w:tc>
          <w:tcPr>
            <w:tcW w:w="720" w:type="dxa"/>
          </w:tcPr>
          <w:p w14:paraId="3D9F73B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w:t>
            </w:r>
          </w:p>
        </w:tc>
        <w:tc>
          <w:tcPr>
            <w:tcW w:w="4680" w:type="dxa"/>
          </w:tcPr>
          <w:p w14:paraId="2926445D"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C196F5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6D02D8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B6E4E6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69309C6B" w14:textId="77777777" w:rsidTr="007C44AA">
        <w:trPr>
          <w:trHeight w:val="240"/>
        </w:trPr>
        <w:tc>
          <w:tcPr>
            <w:tcW w:w="720" w:type="dxa"/>
          </w:tcPr>
          <w:p w14:paraId="04AE8EEC"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w:t>
            </w:r>
          </w:p>
        </w:tc>
        <w:tc>
          <w:tcPr>
            <w:tcW w:w="4680" w:type="dxa"/>
          </w:tcPr>
          <w:p w14:paraId="37ADB6E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E4D704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BD843B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52AA4547"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0E88B27D" w14:textId="77777777" w:rsidTr="007C44AA">
        <w:trPr>
          <w:trHeight w:val="240"/>
        </w:trPr>
        <w:tc>
          <w:tcPr>
            <w:tcW w:w="720" w:type="dxa"/>
          </w:tcPr>
          <w:p w14:paraId="08ED96BB"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w:t>
            </w:r>
          </w:p>
        </w:tc>
        <w:tc>
          <w:tcPr>
            <w:tcW w:w="4680" w:type="dxa"/>
          </w:tcPr>
          <w:p w14:paraId="1DBC3FF4"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9EE3A1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336BADA"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05AB0FC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21A4529B" w14:textId="77777777" w:rsidTr="007C44AA">
        <w:trPr>
          <w:trHeight w:val="240"/>
        </w:trPr>
        <w:tc>
          <w:tcPr>
            <w:tcW w:w="720" w:type="dxa"/>
          </w:tcPr>
          <w:p w14:paraId="2D34288C"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w:t>
            </w:r>
          </w:p>
        </w:tc>
        <w:tc>
          <w:tcPr>
            <w:tcW w:w="4680" w:type="dxa"/>
          </w:tcPr>
          <w:p w14:paraId="4504531C"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1F5214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4098A6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D0FC92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3506B878" w14:textId="77777777" w:rsidTr="007C44AA">
        <w:trPr>
          <w:trHeight w:val="240"/>
        </w:trPr>
        <w:tc>
          <w:tcPr>
            <w:tcW w:w="720" w:type="dxa"/>
          </w:tcPr>
          <w:p w14:paraId="3801C6B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373071F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8908EEE"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CC832E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754A33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2CDFB48A" w14:textId="77777777" w:rsidTr="007C44AA">
        <w:trPr>
          <w:trHeight w:val="240"/>
        </w:trPr>
        <w:tc>
          <w:tcPr>
            <w:tcW w:w="720" w:type="dxa"/>
          </w:tcPr>
          <w:p w14:paraId="5DDFA99C"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w:t>
            </w:r>
          </w:p>
        </w:tc>
        <w:tc>
          <w:tcPr>
            <w:tcW w:w="4680" w:type="dxa"/>
          </w:tcPr>
          <w:p w14:paraId="687AB397"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648939A"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9535C6D"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E0DA78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1D1DE036"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1E2F356F"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1421B78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_________________________________________</w:t>
      </w:r>
    </w:p>
    <w:p w14:paraId="6C8B2FA0"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32AF0F0D"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00E13E5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_________________________________</w:t>
      </w:r>
    </w:p>
    <w:p w14:paraId="5C224B0D" w14:textId="77777777" w:rsidR="00357C9E" w:rsidRPr="00357C9E" w:rsidRDefault="00357C9E" w:rsidP="00357C9E">
      <w:pPr>
        <w:spacing w:after="200" w:line="276" w:lineRule="auto"/>
        <w:jc w:val="center"/>
        <w:rPr>
          <w:rFonts w:ascii="Times New Roman" w:eastAsia="PMingLiU" w:hAnsi="Times New Roman" w:cs="Times New Roman"/>
          <w:noProof/>
          <w:kern w:val="0"/>
          <w:lang w:val="ro-MD" w:eastAsia="zh-CN"/>
          <w14:ligatures w14:val="none"/>
        </w:rPr>
      </w:pPr>
      <w:bookmarkStart w:id="59" w:name="_Toc449692113"/>
    </w:p>
    <w:p w14:paraId="2AA626B0"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432701A2"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4A767992"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3E22A816"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29729DC"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C2DBCE9"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1B4DDE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2B1EE0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F04D60A"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793F52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230C9DD"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44BCDDF4"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C9BBC19"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D8BD87C"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8FCD8E1"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3718DC52"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4FC9128D"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15</w:t>
      </w:r>
    </w:p>
    <w:p w14:paraId="6FD9801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0614D106"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67A389A7"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7E4A789"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bookmarkEnd w:id="59"/>
    <w:p w14:paraId="69FBDA68" w14:textId="77777777" w:rsidR="00357C9E" w:rsidRPr="00357C9E" w:rsidRDefault="00357C9E" w:rsidP="00357C9E">
      <w:pPr>
        <w:spacing w:after="0" w:line="276" w:lineRule="auto"/>
        <w:jc w:val="center"/>
        <w:rPr>
          <w:rFonts w:ascii="Times New Roman" w:eastAsia="PMingLiU" w:hAnsi="Times New Roman" w:cs="Times New Roman"/>
          <w:b/>
          <w:kern w:val="0"/>
          <w:lang w:val="ro-MD" w:eastAsia="zh-CN"/>
          <w14:ligatures w14:val="none"/>
        </w:rPr>
      </w:pPr>
    </w:p>
    <w:p w14:paraId="7DF6A4FD" w14:textId="77777777" w:rsidR="00357C9E" w:rsidRPr="00357C9E" w:rsidRDefault="00357C9E" w:rsidP="00357C9E">
      <w:pPr>
        <w:spacing w:after="0" w:line="240" w:lineRule="auto"/>
        <w:ind w:firstLine="709"/>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DECLARAŢIE</w:t>
      </w:r>
    </w:p>
    <w:p w14:paraId="7A247C9C" w14:textId="77777777" w:rsidR="00357C9E" w:rsidRPr="00357C9E" w:rsidRDefault="00357C9E" w:rsidP="00357C9E">
      <w:pPr>
        <w:spacing w:after="0" w:line="240" w:lineRule="auto"/>
        <w:ind w:firstLine="709"/>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privind personalul de specialitate propus pentru implementarea contractului</w:t>
      </w:r>
    </w:p>
    <w:p w14:paraId="64CD72DE"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57C9E" w:rsidRPr="00845CCB" w14:paraId="6FAB1E23" w14:textId="77777777" w:rsidTr="007C44AA">
        <w:trPr>
          <w:cantSplit/>
          <w:trHeight w:val="1942"/>
        </w:trPr>
        <w:tc>
          <w:tcPr>
            <w:tcW w:w="273" w:type="pct"/>
            <w:vAlign w:val="center"/>
          </w:tcPr>
          <w:p w14:paraId="38BC94C7"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35A45FE0"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Nr.</w:t>
            </w:r>
          </w:p>
          <w:p w14:paraId="7DFED615"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d/o</w:t>
            </w:r>
          </w:p>
        </w:tc>
        <w:tc>
          <w:tcPr>
            <w:tcW w:w="727" w:type="pct"/>
            <w:vAlign w:val="center"/>
          </w:tcPr>
          <w:p w14:paraId="3467EF4C"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12540044"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Funcţia</w:t>
            </w:r>
          </w:p>
        </w:tc>
        <w:tc>
          <w:tcPr>
            <w:tcW w:w="1000" w:type="pct"/>
            <w:vAlign w:val="center"/>
          </w:tcPr>
          <w:p w14:paraId="3B9AF962"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35E05C9"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0910BA0D"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61BE49E1"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5C252FAD"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Numărul certificatului de atestare</w:t>
            </w:r>
          </w:p>
          <w:p w14:paraId="19A2F21E"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și data eliberării</w:t>
            </w:r>
          </w:p>
          <w:p w14:paraId="1B2F1C74"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7963406A" w14:textId="77777777" w:rsidR="00357C9E" w:rsidRPr="00357C9E" w:rsidRDefault="00357C9E" w:rsidP="00357C9E">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357C9E" w:rsidRPr="00357C9E" w14:paraId="1DCA2922" w14:textId="77777777" w:rsidTr="007C44AA">
        <w:trPr>
          <w:cantSplit/>
          <w:trHeight w:val="320"/>
        </w:trPr>
        <w:tc>
          <w:tcPr>
            <w:tcW w:w="273" w:type="pct"/>
          </w:tcPr>
          <w:p w14:paraId="12B019D5" w14:textId="77777777" w:rsidR="00357C9E" w:rsidRPr="00357C9E" w:rsidRDefault="00357C9E" w:rsidP="00357C9E">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08DBB043"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1</w:t>
            </w:r>
          </w:p>
        </w:tc>
        <w:tc>
          <w:tcPr>
            <w:tcW w:w="1000" w:type="pct"/>
          </w:tcPr>
          <w:p w14:paraId="6F05B06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2</w:t>
            </w:r>
          </w:p>
        </w:tc>
        <w:tc>
          <w:tcPr>
            <w:tcW w:w="1036" w:type="pct"/>
          </w:tcPr>
          <w:p w14:paraId="484E981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3</w:t>
            </w:r>
          </w:p>
        </w:tc>
        <w:tc>
          <w:tcPr>
            <w:tcW w:w="1056" w:type="pct"/>
          </w:tcPr>
          <w:p w14:paraId="0A2CCD39"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4</w:t>
            </w:r>
          </w:p>
        </w:tc>
        <w:tc>
          <w:tcPr>
            <w:tcW w:w="908" w:type="pct"/>
          </w:tcPr>
          <w:p w14:paraId="73C9BFA6"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5</w:t>
            </w:r>
          </w:p>
        </w:tc>
      </w:tr>
      <w:tr w:rsidR="00357C9E" w:rsidRPr="00357C9E" w14:paraId="1C257F08" w14:textId="77777777" w:rsidTr="007C44AA">
        <w:trPr>
          <w:cantSplit/>
          <w:trHeight w:val="140"/>
        </w:trPr>
        <w:tc>
          <w:tcPr>
            <w:tcW w:w="273" w:type="pct"/>
          </w:tcPr>
          <w:p w14:paraId="6F98D17E"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4A9CE4D"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Arhitect-șef</w:t>
            </w:r>
          </w:p>
        </w:tc>
        <w:tc>
          <w:tcPr>
            <w:tcW w:w="1000" w:type="pct"/>
          </w:tcPr>
          <w:p w14:paraId="115C3FCF"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B08A7E4"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61D987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86DECE3"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57C9E" w:rsidRPr="00357C9E" w14:paraId="2E5A07CC" w14:textId="77777777" w:rsidTr="007C44AA">
        <w:trPr>
          <w:cantSplit/>
          <w:trHeight w:val="140"/>
        </w:trPr>
        <w:tc>
          <w:tcPr>
            <w:tcW w:w="273" w:type="pct"/>
          </w:tcPr>
          <w:p w14:paraId="6587231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C59B9EB"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Inginer-șef</w:t>
            </w:r>
          </w:p>
        </w:tc>
        <w:tc>
          <w:tcPr>
            <w:tcW w:w="1000" w:type="pct"/>
          </w:tcPr>
          <w:p w14:paraId="693E255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02A701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719F54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9E341A4"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57C9E" w:rsidRPr="00357C9E" w14:paraId="0931B915" w14:textId="77777777" w:rsidTr="007C44AA">
        <w:trPr>
          <w:cantSplit/>
          <w:trHeight w:val="140"/>
        </w:trPr>
        <w:tc>
          <w:tcPr>
            <w:tcW w:w="273" w:type="pct"/>
          </w:tcPr>
          <w:p w14:paraId="4EE9E11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D6C3FB5"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Diriginţi de şantier</w:t>
            </w:r>
          </w:p>
        </w:tc>
        <w:tc>
          <w:tcPr>
            <w:tcW w:w="1000" w:type="pct"/>
          </w:tcPr>
          <w:p w14:paraId="3CD51098"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4EA6B36"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01FE83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31C212E"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57C9E" w:rsidRPr="00357C9E" w14:paraId="225FC883" w14:textId="77777777" w:rsidTr="007C44AA">
        <w:trPr>
          <w:cantSplit/>
          <w:trHeight w:val="140"/>
        </w:trPr>
        <w:tc>
          <w:tcPr>
            <w:tcW w:w="273" w:type="pct"/>
          </w:tcPr>
          <w:p w14:paraId="5396062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D774131"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Maiştri</w:t>
            </w:r>
          </w:p>
        </w:tc>
        <w:tc>
          <w:tcPr>
            <w:tcW w:w="1000" w:type="pct"/>
          </w:tcPr>
          <w:p w14:paraId="230CB6AA"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9C864A3"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7C982A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8A523EA"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357C9E" w:rsidRPr="00357C9E" w14:paraId="46D3F252" w14:textId="77777777" w:rsidTr="007C44AA">
        <w:trPr>
          <w:cantSplit/>
          <w:trHeight w:val="1270"/>
        </w:trPr>
        <w:tc>
          <w:tcPr>
            <w:tcW w:w="273" w:type="pct"/>
          </w:tcPr>
          <w:p w14:paraId="4F9C10C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13C44D6"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Specialişti</w:t>
            </w:r>
          </w:p>
          <w:p w14:paraId="70299577"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w:t>
            </w:r>
          </w:p>
          <w:p w14:paraId="0657DA43"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w:t>
            </w:r>
          </w:p>
          <w:p w14:paraId="735D02B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w:t>
            </w:r>
          </w:p>
        </w:tc>
        <w:tc>
          <w:tcPr>
            <w:tcW w:w="1000" w:type="pct"/>
          </w:tcPr>
          <w:p w14:paraId="523D560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619619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6C0E58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132041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4C04195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544C16F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_________________________________________</w:t>
      </w:r>
    </w:p>
    <w:p w14:paraId="061AA43B"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471B2760"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77C273B3"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_________________________________</w:t>
      </w:r>
    </w:p>
    <w:p w14:paraId="79DD9475" w14:textId="77777777" w:rsidR="00357C9E" w:rsidRPr="00357C9E" w:rsidRDefault="00357C9E" w:rsidP="00357C9E">
      <w:pPr>
        <w:spacing w:after="200" w:line="276" w:lineRule="auto"/>
        <w:rPr>
          <w:rFonts w:ascii="Times New Roman" w:eastAsia="PMingLiU" w:hAnsi="Times New Roman" w:cs="Times New Roman"/>
          <w:noProof/>
          <w:kern w:val="0"/>
          <w:lang w:val="ro-MD" w:eastAsia="zh-CN"/>
          <w14:ligatures w14:val="none"/>
        </w:rPr>
      </w:pPr>
      <w:bookmarkStart w:id="60" w:name="_Toc449692114"/>
    </w:p>
    <w:p w14:paraId="44954537"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D8D1A6F"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93BEACB"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AAB38C0"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5ACF0C6"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69D994B"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70EC961"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D50871A"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655BA37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79B2730"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663B01D3"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00C1EDFF"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AD40A2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2396750E"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5E1554DE"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365A25F"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1D13173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06F5B67"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16</w:t>
      </w:r>
    </w:p>
    <w:p w14:paraId="4B12228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1C3AA6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1A6C0A8E"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3DDDAFB8"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p w14:paraId="7CAB0047" w14:textId="77777777" w:rsidR="00357C9E" w:rsidRPr="00357C9E" w:rsidRDefault="00357C9E" w:rsidP="00357C9E">
      <w:pPr>
        <w:spacing w:after="0" w:line="276" w:lineRule="auto"/>
        <w:jc w:val="center"/>
        <w:rPr>
          <w:rFonts w:ascii="Times New Roman" w:eastAsia="PMingLiU" w:hAnsi="Times New Roman" w:cs="Times New Roman"/>
          <w:b/>
          <w:noProof/>
          <w:kern w:val="0"/>
          <w:lang w:val="ro-MD" w:eastAsia="zh-CN"/>
          <w14:ligatures w14:val="none"/>
        </w:rPr>
      </w:pPr>
    </w:p>
    <w:bookmarkEnd w:id="60"/>
    <w:p w14:paraId="4736AD36" w14:textId="77777777" w:rsidR="00357C9E" w:rsidRPr="00357C9E" w:rsidRDefault="00357C9E" w:rsidP="00357C9E">
      <w:pPr>
        <w:spacing w:after="0" w:line="276" w:lineRule="auto"/>
        <w:jc w:val="center"/>
        <w:rPr>
          <w:rFonts w:ascii="Times New Roman" w:eastAsia="PMingLiU" w:hAnsi="Times New Roman" w:cs="Times New Roman"/>
          <w:b/>
          <w:kern w:val="0"/>
          <w:lang w:val="ro-MD" w:eastAsia="zh-CN"/>
          <w14:ligatures w14:val="none"/>
        </w:rPr>
      </w:pPr>
    </w:p>
    <w:p w14:paraId="179FCF8E" w14:textId="77777777" w:rsidR="00357C9E" w:rsidRPr="00357C9E" w:rsidRDefault="00357C9E" w:rsidP="00357C9E">
      <w:pPr>
        <w:spacing w:after="0" w:line="240" w:lineRule="auto"/>
        <w:jc w:val="center"/>
        <w:rPr>
          <w:rFonts w:ascii="Times New Roman" w:eastAsia="SimSun" w:hAnsi="Times New Roman" w:cs="Times New Roman"/>
          <w:b/>
          <w:bCs/>
          <w:iCs/>
          <w:noProof/>
          <w:kern w:val="0"/>
          <w:lang w:val="ro-MD" w:eastAsia="zh-CN"/>
          <w14:ligatures w14:val="none"/>
        </w:rPr>
      </w:pPr>
      <w:r w:rsidRPr="00357C9E">
        <w:rPr>
          <w:rFonts w:ascii="Times New Roman" w:eastAsia="SimSun" w:hAnsi="Times New Roman" w:cs="Times New Roman"/>
          <w:b/>
          <w:bCs/>
          <w:iCs/>
          <w:noProof/>
          <w:kern w:val="0"/>
          <w:lang w:val="ro-MD" w:eastAsia="zh-CN"/>
          <w14:ligatures w14:val="none"/>
        </w:rPr>
        <w:t>LISTA SUBCONTRACTANȚILOR</w:t>
      </w:r>
    </w:p>
    <w:p w14:paraId="68EA3361" w14:textId="77777777" w:rsidR="00357C9E" w:rsidRPr="00357C9E" w:rsidRDefault="00357C9E" w:rsidP="00357C9E">
      <w:pPr>
        <w:spacing w:after="0" w:line="240" w:lineRule="auto"/>
        <w:jc w:val="center"/>
        <w:rPr>
          <w:rFonts w:ascii="Times New Roman" w:eastAsia="SimSun" w:hAnsi="Times New Roman" w:cs="Times New Roman"/>
          <w:b/>
          <w:bCs/>
          <w:iCs/>
          <w:noProof/>
          <w:kern w:val="0"/>
          <w:lang w:val="ro-MD" w:eastAsia="zh-CN"/>
          <w14:ligatures w14:val="none"/>
        </w:rPr>
      </w:pPr>
      <w:r w:rsidRPr="00357C9E">
        <w:rPr>
          <w:rFonts w:ascii="Times New Roman" w:eastAsia="SimSun" w:hAnsi="Times New Roman" w:cs="Times New Roman"/>
          <w:b/>
          <w:bCs/>
          <w:iCs/>
          <w:noProof/>
          <w:kern w:val="0"/>
          <w:lang w:val="ro-MD" w:eastAsia="zh-CN"/>
          <w14:ligatures w14:val="none"/>
        </w:rPr>
        <w:t>ŞI PARTEA/PĂRŢILE DIN CONTRACT CARE SUNT</w:t>
      </w:r>
    </w:p>
    <w:p w14:paraId="7BC2044D" w14:textId="77777777" w:rsidR="00357C9E" w:rsidRPr="00357C9E" w:rsidRDefault="00357C9E" w:rsidP="00357C9E">
      <w:pPr>
        <w:spacing w:after="0" w:line="240" w:lineRule="auto"/>
        <w:jc w:val="center"/>
        <w:rPr>
          <w:rFonts w:ascii="Times New Roman" w:eastAsia="SimSun" w:hAnsi="Times New Roman" w:cs="Times New Roman"/>
          <w:b/>
          <w:bCs/>
          <w:iCs/>
          <w:noProof/>
          <w:kern w:val="0"/>
          <w:lang w:val="ro-MD" w:eastAsia="zh-CN"/>
          <w14:ligatures w14:val="none"/>
        </w:rPr>
      </w:pPr>
      <w:r w:rsidRPr="00357C9E">
        <w:rPr>
          <w:rFonts w:ascii="Times New Roman" w:eastAsia="SimSun" w:hAnsi="Times New Roman" w:cs="Times New Roman"/>
          <w:b/>
          <w:bCs/>
          <w:iCs/>
          <w:noProof/>
          <w:kern w:val="0"/>
          <w:lang w:val="ro-MD" w:eastAsia="zh-CN"/>
          <w14:ligatures w14:val="none"/>
        </w:rPr>
        <w:t>ÎNDEPLINITE DE ACEŞTIA</w:t>
      </w:r>
    </w:p>
    <w:p w14:paraId="5D2BE5AC" w14:textId="77777777" w:rsidR="00357C9E" w:rsidRPr="00357C9E" w:rsidRDefault="00357C9E" w:rsidP="00357C9E">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57C9E" w:rsidRPr="00357C9E" w14:paraId="3C215848" w14:textId="77777777" w:rsidTr="007C44AA">
        <w:trPr>
          <w:cantSplit/>
          <w:trHeight w:val="920"/>
        </w:trPr>
        <w:tc>
          <w:tcPr>
            <w:tcW w:w="0" w:type="auto"/>
            <w:vAlign w:val="center"/>
          </w:tcPr>
          <w:p w14:paraId="7816E04E"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Nr. d/o</w:t>
            </w:r>
          </w:p>
        </w:tc>
        <w:tc>
          <w:tcPr>
            <w:tcW w:w="3126" w:type="dxa"/>
            <w:vAlign w:val="center"/>
          </w:tcPr>
          <w:p w14:paraId="20A814F6"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6B38E852" w14:textId="77777777" w:rsidR="00357C9E" w:rsidRPr="00357C9E" w:rsidRDefault="00357C9E" w:rsidP="00357C9E">
            <w:pPr>
              <w:spacing w:after="0" w:line="240" w:lineRule="auto"/>
              <w:rPr>
                <w:rFonts w:ascii="Times New Roman" w:eastAsia="MS Mincho" w:hAnsi="Times New Roman" w:cs="Times New Roman"/>
                <w:b/>
                <w:noProof/>
                <w:kern w:val="0"/>
                <w:lang w:val="ro-MD" w:eastAsia="zh-CN"/>
                <w14:ligatures w14:val="none"/>
              </w:rPr>
            </w:pPr>
            <w:r w:rsidRPr="00357C9E">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01359285" w14:textId="77777777" w:rsidR="00357C9E" w:rsidRPr="00357C9E" w:rsidRDefault="00357C9E" w:rsidP="00357C9E">
            <w:pPr>
              <w:spacing w:after="0" w:line="240" w:lineRule="auto"/>
              <w:rPr>
                <w:rFonts w:ascii="Times New Roman" w:eastAsia="MS Mincho" w:hAnsi="Times New Roman" w:cs="Times New Roman"/>
                <w:b/>
                <w:noProof/>
                <w:kern w:val="0"/>
                <w:lang w:val="ro-MD" w:eastAsia="zh-CN"/>
                <w14:ligatures w14:val="none"/>
              </w:rPr>
            </w:pPr>
            <w:r w:rsidRPr="00357C9E">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7F42AE30" w14:textId="77777777" w:rsidR="00357C9E" w:rsidRPr="00357C9E" w:rsidRDefault="00357C9E" w:rsidP="00357C9E">
            <w:pPr>
              <w:spacing w:after="0" w:line="240" w:lineRule="auto"/>
              <w:rPr>
                <w:rFonts w:ascii="Times New Roman" w:eastAsia="MS Mincho" w:hAnsi="Times New Roman" w:cs="Times New Roman"/>
                <w:b/>
                <w:noProof/>
                <w:kern w:val="0"/>
                <w:lang w:val="ro-MD" w:eastAsia="zh-CN"/>
                <w14:ligatures w14:val="none"/>
              </w:rPr>
            </w:pPr>
            <w:r w:rsidRPr="00357C9E">
              <w:rPr>
                <w:rFonts w:ascii="Times New Roman" w:eastAsia="MS Mincho" w:hAnsi="Times New Roman" w:cs="Times New Roman"/>
                <w:b/>
                <w:noProof/>
                <w:kern w:val="0"/>
                <w:lang w:val="ro-MD" w:eastAsia="zh-CN"/>
                <w14:ligatures w14:val="none"/>
              </w:rPr>
              <w:t>% din valoarea contractului</w:t>
            </w:r>
          </w:p>
        </w:tc>
      </w:tr>
      <w:tr w:rsidR="00357C9E" w:rsidRPr="00357C9E" w14:paraId="23AC3115" w14:textId="77777777" w:rsidTr="007C44AA">
        <w:trPr>
          <w:trHeight w:val="175"/>
        </w:trPr>
        <w:tc>
          <w:tcPr>
            <w:tcW w:w="0" w:type="auto"/>
          </w:tcPr>
          <w:p w14:paraId="6644964C"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w:t>
            </w:r>
          </w:p>
        </w:tc>
        <w:tc>
          <w:tcPr>
            <w:tcW w:w="3126" w:type="dxa"/>
          </w:tcPr>
          <w:p w14:paraId="7046E12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6A37DB6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BE8B03E"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8BE32B6"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2D1D1DE5" w14:textId="77777777" w:rsidTr="007C44AA">
        <w:trPr>
          <w:trHeight w:val="337"/>
        </w:trPr>
        <w:tc>
          <w:tcPr>
            <w:tcW w:w="0" w:type="auto"/>
          </w:tcPr>
          <w:p w14:paraId="1FE3B89D"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w:t>
            </w:r>
          </w:p>
        </w:tc>
        <w:tc>
          <w:tcPr>
            <w:tcW w:w="3126" w:type="dxa"/>
          </w:tcPr>
          <w:p w14:paraId="7E2E2B8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C49121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A46F436"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F1393E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69479E86" w14:textId="77777777" w:rsidTr="007C44AA">
        <w:trPr>
          <w:trHeight w:val="181"/>
        </w:trPr>
        <w:tc>
          <w:tcPr>
            <w:tcW w:w="0" w:type="auto"/>
          </w:tcPr>
          <w:p w14:paraId="5110971B"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w:t>
            </w:r>
          </w:p>
        </w:tc>
        <w:tc>
          <w:tcPr>
            <w:tcW w:w="3126" w:type="dxa"/>
          </w:tcPr>
          <w:p w14:paraId="0481DA80"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4A8255D"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1AE117D"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DE1C4CC"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47147472" w14:textId="77777777" w:rsidTr="007C44AA">
        <w:trPr>
          <w:trHeight w:val="181"/>
        </w:trPr>
        <w:tc>
          <w:tcPr>
            <w:tcW w:w="0" w:type="auto"/>
          </w:tcPr>
          <w:p w14:paraId="7B996167"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w:t>
            </w:r>
          </w:p>
        </w:tc>
        <w:tc>
          <w:tcPr>
            <w:tcW w:w="3126" w:type="dxa"/>
          </w:tcPr>
          <w:p w14:paraId="463AADBF"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4283FA5"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71E6CD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5415987"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357C9E" w:rsidRPr="00357C9E" w14:paraId="1E497581" w14:textId="77777777" w:rsidTr="007C44AA">
        <w:trPr>
          <w:trHeight w:val="181"/>
        </w:trPr>
        <w:tc>
          <w:tcPr>
            <w:tcW w:w="0" w:type="auto"/>
          </w:tcPr>
          <w:p w14:paraId="76C4228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5D6DDBE7"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5A9A09C1"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2750CF9"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F7FA0D2" w14:textId="77777777" w:rsidR="00357C9E" w:rsidRPr="00357C9E" w:rsidRDefault="00357C9E" w:rsidP="00357C9E">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32D87D8"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04C122D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______________________________________</w:t>
      </w:r>
    </w:p>
    <w:p w14:paraId="00635760"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w:t>
      </w:r>
    </w:p>
    <w:p w14:paraId="7E1BB53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w:t>
      </w:r>
    </w:p>
    <w:p w14:paraId="0804B8AA"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w:t>
      </w:r>
    </w:p>
    <w:p w14:paraId="382D0216" w14:textId="77777777" w:rsidR="00357C9E" w:rsidRPr="00357C9E" w:rsidRDefault="00357C9E" w:rsidP="00357C9E">
      <w:pPr>
        <w:spacing w:after="0" w:line="240" w:lineRule="auto"/>
        <w:rPr>
          <w:rFonts w:ascii="Times New Roman" w:eastAsia="PMingLiU" w:hAnsi="Times New Roman" w:cs="Times New Roman"/>
          <w:noProof/>
          <w:kern w:val="0"/>
          <w:lang w:val="ro-MD" w:eastAsia="zh-CN"/>
          <w14:ligatures w14:val="none"/>
        </w:rPr>
      </w:pPr>
    </w:p>
    <w:p w14:paraId="31B5E5E7" w14:textId="77777777" w:rsidR="00357C9E" w:rsidRPr="00357C9E" w:rsidRDefault="00357C9E" w:rsidP="00357C9E">
      <w:pPr>
        <w:spacing w:after="200" w:line="276" w:lineRule="auto"/>
        <w:jc w:val="center"/>
        <w:rPr>
          <w:rFonts w:ascii="Times New Roman" w:eastAsia="PMingLiU" w:hAnsi="Times New Roman" w:cs="Times New Roman"/>
          <w:noProof/>
          <w:kern w:val="0"/>
          <w:lang w:val="ro-MD" w:eastAsia="zh-CN"/>
          <w14:ligatures w14:val="none"/>
        </w:rPr>
      </w:pPr>
      <w:bookmarkStart w:id="61" w:name="_Toc449692115"/>
    </w:p>
    <w:p w14:paraId="2A419594"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31140D42"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694D632F"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58E2E37B"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133DC49F"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43ACC08F"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5563FBA6"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77B9F701"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3445CA30"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746A71C5"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329B86B5"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138B9636"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6D0E61E4"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5BCE6495"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17</w:t>
      </w:r>
    </w:p>
    <w:p w14:paraId="17F5929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4305FC0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57A38452"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p w14:paraId="37181275" w14:textId="77777777" w:rsidR="00357C9E" w:rsidRPr="00357C9E" w:rsidRDefault="00357C9E" w:rsidP="00357C9E">
      <w:pPr>
        <w:spacing w:after="200" w:line="276" w:lineRule="auto"/>
        <w:jc w:val="center"/>
        <w:rPr>
          <w:rFonts w:ascii="Times New Roman" w:eastAsia="PMingLiU" w:hAnsi="Times New Roman" w:cs="Times New Roman"/>
          <w:b/>
          <w:noProof/>
          <w:kern w:val="0"/>
          <w:lang w:val="ro-MD" w:eastAsia="zh-CN"/>
          <w14:ligatures w14:val="none"/>
        </w:rPr>
      </w:pPr>
    </w:p>
    <w:bookmarkEnd w:id="61"/>
    <w:p w14:paraId="3188F616"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INFORMAŢII PRIVIND ASOCIEREA</w:t>
      </w:r>
    </w:p>
    <w:p w14:paraId="6E556CD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în vederea participării la procedura de atribuirea executării obiectivului de investiție</w:t>
      </w:r>
    </w:p>
    <w:p w14:paraId="5E3CDBC1"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____________________________________________________________________________</w:t>
      </w:r>
    </w:p>
    <w:p w14:paraId="5FC753C0"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(denumirea)</w:t>
      </w:r>
    </w:p>
    <w:p w14:paraId="7CE4E861"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357C9E">
        <w:rPr>
          <w:rFonts w:ascii="Times New Roman" w:eastAsia="Times New Roman" w:hAnsi="Times New Roman" w:cs="Times New Roman"/>
          <w:b/>
          <w:noProof/>
          <w:kern w:val="0"/>
          <w:lang w:val="ro-MD"/>
          <w14:ligatures w14:val="none"/>
        </w:rPr>
        <w:t>1.Părţi contractante</w:t>
      </w:r>
      <w:r w:rsidRPr="00357C9E">
        <w:rPr>
          <w:rFonts w:ascii="Times New Roman" w:eastAsia="Times New Roman" w:hAnsi="Times New Roman" w:cs="Times New Roman"/>
          <w:noProof/>
          <w:kern w:val="0"/>
          <w:lang w:val="ro-MD"/>
          <w14:ligatures w14:val="none"/>
        </w:rPr>
        <w:t xml:space="preserve"> ( agenţi economici)</w:t>
      </w:r>
    </w:p>
    <w:p w14:paraId="74B3C633" w14:textId="77777777" w:rsidR="00357C9E" w:rsidRPr="00357C9E" w:rsidRDefault="00357C9E" w:rsidP="00357C9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w:t>
      </w:r>
    </w:p>
    <w:p w14:paraId="2FC78133" w14:textId="77777777" w:rsidR="00357C9E" w:rsidRPr="00357C9E" w:rsidRDefault="00357C9E" w:rsidP="00357C9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w:t>
      </w:r>
    </w:p>
    <w:p w14:paraId="13B43FF2" w14:textId="77777777" w:rsidR="00357C9E" w:rsidRPr="00357C9E" w:rsidRDefault="00357C9E" w:rsidP="00357C9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w:t>
      </w:r>
    </w:p>
    <w:p w14:paraId="0505E628"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2. Adrese, telefon, fax </w:t>
      </w:r>
      <w:r w:rsidRPr="00357C9E">
        <w:rPr>
          <w:rFonts w:ascii="Times New Roman" w:eastAsia="Times New Roman" w:hAnsi="Times New Roman" w:cs="Times New Roman"/>
          <w:noProof/>
          <w:kern w:val="0"/>
          <w:lang w:val="ro-MD"/>
          <w14:ligatures w14:val="none"/>
        </w:rPr>
        <w:t xml:space="preserve"> ale partenerilor (părţi contractante):</w:t>
      </w:r>
    </w:p>
    <w:p w14:paraId="4E5B4BB2" w14:textId="77777777" w:rsidR="00357C9E" w:rsidRPr="00357C9E" w:rsidRDefault="00357C9E" w:rsidP="00357C9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w:t>
      </w:r>
    </w:p>
    <w:p w14:paraId="1F73CA3A" w14:textId="77777777" w:rsidR="00357C9E" w:rsidRPr="00357C9E" w:rsidRDefault="00357C9E" w:rsidP="00357C9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w:t>
      </w:r>
    </w:p>
    <w:p w14:paraId="3821CF63" w14:textId="77777777" w:rsidR="00357C9E" w:rsidRPr="00357C9E" w:rsidRDefault="00357C9E" w:rsidP="00357C9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w:t>
      </w:r>
    </w:p>
    <w:p w14:paraId="041DEB46"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3. Informaţii privind modul de asociere:</w:t>
      </w:r>
    </w:p>
    <w:p w14:paraId="0AD79BE6"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 Data încheierii contractului de asociere __________________________________________</w:t>
      </w:r>
    </w:p>
    <w:p w14:paraId="0C847444"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506D0089" w14:textId="77777777" w:rsidR="00357C9E" w:rsidRPr="00357C9E" w:rsidRDefault="00357C9E" w:rsidP="00357C9E">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 Activităţi economice ce se vor realiza în comun ____________________________________</w:t>
      </w:r>
    </w:p>
    <w:p w14:paraId="00BA6B94"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_____________________________________________________________________________</w:t>
      </w:r>
    </w:p>
    <w:p w14:paraId="0ABDBE26" w14:textId="77777777" w:rsidR="00357C9E" w:rsidRPr="00357C9E" w:rsidRDefault="00357C9E" w:rsidP="00357C9E">
      <w:pPr>
        <w:tabs>
          <w:tab w:val="left" w:pos="284"/>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2C345FD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704CBA1D"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_____________________________________________________________________________</w:t>
      </w:r>
    </w:p>
    <w:p w14:paraId="4A8CE348"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f) Condiţii de administrare a asociaţiei______________________________________________</w:t>
      </w:r>
    </w:p>
    <w:p w14:paraId="19F8233D"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5F6CAC15"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6712820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4C1470E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j) Alte cauze__________________________________________________________________</w:t>
      </w:r>
    </w:p>
    <w:p w14:paraId="473B7C7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5022F6C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68626C23"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Data completării __________________________________                           </w:t>
      </w:r>
      <w:r w:rsidRPr="00357C9E">
        <w:rPr>
          <w:rFonts w:ascii="Times New Roman" w:eastAsia="PMingLiU" w:hAnsi="Times New Roman" w:cs="Times New Roman"/>
          <w:noProof/>
          <w:kern w:val="0"/>
          <w:lang w:val="ro-MD" w:eastAsia="zh-CN"/>
          <w14:ligatures w14:val="none"/>
        </w:rPr>
        <w:tab/>
      </w:r>
      <w:r w:rsidRPr="00357C9E">
        <w:rPr>
          <w:rFonts w:ascii="Times New Roman" w:eastAsia="PMingLiU" w:hAnsi="Times New Roman" w:cs="Times New Roman"/>
          <w:noProof/>
          <w:kern w:val="0"/>
          <w:lang w:val="ro-MD" w:eastAsia="zh-CN"/>
          <w14:ligatures w14:val="none"/>
        </w:rPr>
        <w:tab/>
      </w:r>
    </w:p>
    <w:p w14:paraId="22DB62D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Liderul Asociației: __________________________</w:t>
      </w:r>
    </w:p>
    <w:p w14:paraId="556CA48E"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43F1C77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2D7EA91A"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Denumirea întreprinderii: _________________________________</w:t>
      </w:r>
    </w:p>
    <w:p w14:paraId="6F2A281A"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p>
    <w:p w14:paraId="3F516F99"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Semnat Asociatul secund: __________________________</w:t>
      </w:r>
    </w:p>
    <w:p w14:paraId="323307B1"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Nume: __________________________________________</w:t>
      </w:r>
    </w:p>
    <w:p w14:paraId="6ABAD33C" w14:textId="77777777" w:rsidR="00357C9E" w:rsidRPr="00357C9E" w:rsidRDefault="00357C9E" w:rsidP="00357C9E">
      <w:pPr>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Funcţia în cadrul întreprinderii: ____________________________</w:t>
      </w:r>
    </w:p>
    <w:p w14:paraId="1C469F02" w14:textId="77777777" w:rsidR="00357C9E" w:rsidRPr="00357C9E" w:rsidRDefault="00357C9E" w:rsidP="00357C9E">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Denumirea întreprinderii: _________________________________  </w:t>
      </w:r>
    </w:p>
    <w:p w14:paraId="5C4ECD04"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61C029F"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B9D6462"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18</w:t>
      </w:r>
    </w:p>
    <w:p w14:paraId="3020B62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71F9CD7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174D18E4"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3C0ACA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1AB9979"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F2B6988" w14:textId="77777777" w:rsidR="00357C9E" w:rsidRPr="00357C9E" w:rsidRDefault="00357C9E" w:rsidP="00357C9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ANGAJAMENT TERŢ SUSŢINĂTOR FINANCIAR</w:t>
      </w:r>
    </w:p>
    <w:p w14:paraId="3F7C778C"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5031A7D"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357C9E">
        <w:rPr>
          <w:rFonts w:ascii="Times New Roman" w:eastAsia="Times New Roman" w:hAnsi="Times New Roman" w:cs="Times New Roman"/>
          <w:b/>
          <w:noProof/>
          <w:spacing w:val="-2"/>
          <w:kern w:val="0"/>
          <w:lang w:val="ro-MD"/>
          <w14:ligatures w14:val="none"/>
        </w:rPr>
        <w:t>Terţ susţinător financiar</w:t>
      </w:r>
    </w:p>
    <w:p w14:paraId="031C0515"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spacing w:val="-2"/>
          <w:kern w:val="0"/>
          <w:lang w:val="ro-MD"/>
          <w14:ligatures w14:val="none"/>
        </w:rPr>
        <w:t>..........................</w:t>
      </w:r>
      <w:r w:rsidRPr="00357C9E">
        <w:rPr>
          <w:rFonts w:ascii="Times New Roman" w:eastAsia="Times New Roman" w:hAnsi="Times New Roman" w:cs="Times New Roman"/>
          <w:noProof/>
          <w:kern w:val="0"/>
          <w:lang w:val="ro-MD"/>
          <w14:ligatures w14:val="none"/>
        </w:rPr>
        <w:t xml:space="preserve">(denumirea)  </w:t>
      </w:r>
    </w:p>
    <w:p w14:paraId="64FB97AC"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ANGAJAMENT</w:t>
      </w:r>
    </w:p>
    <w:p w14:paraId="22F67F4D"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privind susţinerea financiară </w:t>
      </w:r>
      <w:r w:rsidRPr="00357C9E">
        <w:rPr>
          <w:rFonts w:ascii="Times New Roman" w:eastAsia="Times New Roman" w:hAnsi="Times New Roman" w:cs="Times New Roman"/>
          <w:noProof/>
          <w:spacing w:val="-1"/>
          <w:kern w:val="0"/>
          <w:lang w:val="ro-MD"/>
          <w14:ligatures w14:val="none"/>
        </w:rPr>
        <w:t>a ofertantului/candidatului\</w:t>
      </w:r>
    </w:p>
    <w:p w14:paraId="657E60F9" w14:textId="77777777" w:rsidR="00357C9E" w:rsidRPr="00357C9E" w:rsidRDefault="00357C9E" w:rsidP="00357C9E">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357C9E">
        <w:rPr>
          <w:rFonts w:ascii="Times New Roman" w:eastAsia="Times New Roman" w:hAnsi="Times New Roman" w:cs="Times New Roman"/>
          <w:noProof/>
          <w:spacing w:val="-3"/>
          <w:kern w:val="0"/>
          <w:lang w:val="ro-MD"/>
          <w14:ligatures w14:val="none"/>
        </w:rPr>
        <w:t>Către, ................................................................................................................................................</w:t>
      </w:r>
    </w:p>
    <w:p w14:paraId="3C5B0C8B"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i/>
          <w:noProof/>
          <w:kern w:val="0"/>
          <w:lang w:val="ro-MD"/>
          <w14:ligatures w14:val="none"/>
        </w:rPr>
        <w:t xml:space="preserve">                            (denumirea autorităţii contractante şi adresa completă)</w:t>
      </w:r>
    </w:p>
    <w:p w14:paraId="0BFD1368" w14:textId="77777777" w:rsidR="00357C9E" w:rsidRPr="00357C9E" w:rsidRDefault="00357C9E" w:rsidP="00357C9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Cu privire la procedura pentru atribuirea contractului ......................................................................</w:t>
      </w:r>
    </w:p>
    <w:p w14:paraId="06DE2745" w14:textId="77777777" w:rsidR="00357C9E" w:rsidRPr="00357C9E" w:rsidRDefault="00357C9E" w:rsidP="00357C9E">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i/>
          <w:noProof/>
          <w:kern w:val="0"/>
          <w:lang w:val="ro-MD"/>
          <w14:ligatures w14:val="none"/>
        </w:rPr>
        <w:t>(denumirea contractului de achiziţie publică),</w:t>
      </w:r>
      <w:r w:rsidRPr="00357C9E">
        <w:rPr>
          <w:rFonts w:ascii="Times New Roman" w:eastAsia="Times New Roman" w:hAnsi="Times New Roman" w:cs="Times New Roman"/>
          <w:noProof/>
          <w:kern w:val="0"/>
          <w:lang w:val="ro-MD"/>
          <w14:ligatures w14:val="none"/>
        </w:rPr>
        <w:t xml:space="preserve"> noi .......................(</w:t>
      </w:r>
      <w:r w:rsidRPr="00357C9E">
        <w:rPr>
          <w:rFonts w:ascii="Times New Roman" w:eastAsia="Times New Roman" w:hAnsi="Times New Roman" w:cs="Times New Roman"/>
          <w:i/>
          <w:noProof/>
          <w:kern w:val="0"/>
          <w:lang w:val="ro-MD"/>
          <w14:ligatures w14:val="none"/>
        </w:rPr>
        <w:t>denumirea terţului susţinător financiar)</w:t>
      </w:r>
      <w:r w:rsidRPr="00357C9E">
        <w:rPr>
          <w:rFonts w:ascii="Times New Roman" w:eastAsia="Times New Roman" w:hAnsi="Times New Roman" w:cs="Times New Roman"/>
          <w:noProof/>
          <w:kern w:val="0"/>
          <w:lang w:val="ro-MD"/>
          <w14:ligatures w14:val="none"/>
        </w:rPr>
        <w:t xml:space="preserve">, având sediul înregistrat </w:t>
      </w:r>
      <w:r w:rsidRPr="00357C9E">
        <w:rPr>
          <w:rFonts w:ascii="Times New Roman" w:eastAsia="Times New Roman" w:hAnsi="Times New Roman" w:cs="Times New Roman"/>
          <w:noProof/>
          <w:spacing w:val="-7"/>
          <w:kern w:val="0"/>
          <w:lang w:val="ro-MD"/>
          <w14:ligatures w14:val="none"/>
        </w:rPr>
        <w:t xml:space="preserve">la .................. </w:t>
      </w:r>
      <w:r w:rsidRPr="00357C9E">
        <w:rPr>
          <w:rFonts w:ascii="Times New Roman" w:eastAsia="Times New Roman" w:hAnsi="Times New Roman" w:cs="Times New Roman"/>
          <w:noProof/>
          <w:kern w:val="0"/>
          <w:lang w:val="ro-MD"/>
          <w14:ligatures w14:val="none"/>
        </w:rPr>
        <w:t>(</w:t>
      </w:r>
      <w:r w:rsidRPr="00357C9E">
        <w:rPr>
          <w:rFonts w:ascii="Times New Roman" w:eastAsia="Times New Roman" w:hAnsi="Times New Roman" w:cs="Times New Roman"/>
          <w:i/>
          <w:noProof/>
          <w:kern w:val="0"/>
          <w:lang w:val="ro-MD"/>
          <w14:ligatures w14:val="none"/>
        </w:rPr>
        <w:t>adresa terţului susţinător financiar)</w:t>
      </w:r>
      <w:r w:rsidRPr="00357C9E">
        <w:rPr>
          <w:rFonts w:ascii="Times New Roman" w:eastAsia="Times New Roman" w:hAnsi="Times New Roman" w:cs="Times New Roman"/>
          <w:noProof/>
          <w:kern w:val="0"/>
          <w:lang w:val="ro-MD"/>
          <w14:ligatures w14:val="none"/>
        </w:rPr>
        <w:t>, ne obligăm, în mod ferm, necondiţionat şi irevocabil, să punem la dispoziţia ................ (</w:t>
      </w:r>
      <w:r w:rsidRPr="00357C9E">
        <w:rPr>
          <w:rFonts w:ascii="Times New Roman" w:eastAsia="Times New Roman" w:hAnsi="Times New Roman" w:cs="Times New Roman"/>
          <w:i/>
          <w:noProof/>
          <w:kern w:val="0"/>
          <w:lang w:val="ro-MD"/>
          <w14:ligatures w14:val="none"/>
        </w:rPr>
        <w:t>denumirea ofertantului/candidatului</w:t>
      </w:r>
      <w:r w:rsidRPr="00357C9E">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95352C"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5E2587D0"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357C9E">
        <w:rPr>
          <w:rFonts w:ascii="Times New Roman" w:eastAsia="Times New Roman" w:hAnsi="Times New Roman" w:cs="Times New Roman"/>
          <w:i/>
          <w:noProof/>
          <w:kern w:val="0"/>
          <w:lang w:val="ro-MD"/>
          <w14:ligatures w14:val="none"/>
        </w:rPr>
        <w:t xml:space="preserve">denumirea ofertantului/candidatului) </w:t>
      </w:r>
      <w:r w:rsidRPr="00357C9E">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0D8248E"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Noi, ............................................ (</w:t>
      </w:r>
      <w:r w:rsidRPr="00357C9E">
        <w:rPr>
          <w:rFonts w:ascii="Times New Roman" w:eastAsia="Times New Roman" w:hAnsi="Times New Roman" w:cs="Times New Roman"/>
          <w:i/>
          <w:noProof/>
          <w:kern w:val="0"/>
          <w:lang w:val="ro-MD"/>
          <w14:ligatures w14:val="none"/>
        </w:rPr>
        <w:t>denumirea terţului susţinător financiar),</w:t>
      </w:r>
      <w:r w:rsidRPr="00357C9E">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357C9E">
        <w:rPr>
          <w:rFonts w:ascii="Times New Roman" w:eastAsia="Times New Roman" w:hAnsi="Times New Roman" w:cs="Times New Roman"/>
          <w:i/>
          <w:noProof/>
          <w:kern w:val="0"/>
          <w:lang w:val="ro-MD"/>
          <w14:ligatures w14:val="none"/>
        </w:rPr>
        <w:t>denumirea ofertantului)</w:t>
      </w:r>
      <w:r w:rsidRPr="00357C9E">
        <w:rPr>
          <w:rFonts w:ascii="Times New Roman" w:eastAsia="Times New Roman" w:hAnsi="Times New Roman" w:cs="Times New Roman"/>
          <w:noProof/>
          <w:kern w:val="0"/>
          <w:lang w:val="ro-MD"/>
          <w14:ligatures w14:val="none"/>
        </w:rPr>
        <w:t>, în baza contractului de achiziţie publică şi pentru care ...... (</w:t>
      </w:r>
      <w:r w:rsidRPr="00357C9E">
        <w:rPr>
          <w:rFonts w:ascii="Times New Roman" w:eastAsia="Times New Roman" w:hAnsi="Times New Roman" w:cs="Times New Roman"/>
          <w:i/>
          <w:noProof/>
          <w:kern w:val="0"/>
          <w:lang w:val="ro-MD"/>
          <w14:ligatures w14:val="none"/>
        </w:rPr>
        <w:t>denumirea ofertantului/candidatului)</w:t>
      </w:r>
      <w:r w:rsidRPr="00357C9E">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5EFF4E4D"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Noi, ..................... </w:t>
      </w:r>
      <w:r w:rsidRPr="00357C9E">
        <w:rPr>
          <w:rFonts w:ascii="Times New Roman" w:eastAsia="Times New Roman" w:hAnsi="Times New Roman" w:cs="Times New Roman"/>
          <w:i/>
          <w:noProof/>
          <w:kern w:val="0"/>
          <w:lang w:val="ro-MD"/>
          <w14:ligatures w14:val="none"/>
        </w:rPr>
        <w:t>(denumirea terţului susţinător financiar)</w:t>
      </w:r>
      <w:r w:rsidRPr="00357C9E">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357C9E">
        <w:rPr>
          <w:rFonts w:ascii="Times New Roman" w:eastAsia="Times New Roman" w:hAnsi="Times New Roman" w:cs="Times New Roman"/>
          <w:i/>
          <w:noProof/>
          <w:kern w:val="0"/>
          <w:lang w:val="ro-MD"/>
          <w14:ligatures w14:val="none"/>
        </w:rPr>
        <w:t>denumirea ofertantului/candidatului),</w:t>
      </w:r>
      <w:r w:rsidRPr="00357C9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036BBD56"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Noi,..................................</w:t>
      </w:r>
      <w:r w:rsidRPr="00357C9E">
        <w:rPr>
          <w:rFonts w:ascii="Times New Roman" w:eastAsia="Times New Roman" w:hAnsi="Times New Roman" w:cs="Times New Roman"/>
          <w:i/>
          <w:noProof/>
          <w:kern w:val="0"/>
          <w:lang w:val="ro-MD"/>
          <w14:ligatures w14:val="none"/>
        </w:rPr>
        <w:t xml:space="preserve"> (denumirea terţului susţinător financiar),</w:t>
      </w:r>
      <w:r w:rsidRPr="00357C9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574B4C28"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357C9E">
        <w:rPr>
          <w:rFonts w:ascii="Times New Roman" w:eastAsia="Times New Roman" w:hAnsi="Times New Roman" w:cs="Times New Roman"/>
          <w:noProof/>
          <w:kern w:val="0"/>
          <w:lang w:val="ro-MD"/>
          <w14:ligatures w14:val="none"/>
        </w:rPr>
        <w:t xml:space="preserve"> (</w:t>
      </w:r>
      <w:r w:rsidRPr="00357C9E">
        <w:rPr>
          <w:rFonts w:ascii="Times New Roman" w:eastAsia="Times New Roman" w:hAnsi="Times New Roman" w:cs="Times New Roman"/>
          <w:i/>
          <w:noProof/>
          <w:kern w:val="0"/>
          <w:lang w:val="ro-MD"/>
          <w14:ligatures w14:val="none"/>
        </w:rPr>
        <w:t>denumirea ofertantului/candidatului).</w:t>
      </w:r>
    </w:p>
    <w:p w14:paraId="7EB5720B"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1E51632"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C913BEE"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AB4E30B"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5876DEB5"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34AAB0E" w14:textId="77777777" w:rsidR="00357C9E" w:rsidRPr="00357C9E" w:rsidRDefault="00357C9E" w:rsidP="00357C9E">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Data completării,</w:t>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t xml:space="preserve">                                        Terţ susţinător,</w:t>
      </w:r>
      <w:r w:rsidRPr="00357C9E">
        <w:rPr>
          <w:rFonts w:ascii="Times New Roman" w:eastAsia="Times New Roman" w:hAnsi="Times New Roman" w:cs="Times New Roman"/>
          <w:i/>
          <w:noProof/>
          <w:spacing w:val="-1"/>
          <w:kern w:val="0"/>
          <w:lang w:val="ro-MD"/>
          <w14:ligatures w14:val="none"/>
        </w:rPr>
        <w:t xml:space="preserve">  (semnătură autorizată)</w:t>
      </w:r>
    </w:p>
    <w:p w14:paraId="4291281B" w14:textId="77777777" w:rsidR="00357C9E" w:rsidRPr="00357C9E" w:rsidRDefault="00357C9E" w:rsidP="00357C9E">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55BC5C7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635089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2B977940"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19</w:t>
      </w:r>
    </w:p>
    <w:p w14:paraId="6D13516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926F5B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06AD864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A0479D4" w14:textId="77777777" w:rsidR="00357C9E" w:rsidRPr="00357C9E" w:rsidRDefault="00357C9E" w:rsidP="00357C9E">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28C28A6A" w14:textId="77777777" w:rsidR="00357C9E" w:rsidRPr="00357C9E" w:rsidRDefault="00357C9E" w:rsidP="00357C9E">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4A44DA86" w14:textId="77777777" w:rsidR="00357C9E" w:rsidRPr="00357C9E" w:rsidRDefault="00357C9E" w:rsidP="00357C9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4E803499" w14:textId="77777777" w:rsidR="00357C9E" w:rsidRPr="00357C9E" w:rsidRDefault="00357C9E" w:rsidP="00357C9E">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276EBD55"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p w14:paraId="5E6220FF" w14:textId="77777777" w:rsidR="00357C9E" w:rsidRPr="00357C9E" w:rsidRDefault="00357C9E" w:rsidP="00357C9E">
      <w:pPr>
        <w:shd w:val="clear" w:color="auto" w:fill="FFFFFF"/>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spacing w:val="-2"/>
          <w:kern w:val="0"/>
          <w:lang w:val="ro-MD"/>
          <w14:ligatures w14:val="none"/>
        </w:rPr>
        <w:t>..........................</w:t>
      </w:r>
    </w:p>
    <w:p w14:paraId="7598BC89"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(denumirea)</w:t>
      </w:r>
    </w:p>
    <w:p w14:paraId="7F85D52B"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ANGAJAMENT</w:t>
      </w:r>
    </w:p>
    <w:p w14:paraId="4C4FC722"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privind susţinerea tehnică și profesională</w:t>
      </w:r>
    </w:p>
    <w:p w14:paraId="2B974E93"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 ofertantului/candidatului</w:t>
      </w:r>
    </w:p>
    <w:p w14:paraId="66AE3478" w14:textId="77777777" w:rsidR="00357C9E" w:rsidRPr="00357C9E" w:rsidRDefault="00357C9E" w:rsidP="00357C9E">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441FBBFB"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spacing w:val="-2"/>
          <w:kern w:val="0"/>
          <w:lang w:val="ro-MD"/>
          <w14:ligatures w14:val="none"/>
        </w:rPr>
        <w:t>Către</w:t>
      </w:r>
      <w:r w:rsidRPr="00357C9E">
        <w:rPr>
          <w:rFonts w:ascii="Times New Roman" w:eastAsia="Times New Roman" w:hAnsi="Times New Roman" w:cs="Times New Roman"/>
          <w:noProof/>
          <w:kern w:val="0"/>
          <w:lang w:val="ro-MD"/>
          <w14:ligatures w14:val="none"/>
        </w:rPr>
        <w:t>, .................................................................................................................................................</w:t>
      </w:r>
    </w:p>
    <w:p w14:paraId="107B649A" w14:textId="77777777" w:rsidR="00357C9E" w:rsidRPr="00357C9E" w:rsidRDefault="00357C9E" w:rsidP="00357C9E">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i/>
          <w:noProof/>
          <w:kern w:val="0"/>
          <w:lang w:val="ro-MD"/>
          <w14:ligatures w14:val="none"/>
        </w:rPr>
        <w:t xml:space="preserve">                                   (denumirea autorităţii contractante şi adresa completă)</w:t>
      </w:r>
    </w:p>
    <w:p w14:paraId="68CF284E" w14:textId="77777777" w:rsidR="00357C9E" w:rsidRPr="00357C9E" w:rsidRDefault="00357C9E" w:rsidP="00357C9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Cu privire la procedura pentru atribuirea contractului ................</w:t>
      </w:r>
      <w:r w:rsidRPr="00357C9E">
        <w:rPr>
          <w:rFonts w:ascii="Times New Roman" w:eastAsia="Times New Roman" w:hAnsi="Times New Roman" w:cs="Times New Roman"/>
          <w:i/>
          <w:noProof/>
          <w:kern w:val="0"/>
          <w:lang w:val="ro-MD"/>
          <w14:ligatures w14:val="none"/>
        </w:rPr>
        <w:t>...... (denumirea contractului de achiziţie publică)</w:t>
      </w:r>
      <w:r w:rsidRPr="00357C9E">
        <w:rPr>
          <w:rFonts w:ascii="Times New Roman" w:eastAsia="Times New Roman" w:hAnsi="Times New Roman" w:cs="Times New Roman"/>
          <w:noProof/>
          <w:kern w:val="0"/>
          <w:lang w:val="ro-MD"/>
          <w14:ligatures w14:val="none"/>
        </w:rPr>
        <w:t xml:space="preserve">, noi ............. </w:t>
      </w:r>
      <w:r w:rsidRPr="00357C9E">
        <w:rPr>
          <w:rFonts w:ascii="Times New Roman" w:eastAsia="Times New Roman" w:hAnsi="Times New Roman" w:cs="Times New Roman"/>
          <w:i/>
          <w:noProof/>
          <w:kern w:val="0"/>
          <w:lang w:val="ro-MD"/>
          <w14:ligatures w14:val="none"/>
        </w:rPr>
        <w:t>(denumirea terţului susţinător tehnic şi profesional</w:t>
      </w:r>
      <w:r w:rsidRPr="00357C9E">
        <w:rPr>
          <w:rFonts w:ascii="Times New Roman" w:eastAsia="Times New Roman" w:hAnsi="Times New Roman" w:cs="Times New Roman"/>
          <w:noProof/>
          <w:kern w:val="0"/>
          <w:lang w:val="ro-MD"/>
          <w14:ligatures w14:val="none"/>
        </w:rPr>
        <w:t>), având sediul înregistrat la .......... .............</w:t>
      </w:r>
      <w:r w:rsidRPr="00357C9E">
        <w:rPr>
          <w:rFonts w:ascii="Times New Roman" w:eastAsia="Times New Roman" w:hAnsi="Times New Roman" w:cs="Times New Roman"/>
          <w:i/>
          <w:noProof/>
          <w:kern w:val="0"/>
          <w:lang w:val="ro-MD"/>
          <w14:ligatures w14:val="none"/>
        </w:rPr>
        <w:t>(adresa terţului susţinător tehnic şi profesional)</w:t>
      </w:r>
      <w:r w:rsidRPr="00357C9E">
        <w:rPr>
          <w:rFonts w:ascii="Times New Roman" w:eastAsia="Times New Roman" w:hAnsi="Times New Roman" w:cs="Times New Roman"/>
          <w:noProof/>
          <w:kern w:val="0"/>
          <w:lang w:val="ro-MD"/>
          <w14:ligatures w14:val="none"/>
        </w:rPr>
        <w:t>, ne obligăm, în mod ferm, necondiţionat şi irevocabil, să punem la dispoziţia.............. (</w:t>
      </w:r>
      <w:r w:rsidRPr="00357C9E">
        <w:rPr>
          <w:rFonts w:ascii="Times New Roman" w:eastAsia="Times New Roman" w:hAnsi="Times New Roman" w:cs="Times New Roman"/>
          <w:i/>
          <w:noProof/>
          <w:kern w:val="0"/>
          <w:lang w:val="ro-MD"/>
          <w14:ligatures w14:val="none"/>
        </w:rPr>
        <w:t>denumirea ofertantului)</w:t>
      </w:r>
      <w:r w:rsidRPr="00357C9E">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E4A39A9" w14:textId="77777777" w:rsidR="00357C9E" w:rsidRPr="00357C9E" w:rsidRDefault="00357C9E" w:rsidP="00357C9E">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3092F5DE"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357C9E">
        <w:rPr>
          <w:rFonts w:ascii="Times New Roman" w:eastAsia="Times New Roman" w:hAnsi="Times New Roman" w:cs="Times New Roman"/>
          <w:i/>
          <w:noProof/>
          <w:kern w:val="0"/>
          <w:lang w:val="ro-MD"/>
          <w14:ligatures w14:val="none"/>
        </w:rPr>
        <w:t xml:space="preserve">denumirea ofertantului/candidatului) </w:t>
      </w:r>
      <w:r w:rsidRPr="00357C9E">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0EF07AA"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Noi, ....................... </w:t>
      </w:r>
      <w:r w:rsidRPr="00357C9E">
        <w:rPr>
          <w:rFonts w:ascii="Times New Roman" w:eastAsia="Times New Roman" w:hAnsi="Times New Roman" w:cs="Times New Roman"/>
          <w:i/>
          <w:noProof/>
          <w:kern w:val="0"/>
          <w:lang w:val="ro-MD"/>
          <w14:ligatures w14:val="none"/>
        </w:rPr>
        <w:t>(denumirea terţului susţinător tehnic şiprofesional),</w:t>
      </w:r>
      <w:r w:rsidRPr="00357C9E">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357C9E">
        <w:rPr>
          <w:rFonts w:ascii="Times New Roman" w:eastAsia="Times New Roman" w:hAnsi="Times New Roman" w:cs="Times New Roman"/>
          <w:i/>
          <w:noProof/>
          <w:kern w:val="0"/>
          <w:lang w:val="ro-MD"/>
          <w14:ligatures w14:val="none"/>
        </w:rPr>
        <w:t>(denumirea ofertantului/candidatului)</w:t>
      </w:r>
      <w:r w:rsidRPr="00357C9E">
        <w:rPr>
          <w:rFonts w:ascii="Times New Roman" w:eastAsia="Times New Roman" w:hAnsi="Times New Roman" w:cs="Times New Roman"/>
          <w:noProof/>
          <w:kern w:val="0"/>
          <w:lang w:val="ro-MD"/>
          <w14:ligatures w14:val="none"/>
        </w:rPr>
        <w:t xml:space="preserve">, în baza contractului de achiziţie publică, şi pentru care ................ </w:t>
      </w:r>
      <w:r w:rsidRPr="00357C9E">
        <w:rPr>
          <w:rFonts w:ascii="Times New Roman" w:eastAsia="Times New Roman" w:hAnsi="Times New Roman" w:cs="Times New Roman"/>
          <w:i/>
          <w:noProof/>
          <w:kern w:val="0"/>
          <w:lang w:val="ro-MD"/>
          <w14:ligatures w14:val="none"/>
        </w:rPr>
        <w:t>(denumire operatorul/candidatului)</w:t>
      </w:r>
      <w:r w:rsidRPr="00357C9E">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3D05B935"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Noi, .................. </w:t>
      </w:r>
      <w:r w:rsidRPr="00357C9E">
        <w:rPr>
          <w:rFonts w:ascii="Times New Roman" w:eastAsia="Times New Roman" w:hAnsi="Times New Roman" w:cs="Times New Roman"/>
          <w:i/>
          <w:noProof/>
          <w:kern w:val="0"/>
          <w:lang w:val="ro-MD"/>
          <w14:ligatures w14:val="none"/>
        </w:rPr>
        <w:t>(denumirea terţului susţinător tehnic şi profesional),</w:t>
      </w:r>
      <w:r w:rsidRPr="00357C9E">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357C9E">
        <w:rPr>
          <w:rFonts w:ascii="Times New Roman" w:eastAsia="Times New Roman" w:hAnsi="Times New Roman" w:cs="Times New Roman"/>
          <w:i/>
          <w:noProof/>
          <w:kern w:val="0"/>
          <w:lang w:val="ro-MD"/>
          <w14:ligatures w14:val="none"/>
        </w:rPr>
        <w:t>denumire ofertant),</w:t>
      </w:r>
      <w:r w:rsidRPr="00357C9E">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1F9F05CA"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Noi,..................................</w:t>
      </w:r>
      <w:r w:rsidRPr="00357C9E">
        <w:rPr>
          <w:rFonts w:ascii="Times New Roman" w:eastAsia="Times New Roman" w:hAnsi="Times New Roman" w:cs="Times New Roman"/>
          <w:i/>
          <w:noProof/>
          <w:kern w:val="0"/>
          <w:lang w:val="ro-MD"/>
          <w14:ligatures w14:val="none"/>
        </w:rPr>
        <w:t xml:space="preserve"> (denumirea terţului susţinător tehnic şi profesional),</w:t>
      </w:r>
      <w:r w:rsidRPr="00357C9E">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32ADE090" w14:textId="77777777" w:rsidR="00357C9E" w:rsidRPr="00357C9E" w:rsidRDefault="00357C9E" w:rsidP="00357C9E">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357C9E">
        <w:rPr>
          <w:rFonts w:ascii="Times New Roman" w:eastAsia="Times New Roman" w:hAnsi="Times New Roman" w:cs="Times New Roman"/>
          <w:noProof/>
          <w:kern w:val="0"/>
          <w:lang w:val="ro-MD"/>
          <w14:ligatures w14:val="none"/>
        </w:rPr>
        <w:t xml:space="preserve"> (</w:t>
      </w:r>
      <w:r w:rsidRPr="00357C9E">
        <w:rPr>
          <w:rFonts w:ascii="Times New Roman" w:eastAsia="Times New Roman" w:hAnsi="Times New Roman" w:cs="Times New Roman"/>
          <w:i/>
          <w:noProof/>
          <w:kern w:val="0"/>
          <w:lang w:val="ro-MD"/>
          <w14:ligatures w14:val="none"/>
        </w:rPr>
        <w:t>denumirea ofertantului/candidatului).</w:t>
      </w:r>
    </w:p>
    <w:p w14:paraId="538CC768"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5ACACB7A"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30ECFA56"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Data completării,</w:t>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t>Terţ susţinător,</w:t>
      </w:r>
    </w:p>
    <w:p w14:paraId="0E4C881E" w14:textId="77777777" w:rsidR="00357C9E" w:rsidRPr="00357C9E" w:rsidRDefault="00357C9E" w:rsidP="00357C9E">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357C9E">
        <w:rPr>
          <w:rFonts w:ascii="Times New Roman" w:eastAsia="Times New Roman" w:hAnsi="Times New Roman" w:cs="Times New Roman"/>
          <w:noProof/>
          <w:spacing w:val="-1"/>
          <w:kern w:val="0"/>
          <w:lang w:val="ro-MD"/>
          <w14:ligatures w14:val="none"/>
        </w:rPr>
        <w:t>...........................</w:t>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r>
      <w:r w:rsidRPr="00357C9E">
        <w:rPr>
          <w:rFonts w:ascii="Times New Roman" w:eastAsia="Times New Roman" w:hAnsi="Times New Roman" w:cs="Times New Roman"/>
          <w:noProof/>
          <w:spacing w:val="-1"/>
          <w:kern w:val="0"/>
          <w:lang w:val="ro-MD"/>
          <w14:ligatures w14:val="none"/>
        </w:rPr>
        <w:tab/>
        <w:t>.....................</w:t>
      </w:r>
    </w:p>
    <w:p w14:paraId="290E9654" w14:textId="77777777" w:rsidR="00357C9E" w:rsidRPr="00357C9E" w:rsidRDefault="00357C9E" w:rsidP="00357C9E">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357C9E">
        <w:rPr>
          <w:rFonts w:ascii="Times New Roman" w:eastAsia="Times New Roman" w:hAnsi="Times New Roman" w:cs="Times New Roman"/>
          <w:i/>
          <w:noProof/>
          <w:spacing w:val="-1"/>
          <w:kern w:val="0"/>
          <w:lang w:val="ro-MD"/>
          <w14:ligatures w14:val="none"/>
        </w:rPr>
        <w:t>(semnătură autorizată)</w:t>
      </w:r>
    </w:p>
    <w:p w14:paraId="2FA9ED88"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50A4C28"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20</w:t>
      </w:r>
    </w:p>
    <w:p w14:paraId="17185487"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B6F8926"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20ED42EF"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92D9348"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477FD6E" w14:textId="77777777" w:rsidR="00357C9E" w:rsidRPr="00357C9E" w:rsidRDefault="00357C9E" w:rsidP="00357C9E">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357C9E">
        <w:rPr>
          <w:rFonts w:ascii="Times New Roman" w:eastAsia="Times New Roman" w:hAnsi="Times New Roman" w:cs="Times New Roman"/>
          <w:b/>
          <w:bCs/>
          <w:noProof/>
          <w:kern w:val="32"/>
          <w:lang w:val="ro-MD"/>
          <w14:ligatures w14:val="none"/>
        </w:rPr>
        <w:t xml:space="preserve">DECLARAŢIE TERŢ SUSŢINĂTOR TEHNIC </w:t>
      </w:r>
    </w:p>
    <w:p w14:paraId="3A4261B8" w14:textId="77777777" w:rsidR="00357C9E" w:rsidRPr="00357C9E" w:rsidRDefault="00357C9E" w:rsidP="00357C9E">
      <w:pPr>
        <w:shd w:val="clear" w:color="auto" w:fill="FFFFFF"/>
        <w:spacing w:after="200" w:line="240" w:lineRule="auto"/>
        <w:rPr>
          <w:rFonts w:ascii="Times New Roman" w:eastAsia="Calibri" w:hAnsi="Times New Roman" w:cs="Times New Roman"/>
          <w:b/>
          <w:i/>
          <w:noProof/>
          <w:kern w:val="0"/>
          <w:lang w:val="ro-MD"/>
          <w14:ligatures w14:val="none"/>
        </w:rPr>
      </w:pPr>
    </w:p>
    <w:p w14:paraId="1FAB93F5" w14:textId="77777777" w:rsidR="00357C9E" w:rsidRPr="00357C9E" w:rsidRDefault="00357C9E" w:rsidP="00357C9E">
      <w:pPr>
        <w:shd w:val="clear" w:color="auto" w:fill="FFFFFF"/>
        <w:spacing w:after="0" w:line="240" w:lineRule="auto"/>
        <w:rPr>
          <w:rFonts w:ascii="Times New Roman" w:eastAsia="Calibri" w:hAnsi="Times New Roman" w:cs="Times New Roman"/>
          <w:b/>
          <w:noProof/>
          <w:spacing w:val="-2"/>
          <w:kern w:val="0"/>
          <w:lang w:val="ro-MD"/>
          <w14:ligatures w14:val="none"/>
        </w:rPr>
      </w:pPr>
      <w:r w:rsidRPr="00357C9E">
        <w:rPr>
          <w:rFonts w:ascii="Times New Roman" w:eastAsia="Calibri" w:hAnsi="Times New Roman" w:cs="Times New Roman"/>
          <w:b/>
          <w:noProof/>
          <w:spacing w:val="-2"/>
          <w:kern w:val="0"/>
          <w:lang w:val="ro-MD"/>
          <w14:ligatures w14:val="none"/>
        </w:rPr>
        <w:t xml:space="preserve">Terţ susţinător tehnic </w:t>
      </w:r>
    </w:p>
    <w:p w14:paraId="1457D5C1" w14:textId="77777777" w:rsidR="00357C9E" w:rsidRPr="00357C9E" w:rsidRDefault="00357C9E" w:rsidP="00357C9E">
      <w:pPr>
        <w:shd w:val="clear" w:color="auto" w:fill="FFFFFF"/>
        <w:spacing w:after="0" w:line="240" w:lineRule="auto"/>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spacing w:val="-2"/>
          <w:kern w:val="0"/>
          <w:lang w:val="ro-MD"/>
          <w14:ligatures w14:val="none"/>
        </w:rPr>
        <w:t>..........................</w:t>
      </w:r>
    </w:p>
    <w:p w14:paraId="08B005FD" w14:textId="77777777" w:rsidR="00357C9E" w:rsidRPr="00357C9E" w:rsidRDefault="00357C9E" w:rsidP="00357C9E">
      <w:pPr>
        <w:shd w:val="clear" w:color="auto" w:fill="FFFFFF"/>
        <w:spacing w:after="0" w:line="240" w:lineRule="auto"/>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(denumirea)</w:t>
      </w:r>
    </w:p>
    <w:p w14:paraId="63E26937" w14:textId="77777777" w:rsidR="00357C9E" w:rsidRPr="00357C9E" w:rsidRDefault="00357C9E" w:rsidP="00357C9E">
      <w:pPr>
        <w:shd w:val="clear" w:color="auto" w:fill="FFFFFF"/>
        <w:spacing w:after="0" w:line="240" w:lineRule="auto"/>
        <w:rPr>
          <w:rFonts w:ascii="Times New Roman" w:eastAsia="Calibri" w:hAnsi="Times New Roman" w:cs="Times New Roman"/>
          <w:noProof/>
          <w:kern w:val="0"/>
          <w:lang w:val="ro-MD"/>
          <w14:ligatures w14:val="none"/>
        </w:rPr>
      </w:pPr>
    </w:p>
    <w:p w14:paraId="7FEB468E" w14:textId="77777777" w:rsidR="00357C9E" w:rsidRPr="00357C9E" w:rsidRDefault="00357C9E" w:rsidP="00357C9E">
      <w:pPr>
        <w:spacing w:after="200" w:line="240" w:lineRule="auto"/>
        <w:jc w:val="center"/>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kern w:val="0"/>
          <w:lang w:val="ro-MD"/>
          <w14:ligatures w14:val="none"/>
        </w:rPr>
        <w:t>Declaraţie</w:t>
      </w:r>
    </w:p>
    <w:p w14:paraId="7FFEC525" w14:textId="77777777" w:rsidR="00357C9E" w:rsidRPr="00357C9E" w:rsidRDefault="00357C9E" w:rsidP="00357C9E">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Subsemnatul, reprezentant împuternicit al .......................... (</w:t>
      </w:r>
      <w:r w:rsidRPr="00357C9E">
        <w:rPr>
          <w:rFonts w:ascii="Times New Roman" w:eastAsia="Calibri" w:hAnsi="Times New Roman" w:cs="Times New Roman"/>
          <w:i/>
          <w:noProof/>
          <w:kern w:val="0"/>
          <w:lang w:val="ro-MD"/>
          <w14:ligatures w14:val="none"/>
        </w:rPr>
        <w:t>denumirea terţului susţinător tehnic şi profesional),</w:t>
      </w:r>
      <w:r w:rsidRPr="00357C9E">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DE1D8A" w14:textId="77777777" w:rsidR="00357C9E" w:rsidRPr="00357C9E" w:rsidRDefault="00357C9E" w:rsidP="00357C9E">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357C9E">
        <w:rPr>
          <w:rFonts w:ascii="Times New Roman" w:eastAsia="Calibri" w:hAnsi="Times New Roman" w:cs="Times New Roman"/>
          <w:i/>
          <w:noProof/>
          <w:kern w:val="0"/>
          <w:lang w:val="ro-MD"/>
          <w14:ligatures w14:val="none"/>
        </w:rPr>
        <w:t>obiectul contractului).</w:t>
      </w:r>
    </w:p>
    <w:p w14:paraId="43203623" w14:textId="77777777" w:rsidR="00357C9E" w:rsidRPr="00357C9E" w:rsidRDefault="00357C9E" w:rsidP="00357C9E">
      <w:pPr>
        <w:shd w:val="clear" w:color="auto" w:fill="FFFFFF"/>
        <w:spacing w:after="200" w:line="240" w:lineRule="auto"/>
        <w:rPr>
          <w:rFonts w:ascii="Times New Roman" w:eastAsia="Calibri" w:hAnsi="Times New Roman" w:cs="Times New Roman"/>
          <w:noProof/>
          <w:kern w:val="0"/>
          <w:lang w:val="ro-MD"/>
          <w14:ligatures w14:val="none"/>
        </w:rPr>
      </w:pPr>
    </w:p>
    <w:p w14:paraId="45C9B20F" w14:textId="77777777" w:rsidR="00357C9E" w:rsidRPr="00357C9E" w:rsidRDefault="00357C9E" w:rsidP="00357C9E">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spacing w:val="-3"/>
          <w:kern w:val="0"/>
          <w:lang w:val="ro-MD"/>
          <w14:ligatures w14:val="none"/>
        </w:rPr>
        <w:t>LISTA</w:t>
      </w:r>
    </w:p>
    <w:p w14:paraId="65C0BF04" w14:textId="77777777" w:rsidR="00357C9E" w:rsidRPr="00357C9E" w:rsidRDefault="00357C9E" w:rsidP="00357C9E">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57C9E" w:rsidRPr="00357C9E" w14:paraId="402571AB" w14:textId="77777777" w:rsidTr="007C44AA">
        <w:tc>
          <w:tcPr>
            <w:tcW w:w="609" w:type="dxa"/>
            <w:shd w:val="clear" w:color="auto" w:fill="auto"/>
          </w:tcPr>
          <w:p w14:paraId="2E6CE6ED"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 xml:space="preserve">Nr. </w:t>
            </w:r>
          </w:p>
          <w:p w14:paraId="22E3F036"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crt</w:t>
            </w:r>
          </w:p>
        </w:tc>
        <w:tc>
          <w:tcPr>
            <w:tcW w:w="3477" w:type="dxa"/>
            <w:shd w:val="clear" w:color="auto" w:fill="auto"/>
          </w:tcPr>
          <w:p w14:paraId="1D83007D"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 xml:space="preserve">Denumire </w:t>
            </w:r>
            <w:r w:rsidRPr="00357C9E">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45B69014"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07C232D9"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Forma de deţinere</w:t>
            </w:r>
          </w:p>
        </w:tc>
      </w:tr>
      <w:tr w:rsidR="00357C9E" w:rsidRPr="00357C9E" w14:paraId="5AE1BBEB" w14:textId="77777777" w:rsidTr="007C44AA">
        <w:tc>
          <w:tcPr>
            <w:tcW w:w="609" w:type="dxa"/>
            <w:shd w:val="clear" w:color="auto" w:fill="auto"/>
          </w:tcPr>
          <w:p w14:paraId="778687DB"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7F16DB7C"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AEF18DD"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19990A8"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6B4F439D"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În chirie</w:t>
            </w:r>
          </w:p>
        </w:tc>
      </w:tr>
      <w:tr w:rsidR="00357C9E" w:rsidRPr="00357C9E" w14:paraId="376AC872" w14:textId="77777777" w:rsidTr="007C44AA">
        <w:tc>
          <w:tcPr>
            <w:tcW w:w="609" w:type="dxa"/>
            <w:shd w:val="clear" w:color="auto" w:fill="auto"/>
          </w:tcPr>
          <w:p w14:paraId="20F31724"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8CB81B8"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23C27D1"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78D04AB3"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9CEA3B2"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r>
      <w:tr w:rsidR="00357C9E" w:rsidRPr="00357C9E" w14:paraId="1DA2A40C" w14:textId="77777777" w:rsidTr="007C44AA">
        <w:tc>
          <w:tcPr>
            <w:tcW w:w="609" w:type="dxa"/>
            <w:shd w:val="clear" w:color="auto" w:fill="auto"/>
          </w:tcPr>
          <w:p w14:paraId="16987CA8"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72F2F831"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E2874B9"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112C00A"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75E0996"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r>
      <w:tr w:rsidR="00357C9E" w:rsidRPr="00357C9E" w14:paraId="530967A2" w14:textId="77777777" w:rsidTr="007C44AA">
        <w:tc>
          <w:tcPr>
            <w:tcW w:w="609" w:type="dxa"/>
            <w:shd w:val="clear" w:color="auto" w:fill="auto"/>
          </w:tcPr>
          <w:p w14:paraId="037C3110"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E72D7FA"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26D46F42"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3EBCFDDC"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363B450"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p>
        </w:tc>
      </w:tr>
    </w:tbl>
    <w:p w14:paraId="2AD99462" w14:textId="77777777" w:rsidR="00357C9E" w:rsidRPr="00357C9E" w:rsidRDefault="00357C9E" w:rsidP="00357C9E">
      <w:pPr>
        <w:spacing w:after="200" w:line="240" w:lineRule="auto"/>
        <w:ind w:left="28"/>
        <w:rPr>
          <w:rFonts w:ascii="Times New Roman" w:eastAsia="Calibri" w:hAnsi="Times New Roman" w:cs="Times New Roman"/>
          <w:noProof/>
          <w:kern w:val="0"/>
          <w:lang w:val="ro-MD"/>
          <w14:ligatures w14:val="none"/>
        </w:rPr>
      </w:pPr>
    </w:p>
    <w:p w14:paraId="781E47F8" w14:textId="77777777" w:rsidR="00357C9E" w:rsidRPr="00357C9E" w:rsidRDefault="00357C9E" w:rsidP="00357C9E">
      <w:pPr>
        <w:spacing w:after="200" w:line="240" w:lineRule="auto"/>
        <w:ind w:left="28"/>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3CBBE32A" w14:textId="77777777" w:rsidR="00357C9E" w:rsidRPr="00357C9E" w:rsidRDefault="00357C9E" w:rsidP="00357C9E">
      <w:pPr>
        <w:spacing w:after="200" w:line="240" w:lineRule="auto"/>
        <w:ind w:left="28"/>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w:t>
      </w:r>
      <w:r w:rsidRPr="00357C9E">
        <w:rPr>
          <w:rFonts w:ascii="Times New Roman" w:eastAsia="Calibri" w:hAnsi="Times New Roman" w:cs="Times New Roman"/>
          <w:i/>
          <w:noProof/>
          <w:kern w:val="0"/>
          <w:lang w:val="ro-MD"/>
          <w14:ligatures w14:val="none"/>
        </w:rPr>
        <w:t>denumirea ofertantului/candidatului).</w:t>
      </w:r>
    </w:p>
    <w:p w14:paraId="0F0695A8" w14:textId="77777777" w:rsidR="00357C9E" w:rsidRPr="00357C9E" w:rsidRDefault="00357C9E" w:rsidP="00357C9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AA807E1" w14:textId="77777777" w:rsidR="00357C9E" w:rsidRPr="00357C9E" w:rsidRDefault="00357C9E" w:rsidP="00357C9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B42FEE7" w14:textId="77777777" w:rsidR="00357C9E" w:rsidRPr="00357C9E" w:rsidRDefault="00357C9E" w:rsidP="00357C9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439DEA8" w14:textId="77777777" w:rsidR="00357C9E" w:rsidRPr="00357C9E" w:rsidRDefault="00357C9E" w:rsidP="00357C9E">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357C9E">
        <w:rPr>
          <w:rFonts w:ascii="Times New Roman" w:eastAsia="Calibri" w:hAnsi="Times New Roman" w:cs="Times New Roman"/>
          <w:noProof/>
          <w:spacing w:val="-1"/>
          <w:kern w:val="0"/>
          <w:lang w:val="ro-MD"/>
          <w14:ligatures w14:val="none"/>
        </w:rPr>
        <w:t>Data completării,</w:t>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t>Terţ susţinător,</w:t>
      </w:r>
    </w:p>
    <w:p w14:paraId="3B1F7486" w14:textId="77777777" w:rsidR="00357C9E" w:rsidRPr="00357C9E" w:rsidRDefault="00357C9E" w:rsidP="00357C9E">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357C9E">
        <w:rPr>
          <w:rFonts w:ascii="Times New Roman" w:eastAsia="Calibri" w:hAnsi="Times New Roman" w:cs="Times New Roman"/>
          <w:i/>
          <w:noProof/>
          <w:spacing w:val="-1"/>
          <w:kern w:val="0"/>
          <w:lang w:val="ro-MD"/>
          <w14:ligatures w14:val="none"/>
        </w:rPr>
        <w:t>(semnătură autorizată</w:t>
      </w:r>
      <w:r w:rsidRPr="00357C9E">
        <w:rPr>
          <w:rFonts w:ascii="Times New Roman" w:eastAsia="Calibri" w:hAnsi="Times New Roman" w:cs="Times New Roman"/>
          <w:i/>
          <w:noProof/>
          <w:spacing w:val="-1"/>
          <w:kern w:val="0"/>
          <w:sz w:val="22"/>
          <w:szCs w:val="22"/>
          <w:lang w:val="ro-MD"/>
          <w14:ligatures w14:val="none"/>
        </w:rPr>
        <w:t>)</w:t>
      </w:r>
    </w:p>
    <w:p w14:paraId="40C619F0"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ADDDD30"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C7B3B79"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EA58446"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ED039E3"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54985BE"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21</w:t>
      </w:r>
    </w:p>
    <w:p w14:paraId="109CA06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63C2ECE7"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4807576C"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CB1AD96"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75D4E27"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18BEEE8" w14:textId="77777777" w:rsidR="00357C9E" w:rsidRPr="00357C9E" w:rsidRDefault="00357C9E" w:rsidP="00357C9E">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357C9E">
        <w:rPr>
          <w:rFonts w:ascii="Times New Roman" w:eastAsia="Times New Roman" w:hAnsi="Times New Roman" w:cs="Times New Roman"/>
          <w:b/>
          <w:bCs/>
          <w:noProof/>
          <w:kern w:val="32"/>
          <w:lang w:val="ro-MD"/>
          <w14:ligatures w14:val="none"/>
        </w:rPr>
        <w:t>DECLARAŢIE TERŢ SUSŢINĂTOR PROFESIONAL</w:t>
      </w:r>
    </w:p>
    <w:p w14:paraId="305911B9" w14:textId="77777777" w:rsidR="00357C9E" w:rsidRPr="00357C9E" w:rsidRDefault="00357C9E" w:rsidP="00357C9E">
      <w:pPr>
        <w:spacing w:after="0" w:line="276" w:lineRule="auto"/>
        <w:rPr>
          <w:rFonts w:ascii="Times New Roman" w:eastAsia="Calibri" w:hAnsi="Times New Roman" w:cs="Times New Roman"/>
          <w:noProof/>
          <w:kern w:val="0"/>
          <w:lang w:val="ro-MD"/>
          <w14:ligatures w14:val="none"/>
        </w:rPr>
      </w:pPr>
    </w:p>
    <w:p w14:paraId="6409BF12" w14:textId="77777777" w:rsidR="00357C9E" w:rsidRPr="00357C9E" w:rsidRDefault="00357C9E" w:rsidP="00357C9E">
      <w:pPr>
        <w:shd w:val="clear" w:color="auto" w:fill="FFFFFF"/>
        <w:spacing w:after="0" w:line="276" w:lineRule="auto"/>
        <w:rPr>
          <w:rFonts w:ascii="Times New Roman" w:eastAsia="Calibri" w:hAnsi="Times New Roman" w:cs="Times New Roman"/>
          <w:b/>
          <w:noProof/>
          <w:spacing w:val="-2"/>
          <w:kern w:val="0"/>
          <w:lang w:val="ro-MD"/>
          <w14:ligatures w14:val="none"/>
        </w:rPr>
      </w:pPr>
      <w:r w:rsidRPr="00357C9E">
        <w:rPr>
          <w:rFonts w:ascii="Times New Roman" w:eastAsia="Calibri" w:hAnsi="Times New Roman" w:cs="Times New Roman"/>
          <w:b/>
          <w:noProof/>
          <w:spacing w:val="-2"/>
          <w:kern w:val="0"/>
          <w:lang w:val="ro-MD"/>
          <w14:ligatures w14:val="none"/>
        </w:rPr>
        <w:t>Terţ susţinător profesional</w:t>
      </w:r>
    </w:p>
    <w:p w14:paraId="64F3FFB6" w14:textId="77777777" w:rsidR="00357C9E" w:rsidRPr="00357C9E" w:rsidRDefault="00357C9E" w:rsidP="00357C9E">
      <w:pPr>
        <w:shd w:val="clear" w:color="auto" w:fill="FFFFFF"/>
        <w:spacing w:after="0" w:line="276" w:lineRule="auto"/>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spacing w:val="-2"/>
          <w:kern w:val="0"/>
          <w:lang w:val="ro-MD"/>
          <w14:ligatures w14:val="none"/>
        </w:rPr>
        <w:t>..........................</w:t>
      </w:r>
    </w:p>
    <w:p w14:paraId="7FA5D1B7" w14:textId="77777777" w:rsidR="00357C9E" w:rsidRPr="00357C9E" w:rsidRDefault="00357C9E" w:rsidP="00357C9E">
      <w:pPr>
        <w:shd w:val="clear" w:color="auto" w:fill="FFFFFF"/>
        <w:spacing w:after="0" w:line="276" w:lineRule="auto"/>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(denumirea)</w:t>
      </w:r>
    </w:p>
    <w:p w14:paraId="176B4934" w14:textId="77777777" w:rsidR="00357C9E" w:rsidRPr="00357C9E" w:rsidRDefault="00357C9E" w:rsidP="00357C9E">
      <w:pPr>
        <w:shd w:val="clear" w:color="auto" w:fill="FFFFFF"/>
        <w:spacing w:after="0" w:line="276" w:lineRule="auto"/>
        <w:rPr>
          <w:rFonts w:ascii="Times New Roman" w:eastAsia="Calibri" w:hAnsi="Times New Roman" w:cs="Times New Roman"/>
          <w:noProof/>
          <w:kern w:val="0"/>
          <w:lang w:val="ro-MD"/>
          <w14:ligatures w14:val="none"/>
        </w:rPr>
      </w:pPr>
    </w:p>
    <w:p w14:paraId="09E3FCC7" w14:textId="77777777" w:rsidR="00357C9E" w:rsidRPr="00357C9E" w:rsidRDefault="00357C9E" w:rsidP="00357C9E">
      <w:pPr>
        <w:spacing w:after="200" w:line="276" w:lineRule="auto"/>
        <w:jc w:val="center"/>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kern w:val="0"/>
          <w:lang w:val="ro-MD"/>
          <w14:ligatures w14:val="none"/>
        </w:rPr>
        <w:t>Declaraţie</w:t>
      </w:r>
    </w:p>
    <w:p w14:paraId="0A650A34" w14:textId="77777777" w:rsidR="00357C9E" w:rsidRPr="00357C9E" w:rsidRDefault="00357C9E" w:rsidP="00357C9E">
      <w:pPr>
        <w:shd w:val="clear" w:color="auto" w:fill="FFFFFF"/>
        <w:spacing w:after="20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145314C" w14:textId="77777777" w:rsidR="00357C9E" w:rsidRPr="00357C9E" w:rsidRDefault="00357C9E" w:rsidP="00357C9E">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357C9E">
        <w:rPr>
          <w:rFonts w:ascii="Times New Roman" w:eastAsia="Calibri" w:hAnsi="Times New Roman" w:cs="Times New Roman"/>
          <w:b/>
          <w:noProof/>
          <w:spacing w:val="-3"/>
          <w:kern w:val="0"/>
          <w:lang w:val="ro-MD"/>
          <w14:ligatures w14:val="none"/>
        </w:rPr>
        <w:t>LISTA</w:t>
      </w:r>
    </w:p>
    <w:p w14:paraId="36812A98" w14:textId="77777777" w:rsidR="00357C9E" w:rsidRPr="00357C9E" w:rsidRDefault="00357C9E" w:rsidP="00357C9E">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privind personalului de specialitate angajat care urmează a fi efectiv</w:t>
      </w:r>
    </w:p>
    <w:p w14:paraId="144BD7F9" w14:textId="77777777" w:rsidR="00357C9E" w:rsidRPr="00357C9E" w:rsidRDefault="00357C9E" w:rsidP="00357C9E">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alocat pentru îndeplinirea contractului de achiziţie publică</w:t>
      </w:r>
    </w:p>
    <w:p w14:paraId="3CA91B43" w14:textId="77777777" w:rsidR="00357C9E" w:rsidRPr="00357C9E" w:rsidRDefault="00357C9E" w:rsidP="00357C9E">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57C9E" w:rsidRPr="00357C9E" w14:paraId="12872DB9" w14:textId="77777777" w:rsidTr="007C44AA">
        <w:trPr>
          <w:jc w:val="center"/>
        </w:trPr>
        <w:tc>
          <w:tcPr>
            <w:tcW w:w="3023" w:type="dxa"/>
            <w:shd w:val="clear" w:color="auto" w:fill="auto"/>
          </w:tcPr>
          <w:p w14:paraId="3E87AED5"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64B04E1"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Anul 1</w:t>
            </w:r>
          </w:p>
        </w:tc>
        <w:tc>
          <w:tcPr>
            <w:tcW w:w="1845" w:type="dxa"/>
            <w:shd w:val="clear" w:color="auto" w:fill="auto"/>
          </w:tcPr>
          <w:p w14:paraId="37073455"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Anul 2</w:t>
            </w:r>
          </w:p>
        </w:tc>
        <w:tc>
          <w:tcPr>
            <w:tcW w:w="1757" w:type="dxa"/>
            <w:shd w:val="clear" w:color="auto" w:fill="auto"/>
          </w:tcPr>
          <w:p w14:paraId="2A6F7FD1"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Anul 3</w:t>
            </w:r>
          </w:p>
        </w:tc>
      </w:tr>
      <w:tr w:rsidR="00357C9E" w:rsidRPr="00357C9E" w14:paraId="77868EB7" w14:textId="77777777" w:rsidTr="007C44AA">
        <w:trPr>
          <w:jc w:val="center"/>
        </w:trPr>
        <w:tc>
          <w:tcPr>
            <w:tcW w:w="3023" w:type="dxa"/>
            <w:shd w:val="clear" w:color="auto" w:fill="auto"/>
          </w:tcPr>
          <w:p w14:paraId="66F1DFE8"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6827AEFB"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570BC02"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0E976FC"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r>
      <w:tr w:rsidR="00357C9E" w:rsidRPr="00357C9E" w14:paraId="40F980BD" w14:textId="77777777" w:rsidTr="007C44AA">
        <w:trPr>
          <w:jc w:val="center"/>
        </w:trPr>
        <w:tc>
          <w:tcPr>
            <w:tcW w:w="3023" w:type="dxa"/>
            <w:shd w:val="clear" w:color="auto" w:fill="auto"/>
          </w:tcPr>
          <w:p w14:paraId="001DF546"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w:t>
            </w:r>
          </w:p>
        </w:tc>
        <w:tc>
          <w:tcPr>
            <w:tcW w:w="1757" w:type="dxa"/>
            <w:shd w:val="clear" w:color="auto" w:fill="auto"/>
          </w:tcPr>
          <w:p w14:paraId="18573C66"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5B4D0D9"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4BCFB17"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r>
      <w:tr w:rsidR="00357C9E" w:rsidRPr="00357C9E" w14:paraId="16571160" w14:textId="77777777" w:rsidTr="007C44AA">
        <w:trPr>
          <w:jc w:val="center"/>
        </w:trPr>
        <w:tc>
          <w:tcPr>
            <w:tcW w:w="3023" w:type="dxa"/>
            <w:shd w:val="clear" w:color="auto" w:fill="auto"/>
          </w:tcPr>
          <w:p w14:paraId="3ECCB544"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w:t>
            </w:r>
          </w:p>
        </w:tc>
        <w:tc>
          <w:tcPr>
            <w:tcW w:w="1757" w:type="dxa"/>
            <w:shd w:val="clear" w:color="auto" w:fill="auto"/>
          </w:tcPr>
          <w:p w14:paraId="4E52CD0A"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990E295"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65141D3"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r>
      <w:tr w:rsidR="00357C9E" w:rsidRPr="00357C9E" w14:paraId="0B71E2AC" w14:textId="77777777" w:rsidTr="007C44AA">
        <w:trPr>
          <w:jc w:val="center"/>
        </w:trPr>
        <w:tc>
          <w:tcPr>
            <w:tcW w:w="3023" w:type="dxa"/>
            <w:shd w:val="clear" w:color="auto" w:fill="auto"/>
          </w:tcPr>
          <w:p w14:paraId="25423B8F" w14:textId="77777777" w:rsidR="00357C9E" w:rsidRPr="00357C9E" w:rsidRDefault="00357C9E" w:rsidP="00357C9E">
            <w:pPr>
              <w:spacing w:after="0" w:line="240" w:lineRule="auto"/>
              <w:jc w:val="center"/>
              <w:rPr>
                <w:rFonts w:ascii="Times New Roman" w:eastAsia="Calibri" w:hAnsi="Times New Roman" w:cs="Times New Roman"/>
                <w:noProof/>
                <w:kern w:val="0"/>
                <w:lang w:val="ro-MD" w:eastAsia="ro-RO"/>
                <w14:ligatures w14:val="none"/>
              </w:rPr>
            </w:pPr>
            <w:r w:rsidRPr="00357C9E">
              <w:rPr>
                <w:rFonts w:ascii="Times New Roman" w:eastAsia="Calibri" w:hAnsi="Times New Roman" w:cs="Times New Roman"/>
                <w:noProof/>
                <w:kern w:val="0"/>
                <w:lang w:val="ro-MD" w:eastAsia="ro-RO"/>
                <w14:ligatures w14:val="none"/>
              </w:rPr>
              <w:t>………….</w:t>
            </w:r>
          </w:p>
        </w:tc>
        <w:tc>
          <w:tcPr>
            <w:tcW w:w="1757" w:type="dxa"/>
            <w:shd w:val="clear" w:color="auto" w:fill="auto"/>
          </w:tcPr>
          <w:p w14:paraId="78F3B2D0"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81FDBE9"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9444759" w14:textId="77777777" w:rsidR="00357C9E" w:rsidRPr="00357C9E" w:rsidRDefault="00357C9E" w:rsidP="00357C9E">
            <w:pPr>
              <w:spacing w:after="0" w:line="240" w:lineRule="auto"/>
              <w:rPr>
                <w:rFonts w:ascii="Times New Roman" w:eastAsia="Calibri" w:hAnsi="Times New Roman" w:cs="Times New Roman"/>
                <w:noProof/>
                <w:kern w:val="0"/>
                <w:lang w:val="ro-MD" w:eastAsia="ro-RO"/>
                <w14:ligatures w14:val="none"/>
              </w:rPr>
            </w:pPr>
          </w:p>
        </w:tc>
      </w:tr>
    </w:tbl>
    <w:p w14:paraId="2B11A2F3" w14:textId="77777777" w:rsidR="00357C9E" w:rsidRPr="00357C9E" w:rsidRDefault="00357C9E" w:rsidP="00357C9E">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5EA4FC2C" w14:textId="77777777" w:rsidR="00357C9E" w:rsidRPr="00357C9E" w:rsidRDefault="00357C9E" w:rsidP="00357C9E">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7A6B1127" w14:textId="77777777" w:rsidR="00357C9E" w:rsidRPr="00357C9E" w:rsidRDefault="00357C9E" w:rsidP="00357C9E">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87DF7F4" w14:textId="77777777" w:rsidR="00357C9E" w:rsidRPr="00357C9E" w:rsidRDefault="00357C9E" w:rsidP="00357C9E">
      <w:pPr>
        <w:shd w:val="clear" w:color="auto" w:fill="FFFFFF"/>
        <w:spacing w:after="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357C9E">
        <w:rPr>
          <w:rFonts w:ascii="Times New Roman" w:eastAsia="Calibri" w:hAnsi="Times New Roman" w:cs="Times New Roman"/>
          <w:i/>
          <w:noProof/>
          <w:kern w:val="0"/>
          <w:lang w:val="ro-MD"/>
          <w14:ligatures w14:val="none"/>
        </w:rPr>
        <w:t>denumirea şi adresa autorităţii contractante)</w:t>
      </w:r>
      <w:r w:rsidRPr="00357C9E">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139E5656" w14:textId="77777777" w:rsidR="00357C9E" w:rsidRPr="00357C9E" w:rsidRDefault="00357C9E" w:rsidP="00357C9E">
      <w:pPr>
        <w:shd w:val="clear" w:color="auto" w:fill="FFFFFF"/>
        <w:spacing w:after="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3C62DD1C" w14:textId="77777777" w:rsidR="00357C9E" w:rsidRPr="00357C9E" w:rsidRDefault="00357C9E" w:rsidP="00357C9E">
      <w:pPr>
        <w:shd w:val="clear" w:color="auto" w:fill="FFFFFF"/>
        <w:spacing w:after="0" w:line="276" w:lineRule="auto"/>
        <w:jc w:val="both"/>
        <w:rPr>
          <w:rFonts w:ascii="Times New Roman" w:eastAsia="Calibri" w:hAnsi="Times New Roman" w:cs="Times New Roman"/>
          <w:noProof/>
          <w:kern w:val="0"/>
          <w:lang w:val="ro-MD"/>
          <w14:ligatures w14:val="none"/>
        </w:rPr>
      </w:pPr>
      <w:r w:rsidRPr="00357C9E">
        <w:rPr>
          <w:rFonts w:ascii="Times New Roman" w:eastAsia="Calibri" w:hAnsi="Times New Roman" w:cs="Times New Roman"/>
          <w:noProof/>
          <w:kern w:val="0"/>
          <w:lang w:val="ro-MD"/>
          <w14:ligatures w14:val="none"/>
        </w:rPr>
        <w:t>(</w:t>
      </w:r>
      <w:r w:rsidRPr="00357C9E">
        <w:rPr>
          <w:rFonts w:ascii="Times New Roman" w:eastAsia="Calibri" w:hAnsi="Times New Roman" w:cs="Times New Roman"/>
          <w:i/>
          <w:noProof/>
          <w:kern w:val="0"/>
          <w:lang w:val="ro-MD"/>
          <w14:ligatures w14:val="none"/>
        </w:rPr>
        <w:t>denumirea ofertantului/candidatului).</w:t>
      </w:r>
    </w:p>
    <w:p w14:paraId="37C95A08" w14:textId="77777777" w:rsidR="00357C9E" w:rsidRPr="00357C9E" w:rsidRDefault="00357C9E" w:rsidP="00357C9E">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428FBD19" w14:textId="77777777" w:rsidR="00357C9E" w:rsidRPr="00357C9E" w:rsidRDefault="00357C9E" w:rsidP="00357C9E">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357C9E">
        <w:rPr>
          <w:rFonts w:ascii="Times New Roman" w:eastAsia="Calibri" w:hAnsi="Times New Roman" w:cs="Times New Roman"/>
          <w:noProof/>
          <w:spacing w:val="-1"/>
          <w:kern w:val="0"/>
          <w:lang w:val="ro-MD"/>
          <w14:ligatures w14:val="none"/>
        </w:rPr>
        <w:t>Data completării,</w:t>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r>
      <w:r w:rsidRPr="00357C9E">
        <w:rPr>
          <w:rFonts w:ascii="Times New Roman" w:eastAsia="Calibri" w:hAnsi="Times New Roman" w:cs="Times New Roman"/>
          <w:noProof/>
          <w:spacing w:val="-1"/>
          <w:kern w:val="0"/>
          <w:lang w:val="ro-MD"/>
          <w14:ligatures w14:val="none"/>
        </w:rPr>
        <w:tab/>
        <w:t>Terţ susţinător,</w:t>
      </w:r>
    </w:p>
    <w:p w14:paraId="1F5639E8" w14:textId="77777777" w:rsidR="00357C9E" w:rsidRPr="00357C9E" w:rsidRDefault="00357C9E" w:rsidP="00357C9E">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357C9E">
        <w:rPr>
          <w:rFonts w:ascii="Times New Roman" w:eastAsia="Calibri" w:hAnsi="Times New Roman" w:cs="Times New Roman"/>
          <w:i/>
          <w:noProof/>
          <w:spacing w:val="-1"/>
          <w:kern w:val="0"/>
          <w:lang w:val="ro-MD"/>
          <w14:ligatures w14:val="none"/>
        </w:rPr>
        <w:t>(semnătură autorizată)</w:t>
      </w:r>
    </w:p>
    <w:p w14:paraId="49F83A3E"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22</w:t>
      </w:r>
    </w:p>
    <w:p w14:paraId="52DF48D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5AFB5F8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788C0FE2"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04A5580" w14:textId="77777777" w:rsidR="00357C9E" w:rsidRPr="00357C9E" w:rsidRDefault="00357C9E" w:rsidP="00357C9E">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357C9E">
        <w:rPr>
          <w:rFonts w:ascii="Times New Roman" w:eastAsia="Times New Roman" w:hAnsi="Times New Roman" w:cs="Times New Roman"/>
          <w:b/>
          <w:noProof/>
          <w:color w:val="000000"/>
          <w:w w:val="90"/>
          <w:kern w:val="0"/>
          <w:lang w:val="ro-MD"/>
          <w14:ligatures w14:val="none"/>
        </w:rPr>
        <w:t>(Antetul instituției)</w:t>
      </w:r>
    </w:p>
    <w:p w14:paraId="2EBEE7D8" w14:textId="77777777" w:rsidR="00357C9E" w:rsidRPr="00357C9E" w:rsidRDefault="00357C9E" w:rsidP="00357C9E">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357C9E">
        <w:rPr>
          <w:rFonts w:ascii="Times New Roman" w:eastAsia="Times New Roman" w:hAnsi="Times New Roman" w:cs="Times New Roman"/>
          <w:b/>
          <w:noProof/>
          <w:color w:val="000000"/>
          <w:w w:val="90"/>
          <w:kern w:val="0"/>
          <w:lang w:val="ro-MD"/>
          <w14:ligatures w14:val="none"/>
        </w:rPr>
        <w:t>~~~~~~~~~~~~~~~~~~~~~~~~~~~~~~~~~~~~~~~~~~~~~~~~~~~~~~~~~~~~~~~~~~~~~~~</w:t>
      </w:r>
    </w:p>
    <w:p w14:paraId="6CD102DD" w14:textId="77777777" w:rsidR="00357C9E" w:rsidRPr="00357C9E" w:rsidRDefault="00357C9E" w:rsidP="00357C9E">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357C9E">
        <w:rPr>
          <w:rFonts w:ascii="Times New Roman" w:eastAsia="Times New Roman" w:hAnsi="Times New Roman" w:cs="Times New Roman"/>
          <w:b/>
          <w:noProof/>
          <w:color w:val="000000"/>
          <w:w w:val="90"/>
          <w:kern w:val="0"/>
          <w:sz w:val="28"/>
          <w:szCs w:val="28"/>
          <w:lang w:val="ro-MD"/>
          <w14:ligatures w14:val="none"/>
        </w:rPr>
        <w:t>„__” ________ _____</w:t>
      </w:r>
      <w:r w:rsidRPr="00357C9E">
        <w:rPr>
          <w:rFonts w:ascii="Times New Roman" w:eastAsia="Times New Roman" w:hAnsi="Times New Roman" w:cs="Times New Roman"/>
          <w:noProof/>
          <w:kern w:val="0"/>
          <w:lang w:val="ro-MD"/>
          <w14:ligatures w14:val="none"/>
        </w:rPr>
        <w:t>nr. __________</w:t>
      </w:r>
    </w:p>
    <w:p w14:paraId="2967B75F" w14:textId="77777777" w:rsidR="00357C9E" w:rsidRPr="00357C9E" w:rsidRDefault="00357C9E" w:rsidP="00357C9E">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357C9E">
        <w:rPr>
          <w:rFonts w:ascii="Times New Roman" w:eastAsia="Times New Roman" w:hAnsi="Times New Roman" w:cs="Times New Roman"/>
          <w:b/>
          <w:noProof/>
          <w:color w:val="000000"/>
          <w:w w:val="90"/>
          <w:kern w:val="0"/>
          <w:sz w:val="28"/>
          <w:szCs w:val="28"/>
          <w:lang w:val="ro-MD"/>
          <w14:ligatures w14:val="none"/>
        </w:rPr>
        <w:t xml:space="preserve">AVIZ </w:t>
      </w:r>
    </w:p>
    <w:p w14:paraId="0AF27E53" w14:textId="77777777" w:rsidR="00357C9E" w:rsidRPr="00357C9E" w:rsidRDefault="00357C9E" w:rsidP="00357C9E">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13E4DC38" w14:textId="77777777" w:rsidR="00357C9E" w:rsidRPr="00357C9E" w:rsidRDefault="00357C9E" w:rsidP="00357C9E">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Eliberat întreprinderii </w:t>
      </w:r>
      <w:r w:rsidRPr="00357C9E">
        <w:rPr>
          <w:rFonts w:ascii="Times New Roman" w:eastAsia="PMingLiU" w:hAnsi="Times New Roman" w:cs="Times New Roman"/>
          <w:noProof/>
          <w:kern w:val="0"/>
          <w:lang w:val="ro-MD" w:eastAsia="zh-CN"/>
          <w14:ligatures w14:val="none"/>
        </w:rPr>
        <w:tab/>
        <w:t xml:space="preserve"> IDNO </w:t>
      </w:r>
      <w:r w:rsidRPr="00357C9E">
        <w:rPr>
          <w:rFonts w:ascii="Times New Roman" w:eastAsia="PMingLiU" w:hAnsi="Times New Roman" w:cs="Times New Roman"/>
          <w:noProof/>
          <w:kern w:val="0"/>
          <w:lang w:val="ro-MD" w:eastAsia="zh-CN"/>
          <w14:ligatures w14:val="none"/>
        </w:rPr>
        <w:tab/>
        <w:t xml:space="preserve"> conform</w:t>
      </w:r>
    </w:p>
    <w:p w14:paraId="4DE10E4F" w14:textId="77777777" w:rsidR="00357C9E" w:rsidRPr="00357C9E" w:rsidRDefault="00357C9E" w:rsidP="00357C9E">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cererii nr. </w:t>
      </w:r>
      <w:r w:rsidRPr="00357C9E">
        <w:rPr>
          <w:rFonts w:ascii="Times New Roman" w:eastAsia="PMingLiU" w:hAnsi="Times New Roman" w:cs="Times New Roman"/>
          <w:noProof/>
          <w:kern w:val="0"/>
          <w:lang w:val="ro-MD" w:eastAsia="zh-CN"/>
          <w14:ligatures w14:val="none"/>
        </w:rPr>
        <w:tab/>
        <w:t xml:space="preserve"> din </w:t>
      </w:r>
      <w:r w:rsidRPr="00357C9E">
        <w:rPr>
          <w:rFonts w:ascii="Times New Roman" w:eastAsia="PMingLiU" w:hAnsi="Times New Roman" w:cs="Times New Roman"/>
          <w:noProof/>
          <w:kern w:val="0"/>
          <w:lang w:val="ro-MD" w:eastAsia="zh-CN"/>
          <w14:ligatures w14:val="none"/>
        </w:rPr>
        <w:tab/>
        <w:t>. În urma verificării actelor prezentate și informației rezultate din</w:t>
      </w:r>
    </w:p>
    <w:p w14:paraId="4DEECEDB"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actele de control în ultimii 3 (trei) ani, potrivit Ordinului nr. </w:t>
      </w:r>
      <w:r w:rsidRPr="00357C9E">
        <w:rPr>
          <w:rFonts w:ascii="Times New Roman" w:eastAsia="PMingLiU" w:hAnsi="Times New Roman" w:cs="Times New Roman"/>
          <w:noProof/>
          <w:kern w:val="0"/>
          <w:lang w:val="ro-MD" w:eastAsia="zh-CN"/>
          <w14:ligatures w14:val="none"/>
        </w:rPr>
        <w:tab/>
        <w:t xml:space="preserve"> din</w:t>
      </w:r>
      <w:r w:rsidRPr="00357C9E">
        <w:rPr>
          <w:rFonts w:ascii="Times New Roman" w:eastAsia="PMingLiU" w:hAnsi="Times New Roman" w:cs="Times New Roman"/>
          <w:noProof/>
          <w:kern w:val="0"/>
          <w:lang w:val="ro-MD" w:eastAsia="zh-CN"/>
          <w14:ligatures w14:val="none"/>
        </w:rPr>
        <w:tab/>
        <w:t xml:space="preserve">, Agenția pentru </w:t>
      </w:r>
      <w:r w:rsidRPr="00357C9E">
        <w:rPr>
          <w:rFonts w:ascii="Times New Roman" w:eastAsia="PMingLiU" w:hAnsi="Times New Roman" w:cs="Times New Roman"/>
          <w:noProof/>
          <w:kern w:val="0"/>
          <w:lang w:val="ro-MD" w:eastAsia="zh-CN"/>
          <w14:ligatures w14:val="none"/>
        </w:rPr>
        <w:br/>
        <w:t>Supraveghere Tehnică constată următoarele:</w:t>
      </w:r>
    </w:p>
    <w:p w14:paraId="5D827F73"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2603B16"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0C7B2CD"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357C9E" w:rsidRPr="00357C9E" w14:paraId="44B6522E" w14:textId="77777777" w:rsidTr="007C44AA">
        <w:tc>
          <w:tcPr>
            <w:tcW w:w="471" w:type="dxa"/>
          </w:tcPr>
          <w:p w14:paraId="38234D65"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Nr</w:t>
            </w:r>
          </w:p>
        </w:tc>
        <w:tc>
          <w:tcPr>
            <w:tcW w:w="3751" w:type="dxa"/>
          </w:tcPr>
          <w:p w14:paraId="3D5CFD53" w14:textId="77777777" w:rsidR="00357C9E" w:rsidRPr="00357C9E" w:rsidRDefault="00357C9E" w:rsidP="00357C9E">
            <w:pPr>
              <w:tabs>
                <w:tab w:val="left" w:leader="underscore" w:pos="6465"/>
                <w:tab w:val="right" w:leader="underscore" w:pos="9777"/>
              </w:tabs>
              <w:spacing w:line="302" w:lineRule="auto"/>
              <w:jc w:val="center"/>
              <w:rPr>
                <w:rFonts w:eastAsia="PMingLiU"/>
                <w:noProof/>
                <w:lang w:val="ro-MD" w:eastAsia="zh-CN"/>
              </w:rPr>
            </w:pPr>
            <w:r w:rsidRPr="00357C9E">
              <w:rPr>
                <w:rFonts w:eastAsia="PMingLiU"/>
                <w:noProof/>
                <w:lang w:val="ro-MD" w:eastAsia="zh-CN"/>
              </w:rPr>
              <w:t>Informații</w:t>
            </w:r>
          </w:p>
        </w:tc>
        <w:tc>
          <w:tcPr>
            <w:tcW w:w="4001" w:type="dxa"/>
          </w:tcPr>
          <w:p w14:paraId="336F26A1" w14:textId="77777777" w:rsidR="00357C9E" w:rsidRPr="00357C9E" w:rsidRDefault="00357C9E" w:rsidP="00357C9E">
            <w:pPr>
              <w:tabs>
                <w:tab w:val="left" w:leader="underscore" w:pos="6465"/>
                <w:tab w:val="right" w:leader="underscore" w:pos="9777"/>
              </w:tabs>
              <w:spacing w:line="302" w:lineRule="auto"/>
              <w:jc w:val="center"/>
              <w:rPr>
                <w:rFonts w:eastAsia="PMingLiU"/>
                <w:noProof/>
                <w:lang w:val="ro-MD" w:eastAsia="zh-CN"/>
              </w:rPr>
            </w:pPr>
            <w:r w:rsidRPr="00357C9E">
              <w:rPr>
                <w:rFonts w:eastAsia="PMingLiU"/>
                <w:noProof/>
                <w:lang w:val="ro-MD" w:eastAsia="zh-CN"/>
              </w:rPr>
              <w:t>Noțiuni</w:t>
            </w:r>
          </w:p>
        </w:tc>
        <w:tc>
          <w:tcPr>
            <w:tcW w:w="575" w:type="dxa"/>
          </w:tcPr>
          <w:p w14:paraId="4A29C149"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DA</w:t>
            </w:r>
          </w:p>
        </w:tc>
        <w:tc>
          <w:tcPr>
            <w:tcW w:w="563" w:type="dxa"/>
          </w:tcPr>
          <w:p w14:paraId="3EE8DC58"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NU</w:t>
            </w:r>
          </w:p>
        </w:tc>
        <w:tc>
          <w:tcPr>
            <w:tcW w:w="846" w:type="dxa"/>
          </w:tcPr>
          <w:p w14:paraId="0659F91C"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Nota</w:t>
            </w:r>
          </w:p>
        </w:tc>
      </w:tr>
      <w:tr w:rsidR="00357C9E" w:rsidRPr="00845CCB" w14:paraId="5DEA67AB" w14:textId="77777777" w:rsidTr="007C44AA">
        <w:trPr>
          <w:trHeight w:val="540"/>
        </w:trPr>
        <w:tc>
          <w:tcPr>
            <w:tcW w:w="471" w:type="dxa"/>
            <w:vMerge w:val="restart"/>
          </w:tcPr>
          <w:p w14:paraId="217B9298"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I</w:t>
            </w:r>
          </w:p>
        </w:tc>
        <w:tc>
          <w:tcPr>
            <w:tcW w:w="3751" w:type="dxa"/>
            <w:vMerge w:val="restart"/>
          </w:tcPr>
          <w:p w14:paraId="1CB38991"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Încălcări constatate prin procese - verbale de control, emise în temeiul Legii nr.131/2012 privind controlul de stat asupra activității de întreprinzător</w:t>
            </w:r>
            <w:r w:rsidRPr="00357C9E">
              <w:rPr>
                <w:noProof/>
                <w:lang w:val="ro-MD"/>
              </w:rPr>
              <w:t>)</w:t>
            </w:r>
            <w:r w:rsidRPr="00357C9E">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EB149EE"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încalcări foarte grave</w:t>
            </w:r>
          </w:p>
          <w:p w14:paraId="626E0986" w14:textId="77777777" w:rsidR="00357C9E" w:rsidRPr="00357C9E" w:rsidRDefault="00357C9E" w:rsidP="00357C9E">
            <w:pPr>
              <w:tabs>
                <w:tab w:val="left" w:leader="underscore" w:pos="6465"/>
                <w:tab w:val="right" w:leader="underscore" w:pos="9777"/>
              </w:tabs>
              <w:spacing w:line="302" w:lineRule="auto"/>
              <w:jc w:val="both"/>
              <w:rPr>
                <w:rFonts w:eastAsia="PMingLiU"/>
                <w:noProof/>
                <w:sz w:val="22"/>
                <w:szCs w:val="22"/>
                <w:lang w:val="ro-MD" w:eastAsia="zh-CN"/>
              </w:rPr>
            </w:pPr>
            <w:r w:rsidRPr="00357C9E">
              <w:rPr>
                <w:noProof/>
                <w:lang w:val="ro-MD"/>
              </w:rPr>
              <w:t>(art. 5</w:t>
            </w:r>
            <w:r w:rsidRPr="00357C9E">
              <w:rPr>
                <w:noProof/>
                <w:vertAlign w:val="superscript"/>
                <w:lang w:val="ro-MD"/>
              </w:rPr>
              <w:t>1</w:t>
            </w:r>
            <w:r w:rsidRPr="00357C9E">
              <w:rPr>
                <w:noProof/>
                <w:lang w:val="ro-MD"/>
              </w:rPr>
              <w:t xml:space="preserve"> Legea nr.131/2012privind controlul de stat asupra activității de întreprinzător)</w:t>
            </w:r>
          </w:p>
        </w:tc>
        <w:tc>
          <w:tcPr>
            <w:tcW w:w="575" w:type="dxa"/>
          </w:tcPr>
          <w:p w14:paraId="32704042"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p>
        </w:tc>
        <w:tc>
          <w:tcPr>
            <w:tcW w:w="563" w:type="dxa"/>
          </w:tcPr>
          <w:p w14:paraId="175DF101"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p>
        </w:tc>
        <w:tc>
          <w:tcPr>
            <w:tcW w:w="846" w:type="dxa"/>
          </w:tcPr>
          <w:p w14:paraId="09F382B7"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p>
        </w:tc>
      </w:tr>
      <w:tr w:rsidR="00357C9E" w:rsidRPr="00845CCB" w14:paraId="15E95483" w14:textId="77777777" w:rsidTr="007C44AA">
        <w:trPr>
          <w:trHeight w:val="1380"/>
        </w:trPr>
        <w:tc>
          <w:tcPr>
            <w:tcW w:w="471" w:type="dxa"/>
            <w:vMerge/>
          </w:tcPr>
          <w:p w14:paraId="0497E603"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p>
        </w:tc>
        <w:tc>
          <w:tcPr>
            <w:tcW w:w="3751" w:type="dxa"/>
            <w:vMerge/>
          </w:tcPr>
          <w:p w14:paraId="525FC13A"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3E84BA7E"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Sancțiuni economice</w:t>
            </w:r>
          </w:p>
          <w:p w14:paraId="04F3473F"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(cu exagerări ale costului mai mare de 15% din valoarea lucrărilor executate, inclusiv)</w:t>
            </w:r>
          </w:p>
        </w:tc>
        <w:tc>
          <w:tcPr>
            <w:tcW w:w="575" w:type="dxa"/>
          </w:tcPr>
          <w:p w14:paraId="0400FCB4"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4EB3D70"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FA0C66F"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357C9E" w14:paraId="4026A213" w14:textId="77777777" w:rsidTr="007C44AA">
        <w:trPr>
          <w:trHeight w:val="420"/>
        </w:trPr>
        <w:tc>
          <w:tcPr>
            <w:tcW w:w="471" w:type="dxa"/>
            <w:vMerge w:val="restart"/>
          </w:tcPr>
          <w:p w14:paraId="335BE44E"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II</w:t>
            </w:r>
          </w:p>
        </w:tc>
        <w:tc>
          <w:tcPr>
            <w:tcW w:w="3751" w:type="dxa"/>
            <w:vMerge w:val="restart"/>
          </w:tcPr>
          <w:p w14:paraId="67525F72"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Au fost înregistrate cazuri de accidente:</w:t>
            </w:r>
          </w:p>
        </w:tc>
        <w:tc>
          <w:tcPr>
            <w:tcW w:w="4001" w:type="dxa"/>
          </w:tcPr>
          <w:p w14:paraId="5E2493D2"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Accidente tehnice grave</w:t>
            </w:r>
          </w:p>
        </w:tc>
        <w:tc>
          <w:tcPr>
            <w:tcW w:w="575" w:type="dxa"/>
          </w:tcPr>
          <w:p w14:paraId="3C47BF59"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7848DEE"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34599B6"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357C9E" w14:paraId="630667E1" w14:textId="77777777" w:rsidTr="007C44AA">
        <w:trPr>
          <w:trHeight w:val="535"/>
        </w:trPr>
        <w:tc>
          <w:tcPr>
            <w:tcW w:w="471" w:type="dxa"/>
            <w:vMerge/>
          </w:tcPr>
          <w:p w14:paraId="25248D45"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64C45CB"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71E394A"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1D889CBC"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CF18B67"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97D9D3F"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845CCB" w14:paraId="6083ECAC" w14:textId="77777777" w:rsidTr="007C44AA">
        <w:trPr>
          <w:trHeight w:val="1770"/>
        </w:trPr>
        <w:tc>
          <w:tcPr>
            <w:tcW w:w="471" w:type="dxa"/>
            <w:vMerge w:val="restart"/>
          </w:tcPr>
          <w:p w14:paraId="07CC1575" w14:textId="77777777" w:rsidR="00357C9E" w:rsidRPr="00357C9E" w:rsidRDefault="00357C9E" w:rsidP="00357C9E">
            <w:pPr>
              <w:tabs>
                <w:tab w:val="left" w:leader="underscore" w:pos="6465"/>
                <w:tab w:val="right" w:leader="underscore" w:pos="9777"/>
              </w:tabs>
              <w:spacing w:line="302" w:lineRule="auto"/>
              <w:rPr>
                <w:rFonts w:eastAsia="PMingLiU"/>
                <w:noProof/>
                <w:lang w:val="ro-MD" w:eastAsia="zh-CN"/>
              </w:rPr>
            </w:pPr>
            <w:r w:rsidRPr="00357C9E">
              <w:rPr>
                <w:rFonts w:eastAsia="PMingLiU"/>
                <w:noProof/>
                <w:lang w:val="ro-MD" w:eastAsia="zh-CN"/>
              </w:rPr>
              <w:t>III</w:t>
            </w:r>
          </w:p>
        </w:tc>
        <w:tc>
          <w:tcPr>
            <w:tcW w:w="3751" w:type="dxa"/>
            <w:vMerge w:val="restart"/>
          </w:tcPr>
          <w:p w14:paraId="3B5FE080"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Întreprinderea dispune de necesarul de personal propriu calificat (specialiști și muncitori specializați</w:t>
            </w:r>
            <w:r w:rsidRPr="00357C9E">
              <w:rPr>
                <w:noProof/>
                <w:lang w:val="ro-MD"/>
              </w:rPr>
              <w:t>cu certificate de atestare tehnico-profesională</w:t>
            </w:r>
            <w:r w:rsidRPr="00357C9E">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683474C6"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F70CDCF"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5945E08"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7E83EF6"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3C425FA"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6F1D404"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65F8262"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919B6C7"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Construcții civile, industriale și agrozootehnice</w:t>
            </w:r>
          </w:p>
          <w:p w14:paraId="4A85CD94" w14:textId="77777777" w:rsidR="00357C9E" w:rsidRPr="00357C9E" w:rsidRDefault="00357C9E" w:rsidP="00357C9E">
            <w:pPr>
              <w:tabs>
                <w:tab w:val="left" w:pos="567"/>
              </w:tabs>
              <w:spacing w:line="259" w:lineRule="auto"/>
              <w:rPr>
                <w:noProof/>
                <w:lang w:val="ro-MD"/>
              </w:rPr>
            </w:pPr>
            <w:r w:rsidRPr="00357C9E">
              <w:rPr>
                <w:noProof/>
                <w:lang w:val="ro-MD"/>
              </w:rPr>
              <w:t>A.Terasamente, lucrări la structura clădirilor;</w:t>
            </w:r>
          </w:p>
          <w:p w14:paraId="0A2C8614" w14:textId="77777777" w:rsidR="00357C9E" w:rsidRPr="00357C9E" w:rsidRDefault="00357C9E" w:rsidP="00357C9E">
            <w:pPr>
              <w:tabs>
                <w:tab w:val="decimal" w:pos="216"/>
                <w:tab w:val="left" w:leader="underscore" w:pos="6465"/>
                <w:tab w:val="right" w:leader="underscore" w:pos="9777"/>
              </w:tabs>
              <w:spacing w:line="259" w:lineRule="auto"/>
              <w:ind w:left="360" w:hanging="360"/>
              <w:rPr>
                <w:noProof/>
                <w:lang w:val="ro-MD"/>
              </w:rPr>
            </w:pPr>
            <w:r w:rsidRPr="00357C9E">
              <w:rPr>
                <w:noProof/>
                <w:lang w:val="ro-MD"/>
              </w:rPr>
              <w:t xml:space="preserve">B. structuri metalice; </w:t>
            </w:r>
          </w:p>
          <w:p w14:paraId="6920628A" w14:textId="77777777" w:rsidR="00357C9E" w:rsidRPr="00357C9E" w:rsidRDefault="00357C9E" w:rsidP="00357C9E">
            <w:pPr>
              <w:tabs>
                <w:tab w:val="decimal" w:pos="216"/>
                <w:tab w:val="left" w:leader="underscore" w:pos="6465"/>
                <w:tab w:val="right" w:leader="underscore" w:pos="9777"/>
              </w:tabs>
              <w:spacing w:line="259" w:lineRule="auto"/>
              <w:ind w:left="360" w:hanging="360"/>
              <w:rPr>
                <w:rFonts w:eastAsia="PMingLiU"/>
                <w:noProof/>
                <w:lang w:val="ro-MD" w:eastAsia="zh-CN"/>
              </w:rPr>
            </w:pPr>
            <w:r w:rsidRPr="00357C9E">
              <w:rPr>
                <w:noProof/>
                <w:lang w:val="ro-MD"/>
              </w:rPr>
              <w:t>C. finisare, amenajare, protecție.</w:t>
            </w:r>
          </w:p>
        </w:tc>
        <w:tc>
          <w:tcPr>
            <w:tcW w:w="575" w:type="dxa"/>
          </w:tcPr>
          <w:p w14:paraId="1A712798"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208B56F"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325142E"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845CCB" w14:paraId="55059DFB" w14:textId="77777777" w:rsidTr="007C44AA">
        <w:trPr>
          <w:trHeight w:val="1260"/>
        </w:trPr>
        <w:tc>
          <w:tcPr>
            <w:tcW w:w="471" w:type="dxa"/>
            <w:vMerge/>
          </w:tcPr>
          <w:p w14:paraId="401B69A9"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76B156CD"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C5BF195"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 xml:space="preserve"> Construcții rutiere:</w:t>
            </w:r>
          </w:p>
          <w:p w14:paraId="3E4FA564" w14:textId="77777777" w:rsidR="00357C9E" w:rsidRPr="00357C9E" w:rsidRDefault="00357C9E" w:rsidP="00357C9E">
            <w:pPr>
              <w:tabs>
                <w:tab w:val="left" w:leader="underscore" w:pos="6465"/>
                <w:tab w:val="right" w:leader="underscore" w:pos="9777"/>
              </w:tabs>
              <w:spacing w:line="259" w:lineRule="auto"/>
              <w:jc w:val="both"/>
              <w:rPr>
                <w:noProof/>
                <w:lang w:val="ro-MD"/>
              </w:rPr>
            </w:pPr>
            <w:r w:rsidRPr="00357C9E">
              <w:rPr>
                <w:noProof/>
                <w:lang w:val="ro-MD"/>
              </w:rPr>
              <w:t xml:space="preserve">A.drumuri și piste de aviație; </w:t>
            </w:r>
          </w:p>
          <w:p w14:paraId="1088B304" w14:textId="77777777" w:rsidR="00357C9E" w:rsidRPr="00357C9E" w:rsidRDefault="00357C9E" w:rsidP="00357C9E">
            <w:pPr>
              <w:tabs>
                <w:tab w:val="left" w:leader="underscore" w:pos="6465"/>
                <w:tab w:val="right" w:leader="underscore" w:pos="9777"/>
              </w:tabs>
              <w:spacing w:line="259" w:lineRule="auto"/>
              <w:jc w:val="both"/>
              <w:rPr>
                <w:noProof/>
                <w:lang w:val="ro-MD"/>
              </w:rPr>
            </w:pPr>
            <w:r w:rsidRPr="00357C9E">
              <w:rPr>
                <w:noProof/>
                <w:lang w:val="ro-MD"/>
              </w:rPr>
              <w:t xml:space="preserve">B.poduri; </w:t>
            </w:r>
          </w:p>
          <w:p w14:paraId="67485114"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noProof/>
                <w:lang w:val="ro-MD"/>
              </w:rPr>
              <w:t>C.căi ferate.</w:t>
            </w:r>
          </w:p>
        </w:tc>
        <w:tc>
          <w:tcPr>
            <w:tcW w:w="575" w:type="dxa"/>
          </w:tcPr>
          <w:p w14:paraId="5C5B680C"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9B370E6"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3FEE78B"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845CCB" w14:paraId="398B3087" w14:textId="77777777" w:rsidTr="007C44AA">
        <w:trPr>
          <w:trHeight w:val="1260"/>
        </w:trPr>
        <w:tc>
          <w:tcPr>
            <w:tcW w:w="471" w:type="dxa"/>
            <w:vMerge/>
          </w:tcPr>
          <w:p w14:paraId="538A81E5"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3A6149F"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571D6DB" w14:textId="77777777" w:rsidR="00357C9E" w:rsidRPr="00357C9E" w:rsidRDefault="00357C9E" w:rsidP="00357C9E">
            <w:pPr>
              <w:tabs>
                <w:tab w:val="left" w:pos="567"/>
              </w:tabs>
              <w:spacing w:line="276" w:lineRule="auto"/>
              <w:rPr>
                <w:noProof/>
                <w:lang w:val="ro-MD"/>
              </w:rPr>
            </w:pPr>
            <w:r w:rsidRPr="00357C9E">
              <w:rPr>
                <w:noProof/>
                <w:lang w:val="ro-MD"/>
              </w:rPr>
              <w:t>Construcții speciale:</w:t>
            </w:r>
          </w:p>
          <w:p w14:paraId="4B4C40C9" w14:textId="77777777" w:rsidR="00357C9E" w:rsidRPr="00357C9E" w:rsidRDefault="00357C9E" w:rsidP="00357C9E">
            <w:pPr>
              <w:tabs>
                <w:tab w:val="left" w:pos="567"/>
              </w:tabs>
              <w:spacing w:line="276" w:lineRule="auto"/>
              <w:rPr>
                <w:noProof/>
                <w:lang w:val="ro-MD"/>
              </w:rPr>
            </w:pPr>
            <w:r w:rsidRPr="00357C9E">
              <w:rPr>
                <w:noProof/>
                <w:lang w:val="ro-MD"/>
              </w:rPr>
              <w:t>A. hidrotehnice și pentru îmbunătățiri funciare;</w:t>
            </w:r>
          </w:p>
          <w:p w14:paraId="475E45D2" w14:textId="77777777" w:rsidR="00357C9E" w:rsidRPr="00357C9E" w:rsidRDefault="00357C9E" w:rsidP="00357C9E">
            <w:pPr>
              <w:tabs>
                <w:tab w:val="left" w:pos="567"/>
              </w:tabs>
              <w:spacing w:line="276" w:lineRule="auto"/>
              <w:rPr>
                <w:noProof/>
                <w:lang w:val="ro-MD"/>
              </w:rPr>
            </w:pPr>
            <w:r w:rsidRPr="00357C9E">
              <w:rPr>
                <w:noProof/>
                <w:lang w:val="ro-MD"/>
              </w:rPr>
              <w:t xml:space="preserve">B. fântâni arteziene; </w:t>
            </w:r>
          </w:p>
          <w:p w14:paraId="06A96B39" w14:textId="77777777" w:rsidR="00357C9E" w:rsidRPr="00357C9E" w:rsidRDefault="00357C9E" w:rsidP="00357C9E">
            <w:pPr>
              <w:tabs>
                <w:tab w:val="left" w:pos="567"/>
              </w:tabs>
              <w:spacing w:line="276" w:lineRule="auto"/>
              <w:rPr>
                <w:noProof/>
                <w:lang w:val="ro-MD"/>
              </w:rPr>
            </w:pPr>
            <w:r w:rsidRPr="00357C9E">
              <w:rPr>
                <w:noProof/>
                <w:lang w:val="ro-MD"/>
              </w:rPr>
              <w:t>C. porturi și debarcadere;</w:t>
            </w:r>
          </w:p>
          <w:p w14:paraId="2C832CB2"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noProof/>
                <w:lang w:val="ro-MD"/>
              </w:rPr>
              <w:t>D. mine, cariere;     E. tuneluri.</w:t>
            </w:r>
          </w:p>
        </w:tc>
        <w:tc>
          <w:tcPr>
            <w:tcW w:w="575" w:type="dxa"/>
          </w:tcPr>
          <w:p w14:paraId="3F566AFA"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152C924"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FFB5F7E"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845CCB" w14:paraId="2AC683DD" w14:textId="77777777" w:rsidTr="007C44AA">
        <w:trPr>
          <w:trHeight w:val="2055"/>
        </w:trPr>
        <w:tc>
          <w:tcPr>
            <w:tcW w:w="471" w:type="dxa"/>
            <w:vMerge/>
          </w:tcPr>
          <w:p w14:paraId="2BD17706"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DCFDBB3"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A2C368C"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Instalații și rețele tehnico-edilitare:</w:t>
            </w:r>
          </w:p>
          <w:p w14:paraId="1D356E81" w14:textId="77777777" w:rsidR="00357C9E" w:rsidRPr="00357C9E" w:rsidRDefault="00357C9E" w:rsidP="00357C9E">
            <w:pPr>
              <w:tabs>
                <w:tab w:val="left" w:pos="567"/>
              </w:tabs>
              <w:spacing w:line="276" w:lineRule="auto"/>
              <w:rPr>
                <w:noProof/>
                <w:lang w:val="ro-MD"/>
              </w:rPr>
            </w:pPr>
            <w:r w:rsidRPr="00357C9E">
              <w:rPr>
                <w:noProof/>
                <w:lang w:val="ro-MD"/>
              </w:rPr>
              <w:t>A.de alimentare cu apă și canalizare;</w:t>
            </w:r>
          </w:p>
          <w:p w14:paraId="25DD15F1" w14:textId="77777777" w:rsidR="00357C9E" w:rsidRPr="00357C9E" w:rsidRDefault="00357C9E" w:rsidP="00357C9E">
            <w:pPr>
              <w:tabs>
                <w:tab w:val="left" w:pos="567"/>
              </w:tabs>
              <w:spacing w:line="276" w:lineRule="auto"/>
              <w:rPr>
                <w:noProof/>
                <w:lang w:val="ro-MD"/>
              </w:rPr>
            </w:pPr>
            <w:r w:rsidRPr="00357C9E">
              <w:rPr>
                <w:noProof/>
                <w:lang w:val="ro-MD"/>
              </w:rPr>
              <w:t xml:space="preserve">B.de încălzire; </w:t>
            </w:r>
          </w:p>
          <w:p w14:paraId="2D9F988B" w14:textId="77777777" w:rsidR="00357C9E" w:rsidRPr="00357C9E" w:rsidRDefault="00357C9E" w:rsidP="00357C9E">
            <w:pPr>
              <w:tabs>
                <w:tab w:val="left" w:pos="567"/>
              </w:tabs>
              <w:spacing w:line="276" w:lineRule="auto"/>
              <w:rPr>
                <w:noProof/>
                <w:lang w:val="ro-MD"/>
              </w:rPr>
            </w:pPr>
            <w:r w:rsidRPr="00357C9E">
              <w:rPr>
                <w:noProof/>
                <w:lang w:val="ro-MD"/>
              </w:rPr>
              <w:t>C. ventilație, climatizare; D. electrice;</w:t>
            </w:r>
          </w:p>
          <w:p w14:paraId="5EABC5BD" w14:textId="77777777" w:rsidR="00357C9E" w:rsidRPr="00357C9E" w:rsidRDefault="00357C9E" w:rsidP="00357C9E">
            <w:pPr>
              <w:tabs>
                <w:tab w:val="left" w:pos="567"/>
              </w:tabs>
              <w:spacing w:line="276" w:lineRule="auto"/>
              <w:rPr>
                <w:noProof/>
                <w:lang w:val="ro-MD"/>
              </w:rPr>
            </w:pPr>
            <w:r w:rsidRPr="00357C9E">
              <w:rPr>
                <w:noProof/>
                <w:lang w:val="ro-MD"/>
              </w:rPr>
              <w:t>E.de automatizare; F.telecomunicație; G.semnalizare;</w:t>
            </w:r>
          </w:p>
          <w:p w14:paraId="7ECDDB2B" w14:textId="77777777" w:rsidR="00357C9E" w:rsidRPr="00357C9E" w:rsidRDefault="00357C9E" w:rsidP="00357C9E">
            <w:pPr>
              <w:tabs>
                <w:tab w:val="left" w:leader="underscore" w:pos="6465"/>
                <w:tab w:val="right" w:leader="underscore" w:pos="9777"/>
              </w:tabs>
              <w:spacing w:line="259" w:lineRule="auto"/>
              <w:jc w:val="both"/>
              <w:rPr>
                <w:noProof/>
                <w:lang w:val="ro-MD"/>
              </w:rPr>
            </w:pPr>
            <w:r w:rsidRPr="00357C9E">
              <w:rPr>
                <w:noProof/>
                <w:lang w:val="ro-MD"/>
              </w:rPr>
              <w:t>H.frigorifice,compresoare;</w:t>
            </w:r>
          </w:p>
          <w:p w14:paraId="3A5DF5F6" w14:textId="77777777" w:rsidR="00357C9E" w:rsidRPr="00357C9E" w:rsidRDefault="00357C9E" w:rsidP="00357C9E">
            <w:pPr>
              <w:tabs>
                <w:tab w:val="left" w:leader="underscore" w:pos="6465"/>
                <w:tab w:val="right" w:leader="underscore" w:pos="9777"/>
              </w:tabs>
              <w:spacing w:line="259" w:lineRule="auto"/>
              <w:jc w:val="both"/>
              <w:rPr>
                <w:rFonts w:eastAsia="PMingLiU"/>
                <w:i/>
                <w:noProof/>
                <w:lang w:val="ro-MD" w:eastAsia="zh-CN"/>
              </w:rPr>
            </w:pPr>
            <w:r w:rsidRPr="00357C9E">
              <w:rPr>
                <w:noProof/>
                <w:lang w:val="ro-MD"/>
              </w:rPr>
              <w:t>I. tehnologice.</w:t>
            </w:r>
          </w:p>
        </w:tc>
        <w:tc>
          <w:tcPr>
            <w:tcW w:w="575" w:type="dxa"/>
          </w:tcPr>
          <w:p w14:paraId="41B1A33A"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6CFBF23"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AE47E19"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57C9E" w:rsidRPr="00845CCB" w14:paraId="008DA219" w14:textId="77777777" w:rsidTr="007C44AA">
        <w:trPr>
          <w:trHeight w:val="945"/>
        </w:trPr>
        <w:tc>
          <w:tcPr>
            <w:tcW w:w="471" w:type="dxa"/>
            <w:vMerge/>
          </w:tcPr>
          <w:p w14:paraId="1CBD75A7"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B573C45" w14:textId="77777777" w:rsidR="00357C9E" w:rsidRPr="00357C9E" w:rsidRDefault="00357C9E" w:rsidP="00357C9E">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CAFEA2C" w14:textId="77777777" w:rsidR="00357C9E" w:rsidRPr="00357C9E" w:rsidRDefault="00357C9E" w:rsidP="00357C9E">
            <w:pPr>
              <w:tabs>
                <w:tab w:val="left" w:leader="underscore" w:pos="6465"/>
                <w:tab w:val="right" w:leader="underscore" w:pos="9777"/>
              </w:tabs>
              <w:spacing w:line="259" w:lineRule="auto"/>
              <w:jc w:val="both"/>
              <w:rPr>
                <w:rFonts w:eastAsia="PMingLiU"/>
                <w:noProof/>
                <w:lang w:val="ro-MD" w:eastAsia="zh-CN"/>
              </w:rPr>
            </w:pPr>
            <w:r w:rsidRPr="00357C9E">
              <w:rPr>
                <w:rFonts w:eastAsia="PMingLiU"/>
                <w:noProof/>
                <w:lang w:val="ro-MD" w:eastAsia="zh-CN"/>
              </w:rPr>
              <w:t>Instalații industriale periculoase:</w:t>
            </w:r>
          </w:p>
          <w:p w14:paraId="13B7824A" w14:textId="77777777" w:rsidR="00357C9E" w:rsidRPr="00357C9E" w:rsidRDefault="00357C9E" w:rsidP="00357C9E">
            <w:pPr>
              <w:tabs>
                <w:tab w:val="left" w:pos="567"/>
              </w:tabs>
              <w:spacing w:line="276" w:lineRule="auto"/>
              <w:rPr>
                <w:noProof/>
                <w:lang w:val="ro-MD"/>
              </w:rPr>
            </w:pPr>
            <w:r w:rsidRPr="00357C9E">
              <w:rPr>
                <w:noProof/>
                <w:lang w:val="ro-MD"/>
              </w:rPr>
              <w:t>A. sub presiune, mecanisme de ridicat, cazane;</w:t>
            </w:r>
          </w:p>
          <w:p w14:paraId="020DFE5E" w14:textId="77777777" w:rsidR="00357C9E" w:rsidRPr="00357C9E" w:rsidRDefault="00357C9E" w:rsidP="00357C9E">
            <w:pPr>
              <w:tabs>
                <w:tab w:val="left" w:pos="567"/>
              </w:tabs>
              <w:spacing w:line="276" w:lineRule="auto"/>
              <w:rPr>
                <w:noProof/>
                <w:lang w:val="ro-MD"/>
              </w:rPr>
            </w:pPr>
            <w:r w:rsidRPr="00357C9E">
              <w:rPr>
                <w:noProof/>
                <w:lang w:val="ro-MD"/>
              </w:rPr>
              <w:t>B. chimico-tehnologice; C. gazoducte magistrale;</w:t>
            </w:r>
          </w:p>
          <w:p w14:paraId="6DE41970" w14:textId="77777777" w:rsidR="00357C9E" w:rsidRPr="00357C9E" w:rsidRDefault="00357C9E" w:rsidP="00357C9E">
            <w:pPr>
              <w:numPr>
                <w:ilvl w:val="0"/>
                <w:numId w:val="19"/>
              </w:numPr>
              <w:tabs>
                <w:tab w:val="decimal" w:pos="317"/>
                <w:tab w:val="left" w:pos="1134"/>
              </w:tabs>
              <w:ind w:hanging="650"/>
              <w:jc w:val="both"/>
              <w:rPr>
                <w:rFonts w:eastAsia="PMingLiU"/>
                <w:i/>
                <w:noProof/>
                <w:lang w:val="ro-MD" w:eastAsia="zh-CN"/>
              </w:rPr>
            </w:pPr>
            <w:r w:rsidRPr="00357C9E">
              <w:rPr>
                <w:lang w:val="ro-MD"/>
              </w:rPr>
              <w:t>D. sisteme de alimentare cu gaze.</w:t>
            </w:r>
          </w:p>
        </w:tc>
        <w:tc>
          <w:tcPr>
            <w:tcW w:w="575" w:type="dxa"/>
          </w:tcPr>
          <w:p w14:paraId="62B0CDDB"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3D6382E"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C360C96" w14:textId="77777777" w:rsidR="00357C9E" w:rsidRPr="00357C9E" w:rsidRDefault="00357C9E" w:rsidP="00357C9E">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490571F"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06B2963"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6A1F9A32"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 xml:space="preserve">Este valabil </w:t>
      </w:r>
      <w:r w:rsidRPr="00357C9E">
        <w:rPr>
          <w:rFonts w:ascii="Times New Roman" w:eastAsia="Times New Roman" w:hAnsi="Times New Roman" w:cs="Times New Roman"/>
          <w:b/>
          <w:noProof/>
          <w:kern w:val="0"/>
          <w:u w:val="single"/>
          <w:lang w:val="ro-MD"/>
          <w14:ligatures w14:val="none"/>
        </w:rPr>
        <w:t xml:space="preserve">12 luni  </w:t>
      </w:r>
      <w:r w:rsidRPr="00357C9E">
        <w:rPr>
          <w:rFonts w:ascii="Times New Roman" w:eastAsia="PMingLiU" w:hAnsi="Times New Roman" w:cs="Times New Roman"/>
          <w:noProof/>
          <w:kern w:val="0"/>
          <w:lang w:val="ro-MD" w:eastAsia="zh-CN"/>
          <w14:ligatures w14:val="none"/>
        </w:rPr>
        <w:t>de la data eliberării.</w:t>
      </w:r>
    </w:p>
    <w:p w14:paraId="596B6B32"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8FC40BF"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04CA239"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F83F72"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CA6D0FB"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Director                                                      Semnătura           ________________________</w:t>
      </w:r>
    </w:p>
    <w:p w14:paraId="46ABFB7C"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357C9E">
        <w:rPr>
          <w:rFonts w:ascii="Times New Roman" w:eastAsia="PMingLiU" w:hAnsi="Times New Roman" w:cs="Times New Roman"/>
          <w:noProof/>
          <w:kern w:val="0"/>
          <w:sz w:val="20"/>
          <w:szCs w:val="20"/>
          <w:lang w:val="ro-MD" w:eastAsia="zh-CN"/>
          <w14:ligatures w14:val="none"/>
        </w:rPr>
        <w:t xml:space="preserve">                 </w:t>
      </w:r>
      <w:r w:rsidRPr="00357C9E">
        <w:rPr>
          <w:rFonts w:ascii="Times New Roman" w:eastAsia="PMingLiU" w:hAnsi="Times New Roman" w:cs="Times New Roman"/>
          <w:i/>
          <w:iCs/>
          <w:noProof/>
          <w:kern w:val="0"/>
          <w:sz w:val="20"/>
          <w:szCs w:val="20"/>
          <w:lang w:val="ro-MD" w:eastAsia="zh-CN"/>
          <w14:ligatures w14:val="none"/>
        </w:rPr>
        <w:t>(Prenume, Nume)</w:t>
      </w:r>
    </w:p>
    <w:p w14:paraId="4EDB96C4"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Ex.  _____________________</w:t>
      </w:r>
    </w:p>
    <w:p w14:paraId="5933CB6C"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357C9E">
        <w:rPr>
          <w:rFonts w:ascii="Times New Roman" w:eastAsia="PMingLiU" w:hAnsi="Times New Roman" w:cs="Times New Roman"/>
          <w:i/>
          <w:noProof/>
          <w:kern w:val="0"/>
          <w:lang w:val="ro-MD" w:eastAsia="zh-CN"/>
          <w14:ligatures w14:val="none"/>
        </w:rPr>
        <w:t xml:space="preserve">             </w:t>
      </w:r>
      <w:r w:rsidRPr="00357C9E">
        <w:rPr>
          <w:rFonts w:ascii="Times New Roman" w:eastAsia="PMingLiU" w:hAnsi="Times New Roman" w:cs="Times New Roman"/>
          <w:i/>
          <w:noProof/>
          <w:kern w:val="0"/>
          <w:sz w:val="20"/>
          <w:szCs w:val="20"/>
          <w:lang w:val="ro-MD" w:eastAsia="zh-CN"/>
          <w14:ligatures w14:val="none"/>
        </w:rPr>
        <w:t>(Prenume, Nume)</w:t>
      </w:r>
    </w:p>
    <w:p w14:paraId="330FCF7E"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Tel. _____________________</w:t>
      </w:r>
    </w:p>
    <w:p w14:paraId="0097E5C6"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E569DF7"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BF7000C"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DC9A035"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B13CE8C"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1E79AAB"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D25425F"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97035D1"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0CD5DC9" w14:textId="77777777" w:rsidR="00357C9E" w:rsidRPr="00357C9E" w:rsidRDefault="00357C9E" w:rsidP="00357C9E">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357C9E">
        <w:rPr>
          <w:rFonts w:ascii="Times New Roman" w:eastAsia="Times New Roman" w:hAnsi="Times New Roman" w:cs="Times New Roman"/>
          <w:b/>
          <w:noProof/>
          <w:kern w:val="0"/>
          <w:lang w:val="ro-MD"/>
          <w14:ligatures w14:val="none"/>
        </w:rPr>
        <w:t>~~~~~~~~~~~~~~~~~~~~~~~~~~~~~~~~~~~~~~~~~~~~~~~~~~~~~~~~~~~~~~~~~~~~~~~~~~ (Antetul instituției)</w:t>
      </w:r>
    </w:p>
    <w:p w14:paraId="619386BD"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3A4ECA1"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916DE57"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D5C813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0D57A5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8C2216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A888485"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250E3AF"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23</w:t>
      </w:r>
    </w:p>
    <w:p w14:paraId="443B6805"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3612718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7C9AA048"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303F29A" w14:textId="77777777" w:rsidR="00357C9E" w:rsidRPr="00357C9E" w:rsidRDefault="00357C9E" w:rsidP="00357C9E">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97ECEF1"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2" w:name="_Toc449692118"/>
      <w:bookmarkStart w:id="63" w:name="_Toc390252621"/>
      <w:r w:rsidRPr="00357C9E">
        <w:rPr>
          <w:rFonts w:ascii="Times New Roman" w:eastAsiaTheme="majorEastAsia" w:hAnsi="Times New Roman" w:cs="Times New Roman"/>
          <w:b/>
          <w:noProof/>
          <w:kern w:val="0"/>
          <w:lang w:val="ro-MD"/>
          <w14:ligatures w14:val="none"/>
        </w:rPr>
        <w:t>CAIET DE SARCINI</w:t>
      </w:r>
      <w:bookmarkEnd w:id="62"/>
    </w:p>
    <w:p w14:paraId="70D5DAF3"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57C9E">
        <w:rPr>
          <w:rFonts w:ascii="Times New Roman" w:eastAsiaTheme="majorEastAsia" w:hAnsi="Times New Roman" w:cs="Times New Roman"/>
          <w:b/>
          <w:noProof/>
          <w:kern w:val="0"/>
          <w:lang w:val="ro-MD"/>
          <w14:ligatures w14:val="none"/>
        </w:rPr>
        <w:t xml:space="preserve"> </w:t>
      </w:r>
    </w:p>
    <w:p w14:paraId="573D8F97"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57C9E">
        <w:rPr>
          <w:rFonts w:ascii="Times New Roman" w:eastAsiaTheme="majorEastAsia" w:hAnsi="Times New Roman" w:cs="Times New Roman"/>
          <w:b/>
          <w:bCs/>
          <w:noProof/>
          <w:kern w:val="0"/>
          <w:lang w:val="ro-MD"/>
          <w14:ligatures w14:val="none"/>
        </w:rPr>
        <w:t>FORMULARUL DE DEVIZ NR.1 – LISTA CU CANTITĂȚILE DE LUCRĂRI</w:t>
      </w:r>
      <w:bookmarkEnd w:id="63"/>
    </w:p>
    <w:p w14:paraId="6FBA82AC"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6133F31F"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357C9E">
        <w:rPr>
          <w:rFonts w:ascii="Times New Roman" w:eastAsiaTheme="majorEastAsia" w:hAnsi="Times New Roman" w:cs="Times New Roman"/>
          <w:b/>
          <w:noProof/>
          <w:kern w:val="0"/>
          <w:sz w:val="26"/>
          <w:szCs w:val="26"/>
          <w:lang w:val="ro-MD"/>
          <w14:ligatures w14:val="none"/>
        </w:rPr>
        <w:t>LUCRĂRI</w:t>
      </w:r>
    </w:p>
    <w:p w14:paraId="2102E92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07B7E899"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p>
    <w:p w14:paraId="3562DE1F"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Obiectul_______________________________________________________________</w:t>
      </w:r>
    </w:p>
    <w:p w14:paraId="2CF00901" w14:textId="77777777" w:rsidR="00357C9E" w:rsidRPr="00357C9E" w:rsidRDefault="00357C9E" w:rsidP="00357C9E">
      <w:pPr>
        <w:spacing w:after="0" w:line="240" w:lineRule="auto"/>
        <w:ind w:firstLine="709"/>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i/>
          <w:noProof/>
          <w:kern w:val="0"/>
          <w:lang w:val="ro-MD"/>
          <w14:ligatures w14:val="none"/>
        </w:rPr>
        <w:t>(denumirea, adresa)</w:t>
      </w:r>
    </w:p>
    <w:p w14:paraId="0F96389E"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Autoritatea contractantă__________________________________________________</w:t>
      </w:r>
    </w:p>
    <w:p w14:paraId="1106C34B" w14:textId="77777777" w:rsidR="00357C9E" w:rsidRPr="00357C9E" w:rsidRDefault="00357C9E" w:rsidP="00357C9E">
      <w:pPr>
        <w:spacing w:after="0" w:line="240" w:lineRule="auto"/>
        <w:ind w:firstLine="709"/>
        <w:jc w:val="center"/>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i/>
          <w:noProof/>
          <w:kern w:val="0"/>
          <w:lang w:val="ro-MD"/>
          <w14:ligatures w14:val="none"/>
        </w:rPr>
        <w:t>(denumirea, adresa)</w:t>
      </w:r>
    </w:p>
    <w:p w14:paraId="4B7EC912" w14:textId="77777777" w:rsidR="00357C9E" w:rsidRPr="00357C9E" w:rsidRDefault="00357C9E" w:rsidP="00357C9E">
      <w:pPr>
        <w:spacing w:after="0" w:line="240" w:lineRule="auto"/>
        <w:ind w:firstLine="709"/>
        <w:jc w:val="both"/>
        <w:rPr>
          <w:rFonts w:ascii="Times New Roman" w:eastAsia="Times New Roman" w:hAnsi="Times New Roman" w:cs="Times New Roman"/>
          <w:b/>
          <w:bCs/>
          <w:kern w:val="0"/>
          <w:lang w:val="ro-MD" w:eastAsia="ru-RU"/>
          <w14:ligatures w14:val="none"/>
        </w:rPr>
      </w:pPr>
      <w:r w:rsidRPr="00357C9E">
        <w:rPr>
          <w:rFonts w:ascii="Times New Roman" w:eastAsia="Times New Roman" w:hAnsi="Times New Roman" w:cs="Times New Roman"/>
          <w:b/>
          <w:bCs/>
          <w:kern w:val="0"/>
          <w:lang w:val="ro-MD" w:eastAsia="ru-RU"/>
          <w14:ligatures w14:val="none"/>
        </w:rPr>
        <w:t>1 . Descriere generală</w:t>
      </w:r>
    </w:p>
    <w:p w14:paraId="59F4938D"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16CD642A"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2. Informaţii şi proiectare</w:t>
      </w:r>
    </w:p>
    <w:p w14:paraId="60884DDD"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681FF05F"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3. Materiale, compatibilităţi, reglementări tehnice şi standarde utilizate</w:t>
      </w:r>
    </w:p>
    <w:p w14:paraId="2C556B97"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40D5C17"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4. Mostre</w:t>
      </w:r>
    </w:p>
    <w:p w14:paraId="6F92CF32"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modul de prezentare a mostrelor la toate produsele utilizate.</w:t>
      </w:r>
    </w:p>
    <w:p w14:paraId="6E23A021"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67C312A3"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1AEF2C6"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6. Încercări, instrucţiuni, garanţii ale furnizorilor, desene şi scheme de execuţie</w:t>
      </w:r>
    </w:p>
    <w:p w14:paraId="6FA45D8F"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FA629AB"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7. Remedierea viciilor ascunse şi a defectelor</w:t>
      </w:r>
    </w:p>
    <w:p w14:paraId="74993C31"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35A7110C"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8. Trasarea geodezică a lucrărilor, toleranţe de execuţie</w:t>
      </w:r>
    </w:p>
    <w:p w14:paraId="6545CCE7"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41D2A810"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9. Parametrii de calcul ai elementelor constructive</w:t>
      </w:r>
    </w:p>
    <w:p w14:paraId="4986481A"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sarcinile luate în calcul: seismicitatea, acţiunile, alţi parametri.</w:t>
      </w:r>
    </w:p>
    <w:p w14:paraId="3F88E290"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01689558"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2435FB15"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11. Nivelul admis al zgomotului şi al vibraţiilor</w:t>
      </w:r>
    </w:p>
    <w:p w14:paraId="45EE0B41"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58328B8D"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12. Cerinţe privind montarea utilajelor şi a instalaţiilor</w:t>
      </w:r>
    </w:p>
    <w:p w14:paraId="26207498"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4625B2ED"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13. Lucrări de construcţii aferente montării instalaţiilor</w:t>
      </w:r>
    </w:p>
    <w:p w14:paraId="2F4E016B"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5E993F1C"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14. Articole, produse şi piese necesare instalaţiilor</w:t>
      </w:r>
    </w:p>
    <w:p w14:paraId="3816FBD3"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64C7A1A5"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59912888"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0CCD155"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16. Definiţii</w:t>
      </w:r>
    </w:p>
    <w:p w14:paraId="3C87813F"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35761FC9"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17. Cerinţe privind calculul costului</w:t>
      </w:r>
    </w:p>
    <w:p w14:paraId="0FAE29F4"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278C3781"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18. Documente obligatorii la depunerea ofertei</w:t>
      </w:r>
    </w:p>
    <w:p w14:paraId="493A1CBD"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56D666F"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19. Documente obligatorii la evaluarea ofertelor</w:t>
      </w:r>
    </w:p>
    <w:p w14:paraId="60FFA01E"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9AE7909"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p>
    <w:p w14:paraId="45663BD1"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p>
    <w:p w14:paraId="7E1189D4"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p>
    <w:p w14:paraId="01E1801B"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p>
    <w:p w14:paraId="42FC497A"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p>
    <w:p w14:paraId="639B939B"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w:t>
      </w:r>
    </w:p>
    <w:p w14:paraId="627A7A52"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0FB393E7"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p w14:paraId="773DBEE9" w14:textId="77777777" w:rsidR="00357C9E" w:rsidRPr="00357C9E" w:rsidRDefault="00357C9E" w:rsidP="00357C9E">
      <w:pPr>
        <w:spacing w:after="0" w:line="240" w:lineRule="auto"/>
        <w:ind w:firstLine="709"/>
        <w:jc w:val="both"/>
        <w:rPr>
          <w:rFonts w:ascii="Times New Roman" w:eastAsia="Times New Roman" w:hAnsi="Times New Roman" w:cs="Times New Roman"/>
          <w:bCs/>
          <w:noProof/>
          <w:kern w:val="0"/>
          <w:lang w:val="ro-MD"/>
          <w14:ligatures w14:val="none"/>
        </w:rPr>
      </w:pPr>
      <w:r w:rsidRPr="00357C9E">
        <w:rPr>
          <w:rFonts w:ascii="Times New Roman" w:eastAsia="Times New Roman" w:hAnsi="Times New Roman" w:cs="Times New Roman"/>
          <w:bCs/>
          <w:noProof/>
          <w:kern w:val="0"/>
          <w:lang w:val="ro-MD"/>
          <w14:ligatures w14:val="none"/>
        </w:rPr>
        <w:t xml:space="preserve"> </w:t>
      </w:r>
    </w:p>
    <w:p w14:paraId="16D1E11D" w14:textId="77777777" w:rsidR="00357C9E" w:rsidRPr="00357C9E" w:rsidRDefault="00357C9E" w:rsidP="00357C9E">
      <w:pPr>
        <w:spacing w:after="0" w:line="240" w:lineRule="auto"/>
        <w:ind w:firstLine="709"/>
        <w:jc w:val="both"/>
        <w:rPr>
          <w:rFonts w:ascii="Times New Roman" w:eastAsia="Times New Roman" w:hAnsi="Times New Roman" w:cs="Times New Roman"/>
          <w:bCs/>
          <w:noProof/>
          <w:kern w:val="0"/>
          <w:lang w:val="ro-MD"/>
          <w14:ligatures w14:val="none"/>
        </w:rPr>
      </w:pPr>
    </w:p>
    <w:p w14:paraId="0CB5E1BE"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Cs/>
          <w:noProof/>
          <w:kern w:val="0"/>
          <w:lang w:val="ro-MD"/>
          <w14:ligatures w14:val="none"/>
        </w:rPr>
        <w:t xml:space="preserve">Autoritatea contractantă </w:t>
      </w:r>
      <w:r w:rsidRPr="00357C9E">
        <w:rPr>
          <w:rFonts w:ascii="Times New Roman" w:eastAsia="Times New Roman" w:hAnsi="Times New Roman" w:cs="Times New Roman"/>
          <w:noProof/>
          <w:kern w:val="0"/>
          <w:lang w:val="ro-MD"/>
          <w14:ligatures w14:val="none"/>
        </w:rPr>
        <w:t> ___________              </w:t>
      </w:r>
      <w:r w:rsidRPr="00357C9E">
        <w:rPr>
          <w:rFonts w:ascii="Times New Roman" w:eastAsia="Times New Roman" w:hAnsi="Times New Roman" w:cs="Times New Roman"/>
          <w:bCs/>
          <w:noProof/>
          <w:kern w:val="0"/>
          <w:lang w:val="ro-MD"/>
          <w14:ligatures w14:val="none"/>
        </w:rPr>
        <w:t>Data</w:t>
      </w:r>
      <w:r w:rsidRPr="00357C9E">
        <w:rPr>
          <w:rFonts w:ascii="Times New Roman" w:eastAsia="Times New Roman" w:hAnsi="Times New Roman" w:cs="Times New Roman"/>
          <w:noProof/>
          <w:kern w:val="0"/>
          <w:lang w:val="ro-MD"/>
          <w14:ligatures w14:val="none"/>
        </w:rPr>
        <w:t xml:space="preserve"> "____"__________________</w:t>
      </w:r>
    </w:p>
    <w:p w14:paraId="38A1DF1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34F81726"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C9CE393"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19D33EEB"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58217FE8"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1834CC83"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3C968047"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74C3F097"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1BF1D807"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7F95218"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2CF3C7C"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03502BC1"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35AB4243"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0619D232"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7A18814"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7AEE3EC7"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0EB5E7E"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0094C78B" w14:textId="77777777" w:rsidR="00357C9E" w:rsidRPr="00357C9E" w:rsidRDefault="00357C9E" w:rsidP="00357C9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357C9E">
        <w:rPr>
          <w:rFonts w:ascii="Times New Roman" w:eastAsiaTheme="majorEastAsia" w:hAnsi="Times New Roman" w:cs="Times New Roman"/>
          <w:b/>
          <w:bCs/>
          <w:noProof/>
          <w:kern w:val="0"/>
          <w:lang w:val="ro-MD"/>
          <w14:ligatures w14:val="none"/>
        </w:rPr>
        <w:t>Formularul de deviz nr.1 – Lista cu cantitățile de lucrări</w:t>
      </w:r>
    </w:p>
    <w:p w14:paraId="66B7C2B6" w14:textId="77777777" w:rsidR="00357C9E" w:rsidRPr="00357C9E" w:rsidRDefault="00357C9E" w:rsidP="00357C9E">
      <w:pPr>
        <w:spacing w:after="0" w:line="240" w:lineRule="auto"/>
        <w:ind w:firstLine="709"/>
        <w:jc w:val="both"/>
        <w:rPr>
          <w:rFonts w:ascii="Times New Roman" w:eastAsia="Times New Roman" w:hAnsi="Times New Roman" w:cs="Times New Roman"/>
          <w:b/>
          <w:noProof/>
          <w:kern w:val="0"/>
          <w:lang w:val="ro-MD"/>
          <w14:ligatures w14:val="none"/>
        </w:rPr>
      </w:pPr>
    </w:p>
    <w:p w14:paraId="32B5A83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Obiectul____________________________________________________________________</w:t>
      </w:r>
    </w:p>
    <w:p w14:paraId="7E025090"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Autoritatea contractantă________________________________________________________</w:t>
      </w:r>
    </w:p>
    <w:p w14:paraId="39D9B2AD" w14:textId="77777777" w:rsidR="00357C9E" w:rsidRPr="00357C9E" w:rsidRDefault="00357C9E" w:rsidP="00357C9E">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57C9E" w:rsidRPr="00357C9E" w14:paraId="2063C171" w14:textId="77777777" w:rsidTr="007C44AA">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FA8752E"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CA459DA"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817C8A7"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3797AF3"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Unitatea</w:t>
            </w:r>
          </w:p>
          <w:p w14:paraId="666E6C4E"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353DD6BC" w14:textId="77777777" w:rsidR="00357C9E" w:rsidRPr="00357C9E" w:rsidRDefault="00357C9E" w:rsidP="00357C9E">
            <w:pPr>
              <w:spacing w:after="0" w:line="240" w:lineRule="auto"/>
              <w:jc w:val="center"/>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Cantitatea</w:t>
            </w:r>
          </w:p>
        </w:tc>
      </w:tr>
      <w:tr w:rsidR="00357C9E" w:rsidRPr="00357C9E" w14:paraId="60319A1A" w14:textId="77777777" w:rsidTr="007C44A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00C90B" w14:textId="77777777" w:rsidR="00357C9E" w:rsidRPr="00357C9E" w:rsidRDefault="00357C9E" w:rsidP="00357C9E">
            <w:pPr>
              <w:spacing w:after="0" w:line="240" w:lineRule="auto"/>
              <w:jc w:val="center"/>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6F2D7F4A" w14:textId="77777777" w:rsidR="00357C9E" w:rsidRPr="00357C9E" w:rsidRDefault="00357C9E" w:rsidP="00357C9E">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F7920FC"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4F33AFD"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22AD4C7"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57C9E" w:rsidRPr="00357C9E" w14:paraId="0C2B18F1" w14:textId="77777777" w:rsidTr="007C44A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9F1C00B" w14:textId="77777777" w:rsidR="00357C9E" w:rsidRPr="00357C9E" w:rsidRDefault="00357C9E" w:rsidP="00357C9E">
            <w:pPr>
              <w:spacing w:after="0" w:line="240" w:lineRule="auto"/>
              <w:jc w:val="center"/>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7A6155B6" w14:textId="77777777" w:rsidR="00357C9E" w:rsidRPr="00357C9E" w:rsidRDefault="00357C9E" w:rsidP="00357C9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32220A8"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F4B721F"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C65E5BC"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57C9E" w:rsidRPr="00357C9E" w14:paraId="46F4FCD3" w14:textId="77777777" w:rsidTr="007C44A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C689F81" w14:textId="77777777" w:rsidR="00357C9E" w:rsidRPr="00357C9E" w:rsidRDefault="00357C9E" w:rsidP="00357C9E">
            <w:pPr>
              <w:spacing w:after="0" w:line="240" w:lineRule="auto"/>
              <w:jc w:val="center"/>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04BBFC6C" w14:textId="77777777" w:rsidR="00357C9E" w:rsidRPr="00357C9E" w:rsidRDefault="00357C9E" w:rsidP="00357C9E">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ACF65B8"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17E1D4F"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E3734E5"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57C9E" w:rsidRPr="00357C9E" w14:paraId="106D9A80" w14:textId="77777777" w:rsidTr="007C44A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93F701" w14:textId="77777777" w:rsidR="00357C9E" w:rsidRPr="00357C9E" w:rsidRDefault="00357C9E" w:rsidP="00357C9E">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2A77BEBA"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EDCA57C"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1C55D91"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BA33D26"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57C9E" w:rsidRPr="00357C9E" w14:paraId="3C822D30" w14:textId="77777777" w:rsidTr="007C44A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CCD3BE" w14:textId="77777777" w:rsidR="00357C9E" w:rsidRPr="00357C9E" w:rsidRDefault="00357C9E" w:rsidP="00357C9E">
            <w:pPr>
              <w:spacing w:after="0" w:line="240" w:lineRule="auto"/>
              <w:jc w:val="center"/>
              <w:rPr>
                <w:rFonts w:ascii="Times New Roman" w:eastAsia="PMingLiU" w:hAnsi="Times New Roman" w:cs="Times New Roman"/>
                <w:noProof/>
                <w:kern w:val="0"/>
                <w:lang w:val="ro-MD" w:eastAsia="zh-CN"/>
                <w14:ligatures w14:val="none"/>
              </w:rPr>
            </w:pPr>
            <w:r w:rsidRPr="00357C9E">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67E3F3E7"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F10DF34"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54F9227"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8A6A7DA" w14:textId="77777777" w:rsidR="00357C9E" w:rsidRPr="00357C9E" w:rsidRDefault="00357C9E" w:rsidP="00357C9E">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357C9E" w:rsidRPr="00357C9E" w14:paraId="1AC63119" w14:textId="77777777" w:rsidTr="007C44AA">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90C5FDB" w14:textId="77777777" w:rsidR="00357C9E" w:rsidRPr="00357C9E" w:rsidRDefault="00357C9E" w:rsidP="00357C9E">
            <w:pPr>
              <w:spacing w:after="0" w:line="240" w:lineRule="auto"/>
              <w:rPr>
                <w:rFonts w:ascii="Times New Roman" w:eastAsia="PMingLiU" w:hAnsi="Times New Roman" w:cs="Times New Roman"/>
                <w:b/>
                <w:noProof/>
                <w:kern w:val="0"/>
                <w:lang w:val="ro-MD" w:eastAsia="zh-CN"/>
                <w14:ligatures w14:val="none"/>
              </w:rPr>
            </w:pPr>
            <w:r w:rsidRPr="00357C9E">
              <w:rPr>
                <w:rFonts w:ascii="Times New Roman" w:eastAsia="PMingLiU" w:hAnsi="Times New Roman" w:cs="Times New Roman"/>
                <w:b/>
                <w:noProof/>
                <w:kern w:val="0"/>
                <w:lang w:val="ro-MD" w:eastAsia="zh-CN"/>
                <w14:ligatures w14:val="none"/>
              </w:rPr>
              <w:t>Total</w:t>
            </w:r>
          </w:p>
        </w:tc>
      </w:tr>
    </w:tbl>
    <w:p w14:paraId="40564C1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9B12D06"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r w:rsidRPr="00357C9E">
        <w:rPr>
          <w:rFonts w:ascii="Times New Roman" w:eastAsia="Times New Roman" w:hAnsi="Times New Roman" w:cs="Times New Roman"/>
          <w:bCs/>
          <w:noProof/>
          <w:kern w:val="0"/>
          <w:lang w:val="ro-MD"/>
          <w14:ligatures w14:val="none"/>
        </w:rPr>
        <w:t xml:space="preserve">Data </w:t>
      </w:r>
      <w:r w:rsidRPr="00357C9E">
        <w:rPr>
          <w:rFonts w:ascii="Times New Roman" w:eastAsia="Times New Roman" w:hAnsi="Times New Roman" w:cs="Times New Roman"/>
          <w:noProof/>
          <w:kern w:val="0"/>
          <w:lang w:val="ro-MD"/>
          <w14:ligatures w14:val="none"/>
        </w:rPr>
        <w:t>„____"__________________</w:t>
      </w:r>
    </w:p>
    <w:p w14:paraId="2D191AE5" w14:textId="77777777" w:rsidR="00357C9E" w:rsidRPr="00357C9E" w:rsidRDefault="00357C9E" w:rsidP="00357C9E">
      <w:pPr>
        <w:tabs>
          <w:tab w:val="left" w:pos="567"/>
        </w:tabs>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     ____________________________  </w:t>
      </w:r>
    </w:p>
    <w:p w14:paraId="37298342" w14:textId="77777777" w:rsidR="00357C9E" w:rsidRPr="00357C9E" w:rsidRDefault="00357C9E" w:rsidP="00357C9E">
      <w:pPr>
        <w:tabs>
          <w:tab w:val="left" w:pos="567"/>
        </w:tabs>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(semnătura autorizată)</w:t>
      </w:r>
    </w:p>
    <w:p w14:paraId="4E9D3A11"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00C975C5" w14:textId="77777777" w:rsidR="00357C9E" w:rsidRPr="00357C9E" w:rsidRDefault="00357C9E" w:rsidP="00357C9E">
      <w:pPr>
        <w:tabs>
          <w:tab w:val="left" w:pos="567"/>
        </w:tabs>
        <w:spacing w:after="0" w:line="240" w:lineRule="auto"/>
        <w:rPr>
          <w:rFonts w:ascii="Times New Roman" w:eastAsia="Times New Roman" w:hAnsi="Times New Roman" w:cs="Times New Roman"/>
          <w:kern w:val="0"/>
          <w:lang w:val="ro-MD"/>
          <w14:ligatures w14:val="none"/>
        </w:rPr>
      </w:pPr>
    </w:p>
    <w:p w14:paraId="4BB7C701" w14:textId="77777777" w:rsidR="00357C9E" w:rsidRPr="00357C9E" w:rsidRDefault="00357C9E" w:rsidP="00357C9E">
      <w:pPr>
        <w:tabs>
          <w:tab w:val="left" w:pos="567"/>
        </w:tabs>
        <w:spacing w:after="0" w:line="240" w:lineRule="auto"/>
        <w:rPr>
          <w:rFonts w:ascii="Times New Roman" w:eastAsia="Times New Roman" w:hAnsi="Times New Roman" w:cs="Times New Roman"/>
          <w:i/>
          <w:kern w:val="0"/>
          <w:szCs w:val="20"/>
          <w:lang w:val="ro-MD"/>
          <w14:ligatures w14:val="none"/>
        </w:rPr>
      </w:pPr>
      <w:r w:rsidRPr="00357C9E">
        <w:rPr>
          <w:rFonts w:ascii="Times New Roman" w:eastAsia="Times New Roman" w:hAnsi="Times New Roman" w:cs="Times New Roman"/>
          <w:i/>
          <w:kern w:val="0"/>
          <w:lang w:val="ro-MD"/>
          <w14:ligatures w14:val="none"/>
        </w:rPr>
        <w:t xml:space="preserve">Notă: Autoritatea contractantă trebuie să atașeze la caietul de sarcini, </w:t>
      </w:r>
      <w:r w:rsidRPr="00357C9E">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645A534B" w14:textId="77777777" w:rsidR="00357C9E" w:rsidRPr="00357C9E" w:rsidRDefault="00357C9E" w:rsidP="00357C9E">
      <w:pPr>
        <w:tabs>
          <w:tab w:val="left" w:pos="567"/>
        </w:tabs>
        <w:spacing w:after="0" w:line="240" w:lineRule="auto"/>
        <w:rPr>
          <w:rFonts w:ascii="Times New Roman" w:eastAsia="Times New Roman" w:hAnsi="Times New Roman" w:cs="Times New Roman"/>
          <w:i/>
          <w:kern w:val="0"/>
          <w:lang w:val="ro-MD"/>
          <w14:ligatures w14:val="none"/>
        </w:rPr>
        <w:sectPr w:rsidR="00357C9E" w:rsidRPr="00357C9E" w:rsidSect="00357C9E">
          <w:footerReference w:type="first" r:id="rId15"/>
          <w:pgSz w:w="11906" w:h="16838" w:code="9"/>
          <w:pgMar w:top="426" w:right="1134" w:bottom="851" w:left="1276" w:header="720" w:footer="510" w:gutter="0"/>
          <w:cols w:space="720"/>
          <w:titlePg/>
          <w:docGrid w:linePitch="326"/>
        </w:sectPr>
      </w:pPr>
    </w:p>
    <w:p w14:paraId="783A590E"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24</w:t>
      </w:r>
    </w:p>
    <w:p w14:paraId="7177751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0ED472F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074A2AD9"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435A6926"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CAIET DE SARCINI</w:t>
      </w:r>
    </w:p>
    <w:p w14:paraId="7E80B7FC"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2B1F2EF1" w14:textId="77777777" w:rsidR="00357C9E" w:rsidRPr="00357C9E" w:rsidRDefault="00357C9E" w:rsidP="00357C9E">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357C9E">
        <w:rPr>
          <w:rFonts w:ascii="Times New Roman" w:eastAsiaTheme="majorEastAsia" w:hAnsi="Times New Roman" w:cs="Times New Roman"/>
          <w:b/>
          <w:noProof/>
          <w:kern w:val="0"/>
          <w:lang w:val="ro-MD"/>
          <w14:ligatures w14:val="none"/>
        </w:rPr>
        <w:t>SERVICII DE PROIECTARE</w:t>
      </w:r>
    </w:p>
    <w:p w14:paraId="665898B5"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p>
    <w:p w14:paraId="6FE74AB1" w14:textId="77777777" w:rsidR="00357C9E" w:rsidRPr="00357C9E" w:rsidRDefault="00357C9E" w:rsidP="00357C9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Denumirea obiectului</w:t>
      </w:r>
    </w:p>
    <w:p w14:paraId="17295A92"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precizează descrierea generală a obiectului de proiectare.</w:t>
      </w:r>
    </w:p>
    <w:p w14:paraId="288446AB"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Amplasarea obiectului </w:t>
      </w:r>
    </w:p>
    <w:p w14:paraId="7597C75D"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precizează adresa.</w:t>
      </w:r>
    </w:p>
    <w:p w14:paraId="5AC8324B"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Beneficiar</w:t>
      </w:r>
      <w:r w:rsidRPr="00357C9E">
        <w:rPr>
          <w:rFonts w:ascii="Times New Roman" w:eastAsia="Times New Roman" w:hAnsi="Times New Roman" w:cs="Times New Roman"/>
          <w:kern w:val="0"/>
          <w:lang w:val="ro-MD"/>
          <w14:ligatures w14:val="none"/>
        </w:rPr>
        <w:t xml:space="preserve">/investitor </w:t>
      </w:r>
    </w:p>
    <w:p w14:paraId="4D3E5CA9"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precizează Autoritatea contractantă.</w:t>
      </w:r>
    </w:p>
    <w:p w14:paraId="6C758B12"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Statutul de protecție  </w:t>
      </w:r>
    </w:p>
    <w:p w14:paraId="74651CE9"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precizează după caz.</w:t>
      </w:r>
    </w:p>
    <w:p w14:paraId="6612FBB9"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Temeiul proiectării</w:t>
      </w:r>
    </w:p>
    <w:p w14:paraId="014FC366" w14:textId="77777777" w:rsidR="00357C9E" w:rsidRPr="00357C9E" w:rsidRDefault="00357C9E" w:rsidP="00357C9E">
      <w:pPr>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Se precizează temeiul elaborării documentației. </w:t>
      </w:r>
    </w:p>
    <w:p w14:paraId="6C07D5B3"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Descrierea obiectului </w:t>
      </w:r>
    </w:p>
    <w:p w14:paraId="039E3655"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caracteristicile tehnice ale obiectului.</w:t>
      </w:r>
    </w:p>
    <w:p w14:paraId="67971519" w14:textId="77777777" w:rsidR="00357C9E" w:rsidRPr="00357C9E" w:rsidRDefault="00357C9E" w:rsidP="00357C9E">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Justificarea elaborării documentației de proiect</w:t>
      </w:r>
    </w:p>
    <w:p w14:paraId="2A113F18"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necesitatea elaborării documentației.</w:t>
      </w:r>
    </w:p>
    <w:p w14:paraId="72AE3B7B"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Cerințe referitor la lucrările planificate la obiect</w:t>
      </w:r>
    </w:p>
    <w:p w14:paraId="212CCDA1"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Se precizează tipul lucrărilor pentru care este necesară elaborarea documentației de proiect.</w:t>
      </w:r>
    </w:p>
    <w:p w14:paraId="4ED95B5A" w14:textId="77777777" w:rsidR="00357C9E" w:rsidRPr="00357C9E" w:rsidRDefault="00357C9E" w:rsidP="00357C9E">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03925893" w14:textId="77777777" w:rsidR="00357C9E" w:rsidRPr="00357C9E" w:rsidRDefault="00357C9E" w:rsidP="00357C9E">
      <w:pPr>
        <w:tabs>
          <w:tab w:val="left" w:pos="990"/>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Se precizează etapele, cerințele privindexecuția documentației de proiect etc.</w:t>
      </w:r>
    </w:p>
    <w:p w14:paraId="205CC0D1" w14:textId="77777777" w:rsidR="00357C9E" w:rsidRPr="00357C9E" w:rsidRDefault="00357C9E" w:rsidP="00357C9E">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10. Documente obligatorii la depunerea ofertei</w:t>
      </w:r>
    </w:p>
    <w:p w14:paraId="215DDB5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8B50C33" w14:textId="77777777" w:rsidR="00357C9E" w:rsidRPr="00357C9E" w:rsidRDefault="00357C9E" w:rsidP="00357C9E">
      <w:pPr>
        <w:spacing w:after="0" w:line="240" w:lineRule="auto"/>
        <w:ind w:hanging="426"/>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11. Documente obligatorii la evaluarea ofertelor.</w:t>
      </w:r>
    </w:p>
    <w:p w14:paraId="44A1C7B6" w14:textId="77777777" w:rsidR="00357C9E" w:rsidRPr="00357C9E" w:rsidRDefault="00357C9E" w:rsidP="00357C9E">
      <w:pPr>
        <w:spacing w:after="0" w:line="240" w:lineRule="auto"/>
        <w:ind w:hanging="426"/>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775A07" w14:textId="77777777" w:rsidR="00357C9E" w:rsidRPr="00357C9E" w:rsidRDefault="00357C9E" w:rsidP="00357C9E">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36C567E7" w14:textId="77777777" w:rsidR="00357C9E" w:rsidRPr="00357C9E" w:rsidRDefault="00357C9E" w:rsidP="00357C9E">
      <w:pPr>
        <w:spacing w:after="0" w:line="240" w:lineRule="auto"/>
        <w:ind w:firstLine="142"/>
        <w:jc w:val="both"/>
        <w:rPr>
          <w:rFonts w:ascii="Times New Roman" w:eastAsia="Times New Roman" w:hAnsi="Times New Roman" w:cs="Times New Roman"/>
          <w:b/>
          <w:bCs/>
          <w:noProof/>
          <w:kern w:val="0"/>
          <w:lang w:val="ro-MD"/>
          <w14:ligatures w14:val="none"/>
        </w:rPr>
      </w:pPr>
    </w:p>
    <w:p w14:paraId="4E2FECF2" w14:textId="77777777" w:rsidR="00357C9E" w:rsidRPr="00357C9E" w:rsidRDefault="00357C9E" w:rsidP="00357C9E">
      <w:pPr>
        <w:spacing w:after="0" w:line="240" w:lineRule="auto"/>
        <w:ind w:firstLine="142"/>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Autoritatea contractantă </w:t>
      </w:r>
      <w:r w:rsidRPr="00357C9E">
        <w:rPr>
          <w:rFonts w:ascii="Times New Roman" w:eastAsia="Times New Roman" w:hAnsi="Times New Roman" w:cs="Times New Roman"/>
          <w:noProof/>
          <w:kern w:val="0"/>
          <w:lang w:val="ro-MD"/>
          <w14:ligatures w14:val="none"/>
        </w:rPr>
        <w:t> ___________              </w:t>
      </w:r>
      <w:r w:rsidRPr="00357C9E">
        <w:rPr>
          <w:rFonts w:ascii="Times New Roman" w:eastAsia="Times New Roman" w:hAnsi="Times New Roman" w:cs="Times New Roman"/>
          <w:b/>
          <w:bCs/>
          <w:noProof/>
          <w:kern w:val="0"/>
          <w:lang w:val="ro-MD"/>
          <w14:ligatures w14:val="none"/>
        </w:rPr>
        <w:t>Data</w:t>
      </w:r>
      <w:r w:rsidRPr="00357C9E">
        <w:rPr>
          <w:rFonts w:ascii="Times New Roman" w:eastAsia="Times New Roman" w:hAnsi="Times New Roman" w:cs="Times New Roman"/>
          <w:noProof/>
          <w:kern w:val="0"/>
          <w:lang w:val="ro-MD"/>
          <w14:ligatures w14:val="none"/>
        </w:rPr>
        <w:t>„____"__________________</w:t>
      </w:r>
    </w:p>
    <w:p w14:paraId="1FA1EC90"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1FD1254"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4B4D4F8" w14:textId="77777777" w:rsidR="00357C9E" w:rsidRPr="00357C9E" w:rsidRDefault="00357C9E" w:rsidP="00357C9E">
      <w:pPr>
        <w:spacing w:after="0" w:line="240" w:lineRule="auto"/>
        <w:ind w:firstLine="709"/>
        <w:jc w:val="both"/>
        <w:rPr>
          <w:rFonts w:ascii="Times New Roman" w:eastAsia="Times New Roman" w:hAnsi="Times New Roman" w:cs="Times New Roman"/>
          <w:i/>
          <w:iCs/>
          <w:noProof/>
          <w:kern w:val="0"/>
          <w:lang w:val="ro-MD"/>
          <w14:ligatures w14:val="none"/>
        </w:rPr>
      </w:pPr>
    </w:p>
    <w:p w14:paraId="285AE744" w14:textId="77777777" w:rsidR="00357C9E" w:rsidRPr="00357C9E" w:rsidRDefault="00357C9E" w:rsidP="00357C9E">
      <w:pPr>
        <w:spacing w:after="0" w:line="240" w:lineRule="auto"/>
        <w:ind w:firstLine="709"/>
        <w:jc w:val="both"/>
        <w:rPr>
          <w:rFonts w:ascii="Times New Roman" w:eastAsia="Times New Roman" w:hAnsi="Times New Roman" w:cs="Times New Roman"/>
          <w:i/>
          <w:iCs/>
          <w:noProof/>
          <w:kern w:val="0"/>
          <w:lang w:val="ro-MD"/>
          <w14:ligatures w14:val="none"/>
        </w:rPr>
      </w:pPr>
    </w:p>
    <w:p w14:paraId="4266E5E2" w14:textId="77777777" w:rsidR="00357C9E" w:rsidRPr="00357C9E" w:rsidRDefault="00357C9E" w:rsidP="00357C9E">
      <w:pPr>
        <w:spacing w:after="0" w:line="240" w:lineRule="auto"/>
        <w:ind w:firstLine="709"/>
        <w:jc w:val="both"/>
        <w:rPr>
          <w:rFonts w:ascii="Times New Roman" w:eastAsia="Times New Roman" w:hAnsi="Times New Roman" w:cs="Times New Roman"/>
          <w:i/>
          <w:iCs/>
          <w:noProof/>
          <w:kern w:val="0"/>
          <w:lang w:val="ro-MD"/>
          <w14:ligatures w14:val="none"/>
        </w:rPr>
      </w:pPr>
    </w:p>
    <w:p w14:paraId="008DE234" w14:textId="77777777" w:rsidR="00357C9E" w:rsidRPr="00357C9E" w:rsidRDefault="00357C9E" w:rsidP="00357C9E">
      <w:pPr>
        <w:spacing w:after="0" w:line="240" w:lineRule="auto"/>
        <w:ind w:firstLine="709"/>
        <w:jc w:val="both"/>
        <w:rPr>
          <w:rFonts w:ascii="Times New Roman" w:eastAsia="Times New Roman" w:hAnsi="Times New Roman" w:cs="Times New Roman"/>
          <w:i/>
          <w:iCs/>
          <w:noProof/>
          <w:kern w:val="0"/>
          <w:lang w:val="ro-MD"/>
          <w14:ligatures w14:val="none"/>
        </w:rPr>
      </w:pPr>
    </w:p>
    <w:p w14:paraId="5E2B82DC" w14:textId="77777777" w:rsidR="00357C9E" w:rsidRPr="00357C9E" w:rsidRDefault="00357C9E" w:rsidP="00357C9E">
      <w:pPr>
        <w:spacing w:after="0" w:line="240" w:lineRule="auto"/>
        <w:ind w:firstLine="709"/>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464824F0"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8BDE985"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8B48775"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0BD5BD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B77F8E7" w14:textId="77777777" w:rsidR="00357C9E" w:rsidRPr="00357C9E" w:rsidRDefault="00357C9E" w:rsidP="00357C9E">
      <w:pPr>
        <w:spacing w:after="0" w:line="240" w:lineRule="auto"/>
        <w:jc w:val="right"/>
        <w:rPr>
          <w:rFonts w:ascii="Times New Roman" w:eastAsia="Times New Roman" w:hAnsi="Times New Roman" w:cs="Times New Roman"/>
          <w:kern w:val="0"/>
          <w:sz w:val="22"/>
          <w:szCs w:val="22"/>
          <w:lang w:val="ro-MD"/>
          <w14:ligatures w14:val="none"/>
        </w:rPr>
      </w:pPr>
      <w:r w:rsidRPr="00357C9E">
        <w:rPr>
          <w:rFonts w:ascii="Times New Roman" w:eastAsia="Times New Roman" w:hAnsi="Times New Roman" w:cs="Times New Roman"/>
          <w:kern w:val="0"/>
          <w:lang w:val="ro-MD"/>
          <w14:ligatures w14:val="none"/>
        </w:rPr>
        <w:t>Anexa nr. 25</w:t>
      </w:r>
    </w:p>
    <w:p w14:paraId="5494948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6313CEDF"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09F41F33"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55DA75D"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4EA91B3"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5E43DB1" w14:textId="77777777" w:rsidR="00357C9E" w:rsidRPr="00357C9E" w:rsidRDefault="00357C9E" w:rsidP="00357C9E">
      <w:pPr>
        <w:spacing w:after="0" w:line="240" w:lineRule="auto"/>
        <w:jc w:val="center"/>
        <w:rPr>
          <w:rFonts w:ascii="Times New Roman" w:eastAsia="Times New Roman" w:hAnsi="Times New Roman" w:cs="Times New Roman"/>
          <w:b/>
          <w:kern w:val="0"/>
          <w:lang w:val="ro-MD"/>
          <w14:ligatures w14:val="none"/>
        </w:rPr>
      </w:pPr>
    </w:p>
    <w:p w14:paraId="301F9BF3" w14:textId="77777777" w:rsidR="00357C9E" w:rsidRPr="00357C9E" w:rsidRDefault="00357C9E" w:rsidP="00357C9E">
      <w:pPr>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CONTRACT – MODEL</w:t>
      </w:r>
    </w:p>
    <w:p w14:paraId="47AE7B4A"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BBCA0B3" w14:textId="77777777" w:rsidR="00357C9E" w:rsidRPr="00357C9E" w:rsidRDefault="00357C9E" w:rsidP="00357C9E">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357C9E" w:rsidRPr="00357C9E" w14:paraId="6A722CAA" w14:textId="77777777" w:rsidTr="007C44AA">
        <w:trPr>
          <w:trHeight w:val="697"/>
        </w:trPr>
        <w:tc>
          <w:tcPr>
            <w:tcW w:w="9748" w:type="dxa"/>
            <w:vAlign w:val="center"/>
          </w:tcPr>
          <w:p w14:paraId="5E6DAC3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3073EAB5" w14:textId="77777777" w:rsidR="00357C9E" w:rsidRPr="00357C9E" w:rsidRDefault="00357C9E" w:rsidP="00357C9E">
            <w:pPr>
              <w:spacing w:after="0" w:line="240" w:lineRule="auto"/>
              <w:jc w:val="both"/>
              <w:rPr>
                <w:rFonts w:ascii="Times New Roman" w:eastAsia="Times New Roman" w:hAnsi="Times New Roman" w:cs="Times New Roman"/>
                <w:b/>
                <w:caps/>
                <w:noProof/>
                <w:kern w:val="0"/>
                <w:sz w:val="28"/>
                <w:szCs w:val="28"/>
                <w:lang w:val="ro-MD"/>
                <w14:ligatures w14:val="none"/>
              </w:rPr>
            </w:pPr>
          </w:p>
          <w:p w14:paraId="69FFF4D9" w14:textId="77777777" w:rsidR="00357C9E" w:rsidRPr="00357C9E" w:rsidRDefault="00357C9E" w:rsidP="00357C9E">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357C9E">
              <w:rPr>
                <w:rFonts w:ascii="Times New Roman" w:eastAsia="Times New Roman" w:hAnsi="Times New Roman" w:cs="Times New Roman"/>
                <w:b/>
                <w:caps/>
                <w:noProof/>
                <w:kern w:val="0"/>
                <w:sz w:val="28"/>
                <w:szCs w:val="28"/>
                <w:lang w:val="ro-MD"/>
                <w14:ligatures w14:val="none"/>
              </w:rPr>
              <w:t>Contract</w:t>
            </w:r>
            <w:r w:rsidRPr="00357C9E">
              <w:rPr>
                <w:rFonts w:ascii="Times New Roman" w:eastAsia="Times New Roman" w:hAnsi="Times New Roman" w:cs="Times New Roman"/>
                <w:b/>
                <w:noProof/>
                <w:kern w:val="0"/>
                <w:sz w:val="28"/>
                <w:szCs w:val="28"/>
                <w:lang w:val="ro-MD"/>
                <w14:ligatures w14:val="none"/>
              </w:rPr>
              <w:t xml:space="preserve"> DE ANTREPRIZĂ Nr.</w:t>
            </w:r>
          </w:p>
          <w:p w14:paraId="1B611388"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privind achiziţia prin</w:t>
            </w:r>
            <w:r w:rsidRPr="00357C9E">
              <w:rPr>
                <w:rFonts w:ascii="Times New Roman" w:eastAsia="Times New Roman" w:hAnsi="Times New Roman" w:cs="Times New Roman"/>
                <w:b/>
                <w:noProof/>
                <w:kern w:val="0"/>
                <w:lang w:val="ro-MD"/>
                <w14:ligatures w14:val="none"/>
              </w:rPr>
              <w:softHyphen/>
            </w:r>
            <w:r w:rsidRPr="00357C9E">
              <w:rPr>
                <w:rFonts w:ascii="Times New Roman" w:eastAsia="Times New Roman" w:hAnsi="Times New Roman" w:cs="Times New Roman"/>
                <w:b/>
                <w:noProof/>
                <w:kern w:val="0"/>
                <w:lang w:val="ro-MD"/>
                <w14:ligatures w14:val="none"/>
              </w:rPr>
              <w:softHyphen/>
            </w:r>
            <w:r w:rsidRPr="00357C9E">
              <w:rPr>
                <w:rFonts w:ascii="Times New Roman" w:eastAsia="Times New Roman" w:hAnsi="Times New Roman" w:cs="Times New Roman"/>
                <w:b/>
                <w:noProof/>
                <w:kern w:val="0"/>
                <w:lang w:val="ro-MD"/>
                <w14:ligatures w14:val="none"/>
              </w:rPr>
              <w:softHyphen/>
              <w:t>________________</w:t>
            </w:r>
          </w:p>
          <w:p w14:paraId="7637150E" w14:textId="77777777" w:rsidR="00357C9E" w:rsidRPr="00357C9E" w:rsidRDefault="00357C9E" w:rsidP="00357C9E">
            <w:pPr>
              <w:spacing w:after="0" w:line="240" w:lineRule="auto"/>
              <w:jc w:val="both"/>
              <w:rPr>
                <w:rFonts w:ascii="Times New Roman" w:eastAsia="Times New Roman" w:hAnsi="Times New Roman" w:cs="Times New Roman"/>
                <w:b/>
                <w:i/>
                <w:noProof/>
                <w:kern w:val="0"/>
                <w:lang w:val="ro-MD"/>
                <w14:ligatures w14:val="none"/>
              </w:rPr>
            </w:pPr>
          </w:p>
          <w:p w14:paraId="3A2FB352" w14:textId="77777777" w:rsidR="00357C9E" w:rsidRPr="00357C9E" w:rsidRDefault="00357C9E" w:rsidP="00357C9E">
            <w:pPr>
              <w:spacing w:after="0" w:line="240" w:lineRule="auto"/>
              <w:jc w:val="both"/>
              <w:rPr>
                <w:rFonts w:ascii="Times New Roman" w:eastAsia="Times New Roman" w:hAnsi="Times New Roman" w:cs="Times New Roman"/>
                <w:b/>
                <w:i/>
                <w:noProof/>
                <w:kern w:val="0"/>
                <w:lang w:val="ro-MD"/>
                <w14:ligatures w14:val="none"/>
              </w:rPr>
            </w:pPr>
          </w:p>
          <w:p w14:paraId="52FF26BB" w14:textId="77777777" w:rsidR="00357C9E" w:rsidRPr="00357C9E" w:rsidRDefault="00357C9E" w:rsidP="00357C9E">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„___”_________20__                                                                                  _________________</w:t>
            </w:r>
          </w:p>
          <w:p w14:paraId="217DBAE3"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sz w:val="20"/>
                <w:szCs w:val="20"/>
                <w:lang w:val="ro-MD"/>
                <w14:ligatures w14:val="none"/>
              </w:rPr>
              <w:t xml:space="preserve">                                                                                                                                    (municipiu, oraş)</w:t>
            </w:r>
          </w:p>
          <w:p w14:paraId="6F775FF8"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51A98E3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70C123F3" w14:textId="77777777" w:rsidR="00357C9E" w:rsidRPr="00357C9E" w:rsidRDefault="00357C9E" w:rsidP="00357C9E">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357C9E">
              <w:rPr>
                <w:rFonts w:ascii="Times New Roman" w:eastAsia="Times New Roman" w:hAnsi="Times New Roman" w:cs="Times New Roman"/>
                <w:b/>
                <w:kern w:val="28"/>
                <w:lang w:val="ro-MD"/>
                <w14:ligatures w14:val="none"/>
              </w:rPr>
              <w:t>PARTEA GENERALĂ</w:t>
            </w:r>
          </w:p>
          <w:p w14:paraId="3C8D10EC"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357C9E">
              <w:rPr>
                <w:rFonts w:ascii="Times New Roman" w:eastAsia="Times New Roman" w:hAnsi="Times New Roman" w:cs="Times New Roman"/>
                <w:kern w:val="28"/>
                <w:sz w:val="20"/>
                <w:szCs w:val="20"/>
                <w:lang w:val="ro-MD"/>
                <w14:ligatures w14:val="none"/>
              </w:rPr>
              <w:t xml:space="preserve"> (OBLIGATORIU)</w:t>
            </w:r>
          </w:p>
          <w:p w14:paraId="0ACEFA17" w14:textId="77777777" w:rsidR="00357C9E" w:rsidRPr="00357C9E" w:rsidRDefault="00357C9E" w:rsidP="00357C9E">
            <w:pPr>
              <w:spacing w:after="0" w:line="240" w:lineRule="auto"/>
              <w:rPr>
                <w:rFonts w:ascii="Times New Roman" w:eastAsia="Times New Roman" w:hAnsi="Times New Roman" w:cs="Times New Roman"/>
                <w:b/>
                <w:noProof/>
                <w:kern w:val="28"/>
                <w:lang w:val="ro-MD"/>
                <w14:ligatures w14:val="none"/>
              </w:rPr>
            </w:pPr>
          </w:p>
          <w:p w14:paraId="415CFB5A" w14:textId="77777777" w:rsidR="00357C9E" w:rsidRPr="00357C9E" w:rsidRDefault="00357C9E" w:rsidP="00357C9E">
            <w:pPr>
              <w:spacing w:after="0" w:line="240" w:lineRule="auto"/>
              <w:rPr>
                <w:rFonts w:ascii="Times New Roman" w:eastAsia="Times New Roman" w:hAnsi="Times New Roman" w:cs="Times New Roman"/>
                <w:b/>
                <w:noProof/>
                <w:kern w:val="28"/>
                <w:lang w:val="ro-MD"/>
                <w14:ligatures w14:val="none"/>
              </w:rPr>
            </w:pPr>
            <w:r w:rsidRPr="00357C9E">
              <w:rPr>
                <w:rFonts w:ascii="Times New Roman" w:eastAsia="Times New Roman" w:hAnsi="Times New Roman" w:cs="Times New Roman"/>
                <w:b/>
                <w:noProof/>
                <w:kern w:val="28"/>
                <w:lang w:val="ro-MD"/>
                <w14:ligatures w14:val="none"/>
              </w:rPr>
              <w:t>PĂRŢILE CONTRACTANTE</w:t>
            </w:r>
          </w:p>
          <w:p w14:paraId="272391F9" w14:textId="77777777" w:rsidR="00357C9E" w:rsidRPr="00357C9E" w:rsidRDefault="00357C9E" w:rsidP="00357C9E">
            <w:pPr>
              <w:spacing w:after="0" w:line="240" w:lineRule="auto"/>
              <w:rPr>
                <w:rFonts w:ascii="Times New Roman" w:eastAsia="Times New Roman" w:hAnsi="Times New Roman" w:cs="Times New Roman"/>
                <w:b/>
                <w:noProof/>
                <w:kern w:val="28"/>
                <w:lang w:val="ro-MD"/>
                <w14:ligatures w14:val="none"/>
              </w:rPr>
            </w:pPr>
          </w:p>
          <w:p w14:paraId="1AA3D4FA"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1A2E344B" w14:textId="77777777" w:rsidR="00357C9E" w:rsidRPr="00357C9E" w:rsidRDefault="00357C9E" w:rsidP="00357C9E">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 cu sediul în</w:t>
            </w:r>
          </w:p>
          <w:p w14:paraId="7998E0EF" w14:textId="77777777" w:rsidR="00357C9E" w:rsidRPr="00357C9E" w:rsidRDefault="00357C9E" w:rsidP="00357C9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57C9E">
              <w:rPr>
                <w:rFonts w:ascii="Times New Roman" w:eastAsia="Times New Roman" w:hAnsi="Times New Roman" w:cs="Times New Roman"/>
                <w:noProof/>
                <w:kern w:val="0"/>
                <w:sz w:val="20"/>
                <w:szCs w:val="20"/>
                <w:lang w:val="ro-MD"/>
                <w14:ligatures w14:val="none"/>
              </w:rPr>
              <w:t xml:space="preserve">                                                          (denumirea autorităţii contractante) </w:t>
            </w:r>
          </w:p>
          <w:p w14:paraId="78FA19CC"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______________________________________________________________________________</w:t>
            </w:r>
          </w:p>
          <w:p w14:paraId="2DBC936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57C9E">
              <w:rPr>
                <w:rFonts w:ascii="Times New Roman" w:eastAsia="Times New Roman" w:hAnsi="Times New Roman" w:cs="Times New Roman"/>
                <w:kern w:val="0"/>
                <w:sz w:val="20"/>
                <w:szCs w:val="20"/>
                <w:lang w:val="ro-MD" w:eastAsia="ru-RU"/>
                <w14:ligatures w14:val="none"/>
              </w:rPr>
              <w:t xml:space="preserve">                                                                   (localitatea) </w:t>
            </w:r>
          </w:p>
          <w:p w14:paraId="366EDC36"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str._____________________________________, </w:t>
            </w:r>
            <w:r w:rsidRPr="00357C9E">
              <w:rPr>
                <w:rFonts w:ascii="Times New Roman" w:eastAsia="Times New Roman" w:hAnsi="Times New Roman" w:cs="Times New Roman"/>
                <w:noProof/>
                <w:kern w:val="0"/>
                <w:lang w:val="ro-MD"/>
                <w14:ligatures w14:val="none"/>
              </w:rPr>
              <w:tab/>
              <w:t>telefon: ______________, fax: _____________,</w:t>
            </w:r>
          </w:p>
          <w:p w14:paraId="5602D3A4"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457E141E"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57C9E">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10D69F10"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14A0EC53" w14:textId="77777777" w:rsidR="00357C9E" w:rsidRPr="00357C9E" w:rsidRDefault="00357C9E" w:rsidP="00357C9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57C9E">
              <w:rPr>
                <w:rFonts w:ascii="Times New Roman" w:eastAsia="Times New Roman" w:hAnsi="Times New Roman" w:cs="Times New Roman"/>
                <w:noProof/>
                <w:kern w:val="0"/>
                <w:sz w:val="20"/>
                <w:szCs w:val="20"/>
                <w:lang w:val="ro-MD"/>
                <w14:ligatures w14:val="none"/>
              </w:rPr>
              <w:t xml:space="preserve">                                                                                                (denumirea operatorului economic) </w:t>
            </w:r>
          </w:p>
          <w:p w14:paraId="7C96F8E0" w14:textId="77777777" w:rsidR="00357C9E" w:rsidRPr="00357C9E" w:rsidRDefault="00357C9E" w:rsidP="00357C9E">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cu sediul în _________________________________str._________________________________,</w:t>
            </w:r>
          </w:p>
          <w:p w14:paraId="46D6A994" w14:textId="77777777" w:rsidR="00357C9E" w:rsidRPr="00357C9E" w:rsidRDefault="00357C9E" w:rsidP="00357C9E">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357C9E">
              <w:rPr>
                <w:rFonts w:ascii="Times New Roman" w:eastAsia="Times New Roman" w:hAnsi="Times New Roman" w:cs="Times New Roman"/>
                <w:noProof/>
                <w:kern w:val="0"/>
                <w:sz w:val="20"/>
                <w:szCs w:val="20"/>
                <w:lang w:val="ro-MD"/>
                <w14:ligatures w14:val="none"/>
              </w:rPr>
              <w:t xml:space="preserve">                                                    (localitatea) </w:t>
            </w:r>
          </w:p>
          <w:p w14:paraId="34346483"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57C9E">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900D5F2"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357C9E">
              <w:rPr>
                <w:rFonts w:ascii="Times New Roman" w:eastAsia="Times New Roman" w:hAnsi="Times New Roman" w:cs="Times New Roman"/>
                <w:kern w:val="0"/>
                <w:sz w:val="20"/>
                <w:szCs w:val="20"/>
                <w:lang w:val="ro-MD" w:eastAsia="ru-RU"/>
                <w14:ligatures w14:val="none"/>
              </w:rPr>
              <w:t xml:space="preserve"> (numele şi funcţia conducătorului)</w:t>
            </w:r>
          </w:p>
          <w:p w14:paraId="101C9562" w14:textId="77777777" w:rsidR="00357C9E" w:rsidRPr="00357C9E" w:rsidRDefault="00357C9E" w:rsidP="00357C9E">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339B9CBB" w14:textId="77777777" w:rsidR="00357C9E" w:rsidRPr="00357C9E" w:rsidRDefault="00357C9E" w:rsidP="00357C9E">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1. OBIECTUL CONTRACTULUI</w:t>
            </w:r>
          </w:p>
          <w:p w14:paraId="73D87A63" w14:textId="77777777" w:rsidR="00357C9E" w:rsidRPr="00357C9E" w:rsidRDefault="00357C9E" w:rsidP="00357C9E">
            <w:pPr>
              <w:spacing w:after="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1.1. Antreprenorul se obligă să execute </w:t>
            </w:r>
            <w:r w:rsidRPr="00357C9E">
              <w:rPr>
                <w:rFonts w:ascii="Times New Roman" w:eastAsia="Times New Roman" w:hAnsi="Times New Roman" w:cs="Times New Roman"/>
                <w:i/>
                <w:noProof/>
                <w:kern w:val="0"/>
                <w:lang w:val="ro-MD"/>
                <w14:ligatures w14:val="none"/>
              </w:rPr>
              <w:t>lucrările ______________________</w:t>
            </w:r>
            <w:r w:rsidRPr="00357C9E">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52DC1A9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60F582D9" w14:textId="77777777" w:rsidR="00357C9E" w:rsidRPr="00357C9E" w:rsidRDefault="00357C9E" w:rsidP="00357C9E">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2. PERIOADA DE EXECUŢIE</w:t>
            </w:r>
          </w:p>
          <w:p w14:paraId="45A9B72B"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1AE4BB86"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53FAC16B"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55DB197C" w14:textId="77777777" w:rsidR="00357C9E" w:rsidRPr="00357C9E" w:rsidRDefault="00357C9E" w:rsidP="00357C9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generate de Beneficiar;</w:t>
            </w:r>
          </w:p>
          <w:p w14:paraId="516D8E4D" w14:textId="77777777" w:rsidR="00357C9E" w:rsidRPr="00357C9E" w:rsidRDefault="00357C9E" w:rsidP="00357C9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2F8FB28" w14:textId="77777777" w:rsidR="00357C9E" w:rsidRPr="00357C9E" w:rsidRDefault="00357C9E" w:rsidP="00357C9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54C82FE8" w14:textId="77777777" w:rsidR="00357C9E" w:rsidRPr="00357C9E" w:rsidRDefault="00357C9E" w:rsidP="00357C9E">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calamităţilor naturale recunoscute de autoritatea legală.</w:t>
            </w:r>
          </w:p>
          <w:p w14:paraId="1EE2B338"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02404F"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36A1627" w14:textId="77777777" w:rsidR="00357C9E" w:rsidRPr="00357C9E" w:rsidRDefault="00357C9E" w:rsidP="00357C9E">
            <w:pPr>
              <w:spacing w:after="20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7E0AEF5" w14:textId="77777777" w:rsidR="00357C9E" w:rsidRPr="00357C9E" w:rsidRDefault="00357C9E" w:rsidP="00357C9E">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357C9E">
              <w:rPr>
                <w:rFonts w:ascii="Times New Roman" w:eastAsia="Times New Roman" w:hAnsi="Times New Roman" w:cs="Times New Roman"/>
                <w:noProof/>
                <w:kern w:val="0"/>
                <w:lang w:val="ro-MD"/>
                <w14:ligatures w14:val="none"/>
              </w:rPr>
              <w:t>2.7.Se indică t</w:t>
            </w:r>
            <w:r w:rsidRPr="00357C9E">
              <w:rPr>
                <w:rFonts w:ascii="Times New Roman" w:eastAsia="Times New Roman" w:hAnsi="Times New Roman" w:cs="Times New Roman"/>
                <w:kern w:val="0"/>
                <w:lang w:val="ro-MD" w:eastAsia="ru-RU"/>
                <w14:ligatures w14:val="none"/>
              </w:rPr>
              <w:t>ermenul de garanție a lucrărilor</w:t>
            </w:r>
            <w:r w:rsidRPr="00357C9E">
              <w:rPr>
                <w:rFonts w:ascii="Times New Roman" w:eastAsia="Times New Roman" w:hAnsi="Times New Roman" w:cs="Times New Roman"/>
                <w:b/>
                <w:kern w:val="0"/>
                <w:lang w:val="ro-MD" w:eastAsia="ru-RU"/>
                <w14:ligatures w14:val="none"/>
              </w:rPr>
              <w:t>___________________.</w:t>
            </w:r>
          </w:p>
          <w:p w14:paraId="61A4D035" w14:textId="77777777" w:rsidR="00357C9E" w:rsidRPr="00357C9E" w:rsidRDefault="00357C9E" w:rsidP="00357C9E">
            <w:pPr>
              <w:tabs>
                <w:tab w:val="left" w:pos="1134"/>
              </w:tabs>
              <w:spacing w:after="0" w:line="240" w:lineRule="auto"/>
              <w:jc w:val="both"/>
              <w:rPr>
                <w:rFonts w:ascii="Times New Roman" w:eastAsia="Times New Roman" w:hAnsi="Times New Roman" w:cs="Times New Roman"/>
                <w:kern w:val="0"/>
                <w:lang w:val="ro-MD"/>
                <w14:ligatures w14:val="none"/>
              </w:rPr>
            </w:pPr>
          </w:p>
          <w:p w14:paraId="0AD46DFA" w14:textId="77777777" w:rsidR="00357C9E" w:rsidRPr="00357C9E" w:rsidRDefault="00357C9E" w:rsidP="00357C9E">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3. VALOAREA LUCRĂRILOR ŞI MODALITĂŢILE DE PLATĂ</w:t>
            </w:r>
          </w:p>
          <w:p w14:paraId="128BD8C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357C9E">
              <w:rPr>
                <w:rFonts w:ascii="Times New Roman" w:eastAsia="Times New Roman" w:hAnsi="Times New Roman" w:cs="Times New Roman"/>
                <w:noProof/>
                <w:kern w:val="0"/>
                <w:sz w:val="20"/>
                <w:szCs w:val="20"/>
                <w:lang w:val="ro-MD"/>
                <w14:ligatures w14:val="none"/>
              </w:rPr>
              <w:t xml:space="preserve">.                                                         </w:t>
            </w:r>
            <w:r w:rsidRPr="00357C9E">
              <w:rPr>
                <w:rFonts w:ascii="Times New Roman" w:eastAsia="Times New Roman" w:hAnsi="Times New Roman" w:cs="Times New Roman"/>
                <w:i/>
                <w:noProof/>
                <w:kern w:val="0"/>
                <w:sz w:val="20"/>
                <w:szCs w:val="20"/>
                <w:lang w:val="ro-MD"/>
                <w14:ligatures w14:val="none"/>
              </w:rPr>
              <w:t>(suma cu cifre şi litere)                                                                     (suma cu cifre şi litere)</w:t>
            </w:r>
          </w:p>
          <w:p w14:paraId="1A09072B" w14:textId="77777777" w:rsidR="00357C9E" w:rsidRPr="00357C9E" w:rsidRDefault="00357C9E" w:rsidP="00357C9E">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6764B62A" w14:textId="77777777" w:rsidR="00357C9E" w:rsidRPr="00357C9E" w:rsidRDefault="00357C9E" w:rsidP="00357C9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1DAD5648" w14:textId="77777777" w:rsidR="00357C9E" w:rsidRPr="00357C9E" w:rsidRDefault="00357C9E" w:rsidP="00357C9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DD3C6A6" w14:textId="77777777" w:rsidR="00357C9E" w:rsidRPr="00357C9E" w:rsidRDefault="00357C9E" w:rsidP="00357C9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60789483" w14:textId="77777777" w:rsidR="00357C9E" w:rsidRPr="00357C9E" w:rsidRDefault="00357C9E" w:rsidP="00357C9E">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CE64700" w14:textId="77777777" w:rsidR="00357C9E" w:rsidRPr="00357C9E" w:rsidRDefault="00357C9E" w:rsidP="00357C9E">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793E8391" w14:textId="77777777" w:rsidR="00357C9E" w:rsidRPr="00357C9E" w:rsidRDefault="00357C9E" w:rsidP="00357C9E">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4. DREPTURILE ŞI OBLIGAŢIUNILE ANTREPRENORULUI ŞI ALE BENEFICIARULUI</w:t>
            </w:r>
          </w:p>
          <w:p w14:paraId="6E4A5732" w14:textId="77777777" w:rsidR="00357C9E" w:rsidRPr="00357C9E" w:rsidRDefault="00357C9E" w:rsidP="00357C9E">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5000D61" w14:textId="77777777" w:rsidR="00357C9E" w:rsidRPr="00357C9E" w:rsidRDefault="00357C9E" w:rsidP="00357C9E">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E0E1196"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C58F0B"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220D73E3" w14:textId="77777777" w:rsidR="00357C9E" w:rsidRPr="00357C9E" w:rsidRDefault="00357C9E" w:rsidP="00357C9E">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79238B9A"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3AF7F5D"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EB60CB1"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0911D073"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B767FB5"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C0DF182"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1DF6EF41"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5456117"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1AA65FA"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117119F"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5D0BC685"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7CBBA47"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DB60717"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B3ADA44"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BD44588"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197C62A7"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3E1580A"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6FB5A64"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73C7713C" w14:textId="77777777" w:rsidR="00357C9E" w:rsidRPr="00357C9E" w:rsidRDefault="00357C9E" w:rsidP="00357C9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455012DE" w14:textId="77777777" w:rsidR="00357C9E" w:rsidRPr="00357C9E" w:rsidRDefault="00357C9E" w:rsidP="00357C9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2BF0A318" w14:textId="77777777" w:rsidR="00357C9E" w:rsidRPr="00357C9E" w:rsidRDefault="00357C9E" w:rsidP="00357C9E">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49AD9E65"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4A257E5"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3129F72"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C7B952D" w14:textId="77777777" w:rsidR="00357C9E" w:rsidRPr="00357C9E" w:rsidRDefault="00357C9E" w:rsidP="00357C9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C16EB78" w14:textId="77777777" w:rsidR="00357C9E" w:rsidRPr="00357C9E" w:rsidRDefault="00357C9E" w:rsidP="00357C9E">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0654186A" w14:textId="77777777" w:rsidR="00357C9E" w:rsidRPr="00357C9E" w:rsidRDefault="00357C9E" w:rsidP="00357C9E">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5. AJUSTAREA VALORII CONTRACTULUI</w:t>
            </w:r>
          </w:p>
          <w:p w14:paraId="6339485D" w14:textId="77777777" w:rsidR="00357C9E" w:rsidRPr="00357C9E" w:rsidRDefault="00357C9E" w:rsidP="00357C9E">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799F7EC" w14:textId="77777777" w:rsidR="00357C9E" w:rsidRPr="00357C9E" w:rsidRDefault="00357C9E" w:rsidP="00357C9E">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58C8CDEF" w14:textId="77777777" w:rsidR="00357C9E" w:rsidRPr="00357C9E" w:rsidRDefault="00357C9E" w:rsidP="00357C9E">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 xml:space="preserve">6. ANTREPRENORUL ŞI SUBANTREPRENORII </w:t>
            </w:r>
          </w:p>
          <w:p w14:paraId="2A912251"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1CDE44C3"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16009D52"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30A01A46" w14:textId="77777777" w:rsidR="00357C9E" w:rsidRPr="00357C9E" w:rsidRDefault="00357C9E" w:rsidP="00357C9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091CADD9" w14:textId="77777777" w:rsidR="00357C9E" w:rsidRPr="00357C9E" w:rsidRDefault="00357C9E" w:rsidP="00357C9E">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2C461D13" w14:textId="77777777" w:rsidR="00357C9E" w:rsidRPr="00357C9E" w:rsidRDefault="00357C9E" w:rsidP="00357C9E">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7. FORŢA DE MUNCĂ</w:t>
            </w:r>
          </w:p>
          <w:p w14:paraId="18D62112" w14:textId="77777777" w:rsidR="00357C9E" w:rsidRPr="00357C9E" w:rsidRDefault="00357C9E" w:rsidP="00357C9E">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69BF67BC" w14:textId="77777777" w:rsidR="00357C9E" w:rsidRPr="00357C9E" w:rsidRDefault="00357C9E" w:rsidP="00357C9E">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6EFB79FA" w14:textId="77777777" w:rsidR="00357C9E" w:rsidRPr="00357C9E" w:rsidRDefault="00357C9E" w:rsidP="00357C9E">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8. MATERIALELE ŞI EXECUŢIA LUCRĂRILOR PROPRIU-ZISE</w:t>
            </w:r>
          </w:p>
          <w:p w14:paraId="40834E20" w14:textId="77777777" w:rsidR="00357C9E" w:rsidRPr="00357C9E" w:rsidRDefault="00357C9E" w:rsidP="00357C9E">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8590775" w14:textId="77777777" w:rsidR="00357C9E" w:rsidRPr="00357C9E" w:rsidRDefault="00357C9E" w:rsidP="00357C9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5A7FC135" w14:textId="77777777" w:rsidR="00357C9E" w:rsidRPr="00357C9E" w:rsidRDefault="00357C9E" w:rsidP="00357C9E">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22406D0" w14:textId="77777777" w:rsidR="00357C9E" w:rsidRPr="00357C9E" w:rsidRDefault="00357C9E" w:rsidP="00357C9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6B263D5D" w14:textId="77777777" w:rsidR="00357C9E" w:rsidRPr="00357C9E" w:rsidRDefault="00357C9E" w:rsidP="00357C9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50D16E4" w14:textId="77777777" w:rsidR="00357C9E" w:rsidRPr="00357C9E" w:rsidRDefault="00357C9E" w:rsidP="00357C9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233F747" w14:textId="77777777" w:rsidR="00357C9E" w:rsidRPr="00357C9E" w:rsidRDefault="00357C9E" w:rsidP="00357C9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2EA23F74" w14:textId="77777777" w:rsidR="00357C9E" w:rsidRPr="00357C9E" w:rsidRDefault="00357C9E" w:rsidP="00357C9E">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16904C2" w14:textId="77777777" w:rsidR="00357C9E" w:rsidRPr="00357C9E" w:rsidRDefault="00357C9E" w:rsidP="00357C9E">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54E8421E" w14:textId="77777777" w:rsidR="00357C9E" w:rsidRPr="00357C9E" w:rsidRDefault="00357C9E" w:rsidP="00357C9E">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6D3D6937" w14:textId="77777777" w:rsidR="00357C9E" w:rsidRPr="00357C9E" w:rsidRDefault="00357C9E" w:rsidP="00357C9E">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9. PERIOADA DE GARANŢIE ŞI REMEDIERI ÎN PERIOADA DE GARANŢIE</w:t>
            </w:r>
          </w:p>
          <w:p w14:paraId="67FA4788"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9.1. Perioada de garanţie pentru lucrărieste de  </w:t>
            </w:r>
            <w:r w:rsidRPr="00357C9E">
              <w:rPr>
                <w:rFonts w:ascii="Times New Roman" w:eastAsia="Times New Roman" w:hAnsi="Times New Roman" w:cs="Times New Roman"/>
                <w:b/>
                <w:kern w:val="0"/>
                <w:lang w:val="ro-MD" w:eastAsia="ru-RU"/>
                <w14:ligatures w14:val="none"/>
              </w:rPr>
              <w:t>___</w:t>
            </w:r>
            <w:r w:rsidRPr="00357C9E">
              <w:rPr>
                <w:rFonts w:ascii="Times New Roman" w:eastAsia="Times New Roman" w:hAnsi="Times New Roman" w:cs="Times New Roman"/>
                <w:kern w:val="0"/>
                <w:lang w:val="ro-MD" w:eastAsia="ru-RU"/>
                <w14:ligatures w14:val="none"/>
              </w:rPr>
              <w:t xml:space="preserve"> ani. </w:t>
            </w:r>
          </w:p>
          <w:p w14:paraId="0797239F"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4C3E3DDD"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0AD81C7B"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1FC96251" w14:textId="77777777" w:rsidR="00357C9E" w:rsidRPr="00357C9E" w:rsidRDefault="00357C9E" w:rsidP="00357C9E">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10. RĂSPUNDEREA PĂRŢILOR</w:t>
            </w:r>
          </w:p>
          <w:p w14:paraId="0BCD89C8"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672B74A7"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2710F3"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3AC1EB6E"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C71BACB"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217E3CC"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98AF216"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275FBE8"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034D9275"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F83533" w14:textId="77777777" w:rsidR="00357C9E" w:rsidRPr="00357C9E" w:rsidRDefault="00357C9E" w:rsidP="00357C9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A1DB3D3" w14:textId="77777777" w:rsidR="00357C9E" w:rsidRPr="00357C9E" w:rsidRDefault="00357C9E" w:rsidP="00357C9E">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208870BC" w14:textId="77777777" w:rsidR="00357C9E" w:rsidRPr="00357C9E" w:rsidRDefault="00357C9E" w:rsidP="00357C9E">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2D598FED" w14:textId="77777777" w:rsidR="00357C9E" w:rsidRPr="00357C9E" w:rsidRDefault="00357C9E" w:rsidP="00357C9E">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11. SOLUŢIONAREA LITIGIILOR</w:t>
            </w:r>
          </w:p>
          <w:p w14:paraId="5FF33057" w14:textId="77777777" w:rsidR="00357C9E" w:rsidRPr="00357C9E" w:rsidRDefault="00357C9E" w:rsidP="00357C9E">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F92711F" w14:textId="77777777" w:rsidR="00357C9E" w:rsidRPr="00357C9E" w:rsidRDefault="00357C9E" w:rsidP="00357C9E">
            <w:pPr>
              <w:tabs>
                <w:tab w:val="left" w:pos="567"/>
              </w:tabs>
              <w:spacing w:after="0" w:line="240" w:lineRule="auto"/>
              <w:jc w:val="both"/>
              <w:rPr>
                <w:rFonts w:ascii="Times New Roman" w:eastAsia="Times New Roman" w:hAnsi="Times New Roman" w:cs="Times New Roman"/>
                <w:noProof/>
                <w:kern w:val="0"/>
                <w:lang w:val="ro-MD"/>
                <w14:ligatures w14:val="none"/>
              </w:rPr>
            </w:pPr>
          </w:p>
          <w:p w14:paraId="000A5AE1" w14:textId="77777777" w:rsidR="00357C9E" w:rsidRPr="00357C9E" w:rsidRDefault="00357C9E" w:rsidP="00357C9E">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12. REZOLUȚIUNEACONTRACTULUI</w:t>
            </w:r>
          </w:p>
          <w:p w14:paraId="284D0816" w14:textId="77777777" w:rsidR="00357C9E" w:rsidRPr="00357C9E" w:rsidRDefault="00357C9E" w:rsidP="00357C9E">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12.1. Antreprenorul poate cere rezoluțiunea contractului, dacă: </w:t>
            </w:r>
          </w:p>
          <w:p w14:paraId="2E3BFD20" w14:textId="77777777" w:rsidR="00357C9E" w:rsidRPr="00357C9E" w:rsidRDefault="00357C9E" w:rsidP="00357C9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4E6A8087" w14:textId="77777777" w:rsidR="00357C9E" w:rsidRPr="00357C9E" w:rsidRDefault="00357C9E" w:rsidP="00357C9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b) Beneficiarul nu onorează o plată scadentă mai mult de 3 luni; </w:t>
            </w:r>
          </w:p>
          <w:p w14:paraId="66D194F4" w14:textId="77777777" w:rsidR="00357C9E" w:rsidRPr="00357C9E" w:rsidRDefault="00357C9E" w:rsidP="00357C9E">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114C53A6" w14:textId="77777777" w:rsidR="00357C9E" w:rsidRPr="00357C9E" w:rsidRDefault="00357C9E" w:rsidP="00357C9E">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12.2. Beneficiarul poate cere rezoluțiunea contractului, dacă: </w:t>
            </w:r>
          </w:p>
          <w:p w14:paraId="3831B636" w14:textId="77777777" w:rsidR="00357C9E" w:rsidRPr="00357C9E" w:rsidRDefault="00357C9E" w:rsidP="00357C9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66280437" w14:textId="77777777" w:rsidR="00357C9E" w:rsidRPr="00357C9E" w:rsidRDefault="00357C9E" w:rsidP="00357C9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2836A094" w14:textId="77777777" w:rsidR="00357C9E" w:rsidRPr="00357C9E" w:rsidRDefault="00357C9E" w:rsidP="00357C9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52BB0523" w14:textId="77777777" w:rsidR="00357C9E" w:rsidRPr="00357C9E" w:rsidRDefault="00357C9E" w:rsidP="00357C9E">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6BC0F278"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6422CEDE"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2666FC6F"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7EEE35F"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0295A46F" w14:textId="77777777" w:rsidR="00357C9E" w:rsidRPr="00357C9E" w:rsidRDefault="00357C9E" w:rsidP="00357C9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12.7. Cazuri specifice de încetare a contractului de achiziţii publice:</w:t>
            </w:r>
          </w:p>
          <w:p w14:paraId="41D1DF89" w14:textId="77777777" w:rsidR="00357C9E" w:rsidRPr="00357C9E" w:rsidRDefault="00357C9E" w:rsidP="00357C9E">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2B7960DE" w14:textId="77777777" w:rsidR="00357C9E" w:rsidRPr="00357C9E" w:rsidRDefault="00357C9E" w:rsidP="00357C9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6A85E3D0" w14:textId="77777777" w:rsidR="00357C9E" w:rsidRPr="00357C9E" w:rsidRDefault="00357C9E" w:rsidP="00357C9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2D818120" w14:textId="77777777" w:rsidR="00357C9E" w:rsidRPr="00357C9E" w:rsidRDefault="00357C9E" w:rsidP="00357C9E">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C4364F1" w14:textId="77777777" w:rsidR="00357C9E" w:rsidRPr="00357C9E" w:rsidRDefault="00357C9E" w:rsidP="00357C9E">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208453DC" w14:textId="77777777" w:rsidR="00357C9E" w:rsidRPr="00357C9E" w:rsidRDefault="00357C9E" w:rsidP="00357C9E">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13. DISPOZIŢII FINALE</w:t>
            </w:r>
          </w:p>
          <w:p w14:paraId="0F91DE64"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6A0D5008" w14:textId="77777777" w:rsidR="00357C9E" w:rsidRPr="00357C9E" w:rsidRDefault="00357C9E" w:rsidP="00357C9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 Caietul de sarcini;</w:t>
            </w:r>
          </w:p>
          <w:p w14:paraId="1BC43B78" w14:textId="77777777" w:rsidR="00357C9E" w:rsidRPr="00357C9E" w:rsidRDefault="00357C9E" w:rsidP="00357C9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 Propunerea tehnică;</w:t>
            </w:r>
          </w:p>
          <w:p w14:paraId="522A2809" w14:textId="77777777" w:rsidR="00357C9E" w:rsidRPr="00357C9E" w:rsidRDefault="00357C9E" w:rsidP="00357C9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 Propunerea financiară;</w:t>
            </w:r>
          </w:p>
          <w:p w14:paraId="364EB903" w14:textId="77777777" w:rsidR="00357C9E" w:rsidRPr="00357C9E" w:rsidRDefault="00357C9E" w:rsidP="00357C9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d) Graficul de executare a lucrărilor ; </w:t>
            </w:r>
          </w:p>
          <w:p w14:paraId="051C7678" w14:textId="77777777" w:rsidR="00357C9E" w:rsidRPr="00357C9E" w:rsidRDefault="00357C9E" w:rsidP="00357C9E">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e) Garanția de bună execuție.</w:t>
            </w:r>
          </w:p>
          <w:p w14:paraId="2FF98CEC"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13.2. Documentele contractului vor fi întocmite în limba română.</w:t>
            </w:r>
          </w:p>
          <w:p w14:paraId="139FFD79" w14:textId="77777777" w:rsidR="00357C9E" w:rsidRPr="00357C9E" w:rsidRDefault="00357C9E" w:rsidP="00357C9E">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7BCBC639" w14:textId="77777777" w:rsidR="00357C9E" w:rsidRPr="00357C9E" w:rsidRDefault="00357C9E" w:rsidP="00357C9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53806C8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D109C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E72009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8DC27B"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76AA00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8B1BD7"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B7F061"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8D9AF2"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7E0A5B"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603A1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A1A06E"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0948383" w14:textId="77777777" w:rsidR="00357C9E" w:rsidRPr="00357C9E" w:rsidRDefault="00357C9E" w:rsidP="00357C9E">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PARTEA CE ȚINE DE CONDIȚIILE </w:t>
            </w:r>
          </w:p>
          <w:p w14:paraId="3C8613A1" w14:textId="77777777" w:rsidR="00357C9E" w:rsidRPr="00357C9E" w:rsidRDefault="00357C9E" w:rsidP="00357C9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SPECIALE A CONTRACTULUI</w:t>
            </w:r>
          </w:p>
          <w:p w14:paraId="7EABD58F"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w:t>
            </w:r>
            <w:r w:rsidRPr="00357C9E">
              <w:rPr>
                <w:rFonts w:ascii="Times New Roman" w:eastAsia="Times New Roman" w:hAnsi="Times New Roman" w:cs="Times New Roman"/>
                <w:noProof/>
                <w:kern w:val="0"/>
                <w:sz w:val="20"/>
                <w:szCs w:val="20"/>
                <w:lang w:val="ro-MD"/>
                <w14:ligatures w14:val="none"/>
              </w:rPr>
              <w:t>LA NECESITATE)</w:t>
            </w:r>
          </w:p>
          <w:p w14:paraId="212CD97E"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0A08B11"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A03F247"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472653C"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3A287A9"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D3B4892"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65BCB5A"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A950C05"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2FAEADE"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F111253"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CF8E587"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38A2AAE"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6944FB8"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2C31F02"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2896F69"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D83E742"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84BC031"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D190353" w14:textId="77777777" w:rsidR="00357C9E" w:rsidRPr="00357C9E" w:rsidRDefault="00357C9E" w:rsidP="00357C9E">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3A153BA" w14:textId="77777777" w:rsidR="00357C9E" w:rsidRPr="00357C9E" w:rsidRDefault="00357C9E" w:rsidP="00357C9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 xml:space="preserve">                 RECHIZITELE JURIDICE, POŞTALE ŞI DE PLĂŢI ALE PĂRŢILOR</w:t>
            </w:r>
          </w:p>
          <w:p w14:paraId="3F15F8D6" w14:textId="77777777" w:rsidR="00357C9E" w:rsidRPr="00357C9E" w:rsidRDefault="00357C9E" w:rsidP="00357C9E">
            <w:pPr>
              <w:tabs>
                <w:tab w:val="left" w:pos="2685"/>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7C9E" w:rsidRPr="00845CCB" w14:paraId="3EA5C7C1" w14:textId="77777777" w:rsidTr="007C44AA">
              <w:trPr>
                <w:jc w:val="center"/>
              </w:trPr>
              <w:tc>
                <w:tcPr>
                  <w:tcW w:w="5163" w:type="dxa"/>
                  <w:tcBorders>
                    <w:top w:val="nil"/>
                    <w:left w:val="nil"/>
                    <w:bottom w:val="nil"/>
                    <w:right w:val="nil"/>
                  </w:tcBorders>
                </w:tcPr>
                <w:p w14:paraId="48F803A8" w14:textId="77777777" w:rsidR="00357C9E" w:rsidRPr="00357C9E" w:rsidRDefault="00357C9E" w:rsidP="00357C9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6DB11CAB" w14:textId="77777777" w:rsidR="00357C9E" w:rsidRPr="00357C9E" w:rsidRDefault="00357C9E" w:rsidP="00357C9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iCs/>
                      <w:noProof/>
                      <w:kern w:val="0"/>
                      <w:lang w:val="ro-MD"/>
                      <w14:ligatures w14:val="none"/>
                    </w:rPr>
                    <w:t>BENEFICIARUL</w:t>
                  </w:r>
                </w:p>
              </w:tc>
            </w:tr>
            <w:tr w:rsidR="00357C9E" w:rsidRPr="00845CCB" w14:paraId="76D1C8C8" w14:textId="77777777" w:rsidTr="007C44AA">
              <w:trPr>
                <w:jc w:val="center"/>
              </w:trPr>
              <w:tc>
                <w:tcPr>
                  <w:tcW w:w="5163" w:type="dxa"/>
                  <w:tcBorders>
                    <w:top w:val="nil"/>
                    <w:left w:val="nil"/>
                    <w:bottom w:val="nil"/>
                    <w:right w:val="nil"/>
                  </w:tcBorders>
                  <w:vAlign w:val="center"/>
                </w:tcPr>
                <w:p w14:paraId="78ED05DC"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3806C574"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Adresa poştală:</w:t>
                  </w:r>
                </w:p>
              </w:tc>
            </w:tr>
            <w:tr w:rsidR="00357C9E" w:rsidRPr="00845CCB" w14:paraId="0E9F88E4" w14:textId="77777777" w:rsidTr="007C44AA">
              <w:trPr>
                <w:jc w:val="center"/>
              </w:trPr>
              <w:tc>
                <w:tcPr>
                  <w:tcW w:w="5163" w:type="dxa"/>
                  <w:tcBorders>
                    <w:top w:val="nil"/>
                    <w:left w:val="nil"/>
                    <w:bottom w:val="nil"/>
                    <w:right w:val="nil"/>
                  </w:tcBorders>
                  <w:vAlign w:val="center"/>
                </w:tcPr>
                <w:p w14:paraId="69109218"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3BC1A339"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Telefon:</w:t>
                  </w:r>
                </w:p>
              </w:tc>
            </w:tr>
            <w:tr w:rsidR="00357C9E" w:rsidRPr="00845CCB" w14:paraId="5FFAA2D8" w14:textId="77777777" w:rsidTr="007C44AA">
              <w:trPr>
                <w:jc w:val="center"/>
              </w:trPr>
              <w:tc>
                <w:tcPr>
                  <w:tcW w:w="5163" w:type="dxa"/>
                  <w:tcBorders>
                    <w:top w:val="nil"/>
                    <w:left w:val="nil"/>
                    <w:bottom w:val="nil"/>
                    <w:right w:val="nil"/>
                  </w:tcBorders>
                  <w:vAlign w:val="center"/>
                </w:tcPr>
                <w:p w14:paraId="19535BBC"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DF30B06"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 fiscal:</w:t>
                  </w:r>
                </w:p>
              </w:tc>
            </w:tr>
            <w:tr w:rsidR="00357C9E" w:rsidRPr="00845CCB" w14:paraId="70581274" w14:textId="77777777" w:rsidTr="007C44AA">
              <w:trPr>
                <w:jc w:val="center"/>
              </w:trPr>
              <w:tc>
                <w:tcPr>
                  <w:tcW w:w="5163" w:type="dxa"/>
                  <w:tcBorders>
                    <w:top w:val="nil"/>
                    <w:left w:val="nil"/>
                    <w:bottom w:val="nil"/>
                    <w:right w:val="nil"/>
                  </w:tcBorders>
                  <w:vAlign w:val="center"/>
                </w:tcPr>
                <w:p w14:paraId="2D46251E"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770AB1E8"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Banca:</w:t>
                  </w:r>
                </w:p>
              </w:tc>
            </w:tr>
            <w:tr w:rsidR="00357C9E" w:rsidRPr="00845CCB" w14:paraId="39A5659B" w14:textId="77777777" w:rsidTr="007C44AA">
              <w:trPr>
                <w:jc w:val="center"/>
              </w:trPr>
              <w:tc>
                <w:tcPr>
                  <w:tcW w:w="5163" w:type="dxa"/>
                  <w:tcBorders>
                    <w:top w:val="nil"/>
                    <w:left w:val="nil"/>
                    <w:bottom w:val="nil"/>
                    <w:right w:val="nil"/>
                  </w:tcBorders>
                  <w:vAlign w:val="center"/>
                </w:tcPr>
                <w:p w14:paraId="7DC8F209"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20FA33E4"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w:t>
                  </w:r>
                </w:p>
              </w:tc>
            </w:tr>
            <w:tr w:rsidR="00357C9E" w:rsidRPr="00845CCB" w14:paraId="620866EF" w14:textId="77777777" w:rsidTr="007C44AA">
              <w:trPr>
                <w:jc w:val="center"/>
              </w:trPr>
              <w:tc>
                <w:tcPr>
                  <w:tcW w:w="5163" w:type="dxa"/>
                  <w:tcBorders>
                    <w:top w:val="nil"/>
                    <w:left w:val="nil"/>
                    <w:bottom w:val="nil"/>
                    <w:right w:val="nil"/>
                  </w:tcBorders>
                  <w:vAlign w:val="center"/>
                </w:tcPr>
                <w:p w14:paraId="1937B27E"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08C754AF"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IBAN</w:t>
                  </w:r>
                </w:p>
              </w:tc>
            </w:tr>
            <w:tr w:rsidR="00357C9E" w:rsidRPr="00845CCB" w14:paraId="75EBCF76" w14:textId="77777777" w:rsidTr="007C44AA">
              <w:trPr>
                <w:trHeight w:val="713"/>
                <w:jc w:val="center"/>
              </w:trPr>
              <w:tc>
                <w:tcPr>
                  <w:tcW w:w="5163" w:type="dxa"/>
                  <w:tcBorders>
                    <w:top w:val="nil"/>
                    <w:left w:val="nil"/>
                    <w:bottom w:val="nil"/>
                    <w:right w:val="nil"/>
                  </w:tcBorders>
                  <w:vAlign w:val="center"/>
                </w:tcPr>
                <w:p w14:paraId="7761C2DA" w14:textId="77777777" w:rsidR="00357C9E" w:rsidRPr="00357C9E" w:rsidRDefault="00357C9E" w:rsidP="00357C9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7C7D11D7"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5224DA1"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009024F"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4AA9553"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F2F581C"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654048A"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03ED7DC"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7282D913" w14:textId="77777777" w:rsidR="00357C9E" w:rsidRPr="00357C9E" w:rsidRDefault="00357C9E" w:rsidP="00357C9E">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357C9E" w:rsidRPr="00845CCB" w14:paraId="62B36761" w14:textId="77777777" w:rsidTr="007C44AA">
              <w:trPr>
                <w:trHeight w:val="357"/>
                <w:jc w:val="center"/>
              </w:trPr>
              <w:tc>
                <w:tcPr>
                  <w:tcW w:w="5188" w:type="dxa"/>
                  <w:vAlign w:val="center"/>
                </w:tcPr>
                <w:p w14:paraId="20CEADCF"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ANTREPRENOR</w:t>
                  </w:r>
                </w:p>
              </w:tc>
              <w:tc>
                <w:tcPr>
                  <w:tcW w:w="4559" w:type="dxa"/>
                  <w:vAlign w:val="center"/>
                </w:tcPr>
                <w:p w14:paraId="33EE9413"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BENEFICIAR</w:t>
                  </w:r>
                </w:p>
              </w:tc>
            </w:tr>
            <w:tr w:rsidR="00357C9E" w:rsidRPr="00845CCB" w14:paraId="05C013C3" w14:textId="77777777" w:rsidTr="007C44AA">
              <w:trPr>
                <w:trHeight w:val="357"/>
                <w:jc w:val="center"/>
              </w:trPr>
              <w:tc>
                <w:tcPr>
                  <w:tcW w:w="5188" w:type="dxa"/>
                  <w:vAlign w:val="center"/>
                </w:tcPr>
                <w:p w14:paraId="1791E336"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52C64277"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1AF0C3BF"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21923B2C"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01F4D716"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28EC2123"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tc>
            </w:tr>
          </w:tbl>
          <w:p w14:paraId="34C2D45E"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59DA4A"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180EF0"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020706"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D431FF"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708EBBAE"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2EC2FD52"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Anexa nr. 1</w:t>
            </w:r>
          </w:p>
          <w:p w14:paraId="097CF70D"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Contractul nr. ___________</w:t>
            </w:r>
          </w:p>
          <w:p w14:paraId="1A1E7369"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Din „____”  _____ 20_______</w:t>
            </w:r>
          </w:p>
          <w:p w14:paraId="1D3E33C7"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55085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72E1AD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C99D12"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9BC75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3BC5CD"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2017D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3FB985"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BD0D6A"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SPECIFICAŢII TEHNICE</w:t>
            </w:r>
          </w:p>
          <w:p w14:paraId="52B87D2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57C9E" w:rsidRPr="00845CCB" w14:paraId="1DD58847" w14:textId="77777777" w:rsidTr="007C44A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59B8F"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4D6963"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D0A36D"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11A69BC"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Specificarea tehnică deplină solicitată de către autoritatea contractantă</w:t>
                  </w:r>
                </w:p>
                <w:p w14:paraId="2D5722AC"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9DE01"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bCs/>
                      <w:kern w:val="0"/>
                      <w:lang w:val="ro-MD"/>
                      <w14:ligatures w14:val="none"/>
                    </w:rPr>
                    <w:t xml:space="preserve">Specificarea tehnică </w:t>
                  </w:r>
                  <w:r w:rsidRPr="00357C9E">
                    <w:rPr>
                      <w:rFonts w:ascii="Times New Roman" w:eastAsia="Times New Roman" w:hAnsi="Times New Roman" w:cs="Times New Roman"/>
                      <w:b/>
                      <w:noProof/>
                      <w:kern w:val="0"/>
                      <w:lang w:val="ro-MD"/>
                      <w14:ligatures w14:val="none"/>
                    </w:rPr>
                    <w:t>deplină propusă de către ofertant</w:t>
                  </w:r>
                </w:p>
                <w:p w14:paraId="7B2684B5"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BE0460" w14:textId="77777777" w:rsidR="00357C9E" w:rsidRPr="00357C9E" w:rsidRDefault="00357C9E" w:rsidP="00357C9E">
                  <w:pPr>
                    <w:spacing w:after="0" w:line="240" w:lineRule="auto"/>
                    <w:ind w:right="94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Standarde de</w:t>
                  </w:r>
                </w:p>
                <w:p w14:paraId="07BAA195" w14:textId="77777777" w:rsidR="00357C9E" w:rsidRPr="00357C9E" w:rsidRDefault="00357C9E" w:rsidP="00357C9E">
                  <w:pPr>
                    <w:spacing w:after="0" w:line="240" w:lineRule="auto"/>
                    <w:ind w:right="94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referinţă</w:t>
                  </w:r>
                </w:p>
              </w:tc>
            </w:tr>
            <w:tr w:rsidR="00357C9E" w:rsidRPr="00845CCB" w14:paraId="2072B673" w14:textId="77777777" w:rsidTr="007C4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D9D9A5"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7F5E36"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4E4490"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A92766"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93AD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33FCB5"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845CCB" w14:paraId="36445BEE" w14:textId="77777777" w:rsidTr="007C4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CE15A5"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139C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B345D1"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8A1C52"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6D54E0"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DF31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845CCB" w14:paraId="6D0C272F" w14:textId="77777777" w:rsidTr="007C44AA">
              <w:tc>
                <w:tcPr>
                  <w:tcW w:w="2261" w:type="dxa"/>
                  <w:gridSpan w:val="2"/>
                  <w:tcBorders>
                    <w:top w:val="single" w:sz="6" w:space="0" w:color="000000"/>
                    <w:left w:val="nil"/>
                    <w:bottom w:val="nil"/>
                    <w:right w:val="nil"/>
                  </w:tcBorders>
                </w:tcPr>
                <w:p w14:paraId="77877C5E"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3BB2A3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5E4F7AC9"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A26660F"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1E261CA7"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725E5E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43F24B80"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41475341"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6851B1B6"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211B8FCD"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3968688A"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757F5164"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306272AC" w14:textId="77777777" w:rsidR="00357C9E" w:rsidRPr="00357C9E" w:rsidRDefault="00357C9E" w:rsidP="00357C9E">
                  <w:pPr>
                    <w:spacing w:after="0" w:line="240" w:lineRule="auto"/>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SEMNĂTURILE PĂRŢILOR</w:t>
                  </w:r>
                </w:p>
                <w:p w14:paraId="4BD60860"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tc>
            </w:tr>
            <w:tr w:rsidR="00357C9E" w:rsidRPr="00845CCB" w14:paraId="3777210F" w14:textId="77777777" w:rsidTr="007C44AA">
              <w:tc>
                <w:tcPr>
                  <w:tcW w:w="4763" w:type="dxa"/>
                  <w:gridSpan w:val="4"/>
                  <w:tcBorders>
                    <w:top w:val="nil"/>
                    <w:left w:val="nil"/>
                    <w:bottom w:val="nil"/>
                    <w:right w:val="nil"/>
                  </w:tcBorders>
                  <w:tcMar>
                    <w:top w:w="24" w:type="dxa"/>
                    <w:left w:w="48" w:type="dxa"/>
                    <w:bottom w:w="24" w:type="dxa"/>
                    <w:right w:w="48" w:type="dxa"/>
                  </w:tcMar>
                  <w:hideMark/>
                </w:tcPr>
                <w:p w14:paraId="06482DE3"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ANTREPRENORUL</w:t>
                  </w:r>
                </w:p>
                <w:p w14:paraId="1A152207"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37C721BD" w14:textId="77777777" w:rsidR="00357C9E" w:rsidRPr="00357C9E" w:rsidRDefault="00357C9E" w:rsidP="00357C9E">
                  <w:pPr>
                    <w:spacing w:after="0" w:line="240" w:lineRule="auto"/>
                    <w:ind w:firstLine="567"/>
                    <w:rPr>
                      <w:rFonts w:ascii="Times New Roman" w:eastAsia="Times New Roman" w:hAnsi="Times New Roman" w:cs="Times New Roman"/>
                      <w:kern w:val="0"/>
                      <w:lang w:val="ro-MD"/>
                      <w14:ligatures w14:val="none"/>
                    </w:rPr>
                  </w:pPr>
                </w:p>
                <w:p w14:paraId="6D66162A" w14:textId="77777777" w:rsidR="00357C9E" w:rsidRPr="00357C9E" w:rsidRDefault="00357C9E" w:rsidP="00357C9E">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006D468B"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7B37EA94"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 xml:space="preserve">                               BENEFICIAR</w:t>
                  </w:r>
                </w:p>
                <w:p w14:paraId="2B2F36CA"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4D55AE89"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p w14:paraId="6B159EB9"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bl>
          <w:p w14:paraId="703C0E0B"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F3B4C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6B2F02"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F704BD"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7DBC86"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9B646C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C73CDB"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676663E"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3D1357"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1BE0F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938229"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2F52B7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2918CDB"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4D5ADD6"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7AC362"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4A65BD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1F489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31774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8B9497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Anexa nr. 2</w:t>
            </w:r>
          </w:p>
          <w:p w14:paraId="3743307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Contractul nr.__________</w:t>
            </w:r>
          </w:p>
          <w:p w14:paraId="27A64854"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313179DC"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21CC15E"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43301D3" w14:textId="77777777" w:rsidR="00357C9E" w:rsidRPr="00357C9E" w:rsidRDefault="00357C9E" w:rsidP="00357C9E">
            <w:pPr>
              <w:spacing w:after="0" w:line="240" w:lineRule="auto"/>
              <w:ind w:firstLine="567"/>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SPECIFICAŢII DE PREŢ</w:t>
            </w:r>
          </w:p>
          <w:p w14:paraId="23D9CADB"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57C9E" w:rsidRPr="00845CCB" w14:paraId="12196B2E" w14:textId="77777777" w:rsidTr="007C44A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7E6CE" w14:textId="77777777" w:rsidR="00357C9E" w:rsidRPr="00357C9E" w:rsidRDefault="00357C9E" w:rsidP="00357C9E">
                  <w:pPr>
                    <w:spacing w:after="0" w:line="240" w:lineRule="auto"/>
                    <w:ind w:right="-176"/>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6E7654" w14:textId="77777777" w:rsidR="00357C9E" w:rsidRPr="00357C9E" w:rsidRDefault="00357C9E" w:rsidP="00357C9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Denumirea</w:t>
                  </w:r>
                </w:p>
                <w:p w14:paraId="42BE5A58" w14:textId="77777777" w:rsidR="00357C9E" w:rsidRPr="00357C9E" w:rsidRDefault="00357C9E" w:rsidP="00357C9E">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lucrărilor</w:t>
                  </w:r>
                </w:p>
                <w:p w14:paraId="1B9CB60A" w14:textId="77777777" w:rsidR="00357C9E" w:rsidRPr="00357C9E" w:rsidRDefault="00357C9E" w:rsidP="00357C9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006FD4"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CEFBD2"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9F7F07"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D92449"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51B7D8"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06C391"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Termenii de executare</w:t>
                  </w:r>
                </w:p>
                <w:p w14:paraId="7689734E" w14:textId="77777777" w:rsidR="00357C9E" w:rsidRPr="00357C9E" w:rsidRDefault="00357C9E" w:rsidP="00357C9E">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357C9E" w:rsidRPr="00845CCB" w14:paraId="32310464" w14:textId="77777777" w:rsidTr="007C44A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31704A"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ADCA02"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B83C5"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6AFCA1"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C6A5AB8"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72174"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3B4C76"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1254F"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357C9E" w:rsidRPr="00845CCB" w14:paraId="3175F046" w14:textId="77777777" w:rsidTr="007C44A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24F1D"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1DCC2"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1ED46B"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7F3D3"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E1AF28"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972A3"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7FC0A3"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E1CDC"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357C9E" w:rsidRPr="00845CCB" w14:paraId="6EFC269E" w14:textId="77777777" w:rsidTr="007C44AA">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48F8AC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61CC4DA8"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5CC23E8"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38A817B"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3960B72"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E42045C"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5ADFF23"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F21A0A7"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SEMNĂTURILE PĂRŢILOR</w:t>
                  </w:r>
                </w:p>
                <w:p w14:paraId="581D16AF"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p>
              </w:tc>
            </w:tr>
            <w:tr w:rsidR="00357C9E" w:rsidRPr="00845CCB" w14:paraId="36E3F107" w14:textId="77777777" w:rsidTr="007C44AA">
              <w:tc>
                <w:tcPr>
                  <w:tcW w:w="5303" w:type="dxa"/>
                  <w:gridSpan w:val="5"/>
                  <w:tcBorders>
                    <w:top w:val="nil"/>
                    <w:left w:val="nil"/>
                    <w:bottom w:val="nil"/>
                    <w:right w:val="nil"/>
                  </w:tcBorders>
                  <w:tcMar>
                    <w:top w:w="24" w:type="dxa"/>
                    <w:left w:w="48" w:type="dxa"/>
                    <w:bottom w:w="24" w:type="dxa"/>
                    <w:right w:w="48" w:type="dxa"/>
                  </w:tcMar>
                  <w:hideMark/>
                </w:tcPr>
                <w:p w14:paraId="5A625C94"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ANTREPRENOR</w:t>
                  </w:r>
                </w:p>
                <w:p w14:paraId="0A868A3D" w14:textId="77777777" w:rsidR="00357C9E" w:rsidRPr="00357C9E" w:rsidRDefault="00357C9E" w:rsidP="00357C9E">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6671EBEC"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3B74AB8E"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BENEFICIAR</w:t>
                  </w:r>
                </w:p>
                <w:p w14:paraId="05E632DE"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6B3A1EAD"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FB7BD3F"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tc>
            </w:tr>
          </w:tbl>
          <w:p w14:paraId="61A27CE5"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9E57DA"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29D06E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1FD64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6BC791"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D3F000"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AB002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A327F75"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E50A5C9"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F4FAA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4051B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8B1E10"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10D241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2DEC0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CC5B84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183BDB9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B64924A"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C4CF79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5FC2A24F"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8D99DB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5F8480B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Anexa nr. 26</w:t>
            </w:r>
          </w:p>
          <w:p w14:paraId="794A193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2AB6F435"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47C34DD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8D76D0"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013D74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360D0A" w14:textId="77777777" w:rsidR="00357C9E" w:rsidRPr="00357C9E" w:rsidRDefault="00357C9E" w:rsidP="00357C9E">
            <w:pPr>
              <w:spacing w:after="0" w:line="240" w:lineRule="auto"/>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CONTRACT – MODEL</w:t>
            </w:r>
          </w:p>
          <w:p w14:paraId="089F2176" w14:textId="77777777" w:rsidR="00357C9E" w:rsidRPr="00357C9E" w:rsidRDefault="00357C9E" w:rsidP="00357C9E">
            <w:pPr>
              <w:spacing w:after="0" w:line="240" w:lineRule="auto"/>
              <w:jc w:val="center"/>
              <w:rPr>
                <w:rFonts w:ascii="Times New Roman" w:eastAsia="Times New Roman" w:hAnsi="Times New Roman" w:cs="Times New Roman"/>
                <w:b/>
                <w:kern w:val="0"/>
                <w:lang w:val="ro-MD"/>
                <w14:ligatures w14:val="none"/>
              </w:rPr>
            </w:pPr>
          </w:p>
          <w:p w14:paraId="5BD363C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A71D02"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caps/>
                <w:noProof/>
                <w:kern w:val="0"/>
                <w:lang w:val="ro-MD"/>
                <w14:ligatures w14:val="none"/>
              </w:rPr>
              <w:t>Contract</w:t>
            </w:r>
            <w:r w:rsidRPr="00357C9E">
              <w:rPr>
                <w:rFonts w:ascii="Times New Roman" w:eastAsia="Times New Roman" w:hAnsi="Times New Roman" w:cs="Times New Roman"/>
                <w:b/>
                <w:noProof/>
                <w:kern w:val="0"/>
                <w:lang w:val="ro-MD"/>
                <w14:ligatures w14:val="none"/>
              </w:rPr>
              <w:t xml:space="preserve"> nr.  </w:t>
            </w:r>
            <w:r w:rsidRPr="00357C9E">
              <w:rPr>
                <w:rFonts w:ascii="Times New Roman" w:eastAsia="Times New Roman" w:hAnsi="Times New Roman" w:cs="Times New Roman"/>
                <w:noProof/>
                <w:kern w:val="0"/>
                <w:u w:val="single"/>
                <w:lang w:val="ro-MD"/>
                <w14:ligatures w14:val="none"/>
              </w:rPr>
              <w:t>______________</w:t>
            </w:r>
          </w:p>
          <w:p w14:paraId="4110C884" w14:textId="77777777" w:rsidR="00357C9E" w:rsidRPr="00357C9E" w:rsidRDefault="00357C9E" w:rsidP="00357C9E">
            <w:pPr>
              <w:spacing w:after="0" w:line="240" w:lineRule="auto"/>
              <w:jc w:val="center"/>
              <w:rPr>
                <w:rFonts w:ascii="Times New Roman" w:eastAsia="Times New Roman" w:hAnsi="Times New Roman" w:cs="Times New Roman"/>
                <w:b/>
                <w:i/>
                <w:noProof/>
                <w:kern w:val="0"/>
                <w:lang w:val="ro-MD"/>
                <w14:ligatures w14:val="none"/>
              </w:rPr>
            </w:pPr>
            <w:r w:rsidRPr="00357C9E">
              <w:rPr>
                <w:rFonts w:ascii="Times New Roman" w:eastAsia="Times New Roman" w:hAnsi="Times New Roman" w:cs="Times New Roman"/>
                <w:b/>
                <w:noProof/>
                <w:kern w:val="0"/>
                <w:lang w:val="ro-MD"/>
                <w14:ligatures w14:val="none"/>
              </w:rPr>
              <w:t xml:space="preserve">de achiziţionare aserviciilor de proiectare </w:t>
            </w:r>
          </w:p>
          <w:p w14:paraId="3BE95448"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1533051" w14:textId="77777777" w:rsidR="00357C9E" w:rsidRPr="00357C9E" w:rsidRDefault="00357C9E" w:rsidP="00357C9E">
            <w:pPr>
              <w:spacing w:after="0" w:line="240" w:lineRule="auto"/>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b/>
                <w:noProof/>
                <w:kern w:val="0"/>
                <w:lang w:val="ro-MD"/>
                <w14:ligatures w14:val="none"/>
              </w:rPr>
              <w:t xml:space="preserve">”___” _____________  202..                                                                 </w:t>
            </w:r>
            <w:r w:rsidRPr="00357C9E">
              <w:rPr>
                <w:rFonts w:ascii="Times New Roman" w:eastAsia="Times New Roman" w:hAnsi="Times New Roman" w:cs="Times New Roman"/>
                <w:noProof/>
                <w:kern w:val="0"/>
                <w:lang w:val="ro-MD"/>
                <w14:ligatures w14:val="none"/>
              </w:rPr>
              <w:t>oraș/municipiu</w:t>
            </w:r>
            <w:r w:rsidRPr="00357C9E">
              <w:rPr>
                <w:rFonts w:ascii="Times New Roman" w:eastAsia="Times New Roman" w:hAnsi="Times New Roman" w:cs="Times New Roman"/>
                <w:b/>
                <w:noProof/>
                <w:kern w:val="0"/>
                <w:lang w:val="ro-MD"/>
                <w14:ligatures w14:val="none"/>
              </w:rPr>
              <w:t>…...………</w:t>
            </w:r>
          </w:p>
          <w:p w14:paraId="6F7144F3"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6F20F4" w14:textId="77777777" w:rsidR="00357C9E" w:rsidRPr="00357C9E" w:rsidRDefault="00357C9E" w:rsidP="00357C9E">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357C9E">
              <w:rPr>
                <w:rFonts w:ascii="Times New Roman" w:eastAsia="Times New Roman" w:hAnsi="Times New Roman" w:cs="Times New Roman"/>
                <w:b/>
                <w:kern w:val="28"/>
                <w:lang w:val="ro-MD"/>
                <w14:ligatures w14:val="none"/>
              </w:rPr>
              <w:t>PARTEA GENERALĂ</w:t>
            </w:r>
          </w:p>
          <w:p w14:paraId="2D500DA1"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357C9E">
              <w:rPr>
                <w:rFonts w:ascii="Times New Roman" w:eastAsia="Times New Roman" w:hAnsi="Times New Roman" w:cs="Times New Roman"/>
                <w:kern w:val="28"/>
                <w:sz w:val="20"/>
                <w:szCs w:val="20"/>
                <w:lang w:val="ro-MD"/>
                <w14:ligatures w14:val="none"/>
              </w:rPr>
              <w:t xml:space="preserve">                    (OBLIGATORIU)</w:t>
            </w:r>
          </w:p>
          <w:p w14:paraId="73279CEC"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57C9E" w:rsidRPr="00357C9E" w14:paraId="7E2A8F7B" w14:textId="77777777" w:rsidTr="007C44AA">
              <w:tc>
                <w:tcPr>
                  <w:tcW w:w="2650" w:type="pct"/>
                </w:tcPr>
                <w:p w14:paraId="51BBF5DB"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Beneficiar</w:t>
                  </w:r>
                </w:p>
              </w:tc>
              <w:tc>
                <w:tcPr>
                  <w:tcW w:w="2350" w:type="pct"/>
                </w:tcPr>
                <w:p w14:paraId="32D3B098"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Antreprenor</w:t>
                  </w:r>
                </w:p>
              </w:tc>
            </w:tr>
            <w:tr w:rsidR="00357C9E" w:rsidRPr="00845CCB" w14:paraId="0C731482" w14:textId="77777777" w:rsidTr="007C44AA">
              <w:tc>
                <w:tcPr>
                  <w:tcW w:w="2650" w:type="pct"/>
                </w:tcPr>
                <w:p w14:paraId="41CF60D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w:t>
                  </w:r>
                  <w:r w:rsidRPr="00357C9E">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357C9E">
                    <w:rPr>
                      <w:rFonts w:ascii="Times New Roman" w:eastAsia="Times New Roman" w:hAnsi="Times New Roman" w:cs="Times New Roman"/>
                      <w:i/>
                      <w:noProof/>
                      <w:kern w:val="0"/>
                      <w:lang w:val="ro-MD"/>
                      <w14:ligatures w14:val="none"/>
                    </w:rPr>
                    <w:t>Beneficiar</w:t>
                  </w:r>
                  <w:r w:rsidRPr="00357C9E">
                    <w:rPr>
                      <w:rFonts w:ascii="Times New Roman" w:eastAsia="Times New Roman" w:hAnsi="Times New Roman" w:cs="Times New Roman"/>
                      <w:noProof/>
                      <w:kern w:val="0"/>
                      <w:lang w:val="ro-MD"/>
                      <w14:ligatures w14:val="none"/>
                    </w:rPr>
                    <w:t xml:space="preserve">, </w:t>
                  </w:r>
                  <w:r w:rsidRPr="00357C9E">
                    <w:rPr>
                      <w:rFonts w:ascii="Times New Roman" w:eastAsia="Times New Roman" w:hAnsi="Times New Roman" w:cs="Times New Roman"/>
                      <w:i/>
                      <w:noProof/>
                      <w:kern w:val="0"/>
                      <w:lang w:val="ro-MD"/>
                      <w14:ligatures w14:val="none"/>
                    </w:rPr>
                    <w:t xml:space="preserve">IDNO, </w:t>
                  </w:r>
                  <w:r w:rsidRPr="00357C9E">
                    <w:rPr>
                      <w:rFonts w:ascii="Times New Roman" w:eastAsia="Times New Roman" w:hAnsi="Times New Roman" w:cs="Times New Roman"/>
                      <w:noProof/>
                      <w:kern w:val="0"/>
                      <w:lang w:val="ro-MD"/>
                      <w14:ligatures w14:val="none"/>
                    </w:rPr>
                    <w:t xml:space="preserve"> pe de o parte,</w:t>
                  </w:r>
                </w:p>
              </w:tc>
              <w:tc>
                <w:tcPr>
                  <w:tcW w:w="2350" w:type="pct"/>
                </w:tcPr>
                <w:p w14:paraId="4BC2D50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w:t>
                  </w:r>
                  <w:r w:rsidRPr="00357C9E">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357C9E">
                    <w:rPr>
                      <w:rFonts w:ascii="Times New Roman" w:eastAsia="Times New Roman" w:hAnsi="Times New Roman" w:cs="Times New Roman"/>
                      <w:i/>
                      <w:noProof/>
                      <w:kern w:val="0"/>
                      <w:lang w:val="ro-MD"/>
                      <w14:ligatures w14:val="none"/>
                    </w:rPr>
                    <w:t xml:space="preserve">Antreprenor, IDNO, </w:t>
                  </w:r>
                  <w:r w:rsidRPr="00357C9E">
                    <w:rPr>
                      <w:rFonts w:ascii="Times New Roman" w:eastAsia="Times New Roman" w:hAnsi="Times New Roman" w:cs="Times New Roman"/>
                      <w:noProof/>
                      <w:kern w:val="0"/>
                      <w:lang w:val="ro-MD"/>
                      <w14:ligatures w14:val="none"/>
                    </w:rPr>
                    <w:t xml:space="preserve"> pe de altă parte,</w:t>
                  </w:r>
                </w:p>
              </w:tc>
            </w:tr>
          </w:tbl>
          <w:p w14:paraId="35E6841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ambii (denumiţi în continuare </w:t>
            </w:r>
            <w:r w:rsidRPr="00357C9E">
              <w:rPr>
                <w:rFonts w:ascii="Times New Roman" w:eastAsia="Times New Roman" w:hAnsi="Times New Roman" w:cs="Times New Roman"/>
                <w:i/>
                <w:noProof/>
                <w:kern w:val="0"/>
                <w:lang w:val="ro-MD"/>
                <w14:ligatures w14:val="none"/>
              </w:rPr>
              <w:t>Părţi</w:t>
            </w:r>
            <w:r w:rsidRPr="00357C9E">
              <w:rPr>
                <w:rFonts w:ascii="Times New Roman" w:eastAsia="Times New Roman" w:hAnsi="Times New Roman" w:cs="Times New Roman"/>
                <w:noProof/>
                <w:kern w:val="0"/>
                <w:lang w:val="ro-MD"/>
                <w14:ligatures w14:val="none"/>
              </w:rPr>
              <w:t>), au încheiat prezentul Contract referitor la următoarele:</w:t>
            </w:r>
          </w:p>
          <w:p w14:paraId="6766170F"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28F76D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 Achiziţionarea </w:t>
            </w:r>
            <w:r w:rsidRPr="00357C9E">
              <w:rPr>
                <w:rFonts w:ascii="Times New Roman" w:eastAsia="Times New Roman" w:hAnsi="Times New Roman" w:cs="Times New Roman"/>
                <w:b/>
                <w:noProof/>
                <w:kern w:val="0"/>
                <w:lang w:val="ro-MD"/>
                <w14:ligatures w14:val="none"/>
              </w:rPr>
              <w:t>serviciilor de proiectare …………..,</w:t>
            </w:r>
            <w:r w:rsidRPr="00357C9E">
              <w:rPr>
                <w:rFonts w:ascii="Times New Roman" w:eastAsia="Times New Roman" w:hAnsi="Times New Roman" w:cs="Times New Roman"/>
                <w:noProof/>
                <w:kern w:val="0"/>
                <w:lang w:val="ro-MD"/>
                <w14:ligatures w14:val="none"/>
              </w:rPr>
              <w:t xml:space="preserve"> denumite în </w:t>
            </w:r>
            <w:r w:rsidRPr="00357C9E">
              <w:rPr>
                <w:rFonts w:ascii="Times New Roman" w:eastAsia="Times New Roman" w:hAnsi="Times New Roman" w:cs="Times New Roman"/>
                <w:noProof/>
                <w:kern w:val="0"/>
                <w:shd w:val="clear" w:color="auto" w:fill="FFFFFF" w:themeFill="background1"/>
                <w:lang w:val="ro-MD"/>
                <w14:ligatures w14:val="none"/>
              </w:rPr>
              <w:t>continuare Lucrări</w:t>
            </w:r>
            <w:r w:rsidRPr="00357C9E">
              <w:rPr>
                <w:rFonts w:ascii="Times New Roman" w:eastAsia="Times New Roman" w:hAnsi="Times New Roman" w:cs="Times New Roman"/>
                <w:noProof/>
                <w:kern w:val="0"/>
                <w:lang w:val="ro-MD"/>
                <w14:ligatures w14:val="none"/>
              </w:rPr>
              <w:t>, conform procedurii de achiziție publică nr…</w:t>
            </w:r>
            <w:r w:rsidRPr="00357C9E">
              <w:rPr>
                <w:rFonts w:ascii="Times New Roman" w:eastAsia="Times New Roman" w:hAnsi="Times New Roman" w:cs="Times New Roman"/>
                <w:b/>
                <w:noProof/>
                <w:kern w:val="0"/>
                <w:shd w:val="clear" w:color="auto" w:fill="FFFFFF"/>
                <w:lang w:val="ro-MD"/>
                <w14:ligatures w14:val="none"/>
              </w:rPr>
              <w:t>……………</w:t>
            </w:r>
            <w:r w:rsidRPr="00357C9E">
              <w:rPr>
                <w:rFonts w:ascii="Times New Roman" w:eastAsia="Times New Roman" w:hAnsi="Times New Roman" w:cs="Times New Roman"/>
                <w:noProof/>
                <w:kern w:val="0"/>
                <w:lang w:val="ro-MD"/>
                <w14:ligatures w14:val="none"/>
              </w:rPr>
              <w:t>din ………..în baza deciziei grupului de lucru al Beneficiarului din ………..</w:t>
            </w:r>
          </w:p>
          <w:p w14:paraId="64CEC828"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BE18D4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 Următoarele documente vor fi considerate părţi componente ale Contractului:</w:t>
            </w:r>
          </w:p>
          <w:p w14:paraId="46F4F7F0" w14:textId="77777777" w:rsidR="00357C9E" w:rsidRPr="00357C9E" w:rsidRDefault="00357C9E" w:rsidP="00357C9E">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Formularul Contractului;</w:t>
            </w:r>
          </w:p>
          <w:p w14:paraId="3ED89FCF" w14:textId="77777777" w:rsidR="00357C9E" w:rsidRPr="00357C9E" w:rsidRDefault="00357C9E" w:rsidP="00357C9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noProof/>
                <w:kern w:val="0"/>
                <w:lang w:val="ro-MD"/>
                <w14:ligatures w14:val="none"/>
              </w:rPr>
              <w:t>Formularul ofertei;</w:t>
            </w:r>
          </w:p>
          <w:p w14:paraId="17779813" w14:textId="77777777" w:rsidR="00357C9E" w:rsidRPr="00357C9E" w:rsidRDefault="00357C9E" w:rsidP="00357C9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noProof/>
                <w:kern w:val="0"/>
                <w:lang w:val="ro-MD"/>
                <w14:ligatures w14:val="none"/>
              </w:rPr>
              <w:t>Caietul de sarcini;</w:t>
            </w:r>
          </w:p>
          <w:p w14:paraId="6211DC81" w14:textId="77777777" w:rsidR="00357C9E" w:rsidRPr="00357C9E" w:rsidRDefault="00357C9E" w:rsidP="00357C9E">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noProof/>
                <w:kern w:val="0"/>
                <w:lang w:val="ro-MD"/>
                <w14:ligatures w14:val="none"/>
              </w:rPr>
              <w:t>Garanția de bună execuție.</w:t>
            </w:r>
          </w:p>
          <w:p w14:paraId="6245254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1B38AD5"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FE1BAC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1C78DB6" w14:textId="77777777" w:rsidR="00357C9E" w:rsidRPr="00357C9E" w:rsidRDefault="00357C9E" w:rsidP="00357C9E">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5F9426AD"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 OBIECTUL CONTRACTULUI</w:t>
            </w:r>
          </w:p>
          <w:p w14:paraId="519CB77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0436D09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45EDA0A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4837FD8E"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7070BDA"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2.TERMENII ŞI CONDIŢIILE DE PRESTARE</w:t>
            </w:r>
          </w:p>
          <w:p w14:paraId="545E66D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357C9E">
              <w:rPr>
                <w:rFonts w:ascii="Times New Roman" w:eastAsia="Times New Roman" w:hAnsi="Times New Roman" w:cs="Times New Roman"/>
                <w:noProof/>
                <w:kern w:val="0"/>
                <w:shd w:val="clear" w:color="auto" w:fill="FFFFFF" w:themeFill="background1"/>
                <w:lang w:val="ro-MD"/>
                <w14:ligatures w14:val="none"/>
              </w:rPr>
              <w:t>şi anexa nr……..</w:t>
            </w:r>
            <w:r w:rsidRPr="00357C9E">
              <w:rPr>
                <w:rFonts w:ascii="Times New Roman" w:eastAsia="Times New Roman" w:hAnsi="Times New Roman" w:cs="Times New Roman"/>
                <w:noProof/>
                <w:kern w:val="0"/>
                <w:lang w:val="ro-MD"/>
                <w14:ligatures w14:val="none"/>
              </w:rPr>
              <w:t xml:space="preserve">la prezentul Contract. </w:t>
            </w:r>
          </w:p>
          <w:p w14:paraId="449B116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2.2. Termenul limită de predare a documentaţiei de proiect şi deviz – </w:t>
            </w:r>
            <w:r w:rsidRPr="00357C9E">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357C9E">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BF68B9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C55A8B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4D359F2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D26DFD4"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p>
          <w:p w14:paraId="776580E2"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3. PREŢUL ŞI CONDIŢIILE DE PLATĂ</w:t>
            </w:r>
          </w:p>
          <w:p w14:paraId="0C0E592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3.1. Preţul Lucrărilor conform prezentului Contract este stabilit în lei moldoveneşti.</w:t>
            </w:r>
          </w:p>
          <w:p w14:paraId="1D7E5115"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r w:rsidRPr="00357C9E">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357C9E">
              <w:rPr>
                <w:rFonts w:ascii="Times New Roman" w:eastAsia="Times New Roman" w:hAnsi="Times New Roman" w:cs="Times New Roman"/>
                <w:b/>
                <w:noProof/>
                <w:kern w:val="0"/>
                <w:lang w:val="ro-MD"/>
                <w14:ligatures w14:val="none"/>
              </w:rPr>
              <w:t>……..</w:t>
            </w:r>
          </w:p>
          <w:p w14:paraId="11F96368"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276738EA"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I etapă</w:t>
            </w:r>
            <w:r w:rsidRPr="00357C9E">
              <w:rPr>
                <w:rFonts w:ascii="Times New Roman" w:eastAsia="Times New Roman" w:hAnsi="Times New Roman" w:cs="Times New Roman"/>
                <w:noProof/>
                <w:kern w:val="0"/>
                <w:lang w:val="ro-MD"/>
                <w14:ligatures w14:val="none"/>
              </w:rPr>
              <w:t xml:space="preserve"> – predarea raportului topogeodezic, hidrologic și geologic – </w:t>
            </w:r>
            <w:r w:rsidRPr="00357C9E">
              <w:rPr>
                <w:rFonts w:ascii="Times New Roman" w:eastAsia="Times New Roman" w:hAnsi="Times New Roman" w:cs="Times New Roman"/>
                <w:b/>
                <w:noProof/>
                <w:kern w:val="0"/>
                <w:lang w:val="ro-MD"/>
                <w14:ligatures w14:val="none"/>
              </w:rPr>
              <w:t>…….., inclusiv TVA,</w:t>
            </w:r>
            <w:r w:rsidRPr="00357C9E">
              <w:rPr>
                <w:rFonts w:ascii="Times New Roman" w:eastAsia="Times New Roman" w:hAnsi="Times New Roman" w:cs="Times New Roman"/>
                <w:noProof/>
                <w:kern w:val="0"/>
                <w:lang w:val="ro-MD"/>
                <w14:ligatures w14:val="none"/>
              </w:rPr>
              <w:t xml:space="preserve"> conform Specificației;</w:t>
            </w:r>
          </w:p>
          <w:p w14:paraId="3DFF4253"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noProof/>
                <w:kern w:val="0"/>
                <w:lang w:val="ro-MD"/>
                <w14:ligatures w14:val="none"/>
              </w:rPr>
              <w:t>II etapă</w:t>
            </w:r>
            <w:r w:rsidRPr="00357C9E">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357C9E">
              <w:rPr>
                <w:rFonts w:ascii="Times New Roman" w:eastAsia="Times New Roman" w:hAnsi="Times New Roman" w:cs="Times New Roman"/>
                <w:b/>
                <w:noProof/>
                <w:kern w:val="0"/>
                <w:lang w:val="ro-MD"/>
                <w14:ligatures w14:val="none"/>
              </w:rPr>
              <w:t>……., inclusiv TVA,</w:t>
            </w:r>
            <w:r w:rsidRPr="00357C9E">
              <w:rPr>
                <w:rFonts w:ascii="Times New Roman" w:eastAsia="Times New Roman" w:hAnsi="Times New Roman" w:cs="Times New Roman"/>
                <w:noProof/>
                <w:kern w:val="0"/>
                <w:lang w:val="ro-MD"/>
                <w14:ligatures w14:val="none"/>
              </w:rPr>
              <w:t xml:space="preserve"> conform Specificației. </w:t>
            </w:r>
          </w:p>
          <w:p w14:paraId="04A0316A"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10945905"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3.5. Plăţile se vor efectua prin ……………, indicat în prezentul Contract.</w:t>
            </w:r>
          </w:p>
          <w:p w14:paraId="2627E06C" w14:textId="77777777" w:rsidR="00357C9E" w:rsidRPr="00357C9E" w:rsidRDefault="00357C9E" w:rsidP="00357C9E">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2D94D46"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4. CONDIŢIILE DE PREDARE-PRIMIRE</w:t>
            </w:r>
          </w:p>
          <w:p w14:paraId="45765F8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693C9E5B" w14:textId="77777777" w:rsidR="00357C9E" w:rsidRPr="00357C9E" w:rsidRDefault="00357C9E" w:rsidP="00357C9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5593E5BE" w14:textId="77777777" w:rsidR="00357C9E" w:rsidRPr="00357C9E" w:rsidRDefault="00357C9E" w:rsidP="00357C9E">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calitatea Lucrărilor corespunde documentelor normative și standardelor de stat.</w:t>
            </w:r>
          </w:p>
          <w:p w14:paraId="25E19E50" w14:textId="77777777" w:rsidR="00357C9E" w:rsidRPr="00357C9E" w:rsidRDefault="00357C9E" w:rsidP="00357C9E">
            <w:pPr>
              <w:spacing w:after="0" w:line="240" w:lineRule="auto"/>
              <w:ind w:firstLine="720"/>
              <w:jc w:val="center"/>
              <w:rPr>
                <w:rFonts w:ascii="Times New Roman" w:eastAsia="Times New Roman" w:hAnsi="Times New Roman" w:cs="Times New Roman"/>
                <w:b/>
                <w:noProof/>
                <w:kern w:val="0"/>
                <w:lang w:val="ro-MD"/>
                <w14:ligatures w14:val="none"/>
              </w:rPr>
            </w:pPr>
          </w:p>
          <w:p w14:paraId="5B83394E"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5. STANDARDE</w:t>
            </w:r>
          </w:p>
          <w:p w14:paraId="543A41C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59FB0E7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0F67DA62"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p>
          <w:p w14:paraId="1E319694"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6. OBLIGAŢIILE PĂRŢILOR</w:t>
            </w:r>
          </w:p>
          <w:p w14:paraId="6F6A6F5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6.1. În baza prezentului Contract, Antreprenorul se obligă:</w:t>
            </w:r>
          </w:p>
          <w:p w14:paraId="613EA363"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3B0F091F"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presteze Lucrările conform condiţiilor prevăzute de prezentul Contract;</w:t>
            </w:r>
          </w:p>
          <w:p w14:paraId="4ADDC347"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indice t</w:t>
            </w:r>
            <w:r w:rsidRPr="00357C9E">
              <w:rPr>
                <w:rFonts w:ascii="Times New Roman" w:eastAsia="Times New Roman" w:hAnsi="Times New Roman" w:cs="Times New Roman"/>
                <w:kern w:val="0"/>
                <w:lang w:val="ro-MD" w:eastAsia="ru-RU"/>
                <w14:ligatures w14:val="none"/>
              </w:rPr>
              <w:t>ermenul de garanție a lucrărilor;</w:t>
            </w:r>
          </w:p>
          <w:p w14:paraId="38994C8A"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6C1A2A7D"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42DCEDE1"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309E9CF1"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4FF798F9" w14:textId="77777777" w:rsidR="00357C9E" w:rsidRPr="00357C9E" w:rsidRDefault="00357C9E" w:rsidP="00357C9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68B476F9" w14:textId="77777777" w:rsidR="00357C9E" w:rsidRPr="00357C9E" w:rsidRDefault="00357C9E" w:rsidP="00357C9E">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6E452B9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6.2.  În baza prezentului Contract, Beneficiarul se obligă:</w:t>
            </w:r>
          </w:p>
          <w:p w14:paraId="6EA6005E" w14:textId="77777777" w:rsidR="00357C9E" w:rsidRPr="00357C9E" w:rsidRDefault="00357C9E" w:rsidP="00357C9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7168FF1F" w14:textId="77777777" w:rsidR="00357C9E" w:rsidRPr="00357C9E" w:rsidRDefault="00357C9E" w:rsidP="00357C9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64103488" w14:textId="77777777" w:rsidR="00357C9E" w:rsidRPr="00357C9E" w:rsidRDefault="00357C9E" w:rsidP="00357C9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5CBC3160" w14:textId="77777777" w:rsidR="00357C9E" w:rsidRPr="00357C9E" w:rsidRDefault="00357C9E" w:rsidP="00357C9E">
            <w:pPr>
              <w:spacing w:after="0" w:line="240" w:lineRule="auto"/>
              <w:ind w:firstLine="720"/>
              <w:jc w:val="center"/>
              <w:rPr>
                <w:rFonts w:ascii="Times New Roman" w:eastAsia="Times New Roman" w:hAnsi="Times New Roman" w:cs="Times New Roman"/>
                <w:b/>
                <w:noProof/>
                <w:kern w:val="0"/>
                <w:lang w:val="ro-MD"/>
                <w14:ligatures w14:val="none"/>
              </w:rPr>
            </w:pPr>
          </w:p>
          <w:p w14:paraId="3ABF2643"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7. JUSTIFICAREA DATORITĂ UNUI IMPEDIMENT</w:t>
            </w:r>
          </w:p>
          <w:p w14:paraId="522BB1E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153E0E6"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9E7C16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AF465C4"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p>
          <w:p w14:paraId="5CF0CAA5"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8. REZOLUȚIUNEA CONTRACTULUI</w:t>
            </w:r>
          </w:p>
          <w:p w14:paraId="1C9B0FD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8.1.Rezoluțiunea Contractului se poate realiza cu acordul comun al Părţilor.</w:t>
            </w:r>
          </w:p>
          <w:p w14:paraId="03BC1E5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8.2. Contractul poate fi rezolvitîn mod unilateral în caz de:</w:t>
            </w:r>
          </w:p>
          <w:p w14:paraId="62E420DB" w14:textId="77777777" w:rsidR="00357C9E" w:rsidRPr="00357C9E" w:rsidRDefault="00357C9E" w:rsidP="00357C9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64CD4F11" w14:textId="77777777" w:rsidR="00357C9E" w:rsidRPr="00357C9E" w:rsidRDefault="00357C9E" w:rsidP="00357C9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nerespectare de către Antreprenor a termenelor de executare stabilite;</w:t>
            </w:r>
          </w:p>
          <w:p w14:paraId="335F3364" w14:textId="77777777" w:rsidR="00357C9E" w:rsidRPr="00357C9E" w:rsidRDefault="00357C9E" w:rsidP="00357C9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nerespectare de către Beneficiar a termenelor de plată a Lucrărilor;</w:t>
            </w:r>
          </w:p>
          <w:p w14:paraId="6643529A" w14:textId="77777777" w:rsidR="00357C9E" w:rsidRPr="00357C9E" w:rsidRDefault="00357C9E" w:rsidP="00357C9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3FC4BE87" w14:textId="77777777" w:rsidR="00357C9E" w:rsidRPr="00357C9E" w:rsidRDefault="00357C9E" w:rsidP="00357C9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79CE200D" w14:textId="77777777" w:rsidR="00357C9E" w:rsidRPr="00357C9E" w:rsidRDefault="00357C9E" w:rsidP="00357C9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73B078D9" w14:textId="77777777" w:rsidR="00357C9E" w:rsidRPr="00357C9E" w:rsidRDefault="00357C9E" w:rsidP="00357C9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4190CD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600ECFF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34C856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19A792DF"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9. RECLAMAŢII ŞI SANCŢIUNI</w:t>
            </w:r>
          </w:p>
          <w:p w14:paraId="4CBA3A8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F64D5E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A6F4FAA"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1B502EE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6E2467C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05AD190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5CA6DB9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08422D5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6DD1DFAE"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p>
          <w:p w14:paraId="277F1331"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10. DREPTURI DE PROPRIETATE INTELECTUALĂ</w:t>
            </w:r>
          </w:p>
          <w:p w14:paraId="511017BD"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10.1. Antreprenorul are obligaţia să despăgubească Beneficiarul împotriva oricăror:</w:t>
            </w:r>
          </w:p>
          <w:p w14:paraId="716B9ECD"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B802F4"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56561472" w14:textId="77777777" w:rsidR="00357C9E" w:rsidRPr="00357C9E" w:rsidRDefault="00357C9E" w:rsidP="00357C9E">
            <w:pPr>
              <w:spacing w:after="0" w:line="240" w:lineRule="auto"/>
              <w:ind w:firstLine="720"/>
              <w:jc w:val="both"/>
              <w:rPr>
                <w:rFonts w:ascii="Times New Roman" w:eastAsia="Times New Roman" w:hAnsi="Times New Roman" w:cs="Times New Roman"/>
                <w:noProof/>
                <w:kern w:val="0"/>
                <w:lang w:val="ro-MD"/>
                <w14:ligatures w14:val="none"/>
              </w:rPr>
            </w:pPr>
          </w:p>
          <w:p w14:paraId="3F5B3008" w14:textId="77777777" w:rsidR="00357C9E" w:rsidRPr="00357C9E" w:rsidRDefault="00357C9E" w:rsidP="00357C9E">
            <w:pPr>
              <w:spacing w:after="0" w:line="240" w:lineRule="auto"/>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11. DISPOZIŢII FINALE</w:t>
            </w:r>
          </w:p>
          <w:p w14:paraId="284E7BD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65F1FE9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0FC18B2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F0420E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2C6EE73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35A892F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1F1A650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52A33EFF"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5BB49AF8"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3AAA103C"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293D961B"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3AB44826"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3140B871"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1AF08A57"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18F7E36E"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78DCB2CC"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45C43305" w14:textId="77777777" w:rsidR="00357C9E" w:rsidRPr="00357C9E" w:rsidRDefault="00357C9E" w:rsidP="00357C9E">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PARTEA CE ȚINE DE CONDIȚIILE</w:t>
            </w:r>
          </w:p>
          <w:p w14:paraId="12E62AD9" w14:textId="77777777" w:rsidR="00357C9E" w:rsidRPr="00357C9E" w:rsidRDefault="00357C9E" w:rsidP="00357C9E">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SPECIALE AL CONTRACTULUI</w:t>
            </w:r>
          </w:p>
          <w:p w14:paraId="23068D1E"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w:t>
            </w:r>
            <w:r w:rsidRPr="00357C9E">
              <w:rPr>
                <w:rFonts w:ascii="Times New Roman" w:eastAsia="Times New Roman" w:hAnsi="Times New Roman" w:cs="Times New Roman"/>
                <w:noProof/>
                <w:kern w:val="0"/>
                <w:sz w:val="20"/>
                <w:szCs w:val="20"/>
                <w:lang w:val="ro-MD"/>
                <w14:ligatures w14:val="none"/>
              </w:rPr>
              <w:t>LA NECESITATE)</w:t>
            </w:r>
          </w:p>
          <w:p w14:paraId="4D6079E9"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0931BA76"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53CAFA09"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2CE71BD0"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3922CDA9"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073890BC"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20152296" w14:textId="77777777" w:rsidR="00357C9E" w:rsidRPr="00357C9E" w:rsidRDefault="00357C9E" w:rsidP="00357C9E">
            <w:pPr>
              <w:spacing w:after="0" w:line="276" w:lineRule="auto"/>
              <w:contextualSpacing/>
              <w:rPr>
                <w:rFonts w:ascii="Times New Roman" w:eastAsia="Times New Roman" w:hAnsi="Times New Roman" w:cs="Times New Roman"/>
                <w:noProof/>
                <w:kern w:val="0"/>
                <w:lang w:val="ro-MD"/>
                <w14:ligatures w14:val="none"/>
              </w:rPr>
            </w:pPr>
          </w:p>
          <w:p w14:paraId="65DCA75C" w14:textId="77777777" w:rsidR="00357C9E" w:rsidRPr="00357C9E" w:rsidRDefault="00357C9E" w:rsidP="00357C9E">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kern w:val="0"/>
                <w:lang w:val="ro-MD"/>
                <w14:ligatures w14:val="none"/>
              </w:rPr>
              <w:t>RECHIZITELE JURIDICE, POŞTALE ŞI DE PLĂŢI ALE PĂRŢILOR</w:t>
            </w:r>
          </w:p>
          <w:p w14:paraId="5D0D7094" w14:textId="77777777" w:rsidR="00357C9E" w:rsidRPr="00357C9E" w:rsidRDefault="00357C9E" w:rsidP="00357C9E">
            <w:pPr>
              <w:tabs>
                <w:tab w:val="left" w:pos="2685"/>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57C9E" w:rsidRPr="00845CCB" w14:paraId="185497C7" w14:textId="77777777" w:rsidTr="007C44AA">
              <w:trPr>
                <w:jc w:val="center"/>
              </w:trPr>
              <w:tc>
                <w:tcPr>
                  <w:tcW w:w="5163" w:type="dxa"/>
                  <w:tcBorders>
                    <w:top w:val="nil"/>
                    <w:left w:val="nil"/>
                    <w:bottom w:val="nil"/>
                    <w:right w:val="nil"/>
                  </w:tcBorders>
                </w:tcPr>
                <w:p w14:paraId="67A4B6C7" w14:textId="77777777" w:rsidR="00357C9E" w:rsidRPr="00357C9E" w:rsidRDefault="00357C9E" w:rsidP="00357C9E">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3504E867" w14:textId="77777777" w:rsidR="00357C9E" w:rsidRPr="00357C9E" w:rsidRDefault="00357C9E" w:rsidP="00357C9E">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iCs/>
                      <w:noProof/>
                      <w:kern w:val="0"/>
                      <w:lang w:val="ro-MD"/>
                      <w14:ligatures w14:val="none"/>
                    </w:rPr>
                    <w:t>BENEFICIARUL</w:t>
                  </w:r>
                </w:p>
              </w:tc>
            </w:tr>
            <w:tr w:rsidR="00357C9E" w:rsidRPr="00845CCB" w14:paraId="51A4E388" w14:textId="77777777" w:rsidTr="007C44AA">
              <w:trPr>
                <w:jc w:val="center"/>
              </w:trPr>
              <w:tc>
                <w:tcPr>
                  <w:tcW w:w="5163" w:type="dxa"/>
                  <w:tcBorders>
                    <w:top w:val="nil"/>
                    <w:left w:val="nil"/>
                    <w:bottom w:val="nil"/>
                    <w:right w:val="nil"/>
                  </w:tcBorders>
                  <w:vAlign w:val="center"/>
                </w:tcPr>
                <w:p w14:paraId="004F7767"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03A45030"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Adresa poştală:</w:t>
                  </w:r>
                </w:p>
              </w:tc>
            </w:tr>
            <w:tr w:rsidR="00357C9E" w:rsidRPr="00845CCB" w14:paraId="45959E3A" w14:textId="77777777" w:rsidTr="007C44AA">
              <w:trPr>
                <w:jc w:val="center"/>
              </w:trPr>
              <w:tc>
                <w:tcPr>
                  <w:tcW w:w="5163" w:type="dxa"/>
                  <w:tcBorders>
                    <w:top w:val="nil"/>
                    <w:left w:val="nil"/>
                    <w:bottom w:val="nil"/>
                    <w:right w:val="nil"/>
                  </w:tcBorders>
                  <w:vAlign w:val="center"/>
                </w:tcPr>
                <w:p w14:paraId="3DB9B30E"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18170132"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Telefon:</w:t>
                  </w:r>
                </w:p>
              </w:tc>
            </w:tr>
            <w:tr w:rsidR="00357C9E" w:rsidRPr="00845CCB" w14:paraId="78B64EFA" w14:textId="77777777" w:rsidTr="007C44AA">
              <w:trPr>
                <w:jc w:val="center"/>
              </w:trPr>
              <w:tc>
                <w:tcPr>
                  <w:tcW w:w="5163" w:type="dxa"/>
                  <w:tcBorders>
                    <w:top w:val="nil"/>
                    <w:left w:val="nil"/>
                    <w:bottom w:val="nil"/>
                    <w:right w:val="nil"/>
                  </w:tcBorders>
                  <w:vAlign w:val="center"/>
                </w:tcPr>
                <w:p w14:paraId="17E3E05A"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1C22A8E6"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 fiscal:</w:t>
                  </w:r>
                </w:p>
              </w:tc>
            </w:tr>
            <w:tr w:rsidR="00357C9E" w:rsidRPr="00845CCB" w14:paraId="47663642" w14:textId="77777777" w:rsidTr="007C44AA">
              <w:trPr>
                <w:jc w:val="center"/>
              </w:trPr>
              <w:tc>
                <w:tcPr>
                  <w:tcW w:w="5163" w:type="dxa"/>
                  <w:tcBorders>
                    <w:top w:val="nil"/>
                    <w:left w:val="nil"/>
                    <w:bottom w:val="nil"/>
                    <w:right w:val="nil"/>
                  </w:tcBorders>
                  <w:vAlign w:val="center"/>
                </w:tcPr>
                <w:p w14:paraId="0500BB58"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081FCF73"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Banca:</w:t>
                  </w:r>
                </w:p>
              </w:tc>
            </w:tr>
            <w:tr w:rsidR="00357C9E" w:rsidRPr="00845CCB" w14:paraId="3E195502" w14:textId="77777777" w:rsidTr="007C44AA">
              <w:trPr>
                <w:jc w:val="center"/>
              </w:trPr>
              <w:tc>
                <w:tcPr>
                  <w:tcW w:w="5163" w:type="dxa"/>
                  <w:tcBorders>
                    <w:top w:val="nil"/>
                    <w:left w:val="nil"/>
                    <w:bottom w:val="nil"/>
                    <w:right w:val="nil"/>
                  </w:tcBorders>
                  <w:vAlign w:val="center"/>
                </w:tcPr>
                <w:p w14:paraId="373C66C2"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233EDFB8"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Cod:</w:t>
                  </w:r>
                </w:p>
              </w:tc>
            </w:tr>
            <w:tr w:rsidR="00357C9E" w:rsidRPr="00845CCB" w14:paraId="170A99E9" w14:textId="77777777" w:rsidTr="007C44AA">
              <w:trPr>
                <w:jc w:val="center"/>
              </w:trPr>
              <w:tc>
                <w:tcPr>
                  <w:tcW w:w="5163" w:type="dxa"/>
                  <w:tcBorders>
                    <w:top w:val="nil"/>
                    <w:left w:val="nil"/>
                    <w:bottom w:val="nil"/>
                    <w:right w:val="nil"/>
                  </w:tcBorders>
                  <w:vAlign w:val="center"/>
                </w:tcPr>
                <w:p w14:paraId="6CDF0C49"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43E72F33"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IBAN</w:t>
                  </w:r>
                </w:p>
              </w:tc>
            </w:tr>
            <w:tr w:rsidR="00357C9E" w:rsidRPr="00845CCB" w14:paraId="2AA51D5A" w14:textId="77777777" w:rsidTr="007C44AA">
              <w:trPr>
                <w:trHeight w:val="749"/>
                <w:jc w:val="center"/>
              </w:trPr>
              <w:tc>
                <w:tcPr>
                  <w:tcW w:w="5163" w:type="dxa"/>
                  <w:tcBorders>
                    <w:top w:val="nil"/>
                    <w:left w:val="nil"/>
                    <w:bottom w:val="nil"/>
                    <w:right w:val="nil"/>
                  </w:tcBorders>
                  <w:vAlign w:val="center"/>
                </w:tcPr>
                <w:p w14:paraId="0CBF4615" w14:textId="77777777" w:rsidR="00357C9E" w:rsidRPr="00357C9E" w:rsidRDefault="00357C9E" w:rsidP="00357C9E">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20F03D37"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B69398D"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D1B681"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E535C5C"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F0B2C09" w14:textId="77777777" w:rsidR="00357C9E" w:rsidRPr="00357C9E" w:rsidRDefault="00357C9E" w:rsidP="00357C9E">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1B63D57F" w14:textId="77777777" w:rsidR="00357C9E" w:rsidRPr="00357C9E" w:rsidRDefault="00357C9E" w:rsidP="00357C9E">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SEMNĂTURILE PĂRŢILOR</w:t>
            </w:r>
          </w:p>
          <w:p w14:paraId="60022DC5" w14:textId="77777777" w:rsidR="00357C9E" w:rsidRPr="00357C9E" w:rsidRDefault="00357C9E" w:rsidP="00357C9E">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357C9E" w:rsidRPr="00845CCB" w14:paraId="413D311A" w14:textId="77777777" w:rsidTr="007C44AA">
              <w:trPr>
                <w:trHeight w:val="357"/>
                <w:jc w:val="center"/>
              </w:trPr>
              <w:tc>
                <w:tcPr>
                  <w:tcW w:w="5188" w:type="dxa"/>
                  <w:vAlign w:val="center"/>
                </w:tcPr>
                <w:p w14:paraId="4EA2C717"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ANTREPRENOR</w:t>
                  </w:r>
                </w:p>
              </w:tc>
              <w:tc>
                <w:tcPr>
                  <w:tcW w:w="4559" w:type="dxa"/>
                  <w:vAlign w:val="center"/>
                </w:tcPr>
                <w:p w14:paraId="55BCA61B"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BENEFICIAR</w:t>
                  </w:r>
                </w:p>
              </w:tc>
            </w:tr>
            <w:tr w:rsidR="00357C9E" w:rsidRPr="00845CCB" w14:paraId="566846F2" w14:textId="77777777" w:rsidTr="007C44AA">
              <w:trPr>
                <w:trHeight w:val="357"/>
                <w:jc w:val="center"/>
              </w:trPr>
              <w:tc>
                <w:tcPr>
                  <w:tcW w:w="5188" w:type="dxa"/>
                  <w:vAlign w:val="center"/>
                </w:tcPr>
                <w:p w14:paraId="63917D5F"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5F8397ED"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tc>
            </w:tr>
          </w:tbl>
          <w:p w14:paraId="7976A8A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831CADD"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406E35" w14:textId="77777777" w:rsidR="00357C9E" w:rsidRPr="00357C9E" w:rsidRDefault="00357C9E" w:rsidP="00357C9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7D0ACA4" w14:textId="77777777" w:rsidR="00357C9E" w:rsidRPr="00357C9E" w:rsidRDefault="00357C9E" w:rsidP="00357C9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6B7BCAB2" w14:textId="77777777" w:rsidR="00357C9E" w:rsidRPr="00357C9E" w:rsidRDefault="00357C9E" w:rsidP="00357C9E">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71BF492"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8239B6"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ECEF8E"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AEFEC5"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3C70796C"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41EF045E"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098765B7"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2A55CF9C"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390A5B01"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5D520C34"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2FAB14BD"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51475513"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38979F82"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2BCEFD65"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3EDBC3E3"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0FF6BE26"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Anexa nr. 1</w:t>
            </w:r>
          </w:p>
          <w:p w14:paraId="07E973C0"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Contractul nr. ___________</w:t>
            </w:r>
          </w:p>
          <w:p w14:paraId="220A4C37" w14:textId="77777777" w:rsidR="00357C9E" w:rsidRPr="00357C9E" w:rsidRDefault="00357C9E" w:rsidP="00357C9E">
            <w:pPr>
              <w:tabs>
                <w:tab w:val="left" w:pos="2295"/>
              </w:tabs>
              <w:spacing w:after="0" w:line="240" w:lineRule="auto"/>
              <w:jc w:val="right"/>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din „____”  _____ 20_______</w:t>
            </w:r>
          </w:p>
          <w:p w14:paraId="001AAE0E"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93FAE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0DED2D"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50BD75"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8102F4"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5B0F1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601937"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SPECIFICAŢII TEHNICE</w:t>
            </w:r>
          </w:p>
          <w:p w14:paraId="68B41DAF"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357C9E" w:rsidRPr="00357C9E" w14:paraId="2140C7BB" w14:textId="77777777" w:rsidTr="007C44A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0E3A015"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139D8"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94E2BE"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B739C"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Specificarea tehnică deplină solicitată de către autoritatea contractantă</w:t>
                  </w:r>
                </w:p>
                <w:p w14:paraId="451EE051"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90698D"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bCs/>
                      <w:kern w:val="0"/>
                      <w:lang w:val="ro-MD"/>
                      <w14:ligatures w14:val="none"/>
                    </w:rPr>
                    <w:t>Specificarea tehnică</w:t>
                  </w:r>
                  <w:r w:rsidRPr="00357C9E">
                    <w:rPr>
                      <w:rFonts w:ascii="Times New Roman" w:eastAsia="Times New Roman" w:hAnsi="Times New Roman" w:cs="Times New Roman"/>
                      <w:b/>
                      <w:noProof/>
                      <w:kern w:val="0"/>
                      <w:lang w:val="ro-MD"/>
                      <w14:ligatures w14:val="none"/>
                    </w:rPr>
                    <w:t>deplină propusă de către ofertant</w:t>
                  </w:r>
                </w:p>
                <w:p w14:paraId="5B2E362A"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16E0D156" w14:textId="77777777" w:rsidR="00357C9E" w:rsidRPr="00357C9E" w:rsidRDefault="00357C9E" w:rsidP="00357C9E">
                  <w:pPr>
                    <w:spacing w:after="0" w:line="240" w:lineRule="auto"/>
                    <w:ind w:left="378" w:right="377"/>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Standarde de</w:t>
                  </w:r>
                </w:p>
                <w:p w14:paraId="49CB8F2F" w14:textId="77777777" w:rsidR="00357C9E" w:rsidRPr="00357C9E" w:rsidRDefault="00357C9E" w:rsidP="00357C9E">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referinţă</w:t>
                  </w:r>
                </w:p>
              </w:tc>
            </w:tr>
            <w:tr w:rsidR="00357C9E" w:rsidRPr="00357C9E" w14:paraId="30A93236" w14:textId="77777777" w:rsidTr="007C4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3B199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527D37"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9A975F"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AE0309"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73CD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5A61CB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357C9E" w14:paraId="776C7E4A" w14:textId="77777777" w:rsidTr="007C4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F81A41"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42B3E"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CBDE7C"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2329B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043642"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EA26794"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357C9E" w14:paraId="72D637A8" w14:textId="77777777" w:rsidTr="007C44AA">
              <w:tc>
                <w:tcPr>
                  <w:tcW w:w="2261" w:type="dxa"/>
                  <w:gridSpan w:val="2"/>
                  <w:tcBorders>
                    <w:top w:val="single" w:sz="6" w:space="0" w:color="000000"/>
                    <w:left w:val="nil"/>
                    <w:bottom w:val="nil"/>
                    <w:right w:val="nil"/>
                  </w:tcBorders>
                </w:tcPr>
                <w:p w14:paraId="1835E1CF"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66247EAA"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11C3001"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516A4D96"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762F484F"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F5F03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0C0D4F04"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759D088B"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245DB043"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393FC63E"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5EA51270"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7DC12B53"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76A80AC8"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p>
                <w:p w14:paraId="27B28FC5" w14:textId="77777777" w:rsidR="00357C9E" w:rsidRPr="00357C9E" w:rsidRDefault="00357C9E" w:rsidP="00357C9E">
                  <w:pPr>
                    <w:spacing w:after="0" w:line="240" w:lineRule="auto"/>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SEMNĂTURILE PĂRŢILOR</w:t>
                  </w:r>
                </w:p>
                <w:p w14:paraId="08424ED0"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p>
              </w:tc>
            </w:tr>
            <w:tr w:rsidR="00357C9E" w:rsidRPr="00845CCB" w14:paraId="601DD66A" w14:textId="77777777" w:rsidTr="007C44AA">
              <w:tc>
                <w:tcPr>
                  <w:tcW w:w="4763" w:type="dxa"/>
                  <w:gridSpan w:val="4"/>
                  <w:tcBorders>
                    <w:top w:val="nil"/>
                    <w:left w:val="nil"/>
                    <w:bottom w:val="nil"/>
                    <w:right w:val="nil"/>
                  </w:tcBorders>
                  <w:tcMar>
                    <w:top w:w="24" w:type="dxa"/>
                    <w:left w:w="48" w:type="dxa"/>
                    <w:bottom w:w="24" w:type="dxa"/>
                    <w:right w:w="48" w:type="dxa"/>
                  </w:tcMar>
                  <w:hideMark/>
                </w:tcPr>
                <w:p w14:paraId="1F222DC8"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Antreprenorul/Prestatorul de lucrări/de servicii de proiectare</w:t>
                  </w:r>
                </w:p>
                <w:p w14:paraId="7D430DF8"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107BEBC4"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7D107DAA" w14:textId="77777777" w:rsidR="00357C9E" w:rsidRPr="00357C9E" w:rsidRDefault="00357C9E" w:rsidP="00357C9E">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7CB1DD30" w14:textId="77777777" w:rsidR="00357C9E" w:rsidRPr="00357C9E" w:rsidRDefault="00357C9E" w:rsidP="00357C9E">
                  <w:pPr>
                    <w:spacing w:after="0" w:line="240" w:lineRule="auto"/>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 xml:space="preserve">                                  Beneficiar</w:t>
                  </w:r>
                </w:p>
                <w:p w14:paraId="4E7F7325"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0A714443"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36546E7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tc>
            </w:tr>
          </w:tbl>
          <w:p w14:paraId="73B799E4"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6597A38E"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056A75CD"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6035EC9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0FC19899"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1107ED37"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78242354"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1D6C513E"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5F757796"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38799AF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2C3A0D8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4A24F4AA"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06CAFFB1"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34BFEC4A"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41D8953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2CE06F7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3921DD76"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339C38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A0F96D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31BA7A8"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56FB85D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A4955BC"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Anexa nr. 2</w:t>
            </w:r>
          </w:p>
          <w:p w14:paraId="3A6AB742"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Contractul nr.__________</w:t>
            </w:r>
          </w:p>
          <w:p w14:paraId="2B052E07"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00C38E3A"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933E5B7"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0700827D"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99AAEA8"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E2B342D" w14:textId="77777777" w:rsidR="00357C9E" w:rsidRPr="00357C9E" w:rsidRDefault="00357C9E" w:rsidP="00357C9E">
            <w:pPr>
              <w:spacing w:after="0" w:line="240" w:lineRule="auto"/>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 xml:space="preserve">        SPECIFICAŢII DE PREŢ</w:t>
            </w:r>
          </w:p>
          <w:p w14:paraId="5A7D97AF"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57C9E" w:rsidRPr="00357C9E" w14:paraId="3034FB14" w14:textId="77777777" w:rsidTr="007C44A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30FFCD" w14:textId="77777777" w:rsidR="00357C9E" w:rsidRPr="00357C9E" w:rsidRDefault="00357C9E" w:rsidP="00357C9E">
                  <w:pPr>
                    <w:spacing w:after="0" w:line="240" w:lineRule="auto"/>
                    <w:ind w:right="-176"/>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D20C2D" w14:textId="77777777" w:rsidR="00357C9E" w:rsidRPr="00357C9E" w:rsidRDefault="00357C9E" w:rsidP="00357C9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Denumirea</w:t>
                  </w:r>
                </w:p>
                <w:p w14:paraId="5629F6BC" w14:textId="77777777" w:rsidR="00357C9E" w:rsidRPr="00357C9E" w:rsidRDefault="00357C9E" w:rsidP="00357C9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lucrărilor/</w:t>
                  </w:r>
                </w:p>
                <w:p w14:paraId="22EB62B7" w14:textId="77777777" w:rsidR="00357C9E" w:rsidRPr="00357C9E" w:rsidRDefault="00357C9E" w:rsidP="00357C9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 xml:space="preserve">     serviciilor</w:t>
                  </w:r>
                </w:p>
                <w:p w14:paraId="3B36C6D8" w14:textId="77777777" w:rsidR="00357C9E" w:rsidRPr="00357C9E" w:rsidRDefault="00357C9E" w:rsidP="00357C9E">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77276F"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30946E"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BB2843" w14:textId="77777777" w:rsidR="00357C9E" w:rsidRPr="00357C9E" w:rsidRDefault="00357C9E" w:rsidP="00357C9E">
                  <w:pPr>
                    <w:spacing w:after="0" w:line="240" w:lineRule="auto"/>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046630"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Preţul unitar,</w:t>
                  </w:r>
                </w:p>
                <w:p w14:paraId="1DD0FCBB"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7C5BBC"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D83847"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Termenii de executare/</w:t>
                  </w:r>
                </w:p>
                <w:p w14:paraId="07F3D4BD"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prestare</w:t>
                  </w:r>
                </w:p>
              </w:tc>
            </w:tr>
            <w:tr w:rsidR="00357C9E" w:rsidRPr="00357C9E" w14:paraId="5618D5FE" w14:textId="77777777" w:rsidTr="007C44A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0EC61"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93556"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0FCD8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C4C911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679A37"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940EE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D062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B26D53"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357C9E" w14:paraId="71C86B6A" w14:textId="77777777" w:rsidTr="007C44A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D64263"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BD884F"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32F50"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DB107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147223"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6B83AE"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77152"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B318BB"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tc>
            </w:tr>
            <w:tr w:rsidR="00357C9E" w:rsidRPr="00357C9E" w14:paraId="0160F963" w14:textId="77777777" w:rsidTr="007C44AA">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0CDA52A"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5C46119A"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071E1684"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8528A11"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018765ED"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425DEDF8"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87F17C4"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2EBF82E3"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040CF94A" w14:textId="77777777" w:rsidR="00357C9E" w:rsidRPr="00357C9E" w:rsidRDefault="00357C9E" w:rsidP="00357C9E">
                  <w:pPr>
                    <w:spacing w:after="0" w:line="240" w:lineRule="auto"/>
                    <w:jc w:val="both"/>
                    <w:rPr>
                      <w:rFonts w:ascii="Times New Roman" w:eastAsia="Times New Roman" w:hAnsi="Times New Roman" w:cs="Times New Roman"/>
                      <w:kern w:val="0"/>
                      <w:lang w:val="ro-MD"/>
                      <w14:ligatures w14:val="none"/>
                    </w:rPr>
                  </w:pPr>
                </w:p>
                <w:p w14:paraId="00C42F8E"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SEMNĂTURILE PĂRŢILOR</w:t>
                  </w:r>
                </w:p>
              </w:tc>
            </w:tr>
            <w:tr w:rsidR="00357C9E" w:rsidRPr="00845CCB" w14:paraId="2003DB3F" w14:textId="77777777" w:rsidTr="007C44AA">
              <w:tc>
                <w:tcPr>
                  <w:tcW w:w="5303" w:type="dxa"/>
                  <w:gridSpan w:val="5"/>
                  <w:tcBorders>
                    <w:top w:val="nil"/>
                    <w:left w:val="nil"/>
                    <w:bottom w:val="nil"/>
                    <w:right w:val="nil"/>
                  </w:tcBorders>
                  <w:tcMar>
                    <w:top w:w="24" w:type="dxa"/>
                    <w:left w:w="48" w:type="dxa"/>
                    <w:bottom w:w="24" w:type="dxa"/>
                    <w:right w:w="48" w:type="dxa"/>
                  </w:tcMar>
                  <w:hideMark/>
                </w:tcPr>
                <w:p w14:paraId="004BF12F" w14:textId="77777777" w:rsidR="00357C9E" w:rsidRPr="00357C9E" w:rsidRDefault="00357C9E" w:rsidP="00357C9E">
                  <w:pPr>
                    <w:spacing w:after="0" w:line="240" w:lineRule="auto"/>
                    <w:jc w:val="center"/>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Antreprenorul/Prestatorul de lucrări/</w:t>
                  </w:r>
                </w:p>
                <w:p w14:paraId="7C70491C"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de servicii de proiectare</w:t>
                  </w:r>
                </w:p>
                <w:p w14:paraId="7AB1AF1A"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0D976146"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037B7268"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Beneficiar</w:t>
                  </w:r>
                </w:p>
                <w:p w14:paraId="31E0A732"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 </w:t>
                  </w:r>
                </w:p>
                <w:p w14:paraId="127AF179"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p w14:paraId="118E6D4D" w14:textId="77777777" w:rsidR="00357C9E" w:rsidRPr="00357C9E" w:rsidRDefault="00357C9E" w:rsidP="00357C9E">
                  <w:pPr>
                    <w:spacing w:after="0" w:line="240" w:lineRule="auto"/>
                    <w:ind w:firstLine="567"/>
                    <w:jc w:val="both"/>
                    <w:rPr>
                      <w:rFonts w:ascii="Times New Roman" w:eastAsia="Times New Roman" w:hAnsi="Times New Roman" w:cs="Times New Roman"/>
                      <w:kern w:val="0"/>
                      <w:lang w:val="ro-MD"/>
                      <w14:ligatures w14:val="none"/>
                    </w:rPr>
                  </w:pPr>
                </w:p>
              </w:tc>
            </w:tr>
          </w:tbl>
          <w:p w14:paraId="4EFEC32C" w14:textId="77777777" w:rsidR="00357C9E" w:rsidRPr="00357C9E" w:rsidRDefault="00357C9E" w:rsidP="00357C9E">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E924D2C" w14:textId="77777777" w:rsidR="00357C9E" w:rsidRPr="00357C9E" w:rsidRDefault="00357C9E" w:rsidP="00357C9E">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DA750D2" w14:textId="77777777" w:rsidR="00357C9E" w:rsidRPr="00357C9E" w:rsidRDefault="00357C9E" w:rsidP="00357C9E">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46D47F33"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120AB8E"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D62533C"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001FE6D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2E66E0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D1748A0"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149FAB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E23269A"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58CB4A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71FBCBF9"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63CD1713"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4DFB2B6A"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37BD507C"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p>
          <w:p w14:paraId="74C569C1"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Anexa nr. 27</w:t>
            </w:r>
          </w:p>
          <w:p w14:paraId="5477009B"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745F1EEF"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0032B4DC" w14:textId="77777777" w:rsidR="00357C9E" w:rsidRPr="00357C9E" w:rsidRDefault="00357C9E" w:rsidP="00357C9E">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3450FD1E"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20B2D49"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357C9E" w:rsidRPr="00845CCB" w14:paraId="73184792" w14:textId="77777777" w:rsidTr="007C44AA">
              <w:tc>
                <w:tcPr>
                  <w:tcW w:w="9640" w:type="dxa"/>
                  <w:gridSpan w:val="2"/>
                </w:tcPr>
                <w:p w14:paraId="21D51307"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caps/>
                      <w:noProof/>
                      <w:kern w:val="0"/>
                      <w:lang w:val="ro-MD"/>
                      <w14:ligatures w14:val="none"/>
                    </w:rPr>
                    <w:t>ACORD ADIȚIONAL</w:t>
                  </w:r>
                  <w:r w:rsidRPr="00357C9E">
                    <w:rPr>
                      <w:rFonts w:ascii="Times New Roman" w:eastAsia="Times New Roman" w:hAnsi="Times New Roman" w:cs="Times New Roman"/>
                      <w:b/>
                      <w:noProof/>
                      <w:kern w:val="0"/>
                      <w:lang w:val="ro-MD"/>
                      <w14:ligatures w14:val="none"/>
                    </w:rPr>
                    <w:t xml:space="preserve"> Nr.______</w:t>
                  </w:r>
                </w:p>
                <w:p w14:paraId="0647AE4A"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p>
                <w:p w14:paraId="06F60FF3"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la contractul nr.</w:t>
                  </w:r>
                  <w:r w:rsidRPr="00357C9E">
                    <w:rPr>
                      <w:rFonts w:ascii="Times New Roman" w:eastAsia="Calibri" w:hAnsi="Times New Roman" w:cs="Times New Roman"/>
                      <w:noProof/>
                      <w:kern w:val="0"/>
                      <w:lang w:val="ro-MD"/>
                      <w14:ligatures w14:val="none"/>
                    </w:rPr>
                    <w:t>________</w:t>
                  </w:r>
                  <w:r w:rsidRPr="00357C9E">
                    <w:rPr>
                      <w:rFonts w:ascii="Times New Roman" w:eastAsia="Times New Roman" w:hAnsi="Times New Roman" w:cs="Times New Roman"/>
                      <w:noProof/>
                      <w:kern w:val="0"/>
                      <w:lang w:val="ro-MD"/>
                      <w14:ligatures w14:val="none"/>
                    </w:rPr>
                    <w:t>din ”__„_________ 20___</w:t>
                  </w:r>
                </w:p>
                <w:p w14:paraId="28CE8032"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1518CA5E"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tc>
            </w:tr>
            <w:tr w:rsidR="00357C9E" w:rsidRPr="00845CCB" w14:paraId="190D7CEE" w14:textId="77777777" w:rsidTr="007C44AA">
              <w:tc>
                <w:tcPr>
                  <w:tcW w:w="9640" w:type="dxa"/>
                  <w:gridSpan w:val="2"/>
                </w:tcPr>
                <w:p w14:paraId="057E9A90" w14:textId="77777777" w:rsidR="00357C9E" w:rsidRPr="00357C9E" w:rsidRDefault="00357C9E" w:rsidP="00357C9E">
                  <w:pPr>
                    <w:spacing w:after="0" w:line="240" w:lineRule="auto"/>
                    <w:ind w:firstLine="720"/>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357C9E">
                    <w:rPr>
                      <w:rFonts w:ascii="Times New Roman" w:eastAsia="Calibri" w:hAnsi="Times New Roman" w:cs="Times New Roman"/>
                      <w:kern w:val="0"/>
                      <w:lang w:val="ro-MD"/>
                      <w14:ligatures w14:val="none"/>
                    </w:rPr>
                    <w:t>și</w:t>
                  </w:r>
                  <w:r w:rsidRPr="00357C9E">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4FC36CA" w14:textId="77777777" w:rsidR="00357C9E" w:rsidRPr="00357C9E" w:rsidRDefault="00357C9E" w:rsidP="00357C9E">
                  <w:pPr>
                    <w:spacing w:after="0" w:line="240" w:lineRule="auto"/>
                    <w:jc w:val="both"/>
                    <w:rPr>
                      <w:rFonts w:ascii="Times New Roman" w:eastAsia="Times New Roman" w:hAnsi="Times New Roman" w:cs="Times New Roman"/>
                      <w:kern w:val="0"/>
                      <w:lang w:val="ro-MD" w:eastAsia="ru-RU"/>
                      <w14:ligatures w14:val="none"/>
                    </w:rPr>
                  </w:pPr>
                </w:p>
                <w:p w14:paraId="3ACED13A" w14:textId="77777777" w:rsidR="00357C9E" w:rsidRPr="00357C9E" w:rsidRDefault="00357C9E" w:rsidP="00357C9E">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357C9E">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2B3D82DA" w14:textId="77777777" w:rsidR="00357C9E" w:rsidRPr="00357C9E" w:rsidRDefault="00357C9E" w:rsidP="00357C9E">
                  <w:pPr>
                    <w:spacing w:after="0" w:line="240" w:lineRule="auto"/>
                    <w:jc w:val="both"/>
                    <w:rPr>
                      <w:rFonts w:ascii="Times New Roman" w:eastAsia="Times New Roman" w:hAnsi="Times New Roman" w:cs="Times New Roman"/>
                      <w:kern w:val="0"/>
                      <w:lang w:val="ro-MD" w:eastAsia="ru-RU"/>
                      <w14:ligatures w14:val="none"/>
                    </w:rPr>
                  </w:pPr>
                </w:p>
                <w:p w14:paraId="71D1A46F" w14:textId="77777777" w:rsidR="00357C9E" w:rsidRPr="00357C9E" w:rsidRDefault="00357C9E" w:rsidP="00357C9E">
                  <w:pPr>
                    <w:spacing w:after="0" w:line="240" w:lineRule="auto"/>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129E1BDB" w14:textId="77777777" w:rsidR="00357C9E" w:rsidRPr="00357C9E" w:rsidRDefault="00357C9E" w:rsidP="00357C9E">
                  <w:pPr>
                    <w:tabs>
                      <w:tab w:val="right" w:pos="10205"/>
                    </w:tabs>
                    <w:spacing w:after="0" w:line="240" w:lineRule="auto"/>
                    <w:rPr>
                      <w:rFonts w:ascii="Times New Roman" w:eastAsia="Times New Roman" w:hAnsi="Times New Roman" w:cs="Times New Roman"/>
                      <w:kern w:val="0"/>
                      <w:lang w:val="ro-MD" w:eastAsia="ru-RU"/>
                      <w14:ligatures w14:val="none"/>
                    </w:rPr>
                  </w:pPr>
                </w:p>
                <w:p w14:paraId="569F58D4" w14:textId="77777777" w:rsidR="00357C9E" w:rsidRPr="00357C9E" w:rsidRDefault="00357C9E" w:rsidP="00357C9E">
                  <w:pPr>
                    <w:spacing w:after="0" w:line="240" w:lineRule="auto"/>
                    <w:ind w:right="-1"/>
                    <w:jc w:val="both"/>
                    <w:rPr>
                      <w:rFonts w:ascii="Times New Roman" w:eastAsia="Times New Roman" w:hAnsi="Times New Roman" w:cs="Times New Roman"/>
                      <w:kern w:val="0"/>
                      <w:lang w:val="ro-MD" w:eastAsia="ru-RU"/>
                      <w14:ligatures w14:val="none"/>
                    </w:rPr>
                  </w:pPr>
                  <w:r w:rsidRPr="00357C9E">
                    <w:rPr>
                      <w:rFonts w:ascii="Times New Roman" w:eastAsia="Times New Roman" w:hAnsi="Times New Roman" w:cs="Times New Roman"/>
                      <w:kern w:val="0"/>
                      <w:lang w:val="ro-MD" w:eastAsia="ru-RU"/>
                      <w14:ligatures w14:val="none"/>
                    </w:rPr>
                    <w:t>Prin prezentul acord, în Contract se aplică următoarele modificări:</w:t>
                  </w:r>
                </w:p>
                <w:p w14:paraId="3A1FA6AA" w14:textId="77777777" w:rsidR="00357C9E" w:rsidRPr="00357C9E" w:rsidRDefault="00357C9E" w:rsidP="00357C9E">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________________________________________________________________________</w:t>
                  </w:r>
                </w:p>
                <w:p w14:paraId="6B49A5F1" w14:textId="77777777" w:rsidR="00357C9E" w:rsidRPr="00357C9E" w:rsidRDefault="00357C9E" w:rsidP="00357C9E">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036FF4C2" w14:textId="77777777" w:rsidR="00357C9E" w:rsidRPr="00357C9E" w:rsidRDefault="00357C9E" w:rsidP="00357C9E">
                  <w:pPr>
                    <w:spacing w:after="0" w:line="240" w:lineRule="auto"/>
                    <w:ind w:right="-1" w:firstLine="567"/>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790D60A8" w14:textId="77777777" w:rsidR="00357C9E" w:rsidRPr="00357C9E" w:rsidRDefault="00357C9E" w:rsidP="00357C9E">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1142175A"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p w14:paraId="2F869729" w14:textId="77777777" w:rsidR="00357C9E" w:rsidRPr="00357C9E" w:rsidRDefault="00357C9E" w:rsidP="00357C9E">
                  <w:pPr>
                    <w:spacing w:after="0" w:line="240" w:lineRule="auto"/>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b/>
                      <w:bCs/>
                      <w:kern w:val="0"/>
                      <w:lang w:val="ro-MD"/>
                      <w14:ligatures w14:val="none"/>
                    </w:rPr>
                    <w:t>SEMNĂTURILE PĂRŢILOR</w:t>
                  </w:r>
                </w:p>
                <w:p w14:paraId="5961D3F6"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tc>
            </w:tr>
            <w:tr w:rsidR="00357C9E" w:rsidRPr="00845CCB" w14:paraId="2EF0EDC5" w14:textId="77777777" w:rsidTr="007C44AA">
              <w:trPr>
                <w:trHeight w:val="357"/>
              </w:trPr>
              <w:tc>
                <w:tcPr>
                  <w:tcW w:w="5179" w:type="dxa"/>
                  <w:vAlign w:val="center"/>
                </w:tcPr>
                <w:p w14:paraId="357E73E7" w14:textId="77777777" w:rsidR="00357C9E" w:rsidRPr="00357C9E" w:rsidRDefault="00357C9E" w:rsidP="00357C9E">
                  <w:pPr>
                    <w:spacing w:after="0" w:line="240" w:lineRule="auto"/>
                    <w:jc w:val="center"/>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bCs/>
                      <w:kern w:val="0"/>
                      <w:lang w:val="ro-MD"/>
                      <w14:ligatures w14:val="none"/>
                    </w:rPr>
                    <w:t>ANTREPRENORUL/PRESTATORUL</w:t>
                  </w:r>
                </w:p>
              </w:tc>
              <w:tc>
                <w:tcPr>
                  <w:tcW w:w="4461" w:type="dxa"/>
                  <w:vAlign w:val="center"/>
                </w:tcPr>
                <w:p w14:paraId="4F313CA9" w14:textId="77777777" w:rsidR="00357C9E" w:rsidRPr="00357C9E" w:rsidRDefault="00357C9E" w:rsidP="00357C9E">
                  <w:pPr>
                    <w:spacing w:after="0" w:line="240" w:lineRule="auto"/>
                    <w:jc w:val="center"/>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b/>
                      <w:bCs/>
                      <w:kern w:val="0"/>
                      <w:lang w:val="ro-MD"/>
                      <w14:ligatures w14:val="none"/>
                    </w:rPr>
                    <w:t>BENEFICIAR</w:t>
                  </w:r>
                </w:p>
              </w:tc>
            </w:tr>
            <w:tr w:rsidR="00357C9E" w:rsidRPr="00845CCB" w14:paraId="47710AC0" w14:textId="77777777" w:rsidTr="007C44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BDE7841"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50B83FB6" w14:textId="77777777" w:rsidR="00357C9E" w:rsidRPr="00357C9E" w:rsidRDefault="00357C9E" w:rsidP="00357C9E">
                  <w:pPr>
                    <w:spacing w:after="0" w:line="240" w:lineRule="auto"/>
                    <w:rPr>
                      <w:rFonts w:ascii="Times New Roman" w:eastAsia="Times New Roman" w:hAnsi="Times New Roman" w:cs="Times New Roman"/>
                      <w:noProof/>
                      <w:kern w:val="0"/>
                      <w:lang w:val="ro-MD"/>
                      <w14:ligatures w14:val="none"/>
                    </w:rPr>
                  </w:pPr>
                </w:p>
              </w:tc>
            </w:tr>
          </w:tbl>
          <w:p w14:paraId="56B6353A"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724C4DE"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8A14779"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E3FCA17"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038CC18"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DFA7263"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C03063F"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B138743"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738F028"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E61E7B3"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D02AE92"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AEFEA23"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0F6050D"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92C905F"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DAB85B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Anexa nr. 28</w:t>
            </w:r>
          </w:p>
          <w:p w14:paraId="6836C62D"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la Documentația standard nr._____</w:t>
            </w:r>
          </w:p>
          <w:p w14:paraId="185DABCE" w14:textId="77777777" w:rsidR="00357C9E" w:rsidRPr="00357C9E" w:rsidRDefault="00357C9E" w:rsidP="00357C9E">
            <w:pPr>
              <w:spacing w:after="0" w:line="240" w:lineRule="auto"/>
              <w:jc w:val="right"/>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din “____” ________ 20___</w:t>
            </w:r>
          </w:p>
          <w:p w14:paraId="5C94B030"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37FDAC"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20BA054"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3127F20"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ACORD-CADRU </w:t>
            </w:r>
          </w:p>
          <w:p w14:paraId="77A3A279"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nr. ________ data ___________</w:t>
            </w:r>
          </w:p>
          <w:p w14:paraId="5B9CF079" w14:textId="77777777" w:rsidR="00357C9E" w:rsidRPr="00357C9E" w:rsidRDefault="00357C9E" w:rsidP="00357C9E">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2EC22DBF" w14:textId="77777777" w:rsidR="00357C9E" w:rsidRPr="00357C9E" w:rsidRDefault="00357C9E" w:rsidP="00357C9E">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1. Părţile acordului-cadru</w:t>
            </w:r>
          </w:p>
          <w:p w14:paraId="6A61BF6B" w14:textId="77777777" w:rsidR="00357C9E" w:rsidRPr="00357C9E" w:rsidRDefault="00357C9E" w:rsidP="00357C9E">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42F94D3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71139BDB"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84F03D7"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între</w:t>
            </w:r>
          </w:p>
          <w:p w14:paraId="2A531C82"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179730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i/>
                <w:noProof/>
                <w:kern w:val="0"/>
                <w:lang w:val="ro-MD"/>
                <w14:ligatures w14:val="none"/>
              </w:rPr>
              <w:t>(Denumirea autorităţii contractante)…………………………</w:t>
            </w:r>
            <w:r w:rsidRPr="00357C9E">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357C9E">
              <w:rPr>
                <w:rFonts w:ascii="Times New Roman" w:eastAsia="Times New Roman" w:hAnsi="Times New Roman" w:cs="Times New Roman"/>
                <w:b/>
                <w:noProof/>
                <w:kern w:val="0"/>
                <w:lang w:val="ro-MD"/>
                <w14:ligatures w14:val="none"/>
              </w:rPr>
              <w:t>promitent-achizitor</w:t>
            </w:r>
            <w:r w:rsidRPr="00357C9E">
              <w:rPr>
                <w:rFonts w:ascii="Times New Roman" w:eastAsia="Times New Roman" w:hAnsi="Times New Roman" w:cs="Times New Roman"/>
                <w:noProof/>
                <w:kern w:val="0"/>
                <w:lang w:val="ro-MD"/>
                <w14:ligatures w14:val="none"/>
              </w:rPr>
              <w:t xml:space="preserve">, pe de o parte, </w:t>
            </w:r>
            <w:r w:rsidRPr="00357C9E">
              <w:rPr>
                <w:rFonts w:ascii="Times New Roman" w:eastAsia="Times New Roman" w:hAnsi="Times New Roman" w:cs="Times New Roman"/>
                <w:b/>
                <w:bCs/>
                <w:noProof/>
                <w:kern w:val="0"/>
                <w:lang w:val="ro-MD"/>
                <w14:ligatures w14:val="none"/>
              </w:rPr>
              <w:t>  </w:t>
            </w:r>
            <w:r w:rsidRPr="00357C9E">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357C9E">
              <w:rPr>
                <w:rFonts w:ascii="Times New Roman" w:eastAsia="Times New Roman" w:hAnsi="Times New Roman" w:cs="Times New Roman"/>
                <w:b/>
                <w:bCs/>
                <w:noProof/>
                <w:kern w:val="0"/>
                <w:lang w:val="ro-MD"/>
                <w14:ligatures w14:val="none"/>
              </w:rPr>
              <w:t>promitent-executor/prestator</w:t>
            </w:r>
            <w:r w:rsidRPr="00357C9E">
              <w:rPr>
                <w:rFonts w:ascii="Times New Roman" w:eastAsia="Times New Roman" w:hAnsi="Times New Roman" w:cs="Times New Roman"/>
                <w:noProof/>
                <w:kern w:val="0"/>
                <w:lang w:val="ro-MD"/>
                <w14:ligatures w14:val="none"/>
              </w:rPr>
              <w:t>, pe de alta parte.</w:t>
            </w:r>
          </w:p>
          <w:p w14:paraId="3B3FB308"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5C416AC" w14:textId="77777777" w:rsidR="00357C9E" w:rsidRPr="00357C9E" w:rsidRDefault="00357C9E" w:rsidP="00357C9E">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2. Scopul acordului-cadru</w:t>
            </w:r>
          </w:p>
          <w:p w14:paraId="1EA67304"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297329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D7C0E3D"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B3B161A"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CB920C"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0AED5D0"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           3. Durata acordului-cadru</w:t>
            </w:r>
          </w:p>
          <w:p w14:paraId="0E4D655B"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A3610E6"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17333447"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26950C6" w14:textId="77777777" w:rsidR="00357C9E" w:rsidRPr="00357C9E" w:rsidRDefault="00357C9E" w:rsidP="00357C9E">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  4.  Obligaţiile promitentului-executor/prestator</w:t>
            </w:r>
          </w:p>
          <w:p w14:paraId="3D4C929F"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3DA1BDAC"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0F63625"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0087E7F0"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78D98208" w14:textId="77777777" w:rsidR="00357C9E" w:rsidRPr="00357C9E" w:rsidRDefault="00357C9E" w:rsidP="00357C9E">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           5.  Obligaţiile promitentului-achizitor</w:t>
            </w:r>
          </w:p>
          <w:p w14:paraId="4B5E59D0"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DA8574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E283886"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280D3357" w14:textId="77777777" w:rsidR="00357C9E" w:rsidRPr="00357C9E" w:rsidRDefault="00357C9E" w:rsidP="00357C9E">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 xml:space="preserve">      6. Rezoluțiune unilaterală</w:t>
            </w:r>
          </w:p>
          <w:p w14:paraId="1D774F19" w14:textId="77777777" w:rsidR="00357C9E" w:rsidRPr="00357C9E" w:rsidRDefault="00357C9E" w:rsidP="00357C9E">
            <w:pPr>
              <w:spacing w:after="0" w:line="240" w:lineRule="auto"/>
              <w:ind w:left="660"/>
              <w:jc w:val="both"/>
              <w:rPr>
                <w:rFonts w:ascii="Times New Roman" w:eastAsia="Times New Roman" w:hAnsi="Times New Roman" w:cs="Times New Roman"/>
                <w:b/>
                <w:bCs/>
                <w:noProof/>
                <w:kern w:val="0"/>
                <w:lang w:val="ro-MD"/>
                <w14:ligatures w14:val="none"/>
              </w:rPr>
            </w:pPr>
          </w:p>
          <w:p w14:paraId="0522384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CD6504B" w14:textId="77777777" w:rsidR="00357C9E" w:rsidRPr="00357C9E" w:rsidRDefault="00357C9E" w:rsidP="00357C9E">
            <w:pPr>
              <w:tabs>
                <w:tab w:val="left" w:pos="729"/>
              </w:tabs>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4D305D2" w14:textId="77777777" w:rsidR="00357C9E" w:rsidRPr="00357C9E" w:rsidRDefault="00357C9E" w:rsidP="00357C9E">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7E930215" w14:textId="77777777" w:rsidR="00357C9E" w:rsidRPr="00357C9E" w:rsidRDefault="00357C9E" w:rsidP="00357C9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357C9E">
              <w:rPr>
                <w:rFonts w:ascii="Times New Roman" w:eastAsia="Times New Roman" w:hAnsi="Times New Roman" w:cs="Times New Roman"/>
                <w:b/>
                <w:bCs/>
                <w:noProof/>
                <w:kern w:val="0"/>
                <w:lang w:val="ro-MD"/>
                <w14:ligatures w14:val="none"/>
              </w:rPr>
              <w:t>Documentele acordului-cadru:</w:t>
            </w:r>
          </w:p>
          <w:p w14:paraId="68C3D3B1" w14:textId="77777777" w:rsidR="00357C9E" w:rsidRPr="00357C9E" w:rsidRDefault="00357C9E" w:rsidP="00357C9E">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3B9D1514"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357C9E">
              <w:rPr>
                <w:rFonts w:ascii="Times New Roman" w:eastAsia="Times New Roman" w:hAnsi="Times New Roman" w:cs="Times New Roman"/>
                <w:iCs/>
                <w:noProof/>
                <w:kern w:val="0"/>
                <w:lang w:val="ro-MD"/>
                <w14:ligatures w14:val="none"/>
              </w:rPr>
              <w:t>a) propunerea tehnică;</w:t>
            </w:r>
          </w:p>
          <w:p w14:paraId="143E69B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b) propunerea financiară;</w:t>
            </w:r>
          </w:p>
          <w:p w14:paraId="3969ABC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c) caietul de sarcini;</w:t>
            </w:r>
          </w:p>
          <w:p w14:paraId="25F0C505"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d) alte anexe, după caz.</w:t>
            </w:r>
          </w:p>
          <w:p w14:paraId="20C319B9"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7BE9DED" w14:textId="77777777" w:rsidR="00357C9E" w:rsidRPr="00357C9E" w:rsidRDefault="00357C9E" w:rsidP="00357C9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357C9E">
              <w:rPr>
                <w:rFonts w:ascii="Times New Roman" w:eastAsia="Times New Roman" w:hAnsi="Times New Roman" w:cs="Times New Roman"/>
                <w:b/>
                <w:bCs/>
                <w:kern w:val="0"/>
                <w:lang w:val="ro-MD"/>
                <w14:ligatures w14:val="none"/>
              </w:rPr>
              <w:t>Încetarea acordului cadru</w:t>
            </w:r>
          </w:p>
          <w:p w14:paraId="66BD977D" w14:textId="77777777" w:rsidR="00357C9E" w:rsidRPr="00357C9E" w:rsidRDefault="00357C9E" w:rsidP="00357C9E">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1269832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8.1    Prezentul acord-cadru încetează de drept- prin ajungerea la termen;</w:t>
            </w:r>
          </w:p>
          <w:p w14:paraId="74D8785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8.2    Acordul-cadru poate înceta şi în următoarele cazuri:</w:t>
            </w:r>
          </w:p>
          <w:p w14:paraId="2F8D2B93" w14:textId="77777777" w:rsidR="00357C9E" w:rsidRPr="00357C9E" w:rsidRDefault="00357C9E" w:rsidP="00357C9E">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prin acordul de voinţă al părţilor ;</w:t>
            </w:r>
          </w:p>
          <w:p w14:paraId="55CD6005" w14:textId="77777777" w:rsidR="00357C9E" w:rsidRPr="00357C9E" w:rsidRDefault="00357C9E" w:rsidP="00357C9E">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357C9E">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2E993CE" w14:textId="77777777" w:rsidR="00357C9E" w:rsidRPr="00357C9E" w:rsidRDefault="00357C9E" w:rsidP="00357C9E">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5D82692" w14:textId="77777777" w:rsidR="00357C9E" w:rsidRPr="00357C9E" w:rsidRDefault="00357C9E" w:rsidP="00357C9E">
            <w:pPr>
              <w:spacing w:after="0" w:line="240" w:lineRule="auto"/>
              <w:jc w:val="both"/>
              <w:rPr>
                <w:rFonts w:ascii="Times New Roman" w:eastAsia="Times New Roman" w:hAnsi="Times New Roman" w:cs="Times New Roman"/>
                <w:i/>
                <w:noProof/>
                <w:kern w:val="0"/>
                <w:lang w:val="ro-MD"/>
                <w14:ligatures w14:val="none"/>
              </w:rPr>
            </w:pPr>
            <w:r w:rsidRPr="00357C9E">
              <w:rPr>
                <w:rFonts w:ascii="Times New Roman" w:eastAsia="Times New Roman" w:hAnsi="Times New Roman" w:cs="Times New Roman"/>
                <w:i/>
                <w:noProof/>
                <w:kern w:val="0"/>
                <w:lang w:val="ro-MD"/>
                <w14:ligatures w14:val="none"/>
              </w:rPr>
              <w:t>CLAUZE APLICABILE CONTRACTELOR SUBSECVENTE</w:t>
            </w:r>
          </w:p>
          <w:p w14:paraId="204C75A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304932A6" w14:textId="77777777" w:rsidR="00357C9E" w:rsidRPr="00357C9E" w:rsidRDefault="00357C9E" w:rsidP="00357C9E">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357C9E">
              <w:rPr>
                <w:rFonts w:ascii="Times New Roman" w:eastAsia="Times New Roman" w:hAnsi="Times New Roman" w:cs="Times New Roman"/>
                <w:b/>
                <w:kern w:val="0"/>
                <w:lang w:val="ro-MD"/>
                <w14:ligatures w14:val="none"/>
              </w:rPr>
              <w:t xml:space="preserve">Executarea contractelor subsecvente </w:t>
            </w:r>
          </w:p>
          <w:p w14:paraId="0328D4A3" w14:textId="77777777" w:rsidR="00357C9E" w:rsidRPr="00357C9E" w:rsidRDefault="00357C9E" w:rsidP="00357C9E">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50722BE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9.1 Executarea contractelor subsecvente va începe din momentul încheierii acestora.</w:t>
            </w:r>
          </w:p>
          <w:p w14:paraId="470A5F8F"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400D55A"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5F05C6D1"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7BA93A21"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26280E0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9AE2CAE" w14:textId="77777777" w:rsidR="00357C9E" w:rsidRPr="00357C9E" w:rsidRDefault="00357C9E" w:rsidP="00357C9E">
            <w:pPr>
              <w:spacing w:after="0" w:line="240" w:lineRule="auto"/>
              <w:jc w:val="both"/>
              <w:rPr>
                <w:rFonts w:ascii="Times New Roman" w:eastAsia="Times New Roman" w:hAnsi="Times New Roman" w:cs="Times New Roman"/>
                <w:b/>
                <w:noProof/>
                <w:kern w:val="0"/>
                <w:lang w:val="ro-MD"/>
                <w14:ligatures w14:val="none"/>
              </w:rPr>
            </w:pPr>
          </w:p>
          <w:p w14:paraId="59F4F3C3" w14:textId="77777777" w:rsidR="00357C9E" w:rsidRPr="00357C9E" w:rsidRDefault="00357C9E" w:rsidP="00357C9E">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357C9E">
              <w:rPr>
                <w:rFonts w:ascii="Times New Roman" w:eastAsia="Times New Roman" w:hAnsi="Times New Roman" w:cs="Times New Roman"/>
                <w:b/>
                <w:noProof/>
                <w:kern w:val="0"/>
                <w:lang w:val="ro-MD"/>
                <w14:ligatures w14:val="none"/>
              </w:rPr>
              <w:t xml:space="preserve">          11. Litigii</w:t>
            </w:r>
          </w:p>
          <w:p w14:paraId="253876E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02364773"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775FBDD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F031B15"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2532B8B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25E608C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04EB4CC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51EE292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38AD2DA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66BD6F3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0C61052D"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Promitent-achizitor,                                              Promitent- executor/prestator,</w:t>
            </w:r>
          </w:p>
          <w:p w14:paraId="0110418E"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p w14:paraId="67AF8C85"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(semnătura autorizată)                                              (semnătura autorizată)</w:t>
            </w:r>
          </w:p>
          <w:p w14:paraId="54AEC36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4F8B19BD"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Promitent-achizitor,                                              Promitent- executor/prestator,</w:t>
            </w:r>
          </w:p>
          <w:p w14:paraId="266740E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                                                     ..................................</w:t>
            </w:r>
          </w:p>
          <w:p w14:paraId="62319E3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(semnătura autorizată)                                              (semnătura autorizată)</w:t>
            </w:r>
          </w:p>
          <w:p w14:paraId="248F2B40"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237B017B"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40F48D3F"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Promitent-achizitor,                                              Promitent- executor/prestator,</w:t>
            </w:r>
          </w:p>
          <w:p w14:paraId="00DB814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w:t>
            </w:r>
          </w:p>
          <w:p w14:paraId="7FFA6C82"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r w:rsidRPr="00357C9E">
              <w:rPr>
                <w:rFonts w:ascii="Times New Roman" w:eastAsia="Times New Roman" w:hAnsi="Times New Roman" w:cs="Times New Roman"/>
                <w:noProof/>
                <w:kern w:val="0"/>
                <w:lang w:val="ro-MD"/>
                <w14:ligatures w14:val="none"/>
              </w:rPr>
              <w:t xml:space="preserve"> (semnătura autorizată)                                              (semnătura autorizată)</w:t>
            </w:r>
          </w:p>
          <w:p w14:paraId="4521A58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36D7D315" w14:textId="77777777" w:rsidR="00357C9E" w:rsidRPr="00357C9E" w:rsidRDefault="00357C9E" w:rsidP="00357C9E">
            <w:pPr>
              <w:spacing w:after="0" w:line="240" w:lineRule="auto"/>
              <w:jc w:val="both"/>
              <w:rPr>
                <w:rFonts w:ascii="Times New Roman" w:eastAsia="Times New Roman" w:hAnsi="Times New Roman" w:cs="Times New Roman"/>
                <w:noProof/>
                <w:kern w:val="0"/>
                <w:sz w:val="28"/>
                <w:szCs w:val="28"/>
                <w:lang w:val="ro-MD"/>
                <w14:ligatures w14:val="none"/>
              </w:rPr>
            </w:pPr>
          </w:p>
          <w:p w14:paraId="10C99876"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20EA9374"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62277F89"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2054A607"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tc>
      </w:tr>
    </w:tbl>
    <w:p w14:paraId="39285298" w14:textId="77777777" w:rsidR="00357C9E" w:rsidRPr="00357C9E" w:rsidRDefault="00357C9E" w:rsidP="00357C9E">
      <w:pPr>
        <w:spacing w:after="0" w:line="240" w:lineRule="auto"/>
        <w:jc w:val="both"/>
        <w:rPr>
          <w:rFonts w:ascii="Times New Roman" w:eastAsia="Times New Roman" w:hAnsi="Times New Roman" w:cs="Times New Roman"/>
          <w:noProof/>
          <w:kern w:val="0"/>
          <w:lang w:val="ro-MD"/>
          <w14:ligatures w14:val="none"/>
        </w:rPr>
      </w:pPr>
    </w:p>
    <w:p w14:paraId="5AF56D14" w14:textId="77777777" w:rsidR="00357C9E" w:rsidRPr="00357C9E" w:rsidRDefault="00357C9E" w:rsidP="00357C9E">
      <w:pPr>
        <w:spacing w:after="0" w:line="240" w:lineRule="auto"/>
        <w:rPr>
          <w:rFonts w:ascii="Times New Roman" w:eastAsia="Times New Roman" w:hAnsi="Times New Roman" w:cs="Times New Roman"/>
          <w:noProof/>
          <w:kern w:val="0"/>
          <w:lang w:val="ro-RO"/>
          <w14:ligatures w14:val="none"/>
        </w:rPr>
      </w:pPr>
    </w:p>
    <w:p w14:paraId="14668CA2" w14:textId="77777777" w:rsidR="00357C9E" w:rsidRPr="00357C9E" w:rsidRDefault="00357C9E" w:rsidP="00357C9E">
      <w:pPr>
        <w:spacing w:line="259" w:lineRule="auto"/>
        <w:rPr>
          <w:kern w:val="0"/>
          <w:sz w:val="22"/>
          <w:szCs w:val="22"/>
          <w14:ligatures w14:val="none"/>
        </w:rPr>
      </w:pPr>
    </w:p>
    <w:p w14:paraId="3D2DD9B3" w14:textId="77777777" w:rsidR="00357C9E" w:rsidRPr="00357C9E" w:rsidRDefault="00357C9E" w:rsidP="00357C9E">
      <w:pPr>
        <w:spacing w:line="259" w:lineRule="auto"/>
        <w:rPr>
          <w:kern w:val="0"/>
          <w:sz w:val="22"/>
          <w:szCs w:val="22"/>
          <w14:ligatures w14:val="none"/>
        </w:rPr>
      </w:pPr>
    </w:p>
    <w:p w14:paraId="2305805F" w14:textId="77777777" w:rsidR="00357C9E" w:rsidRPr="00357C9E" w:rsidRDefault="00357C9E" w:rsidP="00357C9E">
      <w:pPr>
        <w:spacing w:line="259" w:lineRule="auto"/>
        <w:rPr>
          <w:kern w:val="0"/>
          <w:sz w:val="22"/>
          <w:szCs w:val="22"/>
          <w14:ligatures w14:val="none"/>
        </w:rPr>
      </w:pPr>
    </w:p>
    <w:p w14:paraId="251A75E9" w14:textId="77777777" w:rsidR="00357C9E" w:rsidRPr="00357C9E" w:rsidRDefault="00357C9E" w:rsidP="00357C9E">
      <w:pPr>
        <w:spacing w:line="259" w:lineRule="auto"/>
        <w:rPr>
          <w:kern w:val="0"/>
          <w:sz w:val="22"/>
          <w:szCs w:val="22"/>
          <w14:ligatures w14:val="none"/>
        </w:rPr>
      </w:pPr>
    </w:p>
    <w:p w14:paraId="032A245F" w14:textId="77777777" w:rsidR="00357C9E" w:rsidRPr="00357C9E" w:rsidRDefault="00357C9E" w:rsidP="00357C9E">
      <w:pPr>
        <w:spacing w:line="259" w:lineRule="auto"/>
        <w:rPr>
          <w:kern w:val="0"/>
          <w:sz w:val="22"/>
          <w:szCs w:val="22"/>
          <w14:ligatures w14:val="none"/>
        </w:rPr>
      </w:pPr>
    </w:p>
    <w:p w14:paraId="02C1F0E3" w14:textId="77777777" w:rsidR="00357C9E" w:rsidRPr="00357C9E" w:rsidRDefault="00357C9E" w:rsidP="00357C9E"/>
    <w:p w14:paraId="6542D38F" w14:textId="77777777" w:rsidR="00357C9E" w:rsidRPr="00357C9E" w:rsidRDefault="00357C9E" w:rsidP="00357C9E"/>
    <w:p w14:paraId="4FBB1466" w14:textId="77777777" w:rsidR="00357C9E" w:rsidRPr="00357C9E" w:rsidRDefault="00357C9E" w:rsidP="00357C9E"/>
    <w:p w14:paraId="570A5E20" w14:textId="77777777" w:rsidR="00357C9E" w:rsidRPr="00357C9E" w:rsidRDefault="00357C9E" w:rsidP="00357C9E"/>
    <w:p w14:paraId="0994AA1B" w14:textId="77777777" w:rsidR="0039109E" w:rsidRDefault="0039109E"/>
    <w:sectPr w:rsidR="0039109E" w:rsidSect="00357C9E">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1D96F" w14:textId="77777777" w:rsidR="00C543EF" w:rsidRDefault="00C543EF">
      <w:pPr>
        <w:spacing w:after="0" w:line="240" w:lineRule="auto"/>
      </w:pPr>
      <w:r>
        <w:separator/>
      </w:r>
    </w:p>
  </w:endnote>
  <w:endnote w:type="continuationSeparator" w:id="0">
    <w:p w14:paraId="572CC0D2" w14:textId="77777777" w:rsidR="00C543EF" w:rsidRDefault="00C54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DFFF" w14:textId="77777777" w:rsidR="007A4B91" w:rsidRDefault="007A4B91"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32A27E5A" w14:textId="77777777" w:rsidR="007A4B91" w:rsidRDefault="00000000">
        <w:pPr>
          <w:pStyle w:val="ac"/>
          <w:jc w:val="right"/>
        </w:pPr>
        <w:r>
          <w:fldChar w:fldCharType="begin"/>
        </w:r>
        <w:r>
          <w:instrText xml:space="preserve"> PAGE   \* MERGEFORMAT </w:instrText>
        </w:r>
        <w:r>
          <w:fldChar w:fldCharType="separate"/>
        </w:r>
        <w:r>
          <w:t>71</w:t>
        </w:r>
        <w:r>
          <w:fldChar w:fldCharType="end"/>
        </w:r>
      </w:p>
    </w:sdtContent>
  </w:sdt>
  <w:p w14:paraId="1ED6047C" w14:textId="77777777" w:rsidR="007A4B91" w:rsidRDefault="007A4B9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4F39D" w14:textId="77777777" w:rsidR="00C543EF" w:rsidRDefault="00C543EF">
      <w:pPr>
        <w:spacing w:after="0" w:line="240" w:lineRule="auto"/>
      </w:pPr>
      <w:r>
        <w:separator/>
      </w:r>
    </w:p>
  </w:footnote>
  <w:footnote w:type="continuationSeparator" w:id="0">
    <w:p w14:paraId="7FF0F98F" w14:textId="77777777" w:rsidR="00C543EF" w:rsidRDefault="00C54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B1"/>
    <w:rsid w:val="00073D12"/>
    <w:rsid w:val="00357C9E"/>
    <w:rsid w:val="0039109E"/>
    <w:rsid w:val="004E0AB1"/>
    <w:rsid w:val="007A4B91"/>
    <w:rsid w:val="00845CCB"/>
    <w:rsid w:val="00C543EF"/>
    <w:rsid w:val="00E43E23"/>
    <w:rsid w:val="00E55D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94C92"/>
  <w15:chartTrackingRefBased/>
  <w15:docId w15:val="{54732AAB-285F-4618-A8D4-607360CC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E0A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E0A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E0AB1"/>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E0AB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E0AB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E0AB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E0AB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E0AB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E0AB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0AB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E0AB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E0AB1"/>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E0AB1"/>
    <w:rPr>
      <w:rFonts w:eastAsiaTheme="majorEastAsia" w:cstheme="majorBidi"/>
      <w:i/>
      <w:iCs/>
      <w:color w:val="0F4761" w:themeColor="accent1" w:themeShade="BF"/>
    </w:rPr>
  </w:style>
  <w:style w:type="character" w:customStyle="1" w:styleId="50">
    <w:name w:val="Заголовок 5 Знак"/>
    <w:basedOn w:val="a0"/>
    <w:link w:val="5"/>
    <w:rsid w:val="004E0AB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E0AB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E0AB1"/>
    <w:rPr>
      <w:rFonts w:eastAsiaTheme="majorEastAsia" w:cstheme="majorBidi"/>
      <w:color w:val="595959" w:themeColor="text1" w:themeTint="A6"/>
    </w:rPr>
  </w:style>
  <w:style w:type="character" w:customStyle="1" w:styleId="80">
    <w:name w:val="Заголовок 8 Знак"/>
    <w:basedOn w:val="a0"/>
    <w:link w:val="8"/>
    <w:semiHidden/>
    <w:rsid w:val="004E0AB1"/>
    <w:rPr>
      <w:rFonts w:eastAsiaTheme="majorEastAsia" w:cstheme="majorBidi"/>
      <w:i/>
      <w:iCs/>
      <w:color w:val="272727" w:themeColor="text1" w:themeTint="D8"/>
    </w:rPr>
  </w:style>
  <w:style w:type="character" w:customStyle="1" w:styleId="90">
    <w:name w:val="Заголовок 9 Знак"/>
    <w:basedOn w:val="a0"/>
    <w:link w:val="9"/>
    <w:semiHidden/>
    <w:rsid w:val="004E0AB1"/>
    <w:rPr>
      <w:rFonts w:eastAsiaTheme="majorEastAsia" w:cstheme="majorBidi"/>
      <w:color w:val="272727" w:themeColor="text1" w:themeTint="D8"/>
    </w:rPr>
  </w:style>
  <w:style w:type="paragraph" w:styleId="a3">
    <w:name w:val="Title"/>
    <w:basedOn w:val="a"/>
    <w:next w:val="a"/>
    <w:link w:val="a4"/>
    <w:uiPriority w:val="10"/>
    <w:qFormat/>
    <w:rsid w:val="004E0A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E0AB1"/>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E0AB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E0AB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E0AB1"/>
    <w:pPr>
      <w:spacing w:before="160"/>
      <w:jc w:val="center"/>
    </w:pPr>
    <w:rPr>
      <w:i/>
      <w:iCs/>
      <w:color w:val="404040" w:themeColor="text1" w:themeTint="BF"/>
    </w:rPr>
  </w:style>
  <w:style w:type="character" w:customStyle="1" w:styleId="22">
    <w:name w:val="Цитата 2 Знак"/>
    <w:basedOn w:val="a0"/>
    <w:link w:val="21"/>
    <w:uiPriority w:val="29"/>
    <w:rsid w:val="004E0AB1"/>
    <w:rPr>
      <w:i/>
      <w:iCs/>
      <w:color w:val="404040" w:themeColor="text1" w:themeTint="BF"/>
    </w:rPr>
  </w:style>
  <w:style w:type="paragraph" w:styleId="a7">
    <w:name w:val="List Paragraph"/>
    <w:aliases w:val="HotarirePunct1"/>
    <w:basedOn w:val="a"/>
    <w:uiPriority w:val="1"/>
    <w:qFormat/>
    <w:rsid w:val="004E0AB1"/>
    <w:pPr>
      <w:ind w:left="720"/>
      <w:contextualSpacing/>
    </w:pPr>
  </w:style>
  <w:style w:type="character" w:styleId="a8">
    <w:name w:val="Intense Emphasis"/>
    <w:basedOn w:val="a0"/>
    <w:uiPriority w:val="21"/>
    <w:qFormat/>
    <w:rsid w:val="004E0AB1"/>
    <w:rPr>
      <w:i/>
      <w:iCs/>
      <w:color w:val="0F4761" w:themeColor="accent1" w:themeShade="BF"/>
    </w:rPr>
  </w:style>
  <w:style w:type="paragraph" w:styleId="a9">
    <w:name w:val="Intense Quote"/>
    <w:basedOn w:val="a"/>
    <w:next w:val="a"/>
    <w:link w:val="aa"/>
    <w:uiPriority w:val="30"/>
    <w:qFormat/>
    <w:rsid w:val="004E0A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E0AB1"/>
    <w:rPr>
      <w:i/>
      <w:iCs/>
      <w:color w:val="0F4761" w:themeColor="accent1" w:themeShade="BF"/>
    </w:rPr>
  </w:style>
  <w:style w:type="character" w:styleId="ab">
    <w:name w:val="Intense Reference"/>
    <w:basedOn w:val="a0"/>
    <w:uiPriority w:val="32"/>
    <w:qFormat/>
    <w:rsid w:val="004E0AB1"/>
    <w:rPr>
      <w:b/>
      <w:bCs/>
      <w:smallCaps/>
      <w:color w:val="0F4761" w:themeColor="accent1" w:themeShade="BF"/>
      <w:spacing w:val="5"/>
    </w:rPr>
  </w:style>
  <w:style w:type="numbering" w:customStyle="1" w:styleId="11">
    <w:name w:val="Нет списка1"/>
    <w:next w:val="a2"/>
    <w:uiPriority w:val="99"/>
    <w:semiHidden/>
    <w:unhideWhenUsed/>
    <w:rsid w:val="00357C9E"/>
  </w:style>
  <w:style w:type="numbering" w:customStyle="1" w:styleId="110">
    <w:name w:val="Нет списка11"/>
    <w:next w:val="a2"/>
    <w:uiPriority w:val="99"/>
    <w:semiHidden/>
    <w:unhideWhenUsed/>
    <w:rsid w:val="00357C9E"/>
  </w:style>
  <w:style w:type="paragraph" w:styleId="ac">
    <w:name w:val="footer"/>
    <w:basedOn w:val="a"/>
    <w:link w:val="ad"/>
    <w:uiPriority w:val="99"/>
    <w:rsid w:val="00357C9E"/>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357C9E"/>
    <w:rPr>
      <w:rFonts w:ascii="Times New Roman" w:eastAsia="Times New Roman" w:hAnsi="Times New Roman" w:cs="Times New Roman"/>
      <w:noProof/>
      <w:kern w:val="0"/>
      <w:lang w:val="ro-RO"/>
      <w14:ligatures w14:val="none"/>
    </w:rPr>
  </w:style>
  <w:style w:type="character" w:styleId="ae">
    <w:name w:val="page number"/>
    <w:basedOn w:val="a0"/>
    <w:rsid w:val="00357C9E"/>
  </w:style>
  <w:style w:type="paragraph" w:styleId="af">
    <w:name w:val="Body Text"/>
    <w:basedOn w:val="a"/>
    <w:link w:val="af0"/>
    <w:uiPriority w:val="1"/>
    <w:qFormat/>
    <w:rsid w:val="00357C9E"/>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357C9E"/>
    <w:rPr>
      <w:rFonts w:ascii="Baltica RR" w:eastAsia="Times New Roman" w:hAnsi="Baltica RR" w:cs="Times New Roman"/>
      <w:kern w:val="0"/>
      <w:szCs w:val="20"/>
      <w:lang w:val="ro-RO"/>
      <w14:ligatures w14:val="none"/>
    </w:rPr>
  </w:style>
  <w:style w:type="paragraph" w:styleId="af1">
    <w:name w:val="header"/>
    <w:basedOn w:val="a"/>
    <w:link w:val="af2"/>
    <w:rsid w:val="00357C9E"/>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357C9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357C9E"/>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357C9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357C9E"/>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357C9E"/>
    <w:rPr>
      <w:rFonts w:ascii="Baltica RR" w:eastAsia="Times New Roman" w:hAnsi="Baltica RR" w:cs="Times New Roman"/>
      <w:kern w:val="0"/>
      <w:szCs w:val="20"/>
      <w:lang w:val="ro-RO" w:eastAsia="ru-RU"/>
      <w14:ligatures w14:val="none"/>
    </w:rPr>
  </w:style>
  <w:style w:type="paragraph" w:styleId="25">
    <w:name w:val="Body Text 2"/>
    <w:basedOn w:val="a"/>
    <w:link w:val="26"/>
    <w:rsid w:val="00357C9E"/>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357C9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357C9E"/>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357C9E"/>
    <w:rPr>
      <w:rFonts w:ascii="Tahoma" w:eastAsia="Times New Roman" w:hAnsi="Tahoma" w:cs="Tahoma"/>
      <w:kern w:val="0"/>
      <w:sz w:val="16"/>
      <w:szCs w:val="16"/>
      <w:lang w:eastAsia="ru-RU"/>
      <w14:ligatures w14:val="none"/>
    </w:rPr>
  </w:style>
  <w:style w:type="table" w:styleId="af7">
    <w:name w:val="Table Grid"/>
    <w:basedOn w:val="a1"/>
    <w:uiPriority w:val="39"/>
    <w:rsid w:val="00357C9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357C9E"/>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357C9E"/>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357C9E"/>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357C9E"/>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357C9E"/>
    <w:rPr>
      <w:rFonts w:ascii="Times New Roman" w:eastAsia="Times New Roman" w:hAnsi="Times New Roman" w:cs="Times New Roman"/>
      <w:kern w:val="0"/>
      <w:sz w:val="16"/>
      <w:szCs w:val="16"/>
      <w:lang w:val="ro-RO"/>
      <w14:ligatures w14:val="none"/>
    </w:rPr>
  </w:style>
  <w:style w:type="character" w:styleId="af9">
    <w:name w:val="Hyperlink"/>
    <w:uiPriority w:val="99"/>
    <w:rsid w:val="00357C9E"/>
    <w:rPr>
      <w:color w:val="0000FF"/>
      <w:u w:val="single"/>
    </w:rPr>
  </w:style>
  <w:style w:type="paragraph" w:customStyle="1" w:styleId="cp">
    <w:name w:val="cp"/>
    <w:basedOn w:val="a"/>
    <w:rsid w:val="00357C9E"/>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357C9E"/>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357C9E"/>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357C9E"/>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357C9E"/>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357C9E"/>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357C9E"/>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357C9E"/>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357C9E"/>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357C9E"/>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357C9E"/>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357C9E"/>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357C9E"/>
    <w:rPr>
      <w:rFonts w:ascii="Times New Roman" w:eastAsia="Times New Roman" w:hAnsi="Times New Roman" w:cs="Times New Roman"/>
      <w:kern w:val="0"/>
      <w:sz w:val="20"/>
      <w:szCs w:val="20"/>
      <w:lang w:val="en-US"/>
      <w14:ligatures w14:val="none"/>
    </w:rPr>
  </w:style>
  <w:style w:type="character" w:styleId="afd">
    <w:name w:val="footnote reference"/>
    <w:rsid w:val="00357C9E"/>
    <w:rPr>
      <w:vertAlign w:val="superscript"/>
    </w:rPr>
  </w:style>
  <w:style w:type="character" w:styleId="afe">
    <w:name w:val="annotation reference"/>
    <w:uiPriority w:val="99"/>
    <w:rsid w:val="00357C9E"/>
    <w:rPr>
      <w:sz w:val="16"/>
      <w:szCs w:val="16"/>
    </w:rPr>
  </w:style>
  <w:style w:type="paragraph" w:styleId="aff">
    <w:name w:val="annotation text"/>
    <w:basedOn w:val="a"/>
    <w:link w:val="aff0"/>
    <w:uiPriority w:val="99"/>
    <w:rsid w:val="00357C9E"/>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357C9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357C9E"/>
    <w:rPr>
      <w:b/>
      <w:bCs/>
    </w:rPr>
  </w:style>
  <w:style w:type="character" w:customStyle="1" w:styleId="aff2">
    <w:name w:val="Тема примечания Знак"/>
    <w:basedOn w:val="aff0"/>
    <w:link w:val="aff1"/>
    <w:rsid w:val="00357C9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357C9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357C9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357C9E"/>
  </w:style>
  <w:style w:type="paragraph" w:customStyle="1" w:styleId="Style3">
    <w:name w:val="Style3"/>
    <w:basedOn w:val="3"/>
    <w:link w:val="Style3Char"/>
    <w:qFormat/>
    <w:rsid w:val="00357C9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357C9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357C9E"/>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357C9E"/>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357C9E"/>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357C9E"/>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357C9E"/>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357C9E"/>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357C9E"/>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357C9E"/>
    <w:rPr>
      <w:rFonts w:ascii="Times New Roman" w:hAnsi="Times New Roman" w:cs="Times New Roman"/>
      <w:b/>
      <w:bCs/>
      <w:i/>
      <w:iCs/>
      <w:sz w:val="22"/>
      <w:szCs w:val="22"/>
    </w:rPr>
  </w:style>
  <w:style w:type="paragraph" w:customStyle="1" w:styleId="Style73">
    <w:name w:val="Style73"/>
    <w:basedOn w:val="a"/>
    <w:uiPriority w:val="99"/>
    <w:rsid w:val="00357C9E"/>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357C9E"/>
    <w:rPr>
      <w:rFonts w:ascii="Times New Roman" w:hAnsi="Times New Roman" w:cs="Times New Roman"/>
      <w:sz w:val="22"/>
      <w:szCs w:val="22"/>
    </w:rPr>
  </w:style>
  <w:style w:type="paragraph" w:styleId="HTML">
    <w:name w:val="HTML Preformatted"/>
    <w:basedOn w:val="a"/>
    <w:link w:val="HTML0"/>
    <w:uiPriority w:val="99"/>
    <w:semiHidden/>
    <w:unhideWhenUsed/>
    <w:rsid w:val="00357C9E"/>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357C9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357C9E"/>
    <w:rPr>
      <w:rFonts w:ascii="Times New Roman" w:eastAsia="Calibri" w:hAnsi="Times New Roman" w:cs="Times New Roman"/>
      <w:b/>
      <w:kern w:val="0"/>
      <w:lang w:val="ru-RU" w:eastAsia="ru-RU" w:bidi="ar-SA"/>
      <w14:ligatures w14:val="none"/>
    </w:rPr>
  </w:style>
  <w:style w:type="character" w:customStyle="1" w:styleId="shorttext">
    <w:name w:val="short_text"/>
    <w:rsid w:val="00357C9E"/>
  </w:style>
  <w:style w:type="paragraph" w:styleId="aff3">
    <w:name w:val="caption"/>
    <w:basedOn w:val="a"/>
    <w:qFormat/>
    <w:rsid w:val="00357C9E"/>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357C9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357C9E"/>
    <w:rPr>
      <w:b/>
      <w:bCs/>
    </w:rPr>
  </w:style>
  <w:style w:type="paragraph" w:styleId="aff6">
    <w:name w:val="Revision"/>
    <w:hidden/>
    <w:uiPriority w:val="99"/>
    <w:semiHidden/>
    <w:rsid w:val="00357C9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357C9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357C9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357C9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357C9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357C9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357C9E"/>
    <w:rPr>
      <w:color w:val="808080"/>
    </w:rPr>
  </w:style>
  <w:style w:type="character" w:customStyle="1" w:styleId="ln2paragraf1">
    <w:name w:val="ln2paragraf1"/>
    <w:rsid w:val="00357C9E"/>
    <w:rPr>
      <w:b/>
      <w:bCs/>
    </w:rPr>
  </w:style>
  <w:style w:type="character" w:customStyle="1" w:styleId="ln2tparagraf">
    <w:name w:val="ln2tparagraf"/>
    <w:rsid w:val="00357C9E"/>
  </w:style>
  <w:style w:type="character" w:customStyle="1" w:styleId="ln2tpunct">
    <w:name w:val="ln2tpunct"/>
    <w:rsid w:val="00357C9E"/>
  </w:style>
  <w:style w:type="paragraph" w:customStyle="1" w:styleId="nt">
    <w:name w:val="nt"/>
    <w:basedOn w:val="a"/>
    <w:rsid w:val="00357C9E"/>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357C9E"/>
    <w:rPr>
      <w:b/>
      <w:bCs/>
      <w:sz w:val="26"/>
      <w:szCs w:val="26"/>
    </w:rPr>
  </w:style>
  <w:style w:type="paragraph" w:customStyle="1" w:styleId="DefaultText">
    <w:name w:val="Default Text"/>
    <w:basedOn w:val="a"/>
    <w:link w:val="DefaultTextChar"/>
    <w:uiPriority w:val="99"/>
    <w:rsid w:val="00357C9E"/>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357C9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357C9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357C9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357C9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357C9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57C9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57C9E"/>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357C9E"/>
    <w:rPr>
      <w:color w:val="605E5C"/>
      <w:shd w:val="clear" w:color="auto" w:fill="E1DFDD"/>
    </w:rPr>
  </w:style>
  <w:style w:type="table" w:customStyle="1" w:styleId="Grigliatabella219">
    <w:name w:val="Griglia tabella219"/>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357C9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25552</Words>
  <Characters>145648</Characters>
  <Application>Microsoft Office Word</Application>
  <DocSecurity>0</DocSecurity>
  <Lines>1213</Lines>
  <Paragraphs>341</Paragraphs>
  <ScaleCrop>false</ScaleCrop>
  <Company/>
  <LinksUpToDate>false</LinksUpToDate>
  <CharactersWithSpaces>170859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2026-08-14T10:54:00Z</dcterms:created>
  <dcterms:modified xsi:type="dcterms:W3CDTF">2026-08-14T13:17:00Z</dcterms:modified>
</cp:coreProperties>
</file>