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3F5CECFE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005EAB">
        <w:rPr>
          <w:b/>
          <w:noProof w:val="0"/>
          <w:sz w:val="28"/>
          <w:szCs w:val="28"/>
          <w:lang w:val="ro-MD" w:eastAsia="ru-RU"/>
        </w:rPr>
        <w:t xml:space="preserve"> </w:t>
      </w:r>
    </w:p>
    <w:p w14:paraId="5C37C85D" w14:textId="2BADF50D" w:rsidR="00E268DB" w:rsidRPr="001C297F" w:rsidRDefault="00BE362C" w:rsidP="00E268DB">
      <w:pPr>
        <w:ind w:right="-427"/>
        <w:jc w:val="center"/>
        <w:rPr>
          <w:b/>
          <w:bCs/>
          <w:color w:val="000000" w:themeColor="text1"/>
          <w:lang w:val="ro-MD"/>
        </w:rPr>
      </w:pPr>
      <w:r w:rsidRPr="00E86FC5">
        <w:rPr>
          <w:bCs/>
          <w:noProof w:val="0"/>
          <w:color w:val="000000" w:themeColor="text1"/>
          <w:lang w:val="ro-MD" w:eastAsia="ru-RU"/>
        </w:rPr>
        <w:t>privind achiziționarea</w:t>
      </w:r>
      <w:r w:rsidRPr="008B12E2">
        <w:rPr>
          <w:b/>
          <w:noProof w:val="0"/>
          <w:color w:val="000000" w:themeColor="text1"/>
          <w:lang w:val="ro-MD" w:eastAsia="ru-RU"/>
        </w:rPr>
        <w:t xml:space="preserve">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8935C3" w:rsidRPr="008935C3">
        <w:rPr>
          <w:b/>
          <w:color w:val="000000" w:themeColor="text1"/>
        </w:rPr>
        <w:t>de  reparație a îmbrăcămintei rutiere pe drumul G62 R16 – Izvoare – Stolniceni – Sculeni – R16, raionul Fălești</w:t>
      </w:r>
      <w:r w:rsidR="00F71F78" w:rsidRPr="001C297F">
        <w:rPr>
          <w:b/>
          <w:bCs/>
          <w:lang w:val="ro-MD"/>
        </w:rPr>
        <w:t>.</w:t>
      </w:r>
    </w:p>
    <w:p w14:paraId="44D91D43" w14:textId="33F8E937" w:rsidR="009C7F19" w:rsidRPr="001C297F" w:rsidRDefault="009C7F19" w:rsidP="00F71F78">
      <w:pPr>
        <w:ind w:right="-427"/>
        <w:rPr>
          <w:b/>
          <w:bCs/>
          <w:color w:val="000000" w:themeColor="text1"/>
          <w:lang w:val="ro-MD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53B017FD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4225A2">
        <w:rPr>
          <w:b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lang w:val="ro-MD"/>
        </w:rPr>
        <w:t>documentația de atribuire este anexată în cadrul procedurii în SIA RSAP</w:t>
      </w:r>
      <w:r w:rsidRPr="004225A2">
        <w:rPr>
          <w:b/>
          <w:lang w:val="ro-MD"/>
        </w:rPr>
        <w:t xml:space="preserve"> </w:t>
      </w:r>
      <w:r>
        <w:rPr>
          <w:b/>
          <w:lang w:val="ro-MD"/>
        </w:rPr>
        <w:t xml:space="preserve">            nr. </w:t>
      </w:r>
      <w:r w:rsidR="00B24FBD">
        <w:rPr>
          <w:b/>
          <w:lang w:val="ro-MD"/>
        </w:rPr>
        <w:t xml:space="preserve">  </w:t>
      </w:r>
      <w:hyperlink r:id="rId10" w:tgtFrame="_blank" w:history="1">
        <w:r w:rsidR="00B24FBD">
          <w:rPr>
            <w:rStyle w:val="af3"/>
            <w:rFonts w:ascii="Helvetica" w:eastAsiaTheme="majorEastAsia" w:hAnsi="Helvetica"/>
            <w:color w:val="3560B9"/>
            <w:sz w:val="23"/>
            <w:szCs w:val="23"/>
            <w:bdr w:val="none" w:sz="0" w:space="0" w:color="auto" w:frame="1"/>
            <w:shd w:val="clear" w:color="auto" w:fill="FFFFFF"/>
          </w:rPr>
          <w:t>ocds-b3wdp1-MD-1691062933505</w:t>
        </w:r>
      </w:hyperlink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662FE34F" w:rsidR="009C7F19" w:rsidRPr="00A63D88" w:rsidRDefault="00F71F78" w:rsidP="0097086A">
            <w:pPr>
              <w:jc w:val="center"/>
            </w:pPr>
            <w:r>
              <w:t>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9C7F19" w:rsidRPr="00FD3696" w:rsidRDefault="00FD3696" w:rsidP="00311C6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 w:rsidR="00422520"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0022150B" w:rsidR="009C7F19" w:rsidRPr="000D5B70" w:rsidRDefault="008935C3" w:rsidP="00806FC4">
            <w:pPr>
              <w:jc w:val="both"/>
              <w:rPr>
                <w:bCs/>
              </w:rPr>
            </w:pPr>
            <w:r w:rsidRPr="006317B7">
              <w:rPr>
                <w:color w:val="000000"/>
                <w:lang w:eastAsia="ro-RO"/>
              </w:rPr>
              <w:t xml:space="preserve">Lucrări </w:t>
            </w:r>
            <w:bookmarkStart w:id="0" w:name="_Hlk141449748"/>
            <w:r w:rsidRPr="006317B7">
              <w:rPr>
                <w:color w:val="000000"/>
                <w:lang w:eastAsia="ro-RO"/>
              </w:rPr>
              <w:t xml:space="preserve">de  reparație a îmbrăcămintei rutiere pe drumul G62 R16 – Izvoare – Stolniceni – Sculeni – R16, </w:t>
            </w:r>
            <w:r w:rsidRPr="006317B7">
              <w:rPr>
                <w:b/>
                <w:bCs/>
                <w:color w:val="000000"/>
                <w:lang w:eastAsia="ro-RO"/>
              </w:rPr>
              <w:t>raionul Fălești</w:t>
            </w:r>
            <w:bookmarkEnd w:id="0"/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9C7F19" w:rsidRPr="00A63D88" w:rsidRDefault="009C7F19" w:rsidP="00311C6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C33B26" w:rsidRPr="00F71F78" w:rsidRDefault="00C33B26" w:rsidP="00806FC4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13338DE3" w:rsidR="009C7F19" w:rsidRPr="00F71F78" w:rsidRDefault="00E929FD" w:rsidP="00806FC4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>
              <w:rPr>
                <w:lang w:val="ro-MD"/>
              </w:rPr>
              <w:t>20 287 780</w:t>
            </w:r>
            <w:r w:rsidR="008935C3">
              <w:rPr>
                <w:lang w:val="ro-MD"/>
              </w:rPr>
              <w:t>,00</w:t>
            </w:r>
          </w:p>
        </w:tc>
      </w:tr>
      <w:tr w:rsidR="00F71F78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F71F78" w:rsidRPr="00A63D88" w:rsidRDefault="00F71F78" w:rsidP="00F71F78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1489B551" w:rsidR="00F71F78" w:rsidRPr="00F71F78" w:rsidRDefault="00E929FD" w:rsidP="00F71F78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 w:rsidRPr="00E929FD">
              <w:rPr>
                <w:b/>
                <w:bCs/>
                <w:lang w:val="ro-MD"/>
              </w:rPr>
              <w:t>20 287 780,00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20B9CB2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E86FC5">
        <w:rPr>
          <w:i/>
          <w:color w:val="000000" w:themeColor="text1"/>
          <w:lang w:val="ro-MD"/>
        </w:rPr>
        <w:t>15</w:t>
      </w:r>
      <w:r w:rsidR="002468BA">
        <w:rPr>
          <w:i/>
          <w:color w:val="000000" w:themeColor="text1"/>
          <w:lang w:val="ro-MD"/>
        </w:rPr>
        <w:t xml:space="preserve"> </w:t>
      </w:r>
      <w:r w:rsidR="00E86FC5">
        <w:rPr>
          <w:i/>
          <w:color w:val="000000" w:themeColor="text1"/>
          <w:lang w:val="ro-MD"/>
        </w:rPr>
        <w:t>decembrie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01B8B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569AB6CC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E86FC5">
              <w:rPr>
                <w:lang w:val="ro-MD"/>
              </w:rPr>
              <w:t xml:space="preserve"> </w:t>
            </w:r>
            <w:r w:rsidR="008935C3">
              <w:rPr>
                <w:lang w:val="ro-MD"/>
              </w:rPr>
              <w:t>2</w:t>
            </w:r>
            <w:r w:rsidR="00E929FD">
              <w:rPr>
                <w:lang w:val="ro-MD"/>
              </w:rPr>
              <w:t>0</w:t>
            </w:r>
            <w:r w:rsidR="001C297F">
              <w:rPr>
                <w:lang w:val="ro-MD"/>
              </w:rPr>
              <w:t xml:space="preserve"> </w:t>
            </w:r>
            <w:r w:rsidR="00E929FD">
              <w:rPr>
                <w:lang w:val="ro-MD"/>
              </w:rPr>
              <w:t>2</w:t>
            </w:r>
            <w:r w:rsidR="001C297F">
              <w:rPr>
                <w:lang w:val="ro-MD"/>
              </w:rPr>
              <w:t>00</w:t>
            </w:r>
            <w:r w:rsidR="00E86FC5">
              <w:rPr>
                <w:lang w:val="ro-MD"/>
              </w:rPr>
              <w:t> 000,00</w:t>
            </w:r>
          </w:p>
          <w:p w14:paraId="52445D15" w14:textId="22873308" w:rsidR="00F71F78" w:rsidRPr="00A907C4" w:rsidRDefault="00F71F78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1DD9A2D4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E929FD" w:rsidRPr="00E929FD">
              <w:rPr>
                <w:lang w:val="ro-MD"/>
              </w:rPr>
              <w:t>20 200 000,00</w:t>
            </w:r>
          </w:p>
          <w:p w14:paraId="0B764C49" w14:textId="37BD6FA1" w:rsidR="00A907C4" w:rsidRPr="00FF430B" w:rsidRDefault="00A907C4" w:rsidP="00F71F78">
            <w:pPr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2D104B34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7A2B2F">
        <w:rPr>
          <w:i/>
          <w:noProof w:val="0"/>
          <w:lang w:val="ro-MD" w:eastAsia="ru-RU"/>
        </w:rPr>
        <w:t>2</w:t>
      </w:r>
      <w:r w:rsidR="000C0A17" w:rsidRPr="00C109F1">
        <w:rPr>
          <w:i/>
          <w:noProof w:val="0"/>
          <w:lang w:val="ro-MD" w:eastAsia="ru-RU"/>
        </w:rPr>
        <w:t>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409B0DCE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 xml:space="preserve">în cuantum de </w:t>
      </w:r>
      <w:r w:rsidR="007A2B2F">
        <w:rPr>
          <w:b/>
          <w:noProof w:val="0"/>
          <w:lang w:val="ro-MD" w:eastAsia="ru-RU"/>
        </w:rPr>
        <w:t>10</w:t>
      </w:r>
      <w:r w:rsidR="00C109F1">
        <w:rPr>
          <w:b/>
          <w:noProof w:val="0"/>
          <w:lang w:val="ro-MD" w:eastAsia="ru-RU"/>
        </w:rPr>
        <w:t>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1"/>
    </w:p>
    <w:p w14:paraId="432C1F0F" w14:textId="762915F3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E86FC5">
        <w:rPr>
          <w:i/>
          <w:noProof w:val="0"/>
          <w:lang w:val="ro-MD" w:eastAsia="ru-RU"/>
        </w:rPr>
        <w:t>cel mai mic pre</w:t>
      </w:r>
      <w:r w:rsidR="00E86FC5">
        <w:rPr>
          <w:i/>
          <w:noProof w:val="0"/>
          <w:lang w:eastAsia="ru-RU"/>
        </w:rPr>
        <w:t>ț fără TVA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5B42F929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E86FC5">
        <w:rPr>
          <w:b/>
          <w:iCs/>
          <w:noProof w:val="0"/>
          <w:color w:val="000000" w:themeColor="text1"/>
          <w:lang w:val="ro-MD" w:eastAsia="ru-RU"/>
        </w:rPr>
        <w:t>1</w:t>
      </w:r>
      <w:r w:rsidR="0029477B">
        <w:rPr>
          <w:b/>
          <w:iCs/>
          <w:noProof w:val="0"/>
          <w:color w:val="000000" w:themeColor="text1"/>
          <w:lang w:val="ro-MD" w:eastAsia="ru-RU"/>
        </w:rPr>
        <w:t>8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E86FC5">
        <w:rPr>
          <w:b/>
          <w:iCs/>
          <w:noProof w:val="0"/>
          <w:color w:val="000000" w:themeColor="text1"/>
          <w:lang w:val="ro-MD" w:eastAsia="ru-RU"/>
        </w:rPr>
        <w:t>8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1542D52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0C85AA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9477B">
        <w:rPr>
          <w:b/>
          <w:noProof w:val="0"/>
          <w:shd w:val="clear" w:color="auto" w:fill="FFFFFF" w:themeFill="background1"/>
          <w:lang w:val="ro-MD" w:eastAsia="ru-RU"/>
        </w:rPr>
        <w:t>03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29477B">
        <w:rPr>
          <w:b/>
          <w:noProof w:val="0"/>
          <w:shd w:val="clear" w:color="auto" w:fill="FFFFFF" w:themeFill="background1"/>
          <w:lang w:val="ro-MD" w:eastAsia="ru-RU"/>
        </w:rPr>
        <w:t>8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5EAB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3F8C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97A26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5B70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C81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297F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477B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4B8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1F8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1C65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B7F34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5C89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B2F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16C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0764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2921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35C3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C33E6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4FBD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2E55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8DB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6FC5"/>
    <w:rsid w:val="00E92862"/>
    <w:rsid w:val="00E929FD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78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9106293350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1277</Words>
  <Characters>7282</Characters>
  <Application>Microsoft Office Word</Application>
  <DocSecurity>0</DocSecurity>
  <Lines>60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Diana OTGON</cp:lastModifiedBy>
  <cp:revision>6</cp:revision>
  <cp:lastPrinted>2023-03-10T12:36:00Z</cp:lastPrinted>
  <dcterms:created xsi:type="dcterms:W3CDTF">2023-07-28T12:16:00Z</dcterms:created>
  <dcterms:modified xsi:type="dcterms:W3CDTF">2023-08-09T11:56:00Z</dcterms:modified>
</cp:coreProperties>
</file>