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1798B868"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F27E2A">
        <w:rPr>
          <w:noProof w:val="0"/>
          <w:lang w:val="ro-MD" w:eastAsia="ru-RU"/>
        </w:rPr>
        <w:t>MF</w:t>
      </w:r>
    </w:p>
    <w:p w14:paraId="53784BAB" w14:textId="0E2490BB"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FB5E18" w:rsidRPr="00FB5E18">
        <w:rPr>
          <w:u w:val="single"/>
        </w:rPr>
        <w:t> 69</w:t>
      </w:r>
      <w:r w:rsidR="00FB5E18">
        <w:rPr>
          <w:u w:val="single"/>
        </w:rPr>
        <w:t xml:space="preserve"> </w:t>
      </w:r>
      <w:r w:rsidRPr="00FF430B">
        <w:rPr>
          <w:noProof w:val="0"/>
          <w:lang w:val="ro-MD" w:eastAsia="ru-RU"/>
        </w:rPr>
        <w:t xml:space="preserve"> din </w:t>
      </w:r>
      <w:r w:rsidR="00FB5E18" w:rsidRPr="00FB5E18">
        <w:rPr>
          <w:u w:val="single"/>
        </w:rPr>
        <w:t>07.05.</w:t>
      </w:r>
      <w:r w:rsidRPr="00FB5E18">
        <w:rPr>
          <w:noProof w:val="0"/>
          <w:u w:val="single"/>
          <w:lang w:val="ro-MD" w:eastAsia="ru-RU"/>
        </w:rPr>
        <w:t>202</w:t>
      </w:r>
      <w:r w:rsidR="00AD32DD" w:rsidRPr="00FB5E18">
        <w:rPr>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23AB3">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423AB3">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423AB3">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23AB3">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23AB3">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23AB3">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23AB3">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23AB3">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23AB3">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23AB3">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23AB3">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23AB3">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23AB3">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23AB3">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423AB3">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23AB3">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423AB3">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23AB3">
      <w:pPr>
        <w:pStyle w:val="Listparagraf"/>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23AB3">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23AB3">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23AB3">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23AB3">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423AB3">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423AB3">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23AB3">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A7EC1" w:rsidP="00423AB3">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423AB3">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23AB3">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23AB3">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23AB3">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23AB3">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423AB3">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423AB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23AB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23AB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23AB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23AB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02BEFC82"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w:t>
      </w:r>
      <w:r w:rsidR="001E6F27">
        <w:rPr>
          <w:bCs/>
          <w:lang w:val="ro-MD"/>
        </w:rPr>
        <w:t>r</w:t>
      </w:r>
      <w:r w:rsidR="00D14071" w:rsidRPr="00D14071">
        <w:rPr>
          <w:bCs/>
          <w:lang w:val="ro-MD"/>
        </w:rPr>
        <w: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4D3D326F"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w:t>
      </w:r>
      <w:r w:rsidR="00543A57">
        <w:rPr>
          <w:noProof w:val="0"/>
          <w:lang w:val="ro-MD"/>
        </w:rPr>
        <w:t xml:space="preserve"> </w:t>
      </w:r>
      <w:r w:rsidRPr="00FF430B">
        <w:rPr>
          <w:noProof w:val="0"/>
          <w:lang w:val="ro-MD"/>
        </w:rPr>
        <w:t>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23AB3">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81318" w:rsidRPr="00EC30C2" w14:paraId="3B6E5218" w14:textId="77777777" w:rsidTr="00615E49">
        <w:tc>
          <w:tcPr>
            <w:tcW w:w="5949" w:type="dxa"/>
            <w:shd w:val="clear" w:color="auto" w:fill="F2F2F2"/>
          </w:tcPr>
          <w:p w14:paraId="7FD97A6B" w14:textId="77777777" w:rsidR="00F81318" w:rsidRPr="00FF430B" w:rsidRDefault="00F81318" w:rsidP="00F81318">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496F3E30" w:rsidR="00F81318" w:rsidRPr="00F81318" w:rsidRDefault="00F81318" w:rsidP="00F81318">
            <w:pPr>
              <w:spacing w:line="276" w:lineRule="auto"/>
              <w:jc w:val="both"/>
              <w:rPr>
                <w:rFonts w:eastAsia="Calibri"/>
                <w:i/>
                <w:iCs/>
                <w:noProof w:val="0"/>
                <w:lang w:val="ro-MD"/>
              </w:rPr>
            </w:pPr>
            <w:r w:rsidRPr="00F81318">
              <w:rPr>
                <w:rFonts w:eastAsia="Cambria"/>
                <w:i/>
                <w:iCs/>
              </w:rPr>
              <w:t>Primăria comunei Ciorescu</w:t>
            </w:r>
          </w:p>
        </w:tc>
      </w:tr>
      <w:tr w:rsidR="007970AE" w:rsidRPr="00EC30C2" w14:paraId="71279162" w14:textId="77777777" w:rsidTr="00615E49">
        <w:tc>
          <w:tcPr>
            <w:tcW w:w="5949" w:type="dxa"/>
            <w:shd w:val="clear" w:color="auto" w:fill="F2F2F2"/>
          </w:tcPr>
          <w:p w14:paraId="12503D16" w14:textId="77777777" w:rsidR="007970AE" w:rsidRPr="00FF430B" w:rsidRDefault="007970AE" w:rsidP="007970AE">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56A019B" w:rsidR="007970AE" w:rsidRPr="007970AE" w:rsidRDefault="007970AE" w:rsidP="007970AE">
            <w:pPr>
              <w:spacing w:line="276" w:lineRule="auto"/>
              <w:jc w:val="both"/>
              <w:rPr>
                <w:rFonts w:eastAsia="Calibri"/>
                <w:i/>
                <w:iCs/>
                <w:noProof w:val="0"/>
                <w:lang w:val="ro-MD"/>
              </w:rPr>
            </w:pPr>
            <w:r w:rsidRPr="007970AE">
              <w:rPr>
                <w:rFonts w:eastAsia="Cambria"/>
                <w:i/>
                <w:iCs/>
              </w:rPr>
              <w:t>1007601010437</w:t>
            </w:r>
          </w:p>
        </w:tc>
      </w:tr>
      <w:tr w:rsidR="0036471B" w:rsidRPr="00EC30C2" w14:paraId="311DBD9C" w14:textId="77777777" w:rsidTr="00615E49">
        <w:tc>
          <w:tcPr>
            <w:tcW w:w="5949" w:type="dxa"/>
            <w:shd w:val="clear" w:color="auto" w:fill="F2F2F2"/>
          </w:tcPr>
          <w:p w14:paraId="160153D1" w14:textId="77777777" w:rsidR="0036471B" w:rsidRPr="00FF430B" w:rsidRDefault="0036471B" w:rsidP="0036471B">
            <w:pPr>
              <w:spacing w:line="276" w:lineRule="auto"/>
              <w:jc w:val="both"/>
              <w:rPr>
                <w:rFonts w:eastAsia="Calibri"/>
                <w:noProof w:val="0"/>
                <w:lang w:val="ro-MD"/>
              </w:rPr>
            </w:pPr>
            <w:r w:rsidRPr="00FF430B">
              <w:rPr>
                <w:rFonts w:eastAsia="Calibri"/>
                <w:noProof w:val="0"/>
                <w:lang w:val="ro-MD"/>
              </w:rPr>
              <w:t>Adresa</w:t>
            </w:r>
          </w:p>
        </w:tc>
        <w:tc>
          <w:tcPr>
            <w:tcW w:w="3969" w:type="dxa"/>
          </w:tcPr>
          <w:p w14:paraId="157480AC" w14:textId="77777777" w:rsidR="0036471B" w:rsidRDefault="0036471B" w:rsidP="0036471B">
            <w:pPr>
              <w:ind w:right="-1"/>
              <w:jc w:val="both"/>
              <w:rPr>
                <w:rFonts w:eastAsia="Cambria"/>
                <w:i/>
                <w:iCs/>
              </w:rPr>
            </w:pPr>
            <w:r w:rsidRPr="0036471B">
              <w:rPr>
                <w:rFonts w:eastAsia="Cambria"/>
                <w:i/>
                <w:iCs/>
              </w:rPr>
              <w:t xml:space="preserve">MD-2089, </w:t>
            </w:r>
          </w:p>
          <w:p w14:paraId="4BF92C1A" w14:textId="62C75E2B" w:rsidR="0036471B" w:rsidRPr="0036471B" w:rsidRDefault="0036471B" w:rsidP="0036471B">
            <w:pPr>
              <w:ind w:right="-1"/>
              <w:jc w:val="both"/>
              <w:rPr>
                <w:rFonts w:eastAsia="Calibri"/>
                <w:i/>
                <w:iCs/>
                <w:noProof w:val="0"/>
                <w:lang w:val="ro-MD"/>
              </w:rPr>
            </w:pPr>
            <w:r w:rsidRPr="0036471B">
              <w:rPr>
                <w:rFonts w:eastAsia="Cambria"/>
                <w:i/>
                <w:iCs/>
              </w:rPr>
              <w:t>Mun. Chișinău, Comuna Ciorescu, Str. Alexandru cel Bun, nr. 17</w:t>
            </w:r>
          </w:p>
        </w:tc>
      </w:tr>
      <w:tr w:rsidR="0036471B" w:rsidRPr="00EC30C2" w14:paraId="357BA250" w14:textId="77777777" w:rsidTr="00615E49">
        <w:tc>
          <w:tcPr>
            <w:tcW w:w="5949" w:type="dxa"/>
            <w:shd w:val="clear" w:color="auto" w:fill="F2F2F2"/>
          </w:tcPr>
          <w:p w14:paraId="5CFFCD2E" w14:textId="77777777" w:rsidR="0036471B" w:rsidRPr="00FF430B" w:rsidRDefault="0036471B" w:rsidP="0036471B">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E61F2DC" w:rsidR="0036471B" w:rsidRPr="00FF430B" w:rsidRDefault="0036471B" w:rsidP="0036471B">
            <w:pPr>
              <w:spacing w:line="276" w:lineRule="auto"/>
              <w:jc w:val="both"/>
              <w:rPr>
                <w:rFonts w:eastAsia="Calibri"/>
                <w:noProof w:val="0"/>
                <w:lang w:val="ro-MD"/>
              </w:rPr>
            </w:pPr>
            <w:r w:rsidRPr="008B5BD1">
              <w:rPr>
                <w:rFonts w:eastAsia="Cambria"/>
              </w:rPr>
              <w:t>0-22-45-68-72</w:t>
            </w:r>
          </w:p>
        </w:tc>
      </w:tr>
      <w:tr w:rsidR="004B226D" w:rsidRPr="00EC30C2" w14:paraId="0055E72B" w14:textId="77777777" w:rsidTr="00615E49">
        <w:tc>
          <w:tcPr>
            <w:tcW w:w="5949" w:type="dxa"/>
            <w:shd w:val="clear" w:color="auto" w:fill="F2F2F2"/>
          </w:tcPr>
          <w:p w14:paraId="630EA8BC"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46C0DB0" w14:textId="43DBA367" w:rsidR="004B226D" w:rsidRPr="004B226D" w:rsidRDefault="004B226D" w:rsidP="004B226D">
            <w:pPr>
              <w:spacing w:line="276" w:lineRule="auto"/>
              <w:jc w:val="both"/>
              <w:rPr>
                <w:rFonts w:eastAsia="Calibri"/>
                <w:i/>
                <w:iCs/>
                <w:noProof w:val="0"/>
                <w:lang w:val="ro-MD"/>
              </w:rPr>
            </w:pPr>
            <w:r w:rsidRPr="004B226D">
              <w:rPr>
                <w:rFonts w:eastAsia="Cambria"/>
                <w:i/>
                <w:iCs/>
              </w:rPr>
              <w:t>primariaciorescu@gmail.com</w:t>
            </w:r>
          </w:p>
        </w:tc>
      </w:tr>
      <w:tr w:rsidR="004B226D" w:rsidRPr="00EC30C2" w14:paraId="6C56F071" w14:textId="77777777" w:rsidTr="00615E49">
        <w:tc>
          <w:tcPr>
            <w:tcW w:w="5949" w:type="dxa"/>
            <w:shd w:val="clear" w:color="auto" w:fill="F2F2F2"/>
          </w:tcPr>
          <w:p w14:paraId="7A920202"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E63F911" w14:textId="5E5736E3" w:rsidR="004B226D" w:rsidRPr="00F8127B" w:rsidRDefault="00F8127B" w:rsidP="004B226D">
            <w:pPr>
              <w:spacing w:line="276" w:lineRule="auto"/>
              <w:jc w:val="both"/>
              <w:rPr>
                <w:rFonts w:eastAsia="Calibri"/>
                <w:i/>
                <w:iCs/>
                <w:noProof w:val="0"/>
                <w:lang w:val="ro-MD"/>
              </w:rPr>
            </w:pPr>
            <w:r w:rsidRPr="00F8127B">
              <w:rPr>
                <w:rFonts w:eastAsia="Calibri"/>
                <w:i/>
                <w:iCs/>
                <w:noProof w:val="0"/>
                <w:lang w:val="ro-MD"/>
              </w:rPr>
              <w:t>ciorescu.md</w:t>
            </w:r>
          </w:p>
        </w:tc>
      </w:tr>
      <w:tr w:rsidR="004B226D" w:rsidRPr="00EC30C2" w14:paraId="32883CAC" w14:textId="77777777" w:rsidTr="00615E49">
        <w:tc>
          <w:tcPr>
            <w:tcW w:w="5949" w:type="dxa"/>
            <w:shd w:val="clear" w:color="auto" w:fill="F2F2F2"/>
          </w:tcPr>
          <w:p w14:paraId="5E531523"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23F2F1FE" w14:textId="77777777" w:rsidR="004B226D" w:rsidRPr="004B226D" w:rsidRDefault="004B226D" w:rsidP="004B226D">
            <w:pPr>
              <w:ind w:right="-1"/>
              <w:jc w:val="both"/>
              <w:rPr>
                <w:rFonts w:eastAsia="Cambria"/>
                <w:i/>
                <w:iCs/>
              </w:rPr>
            </w:pPr>
            <w:r w:rsidRPr="004B226D">
              <w:rPr>
                <w:rFonts w:eastAsia="Cambria"/>
                <w:i/>
                <w:iCs/>
              </w:rPr>
              <w:t>Bostan Natalia</w:t>
            </w:r>
          </w:p>
          <w:p w14:paraId="345EC3BF" w14:textId="3A3A5818" w:rsidR="004B226D" w:rsidRPr="004B226D" w:rsidRDefault="004B226D" w:rsidP="004B226D">
            <w:pPr>
              <w:spacing w:line="276" w:lineRule="auto"/>
              <w:jc w:val="both"/>
              <w:rPr>
                <w:rFonts w:eastAsia="Calibri"/>
                <w:i/>
                <w:iCs/>
                <w:noProof w:val="0"/>
                <w:lang w:val="ro-MD"/>
              </w:rPr>
            </w:pPr>
            <w:r w:rsidRPr="004B226D">
              <w:rPr>
                <w:rFonts w:eastAsia="Cambria"/>
                <w:i/>
                <w:iCs/>
              </w:rPr>
              <w:t>069782355, contabilitatea.ciorescu@gmail.com</w:t>
            </w:r>
          </w:p>
        </w:tc>
      </w:tr>
      <w:tr w:rsidR="004B226D" w:rsidRPr="00EC30C2" w14:paraId="0C2990BF" w14:textId="77777777" w:rsidTr="00615E49">
        <w:tc>
          <w:tcPr>
            <w:tcW w:w="5949" w:type="dxa"/>
            <w:shd w:val="clear" w:color="auto" w:fill="F2F2F2"/>
          </w:tcPr>
          <w:p w14:paraId="2F8C547F"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226D" w:rsidRPr="00FF430B" w:rsidRDefault="004B226D" w:rsidP="004B226D">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4C8457CF" w14:textId="0E6BC3A3" w:rsidR="004B226D" w:rsidRPr="00F62E41" w:rsidRDefault="00F62E41" w:rsidP="004B226D">
            <w:pPr>
              <w:spacing w:line="276" w:lineRule="auto"/>
              <w:jc w:val="both"/>
              <w:rPr>
                <w:rFonts w:eastAsia="Calibri"/>
                <w:i/>
                <w:iCs/>
                <w:noProof w:val="0"/>
                <w:lang w:val="ro-MD"/>
              </w:rPr>
            </w:pPr>
            <w:r w:rsidRPr="00F62E41">
              <w:rPr>
                <w:rFonts w:eastAsia="Calibri"/>
                <w:i/>
                <w:iCs/>
                <w:noProof w:val="0"/>
                <w:lang w:val="ro-MD"/>
              </w:rPr>
              <w:t>mtender.</w:t>
            </w:r>
            <w:r w:rsidR="00F73BFC">
              <w:rPr>
                <w:rFonts w:eastAsia="Calibri"/>
                <w:i/>
                <w:iCs/>
                <w:noProof w:val="0"/>
                <w:lang w:val="ro-MD"/>
              </w:rPr>
              <w:t>g</w:t>
            </w:r>
            <w:r w:rsidRPr="00F62E41">
              <w:rPr>
                <w:rFonts w:eastAsia="Calibri"/>
                <w:i/>
                <w:iCs/>
                <w:noProof w:val="0"/>
                <w:lang w:val="ro-MD"/>
              </w:rPr>
              <w:t>ov.md</w:t>
            </w:r>
          </w:p>
        </w:tc>
      </w:tr>
      <w:tr w:rsidR="004B226D" w:rsidRPr="00EC30C2" w14:paraId="4CE9DFAB" w14:textId="77777777" w:rsidTr="00615E49">
        <w:tc>
          <w:tcPr>
            <w:tcW w:w="5949" w:type="dxa"/>
            <w:shd w:val="clear" w:color="auto" w:fill="F2F2F2"/>
          </w:tcPr>
          <w:p w14:paraId="31A29C1F"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226D" w:rsidRPr="00FF430B" w:rsidRDefault="004B226D" w:rsidP="004B226D">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5D066347" w:rsidR="004B226D" w:rsidRPr="00C61B46" w:rsidRDefault="00C61B46" w:rsidP="004B226D">
            <w:pPr>
              <w:spacing w:line="276" w:lineRule="auto"/>
              <w:jc w:val="both"/>
              <w:rPr>
                <w:rFonts w:eastAsia="Calibri"/>
                <w:bCs/>
                <w:i/>
                <w:iCs/>
                <w:noProof w:val="0"/>
                <w:lang w:val="ro-MD"/>
              </w:rPr>
            </w:pPr>
            <w:proofErr w:type="spellStart"/>
            <w:r w:rsidRPr="00C61B46">
              <w:rPr>
                <w:rFonts w:eastAsia="Calibri"/>
                <w:bCs/>
                <w:i/>
                <w:iCs/>
                <w:noProof w:val="0"/>
                <w:lang w:val="en-US"/>
              </w:rPr>
              <w:t>Administrația</w:t>
            </w:r>
            <w:proofErr w:type="spellEnd"/>
            <w:r w:rsidRPr="00C61B46">
              <w:rPr>
                <w:rFonts w:eastAsia="Calibri"/>
                <w:bCs/>
                <w:i/>
                <w:iCs/>
                <w:noProof w:val="0"/>
                <w:lang w:val="en-US"/>
              </w:rPr>
              <w:t xml:space="preserve"> </w:t>
            </w:r>
            <w:proofErr w:type="spellStart"/>
            <w:r w:rsidRPr="00C61B46">
              <w:rPr>
                <w:rFonts w:eastAsia="Calibri"/>
                <w:bCs/>
                <w:i/>
                <w:iCs/>
                <w:noProof w:val="0"/>
                <w:lang w:val="en-US"/>
              </w:rPr>
              <w:t>Publică</w:t>
            </w:r>
            <w:proofErr w:type="spellEnd"/>
            <w:r w:rsidRPr="00C61B46">
              <w:rPr>
                <w:rFonts w:eastAsia="Calibri"/>
                <w:bCs/>
                <w:i/>
                <w:iCs/>
                <w:noProof w:val="0"/>
                <w:lang w:val="en-US"/>
              </w:rPr>
              <w:t xml:space="preserve"> </w:t>
            </w:r>
            <w:proofErr w:type="spellStart"/>
            <w:r w:rsidRPr="00C61B46">
              <w:rPr>
                <w:rFonts w:eastAsia="Calibri"/>
                <w:bCs/>
                <w:i/>
                <w:iCs/>
                <w:noProof w:val="0"/>
                <w:lang w:val="en-US"/>
              </w:rPr>
              <w:t>Locală</w:t>
            </w:r>
            <w:proofErr w:type="spellEnd"/>
          </w:p>
        </w:tc>
      </w:tr>
    </w:tbl>
    <w:p w14:paraId="43367910" w14:textId="77777777" w:rsidR="00615E49" w:rsidRPr="00FF430B" w:rsidRDefault="00615E49" w:rsidP="00423AB3">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0D11E5" w:rsidRPr="00EC30C2" w14:paraId="4FDBB21C" w14:textId="77777777" w:rsidTr="009179A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0D11E5" w:rsidRPr="00FF430B" w:rsidRDefault="000D11E5" w:rsidP="000D11E5">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2F87504F" w:rsidR="000D11E5" w:rsidRPr="00C62EC8" w:rsidRDefault="000D11E5" w:rsidP="000D11E5">
            <w:pPr>
              <w:spacing w:line="276" w:lineRule="auto"/>
              <w:rPr>
                <w:rFonts w:eastAsia="Calibri"/>
                <w:bCs/>
                <w:noProof w:val="0"/>
                <w:sz w:val="18"/>
                <w:szCs w:val="18"/>
                <w:lang w:val="ro-MD"/>
              </w:rPr>
            </w:pPr>
            <w:r w:rsidRPr="003C7AE4">
              <w:rPr>
                <w:b/>
                <w:i/>
                <w:noProof w:val="0"/>
                <w:color w:val="000000"/>
                <w:sz w:val="16"/>
                <w:szCs w:val="16"/>
                <w:lang w:eastAsia="zh-CN"/>
              </w:rPr>
              <w:t>45453000-7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0148852F" w:rsidR="000D11E5" w:rsidRPr="00D3467B" w:rsidRDefault="000D11E5" w:rsidP="000D11E5">
            <w:pPr>
              <w:spacing w:line="276" w:lineRule="auto"/>
              <w:rPr>
                <w:rFonts w:eastAsia="Calibri"/>
                <w:noProof w:val="0"/>
                <w:sz w:val="20"/>
                <w:szCs w:val="20"/>
                <w:lang w:val="ro-MD"/>
              </w:rPr>
            </w:pPr>
            <w:r w:rsidRPr="00097A42">
              <w:rPr>
                <w:bCs/>
                <w:i/>
                <w:iCs/>
                <w:sz w:val="20"/>
                <w:szCs w:val="20"/>
                <w:lang w:val="ro-MD"/>
              </w:rPr>
              <w:t xml:space="preserve">Lucrări de reparație capitală în </w:t>
            </w:r>
            <w:r w:rsidRPr="00097A42">
              <w:rPr>
                <w:bCs/>
                <w:i/>
                <w:iCs/>
                <w:noProof w:val="0"/>
                <w:sz w:val="20"/>
                <w:szCs w:val="20"/>
                <w:lang w:val="en-US" w:eastAsia="ru-RU"/>
              </w:rPr>
              <w:t xml:space="preserve">IET nr. 220 "LICURICI": </w:t>
            </w:r>
            <w:proofErr w:type="spellStart"/>
            <w:r w:rsidRPr="00097A42">
              <w:rPr>
                <w:bCs/>
                <w:i/>
                <w:iCs/>
                <w:noProof w:val="0"/>
                <w:sz w:val="20"/>
                <w:szCs w:val="20"/>
                <w:lang w:val="en-US" w:eastAsia="ru-RU"/>
              </w:rPr>
              <w:t>Galeriile</w:t>
            </w:r>
            <w:proofErr w:type="spellEnd"/>
            <w:r w:rsidRPr="00097A42">
              <w:rPr>
                <w:bCs/>
                <w:i/>
                <w:iCs/>
                <w:noProof w:val="0"/>
                <w:sz w:val="20"/>
                <w:szCs w:val="20"/>
                <w:lang w:val="en-US" w:eastAsia="ru-RU"/>
              </w:rPr>
              <w:t xml:space="preserve">, </w:t>
            </w:r>
            <w:proofErr w:type="spellStart"/>
            <w:r w:rsidRPr="00097A42">
              <w:rPr>
                <w:bCs/>
                <w:i/>
                <w:iCs/>
                <w:noProof w:val="0"/>
                <w:sz w:val="20"/>
                <w:szCs w:val="20"/>
                <w:lang w:val="en-US" w:eastAsia="ru-RU"/>
              </w:rPr>
              <w:t>Scările</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69088E29" w:rsidR="000D11E5" w:rsidRPr="00FF430B" w:rsidRDefault="000D11E5" w:rsidP="000D11E5">
            <w:pPr>
              <w:spacing w:line="276" w:lineRule="auto"/>
              <w:jc w:val="center"/>
              <w:rPr>
                <w:rFonts w:eastAsia="Calibri"/>
                <w:noProof w:val="0"/>
                <w:lang w:val="ro-MD"/>
              </w:rPr>
            </w:pPr>
            <w:r w:rsidRPr="00C62EC8">
              <w:rPr>
                <w:rFonts w:eastAsia="Calibri"/>
                <w:noProof w:val="0"/>
              </w:rPr>
              <w:t>deviz</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0B73ADEE" w:rsidR="000D11E5" w:rsidRPr="00FF430B" w:rsidRDefault="000D11E5" w:rsidP="000D11E5">
            <w:pPr>
              <w:spacing w:line="276" w:lineRule="auto"/>
              <w:jc w:val="both"/>
              <w:rPr>
                <w:rFonts w:eastAsia="Calibri"/>
                <w:noProof w:val="0"/>
                <w:lang w:val="ro-MD"/>
              </w:rPr>
            </w:pPr>
            <w:r w:rsidRPr="00097A42">
              <w:rPr>
                <w:bCs/>
                <w:i/>
                <w:iCs/>
                <w:sz w:val="20"/>
                <w:szCs w:val="20"/>
                <w:lang w:val="ro-MD"/>
              </w:rPr>
              <w:t xml:space="preserve">Lucrări de reparație capitală în </w:t>
            </w:r>
            <w:r w:rsidRPr="00097A42">
              <w:rPr>
                <w:bCs/>
                <w:i/>
                <w:iCs/>
                <w:noProof w:val="0"/>
                <w:sz w:val="20"/>
                <w:szCs w:val="20"/>
                <w:lang w:val="en-US" w:eastAsia="ru-RU"/>
              </w:rPr>
              <w:t xml:space="preserve">IET nr. 220 "LICURICI": </w:t>
            </w:r>
            <w:proofErr w:type="spellStart"/>
            <w:r w:rsidRPr="00097A42">
              <w:rPr>
                <w:bCs/>
                <w:i/>
                <w:iCs/>
                <w:noProof w:val="0"/>
                <w:sz w:val="20"/>
                <w:szCs w:val="20"/>
                <w:lang w:val="en-US" w:eastAsia="ru-RU"/>
              </w:rPr>
              <w:t>Galeriile</w:t>
            </w:r>
            <w:proofErr w:type="spellEnd"/>
            <w:r w:rsidRPr="00097A42">
              <w:rPr>
                <w:bCs/>
                <w:i/>
                <w:iCs/>
                <w:noProof w:val="0"/>
                <w:sz w:val="20"/>
                <w:szCs w:val="20"/>
                <w:lang w:val="en-US" w:eastAsia="ru-RU"/>
              </w:rPr>
              <w:t xml:space="preserve">, </w:t>
            </w:r>
            <w:proofErr w:type="spellStart"/>
            <w:r w:rsidRPr="00097A42">
              <w:rPr>
                <w:bCs/>
                <w:i/>
                <w:iCs/>
                <w:noProof w:val="0"/>
                <w:sz w:val="20"/>
                <w:szCs w:val="20"/>
                <w:lang w:val="en-US" w:eastAsia="ru-RU"/>
              </w:rPr>
              <w:t>Scările</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B52F12" w14:textId="699A1F96" w:rsidR="000D11E5" w:rsidRPr="00FF430B" w:rsidRDefault="000D11E5" w:rsidP="000D11E5">
            <w:pPr>
              <w:spacing w:line="276" w:lineRule="auto"/>
              <w:jc w:val="center"/>
              <w:rPr>
                <w:rFonts w:eastAsia="Calibri"/>
                <w:noProof w:val="0"/>
                <w:lang w:val="ro-MD"/>
              </w:rPr>
            </w:pPr>
            <w:r>
              <w:rPr>
                <w:rFonts w:eastAsia="Calibri"/>
                <w:noProof w:val="0"/>
                <w:lang w:val="ro-MD"/>
              </w:rPr>
              <w:t xml:space="preserve">1 </w:t>
            </w:r>
            <w:r w:rsidR="00291C2F">
              <w:rPr>
                <w:rFonts w:eastAsia="Calibri"/>
                <w:noProof w:val="0"/>
                <w:lang w:val="ro-MD"/>
              </w:rPr>
              <w:t>20</w:t>
            </w:r>
            <w:r>
              <w:rPr>
                <w:rFonts w:eastAsia="Calibri"/>
                <w:noProof w:val="0"/>
                <w:lang w:val="ro-MD"/>
              </w:rPr>
              <w:t>0 000,0</w:t>
            </w:r>
          </w:p>
        </w:tc>
      </w:tr>
      <w:tr w:rsidR="009179A4"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9179A4" w:rsidRPr="00FF430B" w:rsidRDefault="009179A4" w:rsidP="009179A4">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9179A4" w:rsidRPr="00FF430B" w:rsidRDefault="009179A4" w:rsidP="009179A4">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9179A4" w:rsidRPr="00FF430B" w:rsidRDefault="009179A4" w:rsidP="009179A4">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9179A4" w:rsidRPr="00FF430B" w:rsidRDefault="009179A4" w:rsidP="009179A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9179A4" w:rsidRPr="00FF430B" w:rsidRDefault="009179A4" w:rsidP="009179A4">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9179A4" w:rsidRPr="00FF430B" w:rsidRDefault="009179A4" w:rsidP="009179A4">
            <w:pPr>
              <w:spacing w:line="276" w:lineRule="auto"/>
              <w:jc w:val="center"/>
              <w:rPr>
                <w:rFonts w:eastAsia="Calibri"/>
                <w:noProof w:val="0"/>
                <w:lang w:val="ro-MD"/>
              </w:rPr>
            </w:pPr>
          </w:p>
        </w:tc>
      </w:tr>
    </w:tbl>
    <w:p w14:paraId="681541E2" w14:textId="77777777" w:rsidR="00615E49" w:rsidRPr="00FF430B" w:rsidRDefault="00615E49" w:rsidP="00423AB3">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C648D6">
              <w:rPr>
                <w:rFonts w:eastAsia="Calibri"/>
                <w:b/>
                <w:bCs/>
                <w:noProof w:val="0"/>
                <w:lang w:val="ro-MD"/>
              </w:rPr>
              <w:t>Nu</w:t>
            </w:r>
            <w:r w:rsidRPr="00FF430B">
              <w:rPr>
                <w:rFonts w:eastAsia="Calibri"/>
                <w:noProof w:val="0"/>
                <w:lang w:val="ro-MD"/>
              </w:rPr>
              <w:t xml:space="preserve"> </w:t>
            </w:r>
            <w:r w:rsidRPr="00C648D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283007D"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lastRenderedPageBreak/>
              <w:t xml:space="preserve">Prestarea serviciului este rezervată unei anumite profesii în temeiul unor </w:t>
            </w:r>
            <w:r w:rsidR="00A57290" w:rsidRPr="00FF430B">
              <w:rPr>
                <w:rFonts w:eastAsia="Calibri"/>
                <w:noProof w:val="0"/>
                <w:lang w:val="ro-MD"/>
              </w:rPr>
              <w:t>legi</w:t>
            </w:r>
            <w:r w:rsidR="001721DA">
              <w:rPr>
                <w:rFonts w:eastAsia="Calibri"/>
                <w:noProof w:val="0"/>
                <w:lang w:val="ro-MD"/>
              </w:rPr>
              <w:t xml:space="preserve"> </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23B61AB6" w:rsidR="00615E49" w:rsidRPr="00FF430B" w:rsidRDefault="00EF26AD" w:rsidP="00615E49">
            <w:pPr>
              <w:spacing w:line="276" w:lineRule="auto"/>
              <w:contextualSpacing/>
              <w:jc w:val="both"/>
              <w:rPr>
                <w:rFonts w:eastAsia="Calibri"/>
                <w:noProof w:val="0"/>
                <w:lang w:val="ro-MD"/>
              </w:rPr>
            </w:pPr>
            <w:r>
              <w:rPr>
                <w:rFonts w:eastAsia="Calibri"/>
                <w:noProof w:val="0"/>
                <w:lang w:val="ro-MD"/>
              </w:rPr>
              <w:t>Prețul cel mai scăzut</w:t>
            </w: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1608CD61" w14:textId="0563CDC3" w:rsidR="00615E49" w:rsidRPr="00FF430B" w:rsidRDefault="00615E49" w:rsidP="00423AB3">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163D876C" w:rsidR="00615E49" w:rsidRPr="00FF430B" w:rsidRDefault="00CB14E6" w:rsidP="00615E49">
            <w:pPr>
              <w:spacing w:line="276" w:lineRule="auto"/>
              <w:contextualSpacing/>
              <w:jc w:val="both"/>
              <w:rPr>
                <w:rFonts w:eastAsia="Calibri"/>
                <w:noProof w:val="0"/>
                <w:lang w:val="ro-MD"/>
              </w:rPr>
            </w:pPr>
            <w:r>
              <w:rPr>
                <w:rFonts w:eastAsia="Calibri"/>
                <w:noProof w:val="0"/>
                <w:lang w:val="ro-MD"/>
              </w:rPr>
              <w:t>09</w:t>
            </w:r>
            <w:r w:rsidR="003C4C9D">
              <w:rPr>
                <w:rFonts w:eastAsia="Calibri"/>
                <w:noProof w:val="0"/>
                <w:lang w:val="ro-MD"/>
              </w:rPr>
              <w:t>.0</w:t>
            </w:r>
            <w:r>
              <w:rPr>
                <w:rFonts w:eastAsia="Calibri"/>
                <w:noProof w:val="0"/>
                <w:lang w:val="ro-MD"/>
              </w:rPr>
              <w:t>6</w:t>
            </w:r>
            <w:r w:rsidR="003C4C9D">
              <w:rPr>
                <w:rFonts w:eastAsia="Calibri"/>
                <w:noProof w:val="0"/>
                <w:lang w:val="ro-MD"/>
              </w:rPr>
              <w:t>.202</w:t>
            </w:r>
            <w:r w:rsidR="00375541">
              <w:rPr>
                <w:rFonts w:eastAsia="Calibri"/>
                <w:noProof w:val="0"/>
                <w:lang w:val="ro-MD"/>
              </w:rPr>
              <w:t>2</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3C4C9D">
              <w:rPr>
                <w:rFonts w:eastAsia="Calibri"/>
                <w:b/>
                <w:bCs/>
                <w:i/>
                <w:iCs/>
                <w:noProof w:val="0"/>
                <w:lang w:val="ro-MD"/>
              </w:rPr>
              <w:t>Sistem dinamic de achiziție</w:t>
            </w:r>
            <w:r w:rsidRPr="00FF430B">
              <w:rPr>
                <w:rFonts w:eastAsia="Calibri"/>
                <w:noProof w:val="0"/>
                <w:lang w:val="ro-MD"/>
              </w:rPr>
              <w:t xml:space="preserve"> </w:t>
            </w:r>
            <w:r w:rsidRPr="003C4C9D">
              <w:rPr>
                <w:rFonts w:eastAsia="Calibri"/>
                <w:noProof w:val="0"/>
                <w:highlight w:val="black"/>
                <w:lang w:val="ro-MD"/>
              </w:rPr>
              <w:t>□</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A050C0">
              <w:rPr>
                <w:rFonts w:eastAsia="Calibri"/>
                <w:b/>
                <w:bCs/>
                <w:noProof w:val="0"/>
                <w:lang w:val="ro-MD"/>
              </w:rPr>
              <w:t>Nu</w:t>
            </w:r>
            <w:r w:rsidRPr="00FF430B">
              <w:rPr>
                <w:rFonts w:eastAsia="Calibri"/>
                <w:noProof w:val="0"/>
                <w:lang w:val="ro-MD"/>
              </w:rPr>
              <w:t xml:space="preserve"> </w:t>
            </w:r>
            <w:r w:rsidRPr="00A050C0">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1FE2B661"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754142" w:rsidRPr="00754142">
        <w:rPr>
          <w:rFonts w:eastAsia="Calibri"/>
          <w:b/>
          <w:noProof w:val="0"/>
          <w:lang w:val="en-US"/>
        </w:rPr>
        <w:t>SCRIPNIC Ivan</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6A33FDCD" w:rsidR="00BE362C" w:rsidRPr="00FF430B" w:rsidRDefault="00BE362C" w:rsidP="00772757">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w:t>
      </w:r>
      <w:r w:rsidR="00EA3E20" w:rsidRPr="00EA3E20">
        <w:rPr>
          <w:b/>
          <w:i/>
          <w:iCs/>
          <w:noProof w:val="0"/>
          <w:u w:val="single"/>
          <w:shd w:val="clear" w:color="auto" w:fill="FFFFFF"/>
          <w:lang w:val="ro-MD" w:eastAsia="ru-RU"/>
        </w:rPr>
        <w:t xml:space="preserve"> </w:t>
      </w:r>
      <w:r w:rsidR="00900ED5" w:rsidRPr="00900ED5">
        <w:rPr>
          <w:b/>
          <w:i/>
          <w:iCs/>
          <w:u w:val="single"/>
          <w:lang w:val="ro-MD"/>
        </w:rPr>
        <w:t xml:space="preserve">Lucrări de reparație capitală în </w:t>
      </w:r>
      <w:r w:rsidR="00900ED5" w:rsidRPr="00900ED5">
        <w:rPr>
          <w:b/>
          <w:bCs/>
          <w:i/>
          <w:iCs/>
          <w:noProof w:val="0"/>
          <w:u w:val="single"/>
          <w:lang w:val="en-US" w:eastAsia="ru-RU"/>
        </w:rPr>
        <w:t xml:space="preserve">IET nr. 220 "LICURICI": </w:t>
      </w:r>
      <w:proofErr w:type="spellStart"/>
      <w:r w:rsidR="00900ED5" w:rsidRPr="00900ED5">
        <w:rPr>
          <w:b/>
          <w:bCs/>
          <w:i/>
          <w:iCs/>
          <w:noProof w:val="0"/>
          <w:u w:val="single"/>
          <w:lang w:val="en-US" w:eastAsia="ru-RU"/>
        </w:rPr>
        <w:t>Galeriile</w:t>
      </w:r>
      <w:proofErr w:type="spellEnd"/>
      <w:r w:rsidR="00900ED5" w:rsidRPr="00900ED5">
        <w:rPr>
          <w:b/>
          <w:bCs/>
          <w:i/>
          <w:iCs/>
          <w:noProof w:val="0"/>
          <w:u w:val="single"/>
          <w:lang w:val="en-US" w:eastAsia="ru-RU"/>
        </w:rPr>
        <w:t xml:space="preserve">, </w:t>
      </w:r>
      <w:proofErr w:type="spellStart"/>
      <w:r w:rsidR="00900ED5" w:rsidRPr="00900ED5">
        <w:rPr>
          <w:b/>
          <w:bCs/>
          <w:i/>
          <w:iCs/>
          <w:noProof w:val="0"/>
          <w:u w:val="single"/>
          <w:lang w:val="en-US" w:eastAsia="ru-RU"/>
        </w:rPr>
        <w:t>Scările</w:t>
      </w:r>
      <w:proofErr w:type="spellEnd"/>
      <w:r w:rsidR="00900ED5" w:rsidRPr="00900ED5">
        <w:rPr>
          <w:b/>
          <w:bCs/>
          <w:i/>
          <w:iCs/>
          <w:noProof w:val="0"/>
          <w:u w:val="single"/>
          <w:lang w:val="en-US" w:eastAsia="ru-RU"/>
        </w:rPr>
        <w:t xml:space="preserve"> </w:t>
      </w:r>
      <w:r w:rsidRPr="00FF430B">
        <w:rPr>
          <w:b/>
          <w:noProof w:val="0"/>
          <w:shd w:val="clear" w:color="auto" w:fill="FFFFFF" w:themeFill="background1"/>
          <w:lang w:val="ro-MD" w:eastAsia="ru-RU"/>
        </w:rPr>
        <w:t>_</w:t>
      </w:r>
      <w:r w:rsidR="00EA3E20">
        <w:rPr>
          <w:b/>
          <w:noProof w:val="0"/>
          <w:shd w:val="clear" w:color="auto" w:fill="FFFFFF" w:themeFill="background1"/>
          <w:lang w:val="ro-MD" w:eastAsia="ru-RU"/>
        </w:rPr>
        <w:t>_________________</w:t>
      </w:r>
      <w:r w:rsidR="00900ED5">
        <w:rPr>
          <w:b/>
          <w:noProof w:val="0"/>
          <w:shd w:val="clear" w:color="auto" w:fill="FFFFFF" w:themeFill="background1"/>
          <w:lang w:val="ro-MD" w:eastAsia="ru-RU"/>
        </w:rPr>
        <w:t>__________________________________</w:t>
      </w:r>
      <w:r w:rsidR="00EA3E20">
        <w:rPr>
          <w:b/>
          <w:noProof w:val="0"/>
          <w:shd w:val="clear" w:color="auto" w:fill="FFFFFF" w:themeFill="background1"/>
          <w:lang w:val="ro-MD" w:eastAsia="ru-RU"/>
        </w:rPr>
        <w:t>_______</w:t>
      </w:r>
      <w:r w:rsidRPr="00FF430B">
        <w:rPr>
          <w:b/>
          <w:noProof w:val="0"/>
          <w:shd w:val="clear" w:color="auto" w:fill="FFFFFF" w:themeFill="background1"/>
          <w:lang w:val="ro-MD" w:eastAsia="ru-RU"/>
        </w:rPr>
        <w:t>_</w:t>
      </w:r>
      <w:r w:rsidR="00772757">
        <w:rPr>
          <w:b/>
          <w:noProof w:val="0"/>
          <w:shd w:val="clear" w:color="auto" w:fill="FFFFFF" w:themeFill="background1"/>
          <w:lang w:val="ro-MD" w:eastAsia="ru-RU"/>
        </w:rPr>
        <w:t>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proofErr w:type="gramStart"/>
      <w:r w:rsidR="00E706C1" w:rsidRPr="00FF430B">
        <w:rPr>
          <w:noProof w:val="0"/>
          <w:sz w:val="20"/>
          <w:lang w:val="ro-MD" w:eastAsia="ru-RU"/>
        </w:rPr>
        <w:t xml:space="preserve">   </w:t>
      </w:r>
      <w:r w:rsidRPr="00FF430B">
        <w:rPr>
          <w:noProof w:val="0"/>
          <w:sz w:val="20"/>
          <w:lang w:val="ro-MD" w:eastAsia="ru-RU"/>
        </w:rPr>
        <w:t>(</w:t>
      </w:r>
      <w:proofErr w:type="gramEnd"/>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w:t>
      </w:r>
      <w:proofErr w:type="spellStart"/>
      <w:r w:rsidR="002B34CE" w:rsidRPr="002B34CE">
        <w:rPr>
          <w:b/>
          <w:noProof w:val="0"/>
          <w:u w:val="single"/>
          <w:lang w:val="en-US" w:eastAsia="ru-RU"/>
        </w:rPr>
        <w:t>Cererea</w:t>
      </w:r>
      <w:proofErr w:type="spellEnd"/>
      <w:r w:rsidR="002B34CE" w:rsidRPr="002B34CE">
        <w:rPr>
          <w:b/>
          <w:noProof w:val="0"/>
          <w:u w:val="single"/>
          <w:lang w:val="en-US" w:eastAsia="ru-RU"/>
        </w:rPr>
        <w:t xml:space="preserve"> </w:t>
      </w:r>
      <w:proofErr w:type="spellStart"/>
      <w:r w:rsidR="002B34CE" w:rsidRPr="002B34CE">
        <w:rPr>
          <w:b/>
          <w:noProof w:val="0"/>
          <w:u w:val="single"/>
          <w:lang w:val="en-US" w:eastAsia="ru-RU"/>
        </w:rPr>
        <w:t>Ofertelor</w:t>
      </w:r>
      <w:proofErr w:type="spellEnd"/>
      <w:r w:rsidR="002B34CE" w:rsidRPr="002B34CE">
        <w:rPr>
          <w:b/>
          <w:noProof w:val="0"/>
          <w:u w:val="single"/>
          <w:lang w:val="en-US" w:eastAsia="ru-RU"/>
        </w:rPr>
        <w:t xml:space="preserve"> de </w:t>
      </w:r>
      <w:proofErr w:type="spellStart"/>
      <w:r w:rsidR="002B34CE" w:rsidRPr="002B34CE">
        <w:rPr>
          <w:b/>
          <w:noProof w:val="0"/>
          <w:u w:val="single"/>
          <w:lang w:val="en-US" w:eastAsia="ru-RU"/>
        </w:rPr>
        <w:t>Prețuri</w:t>
      </w:r>
      <w:proofErr w:type="spellEnd"/>
      <w:r w:rsidR="002B34CE" w:rsidRPr="002B34CE">
        <w:rPr>
          <w:b/>
          <w:noProof w:val="0"/>
          <w:lang w:val="ro-MD" w:eastAsia="ru-RU"/>
        </w:rPr>
        <w:t xml:space="preserve"> </w:t>
      </w:r>
      <w:r w:rsidRPr="00FF430B">
        <w:rPr>
          <w:b/>
          <w:noProof w:val="0"/>
          <w:lang w:val="ro-MD" w:eastAsia="ru-RU"/>
        </w:rPr>
        <w:t>___________</w:t>
      </w:r>
      <w:r w:rsidR="002B34CE">
        <w:rPr>
          <w:b/>
          <w:noProof w:val="0"/>
          <w:lang w:val="ro-MD" w:eastAsia="ru-RU"/>
        </w:rPr>
        <w:t>___</w:t>
      </w:r>
      <w:r w:rsidRPr="00FF430B">
        <w:rPr>
          <w:b/>
          <w:noProof w:val="0"/>
          <w:lang w:val="ro-MD" w:eastAsia="ru-RU"/>
        </w:rPr>
        <w:t>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49CFFEAF" w:rsidR="00BE362C" w:rsidRPr="00FF430B" w:rsidRDefault="00BE362C" w:rsidP="00423AB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w:t>
      </w:r>
      <w:r w:rsidR="00F7698E" w:rsidRPr="00F7698E">
        <w:rPr>
          <w:b/>
          <w:noProof w:val="0"/>
          <w:u w:val="single"/>
          <w:lang w:eastAsia="ru-RU"/>
        </w:rPr>
        <w:t xml:space="preserve">Primăria Comunei </w:t>
      </w:r>
      <w:proofErr w:type="spellStart"/>
      <w:r w:rsidR="00F7698E" w:rsidRPr="00F7698E">
        <w:rPr>
          <w:b/>
          <w:noProof w:val="0"/>
          <w:u w:val="single"/>
          <w:lang w:eastAsia="ru-RU"/>
        </w:rPr>
        <w:t>Ciorescu</w:t>
      </w:r>
      <w:proofErr w:type="spellEnd"/>
      <w:r w:rsidR="00F7698E" w:rsidRPr="00F7698E">
        <w:rPr>
          <w:b/>
          <w:noProof w:val="0"/>
          <w:lang w:val="ro-MD" w:eastAsia="ru-RU"/>
        </w:rPr>
        <w:t xml:space="preserve"> </w:t>
      </w:r>
      <w:r w:rsidRPr="00FF430B">
        <w:rPr>
          <w:b/>
          <w:noProof w:val="0"/>
          <w:lang w:val="ro-MD" w:eastAsia="ru-RU"/>
        </w:rPr>
        <w:t>__________________</w:t>
      </w:r>
    </w:p>
    <w:p w14:paraId="797F5925" w14:textId="06CB4E9C" w:rsidR="00BE362C" w:rsidRPr="00FF430B" w:rsidRDefault="00BE362C" w:rsidP="00423AB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w:t>
      </w:r>
      <w:r w:rsidR="007F54E9" w:rsidRPr="007F54E9">
        <w:rPr>
          <w:b/>
          <w:noProof w:val="0"/>
          <w:u w:val="single"/>
          <w:shd w:val="clear" w:color="auto" w:fill="FFFFFF" w:themeFill="background1"/>
          <w:lang w:val="ro-MD" w:eastAsia="ru-RU"/>
        </w:rPr>
        <w:t>1007601010437</w:t>
      </w:r>
      <w:r w:rsidR="007F54E9">
        <w:rPr>
          <w:b/>
          <w:noProof w:val="0"/>
          <w:shd w:val="clear" w:color="auto" w:fill="FFFFFF" w:themeFill="background1"/>
          <w:lang w:val="ro-MD" w:eastAsia="ru-RU"/>
        </w:rPr>
        <w:t xml:space="preserve"> _____</w:t>
      </w:r>
      <w:r w:rsidRPr="00FF430B">
        <w:rPr>
          <w:b/>
          <w:noProof w:val="0"/>
          <w:shd w:val="clear" w:color="auto" w:fill="FFFFFF" w:themeFill="background1"/>
          <w:lang w:val="ro-MD" w:eastAsia="ru-RU"/>
        </w:rPr>
        <w:t>_________________________________________________</w:t>
      </w:r>
    </w:p>
    <w:p w14:paraId="258BDE79" w14:textId="1E6AE8E5" w:rsidR="00BE362C" w:rsidRPr="00FF430B" w:rsidRDefault="00BE362C" w:rsidP="00423AB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w:t>
      </w:r>
      <w:r w:rsidR="009F379E" w:rsidRPr="009F379E">
        <w:rPr>
          <w:b/>
          <w:noProof w:val="0"/>
          <w:u w:val="single"/>
          <w:shd w:val="clear" w:color="auto" w:fill="FFFFFF" w:themeFill="background1"/>
          <w:lang w:eastAsia="ru-RU"/>
        </w:rPr>
        <w:t xml:space="preserve">MD-2089, str. Alexandru cel Bun, nr. 17, comuna </w:t>
      </w:r>
      <w:proofErr w:type="spellStart"/>
      <w:r w:rsidR="009F379E" w:rsidRPr="009F379E">
        <w:rPr>
          <w:b/>
          <w:noProof w:val="0"/>
          <w:u w:val="single"/>
          <w:shd w:val="clear" w:color="auto" w:fill="FFFFFF" w:themeFill="background1"/>
          <w:lang w:eastAsia="ru-RU"/>
        </w:rPr>
        <w:t>Ciorescu</w:t>
      </w:r>
      <w:proofErr w:type="spellEnd"/>
      <w:r w:rsidR="009F379E" w:rsidRPr="009F379E">
        <w:rPr>
          <w:b/>
          <w:noProof w:val="0"/>
          <w:u w:val="single"/>
          <w:shd w:val="clear" w:color="auto" w:fill="FFFFFF" w:themeFill="background1"/>
          <w:lang w:eastAsia="ru-RU"/>
        </w:rPr>
        <w:t>, mun. Chișinău</w:t>
      </w:r>
      <w:r w:rsidR="009F379E" w:rsidRPr="009F379E">
        <w:rPr>
          <w:b/>
          <w:noProof w:val="0"/>
          <w:shd w:val="clear" w:color="auto" w:fill="FFFFFF" w:themeFill="background1"/>
          <w:lang w:val="ro-MD" w:eastAsia="ru-RU"/>
        </w:rPr>
        <w:t xml:space="preserve"> </w:t>
      </w:r>
      <w:r w:rsidRPr="00FF430B">
        <w:rPr>
          <w:b/>
          <w:noProof w:val="0"/>
          <w:shd w:val="clear" w:color="auto" w:fill="FFFFFF" w:themeFill="background1"/>
          <w:lang w:val="ro-MD" w:eastAsia="ru-RU"/>
        </w:rPr>
        <w:t>_</w:t>
      </w:r>
      <w:r w:rsidR="005E0AD4">
        <w:rPr>
          <w:b/>
          <w:noProof w:val="0"/>
          <w:shd w:val="clear" w:color="auto" w:fill="FFFFFF" w:themeFill="background1"/>
          <w:lang w:val="ro-MD" w:eastAsia="ru-RU"/>
        </w:rPr>
        <w:t>_</w:t>
      </w:r>
      <w:r w:rsidR="009F379E">
        <w:rPr>
          <w:b/>
          <w:noProof w:val="0"/>
          <w:shd w:val="clear" w:color="auto" w:fill="FFFFFF" w:themeFill="background1"/>
          <w:lang w:val="ro-MD" w:eastAsia="ru-RU"/>
        </w:rPr>
        <w:t>_</w:t>
      </w:r>
    </w:p>
    <w:p w14:paraId="01E28F85" w14:textId="2104A847" w:rsidR="00BE362C" w:rsidRPr="00FF430B" w:rsidRDefault="00BE362C" w:rsidP="00423AB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w:t>
      </w:r>
      <w:r w:rsidR="005E0AD4" w:rsidRPr="005E0AD4">
        <w:rPr>
          <w:b/>
          <w:noProof w:val="0"/>
          <w:u w:val="single"/>
          <w:shd w:val="clear" w:color="auto" w:fill="FFFFFF" w:themeFill="background1"/>
          <w:lang w:val="en-US" w:eastAsia="ru-RU"/>
        </w:rPr>
        <w:t>0-22-45-62-36, 0-22-45-68-72, 0-22-45-63-44</w:t>
      </w:r>
      <w:r w:rsidRPr="00FF430B">
        <w:rPr>
          <w:b/>
          <w:noProof w:val="0"/>
          <w:shd w:val="clear" w:color="auto" w:fill="FFFFFF" w:themeFill="background1"/>
          <w:lang w:val="ro-MD" w:eastAsia="ru-RU"/>
        </w:rPr>
        <w:t>_____</w:t>
      </w:r>
      <w:r w:rsidR="005E0AD4">
        <w:rPr>
          <w:b/>
          <w:noProof w:val="0"/>
          <w:shd w:val="clear" w:color="auto" w:fill="FFFFFF" w:themeFill="background1"/>
          <w:lang w:val="ro-MD" w:eastAsia="ru-RU"/>
        </w:rPr>
        <w:t>________</w:t>
      </w:r>
      <w:r w:rsidRPr="00FF430B">
        <w:rPr>
          <w:b/>
          <w:noProof w:val="0"/>
          <w:shd w:val="clear" w:color="auto" w:fill="FFFFFF" w:themeFill="background1"/>
          <w:lang w:val="ro-MD" w:eastAsia="ru-RU"/>
        </w:rPr>
        <w:t>___</w:t>
      </w:r>
    </w:p>
    <w:p w14:paraId="6BA88056" w14:textId="617B4E38" w:rsidR="00BE362C" w:rsidRPr="00FF430B" w:rsidRDefault="00BE362C" w:rsidP="00423AB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w:t>
      </w:r>
      <w:r w:rsidR="00D05F04" w:rsidRPr="00D05F04">
        <w:rPr>
          <w:b/>
          <w:noProof w:val="0"/>
          <w:u w:val="single"/>
          <w:shd w:val="clear" w:color="auto" w:fill="FFFF00"/>
          <w:lang w:val="en-US" w:eastAsia="ru-RU"/>
        </w:rPr>
        <w:t xml:space="preserve"> </w:t>
      </w:r>
      <w:r w:rsidR="00D05F04" w:rsidRPr="00D05F04">
        <w:rPr>
          <w:b/>
          <w:noProof w:val="0"/>
          <w:u w:val="single"/>
          <w:shd w:val="clear" w:color="auto" w:fill="FFFFFF" w:themeFill="background1"/>
          <w:lang w:val="en-US" w:eastAsia="ru-RU"/>
        </w:rPr>
        <w:t>contabilitatea.ciorescu@gmail.com</w:t>
      </w:r>
    </w:p>
    <w:p w14:paraId="3A5044BA" w14:textId="04BB431F" w:rsidR="00BE362C" w:rsidRPr="00FF430B" w:rsidRDefault="00BE362C" w:rsidP="00423AB3">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CC4430">
        <w:rPr>
          <w:b/>
          <w:i/>
          <w:noProof w:val="0"/>
          <w:lang w:val="ro-MD" w:eastAsia="ru-RU"/>
        </w:rPr>
        <w:t xml:space="preserve"> </w:t>
      </w:r>
      <w:r w:rsidR="00CC4430" w:rsidRPr="00CC4430">
        <w:rPr>
          <w:b/>
          <w:i/>
          <w:noProof w:val="0"/>
          <w:u w:val="single"/>
          <w:lang w:val="ro-MD" w:eastAsia="ru-RU"/>
        </w:rPr>
        <w:t>mtender.gov.md</w:t>
      </w:r>
    </w:p>
    <w:p w14:paraId="34696A1D" w14:textId="0CAE6F74" w:rsidR="00BE362C" w:rsidRPr="00FF430B" w:rsidRDefault="00BE362C" w:rsidP="00423AB3">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roofErr w:type="spellStart"/>
      <w:r w:rsidR="009D4801" w:rsidRPr="009D4801">
        <w:rPr>
          <w:b/>
          <w:noProof w:val="0"/>
          <w:u w:val="single"/>
          <w:lang w:val="en-US" w:eastAsia="ru-RU"/>
        </w:rPr>
        <w:t>Administrația</w:t>
      </w:r>
      <w:proofErr w:type="spellEnd"/>
      <w:r w:rsidR="009D4801" w:rsidRPr="009D4801">
        <w:rPr>
          <w:b/>
          <w:noProof w:val="0"/>
          <w:u w:val="single"/>
          <w:lang w:val="en-US" w:eastAsia="ru-RU"/>
        </w:rPr>
        <w:t xml:space="preserve"> </w:t>
      </w:r>
      <w:proofErr w:type="spellStart"/>
      <w:r w:rsidR="009D4801" w:rsidRPr="009D4801">
        <w:rPr>
          <w:b/>
          <w:noProof w:val="0"/>
          <w:u w:val="single"/>
          <w:lang w:val="en-US" w:eastAsia="ru-RU"/>
        </w:rPr>
        <w:t>Publică</w:t>
      </w:r>
      <w:proofErr w:type="spellEnd"/>
      <w:r w:rsidR="009D4801" w:rsidRPr="009D4801">
        <w:rPr>
          <w:b/>
          <w:noProof w:val="0"/>
          <w:u w:val="single"/>
          <w:lang w:val="en-US" w:eastAsia="ru-RU"/>
        </w:rPr>
        <w:t xml:space="preserve"> </w:t>
      </w:r>
      <w:proofErr w:type="spellStart"/>
      <w:r w:rsidR="009D4801" w:rsidRPr="009D4801">
        <w:rPr>
          <w:b/>
          <w:noProof w:val="0"/>
          <w:u w:val="single"/>
          <w:lang w:val="en-US" w:eastAsia="ru-RU"/>
        </w:rPr>
        <w:t>Locală</w:t>
      </w:r>
      <w:proofErr w:type="spellEnd"/>
      <w:r w:rsidR="009D4801" w:rsidRPr="009D4801">
        <w:rPr>
          <w:b/>
          <w:noProof w:val="0"/>
          <w:lang w:val="en-US" w:eastAsia="ru-RU"/>
        </w:rPr>
        <w:t xml:space="preserve"> </w:t>
      </w:r>
    </w:p>
    <w:p w14:paraId="4B18AC82" w14:textId="77777777" w:rsidR="00BE362C" w:rsidRPr="00FF430B" w:rsidRDefault="00BE362C" w:rsidP="00423AB3">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1B3B0A" w:rsidRPr="00EC30C2" w14:paraId="49A0E54F" w14:textId="77777777" w:rsidTr="00656F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05631409" w:rsidR="001B3B0A" w:rsidRPr="00FF430B" w:rsidRDefault="001B3B0A" w:rsidP="00AD3FD3">
            <w:pPr>
              <w:shd w:val="clear" w:color="auto" w:fill="FFFFFF" w:themeFill="background1"/>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2AF675DC" w:rsidR="001B3B0A" w:rsidRPr="003C7AE4" w:rsidRDefault="003C7AE4" w:rsidP="00AD3FD3">
            <w:pPr>
              <w:shd w:val="clear" w:color="auto" w:fill="FFFFFF" w:themeFill="background1"/>
              <w:jc w:val="center"/>
              <w:rPr>
                <w:noProof w:val="0"/>
                <w:sz w:val="16"/>
                <w:szCs w:val="16"/>
                <w:lang w:val="ro-MD" w:eastAsia="ru-RU"/>
              </w:rPr>
            </w:pPr>
            <w:r w:rsidRPr="003C7AE4">
              <w:rPr>
                <w:b/>
                <w:i/>
                <w:noProof w:val="0"/>
                <w:color w:val="000000"/>
                <w:sz w:val="16"/>
                <w:szCs w:val="16"/>
                <w:lang w:eastAsia="zh-CN"/>
              </w:rPr>
              <w:t>45453000-7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2BFA2AE2" w:rsidR="001B3B0A" w:rsidRPr="00097A42" w:rsidRDefault="00097A42" w:rsidP="00AD3FD3">
            <w:pPr>
              <w:shd w:val="clear" w:color="auto" w:fill="FFFFFF" w:themeFill="background1"/>
              <w:jc w:val="center"/>
              <w:rPr>
                <w:bCs/>
                <w:i/>
                <w:iCs/>
                <w:noProof w:val="0"/>
                <w:sz w:val="20"/>
                <w:szCs w:val="20"/>
                <w:lang w:val="ro-MD" w:eastAsia="ru-RU"/>
              </w:rPr>
            </w:pPr>
            <w:r w:rsidRPr="00097A42">
              <w:rPr>
                <w:bCs/>
                <w:i/>
                <w:iCs/>
                <w:sz w:val="20"/>
                <w:szCs w:val="20"/>
                <w:lang w:val="ro-MD"/>
              </w:rPr>
              <w:t xml:space="preserve">Lucrări de reparație capitală în </w:t>
            </w:r>
            <w:r w:rsidRPr="00097A42">
              <w:rPr>
                <w:bCs/>
                <w:i/>
                <w:iCs/>
                <w:noProof w:val="0"/>
                <w:sz w:val="20"/>
                <w:szCs w:val="20"/>
                <w:lang w:val="en-US" w:eastAsia="ru-RU"/>
              </w:rPr>
              <w:t xml:space="preserve">IET nr. 220 "LICURICI": </w:t>
            </w:r>
            <w:proofErr w:type="spellStart"/>
            <w:r w:rsidRPr="00097A42">
              <w:rPr>
                <w:bCs/>
                <w:i/>
                <w:iCs/>
                <w:noProof w:val="0"/>
                <w:sz w:val="20"/>
                <w:szCs w:val="20"/>
                <w:lang w:val="en-US" w:eastAsia="ru-RU"/>
              </w:rPr>
              <w:t>Galeriile</w:t>
            </w:r>
            <w:proofErr w:type="spellEnd"/>
            <w:r w:rsidRPr="00097A42">
              <w:rPr>
                <w:bCs/>
                <w:i/>
                <w:iCs/>
                <w:noProof w:val="0"/>
                <w:sz w:val="20"/>
                <w:szCs w:val="20"/>
                <w:lang w:val="en-US" w:eastAsia="ru-RU"/>
              </w:rPr>
              <w:t xml:space="preserve">, </w:t>
            </w:r>
            <w:proofErr w:type="spellStart"/>
            <w:r w:rsidRPr="00097A42">
              <w:rPr>
                <w:bCs/>
                <w:i/>
                <w:iCs/>
                <w:noProof w:val="0"/>
                <w:sz w:val="20"/>
                <w:szCs w:val="20"/>
                <w:lang w:val="en-US" w:eastAsia="ru-RU"/>
              </w:rPr>
              <w:t>Scările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023B41B3" w:rsidR="001B3B0A" w:rsidRPr="00FF430B" w:rsidRDefault="001B3B0A" w:rsidP="00AD3FD3">
            <w:pPr>
              <w:shd w:val="clear" w:color="auto" w:fill="FFFFFF" w:themeFill="background1"/>
              <w:jc w:val="center"/>
              <w:rPr>
                <w:noProof w:val="0"/>
                <w:sz w:val="20"/>
                <w:szCs w:val="20"/>
                <w:lang w:val="ro-MD" w:eastAsia="ru-RU"/>
              </w:rPr>
            </w:pPr>
            <w:r>
              <w:rPr>
                <w:noProof w:val="0"/>
                <w:sz w:val="20"/>
                <w:szCs w:val="20"/>
                <w:lang w:val="ro-MD" w:eastAsia="ru-RU"/>
              </w:rPr>
              <w:t>devize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36542AC6" w:rsidR="001B3B0A" w:rsidRPr="00FF430B" w:rsidRDefault="001B3B0A" w:rsidP="00AD3FD3">
            <w:pPr>
              <w:shd w:val="clear" w:color="auto" w:fill="FFFFFF" w:themeFill="background1"/>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56C944F" w:rsidR="001B3B0A" w:rsidRPr="00097A42" w:rsidRDefault="00097A42" w:rsidP="00AD3FD3">
            <w:pPr>
              <w:shd w:val="clear" w:color="auto" w:fill="FFFFFF" w:themeFill="background1"/>
              <w:jc w:val="center"/>
              <w:rPr>
                <w:bCs/>
                <w:noProof w:val="0"/>
                <w:sz w:val="20"/>
                <w:szCs w:val="20"/>
                <w:lang w:val="ro-MD" w:eastAsia="ru-RU"/>
              </w:rPr>
            </w:pPr>
            <w:r w:rsidRPr="00097A42">
              <w:rPr>
                <w:bCs/>
                <w:i/>
                <w:iCs/>
                <w:sz w:val="20"/>
                <w:szCs w:val="20"/>
                <w:lang w:val="ro-MD"/>
              </w:rPr>
              <w:t xml:space="preserve">Lucrări de reparație capitală în </w:t>
            </w:r>
            <w:r w:rsidRPr="00097A42">
              <w:rPr>
                <w:bCs/>
                <w:i/>
                <w:iCs/>
                <w:noProof w:val="0"/>
                <w:sz w:val="20"/>
                <w:szCs w:val="20"/>
                <w:lang w:val="en-US" w:eastAsia="ru-RU"/>
              </w:rPr>
              <w:t xml:space="preserve">IET nr. 220 "LICURICI": </w:t>
            </w:r>
            <w:proofErr w:type="spellStart"/>
            <w:r w:rsidRPr="00097A42">
              <w:rPr>
                <w:bCs/>
                <w:i/>
                <w:iCs/>
                <w:noProof w:val="0"/>
                <w:sz w:val="20"/>
                <w:szCs w:val="20"/>
                <w:lang w:val="en-US" w:eastAsia="ru-RU"/>
              </w:rPr>
              <w:t>Galeriile</w:t>
            </w:r>
            <w:proofErr w:type="spellEnd"/>
            <w:r w:rsidRPr="00097A42">
              <w:rPr>
                <w:bCs/>
                <w:i/>
                <w:iCs/>
                <w:noProof w:val="0"/>
                <w:sz w:val="20"/>
                <w:szCs w:val="20"/>
                <w:lang w:val="en-US" w:eastAsia="ru-RU"/>
              </w:rPr>
              <w:t xml:space="preserve">, </w:t>
            </w:r>
            <w:proofErr w:type="spellStart"/>
            <w:r w:rsidRPr="00097A42">
              <w:rPr>
                <w:bCs/>
                <w:i/>
                <w:iCs/>
                <w:noProof w:val="0"/>
                <w:sz w:val="20"/>
                <w:szCs w:val="20"/>
                <w:lang w:val="en-US" w:eastAsia="ru-RU"/>
              </w:rPr>
              <w:t>Scările</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96DCC9" w14:textId="72B948EF" w:rsidR="001B3B0A" w:rsidRPr="00FF430B" w:rsidRDefault="00862533" w:rsidP="00AD3FD3">
            <w:pPr>
              <w:shd w:val="clear" w:color="auto" w:fill="FFFFFF" w:themeFill="background1"/>
              <w:jc w:val="center"/>
              <w:rPr>
                <w:noProof w:val="0"/>
                <w:sz w:val="20"/>
                <w:szCs w:val="20"/>
                <w:lang w:val="ro-MD" w:eastAsia="ru-RU"/>
              </w:rPr>
            </w:pPr>
            <w:r>
              <w:rPr>
                <w:rFonts w:eastAsia="Calibri"/>
                <w:noProof w:val="0"/>
                <w:lang w:val="ro-MD"/>
              </w:rPr>
              <w:t xml:space="preserve">1 </w:t>
            </w:r>
            <w:r w:rsidR="000C25A7">
              <w:rPr>
                <w:rFonts w:eastAsia="Calibri"/>
                <w:noProof w:val="0"/>
                <w:lang w:val="ro-MD"/>
              </w:rPr>
              <w:t>20</w:t>
            </w:r>
            <w:r w:rsidR="001B3B0A">
              <w:rPr>
                <w:rFonts w:eastAsia="Calibri"/>
                <w:noProof w:val="0"/>
                <w:lang w:val="ro-MD"/>
              </w:rPr>
              <w:t>0</w:t>
            </w:r>
            <w:r w:rsidR="005D7D24">
              <w:rPr>
                <w:rFonts w:eastAsia="Calibri"/>
                <w:noProof w:val="0"/>
                <w:lang w:val="ro-MD"/>
              </w:rPr>
              <w:t xml:space="preserve"> 000</w:t>
            </w:r>
            <w:r w:rsidR="001B3B0A">
              <w:rPr>
                <w:rFonts w:eastAsia="Calibri"/>
                <w:noProof w:val="0"/>
                <w:lang w:val="ro-MD"/>
              </w:rPr>
              <w:t>,0</w:t>
            </w:r>
            <w:r w:rsidR="00EF36C8">
              <w:rPr>
                <w:rFonts w:eastAsia="Calibri"/>
                <w:noProof w:val="0"/>
                <w:lang w:val="ro-MD"/>
              </w:rPr>
              <w:t>0</w:t>
            </w:r>
          </w:p>
        </w:tc>
      </w:tr>
      <w:tr w:rsidR="001B3B0A"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1B3B0A" w:rsidRPr="00FF430B" w:rsidRDefault="001B3B0A" w:rsidP="001B3B0A">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r>
      <w:tr w:rsidR="001B3B0A"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1B3B0A" w:rsidRPr="00FF430B" w:rsidRDefault="001B3B0A" w:rsidP="001B3B0A">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1B3B0A" w:rsidRPr="00FF430B" w:rsidRDefault="001B3B0A" w:rsidP="001B3B0A">
            <w:pPr>
              <w:shd w:val="clear" w:color="auto" w:fill="FFFFFF" w:themeFill="background1"/>
              <w:spacing w:before="120"/>
              <w:jc w:val="center"/>
              <w:rPr>
                <w:noProof w:val="0"/>
                <w:sz w:val="20"/>
                <w:szCs w:val="20"/>
                <w:lang w:val="ro-MD" w:eastAsia="ru-RU"/>
              </w:rPr>
            </w:pPr>
          </w:p>
        </w:tc>
      </w:tr>
      <w:tr w:rsidR="001B3B0A"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1B3B0A" w:rsidRPr="00FF430B" w:rsidRDefault="001B3B0A" w:rsidP="001B3B0A">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1CB83279" w:rsidR="001B3B0A" w:rsidRPr="00193BCD" w:rsidRDefault="00862533" w:rsidP="001B3B0A">
            <w:pPr>
              <w:shd w:val="clear" w:color="auto" w:fill="FFFFFF" w:themeFill="background1"/>
              <w:spacing w:before="120"/>
              <w:jc w:val="center"/>
              <w:rPr>
                <w:b/>
                <w:bCs/>
                <w:noProof w:val="0"/>
                <w:lang w:val="ro-MD" w:eastAsia="ru-RU"/>
              </w:rPr>
            </w:pPr>
            <w:r>
              <w:rPr>
                <w:b/>
                <w:bCs/>
                <w:noProof w:val="0"/>
                <w:lang w:val="ro-MD" w:eastAsia="ru-RU"/>
              </w:rPr>
              <w:t xml:space="preserve">1 </w:t>
            </w:r>
            <w:r w:rsidR="000C25A7">
              <w:rPr>
                <w:b/>
                <w:bCs/>
                <w:noProof w:val="0"/>
                <w:lang w:val="ro-MD" w:eastAsia="ru-RU"/>
              </w:rPr>
              <w:t>20</w:t>
            </w:r>
            <w:r w:rsidR="006B4227" w:rsidRPr="00193BCD">
              <w:rPr>
                <w:b/>
                <w:bCs/>
                <w:noProof w:val="0"/>
                <w:lang w:val="ro-MD" w:eastAsia="ru-RU"/>
              </w:rPr>
              <w:t>0</w:t>
            </w:r>
            <w:r w:rsidR="005D7D24">
              <w:rPr>
                <w:b/>
                <w:bCs/>
                <w:noProof w:val="0"/>
                <w:lang w:val="ro-MD" w:eastAsia="ru-RU"/>
              </w:rPr>
              <w:t xml:space="preserve"> 000</w:t>
            </w:r>
            <w:r w:rsidR="006B4227" w:rsidRPr="00193BCD">
              <w:rPr>
                <w:b/>
                <w:bCs/>
                <w:noProof w:val="0"/>
                <w:lang w:val="ro-MD" w:eastAsia="ru-RU"/>
              </w:rPr>
              <w:t>,0</w:t>
            </w:r>
            <w:r w:rsidR="00EF36C8">
              <w:rPr>
                <w:b/>
                <w:bCs/>
                <w:noProof w:val="0"/>
                <w:lang w:val="ro-MD" w:eastAsia="ru-RU"/>
              </w:rPr>
              <w:t>0</w:t>
            </w:r>
          </w:p>
        </w:tc>
      </w:tr>
    </w:tbl>
    <w:p w14:paraId="3D38E887" w14:textId="77777777" w:rsidR="004C499F" w:rsidRPr="00FF430B" w:rsidRDefault="00816026"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3AB3">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423AB3">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423AB3">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423AB3">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423AB3">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3CFD7BC"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w:t>
      </w:r>
      <w:r w:rsidR="003466B3" w:rsidRPr="003466B3">
        <w:rPr>
          <w:b/>
          <w:noProof w:val="0"/>
          <w:u w:val="single"/>
          <w:lang w:val="en-US" w:eastAsia="ru-RU"/>
        </w:rPr>
        <w:t xml:space="preserve">nu se </w:t>
      </w:r>
      <w:proofErr w:type="spellStart"/>
      <w:r w:rsidR="003466B3" w:rsidRPr="003466B3">
        <w:rPr>
          <w:b/>
          <w:noProof w:val="0"/>
          <w:u w:val="single"/>
          <w:lang w:val="en-US" w:eastAsia="ru-RU"/>
        </w:rPr>
        <w:t>admite</w:t>
      </w:r>
      <w:proofErr w:type="spellEnd"/>
      <w:r w:rsidR="003466B3" w:rsidRPr="003466B3">
        <w:rPr>
          <w:b/>
          <w:noProof w:val="0"/>
          <w:lang w:val="en-US" w:eastAsia="ru-RU"/>
        </w:rPr>
        <w:t xml:space="preserve"> </w:t>
      </w:r>
      <w:r w:rsidRPr="00FF430B">
        <w:rPr>
          <w:b/>
          <w:noProof w:val="0"/>
          <w:lang w:val="ro-MD" w:eastAsia="ru-RU"/>
        </w:rPr>
        <w:t>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B9E203E" w:rsidR="00BE362C" w:rsidRPr="00FF430B" w:rsidRDefault="00BE362C" w:rsidP="00423AB3">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E41799">
        <w:rPr>
          <w:b/>
          <w:noProof w:val="0"/>
          <w:u w:val="single"/>
          <w:lang w:val="en-US" w:eastAsia="ru-RU"/>
        </w:rPr>
        <w:t>1</w:t>
      </w:r>
      <w:r w:rsidR="0009016C">
        <w:rPr>
          <w:b/>
          <w:noProof w:val="0"/>
          <w:u w:val="single"/>
          <w:lang w:val="en-US" w:eastAsia="ru-RU"/>
        </w:rPr>
        <w:t xml:space="preserve"> (una)</w:t>
      </w:r>
      <w:r w:rsidR="0053652B">
        <w:rPr>
          <w:b/>
          <w:noProof w:val="0"/>
          <w:u w:val="single"/>
          <w:lang w:val="en-US" w:eastAsia="ru-RU"/>
        </w:rPr>
        <w:t xml:space="preserve"> </w:t>
      </w:r>
      <w:proofErr w:type="spellStart"/>
      <w:r w:rsidR="00631E65" w:rsidRPr="00631E65">
        <w:rPr>
          <w:b/>
          <w:noProof w:val="0"/>
          <w:u w:val="single"/>
          <w:lang w:val="en-US" w:eastAsia="ru-RU"/>
        </w:rPr>
        <w:t>lun</w:t>
      </w:r>
      <w:r w:rsidR="00631E65">
        <w:rPr>
          <w:b/>
          <w:noProof w:val="0"/>
          <w:u w:val="single"/>
          <w:lang w:val="en-US" w:eastAsia="ru-RU"/>
        </w:rPr>
        <w:t>i</w:t>
      </w:r>
      <w:proofErr w:type="spellEnd"/>
      <w:r w:rsidR="00631E65" w:rsidRPr="00631E65">
        <w:rPr>
          <w:b/>
          <w:noProof w:val="0"/>
          <w:lang w:val="en-US" w:eastAsia="ru-RU"/>
        </w:rPr>
        <w:t xml:space="preserve"> </w:t>
      </w:r>
      <w:r w:rsidRPr="00FF430B">
        <w:rPr>
          <w:b/>
          <w:noProof w:val="0"/>
          <w:lang w:val="ro-MD" w:eastAsia="ru-RU"/>
        </w:rPr>
        <w:t>__________________________________________________________</w:t>
      </w:r>
      <w:r w:rsidR="001A1A16" w:rsidRPr="00FF430B">
        <w:rPr>
          <w:b/>
          <w:noProof w:val="0"/>
          <w:lang w:val="ro-MD" w:eastAsia="ru-RU"/>
        </w:rPr>
        <w:t>_________________</w:t>
      </w:r>
    </w:p>
    <w:p w14:paraId="6CE0A203" w14:textId="399342B4" w:rsidR="00BE362C" w:rsidRPr="00FF430B" w:rsidRDefault="00BE362C" w:rsidP="00423AB3">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29585F">
        <w:rPr>
          <w:b/>
          <w:noProof w:val="0"/>
          <w:lang w:val="ro-MD" w:eastAsia="ru-RU"/>
        </w:rPr>
        <w:t xml:space="preserve"> </w:t>
      </w:r>
      <w:r w:rsidR="00422DC1">
        <w:rPr>
          <w:b/>
          <w:noProof w:val="0"/>
          <w:highlight w:val="yellow"/>
          <w:u w:val="single"/>
          <w:lang w:val="en-US" w:eastAsia="ru-RU"/>
        </w:rPr>
        <w:t>15</w:t>
      </w:r>
      <w:r w:rsidR="0029585F" w:rsidRPr="00533054">
        <w:rPr>
          <w:b/>
          <w:noProof w:val="0"/>
          <w:highlight w:val="yellow"/>
          <w:u w:val="single"/>
          <w:lang w:val="en-US" w:eastAsia="ru-RU"/>
        </w:rPr>
        <w:t>.0</w:t>
      </w:r>
      <w:r w:rsidR="00422DC1">
        <w:rPr>
          <w:b/>
          <w:noProof w:val="0"/>
          <w:highlight w:val="yellow"/>
          <w:u w:val="single"/>
          <w:lang w:val="en-US" w:eastAsia="ru-RU"/>
        </w:rPr>
        <w:t>7</w:t>
      </w:r>
      <w:r w:rsidR="0029585F" w:rsidRPr="00533054">
        <w:rPr>
          <w:b/>
          <w:noProof w:val="0"/>
          <w:highlight w:val="yellow"/>
          <w:u w:val="single"/>
          <w:lang w:val="en-US" w:eastAsia="ru-RU"/>
        </w:rPr>
        <w:t>.202</w:t>
      </w:r>
      <w:r w:rsidR="00E41799" w:rsidRPr="00533054">
        <w:rPr>
          <w:b/>
          <w:noProof w:val="0"/>
          <w:highlight w:val="yellow"/>
          <w:u w:val="single"/>
          <w:lang w:val="en-US" w:eastAsia="ru-RU"/>
        </w:rPr>
        <w:t>2</w:t>
      </w:r>
      <w:r w:rsidR="0029585F" w:rsidRPr="00533054">
        <w:rPr>
          <w:b/>
          <w:noProof w:val="0"/>
          <w:highlight w:val="yellow"/>
          <w:u w:val="single"/>
          <w:lang w:val="en-US" w:eastAsia="ru-RU"/>
        </w:rPr>
        <w:t xml:space="preserve"> – </w:t>
      </w:r>
      <w:r w:rsidR="00422DC1">
        <w:rPr>
          <w:b/>
          <w:noProof w:val="0"/>
          <w:highlight w:val="yellow"/>
          <w:u w:val="single"/>
          <w:lang w:val="en-US" w:eastAsia="ru-RU"/>
        </w:rPr>
        <w:t>1</w:t>
      </w:r>
      <w:r w:rsidR="0053652B">
        <w:rPr>
          <w:b/>
          <w:noProof w:val="0"/>
          <w:highlight w:val="yellow"/>
          <w:u w:val="single"/>
          <w:lang w:val="en-US" w:eastAsia="ru-RU"/>
        </w:rPr>
        <w:t>5</w:t>
      </w:r>
      <w:r w:rsidR="0029585F" w:rsidRPr="00533054">
        <w:rPr>
          <w:b/>
          <w:noProof w:val="0"/>
          <w:highlight w:val="yellow"/>
          <w:u w:val="single"/>
          <w:lang w:val="en-US" w:eastAsia="ru-RU"/>
        </w:rPr>
        <w:t>.</w:t>
      </w:r>
      <w:r w:rsidR="00E41799" w:rsidRPr="00533054">
        <w:rPr>
          <w:b/>
          <w:noProof w:val="0"/>
          <w:highlight w:val="yellow"/>
          <w:u w:val="single"/>
          <w:lang w:val="en-US" w:eastAsia="ru-RU"/>
        </w:rPr>
        <w:t>0</w:t>
      </w:r>
      <w:r w:rsidR="00422DC1">
        <w:rPr>
          <w:b/>
          <w:noProof w:val="0"/>
          <w:highlight w:val="yellow"/>
          <w:u w:val="single"/>
          <w:lang w:val="en-US" w:eastAsia="ru-RU"/>
        </w:rPr>
        <w:t>8</w:t>
      </w:r>
      <w:r w:rsidR="0029585F" w:rsidRPr="00533054">
        <w:rPr>
          <w:b/>
          <w:noProof w:val="0"/>
          <w:highlight w:val="yellow"/>
          <w:u w:val="single"/>
          <w:lang w:val="en-US" w:eastAsia="ru-RU"/>
        </w:rPr>
        <w:t>.202</w:t>
      </w:r>
      <w:r w:rsidR="00E41799" w:rsidRPr="00533054">
        <w:rPr>
          <w:b/>
          <w:noProof w:val="0"/>
          <w:highlight w:val="yellow"/>
          <w:u w:val="single"/>
          <w:lang w:val="en-US" w:eastAsia="ru-RU"/>
        </w:rPr>
        <w:t>2</w:t>
      </w:r>
      <w:r w:rsidRPr="00FF430B">
        <w:rPr>
          <w:b/>
          <w:noProof w:val="0"/>
          <w:lang w:val="ro-MD" w:eastAsia="ru-RU"/>
        </w:rPr>
        <w:t>_________</w:t>
      </w:r>
      <w:r w:rsidR="0042296C" w:rsidRPr="00FF430B">
        <w:rPr>
          <w:b/>
          <w:noProof w:val="0"/>
          <w:lang w:val="ro-MD" w:eastAsia="ru-RU"/>
        </w:rPr>
        <w:t>_________</w:t>
      </w:r>
    </w:p>
    <w:p w14:paraId="00B44342" w14:textId="4AE2BBE2" w:rsidR="00BE362C" w:rsidRPr="00FF430B" w:rsidRDefault="00BE362C" w:rsidP="00423AB3">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w:t>
      </w:r>
      <w:r w:rsidR="00EC7DAF">
        <w:rPr>
          <w:b/>
          <w:noProof w:val="0"/>
          <w:lang w:val="ro-MD" w:eastAsia="ru-RU"/>
        </w:rPr>
        <w:t xml:space="preserve"> </w:t>
      </w:r>
      <w:r w:rsidR="00656FBC" w:rsidRPr="00656FBC">
        <w:rPr>
          <w:b/>
          <w:noProof w:val="0"/>
          <w:lang w:val="en-US" w:eastAsia="ru-RU"/>
        </w:rPr>
        <w:t>NU</w:t>
      </w:r>
      <w:r w:rsidR="00656FBC" w:rsidRPr="00656FBC">
        <w:rPr>
          <w:b/>
          <w:noProof w:val="0"/>
          <w:lang w:val="ro-MD" w:eastAsia="ru-RU"/>
        </w:rPr>
        <w:t xml:space="preserve"> </w:t>
      </w:r>
      <w:r w:rsidRPr="00FF430B">
        <w:rPr>
          <w:b/>
          <w:noProof w:val="0"/>
          <w:lang w:val="ro-MD" w:eastAsia="ru-RU"/>
        </w:rPr>
        <w:t>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1AF33596"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00BA09FB">
        <w:rPr>
          <w:b/>
          <w:noProof w:val="0"/>
          <w:lang w:val="ro-MD" w:eastAsia="ru-RU"/>
        </w:rPr>
        <w:t xml:space="preserve"> </w:t>
      </w:r>
      <w:r w:rsidRPr="00FF430B">
        <w:rPr>
          <w:b/>
          <w:noProof w:val="0"/>
          <w:lang w:val="ro-MD" w:eastAsia="ru-RU"/>
        </w:rPr>
        <w:t xml:space="preserve">sau al unor acte administrative (după caz): </w:t>
      </w:r>
      <w:r w:rsidR="00BD0BCE">
        <w:rPr>
          <w:b/>
          <w:noProof w:val="0"/>
          <w:lang w:val="ro-MD" w:eastAsia="ru-RU"/>
        </w:rPr>
        <w:t>- - -</w:t>
      </w:r>
      <w:r w:rsidRPr="00FF430B">
        <w:rPr>
          <w:b/>
          <w:noProof w:val="0"/>
          <w:lang w:val="ro-MD" w:eastAsia="ru-RU"/>
        </w:rPr>
        <w:t>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5655F384"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5340B6">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9A541F">
        <w:tc>
          <w:tcPr>
            <w:tcW w:w="575"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767"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26"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8"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9A541F">
        <w:tc>
          <w:tcPr>
            <w:tcW w:w="575" w:type="dxa"/>
            <w:shd w:val="clear" w:color="auto" w:fill="auto"/>
          </w:tcPr>
          <w:p w14:paraId="5A2F5F10" w14:textId="12D289D5" w:rsidR="00BE362C" w:rsidRPr="00FF430B" w:rsidRDefault="00D234B3" w:rsidP="00D234B3">
            <w:pPr>
              <w:shd w:val="clear" w:color="auto" w:fill="FFFFFF" w:themeFill="background1"/>
              <w:tabs>
                <w:tab w:val="left" w:pos="612"/>
              </w:tabs>
              <w:rPr>
                <w:iCs/>
                <w:noProof w:val="0"/>
                <w:lang w:val="ro-MD" w:eastAsia="ru-RU"/>
              </w:rPr>
            </w:pPr>
            <w:r>
              <w:rPr>
                <w:iCs/>
                <w:noProof w:val="0"/>
                <w:lang w:val="ro-MD" w:eastAsia="ru-RU"/>
              </w:rPr>
              <w:t>1.</w:t>
            </w:r>
          </w:p>
        </w:tc>
        <w:tc>
          <w:tcPr>
            <w:tcW w:w="3767" w:type="dxa"/>
            <w:shd w:val="clear" w:color="auto" w:fill="auto"/>
          </w:tcPr>
          <w:p w14:paraId="665ED90E" w14:textId="309A5147" w:rsidR="00BE362C" w:rsidRPr="00FF430B" w:rsidRDefault="009A541F" w:rsidP="00D234B3">
            <w:pPr>
              <w:shd w:val="clear" w:color="auto" w:fill="FFFFFF" w:themeFill="background1"/>
              <w:tabs>
                <w:tab w:val="left" w:pos="612"/>
              </w:tabs>
              <w:rPr>
                <w:iCs/>
                <w:noProof w:val="0"/>
                <w:lang w:val="ro-MD" w:eastAsia="ru-RU"/>
              </w:rPr>
            </w:pPr>
            <w:r w:rsidRPr="009A541F">
              <w:rPr>
                <w:iCs/>
                <w:noProof w:val="0"/>
                <w:lang w:val="ru-RU" w:eastAsia="ru-RU"/>
              </w:rPr>
              <w:t>DUAE</w:t>
            </w:r>
          </w:p>
        </w:tc>
        <w:tc>
          <w:tcPr>
            <w:tcW w:w="3526" w:type="dxa"/>
            <w:shd w:val="clear" w:color="auto" w:fill="auto"/>
          </w:tcPr>
          <w:p w14:paraId="1481FA20" w14:textId="77777777" w:rsidR="00147BCB" w:rsidRPr="00147BCB" w:rsidRDefault="00147BCB" w:rsidP="00D234B3">
            <w:pPr>
              <w:shd w:val="clear" w:color="auto" w:fill="FFFFFF" w:themeFill="background1"/>
              <w:tabs>
                <w:tab w:val="left" w:pos="612"/>
              </w:tabs>
              <w:rPr>
                <w:iCs/>
                <w:noProof w:val="0"/>
                <w:sz w:val="20"/>
                <w:szCs w:val="20"/>
                <w:lang w:val="en-US" w:eastAsia="ru-RU"/>
              </w:rPr>
            </w:pPr>
            <w:proofErr w:type="spellStart"/>
            <w:r w:rsidRPr="00147BCB">
              <w:rPr>
                <w:iCs/>
                <w:noProof w:val="0"/>
                <w:sz w:val="20"/>
                <w:szCs w:val="20"/>
                <w:lang w:val="en-US" w:eastAsia="ru-RU"/>
              </w:rPr>
              <w:t>Formularul</w:t>
            </w:r>
            <w:proofErr w:type="spellEnd"/>
            <w:r w:rsidRPr="00147BCB">
              <w:rPr>
                <w:iCs/>
                <w:noProof w:val="0"/>
                <w:sz w:val="20"/>
                <w:szCs w:val="20"/>
                <w:lang w:val="en-US" w:eastAsia="ru-RU"/>
              </w:rPr>
              <w:t xml:space="preserve"> standard al </w:t>
            </w:r>
            <w:proofErr w:type="spellStart"/>
            <w:r w:rsidRPr="00147BCB">
              <w:rPr>
                <w:iCs/>
                <w:noProof w:val="0"/>
                <w:sz w:val="20"/>
                <w:szCs w:val="20"/>
                <w:lang w:val="en-US" w:eastAsia="ru-RU"/>
              </w:rPr>
              <w:t>Documentului</w:t>
            </w:r>
            <w:proofErr w:type="spellEnd"/>
            <w:r w:rsidRPr="00147BCB">
              <w:rPr>
                <w:iCs/>
                <w:noProof w:val="0"/>
                <w:sz w:val="20"/>
                <w:szCs w:val="20"/>
                <w:lang w:val="en-US" w:eastAsia="ru-RU"/>
              </w:rPr>
              <w:t xml:space="preserve"> </w:t>
            </w:r>
            <w:proofErr w:type="spellStart"/>
            <w:r w:rsidRPr="00147BCB">
              <w:rPr>
                <w:iCs/>
                <w:noProof w:val="0"/>
                <w:sz w:val="20"/>
                <w:szCs w:val="20"/>
                <w:lang w:val="en-US" w:eastAsia="ru-RU"/>
              </w:rPr>
              <w:t>Unic</w:t>
            </w:r>
            <w:proofErr w:type="spellEnd"/>
            <w:r w:rsidRPr="00147BCB">
              <w:rPr>
                <w:iCs/>
                <w:noProof w:val="0"/>
                <w:sz w:val="20"/>
                <w:szCs w:val="20"/>
                <w:lang w:val="en-US" w:eastAsia="ru-RU"/>
              </w:rPr>
              <w:t xml:space="preserve"> de </w:t>
            </w:r>
            <w:proofErr w:type="spellStart"/>
            <w:r w:rsidRPr="00147BCB">
              <w:rPr>
                <w:iCs/>
                <w:noProof w:val="0"/>
                <w:sz w:val="20"/>
                <w:szCs w:val="20"/>
                <w:lang w:val="en-US" w:eastAsia="ru-RU"/>
              </w:rPr>
              <w:t>Achiziții</w:t>
            </w:r>
            <w:proofErr w:type="spellEnd"/>
            <w:r w:rsidRPr="00147BCB">
              <w:rPr>
                <w:iCs/>
                <w:noProof w:val="0"/>
                <w:sz w:val="20"/>
                <w:szCs w:val="20"/>
                <w:lang w:val="en-US" w:eastAsia="ru-RU"/>
              </w:rPr>
              <w:t xml:space="preserve"> European</w:t>
            </w:r>
          </w:p>
          <w:p w14:paraId="5FB9CBAB" w14:textId="59656A80" w:rsidR="00BE362C" w:rsidRPr="00D234B3" w:rsidRDefault="00147BCB" w:rsidP="00D234B3">
            <w:pPr>
              <w:shd w:val="clear" w:color="auto" w:fill="FFFFFF" w:themeFill="background1"/>
              <w:tabs>
                <w:tab w:val="left" w:pos="612"/>
              </w:tabs>
              <w:rPr>
                <w:iCs/>
                <w:noProof w:val="0"/>
                <w:sz w:val="20"/>
                <w:szCs w:val="20"/>
                <w:lang w:val="ro-MD" w:eastAsia="ru-RU"/>
              </w:rPr>
            </w:pPr>
            <w:proofErr w:type="spellStart"/>
            <w:r w:rsidRPr="00D234B3">
              <w:rPr>
                <w:iCs/>
                <w:noProof w:val="0"/>
                <w:sz w:val="20"/>
                <w:szCs w:val="20"/>
                <w:lang w:val="en-US" w:eastAsia="ru-RU"/>
              </w:rPr>
              <w:t>Semnat</w:t>
            </w:r>
            <w:proofErr w:type="spellEnd"/>
            <w:r w:rsidRPr="00D234B3">
              <w:rPr>
                <w:iCs/>
                <w:noProof w:val="0"/>
                <w:sz w:val="20"/>
                <w:szCs w:val="20"/>
                <w:lang w:val="en-US" w:eastAsia="ru-RU"/>
              </w:rPr>
              <w:t xml:space="preserve"> electronic de </w:t>
            </w:r>
            <w:proofErr w:type="spellStart"/>
            <w:r w:rsidRPr="00D234B3">
              <w:rPr>
                <w:iCs/>
                <w:noProof w:val="0"/>
                <w:sz w:val="20"/>
                <w:szCs w:val="20"/>
                <w:lang w:val="en-US" w:eastAsia="ru-RU"/>
              </w:rPr>
              <w:t>operatorul</w:t>
            </w:r>
            <w:proofErr w:type="spellEnd"/>
            <w:r w:rsidRPr="00D234B3">
              <w:rPr>
                <w:iCs/>
                <w:noProof w:val="0"/>
                <w:sz w:val="20"/>
                <w:szCs w:val="20"/>
                <w:lang w:val="en-US" w:eastAsia="ru-RU"/>
              </w:rPr>
              <w:t xml:space="preserve"> economic</w:t>
            </w:r>
          </w:p>
        </w:tc>
        <w:tc>
          <w:tcPr>
            <w:tcW w:w="1618" w:type="dxa"/>
            <w:shd w:val="clear" w:color="auto" w:fill="auto"/>
          </w:tcPr>
          <w:p w14:paraId="75C75A4D" w14:textId="1E0BC97A" w:rsidR="00BE362C" w:rsidRPr="00D234B3" w:rsidRDefault="00D234B3" w:rsidP="00D234B3">
            <w:pPr>
              <w:shd w:val="clear" w:color="auto" w:fill="FFFFFF" w:themeFill="background1"/>
              <w:tabs>
                <w:tab w:val="left" w:pos="612"/>
              </w:tabs>
              <w:rPr>
                <w:bCs/>
                <w:iCs/>
                <w:noProof w:val="0"/>
                <w:lang w:val="ro-MD" w:eastAsia="ru-RU"/>
              </w:rPr>
            </w:pPr>
            <w:proofErr w:type="spellStart"/>
            <w:r w:rsidRPr="00D234B3">
              <w:rPr>
                <w:bCs/>
                <w:i/>
                <w:iCs/>
                <w:noProof w:val="0"/>
                <w:lang w:val="ru-RU" w:eastAsia="ru-RU"/>
              </w:rPr>
              <w:t>Obligatoriu</w:t>
            </w:r>
            <w:proofErr w:type="spellEnd"/>
          </w:p>
        </w:tc>
      </w:tr>
      <w:tr w:rsidR="00BE362C" w:rsidRPr="00EC30C2" w14:paraId="27626451" w14:textId="77777777" w:rsidTr="009A541F">
        <w:tc>
          <w:tcPr>
            <w:tcW w:w="575" w:type="dxa"/>
            <w:shd w:val="clear" w:color="auto" w:fill="auto"/>
          </w:tcPr>
          <w:p w14:paraId="623DF571" w14:textId="08D088A5" w:rsidR="00BE362C" w:rsidRPr="00FF430B" w:rsidRDefault="00D234B3" w:rsidP="00D234B3">
            <w:pPr>
              <w:shd w:val="clear" w:color="auto" w:fill="FFFFFF" w:themeFill="background1"/>
              <w:tabs>
                <w:tab w:val="left" w:pos="612"/>
              </w:tabs>
              <w:rPr>
                <w:iCs/>
                <w:noProof w:val="0"/>
                <w:lang w:val="ro-MD" w:eastAsia="ru-RU"/>
              </w:rPr>
            </w:pPr>
            <w:r>
              <w:rPr>
                <w:iCs/>
                <w:noProof w:val="0"/>
                <w:lang w:val="ro-MD" w:eastAsia="ru-RU"/>
              </w:rPr>
              <w:t>2.</w:t>
            </w:r>
          </w:p>
        </w:tc>
        <w:tc>
          <w:tcPr>
            <w:tcW w:w="3767" w:type="dxa"/>
            <w:shd w:val="clear" w:color="auto" w:fill="auto"/>
          </w:tcPr>
          <w:p w14:paraId="7DFDD294" w14:textId="50A840F7" w:rsidR="00BE362C" w:rsidRPr="00FF430B" w:rsidRDefault="009A541F" w:rsidP="00D234B3">
            <w:pPr>
              <w:shd w:val="clear" w:color="auto" w:fill="FFFFFF" w:themeFill="background1"/>
              <w:tabs>
                <w:tab w:val="left" w:pos="612"/>
              </w:tabs>
              <w:rPr>
                <w:iCs/>
                <w:noProof w:val="0"/>
                <w:lang w:val="ro-MD" w:eastAsia="ru-RU"/>
              </w:rPr>
            </w:pPr>
            <w:proofErr w:type="spellStart"/>
            <w:r w:rsidRPr="009A541F">
              <w:rPr>
                <w:iCs/>
                <w:noProof w:val="0"/>
                <w:lang w:val="en-US" w:eastAsia="ru-RU"/>
              </w:rPr>
              <w:t>Propuner</w:t>
            </w:r>
            <w:proofErr w:type="spellEnd"/>
            <w:r w:rsidRPr="009A541F">
              <w:rPr>
                <w:iCs/>
                <w:noProof w:val="0"/>
                <w:lang w:val="ru-RU" w:eastAsia="ru-RU"/>
              </w:rPr>
              <w:t xml:space="preserve">e </w:t>
            </w:r>
            <w:proofErr w:type="spellStart"/>
            <w:r w:rsidRPr="009A541F">
              <w:rPr>
                <w:iCs/>
                <w:noProof w:val="0"/>
                <w:lang w:val="en-US" w:eastAsia="ru-RU"/>
              </w:rPr>
              <w:t>financiar</w:t>
            </w:r>
            <w:proofErr w:type="spellEnd"/>
            <w:r w:rsidRPr="009A541F">
              <w:rPr>
                <w:iCs/>
                <w:noProof w:val="0"/>
                <w:lang w:val="ru-RU" w:eastAsia="ru-RU"/>
              </w:rPr>
              <w:t>ă</w:t>
            </w:r>
          </w:p>
        </w:tc>
        <w:tc>
          <w:tcPr>
            <w:tcW w:w="3526" w:type="dxa"/>
            <w:shd w:val="clear" w:color="auto" w:fill="auto"/>
          </w:tcPr>
          <w:p w14:paraId="3E3F033D" w14:textId="77777777" w:rsidR="00147BCB" w:rsidRPr="00147BCB" w:rsidRDefault="00147BCB" w:rsidP="00D234B3">
            <w:pPr>
              <w:shd w:val="clear" w:color="auto" w:fill="FFFFFF" w:themeFill="background1"/>
              <w:tabs>
                <w:tab w:val="left" w:pos="612"/>
              </w:tabs>
              <w:rPr>
                <w:iCs/>
                <w:noProof w:val="0"/>
                <w:sz w:val="20"/>
                <w:szCs w:val="20"/>
                <w:lang w:eastAsia="ru-RU"/>
              </w:rPr>
            </w:pPr>
            <w:r w:rsidRPr="00147BCB">
              <w:rPr>
                <w:iCs/>
                <w:noProof w:val="0"/>
                <w:sz w:val="20"/>
                <w:szCs w:val="20"/>
                <w:lang w:eastAsia="ru-RU"/>
              </w:rPr>
              <w:t xml:space="preserve">Formularul de ofertă </w:t>
            </w:r>
          </w:p>
          <w:p w14:paraId="0D847280" w14:textId="126C238A" w:rsidR="00BE362C" w:rsidRPr="00D234B3" w:rsidRDefault="00147BCB" w:rsidP="00D234B3">
            <w:pPr>
              <w:shd w:val="clear" w:color="auto" w:fill="FFFFFF" w:themeFill="background1"/>
              <w:tabs>
                <w:tab w:val="left" w:pos="612"/>
              </w:tabs>
              <w:rPr>
                <w:iCs/>
                <w:noProof w:val="0"/>
                <w:sz w:val="20"/>
                <w:szCs w:val="20"/>
                <w:lang w:val="en-US" w:eastAsia="ru-RU"/>
              </w:rPr>
            </w:pPr>
            <w:proofErr w:type="spellStart"/>
            <w:r w:rsidRPr="00D234B3">
              <w:rPr>
                <w:iCs/>
                <w:noProof w:val="0"/>
                <w:sz w:val="20"/>
                <w:szCs w:val="20"/>
                <w:lang w:val="en-US" w:eastAsia="ru-RU"/>
              </w:rPr>
              <w:t>Semnat</w:t>
            </w:r>
            <w:proofErr w:type="spellEnd"/>
            <w:r w:rsidRPr="00D234B3">
              <w:rPr>
                <w:iCs/>
                <w:noProof w:val="0"/>
                <w:sz w:val="20"/>
                <w:szCs w:val="20"/>
                <w:lang w:val="en-US" w:eastAsia="ru-RU"/>
              </w:rPr>
              <w:t xml:space="preserve"> electronic de </w:t>
            </w:r>
            <w:proofErr w:type="spellStart"/>
            <w:r w:rsidRPr="00D234B3">
              <w:rPr>
                <w:iCs/>
                <w:noProof w:val="0"/>
                <w:sz w:val="20"/>
                <w:szCs w:val="20"/>
                <w:lang w:val="en-US" w:eastAsia="ru-RU"/>
              </w:rPr>
              <w:t>operatorul</w:t>
            </w:r>
            <w:proofErr w:type="spellEnd"/>
            <w:r w:rsidRPr="00D234B3">
              <w:rPr>
                <w:iCs/>
                <w:noProof w:val="0"/>
                <w:sz w:val="20"/>
                <w:szCs w:val="20"/>
                <w:lang w:val="en-US" w:eastAsia="ru-RU"/>
              </w:rPr>
              <w:t xml:space="preserve"> economic</w:t>
            </w:r>
          </w:p>
        </w:tc>
        <w:tc>
          <w:tcPr>
            <w:tcW w:w="1618" w:type="dxa"/>
            <w:shd w:val="clear" w:color="auto" w:fill="auto"/>
          </w:tcPr>
          <w:p w14:paraId="2D29605C" w14:textId="66E1C4DB" w:rsidR="00BE362C" w:rsidRPr="00D234B3" w:rsidRDefault="00D234B3" w:rsidP="00D234B3">
            <w:pPr>
              <w:shd w:val="clear" w:color="auto" w:fill="FFFFFF" w:themeFill="background1"/>
              <w:tabs>
                <w:tab w:val="left" w:pos="612"/>
              </w:tabs>
              <w:rPr>
                <w:bCs/>
                <w:iCs/>
                <w:noProof w:val="0"/>
                <w:lang w:val="ro-MD" w:eastAsia="ru-RU"/>
              </w:rPr>
            </w:pPr>
            <w:proofErr w:type="spellStart"/>
            <w:r w:rsidRPr="00D234B3">
              <w:rPr>
                <w:bCs/>
                <w:i/>
                <w:iCs/>
                <w:noProof w:val="0"/>
                <w:lang w:val="ru-RU" w:eastAsia="ru-RU"/>
              </w:rPr>
              <w:t>Obligatoriu</w:t>
            </w:r>
            <w:proofErr w:type="spellEnd"/>
          </w:p>
        </w:tc>
      </w:tr>
      <w:tr w:rsidR="009A541F" w:rsidRPr="00EC30C2" w14:paraId="2C95E65C" w14:textId="77777777" w:rsidTr="009A541F">
        <w:tc>
          <w:tcPr>
            <w:tcW w:w="575" w:type="dxa"/>
            <w:shd w:val="clear" w:color="auto" w:fill="auto"/>
          </w:tcPr>
          <w:p w14:paraId="7F9D6706" w14:textId="6033E274" w:rsidR="009A541F" w:rsidRPr="00FF430B" w:rsidRDefault="00D234B3" w:rsidP="00D234B3">
            <w:pPr>
              <w:shd w:val="clear" w:color="auto" w:fill="FFFFFF" w:themeFill="background1"/>
              <w:tabs>
                <w:tab w:val="left" w:pos="612"/>
              </w:tabs>
              <w:rPr>
                <w:iCs/>
                <w:noProof w:val="0"/>
                <w:lang w:val="ro-MD" w:eastAsia="ru-RU"/>
              </w:rPr>
            </w:pPr>
            <w:r>
              <w:rPr>
                <w:iCs/>
                <w:noProof w:val="0"/>
                <w:lang w:val="ro-MD" w:eastAsia="ru-RU"/>
              </w:rPr>
              <w:t>3.</w:t>
            </w:r>
          </w:p>
        </w:tc>
        <w:tc>
          <w:tcPr>
            <w:tcW w:w="3767" w:type="dxa"/>
            <w:shd w:val="clear" w:color="auto" w:fill="auto"/>
          </w:tcPr>
          <w:p w14:paraId="54865AF9" w14:textId="0721A3EC" w:rsidR="009A541F" w:rsidRPr="00FF430B" w:rsidRDefault="009A541F" w:rsidP="00D234B3">
            <w:pPr>
              <w:shd w:val="clear" w:color="auto" w:fill="FFFFFF" w:themeFill="background1"/>
              <w:tabs>
                <w:tab w:val="left" w:pos="612"/>
              </w:tabs>
              <w:rPr>
                <w:iCs/>
                <w:noProof w:val="0"/>
                <w:lang w:val="ro-MD" w:eastAsia="ru-RU"/>
              </w:rPr>
            </w:pPr>
            <w:proofErr w:type="spellStart"/>
            <w:r w:rsidRPr="009A541F">
              <w:rPr>
                <w:iCs/>
                <w:noProof w:val="0"/>
                <w:lang w:val="ru-RU" w:eastAsia="ru-RU"/>
              </w:rPr>
              <w:t>Propunere</w:t>
            </w:r>
            <w:proofErr w:type="spellEnd"/>
            <w:r w:rsidRPr="009A541F">
              <w:rPr>
                <w:iCs/>
                <w:noProof w:val="0"/>
                <w:lang w:val="ru-RU" w:eastAsia="ru-RU"/>
              </w:rPr>
              <w:t xml:space="preserve"> </w:t>
            </w:r>
            <w:proofErr w:type="spellStart"/>
            <w:r w:rsidRPr="009A541F">
              <w:rPr>
                <w:iCs/>
                <w:noProof w:val="0"/>
                <w:lang w:val="ru-RU" w:eastAsia="ru-RU"/>
              </w:rPr>
              <w:t>tehnică</w:t>
            </w:r>
            <w:proofErr w:type="spellEnd"/>
          </w:p>
        </w:tc>
        <w:tc>
          <w:tcPr>
            <w:tcW w:w="3526" w:type="dxa"/>
            <w:shd w:val="clear" w:color="auto" w:fill="auto"/>
          </w:tcPr>
          <w:p w14:paraId="33914125" w14:textId="77777777" w:rsidR="00147BCB" w:rsidRPr="00147BCB" w:rsidRDefault="00147BCB" w:rsidP="00D234B3">
            <w:pPr>
              <w:shd w:val="clear" w:color="auto" w:fill="FFFFFF" w:themeFill="background1"/>
              <w:tabs>
                <w:tab w:val="left" w:pos="612"/>
              </w:tabs>
              <w:rPr>
                <w:iCs/>
                <w:noProof w:val="0"/>
                <w:sz w:val="20"/>
                <w:szCs w:val="20"/>
                <w:lang w:val="en-US" w:eastAsia="ru-RU"/>
              </w:rPr>
            </w:pPr>
            <w:r w:rsidRPr="00147BCB">
              <w:rPr>
                <w:iCs/>
                <w:noProof w:val="0"/>
                <w:sz w:val="20"/>
                <w:szCs w:val="20"/>
                <w:lang w:eastAsia="ru-RU"/>
              </w:rPr>
              <w:t xml:space="preserve">Formularul nr. 3, </w:t>
            </w:r>
            <w:proofErr w:type="spellStart"/>
            <w:r w:rsidRPr="00147BCB">
              <w:rPr>
                <w:iCs/>
                <w:noProof w:val="0"/>
                <w:sz w:val="20"/>
                <w:szCs w:val="20"/>
                <w:lang w:val="en-US" w:eastAsia="ru-RU"/>
              </w:rPr>
              <w:t>Formularul</w:t>
            </w:r>
            <w:proofErr w:type="spellEnd"/>
            <w:r w:rsidRPr="00147BCB">
              <w:rPr>
                <w:iCs/>
                <w:noProof w:val="0"/>
                <w:sz w:val="20"/>
                <w:szCs w:val="20"/>
                <w:lang w:val="en-US" w:eastAsia="ru-RU"/>
              </w:rPr>
              <w:t xml:space="preserve"> </w:t>
            </w:r>
            <w:r w:rsidRPr="00147BCB">
              <w:rPr>
                <w:iCs/>
                <w:noProof w:val="0"/>
                <w:sz w:val="20"/>
                <w:szCs w:val="20"/>
                <w:lang w:eastAsia="ru-RU"/>
              </w:rPr>
              <w:t xml:space="preserve">nr. 5, </w:t>
            </w:r>
            <w:proofErr w:type="spellStart"/>
            <w:r w:rsidRPr="00147BCB">
              <w:rPr>
                <w:iCs/>
                <w:noProof w:val="0"/>
                <w:sz w:val="20"/>
                <w:szCs w:val="20"/>
                <w:lang w:val="en-US" w:eastAsia="ru-RU"/>
              </w:rPr>
              <w:t>Formularul</w:t>
            </w:r>
            <w:proofErr w:type="spellEnd"/>
            <w:r w:rsidRPr="00147BCB">
              <w:rPr>
                <w:iCs/>
                <w:noProof w:val="0"/>
                <w:sz w:val="20"/>
                <w:szCs w:val="20"/>
                <w:lang w:val="en-US" w:eastAsia="ru-RU"/>
              </w:rPr>
              <w:t xml:space="preserve"> </w:t>
            </w:r>
            <w:r w:rsidRPr="00147BCB">
              <w:rPr>
                <w:iCs/>
                <w:noProof w:val="0"/>
                <w:sz w:val="20"/>
                <w:szCs w:val="20"/>
                <w:lang w:eastAsia="ru-RU"/>
              </w:rPr>
              <w:t>nr. 7</w:t>
            </w:r>
            <w:r w:rsidRPr="00147BCB">
              <w:rPr>
                <w:iCs/>
                <w:noProof w:val="0"/>
                <w:sz w:val="20"/>
                <w:szCs w:val="20"/>
                <w:lang w:val="en-US" w:eastAsia="ru-RU"/>
              </w:rPr>
              <w:t xml:space="preserve"> </w:t>
            </w:r>
          </w:p>
          <w:p w14:paraId="415CDDCB" w14:textId="667D07F9" w:rsidR="009A541F" w:rsidRPr="00D234B3" w:rsidRDefault="00147BCB" w:rsidP="00D234B3">
            <w:pPr>
              <w:shd w:val="clear" w:color="auto" w:fill="FFFFFF" w:themeFill="background1"/>
              <w:tabs>
                <w:tab w:val="left" w:pos="612"/>
              </w:tabs>
              <w:rPr>
                <w:iCs/>
                <w:noProof w:val="0"/>
                <w:sz w:val="20"/>
                <w:szCs w:val="20"/>
                <w:lang w:val="ro-MD" w:eastAsia="ru-RU"/>
              </w:rPr>
            </w:pPr>
            <w:proofErr w:type="spellStart"/>
            <w:r w:rsidRPr="00D234B3">
              <w:rPr>
                <w:iCs/>
                <w:noProof w:val="0"/>
                <w:sz w:val="20"/>
                <w:szCs w:val="20"/>
                <w:lang w:val="en-US" w:eastAsia="ru-RU"/>
              </w:rPr>
              <w:t>Semnat</w:t>
            </w:r>
            <w:proofErr w:type="spellEnd"/>
            <w:r w:rsidRPr="00D234B3">
              <w:rPr>
                <w:iCs/>
                <w:noProof w:val="0"/>
                <w:sz w:val="20"/>
                <w:szCs w:val="20"/>
                <w:lang w:val="en-US" w:eastAsia="ru-RU"/>
              </w:rPr>
              <w:t xml:space="preserve"> electronic de </w:t>
            </w:r>
            <w:proofErr w:type="spellStart"/>
            <w:r w:rsidRPr="00D234B3">
              <w:rPr>
                <w:iCs/>
                <w:noProof w:val="0"/>
                <w:sz w:val="20"/>
                <w:szCs w:val="20"/>
                <w:lang w:val="en-US" w:eastAsia="ru-RU"/>
              </w:rPr>
              <w:t>operatorul</w:t>
            </w:r>
            <w:proofErr w:type="spellEnd"/>
            <w:r w:rsidRPr="00D234B3">
              <w:rPr>
                <w:iCs/>
                <w:noProof w:val="0"/>
                <w:sz w:val="20"/>
                <w:szCs w:val="20"/>
                <w:lang w:val="en-US" w:eastAsia="ru-RU"/>
              </w:rPr>
              <w:t xml:space="preserve"> economic</w:t>
            </w:r>
          </w:p>
        </w:tc>
        <w:tc>
          <w:tcPr>
            <w:tcW w:w="1618" w:type="dxa"/>
            <w:shd w:val="clear" w:color="auto" w:fill="auto"/>
          </w:tcPr>
          <w:p w14:paraId="22B59EB2" w14:textId="67F7F986" w:rsidR="009A541F" w:rsidRPr="00D234B3" w:rsidRDefault="00D234B3" w:rsidP="00D234B3">
            <w:pPr>
              <w:shd w:val="clear" w:color="auto" w:fill="FFFFFF" w:themeFill="background1"/>
              <w:tabs>
                <w:tab w:val="left" w:pos="612"/>
              </w:tabs>
              <w:rPr>
                <w:bCs/>
                <w:iCs/>
                <w:noProof w:val="0"/>
                <w:lang w:val="ro-MD" w:eastAsia="ru-RU"/>
              </w:rPr>
            </w:pPr>
            <w:proofErr w:type="spellStart"/>
            <w:r w:rsidRPr="00D234B3">
              <w:rPr>
                <w:bCs/>
                <w:i/>
                <w:iCs/>
                <w:noProof w:val="0"/>
                <w:lang w:val="ru-RU" w:eastAsia="ru-RU"/>
              </w:rPr>
              <w:t>Obligatoriu</w:t>
            </w:r>
            <w:proofErr w:type="spellEnd"/>
          </w:p>
        </w:tc>
      </w:tr>
      <w:tr w:rsidR="009A541F" w:rsidRPr="00EC30C2" w14:paraId="1735A5A0" w14:textId="77777777" w:rsidTr="009A541F">
        <w:tc>
          <w:tcPr>
            <w:tcW w:w="575" w:type="dxa"/>
            <w:shd w:val="clear" w:color="auto" w:fill="auto"/>
          </w:tcPr>
          <w:p w14:paraId="24FE40BF" w14:textId="6760C606" w:rsidR="009A541F" w:rsidRPr="00FF430B" w:rsidRDefault="00D234B3" w:rsidP="00D234B3">
            <w:pPr>
              <w:shd w:val="clear" w:color="auto" w:fill="FFFFFF" w:themeFill="background1"/>
              <w:tabs>
                <w:tab w:val="left" w:pos="612"/>
              </w:tabs>
              <w:rPr>
                <w:iCs/>
                <w:noProof w:val="0"/>
                <w:lang w:val="ro-MD" w:eastAsia="ru-RU"/>
              </w:rPr>
            </w:pPr>
            <w:r>
              <w:rPr>
                <w:iCs/>
                <w:noProof w:val="0"/>
                <w:lang w:val="ro-MD" w:eastAsia="ru-RU"/>
              </w:rPr>
              <w:t>4.</w:t>
            </w:r>
          </w:p>
        </w:tc>
        <w:tc>
          <w:tcPr>
            <w:tcW w:w="3767" w:type="dxa"/>
            <w:shd w:val="clear" w:color="auto" w:fill="auto"/>
          </w:tcPr>
          <w:p w14:paraId="4906A5F8" w14:textId="0699CDA4" w:rsidR="009A541F" w:rsidRPr="00FF430B" w:rsidRDefault="00556547" w:rsidP="00D234B3">
            <w:pPr>
              <w:shd w:val="clear" w:color="auto" w:fill="FFFFFF" w:themeFill="background1"/>
              <w:tabs>
                <w:tab w:val="left" w:pos="612"/>
              </w:tabs>
              <w:rPr>
                <w:iCs/>
                <w:noProof w:val="0"/>
                <w:lang w:val="ro-MD" w:eastAsia="ru-RU"/>
              </w:rPr>
            </w:pPr>
            <w:proofErr w:type="spellStart"/>
            <w:r w:rsidRPr="00556547">
              <w:rPr>
                <w:iCs/>
                <w:noProof w:val="0"/>
                <w:lang w:val="en-US" w:eastAsia="ru-RU"/>
              </w:rPr>
              <w:t>Grafic</w:t>
            </w:r>
            <w:proofErr w:type="spellEnd"/>
            <w:r w:rsidRPr="00556547">
              <w:rPr>
                <w:iCs/>
                <w:noProof w:val="0"/>
                <w:lang w:val="en-US" w:eastAsia="ru-RU"/>
              </w:rPr>
              <w:t xml:space="preserve"> de </w:t>
            </w:r>
            <w:proofErr w:type="spellStart"/>
            <w:r w:rsidRPr="00556547">
              <w:rPr>
                <w:iCs/>
                <w:noProof w:val="0"/>
                <w:lang w:val="en-US" w:eastAsia="ru-RU"/>
              </w:rPr>
              <w:t>executare</w:t>
            </w:r>
            <w:proofErr w:type="spellEnd"/>
            <w:r w:rsidRPr="00556547">
              <w:rPr>
                <w:iCs/>
                <w:noProof w:val="0"/>
                <w:lang w:val="en-US" w:eastAsia="ru-RU"/>
              </w:rPr>
              <w:t xml:space="preserve"> a </w:t>
            </w:r>
            <w:proofErr w:type="spellStart"/>
            <w:r w:rsidRPr="00556547">
              <w:rPr>
                <w:iCs/>
                <w:noProof w:val="0"/>
                <w:lang w:val="en-US" w:eastAsia="ru-RU"/>
              </w:rPr>
              <w:t>lucrărilor</w:t>
            </w:r>
            <w:proofErr w:type="spellEnd"/>
          </w:p>
        </w:tc>
        <w:tc>
          <w:tcPr>
            <w:tcW w:w="3526" w:type="dxa"/>
            <w:shd w:val="clear" w:color="auto" w:fill="auto"/>
          </w:tcPr>
          <w:p w14:paraId="6EDBE5F6" w14:textId="77777777" w:rsidR="00147BCB" w:rsidRPr="00147BCB" w:rsidRDefault="00147BCB" w:rsidP="00D234B3">
            <w:pPr>
              <w:shd w:val="clear" w:color="auto" w:fill="FFFFFF" w:themeFill="background1"/>
              <w:tabs>
                <w:tab w:val="left" w:pos="612"/>
              </w:tabs>
              <w:rPr>
                <w:iCs/>
                <w:noProof w:val="0"/>
                <w:sz w:val="20"/>
                <w:szCs w:val="20"/>
                <w:lang w:eastAsia="ru-RU"/>
              </w:rPr>
            </w:pPr>
            <w:r w:rsidRPr="00147BCB">
              <w:rPr>
                <w:iCs/>
                <w:noProof w:val="0"/>
                <w:sz w:val="20"/>
                <w:szCs w:val="20"/>
                <w:lang w:eastAsia="ru-RU"/>
              </w:rPr>
              <w:t>Formularul nr. F3.3</w:t>
            </w:r>
          </w:p>
          <w:p w14:paraId="1F19F8FB" w14:textId="0511FED7" w:rsidR="009A541F" w:rsidRPr="00D234B3" w:rsidRDefault="00147BCB" w:rsidP="00D234B3">
            <w:pPr>
              <w:shd w:val="clear" w:color="auto" w:fill="FFFFFF" w:themeFill="background1"/>
              <w:tabs>
                <w:tab w:val="left" w:pos="612"/>
              </w:tabs>
              <w:rPr>
                <w:iCs/>
                <w:noProof w:val="0"/>
                <w:sz w:val="20"/>
                <w:szCs w:val="20"/>
                <w:lang w:val="en-US" w:eastAsia="ru-RU"/>
              </w:rPr>
            </w:pPr>
            <w:proofErr w:type="spellStart"/>
            <w:r w:rsidRPr="00D234B3">
              <w:rPr>
                <w:iCs/>
                <w:noProof w:val="0"/>
                <w:sz w:val="20"/>
                <w:szCs w:val="20"/>
                <w:lang w:val="en-US" w:eastAsia="ru-RU"/>
              </w:rPr>
              <w:t>Semnat</w:t>
            </w:r>
            <w:proofErr w:type="spellEnd"/>
            <w:r w:rsidRPr="00D234B3">
              <w:rPr>
                <w:iCs/>
                <w:noProof w:val="0"/>
                <w:sz w:val="20"/>
                <w:szCs w:val="20"/>
                <w:lang w:val="en-US" w:eastAsia="ru-RU"/>
              </w:rPr>
              <w:t xml:space="preserve"> electronic de </w:t>
            </w:r>
            <w:proofErr w:type="spellStart"/>
            <w:r w:rsidRPr="00D234B3">
              <w:rPr>
                <w:iCs/>
                <w:noProof w:val="0"/>
                <w:sz w:val="20"/>
                <w:szCs w:val="20"/>
                <w:lang w:val="en-US" w:eastAsia="ru-RU"/>
              </w:rPr>
              <w:t>operatorul</w:t>
            </w:r>
            <w:proofErr w:type="spellEnd"/>
            <w:r w:rsidRPr="00D234B3">
              <w:rPr>
                <w:iCs/>
                <w:noProof w:val="0"/>
                <w:sz w:val="20"/>
                <w:szCs w:val="20"/>
                <w:lang w:val="en-US" w:eastAsia="ru-RU"/>
              </w:rPr>
              <w:t xml:space="preserve"> economic</w:t>
            </w:r>
          </w:p>
        </w:tc>
        <w:tc>
          <w:tcPr>
            <w:tcW w:w="1618" w:type="dxa"/>
            <w:shd w:val="clear" w:color="auto" w:fill="auto"/>
          </w:tcPr>
          <w:p w14:paraId="42717F83" w14:textId="3FCD19D2" w:rsidR="009A541F" w:rsidRPr="00D234B3" w:rsidRDefault="00D234B3" w:rsidP="00D234B3">
            <w:pPr>
              <w:shd w:val="clear" w:color="auto" w:fill="FFFFFF" w:themeFill="background1"/>
              <w:tabs>
                <w:tab w:val="left" w:pos="612"/>
              </w:tabs>
              <w:rPr>
                <w:bCs/>
                <w:iCs/>
                <w:noProof w:val="0"/>
                <w:lang w:val="ro-MD" w:eastAsia="ru-RU"/>
              </w:rPr>
            </w:pPr>
            <w:proofErr w:type="spellStart"/>
            <w:r w:rsidRPr="00D234B3">
              <w:rPr>
                <w:bCs/>
                <w:i/>
                <w:iCs/>
                <w:noProof w:val="0"/>
                <w:lang w:val="ru-RU" w:eastAsia="ru-RU"/>
              </w:rPr>
              <w:t>Obligatoriu</w:t>
            </w:r>
            <w:proofErr w:type="spellEnd"/>
          </w:p>
        </w:tc>
      </w:tr>
    </w:tbl>
    <w:p w14:paraId="04AF486D" w14:textId="19B47929" w:rsidR="0015247E" w:rsidRPr="00FF430B" w:rsidRDefault="0015247E"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w:t>
      </w:r>
      <w:r w:rsidR="00817228">
        <w:rPr>
          <w:b/>
          <w:noProof w:val="0"/>
          <w:lang w:val="ro-MD" w:eastAsia="ru-RU"/>
        </w:rPr>
        <w:t xml:space="preserve"> NU </w:t>
      </w:r>
      <w:r w:rsidRPr="00FF430B">
        <w:rPr>
          <w:b/>
          <w:noProof w:val="0"/>
          <w:lang w:val="ro-MD" w:eastAsia="ru-RU"/>
        </w:rPr>
        <w:t>__________</w:t>
      </w:r>
      <w:r w:rsidRPr="00FF430B">
        <w:rPr>
          <w:lang w:val="ro-MD"/>
        </w:rPr>
        <w:t>,</w:t>
      </w:r>
      <w:r w:rsidR="00FE38A6" w:rsidRPr="00FF430B">
        <w:rPr>
          <w:lang w:val="ro-MD"/>
        </w:rPr>
        <w:t xml:space="preserve"> </w:t>
      </w:r>
      <w:r w:rsidRPr="00FF430B">
        <w:rPr>
          <w:b/>
          <w:noProof w:val="0"/>
          <w:lang w:val="ro-MD" w:eastAsia="ru-RU"/>
        </w:rPr>
        <w:t>cuantumul__</w:t>
      </w:r>
      <w:r w:rsidR="00817228">
        <w:rPr>
          <w:b/>
          <w:noProof w:val="0"/>
          <w:lang w:val="ro-MD" w:eastAsia="ru-RU"/>
        </w:rPr>
        <w:t xml:space="preserve"> 0% </w:t>
      </w:r>
      <w:r w:rsidRPr="00FF430B">
        <w:rPr>
          <w:b/>
          <w:noProof w:val="0"/>
          <w:lang w:val="ro-MD" w:eastAsia="ru-RU"/>
        </w:rPr>
        <w:t>____________.</w:t>
      </w:r>
    </w:p>
    <w:p w14:paraId="537A3EA2" w14:textId="7236C5D9" w:rsidR="0015247E" w:rsidRPr="00FF430B" w:rsidRDefault="00F6465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C15531">
        <w:rPr>
          <w:b/>
          <w:noProof w:val="0"/>
          <w:lang w:val="ro-MD" w:eastAsia="ru-RU"/>
        </w:rPr>
        <w:t xml:space="preserve"> </w:t>
      </w:r>
      <w:r w:rsidR="00984FA2" w:rsidRPr="00FF430B">
        <w:rPr>
          <w:b/>
          <w:noProof w:val="0"/>
          <w:lang w:val="ro-MD" w:eastAsia="ru-RU"/>
        </w:rPr>
        <w:t>sau serviciilor de proiectare și de lucrări</w:t>
      </w:r>
      <w:r w:rsidR="00C15531">
        <w:rPr>
          <w:b/>
          <w:noProof w:val="0"/>
          <w:lang w:val="ro-MD" w:eastAsia="ru-RU"/>
        </w:rPr>
        <w:t xml:space="preserve"> </w:t>
      </w:r>
      <w:r w:rsidRPr="00FF430B">
        <w:rPr>
          <w:b/>
          <w:noProof w:val="0"/>
          <w:lang w:val="ro-MD" w:eastAsia="ru-RU"/>
        </w:rPr>
        <w:t>_</w:t>
      </w:r>
      <w:r w:rsidR="00C15531">
        <w:rPr>
          <w:b/>
          <w:noProof w:val="0"/>
          <w:lang w:val="ro-MD" w:eastAsia="ru-RU"/>
        </w:rPr>
        <w:t>5 (cinci) ani</w:t>
      </w:r>
      <w:r w:rsidRPr="00FF430B">
        <w:rPr>
          <w:b/>
          <w:noProof w:val="0"/>
          <w:lang w:val="ro-MD" w:eastAsia="ru-RU"/>
        </w:rPr>
        <w:t>.</w:t>
      </w:r>
    </w:p>
    <w:p w14:paraId="13C1C02B" w14:textId="6044EA5B" w:rsidR="00F6465C" w:rsidRPr="00FF430B" w:rsidRDefault="00F6465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w:t>
      </w:r>
      <w:r w:rsidR="00C919AB">
        <w:rPr>
          <w:b/>
          <w:noProof w:val="0"/>
          <w:lang w:val="ro-MD" w:eastAsia="ru-RU"/>
        </w:rPr>
        <w:t xml:space="preserve"> DA </w:t>
      </w:r>
      <w:r w:rsidRPr="00FF430B">
        <w:rPr>
          <w:b/>
          <w:noProof w:val="0"/>
          <w:lang w:val="ro-MD" w:eastAsia="ru-RU"/>
        </w:rPr>
        <w:t>_____,</w:t>
      </w:r>
      <w:r w:rsidR="00FE38A6" w:rsidRPr="00FF430B">
        <w:rPr>
          <w:b/>
          <w:noProof w:val="0"/>
          <w:lang w:val="ro-MD" w:eastAsia="ru-RU"/>
        </w:rPr>
        <w:t xml:space="preserve"> </w:t>
      </w:r>
      <w:r w:rsidRPr="00FF430B">
        <w:rPr>
          <w:b/>
          <w:noProof w:val="0"/>
          <w:lang w:val="ro-MD" w:eastAsia="ru-RU"/>
        </w:rPr>
        <w:t>cuantumul__</w:t>
      </w:r>
      <w:r w:rsidR="00C919AB" w:rsidRPr="001C10AC">
        <w:rPr>
          <w:b/>
          <w:noProof w:val="0"/>
          <w:highlight w:val="yellow"/>
          <w:lang w:val="ro-MD" w:eastAsia="ru-RU"/>
        </w:rPr>
        <w:t>5 %</w:t>
      </w:r>
      <w:r w:rsidR="00C919AB">
        <w:rPr>
          <w:b/>
          <w:noProof w:val="0"/>
          <w:lang w:val="ro-MD" w:eastAsia="ru-RU"/>
        </w:rPr>
        <w:t xml:space="preserve"> </w:t>
      </w:r>
      <w:r w:rsidRPr="00FF430B">
        <w:rPr>
          <w:b/>
          <w:noProof w:val="0"/>
          <w:lang w:val="ro-MD" w:eastAsia="ru-RU"/>
        </w:rPr>
        <w:t>__.</w:t>
      </w:r>
    </w:p>
    <w:p w14:paraId="0AF5FA01" w14:textId="40BE6CEB"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w:t>
      </w:r>
      <w:r w:rsidR="00D21556" w:rsidRPr="00D21556">
        <w:rPr>
          <w:b/>
          <w:noProof w:val="0"/>
          <w:lang w:val="en-US" w:eastAsia="ru-RU"/>
        </w:rPr>
        <w:t xml:space="preserve"> - - - </w:t>
      </w:r>
      <w:r w:rsidRPr="00FF430B">
        <w:rPr>
          <w:b/>
          <w:noProof w:val="0"/>
          <w:lang w:val="ro-MD" w:eastAsia="ru-RU"/>
        </w:rPr>
        <w:t>__________________________________________</w:t>
      </w:r>
    </w:p>
    <w:p w14:paraId="1984BDAD" w14:textId="0A80B004"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w:t>
      </w:r>
      <w:r w:rsidR="00ED7B55" w:rsidRPr="00ED7B55">
        <w:rPr>
          <w:b/>
          <w:noProof w:val="0"/>
          <w:lang w:val="ro-MD" w:eastAsia="ru-RU"/>
        </w:rPr>
        <w:t xml:space="preserve"> sistemul dinamic de achiziție </w:t>
      </w:r>
      <w:r w:rsidR="00ED7B55" w:rsidRPr="00ED7B55">
        <w:rPr>
          <w:b/>
          <w:noProof w:val="0"/>
          <w:lang w:val="en-US" w:eastAsia="ru-RU"/>
        </w:rPr>
        <w:t>__________________________________________________________</w:t>
      </w:r>
      <w:r w:rsidRPr="00FF430B">
        <w:rPr>
          <w:b/>
          <w:noProof w:val="0"/>
          <w:lang w:val="ro-MD" w:eastAsia="ru-RU"/>
        </w:rPr>
        <w:t>______</w:t>
      </w:r>
      <w:r w:rsidR="009F3CEA" w:rsidRPr="00FF430B">
        <w:rPr>
          <w:b/>
          <w:noProof w:val="0"/>
          <w:lang w:val="ro-MD" w:eastAsia="ru-RU"/>
        </w:rPr>
        <w:t>_</w:t>
      </w:r>
      <w:r w:rsidRPr="00FF430B">
        <w:rPr>
          <w:b/>
          <w:noProof w:val="0"/>
          <w:lang w:val="ro-MD" w:eastAsia="ru-RU"/>
        </w:rPr>
        <w:t>_</w:t>
      </w:r>
    </w:p>
    <w:p w14:paraId="146D4A00" w14:textId="26B9991D" w:rsidR="00BE362C" w:rsidRPr="00FF430B" w:rsidRDefault="00BE362C" w:rsidP="00423AB3">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ED7B55" w:rsidRPr="00ED7B55">
        <w:rPr>
          <w:b/>
          <w:noProof w:val="0"/>
          <w:lang w:val="en-US" w:eastAsia="ru-RU"/>
        </w:rPr>
        <w:t xml:space="preserve">- - </w:t>
      </w:r>
      <w:r w:rsidR="00ED7B55" w:rsidRPr="00671DA0">
        <w:rPr>
          <w:b/>
          <w:noProof w:val="0"/>
          <w:lang w:val="en-US" w:eastAsia="ru-RU"/>
        </w:rPr>
        <w:t>-</w:t>
      </w:r>
      <w:r w:rsidRPr="00FF430B">
        <w:rPr>
          <w:b/>
          <w:noProof w:val="0"/>
          <w:lang w:val="ro-MD" w:eastAsia="ru-RU"/>
        </w:rPr>
        <w:t>______________________________________________</w:t>
      </w:r>
      <w:r w:rsidR="00CB0AEA" w:rsidRPr="00FF430B">
        <w:rPr>
          <w:b/>
          <w:noProof w:val="0"/>
          <w:lang w:val="ro-MD" w:eastAsia="ru-RU"/>
        </w:rPr>
        <w:t>__</w:t>
      </w:r>
      <w:r w:rsidR="003C7FDA">
        <w:rPr>
          <w:b/>
          <w:noProof w:val="0"/>
          <w:lang w:val="ro-MD" w:eastAsia="ru-RU"/>
        </w:rPr>
        <w:t>_</w:t>
      </w:r>
      <w:r w:rsidR="00CB0AEA" w:rsidRPr="00FF430B">
        <w:rPr>
          <w:b/>
          <w:noProof w:val="0"/>
          <w:lang w:val="ro-MD" w:eastAsia="ru-RU"/>
        </w:rPr>
        <w:t>______________________</w:t>
      </w:r>
      <w:r w:rsidRPr="00FF430B">
        <w:rPr>
          <w:b/>
          <w:noProof w:val="0"/>
          <w:lang w:val="ro-MD" w:eastAsia="ru-RU"/>
        </w:rPr>
        <w:t>_</w:t>
      </w:r>
      <w:r w:rsidR="009F3CEA" w:rsidRPr="00FF430B">
        <w:rPr>
          <w:b/>
          <w:noProof w:val="0"/>
          <w:lang w:val="ro-MD" w:eastAsia="ru-RU"/>
        </w:rPr>
        <w:t>______</w:t>
      </w:r>
    </w:p>
    <w:p w14:paraId="3FBCA5A9" w14:textId="0D495763" w:rsidR="00EF4276" w:rsidRPr="00FF430B" w:rsidRDefault="00EF4276" w:rsidP="00423AB3">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w:t>
      </w:r>
      <w:r w:rsidR="00671DA0">
        <w:rPr>
          <w:b/>
          <w:noProof w:val="0"/>
          <w:lang w:eastAsia="ru-RU"/>
        </w:rPr>
        <w:t xml:space="preserve"> lei MD </w:t>
      </w:r>
      <w:r w:rsidRPr="00FF430B">
        <w:rPr>
          <w:b/>
          <w:noProof w:val="0"/>
          <w:lang w:val="ro-MD" w:eastAsia="ru-RU"/>
        </w:rPr>
        <w:t>________</w:t>
      </w:r>
      <w:bookmarkEnd w:id="45"/>
      <w:r w:rsidRPr="00FF430B">
        <w:rPr>
          <w:b/>
          <w:noProof w:val="0"/>
          <w:lang w:val="ro-MD" w:eastAsia="ru-RU"/>
        </w:rPr>
        <w:t>_________________________________</w:t>
      </w:r>
    </w:p>
    <w:p w14:paraId="432C1F0F" w14:textId="73A8344F" w:rsidR="00BE362C" w:rsidRPr="00FF430B" w:rsidRDefault="00BE362C" w:rsidP="00423AB3">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w:t>
      </w:r>
      <w:proofErr w:type="spellStart"/>
      <w:r w:rsidR="00784879" w:rsidRPr="00784879">
        <w:rPr>
          <w:b/>
          <w:noProof w:val="0"/>
          <w:u w:val="single"/>
          <w:lang w:val="en-US" w:eastAsia="ru-RU"/>
        </w:rPr>
        <w:t>cel</w:t>
      </w:r>
      <w:proofErr w:type="spellEnd"/>
      <w:r w:rsidR="00784879" w:rsidRPr="00784879">
        <w:rPr>
          <w:b/>
          <w:noProof w:val="0"/>
          <w:u w:val="single"/>
          <w:lang w:val="en-US" w:eastAsia="ru-RU"/>
        </w:rPr>
        <w:t xml:space="preserve"> </w:t>
      </w:r>
      <w:proofErr w:type="spellStart"/>
      <w:r w:rsidR="00784879" w:rsidRPr="00784879">
        <w:rPr>
          <w:b/>
          <w:noProof w:val="0"/>
          <w:u w:val="single"/>
          <w:lang w:val="en-US" w:eastAsia="ru-RU"/>
        </w:rPr>
        <w:t>mai</w:t>
      </w:r>
      <w:proofErr w:type="spellEnd"/>
      <w:r w:rsidR="00784879" w:rsidRPr="00784879">
        <w:rPr>
          <w:b/>
          <w:noProof w:val="0"/>
          <w:u w:val="single"/>
          <w:lang w:val="en-US" w:eastAsia="ru-RU"/>
        </w:rPr>
        <w:t xml:space="preserve"> mic </w:t>
      </w:r>
      <w:proofErr w:type="spellStart"/>
      <w:r w:rsidR="00784879" w:rsidRPr="00784879">
        <w:rPr>
          <w:b/>
          <w:noProof w:val="0"/>
          <w:u w:val="single"/>
          <w:lang w:val="en-US" w:eastAsia="ru-RU"/>
        </w:rPr>
        <w:t>preț</w:t>
      </w:r>
      <w:proofErr w:type="spellEnd"/>
      <w:r w:rsidR="00784879" w:rsidRPr="00784879">
        <w:rPr>
          <w:b/>
          <w:noProof w:val="0"/>
          <w:lang w:val="en-US" w:eastAsia="ru-RU"/>
        </w:rPr>
        <w:t xml:space="preserve"> </w:t>
      </w:r>
      <w:r w:rsidR="009F3CEA" w:rsidRPr="00FF430B">
        <w:rPr>
          <w:b/>
          <w:noProof w:val="0"/>
          <w:lang w:val="ro-MD" w:eastAsia="ru-RU"/>
        </w:rPr>
        <w:t>____</w:t>
      </w:r>
      <w:r w:rsidR="00EF4276" w:rsidRPr="00FF430B">
        <w:rPr>
          <w:b/>
          <w:noProof w:val="0"/>
          <w:lang w:val="ro-MD" w:eastAsia="ru-RU"/>
        </w:rPr>
        <w:t>___</w:t>
      </w:r>
    </w:p>
    <w:p w14:paraId="0EB0540D" w14:textId="77777777" w:rsidR="00BE362C" w:rsidRPr="00FF430B" w:rsidRDefault="00BE362C" w:rsidP="00423AB3">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BAFCE56" w:rsidR="00BE362C" w:rsidRPr="00FF430B" w:rsidRDefault="0051006A" w:rsidP="00AF3B30">
            <w:pPr>
              <w:shd w:val="clear" w:color="auto" w:fill="FFFFFF" w:themeFill="background1"/>
              <w:tabs>
                <w:tab w:val="left" w:pos="612"/>
              </w:tabs>
              <w:spacing w:before="120" w:after="120"/>
              <w:jc w:val="center"/>
              <w:rPr>
                <w:iCs/>
                <w:noProof w:val="0"/>
                <w:lang w:val="ro-MD" w:eastAsia="ru-RU"/>
              </w:rPr>
            </w:pPr>
            <w:r>
              <w:rPr>
                <w:iCs/>
                <w:noProof w:val="0"/>
                <w:lang w:val="ro-MD" w:eastAsia="ru-RU"/>
              </w:rPr>
              <w:t>-</w:t>
            </w:r>
          </w:p>
        </w:tc>
        <w:tc>
          <w:tcPr>
            <w:tcW w:w="7248" w:type="dxa"/>
            <w:shd w:val="clear" w:color="auto" w:fill="auto"/>
          </w:tcPr>
          <w:p w14:paraId="4A1C6E43" w14:textId="220F3F8C" w:rsidR="00BE362C" w:rsidRPr="00FF430B" w:rsidRDefault="0051006A" w:rsidP="00AF3B30">
            <w:pPr>
              <w:shd w:val="clear" w:color="auto" w:fill="FFFFFF" w:themeFill="background1"/>
              <w:tabs>
                <w:tab w:val="left" w:pos="612"/>
              </w:tabs>
              <w:spacing w:before="120" w:after="120"/>
              <w:jc w:val="center"/>
              <w:rPr>
                <w:iCs/>
                <w:noProof w:val="0"/>
                <w:lang w:val="ro-MD" w:eastAsia="ru-RU"/>
              </w:rPr>
            </w:pPr>
            <w:r>
              <w:rPr>
                <w:iCs/>
                <w:noProof w:val="0"/>
                <w:lang w:val="ro-MD" w:eastAsia="ru-RU"/>
              </w:rPr>
              <w:t>-</w:t>
            </w:r>
          </w:p>
        </w:tc>
        <w:tc>
          <w:tcPr>
            <w:tcW w:w="1800" w:type="dxa"/>
            <w:shd w:val="clear" w:color="auto" w:fill="auto"/>
          </w:tcPr>
          <w:p w14:paraId="3FBEE857" w14:textId="3E05B2F9" w:rsidR="00BE362C" w:rsidRPr="00FF430B" w:rsidRDefault="0051006A" w:rsidP="00AF3B30">
            <w:pPr>
              <w:shd w:val="clear" w:color="auto" w:fill="FFFFFF" w:themeFill="background1"/>
              <w:tabs>
                <w:tab w:val="left" w:pos="612"/>
              </w:tabs>
              <w:spacing w:before="120" w:after="120"/>
              <w:jc w:val="center"/>
              <w:rPr>
                <w:iCs/>
                <w:noProof w:val="0"/>
                <w:lang w:val="ro-MD" w:eastAsia="ru-RU"/>
              </w:rPr>
            </w:pPr>
            <w:r>
              <w:rPr>
                <w:iCs/>
                <w:noProof w:val="0"/>
                <w:lang w:val="ro-MD" w:eastAsia="ru-RU"/>
              </w:rPr>
              <w:t>-</w:t>
            </w: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Termenul limită de depunere/deschidere a ofertelor:</w:t>
      </w:r>
    </w:p>
    <w:p w14:paraId="597EEFCB" w14:textId="2165144C" w:rsidR="00BE362C" w:rsidRPr="00FF430B" w:rsidRDefault="00EF4276" w:rsidP="00423AB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w:t>
      </w:r>
      <w:r w:rsidR="000F2FD9" w:rsidRPr="000F2FD9">
        <w:rPr>
          <w:b/>
          <w:i/>
          <w:noProof w:val="0"/>
          <w:u w:val="single"/>
          <w:lang w:eastAsia="ru-RU"/>
        </w:rPr>
        <w:t>CONFORM DATELOR  M-TENDER</w:t>
      </w:r>
      <w:r w:rsidR="000F2FD9" w:rsidRPr="000F2FD9">
        <w:rPr>
          <w:b/>
          <w:noProof w:val="0"/>
          <w:lang w:eastAsia="ru-RU"/>
        </w:rPr>
        <w:t xml:space="preserve"> </w:t>
      </w:r>
      <w:r w:rsidR="00797F8C">
        <w:rPr>
          <w:b/>
          <w:noProof w:val="0"/>
          <w:lang w:eastAsia="ru-RU"/>
        </w:rPr>
        <w:t>_</w:t>
      </w:r>
      <w:r w:rsidR="00BE362C" w:rsidRPr="00FF430B">
        <w:rPr>
          <w:b/>
          <w:noProof w:val="0"/>
          <w:lang w:val="ro-MD" w:eastAsia="ru-RU"/>
        </w:rPr>
        <w:t>_</w:t>
      </w:r>
    </w:p>
    <w:p w14:paraId="75C232E2" w14:textId="1CF31E96" w:rsidR="00BE362C" w:rsidRPr="00FF430B" w:rsidRDefault="00BE362C" w:rsidP="00423AB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w:t>
      </w:r>
      <w:r w:rsidR="000F2FD9" w:rsidRPr="000F2FD9">
        <w:rPr>
          <w:b/>
          <w:i/>
          <w:noProof w:val="0"/>
          <w:u w:val="single"/>
          <w:lang w:eastAsia="ru-RU"/>
        </w:rPr>
        <w:t>CONFORM DATELOR  M-TENDER</w:t>
      </w:r>
      <w:r w:rsidR="000F2FD9" w:rsidRPr="000F2FD9">
        <w:rPr>
          <w:b/>
          <w:noProof w:val="0"/>
          <w:lang w:eastAsia="ru-RU"/>
        </w:rPr>
        <w:t xml:space="preserve"> </w:t>
      </w:r>
      <w:r w:rsidRPr="00FF430B">
        <w:rPr>
          <w:b/>
          <w:noProof w:val="0"/>
          <w:lang w:val="ro-MD" w:eastAsia="ru-RU"/>
        </w:rPr>
        <w:t>__</w:t>
      </w:r>
    </w:p>
    <w:p w14:paraId="3626F6C6" w14:textId="77777777"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C20DF70" w:rsidR="00BE362C" w:rsidRPr="00FF430B" w:rsidRDefault="00BE362C" w:rsidP="00423AB3">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w:t>
      </w:r>
      <w:r w:rsidR="00234DAD" w:rsidRPr="00234DAD">
        <w:rPr>
          <w:b/>
          <w:noProof w:val="0"/>
          <w:u w:val="single"/>
          <w:lang w:val="en-US" w:eastAsia="ru-RU"/>
        </w:rPr>
        <w:t xml:space="preserve">30 </w:t>
      </w:r>
      <w:proofErr w:type="spellStart"/>
      <w:r w:rsidR="00234DAD" w:rsidRPr="00234DAD">
        <w:rPr>
          <w:b/>
          <w:noProof w:val="0"/>
          <w:u w:val="single"/>
          <w:lang w:val="en-US" w:eastAsia="ru-RU"/>
        </w:rPr>
        <w:t>zile</w:t>
      </w:r>
      <w:proofErr w:type="spellEnd"/>
      <w:r w:rsidR="00234DAD" w:rsidRPr="00234DAD">
        <w:rPr>
          <w:b/>
          <w:noProof w:val="0"/>
          <w:lang w:val="en-US" w:eastAsia="ru-RU"/>
        </w:rPr>
        <w:t xml:space="preserve"> </w:t>
      </w:r>
      <w:r w:rsidR="00234DAD">
        <w:rPr>
          <w:b/>
          <w:noProof w:val="0"/>
          <w:lang w:val="en-US" w:eastAsia="ru-RU"/>
        </w:rPr>
        <w:t>___</w:t>
      </w:r>
      <w:r w:rsidRPr="00FF430B">
        <w:rPr>
          <w:b/>
          <w:noProof w:val="0"/>
          <w:lang w:val="ro-MD" w:eastAsia="ru-RU"/>
        </w:rPr>
        <w:t>_______________________________</w:t>
      </w:r>
    </w:p>
    <w:p w14:paraId="4E3C6F91" w14:textId="5EA01411" w:rsidR="00BE362C" w:rsidRPr="00FF430B" w:rsidRDefault="00BE362C" w:rsidP="00423AB3">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w:t>
      </w:r>
      <w:r w:rsidR="00797F8C" w:rsidRPr="00797F8C">
        <w:rPr>
          <w:b/>
          <w:i/>
          <w:noProof w:val="0"/>
          <w:u w:val="single"/>
          <w:lang w:eastAsia="ru-RU"/>
        </w:rPr>
        <w:t xml:space="preserve"> CONFORM DATELOR  M-TENDER</w:t>
      </w:r>
      <w:r w:rsidR="00797F8C" w:rsidRPr="00797F8C">
        <w:rPr>
          <w:b/>
          <w:noProof w:val="0"/>
          <w:lang w:val="ro-MD" w:eastAsia="ru-RU"/>
        </w:rPr>
        <w:t xml:space="preserve"> </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423AB3">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62DE35BA" w:rsidR="00BE362C" w:rsidRPr="00FF430B" w:rsidRDefault="00BE362C" w:rsidP="00423AB3">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w:t>
      </w:r>
      <w:r w:rsidR="003C0DF8">
        <w:rPr>
          <w:b/>
          <w:noProof w:val="0"/>
          <w:lang w:val="ro-MD" w:eastAsia="ru-RU"/>
        </w:rPr>
        <w:t xml:space="preserve">___    </w:t>
      </w:r>
      <w:r w:rsidR="003C0DF8" w:rsidRPr="003C0DF8">
        <w:rPr>
          <w:b/>
          <w:noProof w:val="0"/>
          <w:u w:val="single"/>
          <w:lang w:val="en-US" w:eastAsia="ru-RU"/>
        </w:rPr>
        <w:t xml:space="preserve">De Stat – </w:t>
      </w:r>
      <w:proofErr w:type="spellStart"/>
      <w:r w:rsidR="003C0DF8" w:rsidRPr="003C0DF8">
        <w:rPr>
          <w:b/>
          <w:noProof w:val="0"/>
          <w:u w:val="single"/>
          <w:lang w:val="en-US" w:eastAsia="ru-RU"/>
        </w:rPr>
        <w:t>Română</w:t>
      </w:r>
      <w:proofErr w:type="spellEnd"/>
      <w:r w:rsidR="003C0DF8" w:rsidRPr="003C0DF8">
        <w:rPr>
          <w:b/>
          <w:noProof w:val="0"/>
          <w:lang w:val="en-US" w:eastAsia="ru-RU"/>
        </w:rPr>
        <w:t xml:space="preserve"> </w:t>
      </w:r>
      <w:r w:rsidRPr="00FF430B">
        <w:rPr>
          <w:b/>
          <w:noProof w:val="0"/>
          <w:lang w:val="ro-MD" w:eastAsia="ru-RU"/>
        </w:rPr>
        <w:t>__________________________</w:t>
      </w:r>
      <w:r w:rsidR="00426FF4" w:rsidRPr="00FF430B">
        <w:rPr>
          <w:b/>
          <w:noProof w:val="0"/>
          <w:lang w:val="ro-MD" w:eastAsia="ru-RU"/>
        </w:rPr>
        <w:t>_______________________________</w:t>
      </w:r>
    </w:p>
    <w:p w14:paraId="3525B78C" w14:textId="4EFF4DD6"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w:t>
      </w:r>
      <w:r w:rsidR="004005AC">
        <w:rPr>
          <w:b/>
          <w:noProof w:val="0"/>
          <w:lang w:val="ro-MD" w:eastAsia="ru-RU"/>
        </w:rPr>
        <w:t xml:space="preserve"> NU </w:t>
      </w:r>
      <w:r w:rsidRPr="00FF430B">
        <w:rPr>
          <w:b/>
          <w:noProof w:val="0"/>
          <w:lang w:val="ro-MD" w:eastAsia="ru-RU"/>
        </w:rPr>
        <w:t>______________________________</w:t>
      </w:r>
      <w:r w:rsidR="00426FF4" w:rsidRPr="00FF430B">
        <w:rPr>
          <w:b/>
          <w:noProof w:val="0"/>
          <w:lang w:val="ro-MD" w:eastAsia="ru-RU"/>
        </w:rPr>
        <w:t>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305620A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w:t>
      </w:r>
      <w:r w:rsidR="00795488">
        <w:rPr>
          <w:b/>
          <w:i/>
          <w:noProof w:val="0"/>
          <w:lang w:val="ro-MD" w:eastAsia="ru-RU"/>
        </w:rPr>
        <w:t xml:space="preserve"> </w:t>
      </w:r>
      <w:r w:rsidRPr="00FF430B">
        <w:rPr>
          <w:b/>
          <w:i/>
          <w:noProof w:val="0"/>
          <w:lang w:val="ro-MD" w:eastAsia="ru-RU"/>
        </w:rPr>
        <w:t>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31F75C55"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sidR="00F16E1A">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cazul):__</w:t>
      </w:r>
      <w:r w:rsidR="000E214A">
        <w:rPr>
          <w:b/>
          <w:noProof w:val="0"/>
          <w:lang w:val="ro-MD" w:eastAsia="ru-RU"/>
        </w:rPr>
        <w:t xml:space="preserve"> - - - </w:t>
      </w:r>
      <w:r w:rsidRPr="00FF430B">
        <w:rPr>
          <w:b/>
          <w:noProof w:val="0"/>
          <w:lang w:val="ro-MD" w:eastAsia="ru-RU"/>
        </w:rPr>
        <w:t>______________________________________________________</w:t>
      </w:r>
    </w:p>
    <w:p w14:paraId="0A3E25DE" w14:textId="286B3266"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w:t>
      </w:r>
      <w:r w:rsidR="00B7303E">
        <w:rPr>
          <w:b/>
          <w:noProof w:val="0"/>
          <w:shd w:val="clear" w:color="auto" w:fill="FFFFFF" w:themeFill="background1"/>
          <w:lang w:val="ro-MD" w:eastAsia="ru-RU"/>
        </w:rPr>
        <w:t xml:space="preserve"> - - - </w:t>
      </w:r>
      <w:r w:rsidRPr="00FF430B">
        <w:rPr>
          <w:b/>
          <w:noProof w:val="0"/>
          <w:shd w:val="clear" w:color="auto" w:fill="FFFFFF" w:themeFill="background1"/>
          <w:lang w:val="ro-MD" w:eastAsia="ru-RU"/>
        </w:rPr>
        <w:t>______________________________________________________________</w:t>
      </w:r>
    </w:p>
    <w:p w14:paraId="0D3F5FE9" w14:textId="06727531"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proofErr w:type="spellEnd"/>
      <w:r w:rsidRPr="00FF430B">
        <w:rPr>
          <w:b/>
          <w:noProof w:val="0"/>
          <w:shd w:val="clear" w:color="auto" w:fill="FFFFFF" w:themeFill="background1"/>
          <w:lang w:val="ro-MD" w:eastAsia="ru-RU"/>
        </w:rPr>
        <w:t>:__</w:t>
      </w:r>
      <w:r w:rsidR="008C1AA6">
        <w:rPr>
          <w:b/>
          <w:noProof w:val="0"/>
          <w:shd w:val="clear" w:color="auto" w:fill="FFFFFF" w:themeFill="background1"/>
          <w:lang w:val="ro-MD" w:eastAsia="ru-RU"/>
        </w:rPr>
        <w:t xml:space="preserve"> </w:t>
      </w:r>
      <w:r w:rsidR="004F0A95">
        <w:rPr>
          <w:b/>
          <w:noProof w:val="0"/>
          <w:shd w:val="clear" w:color="auto" w:fill="FFFFFF" w:themeFill="background1"/>
          <w:lang w:val="ro-MD" w:eastAsia="ru-RU"/>
        </w:rPr>
        <w:t>09</w:t>
      </w:r>
      <w:r w:rsidR="008C1AA6">
        <w:rPr>
          <w:b/>
          <w:noProof w:val="0"/>
          <w:shd w:val="clear" w:color="auto" w:fill="FFFFFF" w:themeFill="background1"/>
          <w:lang w:val="ro-MD" w:eastAsia="ru-RU"/>
        </w:rPr>
        <w:t>.0</w:t>
      </w:r>
      <w:r w:rsidR="004F0A95">
        <w:rPr>
          <w:b/>
          <w:noProof w:val="0"/>
          <w:shd w:val="clear" w:color="auto" w:fill="FFFFFF" w:themeFill="background1"/>
          <w:lang w:val="ro-MD" w:eastAsia="ru-RU"/>
        </w:rPr>
        <w:t>6</w:t>
      </w:r>
      <w:r w:rsidR="008C1AA6">
        <w:rPr>
          <w:b/>
          <w:noProof w:val="0"/>
          <w:shd w:val="clear" w:color="auto" w:fill="FFFFFF" w:themeFill="background1"/>
          <w:lang w:val="ro-MD" w:eastAsia="ru-RU"/>
        </w:rPr>
        <w:t>.202</w:t>
      </w:r>
      <w:r w:rsidR="007C7EFB">
        <w:rPr>
          <w:b/>
          <w:noProof w:val="0"/>
          <w:shd w:val="clear" w:color="auto" w:fill="FFFFFF" w:themeFill="background1"/>
          <w:lang w:val="ro-MD" w:eastAsia="ru-RU"/>
        </w:rPr>
        <w:t>2</w:t>
      </w:r>
      <w:r w:rsidR="008C1AA6">
        <w:rPr>
          <w:b/>
          <w:noProof w:val="0"/>
          <w:shd w:val="clear" w:color="auto" w:fill="FFFFFF" w:themeFill="background1"/>
          <w:lang w:val="ro-MD" w:eastAsia="ru-RU"/>
        </w:rPr>
        <w:t xml:space="preserve"> </w:t>
      </w:r>
      <w:r w:rsidRPr="00FF430B">
        <w:rPr>
          <w:b/>
          <w:noProof w:val="0"/>
          <w:shd w:val="clear" w:color="auto" w:fill="FFFFFF" w:themeFill="background1"/>
          <w:lang w:val="ro-MD" w:eastAsia="ru-RU"/>
        </w:rPr>
        <w:t>_____________________________________________</w:t>
      </w:r>
      <w:r w:rsidR="00426FF4" w:rsidRPr="00FF430B">
        <w:rPr>
          <w:b/>
          <w:noProof w:val="0"/>
          <w:shd w:val="clear" w:color="auto" w:fill="FFFFFF" w:themeFill="background1"/>
          <w:lang w:val="ro-MD" w:eastAsia="ru-RU"/>
        </w:rPr>
        <w:t>_____</w:t>
      </w:r>
    </w:p>
    <w:p w14:paraId="534F3234" w14:textId="7B817155"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w:t>
      </w:r>
      <w:r w:rsidR="00D60447" w:rsidRPr="00D60447">
        <w:rPr>
          <w:b/>
          <w:noProof w:val="0"/>
          <w:shd w:val="clear" w:color="auto" w:fill="FFFFFF" w:themeFill="background1"/>
          <w:lang w:val="ro-MD" w:eastAsia="ru-RU"/>
        </w:rPr>
        <w:t xml:space="preserve"> </w:t>
      </w:r>
      <w:r w:rsidR="004F0A95">
        <w:rPr>
          <w:b/>
          <w:noProof w:val="0"/>
          <w:shd w:val="clear" w:color="auto" w:fill="FFFFFF" w:themeFill="background1"/>
          <w:lang w:val="ro-MD" w:eastAsia="ru-RU"/>
        </w:rPr>
        <w:t>09</w:t>
      </w:r>
      <w:r w:rsidR="007C7EFB" w:rsidRPr="007C7EFB">
        <w:rPr>
          <w:b/>
          <w:noProof w:val="0"/>
          <w:shd w:val="clear" w:color="auto" w:fill="FFFFFF" w:themeFill="background1"/>
          <w:lang w:val="ro-MD" w:eastAsia="ru-RU"/>
        </w:rPr>
        <w:t>.0</w:t>
      </w:r>
      <w:r w:rsidR="004F0A95">
        <w:rPr>
          <w:b/>
          <w:noProof w:val="0"/>
          <w:shd w:val="clear" w:color="auto" w:fill="FFFFFF" w:themeFill="background1"/>
          <w:lang w:val="ro-MD" w:eastAsia="ru-RU"/>
        </w:rPr>
        <w:t>6</w:t>
      </w:r>
      <w:r w:rsidR="007C7EFB" w:rsidRPr="007C7EFB">
        <w:rPr>
          <w:b/>
          <w:noProof w:val="0"/>
          <w:shd w:val="clear" w:color="auto" w:fill="FFFFFF" w:themeFill="background1"/>
          <w:lang w:val="ro-MD" w:eastAsia="ru-RU"/>
        </w:rPr>
        <w:t xml:space="preserve">.2022 </w:t>
      </w:r>
      <w:r w:rsidRPr="00FF430B">
        <w:rPr>
          <w:b/>
          <w:noProof w:val="0"/>
          <w:shd w:val="clear" w:color="auto" w:fill="FFFFFF" w:themeFill="background1"/>
          <w:lang w:val="ro-MD" w:eastAsia="ru-RU"/>
        </w:rPr>
        <w:t>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D80E6D">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D80E6D" w:rsidRPr="00EC30C2" w14:paraId="6965C240" w14:textId="77777777" w:rsidTr="00D80E6D">
        <w:tc>
          <w:tcPr>
            <w:tcW w:w="5274" w:type="dxa"/>
            <w:shd w:val="clear" w:color="auto" w:fill="FFFFFF" w:themeFill="background1"/>
          </w:tcPr>
          <w:p w14:paraId="7715F972" w14:textId="77777777" w:rsidR="00D80E6D" w:rsidRPr="00FF430B" w:rsidRDefault="00D80E6D" w:rsidP="00D80E6D">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0D97AC1" w:rsidR="00D80E6D" w:rsidRPr="00FF430B" w:rsidRDefault="00D80E6D" w:rsidP="00D80E6D">
            <w:pPr>
              <w:shd w:val="clear" w:color="auto" w:fill="FFFFFF" w:themeFill="background1"/>
              <w:tabs>
                <w:tab w:val="right" w:pos="426"/>
              </w:tabs>
              <w:jc w:val="center"/>
              <w:rPr>
                <w:noProof w:val="0"/>
                <w:lang w:val="ro-MD" w:eastAsia="ru-RU"/>
              </w:rPr>
            </w:pPr>
            <w:r w:rsidRPr="009A5D33">
              <w:t>Da</w:t>
            </w:r>
          </w:p>
        </w:tc>
      </w:tr>
      <w:tr w:rsidR="00D80E6D" w:rsidRPr="00EC30C2" w14:paraId="33FEFD82" w14:textId="77777777" w:rsidTr="00D80E6D">
        <w:tc>
          <w:tcPr>
            <w:tcW w:w="5274" w:type="dxa"/>
            <w:shd w:val="clear" w:color="auto" w:fill="FFFFFF" w:themeFill="background1"/>
          </w:tcPr>
          <w:p w14:paraId="7FDA04C9" w14:textId="77777777" w:rsidR="00D80E6D" w:rsidRPr="00FF430B" w:rsidRDefault="00D80E6D" w:rsidP="00D80E6D">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2D9687B2" w:rsidR="00D80E6D" w:rsidRPr="00FF430B" w:rsidRDefault="00D80E6D" w:rsidP="00D80E6D">
            <w:pPr>
              <w:shd w:val="clear" w:color="auto" w:fill="FFFFFF" w:themeFill="background1"/>
              <w:tabs>
                <w:tab w:val="right" w:pos="426"/>
              </w:tabs>
              <w:jc w:val="center"/>
              <w:rPr>
                <w:noProof w:val="0"/>
                <w:lang w:val="ro-MD" w:eastAsia="ru-RU"/>
              </w:rPr>
            </w:pPr>
            <w:r>
              <w:t>-</w:t>
            </w:r>
          </w:p>
        </w:tc>
      </w:tr>
      <w:tr w:rsidR="00D80E6D" w:rsidRPr="00EC30C2" w14:paraId="67B17268" w14:textId="77777777" w:rsidTr="00D80E6D">
        <w:tc>
          <w:tcPr>
            <w:tcW w:w="5274" w:type="dxa"/>
            <w:shd w:val="clear" w:color="auto" w:fill="FFFFFF" w:themeFill="background1"/>
          </w:tcPr>
          <w:p w14:paraId="58502078" w14:textId="77777777" w:rsidR="00D80E6D" w:rsidRPr="00FF430B" w:rsidRDefault="00D80E6D" w:rsidP="00D80E6D">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77C2F31C" w:rsidR="00D80E6D" w:rsidRPr="00FF430B" w:rsidRDefault="00D80E6D" w:rsidP="00D80E6D">
            <w:pPr>
              <w:shd w:val="clear" w:color="auto" w:fill="FFFFFF" w:themeFill="background1"/>
              <w:tabs>
                <w:tab w:val="right" w:pos="426"/>
              </w:tabs>
              <w:jc w:val="center"/>
              <w:rPr>
                <w:noProof w:val="0"/>
                <w:lang w:val="ro-MD" w:eastAsia="ru-RU"/>
              </w:rPr>
            </w:pPr>
            <w:r w:rsidRPr="009A5D33">
              <w:t>Da</w:t>
            </w:r>
          </w:p>
        </w:tc>
      </w:tr>
      <w:tr w:rsidR="00D80E6D" w:rsidRPr="00EC30C2" w14:paraId="57FEAAB3" w14:textId="77777777" w:rsidTr="00D80E6D">
        <w:trPr>
          <w:trHeight w:val="77"/>
        </w:trPr>
        <w:tc>
          <w:tcPr>
            <w:tcW w:w="5274" w:type="dxa"/>
            <w:shd w:val="clear" w:color="auto" w:fill="FFFFFF" w:themeFill="background1"/>
          </w:tcPr>
          <w:p w14:paraId="1D7EF9D8" w14:textId="77777777" w:rsidR="00D80E6D" w:rsidRPr="00FF430B" w:rsidRDefault="00D80E6D" w:rsidP="00D80E6D">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0CF56CF1" w:rsidR="00D80E6D" w:rsidRPr="00FF430B" w:rsidRDefault="00D80E6D" w:rsidP="00D80E6D">
            <w:pPr>
              <w:shd w:val="clear" w:color="auto" w:fill="FFFFFF" w:themeFill="background1"/>
              <w:tabs>
                <w:tab w:val="right" w:pos="426"/>
              </w:tabs>
              <w:jc w:val="center"/>
              <w:rPr>
                <w:noProof w:val="0"/>
                <w:lang w:val="ro-MD" w:eastAsia="ru-RU"/>
              </w:rPr>
            </w:pPr>
            <w:r w:rsidRPr="009A5D33">
              <w:t>Da</w:t>
            </w:r>
          </w:p>
        </w:tc>
      </w:tr>
    </w:tbl>
    <w:p w14:paraId="5FE76AE5" w14:textId="00236904" w:rsidR="00BE362C" w:rsidRPr="00FF430B" w:rsidRDefault="00BE362C" w:rsidP="00423AB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w:t>
      </w:r>
      <w:r w:rsidR="0091350A">
        <w:rPr>
          <w:b/>
          <w:noProof w:val="0"/>
          <w:shd w:val="clear" w:color="auto" w:fill="FFFFFF" w:themeFill="background1"/>
          <w:lang w:val="ro-MD" w:eastAsia="ru-RU"/>
        </w:rPr>
        <w:t xml:space="preserve"> NU </w:t>
      </w:r>
      <w:r w:rsidR="00426FF4" w:rsidRPr="00FF430B">
        <w:rPr>
          <w:b/>
          <w:noProof w:val="0"/>
          <w:shd w:val="clear" w:color="auto" w:fill="FFFFFF" w:themeFill="background1"/>
          <w:lang w:val="ro-MD" w:eastAsia="ru-RU"/>
        </w:rPr>
        <w:t>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14BDCD9B" w:rsidR="00BE362C" w:rsidRPr="00FF430B" w:rsidRDefault="00BE362C" w:rsidP="00423AB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w:t>
      </w:r>
      <w:r w:rsidR="00812684">
        <w:rPr>
          <w:b/>
          <w:noProof w:val="0"/>
          <w:shd w:val="clear" w:color="auto" w:fill="FFFFFF" w:themeFill="background1"/>
          <w:lang w:val="ro-MD" w:eastAsia="ru-RU"/>
        </w:rPr>
        <w:t xml:space="preserve"> - - - </w:t>
      </w:r>
      <w:r w:rsidRPr="00FF430B">
        <w:rPr>
          <w:b/>
          <w:noProof w:val="0"/>
          <w:shd w:val="clear" w:color="auto" w:fill="FFFFFF" w:themeFill="background1"/>
          <w:lang w:val="ro-MD" w:eastAsia="ru-RU"/>
        </w:rPr>
        <w:t>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57C0C67C" w14:textId="4BDF5770"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2018B3" w:rsidRPr="002018B3">
        <w:rPr>
          <w:b/>
          <w:noProof w:val="0"/>
          <w:shd w:val="clear" w:color="auto" w:fill="FFFFFF" w:themeFill="background1"/>
          <w:lang w:val="en-US" w:eastAsia="ru-RU"/>
        </w:rPr>
        <w:t>SCRIPNIC Ivan</w:t>
      </w:r>
      <w:r w:rsidR="00426FF4" w:rsidRPr="00FF430B">
        <w:rPr>
          <w:b/>
          <w:lang w:val="ro-MD"/>
        </w:rPr>
        <w:t>.</w:t>
      </w: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04F03AF6" w14:textId="77777777" w:rsidR="00187108" w:rsidRDefault="00187108" w:rsidP="00502EFF">
      <w:pPr>
        <w:jc w:val="right"/>
        <w:rPr>
          <w:noProof w:val="0"/>
          <w:lang w:val="ro-MD"/>
        </w:rPr>
      </w:pPr>
    </w:p>
    <w:p w14:paraId="572F3EF6" w14:textId="77777777" w:rsidR="00187108" w:rsidRDefault="00187108" w:rsidP="00502EFF">
      <w:pPr>
        <w:jc w:val="right"/>
        <w:rPr>
          <w:noProof w:val="0"/>
          <w:lang w:val="ro-MD"/>
        </w:rPr>
      </w:pPr>
    </w:p>
    <w:p w14:paraId="75CCB92C" w14:textId="77777777" w:rsidR="00187108" w:rsidRDefault="00187108" w:rsidP="00502EFF">
      <w:pPr>
        <w:jc w:val="right"/>
        <w:rPr>
          <w:noProof w:val="0"/>
          <w:lang w:val="ro-MD"/>
        </w:rPr>
      </w:pPr>
    </w:p>
    <w:p w14:paraId="7E860AEC" w14:textId="4A8F481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23AB3">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23AB3">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23AB3">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23AB3">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23AB3">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23AB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23AB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23AB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23AB3">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23AB3">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23AB3">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23AB3">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23AB3">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23AB3">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505E8009" w14:textId="1CF66164" w:rsidR="002A045C" w:rsidRDefault="002A045C" w:rsidP="00502EFF">
      <w:pPr>
        <w:jc w:val="right"/>
        <w:rPr>
          <w:noProof w:val="0"/>
          <w:lang w:val="ro-MD"/>
        </w:rPr>
      </w:pPr>
    </w:p>
    <w:p w14:paraId="3302F7E5" w14:textId="13ECD95F" w:rsidR="00407B54" w:rsidRDefault="00407B54" w:rsidP="00502EFF">
      <w:pPr>
        <w:jc w:val="right"/>
        <w:rPr>
          <w:noProof w:val="0"/>
          <w:lang w:val="ro-MD"/>
        </w:rPr>
      </w:pPr>
    </w:p>
    <w:p w14:paraId="005BC870" w14:textId="77777777" w:rsidR="00407B54" w:rsidRDefault="00407B54" w:rsidP="00502EFF">
      <w:pPr>
        <w:jc w:val="right"/>
        <w:rPr>
          <w:noProof w:val="0"/>
          <w:lang w:val="ro-MD"/>
        </w:rPr>
      </w:pPr>
    </w:p>
    <w:p w14:paraId="0433DA9E" w14:textId="7B60EC8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423AB3">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1B03280F" w:rsidR="009D62FF" w:rsidRPr="00FF430B" w:rsidRDefault="00FD2324" w:rsidP="00FD2324">
            <w:pPr>
              <w:ind w:right="-1"/>
              <w:jc w:val="both"/>
              <w:rPr>
                <w:rFonts w:eastAsia="Cambria"/>
                <w:noProof w:val="0"/>
                <w:lang w:val="ro-MD"/>
              </w:rPr>
            </w:pPr>
            <w:r w:rsidRPr="00FD2324">
              <w:rPr>
                <w:rFonts w:eastAsia="Cambria"/>
                <w:noProof w:val="0"/>
                <w:lang w:val="ro-MD"/>
              </w:rPr>
              <w:t xml:space="preserve">Primăria comunei </w:t>
            </w:r>
            <w:proofErr w:type="spellStart"/>
            <w:r w:rsidRPr="00FD2324">
              <w:rPr>
                <w:rFonts w:eastAsia="Cambria"/>
                <w:noProof w:val="0"/>
                <w:lang w:val="ro-MD"/>
              </w:rPr>
              <w:t>Ciorescu</w:t>
            </w:r>
            <w:proofErr w:type="spellEnd"/>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148A9BD9" w:rsidR="009D62FF" w:rsidRPr="00FF430B" w:rsidRDefault="00FD2324" w:rsidP="009D62FF">
            <w:pPr>
              <w:ind w:right="-1"/>
              <w:jc w:val="both"/>
              <w:rPr>
                <w:rFonts w:eastAsia="Cambria"/>
                <w:noProof w:val="0"/>
                <w:lang w:val="ro-MD"/>
              </w:rPr>
            </w:pPr>
            <w:r>
              <w:rPr>
                <w:rFonts w:eastAsia="Cambria"/>
                <w:noProof w:val="0"/>
                <w:lang w:val="ro-MD"/>
              </w:rPr>
              <w:t xml:space="preserve">Comuna </w:t>
            </w:r>
            <w:proofErr w:type="spellStart"/>
            <w:r w:rsidRPr="00FD2324">
              <w:rPr>
                <w:rFonts w:eastAsia="Cambria"/>
                <w:noProof w:val="0"/>
                <w:lang w:val="ro-MD"/>
              </w:rPr>
              <w:t>Ciorescu</w:t>
            </w:r>
            <w:proofErr w:type="spellEnd"/>
            <w:r>
              <w:rPr>
                <w:rFonts w:eastAsia="Cambria"/>
                <w:noProof w:val="0"/>
                <w:lang w:val="ro-MD"/>
              </w:rPr>
              <w:t>, municipiul Chișinău</w:t>
            </w: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34804F33" w:rsidR="009D62FF" w:rsidRPr="00FF430B" w:rsidRDefault="00FD2324" w:rsidP="00FD2324">
            <w:pPr>
              <w:ind w:right="-1"/>
              <w:jc w:val="both"/>
              <w:rPr>
                <w:rFonts w:eastAsia="Cambria"/>
                <w:noProof w:val="0"/>
                <w:lang w:val="ro-MD"/>
              </w:rPr>
            </w:pPr>
            <w:r w:rsidRPr="00FD2324">
              <w:rPr>
                <w:rFonts w:eastAsia="Cambria"/>
                <w:noProof w:val="0"/>
                <w:lang w:val="ro-MD"/>
              </w:rPr>
              <w:t>1007601010437</w:t>
            </w: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2175D1CE" w14:textId="77777777" w:rsidR="00FD2324" w:rsidRPr="00FD2324" w:rsidRDefault="00FD2324" w:rsidP="00FD2324">
            <w:pPr>
              <w:ind w:right="-1"/>
              <w:jc w:val="both"/>
              <w:rPr>
                <w:rFonts w:eastAsia="Cambria"/>
                <w:noProof w:val="0"/>
                <w:lang w:val="ro-MD"/>
              </w:rPr>
            </w:pPr>
            <w:r w:rsidRPr="00FD2324">
              <w:rPr>
                <w:rFonts w:eastAsia="Cambria"/>
                <w:noProof w:val="0"/>
                <w:lang w:val="ro-MD"/>
              </w:rPr>
              <w:t xml:space="preserve">MD-2089, </w:t>
            </w:r>
          </w:p>
          <w:p w14:paraId="091F016B" w14:textId="3FFE80D0" w:rsidR="009D62FF" w:rsidRPr="00FF430B" w:rsidRDefault="00FD2324" w:rsidP="00FD2324">
            <w:pPr>
              <w:ind w:right="-1"/>
              <w:jc w:val="both"/>
              <w:rPr>
                <w:rFonts w:eastAsia="Cambria"/>
                <w:noProof w:val="0"/>
                <w:lang w:val="ro-MD"/>
              </w:rPr>
            </w:pPr>
            <w:r w:rsidRPr="00FD2324">
              <w:rPr>
                <w:rFonts w:eastAsia="Cambria"/>
                <w:noProof w:val="0"/>
                <w:lang w:val="ro-MD"/>
              </w:rPr>
              <w:t xml:space="preserve">Mun. Chișinău, Comuna </w:t>
            </w:r>
            <w:proofErr w:type="spellStart"/>
            <w:r w:rsidRPr="00FD2324">
              <w:rPr>
                <w:rFonts w:eastAsia="Cambria"/>
                <w:noProof w:val="0"/>
                <w:lang w:val="ro-MD"/>
              </w:rPr>
              <w:t>Ciorescu</w:t>
            </w:r>
            <w:proofErr w:type="spellEnd"/>
            <w:r w:rsidRPr="00FD2324">
              <w:rPr>
                <w:rFonts w:eastAsia="Cambria"/>
                <w:noProof w:val="0"/>
                <w:lang w:val="ro-MD"/>
              </w:rPr>
              <w:t>, Str. Alexandru cel Bun, nr. 17</w:t>
            </w: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45499FB2" w:rsidR="009D62FF" w:rsidRPr="00FF430B" w:rsidRDefault="00FD2324" w:rsidP="00FD2324">
            <w:pPr>
              <w:ind w:right="-1"/>
              <w:jc w:val="both"/>
              <w:rPr>
                <w:rFonts w:eastAsia="Cambria"/>
                <w:noProof w:val="0"/>
                <w:lang w:val="ro-MD"/>
              </w:rPr>
            </w:pPr>
            <w:r w:rsidRPr="00FD2324">
              <w:rPr>
                <w:rFonts w:eastAsia="Cambria"/>
                <w:noProof w:val="0"/>
                <w:lang w:val="ro-MD"/>
              </w:rPr>
              <w:t>0-22-45-68-72</w:t>
            </w: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29BCDA1F" w:rsidR="009D62FF" w:rsidRPr="00FF430B" w:rsidRDefault="007A7EC1" w:rsidP="00FD2324">
            <w:pPr>
              <w:ind w:right="-1"/>
              <w:jc w:val="both"/>
              <w:rPr>
                <w:rFonts w:eastAsia="Cambria"/>
                <w:noProof w:val="0"/>
                <w:lang w:val="ro-MD"/>
              </w:rPr>
            </w:pPr>
            <w:hyperlink r:id="rId13" w:history="1">
              <w:r w:rsidR="00FD2324" w:rsidRPr="00B93BFB">
                <w:rPr>
                  <w:rStyle w:val="Hyperlink"/>
                  <w:rFonts w:eastAsia="Cambria"/>
                  <w:noProof w:val="0"/>
                  <w:lang w:val="ro-MD"/>
                </w:rPr>
                <w:t>primariaciorescu@gmail.com</w:t>
              </w:r>
            </w:hyperlink>
            <w:r w:rsidR="00FD2324">
              <w:rPr>
                <w:rFonts w:eastAsia="Cambria"/>
                <w:noProof w:val="0"/>
                <w:lang w:val="ro-MD"/>
              </w:rPr>
              <w:t xml:space="preserve">, </w:t>
            </w:r>
            <w:hyperlink r:id="rId14" w:history="1">
              <w:r w:rsidR="00FD2324" w:rsidRPr="00B93BFB">
                <w:rPr>
                  <w:rStyle w:val="Hyperlink"/>
                  <w:rFonts w:eastAsia="Cambria"/>
                  <w:noProof w:val="0"/>
                  <w:lang w:val="ro-MD"/>
                </w:rPr>
                <w:t>contabilitatea.ciorescu@gmail.com</w:t>
              </w:r>
            </w:hyperlink>
            <w:r w:rsidR="00FD2324">
              <w:rPr>
                <w:rFonts w:eastAsia="Cambria"/>
                <w:noProof w:val="0"/>
                <w:lang w:val="ro-MD"/>
              </w:rPr>
              <w:t xml:space="preserve"> </w:t>
            </w: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62E6F86A" w:rsidR="009D62FF" w:rsidRPr="00FF430B" w:rsidRDefault="00FD2324" w:rsidP="00FD2324">
            <w:pPr>
              <w:ind w:right="-1"/>
              <w:jc w:val="both"/>
              <w:rPr>
                <w:rFonts w:eastAsia="Cambria"/>
                <w:noProof w:val="0"/>
                <w:lang w:val="ro-MD"/>
              </w:rPr>
            </w:pPr>
            <w:r w:rsidRPr="00FD2324">
              <w:rPr>
                <w:rFonts w:eastAsia="Cambria"/>
                <w:noProof w:val="0"/>
                <w:lang w:val="ro-MD"/>
              </w:rPr>
              <w:t>ciorescu.md</w:t>
            </w:r>
            <w:r>
              <w:rPr>
                <w:rFonts w:eastAsia="Cambria"/>
                <w:noProof w:val="0"/>
                <w:lang w:val="ro-MD"/>
              </w:rPr>
              <w:t xml:space="preserve">  </w:t>
            </w: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2290CC59" w14:textId="77777777" w:rsidR="00FD2324" w:rsidRPr="00FD2324" w:rsidRDefault="00FD2324" w:rsidP="00FD2324">
            <w:pPr>
              <w:ind w:right="-1"/>
              <w:jc w:val="both"/>
              <w:rPr>
                <w:rFonts w:eastAsia="Cambria"/>
                <w:noProof w:val="0"/>
                <w:lang w:val="ro-MD"/>
              </w:rPr>
            </w:pPr>
            <w:r w:rsidRPr="00FD2324">
              <w:rPr>
                <w:rFonts w:eastAsia="Cambria"/>
                <w:noProof w:val="0"/>
                <w:lang w:val="ro-MD"/>
              </w:rPr>
              <w:t>Bostan Natalia</w:t>
            </w:r>
          </w:p>
          <w:p w14:paraId="00459C4E" w14:textId="27FC2A9B" w:rsidR="009D62FF" w:rsidRPr="00FF430B" w:rsidRDefault="00FD2324" w:rsidP="00FD2324">
            <w:pPr>
              <w:ind w:right="-1"/>
              <w:jc w:val="both"/>
              <w:rPr>
                <w:rFonts w:eastAsia="Cambria"/>
                <w:noProof w:val="0"/>
                <w:lang w:val="ro-MD"/>
              </w:rPr>
            </w:pPr>
            <w:r w:rsidRPr="00FD2324">
              <w:rPr>
                <w:rFonts w:eastAsia="Cambria"/>
                <w:noProof w:val="0"/>
                <w:lang w:val="ro-MD"/>
              </w:rPr>
              <w:t>069782355</w:t>
            </w: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2B4661A5" w:rsidR="009D62FF" w:rsidRPr="00FF430B" w:rsidRDefault="00FD2324" w:rsidP="009D62FF">
            <w:pPr>
              <w:ind w:right="-1"/>
              <w:jc w:val="both"/>
              <w:rPr>
                <w:rFonts w:eastAsia="Cambria"/>
                <w:noProof w:val="0"/>
                <w:lang w:val="ro-MD"/>
              </w:rPr>
            </w:pPr>
            <w:r w:rsidRPr="00FD2324">
              <w:rPr>
                <w:rFonts w:eastAsia="Cambria"/>
                <w:noProof w:val="0"/>
                <w:lang w:val="ro-MD"/>
              </w:rPr>
              <w:t>Administrația Publică Locală</w:t>
            </w:r>
          </w:p>
        </w:tc>
      </w:tr>
    </w:tbl>
    <w:p w14:paraId="7E1B20DA" w14:textId="77777777" w:rsidR="009D62FF" w:rsidRPr="00FF430B" w:rsidRDefault="009D62FF" w:rsidP="00423AB3">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23AB3">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23AB3">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w:t>
      </w:r>
      <w:r w:rsidRPr="00FF430B">
        <w:rPr>
          <w:i/>
          <w:noProof w:val="0"/>
          <w:bdr w:val="none" w:sz="0" w:space="0" w:color="auto" w:frame="1"/>
          <w:lang w:val="ro-MD"/>
        </w:rPr>
        <w:lastRenderedPageBreak/>
        <w:t xml:space="preserve">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lastRenderedPageBreak/>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23AB3">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23AB3">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23AB3">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20825AB8" w:rsidR="00B65C93" w:rsidRDefault="00B65C93" w:rsidP="00950D18">
      <w:pPr>
        <w:pStyle w:val="Corptext"/>
        <w:tabs>
          <w:tab w:val="left" w:pos="567"/>
        </w:tabs>
        <w:spacing w:line="360" w:lineRule="auto"/>
        <w:rPr>
          <w:rFonts w:ascii="Times New Roman" w:hAnsi="Times New Roman"/>
          <w:szCs w:val="24"/>
          <w:lang w:val="ro-MD"/>
        </w:rPr>
      </w:pPr>
    </w:p>
    <w:p w14:paraId="43DEF7CC" w14:textId="5BD5145D" w:rsidR="004B114B" w:rsidRDefault="004B114B" w:rsidP="00950D18">
      <w:pPr>
        <w:pStyle w:val="Corptext"/>
        <w:tabs>
          <w:tab w:val="left" w:pos="567"/>
        </w:tabs>
        <w:spacing w:line="360" w:lineRule="auto"/>
        <w:rPr>
          <w:rFonts w:ascii="Times New Roman" w:hAnsi="Times New Roman"/>
          <w:szCs w:val="24"/>
          <w:lang w:val="ro-MD"/>
        </w:rPr>
      </w:pPr>
    </w:p>
    <w:p w14:paraId="187B2A06" w14:textId="4807F3C8" w:rsidR="004B114B" w:rsidRDefault="004B114B" w:rsidP="00950D18">
      <w:pPr>
        <w:pStyle w:val="Corptext"/>
        <w:tabs>
          <w:tab w:val="left" w:pos="567"/>
        </w:tabs>
        <w:spacing w:line="360" w:lineRule="auto"/>
        <w:rPr>
          <w:rFonts w:ascii="Times New Roman" w:hAnsi="Times New Roman"/>
          <w:szCs w:val="24"/>
          <w:lang w:val="ro-MD"/>
        </w:rPr>
      </w:pPr>
    </w:p>
    <w:p w14:paraId="7420240F" w14:textId="10143C94" w:rsidR="004B114B" w:rsidRDefault="004B114B" w:rsidP="00950D18">
      <w:pPr>
        <w:pStyle w:val="Corptext"/>
        <w:tabs>
          <w:tab w:val="left" w:pos="567"/>
        </w:tabs>
        <w:spacing w:line="360" w:lineRule="auto"/>
        <w:rPr>
          <w:rFonts w:ascii="Times New Roman" w:hAnsi="Times New Roman"/>
          <w:szCs w:val="24"/>
          <w:lang w:val="ro-MD"/>
        </w:rPr>
      </w:pPr>
    </w:p>
    <w:p w14:paraId="7364A73F" w14:textId="77777777" w:rsidR="004B114B" w:rsidRPr="00FF430B" w:rsidRDefault="004B114B"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23AB3">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1206C742"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w:t>
      </w:r>
      <w:r w:rsidR="00CB326C">
        <w:rPr>
          <w:rFonts w:ascii="Times New Roman" w:hAnsi="Times New Roman" w:cs="Times New Roman"/>
          <w:color w:val="auto"/>
          <w:sz w:val="24"/>
          <w:szCs w:val="24"/>
          <w:lang w:val="ro-MD"/>
        </w:rPr>
        <w:t xml:space="preserve"> </w:t>
      </w:r>
      <w:r w:rsidRPr="00FF430B">
        <w:rPr>
          <w:rFonts w:ascii="Times New Roman" w:hAnsi="Times New Roman" w:cs="Times New Roman"/>
          <w:color w:val="auto"/>
          <w:sz w:val="24"/>
          <w:szCs w:val="24"/>
          <w:lang w:val="ro-MD"/>
        </w:rPr>
        <w:t>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6672B586" w:rsidR="000E4D7D" w:rsidRDefault="000E4D7D" w:rsidP="00196AB4">
      <w:pPr>
        <w:jc w:val="both"/>
        <w:rPr>
          <w:b/>
          <w:lang w:val="ro-MD"/>
        </w:rPr>
      </w:pPr>
    </w:p>
    <w:p w14:paraId="59AAC28D" w14:textId="06F67225" w:rsidR="0021464B" w:rsidRDefault="0021464B" w:rsidP="00196AB4">
      <w:pPr>
        <w:jc w:val="both"/>
        <w:rPr>
          <w:b/>
          <w:lang w:val="ro-MD"/>
        </w:rPr>
      </w:pPr>
    </w:p>
    <w:p w14:paraId="37859D87" w14:textId="1BF924B4" w:rsidR="0021464B" w:rsidRDefault="0021464B" w:rsidP="00196AB4">
      <w:pPr>
        <w:jc w:val="both"/>
        <w:rPr>
          <w:b/>
          <w:lang w:val="ro-MD"/>
        </w:rPr>
      </w:pPr>
    </w:p>
    <w:p w14:paraId="4001CD01" w14:textId="2022815F" w:rsidR="0021464B" w:rsidRDefault="0021464B" w:rsidP="00196AB4">
      <w:pPr>
        <w:jc w:val="both"/>
        <w:rPr>
          <w:b/>
          <w:lang w:val="ro-MD"/>
        </w:rPr>
      </w:pPr>
    </w:p>
    <w:p w14:paraId="66C9E377" w14:textId="6A2830C8" w:rsidR="0021464B" w:rsidRDefault="0021464B" w:rsidP="00196AB4">
      <w:pPr>
        <w:jc w:val="both"/>
        <w:rPr>
          <w:b/>
          <w:lang w:val="ro-MD"/>
        </w:rPr>
      </w:pPr>
    </w:p>
    <w:p w14:paraId="22E45FB8" w14:textId="77777777" w:rsidR="0021464B" w:rsidRPr="00FF430B" w:rsidRDefault="0021464B"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8D183A2"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Formularul de deviz nr.</w:t>
      </w:r>
      <w:r w:rsidR="00F54219">
        <w:rPr>
          <w:rFonts w:ascii="Times New Roman" w:hAnsi="Times New Roman" w:cs="Times New Roman"/>
          <w:color w:val="auto"/>
          <w:lang w:val="ro-MD"/>
        </w:rPr>
        <w:t xml:space="preserve"> </w:t>
      </w:r>
      <w:r w:rsidRPr="00FF430B">
        <w:rPr>
          <w:rFonts w:ascii="Times New Roman" w:hAnsi="Times New Roman" w:cs="Times New Roman"/>
          <w:color w:val="auto"/>
          <w:lang w:val="ro-MD"/>
        </w:rPr>
        <w:t xml:space="preserve">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4692209" w14:textId="6E8068A9" w:rsidR="00802358" w:rsidRPr="00802358" w:rsidRDefault="00802358" w:rsidP="00802358">
      <w:pPr>
        <w:autoSpaceDE w:val="0"/>
        <w:autoSpaceDN w:val="0"/>
        <w:ind w:right="567"/>
        <w:rPr>
          <w:noProof w:val="0"/>
          <w:sz w:val="28"/>
          <w:szCs w:val="28"/>
          <w:lang w:val="en-US" w:eastAsia="ru-RU"/>
        </w:rPr>
      </w:pPr>
    </w:p>
    <w:p w14:paraId="304BA77C" w14:textId="1BA0276F" w:rsidR="00802358" w:rsidRPr="00802358" w:rsidRDefault="00802358" w:rsidP="00802358">
      <w:pPr>
        <w:jc w:val="both"/>
        <w:rPr>
          <w:lang w:val="ro-MD"/>
        </w:rPr>
      </w:pPr>
      <w:proofErr w:type="spellStart"/>
      <w:r w:rsidRPr="00802358">
        <w:rPr>
          <w:b/>
          <w:bCs/>
          <w:noProof w:val="0"/>
          <w:lang w:val="en-US" w:eastAsia="ru-RU"/>
        </w:rPr>
        <w:t>Obiectul</w:t>
      </w:r>
      <w:proofErr w:type="spellEnd"/>
      <w:r w:rsidRPr="00802358">
        <w:rPr>
          <w:b/>
          <w:bCs/>
          <w:noProof w:val="0"/>
          <w:lang w:val="en-US" w:eastAsia="ru-RU"/>
        </w:rPr>
        <w:t xml:space="preserve"> </w:t>
      </w:r>
      <w:proofErr w:type="spellStart"/>
      <w:r w:rsidRPr="00802358">
        <w:rPr>
          <w:b/>
          <w:bCs/>
          <w:noProof w:val="0"/>
          <w:lang w:val="en-US" w:eastAsia="ru-RU"/>
        </w:rPr>
        <w:t>achiziţiilor</w:t>
      </w:r>
      <w:proofErr w:type="spellEnd"/>
      <w:r w:rsidRPr="00802358">
        <w:rPr>
          <w:noProof w:val="0"/>
          <w:sz w:val="28"/>
          <w:szCs w:val="28"/>
          <w:lang w:val="en-US" w:eastAsia="ru-RU"/>
        </w:rPr>
        <w:t xml:space="preserve">: </w:t>
      </w:r>
      <w:r w:rsidRPr="00802358">
        <w:rPr>
          <w:lang w:val="ro-MD"/>
        </w:rPr>
        <w:t xml:space="preserve"> </w:t>
      </w:r>
      <w:r w:rsidRPr="00802358">
        <w:rPr>
          <w:b/>
          <w:i/>
          <w:iCs/>
          <w:u w:val="single"/>
          <w:lang w:val="ro-MD"/>
        </w:rPr>
        <w:t xml:space="preserve">Lucrări de reparație capitală în </w:t>
      </w:r>
      <w:r w:rsidRPr="00802358">
        <w:rPr>
          <w:b/>
          <w:bCs/>
          <w:i/>
          <w:iCs/>
          <w:noProof w:val="0"/>
          <w:u w:val="single"/>
          <w:lang w:val="en-US" w:eastAsia="ru-RU"/>
        </w:rPr>
        <w:t xml:space="preserve">IET nr. 220 "LICURICI": </w:t>
      </w:r>
      <w:proofErr w:type="spellStart"/>
      <w:r w:rsidRPr="00802358">
        <w:rPr>
          <w:b/>
          <w:bCs/>
          <w:i/>
          <w:iCs/>
          <w:noProof w:val="0"/>
          <w:u w:val="single"/>
          <w:lang w:val="en-US" w:eastAsia="ru-RU"/>
        </w:rPr>
        <w:t>Galeriile</w:t>
      </w:r>
      <w:proofErr w:type="spellEnd"/>
      <w:r w:rsidRPr="00802358">
        <w:rPr>
          <w:b/>
          <w:bCs/>
          <w:i/>
          <w:iCs/>
          <w:noProof w:val="0"/>
          <w:u w:val="single"/>
          <w:lang w:val="en-US" w:eastAsia="ru-RU"/>
        </w:rPr>
        <w:t xml:space="preserve">, </w:t>
      </w:r>
      <w:proofErr w:type="spellStart"/>
      <w:r w:rsidRPr="00802358">
        <w:rPr>
          <w:b/>
          <w:bCs/>
          <w:i/>
          <w:iCs/>
          <w:noProof w:val="0"/>
          <w:u w:val="single"/>
          <w:lang w:val="en-US" w:eastAsia="ru-RU"/>
        </w:rPr>
        <w:t>Sc</w:t>
      </w:r>
      <w:r w:rsidR="00CD6712">
        <w:rPr>
          <w:b/>
          <w:bCs/>
          <w:i/>
          <w:iCs/>
          <w:noProof w:val="0"/>
          <w:u w:val="single"/>
          <w:lang w:val="en-US" w:eastAsia="ru-RU"/>
        </w:rPr>
        <w:t>ă</w:t>
      </w:r>
      <w:r w:rsidRPr="00802358">
        <w:rPr>
          <w:b/>
          <w:bCs/>
          <w:i/>
          <w:iCs/>
          <w:noProof w:val="0"/>
          <w:u w:val="single"/>
          <w:lang w:val="en-US" w:eastAsia="ru-RU"/>
        </w:rPr>
        <w:t>rile</w:t>
      </w:r>
      <w:proofErr w:type="spellEnd"/>
      <w:r w:rsidRPr="00802358">
        <w:rPr>
          <w:b/>
          <w:bCs/>
          <w:i/>
          <w:iCs/>
          <w:noProof w:val="0"/>
          <w:u w:val="single"/>
          <w:lang w:val="en-US" w:eastAsia="ru-RU"/>
        </w:rPr>
        <w:t xml:space="preserve"> </w:t>
      </w:r>
    </w:p>
    <w:p w14:paraId="61650F52" w14:textId="77777777" w:rsidR="00802358" w:rsidRPr="00802358" w:rsidRDefault="00802358" w:rsidP="00802358">
      <w:pPr>
        <w:tabs>
          <w:tab w:val="left" w:pos="567"/>
        </w:tabs>
        <w:jc w:val="both"/>
        <w:rPr>
          <w:lang w:val="ro-MD"/>
        </w:rPr>
      </w:pPr>
    </w:p>
    <w:p w14:paraId="7D099D5E" w14:textId="77777777" w:rsidR="00802358" w:rsidRPr="00802358" w:rsidRDefault="00802358" w:rsidP="00802358">
      <w:pPr>
        <w:tabs>
          <w:tab w:val="left" w:pos="567"/>
        </w:tabs>
        <w:jc w:val="both"/>
        <w:rPr>
          <w:lang w:val="ro-MD"/>
        </w:rPr>
      </w:pPr>
      <w:r w:rsidRPr="00802358">
        <w:rPr>
          <w:lang w:val="ro-MD"/>
        </w:rPr>
        <w:t>Autoritatea contractantă _____</w:t>
      </w:r>
      <w:r w:rsidRPr="00802358">
        <w:rPr>
          <w:b/>
          <w:bCs/>
          <w:noProof w:val="0"/>
          <w:sz w:val="28"/>
          <w:szCs w:val="28"/>
          <w:u w:val="single"/>
          <w:lang w:val="en-US" w:eastAsia="ru-RU"/>
        </w:rPr>
        <w:t xml:space="preserve"> </w:t>
      </w:r>
      <w:r w:rsidRPr="00802358">
        <w:rPr>
          <w:b/>
          <w:bCs/>
          <w:u w:val="single"/>
          <w:lang w:val="en-US"/>
        </w:rPr>
        <w:t>Primăria comunei Ciorescu</w:t>
      </w:r>
      <w:r w:rsidRPr="00802358">
        <w:rPr>
          <w:lang w:val="ro-MD"/>
        </w:rPr>
        <w:t xml:space="preserve"> _______________________</w:t>
      </w:r>
    </w:p>
    <w:p w14:paraId="74E72485" w14:textId="77777777" w:rsidR="00802358" w:rsidRPr="00802358" w:rsidRDefault="00802358" w:rsidP="00802358">
      <w:pPr>
        <w:tabs>
          <w:tab w:val="left" w:pos="567"/>
        </w:tabs>
        <w:jc w:val="center"/>
        <w:rPr>
          <w:i/>
          <w:lang w:val="ro-MD"/>
        </w:rPr>
      </w:pPr>
      <w:r w:rsidRPr="00802358">
        <w:rPr>
          <w:i/>
          <w:lang w:val="ro-MD"/>
        </w:rPr>
        <w:t>(denumirea, adresa)</w:t>
      </w:r>
    </w:p>
    <w:p w14:paraId="6270E871" w14:textId="77777777" w:rsidR="00802358" w:rsidRPr="00802358" w:rsidRDefault="00802358" w:rsidP="00802358">
      <w:pPr>
        <w:autoSpaceDE w:val="0"/>
        <w:autoSpaceDN w:val="0"/>
        <w:ind w:right="567"/>
        <w:rPr>
          <w:noProof w:val="0"/>
          <w:sz w:val="28"/>
          <w:szCs w:val="28"/>
          <w:lang w:val="en-US" w:eastAsia="ru-RU"/>
        </w:rPr>
      </w:pPr>
    </w:p>
    <w:tbl>
      <w:tblPr>
        <w:tblW w:w="9923" w:type="dxa"/>
        <w:tblInd w:w="250" w:type="dxa"/>
        <w:tblLayout w:type="fixed"/>
        <w:tblLook w:val="0000" w:firstRow="0" w:lastRow="0" w:firstColumn="0" w:lastColumn="0" w:noHBand="0" w:noVBand="0"/>
      </w:tblPr>
      <w:tblGrid>
        <w:gridCol w:w="709"/>
        <w:gridCol w:w="1559"/>
        <w:gridCol w:w="5387"/>
        <w:gridCol w:w="992"/>
        <w:gridCol w:w="1276"/>
      </w:tblGrid>
      <w:tr w:rsidR="00802358" w:rsidRPr="00802358" w14:paraId="5CB455A5" w14:textId="77777777" w:rsidTr="002503A0">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20922712" w14:textId="77777777" w:rsidR="00802358" w:rsidRPr="00802358" w:rsidRDefault="00802358" w:rsidP="00802358">
            <w:pPr>
              <w:autoSpaceDE w:val="0"/>
              <w:autoSpaceDN w:val="0"/>
              <w:ind w:right="-108"/>
              <w:jc w:val="center"/>
              <w:rPr>
                <w:noProof w:val="0"/>
                <w:sz w:val="22"/>
                <w:szCs w:val="22"/>
                <w:lang w:val="en-US" w:eastAsia="ru-RU"/>
              </w:rPr>
            </w:pPr>
            <w:r w:rsidRPr="00802358">
              <w:rPr>
                <w:noProof w:val="0"/>
                <w:sz w:val="22"/>
                <w:szCs w:val="22"/>
                <w:lang w:val="en-US" w:eastAsia="ru-RU"/>
              </w:rPr>
              <w:t>№</w:t>
            </w:r>
          </w:p>
          <w:p w14:paraId="21F1A639" w14:textId="77777777" w:rsidR="00802358" w:rsidRPr="00802358" w:rsidRDefault="00802358" w:rsidP="00802358">
            <w:pPr>
              <w:autoSpaceDE w:val="0"/>
              <w:autoSpaceDN w:val="0"/>
              <w:ind w:right="-108"/>
              <w:jc w:val="center"/>
              <w:rPr>
                <w:noProof w:val="0"/>
                <w:sz w:val="22"/>
                <w:szCs w:val="22"/>
                <w:lang w:val="en-US" w:eastAsia="ru-RU"/>
              </w:rPr>
            </w:pPr>
            <w:r w:rsidRPr="00802358">
              <w:rPr>
                <w:noProof w:val="0"/>
                <w:sz w:val="22"/>
                <w:szCs w:val="22"/>
                <w:lang w:val="en-US" w:eastAsia="ru-RU"/>
              </w:rPr>
              <w:t xml:space="preserve"> </w:t>
            </w:r>
            <w:proofErr w:type="spellStart"/>
            <w:r w:rsidRPr="00802358">
              <w:rPr>
                <w:noProof w:val="0"/>
                <w:sz w:val="22"/>
                <w:szCs w:val="22"/>
                <w:lang w:val="en-US" w:eastAsia="ru-RU"/>
              </w:rPr>
              <w:t>crt</w:t>
            </w:r>
            <w:proofErr w:type="spellEnd"/>
            <w:r w:rsidRPr="00802358">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4E829386" w14:textId="77777777" w:rsidR="00802358" w:rsidRPr="00802358" w:rsidRDefault="00802358" w:rsidP="00802358">
            <w:pPr>
              <w:autoSpaceDE w:val="0"/>
              <w:autoSpaceDN w:val="0"/>
              <w:ind w:right="-108"/>
              <w:jc w:val="center"/>
              <w:rPr>
                <w:noProof w:val="0"/>
                <w:sz w:val="22"/>
                <w:szCs w:val="22"/>
                <w:lang w:val="en-US" w:eastAsia="ru-RU"/>
              </w:rPr>
            </w:pPr>
            <w:r w:rsidRPr="00802358">
              <w:rPr>
                <w:noProof w:val="0"/>
                <w:sz w:val="22"/>
                <w:szCs w:val="22"/>
                <w:lang w:eastAsia="ru-RU"/>
              </w:rPr>
              <w:t>Simbol</w:t>
            </w:r>
            <w:r w:rsidRPr="00802358">
              <w:rPr>
                <w:noProof w:val="0"/>
                <w:sz w:val="22"/>
                <w:szCs w:val="22"/>
                <w:lang w:val="en-US" w:eastAsia="ru-RU"/>
              </w:rPr>
              <w:t xml:space="preserve"> </w:t>
            </w:r>
            <w:r w:rsidRPr="00802358">
              <w:rPr>
                <w:noProof w:val="0"/>
                <w:sz w:val="22"/>
                <w:szCs w:val="22"/>
                <w:lang w:eastAsia="ru-RU"/>
              </w:rPr>
              <w:t>norme</w:t>
            </w:r>
            <w:r w:rsidRPr="00802358">
              <w:rPr>
                <w:noProof w:val="0"/>
                <w:sz w:val="22"/>
                <w:szCs w:val="22"/>
                <w:lang w:val="en-US" w:eastAsia="ru-RU"/>
              </w:rPr>
              <w:t xml:space="preserve"> </w:t>
            </w:r>
            <w:proofErr w:type="spellStart"/>
            <w:r w:rsidRPr="00802358">
              <w:rPr>
                <w:noProof w:val="0"/>
                <w:sz w:val="22"/>
                <w:szCs w:val="22"/>
                <w:lang w:eastAsia="ru-RU"/>
              </w:rPr>
              <w:t>şi</w:t>
            </w:r>
            <w:proofErr w:type="spellEnd"/>
            <w:r w:rsidRPr="00802358">
              <w:rPr>
                <w:noProof w:val="0"/>
                <w:sz w:val="22"/>
                <w:szCs w:val="22"/>
                <w:lang w:eastAsia="ru-RU"/>
              </w:rPr>
              <w:t xml:space="preserve"> Cod </w:t>
            </w:r>
            <w:r w:rsidRPr="00802358">
              <w:rPr>
                <w:noProof w:val="0"/>
                <w:sz w:val="22"/>
                <w:szCs w:val="22"/>
                <w:lang w:val="en-US" w:eastAsia="ru-RU"/>
              </w:rPr>
              <w:t xml:space="preserve"> </w:t>
            </w:r>
            <w:r w:rsidRPr="00802358">
              <w:rPr>
                <w:noProof w:val="0"/>
                <w:sz w:val="22"/>
                <w:szCs w:val="22"/>
                <w:lang w:eastAsia="ru-RU"/>
              </w:rPr>
              <w:t xml:space="preserve">resurse  </w:t>
            </w:r>
          </w:p>
        </w:tc>
        <w:tc>
          <w:tcPr>
            <w:tcW w:w="5387" w:type="dxa"/>
            <w:tcBorders>
              <w:top w:val="single" w:sz="6" w:space="0" w:color="auto"/>
              <w:left w:val="single" w:sz="6" w:space="0" w:color="auto"/>
              <w:bottom w:val="nil"/>
              <w:right w:val="nil"/>
            </w:tcBorders>
            <w:shd w:val="pct5" w:color="auto" w:fill="auto"/>
          </w:tcPr>
          <w:p w14:paraId="02626C14" w14:textId="77777777" w:rsidR="00802358" w:rsidRPr="00802358" w:rsidRDefault="00802358" w:rsidP="00802358">
            <w:pPr>
              <w:autoSpaceDE w:val="0"/>
              <w:autoSpaceDN w:val="0"/>
              <w:jc w:val="center"/>
              <w:rPr>
                <w:noProof w:val="0"/>
                <w:sz w:val="22"/>
                <w:szCs w:val="22"/>
                <w:lang w:eastAsia="ru-RU"/>
              </w:rPr>
            </w:pPr>
          </w:p>
          <w:p w14:paraId="14D8DA10" w14:textId="77777777" w:rsidR="00802358" w:rsidRPr="00802358" w:rsidRDefault="00802358" w:rsidP="00802358">
            <w:pPr>
              <w:autoSpaceDE w:val="0"/>
              <w:autoSpaceDN w:val="0"/>
              <w:jc w:val="center"/>
              <w:rPr>
                <w:noProof w:val="0"/>
                <w:sz w:val="22"/>
                <w:szCs w:val="22"/>
                <w:lang w:val="en-US" w:eastAsia="ru-RU"/>
              </w:rPr>
            </w:pPr>
            <w:r w:rsidRPr="00802358">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5E326464" w14:textId="77777777" w:rsidR="00802358" w:rsidRPr="00802358" w:rsidRDefault="00802358" w:rsidP="00802358">
            <w:pPr>
              <w:autoSpaceDE w:val="0"/>
              <w:autoSpaceDN w:val="0"/>
              <w:ind w:right="-108"/>
              <w:jc w:val="center"/>
              <w:rPr>
                <w:noProof w:val="0"/>
                <w:sz w:val="22"/>
                <w:szCs w:val="22"/>
                <w:lang w:val="en-US" w:eastAsia="ru-RU"/>
              </w:rPr>
            </w:pPr>
            <w:r w:rsidRPr="00802358">
              <w:rPr>
                <w:noProof w:val="0"/>
                <w:sz w:val="22"/>
                <w:szCs w:val="22"/>
                <w:lang w:eastAsia="ru-RU"/>
              </w:rPr>
              <w:t xml:space="preserve">Unitatea de </w:t>
            </w:r>
            <w:proofErr w:type="spellStart"/>
            <w:r w:rsidRPr="00802358">
              <w:rPr>
                <w:noProof w:val="0"/>
                <w:sz w:val="22"/>
                <w:szCs w:val="22"/>
                <w:lang w:eastAsia="ru-RU"/>
              </w:rPr>
              <w:t>masura</w:t>
            </w:r>
            <w:proofErr w:type="spellEnd"/>
            <w:r w:rsidRPr="00802358">
              <w:rPr>
                <w:noProof w:val="0"/>
                <w:sz w:val="22"/>
                <w:szCs w:val="22"/>
                <w:lang w:val="en-US" w:eastAsia="ru-RU"/>
              </w:rPr>
              <w:t xml:space="preserve"> </w:t>
            </w:r>
          </w:p>
        </w:tc>
        <w:tc>
          <w:tcPr>
            <w:tcW w:w="1276" w:type="dxa"/>
            <w:tcBorders>
              <w:top w:val="single" w:sz="6" w:space="0" w:color="auto"/>
              <w:left w:val="single" w:sz="6" w:space="0" w:color="auto"/>
              <w:right w:val="single" w:sz="6" w:space="0" w:color="auto"/>
            </w:tcBorders>
            <w:shd w:val="pct5" w:color="auto" w:fill="auto"/>
          </w:tcPr>
          <w:p w14:paraId="4E42333C" w14:textId="77777777" w:rsidR="00802358" w:rsidRPr="00802358" w:rsidRDefault="00802358" w:rsidP="00802358">
            <w:pPr>
              <w:autoSpaceDE w:val="0"/>
              <w:autoSpaceDN w:val="0"/>
              <w:jc w:val="center"/>
              <w:rPr>
                <w:noProof w:val="0"/>
                <w:sz w:val="22"/>
                <w:szCs w:val="22"/>
                <w:lang w:val="en-US" w:eastAsia="ru-RU"/>
              </w:rPr>
            </w:pPr>
            <w:proofErr w:type="spellStart"/>
            <w:r w:rsidRPr="00802358">
              <w:rPr>
                <w:noProof w:val="0"/>
                <w:sz w:val="22"/>
                <w:szCs w:val="22"/>
                <w:lang w:val="en-US" w:eastAsia="ru-RU"/>
              </w:rPr>
              <w:t>Volum</w:t>
            </w:r>
            <w:proofErr w:type="spellEnd"/>
          </w:p>
        </w:tc>
      </w:tr>
    </w:tbl>
    <w:p w14:paraId="0D467469" w14:textId="77777777" w:rsidR="00802358" w:rsidRPr="00802358" w:rsidRDefault="00802358" w:rsidP="00802358">
      <w:pPr>
        <w:autoSpaceDE w:val="0"/>
        <w:autoSpaceDN w:val="0"/>
        <w:rPr>
          <w:noProof w:val="0"/>
          <w:sz w:val="2"/>
          <w:szCs w:val="2"/>
          <w:lang w:val="en-US" w:eastAsia="ru-RU"/>
        </w:rPr>
      </w:pPr>
    </w:p>
    <w:tbl>
      <w:tblPr>
        <w:tblW w:w="9924" w:type="dxa"/>
        <w:tblInd w:w="250" w:type="dxa"/>
        <w:tblLayout w:type="fixed"/>
        <w:tblLook w:val="0000" w:firstRow="0" w:lastRow="0" w:firstColumn="0" w:lastColumn="0" w:noHBand="0" w:noVBand="0"/>
      </w:tblPr>
      <w:tblGrid>
        <w:gridCol w:w="709"/>
        <w:gridCol w:w="1559"/>
        <w:gridCol w:w="5387"/>
        <w:gridCol w:w="992"/>
        <w:gridCol w:w="1277"/>
      </w:tblGrid>
      <w:tr w:rsidR="00802358" w:rsidRPr="00802358" w14:paraId="5B172F14" w14:textId="77777777" w:rsidTr="002503A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2EC8EF9" w14:textId="77777777" w:rsidR="00802358" w:rsidRPr="00802358" w:rsidRDefault="00802358" w:rsidP="00802358">
            <w:pPr>
              <w:autoSpaceDE w:val="0"/>
              <w:autoSpaceDN w:val="0"/>
              <w:ind w:right="-108"/>
              <w:jc w:val="center"/>
              <w:rPr>
                <w:noProof w:val="0"/>
                <w:lang w:val="en-US" w:eastAsia="ru-RU"/>
              </w:rPr>
            </w:pPr>
            <w:r w:rsidRPr="00802358">
              <w:rPr>
                <w:noProof w:val="0"/>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2835D474" w14:textId="77777777" w:rsidR="00802358" w:rsidRPr="00802358" w:rsidRDefault="00802358" w:rsidP="00802358">
            <w:pPr>
              <w:autoSpaceDE w:val="0"/>
              <w:autoSpaceDN w:val="0"/>
              <w:ind w:right="-108"/>
              <w:jc w:val="center"/>
              <w:rPr>
                <w:noProof w:val="0"/>
                <w:lang w:val="en-US" w:eastAsia="ru-RU"/>
              </w:rPr>
            </w:pPr>
            <w:r w:rsidRPr="00802358">
              <w:rPr>
                <w:noProof w:val="0"/>
                <w:lang w:val="en-US" w:eastAsia="ru-RU"/>
              </w:rPr>
              <w:t>2</w:t>
            </w:r>
          </w:p>
        </w:tc>
        <w:tc>
          <w:tcPr>
            <w:tcW w:w="5387" w:type="dxa"/>
            <w:tcBorders>
              <w:top w:val="single" w:sz="6" w:space="0" w:color="auto"/>
              <w:left w:val="single" w:sz="6" w:space="0" w:color="auto"/>
              <w:bottom w:val="double" w:sz="6" w:space="0" w:color="auto"/>
              <w:right w:val="nil"/>
            </w:tcBorders>
            <w:shd w:val="pct5" w:color="auto" w:fill="auto"/>
          </w:tcPr>
          <w:p w14:paraId="3424327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6BB1E922" w14:textId="77777777" w:rsidR="00802358" w:rsidRPr="00802358" w:rsidRDefault="00802358" w:rsidP="00802358">
            <w:pPr>
              <w:autoSpaceDE w:val="0"/>
              <w:autoSpaceDN w:val="0"/>
              <w:ind w:right="-108"/>
              <w:jc w:val="center"/>
              <w:rPr>
                <w:noProof w:val="0"/>
                <w:lang w:val="en-US" w:eastAsia="ru-RU"/>
              </w:rPr>
            </w:pPr>
            <w:r w:rsidRPr="00802358">
              <w:rPr>
                <w:noProof w:val="0"/>
                <w:lang w:val="en-US" w:eastAsia="ru-RU"/>
              </w:rPr>
              <w:t>4</w:t>
            </w:r>
          </w:p>
        </w:tc>
        <w:tc>
          <w:tcPr>
            <w:tcW w:w="1276" w:type="dxa"/>
            <w:tcBorders>
              <w:top w:val="single" w:sz="6" w:space="0" w:color="auto"/>
              <w:left w:val="single" w:sz="6" w:space="0" w:color="auto"/>
              <w:bottom w:val="double" w:sz="6" w:space="0" w:color="auto"/>
              <w:right w:val="single" w:sz="6" w:space="0" w:color="auto"/>
            </w:tcBorders>
            <w:shd w:val="pct5" w:color="auto" w:fill="auto"/>
          </w:tcPr>
          <w:p w14:paraId="2349A3A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5</w:t>
            </w:r>
          </w:p>
        </w:tc>
      </w:tr>
      <w:tr w:rsidR="00802358" w:rsidRPr="00802358" w14:paraId="40C3235B" w14:textId="77777777" w:rsidTr="002503A0">
        <w:tblPrEx>
          <w:tblCellMar>
            <w:top w:w="0" w:type="dxa"/>
            <w:bottom w:w="0" w:type="dxa"/>
          </w:tblCellMar>
        </w:tblPrEx>
        <w:tc>
          <w:tcPr>
            <w:tcW w:w="709" w:type="dxa"/>
            <w:tcBorders>
              <w:top w:val="nil"/>
              <w:left w:val="single" w:sz="6" w:space="0" w:color="auto"/>
              <w:bottom w:val="nil"/>
              <w:right w:val="nil"/>
            </w:tcBorders>
          </w:tcPr>
          <w:p w14:paraId="2375F912"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FE0E31A"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71756C28"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1. </w:t>
            </w:r>
            <w:proofErr w:type="spellStart"/>
            <w:r w:rsidRPr="00802358">
              <w:rPr>
                <w:b/>
                <w:bCs/>
                <w:noProof w:val="0"/>
                <w:lang w:val="en-US" w:eastAsia="ru-RU"/>
              </w:rPr>
              <w:t>Scara</w:t>
            </w:r>
            <w:proofErr w:type="spellEnd"/>
            <w:r w:rsidRPr="00802358">
              <w:rPr>
                <w:b/>
                <w:bCs/>
                <w:noProof w:val="0"/>
                <w:lang w:val="en-US" w:eastAsia="ru-RU"/>
              </w:rPr>
              <w:t xml:space="preserve"> </w:t>
            </w:r>
            <w:proofErr w:type="spellStart"/>
            <w:r w:rsidRPr="00802358">
              <w:rPr>
                <w:b/>
                <w:bCs/>
                <w:noProof w:val="0"/>
                <w:lang w:val="en-US" w:eastAsia="ru-RU"/>
              </w:rPr>
              <w:t>Boc</w:t>
            </w:r>
            <w:proofErr w:type="spellEnd"/>
            <w:r w:rsidRPr="00802358">
              <w:rPr>
                <w:b/>
                <w:bCs/>
                <w:noProof w:val="0"/>
                <w:lang w:val="en-US" w:eastAsia="ru-RU"/>
              </w:rPr>
              <w:t xml:space="preserve"> A</w:t>
            </w:r>
          </w:p>
        </w:tc>
      </w:tr>
      <w:tr w:rsidR="00802358" w:rsidRPr="00802358" w14:paraId="511EBB42" w14:textId="77777777" w:rsidTr="002503A0">
        <w:tblPrEx>
          <w:tblCellMar>
            <w:top w:w="0" w:type="dxa"/>
            <w:bottom w:w="0" w:type="dxa"/>
          </w:tblCellMar>
        </w:tblPrEx>
        <w:tc>
          <w:tcPr>
            <w:tcW w:w="709" w:type="dxa"/>
            <w:tcBorders>
              <w:top w:val="nil"/>
              <w:left w:val="single" w:sz="6" w:space="0" w:color="auto"/>
              <w:bottom w:val="nil"/>
              <w:right w:val="nil"/>
            </w:tcBorders>
          </w:tcPr>
          <w:p w14:paraId="19303865"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9F04877"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4218EBE6"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1.1.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reparatie</w:t>
            </w:r>
            <w:proofErr w:type="spellEnd"/>
          </w:p>
        </w:tc>
      </w:tr>
      <w:tr w:rsidR="00802358" w:rsidRPr="00802358" w14:paraId="2B94F0A9" w14:textId="77777777" w:rsidTr="002503A0">
        <w:tblPrEx>
          <w:tblCellMar>
            <w:top w:w="0" w:type="dxa"/>
            <w:bottom w:w="0" w:type="dxa"/>
          </w:tblCellMar>
        </w:tblPrEx>
        <w:tc>
          <w:tcPr>
            <w:tcW w:w="709" w:type="dxa"/>
            <w:tcBorders>
              <w:top w:val="nil"/>
              <w:left w:val="single" w:sz="6" w:space="0" w:color="auto"/>
              <w:bottom w:val="nil"/>
              <w:right w:val="nil"/>
            </w:tcBorders>
          </w:tcPr>
          <w:p w14:paraId="2302B19D"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9649752"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630E02F9"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1.1.1. </w:t>
            </w:r>
            <w:proofErr w:type="spellStart"/>
            <w:r w:rsidRPr="00802358">
              <w:rPr>
                <w:b/>
                <w:bCs/>
                <w:noProof w:val="0"/>
                <w:lang w:val="en-US" w:eastAsia="ru-RU"/>
              </w:rPr>
              <w:t>Tavane</w:t>
            </w:r>
            <w:proofErr w:type="spellEnd"/>
          </w:p>
        </w:tc>
      </w:tr>
      <w:tr w:rsidR="00802358" w:rsidRPr="00802358" w14:paraId="6E4DB83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E153F2" w14:textId="77777777" w:rsidR="00802358" w:rsidRPr="00802358" w:rsidRDefault="00802358" w:rsidP="00802358">
            <w:pPr>
              <w:autoSpaceDE w:val="0"/>
              <w:autoSpaceDN w:val="0"/>
              <w:rPr>
                <w:noProof w:val="0"/>
                <w:lang w:val="en-US" w:eastAsia="ru-RU"/>
              </w:rPr>
            </w:pPr>
            <w:r w:rsidRPr="00802358">
              <w:rPr>
                <w:noProof w:val="0"/>
                <w:lang w:val="en-US" w:eastAsia="ru-RU"/>
              </w:rPr>
              <w:t>1</w:t>
            </w:r>
          </w:p>
        </w:tc>
        <w:tc>
          <w:tcPr>
            <w:tcW w:w="1559" w:type="dxa"/>
            <w:tcBorders>
              <w:top w:val="single" w:sz="4" w:space="0" w:color="auto"/>
              <w:bottom w:val="single" w:sz="4" w:space="0" w:color="auto"/>
            </w:tcBorders>
          </w:tcPr>
          <w:p w14:paraId="5E5E2881" w14:textId="77777777" w:rsidR="00802358" w:rsidRPr="00802358" w:rsidRDefault="00802358" w:rsidP="00802358">
            <w:pPr>
              <w:autoSpaceDE w:val="0"/>
              <w:autoSpaceDN w:val="0"/>
              <w:rPr>
                <w:noProof w:val="0"/>
                <w:lang w:val="en-US" w:eastAsia="ru-RU"/>
              </w:rPr>
            </w:pPr>
            <w:r w:rsidRPr="00802358">
              <w:rPr>
                <w:noProof w:val="0"/>
                <w:lang w:val="en-US" w:eastAsia="ru-RU"/>
              </w:rPr>
              <w:t>CK29F</w:t>
            </w:r>
          </w:p>
          <w:p w14:paraId="5D44C28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1E814A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Tavane</w:t>
            </w:r>
            <w:proofErr w:type="spellEnd"/>
            <w:r w:rsidRPr="00802358">
              <w:rPr>
                <w:noProof w:val="0"/>
                <w:lang w:val="en-US" w:eastAsia="ru-RU"/>
              </w:rPr>
              <w:t xml:space="preserve"> </w:t>
            </w:r>
            <w:proofErr w:type="spellStart"/>
            <w:r w:rsidRPr="00802358">
              <w:rPr>
                <w:noProof w:val="0"/>
                <w:lang w:val="en-US" w:eastAsia="ru-RU"/>
              </w:rPr>
              <w:t>suspendate</w:t>
            </w:r>
            <w:proofErr w:type="spellEnd"/>
            <w:r w:rsidRPr="00802358">
              <w:rPr>
                <w:noProof w:val="0"/>
                <w:lang w:val="en-US" w:eastAsia="ru-RU"/>
              </w:rPr>
              <w:t xml:space="preserve"> din </w:t>
            </w:r>
            <w:proofErr w:type="spellStart"/>
            <w:r w:rsidRPr="00802358">
              <w:rPr>
                <w:noProof w:val="0"/>
                <w:lang w:val="en-US" w:eastAsia="ru-RU"/>
              </w:rPr>
              <w:t>panouri</w:t>
            </w:r>
            <w:proofErr w:type="spellEnd"/>
            <w:r w:rsidRPr="00802358">
              <w:rPr>
                <w:noProof w:val="0"/>
                <w:lang w:val="en-US" w:eastAsia="ru-RU"/>
              </w:rPr>
              <w:t xml:space="preserve"> prefabricate "Armstrong",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sistemul-grila</w:t>
            </w:r>
            <w:proofErr w:type="spellEnd"/>
          </w:p>
          <w:p w14:paraId="2F6C3EE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6B6ED2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2B4CFF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20,000</w:t>
            </w:r>
          </w:p>
          <w:p w14:paraId="3D9A94DD" w14:textId="77777777" w:rsidR="00802358" w:rsidRPr="00802358" w:rsidRDefault="00802358" w:rsidP="00802358">
            <w:pPr>
              <w:autoSpaceDE w:val="0"/>
              <w:autoSpaceDN w:val="0"/>
              <w:jc w:val="center"/>
              <w:rPr>
                <w:noProof w:val="0"/>
                <w:lang w:val="en-US" w:eastAsia="ru-RU"/>
              </w:rPr>
            </w:pPr>
          </w:p>
        </w:tc>
      </w:tr>
      <w:tr w:rsidR="00802358" w:rsidRPr="00802358" w14:paraId="4CA0016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A17006" w14:textId="77777777" w:rsidR="00802358" w:rsidRPr="00802358" w:rsidRDefault="00802358" w:rsidP="00802358">
            <w:pPr>
              <w:autoSpaceDE w:val="0"/>
              <w:autoSpaceDN w:val="0"/>
              <w:rPr>
                <w:noProof w:val="0"/>
                <w:lang w:val="en-US" w:eastAsia="ru-RU"/>
              </w:rPr>
            </w:pPr>
            <w:r w:rsidRPr="00802358">
              <w:rPr>
                <w:noProof w:val="0"/>
                <w:lang w:val="en-US" w:eastAsia="ru-RU"/>
              </w:rPr>
              <w:t>2</w:t>
            </w:r>
          </w:p>
        </w:tc>
        <w:tc>
          <w:tcPr>
            <w:tcW w:w="1559" w:type="dxa"/>
            <w:tcBorders>
              <w:top w:val="single" w:sz="4" w:space="0" w:color="auto"/>
              <w:bottom w:val="single" w:sz="4" w:space="0" w:color="auto"/>
            </w:tcBorders>
          </w:tcPr>
          <w:p w14:paraId="6A535FD5" w14:textId="77777777" w:rsidR="00802358" w:rsidRPr="00802358" w:rsidRDefault="00802358" w:rsidP="00802358">
            <w:pPr>
              <w:autoSpaceDE w:val="0"/>
              <w:autoSpaceDN w:val="0"/>
              <w:rPr>
                <w:noProof w:val="0"/>
                <w:lang w:val="en-US" w:eastAsia="ru-RU"/>
              </w:rPr>
            </w:pPr>
            <w:r w:rsidRPr="00802358">
              <w:rPr>
                <w:noProof w:val="0"/>
                <w:lang w:val="en-US" w:eastAsia="ru-RU"/>
              </w:rPr>
              <w:t>RpCJ35A</w:t>
            </w:r>
          </w:p>
          <w:p w14:paraId="1B905D6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C5CD96B" w14:textId="62332218"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Desfaceri</w:t>
            </w:r>
            <w:proofErr w:type="spellEnd"/>
            <w:r w:rsidRPr="00802358">
              <w:rPr>
                <w:noProof w:val="0"/>
                <w:lang w:val="en-US" w:eastAsia="ru-RU"/>
              </w:rPr>
              <w:t xml:space="preserve"> de </w:t>
            </w: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exterioare</w:t>
            </w:r>
            <w:proofErr w:type="spellEnd"/>
            <w:r w:rsidRPr="00802358">
              <w:rPr>
                <w:noProof w:val="0"/>
                <w:lang w:val="en-US" w:eastAsia="ru-RU"/>
              </w:rPr>
              <w:t xml:space="preserve"> </w:t>
            </w:r>
            <w:proofErr w:type="spellStart"/>
            <w:r w:rsidRPr="00802358">
              <w:rPr>
                <w:noProof w:val="0"/>
                <w:lang w:val="en-US" w:eastAsia="ru-RU"/>
              </w:rPr>
              <w:t>driscuite</w:t>
            </w:r>
            <w:proofErr w:type="spellEnd"/>
            <w:r w:rsidRPr="00802358">
              <w:rPr>
                <w:noProof w:val="0"/>
                <w:lang w:val="en-US" w:eastAsia="ru-RU"/>
              </w:rPr>
              <w:t xml:space="preserve"> la </w:t>
            </w:r>
            <w:proofErr w:type="spellStart"/>
            <w:r w:rsidRPr="00802358">
              <w:rPr>
                <w:noProof w:val="0"/>
                <w:lang w:val="en-US" w:eastAsia="ru-RU"/>
              </w:rPr>
              <w:t>tavane</w:t>
            </w:r>
            <w:proofErr w:type="spellEnd"/>
          </w:p>
          <w:p w14:paraId="610DA7E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3EF0E1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4FBE1D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2E13E75F" w14:textId="77777777" w:rsidR="00802358" w:rsidRPr="00802358" w:rsidRDefault="00802358" w:rsidP="00802358">
            <w:pPr>
              <w:autoSpaceDE w:val="0"/>
              <w:autoSpaceDN w:val="0"/>
              <w:jc w:val="center"/>
              <w:rPr>
                <w:noProof w:val="0"/>
                <w:lang w:val="en-US" w:eastAsia="ru-RU"/>
              </w:rPr>
            </w:pPr>
          </w:p>
        </w:tc>
      </w:tr>
      <w:tr w:rsidR="00802358" w:rsidRPr="00802358" w14:paraId="59463A1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638B3D" w14:textId="77777777" w:rsidR="00802358" w:rsidRPr="00802358" w:rsidRDefault="00802358" w:rsidP="00802358">
            <w:pPr>
              <w:autoSpaceDE w:val="0"/>
              <w:autoSpaceDN w:val="0"/>
              <w:rPr>
                <w:noProof w:val="0"/>
                <w:lang w:val="en-US" w:eastAsia="ru-RU"/>
              </w:rPr>
            </w:pPr>
            <w:r w:rsidRPr="00802358">
              <w:rPr>
                <w:noProof w:val="0"/>
                <w:lang w:val="en-US" w:eastAsia="ru-RU"/>
              </w:rPr>
              <w:t>3</w:t>
            </w:r>
          </w:p>
        </w:tc>
        <w:tc>
          <w:tcPr>
            <w:tcW w:w="1559" w:type="dxa"/>
            <w:tcBorders>
              <w:top w:val="single" w:sz="4" w:space="0" w:color="auto"/>
              <w:bottom w:val="single" w:sz="4" w:space="0" w:color="auto"/>
            </w:tcBorders>
          </w:tcPr>
          <w:p w14:paraId="52E1786D"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2ED5E29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E61768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w:t>
            </w:r>
            <w:proofErr w:type="spellEnd"/>
            <w:r w:rsidRPr="00802358">
              <w:rPr>
                <w:noProof w:val="0"/>
                <w:lang w:val="en-US" w:eastAsia="ru-RU"/>
              </w:rPr>
              <w:t xml:space="preserve"> </w:t>
            </w:r>
            <w:proofErr w:type="spellStart"/>
            <w:r w:rsidRPr="00802358">
              <w:rPr>
                <w:noProof w:val="0"/>
                <w:lang w:val="en-US" w:eastAsia="ru-RU"/>
              </w:rPr>
              <w:t>interioare</w:t>
            </w:r>
            <w:proofErr w:type="spellEnd"/>
          </w:p>
          <w:p w14:paraId="5C0D903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F630A3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58ABCB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167673D4" w14:textId="77777777" w:rsidR="00802358" w:rsidRPr="00802358" w:rsidRDefault="00802358" w:rsidP="00802358">
            <w:pPr>
              <w:autoSpaceDE w:val="0"/>
              <w:autoSpaceDN w:val="0"/>
              <w:jc w:val="center"/>
              <w:rPr>
                <w:noProof w:val="0"/>
                <w:lang w:val="en-US" w:eastAsia="ru-RU"/>
              </w:rPr>
            </w:pPr>
          </w:p>
        </w:tc>
      </w:tr>
      <w:tr w:rsidR="00802358" w:rsidRPr="00802358" w14:paraId="474B632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2F9FC1" w14:textId="77777777" w:rsidR="00802358" w:rsidRPr="00802358" w:rsidRDefault="00802358" w:rsidP="00802358">
            <w:pPr>
              <w:autoSpaceDE w:val="0"/>
              <w:autoSpaceDN w:val="0"/>
              <w:rPr>
                <w:noProof w:val="0"/>
                <w:lang w:val="en-US" w:eastAsia="ru-RU"/>
              </w:rPr>
            </w:pPr>
            <w:r w:rsidRPr="00802358">
              <w:rPr>
                <w:noProof w:val="0"/>
                <w:lang w:val="en-US" w:eastAsia="ru-RU"/>
              </w:rPr>
              <w:t>4</w:t>
            </w:r>
          </w:p>
        </w:tc>
        <w:tc>
          <w:tcPr>
            <w:tcW w:w="1559" w:type="dxa"/>
            <w:tcBorders>
              <w:top w:val="single" w:sz="4" w:space="0" w:color="auto"/>
              <w:bottom w:val="single" w:sz="4" w:space="0" w:color="auto"/>
            </w:tcBorders>
          </w:tcPr>
          <w:p w14:paraId="1C10A4AE"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458A5A8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7C023D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coltarelori</w:t>
            </w:r>
            <w:proofErr w:type="spellEnd"/>
            <w:r w:rsidRPr="00802358">
              <w:rPr>
                <w:noProof w:val="0"/>
                <w:lang w:val="en-US" w:eastAsia="ru-RU"/>
              </w:rPr>
              <w:t xml:space="preserve"> din </w:t>
            </w:r>
            <w:proofErr w:type="spellStart"/>
            <w:r w:rsidRPr="00802358">
              <w:rPr>
                <w:noProof w:val="0"/>
                <w:lang w:val="en-US" w:eastAsia="ru-RU"/>
              </w:rPr>
              <w:t>aluminiu</w:t>
            </w:r>
            <w:proofErr w:type="spellEnd"/>
          </w:p>
          <w:p w14:paraId="512CDD4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131E0A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318379A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1BDEA422" w14:textId="77777777" w:rsidR="00802358" w:rsidRPr="00802358" w:rsidRDefault="00802358" w:rsidP="00802358">
            <w:pPr>
              <w:autoSpaceDE w:val="0"/>
              <w:autoSpaceDN w:val="0"/>
              <w:jc w:val="center"/>
              <w:rPr>
                <w:noProof w:val="0"/>
                <w:lang w:val="en-US" w:eastAsia="ru-RU"/>
              </w:rPr>
            </w:pPr>
          </w:p>
        </w:tc>
      </w:tr>
      <w:tr w:rsidR="00802358" w:rsidRPr="00802358" w14:paraId="19B5241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269400" w14:textId="77777777" w:rsidR="00802358" w:rsidRPr="00802358" w:rsidRDefault="00802358" w:rsidP="00802358">
            <w:pPr>
              <w:autoSpaceDE w:val="0"/>
              <w:autoSpaceDN w:val="0"/>
              <w:rPr>
                <w:noProof w:val="0"/>
                <w:lang w:val="en-US" w:eastAsia="ru-RU"/>
              </w:rPr>
            </w:pPr>
            <w:r w:rsidRPr="00802358">
              <w:rPr>
                <w:noProof w:val="0"/>
                <w:lang w:val="en-US" w:eastAsia="ru-RU"/>
              </w:rPr>
              <w:t>5</w:t>
            </w:r>
          </w:p>
        </w:tc>
        <w:tc>
          <w:tcPr>
            <w:tcW w:w="1559" w:type="dxa"/>
            <w:tcBorders>
              <w:top w:val="single" w:sz="4" w:space="0" w:color="auto"/>
              <w:bottom w:val="single" w:sz="4" w:space="0" w:color="auto"/>
            </w:tcBorders>
          </w:tcPr>
          <w:p w14:paraId="0D088185" w14:textId="77777777" w:rsidR="00802358" w:rsidRPr="00802358" w:rsidRDefault="00802358" w:rsidP="00802358">
            <w:pPr>
              <w:autoSpaceDE w:val="0"/>
              <w:autoSpaceDN w:val="0"/>
              <w:rPr>
                <w:noProof w:val="0"/>
                <w:lang w:val="en-US" w:eastAsia="ru-RU"/>
              </w:rPr>
            </w:pPr>
            <w:r w:rsidRPr="00802358">
              <w:rPr>
                <w:noProof w:val="0"/>
                <w:lang w:val="en-US" w:eastAsia="ru-RU"/>
              </w:rPr>
              <w:t>CF52B</w:t>
            </w:r>
          </w:p>
          <w:p w14:paraId="1A5D83A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090DB0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tavan</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p>
          <w:p w14:paraId="202EDC2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0C0AAB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A632E6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09F867DC" w14:textId="77777777" w:rsidR="00802358" w:rsidRPr="00802358" w:rsidRDefault="00802358" w:rsidP="00802358">
            <w:pPr>
              <w:autoSpaceDE w:val="0"/>
              <w:autoSpaceDN w:val="0"/>
              <w:jc w:val="center"/>
              <w:rPr>
                <w:noProof w:val="0"/>
                <w:lang w:val="en-US" w:eastAsia="ru-RU"/>
              </w:rPr>
            </w:pPr>
          </w:p>
        </w:tc>
      </w:tr>
      <w:tr w:rsidR="00802358" w:rsidRPr="00802358" w14:paraId="5BD7FF7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7210F" w14:textId="77777777" w:rsidR="00802358" w:rsidRPr="00802358" w:rsidRDefault="00802358" w:rsidP="00802358">
            <w:pPr>
              <w:autoSpaceDE w:val="0"/>
              <w:autoSpaceDN w:val="0"/>
              <w:rPr>
                <w:noProof w:val="0"/>
                <w:lang w:val="en-US" w:eastAsia="ru-RU"/>
              </w:rPr>
            </w:pPr>
            <w:r w:rsidRPr="00802358">
              <w:rPr>
                <w:noProof w:val="0"/>
                <w:lang w:val="en-US" w:eastAsia="ru-RU"/>
              </w:rPr>
              <w:t>6</w:t>
            </w:r>
          </w:p>
        </w:tc>
        <w:tc>
          <w:tcPr>
            <w:tcW w:w="1559" w:type="dxa"/>
            <w:tcBorders>
              <w:top w:val="single" w:sz="4" w:space="0" w:color="auto"/>
              <w:bottom w:val="single" w:sz="4" w:space="0" w:color="auto"/>
            </w:tcBorders>
          </w:tcPr>
          <w:p w14:paraId="3EFC22F4" w14:textId="77777777" w:rsidR="00802358" w:rsidRPr="00802358" w:rsidRDefault="00802358" w:rsidP="00802358">
            <w:pPr>
              <w:autoSpaceDE w:val="0"/>
              <w:autoSpaceDN w:val="0"/>
              <w:rPr>
                <w:noProof w:val="0"/>
                <w:lang w:val="en-US" w:eastAsia="ru-RU"/>
              </w:rPr>
            </w:pPr>
            <w:r w:rsidRPr="00802358">
              <w:rPr>
                <w:noProof w:val="0"/>
                <w:lang w:val="en-US" w:eastAsia="ru-RU"/>
              </w:rPr>
              <w:t>CF53B</w:t>
            </w:r>
          </w:p>
          <w:p w14:paraId="69D5B0B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5E8967F" w14:textId="69399C6E"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tavan</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 xml:space="preserve">. </w:t>
            </w:r>
            <w:proofErr w:type="spellStart"/>
            <w:r w:rsidRPr="00802358">
              <w:rPr>
                <w:noProof w:val="0"/>
                <w:lang w:val="en-US" w:eastAsia="ru-RU"/>
              </w:rPr>
              <w:t>Diferenta</w:t>
            </w:r>
            <w:proofErr w:type="spellEnd"/>
            <w:r w:rsidRPr="00802358">
              <w:rPr>
                <w:noProof w:val="0"/>
                <w:lang w:val="en-US" w:eastAsia="ru-RU"/>
              </w:rPr>
              <w:t xml:space="preserve"> in plus </w:t>
            </w:r>
            <w:proofErr w:type="spellStart"/>
            <w:r w:rsidRPr="00802358">
              <w:rPr>
                <w:noProof w:val="0"/>
                <w:lang w:val="en-US" w:eastAsia="ru-RU"/>
              </w:rPr>
              <w:t>sau</w:t>
            </w:r>
            <w:proofErr w:type="spellEnd"/>
            <w:r w:rsidRPr="00802358">
              <w:rPr>
                <w:noProof w:val="0"/>
                <w:lang w:val="en-US" w:eastAsia="ru-RU"/>
              </w:rPr>
              <w:t xml:space="preserve"> in minus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fiecare</w:t>
            </w:r>
            <w:proofErr w:type="spellEnd"/>
            <w:r w:rsidRPr="00802358">
              <w:rPr>
                <w:noProof w:val="0"/>
                <w:lang w:val="en-US" w:eastAsia="ru-RU"/>
              </w:rPr>
              <w:t xml:space="preserve"> 1,0 mm (se </w:t>
            </w:r>
            <w:proofErr w:type="spellStart"/>
            <w:r w:rsidRPr="00802358">
              <w:rPr>
                <w:noProof w:val="0"/>
                <w:lang w:val="en-US" w:eastAsia="ru-RU"/>
              </w:rPr>
              <w:t>adauga</w:t>
            </w:r>
            <w:proofErr w:type="spellEnd"/>
            <w:r w:rsidRPr="00802358">
              <w:rPr>
                <w:noProof w:val="0"/>
                <w:lang w:val="en-US" w:eastAsia="ru-RU"/>
              </w:rPr>
              <w:t xml:space="preserve"> 5mm k=5 la art CF52)</w:t>
            </w:r>
          </w:p>
          <w:p w14:paraId="06E26D5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788747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8E91AB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71B22F93" w14:textId="77777777" w:rsidR="00802358" w:rsidRPr="00802358" w:rsidRDefault="00802358" w:rsidP="00802358">
            <w:pPr>
              <w:autoSpaceDE w:val="0"/>
              <w:autoSpaceDN w:val="0"/>
              <w:jc w:val="center"/>
              <w:rPr>
                <w:noProof w:val="0"/>
                <w:lang w:val="en-US" w:eastAsia="ru-RU"/>
              </w:rPr>
            </w:pPr>
          </w:p>
        </w:tc>
      </w:tr>
      <w:tr w:rsidR="00802358" w:rsidRPr="00802358" w14:paraId="24ED365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70ECE0" w14:textId="77777777" w:rsidR="00802358" w:rsidRPr="00802358" w:rsidRDefault="00802358" w:rsidP="00802358">
            <w:pPr>
              <w:autoSpaceDE w:val="0"/>
              <w:autoSpaceDN w:val="0"/>
              <w:rPr>
                <w:noProof w:val="0"/>
                <w:lang w:val="en-US" w:eastAsia="ru-RU"/>
              </w:rPr>
            </w:pPr>
            <w:r w:rsidRPr="00802358">
              <w:rPr>
                <w:noProof w:val="0"/>
                <w:lang w:val="en-US" w:eastAsia="ru-RU"/>
              </w:rPr>
              <w:t>7</w:t>
            </w:r>
          </w:p>
        </w:tc>
        <w:tc>
          <w:tcPr>
            <w:tcW w:w="1559" w:type="dxa"/>
            <w:tcBorders>
              <w:top w:val="single" w:sz="4" w:space="0" w:color="auto"/>
              <w:bottom w:val="single" w:sz="4" w:space="0" w:color="auto"/>
            </w:tcBorders>
          </w:tcPr>
          <w:p w14:paraId="6F3C0305" w14:textId="77777777" w:rsidR="00802358" w:rsidRPr="00802358" w:rsidRDefault="00802358" w:rsidP="00802358">
            <w:pPr>
              <w:autoSpaceDE w:val="0"/>
              <w:autoSpaceDN w:val="0"/>
              <w:rPr>
                <w:noProof w:val="0"/>
                <w:lang w:val="en-US" w:eastAsia="ru-RU"/>
              </w:rPr>
            </w:pPr>
            <w:r w:rsidRPr="00802358">
              <w:rPr>
                <w:noProof w:val="0"/>
                <w:lang w:val="en-US" w:eastAsia="ru-RU"/>
              </w:rPr>
              <w:t>CN33A</w:t>
            </w:r>
          </w:p>
          <w:p w14:paraId="6C4CD91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B3228F1"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Tapete </w:t>
            </w:r>
            <w:proofErr w:type="spellStart"/>
            <w:r w:rsidRPr="00802358">
              <w:rPr>
                <w:noProof w:val="0"/>
                <w:lang w:val="en-US" w:eastAsia="ru-RU"/>
              </w:rPr>
              <w:t>fibra</w:t>
            </w:r>
            <w:proofErr w:type="spellEnd"/>
            <w:r w:rsidRPr="00802358">
              <w:rPr>
                <w:noProof w:val="0"/>
                <w:lang w:val="en-US" w:eastAsia="ru-RU"/>
              </w:rPr>
              <w:t xml:space="preserve"> de </w:t>
            </w:r>
            <w:proofErr w:type="spellStart"/>
            <w:r w:rsidRPr="00802358">
              <w:rPr>
                <w:noProof w:val="0"/>
                <w:lang w:val="en-US" w:eastAsia="ru-RU"/>
              </w:rPr>
              <w:t>sticla</w:t>
            </w:r>
            <w:proofErr w:type="spellEnd"/>
            <w:r w:rsidRPr="00802358">
              <w:rPr>
                <w:noProof w:val="0"/>
                <w:lang w:val="en-US" w:eastAsia="ru-RU"/>
              </w:rPr>
              <w:t xml:space="preserve"> VSP gr.60,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baghetelor</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gletuiti</w:t>
            </w:r>
            <w:proofErr w:type="spellEnd"/>
          </w:p>
          <w:p w14:paraId="2E5985A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B6A662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BDD253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6DE92995" w14:textId="77777777" w:rsidR="00802358" w:rsidRPr="00802358" w:rsidRDefault="00802358" w:rsidP="00802358">
            <w:pPr>
              <w:autoSpaceDE w:val="0"/>
              <w:autoSpaceDN w:val="0"/>
              <w:jc w:val="center"/>
              <w:rPr>
                <w:noProof w:val="0"/>
                <w:lang w:val="en-US" w:eastAsia="ru-RU"/>
              </w:rPr>
            </w:pPr>
          </w:p>
        </w:tc>
      </w:tr>
      <w:tr w:rsidR="00802358" w:rsidRPr="00802358" w14:paraId="74B60E2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A48CD" w14:textId="77777777" w:rsidR="00802358" w:rsidRPr="00802358" w:rsidRDefault="00802358" w:rsidP="00802358">
            <w:pPr>
              <w:autoSpaceDE w:val="0"/>
              <w:autoSpaceDN w:val="0"/>
              <w:rPr>
                <w:noProof w:val="0"/>
                <w:lang w:val="en-US" w:eastAsia="ru-RU"/>
              </w:rPr>
            </w:pPr>
            <w:r w:rsidRPr="00802358">
              <w:rPr>
                <w:noProof w:val="0"/>
                <w:lang w:val="en-US" w:eastAsia="ru-RU"/>
              </w:rPr>
              <w:t>8</w:t>
            </w:r>
          </w:p>
        </w:tc>
        <w:tc>
          <w:tcPr>
            <w:tcW w:w="1559" w:type="dxa"/>
            <w:tcBorders>
              <w:top w:val="single" w:sz="4" w:space="0" w:color="auto"/>
              <w:bottom w:val="single" w:sz="4" w:space="0" w:color="auto"/>
            </w:tcBorders>
          </w:tcPr>
          <w:p w14:paraId="2BD7A5DC"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0B02A40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F5BF98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tavanelor</w:t>
            </w:r>
            <w:proofErr w:type="spellEnd"/>
          </w:p>
          <w:p w14:paraId="0680D7D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7E3EE5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E3BB77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73FAB9C7" w14:textId="77777777" w:rsidR="00802358" w:rsidRPr="00802358" w:rsidRDefault="00802358" w:rsidP="00802358">
            <w:pPr>
              <w:autoSpaceDE w:val="0"/>
              <w:autoSpaceDN w:val="0"/>
              <w:jc w:val="center"/>
              <w:rPr>
                <w:noProof w:val="0"/>
                <w:lang w:val="en-US" w:eastAsia="ru-RU"/>
              </w:rPr>
            </w:pPr>
          </w:p>
        </w:tc>
      </w:tr>
      <w:tr w:rsidR="00802358" w:rsidRPr="00802358" w14:paraId="3AA228E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A394D" w14:textId="77777777" w:rsidR="00802358" w:rsidRPr="00802358" w:rsidRDefault="00802358" w:rsidP="00802358">
            <w:pPr>
              <w:autoSpaceDE w:val="0"/>
              <w:autoSpaceDN w:val="0"/>
              <w:rPr>
                <w:noProof w:val="0"/>
                <w:lang w:val="en-US" w:eastAsia="ru-RU"/>
              </w:rPr>
            </w:pPr>
            <w:r w:rsidRPr="00802358">
              <w:rPr>
                <w:noProof w:val="0"/>
                <w:lang w:val="en-US" w:eastAsia="ru-RU"/>
              </w:rPr>
              <w:t>9</w:t>
            </w:r>
          </w:p>
        </w:tc>
        <w:tc>
          <w:tcPr>
            <w:tcW w:w="1559" w:type="dxa"/>
            <w:tcBorders>
              <w:top w:val="single" w:sz="4" w:space="0" w:color="auto"/>
              <w:bottom w:val="single" w:sz="4" w:space="0" w:color="auto"/>
            </w:tcBorders>
          </w:tcPr>
          <w:p w14:paraId="458502EF" w14:textId="77777777" w:rsidR="00802358" w:rsidRPr="00802358" w:rsidRDefault="00802358" w:rsidP="00802358">
            <w:pPr>
              <w:autoSpaceDE w:val="0"/>
              <w:autoSpaceDN w:val="0"/>
              <w:rPr>
                <w:noProof w:val="0"/>
                <w:lang w:val="en-US" w:eastAsia="ru-RU"/>
              </w:rPr>
            </w:pPr>
            <w:r w:rsidRPr="00802358">
              <w:rPr>
                <w:noProof w:val="0"/>
                <w:lang w:val="en-US" w:eastAsia="ru-RU"/>
              </w:rPr>
              <w:t>CF57A</w:t>
            </w:r>
          </w:p>
          <w:p w14:paraId="1ACE5B0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985D01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"tip </w:t>
            </w:r>
            <w:proofErr w:type="spellStart"/>
            <w:r w:rsidRPr="00802358">
              <w:rPr>
                <w:noProof w:val="0"/>
                <w:lang w:val="en-US" w:eastAsia="ru-RU"/>
              </w:rPr>
              <w:t>Eurofin</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1,0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1D8DBC7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18398C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0885CE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5A604775" w14:textId="77777777" w:rsidR="00802358" w:rsidRPr="00802358" w:rsidRDefault="00802358" w:rsidP="00802358">
            <w:pPr>
              <w:autoSpaceDE w:val="0"/>
              <w:autoSpaceDN w:val="0"/>
              <w:jc w:val="center"/>
              <w:rPr>
                <w:noProof w:val="0"/>
                <w:lang w:val="en-US" w:eastAsia="ru-RU"/>
              </w:rPr>
            </w:pPr>
          </w:p>
        </w:tc>
      </w:tr>
      <w:tr w:rsidR="00802358" w:rsidRPr="00802358" w14:paraId="66C5DEA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8C245" w14:textId="77777777" w:rsidR="00802358" w:rsidRPr="00802358" w:rsidRDefault="00802358" w:rsidP="00802358">
            <w:pPr>
              <w:autoSpaceDE w:val="0"/>
              <w:autoSpaceDN w:val="0"/>
              <w:rPr>
                <w:noProof w:val="0"/>
                <w:lang w:val="en-US" w:eastAsia="ru-RU"/>
              </w:rPr>
            </w:pPr>
            <w:r w:rsidRPr="00802358">
              <w:rPr>
                <w:noProof w:val="0"/>
                <w:lang w:val="en-US" w:eastAsia="ru-RU"/>
              </w:rPr>
              <w:t>10</w:t>
            </w:r>
          </w:p>
        </w:tc>
        <w:tc>
          <w:tcPr>
            <w:tcW w:w="1559" w:type="dxa"/>
            <w:tcBorders>
              <w:top w:val="single" w:sz="4" w:space="0" w:color="auto"/>
              <w:bottom w:val="single" w:sz="4" w:space="0" w:color="auto"/>
            </w:tcBorders>
          </w:tcPr>
          <w:p w14:paraId="3D11B76B" w14:textId="77777777" w:rsidR="00802358" w:rsidRPr="00802358" w:rsidRDefault="00802358" w:rsidP="00802358">
            <w:pPr>
              <w:autoSpaceDE w:val="0"/>
              <w:autoSpaceDN w:val="0"/>
              <w:rPr>
                <w:noProof w:val="0"/>
                <w:lang w:val="en-US" w:eastAsia="ru-RU"/>
              </w:rPr>
            </w:pPr>
            <w:r w:rsidRPr="00802358">
              <w:rPr>
                <w:noProof w:val="0"/>
                <w:lang w:val="en-US" w:eastAsia="ru-RU"/>
              </w:rPr>
              <w:t>CF56A</w:t>
            </w:r>
          </w:p>
          <w:p w14:paraId="6BB6628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EEDD883" w14:textId="1C97504F"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la interior "tip </w:t>
            </w:r>
            <w:proofErr w:type="spellStart"/>
            <w:r w:rsidRPr="00802358">
              <w:rPr>
                <w:noProof w:val="0"/>
                <w:lang w:val="en-US" w:eastAsia="ru-RU"/>
              </w:rPr>
              <w:t>Mesterul</w:t>
            </w:r>
            <w:proofErr w:type="spellEnd"/>
            <w:r w:rsidRPr="00802358">
              <w:rPr>
                <w:noProof w:val="0"/>
                <w:lang w:val="en-US" w:eastAsia="ru-RU"/>
              </w:rPr>
              <w:t xml:space="preserve"> </w:t>
            </w:r>
            <w:proofErr w:type="spellStart"/>
            <w:r w:rsidRPr="00802358">
              <w:rPr>
                <w:noProof w:val="0"/>
                <w:lang w:val="en-US" w:eastAsia="ru-RU"/>
              </w:rPr>
              <w:t>Manole</w:t>
            </w:r>
            <w:proofErr w:type="spellEnd"/>
            <w:r w:rsidRPr="00802358">
              <w:rPr>
                <w:noProof w:val="0"/>
                <w:lang w:val="en-US" w:eastAsia="ru-RU"/>
              </w:rPr>
              <w:t>"</w:t>
            </w:r>
            <w:r w:rsidR="00F567CA">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0,5 mm pe </w:t>
            </w:r>
            <w:proofErr w:type="spellStart"/>
            <w:proofErr w:type="gram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proofErr w:type="gramEnd"/>
            <w:r w:rsidRPr="00802358">
              <w:rPr>
                <w:noProof w:val="0"/>
                <w:lang w:val="en-US" w:eastAsia="ru-RU"/>
              </w:rPr>
              <w:t xml:space="preserve">,  </w:t>
            </w:r>
            <w:proofErr w:type="spellStart"/>
            <w:r w:rsidRPr="00802358">
              <w:rPr>
                <w:noProof w:val="0"/>
                <w:lang w:val="en-US" w:eastAsia="ru-RU"/>
              </w:rPr>
              <w:t>coloanelor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1597F7E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20F0CE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66DB5A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09DFB8EC" w14:textId="77777777" w:rsidR="00802358" w:rsidRPr="00802358" w:rsidRDefault="00802358" w:rsidP="00802358">
            <w:pPr>
              <w:autoSpaceDE w:val="0"/>
              <w:autoSpaceDN w:val="0"/>
              <w:jc w:val="center"/>
              <w:rPr>
                <w:noProof w:val="0"/>
                <w:lang w:val="en-US" w:eastAsia="ru-RU"/>
              </w:rPr>
            </w:pPr>
          </w:p>
        </w:tc>
      </w:tr>
      <w:tr w:rsidR="00802358" w:rsidRPr="00802358" w14:paraId="5B61E7E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B4086" w14:textId="77777777" w:rsidR="00802358" w:rsidRPr="00802358" w:rsidRDefault="00802358" w:rsidP="00802358">
            <w:pPr>
              <w:autoSpaceDE w:val="0"/>
              <w:autoSpaceDN w:val="0"/>
              <w:rPr>
                <w:noProof w:val="0"/>
                <w:lang w:val="en-US" w:eastAsia="ru-RU"/>
              </w:rPr>
            </w:pPr>
            <w:r w:rsidRPr="00802358">
              <w:rPr>
                <w:noProof w:val="0"/>
                <w:lang w:val="en-US" w:eastAsia="ru-RU"/>
              </w:rPr>
              <w:t>11</w:t>
            </w:r>
          </w:p>
        </w:tc>
        <w:tc>
          <w:tcPr>
            <w:tcW w:w="1559" w:type="dxa"/>
            <w:tcBorders>
              <w:top w:val="single" w:sz="4" w:space="0" w:color="auto"/>
              <w:bottom w:val="single" w:sz="4" w:space="0" w:color="auto"/>
            </w:tcBorders>
          </w:tcPr>
          <w:p w14:paraId="74E733B0"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64B6CD1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3E5CED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tavanelor</w:t>
            </w:r>
            <w:proofErr w:type="spellEnd"/>
            <w:r w:rsidRPr="00802358">
              <w:rPr>
                <w:noProof w:val="0"/>
                <w:lang w:val="en-US" w:eastAsia="ru-RU"/>
              </w:rPr>
              <w:t xml:space="preserve"> (</w:t>
            </w:r>
            <w:proofErr w:type="spellStart"/>
            <w:r w:rsidRPr="00802358">
              <w:rPr>
                <w:noProof w:val="0"/>
                <w:lang w:val="en-US" w:eastAsia="ru-RU"/>
              </w:rPr>
              <w:t>amorsa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323C8A0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78942A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7CE0AE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46844543" w14:textId="77777777" w:rsidR="00802358" w:rsidRPr="00802358" w:rsidRDefault="00802358" w:rsidP="00802358">
            <w:pPr>
              <w:autoSpaceDE w:val="0"/>
              <w:autoSpaceDN w:val="0"/>
              <w:jc w:val="center"/>
              <w:rPr>
                <w:noProof w:val="0"/>
                <w:lang w:val="en-US" w:eastAsia="ru-RU"/>
              </w:rPr>
            </w:pPr>
          </w:p>
        </w:tc>
      </w:tr>
      <w:tr w:rsidR="00802358" w:rsidRPr="00802358" w14:paraId="1D6E3EE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AEE46" w14:textId="77777777" w:rsidR="00802358" w:rsidRPr="00802358" w:rsidRDefault="00802358" w:rsidP="00802358">
            <w:pPr>
              <w:autoSpaceDE w:val="0"/>
              <w:autoSpaceDN w:val="0"/>
              <w:rPr>
                <w:noProof w:val="0"/>
                <w:lang w:val="en-US" w:eastAsia="ru-RU"/>
              </w:rPr>
            </w:pPr>
            <w:r w:rsidRPr="00802358">
              <w:rPr>
                <w:noProof w:val="0"/>
                <w:lang w:val="en-US" w:eastAsia="ru-RU"/>
              </w:rPr>
              <w:t>12</w:t>
            </w:r>
          </w:p>
        </w:tc>
        <w:tc>
          <w:tcPr>
            <w:tcW w:w="1559" w:type="dxa"/>
            <w:tcBorders>
              <w:top w:val="single" w:sz="4" w:space="0" w:color="auto"/>
              <w:bottom w:val="single" w:sz="4" w:space="0" w:color="auto"/>
            </w:tcBorders>
          </w:tcPr>
          <w:p w14:paraId="7C63CD57" w14:textId="77777777" w:rsidR="00802358" w:rsidRPr="00802358" w:rsidRDefault="00802358" w:rsidP="00802358">
            <w:pPr>
              <w:autoSpaceDE w:val="0"/>
              <w:autoSpaceDN w:val="0"/>
              <w:rPr>
                <w:noProof w:val="0"/>
                <w:lang w:val="en-US" w:eastAsia="ru-RU"/>
              </w:rPr>
            </w:pPr>
            <w:r w:rsidRPr="00802358">
              <w:rPr>
                <w:noProof w:val="0"/>
                <w:lang w:val="en-US" w:eastAsia="ru-RU"/>
              </w:rPr>
              <w:t>CN06A</w:t>
            </w:r>
          </w:p>
          <w:p w14:paraId="1BC9819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C7E130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cu </w:t>
            </w:r>
            <w:proofErr w:type="spellStart"/>
            <w:r w:rsidRPr="00802358">
              <w:rPr>
                <w:noProof w:val="0"/>
                <w:lang w:val="en-US" w:eastAsia="ru-RU"/>
              </w:rPr>
              <w:t>vopsea</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copolimeri</w:t>
            </w:r>
            <w:proofErr w:type="spellEnd"/>
            <w:r w:rsidRPr="00802358">
              <w:rPr>
                <w:noProof w:val="0"/>
                <w:lang w:val="en-US" w:eastAsia="ru-RU"/>
              </w:rPr>
              <w:t xml:space="preserve"> </w:t>
            </w:r>
            <w:proofErr w:type="spellStart"/>
            <w:r w:rsidRPr="00802358">
              <w:rPr>
                <w:noProof w:val="0"/>
                <w:lang w:val="en-US" w:eastAsia="ru-RU"/>
              </w:rPr>
              <w:t>vinilici</w:t>
            </w:r>
            <w:proofErr w:type="spellEnd"/>
            <w:r w:rsidRPr="00802358">
              <w:rPr>
                <w:noProof w:val="0"/>
                <w:lang w:val="en-US" w:eastAsia="ru-RU"/>
              </w:rPr>
              <w:t xml:space="preserve"> in </w:t>
            </w:r>
            <w:proofErr w:type="spellStart"/>
            <w:r w:rsidRPr="00802358">
              <w:rPr>
                <w:noProof w:val="0"/>
                <w:lang w:val="en-US" w:eastAsia="ru-RU"/>
              </w:rPr>
              <w:t>emulsie</w:t>
            </w:r>
            <w:proofErr w:type="spellEnd"/>
            <w:r w:rsidRPr="00802358">
              <w:rPr>
                <w:noProof w:val="0"/>
                <w:lang w:val="en-US" w:eastAsia="ru-RU"/>
              </w:rPr>
              <w:t xml:space="preserve"> </w:t>
            </w:r>
            <w:proofErr w:type="spellStart"/>
            <w:proofErr w:type="gramStart"/>
            <w:r w:rsidRPr="00802358">
              <w:rPr>
                <w:noProof w:val="0"/>
                <w:lang w:val="en-US" w:eastAsia="ru-RU"/>
              </w:rPr>
              <w:t>apoasa</w:t>
            </w:r>
            <w:proofErr w:type="spellEnd"/>
            <w:r w:rsidRPr="00802358">
              <w:rPr>
                <w:noProof w:val="0"/>
                <w:lang w:val="en-US" w:eastAsia="ru-RU"/>
              </w:rPr>
              <w:t xml:space="preserve">,  </w:t>
            </w:r>
            <w:proofErr w:type="spellStart"/>
            <w:r w:rsidRPr="00802358">
              <w:rPr>
                <w:noProof w:val="0"/>
                <w:lang w:val="en-US" w:eastAsia="ru-RU"/>
              </w:rPr>
              <w:t>aplicate</w:t>
            </w:r>
            <w:proofErr w:type="spellEnd"/>
            <w:proofErr w:type="gramEnd"/>
            <w:r w:rsidRPr="00802358">
              <w:rPr>
                <w:noProof w:val="0"/>
                <w:lang w:val="en-US" w:eastAsia="ru-RU"/>
              </w:rPr>
              <w:t xml:space="preserve"> in 2 </w:t>
            </w:r>
            <w:proofErr w:type="spellStart"/>
            <w:r w:rsidRPr="00802358">
              <w:rPr>
                <w:noProof w:val="0"/>
                <w:lang w:val="en-US" w:eastAsia="ru-RU"/>
              </w:rPr>
              <w:t>straturi</w:t>
            </w:r>
            <w:proofErr w:type="spellEnd"/>
            <w:r w:rsidRPr="00802358">
              <w:rPr>
                <w:noProof w:val="0"/>
                <w:lang w:val="en-US" w:eastAsia="ru-RU"/>
              </w:rPr>
              <w:t xml:space="preserve"> pe </w:t>
            </w:r>
            <w:proofErr w:type="spellStart"/>
            <w:r w:rsidRPr="00802358">
              <w:rPr>
                <w:noProof w:val="0"/>
                <w:lang w:val="en-US" w:eastAsia="ru-RU"/>
              </w:rPr>
              <w:lastRenderedPageBreak/>
              <w:t>glet</w:t>
            </w:r>
            <w:proofErr w:type="spellEnd"/>
            <w:r w:rsidRPr="00802358">
              <w:rPr>
                <w:noProof w:val="0"/>
                <w:lang w:val="en-US" w:eastAsia="ru-RU"/>
              </w:rPr>
              <w:t xml:space="preserve"> existent, </w:t>
            </w:r>
            <w:proofErr w:type="spellStart"/>
            <w:r w:rsidRPr="00802358">
              <w:rPr>
                <w:noProof w:val="0"/>
                <w:lang w:val="en-US" w:eastAsia="ru-RU"/>
              </w:rPr>
              <w:t>executate</w:t>
            </w:r>
            <w:proofErr w:type="spellEnd"/>
            <w:r w:rsidRPr="00802358">
              <w:rPr>
                <w:noProof w:val="0"/>
                <w:lang w:val="en-US" w:eastAsia="ru-RU"/>
              </w:rPr>
              <w:t xml:space="preserve"> manual (</w:t>
            </w:r>
            <w:proofErr w:type="spellStart"/>
            <w:r w:rsidRPr="00802358">
              <w:rPr>
                <w:noProof w:val="0"/>
                <w:lang w:val="en-US" w:eastAsia="ru-RU"/>
              </w:rPr>
              <w:t>Vopsea</w:t>
            </w:r>
            <w:proofErr w:type="spellEnd"/>
            <w:r w:rsidRPr="00802358">
              <w:rPr>
                <w:noProof w:val="0"/>
                <w:lang w:val="en-US" w:eastAsia="ru-RU"/>
              </w:rPr>
              <w:t xml:space="preserve"> </w:t>
            </w:r>
            <w:proofErr w:type="spellStart"/>
            <w:r w:rsidRPr="00802358">
              <w:rPr>
                <w:noProof w:val="0"/>
                <w:lang w:val="en-US" w:eastAsia="ru-RU"/>
              </w:rPr>
              <w:t>SuperLavabila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2BAC560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D6CE84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lastRenderedPageBreak/>
              <w:t>m2</w:t>
            </w:r>
          </w:p>
        </w:tc>
        <w:tc>
          <w:tcPr>
            <w:tcW w:w="1276" w:type="dxa"/>
            <w:tcBorders>
              <w:top w:val="single" w:sz="4" w:space="0" w:color="auto"/>
              <w:bottom w:val="single" w:sz="4" w:space="0" w:color="auto"/>
            </w:tcBorders>
            <w:vAlign w:val="center"/>
          </w:tcPr>
          <w:p w14:paraId="26183CF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0AE8BB83" w14:textId="77777777" w:rsidR="00802358" w:rsidRPr="00802358" w:rsidRDefault="00802358" w:rsidP="00802358">
            <w:pPr>
              <w:autoSpaceDE w:val="0"/>
              <w:autoSpaceDN w:val="0"/>
              <w:jc w:val="center"/>
              <w:rPr>
                <w:noProof w:val="0"/>
                <w:lang w:val="en-US" w:eastAsia="ru-RU"/>
              </w:rPr>
            </w:pPr>
          </w:p>
        </w:tc>
      </w:tr>
      <w:tr w:rsidR="00802358" w:rsidRPr="00802358" w14:paraId="276B6C33" w14:textId="77777777" w:rsidTr="002503A0">
        <w:tblPrEx>
          <w:tblCellMar>
            <w:top w:w="0" w:type="dxa"/>
            <w:bottom w:w="0" w:type="dxa"/>
          </w:tblCellMar>
        </w:tblPrEx>
        <w:tc>
          <w:tcPr>
            <w:tcW w:w="709" w:type="dxa"/>
            <w:tcBorders>
              <w:top w:val="nil"/>
              <w:left w:val="single" w:sz="6" w:space="0" w:color="auto"/>
              <w:bottom w:val="nil"/>
              <w:right w:val="nil"/>
            </w:tcBorders>
          </w:tcPr>
          <w:p w14:paraId="296FBAC6"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E5D00C4"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10F339F2"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1.1.2. </w:t>
            </w:r>
            <w:proofErr w:type="spellStart"/>
            <w:r w:rsidRPr="00802358">
              <w:rPr>
                <w:b/>
                <w:bCs/>
                <w:noProof w:val="0"/>
                <w:lang w:val="en-US" w:eastAsia="ru-RU"/>
              </w:rPr>
              <w:t>Pereti</w:t>
            </w:r>
            <w:proofErr w:type="spellEnd"/>
          </w:p>
          <w:p w14:paraId="5E02AB1D" w14:textId="77777777" w:rsidR="00802358" w:rsidRPr="00802358" w:rsidRDefault="00802358" w:rsidP="00802358">
            <w:pPr>
              <w:autoSpaceDE w:val="0"/>
              <w:autoSpaceDN w:val="0"/>
              <w:rPr>
                <w:noProof w:val="0"/>
                <w:lang w:val="en-US" w:eastAsia="ru-RU"/>
              </w:rPr>
            </w:pPr>
          </w:p>
        </w:tc>
      </w:tr>
      <w:tr w:rsidR="00802358" w:rsidRPr="00802358" w14:paraId="325602C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2B33F" w14:textId="77777777" w:rsidR="00802358" w:rsidRPr="00802358" w:rsidRDefault="00802358" w:rsidP="00802358">
            <w:pPr>
              <w:autoSpaceDE w:val="0"/>
              <w:autoSpaceDN w:val="0"/>
              <w:rPr>
                <w:noProof w:val="0"/>
                <w:lang w:val="en-US" w:eastAsia="ru-RU"/>
              </w:rPr>
            </w:pPr>
            <w:r w:rsidRPr="00802358">
              <w:rPr>
                <w:noProof w:val="0"/>
                <w:lang w:val="en-US" w:eastAsia="ru-RU"/>
              </w:rPr>
              <w:t>13</w:t>
            </w:r>
          </w:p>
        </w:tc>
        <w:tc>
          <w:tcPr>
            <w:tcW w:w="1559" w:type="dxa"/>
            <w:tcBorders>
              <w:top w:val="single" w:sz="4" w:space="0" w:color="auto"/>
              <w:bottom w:val="single" w:sz="4" w:space="0" w:color="auto"/>
            </w:tcBorders>
          </w:tcPr>
          <w:p w14:paraId="5143661B" w14:textId="77777777" w:rsidR="00802358" w:rsidRPr="00802358" w:rsidRDefault="00802358" w:rsidP="00802358">
            <w:pPr>
              <w:autoSpaceDE w:val="0"/>
              <w:autoSpaceDN w:val="0"/>
              <w:rPr>
                <w:noProof w:val="0"/>
                <w:lang w:val="en-US" w:eastAsia="ru-RU"/>
              </w:rPr>
            </w:pPr>
            <w:r w:rsidRPr="00802358">
              <w:rPr>
                <w:noProof w:val="0"/>
                <w:lang w:val="en-US" w:eastAsia="ru-RU"/>
              </w:rPr>
              <w:t>RpCJ35A</w:t>
            </w:r>
          </w:p>
          <w:p w14:paraId="21B0FB1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D9C8C2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Desfaceri</w:t>
            </w:r>
            <w:proofErr w:type="spellEnd"/>
            <w:r w:rsidRPr="00802358">
              <w:rPr>
                <w:noProof w:val="0"/>
                <w:lang w:val="en-US" w:eastAsia="ru-RU"/>
              </w:rPr>
              <w:t xml:space="preserve"> de </w:t>
            </w: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exterioare</w:t>
            </w:r>
            <w:proofErr w:type="spellEnd"/>
            <w:r w:rsidRPr="00802358">
              <w:rPr>
                <w:noProof w:val="0"/>
                <w:lang w:val="en-US" w:eastAsia="ru-RU"/>
              </w:rPr>
              <w:t xml:space="preserve"> </w:t>
            </w:r>
            <w:proofErr w:type="spellStart"/>
            <w:r w:rsidRPr="00802358">
              <w:rPr>
                <w:noProof w:val="0"/>
                <w:lang w:val="en-US" w:eastAsia="ru-RU"/>
              </w:rPr>
              <w:t>driscuite</w:t>
            </w:r>
            <w:proofErr w:type="spellEnd"/>
            <w:r w:rsidRPr="00802358">
              <w:rPr>
                <w:noProof w:val="0"/>
                <w:lang w:val="en-US" w:eastAsia="ru-RU"/>
              </w:rPr>
              <w:t xml:space="preserve"> la </w:t>
            </w:r>
            <w:proofErr w:type="spellStart"/>
            <w:r w:rsidRPr="00802358">
              <w:rPr>
                <w:noProof w:val="0"/>
                <w:lang w:val="en-US" w:eastAsia="ru-RU"/>
              </w:rPr>
              <w:t>pereti</w:t>
            </w:r>
            <w:proofErr w:type="spellEnd"/>
          </w:p>
          <w:p w14:paraId="19BA5B6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D50B1E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BC64CC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115,000</w:t>
            </w:r>
          </w:p>
          <w:p w14:paraId="417B4D6C" w14:textId="77777777" w:rsidR="00802358" w:rsidRPr="00802358" w:rsidRDefault="00802358" w:rsidP="00802358">
            <w:pPr>
              <w:autoSpaceDE w:val="0"/>
              <w:autoSpaceDN w:val="0"/>
              <w:jc w:val="center"/>
              <w:rPr>
                <w:noProof w:val="0"/>
                <w:lang w:val="en-US" w:eastAsia="ru-RU"/>
              </w:rPr>
            </w:pPr>
          </w:p>
        </w:tc>
      </w:tr>
      <w:tr w:rsidR="00802358" w:rsidRPr="00802358" w14:paraId="7623D03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B44369" w14:textId="77777777" w:rsidR="00802358" w:rsidRPr="00802358" w:rsidRDefault="00802358" w:rsidP="00802358">
            <w:pPr>
              <w:autoSpaceDE w:val="0"/>
              <w:autoSpaceDN w:val="0"/>
              <w:rPr>
                <w:noProof w:val="0"/>
                <w:lang w:val="en-US" w:eastAsia="ru-RU"/>
              </w:rPr>
            </w:pPr>
            <w:r w:rsidRPr="00802358">
              <w:rPr>
                <w:noProof w:val="0"/>
                <w:lang w:val="en-US" w:eastAsia="ru-RU"/>
              </w:rPr>
              <w:t>14</w:t>
            </w:r>
          </w:p>
        </w:tc>
        <w:tc>
          <w:tcPr>
            <w:tcW w:w="1559" w:type="dxa"/>
            <w:tcBorders>
              <w:top w:val="single" w:sz="4" w:space="0" w:color="auto"/>
              <w:bottom w:val="single" w:sz="4" w:space="0" w:color="auto"/>
            </w:tcBorders>
          </w:tcPr>
          <w:p w14:paraId="268AEDCF"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3AD1EFC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2E9378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pereti</w:t>
            </w:r>
            <w:proofErr w:type="spellEnd"/>
          </w:p>
          <w:p w14:paraId="68042EC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3826D7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DAF4A4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115,000</w:t>
            </w:r>
          </w:p>
          <w:p w14:paraId="08C12E8F" w14:textId="77777777" w:rsidR="00802358" w:rsidRPr="00802358" w:rsidRDefault="00802358" w:rsidP="00802358">
            <w:pPr>
              <w:autoSpaceDE w:val="0"/>
              <w:autoSpaceDN w:val="0"/>
              <w:jc w:val="center"/>
              <w:rPr>
                <w:noProof w:val="0"/>
                <w:lang w:val="en-US" w:eastAsia="ru-RU"/>
              </w:rPr>
            </w:pPr>
          </w:p>
        </w:tc>
      </w:tr>
      <w:tr w:rsidR="00802358" w:rsidRPr="00802358" w14:paraId="61A8F49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F84EAF" w14:textId="77777777" w:rsidR="00802358" w:rsidRPr="00802358" w:rsidRDefault="00802358" w:rsidP="00802358">
            <w:pPr>
              <w:autoSpaceDE w:val="0"/>
              <w:autoSpaceDN w:val="0"/>
              <w:rPr>
                <w:noProof w:val="0"/>
                <w:lang w:val="en-US" w:eastAsia="ru-RU"/>
              </w:rPr>
            </w:pPr>
            <w:r w:rsidRPr="00802358">
              <w:rPr>
                <w:noProof w:val="0"/>
                <w:lang w:val="en-US" w:eastAsia="ru-RU"/>
              </w:rPr>
              <w:t>15</w:t>
            </w:r>
          </w:p>
        </w:tc>
        <w:tc>
          <w:tcPr>
            <w:tcW w:w="1559" w:type="dxa"/>
            <w:tcBorders>
              <w:top w:val="single" w:sz="4" w:space="0" w:color="auto"/>
              <w:bottom w:val="single" w:sz="4" w:space="0" w:color="auto"/>
            </w:tcBorders>
          </w:tcPr>
          <w:p w14:paraId="0EEF751B"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136C450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BA01A0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profilelor</w:t>
            </w:r>
            <w:proofErr w:type="spellEnd"/>
            <w:r w:rsidRPr="00802358">
              <w:rPr>
                <w:noProof w:val="0"/>
                <w:lang w:val="en-US" w:eastAsia="ru-RU"/>
              </w:rPr>
              <w:t xml:space="preserve"> din </w:t>
            </w:r>
            <w:proofErr w:type="spellStart"/>
            <w:r w:rsidRPr="00802358">
              <w:rPr>
                <w:noProof w:val="0"/>
                <w:lang w:val="en-US" w:eastAsia="ru-RU"/>
              </w:rPr>
              <w:t>aluminiu</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nivelarea</w:t>
            </w:r>
            <w:proofErr w:type="spellEnd"/>
            <w:r w:rsidRPr="00802358">
              <w:rPr>
                <w:noProof w:val="0"/>
                <w:lang w:val="en-US" w:eastAsia="ru-RU"/>
              </w:rPr>
              <w:t xml:space="preserve"> </w:t>
            </w:r>
            <w:proofErr w:type="spellStart"/>
            <w:r w:rsidRPr="00802358">
              <w:rPr>
                <w:noProof w:val="0"/>
                <w:lang w:val="en-US" w:eastAsia="ru-RU"/>
              </w:rPr>
              <w:t>suprafetei</w:t>
            </w:r>
            <w:proofErr w:type="spellEnd"/>
            <w:r w:rsidRPr="00802358">
              <w:rPr>
                <w:noProof w:val="0"/>
                <w:lang w:val="en-US" w:eastAsia="ru-RU"/>
              </w:rPr>
              <w:t xml:space="preserve"> (</w:t>
            </w:r>
            <w:proofErr w:type="spellStart"/>
            <w:r w:rsidRPr="00802358">
              <w:rPr>
                <w:noProof w:val="0"/>
                <w:lang w:val="en-US" w:eastAsia="ru-RU"/>
              </w:rPr>
              <w:t>Maiaki</w:t>
            </w:r>
            <w:proofErr w:type="spellEnd"/>
            <w:r w:rsidRPr="00802358">
              <w:rPr>
                <w:noProof w:val="0"/>
                <w:lang w:val="en-US" w:eastAsia="ru-RU"/>
              </w:rPr>
              <w:t>)</w:t>
            </w:r>
          </w:p>
          <w:p w14:paraId="0813FA4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17641C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30C7298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98,000</w:t>
            </w:r>
          </w:p>
          <w:p w14:paraId="63918BB1" w14:textId="77777777" w:rsidR="00802358" w:rsidRPr="00802358" w:rsidRDefault="00802358" w:rsidP="00802358">
            <w:pPr>
              <w:autoSpaceDE w:val="0"/>
              <w:autoSpaceDN w:val="0"/>
              <w:jc w:val="center"/>
              <w:rPr>
                <w:noProof w:val="0"/>
                <w:lang w:val="en-US" w:eastAsia="ru-RU"/>
              </w:rPr>
            </w:pPr>
          </w:p>
        </w:tc>
      </w:tr>
      <w:tr w:rsidR="00802358" w:rsidRPr="00802358" w14:paraId="65867B9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CC4AA" w14:textId="77777777" w:rsidR="00802358" w:rsidRPr="00802358" w:rsidRDefault="00802358" w:rsidP="00802358">
            <w:pPr>
              <w:autoSpaceDE w:val="0"/>
              <w:autoSpaceDN w:val="0"/>
              <w:rPr>
                <w:noProof w:val="0"/>
                <w:lang w:val="en-US" w:eastAsia="ru-RU"/>
              </w:rPr>
            </w:pPr>
            <w:r w:rsidRPr="00802358">
              <w:rPr>
                <w:noProof w:val="0"/>
                <w:lang w:val="en-US" w:eastAsia="ru-RU"/>
              </w:rPr>
              <w:t>16</w:t>
            </w:r>
          </w:p>
        </w:tc>
        <w:tc>
          <w:tcPr>
            <w:tcW w:w="1559" w:type="dxa"/>
            <w:tcBorders>
              <w:top w:val="single" w:sz="4" w:space="0" w:color="auto"/>
              <w:bottom w:val="single" w:sz="4" w:space="0" w:color="auto"/>
            </w:tcBorders>
          </w:tcPr>
          <w:p w14:paraId="49D165E1"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013E447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CD4D63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coltarelori</w:t>
            </w:r>
            <w:proofErr w:type="spellEnd"/>
            <w:r w:rsidRPr="00802358">
              <w:rPr>
                <w:noProof w:val="0"/>
                <w:lang w:val="en-US" w:eastAsia="ru-RU"/>
              </w:rPr>
              <w:t xml:space="preserve"> din </w:t>
            </w:r>
            <w:proofErr w:type="spellStart"/>
            <w:r w:rsidRPr="00802358">
              <w:rPr>
                <w:noProof w:val="0"/>
                <w:lang w:val="en-US" w:eastAsia="ru-RU"/>
              </w:rPr>
              <w:t>aluminiu</w:t>
            </w:r>
            <w:proofErr w:type="spellEnd"/>
          </w:p>
          <w:p w14:paraId="1C2A6E5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2D8090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54DF09F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55,000</w:t>
            </w:r>
          </w:p>
          <w:p w14:paraId="0B8E19F5" w14:textId="77777777" w:rsidR="00802358" w:rsidRPr="00802358" w:rsidRDefault="00802358" w:rsidP="00802358">
            <w:pPr>
              <w:autoSpaceDE w:val="0"/>
              <w:autoSpaceDN w:val="0"/>
              <w:jc w:val="center"/>
              <w:rPr>
                <w:noProof w:val="0"/>
                <w:lang w:val="en-US" w:eastAsia="ru-RU"/>
              </w:rPr>
            </w:pPr>
          </w:p>
        </w:tc>
      </w:tr>
      <w:tr w:rsidR="00802358" w:rsidRPr="00802358" w14:paraId="10DA161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FEA14" w14:textId="77777777" w:rsidR="00802358" w:rsidRPr="00802358" w:rsidRDefault="00802358" w:rsidP="00802358">
            <w:pPr>
              <w:autoSpaceDE w:val="0"/>
              <w:autoSpaceDN w:val="0"/>
              <w:rPr>
                <w:noProof w:val="0"/>
                <w:lang w:val="en-US" w:eastAsia="ru-RU"/>
              </w:rPr>
            </w:pPr>
            <w:r w:rsidRPr="00802358">
              <w:rPr>
                <w:noProof w:val="0"/>
                <w:lang w:val="en-US" w:eastAsia="ru-RU"/>
              </w:rPr>
              <w:t>17</w:t>
            </w:r>
          </w:p>
        </w:tc>
        <w:tc>
          <w:tcPr>
            <w:tcW w:w="1559" w:type="dxa"/>
            <w:tcBorders>
              <w:top w:val="single" w:sz="4" w:space="0" w:color="auto"/>
              <w:bottom w:val="single" w:sz="4" w:space="0" w:color="auto"/>
            </w:tcBorders>
          </w:tcPr>
          <w:p w14:paraId="7603F121" w14:textId="77777777" w:rsidR="00802358" w:rsidRPr="00802358" w:rsidRDefault="00802358" w:rsidP="00802358">
            <w:pPr>
              <w:autoSpaceDE w:val="0"/>
              <w:autoSpaceDN w:val="0"/>
              <w:rPr>
                <w:noProof w:val="0"/>
                <w:lang w:val="en-US" w:eastAsia="ru-RU"/>
              </w:rPr>
            </w:pPr>
            <w:r w:rsidRPr="00802358">
              <w:rPr>
                <w:noProof w:val="0"/>
                <w:lang w:val="en-US" w:eastAsia="ru-RU"/>
              </w:rPr>
              <w:t>CF50B</w:t>
            </w:r>
          </w:p>
          <w:p w14:paraId="1046868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CA3FFD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despartitori</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w:t>
            </w:r>
          </w:p>
          <w:p w14:paraId="3A9C008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DCC1D5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A8D9F1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115,000</w:t>
            </w:r>
          </w:p>
          <w:p w14:paraId="561C2591" w14:textId="77777777" w:rsidR="00802358" w:rsidRPr="00802358" w:rsidRDefault="00802358" w:rsidP="00802358">
            <w:pPr>
              <w:autoSpaceDE w:val="0"/>
              <w:autoSpaceDN w:val="0"/>
              <w:jc w:val="center"/>
              <w:rPr>
                <w:noProof w:val="0"/>
                <w:lang w:val="en-US" w:eastAsia="ru-RU"/>
              </w:rPr>
            </w:pPr>
          </w:p>
        </w:tc>
      </w:tr>
      <w:tr w:rsidR="00802358" w:rsidRPr="00802358" w14:paraId="5CAB2E1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DAE0C" w14:textId="77777777" w:rsidR="00802358" w:rsidRPr="00802358" w:rsidRDefault="00802358" w:rsidP="00802358">
            <w:pPr>
              <w:autoSpaceDE w:val="0"/>
              <w:autoSpaceDN w:val="0"/>
              <w:rPr>
                <w:noProof w:val="0"/>
                <w:lang w:val="en-US" w:eastAsia="ru-RU"/>
              </w:rPr>
            </w:pPr>
            <w:r w:rsidRPr="00802358">
              <w:rPr>
                <w:noProof w:val="0"/>
                <w:lang w:val="en-US" w:eastAsia="ru-RU"/>
              </w:rPr>
              <w:t>18</w:t>
            </w:r>
          </w:p>
        </w:tc>
        <w:tc>
          <w:tcPr>
            <w:tcW w:w="1559" w:type="dxa"/>
            <w:tcBorders>
              <w:top w:val="single" w:sz="4" w:space="0" w:color="auto"/>
              <w:bottom w:val="single" w:sz="4" w:space="0" w:color="auto"/>
            </w:tcBorders>
          </w:tcPr>
          <w:p w14:paraId="6B5ABF59" w14:textId="77777777" w:rsidR="00802358" w:rsidRPr="00802358" w:rsidRDefault="00802358" w:rsidP="00802358">
            <w:pPr>
              <w:autoSpaceDE w:val="0"/>
              <w:autoSpaceDN w:val="0"/>
              <w:rPr>
                <w:noProof w:val="0"/>
                <w:lang w:val="en-US" w:eastAsia="ru-RU"/>
              </w:rPr>
            </w:pPr>
            <w:r w:rsidRPr="00802358">
              <w:rPr>
                <w:noProof w:val="0"/>
                <w:lang w:val="en-US" w:eastAsia="ru-RU"/>
              </w:rPr>
              <w:t>CF51B</w:t>
            </w:r>
          </w:p>
          <w:p w14:paraId="136BB3F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5E4D81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despartitori</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 xml:space="preserve">. </w:t>
            </w:r>
            <w:proofErr w:type="spellStart"/>
            <w:r w:rsidRPr="00802358">
              <w:rPr>
                <w:noProof w:val="0"/>
                <w:lang w:val="en-US" w:eastAsia="ru-RU"/>
              </w:rPr>
              <w:t>Diferenta</w:t>
            </w:r>
            <w:proofErr w:type="spellEnd"/>
            <w:r w:rsidRPr="00802358">
              <w:rPr>
                <w:noProof w:val="0"/>
                <w:lang w:val="en-US" w:eastAsia="ru-RU"/>
              </w:rPr>
              <w:t xml:space="preserve"> in plus </w:t>
            </w:r>
            <w:proofErr w:type="spellStart"/>
            <w:r w:rsidRPr="00802358">
              <w:rPr>
                <w:noProof w:val="0"/>
                <w:lang w:val="en-US" w:eastAsia="ru-RU"/>
              </w:rPr>
              <w:t>sau</w:t>
            </w:r>
            <w:proofErr w:type="spellEnd"/>
            <w:r w:rsidRPr="00802358">
              <w:rPr>
                <w:noProof w:val="0"/>
                <w:lang w:val="en-US" w:eastAsia="ru-RU"/>
              </w:rPr>
              <w:t xml:space="preserve"> in </w:t>
            </w:r>
            <w:proofErr w:type="spellStart"/>
            <w:proofErr w:type="gramStart"/>
            <w:r w:rsidRPr="00802358">
              <w:rPr>
                <w:noProof w:val="0"/>
                <w:lang w:val="en-US" w:eastAsia="ru-RU"/>
              </w:rPr>
              <w:t>miniu</w:t>
            </w:r>
            <w:proofErr w:type="spellEnd"/>
            <w:r w:rsidRPr="00802358">
              <w:rPr>
                <w:noProof w:val="0"/>
                <w:lang w:val="en-US" w:eastAsia="ru-RU"/>
              </w:rPr>
              <w:t xml:space="preserve">  </w:t>
            </w:r>
            <w:proofErr w:type="spellStart"/>
            <w:r w:rsidRPr="00802358">
              <w:rPr>
                <w:noProof w:val="0"/>
                <w:lang w:val="en-US" w:eastAsia="ru-RU"/>
              </w:rPr>
              <w:t>pentru</w:t>
            </w:r>
            <w:proofErr w:type="spellEnd"/>
            <w:proofErr w:type="gramEnd"/>
            <w:r w:rsidRPr="00802358">
              <w:rPr>
                <w:noProof w:val="0"/>
                <w:lang w:val="en-US" w:eastAsia="ru-RU"/>
              </w:rPr>
              <w:t xml:space="preserve"> </w:t>
            </w:r>
            <w:proofErr w:type="spellStart"/>
            <w:r w:rsidRPr="00802358">
              <w:rPr>
                <w:noProof w:val="0"/>
                <w:lang w:val="en-US" w:eastAsia="ru-RU"/>
              </w:rPr>
              <w:t>fiecare</w:t>
            </w:r>
            <w:proofErr w:type="spellEnd"/>
            <w:r w:rsidRPr="00802358">
              <w:rPr>
                <w:noProof w:val="0"/>
                <w:lang w:val="en-US" w:eastAsia="ru-RU"/>
              </w:rPr>
              <w:t xml:space="preserve"> 1,0 mm (se </w:t>
            </w:r>
            <w:proofErr w:type="spellStart"/>
            <w:r w:rsidRPr="00802358">
              <w:rPr>
                <w:noProof w:val="0"/>
                <w:lang w:val="en-US" w:eastAsia="ru-RU"/>
              </w:rPr>
              <w:t>adauga</w:t>
            </w:r>
            <w:proofErr w:type="spellEnd"/>
            <w:r w:rsidRPr="00802358">
              <w:rPr>
                <w:noProof w:val="0"/>
                <w:lang w:val="en-US" w:eastAsia="ru-RU"/>
              </w:rPr>
              <w:t xml:space="preserve"> 5mm k=5 la art. CF50)</w:t>
            </w:r>
          </w:p>
          <w:p w14:paraId="5742A26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25D1E2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95AF57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115,000</w:t>
            </w:r>
          </w:p>
          <w:p w14:paraId="7186D520" w14:textId="77777777" w:rsidR="00802358" w:rsidRPr="00802358" w:rsidRDefault="00802358" w:rsidP="00802358">
            <w:pPr>
              <w:autoSpaceDE w:val="0"/>
              <w:autoSpaceDN w:val="0"/>
              <w:jc w:val="center"/>
              <w:rPr>
                <w:noProof w:val="0"/>
                <w:lang w:val="en-US" w:eastAsia="ru-RU"/>
              </w:rPr>
            </w:pPr>
          </w:p>
        </w:tc>
      </w:tr>
      <w:tr w:rsidR="00802358" w:rsidRPr="00802358" w14:paraId="2398665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14707E" w14:textId="77777777" w:rsidR="00802358" w:rsidRPr="00802358" w:rsidRDefault="00802358" w:rsidP="00802358">
            <w:pPr>
              <w:autoSpaceDE w:val="0"/>
              <w:autoSpaceDN w:val="0"/>
              <w:rPr>
                <w:noProof w:val="0"/>
                <w:lang w:val="en-US" w:eastAsia="ru-RU"/>
              </w:rPr>
            </w:pPr>
            <w:r w:rsidRPr="00802358">
              <w:rPr>
                <w:noProof w:val="0"/>
                <w:lang w:val="en-US" w:eastAsia="ru-RU"/>
              </w:rPr>
              <w:t>19</w:t>
            </w:r>
          </w:p>
        </w:tc>
        <w:tc>
          <w:tcPr>
            <w:tcW w:w="1559" w:type="dxa"/>
            <w:tcBorders>
              <w:top w:val="single" w:sz="4" w:space="0" w:color="auto"/>
              <w:bottom w:val="single" w:sz="4" w:space="0" w:color="auto"/>
            </w:tcBorders>
          </w:tcPr>
          <w:p w14:paraId="612C4B77" w14:textId="77777777" w:rsidR="00802358" w:rsidRPr="00802358" w:rsidRDefault="00802358" w:rsidP="00802358">
            <w:pPr>
              <w:autoSpaceDE w:val="0"/>
              <w:autoSpaceDN w:val="0"/>
              <w:rPr>
                <w:noProof w:val="0"/>
                <w:lang w:val="en-US" w:eastAsia="ru-RU"/>
              </w:rPr>
            </w:pPr>
            <w:r w:rsidRPr="00802358">
              <w:rPr>
                <w:noProof w:val="0"/>
                <w:lang w:val="en-US" w:eastAsia="ru-RU"/>
              </w:rPr>
              <w:t>CN33A</w:t>
            </w:r>
          </w:p>
          <w:p w14:paraId="7B580F2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C4B810C"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Tapete </w:t>
            </w:r>
            <w:proofErr w:type="spellStart"/>
            <w:r w:rsidRPr="00802358">
              <w:rPr>
                <w:noProof w:val="0"/>
                <w:lang w:val="en-US" w:eastAsia="ru-RU"/>
              </w:rPr>
              <w:t>fibra</w:t>
            </w:r>
            <w:proofErr w:type="spellEnd"/>
            <w:r w:rsidRPr="00802358">
              <w:rPr>
                <w:noProof w:val="0"/>
                <w:lang w:val="en-US" w:eastAsia="ru-RU"/>
              </w:rPr>
              <w:t xml:space="preserve"> de </w:t>
            </w:r>
            <w:proofErr w:type="spellStart"/>
            <w:r w:rsidRPr="00802358">
              <w:rPr>
                <w:noProof w:val="0"/>
                <w:lang w:val="en-US" w:eastAsia="ru-RU"/>
              </w:rPr>
              <w:t>sticla</w:t>
            </w:r>
            <w:proofErr w:type="spellEnd"/>
            <w:r w:rsidRPr="00802358">
              <w:rPr>
                <w:noProof w:val="0"/>
                <w:lang w:val="en-US" w:eastAsia="ru-RU"/>
              </w:rPr>
              <w:t xml:space="preserve"> VSP gr.60,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baghetelor</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gletuiti</w:t>
            </w:r>
            <w:proofErr w:type="spellEnd"/>
          </w:p>
          <w:p w14:paraId="77A296A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37B6BA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0DDA27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115,000</w:t>
            </w:r>
          </w:p>
          <w:p w14:paraId="71AD6213" w14:textId="77777777" w:rsidR="00802358" w:rsidRPr="00802358" w:rsidRDefault="00802358" w:rsidP="00802358">
            <w:pPr>
              <w:autoSpaceDE w:val="0"/>
              <w:autoSpaceDN w:val="0"/>
              <w:jc w:val="center"/>
              <w:rPr>
                <w:noProof w:val="0"/>
                <w:lang w:val="en-US" w:eastAsia="ru-RU"/>
              </w:rPr>
            </w:pPr>
          </w:p>
        </w:tc>
      </w:tr>
      <w:tr w:rsidR="00802358" w:rsidRPr="00802358" w14:paraId="2F90979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9BFA8B" w14:textId="77777777" w:rsidR="00802358" w:rsidRPr="00802358" w:rsidRDefault="00802358" w:rsidP="00802358">
            <w:pPr>
              <w:autoSpaceDE w:val="0"/>
              <w:autoSpaceDN w:val="0"/>
              <w:rPr>
                <w:noProof w:val="0"/>
                <w:lang w:val="en-US" w:eastAsia="ru-RU"/>
              </w:rPr>
            </w:pPr>
            <w:r w:rsidRPr="00802358">
              <w:rPr>
                <w:noProof w:val="0"/>
                <w:lang w:val="en-US" w:eastAsia="ru-RU"/>
              </w:rPr>
              <w:t>20</w:t>
            </w:r>
          </w:p>
        </w:tc>
        <w:tc>
          <w:tcPr>
            <w:tcW w:w="1559" w:type="dxa"/>
            <w:tcBorders>
              <w:top w:val="single" w:sz="4" w:space="0" w:color="auto"/>
              <w:bottom w:val="single" w:sz="4" w:space="0" w:color="auto"/>
            </w:tcBorders>
          </w:tcPr>
          <w:p w14:paraId="02E76A89" w14:textId="77777777" w:rsidR="00802358" w:rsidRPr="00802358" w:rsidRDefault="00802358" w:rsidP="00802358">
            <w:pPr>
              <w:autoSpaceDE w:val="0"/>
              <w:autoSpaceDN w:val="0"/>
              <w:rPr>
                <w:noProof w:val="0"/>
                <w:lang w:val="en-US" w:eastAsia="ru-RU"/>
              </w:rPr>
            </w:pPr>
            <w:r w:rsidRPr="00802358">
              <w:rPr>
                <w:noProof w:val="0"/>
                <w:lang w:val="en-US" w:eastAsia="ru-RU"/>
              </w:rPr>
              <w:t>CF57A</w:t>
            </w:r>
          </w:p>
          <w:p w14:paraId="02EEBA8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B77703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"tip </w:t>
            </w:r>
            <w:proofErr w:type="spellStart"/>
            <w:r w:rsidRPr="00802358">
              <w:rPr>
                <w:noProof w:val="0"/>
                <w:lang w:val="en-US" w:eastAsia="ru-RU"/>
              </w:rPr>
              <w:t>Eurofin</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1,0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p>
          <w:p w14:paraId="5018D94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45428D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BAEEAB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115,000</w:t>
            </w:r>
          </w:p>
          <w:p w14:paraId="506E3914" w14:textId="77777777" w:rsidR="00802358" w:rsidRPr="00802358" w:rsidRDefault="00802358" w:rsidP="00802358">
            <w:pPr>
              <w:autoSpaceDE w:val="0"/>
              <w:autoSpaceDN w:val="0"/>
              <w:jc w:val="center"/>
              <w:rPr>
                <w:noProof w:val="0"/>
                <w:lang w:val="en-US" w:eastAsia="ru-RU"/>
              </w:rPr>
            </w:pPr>
          </w:p>
        </w:tc>
      </w:tr>
      <w:tr w:rsidR="00802358" w:rsidRPr="00802358" w14:paraId="38873063"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5830E" w14:textId="77777777" w:rsidR="00802358" w:rsidRPr="00802358" w:rsidRDefault="00802358" w:rsidP="00802358">
            <w:pPr>
              <w:autoSpaceDE w:val="0"/>
              <w:autoSpaceDN w:val="0"/>
              <w:rPr>
                <w:noProof w:val="0"/>
                <w:lang w:val="en-US" w:eastAsia="ru-RU"/>
              </w:rPr>
            </w:pPr>
            <w:r w:rsidRPr="00802358">
              <w:rPr>
                <w:noProof w:val="0"/>
                <w:lang w:val="en-US" w:eastAsia="ru-RU"/>
              </w:rPr>
              <w:t>21</w:t>
            </w:r>
          </w:p>
        </w:tc>
        <w:tc>
          <w:tcPr>
            <w:tcW w:w="1559" w:type="dxa"/>
            <w:tcBorders>
              <w:top w:val="single" w:sz="4" w:space="0" w:color="auto"/>
              <w:bottom w:val="single" w:sz="4" w:space="0" w:color="auto"/>
            </w:tcBorders>
          </w:tcPr>
          <w:p w14:paraId="29519730" w14:textId="77777777" w:rsidR="00802358" w:rsidRPr="00802358" w:rsidRDefault="00802358" w:rsidP="00802358">
            <w:pPr>
              <w:autoSpaceDE w:val="0"/>
              <w:autoSpaceDN w:val="0"/>
              <w:rPr>
                <w:noProof w:val="0"/>
                <w:lang w:val="en-US" w:eastAsia="ru-RU"/>
              </w:rPr>
            </w:pPr>
            <w:r w:rsidRPr="00802358">
              <w:rPr>
                <w:noProof w:val="0"/>
                <w:lang w:val="en-US" w:eastAsia="ru-RU"/>
              </w:rPr>
              <w:t>CF56A</w:t>
            </w:r>
          </w:p>
          <w:p w14:paraId="3A21E3E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130079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la interior "tip </w:t>
            </w:r>
            <w:proofErr w:type="spellStart"/>
            <w:r w:rsidRPr="00802358">
              <w:rPr>
                <w:noProof w:val="0"/>
                <w:lang w:val="en-US" w:eastAsia="ru-RU"/>
              </w:rPr>
              <w:t>Mesterul</w:t>
            </w:r>
            <w:proofErr w:type="spellEnd"/>
            <w:r w:rsidRPr="00802358">
              <w:rPr>
                <w:noProof w:val="0"/>
                <w:lang w:val="en-US" w:eastAsia="ru-RU"/>
              </w:rPr>
              <w:t xml:space="preserve"> </w:t>
            </w:r>
            <w:proofErr w:type="spellStart"/>
            <w:r w:rsidRPr="00802358">
              <w:rPr>
                <w:noProof w:val="0"/>
                <w:lang w:val="en-US" w:eastAsia="ru-RU"/>
              </w:rPr>
              <w:t>Manole</w:t>
            </w:r>
            <w:proofErr w:type="spellEnd"/>
            <w:proofErr w:type="gramStart"/>
            <w:r w:rsidRPr="00802358">
              <w:rPr>
                <w:noProof w:val="0"/>
                <w:lang w:val="en-US" w:eastAsia="ru-RU"/>
              </w:rPr>
              <w:t xml:space="preserve">"  </w:t>
            </w:r>
            <w:proofErr w:type="spellStart"/>
            <w:r w:rsidRPr="00802358">
              <w:rPr>
                <w:noProof w:val="0"/>
                <w:lang w:val="en-US" w:eastAsia="ru-RU"/>
              </w:rPr>
              <w:t>grosime</w:t>
            </w:r>
            <w:proofErr w:type="spellEnd"/>
            <w:proofErr w:type="gramEnd"/>
            <w:r w:rsidRPr="00802358">
              <w:rPr>
                <w:noProof w:val="0"/>
                <w:lang w:val="en-US" w:eastAsia="ru-RU"/>
              </w:rPr>
              <w:t xml:space="preserve"> 0,5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coloanelor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6AA0891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BB92C8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9ECF3D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115,000</w:t>
            </w:r>
          </w:p>
          <w:p w14:paraId="1253EBBB" w14:textId="77777777" w:rsidR="00802358" w:rsidRPr="00802358" w:rsidRDefault="00802358" w:rsidP="00802358">
            <w:pPr>
              <w:autoSpaceDE w:val="0"/>
              <w:autoSpaceDN w:val="0"/>
              <w:jc w:val="center"/>
              <w:rPr>
                <w:noProof w:val="0"/>
                <w:lang w:val="en-US" w:eastAsia="ru-RU"/>
              </w:rPr>
            </w:pPr>
          </w:p>
        </w:tc>
      </w:tr>
      <w:tr w:rsidR="00802358" w:rsidRPr="00802358" w14:paraId="0D96301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581C6F" w14:textId="77777777" w:rsidR="00802358" w:rsidRPr="00802358" w:rsidRDefault="00802358" w:rsidP="00802358">
            <w:pPr>
              <w:autoSpaceDE w:val="0"/>
              <w:autoSpaceDN w:val="0"/>
              <w:rPr>
                <w:noProof w:val="0"/>
                <w:lang w:val="en-US" w:eastAsia="ru-RU"/>
              </w:rPr>
            </w:pPr>
            <w:r w:rsidRPr="00802358">
              <w:rPr>
                <w:noProof w:val="0"/>
                <w:lang w:val="en-US" w:eastAsia="ru-RU"/>
              </w:rPr>
              <w:t>22</w:t>
            </w:r>
          </w:p>
        </w:tc>
        <w:tc>
          <w:tcPr>
            <w:tcW w:w="1559" w:type="dxa"/>
            <w:tcBorders>
              <w:top w:val="single" w:sz="4" w:space="0" w:color="auto"/>
              <w:bottom w:val="single" w:sz="4" w:space="0" w:color="auto"/>
            </w:tcBorders>
          </w:tcPr>
          <w:p w14:paraId="10479955"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25D1FE8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41EB18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amorsa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288C4C4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956EBE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6A5BC6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115,000</w:t>
            </w:r>
          </w:p>
          <w:p w14:paraId="1F39F5C4" w14:textId="77777777" w:rsidR="00802358" w:rsidRPr="00802358" w:rsidRDefault="00802358" w:rsidP="00802358">
            <w:pPr>
              <w:autoSpaceDE w:val="0"/>
              <w:autoSpaceDN w:val="0"/>
              <w:jc w:val="center"/>
              <w:rPr>
                <w:noProof w:val="0"/>
                <w:lang w:val="en-US" w:eastAsia="ru-RU"/>
              </w:rPr>
            </w:pPr>
          </w:p>
        </w:tc>
      </w:tr>
      <w:tr w:rsidR="00802358" w:rsidRPr="00802358" w14:paraId="5B76F8D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F3ADE" w14:textId="77777777" w:rsidR="00802358" w:rsidRPr="00802358" w:rsidRDefault="00802358" w:rsidP="00802358">
            <w:pPr>
              <w:autoSpaceDE w:val="0"/>
              <w:autoSpaceDN w:val="0"/>
              <w:rPr>
                <w:noProof w:val="0"/>
                <w:lang w:val="en-US" w:eastAsia="ru-RU"/>
              </w:rPr>
            </w:pPr>
            <w:r w:rsidRPr="00802358">
              <w:rPr>
                <w:noProof w:val="0"/>
                <w:lang w:val="en-US" w:eastAsia="ru-RU"/>
              </w:rPr>
              <w:t>23</w:t>
            </w:r>
          </w:p>
        </w:tc>
        <w:tc>
          <w:tcPr>
            <w:tcW w:w="1559" w:type="dxa"/>
            <w:tcBorders>
              <w:top w:val="single" w:sz="4" w:space="0" w:color="auto"/>
              <w:bottom w:val="single" w:sz="4" w:space="0" w:color="auto"/>
            </w:tcBorders>
          </w:tcPr>
          <w:p w14:paraId="24423B0E" w14:textId="77777777" w:rsidR="00802358" w:rsidRPr="00802358" w:rsidRDefault="00802358" w:rsidP="00802358">
            <w:pPr>
              <w:autoSpaceDE w:val="0"/>
              <w:autoSpaceDN w:val="0"/>
              <w:rPr>
                <w:noProof w:val="0"/>
                <w:lang w:val="en-US" w:eastAsia="ru-RU"/>
              </w:rPr>
            </w:pPr>
            <w:r w:rsidRPr="00802358">
              <w:rPr>
                <w:noProof w:val="0"/>
                <w:lang w:val="en-US" w:eastAsia="ru-RU"/>
              </w:rPr>
              <w:t>CN06A</w:t>
            </w:r>
          </w:p>
          <w:p w14:paraId="1BE04AD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6A43A9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cu </w:t>
            </w:r>
            <w:proofErr w:type="spellStart"/>
            <w:r w:rsidRPr="00802358">
              <w:rPr>
                <w:noProof w:val="0"/>
                <w:lang w:val="en-US" w:eastAsia="ru-RU"/>
              </w:rPr>
              <w:t>vopsea</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copolimeri</w:t>
            </w:r>
            <w:proofErr w:type="spellEnd"/>
            <w:r w:rsidRPr="00802358">
              <w:rPr>
                <w:noProof w:val="0"/>
                <w:lang w:val="en-US" w:eastAsia="ru-RU"/>
              </w:rPr>
              <w:t xml:space="preserve"> </w:t>
            </w:r>
            <w:proofErr w:type="spellStart"/>
            <w:r w:rsidRPr="00802358">
              <w:rPr>
                <w:noProof w:val="0"/>
                <w:lang w:val="en-US" w:eastAsia="ru-RU"/>
              </w:rPr>
              <w:t>vinilici</w:t>
            </w:r>
            <w:proofErr w:type="spellEnd"/>
            <w:r w:rsidRPr="00802358">
              <w:rPr>
                <w:noProof w:val="0"/>
                <w:lang w:val="en-US" w:eastAsia="ru-RU"/>
              </w:rPr>
              <w:t xml:space="preserve"> in </w:t>
            </w:r>
            <w:proofErr w:type="spellStart"/>
            <w:r w:rsidRPr="00802358">
              <w:rPr>
                <w:noProof w:val="0"/>
                <w:lang w:val="en-US" w:eastAsia="ru-RU"/>
              </w:rPr>
              <w:t>emulsie</w:t>
            </w:r>
            <w:proofErr w:type="spellEnd"/>
            <w:r w:rsidRPr="00802358">
              <w:rPr>
                <w:noProof w:val="0"/>
                <w:lang w:val="en-US" w:eastAsia="ru-RU"/>
              </w:rPr>
              <w:t xml:space="preserve"> </w:t>
            </w:r>
            <w:proofErr w:type="spellStart"/>
            <w:proofErr w:type="gramStart"/>
            <w:r w:rsidRPr="00802358">
              <w:rPr>
                <w:noProof w:val="0"/>
                <w:lang w:val="en-US" w:eastAsia="ru-RU"/>
              </w:rPr>
              <w:t>apoasa</w:t>
            </w:r>
            <w:proofErr w:type="spellEnd"/>
            <w:r w:rsidRPr="00802358">
              <w:rPr>
                <w:noProof w:val="0"/>
                <w:lang w:val="en-US" w:eastAsia="ru-RU"/>
              </w:rPr>
              <w:t xml:space="preserve">,  </w:t>
            </w:r>
            <w:proofErr w:type="spellStart"/>
            <w:r w:rsidRPr="00802358">
              <w:rPr>
                <w:noProof w:val="0"/>
                <w:lang w:val="en-US" w:eastAsia="ru-RU"/>
              </w:rPr>
              <w:t>aplicate</w:t>
            </w:r>
            <w:proofErr w:type="spellEnd"/>
            <w:proofErr w:type="gramEnd"/>
            <w:r w:rsidRPr="00802358">
              <w:rPr>
                <w:noProof w:val="0"/>
                <w:lang w:val="en-US" w:eastAsia="ru-RU"/>
              </w:rPr>
              <w:t xml:space="preserve"> in 2 </w:t>
            </w:r>
            <w:proofErr w:type="spellStart"/>
            <w:r w:rsidRPr="00802358">
              <w:rPr>
                <w:noProof w:val="0"/>
                <w:lang w:val="en-US" w:eastAsia="ru-RU"/>
              </w:rPr>
              <w:t>straturi</w:t>
            </w:r>
            <w:proofErr w:type="spellEnd"/>
            <w:r w:rsidRPr="00802358">
              <w:rPr>
                <w:noProof w:val="0"/>
                <w:lang w:val="en-US" w:eastAsia="ru-RU"/>
              </w:rPr>
              <w:t xml:space="preserve"> pe </w:t>
            </w:r>
            <w:proofErr w:type="spellStart"/>
            <w:r w:rsidRPr="00802358">
              <w:rPr>
                <w:noProof w:val="0"/>
                <w:lang w:val="en-US" w:eastAsia="ru-RU"/>
              </w:rPr>
              <w:t>glet</w:t>
            </w:r>
            <w:proofErr w:type="spellEnd"/>
            <w:r w:rsidRPr="00802358">
              <w:rPr>
                <w:noProof w:val="0"/>
                <w:lang w:val="en-US" w:eastAsia="ru-RU"/>
              </w:rPr>
              <w:t xml:space="preserve"> existent, </w:t>
            </w:r>
            <w:proofErr w:type="spellStart"/>
            <w:r w:rsidRPr="00802358">
              <w:rPr>
                <w:noProof w:val="0"/>
                <w:lang w:val="en-US" w:eastAsia="ru-RU"/>
              </w:rPr>
              <w:t>executate</w:t>
            </w:r>
            <w:proofErr w:type="spellEnd"/>
            <w:r w:rsidRPr="00802358">
              <w:rPr>
                <w:noProof w:val="0"/>
                <w:lang w:val="en-US" w:eastAsia="ru-RU"/>
              </w:rPr>
              <w:t xml:space="preserve"> manual (</w:t>
            </w:r>
            <w:proofErr w:type="spellStart"/>
            <w:r w:rsidRPr="00802358">
              <w:rPr>
                <w:noProof w:val="0"/>
                <w:lang w:val="en-US" w:eastAsia="ru-RU"/>
              </w:rPr>
              <w:t>Vopsea</w:t>
            </w:r>
            <w:proofErr w:type="spellEnd"/>
            <w:r w:rsidRPr="00802358">
              <w:rPr>
                <w:noProof w:val="0"/>
                <w:lang w:val="en-US" w:eastAsia="ru-RU"/>
              </w:rPr>
              <w:t xml:space="preserve"> </w:t>
            </w:r>
            <w:proofErr w:type="spellStart"/>
            <w:r w:rsidRPr="00802358">
              <w:rPr>
                <w:noProof w:val="0"/>
                <w:lang w:val="en-US" w:eastAsia="ru-RU"/>
              </w:rPr>
              <w:t>SuperLavabila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656902A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896CEC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C877E8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115,000</w:t>
            </w:r>
          </w:p>
          <w:p w14:paraId="150E2A3C" w14:textId="77777777" w:rsidR="00802358" w:rsidRPr="00802358" w:rsidRDefault="00802358" w:rsidP="00802358">
            <w:pPr>
              <w:autoSpaceDE w:val="0"/>
              <w:autoSpaceDN w:val="0"/>
              <w:jc w:val="center"/>
              <w:rPr>
                <w:noProof w:val="0"/>
                <w:lang w:val="en-US" w:eastAsia="ru-RU"/>
              </w:rPr>
            </w:pPr>
          </w:p>
        </w:tc>
      </w:tr>
      <w:tr w:rsidR="00802358" w:rsidRPr="00802358" w14:paraId="4EC4A03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44C87" w14:textId="77777777" w:rsidR="00802358" w:rsidRPr="00802358" w:rsidRDefault="00802358" w:rsidP="00802358">
            <w:pPr>
              <w:autoSpaceDE w:val="0"/>
              <w:autoSpaceDN w:val="0"/>
              <w:rPr>
                <w:noProof w:val="0"/>
                <w:lang w:val="en-US" w:eastAsia="ru-RU"/>
              </w:rPr>
            </w:pPr>
            <w:r w:rsidRPr="00802358">
              <w:rPr>
                <w:noProof w:val="0"/>
                <w:lang w:val="en-US" w:eastAsia="ru-RU"/>
              </w:rPr>
              <w:t>24</w:t>
            </w:r>
          </w:p>
        </w:tc>
        <w:tc>
          <w:tcPr>
            <w:tcW w:w="1559" w:type="dxa"/>
            <w:tcBorders>
              <w:top w:val="single" w:sz="4" w:space="0" w:color="auto"/>
              <w:bottom w:val="single" w:sz="4" w:space="0" w:color="auto"/>
            </w:tcBorders>
          </w:tcPr>
          <w:p w14:paraId="3768D8BF" w14:textId="77777777" w:rsidR="00802358" w:rsidRPr="00802358" w:rsidRDefault="00802358" w:rsidP="00802358">
            <w:pPr>
              <w:autoSpaceDE w:val="0"/>
              <w:autoSpaceDN w:val="0"/>
              <w:rPr>
                <w:noProof w:val="0"/>
                <w:lang w:val="en-US" w:eastAsia="ru-RU"/>
              </w:rPr>
            </w:pPr>
            <w:r w:rsidRPr="00802358">
              <w:rPr>
                <w:noProof w:val="0"/>
                <w:lang w:val="en-US" w:eastAsia="ru-RU"/>
              </w:rPr>
              <w:t>CF17D</w:t>
            </w:r>
          </w:p>
          <w:p w14:paraId="4C4FDB0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E933606"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Diverse </w:t>
            </w:r>
            <w:proofErr w:type="spellStart"/>
            <w:r w:rsidRPr="00802358">
              <w:rPr>
                <w:noProof w:val="0"/>
                <w:lang w:val="en-US" w:eastAsia="ru-RU"/>
              </w:rPr>
              <w:t>lucrari</w:t>
            </w:r>
            <w:proofErr w:type="spellEnd"/>
            <w:r w:rsidRPr="00802358">
              <w:rPr>
                <w:noProof w:val="0"/>
                <w:lang w:val="en-US" w:eastAsia="ru-RU"/>
              </w:rPr>
              <w:t xml:space="preserve"> - </w:t>
            </w:r>
            <w:proofErr w:type="spellStart"/>
            <w:r w:rsidRPr="00802358">
              <w:rPr>
                <w:noProof w:val="0"/>
                <w:lang w:val="en-US" w:eastAsia="ru-RU"/>
              </w:rPr>
              <w:t>adaos</w:t>
            </w:r>
            <w:proofErr w:type="spellEnd"/>
            <w:r w:rsidRPr="00802358">
              <w:rPr>
                <w:noProof w:val="0"/>
                <w:lang w:val="en-US" w:eastAsia="ru-RU"/>
              </w:rPr>
              <w:t xml:space="preserve"> de colorant, material </w:t>
            </w:r>
            <w:proofErr w:type="spellStart"/>
            <w:r w:rsidRPr="00802358">
              <w:rPr>
                <w:noProof w:val="0"/>
                <w:lang w:val="en-US" w:eastAsia="ru-RU"/>
              </w:rPr>
              <w:t>hidrofug</w:t>
            </w:r>
            <w:proofErr w:type="spellEnd"/>
            <w:r w:rsidRPr="00802358">
              <w:rPr>
                <w:noProof w:val="0"/>
                <w:lang w:val="en-US" w:eastAsia="ru-RU"/>
              </w:rPr>
              <w:t>, etc.</w:t>
            </w:r>
          </w:p>
          <w:p w14:paraId="608C55C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2C385B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kg</w:t>
            </w:r>
          </w:p>
        </w:tc>
        <w:tc>
          <w:tcPr>
            <w:tcW w:w="1276" w:type="dxa"/>
            <w:tcBorders>
              <w:top w:val="single" w:sz="4" w:space="0" w:color="auto"/>
              <w:bottom w:val="single" w:sz="4" w:space="0" w:color="auto"/>
            </w:tcBorders>
            <w:vAlign w:val="center"/>
          </w:tcPr>
          <w:p w14:paraId="21ED8FD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1,400</w:t>
            </w:r>
          </w:p>
          <w:p w14:paraId="31B38366" w14:textId="77777777" w:rsidR="00802358" w:rsidRPr="00802358" w:rsidRDefault="00802358" w:rsidP="00802358">
            <w:pPr>
              <w:autoSpaceDE w:val="0"/>
              <w:autoSpaceDN w:val="0"/>
              <w:jc w:val="center"/>
              <w:rPr>
                <w:noProof w:val="0"/>
                <w:lang w:val="en-US" w:eastAsia="ru-RU"/>
              </w:rPr>
            </w:pPr>
          </w:p>
        </w:tc>
      </w:tr>
      <w:tr w:rsidR="00802358" w:rsidRPr="00802358" w14:paraId="4CA51A6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426438" w14:textId="77777777" w:rsidR="00802358" w:rsidRPr="00802358" w:rsidRDefault="00802358" w:rsidP="00802358">
            <w:pPr>
              <w:autoSpaceDE w:val="0"/>
              <w:autoSpaceDN w:val="0"/>
              <w:rPr>
                <w:noProof w:val="0"/>
                <w:lang w:val="en-US" w:eastAsia="ru-RU"/>
              </w:rPr>
            </w:pPr>
            <w:r w:rsidRPr="00802358">
              <w:rPr>
                <w:noProof w:val="0"/>
                <w:lang w:val="en-US" w:eastAsia="ru-RU"/>
              </w:rPr>
              <w:t>25</w:t>
            </w:r>
          </w:p>
        </w:tc>
        <w:tc>
          <w:tcPr>
            <w:tcW w:w="1559" w:type="dxa"/>
            <w:tcBorders>
              <w:top w:val="single" w:sz="4" w:space="0" w:color="auto"/>
              <w:bottom w:val="single" w:sz="4" w:space="0" w:color="auto"/>
            </w:tcBorders>
          </w:tcPr>
          <w:p w14:paraId="560BB22D" w14:textId="77777777" w:rsidR="00802358" w:rsidRPr="00802358" w:rsidRDefault="00802358" w:rsidP="00802358">
            <w:pPr>
              <w:autoSpaceDE w:val="0"/>
              <w:autoSpaceDN w:val="0"/>
              <w:rPr>
                <w:noProof w:val="0"/>
                <w:lang w:val="en-US" w:eastAsia="ru-RU"/>
              </w:rPr>
            </w:pPr>
            <w:r w:rsidRPr="00802358">
              <w:rPr>
                <w:noProof w:val="0"/>
                <w:lang w:val="en-US" w:eastAsia="ru-RU"/>
              </w:rPr>
              <w:t>CN16C</w:t>
            </w:r>
          </w:p>
          <w:p w14:paraId="19BF4F8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B5AA61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cu </w:t>
            </w:r>
            <w:proofErr w:type="gramStart"/>
            <w:r w:rsidRPr="00802358">
              <w:rPr>
                <w:noProof w:val="0"/>
                <w:lang w:val="en-US" w:eastAsia="ru-RU"/>
              </w:rPr>
              <w:t>lac  in</w:t>
            </w:r>
            <w:proofErr w:type="gramEnd"/>
            <w:r w:rsidRPr="00802358">
              <w:rPr>
                <w:noProof w:val="0"/>
                <w:lang w:val="en-US" w:eastAsia="ru-RU"/>
              </w:rPr>
              <w:t xml:space="preserve">  2 </w:t>
            </w:r>
            <w:proofErr w:type="spellStart"/>
            <w:r w:rsidRPr="00802358">
              <w:rPr>
                <w:noProof w:val="0"/>
                <w:lang w:val="en-US" w:eastAsia="ru-RU"/>
              </w:rPr>
              <w:t>straturi</w:t>
            </w:r>
            <w:proofErr w:type="spellEnd"/>
            <w:r w:rsidRPr="00802358">
              <w:rPr>
                <w:noProof w:val="0"/>
                <w:lang w:val="en-US" w:eastAsia="ru-RU"/>
              </w:rPr>
              <w:t xml:space="preserve"> la </w:t>
            </w:r>
            <w:proofErr w:type="spellStart"/>
            <w:r w:rsidRPr="00802358">
              <w:rPr>
                <w:noProof w:val="0"/>
                <w:lang w:val="en-US" w:eastAsia="ru-RU"/>
              </w:rPr>
              <w:t>la</w:t>
            </w:r>
            <w:proofErr w:type="spellEnd"/>
            <w:r w:rsidRPr="00802358">
              <w:rPr>
                <w:noProof w:val="0"/>
                <w:lang w:val="en-US" w:eastAsia="ru-RU"/>
              </w:rPr>
              <w:t xml:space="preserve"> periti </w:t>
            </w:r>
            <w:proofErr w:type="spellStart"/>
            <w:r w:rsidRPr="00802358">
              <w:rPr>
                <w:noProof w:val="0"/>
                <w:lang w:val="en-US" w:eastAsia="ru-RU"/>
              </w:rPr>
              <w:t>interiori</w:t>
            </w:r>
            <w:proofErr w:type="spellEnd"/>
            <w:r w:rsidRPr="00802358">
              <w:rPr>
                <w:noProof w:val="0"/>
                <w:lang w:val="en-US" w:eastAsia="ru-RU"/>
              </w:rPr>
              <w:t xml:space="preserve"> Lac Brio</w:t>
            </w:r>
          </w:p>
          <w:p w14:paraId="3FA2951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B3ECAA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2F0679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115,000</w:t>
            </w:r>
          </w:p>
          <w:p w14:paraId="2BC200CA" w14:textId="77777777" w:rsidR="00802358" w:rsidRPr="00802358" w:rsidRDefault="00802358" w:rsidP="00802358">
            <w:pPr>
              <w:autoSpaceDE w:val="0"/>
              <w:autoSpaceDN w:val="0"/>
              <w:jc w:val="center"/>
              <w:rPr>
                <w:noProof w:val="0"/>
                <w:lang w:val="en-US" w:eastAsia="ru-RU"/>
              </w:rPr>
            </w:pPr>
          </w:p>
        </w:tc>
      </w:tr>
      <w:tr w:rsidR="00802358" w:rsidRPr="00802358" w14:paraId="1C9D0D3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F3A7A7" w14:textId="77777777" w:rsidR="00802358" w:rsidRPr="00802358" w:rsidRDefault="00802358" w:rsidP="00802358">
            <w:pPr>
              <w:autoSpaceDE w:val="0"/>
              <w:autoSpaceDN w:val="0"/>
              <w:rPr>
                <w:noProof w:val="0"/>
                <w:lang w:val="en-US" w:eastAsia="ru-RU"/>
              </w:rPr>
            </w:pPr>
            <w:r w:rsidRPr="00802358">
              <w:rPr>
                <w:noProof w:val="0"/>
                <w:lang w:val="en-US" w:eastAsia="ru-RU"/>
              </w:rPr>
              <w:t>26</w:t>
            </w:r>
          </w:p>
        </w:tc>
        <w:tc>
          <w:tcPr>
            <w:tcW w:w="1559" w:type="dxa"/>
            <w:tcBorders>
              <w:top w:val="single" w:sz="4" w:space="0" w:color="auto"/>
              <w:bottom w:val="single" w:sz="4" w:space="0" w:color="auto"/>
            </w:tcBorders>
          </w:tcPr>
          <w:p w14:paraId="4273ACA0" w14:textId="77777777" w:rsidR="00802358" w:rsidRPr="00802358" w:rsidRDefault="00802358" w:rsidP="00802358">
            <w:pPr>
              <w:autoSpaceDE w:val="0"/>
              <w:autoSpaceDN w:val="0"/>
              <w:rPr>
                <w:noProof w:val="0"/>
                <w:lang w:val="en-US" w:eastAsia="ru-RU"/>
              </w:rPr>
            </w:pPr>
            <w:r w:rsidRPr="00802358">
              <w:rPr>
                <w:noProof w:val="0"/>
                <w:lang w:val="en-US" w:eastAsia="ru-RU"/>
              </w:rPr>
              <w:t>CB16A</w:t>
            </w:r>
          </w:p>
          <w:p w14:paraId="6AB252C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61FC37D"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Schela</w:t>
            </w:r>
            <w:proofErr w:type="spellEnd"/>
            <w:r w:rsidRPr="00802358">
              <w:rPr>
                <w:noProof w:val="0"/>
                <w:lang w:val="en-US" w:eastAsia="ru-RU"/>
              </w:rPr>
              <w:t xml:space="preserve">  </w:t>
            </w:r>
            <w:proofErr w:type="spellStart"/>
            <w:r w:rsidRPr="00802358">
              <w:rPr>
                <w:noProof w:val="0"/>
                <w:lang w:val="en-US" w:eastAsia="ru-RU"/>
              </w:rPr>
              <w:t>pentru</w:t>
            </w:r>
            <w:proofErr w:type="spellEnd"/>
            <w:proofErr w:type="gram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de </w:t>
            </w:r>
            <w:proofErr w:type="spellStart"/>
            <w:r w:rsidRPr="00802358">
              <w:rPr>
                <w:noProof w:val="0"/>
                <w:lang w:val="en-US" w:eastAsia="ru-RU"/>
              </w:rPr>
              <w:t>finisaje</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in </w:t>
            </w:r>
            <w:proofErr w:type="spellStart"/>
            <w:r w:rsidRPr="00802358">
              <w:rPr>
                <w:noProof w:val="0"/>
                <w:lang w:val="en-US" w:eastAsia="ru-RU"/>
              </w:rPr>
              <w:t>incaperi</w:t>
            </w:r>
            <w:proofErr w:type="spellEnd"/>
            <w:r w:rsidRPr="00802358">
              <w:rPr>
                <w:noProof w:val="0"/>
                <w:lang w:val="en-US" w:eastAsia="ru-RU"/>
              </w:rPr>
              <w:t xml:space="preserve"> pina la 5 m </w:t>
            </w:r>
            <w:proofErr w:type="spellStart"/>
            <w:r w:rsidRPr="00802358">
              <w:rPr>
                <w:noProof w:val="0"/>
                <w:lang w:val="en-US" w:eastAsia="ru-RU"/>
              </w:rPr>
              <w:t>inaltime</w:t>
            </w:r>
            <w:proofErr w:type="spellEnd"/>
          </w:p>
          <w:p w14:paraId="1B9B68A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40AAB2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853F06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110,000</w:t>
            </w:r>
          </w:p>
          <w:p w14:paraId="67394F1E" w14:textId="77777777" w:rsidR="00802358" w:rsidRPr="00802358" w:rsidRDefault="00802358" w:rsidP="00802358">
            <w:pPr>
              <w:autoSpaceDE w:val="0"/>
              <w:autoSpaceDN w:val="0"/>
              <w:jc w:val="center"/>
              <w:rPr>
                <w:noProof w:val="0"/>
                <w:lang w:val="en-US" w:eastAsia="ru-RU"/>
              </w:rPr>
            </w:pPr>
          </w:p>
        </w:tc>
      </w:tr>
      <w:tr w:rsidR="00802358" w:rsidRPr="00802358" w14:paraId="16D0417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11A0BF"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27</w:t>
            </w:r>
          </w:p>
        </w:tc>
        <w:tc>
          <w:tcPr>
            <w:tcW w:w="1559" w:type="dxa"/>
            <w:tcBorders>
              <w:top w:val="single" w:sz="4" w:space="0" w:color="auto"/>
              <w:bottom w:val="single" w:sz="4" w:space="0" w:color="auto"/>
            </w:tcBorders>
          </w:tcPr>
          <w:p w14:paraId="4F509315" w14:textId="77777777" w:rsidR="00802358" w:rsidRPr="00802358" w:rsidRDefault="00802358" w:rsidP="00802358">
            <w:pPr>
              <w:autoSpaceDE w:val="0"/>
              <w:autoSpaceDN w:val="0"/>
              <w:rPr>
                <w:noProof w:val="0"/>
                <w:lang w:val="en-US" w:eastAsia="ru-RU"/>
              </w:rPr>
            </w:pPr>
            <w:r w:rsidRPr="00802358">
              <w:rPr>
                <w:noProof w:val="0"/>
                <w:lang w:val="en-US" w:eastAsia="ru-RU"/>
              </w:rPr>
              <w:t>RpCO56A</w:t>
            </w:r>
          </w:p>
          <w:p w14:paraId="6127625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EF4C26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w:t>
            </w:r>
            <w:proofErr w:type="spellStart"/>
            <w:r w:rsidRPr="00802358">
              <w:rPr>
                <w:noProof w:val="0"/>
                <w:lang w:val="en-US" w:eastAsia="ru-RU"/>
              </w:rPr>
              <w:t>timplarie</w:t>
            </w:r>
            <w:proofErr w:type="spellEnd"/>
            <w:r w:rsidRPr="00802358">
              <w:rPr>
                <w:noProof w:val="0"/>
                <w:lang w:val="en-US" w:eastAsia="ru-RU"/>
              </w:rPr>
              <w:t xml:space="preserve"> din </w:t>
            </w:r>
            <w:proofErr w:type="spellStart"/>
            <w:r w:rsidRPr="00802358">
              <w:rPr>
                <w:noProof w:val="0"/>
                <w:lang w:val="en-US" w:eastAsia="ru-RU"/>
              </w:rPr>
              <w:t>lemn</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 xml:space="preserve">, </w:t>
            </w:r>
            <w:proofErr w:type="spellStart"/>
            <w:r w:rsidRPr="00802358">
              <w:rPr>
                <w:noProof w:val="0"/>
                <w:lang w:val="en-US" w:eastAsia="ru-RU"/>
              </w:rPr>
              <w:t>ferestre</w:t>
            </w:r>
            <w:proofErr w:type="spellEnd"/>
            <w:r w:rsidRPr="00802358">
              <w:rPr>
                <w:noProof w:val="0"/>
                <w:lang w:val="en-US" w:eastAsia="ru-RU"/>
              </w:rPr>
              <w:t xml:space="preserve">, </w:t>
            </w:r>
            <w:proofErr w:type="spellStart"/>
            <w:r w:rsidRPr="00802358">
              <w:rPr>
                <w:noProof w:val="0"/>
                <w:lang w:val="en-US" w:eastAsia="ru-RU"/>
              </w:rPr>
              <w:t>obloane</w:t>
            </w:r>
            <w:proofErr w:type="spellEnd"/>
            <w:r w:rsidRPr="00802358">
              <w:rPr>
                <w:noProof w:val="0"/>
                <w:lang w:val="en-US" w:eastAsia="ru-RU"/>
              </w:rPr>
              <w:t xml:space="preserve">, </w:t>
            </w:r>
            <w:proofErr w:type="spellStart"/>
            <w:r w:rsidRPr="00802358">
              <w:rPr>
                <w:noProof w:val="0"/>
                <w:lang w:val="en-US" w:eastAsia="ru-RU"/>
              </w:rPr>
              <w:t>cutii</w:t>
            </w:r>
            <w:proofErr w:type="spellEnd"/>
            <w:r w:rsidRPr="00802358">
              <w:rPr>
                <w:noProof w:val="0"/>
                <w:lang w:val="en-US" w:eastAsia="ru-RU"/>
              </w:rPr>
              <w:t xml:space="preserve">, </w:t>
            </w:r>
            <w:proofErr w:type="spellStart"/>
            <w:r w:rsidRPr="00802358">
              <w:rPr>
                <w:noProof w:val="0"/>
                <w:lang w:val="en-US" w:eastAsia="ru-RU"/>
              </w:rPr>
              <w:t>rulou</w:t>
            </w:r>
            <w:proofErr w:type="spellEnd"/>
            <w:r w:rsidRPr="00802358">
              <w:rPr>
                <w:noProof w:val="0"/>
                <w:lang w:val="en-US" w:eastAsia="ru-RU"/>
              </w:rPr>
              <w:t xml:space="preserve">, </w:t>
            </w:r>
            <w:proofErr w:type="spellStart"/>
            <w:r w:rsidRPr="00802358">
              <w:rPr>
                <w:noProof w:val="0"/>
                <w:lang w:val="en-US" w:eastAsia="ru-RU"/>
              </w:rPr>
              <w:t>masti</w:t>
            </w:r>
            <w:proofErr w:type="spellEnd"/>
            <w:r w:rsidRPr="00802358">
              <w:rPr>
                <w:noProof w:val="0"/>
                <w:lang w:val="en-US" w:eastAsia="ru-RU"/>
              </w:rPr>
              <w:t>, etc.)</w:t>
            </w:r>
          </w:p>
          <w:p w14:paraId="4ED1D91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382C0C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A2AF96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4DAD923E" w14:textId="77777777" w:rsidR="00802358" w:rsidRPr="00802358" w:rsidRDefault="00802358" w:rsidP="00802358">
            <w:pPr>
              <w:autoSpaceDE w:val="0"/>
              <w:autoSpaceDN w:val="0"/>
              <w:jc w:val="center"/>
              <w:rPr>
                <w:noProof w:val="0"/>
                <w:lang w:val="en-US" w:eastAsia="ru-RU"/>
              </w:rPr>
            </w:pPr>
          </w:p>
        </w:tc>
      </w:tr>
      <w:tr w:rsidR="00802358" w:rsidRPr="00802358" w14:paraId="1DFBDD5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C767A" w14:textId="77777777" w:rsidR="00802358" w:rsidRPr="00802358" w:rsidRDefault="00802358" w:rsidP="00802358">
            <w:pPr>
              <w:autoSpaceDE w:val="0"/>
              <w:autoSpaceDN w:val="0"/>
              <w:rPr>
                <w:noProof w:val="0"/>
                <w:lang w:val="en-US" w:eastAsia="ru-RU"/>
              </w:rPr>
            </w:pPr>
            <w:r w:rsidRPr="00802358">
              <w:rPr>
                <w:noProof w:val="0"/>
                <w:lang w:val="en-US" w:eastAsia="ru-RU"/>
              </w:rPr>
              <w:t>28</w:t>
            </w:r>
          </w:p>
        </w:tc>
        <w:tc>
          <w:tcPr>
            <w:tcW w:w="1559" w:type="dxa"/>
            <w:tcBorders>
              <w:top w:val="single" w:sz="4" w:space="0" w:color="auto"/>
              <w:bottom w:val="single" w:sz="4" w:space="0" w:color="auto"/>
            </w:tcBorders>
          </w:tcPr>
          <w:p w14:paraId="320A1703" w14:textId="77777777" w:rsidR="00802358" w:rsidRPr="00802358" w:rsidRDefault="00802358" w:rsidP="00802358">
            <w:pPr>
              <w:autoSpaceDE w:val="0"/>
              <w:autoSpaceDN w:val="0"/>
              <w:rPr>
                <w:noProof w:val="0"/>
                <w:lang w:val="en-US" w:eastAsia="ru-RU"/>
              </w:rPr>
            </w:pPr>
            <w:r w:rsidRPr="00802358">
              <w:rPr>
                <w:noProof w:val="0"/>
                <w:lang w:val="en-US" w:eastAsia="ru-RU"/>
              </w:rPr>
              <w:t>CK19A</w:t>
            </w:r>
          </w:p>
          <w:p w14:paraId="4821AF1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F481AB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Ferestre</w:t>
            </w:r>
            <w:proofErr w:type="spellEnd"/>
            <w:r w:rsidRPr="00802358">
              <w:rPr>
                <w:noProof w:val="0"/>
                <w:lang w:val="en-US" w:eastAsia="ru-RU"/>
              </w:rPr>
              <w:t xml:space="preserve"> din </w:t>
            </w:r>
            <w:proofErr w:type="spellStart"/>
            <w:r w:rsidRPr="00802358">
              <w:rPr>
                <w:noProof w:val="0"/>
                <w:lang w:val="en-US" w:eastAsia="ru-RU"/>
              </w:rPr>
              <w:t>aluminiu</w:t>
            </w:r>
            <w:proofErr w:type="spellEnd"/>
            <w:r w:rsidRPr="00802358">
              <w:rPr>
                <w:noProof w:val="0"/>
                <w:lang w:val="en-US" w:eastAsia="ru-RU"/>
              </w:rPr>
              <w:t xml:space="preserve"> cu </w:t>
            </w:r>
            <w:proofErr w:type="spellStart"/>
            <w:r w:rsidRPr="00802358">
              <w:rPr>
                <w:noProof w:val="0"/>
                <w:lang w:val="en-US" w:eastAsia="ru-RU"/>
              </w:rPr>
              <w:t>unul</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mai</w:t>
            </w:r>
            <w:proofErr w:type="spellEnd"/>
            <w:r w:rsidRPr="00802358">
              <w:rPr>
                <w:noProof w:val="0"/>
                <w:lang w:val="en-US" w:eastAsia="ru-RU"/>
              </w:rPr>
              <w:t xml:space="preserve"> </w:t>
            </w:r>
            <w:proofErr w:type="spellStart"/>
            <w:r w:rsidRPr="00802358">
              <w:rPr>
                <w:noProof w:val="0"/>
                <w:lang w:val="en-US" w:eastAsia="ru-RU"/>
              </w:rPr>
              <w:t>multe</w:t>
            </w:r>
            <w:proofErr w:type="spellEnd"/>
            <w:r w:rsidRPr="00802358">
              <w:rPr>
                <w:noProof w:val="0"/>
                <w:lang w:val="en-US" w:eastAsia="ru-RU"/>
              </w:rPr>
              <w:t xml:space="preserve"> </w:t>
            </w:r>
            <w:proofErr w:type="spellStart"/>
            <w:r w:rsidRPr="00802358">
              <w:rPr>
                <w:noProof w:val="0"/>
                <w:lang w:val="en-US" w:eastAsia="ru-RU"/>
              </w:rPr>
              <w:t>canaturi</w:t>
            </w:r>
            <w:proofErr w:type="spellEnd"/>
            <w:r w:rsidRPr="00802358">
              <w:rPr>
                <w:noProof w:val="0"/>
                <w:lang w:val="en-US" w:eastAsia="ru-RU"/>
              </w:rPr>
              <w:t xml:space="preserve"> la </w:t>
            </w:r>
            <w:proofErr w:type="spellStart"/>
            <w:r w:rsidRPr="00802358">
              <w:rPr>
                <w:noProof w:val="0"/>
                <w:lang w:val="en-US" w:eastAsia="ru-RU"/>
              </w:rPr>
              <w:t>constructii</w:t>
            </w:r>
            <w:proofErr w:type="spellEnd"/>
            <w:r w:rsidRPr="00802358">
              <w:rPr>
                <w:noProof w:val="0"/>
                <w:lang w:val="en-US" w:eastAsia="ru-RU"/>
              </w:rPr>
              <w:t xml:space="preserve"> cu </w:t>
            </w:r>
            <w:proofErr w:type="spellStart"/>
            <w:r w:rsidRPr="00802358">
              <w:rPr>
                <w:noProof w:val="0"/>
                <w:lang w:val="en-US" w:eastAsia="ru-RU"/>
              </w:rPr>
              <w:t>inaltimi</w:t>
            </w:r>
            <w:proofErr w:type="spellEnd"/>
            <w:r w:rsidRPr="00802358">
              <w:rPr>
                <w:noProof w:val="0"/>
                <w:lang w:val="en-US" w:eastAsia="ru-RU"/>
              </w:rPr>
              <w:t xml:space="preserve"> pina la 35 m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avind</w:t>
            </w:r>
            <w:proofErr w:type="spellEnd"/>
            <w:r w:rsidRPr="00802358">
              <w:rPr>
                <w:noProof w:val="0"/>
                <w:lang w:val="en-US" w:eastAsia="ru-RU"/>
              </w:rPr>
              <w:t xml:space="preserve"> </w:t>
            </w:r>
            <w:proofErr w:type="spellStart"/>
            <w:r w:rsidRPr="00802358">
              <w:rPr>
                <w:noProof w:val="0"/>
                <w:lang w:val="en-US" w:eastAsia="ru-RU"/>
              </w:rPr>
              <w:t>suprafata</w:t>
            </w:r>
            <w:proofErr w:type="spellEnd"/>
            <w:r w:rsidRPr="00802358">
              <w:rPr>
                <w:noProof w:val="0"/>
                <w:lang w:val="en-US" w:eastAsia="ru-RU"/>
              </w:rPr>
              <w:t xml:space="preserve"> </w:t>
            </w:r>
            <w:proofErr w:type="spellStart"/>
            <w:proofErr w:type="gramStart"/>
            <w:r w:rsidRPr="00802358">
              <w:rPr>
                <w:noProof w:val="0"/>
                <w:lang w:val="en-US" w:eastAsia="ru-RU"/>
              </w:rPr>
              <w:t>tocului</w:t>
            </w:r>
            <w:proofErr w:type="spellEnd"/>
            <w:r w:rsidRPr="00802358">
              <w:rPr>
                <w:noProof w:val="0"/>
                <w:lang w:val="en-US" w:eastAsia="ru-RU"/>
              </w:rPr>
              <w:t xml:space="preserve">  pina</w:t>
            </w:r>
            <w:proofErr w:type="gramEnd"/>
            <w:r w:rsidRPr="00802358">
              <w:rPr>
                <w:noProof w:val="0"/>
                <w:lang w:val="en-US" w:eastAsia="ru-RU"/>
              </w:rPr>
              <w:t xml:space="preserve"> la 3,00 </w:t>
            </w:r>
            <w:proofErr w:type="spellStart"/>
            <w:r w:rsidRPr="00802358">
              <w:rPr>
                <w:noProof w:val="0"/>
                <w:lang w:val="en-US" w:eastAsia="ru-RU"/>
              </w:rPr>
              <w:t>mp</w:t>
            </w:r>
            <w:proofErr w:type="spellEnd"/>
            <w:r w:rsidRPr="00802358">
              <w:rPr>
                <w:noProof w:val="0"/>
                <w:lang w:val="en-US" w:eastAsia="ru-RU"/>
              </w:rPr>
              <w:t xml:space="preserve"> </w:t>
            </w:r>
            <w:proofErr w:type="spellStart"/>
            <w:r w:rsidRPr="00802358">
              <w:rPr>
                <w:noProof w:val="0"/>
                <w:lang w:val="en-US" w:eastAsia="ru-RU"/>
              </w:rPr>
              <w:t>inclusiv</w:t>
            </w:r>
            <w:proofErr w:type="spellEnd"/>
          </w:p>
          <w:p w14:paraId="1C35D23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7CF86B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F6FED6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13F44B5D" w14:textId="77777777" w:rsidR="00802358" w:rsidRPr="00802358" w:rsidRDefault="00802358" w:rsidP="00802358">
            <w:pPr>
              <w:autoSpaceDE w:val="0"/>
              <w:autoSpaceDN w:val="0"/>
              <w:jc w:val="center"/>
              <w:rPr>
                <w:noProof w:val="0"/>
                <w:lang w:val="en-US" w:eastAsia="ru-RU"/>
              </w:rPr>
            </w:pPr>
          </w:p>
        </w:tc>
      </w:tr>
      <w:tr w:rsidR="00802358" w:rsidRPr="00802358" w14:paraId="3BE26148" w14:textId="77777777" w:rsidTr="002503A0">
        <w:tblPrEx>
          <w:tblCellMar>
            <w:top w:w="0" w:type="dxa"/>
            <w:bottom w:w="0" w:type="dxa"/>
          </w:tblCellMar>
        </w:tblPrEx>
        <w:tc>
          <w:tcPr>
            <w:tcW w:w="709" w:type="dxa"/>
            <w:tcBorders>
              <w:top w:val="nil"/>
              <w:left w:val="single" w:sz="6" w:space="0" w:color="auto"/>
              <w:bottom w:val="nil"/>
              <w:right w:val="nil"/>
            </w:tcBorders>
          </w:tcPr>
          <w:p w14:paraId="62663E8C"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77A5DB3"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7C695186"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1.1.3. </w:t>
            </w:r>
            <w:proofErr w:type="spellStart"/>
            <w:r w:rsidRPr="00802358">
              <w:rPr>
                <w:b/>
                <w:bCs/>
                <w:noProof w:val="0"/>
                <w:lang w:val="en-US" w:eastAsia="ru-RU"/>
              </w:rPr>
              <w:t>Pardoseli</w:t>
            </w:r>
            <w:proofErr w:type="spellEnd"/>
          </w:p>
          <w:p w14:paraId="6F69760A" w14:textId="77777777" w:rsidR="00802358" w:rsidRPr="00802358" w:rsidRDefault="00802358" w:rsidP="00802358">
            <w:pPr>
              <w:autoSpaceDE w:val="0"/>
              <w:autoSpaceDN w:val="0"/>
              <w:rPr>
                <w:noProof w:val="0"/>
                <w:lang w:val="en-US" w:eastAsia="ru-RU"/>
              </w:rPr>
            </w:pPr>
          </w:p>
        </w:tc>
      </w:tr>
      <w:tr w:rsidR="00802358" w:rsidRPr="00802358" w14:paraId="72C2192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AE689" w14:textId="77777777" w:rsidR="00802358" w:rsidRPr="00802358" w:rsidRDefault="00802358" w:rsidP="00802358">
            <w:pPr>
              <w:autoSpaceDE w:val="0"/>
              <w:autoSpaceDN w:val="0"/>
              <w:rPr>
                <w:noProof w:val="0"/>
                <w:lang w:val="en-US" w:eastAsia="ru-RU"/>
              </w:rPr>
            </w:pPr>
            <w:r w:rsidRPr="00802358">
              <w:rPr>
                <w:noProof w:val="0"/>
                <w:lang w:val="en-US" w:eastAsia="ru-RU"/>
              </w:rPr>
              <w:t>29</w:t>
            </w:r>
          </w:p>
        </w:tc>
        <w:tc>
          <w:tcPr>
            <w:tcW w:w="1559" w:type="dxa"/>
            <w:tcBorders>
              <w:top w:val="single" w:sz="4" w:space="0" w:color="auto"/>
              <w:bottom w:val="single" w:sz="4" w:space="0" w:color="auto"/>
            </w:tcBorders>
          </w:tcPr>
          <w:p w14:paraId="7B2B1EBC" w14:textId="77777777" w:rsidR="00802358" w:rsidRPr="00802358" w:rsidRDefault="00802358" w:rsidP="00802358">
            <w:pPr>
              <w:autoSpaceDE w:val="0"/>
              <w:autoSpaceDN w:val="0"/>
              <w:rPr>
                <w:noProof w:val="0"/>
                <w:lang w:val="en-US" w:eastAsia="ru-RU"/>
              </w:rPr>
            </w:pPr>
            <w:r w:rsidRPr="00802358">
              <w:rPr>
                <w:noProof w:val="0"/>
                <w:lang w:val="en-US" w:eastAsia="ru-RU"/>
              </w:rPr>
              <w:t>RCsB15A</w:t>
            </w:r>
          </w:p>
          <w:p w14:paraId="4047140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1D707A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Spituirea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de </w:t>
            </w:r>
            <w:proofErr w:type="spellStart"/>
            <w:r w:rsidRPr="00802358">
              <w:rPr>
                <w:noProof w:val="0"/>
                <w:lang w:val="en-US" w:eastAsia="ru-RU"/>
              </w:rPr>
              <w:t>beton</w:t>
            </w:r>
            <w:proofErr w:type="spellEnd"/>
            <w:r w:rsidRPr="00802358">
              <w:rPr>
                <w:noProof w:val="0"/>
                <w:lang w:val="en-US" w:eastAsia="ru-RU"/>
              </w:rPr>
              <w:t xml:space="preserve"> in </w:t>
            </w:r>
            <w:proofErr w:type="spellStart"/>
            <w:r w:rsidRPr="00802358">
              <w:rPr>
                <w:noProof w:val="0"/>
                <w:lang w:val="en-US" w:eastAsia="ru-RU"/>
              </w:rPr>
              <w:t>vederea</w:t>
            </w:r>
            <w:proofErr w:type="spellEnd"/>
            <w:r w:rsidRPr="00802358">
              <w:rPr>
                <w:noProof w:val="0"/>
                <w:lang w:val="en-US" w:eastAsia="ru-RU"/>
              </w:rPr>
              <w:t xml:space="preserve"> </w:t>
            </w:r>
            <w:proofErr w:type="spellStart"/>
            <w:r w:rsidRPr="00802358">
              <w:rPr>
                <w:noProof w:val="0"/>
                <w:lang w:val="en-US" w:eastAsia="ru-RU"/>
              </w:rPr>
              <w:t>aderarii</w:t>
            </w:r>
            <w:proofErr w:type="spellEnd"/>
            <w:r w:rsidRPr="00802358">
              <w:rPr>
                <w:noProof w:val="0"/>
                <w:lang w:val="en-US" w:eastAsia="ru-RU"/>
              </w:rPr>
              <w:t xml:space="preserve"> </w:t>
            </w:r>
            <w:proofErr w:type="spellStart"/>
            <w:r w:rsidRPr="00802358">
              <w:rPr>
                <w:noProof w:val="0"/>
                <w:lang w:val="en-US" w:eastAsia="ru-RU"/>
              </w:rPr>
              <w:t>unui</w:t>
            </w:r>
            <w:proofErr w:type="spellEnd"/>
            <w:r w:rsidRPr="00802358">
              <w:rPr>
                <w:noProof w:val="0"/>
                <w:lang w:val="en-US" w:eastAsia="ru-RU"/>
              </w:rPr>
              <w:t xml:space="preserve"> </w:t>
            </w:r>
            <w:proofErr w:type="spellStart"/>
            <w:r w:rsidRPr="00802358">
              <w:rPr>
                <w:noProof w:val="0"/>
                <w:lang w:val="en-US" w:eastAsia="ru-RU"/>
              </w:rPr>
              <w:t>strat</w:t>
            </w:r>
            <w:proofErr w:type="spellEnd"/>
            <w:r w:rsidRPr="00802358">
              <w:rPr>
                <w:noProof w:val="0"/>
                <w:lang w:val="en-US" w:eastAsia="ru-RU"/>
              </w:rPr>
              <w:t xml:space="preserve"> </w:t>
            </w:r>
            <w:proofErr w:type="spellStart"/>
            <w:r w:rsidRPr="00802358">
              <w:rPr>
                <w:noProof w:val="0"/>
                <w:lang w:val="en-US" w:eastAsia="ru-RU"/>
              </w:rPr>
              <w:t>nou</w:t>
            </w:r>
            <w:proofErr w:type="spellEnd"/>
          </w:p>
          <w:p w14:paraId="314DB90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DC1460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AA923C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38,000</w:t>
            </w:r>
          </w:p>
          <w:p w14:paraId="55CE9F4C" w14:textId="77777777" w:rsidR="00802358" w:rsidRPr="00802358" w:rsidRDefault="00802358" w:rsidP="00802358">
            <w:pPr>
              <w:autoSpaceDE w:val="0"/>
              <w:autoSpaceDN w:val="0"/>
              <w:jc w:val="center"/>
              <w:rPr>
                <w:noProof w:val="0"/>
                <w:lang w:val="en-US" w:eastAsia="ru-RU"/>
              </w:rPr>
            </w:pPr>
          </w:p>
        </w:tc>
      </w:tr>
      <w:tr w:rsidR="00802358" w:rsidRPr="00802358" w14:paraId="16A369B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4CA2C6" w14:textId="77777777" w:rsidR="00802358" w:rsidRPr="00802358" w:rsidRDefault="00802358" w:rsidP="00802358">
            <w:pPr>
              <w:autoSpaceDE w:val="0"/>
              <w:autoSpaceDN w:val="0"/>
              <w:rPr>
                <w:noProof w:val="0"/>
                <w:lang w:val="en-US" w:eastAsia="ru-RU"/>
              </w:rPr>
            </w:pPr>
            <w:r w:rsidRPr="00802358">
              <w:rPr>
                <w:noProof w:val="0"/>
                <w:lang w:val="en-US" w:eastAsia="ru-RU"/>
              </w:rPr>
              <w:t>30</w:t>
            </w:r>
          </w:p>
        </w:tc>
        <w:tc>
          <w:tcPr>
            <w:tcW w:w="1559" w:type="dxa"/>
            <w:tcBorders>
              <w:top w:val="single" w:sz="4" w:space="0" w:color="auto"/>
              <w:bottom w:val="single" w:sz="4" w:space="0" w:color="auto"/>
            </w:tcBorders>
          </w:tcPr>
          <w:p w14:paraId="660D4E15"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277978C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A1A915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cu </w:t>
            </w:r>
            <w:proofErr w:type="spellStart"/>
            <w:r w:rsidRPr="00802358">
              <w:rPr>
                <w:noProof w:val="0"/>
                <w:lang w:val="en-US" w:eastAsia="ru-RU"/>
              </w:rPr>
              <w:t>cuart</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pardoseli</w:t>
            </w:r>
            <w:proofErr w:type="spellEnd"/>
          </w:p>
          <w:p w14:paraId="6847129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9A1367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8B29C7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38,000</w:t>
            </w:r>
          </w:p>
          <w:p w14:paraId="47294E08" w14:textId="77777777" w:rsidR="00802358" w:rsidRPr="00802358" w:rsidRDefault="00802358" w:rsidP="00802358">
            <w:pPr>
              <w:autoSpaceDE w:val="0"/>
              <w:autoSpaceDN w:val="0"/>
              <w:jc w:val="center"/>
              <w:rPr>
                <w:noProof w:val="0"/>
                <w:lang w:val="en-US" w:eastAsia="ru-RU"/>
              </w:rPr>
            </w:pPr>
          </w:p>
        </w:tc>
      </w:tr>
      <w:tr w:rsidR="00802358" w:rsidRPr="00802358" w14:paraId="19D53C2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1B5F09" w14:textId="77777777" w:rsidR="00802358" w:rsidRPr="00802358" w:rsidRDefault="00802358" w:rsidP="00802358">
            <w:pPr>
              <w:autoSpaceDE w:val="0"/>
              <w:autoSpaceDN w:val="0"/>
              <w:rPr>
                <w:noProof w:val="0"/>
                <w:lang w:val="en-US" w:eastAsia="ru-RU"/>
              </w:rPr>
            </w:pPr>
            <w:r w:rsidRPr="00802358">
              <w:rPr>
                <w:noProof w:val="0"/>
                <w:lang w:val="en-US" w:eastAsia="ru-RU"/>
              </w:rPr>
              <w:t>31</w:t>
            </w:r>
          </w:p>
        </w:tc>
        <w:tc>
          <w:tcPr>
            <w:tcW w:w="1559" w:type="dxa"/>
            <w:tcBorders>
              <w:top w:val="single" w:sz="4" w:space="0" w:color="auto"/>
              <w:bottom w:val="single" w:sz="4" w:space="0" w:color="auto"/>
            </w:tcBorders>
          </w:tcPr>
          <w:p w14:paraId="33198FAC" w14:textId="77777777" w:rsidR="00802358" w:rsidRPr="00802358" w:rsidRDefault="00802358" w:rsidP="00802358">
            <w:pPr>
              <w:autoSpaceDE w:val="0"/>
              <w:autoSpaceDN w:val="0"/>
              <w:rPr>
                <w:noProof w:val="0"/>
                <w:lang w:val="en-US" w:eastAsia="ru-RU"/>
              </w:rPr>
            </w:pPr>
            <w:r w:rsidRPr="00802358">
              <w:rPr>
                <w:noProof w:val="0"/>
                <w:lang w:val="en-US" w:eastAsia="ru-RU"/>
              </w:rPr>
              <w:t>CG56B</w:t>
            </w:r>
          </w:p>
          <w:p w14:paraId="76A9842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04102F2"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Sapa din </w:t>
            </w:r>
            <w:proofErr w:type="spellStart"/>
            <w:r w:rsidRPr="00802358">
              <w:rPr>
                <w:noProof w:val="0"/>
                <w:lang w:val="en-US" w:eastAsia="ru-RU"/>
              </w:rPr>
              <w:t>amestec</w:t>
            </w:r>
            <w:proofErr w:type="spellEnd"/>
            <w:r w:rsidRPr="00802358">
              <w:rPr>
                <w:noProof w:val="0"/>
                <w:lang w:val="en-US" w:eastAsia="ru-RU"/>
              </w:rPr>
              <w:t xml:space="preserve"> de </w:t>
            </w:r>
            <w:proofErr w:type="spellStart"/>
            <w:r w:rsidRPr="00802358">
              <w:rPr>
                <w:noProof w:val="0"/>
                <w:lang w:val="en-US" w:eastAsia="ru-RU"/>
              </w:rPr>
              <w:t>autonivelare</w:t>
            </w:r>
            <w:proofErr w:type="spellEnd"/>
            <w:r w:rsidRPr="00802358">
              <w:rPr>
                <w:noProof w:val="0"/>
                <w:lang w:val="en-US" w:eastAsia="ru-RU"/>
              </w:rPr>
              <w:t xml:space="preserve"> "</w:t>
            </w:r>
            <w:proofErr w:type="spellStart"/>
            <w:r w:rsidRPr="00802358">
              <w:rPr>
                <w:noProof w:val="0"/>
                <w:lang w:val="en-US" w:eastAsia="ru-RU"/>
              </w:rPr>
              <w:t>Nivelir</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20 mm</w:t>
            </w:r>
          </w:p>
          <w:p w14:paraId="391AF22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9C7AB4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C0209E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38,000</w:t>
            </w:r>
          </w:p>
          <w:p w14:paraId="554381BE" w14:textId="77777777" w:rsidR="00802358" w:rsidRPr="00802358" w:rsidRDefault="00802358" w:rsidP="00802358">
            <w:pPr>
              <w:autoSpaceDE w:val="0"/>
              <w:autoSpaceDN w:val="0"/>
              <w:jc w:val="center"/>
              <w:rPr>
                <w:noProof w:val="0"/>
                <w:lang w:val="en-US" w:eastAsia="ru-RU"/>
              </w:rPr>
            </w:pPr>
          </w:p>
        </w:tc>
      </w:tr>
      <w:tr w:rsidR="00802358" w:rsidRPr="00802358" w14:paraId="01AFE98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16DC0" w14:textId="77777777" w:rsidR="00802358" w:rsidRPr="00802358" w:rsidRDefault="00802358" w:rsidP="00802358">
            <w:pPr>
              <w:autoSpaceDE w:val="0"/>
              <w:autoSpaceDN w:val="0"/>
              <w:rPr>
                <w:noProof w:val="0"/>
                <w:lang w:val="en-US" w:eastAsia="ru-RU"/>
              </w:rPr>
            </w:pPr>
            <w:r w:rsidRPr="00802358">
              <w:rPr>
                <w:noProof w:val="0"/>
                <w:lang w:val="en-US" w:eastAsia="ru-RU"/>
              </w:rPr>
              <w:t>32</w:t>
            </w:r>
          </w:p>
        </w:tc>
        <w:tc>
          <w:tcPr>
            <w:tcW w:w="1559" w:type="dxa"/>
            <w:tcBorders>
              <w:top w:val="single" w:sz="4" w:space="0" w:color="auto"/>
              <w:bottom w:val="single" w:sz="4" w:space="0" w:color="auto"/>
            </w:tcBorders>
          </w:tcPr>
          <w:p w14:paraId="2E8C2077" w14:textId="77777777" w:rsidR="00802358" w:rsidRPr="00802358" w:rsidRDefault="00802358" w:rsidP="00802358">
            <w:pPr>
              <w:autoSpaceDE w:val="0"/>
              <w:autoSpaceDN w:val="0"/>
              <w:rPr>
                <w:noProof w:val="0"/>
                <w:lang w:val="en-US" w:eastAsia="ru-RU"/>
              </w:rPr>
            </w:pPr>
            <w:r w:rsidRPr="00802358">
              <w:rPr>
                <w:noProof w:val="0"/>
                <w:lang w:val="en-US" w:eastAsia="ru-RU"/>
              </w:rPr>
              <w:t>CG17D1</w:t>
            </w:r>
          </w:p>
          <w:p w14:paraId="50C6342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ECC45A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Pardoseli</w:t>
            </w:r>
            <w:proofErr w:type="spellEnd"/>
            <w:r w:rsidRPr="00802358">
              <w:rPr>
                <w:noProof w:val="0"/>
                <w:lang w:val="en-US" w:eastAsia="ru-RU"/>
              </w:rPr>
              <w:t xml:space="preserve"> din </w:t>
            </w:r>
            <w:proofErr w:type="spellStart"/>
            <w:r w:rsidRPr="00802358">
              <w:rPr>
                <w:noProof w:val="0"/>
                <w:lang w:val="en-US" w:eastAsia="ru-RU"/>
              </w:rPr>
              <w:t>placi</w:t>
            </w:r>
            <w:proofErr w:type="spellEnd"/>
            <w:r w:rsidRPr="00802358">
              <w:rPr>
                <w:noProof w:val="0"/>
                <w:lang w:val="en-US" w:eastAsia="ru-RU"/>
              </w:rPr>
              <w:t xml:space="preserve"> de </w:t>
            </w:r>
            <w:proofErr w:type="spellStart"/>
            <w:r w:rsidRPr="00802358">
              <w:rPr>
                <w:noProof w:val="0"/>
                <w:lang w:val="en-US" w:eastAsia="ru-RU"/>
              </w:rPr>
              <w:t>gresie</w:t>
            </w:r>
            <w:proofErr w:type="spellEnd"/>
            <w:r w:rsidRPr="00802358">
              <w:rPr>
                <w:noProof w:val="0"/>
                <w:lang w:val="en-US" w:eastAsia="ru-RU"/>
              </w:rPr>
              <w:t xml:space="preserve"> </w:t>
            </w:r>
            <w:proofErr w:type="spellStart"/>
            <w:r w:rsidRPr="00802358">
              <w:rPr>
                <w:noProof w:val="0"/>
                <w:lang w:val="en-US" w:eastAsia="ru-RU"/>
              </w:rPr>
              <w:t>ceramica</w:t>
            </w:r>
            <w:proofErr w:type="spellEnd"/>
            <w:r w:rsidRPr="00802358">
              <w:rPr>
                <w:noProof w:val="0"/>
                <w:lang w:val="en-US" w:eastAsia="ru-RU"/>
              </w:rPr>
              <w:t xml:space="preserve">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stratul</w:t>
            </w:r>
            <w:proofErr w:type="spellEnd"/>
            <w:r w:rsidRPr="00802358">
              <w:rPr>
                <w:noProof w:val="0"/>
                <w:lang w:val="en-US" w:eastAsia="ru-RU"/>
              </w:rPr>
              <w:t xml:space="preserve"> </w:t>
            </w:r>
            <w:proofErr w:type="spellStart"/>
            <w:r w:rsidRPr="00802358">
              <w:rPr>
                <w:noProof w:val="0"/>
                <w:lang w:val="en-US" w:eastAsia="ru-RU"/>
              </w:rPr>
              <w:t>suport</w:t>
            </w:r>
            <w:proofErr w:type="spellEnd"/>
            <w:r w:rsidRPr="00802358">
              <w:rPr>
                <w:noProof w:val="0"/>
                <w:lang w:val="en-US" w:eastAsia="ru-RU"/>
              </w:rPr>
              <w:t xml:space="preserve"> din mortar </w:t>
            </w:r>
            <w:proofErr w:type="spellStart"/>
            <w:r w:rsidRPr="00802358">
              <w:rPr>
                <w:noProof w:val="0"/>
                <w:lang w:val="en-US" w:eastAsia="ru-RU"/>
              </w:rPr>
              <w:t>adeziv</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pe </w:t>
            </w:r>
            <w:proofErr w:type="spellStart"/>
            <w:r w:rsidRPr="00802358">
              <w:rPr>
                <w:noProof w:val="0"/>
                <w:lang w:val="en-US" w:eastAsia="ru-RU"/>
              </w:rPr>
              <w:t>suprafete</w:t>
            </w:r>
            <w:proofErr w:type="spellEnd"/>
            <w:r w:rsidRPr="00802358">
              <w:rPr>
                <w:noProof w:val="0"/>
                <w:lang w:val="en-US" w:eastAsia="ru-RU"/>
              </w:rPr>
              <w:t xml:space="preserve">: </w:t>
            </w:r>
            <w:proofErr w:type="spellStart"/>
            <w:r w:rsidRPr="00802358">
              <w:rPr>
                <w:noProof w:val="0"/>
                <w:lang w:val="en-US" w:eastAsia="ru-RU"/>
              </w:rPr>
              <w:t>egale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mai</w:t>
            </w:r>
            <w:proofErr w:type="spellEnd"/>
            <w:r w:rsidRPr="00802358">
              <w:rPr>
                <w:noProof w:val="0"/>
                <w:lang w:val="en-US" w:eastAsia="ru-RU"/>
              </w:rPr>
              <w:t xml:space="preserve"> </w:t>
            </w:r>
            <w:proofErr w:type="spellStart"/>
            <w:r w:rsidRPr="00802358">
              <w:rPr>
                <w:noProof w:val="0"/>
                <w:lang w:val="en-US" w:eastAsia="ru-RU"/>
              </w:rPr>
              <w:t>mici</w:t>
            </w:r>
            <w:proofErr w:type="spellEnd"/>
            <w:r w:rsidRPr="00802358">
              <w:rPr>
                <w:noProof w:val="0"/>
                <w:lang w:val="en-US" w:eastAsia="ru-RU"/>
              </w:rPr>
              <w:t xml:space="preserve"> de 16 m2</w:t>
            </w:r>
          </w:p>
          <w:p w14:paraId="5D986D4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BA45E2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BBD14E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20,000</w:t>
            </w:r>
          </w:p>
          <w:p w14:paraId="0FD88D42" w14:textId="77777777" w:rsidR="00802358" w:rsidRPr="00802358" w:rsidRDefault="00802358" w:rsidP="00802358">
            <w:pPr>
              <w:autoSpaceDE w:val="0"/>
              <w:autoSpaceDN w:val="0"/>
              <w:jc w:val="center"/>
              <w:rPr>
                <w:noProof w:val="0"/>
                <w:lang w:val="en-US" w:eastAsia="ru-RU"/>
              </w:rPr>
            </w:pPr>
          </w:p>
        </w:tc>
      </w:tr>
      <w:tr w:rsidR="00802358" w:rsidRPr="00802358" w14:paraId="0B40BFB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FB87D" w14:textId="77777777" w:rsidR="00802358" w:rsidRPr="00802358" w:rsidRDefault="00802358" w:rsidP="00802358">
            <w:pPr>
              <w:autoSpaceDE w:val="0"/>
              <w:autoSpaceDN w:val="0"/>
              <w:rPr>
                <w:noProof w:val="0"/>
                <w:lang w:val="en-US" w:eastAsia="ru-RU"/>
              </w:rPr>
            </w:pPr>
            <w:r w:rsidRPr="00802358">
              <w:rPr>
                <w:noProof w:val="0"/>
                <w:lang w:val="en-US" w:eastAsia="ru-RU"/>
              </w:rPr>
              <w:t>33</w:t>
            </w:r>
          </w:p>
        </w:tc>
        <w:tc>
          <w:tcPr>
            <w:tcW w:w="1559" w:type="dxa"/>
            <w:tcBorders>
              <w:top w:val="single" w:sz="4" w:space="0" w:color="auto"/>
              <w:bottom w:val="single" w:sz="4" w:space="0" w:color="auto"/>
            </w:tcBorders>
          </w:tcPr>
          <w:p w14:paraId="0E756D54" w14:textId="77777777" w:rsidR="00802358" w:rsidRPr="00802358" w:rsidRDefault="00802358" w:rsidP="00802358">
            <w:pPr>
              <w:autoSpaceDE w:val="0"/>
              <w:autoSpaceDN w:val="0"/>
              <w:rPr>
                <w:noProof w:val="0"/>
                <w:lang w:val="en-US" w:eastAsia="ru-RU"/>
              </w:rPr>
            </w:pPr>
            <w:r w:rsidRPr="00802358">
              <w:rPr>
                <w:noProof w:val="0"/>
                <w:lang w:val="en-US" w:eastAsia="ru-RU"/>
              </w:rPr>
              <w:t>CI24A</w:t>
            </w:r>
          </w:p>
          <w:p w14:paraId="49EFF8C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628765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Placarea</w:t>
            </w:r>
            <w:proofErr w:type="spellEnd"/>
            <w:r w:rsidRPr="00802358">
              <w:rPr>
                <w:noProof w:val="0"/>
                <w:lang w:val="en-US" w:eastAsia="ru-RU"/>
              </w:rPr>
              <w:t xml:space="preserve"> </w:t>
            </w:r>
            <w:proofErr w:type="spellStart"/>
            <w:r w:rsidRPr="00802358">
              <w:rPr>
                <w:noProof w:val="0"/>
                <w:lang w:val="en-US" w:eastAsia="ru-RU"/>
              </w:rPr>
              <w:t>treptelor</w:t>
            </w:r>
            <w:proofErr w:type="spellEnd"/>
            <w:r w:rsidRPr="00802358">
              <w:rPr>
                <w:noProof w:val="0"/>
                <w:lang w:val="en-US" w:eastAsia="ru-RU"/>
              </w:rPr>
              <w:t xml:space="preserve"> cu </w:t>
            </w:r>
            <w:proofErr w:type="spellStart"/>
            <w:r w:rsidRPr="00802358">
              <w:rPr>
                <w:noProof w:val="0"/>
                <w:lang w:val="en-US" w:eastAsia="ru-RU"/>
              </w:rPr>
              <w:t>placi</w:t>
            </w:r>
            <w:proofErr w:type="spellEnd"/>
            <w:r w:rsidRPr="00802358">
              <w:rPr>
                <w:noProof w:val="0"/>
                <w:lang w:val="en-US" w:eastAsia="ru-RU"/>
              </w:rPr>
              <w:t xml:space="preserve"> de </w:t>
            </w:r>
            <w:proofErr w:type="spellStart"/>
            <w:r w:rsidRPr="00802358">
              <w:rPr>
                <w:noProof w:val="0"/>
                <w:lang w:val="en-US" w:eastAsia="ru-RU"/>
              </w:rPr>
              <w:t>granit</w:t>
            </w:r>
            <w:proofErr w:type="spellEnd"/>
            <w:r w:rsidRPr="00802358">
              <w:rPr>
                <w:noProof w:val="0"/>
                <w:lang w:val="en-US" w:eastAsia="ru-RU"/>
              </w:rPr>
              <w:t xml:space="preserve"> ceramic </w:t>
            </w:r>
            <w:proofErr w:type="spellStart"/>
            <w:r w:rsidRPr="00802358">
              <w:rPr>
                <w:noProof w:val="0"/>
                <w:lang w:val="en-US" w:eastAsia="ru-RU"/>
              </w:rPr>
              <w:t>incleiate</w:t>
            </w:r>
            <w:proofErr w:type="spellEnd"/>
            <w:r w:rsidRPr="00802358">
              <w:rPr>
                <w:noProof w:val="0"/>
                <w:lang w:val="en-US" w:eastAsia="ru-RU"/>
              </w:rPr>
              <w:t xml:space="preserve">, cu </w:t>
            </w:r>
            <w:proofErr w:type="spellStart"/>
            <w:r w:rsidRPr="00802358">
              <w:rPr>
                <w:noProof w:val="0"/>
                <w:lang w:val="en-US" w:eastAsia="ru-RU"/>
              </w:rPr>
              <w:t>grosimea</w:t>
            </w:r>
            <w:proofErr w:type="spellEnd"/>
            <w:r w:rsidRPr="00802358">
              <w:rPr>
                <w:noProof w:val="0"/>
                <w:lang w:val="en-US" w:eastAsia="ru-RU"/>
              </w:rPr>
              <w:t xml:space="preserve"> sub 15 mm</w:t>
            </w:r>
          </w:p>
          <w:p w14:paraId="294FAA7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04C459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915A27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18,000</w:t>
            </w:r>
          </w:p>
          <w:p w14:paraId="0E05B015" w14:textId="77777777" w:rsidR="00802358" w:rsidRPr="00802358" w:rsidRDefault="00802358" w:rsidP="00802358">
            <w:pPr>
              <w:autoSpaceDE w:val="0"/>
              <w:autoSpaceDN w:val="0"/>
              <w:jc w:val="center"/>
              <w:rPr>
                <w:noProof w:val="0"/>
                <w:lang w:val="en-US" w:eastAsia="ru-RU"/>
              </w:rPr>
            </w:pPr>
          </w:p>
        </w:tc>
      </w:tr>
      <w:tr w:rsidR="00802358" w:rsidRPr="00802358" w14:paraId="1D3EB79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892A5" w14:textId="77777777" w:rsidR="00802358" w:rsidRPr="00802358" w:rsidRDefault="00802358" w:rsidP="00802358">
            <w:pPr>
              <w:autoSpaceDE w:val="0"/>
              <w:autoSpaceDN w:val="0"/>
              <w:rPr>
                <w:noProof w:val="0"/>
                <w:lang w:val="en-US" w:eastAsia="ru-RU"/>
              </w:rPr>
            </w:pPr>
            <w:r w:rsidRPr="00802358">
              <w:rPr>
                <w:noProof w:val="0"/>
                <w:lang w:val="en-US" w:eastAsia="ru-RU"/>
              </w:rPr>
              <w:t>34</w:t>
            </w:r>
          </w:p>
        </w:tc>
        <w:tc>
          <w:tcPr>
            <w:tcW w:w="1559" w:type="dxa"/>
            <w:tcBorders>
              <w:top w:val="single" w:sz="4" w:space="0" w:color="auto"/>
              <w:bottom w:val="single" w:sz="4" w:space="0" w:color="auto"/>
            </w:tcBorders>
          </w:tcPr>
          <w:p w14:paraId="39EEADBE" w14:textId="77777777" w:rsidR="00802358" w:rsidRPr="00802358" w:rsidRDefault="00802358" w:rsidP="00802358">
            <w:pPr>
              <w:autoSpaceDE w:val="0"/>
              <w:autoSpaceDN w:val="0"/>
              <w:rPr>
                <w:noProof w:val="0"/>
                <w:lang w:val="en-US" w:eastAsia="ru-RU"/>
              </w:rPr>
            </w:pPr>
            <w:r w:rsidRPr="00802358">
              <w:rPr>
                <w:noProof w:val="0"/>
                <w:lang w:val="en-US" w:eastAsia="ru-RU"/>
              </w:rPr>
              <w:t>CI14A</w:t>
            </w:r>
          </w:p>
          <w:p w14:paraId="148C17C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D79319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Elemente</w:t>
            </w:r>
            <w:proofErr w:type="spellEnd"/>
            <w:r w:rsidRPr="00802358">
              <w:rPr>
                <w:noProof w:val="0"/>
                <w:lang w:val="en-US" w:eastAsia="ru-RU"/>
              </w:rPr>
              <w:t xml:space="preserve"> </w:t>
            </w:r>
            <w:proofErr w:type="spellStart"/>
            <w:r w:rsidRPr="00802358">
              <w:rPr>
                <w:noProof w:val="0"/>
                <w:lang w:val="en-US" w:eastAsia="ru-RU"/>
              </w:rPr>
              <w:t>liniare</w:t>
            </w:r>
            <w:proofErr w:type="spellEnd"/>
            <w:r w:rsidRPr="00802358">
              <w:rPr>
                <w:noProof w:val="0"/>
                <w:lang w:val="en-US" w:eastAsia="ru-RU"/>
              </w:rPr>
              <w:t xml:space="preserve"> din </w:t>
            </w:r>
            <w:proofErr w:type="spellStart"/>
            <w:r w:rsidRPr="00802358">
              <w:rPr>
                <w:noProof w:val="0"/>
                <w:lang w:val="en-US" w:eastAsia="ru-RU"/>
              </w:rPr>
              <w:t>placi</w:t>
            </w:r>
            <w:proofErr w:type="spellEnd"/>
            <w:r w:rsidRPr="00802358">
              <w:rPr>
                <w:noProof w:val="0"/>
                <w:lang w:val="en-US" w:eastAsia="ru-RU"/>
              </w:rPr>
              <w:t xml:space="preserve"> din </w:t>
            </w:r>
            <w:proofErr w:type="spellStart"/>
            <w:r w:rsidRPr="00802358">
              <w:rPr>
                <w:noProof w:val="0"/>
                <w:lang w:val="en-US" w:eastAsia="ru-RU"/>
              </w:rPr>
              <w:t>gresie</w:t>
            </w:r>
            <w:proofErr w:type="spellEnd"/>
            <w:r w:rsidRPr="00802358">
              <w:rPr>
                <w:noProof w:val="0"/>
                <w:lang w:val="en-US" w:eastAsia="ru-RU"/>
              </w:rPr>
              <w:t xml:space="preserve"> </w:t>
            </w:r>
            <w:proofErr w:type="spellStart"/>
            <w:r w:rsidRPr="00802358">
              <w:rPr>
                <w:noProof w:val="0"/>
                <w:lang w:val="en-US" w:eastAsia="ru-RU"/>
              </w:rPr>
              <w:t>ceramica</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cu </w:t>
            </w:r>
            <w:proofErr w:type="spellStart"/>
            <w:r w:rsidRPr="00802358">
              <w:rPr>
                <w:noProof w:val="0"/>
                <w:lang w:val="en-US" w:eastAsia="ru-RU"/>
              </w:rPr>
              <w:t>adeziv</w:t>
            </w:r>
            <w:proofErr w:type="spellEnd"/>
          </w:p>
          <w:p w14:paraId="0D714BB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E71C89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7E28923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757ED1AC" w14:textId="77777777" w:rsidR="00802358" w:rsidRPr="00802358" w:rsidRDefault="00802358" w:rsidP="00802358">
            <w:pPr>
              <w:autoSpaceDE w:val="0"/>
              <w:autoSpaceDN w:val="0"/>
              <w:jc w:val="center"/>
              <w:rPr>
                <w:noProof w:val="0"/>
                <w:lang w:val="en-US" w:eastAsia="ru-RU"/>
              </w:rPr>
            </w:pPr>
          </w:p>
        </w:tc>
      </w:tr>
      <w:tr w:rsidR="00802358" w:rsidRPr="00802358" w14:paraId="0966DD52" w14:textId="77777777" w:rsidTr="002503A0">
        <w:tblPrEx>
          <w:tblCellMar>
            <w:top w:w="0" w:type="dxa"/>
            <w:bottom w:w="0" w:type="dxa"/>
          </w:tblCellMar>
        </w:tblPrEx>
        <w:tc>
          <w:tcPr>
            <w:tcW w:w="709" w:type="dxa"/>
            <w:tcBorders>
              <w:top w:val="nil"/>
              <w:left w:val="single" w:sz="6" w:space="0" w:color="auto"/>
              <w:bottom w:val="nil"/>
              <w:right w:val="nil"/>
            </w:tcBorders>
          </w:tcPr>
          <w:p w14:paraId="0A15B1F7"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D58F43E"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589EF279"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1.1.4. </w:t>
            </w:r>
            <w:proofErr w:type="spellStart"/>
            <w:r w:rsidRPr="00802358">
              <w:rPr>
                <w:b/>
                <w:bCs/>
                <w:noProof w:val="0"/>
                <w:lang w:val="en-US" w:eastAsia="ru-RU"/>
              </w:rPr>
              <w:t>Timplarie</w:t>
            </w:r>
            <w:proofErr w:type="spellEnd"/>
          </w:p>
          <w:p w14:paraId="64C8E0D9" w14:textId="77777777" w:rsidR="00802358" w:rsidRPr="00802358" w:rsidRDefault="00802358" w:rsidP="00802358">
            <w:pPr>
              <w:autoSpaceDE w:val="0"/>
              <w:autoSpaceDN w:val="0"/>
              <w:rPr>
                <w:noProof w:val="0"/>
                <w:lang w:val="en-US" w:eastAsia="ru-RU"/>
              </w:rPr>
            </w:pPr>
          </w:p>
        </w:tc>
      </w:tr>
      <w:tr w:rsidR="00802358" w:rsidRPr="00802358" w14:paraId="6B9A10E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454943" w14:textId="77777777" w:rsidR="00802358" w:rsidRPr="00802358" w:rsidRDefault="00802358" w:rsidP="00802358">
            <w:pPr>
              <w:autoSpaceDE w:val="0"/>
              <w:autoSpaceDN w:val="0"/>
              <w:rPr>
                <w:noProof w:val="0"/>
                <w:lang w:val="en-US" w:eastAsia="ru-RU"/>
              </w:rPr>
            </w:pPr>
            <w:r w:rsidRPr="00802358">
              <w:rPr>
                <w:noProof w:val="0"/>
                <w:lang w:val="en-US" w:eastAsia="ru-RU"/>
              </w:rPr>
              <w:t>35</w:t>
            </w:r>
          </w:p>
        </w:tc>
        <w:tc>
          <w:tcPr>
            <w:tcW w:w="1559" w:type="dxa"/>
            <w:tcBorders>
              <w:top w:val="single" w:sz="4" w:space="0" w:color="auto"/>
              <w:bottom w:val="single" w:sz="4" w:space="0" w:color="auto"/>
            </w:tcBorders>
          </w:tcPr>
          <w:p w14:paraId="5F186B33" w14:textId="77777777" w:rsidR="00802358" w:rsidRPr="00802358" w:rsidRDefault="00802358" w:rsidP="00802358">
            <w:pPr>
              <w:autoSpaceDE w:val="0"/>
              <w:autoSpaceDN w:val="0"/>
              <w:rPr>
                <w:noProof w:val="0"/>
                <w:lang w:val="en-US" w:eastAsia="ru-RU"/>
              </w:rPr>
            </w:pPr>
            <w:r w:rsidRPr="00802358">
              <w:rPr>
                <w:noProof w:val="0"/>
                <w:lang w:val="en-US" w:eastAsia="ru-RU"/>
              </w:rPr>
              <w:t>RpCO56A</w:t>
            </w:r>
          </w:p>
          <w:p w14:paraId="46D577E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665430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w:t>
            </w:r>
            <w:proofErr w:type="spellStart"/>
            <w:r w:rsidRPr="00802358">
              <w:rPr>
                <w:noProof w:val="0"/>
                <w:lang w:val="en-US" w:eastAsia="ru-RU"/>
              </w:rPr>
              <w:t>timplarie</w:t>
            </w:r>
            <w:proofErr w:type="spellEnd"/>
            <w:r w:rsidRPr="00802358">
              <w:rPr>
                <w:noProof w:val="0"/>
                <w:lang w:val="en-US" w:eastAsia="ru-RU"/>
              </w:rPr>
              <w:t xml:space="preserve"> din </w:t>
            </w:r>
            <w:proofErr w:type="spellStart"/>
            <w:r w:rsidRPr="00802358">
              <w:rPr>
                <w:noProof w:val="0"/>
                <w:lang w:val="en-US" w:eastAsia="ru-RU"/>
              </w:rPr>
              <w:t>lemn</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w:t>
            </w:r>
          </w:p>
          <w:p w14:paraId="75C9AEF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54A663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2402B3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12C6B1A7" w14:textId="77777777" w:rsidR="00802358" w:rsidRPr="00802358" w:rsidRDefault="00802358" w:rsidP="00802358">
            <w:pPr>
              <w:autoSpaceDE w:val="0"/>
              <w:autoSpaceDN w:val="0"/>
              <w:jc w:val="center"/>
              <w:rPr>
                <w:noProof w:val="0"/>
                <w:lang w:val="en-US" w:eastAsia="ru-RU"/>
              </w:rPr>
            </w:pPr>
          </w:p>
        </w:tc>
      </w:tr>
      <w:tr w:rsidR="00802358" w:rsidRPr="00802358" w14:paraId="49869F8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86974E" w14:textId="77777777" w:rsidR="00802358" w:rsidRPr="00802358" w:rsidRDefault="00802358" w:rsidP="00802358">
            <w:pPr>
              <w:autoSpaceDE w:val="0"/>
              <w:autoSpaceDN w:val="0"/>
              <w:rPr>
                <w:noProof w:val="0"/>
                <w:lang w:val="en-US" w:eastAsia="ru-RU"/>
              </w:rPr>
            </w:pPr>
            <w:r w:rsidRPr="00802358">
              <w:rPr>
                <w:noProof w:val="0"/>
                <w:lang w:val="en-US" w:eastAsia="ru-RU"/>
              </w:rPr>
              <w:t>36</w:t>
            </w:r>
          </w:p>
        </w:tc>
        <w:tc>
          <w:tcPr>
            <w:tcW w:w="1559" w:type="dxa"/>
            <w:tcBorders>
              <w:top w:val="single" w:sz="4" w:space="0" w:color="auto"/>
              <w:bottom w:val="single" w:sz="4" w:space="0" w:color="auto"/>
            </w:tcBorders>
          </w:tcPr>
          <w:p w14:paraId="16673FB7" w14:textId="77777777" w:rsidR="00802358" w:rsidRPr="00802358" w:rsidRDefault="00802358" w:rsidP="00802358">
            <w:pPr>
              <w:autoSpaceDE w:val="0"/>
              <w:autoSpaceDN w:val="0"/>
              <w:rPr>
                <w:noProof w:val="0"/>
                <w:lang w:val="en-US" w:eastAsia="ru-RU"/>
              </w:rPr>
            </w:pPr>
            <w:r w:rsidRPr="00802358">
              <w:rPr>
                <w:noProof w:val="0"/>
                <w:lang w:val="en-US" w:eastAsia="ru-RU"/>
              </w:rPr>
              <w:t>CK25A</w:t>
            </w:r>
          </w:p>
          <w:p w14:paraId="120401B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EC164E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Usi</w:t>
            </w:r>
            <w:proofErr w:type="spellEnd"/>
            <w:r w:rsidRPr="00802358">
              <w:rPr>
                <w:noProof w:val="0"/>
                <w:lang w:val="en-US" w:eastAsia="ru-RU"/>
              </w:rPr>
              <w:t xml:space="preserve"> </w:t>
            </w:r>
            <w:proofErr w:type="spellStart"/>
            <w:r w:rsidRPr="00802358">
              <w:rPr>
                <w:noProof w:val="0"/>
                <w:lang w:val="en-US" w:eastAsia="ru-RU"/>
              </w:rPr>
              <w:t>confectionate</w:t>
            </w:r>
            <w:proofErr w:type="spellEnd"/>
            <w:r w:rsidRPr="00802358">
              <w:rPr>
                <w:noProof w:val="0"/>
                <w:lang w:val="en-US" w:eastAsia="ru-RU"/>
              </w:rPr>
              <w:t xml:space="preserve"> din </w:t>
            </w:r>
            <w:proofErr w:type="spellStart"/>
            <w:r w:rsidRPr="00802358">
              <w:rPr>
                <w:noProof w:val="0"/>
                <w:lang w:val="en-US" w:eastAsia="ru-RU"/>
              </w:rPr>
              <w:t>profiluri</w:t>
            </w:r>
            <w:proofErr w:type="spellEnd"/>
            <w:r w:rsidRPr="00802358">
              <w:rPr>
                <w:noProof w:val="0"/>
                <w:lang w:val="en-US" w:eastAsia="ru-RU"/>
              </w:rPr>
              <w:t xml:space="preserve"> din mase </w:t>
            </w:r>
            <w:proofErr w:type="spellStart"/>
            <w:proofErr w:type="gramStart"/>
            <w:r w:rsidRPr="00802358">
              <w:rPr>
                <w:noProof w:val="0"/>
                <w:lang w:val="en-US" w:eastAsia="ru-RU"/>
              </w:rPr>
              <w:t>plastice</w:t>
            </w:r>
            <w:proofErr w:type="spellEnd"/>
            <w:r w:rsidRPr="00802358">
              <w:rPr>
                <w:noProof w:val="0"/>
                <w:lang w:val="en-US" w:eastAsia="ru-RU"/>
              </w:rPr>
              <w:t xml:space="preserve">  </w:t>
            </w:r>
            <w:proofErr w:type="spellStart"/>
            <w:r w:rsidRPr="00802358">
              <w:rPr>
                <w:noProof w:val="0"/>
                <w:lang w:val="en-US" w:eastAsia="ru-RU"/>
              </w:rPr>
              <w:t>inclusiv</w:t>
            </w:r>
            <w:proofErr w:type="spellEnd"/>
            <w:proofErr w:type="gramEnd"/>
            <w:r w:rsidRPr="00802358">
              <w:rPr>
                <w:noProof w:val="0"/>
                <w:lang w:val="en-US" w:eastAsia="ru-RU"/>
              </w:rPr>
              <w:t xml:space="preserve"> </w:t>
            </w:r>
            <w:proofErr w:type="spellStart"/>
            <w:r w:rsidRPr="00802358">
              <w:rPr>
                <w:noProof w:val="0"/>
                <w:lang w:val="en-US" w:eastAsia="ru-RU"/>
              </w:rPr>
              <w:t>armaturile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accesoriile</w:t>
            </w:r>
            <w:proofErr w:type="spellEnd"/>
            <w:r w:rsidRPr="00802358">
              <w:rPr>
                <w:noProof w:val="0"/>
                <w:lang w:val="en-US" w:eastAsia="ru-RU"/>
              </w:rPr>
              <w:t xml:space="preserve"> </w:t>
            </w:r>
            <w:proofErr w:type="spellStart"/>
            <w:r w:rsidRPr="00802358">
              <w:rPr>
                <w:noProof w:val="0"/>
                <w:lang w:val="en-US" w:eastAsia="ru-RU"/>
              </w:rPr>
              <w:t>necesare</w:t>
            </w:r>
            <w:proofErr w:type="spellEnd"/>
            <w:r w:rsidRPr="00802358">
              <w:rPr>
                <w:noProof w:val="0"/>
                <w:lang w:val="en-US" w:eastAsia="ru-RU"/>
              </w:rPr>
              <w:t xml:space="preserve"> </w:t>
            </w:r>
            <w:proofErr w:type="spellStart"/>
            <w:r w:rsidRPr="00802358">
              <w:rPr>
                <w:noProof w:val="0"/>
                <w:lang w:val="en-US" w:eastAsia="ru-RU"/>
              </w:rPr>
              <w:t>usilor</w:t>
            </w:r>
            <w:proofErr w:type="spellEnd"/>
            <w:r w:rsidRPr="00802358">
              <w:rPr>
                <w:noProof w:val="0"/>
                <w:lang w:val="en-US" w:eastAsia="ru-RU"/>
              </w:rPr>
              <w:t xml:space="preserve"> </w:t>
            </w:r>
            <w:proofErr w:type="spellStart"/>
            <w:r w:rsidRPr="00802358">
              <w:rPr>
                <w:noProof w:val="0"/>
                <w:lang w:val="en-US" w:eastAsia="ru-RU"/>
              </w:rPr>
              <w:t>montate</w:t>
            </w:r>
            <w:proofErr w:type="spellEnd"/>
            <w:r w:rsidRPr="00802358">
              <w:rPr>
                <w:noProof w:val="0"/>
                <w:lang w:val="en-US" w:eastAsia="ru-RU"/>
              </w:rPr>
              <w:t xml:space="preserve"> in </w:t>
            </w:r>
            <w:proofErr w:type="spellStart"/>
            <w:r w:rsidRPr="00802358">
              <w:rPr>
                <w:noProof w:val="0"/>
                <w:lang w:val="en-US" w:eastAsia="ru-RU"/>
              </w:rPr>
              <w:t>zidarie</w:t>
            </w:r>
            <w:proofErr w:type="spellEnd"/>
            <w:r w:rsidRPr="00802358">
              <w:rPr>
                <w:noProof w:val="0"/>
                <w:lang w:val="en-US" w:eastAsia="ru-RU"/>
              </w:rPr>
              <w:t xml:space="preserve"> de </w:t>
            </w:r>
            <w:proofErr w:type="spellStart"/>
            <w:r w:rsidRPr="00802358">
              <w:rPr>
                <w:noProof w:val="0"/>
                <w:lang w:val="en-US" w:eastAsia="ru-RU"/>
              </w:rPr>
              <w:t>orice</w:t>
            </w:r>
            <w:proofErr w:type="spellEnd"/>
            <w:r w:rsidRPr="00802358">
              <w:rPr>
                <w:noProof w:val="0"/>
                <w:lang w:val="en-US" w:eastAsia="ru-RU"/>
              </w:rPr>
              <w:t xml:space="preserve"> natura la </w:t>
            </w:r>
            <w:proofErr w:type="spellStart"/>
            <w:r w:rsidRPr="00802358">
              <w:rPr>
                <w:noProof w:val="0"/>
                <w:lang w:val="en-US" w:eastAsia="ru-RU"/>
              </w:rPr>
              <w:t>constructii</w:t>
            </w:r>
            <w:proofErr w:type="spellEnd"/>
            <w:r w:rsidRPr="00802358">
              <w:rPr>
                <w:noProof w:val="0"/>
                <w:lang w:val="en-US" w:eastAsia="ru-RU"/>
              </w:rPr>
              <w:t xml:space="preserve"> cu </w:t>
            </w:r>
            <w:proofErr w:type="spellStart"/>
            <w:r w:rsidRPr="00802358">
              <w:rPr>
                <w:noProof w:val="0"/>
                <w:lang w:val="en-US" w:eastAsia="ru-RU"/>
              </w:rPr>
              <w:t>inaltimea</w:t>
            </w:r>
            <w:proofErr w:type="spellEnd"/>
            <w:r w:rsidRPr="00802358">
              <w:rPr>
                <w:noProof w:val="0"/>
                <w:lang w:val="en-US" w:eastAsia="ru-RU"/>
              </w:rPr>
              <w:t xml:space="preserve"> pina la 35 m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canat</w:t>
            </w:r>
            <w:proofErr w:type="spellEnd"/>
            <w:r w:rsidRPr="00802358">
              <w:rPr>
                <w:noProof w:val="0"/>
                <w:lang w:val="en-US" w:eastAsia="ru-RU"/>
              </w:rPr>
              <w:t xml:space="preserve">, cu </w:t>
            </w:r>
            <w:proofErr w:type="spellStart"/>
            <w:r w:rsidRPr="00802358">
              <w:rPr>
                <w:noProof w:val="0"/>
                <w:lang w:val="en-US" w:eastAsia="ru-RU"/>
              </w:rPr>
              <w:t>suprafata</w:t>
            </w:r>
            <w:proofErr w:type="spellEnd"/>
            <w:r w:rsidRPr="00802358">
              <w:rPr>
                <w:noProof w:val="0"/>
                <w:lang w:val="en-US" w:eastAsia="ru-RU"/>
              </w:rPr>
              <w:t xml:space="preserve"> </w:t>
            </w:r>
            <w:proofErr w:type="spellStart"/>
            <w:r w:rsidRPr="00802358">
              <w:rPr>
                <w:noProof w:val="0"/>
                <w:lang w:val="en-US" w:eastAsia="ru-RU"/>
              </w:rPr>
              <w:t>tocului</w:t>
            </w:r>
            <w:proofErr w:type="spellEnd"/>
            <w:r w:rsidRPr="00802358">
              <w:rPr>
                <w:noProof w:val="0"/>
                <w:lang w:val="en-US" w:eastAsia="ru-RU"/>
              </w:rPr>
              <w:t xml:space="preserve"> pina la 7 </w:t>
            </w:r>
            <w:proofErr w:type="spellStart"/>
            <w:r w:rsidRPr="00802358">
              <w:rPr>
                <w:noProof w:val="0"/>
                <w:lang w:val="en-US" w:eastAsia="ru-RU"/>
              </w:rPr>
              <w:t>mp</w:t>
            </w:r>
            <w:proofErr w:type="spellEnd"/>
            <w:r w:rsidRPr="00802358">
              <w:rPr>
                <w:noProof w:val="0"/>
                <w:lang w:val="en-US" w:eastAsia="ru-RU"/>
              </w:rPr>
              <w:t xml:space="preserve"> </w:t>
            </w:r>
            <w:proofErr w:type="spellStart"/>
            <w:r w:rsidRPr="00802358">
              <w:rPr>
                <w:noProof w:val="0"/>
                <w:lang w:val="en-US" w:eastAsia="ru-RU"/>
              </w:rPr>
              <w:t>inclusiv</w:t>
            </w:r>
            <w:proofErr w:type="spellEnd"/>
          </w:p>
          <w:p w14:paraId="1C47B81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66E5EF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33CFE7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65FA2C69" w14:textId="77777777" w:rsidR="00802358" w:rsidRPr="00802358" w:rsidRDefault="00802358" w:rsidP="00802358">
            <w:pPr>
              <w:autoSpaceDE w:val="0"/>
              <w:autoSpaceDN w:val="0"/>
              <w:jc w:val="center"/>
              <w:rPr>
                <w:noProof w:val="0"/>
                <w:lang w:val="en-US" w:eastAsia="ru-RU"/>
              </w:rPr>
            </w:pPr>
          </w:p>
        </w:tc>
      </w:tr>
      <w:tr w:rsidR="00802358" w:rsidRPr="00802358" w14:paraId="34BCCEC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A38ACF" w14:textId="77777777" w:rsidR="00802358" w:rsidRPr="00802358" w:rsidRDefault="00802358" w:rsidP="00802358">
            <w:pPr>
              <w:autoSpaceDE w:val="0"/>
              <w:autoSpaceDN w:val="0"/>
              <w:rPr>
                <w:noProof w:val="0"/>
                <w:lang w:val="en-US" w:eastAsia="ru-RU"/>
              </w:rPr>
            </w:pPr>
            <w:r w:rsidRPr="00802358">
              <w:rPr>
                <w:noProof w:val="0"/>
                <w:lang w:val="en-US" w:eastAsia="ru-RU"/>
              </w:rPr>
              <w:t>37</w:t>
            </w:r>
          </w:p>
        </w:tc>
        <w:tc>
          <w:tcPr>
            <w:tcW w:w="1559" w:type="dxa"/>
            <w:tcBorders>
              <w:top w:val="single" w:sz="4" w:space="0" w:color="auto"/>
              <w:bottom w:val="single" w:sz="4" w:space="0" w:color="auto"/>
            </w:tcBorders>
          </w:tcPr>
          <w:p w14:paraId="391115F2" w14:textId="77777777" w:rsidR="00802358" w:rsidRPr="00802358" w:rsidRDefault="00802358" w:rsidP="00802358">
            <w:pPr>
              <w:autoSpaceDE w:val="0"/>
              <w:autoSpaceDN w:val="0"/>
              <w:rPr>
                <w:noProof w:val="0"/>
                <w:lang w:val="en-US" w:eastAsia="ru-RU"/>
              </w:rPr>
            </w:pPr>
            <w:r w:rsidRPr="00802358">
              <w:rPr>
                <w:noProof w:val="0"/>
                <w:lang w:val="en-US" w:eastAsia="ru-RU"/>
              </w:rPr>
              <w:t>CK33C</w:t>
            </w:r>
          </w:p>
          <w:p w14:paraId="5F83AA3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926273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Broasca</w:t>
            </w:r>
            <w:proofErr w:type="spellEnd"/>
            <w:r w:rsidRPr="00802358">
              <w:rPr>
                <w:noProof w:val="0"/>
                <w:lang w:val="en-US" w:eastAsia="ru-RU"/>
              </w:rPr>
              <w:t xml:space="preserve"> </w:t>
            </w:r>
            <w:proofErr w:type="spellStart"/>
            <w:r w:rsidRPr="00802358">
              <w:rPr>
                <w:noProof w:val="0"/>
                <w:lang w:val="en-US" w:eastAsia="ru-RU"/>
              </w:rPr>
              <w:t>aplicata</w:t>
            </w:r>
            <w:proofErr w:type="spellEnd"/>
            <w:r w:rsidRPr="00802358">
              <w:rPr>
                <w:noProof w:val="0"/>
                <w:lang w:val="en-US" w:eastAsia="ru-RU"/>
              </w:rPr>
              <w:t xml:space="preserve"> </w:t>
            </w:r>
            <w:proofErr w:type="spellStart"/>
            <w:r w:rsidRPr="00802358">
              <w:rPr>
                <w:noProof w:val="0"/>
                <w:lang w:val="en-US" w:eastAsia="ru-RU"/>
              </w:rPr>
              <w:t>sistem</w:t>
            </w:r>
            <w:proofErr w:type="spellEnd"/>
            <w:r w:rsidRPr="00802358">
              <w:rPr>
                <w:noProof w:val="0"/>
                <w:lang w:val="en-US" w:eastAsia="ru-RU"/>
              </w:rPr>
              <w:t xml:space="preserve"> </w:t>
            </w:r>
            <w:proofErr w:type="spellStart"/>
            <w:r w:rsidRPr="00802358">
              <w:rPr>
                <w:noProof w:val="0"/>
                <w:lang w:val="en-US" w:eastAsia="ru-RU"/>
              </w:rPr>
              <w:t>Yalle</w:t>
            </w:r>
            <w:proofErr w:type="spellEnd"/>
          </w:p>
          <w:p w14:paraId="27BB795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E2BE5CF"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551C2E2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3523AD51" w14:textId="77777777" w:rsidR="00802358" w:rsidRPr="00802358" w:rsidRDefault="00802358" w:rsidP="00802358">
            <w:pPr>
              <w:autoSpaceDE w:val="0"/>
              <w:autoSpaceDN w:val="0"/>
              <w:jc w:val="center"/>
              <w:rPr>
                <w:noProof w:val="0"/>
                <w:lang w:val="en-US" w:eastAsia="ru-RU"/>
              </w:rPr>
            </w:pPr>
          </w:p>
        </w:tc>
      </w:tr>
      <w:tr w:rsidR="00802358" w:rsidRPr="00802358" w14:paraId="05E1DE3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554D4F" w14:textId="77777777" w:rsidR="00802358" w:rsidRPr="00802358" w:rsidRDefault="00802358" w:rsidP="00802358">
            <w:pPr>
              <w:autoSpaceDE w:val="0"/>
              <w:autoSpaceDN w:val="0"/>
              <w:rPr>
                <w:noProof w:val="0"/>
                <w:lang w:val="en-US" w:eastAsia="ru-RU"/>
              </w:rPr>
            </w:pPr>
            <w:r w:rsidRPr="00802358">
              <w:rPr>
                <w:noProof w:val="0"/>
                <w:lang w:val="en-US" w:eastAsia="ru-RU"/>
              </w:rPr>
              <w:t>38</w:t>
            </w:r>
          </w:p>
        </w:tc>
        <w:tc>
          <w:tcPr>
            <w:tcW w:w="1559" w:type="dxa"/>
            <w:tcBorders>
              <w:top w:val="single" w:sz="4" w:space="0" w:color="auto"/>
              <w:bottom w:val="single" w:sz="4" w:space="0" w:color="auto"/>
            </w:tcBorders>
          </w:tcPr>
          <w:p w14:paraId="45839F33" w14:textId="77777777" w:rsidR="00802358" w:rsidRPr="00802358" w:rsidRDefault="00802358" w:rsidP="00802358">
            <w:pPr>
              <w:autoSpaceDE w:val="0"/>
              <w:autoSpaceDN w:val="0"/>
              <w:rPr>
                <w:noProof w:val="0"/>
                <w:lang w:val="en-US" w:eastAsia="ru-RU"/>
              </w:rPr>
            </w:pPr>
            <w:r w:rsidRPr="00802358">
              <w:rPr>
                <w:noProof w:val="0"/>
                <w:lang w:val="en-US" w:eastAsia="ru-RU"/>
              </w:rPr>
              <w:t>CK26C</w:t>
            </w:r>
          </w:p>
          <w:p w14:paraId="657F36A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C60775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Pervazuri</w:t>
            </w:r>
            <w:proofErr w:type="spellEnd"/>
            <w:r w:rsidRPr="00802358">
              <w:rPr>
                <w:noProof w:val="0"/>
                <w:lang w:val="en-US" w:eastAsia="ru-RU"/>
              </w:rPr>
              <w:t xml:space="preserve"> </w:t>
            </w:r>
            <w:proofErr w:type="spellStart"/>
            <w:r w:rsidRPr="00802358">
              <w:rPr>
                <w:noProof w:val="0"/>
                <w:lang w:val="en-US" w:eastAsia="ru-RU"/>
              </w:rPr>
              <w:t>montate</w:t>
            </w:r>
            <w:proofErr w:type="spellEnd"/>
            <w:r w:rsidRPr="00802358">
              <w:rPr>
                <w:noProof w:val="0"/>
                <w:lang w:val="en-US" w:eastAsia="ru-RU"/>
              </w:rPr>
              <w:t xml:space="preserve"> la </w:t>
            </w:r>
            <w:proofErr w:type="spellStart"/>
            <w:r w:rsidRPr="00802358">
              <w:rPr>
                <w:noProof w:val="0"/>
                <w:lang w:val="en-US" w:eastAsia="ru-RU"/>
              </w:rPr>
              <w:t>ferestre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 xml:space="preserve"> din mase </w:t>
            </w:r>
            <w:proofErr w:type="spellStart"/>
            <w:r w:rsidRPr="00802358">
              <w:rPr>
                <w:noProof w:val="0"/>
                <w:lang w:val="en-US" w:eastAsia="ru-RU"/>
              </w:rPr>
              <w:t>plastice</w:t>
            </w:r>
            <w:proofErr w:type="spellEnd"/>
          </w:p>
          <w:p w14:paraId="7BCE1F4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D94257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276D30C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w:t>
            </w:r>
          </w:p>
          <w:p w14:paraId="22F40148" w14:textId="77777777" w:rsidR="00802358" w:rsidRPr="00802358" w:rsidRDefault="00802358" w:rsidP="00802358">
            <w:pPr>
              <w:autoSpaceDE w:val="0"/>
              <w:autoSpaceDN w:val="0"/>
              <w:jc w:val="center"/>
              <w:rPr>
                <w:noProof w:val="0"/>
                <w:lang w:val="en-US" w:eastAsia="ru-RU"/>
              </w:rPr>
            </w:pPr>
          </w:p>
        </w:tc>
      </w:tr>
      <w:tr w:rsidR="00802358" w:rsidRPr="00802358" w14:paraId="7B4AE07D" w14:textId="77777777" w:rsidTr="002503A0">
        <w:tblPrEx>
          <w:tblCellMar>
            <w:top w:w="0" w:type="dxa"/>
            <w:bottom w:w="0" w:type="dxa"/>
          </w:tblCellMar>
        </w:tblPrEx>
        <w:tc>
          <w:tcPr>
            <w:tcW w:w="709" w:type="dxa"/>
            <w:tcBorders>
              <w:top w:val="nil"/>
              <w:left w:val="single" w:sz="6" w:space="0" w:color="auto"/>
              <w:bottom w:val="nil"/>
              <w:right w:val="nil"/>
            </w:tcBorders>
          </w:tcPr>
          <w:p w14:paraId="45174451"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8A4AAD3"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503A1A7F"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1.1.5. </w:t>
            </w:r>
            <w:proofErr w:type="spellStart"/>
            <w:r w:rsidRPr="00802358">
              <w:rPr>
                <w:b/>
                <w:bCs/>
                <w:noProof w:val="0"/>
                <w:lang w:val="en-US" w:eastAsia="ru-RU"/>
              </w:rPr>
              <w:t>Balustrada</w:t>
            </w:r>
            <w:proofErr w:type="spellEnd"/>
          </w:p>
          <w:p w14:paraId="60175CAA" w14:textId="77777777" w:rsidR="00802358" w:rsidRPr="00802358" w:rsidRDefault="00802358" w:rsidP="00802358">
            <w:pPr>
              <w:autoSpaceDE w:val="0"/>
              <w:autoSpaceDN w:val="0"/>
              <w:rPr>
                <w:noProof w:val="0"/>
                <w:lang w:val="en-US" w:eastAsia="ru-RU"/>
              </w:rPr>
            </w:pPr>
          </w:p>
        </w:tc>
      </w:tr>
      <w:tr w:rsidR="00802358" w:rsidRPr="00802358" w14:paraId="5E51484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93097C" w14:textId="77777777" w:rsidR="00802358" w:rsidRPr="00802358" w:rsidRDefault="00802358" w:rsidP="00802358">
            <w:pPr>
              <w:autoSpaceDE w:val="0"/>
              <w:autoSpaceDN w:val="0"/>
              <w:rPr>
                <w:noProof w:val="0"/>
                <w:lang w:val="en-US" w:eastAsia="ru-RU"/>
              </w:rPr>
            </w:pPr>
            <w:r w:rsidRPr="00802358">
              <w:rPr>
                <w:noProof w:val="0"/>
                <w:lang w:val="en-US" w:eastAsia="ru-RU"/>
              </w:rPr>
              <w:t>39</w:t>
            </w:r>
          </w:p>
        </w:tc>
        <w:tc>
          <w:tcPr>
            <w:tcW w:w="1559" w:type="dxa"/>
            <w:tcBorders>
              <w:top w:val="single" w:sz="4" w:space="0" w:color="auto"/>
              <w:bottom w:val="single" w:sz="4" w:space="0" w:color="auto"/>
            </w:tcBorders>
          </w:tcPr>
          <w:p w14:paraId="5DDF8714" w14:textId="77777777" w:rsidR="00802358" w:rsidRPr="00802358" w:rsidRDefault="00802358" w:rsidP="00802358">
            <w:pPr>
              <w:autoSpaceDE w:val="0"/>
              <w:autoSpaceDN w:val="0"/>
              <w:rPr>
                <w:noProof w:val="0"/>
                <w:lang w:val="en-US" w:eastAsia="ru-RU"/>
              </w:rPr>
            </w:pPr>
            <w:r w:rsidRPr="00802358">
              <w:rPr>
                <w:noProof w:val="0"/>
                <w:lang w:val="en-US" w:eastAsia="ru-RU"/>
              </w:rPr>
              <w:t>RpCP45D</w:t>
            </w:r>
          </w:p>
          <w:p w14:paraId="634DEA7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F291D7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balustradelor</w:t>
            </w:r>
            <w:proofErr w:type="spellEnd"/>
            <w:r w:rsidRPr="00802358">
              <w:rPr>
                <w:noProof w:val="0"/>
                <w:lang w:val="en-US" w:eastAsia="ru-RU"/>
              </w:rPr>
              <w:t xml:space="preserve">, </w:t>
            </w:r>
            <w:proofErr w:type="spellStart"/>
            <w:r w:rsidRPr="00802358">
              <w:rPr>
                <w:noProof w:val="0"/>
                <w:lang w:val="en-US" w:eastAsia="ru-RU"/>
              </w:rPr>
              <w:t>grilelor</w:t>
            </w:r>
            <w:proofErr w:type="spellEnd"/>
            <w:r w:rsidRPr="00802358">
              <w:rPr>
                <w:noProof w:val="0"/>
                <w:lang w:val="en-US" w:eastAsia="ru-RU"/>
              </w:rPr>
              <w:t xml:space="preserve">, </w:t>
            </w:r>
            <w:proofErr w:type="spellStart"/>
            <w:r w:rsidRPr="00802358">
              <w:rPr>
                <w:noProof w:val="0"/>
                <w:lang w:val="en-US" w:eastAsia="ru-RU"/>
              </w:rPr>
              <w:t>parapetilor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imprejmuirilor</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etc</w:t>
            </w:r>
            <w:proofErr w:type="spellEnd"/>
          </w:p>
          <w:p w14:paraId="275D361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DF065C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kg</w:t>
            </w:r>
          </w:p>
        </w:tc>
        <w:tc>
          <w:tcPr>
            <w:tcW w:w="1276" w:type="dxa"/>
            <w:tcBorders>
              <w:top w:val="single" w:sz="4" w:space="0" w:color="auto"/>
              <w:bottom w:val="single" w:sz="4" w:space="0" w:color="auto"/>
            </w:tcBorders>
            <w:vAlign w:val="center"/>
          </w:tcPr>
          <w:p w14:paraId="4A7E165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102,500</w:t>
            </w:r>
          </w:p>
          <w:p w14:paraId="622C7354" w14:textId="77777777" w:rsidR="00802358" w:rsidRPr="00802358" w:rsidRDefault="00802358" w:rsidP="00802358">
            <w:pPr>
              <w:autoSpaceDE w:val="0"/>
              <w:autoSpaceDN w:val="0"/>
              <w:jc w:val="center"/>
              <w:rPr>
                <w:noProof w:val="0"/>
                <w:lang w:val="en-US" w:eastAsia="ru-RU"/>
              </w:rPr>
            </w:pPr>
          </w:p>
        </w:tc>
      </w:tr>
      <w:tr w:rsidR="00802358" w:rsidRPr="00802358" w14:paraId="4D2E567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F1280" w14:textId="77777777" w:rsidR="00802358" w:rsidRPr="00802358" w:rsidRDefault="00802358" w:rsidP="00802358">
            <w:pPr>
              <w:autoSpaceDE w:val="0"/>
              <w:autoSpaceDN w:val="0"/>
              <w:rPr>
                <w:noProof w:val="0"/>
                <w:lang w:val="en-US" w:eastAsia="ru-RU"/>
              </w:rPr>
            </w:pPr>
            <w:r w:rsidRPr="00802358">
              <w:rPr>
                <w:noProof w:val="0"/>
                <w:lang w:val="en-US" w:eastAsia="ru-RU"/>
              </w:rPr>
              <w:t>40</w:t>
            </w:r>
          </w:p>
        </w:tc>
        <w:tc>
          <w:tcPr>
            <w:tcW w:w="1559" w:type="dxa"/>
            <w:tcBorders>
              <w:top w:val="single" w:sz="4" w:space="0" w:color="auto"/>
              <w:bottom w:val="single" w:sz="4" w:space="0" w:color="auto"/>
            </w:tcBorders>
          </w:tcPr>
          <w:p w14:paraId="4785AD9D" w14:textId="77777777" w:rsidR="00802358" w:rsidRPr="00802358" w:rsidRDefault="00802358" w:rsidP="00802358">
            <w:pPr>
              <w:autoSpaceDE w:val="0"/>
              <w:autoSpaceDN w:val="0"/>
              <w:rPr>
                <w:noProof w:val="0"/>
                <w:lang w:val="en-US" w:eastAsia="ru-RU"/>
              </w:rPr>
            </w:pPr>
            <w:r w:rsidRPr="00802358">
              <w:rPr>
                <w:noProof w:val="0"/>
                <w:lang w:val="en-US" w:eastAsia="ru-RU"/>
              </w:rPr>
              <w:t>CH06A</w:t>
            </w:r>
          </w:p>
          <w:p w14:paraId="6E62364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8C91E41"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Mina </w:t>
            </w:r>
            <w:proofErr w:type="spellStart"/>
            <w:r w:rsidRPr="00802358">
              <w:rPr>
                <w:noProof w:val="0"/>
                <w:lang w:val="en-US" w:eastAsia="ru-RU"/>
              </w:rPr>
              <w:t>curenta</w:t>
            </w:r>
            <w:proofErr w:type="spellEnd"/>
            <w:r w:rsidRPr="00802358">
              <w:rPr>
                <w:noProof w:val="0"/>
                <w:lang w:val="en-US" w:eastAsia="ru-RU"/>
              </w:rPr>
              <w:t xml:space="preserve"> din inox </w:t>
            </w:r>
            <w:proofErr w:type="spellStart"/>
            <w:r w:rsidRPr="00802358">
              <w:rPr>
                <w:noProof w:val="0"/>
                <w:lang w:val="en-US" w:eastAsia="ru-RU"/>
              </w:rPr>
              <w:t>montata</w:t>
            </w:r>
            <w:proofErr w:type="spellEnd"/>
            <w:r w:rsidRPr="00802358">
              <w:rPr>
                <w:noProof w:val="0"/>
                <w:lang w:val="en-US" w:eastAsia="ru-RU"/>
              </w:rPr>
              <w:t xml:space="preserve"> pe </w:t>
            </w:r>
            <w:proofErr w:type="spellStart"/>
            <w:r w:rsidRPr="00802358">
              <w:rPr>
                <w:noProof w:val="0"/>
                <w:lang w:val="en-US" w:eastAsia="ru-RU"/>
              </w:rPr>
              <w:t>suporti</w:t>
            </w:r>
            <w:proofErr w:type="spellEnd"/>
            <w:r w:rsidRPr="00802358">
              <w:rPr>
                <w:noProof w:val="0"/>
                <w:lang w:val="en-US" w:eastAsia="ru-RU"/>
              </w:rPr>
              <w:t xml:space="preserve"> de 15 cm </w:t>
            </w:r>
            <w:proofErr w:type="spellStart"/>
            <w:r w:rsidRPr="00802358">
              <w:rPr>
                <w:noProof w:val="0"/>
                <w:lang w:val="en-US" w:eastAsia="ru-RU"/>
              </w:rPr>
              <w:t>inaltime</w:t>
            </w:r>
            <w:proofErr w:type="spellEnd"/>
            <w:r w:rsidRPr="00802358">
              <w:rPr>
                <w:noProof w:val="0"/>
                <w:lang w:val="en-US" w:eastAsia="ru-RU"/>
              </w:rPr>
              <w:t xml:space="preserve">, </w:t>
            </w:r>
            <w:proofErr w:type="spellStart"/>
            <w:r w:rsidRPr="00802358">
              <w:rPr>
                <w:noProof w:val="0"/>
                <w:lang w:val="en-US" w:eastAsia="ru-RU"/>
              </w:rPr>
              <w:t>asezati</w:t>
            </w:r>
            <w:proofErr w:type="spellEnd"/>
            <w:r w:rsidRPr="00802358">
              <w:rPr>
                <w:noProof w:val="0"/>
                <w:lang w:val="en-US" w:eastAsia="ru-RU"/>
              </w:rPr>
              <w:t xml:space="preserve"> la </w:t>
            </w:r>
            <w:proofErr w:type="spellStart"/>
            <w:r w:rsidRPr="00802358">
              <w:rPr>
                <w:noProof w:val="0"/>
                <w:lang w:val="en-US" w:eastAsia="ru-RU"/>
              </w:rPr>
              <w:t>distante</w:t>
            </w:r>
            <w:proofErr w:type="spellEnd"/>
            <w:r w:rsidRPr="00802358">
              <w:rPr>
                <w:noProof w:val="0"/>
                <w:lang w:val="en-US" w:eastAsia="ru-RU"/>
              </w:rPr>
              <w:t xml:space="preserve"> de 1....1,2 m </w:t>
            </w:r>
            <w:proofErr w:type="spellStart"/>
            <w:r w:rsidRPr="00802358">
              <w:rPr>
                <w:noProof w:val="0"/>
                <w:lang w:val="en-US" w:eastAsia="ru-RU"/>
              </w:rPr>
              <w:t>prevazuti</w:t>
            </w:r>
            <w:proofErr w:type="spellEnd"/>
            <w:r w:rsidRPr="00802358">
              <w:rPr>
                <w:noProof w:val="0"/>
                <w:lang w:val="en-US" w:eastAsia="ru-RU"/>
              </w:rPr>
              <w:t xml:space="preserve"> cu </w:t>
            </w:r>
            <w:proofErr w:type="spellStart"/>
            <w:r w:rsidRPr="00802358">
              <w:rPr>
                <w:noProof w:val="0"/>
                <w:lang w:val="en-US" w:eastAsia="ru-RU"/>
              </w:rPr>
              <w:t>rondele</w:t>
            </w:r>
            <w:proofErr w:type="spellEnd"/>
            <w:r w:rsidRPr="00802358">
              <w:rPr>
                <w:noProof w:val="0"/>
                <w:lang w:val="en-US" w:eastAsia="ru-RU"/>
              </w:rPr>
              <w:t xml:space="preserve"> </w:t>
            </w:r>
            <w:proofErr w:type="spellStart"/>
            <w:r w:rsidRPr="00802358">
              <w:rPr>
                <w:noProof w:val="0"/>
                <w:lang w:val="en-US" w:eastAsia="ru-RU"/>
              </w:rPr>
              <w:t>sudate</w:t>
            </w:r>
            <w:proofErr w:type="spellEnd"/>
            <w:r w:rsidRPr="00802358">
              <w:rPr>
                <w:noProof w:val="0"/>
                <w:lang w:val="en-US" w:eastAsia="ru-RU"/>
              </w:rPr>
              <w:t xml:space="preserve">, </w:t>
            </w:r>
            <w:proofErr w:type="spellStart"/>
            <w:r w:rsidRPr="00802358">
              <w:rPr>
                <w:noProof w:val="0"/>
                <w:lang w:val="en-US" w:eastAsia="ru-RU"/>
              </w:rPr>
              <w:t>fixata</w:t>
            </w:r>
            <w:proofErr w:type="spellEnd"/>
            <w:r w:rsidRPr="00802358">
              <w:rPr>
                <w:noProof w:val="0"/>
                <w:lang w:val="en-US" w:eastAsia="ru-RU"/>
              </w:rPr>
              <w:t xml:space="preserve"> in </w:t>
            </w:r>
            <w:proofErr w:type="spellStart"/>
            <w:r w:rsidRPr="00802358">
              <w:rPr>
                <w:noProof w:val="0"/>
                <w:lang w:val="en-US" w:eastAsia="ru-RU"/>
              </w:rPr>
              <w:t>zid</w:t>
            </w:r>
            <w:proofErr w:type="spellEnd"/>
            <w:r w:rsidRPr="00802358">
              <w:rPr>
                <w:noProof w:val="0"/>
                <w:lang w:val="en-US" w:eastAsia="ru-RU"/>
              </w:rPr>
              <w:t xml:space="preserve"> de </w:t>
            </w:r>
            <w:proofErr w:type="spellStart"/>
            <w:r w:rsidRPr="00802358">
              <w:rPr>
                <w:noProof w:val="0"/>
                <w:lang w:val="en-US" w:eastAsia="ru-RU"/>
              </w:rPr>
              <w:t>caramida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parapet de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confectionata</w:t>
            </w:r>
            <w:proofErr w:type="spellEnd"/>
            <w:r w:rsidRPr="00802358">
              <w:rPr>
                <w:noProof w:val="0"/>
                <w:lang w:val="en-US" w:eastAsia="ru-RU"/>
              </w:rPr>
              <w:t xml:space="preserve"> din </w:t>
            </w: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inoxD</w:t>
            </w:r>
            <w:proofErr w:type="spellEnd"/>
            <w:r w:rsidRPr="00802358">
              <w:rPr>
                <w:noProof w:val="0"/>
                <w:lang w:val="en-US" w:eastAsia="ru-RU"/>
              </w:rPr>
              <w:t>=1 1/4" (</w:t>
            </w:r>
            <w:proofErr w:type="spellStart"/>
            <w:r w:rsidRPr="00802358">
              <w:rPr>
                <w:noProof w:val="0"/>
                <w:lang w:val="en-US" w:eastAsia="ru-RU"/>
              </w:rPr>
              <w:t>Balustrada</w:t>
            </w:r>
            <w:proofErr w:type="spellEnd"/>
            <w:r w:rsidRPr="00802358">
              <w:rPr>
                <w:noProof w:val="0"/>
                <w:lang w:val="en-US" w:eastAsia="ru-RU"/>
              </w:rPr>
              <w:t xml:space="preserve"> din inox H-0,9m cu bara </w:t>
            </w:r>
            <w:proofErr w:type="spellStart"/>
            <w:r w:rsidRPr="00802358">
              <w:rPr>
                <w:noProof w:val="0"/>
                <w:lang w:val="en-US" w:eastAsia="ru-RU"/>
              </w:rPr>
              <w:t>suplimintara</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copii</w:t>
            </w:r>
            <w:proofErr w:type="spellEnd"/>
            <w:r w:rsidRPr="00802358">
              <w:rPr>
                <w:noProof w:val="0"/>
                <w:lang w:val="en-US" w:eastAsia="ru-RU"/>
              </w:rPr>
              <w:t xml:space="preserve"> H-0,6</w:t>
            </w:r>
            <w:proofErr w:type="gramStart"/>
            <w:r w:rsidRPr="00802358">
              <w:rPr>
                <w:noProof w:val="0"/>
                <w:lang w:val="en-US" w:eastAsia="ru-RU"/>
              </w:rPr>
              <w:t>m )</w:t>
            </w:r>
            <w:proofErr w:type="gramEnd"/>
          </w:p>
          <w:p w14:paraId="669A832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0A612F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lastRenderedPageBreak/>
              <w:t>m</w:t>
            </w:r>
          </w:p>
        </w:tc>
        <w:tc>
          <w:tcPr>
            <w:tcW w:w="1276" w:type="dxa"/>
            <w:tcBorders>
              <w:top w:val="single" w:sz="4" w:space="0" w:color="auto"/>
              <w:bottom w:val="single" w:sz="4" w:space="0" w:color="auto"/>
            </w:tcBorders>
            <w:vAlign w:val="center"/>
          </w:tcPr>
          <w:p w14:paraId="0E3320A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13,600</w:t>
            </w:r>
          </w:p>
          <w:p w14:paraId="5A781E46" w14:textId="77777777" w:rsidR="00802358" w:rsidRPr="00802358" w:rsidRDefault="00802358" w:rsidP="00802358">
            <w:pPr>
              <w:autoSpaceDE w:val="0"/>
              <w:autoSpaceDN w:val="0"/>
              <w:jc w:val="center"/>
              <w:rPr>
                <w:noProof w:val="0"/>
                <w:lang w:val="en-US" w:eastAsia="ru-RU"/>
              </w:rPr>
            </w:pPr>
          </w:p>
        </w:tc>
      </w:tr>
      <w:tr w:rsidR="00802358" w:rsidRPr="00802358" w14:paraId="438D00F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B7264A" w14:textId="77777777" w:rsidR="00802358" w:rsidRPr="00802358" w:rsidRDefault="00802358" w:rsidP="00802358">
            <w:pPr>
              <w:autoSpaceDE w:val="0"/>
              <w:autoSpaceDN w:val="0"/>
              <w:rPr>
                <w:noProof w:val="0"/>
                <w:lang w:val="en-US" w:eastAsia="ru-RU"/>
              </w:rPr>
            </w:pPr>
            <w:r w:rsidRPr="00802358">
              <w:rPr>
                <w:noProof w:val="0"/>
                <w:lang w:val="en-US" w:eastAsia="ru-RU"/>
              </w:rPr>
              <w:t>41</w:t>
            </w:r>
          </w:p>
        </w:tc>
        <w:tc>
          <w:tcPr>
            <w:tcW w:w="1559" w:type="dxa"/>
            <w:tcBorders>
              <w:top w:val="single" w:sz="4" w:space="0" w:color="auto"/>
              <w:bottom w:val="single" w:sz="4" w:space="0" w:color="auto"/>
            </w:tcBorders>
          </w:tcPr>
          <w:p w14:paraId="5E449450" w14:textId="77777777" w:rsidR="00802358" w:rsidRPr="00802358" w:rsidRDefault="00802358" w:rsidP="00802358">
            <w:pPr>
              <w:autoSpaceDE w:val="0"/>
              <w:autoSpaceDN w:val="0"/>
              <w:rPr>
                <w:noProof w:val="0"/>
                <w:lang w:val="en-US" w:eastAsia="ru-RU"/>
              </w:rPr>
            </w:pPr>
            <w:r w:rsidRPr="00802358">
              <w:rPr>
                <w:noProof w:val="0"/>
                <w:lang w:val="en-US" w:eastAsia="ru-RU"/>
              </w:rPr>
              <w:t>CH06C</w:t>
            </w:r>
          </w:p>
          <w:p w14:paraId="07FA9A1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3F5C303"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Mina </w:t>
            </w:r>
            <w:proofErr w:type="spellStart"/>
            <w:r w:rsidRPr="00802358">
              <w:rPr>
                <w:noProof w:val="0"/>
                <w:lang w:val="en-US" w:eastAsia="ru-RU"/>
              </w:rPr>
              <w:t>curenta</w:t>
            </w:r>
            <w:proofErr w:type="spellEnd"/>
            <w:r w:rsidRPr="00802358">
              <w:rPr>
                <w:noProof w:val="0"/>
                <w:lang w:val="en-US" w:eastAsia="ru-RU"/>
              </w:rPr>
              <w:t xml:space="preserve"> din INOX </w:t>
            </w:r>
            <w:proofErr w:type="spellStart"/>
            <w:r w:rsidRPr="00802358">
              <w:rPr>
                <w:noProof w:val="0"/>
                <w:lang w:val="en-US" w:eastAsia="ru-RU"/>
              </w:rPr>
              <w:t>montata</w:t>
            </w:r>
            <w:proofErr w:type="spellEnd"/>
            <w:r w:rsidRPr="00802358">
              <w:rPr>
                <w:noProof w:val="0"/>
                <w:lang w:val="en-US" w:eastAsia="ru-RU"/>
              </w:rPr>
              <w:t xml:space="preserve"> pe </w:t>
            </w:r>
            <w:proofErr w:type="spellStart"/>
            <w:r w:rsidRPr="00802358">
              <w:rPr>
                <w:noProof w:val="0"/>
                <w:lang w:val="en-US" w:eastAsia="ru-RU"/>
              </w:rPr>
              <w:t>suporti</w:t>
            </w:r>
            <w:proofErr w:type="spellEnd"/>
            <w:r w:rsidRPr="00802358">
              <w:rPr>
                <w:noProof w:val="0"/>
                <w:lang w:val="en-US" w:eastAsia="ru-RU"/>
              </w:rPr>
              <w:t xml:space="preserve"> de 15 cm </w:t>
            </w:r>
            <w:proofErr w:type="spellStart"/>
            <w:r w:rsidRPr="00802358">
              <w:rPr>
                <w:noProof w:val="0"/>
                <w:lang w:val="en-US" w:eastAsia="ru-RU"/>
              </w:rPr>
              <w:t>inaltime</w:t>
            </w:r>
            <w:proofErr w:type="spellEnd"/>
            <w:r w:rsidRPr="00802358">
              <w:rPr>
                <w:noProof w:val="0"/>
                <w:lang w:val="en-US" w:eastAsia="ru-RU"/>
              </w:rPr>
              <w:t xml:space="preserve">, </w:t>
            </w:r>
            <w:proofErr w:type="spellStart"/>
            <w:r w:rsidRPr="00802358">
              <w:rPr>
                <w:noProof w:val="0"/>
                <w:lang w:val="en-US" w:eastAsia="ru-RU"/>
              </w:rPr>
              <w:t>asezati</w:t>
            </w:r>
            <w:proofErr w:type="spellEnd"/>
            <w:r w:rsidRPr="00802358">
              <w:rPr>
                <w:noProof w:val="0"/>
                <w:lang w:val="en-US" w:eastAsia="ru-RU"/>
              </w:rPr>
              <w:t xml:space="preserve"> la </w:t>
            </w:r>
            <w:proofErr w:type="spellStart"/>
            <w:r w:rsidRPr="00802358">
              <w:rPr>
                <w:noProof w:val="0"/>
                <w:lang w:val="en-US" w:eastAsia="ru-RU"/>
              </w:rPr>
              <w:t>distante</w:t>
            </w:r>
            <w:proofErr w:type="spellEnd"/>
            <w:r w:rsidRPr="00802358">
              <w:rPr>
                <w:noProof w:val="0"/>
                <w:lang w:val="en-US" w:eastAsia="ru-RU"/>
              </w:rPr>
              <w:t xml:space="preserve"> de 1....1,2 m </w:t>
            </w:r>
            <w:proofErr w:type="spellStart"/>
            <w:r w:rsidRPr="00802358">
              <w:rPr>
                <w:noProof w:val="0"/>
                <w:lang w:val="en-US" w:eastAsia="ru-RU"/>
              </w:rPr>
              <w:t>prevazuti</w:t>
            </w:r>
            <w:proofErr w:type="spellEnd"/>
            <w:r w:rsidRPr="00802358">
              <w:rPr>
                <w:noProof w:val="0"/>
                <w:lang w:val="en-US" w:eastAsia="ru-RU"/>
              </w:rPr>
              <w:t xml:space="preserve"> cu </w:t>
            </w:r>
            <w:proofErr w:type="spellStart"/>
            <w:r w:rsidRPr="00802358">
              <w:rPr>
                <w:noProof w:val="0"/>
                <w:lang w:val="en-US" w:eastAsia="ru-RU"/>
              </w:rPr>
              <w:t>rondele</w:t>
            </w:r>
            <w:proofErr w:type="spellEnd"/>
            <w:r w:rsidRPr="00802358">
              <w:rPr>
                <w:noProof w:val="0"/>
                <w:lang w:val="en-US" w:eastAsia="ru-RU"/>
              </w:rPr>
              <w:t xml:space="preserve"> </w:t>
            </w:r>
            <w:proofErr w:type="spellStart"/>
            <w:r w:rsidRPr="00802358">
              <w:rPr>
                <w:noProof w:val="0"/>
                <w:lang w:val="en-US" w:eastAsia="ru-RU"/>
              </w:rPr>
              <w:t>sudate</w:t>
            </w:r>
            <w:proofErr w:type="spellEnd"/>
            <w:r w:rsidRPr="00802358">
              <w:rPr>
                <w:noProof w:val="0"/>
                <w:lang w:val="en-US" w:eastAsia="ru-RU"/>
              </w:rPr>
              <w:t xml:space="preserve">, </w:t>
            </w:r>
            <w:proofErr w:type="spellStart"/>
            <w:r w:rsidRPr="00802358">
              <w:rPr>
                <w:noProof w:val="0"/>
                <w:lang w:val="en-US" w:eastAsia="ru-RU"/>
              </w:rPr>
              <w:t>fixata</w:t>
            </w:r>
            <w:proofErr w:type="spellEnd"/>
            <w:r w:rsidRPr="00802358">
              <w:rPr>
                <w:noProof w:val="0"/>
                <w:lang w:val="en-US" w:eastAsia="ru-RU"/>
              </w:rPr>
              <w:t xml:space="preserve"> in </w:t>
            </w:r>
            <w:proofErr w:type="spellStart"/>
            <w:proofErr w:type="gramStart"/>
            <w:r w:rsidRPr="00802358">
              <w:rPr>
                <w:noProof w:val="0"/>
                <w:lang w:val="en-US" w:eastAsia="ru-RU"/>
              </w:rPr>
              <w:t>parete</w:t>
            </w:r>
            <w:proofErr w:type="spellEnd"/>
            <w:r w:rsidRPr="00802358">
              <w:rPr>
                <w:noProof w:val="0"/>
                <w:lang w:val="en-US" w:eastAsia="ru-RU"/>
              </w:rPr>
              <w:t xml:space="preserve"> ,</w:t>
            </w:r>
            <w:proofErr w:type="gramEnd"/>
            <w:r w:rsidRPr="00802358">
              <w:rPr>
                <w:noProof w:val="0"/>
                <w:lang w:val="en-US" w:eastAsia="ru-RU"/>
              </w:rPr>
              <w:t xml:space="preserve"> </w:t>
            </w:r>
            <w:proofErr w:type="spellStart"/>
            <w:r w:rsidRPr="00802358">
              <w:rPr>
                <w:noProof w:val="0"/>
                <w:lang w:val="en-US" w:eastAsia="ru-RU"/>
              </w:rPr>
              <w:t>confectionata</w:t>
            </w:r>
            <w:proofErr w:type="spellEnd"/>
            <w:r w:rsidRPr="00802358">
              <w:rPr>
                <w:noProof w:val="0"/>
                <w:lang w:val="en-US" w:eastAsia="ru-RU"/>
              </w:rPr>
              <w:t xml:space="preserve"> din </w:t>
            </w: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innox</w:t>
            </w:r>
            <w:proofErr w:type="spellEnd"/>
            <w:r w:rsidRPr="00802358">
              <w:rPr>
                <w:noProof w:val="0"/>
                <w:lang w:val="en-US" w:eastAsia="ru-RU"/>
              </w:rPr>
              <w:t xml:space="preserve"> Bara din inox (</w:t>
            </w:r>
            <w:proofErr w:type="spellStart"/>
            <w:r w:rsidRPr="00802358">
              <w:rPr>
                <w:noProof w:val="0"/>
                <w:lang w:val="en-US" w:eastAsia="ru-RU"/>
              </w:rPr>
              <w:t>Protectie</w:t>
            </w:r>
            <w:proofErr w:type="spellEnd"/>
            <w:r w:rsidRPr="00802358">
              <w:rPr>
                <w:noProof w:val="0"/>
                <w:lang w:val="en-US" w:eastAsia="ru-RU"/>
              </w:rPr>
              <w:t xml:space="preserve"> la </w:t>
            </w:r>
            <w:proofErr w:type="spellStart"/>
            <w:r w:rsidRPr="00802358">
              <w:rPr>
                <w:noProof w:val="0"/>
                <w:lang w:val="en-US" w:eastAsia="ru-RU"/>
              </w:rPr>
              <w:t>fereastra</w:t>
            </w:r>
            <w:proofErr w:type="spellEnd"/>
            <w:r w:rsidRPr="00802358">
              <w:rPr>
                <w:noProof w:val="0"/>
                <w:lang w:val="en-US" w:eastAsia="ru-RU"/>
              </w:rPr>
              <w:t>)</w:t>
            </w:r>
          </w:p>
          <w:p w14:paraId="76472A7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33447E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27B6754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1DBF00C3" w14:textId="77777777" w:rsidR="00802358" w:rsidRPr="00802358" w:rsidRDefault="00802358" w:rsidP="00802358">
            <w:pPr>
              <w:autoSpaceDE w:val="0"/>
              <w:autoSpaceDN w:val="0"/>
              <w:jc w:val="center"/>
              <w:rPr>
                <w:noProof w:val="0"/>
                <w:lang w:val="en-US" w:eastAsia="ru-RU"/>
              </w:rPr>
            </w:pPr>
          </w:p>
        </w:tc>
      </w:tr>
      <w:tr w:rsidR="00802358" w:rsidRPr="00802358" w14:paraId="22AC5A2C" w14:textId="77777777" w:rsidTr="002503A0">
        <w:tblPrEx>
          <w:tblCellMar>
            <w:top w:w="0" w:type="dxa"/>
            <w:bottom w:w="0" w:type="dxa"/>
          </w:tblCellMar>
        </w:tblPrEx>
        <w:tc>
          <w:tcPr>
            <w:tcW w:w="709" w:type="dxa"/>
            <w:tcBorders>
              <w:top w:val="nil"/>
              <w:left w:val="single" w:sz="6" w:space="0" w:color="auto"/>
              <w:bottom w:val="nil"/>
              <w:right w:val="nil"/>
            </w:tcBorders>
          </w:tcPr>
          <w:p w14:paraId="136C0D68"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34B0F4C"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61969925"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1.1.6. Diverse</w:t>
            </w:r>
          </w:p>
          <w:p w14:paraId="697E05AB" w14:textId="77777777" w:rsidR="00802358" w:rsidRPr="00802358" w:rsidRDefault="00802358" w:rsidP="00802358">
            <w:pPr>
              <w:autoSpaceDE w:val="0"/>
              <w:autoSpaceDN w:val="0"/>
              <w:rPr>
                <w:noProof w:val="0"/>
                <w:lang w:val="en-US" w:eastAsia="ru-RU"/>
              </w:rPr>
            </w:pPr>
          </w:p>
        </w:tc>
      </w:tr>
      <w:tr w:rsidR="00802358" w:rsidRPr="00802358" w14:paraId="5E1D069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0C16C9" w14:textId="77777777" w:rsidR="00802358" w:rsidRPr="00802358" w:rsidRDefault="00802358" w:rsidP="00802358">
            <w:pPr>
              <w:autoSpaceDE w:val="0"/>
              <w:autoSpaceDN w:val="0"/>
              <w:rPr>
                <w:noProof w:val="0"/>
                <w:lang w:val="en-US" w:eastAsia="ru-RU"/>
              </w:rPr>
            </w:pPr>
            <w:r w:rsidRPr="00802358">
              <w:rPr>
                <w:noProof w:val="0"/>
                <w:lang w:val="en-US" w:eastAsia="ru-RU"/>
              </w:rPr>
              <w:t>42</w:t>
            </w:r>
          </w:p>
        </w:tc>
        <w:tc>
          <w:tcPr>
            <w:tcW w:w="1559" w:type="dxa"/>
            <w:tcBorders>
              <w:top w:val="single" w:sz="4" w:space="0" w:color="auto"/>
              <w:bottom w:val="single" w:sz="4" w:space="0" w:color="auto"/>
            </w:tcBorders>
          </w:tcPr>
          <w:p w14:paraId="6FD2FDD3" w14:textId="77777777" w:rsidR="00802358" w:rsidRPr="00802358" w:rsidRDefault="00802358" w:rsidP="00802358">
            <w:pPr>
              <w:autoSpaceDE w:val="0"/>
              <w:autoSpaceDN w:val="0"/>
              <w:rPr>
                <w:noProof w:val="0"/>
                <w:lang w:val="en-US" w:eastAsia="ru-RU"/>
              </w:rPr>
            </w:pPr>
            <w:r w:rsidRPr="00802358">
              <w:rPr>
                <w:noProof w:val="0"/>
                <w:lang w:val="en-US" w:eastAsia="ru-RU"/>
              </w:rPr>
              <w:t>TrB05A2-9</w:t>
            </w:r>
          </w:p>
          <w:p w14:paraId="0C607B9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C71438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Transportul</w:t>
            </w:r>
            <w:proofErr w:type="spellEnd"/>
            <w:r w:rsidRPr="00802358">
              <w:rPr>
                <w:noProof w:val="0"/>
                <w:lang w:val="en-US" w:eastAsia="ru-RU"/>
              </w:rPr>
              <w:t xml:space="preserve">, </w:t>
            </w:r>
            <w:proofErr w:type="spellStart"/>
            <w:r w:rsidRPr="00802358">
              <w:rPr>
                <w:noProof w:val="0"/>
                <w:lang w:val="en-US" w:eastAsia="ru-RU"/>
              </w:rPr>
              <w:t>prin</w:t>
            </w:r>
            <w:proofErr w:type="spellEnd"/>
            <w:r w:rsidRPr="00802358">
              <w:rPr>
                <w:noProof w:val="0"/>
                <w:lang w:val="en-US" w:eastAsia="ru-RU"/>
              </w:rPr>
              <w:t xml:space="preserve"> </w:t>
            </w:r>
            <w:proofErr w:type="spellStart"/>
            <w:r w:rsidRPr="00802358">
              <w:rPr>
                <w:noProof w:val="0"/>
                <w:lang w:val="en-US" w:eastAsia="ru-RU"/>
              </w:rPr>
              <w:t>purtare</w:t>
            </w:r>
            <w:proofErr w:type="spellEnd"/>
            <w:r w:rsidRPr="00802358">
              <w:rPr>
                <w:noProof w:val="0"/>
                <w:lang w:val="en-US" w:eastAsia="ru-RU"/>
              </w:rPr>
              <w:t xml:space="preserve"> </w:t>
            </w:r>
            <w:proofErr w:type="spellStart"/>
            <w:r w:rsidRPr="00802358">
              <w:rPr>
                <w:noProof w:val="0"/>
                <w:lang w:val="en-US" w:eastAsia="ru-RU"/>
              </w:rPr>
              <w:t>directa</w:t>
            </w:r>
            <w:proofErr w:type="spellEnd"/>
            <w:r w:rsidRPr="00802358">
              <w:rPr>
                <w:noProof w:val="0"/>
                <w:lang w:val="en-US" w:eastAsia="ru-RU"/>
              </w:rPr>
              <w:t xml:space="preserve">, al </w:t>
            </w:r>
            <w:proofErr w:type="spellStart"/>
            <w:r w:rsidRPr="00802358">
              <w:rPr>
                <w:noProof w:val="0"/>
                <w:lang w:val="en-US" w:eastAsia="ru-RU"/>
              </w:rPr>
              <w:t>materialelor</w:t>
            </w:r>
            <w:proofErr w:type="spellEnd"/>
            <w:r w:rsidRPr="00802358">
              <w:rPr>
                <w:noProof w:val="0"/>
                <w:lang w:val="en-US" w:eastAsia="ru-RU"/>
              </w:rPr>
              <w:t xml:space="preserve"> </w:t>
            </w:r>
            <w:proofErr w:type="spellStart"/>
            <w:r w:rsidRPr="00802358">
              <w:rPr>
                <w:noProof w:val="0"/>
                <w:lang w:val="en-US" w:eastAsia="ru-RU"/>
              </w:rPr>
              <w:t>incomode</w:t>
            </w:r>
            <w:proofErr w:type="spellEnd"/>
            <w:r w:rsidRPr="00802358">
              <w:rPr>
                <w:noProof w:val="0"/>
                <w:lang w:val="en-US" w:eastAsia="ru-RU"/>
              </w:rPr>
              <w:t xml:space="preserve">, </w:t>
            </w:r>
            <w:proofErr w:type="spellStart"/>
            <w:r w:rsidRPr="00802358">
              <w:rPr>
                <w:noProof w:val="0"/>
                <w:lang w:val="en-US" w:eastAsia="ru-RU"/>
              </w:rPr>
              <w:t>avind</w:t>
            </w:r>
            <w:proofErr w:type="spellEnd"/>
            <w:r w:rsidRPr="00802358">
              <w:rPr>
                <w:noProof w:val="0"/>
                <w:lang w:val="en-US" w:eastAsia="ru-RU"/>
              </w:rPr>
              <w:t xml:space="preserve"> sub 25 kg, pe </w:t>
            </w:r>
            <w:proofErr w:type="spellStart"/>
            <w:r w:rsidRPr="00802358">
              <w:rPr>
                <w:noProof w:val="0"/>
                <w:lang w:val="en-US" w:eastAsia="ru-RU"/>
              </w:rPr>
              <w:t>distanta</w:t>
            </w:r>
            <w:proofErr w:type="spellEnd"/>
            <w:r w:rsidRPr="00802358">
              <w:rPr>
                <w:noProof w:val="0"/>
                <w:lang w:val="en-US" w:eastAsia="ru-RU"/>
              </w:rPr>
              <w:t xml:space="preserve"> de 90 m</w:t>
            </w:r>
          </w:p>
          <w:p w14:paraId="5037F0A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D1703A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46F46CE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w:t>
            </w:r>
          </w:p>
          <w:p w14:paraId="2A035D3F" w14:textId="77777777" w:rsidR="00802358" w:rsidRPr="00802358" w:rsidRDefault="00802358" w:rsidP="00802358">
            <w:pPr>
              <w:autoSpaceDE w:val="0"/>
              <w:autoSpaceDN w:val="0"/>
              <w:jc w:val="center"/>
              <w:rPr>
                <w:noProof w:val="0"/>
                <w:lang w:val="en-US" w:eastAsia="ru-RU"/>
              </w:rPr>
            </w:pPr>
          </w:p>
        </w:tc>
      </w:tr>
      <w:tr w:rsidR="00802358" w:rsidRPr="00802358" w14:paraId="4DD1731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938EE0" w14:textId="77777777" w:rsidR="00802358" w:rsidRPr="00802358" w:rsidRDefault="00802358" w:rsidP="00802358">
            <w:pPr>
              <w:autoSpaceDE w:val="0"/>
              <w:autoSpaceDN w:val="0"/>
              <w:rPr>
                <w:noProof w:val="0"/>
                <w:lang w:val="en-US" w:eastAsia="ru-RU"/>
              </w:rPr>
            </w:pPr>
            <w:r w:rsidRPr="00802358">
              <w:rPr>
                <w:noProof w:val="0"/>
                <w:lang w:val="en-US" w:eastAsia="ru-RU"/>
              </w:rPr>
              <w:t>43</w:t>
            </w:r>
          </w:p>
        </w:tc>
        <w:tc>
          <w:tcPr>
            <w:tcW w:w="1559" w:type="dxa"/>
            <w:tcBorders>
              <w:top w:val="single" w:sz="4" w:space="0" w:color="auto"/>
              <w:bottom w:val="single" w:sz="4" w:space="0" w:color="auto"/>
            </w:tcBorders>
          </w:tcPr>
          <w:p w14:paraId="29DCF90C" w14:textId="77777777" w:rsidR="00802358" w:rsidRPr="00802358" w:rsidRDefault="00802358" w:rsidP="00802358">
            <w:pPr>
              <w:autoSpaceDE w:val="0"/>
              <w:autoSpaceDN w:val="0"/>
              <w:rPr>
                <w:noProof w:val="0"/>
                <w:lang w:val="en-US" w:eastAsia="ru-RU"/>
              </w:rPr>
            </w:pPr>
            <w:r w:rsidRPr="00802358">
              <w:rPr>
                <w:noProof w:val="0"/>
                <w:lang w:val="en-US" w:eastAsia="ru-RU"/>
              </w:rPr>
              <w:t>TRI1AA04B3</w:t>
            </w:r>
          </w:p>
          <w:p w14:paraId="1D4B1AC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54E05F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Incarcarea</w:t>
            </w:r>
            <w:proofErr w:type="spellEnd"/>
            <w:r w:rsidRPr="00802358">
              <w:rPr>
                <w:noProof w:val="0"/>
                <w:lang w:val="en-US" w:eastAsia="ru-RU"/>
              </w:rPr>
              <w:t xml:space="preserve"> </w:t>
            </w:r>
            <w:proofErr w:type="spellStart"/>
            <w:r w:rsidRPr="00802358">
              <w:rPr>
                <w:noProof w:val="0"/>
                <w:lang w:val="en-US" w:eastAsia="ru-RU"/>
              </w:rPr>
              <w:t>materialelor</w:t>
            </w:r>
            <w:proofErr w:type="spellEnd"/>
            <w:r w:rsidRPr="00802358">
              <w:rPr>
                <w:noProof w:val="0"/>
                <w:lang w:val="en-US" w:eastAsia="ru-RU"/>
              </w:rPr>
              <w:t xml:space="preserve"> din </w:t>
            </w:r>
            <w:proofErr w:type="spellStart"/>
            <w:r w:rsidRPr="00802358">
              <w:rPr>
                <w:noProof w:val="0"/>
                <w:lang w:val="en-US" w:eastAsia="ru-RU"/>
              </w:rPr>
              <w:t>grupa</w:t>
            </w:r>
            <w:proofErr w:type="spellEnd"/>
            <w:r w:rsidRPr="00802358">
              <w:rPr>
                <w:noProof w:val="0"/>
                <w:lang w:val="en-US" w:eastAsia="ru-RU"/>
              </w:rPr>
              <w:t xml:space="preserve"> A - </w:t>
            </w:r>
            <w:proofErr w:type="spellStart"/>
            <w:r w:rsidRPr="00802358">
              <w:rPr>
                <w:noProof w:val="0"/>
                <w:lang w:val="en-US" w:eastAsia="ru-RU"/>
              </w:rPr>
              <w:t>usoare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marunte</w:t>
            </w:r>
            <w:proofErr w:type="spellEnd"/>
            <w:r w:rsidRPr="00802358">
              <w:rPr>
                <w:noProof w:val="0"/>
                <w:lang w:val="en-US" w:eastAsia="ru-RU"/>
              </w:rPr>
              <w:t xml:space="preserve"> </w:t>
            </w:r>
            <w:proofErr w:type="spellStart"/>
            <w:r w:rsidRPr="00802358">
              <w:rPr>
                <w:noProof w:val="0"/>
                <w:lang w:val="en-US" w:eastAsia="ru-RU"/>
              </w:rPr>
              <w:t>prin</w:t>
            </w:r>
            <w:proofErr w:type="spellEnd"/>
            <w:r w:rsidRPr="00802358">
              <w:rPr>
                <w:noProof w:val="0"/>
                <w:lang w:val="en-US" w:eastAsia="ru-RU"/>
              </w:rPr>
              <w:t xml:space="preserve"> </w:t>
            </w:r>
            <w:proofErr w:type="spellStart"/>
            <w:r w:rsidRPr="00802358">
              <w:rPr>
                <w:noProof w:val="0"/>
                <w:lang w:val="en-US" w:eastAsia="ru-RU"/>
              </w:rPr>
              <w:t>aruncare</w:t>
            </w:r>
            <w:proofErr w:type="spellEnd"/>
            <w:r w:rsidRPr="00802358">
              <w:rPr>
                <w:noProof w:val="0"/>
                <w:lang w:val="en-US" w:eastAsia="ru-RU"/>
              </w:rPr>
              <w:t xml:space="preserve"> - de pe </w:t>
            </w:r>
            <w:proofErr w:type="spellStart"/>
            <w:r w:rsidRPr="00802358">
              <w:rPr>
                <w:noProof w:val="0"/>
                <w:lang w:val="en-US" w:eastAsia="ru-RU"/>
              </w:rPr>
              <w:t>teren</w:t>
            </w:r>
            <w:proofErr w:type="spellEnd"/>
            <w:r w:rsidRPr="00802358">
              <w:rPr>
                <w:noProof w:val="0"/>
                <w:lang w:val="en-US" w:eastAsia="ru-RU"/>
              </w:rPr>
              <w:t xml:space="preserve">, in </w:t>
            </w:r>
            <w:proofErr w:type="spellStart"/>
            <w:r w:rsidRPr="00802358">
              <w:rPr>
                <w:noProof w:val="0"/>
                <w:lang w:val="en-US" w:eastAsia="ru-RU"/>
              </w:rPr>
              <w:t>vagon</w:t>
            </w:r>
            <w:proofErr w:type="spellEnd"/>
            <w:r w:rsidRPr="00802358">
              <w:rPr>
                <w:noProof w:val="0"/>
                <w:lang w:val="en-US" w:eastAsia="ru-RU"/>
              </w:rPr>
              <w:t xml:space="preserve">, </w:t>
            </w:r>
            <w:proofErr w:type="spellStart"/>
            <w:r w:rsidRPr="00802358">
              <w:rPr>
                <w:noProof w:val="0"/>
                <w:lang w:val="en-US" w:eastAsia="ru-RU"/>
              </w:rPr>
              <w:t>categoria</w:t>
            </w:r>
            <w:proofErr w:type="spellEnd"/>
            <w:r w:rsidRPr="00802358">
              <w:rPr>
                <w:noProof w:val="0"/>
                <w:lang w:val="en-US" w:eastAsia="ru-RU"/>
              </w:rPr>
              <w:t xml:space="preserve"> 3</w:t>
            </w:r>
          </w:p>
          <w:p w14:paraId="7D48139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123BA6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62B1FC4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w:t>
            </w:r>
          </w:p>
          <w:p w14:paraId="6127C585" w14:textId="77777777" w:rsidR="00802358" w:rsidRPr="00802358" w:rsidRDefault="00802358" w:rsidP="00802358">
            <w:pPr>
              <w:autoSpaceDE w:val="0"/>
              <w:autoSpaceDN w:val="0"/>
              <w:jc w:val="center"/>
              <w:rPr>
                <w:noProof w:val="0"/>
                <w:lang w:val="en-US" w:eastAsia="ru-RU"/>
              </w:rPr>
            </w:pPr>
          </w:p>
        </w:tc>
      </w:tr>
      <w:tr w:rsidR="00802358" w:rsidRPr="00802358" w14:paraId="072899B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38B874" w14:textId="77777777" w:rsidR="00802358" w:rsidRPr="00802358" w:rsidRDefault="00802358" w:rsidP="00802358">
            <w:pPr>
              <w:autoSpaceDE w:val="0"/>
              <w:autoSpaceDN w:val="0"/>
              <w:rPr>
                <w:noProof w:val="0"/>
                <w:lang w:val="en-US" w:eastAsia="ru-RU"/>
              </w:rPr>
            </w:pPr>
            <w:r w:rsidRPr="00802358">
              <w:rPr>
                <w:noProof w:val="0"/>
                <w:lang w:val="en-US" w:eastAsia="ru-RU"/>
              </w:rPr>
              <w:t>44</w:t>
            </w:r>
          </w:p>
        </w:tc>
        <w:tc>
          <w:tcPr>
            <w:tcW w:w="1559" w:type="dxa"/>
            <w:tcBorders>
              <w:top w:val="single" w:sz="4" w:space="0" w:color="auto"/>
              <w:bottom w:val="single" w:sz="4" w:space="0" w:color="auto"/>
            </w:tcBorders>
          </w:tcPr>
          <w:p w14:paraId="56093373" w14:textId="77777777" w:rsidR="00802358" w:rsidRPr="00802358" w:rsidRDefault="00802358" w:rsidP="00802358">
            <w:pPr>
              <w:autoSpaceDE w:val="0"/>
              <w:autoSpaceDN w:val="0"/>
              <w:rPr>
                <w:noProof w:val="0"/>
                <w:lang w:val="en-US" w:eastAsia="ru-RU"/>
              </w:rPr>
            </w:pPr>
            <w:r w:rsidRPr="00802358">
              <w:rPr>
                <w:noProof w:val="0"/>
                <w:lang w:val="en-US" w:eastAsia="ru-RU"/>
              </w:rPr>
              <w:t>TsI50B5</w:t>
            </w:r>
          </w:p>
          <w:p w14:paraId="3A079F9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18325E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Transportarea</w:t>
            </w:r>
            <w:proofErr w:type="spellEnd"/>
            <w:r w:rsidRPr="00802358">
              <w:rPr>
                <w:noProof w:val="0"/>
                <w:lang w:val="en-US" w:eastAsia="ru-RU"/>
              </w:rPr>
              <w:t xml:space="preserve"> </w:t>
            </w:r>
            <w:proofErr w:type="spellStart"/>
            <w:r w:rsidRPr="00802358">
              <w:rPr>
                <w:noProof w:val="0"/>
                <w:lang w:val="en-US" w:eastAsia="ru-RU"/>
              </w:rPr>
              <w:t>pamintului</w:t>
            </w:r>
            <w:proofErr w:type="spellEnd"/>
            <w:r w:rsidRPr="00802358">
              <w:rPr>
                <w:noProof w:val="0"/>
                <w:lang w:val="en-US" w:eastAsia="ru-RU"/>
              </w:rPr>
              <w:t xml:space="preserve"> cu </w:t>
            </w:r>
            <w:proofErr w:type="spellStart"/>
            <w:r w:rsidRPr="00802358">
              <w:rPr>
                <w:noProof w:val="0"/>
                <w:lang w:val="en-US" w:eastAsia="ru-RU"/>
              </w:rPr>
              <w:t>autobasculanta</w:t>
            </w:r>
            <w:proofErr w:type="spellEnd"/>
            <w:r w:rsidRPr="00802358">
              <w:rPr>
                <w:noProof w:val="0"/>
                <w:lang w:val="en-US" w:eastAsia="ru-RU"/>
              </w:rPr>
              <w:t xml:space="preserve"> de 5 t la </w:t>
            </w:r>
            <w:proofErr w:type="spellStart"/>
            <w:proofErr w:type="gramStart"/>
            <w:r w:rsidRPr="00802358">
              <w:rPr>
                <w:noProof w:val="0"/>
                <w:lang w:val="en-US" w:eastAsia="ru-RU"/>
              </w:rPr>
              <w:t>distanta</w:t>
            </w:r>
            <w:proofErr w:type="spellEnd"/>
            <w:r w:rsidRPr="00802358">
              <w:rPr>
                <w:noProof w:val="0"/>
                <w:lang w:val="en-US" w:eastAsia="ru-RU"/>
              </w:rPr>
              <w:t xml:space="preserve">  de</w:t>
            </w:r>
            <w:proofErr w:type="gramEnd"/>
            <w:r w:rsidRPr="00802358">
              <w:rPr>
                <w:noProof w:val="0"/>
                <w:lang w:val="en-US" w:eastAsia="ru-RU"/>
              </w:rPr>
              <w:t xml:space="preserve"> 15 km</w:t>
            </w:r>
          </w:p>
          <w:p w14:paraId="2F51B68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CD542C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4C70647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w:t>
            </w:r>
          </w:p>
          <w:p w14:paraId="0ECA6F9D" w14:textId="77777777" w:rsidR="00802358" w:rsidRPr="00802358" w:rsidRDefault="00802358" w:rsidP="00802358">
            <w:pPr>
              <w:autoSpaceDE w:val="0"/>
              <w:autoSpaceDN w:val="0"/>
              <w:jc w:val="center"/>
              <w:rPr>
                <w:noProof w:val="0"/>
                <w:lang w:val="en-US" w:eastAsia="ru-RU"/>
              </w:rPr>
            </w:pPr>
          </w:p>
        </w:tc>
      </w:tr>
      <w:tr w:rsidR="00802358" w:rsidRPr="00802358" w14:paraId="50F9C508" w14:textId="77777777" w:rsidTr="002503A0">
        <w:tblPrEx>
          <w:tblCellMar>
            <w:top w:w="0" w:type="dxa"/>
            <w:bottom w:w="0" w:type="dxa"/>
          </w:tblCellMar>
        </w:tblPrEx>
        <w:tc>
          <w:tcPr>
            <w:tcW w:w="709" w:type="dxa"/>
            <w:tcBorders>
              <w:top w:val="nil"/>
              <w:left w:val="single" w:sz="6" w:space="0" w:color="auto"/>
              <w:bottom w:val="nil"/>
              <w:right w:val="nil"/>
            </w:tcBorders>
          </w:tcPr>
          <w:p w14:paraId="3B9E372F"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FB7CBE8"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09166837"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1.2. </w:t>
            </w:r>
            <w:proofErr w:type="spellStart"/>
            <w:r w:rsidRPr="00802358">
              <w:rPr>
                <w:b/>
                <w:bCs/>
                <w:noProof w:val="0"/>
                <w:lang w:val="en-US" w:eastAsia="ru-RU"/>
              </w:rPr>
              <w:t>Lucrari</w:t>
            </w:r>
            <w:proofErr w:type="spellEnd"/>
            <w:r w:rsidRPr="00802358">
              <w:rPr>
                <w:b/>
                <w:bCs/>
                <w:noProof w:val="0"/>
                <w:lang w:val="en-US" w:eastAsia="ru-RU"/>
              </w:rPr>
              <w:t xml:space="preserve"> </w:t>
            </w:r>
            <w:proofErr w:type="spellStart"/>
            <w:r w:rsidRPr="00802358">
              <w:rPr>
                <w:b/>
                <w:bCs/>
                <w:noProof w:val="0"/>
                <w:lang w:val="en-US" w:eastAsia="ru-RU"/>
              </w:rPr>
              <w:t>electrice</w:t>
            </w:r>
            <w:proofErr w:type="spellEnd"/>
          </w:p>
          <w:p w14:paraId="3BA8ACCB" w14:textId="77777777" w:rsidR="00802358" w:rsidRPr="00802358" w:rsidRDefault="00802358" w:rsidP="00802358">
            <w:pPr>
              <w:autoSpaceDE w:val="0"/>
              <w:autoSpaceDN w:val="0"/>
              <w:rPr>
                <w:noProof w:val="0"/>
                <w:lang w:val="en-US" w:eastAsia="ru-RU"/>
              </w:rPr>
            </w:pPr>
          </w:p>
        </w:tc>
      </w:tr>
      <w:tr w:rsidR="00802358" w:rsidRPr="00802358" w14:paraId="6B181A4F" w14:textId="77777777" w:rsidTr="002503A0">
        <w:tblPrEx>
          <w:tblCellMar>
            <w:top w:w="0" w:type="dxa"/>
            <w:bottom w:w="0" w:type="dxa"/>
          </w:tblCellMar>
        </w:tblPrEx>
        <w:tc>
          <w:tcPr>
            <w:tcW w:w="709" w:type="dxa"/>
            <w:tcBorders>
              <w:top w:val="nil"/>
              <w:left w:val="single" w:sz="6" w:space="0" w:color="auto"/>
              <w:bottom w:val="nil"/>
              <w:right w:val="nil"/>
            </w:tcBorders>
          </w:tcPr>
          <w:p w14:paraId="1908A338"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B6A509D"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38A39CDC"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1.2.1.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constructii</w:t>
            </w:r>
            <w:proofErr w:type="spellEnd"/>
          </w:p>
          <w:p w14:paraId="77C56748" w14:textId="77777777" w:rsidR="00802358" w:rsidRPr="00802358" w:rsidRDefault="00802358" w:rsidP="00802358">
            <w:pPr>
              <w:autoSpaceDE w:val="0"/>
              <w:autoSpaceDN w:val="0"/>
              <w:rPr>
                <w:noProof w:val="0"/>
                <w:lang w:val="en-US" w:eastAsia="ru-RU"/>
              </w:rPr>
            </w:pPr>
          </w:p>
        </w:tc>
      </w:tr>
      <w:tr w:rsidR="00802358" w:rsidRPr="00802358" w14:paraId="0F69239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62AEF" w14:textId="77777777" w:rsidR="00802358" w:rsidRPr="00802358" w:rsidRDefault="00802358" w:rsidP="00802358">
            <w:pPr>
              <w:autoSpaceDE w:val="0"/>
              <w:autoSpaceDN w:val="0"/>
              <w:rPr>
                <w:noProof w:val="0"/>
                <w:lang w:val="en-US" w:eastAsia="ru-RU"/>
              </w:rPr>
            </w:pPr>
            <w:r w:rsidRPr="00802358">
              <w:rPr>
                <w:noProof w:val="0"/>
                <w:lang w:val="en-US" w:eastAsia="ru-RU"/>
              </w:rPr>
              <w:t>45</w:t>
            </w:r>
          </w:p>
        </w:tc>
        <w:tc>
          <w:tcPr>
            <w:tcW w:w="1559" w:type="dxa"/>
            <w:tcBorders>
              <w:top w:val="single" w:sz="4" w:space="0" w:color="auto"/>
              <w:bottom w:val="single" w:sz="4" w:space="0" w:color="auto"/>
            </w:tcBorders>
          </w:tcPr>
          <w:p w14:paraId="6599CB65" w14:textId="77777777" w:rsidR="00802358" w:rsidRPr="00802358" w:rsidRDefault="00802358" w:rsidP="00802358">
            <w:pPr>
              <w:autoSpaceDE w:val="0"/>
              <w:autoSpaceDN w:val="0"/>
              <w:rPr>
                <w:noProof w:val="0"/>
                <w:lang w:val="en-US" w:eastAsia="ru-RU"/>
              </w:rPr>
            </w:pPr>
            <w:r w:rsidRPr="00802358">
              <w:rPr>
                <w:noProof w:val="0"/>
                <w:lang w:val="en-US" w:eastAsia="ru-RU"/>
              </w:rPr>
              <w:t>RpCU05F1</w:t>
            </w:r>
          </w:p>
          <w:p w14:paraId="581CC0D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21F38E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strapungerilor</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conducte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tiranti</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din </w:t>
            </w:r>
            <w:proofErr w:type="spellStart"/>
            <w:r w:rsidRPr="00802358">
              <w:rPr>
                <w:noProof w:val="0"/>
                <w:lang w:val="en-US" w:eastAsia="ru-RU"/>
              </w:rPr>
              <w:t>piatra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armat</w:t>
            </w:r>
            <w:proofErr w:type="spellEnd"/>
            <w:r w:rsidRPr="00802358">
              <w:rPr>
                <w:noProof w:val="0"/>
                <w:lang w:val="en-US" w:eastAsia="ru-RU"/>
              </w:rPr>
              <w:t xml:space="preserve"> de 16 -25 cm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strapungerilor</w:t>
            </w:r>
            <w:proofErr w:type="spellEnd"/>
            <w:r w:rsidRPr="00802358">
              <w:rPr>
                <w:noProof w:val="0"/>
                <w:lang w:val="en-US" w:eastAsia="ru-RU"/>
              </w:rPr>
              <w:t xml:space="preserve"> </w:t>
            </w:r>
            <w:proofErr w:type="spellStart"/>
            <w:r w:rsidRPr="00802358">
              <w:rPr>
                <w:noProof w:val="0"/>
                <w:lang w:val="en-US" w:eastAsia="ru-RU"/>
              </w:rPr>
              <w:t>mecanizat</w:t>
            </w:r>
            <w:proofErr w:type="spellEnd"/>
          </w:p>
          <w:p w14:paraId="62D690E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C8163A7"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6AD8DBE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10,000</w:t>
            </w:r>
          </w:p>
          <w:p w14:paraId="1C7A0045" w14:textId="77777777" w:rsidR="00802358" w:rsidRPr="00802358" w:rsidRDefault="00802358" w:rsidP="00802358">
            <w:pPr>
              <w:autoSpaceDE w:val="0"/>
              <w:autoSpaceDN w:val="0"/>
              <w:jc w:val="center"/>
              <w:rPr>
                <w:noProof w:val="0"/>
                <w:lang w:val="en-US" w:eastAsia="ru-RU"/>
              </w:rPr>
            </w:pPr>
          </w:p>
        </w:tc>
      </w:tr>
      <w:tr w:rsidR="00802358" w:rsidRPr="00802358" w14:paraId="3B754F2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865CF9" w14:textId="77777777" w:rsidR="00802358" w:rsidRPr="00802358" w:rsidRDefault="00802358" w:rsidP="00802358">
            <w:pPr>
              <w:autoSpaceDE w:val="0"/>
              <w:autoSpaceDN w:val="0"/>
              <w:rPr>
                <w:noProof w:val="0"/>
                <w:lang w:val="en-US" w:eastAsia="ru-RU"/>
              </w:rPr>
            </w:pPr>
            <w:r w:rsidRPr="00802358">
              <w:rPr>
                <w:noProof w:val="0"/>
                <w:lang w:val="en-US" w:eastAsia="ru-RU"/>
              </w:rPr>
              <w:t>46</w:t>
            </w:r>
          </w:p>
        </w:tc>
        <w:tc>
          <w:tcPr>
            <w:tcW w:w="1559" w:type="dxa"/>
            <w:tcBorders>
              <w:top w:val="single" w:sz="4" w:space="0" w:color="auto"/>
              <w:bottom w:val="single" w:sz="4" w:space="0" w:color="auto"/>
            </w:tcBorders>
          </w:tcPr>
          <w:p w14:paraId="70A99A7D" w14:textId="77777777" w:rsidR="00802358" w:rsidRPr="00802358" w:rsidRDefault="00802358" w:rsidP="00802358">
            <w:pPr>
              <w:autoSpaceDE w:val="0"/>
              <w:autoSpaceDN w:val="0"/>
              <w:rPr>
                <w:noProof w:val="0"/>
                <w:lang w:val="en-US" w:eastAsia="ru-RU"/>
              </w:rPr>
            </w:pPr>
            <w:r w:rsidRPr="00802358">
              <w:rPr>
                <w:noProof w:val="0"/>
                <w:lang w:val="en-US" w:eastAsia="ru-RU"/>
              </w:rPr>
              <w:t>RpCU07A</w:t>
            </w:r>
          </w:p>
          <w:p w14:paraId="3598AC0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D0CD49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Matarea</w:t>
            </w:r>
            <w:proofErr w:type="spellEnd"/>
            <w:r w:rsidRPr="00802358">
              <w:rPr>
                <w:noProof w:val="0"/>
                <w:lang w:val="en-US" w:eastAsia="ru-RU"/>
              </w:rPr>
              <w:t xml:space="preserve"> </w:t>
            </w:r>
            <w:proofErr w:type="spellStart"/>
            <w:r w:rsidRPr="00802358">
              <w:rPr>
                <w:noProof w:val="0"/>
                <w:lang w:val="en-US" w:eastAsia="ru-RU"/>
              </w:rPr>
              <w:t>golurilor</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cu </w:t>
            </w:r>
            <w:proofErr w:type="gramStart"/>
            <w:r w:rsidRPr="00802358">
              <w:rPr>
                <w:noProof w:val="0"/>
                <w:lang w:val="en-US" w:eastAsia="ru-RU"/>
              </w:rPr>
              <w:t>mortar</w:t>
            </w:r>
            <w:proofErr w:type="gram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w:t>
            </w:r>
            <w:proofErr w:type="spellStart"/>
            <w:r w:rsidRPr="00802358">
              <w:rPr>
                <w:noProof w:val="0"/>
                <w:lang w:val="en-US" w:eastAsia="ru-RU"/>
              </w:rPr>
              <w:t>dupa</w:t>
            </w:r>
            <w:proofErr w:type="spellEnd"/>
            <w:r w:rsidRPr="00802358">
              <w:rPr>
                <w:noProof w:val="0"/>
                <w:lang w:val="en-US" w:eastAsia="ru-RU"/>
              </w:rPr>
              <w:t xml:space="preserve"> </w:t>
            </w:r>
            <w:proofErr w:type="spellStart"/>
            <w:r w:rsidRPr="00802358">
              <w:rPr>
                <w:noProof w:val="0"/>
                <w:lang w:val="en-US" w:eastAsia="ru-RU"/>
              </w:rPr>
              <w:t>instalatii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consolidari</w:t>
            </w:r>
            <w:proofErr w:type="spellEnd"/>
          </w:p>
          <w:p w14:paraId="3043D62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57C8731"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055B2C8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10,000</w:t>
            </w:r>
          </w:p>
          <w:p w14:paraId="15C82D0F" w14:textId="77777777" w:rsidR="00802358" w:rsidRPr="00802358" w:rsidRDefault="00802358" w:rsidP="00802358">
            <w:pPr>
              <w:autoSpaceDE w:val="0"/>
              <w:autoSpaceDN w:val="0"/>
              <w:jc w:val="center"/>
              <w:rPr>
                <w:noProof w:val="0"/>
                <w:lang w:val="en-US" w:eastAsia="ru-RU"/>
              </w:rPr>
            </w:pPr>
          </w:p>
        </w:tc>
      </w:tr>
      <w:tr w:rsidR="00802358" w:rsidRPr="00802358" w14:paraId="5B5377F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6A2F36" w14:textId="77777777" w:rsidR="00802358" w:rsidRPr="00802358" w:rsidRDefault="00802358" w:rsidP="00802358">
            <w:pPr>
              <w:autoSpaceDE w:val="0"/>
              <w:autoSpaceDN w:val="0"/>
              <w:rPr>
                <w:noProof w:val="0"/>
                <w:lang w:val="en-US" w:eastAsia="ru-RU"/>
              </w:rPr>
            </w:pPr>
            <w:r w:rsidRPr="00802358">
              <w:rPr>
                <w:noProof w:val="0"/>
                <w:lang w:val="en-US" w:eastAsia="ru-RU"/>
              </w:rPr>
              <w:t>47</w:t>
            </w:r>
          </w:p>
        </w:tc>
        <w:tc>
          <w:tcPr>
            <w:tcW w:w="1559" w:type="dxa"/>
            <w:tcBorders>
              <w:top w:val="single" w:sz="4" w:space="0" w:color="auto"/>
              <w:bottom w:val="single" w:sz="4" w:space="0" w:color="auto"/>
            </w:tcBorders>
          </w:tcPr>
          <w:p w14:paraId="6AA1EC41" w14:textId="77777777" w:rsidR="00802358" w:rsidRPr="00802358" w:rsidRDefault="00802358" w:rsidP="00802358">
            <w:pPr>
              <w:autoSpaceDE w:val="0"/>
              <w:autoSpaceDN w:val="0"/>
              <w:rPr>
                <w:noProof w:val="0"/>
                <w:lang w:val="en-US" w:eastAsia="ru-RU"/>
              </w:rPr>
            </w:pPr>
            <w:r w:rsidRPr="00802358">
              <w:rPr>
                <w:noProof w:val="0"/>
                <w:lang w:val="en-US" w:eastAsia="ru-RU"/>
              </w:rPr>
              <w:t>RpEJ08C</w:t>
            </w:r>
          </w:p>
          <w:p w14:paraId="60F157F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5C7D30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santurilor</w:t>
            </w:r>
            <w:proofErr w:type="spellEnd"/>
            <w:r w:rsidRPr="00802358">
              <w:rPr>
                <w:noProof w:val="0"/>
                <w:lang w:val="en-US" w:eastAsia="ru-RU"/>
              </w:rPr>
              <w:t xml:space="preserve"> cu </w:t>
            </w:r>
            <w:proofErr w:type="spellStart"/>
            <w:r w:rsidRPr="00802358">
              <w:rPr>
                <w:noProof w:val="0"/>
                <w:lang w:val="en-US" w:eastAsia="ru-RU"/>
              </w:rPr>
              <w:t>adincimea</w:t>
            </w:r>
            <w:proofErr w:type="spellEnd"/>
            <w:r w:rsidRPr="00802358">
              <w:rPr>
                <w:noProof w:val="0"/>
                <w:lang w:val="en-US" w:eastAsia="ru-RU"/>
              </w:rPr>
              <w:t xml:space="preserve"> de pina la 5 cm in </w:t>
            </w:r>
            <w:proofErr w:type="spellStart"/>
            <w:r w:rsidRPr="00802358">
              <w:rPr>
                <w:noProof w:val="0"/>
                <w:lang w:val="en-US" w:eastAsia="ru-RU"/>
              </w:rPr>
              <w:t>pereti</w:t>
            </w:r>
            <w:proofErr w:type="spellEnd"/>
            <w:r w:rsidRPr="00802358">
              <w:rPr>
                <w:noProof w:val="0"/>
                <w:lang w:val="en-US" w:eastAsia="ru-RU"/>
              </w:rPr>
              <w:t xml:space="preserve"> din </w:t>
            </w:r>
            <w:proofErr w:type="spellStart"/>
            <w:r w:rsidRPr="00802358">
              <w:rPr>
                <w:noProof w:val="0"/>
                <w:lang w:val="en-US" w:eastAsia="ru-RU"/>
              </w:rPr>
              <w:t>piatra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armat</w:t>
            </w:r>
            <w:proofErr w:type="spellEnd"/>
            <w:r w:rsidRPr="00802358">
              <w:rPr>
                <w:noProof w:val="0"/>
                <w:lang w:val="en-US" w:eastAsia="ru-RU"/>
              </w:rPr>
              <w:t xml:space="preserve"> de 5x50 </w:t>
            </w:r>
            <w:proofErr w:type="spellStart"/>
            <w:r w:rsidRPr="00802358">
              <w:rPr>
                <w:noProof w:val="0"/>
                <w:lang w:val="en-US" w:eastAsia="ru-RU"/>
              </w:rPr>
              <w:t>cmp</w:t>
            </w:r>
            <w:proofErr w:type="spellEnd"/>
          </w:p>
          <w:p w14:paraId="7DF8886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295490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741F968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7ADF15C7" w14:textId="77777777" w:rsidR="00802358" w:rsidRPr="00802358" w:rsidRDefault="00802358" w:rsidP="00802358">
            <w:pPr>
              <w:autoSpaceDE w:val="0"/>
              <w:autoSpaceDN w:val="0"/>
              <w:jc w:val="center"/>
              <w:rPr>
                <w:noProof w:val="0"/>
                <w:lang w:val="en-US" w:eastAsia="ru-RU"/>
              </w:rPr>
            </w:pPr>
          </w:p>
        </w:tc>
      </w:tr>
      <w:tr w:rsidR="00802358" w:rsidRPr="00802358" w14:paraId="2099AE1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2F1920" w14:textId="77777777" w:rsidR="00802358" w:rsidRPr="00802358" w:rsidRDefault="00802358" w:rsidP="00802358">
            <w:pPr>
              <w:autoSpaceDE w:val="0"/>
              <w:autoSpaceDN w:val="0"/>
              <w:rPr>
                <w:noProof w:val="0"/>
                <w:lang w:val="en-US" w:eastAsia="ru-RU"/>
              </w:rPr>
            </w:pPr>
            <w:r w:rsidRPr="00802358">
              <w:rPr>
                <w:noProof w:val="0"/>
                <w:lang w:val="en-US" w:eastAsia="ru-RU"/>
              </w:rPr>
              <w:t>48</w:t>
            </w:r>
          </w:p>
        </w:tc>
        <w:tc>
          <w:tcPr>
            <w:tcW w:w="1559" w:type="dxa"/>
            <w:tcBorders>
              <w:top w:val="single" w:sz="4" w:space="0" w:color="auto"/>
              <w:bottom w:val="single" w:sz="4" w:space="0" w:color="auto"/>
            </w:tcBorders>
          </w:tcPr>
          <w:p w14:paraId="25E3AFE7" w14:textId="77777777" w:rsidR="00802358" w:rsidRPr="00802358" w:rsidRDefault="00802358" w:rsidP="00802358">
            <w:pPr>
              <w:autoSpaceDE w:val="0"/>
              <w:autoSpaceDN w:val="0"/>
              <w:rPr>
                <w:noProof w:val="0"/>
                <w:lang w:val="en-US" w:eastAsia="ru-RU"/>
              </w:rPr>
            </w:pPr>
            <w:r w:rsidRPr="00802358">
              <w:rPr>
                <w:noProof w:val="0"/>
                <w:lang w:val="en-US" w:eastAsia="ru-RU"/>
              </w:rPr>
              <w:t>RpEJ09D</w:t>
            </w:r>
          </w:p>
          <w:p w14:paraId="2ADFEB2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B4C7CB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Matarea</w:t>
            </w:r>
            <w:proofErr w:type="spellEnd"/>
            <w:r w:rsidRPr="00802358">
              <w:rPr>
                <w:noProof w:val="0"/>
                <w:lang w:val="en-US" w:eastAsia="ru-RU"/>
              </w:rPr>
              <w:t xml:space="preserve"> </w:t>
            </w:r>
            <w:proofErr w:type="spellStart"/>
            <w:r w:rsidRPr="00802358">
              <w:rPr>
                <w:noProof w:val="0"/>
                <w:lang w:val="en-US" w:eastAsia="ru-RU"/>
              </w:rPr>
              <w:t>santurilor</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de pina la 50 </w:t>
            </w:r>
            <w:proofErr w:type="spellStart"/>
            <w:r w:rsidRPr="00802358">
              <w:rPr>
                <w:noProof w:val="0"/>
                <w:lang w:val="en-US" w:eastAsia="ru-RU"/>
              </w:rPr>
              <w:t>cmp</w:t>
            </w:r>
            <w:proofErr w:type="spellEnd"/>
          </w:p>
          <w:p w14:paraId="7059AB5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B0ECBE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41B0FF4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3E3F61DA" w14:textId="77777777" w:rsidR="00802358" w:rsidRPr="00802358" w:rsidRDefault="00802358" w:rsidP="00802358">
            <w:pPr>
              <w:autoSpaceDE w:val="0"/>
              <w:autoSpaceDN w:val="0"/>
              <w:jc w:val="center"/>
              <w:rPr>
                <w:noProof w:val="0"/>
                <w:lang w:val="en-US" w:eastAsia="ru-RU"/>
              </w:rPr>
            </w:pPr>
          </w:p>
        </w:tc>
      </w:tr>
      <w:tr w:rsidR="00802358" w:rsidRPr="00802358" w14:paraId="670FAE39" w14:textId="77777777" w:rsidTr="002503A0">
        <w:tblPrEx>
          <w:tblCellMar>
            <w:top w:w="0" w:type="dxa"/>
            <w:bottom w:w="0" w:type="dxa"/>
          </w:tblCellMar>
        </w:tblPrEx>
        <w:tc>
          <w:tcPr>
            <w:tcW w:w="709" w:type="dxa"/>
            <w:tcBorders>
              <w:top w:val="nil"/>
              <w:left w:val="single" w:sz="6" w:space="0" w:color="auto"/>
              <w:bottom w:val="nil"/>
              <w:right w:val="nil"/>
            </w:tcBorders>
          </w:tcPr>
          <w:p w14:paraId="42B90758"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F5B8406"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04E4B7D8"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1.2.2.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montare</w:t>
            </w:r>
            <w:proofErr w:type="spellEnd"/>
          </w:p>
          <w:p w14:paraId="556D8EE4" w14:textId="77777777" w:rsidR="00802358" w:rsidRPr="00802358" w:rsidRDefault="00802358" w:rsidP="00802358">
            <w:pPr>
              <w:autoSpaceDE w:val="0"/>
              <w:autoSpaceDN w:val="0"/>
              <w:rPr>
                <w:noProof w:val="0"/>
                <w:lang w:val="en-US" w:eastAsia="ru-RU"/>
              </w:rPr>
            </w:pPr>
          </w:p>
        </w:tc>
      </w:tr>
      <w:tr w:rsidR="00802358" w:rsidRPr="00802358" w14:paraId="6DEA858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9BA20A" w14:textId="77777777" w:rsidR="00802358" w:rsidRPr="00802358" w:rsidRDefault="00802358" w:rsidP="00802358">
            <w:pPr>
              <w:autoSpaceDE w:val="0"/>
              <w:autoSpaceDN w:val="0"/>
              <w:rPr>
                <w:noProof w:val="0"/>
                <w:lang w:val="en-US" w:eastAsia="ru-RU"/>
              </w:rPr>
            </w:pPr>
            <w:r w:rsidRPr="00802358">
              <w:rPr>
                <w:noProof w:val="0"/>
                <w:lang w:val="en-US" w:eastAsia="ru-RU"/>
              </w:rPr>
              <w:t>49</w:t>
            </w:r>
          </w:p>
        </w:tc>
        <w:tc>
          <w:tcPr>
            <w:tcW w:w="1559" w:type="dxa"/>
            <w:tcBorders>
              <w:top w:val="single" w:sz="4" w:space="0" w:color="auto"/>
              <w:bottom w:val="single" w:sz="4" w:space="0" w:color="auto"/>
            </w:tcBorders>
          </w:tcPr>
          <w:p w14:paraId="70A43199" w14:textId="77777777" w:rsidR="00802358" w:rsidRPr="00802358" w:rsidRDefault="00802358" w:rsidP="00802358">
            <w:pPr>
              <w:autoSpaceDE w:val="0"/>
              <w:autoSpaceDN w:val="0"/>
              <w:rPr>
                <w:noProof w:val="0"/>
                <w:lang w:val="en-US" w:eastAsia="ru-RU"/>
              </w:rPr>
            </w:pPr>
            <w:r w:rsidRPr="00802358">
              <w:rPr>
                <w:noProof w:val="0"/>
                <w:lang w:val="en-US" w:eastAsia="ru-RU"/>
              </w:rPr>
              <w:t>RpEF23A</w:t>
            </w:r>
          </w:p>
          <w:p w14:paraId="660F9DD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027F4B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de </w:t>
            </w:r>
            <w:proofErr w:type="spellStart"/>
            <w:r w:rsidRPr="00802358">
              <w:rPr>
                <w:noProof w:val="0"/>
                <w:lang w:val="en-US" w:eastAsia="ru-RU"/>
              </w:rPr>
              <w:t>corpuri</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w:t>
            </w:r>
            <w:proofErr w:type="spellStart"/>
            <w:r w:rsidRPr="00802358">
              <w:rPr>
                <w:noProof w:val="0"/>
                <w:lang w:val="en-US" w:eastAsia="ru-RU"/>
              </w:rPr>
              <w:t>orice</w:t>
            </w:r>
            <w:proofErr w:type="spellEnd"/>
            <w:r w:rsidRPr="00802358">
              <w:rPr>
                <w:noProof w:val="0"/>
                <w:lang w:val="en-US" w:eastAsia="ru-RU"/>
              </w:rPr>
              <w:t xml:space="preserve"> tip, </w:t>
            </w:r>
            <w:proofErr w:type="spellStart"/>
            <w:r w:rsidRPr="00802358">
              <w:rPr>
                <w:noProof w:val="0"/>
                <w:lang w:val="en-US" w:eastAsia="ru-RU"/>
              </w:rPr>
              <w:t>inclisiv</w:t>
            </w:r>
            <w:proofErr w:type="spellEnd"/>
            <w:r w:rsidRPr="00802358">
              <w:rPr>
                <w:noProof w:val="0"/>
                <w:lang w:val="en-US" w:eastAsia="ru-RU"/>
              </w:rPr>
              <w:t xml:space="preserve"> </w:t>
            </w:r>
            <w:proofErr w:type="spellStart"/>
            <w:r w:rsidRPr="00802358">
              <w:rPr>
                <w:noProof w:val="0"/>
                <w:lang w:val="en-US" w:eastAsia="ru-RU"/>
              </w:rPr>
              <w:t>tijele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globurile</w:t>
            </w:r>
            <w:proofErr w:type="spellEnd"/>
          </w:p>
          <w:p w14:paraId="17E2CFC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3496526"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61BA4DE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434CA1DD" w14:textId="77777777" w:rsidR="00802358" w:rsidRPr="00802358" w:rsidRDefault="00802358" w:rsidP="00802358">
            <w:pPr>
              <w:autoSpaceDE w:val="0"/>
              <w:autoSpaceDN w:val="0"/>
              <w:jc w:val="center"/>
              <w:rPr>
                <w:noProof w:val="0"/>
                <w:lang w:val="en-US" w:eastAsia="ru-RU"/>
              </w:rPr>
            </w:pPr>
          </w:p>
        </w:tc>
      </w:tr>
      <w:tr w:rsidR="00802358" w:rsidRPr="00802358" w14:paraId="6DB306A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1A1F9" w14:textId="77777777" w:rsidR="00802358" w:rsidRPr="00802358" w:rsidRDefault="00802358" w:rsidP="00802358">
            <w:pPr>
              <w:autoSpaceDE w:val="0"/>
              <w:autoSpaceDN w:val="0"/>
              <w:rPr>
                <w:noProof w:val="0"/>
                <w:lang w:val="en-US" w:eastAsia="ru-RU"/>
              </w:rPr>
            </w:pPr>
            <w:r w:rsidRPr="00802358">
              <w:rPr>
                <w:noProof w:val="0"/>
                <w:lang w:val="en-US" w:eastAsia="ru-RU"/>
              </w:rPr>
              <w:t>50</w:t>
            </w:r>
          </w:p>
        </w:tc>
        <w:tc>
          <w:tcPr>
            <w:tcW w:w="1559" w:type="dxa"/>
            <w:tcBorders>
              <w:top w:val="single" w:sz="4" w:space="0" w:color="auto"/>
              <w:bottom w:val="single" w:sz="4" w:space="0" w:color="auto"/>
            </w:tcBorders>
          </w:tcPr>
          <w:p w14:paraId="147FB922" w14:textId="77777777" w:rsidR="00802358" w:rsidRPr="00802358" w:rsidRDefault="00802358" w:rsidP="00802358">
            <w:pPr>
              <w:autoSpaceDE w:val="0"/>
              <w:autoSpaceDN w:val="0"/>
              <w:rPr>
                <w:noProof w:val="0"/>
                <w:lang w:val="en-US" w:eastAsia="ru-RU"/>
              </w:rPr>
            </w:pPr>
            <w:r w:rsidRPr="00802358">
              <w:rPr>
                <w:noProof w:val="0"/>
                <w:lang w:val="en-US" w:eastAsia="ru-RU"/>
              </w:rPr>
              <w:t>RpEE24A</w:t>
            </w:r>
          </w:p>
          <w:p w14:paraId="02EE018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FBC758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aparatelor</w:t>
            </w:r>
            <w:proofErr w:type="spellEnd"/>
            <w:r w:rsidRPr="00802358">
              <w:rPr>
                <w:noProof w:val="0"/>
                <w:lang w:val="en-US" w:eastAsia="ru-RU"/>
              </w:rPr>
              <w:t xml:space="preserve"> </w:t>
            </w:r>
            <w:proofErr w:type="spellStart"/>
            <w:r w:rsidRPr="00802358">
              <w:rPr>
                <w:noProof w:val="0"/>
                <w:lang w:val="en-US" w:eastAsia="ru-RU"/>
              </w:rPr>
              <w:t>electrice</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curent</w:t>
            </w:r>
            <w:proofErr w:type="spellEnd"/>
            <w:r w:rsidRPr="00802358">
              <w:rPr>
                <w:noProof w:val="0"/>
                <w:lang w:val="en-US" w:eastAsia="ru-RU"/>
              </w:rPr>
              <w:t xml:space="preserve"> </w:t>
            </w:r>
            <w:proofErr w:type="gramStart"/>
            <w:r w:rsidRPr="00802358">
              <w:rPr>
                <w:noProof w:val="0"/>
                <w:lang w:val="en-US" w:eastAsia="ru-RU"/>
              </w:rPr>
              <w:t>tari :</w:t>
            </w:r>
            <w:proofErr w:type="gramEnd"/>
            <w:r w:rsidRPr="00802358">
              <w:rPr>
                <w:noProof w:val="0"/>
                <w:lang w:val="en-US" w:eastAsia="ru-RU"/>
              </w:rPr>
              <w:t xml:space="preserve"> </w:t>
            </w:r>
            <w:proofErr w:type="spellStart"/>
            <w:r w:rsidRPr="00802358">
              <w:rPr>
                <w:noProof w:val="0"/>
                <w:lang w:val="en-US" w:eastAsia="ru-RU"/>
              </w:rPr>
              <w:t>unipolare</w:t>
            </w:r>
            <w:proofErr w:type="spellEnd"/>
            <w:r w:rsidRPr="00802358">
              <w:rPr>
                <w:noProof w:val="0"/>
                <w:lang w:val="en-US" w:eastAsia="ru-RU"/>
              </w:rPr>
              <w:t xml:space="preserve"> (</w:t>
            </w:r>
            <w:proofErr w:type="spellStart"/>
            <w:r w:rsidRPr="00802358">
              <w:rPr>
                <w:noProof w:val="0"/>
                <w:lang w:val="en-US" w:eastAsia="ru-RU"/>
              </w:rPr>
              <w:t>intrerupatoare</w:t>
            </w:r>
            <w:proofErr w:type="spellEnd"/>
            <w:r w:rsidRPr="00802358">
              <w:rPr>
                <w:noProof w:val="0"/>
                <w:lang w:val="en-US" w:eastAsia="ru-RU"/>
              </w:rPr>
              <w:t xml:space="preserve">, </w:t>
            </w:r>
            <w:proofErr w:type="spellStart"/>
            <w:r w:rsidRPr="00802358">
              <w:rPr>
                <w:noProof w:val="0"/>
                <w:lang w:val="en-US" w:eastAsia="ru-RU"/>
              </w:rPr>
              <w:t>comutatoare</w:t>
            </w:r>
            <w:proofErr w:type="spellEnd"/>
            <w:r w:rsidRPr="00802358">
              <w:rPr>
                <w:noProof w:val="0"/>
                <w:lang w:val="en-US" w:eastAsia="ru-RU"/>
              </w:rPr>
              <w:t xml:space="preserve">, prize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desfiintare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inlocuire</w:t>
            </w:r>
            <w:proofErr w:type="spellEnd"/>
            <w:r w:rsidRPr="00802358">
              <w:rPr>
                <w:noProof w:val="0"/>
                <w:lang w:val="en-US" w:eastAsia="ru-RU"/>
              </w:rPr>
              <w:t xml:space="preserve">, </w:t>
            </w:r>
            <w:proofErr w:type="spellStart"/>
            <w:r w:rsidRPr="00802358">
              <w:rPr>
                <w:noProof w:val="0"/>
                <w:lang w:val="en-US" w:eastAsia="ru-RU"/>
              </w:rPr>
              <w:t>buton</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actionare</w:t>
            </w:r>
            <w:proofErr w:type="spellEnd"/>
            <w:r w:rsidRPr="00802358">
              <w:rPr>
                <w:noProof w:val="0"/>
                <w:lang w:val="en-US" w:eastAsia="ru-RU"/>
              </w:rPr>
              <w:t xml:space="preserve"> de la </w:t>
            </w:r>
            <w:proofErr w:type="spellStart"/>
            <w:r w:rsidRPr="00802358">
              <w:rPr>
                <w:noProof w:val="0"/>
                <w:lang w:val="en-US" w:eastAsia="ru-RU"/>
              </w:rPr>
              <w:t>distanta</w:t>
            </w:r>
            <w:proofErr w:type="spellEnd"/>
            <w:r w:rsidRPr="00802358">
              <w:rPr>
                <w:noProof w:val="0"/>
                <w:lang w:val="en-US" w:eastAsia="ru-RU"/>
              </w:rPr>
              <w:t>)</w:t>
            </w:r>
          </w:p>
          <w:p w14:paraId="7BF5705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1E3C8A6"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6A95325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78B9099F" w14:textId="77777777" w:rsidR="00802358" w:rsidRPr="00802358" w:rsidRDefault="00802358" w:rsidP="00802358">
            <w:pPr>
              <w:autoSpaceDE w:val="0"/>
              <w:autoSpaceDN w:val="0"/>
              <w:jc w:val="center"/>
              <w:rPr>
                <w:noProof w:val="0"/>
                <w:lang w:val="en-US" w:eastAsia="ru-RU"/>
              </w:rPr>
            </w:pPr>
          </w:p>
        </w:tc>
      </w:tr>
      <w:tr w:rsidR="00802358" w:rsidRPr="00802358" w14:paraId="162EDC0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142D09" w14:textId="77777777" w:rsidR="00802358" w:rsidRPr="00802358" w:rsidRDefault="00802358" w:rsidP="00802358">
            <w:pPr>
              <w:autoSpaceDE w:val="0"/>
              <w:autoSpaceDN w:val="0"/>
              <w:rPr>
                <w:noProof w:val="0"/>
                <w:lang w:val="en-US" w:eastAsia="ru-RU"/>
              </w:rPr>
            </w:pPr>
            <w:r w:rsidRPr="00802358">
              <w:rPr>
                <w:noProof w:val="0"/>
                <w:lang w:val="en-US" w:eastAsia="ru-RU"/>
              </w:rPr>
              <w:t>51</w:t>
            </w:r>
          </w:p>
        </w:tc>
        <w:tc>
          <w:tcPr>
            <w:tcW w:w="1559" w:type="dxa"/>
            <w:tcBorders>
              <w:top w:val="single" w:sz="4" w:space="0" w:color="auto"/>
              <w:bottom w:val="single" w:sz="4" w:space="0" w:color="auto"/>
            </w:tcBorders>
          </w:tcPr>
          <w:p w14:paraId="0910746F" w14:textId="77777777" w:rsidR="00802358" w:rsidRPr="00802358" w:rsidRDefault="00802358" w:rsidP="00802358">
            <w:pPr>
              <w:autoSpaceDE w:val="0"/>
              <w:autoSpaceDN w:val="0"/>
              <w:rPr>
                <w:noProof w:val="0"/>
                <w:lang w:val="en-US" w:eastAsia="ru-RU"/>
              </w:rPr>
            </w:pPr>
            <w:r w:rsidRPr="00802358">
              <w:rPr>
                <w:noProof w:val="0"/>
                <w:lang w:val="en-US" w:eastAsia="ru-RU"/>
              </w:rPr>
              <w:t>RpEB13A</w:t>
            </w:r>
          </w:p>
          <w:p w14:paraId="574F88B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13C856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de </w:t>
            </w:r>
            <w:proofErr w:type="spellStart"/>
            <w:r w:rsidRPr="00802358">
              <w:rPr>
                <w:noProof w:val="0"/>
                <w:lang w:val="en-US" w:eastAsia="ru-RU"/>
              </w:rPr>
              <w:t>aluminiu</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cupru</w:t>
            </w:r>
            <w:proofErr w:type="spellEnd"/>
            <w:r w:rsidRPr="00802358">
              <w:rPr>
                <w:noProof w:val="0"/>
                <w:lang w:val="en-US" w:eastAsia="ru-RU"/>
              </w:rPr>
              <w:t xml:space="preserve">, cu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fara</w:t>
            </w:r>
            <w:proofErr w:type="spellEnd"/>
            <w:r w:rsidRPr="00802358">
              <w:rPr>
                <w:noProof w:val="0"/>
                <w:lang w:val="en-US" w:eastAsia="ru-RU"/>
              </w:rPr>
              <w:t xml:space="preserve"> </w:t>
            </w:r>
            <w:proofErr w:type="spellStart"/>
            <w:r w:rsidRPr="00802358">
              <w:rPr>
                <w:noProof w:val="0"/>
                <w:lang w:val="en-US" w:eastAsia="ru-RU"/>
              </w:rPr>
              <w:t>izolatie</w:t>
            </w:r>
            <w:proofErr w:type="spellEnd"/>
            <w:r w:rsidRPr="00802358">
              <w:rPr>
                <w:noProof w:val="0"/>
                <w:lang w:val="en-US" w:eastAsia="ru-RU"/>
              </w:rPr>
              <w:t xml:space="preserve">, </w:t>
            </w:r>
            <w:proofErr w:type="spellStart"/>
            <w:r w:rsidRPr="00802358">
              <w:rPr>
                <w:noProof w:val="0"/>
                <w:lang w:val="en-US" w:eastAsia="ru-RU"/>
              </w:rPr>
              <w:t>introdusi</w:t>
            </w:r>
            <w:proofErr w:type="spellEnd"/>
            <w:r w:rsidRPr="00802358">
              <w:rPr>
                <w:noProof w:val="0"/>
                <w:lang w:val="en-US" w:eastAsia="ru-RU"/>
              </w:rPr>
              <w:t xml:space="preserve"> in </w:t>
            </w:r>
            <w:proofErr w:type="spellStart"/>
            <w:r w:rsidRPr="00802358">
              <w:rPr>
                <w:noProof w:val="0"/>
                <w:lang w:val="en-US" w:eastAsia="ru-RU"/>
              </w:rPr>
              <w:t>tuburi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tevi</w:t>
            </w:r>
            <w:proofErr w:type="spellEnd"/>
            <w:r w:rsidRPr="00802358">
              <w:rPr>
                <w:noProof w:val="0"/>
                <w:lang w:val="en-US" w:eastAsia="ru-RU"/>
              </w:rPr>
              <w:t xml:space="preserve"> de </w:t>
            </w:r>
            <w:proofErr w:type="spellStart"/>
            <w:r w:rsidRPr="00802358">
              <w:rPr>
                <w:noProof w:val="0"/>
                <w:lang w:val="en-US" w:eastAsia="ru-RU"/>
              </w:rPr>
              <w:t>protectie</w:t>
            </w:r>
            <w:proofErr w:type="spellEnd"/>
            <w:r w:rsidRPr="00802358">
              <w:rPr>
                <w:noProof w:val="0"/>
                <w:lang w:val="en-US" w:eastAsia="ru-RU"/>
              </w:rPr>
              <w:t xml:space="preserve">, </w:t>
            </w:r>
            <w:proofErr w:type="spellStart"/>
            <w:r w:rsidRPr="00802358">
              <w:rPr>
                <w:noProof w:val="0"/>
                <w:lang w:val="en-US" w:eastAsia="ru-RU"/>
              </w:rPr>
              <w:t>montati</w:t>
            </w:r>
            <w:proofErr w:type="spellEnd"/>
            <w:r w:rsidRPr="00802358">
              <w:rPr>
                <w:noProof w:val="0"/>
                <w:lang w:val="en-US" w:eastAsia="ru-RU"/>
              </w:rPr>
              <w:t xml:space="preserve"> </w:t>
            </w:r>
            <w:proofErr w:type="spellStart"/>
            <w:r w:rsidRPr="00802358">
              <w:rPr>
                <w:noProof w:val="0"/>
                <w:lang w:val="en-US" w:eastAsia="ru-RU"/>
              </w:rPr>
              <w:t>aerian</w:t>
            </w:r>
            <w:proofErr w:type="spellEnd"/>
            <w:r w:rsidRPr="00802358">
              <w:rPr>
                <w:noProof w:val="0"/>
                <w:lang w:val="en-US" w:eastAsia="ru-RU"/>
              </w:rPr>
              <w:t xml:space="preserve"> pe </w:t>
            </w:r>
            <w:proofErr w:type="spellStart"/>
            <w:r w:rsidRPr="00802358">
              <w:rPr>
                <w:noProof w:val="0"/>
                <w:lang w:val="en-US" w:eastAsia="ru-RU"/>
              </w:rPr>
              <w:t>izolatori</w:t>
            </w:r>
            <w:proofErr w:type="spellEnd"/>
            <w:r w:rsidRPr="00802358">
              <w:rPr>
                <w:noProof w:val="0"/>
                <w:lang w:val="en-US" w:eastAsia="ru-RU"/>
              </w:rPr>
              <w:t xml:space="preserve">-role, pe </w:t>
            </w:r>
            <w:proofErr w:type="spellStart"/>
            <w:r w:rsidRPr="00802358">
              <w:rPr>
                <w:noProof w:val="0"/>
                <w:lang w:val="en-US" w:eastAsia="ru-RU"/>
              </w:rPr>
              <w:t>ziduri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platforme</w:t>
            </w:r>
            <w:proofErr w:type="spellEnd"/>
            <w:r w:rsidRPr="00802358">
              <w:rPr>
                <w:noProof w:val="0"/>
                <w:lang w:val="en-US" w:eastAsia="ru-RU"/>
              </w:rPr>
              <w:t xml:space="preserve"> </w:t>
            </w:r>
            <w:proofErr w:type="spellStart"/>
            <w:r w:rsidRPr="00802358">
              <w:rPr>
                <w:noProof w:val="0"/>
                <w:lang w:val="en-US" w:eastAsia="ru-RU"/>
              </w:rPr>
              <w:t>tencuite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conductori</w:t>
            </w:r>
            <w:proofErr w:type="spellEnd"/>
            <w:r w:rsidRPr="00802358">
              <w:rPr>
                <w:noProof w:val="0"/>
                <w:lang w:val="en-US" w:eastAsia="ru-RU"/>
              </w:rPr>
              <w:t xml:space="preserve"> </w:t>
            </w:r>
            <w:proofErr w:type="spellStart"/>
            <w:r w:rsidRPr="00802358">
              <w:rPr>
                <w:noProof w:val="0"/>
                <w:lang w:val="en-US" w:eastAsia="ru-RU"/>
              </w:rPr>
              <w:t>montati</w:t>
            </w:r>
            <w:proofErr w:type="spellEnd"/>
            <w:r w:rsidRPr="00802358">
              <w:rPr>
                <w:noProof w:val="0"/>
                <w:lang w:val="en-US" w:eastAsia="ru-RU"/>
              </w:rPr>
              <w:t xml:space="preserve"> </w:t>
            </w:r>
            <w:proofErr w:type="spellStart"/>
            <w:r w:rsidRPr="00802358">
              <w:rPr>
                <w:noProof w:val="0"/>
                <w:lang w:val="en-US" w:eastAsia="ru-RU"/>
              </w:rPr>
              <w:t>ingropat</w:t>
            </w:r>
            <w:proofErr w:type="spellEnd"/>
            <w:r w:rsidRPr="00802358">
              <w:rPr>
                <w:noProof w:val="0"/>
                <w:lang w:val="en-US" w:eastAsia="ru-RU"/>
              </w:rPr>
              <w:t xml:space="preserve">, cu </w:t>
            </w:r>
            <w:proofErr w:type="spellStart"/>
            <w:r w:rsidRPr="00802358">
              <w:rPr>
                <w:noProof w:val="0"/>
                <w:lang w:val="en-US" w:eastAsia="ru-RU"/>
              </w:rPr>
              <w:t>sectiunea</w:t>
            </w:r>
            <w:proofErr w:type="spellEnd"/>
            <w:r w:rsidRPr="00802358">
              <w:rPr>
                <w:noProof w:val="0"/>
                <w:lang w:val="en-US" w:eastAsia="ru-RU"/>
              </w:rPr>
              <w:t xml:space="preserve"> pina la 4 </w:t>
            </w:r>
            <w:proofErr w:type="spellStart"/>
            <w:r w:rsidRPr="00802358">
              <w:rPr>
                <w:noProof w:val="0"/>
                <w:lang w:val="en-US" w:eastAsia="ru-RU"/>
              </w:rPr>
              <w:t>mmp</w:t>
            </w:r>
            <w:proofErr w:type="spellEnd"/>
          </w:p>
          <w:p w14:paraId="29D6D81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22C1CF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615FA47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2D36462C" w14:textId="77777777" w:rsidR="00802358" w:rsidRPr="00802358" w:rsidRDefault="00802358" w:rsidP="00802358">
            <w:pPr>
              <w:autoSpaceDE w:val="0"/>
              <w:autoSpaceDN w:val="0"/>
              <w:jc w:val="center"/>
              <w:rPr>
                <w:noProof w:val="0"/>
                <w:lang w:val="en-US" w:eastAsia="ru-RU"/>
              </w:rPr>
            </w:pPr>
          </w:p>
        </w:tc>
      </w:tr>
      <w:tr w:rsidR="00802358" w:rsidRPr="00802358" w14:paraId="68D1C5E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BAD9EC" w14:textId="77777777" w:rsidR="00802358" w:rsidRPr="00802358" w:rsidRDefault="00802358" w:rsidP="00802358">
            <w:pPr>
              <w:autoSpaceDE w:val="0"/>
              <w:autoSpaceDN w:val="0"/>
              <w:rPr>
                <w:noProof w:val="0"/>
                <w:lang w:val="en-US" w:eastAsia="ru-RU"/>
              </w:rPr>
            </w:pPr>
            <w:r w:rsidRPr="00802358">
              <w:rPr>
                <w:noProof w:val="0"/>
                <w:lang w:val="en-US" w:eastAsia="ru-RU"/>
              </w:rPr>
              <w:t>52</w:t>
            </w:r>
          </w:p>
        </w:tc>
        <w:tc>
          <w:tcPr>
            <w:tcW w:w="1559" w:type="dxa"/>
            <w:tcBorders>
              <w:top w:val="single" w:sz="4" w:space="0" w:color="auto"/>
              <w:bottom w:val="single" w:sz="4" w:space="0" w:color="auto"/>
            </w:tcBorders>
          </w:tcPr>
          <w:p w14:paraId="0146F81F" w14:textId="77777777" w:rsidR="00802358" w:rsidRPr="00802358" w:rsidRDefault="00802358" w:rsidP="00802358">
            <w:pPr>
              <w:autoSpaceDE w:val="0"/>
              <w:autoSpaceDN w:val="0"/>
              <w:rPr>
                <w:noProof w:val="0"/>
                <w:lang w:val="en-US" w:eastAsia="ru-RU"/>
              </w:rPr>
            </w:pPr>
            <w:r w:rsidRPr="00802358">
              <w:rPr>
                <w:noProof w:val="0"/>
                <w:lang w:val="en-US" w:eastAsia="ru-RU"/>
              </w:rPr>
              <w:t>08-02-412-2</w:t>
            </w:r>
          </w:p>
          <w:p w14:paraId="1AA9786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27C072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Introducerea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in </w:t>
            </w:r>
            <w:proofErr w:type="spellStart"/>
            <w:r w:rsidRPr="00802358">
              <w:rPr>
                <w:noProof w:val="0"/>
                <w:lang w:val="en-US" w:eastAsia="ru-RU"/>
              </w:rPr>
              <w:t>tevi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furtunuri</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pozate</w:t>
            </w:r>
            <w:proofErr w:type="spellEnd"/>
            <w:r w:rsidRPr="00802358">
              <w:rPr>
                <w:noProof w:val="0"/>
                <w:lang w:val="en-US" w:eastAsia="ru-RU"/>
              </w:rPr>
              <w:t xml:space="preserve">: </w:t>
            </w:r>
            <w:proofErr w:type="spellStart"/>
            <w:r w:rsidRPr="00802358">
              <w:rPr>
                <w:noProof w:val="0"/>
                <w:lang w:val="en-US" w:eastAsia="ru-RU"/>
              </w:rPr>
              <w:t>primul</w:t>
            </w:r>
            <w:proofErr w:type="spellEnd"/>
            <w:r w:rsidRPr="00802358">
              <w:rPr>
                <w:noProof w:val="0"/>
                <w:lang w:val="en-US" w:eastAsia="ru-RU"/>
              </w:rPr>
              <w:t xml:space="preserve"> conductor </w:t>
            </w:r>
            <w:proofErr w:type="spellStart"/>
            <w:r w:rsidRPr="00802358">
              <w:rPr>
                <w:noProof w:val="0"/>
                <w:lang w:val="en-US" w:eastAsia="ru-RU"/>
              </w:rPr>
              <w:t>monofir</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multifir</w:t>
            </w:r>
            <w:proofErr w:type="spellEnd"/>
            <w:r w:rsidRPr="00802358">
              <w:rPr>
                <w:noProof w:val="0"/>
                <w:lang w:val="en-US" w:eastAsia="ru-RU"/>
              </w:rPr>
              <w:t xml:space="preserve"> in </w:t>
            </w:r>
            <w:proofErr w:type="spellStart"/>
            <w:r w:rsidRPr="00802358">
              <w:rPr>
                <w:noProof w:val="0"/>
                <w:lang w:val="en-US" w:eastAsia="ru-RU"/>
              </w:rPr>
              <w:t>impletire</w:t>
            </w:r>
            <w:proofErr w:type="spellEnd"/>
            <w:r w:rsidRPr="00802358">
              <w:rPr>
                <w:noProof w:val="0"/>
                <w:lang w:val="en-US" w:eastAsia="ru-RU"/>
              </w:rPr>
              <w:t xml:space="preserve"> </w:t>
            </w:r>
            <w:proofErr w:type="spellStart"/>
            <w:r w:rsidRPr="00802358">
              <w:rPr>
                <w:noProof w:val="0"/>
                <w:lang w:val="en-US" w:eastAsia="ru-RU"/>
              </w:rPr>
              <w:t>comuna</w:t>
            </w:r>
            <w:proofErr w:type="spellEnd"/>
            <w:r w:rsidRPr="00802358">
              <w:rPr>
                <w:noProof w:val="0"/>
                <w:lang w:val="en-US" w:eastAsia="ru-RU"/>
              </w:rPr>
              <w:t xml:space="preserve">, </w:t>
            </w:r>
            <w:proofErr w:type="spellStart"/>
            <w:r w:rsidRPr="00802358">
              <w:rPr>
                <w:noProof w:val="0"/>
                <w:lang w:val="en-US" w:eastAsia="ru-RU"/>
              </w:rPr>
              <w:t>sectiune</w:t>
            </w:r>
            <w:proofErr w:type="spellEnd"/>
            <w:r w:rsidRPr="00802358">
              <w:rPr>
                <w:noProof w:val="0"/>
                <w:lang w:val="en-US" w:eastAsia="ru-RU"/>
              </w:rPr>
              <w:t xml:space="preserve"> </w:t>
            </w:r>
            <w:proofErr w:type="spellStart"/>
            <w:r w:rsidRPr="00802358">
              <w:rPr>
                <w:noProof w:val="0"/>
                <w:lang w:val="en-US" w:eastAsia="ru-RU"/>
              </w:rPr>
              <w:t>sumara</w:t>
            </w:r>
            <w:proofErr w:type="spellEnd"/>
            <w:r w:rsidRPr="00802358">
              <w:rPr>
                <w:noProof w:val="0"/>
                <w:lang w:val="en-US" w:eastAsia="ru-RU"/>
              </w:rPr>
              <w:t xml:space="preserve"> pina la 6 mm2</w:t>
            </w:r>
          </w:p>
          <w:p w14:paraId="1B2AD69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578483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lastRenderedPageBreak/>
              <w:t>100 m</w:t>
            </w:r>
          </w:p>
        </w:tc>
        <w:tc>
          <w:tcPr>
            <w:tcW w:w="1276" w:type="dxa"/>
            <w:tcBorders>
              <w:top w:val="single" w:sz="4" w:space="0" w:color="auto"/>
              <w:bottom w:val="single" w:sz="4" w:space="0" w:color="auto"/>
            </w:tcBorders>
            <w:vAlign w:val="center"/>
          </w:tcPr>
          <w:p w14:paraId="027801A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0,500</w:t>
            </w:r>
          </w:p>
          <w:p w14:paraId="50E47E65" w14:textId="77777777" w:rsidR="00802358" w:rsidRPr="00802358" w:rsidRDefault="00802358" w:rsidP="00802358">
            <w:pPr>
              <w:autoSpaceDE w:val="0"/>
              <w:autoSpaceDN w:val="0"/>
              <w:jc w:val="center"/>
              <w:rPr>
                <w:noProof w:val="0"/>
                <w:lang w:val="en-US" w:eastAsia="ru-RU"/>
              </w:rPr>
            </w:pPr>
          </w:p>
        </w:tc>
      </w:tr>
      <w:tr w:rsidR="00802358" w:rsidRPr="00802358" w14:paraId="76ED966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21E43" w14:textId="77777777" w:rsidR="00802358" w:rsidRPr="00802358" w:rsidRDefault="00802358" w:rsidP="00802358">
            <w:pPr>
              <w:autoSpaceDE w:val="0"/>
              <w:autoSpaceDN w:val="0"/>
              <w:rPr>
                <w:noProof w:val="0"/>
                <w:lang w:val="en-US" w:eastAsia="ru-RU"/>
              </w:rPr>
            </w:pPr>
            <w:r w:rsidRPr="00802358">
              <w:rPr>
                <w:noProof w:val="0"/>
                <w:lang w:val="en-US" w:eastAsia="ru-RU"/>
              </w:rPr>
              <w:t>53</w:t>
            </w:r>
          </w:p>
        </w:tc>
        <w:tc>
          <w:tcPr>
            <w:tcW w:w="1559" w:type="dxa"/>
            <w:tcBorders>
              <w:top w:val="single" w:sz="4" w:space="0" w:color="auto"/>
              <w:bottom w:val="single" w:sz="4" w:space="0" w:color="auto"/>
            </w:tcBorders>
          </w:tcPr>
          <w:p w14:paraId="306FC708" w14:textId="77777777" w:rsidR="00802358" w:rsidRPr="00802358" w:rsidRDefault="00802358" w:rsidP="00802358">
            <w:pPr>
              <w:autoSpaceDE w:val="0"/>
              <w:autoSpaceDN w:val="0"/>
              <w:rPr>
                <w:noProof w:val="0"/>
                <w:lang w:val="en-US" w:eastAsia="ru-RU"/>
              </w:rPr>
            </w:pPr>
            <w:r w:rsidRPr="00802358">
              <w:rPr>
                <w:noProof w:val="0"/>
                <w:lang w:val="en-US" w:eastAsia="ru-RU"/>
              </w:rPr>
              <w:t>08-02-412-3</w:t>
            </w:r>
          </w:p>
          <w:p w14:paraId="4B335DD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CA2E19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Introducerea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in </w:t>
            </w:r>
            <w:proofErr w:type="spellStart"/>
            <w:r w:rsidRPr="00802358">
              <w:rPr>
                <w:noProof w:val="0"/>
                <w:lang w:val="en-US" w:eastAsia="ru-RU"/>
              </w:rPr>
              <w:t>tevi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furtunuri</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pozate</w:t>
            </w:r>
            <w:proofErr w:type="spellEnd"/>
            <w:r w:rsidRPr="00802358">
              <w:rPr>
                <w:noProof w:val="0"/>
                <w:lang w:val="en-US" w:eastAsia="ru-RU"/>
              </w:rPr>
              <w:t xml:space="preserve">: </w:t>
            </w:r>
            <w:proofErr w:type="spellStart"/>
            <w:r w:rsidRPr="00802358">
              <w:rPr>
                <w:noProof w:val="0"/>
                <w:lang w:val="en-US" w:eastAsia="ru-RU"/>
              </w:rPr>
              <w:t>primul</w:t>
            </w:r>
            <w:proofErr w:type="spellEnd"/>
            <w:r w:rsidRPr="00802358">
              <w:rPr>
                <w:noProof w:val="0"/>
                <w:lang w:val="en-US" w:eastAsia="ru-RU"/>
              </w:rPr>
              <w:t xml:space="preserve"> conductor </w:t>
            </w:r>
            <w:proofErr w:type="spellStart"/>
            <w:r w:rsidRPr="00802358">
              <w:rPr>
                <w:noProof w:val="0"/>
                <w:lang w:val="en-US" w:eastAsia="ru-RU"/>
              </w:rPr>
              <w:t>monofir</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multifir</w:t>
            </w:r>
            <w:proofErr w:type="spellEnd"/>
            <w:r w:rsidRPr="00802358">
              <w:rPr>
                <w:noProof w:val="0"/>
                <w:lang w:val="en-US" w:eastAsia="ru-RU"/>
              </w:rPr>
              <w:t xml:space="preserve"> in </w:t>
            </w:r>
            <w:proofErr w:type="spellStart"/>
            <w:r w:rsidRPr="00802358">
              <w:rPr>
                <w:noProof w:val="0"/>
                <w:lang w:val="en-US" w:eastAsia="ru-RU"/>
              </w:rPr>
              <w:t>impletire</w:t>
            </w:r>
            <w:proofErr w:type="spellEnd"/>
            <w:r w:rsidRPr="00802358">
              <w:rPr>
                <w:noProof w:val="0"/>
                <w:lang w:val="en-US" w:eastAsia="ru-RU"/>
              </w:rPr>
              <w:t xml:space="preserve"> </w:t>
            </w:r>
            <w:proofErr w:type="spellStart"/>
            <w:r w:rsidRPr="00802358">
              <w:rPr>
                <w:noProof w:val="0"/>
                <w:lang w:val="en-US" w:eastAsia="ru-RU"/>
              </w:rPr>
              <w:t>comuna</w:t>
            </w:r>
            <w:proofErr w:type="spellEnd"/>
            <w:r w:rsidRPr="00802358">
              <w:rPr>
                <w:noProof w:val="0"/>
                <w:lang w:val="en-US" w:eastAsia="ru-RU"/>
              </w:rPr>
              <w:t xml:space="preserve">, </w:t>
            </w:r>
            <w:proofErr w:type="spellStart"/>
            <w:r w:rsidRPr="00802358">
              <w:rPr>
                <w:noProof w:val="0"/>
                <w:lang w:val="en-US" w:eastAsia="ru-RU"/>
              </w:rPr>
              <w:t>sectiune</w:t>
            </w:r>
            <w:proofErr w:type="spellEnd"/>
            <w:r w:rsidRPr="00802358">
              <w:rPr>
                <w:noProof w:val="0"/>
                <w:lang w:val="en-US" w:eastAsia="ru-RU"/>
              </w:rPr>
              <w:t xml:space="preserve"> </w:t>
            </w:r>
            <w:proofErr w:type="spellStart"/>
            <w:r w:rsidRPr="00802358">
              <w:rPr>
                <w:noProof w:val="0"/>
                <w:lang w:val="en-US" w:eastAsia="ru-RU"/>
              </w:rPr>
              <w:t>sumara</w:t>
            </w:r>
            <w:proofErr w:type="spellEnd"/>
            <w:r w:rsidRPr="00802358">
              <w:rPr>
                <w:noProof w:val="0"/>
                <w:lang w:val="en-US" w:eastAsia="ru-RU"/>
              </w:rPr>
              <w:t xml:space="preserve"> pina la 16 mm2</w:t>
            </w:r>
          </w:p>
          <w:p w14:paraId="5FB4F5F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C4D8AC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05D0EF8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0,300</w:t>
            </w:r>
          </w:p>
          <w:p w14:paraId="3B81A040" w14:textId="77777777" w:rsidR="00802358" w:rsidRPr="00802358" w:rsidRDefault="00802358" w:rsidP="00802358">
            <w:pPr>
              <w:autoSpaceDE w:val="0"/>
              <w:autoSpaceDN w:val="0"/>
              <w:jc w:val="center"/>
              <w:rPr>
                <w:noProof w:val="0"/>
                <w:lang w:val="en-US" w:eastAsia="ru-RU"/>
              </w:rPr>
            </w:pPr>
          </w:p>
        </w:tc>
      </w:tr>
      <w:tr w:rsidR="00802358" w:rsidRPr="00802358" w14:paraId="25CCA17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B007D9" w14:textId="77777777" w:rsidR="00802358" w:rsidRPr="00802358" w:rsidRDefault="00802358" w:rsidP="00802358">
            <w:pPr>
              <w:autoSpaceDE w:val="0"/>
              <w:autoSpaceDN w:val="0"/>
              <w:rPr>
                <w:noProof w:val="0"/>
                <w:lang w:val="en-US" w:eastAsia="ru-RU"/>
              </w:rPr>
            </w:pPr>
            <w:r w:rsidRPr="00802358">
              <w:rPr>
                <w:noProof w:val="0"/>
                <w:lang w:val="en-US" w:eastAsia="ru-RU"/>
              </w:rPr>
              <w:t>54</w:t>
            </w:r>
          </w:p>
        </w:tc>
        <w:tc>
          <w:tcPr>
            <w:tcW w:w="1559" w:type="dxa"/>
            <w:tcBorders>
              <w:top w:val="single" w:sz="4" w:space="0" w:color="auto"/>
              <w:bottom w:val="single" w:sz="4" w:space="0" w:color="auto"/>
            </w:tcBorders>
          </w:tcPr>
          <w:p w14:paraId="6329D13E" w14:textId="77777777" w:rsidR="00802358" w:rsidRPr="00802358" w:rsidRDefault="00802358" w:rsidP="00802358">
            <w:pPr>
              <w:autoSpaceDE w:val="0"/>
              <w:autoSpaceDN w:val="0"/>
              <w:rPr>
                <w:noProof w:val="0"/>
                <w:lang w:val="en-US" w:eastAsia="ru-RU"/>
              </w:rPr>
            </w:pPr>
          </w:p>
          <w:p w14:paraId="564D275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8EA2890"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Cablu</w:t>
            </w:r>
            <w:proofErr w:type="spellEnd"/>
            <w:r w:rsidRPr="00802358">
              <w:rPr>
                <w:noProof w:val="0"/>
                <w:lang w:val="en-US" w:eastAsia="ru-RU"/>
              </w:rPr>
              <w:t xml:space="preserve">  3</w:t>
            </w:r>
            <w:proofErr w:type="gramEnd"/>
            <w:r w:rsidRPr="00802358">
              <w:rPr>
                <w:noProof w:val="0"/>
                <w:lang w:val="en-US" w:eastAsia="ru-RU"/>
              </w:rPr>
              <w:t xml:space="preserve"> x 1.5 </w:t>
            </w:r>
            <w:proofErr w:type="spellStart"/>
            <w:r w:rsidRPr="00802358">
              <w:rPr>
                <w:noProof w:val="0"/>
                <w:lang w:val="en-US" w:eastAsia="ru-RU"/>
              </w:rPr>
              <w:t>mmp</w:t>
            </w:r>
            <w:proofErr w:type="spellEnd"/>
          </w:p>
          <w:p w14:paraId="7A2309D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D3E05D4"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3F7265D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22B8C790" w14:textId="77777777" w:rsidR="00802358" w:rsidRPr="00802358" w:rsidRDefault="00802358" w:rsidP="00802358">
            <w:pPr>
              <w:autoSpaceDE w:val="0"/>
              <w:autoSpaceDN w:val="0"/>
              <w:jc w:val="center"/>
              <w:rPr>
                <w:noProof w:val="0"/>
                <w:lang w:val="en-US" w:eastAsia="ru-RU"/>
              </w:rPr>
            </w:pPr>
          </w:p>
        </w:tc>
      </w:tr>
      <w:tr w:rsidR="00802358" w:rsidRPr="00802358" w14:paraId="6EA07E7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5B87B5" w14:textId="77777777" w:rsidR="00802358" w:rsidRPr="00802358" w:rsidRDefault="00802358" w:rsidP="00802358">
            <w:pPr>
              <w:autoSpaceDE w:val="0"/>
              <w:autoSpaceDN w:val="0"/>
              <w:rPr>
                <w:noProof w:val="0"/>
                <w:lang w:val="en-US" w:eastAsia="ru-RU"/>
              </w:rPr>
            </w:pPr>
            <w:r w:rsidRPr="00802358">
              <w:rPr>
                <w:noProof w:val="0"/>
                <w:lang w:val="en-US" w:eastAsia="ru-RU"/>
              </w:rPr>
              <w:t>55</w:t>
            </w:r>
          </w:p>
        </w:tc>
        <w:tc>
          <w:tcPr>
            <w:tcW w:w="1559" w:type="dxa"/>
            <w:tcBorders>
              <w:top w:val="single" w:sz="4" w:space="0" w:color="auto"/>
              <w:bottom w:val="single" w:sz="4" w:space="0" w:color="auto"/>
            </w:tcBorders>
          </w:tcPr>
          <w:p w14:paraId="7072020B" w14:textId="77777777" w:rsidR="00802358" w:rsidRPr="00802358" w:rsidRDefault="00802358" w:rsidP="00802358">
            <w:pPr>
              <w:autoSpaceDE w:val="0"/>
              <w:autoSpaceDN w:val="0"/>
              <w:rPr>
                <w:noProof w:val="0"/>
                <w:lang w:val="en-US" w:eastAsia="ru-RU"/>
              </w:rPr>
            </w:pPr>
          </w:p>
          <w:p w14:paraId="60C5514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CCC4FF0"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Cablu</w:t>
            </w:r>
            <w:proofErr w:type="spellEnd"/>
            <w:r w:rsidRPr="00802358">
              <w:rPr>
                <w:noProof w:val="0"/>
                <w:lang w:val="en-US" w:eastAsia="ru-RU"/>
              </w:rPr>
              <w:t xml:space="preserve">  3</w:t>
            </w:r>
            <w:proofErr w:type="gramEnd"/>
            <w:r w:rsidRPr="00802358">
              <w:rPr>
                <w:noProof w:val="0"/>
                <w:lang w:val="en-US" w:eastAsia="ru-RU"/>
              </w:rPr>
              <w:t xml:space="preserve"> x 2.5 </w:t>
            </w:r>
            <w:proofErr w:type="spellStart"/>
            <w:r w:rsidRPr="00802358">
              <w:rPr>
                <w:noProof w:val="0"/>
                <w:lang w:val="en-US" w:eastAsia="ru-RU"/>
              </w:rPr>
              <w:t>mmp</w:t>
            </w:r>
            <w:proofErr w:type="spellEnd"/>
          </w:p>
          <w:p w14:paraId="15236BA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AE69C4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4C04F2E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30,000</w:t>
            </w:r>
          </w:p>
          <w:p w14:paraId="74E775D6" w14:textId="77777777" w:rsidR="00802358" w:rsidRPr="00802358" w:rsidRDefault="00802358" w:rsidP="00802358">
            <w:pPr>
              <w:autoSpaceDE w:val="0"/>
              <w:autoSpaceDN w:val="0"/>
              <w:jc w:val="center"/>
              <w:rPr>
                <w:noProof w:val="0"/>
                <w:lang w:val="en-US" w:eastAsia="ru-RU"/>
              </w:rPr>
            </w:pPr>
          </w:p>
        </w:tc>
      </w:tr>
      <w:tr w:rsidR="00802358" w:rsidRPr="00802358" w14:paraId="264485C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21630B" w14:textId="77777777" w:rsidR="00802358" w:rsidRPr="00802358" w:rsidRDefault="00802358" w:rsidP="00802358">
            <w:pPr>
              <w:autoSpaceDE w:val="0"/>
              <w:autoSpaceDN w:val="0"/>
              <w:rPr>
                <w:noProof w:val="0"/>
                <w:lang w:val="en-US" w:eastAsia="ru-RU"/>
              </w:rPr>
            </w:pPr>
            <w:r w:rsidRPr="00802358">
              <w:rPr>
                <w:noProof w:val="0"/>
                <w:lang w:val="en-US" w:eastAsia="ru-RU"/>
              </w:rPr>
              <w:t>56</w:t>
            </w:r>
          </w:p>
        </w:tc>
        <w:tc>
          <w:tcPr>
            <w:tcW w:w="1559" w:type="dxa"/>
            <w:tcBorders>
              <w:top w:val="single" w:sz="4" w:space="0" w:color="auto"/>
              <w:bottom w:val="single" w:sz="4" w:space="0" w:color="auto"/>
            </w:tcBorders>
          </w:tcPr>
          <w:p w14:paraId="01E16A8D" w14:textId="77777777" w:rsidR="00802358" w:rsidRPr="00802358" w:rsidRDefault="00802358" w:rsidP="00802358">
            <w:pPr>
              <w:autoSpaceDE w:val="0"/>
              <w:autoSpaceDN w:val="0"/>
              <w:rPr>
                <w:noProof w:val="0"/>
                <w:lang w:val="en-US" w:eastAsia="ru-RU"/>
              </w:rPr>
            </w:pPr>
          </w:p>
          <w:p w14:paraId="3FC156A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72502D4"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Cutie de </w:t>
            </w:r>
            <w:proofErr w:type="spellStart"/>
            <w:r w:rsidRPr="00802358">
              <w:rPr>
                <w:noProof w:val="0"/>
                <w:lang w:val="en-US" w:eastAsia="ru-RU"/>
              </w:rPr>
              <w:t>ramificatie</w:t>
            </w:r>
            <w:proofErr w:type="spellEnd"/>
          </w:p>
          <w:p w14:paraId="61EA738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A5EED43"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26C120C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5A13021A" w14:textId="77777777" w:rsidR="00802358" w:rsidRPr="00802358" w:rsidRDefault="00802358" w:rsidP="00802358">
            <w:pPr>
              <w:autoSpaceDE w:val="0"/>
              <w:autoSpaceDN w:val="0"/>
              <w:jc w:val="center"/>
              <w:rPr>
                <w:noProof w:val="0"/>
                <w:lang w:val="en-US" w:eastAsia="ru-RU"/>
              </w:rPr>
            </w:pPr>
          </w:p>
        </w:tc>
      </w:tr>
      <w:tr w:rsidR="00802358" w:rsidRPr="00802358" w14:paraId="57D648D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DC198" w14:textId="77777777" w:rsidR="00802358" w:rsidRPr="00802358" w:rsidRDefault="00802358" w:rsidP="00802358">
            <w:pPr>
              <w:autoSpaceDE w:val="0"/>
              <w:autoSpaceDN w:val="0"/>
              <w:rPr>
                <w:noProof w:val="0"/>
                <w:lang w:val="en-US" w:eastAsia="ru-RU"/>
              </w:rPr>
            </w:pPr>
            <w:r w:rsidRPr="00802358">
              <w:rPr>
                <w:noProof w:val="0"/>
                <w:lang w:val="en-US" w:eastAsia="ru-RU"/>
              </w:rPr>
              <w:t>57</w:t>
            </w:r>
          </w:p>
        </w:tc>
        <w:tc>
          <w:tcPr>
            <w:tcW w:w="1559" w:type="dxa"/>
            <w:tcBorders>
              <w:top w:val="single" w:sz="4" w:space="0" w:color="auto"/>
              <w:bottom w:val="single" w:sz="4" w:space="0" w:color="auto"/>
            </w:tcBorders>
          </w:tcPr>
          <w:p w14:paraId="4988BFEE" w14:textId="77777777" w:rsidR="00802358" w:rsidRPr="00802358" w:rsidRDefault="00802358" w:rsidP="00802358">
            <w:pPr>
              <w:autoSpaceDE w:val="0"/>
              <w:autoSpaceDN w:val="0"/>
              <w:rPr>
                <w:noProof w:val="0"/>
                <w:lang w:val="en-US" w:eastAsia="ru-RU"/>
              </w:rPr>
            </w:pPr>
            <w:r w:rsidRPr="00802358">
              <w:rPr>
                <w:noProof w:val="0"/>
                <w:lang w:val="en-US" w:eastAsia="ru-RU"/>
              </w:rPr>
              <w:t>08-02-409-1</w:t>
            </w:r>
          </w:p>
          <w:p w14:paraId="1E37F3E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39430E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vinilplast</w:t>
            </w:r>
            <w:proofErr w:type="spellEnd"/>
            <w:r w:rsidRPr="00802358">
              <w:rPr>
                <w:noProof w:val="0"/>
                <w:lang w:val="en-US" w:eastAsia="ru-RU"/>
              </w:rPr>
              <w:t xml:space="preserve"> pe </w:t>
            </w:r>
            <w:proofErr w:type="spellStart"/>
            <w:r w:rsidRPr="00802358">
              <w:rPr>
                <w:noProof w:val="0"/>
                <w:lang w:val="en-US" w:eastAsia="ru-RU"/>
              </w:rPr>
              <w:t>contructii</w:t>
            </w:r>
            <w:proofErr w:type="spellEnd"/>
            <w:r w:rsidRPr="00802358">
              <w:rPr>
                <w:noProof w:val="0"/>
                <w:lang w:val="en-US" w:eastAsia="ru-RU"/>
              </w:rPr>
              <w:t xml:space="preserve"> </w:t>
            </w:r>
            <w:proofErr w:type="spellStart"/>
            <w:r w:rsidRPr="00802358">
              <w:rPr>
                <w:noProof w:val="0"/>
                <w:lang w:val="en-US" w:eastAsia="ru-RU"/>
              </w:rPr>
              <w:t>instalate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coloane</w:t>
            </w:r>
            <w:proofErr w:type="spellEnd"/>
            <w:r w:rsidRPr="00802358">
              <w:rPr>
                <w:noProof w:val="0"/>
                <w:lang w:val="en-US" w:eastAsia="ru-RU"/>
              </w:rPr>
              <w:t xml:space="preserve">, </w:t>
            </w:r>
            <w:proofErr w:type="spellStart"/>
            <w:r w:rsidRPr="00802358">
              <w:rPr>
                <w:noProof w:val="0"/>
                <w:lang w:val="en-US" w:eastAsia="ru-RU"/>
              </w:rPr>
              <w:t>fixare</w:t>
            </w:r>
            <w:proofErr w:type="spellEnd"/>
            <w:r w:rsidRPr="00802358">
              <w:rPr>
                <w:noProof w:val="0"/>
                <w:lang w:val="en-US" w:eastAsia="ru-RU"/>
              </w:rPr>
              <w:t xml:space="preserve"> cu </w:t>
            </w:r>
            <w:proofErr w:type="spellStart"/>
            <w:r w:rsidRPr="00802358">
              <w:rPr>
                <w:noProof w:val="0"/>
                <w:lang w:val="en-US" w:eastAsia="ru-RU"/>
              </w:rPr>
              <w:t>scoabe</w:t>
            </w:r>
            <w:proofErr w:type="spellEnd"/>
            <w:r w:rsidRPr="00802358">
              <w:rPr>
                <w:noProof w:val="0"/>
                <w:lang w:val="en-US" w:eastAsia="ru-RU"/>
              </w:rPr>
              <w:t xml:space="preserve">, </w:t>
            </w:r>
            <w:proofErr w:type="spellStart"/>
            <w:r w:rsidRPr="00802358">
              <w:rPr>
                <w:noProof w:val="0"/>
                <w:lang w:val="en-US" w:eastAsia="ru-RU"/>
              </w:rPr>
              <w:t>diametru</w:t>
            </w:r>
            <w:proofErr w:type="spellEnd"/>
            <w:r w:rsidRPr="00802358">
              <w:rPr>
                <w:noProof w:val="0"/>
                <w:lang w:val="en-US" w:eastAsia="ru-RU"/>
              </w:rPr>
              <w:t xml:space="preserve"> pina la 25 mm</w:t>
            </w:r>
          </w:p>
          <w:p w14:paraId="47257EF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4848A2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6BB5758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0,800</w:t>
            </w:r>
          </w:p>
          <w:p w14:paraId="2B6B8B93" w14:textId="77777777" w:rsidR="00802358" w:rsidRPr="00802358" w:rsidRDefault="00802358" w:rsidP="00802358">
            <w:pPr>
              <w:autoSpaceDE w:val="0"/>
              <w:autoSpaceDN w:val="0"/>
              <w:jc w:val="center"/>
              <w:rPr>
                <w:noProof w:val="0"/>
                <w:lang w:val="en-US" w:eastAsia="ru-RU"/>
              </w:rPr>
            </w:pPr>
          </w:p>
        </w:tc>
      </w:tr>
      <w:tr w:rsidR="00802358" w:rsidRPr="00802358" w14:paraId="4CD18F0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6248B" w14:textId="77777777" w:rsidR="00802358" w:rsidRPr="00802358" w:rsidRDefault="00802358" w:rsidP="00802358">
            <w:pPr>
              <w:autoSpaceDE w:val="0"/>
              <w:autoSpaceDN w:val="0"/>
              <w:rPr>
                <w:noProof w:val="0"/>
                <w:lang w:val="en-US" w:eastAsia="ru-RU"/>
              </w:rPr>
            </w:pPr>
            <w:r w:rsidRPr="00802358">
              <w:rPr>
                <w:noProof w:val="0"/>
                <w:lang w:val="en-US" w:eastAsia="ru-RU"/>
              </w:rPr>
              <w:t>58</w:t>
            </w:r>
          </w:p>
        </w:tc>
        <w:tc>
          <w:tcPr>
            <w:tcW w:w="1559" w:type="dxa"/>
            <w:tcBorders>
              <w:top w:val="single" w:sz="4" w:space="0" w:color="auto"/>
              <w:bottom w:val="single" w:sz="4" w:space="0" w:color="auto"/>
            </w:tcBorders>
          </w:tcPr>
          <w:p w14:paraId="30A4D5AB" w14:textId="77777777" w:rsidR="00802358" w:rsidRPr="00802358" w:rsidRDefault="00802358" w:rsidP="00802358">
            <w:pPr>
              <w:autoSpaceDE w:val="0"/>
              <w:autoSpaceDN w:val="0"/>
              <w:rPr>
                <w:noProof w:val="0"/>
                <w:lang w:val="en-US" w:eastAsia="ru-RU"/>
              </w:rPr>
            </w:pPr>
          </w:p>
          <w:p w14:paraId="3EA5CD8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9CB582F"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Tub </w:t>
            </w:r>
            <w:proofErr w:type="spellStart"/>
            <w:proofErr w:type="gramStart"/>
            <w:r w:rsidRPr="00802358">
              <w:rPr>
                <w:noProof w:val="0"/>
                <w:lang w:val="en-US" w:eastAsia="ru-RU"/>
              </w:rPr>
              <w:t>flexibil</w:t>
            </w:r>
            <w:proofErr w:type="spellEnd"/>
            <w:r w:rsidRPr="00802358">
              <w:rPr>
                <w:noProof w:val="0"/>
                <w:lang w:val="en-US" w:eastAsia="ru-RU"/>
              </w:rPr>
              <w:t xml:space="preserve">  20</w:t>
            </w:r>
            <w:proofErr w:type="gramEnd"/>
          </w:p>
          <w:p w14:paraId="09030B9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4E09E4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4824343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2FF45E47" w14:textId="77777777" w:rsidR="00802358" w:rsidRPr="00802358" w:rsidRDefault="00802358" w:rsidP="00802358">
            <w:pPr>
              <w:autoSpaceDE w:val="0"/>
              <w:autoSpaceDN w:val="0"/>
              <w:jc w:val="center"/>
              <w:rPr>
                <w:noProof w:val="0"/>
                <w:lang w:val="en-US" w:eastAsia="ru-RU"/>
              </w:rPr>
            </w:pPr>
          </w:p>
        </w:tc>
      </w:tr>
      <w:tr w:rsidR="00802358" w:rsidRPr="00802358" w14:paraId="77FCC40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68D317" w14:textId="77777777" w:rsidR="00802358" w:rsidRPr="00802358" w:rsidRDefault="00802358" w:rsidP="00802358">
            <w:pPr>
              <w:autoSpaceDE w:val="0"/>
              <w:autoSpaceDN w:val="0"/>
              <w:rPr>
                <w:noProof w:val="0"/>
                <w:lang w:val="en-US" w:eastAsia="ru-RU"/>
              </w:rPr>
            </w:pPr>
            <w:r w:rsidRPr="00802358">
              <w:rPr>
                <w:noProof w:val="0"/>
                <w:lang w:val="en-US" w:eastAsia="ru-RU"/>
              </w:rPr>
              <w:t>59</w:t>
            </w:r>
          </w:p>
        </w:tc>
        <w:tc>
          <w:tcPr>
            <w:tcW w:w="1559" w:type="dxa"/>
            <w:tcBorders>
              <w:top w:val="single" w:sz="4" w:space="0" w:color="auto"/>
              <w:bottom w:val="single" w:sz="4" w:space="0" w:color="auto"/>
            </w:tcBorders>
          </w:tcPr>
          <w:p w14:paraId="3676E123" w14:textId="77777777" w:rsidR="00802358" w:rsidRPr="00802358" w:rsidRDefault="00802358" w:rsidP="00802358">
            <w:pPr>
              <w:autoSpaceDE w:val="0"/>
              <w:autoSpaceDN w:val="0"/>
              <w:rPr>
                <w:noProof w:val="0"/>
                <w:lang w:val="en-US" w:eastAsia="ru-RU"/>
              </w:rPr>
            </w:pPr>
            <w:r w:rsidRPr="00802358">
              <w:rPr>
                <w:noProof w:val="0"/>
                <w:lang w:val="en-US" w:eastAsia="ru-RU"/>
              </w:rPr>
              <w:t>08-03-594-1</w:t>
            </w:r>
          </w:p>
          <w:p w14:paraId="09A7D60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6C9B97C"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Corp de </w:t>
            </w:r>
            <w:proofErr w:type="spellStart"/>
            <w:r w:rsidRPr="00802358">
              <w:rPr>
                <w:noProof w:val="0"/>
                <w:lang w:val="en-US" w:eastAsia="ru-RU"/>
              </w:rPr>
              <w:t>iluminat</w:t>
            </w:r>
            <w:proofErr w:type="spellEnd"/>
            <w:r w:rsidRPr="00802358">
              <w:rPr>
                <w:noProof w:val="0"/>
                <w:lang w:val="en-US" w:eastAsia="ru-RU"/>
              </w:rPr>
              <w:t xml:space="preserve"> cu </w:t>
            </w:r>
            <w:proofErr w:type="spellStart"/>
            <w:r w:rsidRPr="00802358">
              <w:rPr>
                <w:noProof w:val="0"/>
                <w:lang w:val="en-US" w:eastAsia="ru-RU"/>
              </w:rPr>
              <w:t>lampi</w:t>
            </w:r>
            <w:proofErr w:type="spellEnd"/>
            <w:r w:rsidRPr="00802358">
              <w:rPr>
                <w:noProof w:val="0"/>
                <w:lang w:val="en-US" w:eastAsia="ru-RU"/>
              </w:rPr>
              <w:t xml:space="preserve"> </w:t>
            </w:r>
            <w:proofErr w:type="spellStart"/>
            <w:r w:rsidRPr="00802358">
              <w:rPr>
                <w:noProof w:val="0"/>
                <w:lang w:val="en-US" w:eastAsia="ru-RU"/>
              </w:rPr>
              <w:t>luminescente</w:t>
            </w:r>
            <w:proofErr w:type="spellEnd"/>
            <w:r w:rsidRPr="00802358">
              <w:rPr>
                <w:noProof w:val="0"/>
                <w:lang w:val="en-US" w:eastAsia="ru-RU"/>
              </w:rPr>
              <w:t xml:space="preserve"> </w:t>
            </w:r>
            <w:proofErr w:type="spellStart"/>
            <w:r w:rsidRPr="00802358">
              <w:rPr>
                <w:noProof w:val="0"/>
                <w:lang w:val="en-US" w:eastAsia="ru-RU"/>
              </w:rPr>
              <w:t>montat</w:t>
            </w:r>
            <w:proofErr w:type="spellEnd"/>
            <w:r w:rsidRPr="00802358">
              <w:rPr>
                <w:noProof w:val="0"/>
                <w:lang w:val="en-US" w:eastAsia="ru-RU"/>
              </w:rPr>
              <w:t xml:space="preserve"> </w:t>
            </w:r>
            <w:proofErr w:type="spellStart"/>
            <w:r w:rsidRPr="00802358">
              <w:rPr>
                <w:noProof w:val="0"/>
                <w:lang w:val="en-US" w:eastAsia="ru-RU"/>
              </w:rPr>
              <w:t>separat</w:t>
            </w:r>
            <w:proofErr w:type="spellEnd"/>
            <w:r w:rsidRPr="00802358">
              <w:rPr>
                <w:noProof w:val="0"/>
                <w:lang w:val="en-US" w:eastAsia="ru-RU"/>
              </w:rPr>
              <w:t xml:space="preserve"> pe </w:t>
            </w:r>
            <w:proofErr w:type="spellStart"/>
            <w:r w:rsidRPr="00802358">
              <w:rPr>
                <w:noProof w:val="0"/>
                <w:lang w:val="en-US" w:eastAsia="ru-RU"/>
              </w:rPr>
              <w:t>pivoti</w:t>
            </w:r>
            <w:proofErr w:type="spellEnd"/>
            <w:r w:rsidRPr="00802358">
              <w:rPr>
                <w:noProof w:val="0"/>
                <w:lang w:val="en-US" w:eastAsia="ru-RU"/>
              </w:rPr>
              <w:t xml:space="preserve">, </w:t>
            </w:r>
            <w:proofErr w:type="spellStart"/>
            <w:r w:rsidRPr="00802358">
              <w:rPr>
                <w:noProof w:val="0"/>
                <w:lang w:val="en-US" w:eastAsia="ru-RU"/>
              </w:rPr>
              <w:t>cantitate</w:t>
            </w:r>
            <w:proofErr w:type="spellEnd"/>
            <w:r w:rsidRPr="00802358">
              <w:rPr>
                <w:noProof w:val="0"/>
                <w:lang w:val="en-US" w:eastAsia="ru-RU"/>
              </w:rPr>
              <w:t xml:space="preserve"> </w:t>
            </w:r>
            <w:proofErr w:type="spellStart"/>
            <w:r w:rsidRPr="00802358">
              <w:rPr>
                <w:noProof w:val="0"/>
                <w:lang w:val="en-US" w:eastAsia="ru-RU"/>
              </w:rPr>
              <w:t>lampi</w:t>
            </w:r>
            <w:proofErr w:type="spellEnd"/>
            <w:r w:rsidRPr="00802358">
              <w:rPr>
                <w:noProof w:val="0"/>
                <w:lang w:val="en-US" w:eastAsia="ru-RU"/>
              </w:rPr>
              <w:t xml:space="preserve">, in </w:t>
            </w:r>
            <w:proofErr w:type="spellStart"/>
            <w:r w:rsidRPr="00802358">
              <w:rPr>
                <w:noProof w:val="0"/>
                <w:lang w:val="en-US" w:eastAsia="ru-RU"/>
              </w:rPr>
              <w:t>corp</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LED</w:t>
            </w:r>
          </w:p>
          <w:p w14:paraId="03DD8AB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51F389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79CAD5D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757A82E7" w14:textId="77777777" w:rsidR="00802358" w:rsidRPr="00802358" w:rsidRDefault="00802358" w:rsidP="00802358">
            <w:pPr>
              <w:autoSpaceDE w:val="0"/>
              <w:autoSpaceDN w:val="0"/>
              <w:jc w:val="center"/>
              <w:rPr>
                <w:noProof w:val="0"/>
                <w:lang w:val="en-US" w:eastAsia="ru-RU"/>
              </w:rPr>
            </w:pPr>
          </w:p>
        </w:tc>
      </w:tr>
      <w:tr w:rsidR="00802358" w:rsidRPr="00802358" w14:paraId="05CDC73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991AB" w14:textId="77777777" w:rsidR="00802358" w:rsidRPr="00802358" w:rsidRDefault="00802358" w:rsidP="00802358">
            <w:pPr>
              <w:autoSpaceDE w:val="0"/>
              <w:autoSpaceDN w:val="0"/>
              <w:rPr>
                <w:noProof w:val="0"/>
                <w:lang w:val="en-US" w:eastAsia="ru-RU"/>
              </w:rPr>
            </w:pPr>
            <w:r w:rsidRPr="00802358">
              <w:rPr>
                <w:noProof w:val="0"/>
                <w:lang w:val="en-US" w:eastAsia="ru-RU"/>
              </w:rPr>
              <w:t>60</w:t>
            </w:r>
          </w:p>
        </w:tc>
        <w:tc>
          <w:tcPr>
            <w:tcW w:w="1559" w:type="dxa"/>
            <w:tcBorders>
              <w:top w:val="single" w:sz="4" w:space="0" w:color="auto"/>
              <w:bottom w:val="single" w:sz="4" w:space="0" w:color="auto"/>
            </w:tcBorders>
          </w:tcPr>
          <w:p w14:paraId="1F562577" w14:textId="77777777" w:rsidR="00802358" w:rsidRPr="00802358" w:rsidRDefault="00802358" w:rsidP="00802358">
            <w:pPr>
              <w:autoSpaceDE w:val="0"/>
              <w:autoSpaceDN w:val="0"/>
              <w:rPr>
                <w:noProof w:val="0"/>
                <w:lang w:val="en-US" w:eastAsia="ru-RU"/>
              </w:rPr>
            </w:pPr>
          </w:p>
          <w:p w14:paraId="46E7FFA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D467C3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Corpuri</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LED 40W 5000K</w:t>
            </w:r>
          </w:p>
          <w:p w14:paraId="2417EA5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4864427"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6DF1749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6313B32E" w14:textId="77777777" w:rsidR="00802358" w:rsidRPr="00802358" w:rsidRDefault="00802358" w:rsidP="00802358">
            <w:pPr>
              <w:autoSpaceDE w:val="0"/>
              <w:autoSpaceDN w:val="0"/>
              <w:jc w:val="center"/>
              <w:rPr>
                <w:noProof w:val="0"/>
                <w:lang w:val="en-US" w:eastAsia="ru-RU"/>
              </w:rPr>
            </w:pPr>
          </w:p>
        </w:tc>
      </w:tr>
      <w:tr w:rsidR="00802358" w:rsidRPr="00802358" w14:paraId="6903722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5FC10D" w14:textId="77777777" w:rsidR="00802358" w:rsidRPr="00802358" w:rsidRDefault="00802358" w:rsidP="00802358">
            <w:pPr>
              <w:autoSpaceDE w:val="0"/>
              <w:autoSpaceDN w:val="0"/>
              <w:rPr>
                <w:noProof w:val="0"/>
                <w:lang w:val="en-US" w:eastAsia="ru-RU"/>
              </w:rPr>
            </w:pPr>
            <w:r w:rsidRPr="00802358">
              <w:rPr>
                <w:noProof w:val="0"/>
                <w:lang w:val="en-US" w:eastAsia="ru-RU"/>
              </w:rPr>
              <w:t>61</w:t>
            </w:r>
          </w:p>
        </w:tc>
        <w:tc>
          <w:tcPr>
            <w:tcW w:w="1559" w:type="dxa"/>
            <w:tcBorders>
              <w:top w:val="single" w:sz="4" w:space="0" w:color="auto"/>
              <w:bottom w:val="single" w:sz="4" w:space="0" w:color="auto"/>
            </w:tcBorders>
          </w:tcPr>
          <w:p w14:paraId="6E7DDB2C" w14:textId="77777777" w:rsidR="00802358" w:rsidRPr="00802358" w:rsidRDefault="00802358" w:rsidP="00802358">
            <w:pPr>
              <w:autoSpaceDE w:val="0"/>
              <w:autoSpaceDN w:val="0"/>
              <w:rPr>
                <w:noProof w:val="0"/>
                <w:lang w:val="en-US" w:eastAsia="ru-RU"/>
              </w:rPr>
            </w:pPr>
            <w:r w:rsidRPr="00802358">
              <w:rPr>
                <w:noProof w:val="0"/>
                <w:lang w:val="en-US" w:eastAsia="ru-RU"/>
              </w:rPr>
              <w:t>08-03-594-1</w:t>
            </w:r>
          </w:p>
          <w:p w14:paraId="6D4E23D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9C0D414"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Corp de </w:t>
            </w:r>
            <w:proofErr w:type="spellStart"/>
            <w:r w:rsidRPr="00802358">
              <w:rPr>
                <w:noProof w:val="0"/>
                <w:lang w:val="en-US" w:eastAsia="ru-RU"/>
              </w:rPr>
              <w:t>iluminat</w:t>
            </w:r>
            <w:proofErr w:type="spellEnd"/>
            <w:r w:rsidRPr="00802358">
              <w:rPr>
                <w:noProof w:val="0"/>
                <w:lang w:val="en-US" w:eastAsia="ru-RU"/>
              </w:rPr>
              <w:t xml:space="preserve"> cu </w:t>
            </w:r>
            <w:proofErr w:type="spellStart"/>
            <w:r w:rsidRPr="00802358">
              <w:rPr>
                <w:noProof w:val="0"/>
                <w:lang w:val="en-US" w:eastAsia="ru-RU"/>
              </w:rPr>
              <w:t>lampi</w:t>
            </w:r>
            <w:proofErr w:type="spellEnd"/>
            <w:r w:rsidRPr="00802358">
              <w:rPr>
                <w:noProof w:val="0"/>
                <w:lang w:val="en-US" w:eastAsia="ru-RU"/>
              </w:rPr>
              <w:t xml:space="preserve"> </w:t>
            </w:r>
            <w:proofErr w:type="spellStart"/>
            <w:r w:rsidRPr="00802358">
              <w:rPr>
                <w:noProof w:val="0"/>
                <w:lang w:val="en-US" w:eastAsia="ru-RU"/>
              </w:rPr>
              <w:t>luminescente</w:t>
            </w:r>
            <w:proofErr w:type="spellEnd"/>
            <w:r w:rsidRPr="00802358">
              <w:rPr>
                <w:noProof w:val="0"/>
                <w:lang w:val="en-US" w:eastAsia="ru-RU"/>
              </w:rPr>
              <w:t xml:space="preserve"> </w:t>
            </w:r>
            <w:proofErr w:type="spellStart"/>
            <w:r w:rsidRPr="00802358">
              <w:rPr>
                <w:noProof w:val="0"/>
                <w:lang w:val="en-US" w:eastAsia="ru-RU"/>
              </w:rPr>
              <w:t>montat</w:t>
            </w:r>
            <w:proofErr w:type="spellEnd"/>
            <w:r w:rsidRPr="00802358">
              <w:rPr>
                <w:noProof w:val="0"/>
                <w:lang w:val="en-US" w:eastAsia="ru-RU"/>
              </w:rPr>
              <w:t xml:space="preserve"> </w:t>
            </w:r>
            <w:proofErr w:type="spellStart"/>
            <w:r w:rsidRPr="00802358">
              <w:rPr>
                <w:noProof w:val="0"/>
                <w:lang w:val="en-US" w:eastAsia="ru-RU"/>
              </w:rPr>
              <w:t>separat</w:t>
            </w:r>
            <w:proofErr w:type="spellEnd"/>
            <w:r w:rsidRPr="00802358">
              <w:rPr>
                <w:noProof w:val="0"/>
                <w:lang w:val="en-US" w:eastAsia="ru-RU"/>
              </w:rPr>
              <w:t xml:space="preserve"> pe </w:t>
            </w:r>
            <w:proofErr w:type="spellStart"/>
            <w:r w:rsidRPr="00802358">
              <w:rPr>
                <w:noProof w:val="0"/>
                <w:lang w:val="en-US" w:eastAsia="ru-RU"/>
              </w:rPr>
              <w:t>pivoti</w:t>
            </w:r>
            <w:proofErr w:type="spellEnd"/>
            <w:r w:rsidRPr="00802358">
              <w:rPr>
                <w:noProof w:val="0"/>
                <w:lang w:val="en-US" w:eastAsia="ru-RU"/>
              </w:rPr>
              <w:t xml:space="preserve">, </w:t>
            </w:r>
            <w:proofErr w:type="spellStart"/>
            <w:r w:rsidRPr="00802358">
              <w:rPr>
                <w:noProof w:val="0"/>
                <w:lang w:val="en-US" w:eastAsia="ru-RU"/>
              </w:rPr>
              <w:t>cantitate</w:t>
            </w:r>
            <w:proofErr w:type="spellEnd"/>
            <w:r w:rsidRPr="00802358">
              <w:rPr>
                <w:noProof w:val="0"/>
                <w:lang w:val="en-US" w:eastAsia="ru-RU"/>
              </w:rPr>
              <w:t xml:space="preserve"> </w:t>
            </w:r>
            <w:proofErr w:type="spellStart"/>
            <w:r w:rsidRPr="00802358">
              <w:rPr>
                <w:noProof w:val="0"/>
                <w:lang w:val="en-US" w:eastAsia="ru-RU"/>
              </w:rPr>
              <w:t>lampi</w:t>
            </w:r>
            <w:proofErr w:type="spellEnd"/>
            <w:r w:rsidRPr="00802358">
              <w:rPr>
                <w:noProof w:val="0"/>
                <w:lang w:val="en-US" w:eastAsia="ru-RU"/>
              </w:rPr>
              <w:t xml:space="preserve">, in </w:t>
            </w:r>
            <w:proofErr w:type="spellStart"/>
            <w:r w:rsidRPr="00802358">
              <w:rPr>
                <w:noProof w:val="0"/>
                <w:lang w:val="en-US" w:eastAsia="ru-RU"/>
              </w:rPr>
              <w:t>corp</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LED Panel 595x959</w:t>
            </w:r>
          </w:p>
          <w:p w14:paraId="2594E44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C071A1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177FCB9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1CB1B898" w14:textId="77777777" w:rsidR="00802358" w:rsidRPr="00802358" w:rsidRDefault="00802358" w:rsidP="00802358">
            <w:pPr>
              <w:autoSpaceDE w:val="0"/>
              <w:autoSpaceDN w:val="0"/>
              <w:jc w:val="center"/>
              <w:rPr>
                <w:noProof w:val="0"/>
                <w:lang w:val="en-US" w:eastAsia="ru-RU"/>
              </w:rPr>
            </w:pPr>
          </w:p>
        </w:tc>
      </w:tr>
      <w:tr w:rsidR="00802358" w:rsidRPr="00802358" w14:paraId="7E317DB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F9205" w14:textId="77777777" w:rsidR="00802358" w:rsidRPr="00802358" w:rsidRDefault="00802358" w:rsidP="00802358">
            <w:pPr>
              <w:autoSpaceDE w:val="0"/>
              <w:autoSpaceDN w:val="0"/>
              <w:rPr>
                <w:noProof w:val="0"/>
                <w:lang w:val="en-US" w:eastAsia="ru-RU"/>
              </w:rPr>
            </w:pPr>
            <w:r w:rsidRPr="00802358">
              <w:rPr>
                <w:noProof w:val="0"/>
                <w:lang w:val="en-US" w:eastAsia="ru-RU"/>
              </w:rPr>
              <w:t>62</w:t>
            </w:r>
          </w:p>
        </w:tc>
        <w:tc>
          <w:tcPr>
            <w:tcW w:w="1559" w:type="dxa"/>
            <w:tcBorders>
              <w:top w:val="single" w:sz="4" w:space="0" w:color="auto"/>
              <w:bottom w:val="single" w:sz="4" w:space="0" w:color="auto"/>
            </w:tcBorders>
          </w:tcPr>
          <w:p w14:paraId="55D19EB6" w14:textId="77777777" w:rsidR="00802358" w:rsidRPr="00802358" w:rsidRDefault="00802358" w:rsidP="00802358">
            <w:pPr>
              <w:autoSpaceDE w:val="0"/>
              <w:autoSpaceDN w:val="0"/>
              <w:rPr>
                <w:noProof w:val="0"/>
                <w:lang w:val="en-US" w:eastAsia="ru-RU"/>
              </w:rPr>
            </w:pPr>
          </w:p>
          <w:p w14:paraId="65C27E3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171C6FE"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LED Panel 595x959 48 W 6500K </w:t>
            </w:r>
            <w:proofErr w:type="spellStart"/>
            <w:r w:rsidRPr="00802358">
              <w:rPr>
                <w:noProof w:val="0"/>
                <w:lang w:val="en-US" w:eastAsia="ru-RU"/>
              </w:rPr>
              <w:t>Garantie</w:t>
            </w:r>
            <w:proofErr w:type="spellEnd"/>
            <w:r w:rsidRPr="00802358">
              <w:rPr>
                <w:noProof w:val="0"/>
                <w:lang w:val="en-US" w:eastAsia="ru-RU"/>
              </w:rPr>
              <w:t xml:space="preserve"> 36 </w:t>
            </w:r>
            <w:proofErr w:type="spellStart"/>
            <w:r w:rsidRPr="00802358">
              <w:rPr>
                <w:noProof w:val="0"/>
                <w:lang w:val="en-US" w:eastAsia="ru-RU"/>
              </w:rPr>
              <w:t>luni</w:t>
            </w:r>
            <w:proofErr w:type="spellEnd"/>
          </w:p>
          <w:p w14:paraId="34EC008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CDBFCA6"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7E78577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69BFCD3D" w14:textId="77777777" w:rsidR="00802358" w:rsidRPr="00802358" w:rsidRDefault="00802358" w:rsidP="00802358">
            <w:pPr>
              <w:autoSpaceDE w:val="0"/>
              <w:autoSpaceDN w:val="0"/>
              <w:jc w:val="center"/>
              <w:rPr>
                <w:noProof w:val="0"/>
                <w:lang w:val="en-US" w:eastAsia="ru-RU"/>
              </w:rPr>
            </w:pPr>
          </w:p>
        </w:tc>
      </w:tr>
      <w:tr w:rsidR="00802358" w:rsidRPr="00802358" w14:paraId="33FFD84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1C108" w14:textId="77777777" w:rsidR="00802358" w:rsidRPr="00802358" w:rsidRDefault="00802358" w:rsidP="00802358">
            <w:pPr>
              <w:autoSpaceDE w:val="0"/>
              <w:autoSpaceDN w:val="0"/>
              <w:rPr>
                <w:noProof w:val="0"/>
                <w:lang w:val="en-US" w:eastAsia="ru-RU"/>
              </w:rPr>
            </w:pPr>
            <w:r w:rsidRPr="00802358">
              <w:rPr>
                <w:noProof w:val="0"/>
                <w:lang w:val="en-US" w:eastAsia="ru-RU"/>
              </w:rPr>
              <w:t>63</w:t>
            </w:r>
          </w:p>
        </w:tc>
        <w:tc>
          <w:tcPr>
            <w:tcW w:w="1559" w:type="dxa"/>
            <w:tcBorders>
              <w:top w:val="single" w:sz="4" w:space="0" w:color="auto"/>
              <w:bottom w:val="single" w:sz="4" w:space="0" w:color="auto"/>
            </w:tcBorders>
          </w:tcPr>
          <w:p w14:paraId="7D473608" w14:textId="77777777" w:rsidR="00802358" w:rsidRPr="00802358" w:rsidRDefault="00802358" w:rsidP="00802358">
            <w:pPr>
              <w:autoSpaceDE w:val="0"/>
              <w:autoSpaceDN w:val="0"/>
              <w:rPr>
                <w:noProof w:val="0"/>
                <w:lang w:val="en-US" w:eastAsia="ru-RU"/>
              </w:rPr>
            </w:pPr>
            <w:r w:rsidRPr="00802358">
              <w:rPr>
                <w:noProof w:val="0"/>
                <w:lang w:val="en-US" w:eastAsia="ru-RU"/>
              </w:rPr>
              <w:t>RpEF17A</w:t>
            </w:r>
          </w:p>
          <w:p w14:paraId="2FF0C0D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2232D0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lampii</w:t>
            </w:r>
            <w:proofErr w:type="spellEnd"/>
            <w:r w:rsidRPr="00802358">
              <w:rPr>
                <w:noProof w:val="0"/>
                <w:lang w:val="en-US" w:eastAsia="ru-RU"/>
              </w:rPr>
              <w:t xml:space="preserve"> de </w:t>
            </w:r>
            <w:proofErr w:type="spellStart"/>
            <w:r w:rsidRPr="00802358">
              <w:rPr>
                <w:noProof w:val="0"/>
                <w:lang w:val="en-US" w:eastAsia="ru-RU"/>
              </w:rPr>
              <w:t>semnalizare</w:t>
            </w:r>
            <w:proofErr w:type="spellEnd"/>
            <w:r w:rsidRPr="00802358">
              <w:rPr>
                <w:noProof w:val="0"/>
                <w:lang w:val="en-US" w:eastAsia="ru-RU"/>
              </w:rPr>
              <w:t xml:space="preserve"> - EXIT</w:t>
            </w:r>
          </w:p>
          <w:p w14:paraId="5A84655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43008EE"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61D35BE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047913F9" w14:textId="77777777" w:rsidR="00802358" w:rsidRPr="00802358" w:rsidRDefault="00802358" w:rsidP="00802358">
            <w:pPr>
              <w:autoSpaceDE w:val="0"/>
              <w:autoSpaceDN w:val="0"/>
              <w:jc w:val="center"/>
              <w:rPr>
                <w:noProof w:val="0"/>
                <w:lang w:val="en-US" w:eastAsia="ru-RU"/>
              </w:rPr>
            </w:pPr>
          </w:p>
        </w:tc>
      </w:tr>
      <w:tr w:rsidR="00802358" w:rsidRPr="00802358" w14:paraId="34919F9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8E4B2" w14:textId="77777777" w:rsidR="00802358" w:rsidRPr="00802358" w:rsidRDefault="00802358" w:rsidP="00802358">
            <w:pPr>
              <w:autoSpaceDE w:val="0"/>
              <w:autoSpaceDN w:val="0"/>
              <w:rPr>
                <w:noProof w:val="0"/>
                <w:lang w:val="en-US" w:eastAsia="ru-RU"/>
              </w:rPr>
            </w:pPr>
            <w:r w:rsidRPr="00802358">
              <w:rPr>
                <w:noProof w:val="0"/>
                <w:lang w:val="en-US" w:eastAsia="ru-RU"/>
              </w:rPr>
              <w:t>64</w:t>
            </w:r>
          </w:p>
        </w:tc>
        <w:tc>
          <w:tcPr>
            <w:tcW w:w="1559" w:type="dxa"/>
            <w:tcBorders>
              <w:top w:val="single" w:sz="4" w:space="0" w:color="auto"/>
              <w:bottom w:val="single" w:sz="4" w:space="0" w:color="auto"/>
            </w:tcBorders>
          </w:tcPr>
          <w:p w14:paraId="4B0A76C0" w14:textId="77777777" w:rsidR="00802358" w:rsidRPr="00802358" w:rsidRDefault="00802358" w:rsidP="00802358">
            <w:pPr>
              <w:autoSpaceDE w:val="0"/>
              <w:autoSpaceDN w:val="0"/>
              <w:rPr>
                <w:noProof w:val="0"/>
                <w:lang w:val="en-US" w:eastAsia="ru-RU"/>
              </w:rPr>
            </w:pPr>
            <w:r w:rsidRPr="00802358">
              <w:rPr>
                <w:noProof w:val="0"/>
                <w:lang w:val="en-US" w:eastAsia="ru-RU"/>
              </w:rPr>
              <w:t>08-03-591-4</w:t>
            </w:r>
          </w:p>
          <w:p w14:paraId="6B7A87C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6B7C9F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Intreruptor</w:t>
            </w:r>
            <w:proofErr w:type="spellEnd"/>
            <w:r w:rsidRPr="00802358">
              <w:rPr>
                <w:noProof w:val="0"/>
                <w:lang w:val="en-US" w:eastAsia="ru-RU"/>
              </w:rPr>
              <w:t xml:space="preserve"> cu </w:t>
            </w:r>
            <w:proofErr w:type="spellStart"/>
            <w:r w:rsidRPr="00802358">
              <w:rPr>
                <w:noProof w:val="0"/>
                <w:lang w:val="en-US" w:eastAsia="ru-RU"/>
              </w:rPr>
              <w:t>doua</w:t>
            </w:r>
            <w:proofErr w:type="spellEnd"/>
            <w:r w:rsidRPr="00802358">
              <w:rPr>
                <w:noProof w:val="0"/>
                <w:lang w:val="en-US" w:eastAsia="ru-RU"/>
              </w:rPr>
              <w:t xml:space="preserve"> </w:t>
            </w:r>
            <w:proofErr w:type="spellStart"/>
            <w:r w:rsidRPr="00802358">
              <w:rPr>
                <w:noProof w:val="0"/>
                <w:lang w:val="en-US" w:eastAsia="ru-RU"/>
              </w:rPr>
              <w:t>clape</w:t>
            </w:r>
            <w:proofErr w:type="spellEnd"/>
            <w:r w:rsidRPr="00802358">
              <w:rPr>
                <w:noProof w:val="0"/>
                <w:lang w:val="en-US" w:eastAsia="ru-RU"/>
              </w:rPr>
              <w:t xml:space="preserve">, tip </w:t>
            </w:r>
            <w:proofErr w:type="spellStart"/>
            <w:r w:rsidRPr="00802358">
              <w:rPr>
                <w:noProof w:val="0"/>
                <w:lang w:val="en-US" w:eastAsia="ru-RU"/>
              </w:rPr>
              <w:t>neingropat</w:t>
            </w:r>
            <w:proofErr w:type="spellEnd"/>
            <w:r w:rsidRPr="00802358">
              <w:rPr>
                <w:noProof w:val="0"/>
                <w:lang w:val="en-US" w:eastAsia="ru-RU"/>
              </w:rPr>
              <w:t xml:space="preserve">, la </w:t>
            </w:r>
            <w:proofErr w:type="spellStart"/>
            <w:r w:rsidRPr="00802358">
              <w:rPr>
                <w:noProof w:val="0"/>
                <w:lang w:val="en-US" w:eastAsia="ru-RU"/>
              </w:rPr>
              <w:t>instalatie</w:t>
            </w:r>
            <w:proofErr w:type="spellEnd"/>
            <w:r w:rsidRPr="00802358">
              <w:rPr>
                <w:noProof w:val="0"/>
                <w:lang w:val="en-US" w:eastAsia="ru-RU"/>
              </w:rPr>
              <w:t xml:space="preserve"> </w:t>
            </w:r>
            <w:proofErr w:type="spellStart"/>
            <w:r w:rsidRPr="00802358">
              <w:rPr>
                <w:noProof w:val="0"/>
                <w:lang w:val="en-US" w:eastAsia="ru-RU"/>
              </w:rPr>
              <w:t>deschisa</w:t>
            </w:r>
            <w:proofErr w:type="spellEnd"/>
          </w:p>
          <w:p w14:paraId="63CAE4B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9B502D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303BD5F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028B498F" w14:textId="77777777" w:rsidR="00802358" w:rsidRPr="00802358" w:rsidRDefault="00802358" w:rsidP="00802358">
            <w:pPr>
              <w:autoSpaceDE w:val="0"/>
              <w:autoSpaceDN w:val="0"/>
              <w:jc w:val="center"/>
              <w:rPr>
                <w:noProof w:val="0"/>
                <w:lang w:val="en-US" w:eastAsia="ru-RU"/>
              </w:rPr>
            </w:pPr>
          </w:p>
        </w:tc>
      </w:tr>
      <w:tr w:rsidR="00802358" w:rsidRPr="00802358" w14:paraId="5999787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4E10A" w14:textId="77777777" w:rsidR="00802358" w:rsidRPr="00802358" w:rsidRDefault="00802358" w:rsidP="00802358">
            <w:pPr>
              <w:autoSpaceDE w:val="0"/>
              <w:autoSpaceDN w:val="0"/>
              <w:rPr>
                <w:noProof w:val="0"/>
                <w:lang w:val="en-US" w:eastAsia="ru-RU"/>
              </w:rPr>
            </w:pPr>
            <w:r w:rsidRPr="00802358">
              <w:rPr>
                <w:noProof w:val="0"/>
                <w:lang w:val="en-US" w:eastAsia="ru-RU"/>
              </w:rPr>
              <w:t>65</w:t>
            </w:r>
          </w:p>
        </w:tc>
        <w:tc>
          <w:tcPr>
            <w:tcW w:w="1559" w:type="dxa"/>
            <w:tcBorders>
              <w:top w:val="single" w:sz="4" w:space="0" w:color="auto"/>
              <w:bottom w:val="single" w:sz="4" w:space="0" w:color="auto"/>
            </w:tcBorders>
          </w:tcPr>
          <w:p w14:paraId="3D5A2469" w14:textId="77777777" w:rsidR="00802358" w:rsidRPr="00802358" w:rsidRDefault="00802358" w:rsidP="00802358">
            <w:pPr>
              <w:autoSpaceDE w:val="0"/>
              <w:autoSpaceDN w:val="0"/>
              <w:rPr>
                <w:noProof w:val="0"/>
                <w:lang w:val="en-US" w:eastAsia="ru-RU"/>
              </w:rPr>
            </w:pPr>
          </w:p>
          <w:p w14:paraId="4633999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497768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Intreruptor</w:t>
            </w:r>
            <w:proofErr w:type="spellEnd"/>
            <w:r w:rsidRPr="00802358">
              <w:rPr>
                <w:noProof w:val="0"/>
                <w:lang w:val="en-US" w:eastAsia="ru-RU"/>
              </w:rPr>
              <w:t xml:space="preserve"> cu </w:t>
            </w:r>
            <w:proofErr w:type="spellStart"/>
            <w:r w:rsidRPr="00802358">
              <w:rPr>
                <w:noProof w:val="0"/>
                <w:lang w:val="en-US" w:eastAsia="ru-RU"/>
              </w:rPr>
              <w:t>doua</w:t>
            </w:r>
            <w:proofErr w:type="spellEnd"/>
            <w:r w:rsidRPr="00802358">
              <w:rPr>
                <w:noProof w:val="0"/>
                <w:lang w:val="en-US" w:eastAsia="ru-RU"/>
              </w:rPr>
              <w:t xml:space="preserve"> </w:t>
            </w:r>
            <w:proofErr w:type="spellStart"/>
            <w:r w:rsidRPr="00802358">
              <w:rPr>
                <w:noProof w:val="0"/>
                <w:lang w:val="en-US" w:eastAsia="ru-RU"/>
              </w:rPr>
              <w:t>clape</w:t>
            </w:r>
            <w:proofErr w:type="spellEnd"/>
          </w:p>
          <w:p w14:paraId="01AB79A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A67D11E"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6BCE3B9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61D23DCB" w14:textId="77777777" w:rsidR="00802358" w:rsidRPr="00802358" w:rsidRDefault="00802358" w:rsidP="00802358">
            <w:pPr>
              <w:autoSpaceDE w:val="0"/>
              <w:autoSpaceDN w:val="0"/>
              <w:jc w:val="center"/>
              <w:rPr>
                <w:noProof w:val="0"/>
                <w:lang w:val="en-US" w:eastAsia="ru-RU"/>
              </w:rPr>
            </w:pPr>
          </w:p>
        </w:tc>
      </w:tr>
      <w:tr w:rsidR="00802358" w:rsidRPr="00802358" w14:paraId="18C7CEF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AFB117" w14:textId="77777777" w:rsidR="00802358" w:rsidRPr="00802358" w:rsidRDefault="00802358" w:rsidP="00802358">
            <w:pPr>
              <w:autoSpaceDE w:val="0"/>
              <w:autoSpaceDN w:val="0"/>
              <w:rPr>
                <w:noProof w:val="0"/>
                <w:lang w:val="en-US" w:eastAsia="ru-RU"/>
              </w:rPr>
            </w:pPr>
            <w:r w:rsidRPr="00802358">
              <w:rPr>
                <w:noProof w:val="0"/>
                <w:lang w:val="en-US" w:eastAsia="ru-RU"/>
              </w:rPr>
              <w:t>66</w:t>
            </w:r>
          </w:p>
        </w:tc>
        <w:tc>
          <w:tcPr>
            <w:tcW w:w="1559" w:type="dxa"/>
            <w:tcBorders>
              <w:top w:val="single" w:sz="4" w:space="0" w:color="auto"/>
              <w:bottom w:val="single" w:sz="4" w:space="0" w:color="auto"/>
            </w:tcBorders>
          </w:tcPr>
          <w:p w14:paraId="4229B837" w14:textId="77777777" w:rsidR="00802358" w:rsidRPr="00802358" w:rsidRDefault="00802358" w:rsidP="00802358">
            <w:pPr>
              <w:autoSpaceDE w:val="0"/>
              <w:autoSpaceDN w:val="0"/>
              <w:rPr>
                <w:noProof w:val="0"/>
                <w:lang w:val="en-US" w:eastAsia="ru-RU"/>
              </w:rPr>
            </w:pPr>
            <w:r w:rsidRPr="00802358">
              <w:rPr>
                <w:noProof w:val="0"/>
                <w:lang w:val="en-US" w:eastAsia="ru-RU"/>
              </w:rPr>
              <w:t>08-03-591-10</w:t>
            </w:r>
          </w:p>
          <w:p w14:paraId="558CEF5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AC7DDB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Priza</w:t>
            </w:r>
            <w:proofErr w:type="spellEnd"/>
            <w:r w:rsidRPr="00802358">
              <w:rPr>
                <w:noProof w:val="0"/>
                <w:lang w:val="en-US" w:eastAsia="ru-RU"/>
              </w:rPr>
              <w:t xml:space="preserve"> de </w:t>
            </w:r>
            <w:proofErr w:type="spellStart"/>
            <w:r w:rsidRPr="00802358">
              <w:rPr>
                <w:noProof w:val="0"/>
                <w:lang w:val="en-US" w:eastAsia="ru-RU"/>
              </w:rPr>
              <w:t>fisa</w:t>
            </w:r>
            <w:proofErr w:type="spellEnd"/>
            <w:r w:rsidRPr="00802358">
              <w:rPr>
                <w:noProof w:val="0"/>
                <w:lang w:val="en-US" w:eastAsia="ru-RU"/>
              </w:rPr>
              <w:t xml:space="preserve"> </w:t>
            </w:r>
            <w:proofErr w:type="spellStart"/>
            <w:r w:rsidRPr="00802358">
              <w:rPr>
                <w:noProof w:val="0"/>
                <w:lang w:val="en-US" w:eastAsia="ru-RU"/>
              </w:rPr>
              <w:t>semietansata</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etansata</w:t>
            </w:r>
            <w:proofErr w:type="spellEnd"/>
          </w:p>
          <w:p w14:paraId="0092676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B96197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185C8AE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0,010</w:t>
            </w:r>
          </w:p>
          <w:p w14:paraId="314AAC7C" w14:textId="77777777" w:rsidR="00802358" w:rsidRPr="00802358" w:rsidRDefault="00802358" w:rsidP="00802358">
            <w:pPr>
              <w:autoSpaceDE w:val="0"/>
              <w:autoSpaceDN w:val="0"/>
              <w:jc w:val="center"/>
              <w:rPr>
                <w:noProof w:val="0"/>
                <w:lang w:val="en-US" w:eastAsia="ru-RU"/>
              </w:rPr>
            </w:pPr>
          </w:p>
        </w:tc>
      </w:tr>
      <w:tr w:rsidR="00802358" w:rsidRPr="00802358" w14:paraId="186B269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C1850" w14:textId="77777777" w:rsidR="00802358" w:rsidRPr="00802358" w:rsidRDefault="00802358" w:rsidP="00802358">
            <w:pPr>
              <w:autoSpaceDE w:val="0"/>
              <w:autoSpaceDN w:val="0"/>
              <w:rPr>
                <w:noProof w:val="0"/>
                <w:lang w:val="en-US" w:eastAsia="ru-RU"/>
              </w:rPr>
            </w:pPr>
            <w:r w:rsidRPr="00802358">
              <w:rPr>
                <w:noProof w:val="0"/>
                <w:lang w:val="en-US" w:eastAsia="ru-RU"/>
              </w:rPr>
              <w:t>67</w:t>
            </w:r>
          </w:p>
        </w:tc>
        <w:tc>
          <w:tcPr>
            <w:tcW w:w="1559" w:type="dxa"/>
            <w:tcBorders>
              <w:top w:val="single" w:sz="4" w:space="0" w:color="auto"/>
              <w:bottom w:val="single" w:sz="4" w:space="0" w:color="auto"/>
            </w:tcBorders>
          </w:tcPr>
          <w:p w14:paraId="1C1D7BD6" w14:textId="77777777" w:rsidR="00802358" w:rsidRPr="00802358" w:rsidRDefault="00802358" w:rsidP="00802358">
            <w:pPr>
              <w:autoSpaceDE w:val="0"/>
              <w:autoSpaceDN w:val="0"/>
              <w:rPr>
                <w:noProof w:val="0"/>
                <w:lang w:val="en-US" w:eastAsia="ru-RU"/>
              </w:rPr>
            </w:pPr>
          </w:p>
          <w:p w14:paraId="3224768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BE4760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Priza</w:t>
            </w:r>
            <w:proofErr w:type="spellEnd"/>
          </w:p>
          <w:p w14:paraId="468FF77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C14F6FB"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6B53CCD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w:t>
            </w:r>
          </w:p>
          <w:p w14:paraId="08E6C6F4" w14:textId="77777777" w:rsidR="00802358" w:rsidRPr="00802358" w:rsidRDefault="00802358" w:rsidP="00802358">
            <w:pPr>
              <w:autoSpaceDE w:val="0"/>
              <w:autoSpaceDN w:val="0"/>
              <w:jc w:val="center"/>
              <w:rPr>
                <w:noProof w:val="0"/>
                <w:lang w:val="en-US" w:eastAsia="ru-RU"/>
              </w:rPr>
            </w:pPr>
          </w:p>
        </w:tc>
      </w:tr>
      <w:tr w:rsidR="00802358" w:rsidRPr="00802358" w14:paraId="19C89C1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3CE7C" w14:textId="77777777" w:rsidR="00802358" w:rsidRPr="00802358" w:rsidRDefault="00802358" w:rsidP="00802358">
            <w:pPr>
              <w:autoSpaceDE w:val="0"/>
              <w:autoSpaceDN w:val="0"/>
              <w:rPr>
                <w:noProof w:val="0"/>
                <w:lang w:val="en-US" w:eastAsia="ru-RU"/>
              </w:rPr>
            </w:pPr>
            <w:r w:rsidRPr="00802358">
              <w:rPr>
                <w:noProof w:val="0"/>
                <w:lang w:val="en-US" w:eastAsia="ru-RU"/>
              </w:rPr>
              <w:t>68</w:t>
            </w:r>
          </w:p>
        </w:tc>
        <w:tc>
          <w:tcPr>
            <w:tcW w:w="1559" w:type="dxa"/>
            <w:tcBorders>
              <w:top w:val="single" w:sz="4" w:space="0" w:color="auto"/>
              <w:bottom w:val="single" w:sz="4" w:space="0" w:color="auto"/>
            </w:tcBorders>
          </w:tcPr>
          <w:p w14:paraId="4A055944" w14:textId="77777777" w:rsidR="00802358" w:rsidRPr="00802358" w:rsidRDefault="00802358" w:rsidP="00802358">
            <w:pPr>
              <w:autoSpaceDE w:val="0"/>
              <w:autoSpaceDN w:val="0"/>
              <w:rPr>
                <w:noProof w:val="0"/>
                <w:lang w:val="en-US" w:eastAsia="ru-RU"/>
              </w:rPr>
            </w:pPr>
          </w:p>
          <w:p w14:paraId="4A3E66F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700BC5D"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Cutie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intrerupator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priza</w:t>
            </w:r>
            <w:proofErr w:type="spellEnd"/>
          </w:p>
          <w:p w14:paraId="5247232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E1DB564"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24C485B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224A5C6E" w14:textId="77777777" w:rsidR="00802358" w:rsidRPr="00802358" w:rsidRDefault="00802358" w:rsidP="00802358">
            <w:pPr>
              <w:autoSpaceDE w:val="0"/>
              <w:autoSpaceDN w:val="0"/>
              <w:jc w:val="center"/>
              <w:rPr>
                <w:noProof w:val="0"/>
                <w:lang w:val="en-US" w:eastAsia="ru-RU"/>
              </w:rPr>
            </w:pPr>
          </w:p>
        </w:tc>
      </w:tr>
      <w:tr w:rsidR="00802358" w:rsidRPr="00802358" w14:paraId="2FF275DA" w14:textId="77777777" w:rsidTr="002503A0">
        <w:tblPrEx>
          <w:tblCellMar>
            <w:top w:w="0" w:type="dxa"/>
            <w:bottom w:w="0" w:type="dxa"/>
          </w:tblCellMar>
        </w:tblPrEx>
        <w:tc>
          <w:tcPr>
            <w:tcW w:w="709" w:type="dxa"/>
            <w:tcBorders>
              <w:top w:val="nil"/>
              <w:left w:val="single" w:sz="6" w:space="0" w:color="auto"/>
              <w:bottom w:val="nil"/>
              <w:right w:val="nil"/>
            </w:tcBorders>
          </w:tcPr>
          <w:p w14:paraId="4019C832"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82200D4"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0B86969E"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2. </w:t>
            </w:r>
            <w:proofErr w:type="spellStart"/>
            <w:r w:rsidRPr="00802358">
              <w:rPr>
                <w:b/>
                <w:bCs/>
                <w:noProof w:val="0"/>
                <w:lang w:val="en-US" w:eastAsia="ru-RU"/>
              </w:rPr>
              <w:t>Scara</w:t>
            </w:r>
            <w:proofErr w:type="spellEnd"/>
            <w:r w:rsidRPr="00802358">
              <w:rPr>
                <w:b/>
                <w:bCs/>
                <w:noProof w:val="0"/>
                <w:lang w:val="en-US" w:eastAsia="ru-RU"/>
              </w:rPr>
              <w:t xml:space="preserve"> </w:t>
            </w:r>
            <w:proofErr w:type="spellStart"/>
            <w:r w:rsidRPr="00802358">
              <w:rPr>
                <w:b/>
                <w:bCs/>
                <w:noProof w:val="0"/>
                <w:lang w:val="en-US" w:eastAsia="ru-RU"/>
              </w:rPr>
              <w:t>Boc</w:t>
            </w:r>
            <w:proofErr w:type="spellEnd"/>
            <w:r w:rsidRPr="00802358">
              <w:rPr>
                <w:b/>
                <w:bCs/>
                <w:noProof w:val="0"/>
                <w:lang w:val="en-US" w:eastAsia="ru-RU"/>
              </w:rPr>
              <w:t xml:space="preserve"> B-C</w:t>
            </w:r>
          </w:p>
          <w:p w14:paraId="454CD775" w14:textId="77777777" w:rsidR="00802358" w:rsidRPr="00802358" w:rsidRDefault="00802358" w:rsidP="00802358">
            <w:pPr>
              <w:autoSpaceDE w:val="0"/>
              <w:autoSpaceDN w:val="0"/>
              <w:rPr>
                <w:noProof w:val="0"/>
                <w:lang w:val="en-US" w:eastAsia="ru-RU"/>
              </w:rPr>
            </w:pPr>
          </w:p>
        </w:tc>
      </w:tr>
      <w:tr w:rsidR="00802358" w:rsidRPr="00802358" w14:paraId="16C47CD5" w14:textId="77777777" w:rsidTr="002503A0">
        <w:tblPrEx>
          <w:tblCellMar>
            <w:top w:w="0" w:type="dxa"/>
            <w:bottom w:w="0" w:type="dxa"/>
          </w:tblCellMar>
        </w:tblPrEx>
        <w:tc>
          <w:tcPr>
            <w:tcW w:w="709" w:type="dxa"/>
            <w:tcBorders>
              <w:top w:val="nil"/>
              <w:left w:val="single" w:sz="6" w:space="0" w:color="auto"/>
              <w:bottom w:val="nil"/>
              <w:right w:val="nil"/>
            </w:tcBorders>
          </w:tcPr>
          <w:p w14:paraId="039FF794"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AE991E7"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5D8F1A0A"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2.1.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reparatie</w:t>
            </w:r>
            <w:proofErr w:type="spellEnd"/>
            <w:r w:rsidRPr="00802358">
              <w:rPr>
                <w:b/>
                <w:bCs/>
                <w:noProof w:val="0"/>
                <w:lang w:val="en-US" w:eastAsia="ru-RU"/>
              </w:rPr>
              <w:t xml:space="preserve"> </w:t>
            </w:r>
          </w:p>
          <w:p w14:paraId="55E6EAA4" w14:textId="77777777" w:rsidR="00802358" w:rsidRPr="00802358" w:rsidRDefault="00802358" w:rsidP="00802358">
            <w:pPr>
              <w:autoSpaceDE w:val="0"/>
              <w:autoSpaceDN w:val="0"/>
              <w:rPr>
                <w:noProof w:val="0"/>
                <w:lang w:val="en-US" w:eastAsia="ru-RU"/>
              </w:rPr>
            </w:pPr>
          </w:p>
        </w:tc>
      </w:tr>
      <w:tr w:rsidR="00802358" w:rsidRPr="00802358" w14:paraId="38447751" w14:textId="77777777" w:rsidTr="002503A0">
        <w:tblPrEx>
          <w:tblCellMar>
            <w:top w:w="0" w:type="dxa"/>
            <w:bottom w:w="0" w:type="dxa"/>
          </w:tblCellMar>
        </w:tblPrEx>
        <w:tc>
          <w:tcPr>
            <w:tcW w:w="709" w:type="dxa"/>
            <w:tcBorders>
              <w:top w:val="nil"/>
              <w:left w:val="single" w:sz="6" w:space="0" w:color="auto"/>
              <w:bottom w:val="nil"/>
              <w:right w:val="nil"/>
            </w:tcBorders>
          </w:tcPr>
          <w:p w14:paraId="0AF5B666"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F631151"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669C14FC"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2.1.1. </w:t>
            </w:r>
            <w:proofErr w:type="spellStart"/>
            <w:r w:rsidRPr="00802358">
              <w:rPr>
                <w:b/>
                <w:bCs/>
                <w:noProof w:val="0"/>
                <w:lang w:val="en-US" w:eastAsia="ru-RU"/>
              </w:rPr>
              <w:t>Tavane</w:t>
            </w:r>
            <w:proofErr w:type="spellEnd"/>
          </w:p>
          <w:p w14:paraId="0CDDE91B" w14:textId="77777777" w:rsidR="00802358" w:rsidRPr="00802358" w:rsidRDefault="00802358" w:rsidP="00802358">
            <w:pPr>
              <w:autoSpaceDE w:val="0"/>
              <w:autoSpaceDN w:val="0"/>
              <w:rPr>
                <w:noProof w:val="0"/>
                <w:lang w:val="en-US" w:eastAsia="ru-RU"/>
              </w:rPr>
            </w:pPr>
          </w:p>
        </w:tc>
      </w:tr>
      <w:tr w:rsidR="00802358" w:rsidRPr="00802358" w14:paraId="1E06851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A23558" w14:textId="77777777" w:rsidR="00802358" w:rsidRPr="00802358" w:rsidRDefault="00802358" w:rsidP="00802358">
            <w:pPr>
              <w:autoSpaceDE w:val="0"/>
              <w:autoSpaceDN w:val="0"/>
              <w:rPr>
                <w:noProof w:val="0"/>
                <w:lang w:val="en-US" w:eastAsia="ru-RU"/>
              </w:rPr>
            </w:pPr>
            <w:r w:rsidRPr="00802358">
              <w:rPr>
                <w:noProof w:val="0"/>
                <w:lang w:val="en-US" w:eastAsia="ru-RU"/>
              </w:rPr>
              <w:t>69</w:t>
            </w:r>
          </w:p>
        </w:tc>
        <w:tc>
          <w:tcPr>
            <w:tcW w:w="1559" w:type="dxa"/>
            <w:tcBorders>
              <w:top w:val="single" w:sz="4" w:space="0" w:color="auto"/>
              <w:bottom w:val="single" w:sz="4" w:space="0" w:color="auto"/>
            </w:tcBorders>
          </w:tcPr>
          <w:p w14:paraId="2AE53F6C" w14:textId="77777777" w:rsidR="00802358" w:rsidRPr="00802358" w:rsidRDefault="00802358" w:rsidP="00802358">
            <w:pPr>
              <w:autoSpaceDE w:val="0"/>
              <w:autoSpaceDN w:val="0"/>
              <w:rPr>
                <w:noProof w:val="0"/>
                <w:lang w:val="en-US" w:eastAsia="ru-RU"/>
              </w:rPr>
            </w:pPr>
            <w:r w:rsidRPr="00802358">
              <w:rPr>
                <w:noProof w:val="0"/>
                <w:lang w:val="en-US" w:eastAsia="ru-RU"/>
              </w:rPr>
              <w:t>CK29F</w:t>
            </w:r>
          </w:p>
          <w:p w14:paraId="37BECC8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DB93D0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Tavane</w:t>
            </w:r>
            <w:proofErr w:type="spellEnd"/>
            <w:r w:rsidRPr="00802358">
              <w:rPr>
                <w:noProof w:val="0"/>
                <w:lang w:val="en-US" w:eastAsia="ru-RU"/>
              </w:rPr>
              <w:t xml:space="preserve"> </w:t>
            </w:r>
            <w:proofErr w:type="spellStart"/>
            <w:r w:rsidRPr="00802358">
              <w:rPr>
                <w:noProof w:val="0"/>
                <w:lang w:val="en-US" w:eastAsia="ru-RU"/>
              </w:rPr>
              <w:t>suspendate</w:t>
            </w:r>
            <w:proofErr w:type="spellEnd"/>
            <w:r w:rsidRPr="00802358">
              <w:rPr>
                <w:noProof w:val="0"/>
                <w:lang w:val="en-US" w:eastAsia="ru-RU"/>
              </w:rPr>
              <w:t xml:space="preserve"> din </w:t>
            </w:r>
            <w:proofErr w:type="spellStart"/>
            <w:r w:rsidRPr="00802358">
              <w:rPr>
                <w:noProof w:val="0"/>
                <w:lang w:val="en-US" w:eastAsia="ru-RU"/>
              </w:rPr>
              <w:t>panouri</w:t>
            </w:r>
            <w:proofErr w:type="spellEnd"/>
            <w:r w:rsidRPr="00802358">
              <w:rPr>
                <w:noProof w:val="0"/>
                <w:lang w:val="en-US" w:eastAsia="ru-RU"/>
              </w:rPr>
              <w:t xml:space="preserve"> prefabricate "Armstrong",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sistemul-grila</w:t>
            </w:r>
            <w:proofErr w:type="spellEnd"/>
          </w:p>
          <w:p w14:paraId="3666CAD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07FCA9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18C80D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26,000</w:t>
            </w:r>
          </w:p>
          <w:p w14:paraId="66386EFB" w14:textId="77777777" w:rsidR="00802358" w:rsidRPr="00802358" w:rsidRDefault="00802358" w:rsidP="00802358">
            <w:pPr>
              <w:autoSpaceDE w:val="0"/>
              <w:autoSpaceDN w:val="0"/>
              <w:jc w:val="center"/>
              <w:rPr>
                <w:noProof w:val="0"/>
                <w:lang w:val="en-US" w:eastAsia="ru-RU"/>
              </w:rPr>
            </w:pPr>
          </w:p>
        </w:tc>
      </w:tr>
      <w:tr w:rsidR="00802358" w:rsidRPr="00802358" w14:paraId="5E8405A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2C0756" w14:textId="77777777" w:rsidR="00802358" w:rsidRPr="00802358" w:rsidRDefault="00802358" w:rsidP="00802358">
            <w:pPr>
              <w:autoSpaceDE w:val="0"/>
              <w:autoSpaceDN w:val="0"/>
              <w:rPr>
                <w:noProof w:val="0"/>
                <w:lang w:val="en-US" w:eastAsia="ru-RU"/>
              </w:rPr>
            </w:pPr>
            <w:r w:rsidRPr="00802358">
              <w:rPr>
                <w:noProof w:val="0"/>
                <w:lang w:val="en-US" w:eastAsia="ru-RU"/>
              </w:rPr>
              <w:t>70</w:t>
            </w:r>
          </w:p>
        </w:tc>
        <w:tc>
          <w:tcPr>
            <w:tcW w:w="1559" w:type="dxa"/>
            <w:tcBorders>
              <w:top w:val="single" w:sz="4" w:space="0" w:color="auto"/>
              <w:bottom w:val="single" w:sz="4" w:space="0" w:color="auto"/>
            </w:tcBorders>
          </w:tcPr>
          <w:p w14:paraId="63225B7C" w14:textId="77777777" w:rsidR="00802358" w:rsidRPr="00802358" w:rsidRDefault="00802358" w:rsidP="00802358">
            <w:pPr>
              <w:autoSpaceDE w:val="0"/>
              <w:autoSpaceDN w:val="0"/>
              <w:rPr>
                <w:noProof w:val="0"/>
                <w:lang w:val="en-US" w:eastAsia="ru-RU"/>
              </w:rPr>
            </w:pPr>
            <w:r w:rsidRPr="00802358">
              <w:rPr>
                <w:noProof w:val="0"/>
                <w:lang w:val="en-US" w:eastAsia="ru-RU"/>
              </w:rPr>
              <w:t>RpCJ35A</w:t>
            </w:r>
          </w:p>
          <w:p w14:paraId="381C9DF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CE487C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Desfaceri</w:t>
            </w:r>
            <w:proofErr w:type="spellEnd"/>
            <w:r w:rsidRPr="00802358">
              <w:rPr>
                <w:noProof w:val="0"/>
                <w:lang w:val="en-US" w:eastAsia="ru-RU"/>
              </w:rPr>
              <w:t xml:space="preserve"> de </w:t>
            </w: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exterioare</w:t>
            </w:r>
            <w:proofErr w:type="spellEnd"/>
            <w:r w:rsidRPr="00802358">
              <w:rPr>
                <w:noProof w:val="0"/>
                <w:lang w:val="en-US" w:eastAsia="ru-RU"/>
              </w:rPr>
              <w:t xml:space="preserve"> </w:t>
            </w:r>
            <w:proofErr w:type="spellStart"/>
            <w:r w:rsidRPr="00802358">
              <w:rPr>
                <w:noProof w:val="0"/>
                <w:lang w:val="en-US" w:eastAsia="ru-RU"/>
              </w:rPr>
              <w:t>driscuite</w:t>
            </w:r>
            <w:proofErr w:type="spellEnd"/>
            <w:r w:rsidRPr="00802358">
              <w:rPr>
                <w:noProof w:val="0"/>
                <w:lang w:val="en-US" w:eastAsia="ru-RU"/>
              </w:rPr>
              <w:t xml:space="preserve"> </w:t>
            </w:r>
            <w:proofErr w:type="gramStart"/>
            <w:r w:rsidRPr="00802358">
              <w:rPr>
                <w:noProof w:val="0"/>
                <w:lang w:val="en-US" w:eastAsia="ru-RU"/>
              </w:rPr>
              <w:t xml:space="preserve">la  </w:t>
            </w:r>
            <w:proofErr w:type="spellStart"/>
            <w:r w:rsidRPr="00802358">
              <w:rPr>
                <w:noProof w:val="0"/>
                <w:lang w:val="en-US" w:eastAsia="ru-RU"/>
              </w:rPr>
              <w:t>tavane</w:t>
            </w:r>
            <w:proofErr w:type="spellEnd"/>
            <w:proofErr w:type="gramEnd"/>
          </w:p>
          <w:p w14:paraId="263A044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AC41FD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1057BF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7A71101C" w14:textId="77777777" w:rsidR="00802358" w:rsidRPr="00802358" w:rsidRDefault="00802358" w:rsidP="00802358">
            <w:pPr>
              <w:autoSpaceDE w:val="0"/>
              <w:autoSpaceDN w:val="0"/>
              <w:jc w:val="center"/>
              <w:rPr>
                <w:noProof w:val="0"/>
                <w:lang w:val="en-US" w:eastAsia="ru-RU"/>
              </w:rPr>
            </w:pPr>
          </w:p>
        </w:tc>
      </w:tr>
      <w:tr w:rsidR="00802358" w:rsidRPr="00802358" w14:paraId="3A40884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A68EF"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71</w:t>
            </w:r>
          </w:p>
        </w:tc>
        <w:tc>
          <w:tcPr>
            <w:tcW w:w="1559" w:type="dxa"/>
            <w:tcBorders>
              <w:top w:val="single" w:sz="4" w:space="0" w:color="auto"/>
              <w:bottom w:val="single" w:sz="4" w:space="0" w:color="auto"/>
            </w:tcBorders>
          </w:tcPr>
          <w:p w14:paraId="1AF85D50"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45207A4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A00338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w:t>
            </w:r>
            <w:proofErr w:type="spellEnd"/>
            <w:r w:rsidRPr="00802358">
              <w:rPr>
                <w:noProof w:val="0"/>
                <w:lang w:val="en-US" w:eastAsia="ru-RU"/>
              </w:rPr>
              <w:t xml:space="preserve"> </w:t>
            </w:r>
            <w:proofErr w:type="spellStart"/>
            <w:r w:rsidRPr="00802358">
              <w:rPr>
                <w:noProof w:val="0"/>
                <w:lang w:val="en-US" w:eastAsia="ru-RU"/>
              </w:rPr>
              <w:t>interioare</w:t>
            </w:r>
            <w:proofErr w:type="spellEnd"/>
          </w:p>
          <w:p w14:paraId="44C4FF2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47C8D5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946780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2F786ED4" w14:textId="77777777" w:rsidR="00802358" w:rsidRPr="00802358" w:rsidRDefault="00802358" w:rsidP="00802358">
            <w:pPr>
              <w:autoSpaceDE w:val="0"/>
              <w:autoSpaceDN w:val="0"/>
              <w:jc w:val="center"/>
              <w:rPr>
                <w:noProof w:val="0"/>
                <w:lang w:val="en-US" w:eastAsia="ru-RU"/>
              </w:rPr>
            </w:pPr>
          </w:p>
        </w:tc>
      </w:tr>
      <w:tr w:rsidR="00802358" w:rsidRPr="00802358" w14:paraId="2ABA45A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87CF5" w14:textId="77777777" w:rsidR="00802358" w:rsidRPr="00802358" w:rsidRDefault="00802358" w:rsidP="00802358">
            <w:pPr>
              <w:autoSpaceDE w:val="0"/>
              <w:autoSpaceDN w:val="0"/>
              <w:rPr>
                <w:noProof w:val="0"/>
                <w:lang w:val="en-US" w:eastAsia="ru-RU"/>
              </w:rPr>
            </w:pPr>
            <w:r w:rsidRPr="00802358">
              <w:rPr>
                <w:noProof w:val="0"/>
                <w:lang w:val="en-US" w:eastAsia="ru-RU"/>
              </w:rPr>
              <w:t>72</w:t>
            </w:r>
          </w:p>
        </w:tc>
        <w:tc>
          <w:tcPr>
            <w:tcW w:w="1559" w:type="dxa"/>
            <w:tcBorders>
              <w:top w:val="single" w:sz="4" w:space="0" w:color="auto"/>
              <w:bottom w:val="single" w:sz="4" w:space="0" w:color="auto"/>
            </w:tcBorders>
          </w:tcPr>
          <w:p w14:paraId="389E9E31"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382799D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2449C7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coltarelori</w:t>
            </w:r>
            <w:proofErr w:type="spellEnd"/>
            <w:r w:rsidRPr="00802358">
              <w:rPr>
                <w:noProof w:val="0"/>
                <w:lang w:val="en-US" w:eastAsia="ru-RU"/>
              </w:rPr>
              <w:t xml:space="preserve"> din </w:t>
            </w:r>
            <w:proofErr w:type="spellStart"/>
            <w:r w:rsidRPr="00802358">
              <w:rPr>
                <w:noProof w:val="0"/>
                <w:lang w:val="en-US" w:eastAsia="ru-RU"/>
              </w:rPr>
              <w:t>aluminiu</w:t>
            </w:r>
            <w:proofErr w:type="spellEnd"/>
          </w:p>
          <w:p w14:paraId="7D34AF7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93C67A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4D627D5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56703BFD" w14:textId="77777777" w:rsidR="00802358" w:rsidRPr="00802358" w:rsidRDefault="00802358" w:rsidP="00802358">
            <w:pPr>
              <w:autoSpaceDE w:val="0"/>
              <w:autoSpaceDN w:val="0"/>
              <w:jc w:val="center"/>
              <w:rPr>
                <w:noProof w:val="0"/>
                <w:lang w:val="en-US" w:eastAsia="ru-RU"/>
              </w:rPr>
            </w:pPr>
          </w:p>
        </w:tc>
      </w:tr>
      <w:tr w:rsidR="00802358" w:rsidRPr="00802358" w14:paraId="63C8643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E20D5" w14:textId="77777777" w:rsidR="00802358" w:rsidRPr="00802358" w:rsidRDefault="00802358" w:rsidP="00802358">
            <w:pPr>
              <w:autoSpaceDE w:val="0"/>
              <w:autoSpaceDN w:val="0"/>
              <w:rPr>
                <w:noProof w:val="0"/>
                <w:lang w:val="en-US" w:eastAsia="ru-RU"/>
              </w:rPr>
            </w:pPr>
            <w:r w:rsidRPr="00802358">
              <w:rPr>
                <w:noProof w:val="0"/>
                <w:lang w:val="en-US" w:eastAsia="ru-RU"/>
              </w:rPr>
              <w:t>73</w:t>
            </w:r>
          </w:p>
        </w:tc>
        <w:tc>
          <w:tcPr>
            <w:tcW w:w="1559" w:type="dxa"/>
            <w:tcBorders>
              <w:top w:val="single" w:sz="4" w:space="0" w:color="auto"/>
              <w:bottom w:val="single" w:sz="4" w:space="0" w:color="auto"/>
            </w:tcBorders>
          </w:tcPr>
          <w:p w14:paraId="040E6213" w14:textId="77777777" w:rsidR="00802358" w:rsidRPr="00802358" w:rsidRDefault="00802358" w:rsidP="00802358">
            <w:pPr>
              <w:autoSpaceDE w:val="0"/>
              <w:autoSpaceDN w:val="0"/>
              <w:rPr>
                <w:noProof w:val="0"/>
                <w:lang w:val="en-US" w:eastAsia="ru-RU"/>
              </w:rPr>
            </w:pPr>
            <w:r w:rsidRPr="00802358">
              <w:rPr>
                <w:noProof w:val="0"/>
                <w:lang w:val="en-US" w:eastAsia="ru-RU"/>
              </w:rPr>
              <w:t>CF52B</w:t>
            </w:r>
          </w:p>
          <w:p w14:paraId="36D52C7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B16FE7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tavan</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p>
          <w:p w14:paraId="2C2BCD2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76B23E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44DCFC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4828E43A" w14:textId="77777777" w:rsidR="00802358" w:rsidRPr="00802358" w:rsidRDefault="00802358" w:rsidP="00802358">
            <w:pPr>
              <w:autoSpaceDE w:val="0"/>
              <w:autoSpaceDN w:val="0"/>
              <w:jc w:val="center"/>
              <w:rPr>
                <w:noProof w:val="0"/>
                <w:lang w:val="en-US" w:eastAsia="ru-RU"/>
              </w:rPr>
            </w:pPr>
          </w:p>
        </w:tc>
      </w:tr>
      <w:tr w:rsidR="00802358" w:rsidRPr="00802358" w14:paraId="7507BA5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B9F923" w14:textId="77777777" w:rsidR="00802358" w:rsidRPr="00802358" w:rsidRDefault="00802358" w:rsidP="00802358">
            <w:pPr>
              <w:autoSpaceDE w:val="0"/>
              <w:autoSpaceDN w:val="0"/>
              <w:rPr>
                <w:noProof w:val="0"/>
                <w:lang w:val="en-US" w:eastAsia="ru-RU"/>
              </w:rPr>
            </w:pPr>
            <w:r w:rsidRPr="00802358">
              <w:rPr>
                <w:noProof w:val="0"/>
                <w:lang w:val="en-US" w:eastAsia="ru-RU"/>
              </w:rPr>
              <w:t>74</w:t>
            </w:r>
          </w:p>
        </w:tc>
        <w:tc>
          <w:tcPr>
            <w:tcW w:w="1559" w:type="dxa"/>
            <w:tcBorders>
              <w:top w:val="single" w:sz="4" w:space="0" w:color="auto"/>
              <w:bottom w:val="single" w:sz="4" w:space="0" w:color="auto"/>
            </w:tcBorders>
          </w:tcPr>
          <w:p w14:paraId="0E97750E" w14:textId="77777777" w:rsidR="00802358" w:rsidRPr="00802358" w:rsidRDefault="00802358" w:rsidP="00802358">
            <w:pPr>
              <w:autoSpaceDE w:val="0"/>
              <w:autoSpaceDN w:val="0"/>
              <w:rPr>
                <w:noProof w:val="0"/>
                <w:lang w:val="en-US" w:eastAsia="ru-RU"/>
              </w:rPr>
            </w:pPr>
            <w:r w:rsidRPr="00802358">
              <w:rPr>
                <w:noProof w:val="0"/>
                <w:lang w:val="en-US" w:eastAsia="ru-RU"/>
              </w:rPr>
              <w:t>CF53B</w:t>
            </w:r>
          </w:p>
          <w:p w14:paraId="63725C8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555451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tavan</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 xml:space="preserve">. </w:t>
            </w:r>
            <w:proofErr w:type="spellStart"/>
            <w:r w:rsidRPr="00802358">
              <w:rPr>
                <w:noProof w:val="0"/>
                <w:lang w:val="en-US" w:eastAsia="ru-RU"/>
              </w:rPr>
              <w:t>Diferenta</w:t>
            </w:r>
            <w:proofErr w:type="spellEnd"/>
            <w:r w:rsidRPr="00802358">
              <w:rPr>
                <w:noProof w:val="0"/>
                <w:lang w:val="en-US" w:eastAsia="ru-RU"/>
              </w:rPr>
              <w:t xml:space="preserve"> in plus </w:t>
            </w:r>
            <w:proofErr w:type="spellStart"/>
            <w:r w:rsidRPr="00802358">
              <w:rPr>
                <w:noProof w:val="0"/>
                <w:lang w:val="en-US" w:eastAsia="ru-RU"/>
              </w:rPr>
              <w:t>sau</w:t>
            </w:r>
            <w:proofErr w:type="spellEnd"/>
            <w:r w:rsidRPr="00802358">
              <w:rPr>
                <w:noProof w:val="0"/>
                <w:lang w:val="en-US" w:eastAsia="ru-RU"/>
              </w:rPr>
              <w:t xml:space="preserve"> in minus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fiecare</w:t>
            </w:r>
            <w:proofErr w:type="spellEnd"/>
            <w:r w:rsidRPr="00802358">
              <w:rPr>
                <w:noProof w:val="0"/>
                <w:lang w:val="en-US" w:eastAsia="ru-RU"/>
              </w:rPr>
              <w:t xml:space="preserve"> 1,0 </w:t>
            </w:r>
            <w:proofErr w:type="gramStart"/>
            <w:r w:rsidRPr="00802358">
              <w:rPr>
                <w:noProof w:val="0"/>
                <w:lang w:val="en-US" w:eastAsia="ru-RU"/>
              </w:rPr>
              <w:t>mm  (</w:t>
            </w:r>
            <w:proofErr w:type="gramEnd"/>
            <w:r w:rsidRPr="00802358">
              <w:rPr>
                <w:noProof w:val="0"/>
                <w:lang w:val="en-US" w:eastAsia="ru-RU"/>
              </w:rPr>
              <w:t xml:space="preserve">se </w:t>
            </w:r>
            <w:proofErr w:type="spellStart"/>
            <w:r w:rsidRPr="00802358">
              <w:rPr>
                <w:noProof w:val="0"/>
                <w:lang w:val="en-US" w:eastAsia="ru-RU"/>
              </w:rPr>
              <w:t>adauga</w:t>
            </w:r>
            <w:proofErr w:type="spellEnd"/>
            <w:r w:rsidRPr="00802358">
              <w:rPr>
                <w:noProof w:val="0"/>
                <w:lang w:val="en-US" w:eastAsia="ru-RU"/>
              </w:rPr>
              <w:t xml:space="preserve"> 5mm k=5  la art CF52)</w:t>
            </w:r>
          </w:p>
          <w:p w14:paraId="23497D1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54FE7F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582D30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36E7C89B" w14:textId="77777777" w:rsidR="00802358" w:rsidRPr="00802358" w:rsidRDefault="00802358" w:rsidP="00802358">
            <w:pPr>
              <w:autoSpaceDE w:val="0"/>
              <w:autoSpaceDN w:val="0"/>
              <w:jc w:val="center"/>
              <w:rPr>
                <w:noProof w:val="0"/>
                <w:lang w:val="en-US" w:eastAsia="ru-RU"/>
              </w:rPr>
            </w:pPr>
          </w:p>
        </w:tc>
      </w:tr>
      <w:tr w:rsidR="00802358" w:rsidRPr="00802358" w14:paraId="4C47B16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4D295" w14:textId="77777777" w:rsidR="00802358" w:rsidRPr="00802358" w:rsidRDefault="00802358" w:rsidP="00802358">
            <w:pPr>
              <w:autoSpaceDE w:val="0"/>
              <w:autoSpaceDN w:val="0"/>
              <w:rPr>
                <w:noProof w:val="0"/>
                <w:lang w:val="en-US" w:eastAsia="ru-RU"/>
              </w:rPr>
            </w:pPr>
            <w:r w:rsidRPr="00802358">
              <w:rPr>
                <w:noProof w:val="0"/>
                <w:lang w:val="en-US" w:eastAsia="ru-RU"/>
              </w:rPr>
              <w:t>75</w:t>
            </w:r>
          </w:p>
        </w:tc>
        <w:tc>
          <w:tcPr>
            <w:tcW w:w="1559" w:type="dxa"/>
            <w:tcBorders>
              <w:top w:val="single" w:sz="4" w:space="0" w:color="auto"/>
              <w:bottom w:val="single" w:sz="4" w:space="0" w:color="auto"/>
            </w:tcBorders>
          </w:tcPr>
          <w:p w14:paraId="368F677C" w14:textId="77777777" w:rsidR="00802358" w:rsidRPr="00802358" w:rsidRDefault="00802358" w:rsidP="00802358">
            <w:pPr>
              <w:autoSpaceDE w:val="0"/>
              <w:autoSpaceDN w:val="0"/>
              <w:rPr>
                <w:noProof w:val="0"/>
                <w:lang w:val="en-US" w:eastAsia="ru-RU"/>
              </w:rPr>
            </w:pPr>
            <w:r w:rsidRPr="00802358">
              <w:rPr>
                <w:noProof w:val="0"/>
                <w:lang w:val="en-US" w:eastAsia="ru-RU"/>
              </w:rPr>
              <w:t>CN33A</w:t>
            </w:r>
          </w:p>
          <w:p w14:paraId="3681D33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D90D6A6"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Tapete </w:t>
            </w:r>
            <w:proofErr w:type="spellStart"/>
            <w:r w:rsidRPr="00802358">
              <w:rPr>
                <w:noProof w:val="0"/>
                <w:lang w:val="en-US" w:eastAsia="ru-RU"/>
              </w:rPr>
              <w:t>fibra</w:t>
            </w:r>
            <w:proofErr w:type="spellEnd"/>
            <w:r w:rsidRPr="00802358">
              <w:rPr>
                <w:noProof w:val="0"/>
                <w:lang w:val="en-US" w:eastAsia="ru-RU"/>
              </w:rPr>
              <w:t xml:space="preserve"> de </w:t>
            </w:r>
            <w:proofErr w:type="spellStart"/>
            <w:r w:rsidRPr="00802358">
              <w:rPr>
                <w:noProof w:val="0"/>
                <w:lang w:val="en-US" w:eastAsia="ru-RU"/>
              </w:rPr>
              <w:t>sticla</w:t>
            </w:r>
            <w:proofErr w:type="spellEnd"/>
            <w:r w:rsidRPr="00802358">
              <w:rPr>
                <w:noProof w:val="0"/>
                <w:lang w:val="en-US" w:eastAsia="ru-RU"/>
              </w:rPr>
              <w:t xml:space="preserve"> VSP gr.60,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baghetelor</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gletuiti</w:t>
            </w:r>
            <w:proofErr w:type="spellEnd"/>
          </w:p>
          <w:p w14:paraId="288766D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D80F2F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6F6A62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3F521DA2" w14:textId="77777777" w:rsidR="00802358" w:rsidRPr="00802358" w:rsidRDefault="00802358" w:rsidP="00802358">
            <w:pPr>
              <w:autoSpaceDE w:val="0"/>
              <w:autoSpaceDN w:val="0"/>
              <w:jc w:val="center"/>
              <w:rPr>
                <w:noProof w:val="0"/>
                <w:lang w:val="en-US" w:eastAsia="ru-RU"/>
              </w:rPr>
            </w:pPr>
          </w:p>
        </w:tc>
      </w:tr>
      <w:tr w:rsidR="00802358" w:rsidRPr="00802358" w14:paraId="5FA78D1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6DCFA6" w14:textId="77777777" w:rsidR="00802358" w:rsidRPr="00802358" w:rsidRDefault="00802358" w:rsidP="00802358">
            <w:pPr>
              <w:autoSpaceDE w:val="0"/>
              <w:autoSpaceDN w:val="0"/>
              <w:rPr>
                <w:noProof w:val="0"/>
                <w:lang w:val="en-US" w:eastAsia="ru-RU"/>
              </w:rPr>
            </w:pPr>
            <w:r w:rsidRPr="00802358">
              <w:rPr>
                <w:noProof w:val="0"/>
                <w:lang w:val="en-US" w:eastAsia="ru-RU"/>
              </w:rPr>
              <w:t>76</w:t>
            </w:r>
          </w:p>
        </w:tc>
        <w:tc>
          <w:tcPr>
            <w:tcW w:w="1559" w:type="dxa"/>
            <w:tcBorders>
              <w:top w:val="single" w:sz="4" w:space="0" w:color="auto"/>
              <w:bottom w:val="single" w:sz="4" w:space="0" w:color="auto"/>
            </w:tcBorders>
          </w:tcPr>
          <w:p w14:paraId="10C41097"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4CBD18F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D72B63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tavanelor</w:t>
            </w:r>
            <w:proofErr w:type="spellEnd"/>
          </w:p>
          <w:p w14:paraId="04C4F53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300BA7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DFD4B0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193349EB" w14:textId="77777777" w:rsidR="00802358" w:rsidRPr="00802358" w:rsidRDefault="00802358" w:rsidP="00802358">
            <w:pPr>
              <w:autoSpaceDE w:val="0"/>
              <w:autoSpaceDN w:val="0"/>
              <w:jc w:val="center"/>
              <w:rPr>
                <w:noProof w:val="0"/>
                <w:lang w:val="en-US" w:eastAsia="ru-RU"/>
              </w:rPr>
            </w:pPr>
          </w:p>
        </w:tc>
      </w:tr>
      <w:tr w:rsidR="00802358" w:rsidRPr="00802358" w14:paraId="70354B0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BB711" w14:textId="77777777" w:rsidR="00802358" w:rsidRPr="00802358" w:rsidRDefault="00802358" w:rsidP="00802358">
            <w:pPr>
              <w:autoSpaceDE w:val="0"/>
              <w:autoSpaceDN w:val="0"/>
              <w:rPr>
                <w:noProof w:val="0"/>
                <w:lang w:val="en-US" w:eastAsia="ru-RU"/>
              </w:rPr>
            </w:pPr>
            <w:r w:rsidRPr="00802358">
              <w:rPr>
                <w:noProof w:val="0"/>
                <w:lang w:val="en-US" w:eastAsia="ru-RU"/>
              </w:rPr>
              <w:t>77</w:t>
            </w:r>
          </w:p>
        </w:tc>
        <w:tc>
          <w:tcPr>
            <w:tcW w:w="1559" w:type="dxa"/>
            <w:tcBorders>
              <w:top w:val="single" w:sz="4" w:space="0" w:color="auto"/>
              <w:bottom w:val="single" w:sz="4" w:space="0" w:color="auto"/>
            </w:tcBorders>
          </w:tcPr>
          <w:p w14:paraId="3D0AE49D" w14:textId="77777777" w:rsidR="00802358" w:rsidRPr="00802358" w:rsidRDefault="00802358" w:rsidP="00802358">
            <w:pPr>
              <w:autoSpaceDE w:val="0"/>
              <w:autoSpaceDN w:val="0"/>
              <w:rPr>
                <w:noProof w:val="0"/>
                <w:lang w:val="en-US" w:eastAsia="ru-RU"/>
              </w:rPr>
            </w:pPr>
            <w:r w:rsidRPr="00802358">
              <w:rPr>
                <w:noProof w:val="0"/>
                <w:lang w:val="en-US" w:eastAsia="ru-RU"/>
              </w:rPr>
              <w:t>CF57A</w:t>
            </w:r>
          </w:p>
          <w:p w14:paraId="65F121E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EAF07C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"tip </w:t>
            </w:r>
            <w:proofErr w:type="spellStart"/>
            <w:r w:rsidRPr="00802358">
              <w:rPr>
                <w:noProof w:val="0"/>
                <w:lang w:val="en-US" w:eastAsia="ru-RU"/>
              </w:rPr>
              <w:t>Eurofin</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1,0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4BC9CA6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76700A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591C13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23AE490D" w14:textId="77777777" w:rsidR="00802358" w:rsidRPr="00802358" w:rsidRDefault="00802358" w:rsidP="00802358">
            <w:pPr>
              <w:autoSpaceDE w:val="0"/>
              <w:autoSpaceDN w:val="0"/>
              <w:jc w:val="center"/>
              <w:rPr>
                <w:noProof w:val="0"/>
                <w:lang w:val="en-US" w:eastAsia="ru-RU"/>
              </w:rPr>
            </w:pPr>
          </w:p>
        </w:tc>
      </w:tr>
      <w:tr w:rsidR="00802358" w:rsidRPr="00802358" w14:paraId="09EE5D5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CBE3C" w14:textId="77777777" w:rsidR="00802358" w:rsidRPr="00802358" w:rsidRDefault="00802358" w:rsidP="00802358">
            <w:pPr>
              <w:autoSpaceDE w:val="0"/>
              <w:autoSpaceDN w:val="0"/>
              <w:rPr>
                <w:noProof w:val="0"/>
                <w:lang w:val="en-US" w:eastAsia="ru-RU"/>
              </w:rPr>
            </w:pPr>
            <w:r w:rsidRPr="00802358">
              <w:rPr>
                <w:noProof w:val="0"/>
                <w:lang w:val="en-US" w:eastAsia="ru-RU"/>
              </w:rPr>
              <w:t>78</w:t>
            </w:r>
          </w:p>
        </w:tc>
        <w:tc>
          <w:tcPr>
            <w:tcW w:w="1559" w:type="dxa"/>
            <w:tcBorders>
              <w:top w:val="single" w:sz="4" w:space="0" w:color="auto"/>
              <w:bottom w:val="single" w:sz="4" w:space="0" w:color="auto"/>
            </w:tcBorders>
          </w:tcPr>
          <w:p w14:paraId="7D6AEA85" w14:textId="77777777" w:rsidR="00802358" w:rsidRPr="00802358" w:rsidRDefault="00802358" w:rsidP="00802358">
            <w:pPr>
              <w:autoSpaceDE w:val="0"/>
              <w:autoSpaceDN w:val="0"/>
              <w:rPr>
                <w:noProof w:val="0"/>
                <w:lang w:val="en-US" w:eastAsia="ru-RU"/>
              </w:rPr>
            </w:pPr>
            <w:r w:rsidRPr="00802358">
              <w:rPr>
                <w:noProof w:val="0"/>
                <w:lang w:val="en-US" w:eastAsia="ru-RU"/>
              </w:rPr>
              <w:t>CF56A</w:t>
            </w:r>
          </w:p>
          <w:p w14:paraId="09B3F1A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74A0E3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la interior "tip </w:t>
            </w:r>
            <w:proofErr w:type="spellStart"/>
            <w:r w:rsidRPr="00802358">
              <w:rPr>
                <w:noProof w:val="0"/>
                <w:lang w:val="en-US" w:eastAsia="ru-RU"/>
              </w:rPr>
              <w:t>Mesterul</w:t>
            </w:r>
            <w:proofErr w:type="spellEnd"/>
            <w:r w:rsidRPr="00802358">
              <w:rPr>
                <w:noProof w:val="0"/>
                <w:lang w:val="en-US" w:eastAsia="ru-RU"/>
              </w:rPr>
              <w:t xml:space="preserve"> </w:t>
            </w:r>
            <w:proofErr w:type="spellStart"/>
            <w:r w:rsidRPr="00802358">
              <w:rPr>
                <w:noProof w:val="0"/>
                <w:lang w:val="en-US" w:eastAsia="ru-RU"/>
              </w:rPr>
              <w:t>Manole</w:t>
            </w:r>
            <w:proofErr w:type="spellEnd"/>
            <w:proofErr w:type="gramStart"/>
            <w:r w:rsidRPr="00802358">
              <w:rPr>
                <w:noProof w:val="0"/>
                <w:lang w:val="en-US" w:eastAsia="ru-RU"/>
              </w:rPr>
              <w:t xml:space="preserve">"  </w:t>
            </w:r>
            <w:proofErr w:type="spellStart"/>
            <w:r w:rsidRPr="00802358">
              <w:rPr>
                <w:noProof w:val="0"/>
                <w:lang w:val="en-US" w:eastAsia="ru-RU"/>
              </w:rPr>
              <w:t>grosime</w:t>
            </w:r>
            <w:proofErr w:type="spellEnd"/>
            <w:proofErr w:type="gramEnd"/>
            <w:r w:rsidRPr="00802358">
              <w:rPr>
                <w:noProof w:val="0"/>
                <w:lang w:val="en-US" w:eastAsia="ru-RU"/>
              </w:rPr>
              <w:t xml:space="preserve"> 0,5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coloanelor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4F0F8A6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23D5D0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7266D3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0838E679" w14:textId="77777777" w:rsidR="00802358" w:rsidRPr="00802358" w:rsidRDefault="00802358" w:rsidP="00802358">
            <w:pPr>
              <w:autoSpaceDE w:val="0"/>
              <w:autoSpaceDN w:val="0"/>
              <w:jc w:val="center"/>
              <w:rPr>
                <w:noProof w:val="0"/>
                <w:lang w:val="en-US" w:eastAsia="ru-RU"/>
              </w:rPr>
            </w:pPr>
          </w:p>
        </w:tc>
      </w:tr>
      <w:tr w:rsidR="00802358" w:rsidRPr="00802358" w14:paraId="4A0AF75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09579" w14:textId="77777777" w:rsidR="00802358" w:rsidRPr="00802358" w:rsidRDefault="00802358" w:rsidP="00802358">
            <w:pPr>
              <w:autoSpaceDE w:val="0"/>
              <w:autoSpaceDN w:val="0"/>
              <w:rPr>
                <w:noProof w:val="0"/>
                <w:lang w:val="en-US" w:eastAsia="ru-RU"/>
              </w:rPr>
            </w:pPr>
            <w:r w:rsidRPr="00802358">
              <w:rPr>
                <w:noProof w:val="0"/>
                <w:lang w:val="en-US" w:eastAsia="ru-RU"/>
              </w:rPr>
              <w:t>79</w:t>
            </w:r>
          </w:p>
        </w:tc>
        <w:tc>
          <w:tcPr>
            <w:tcW w:w="1559" w:type="dxa"/>
            <w:tcBorders>
              <w:top w:val="single" w:sz="4" w:space="0" w:color="auto"/>
              <w:bottom w:val="single" w:sz="4" w:space="0" w:color="auto"/>
            </w:tcBorders>
          </w:tcPr>
          <w:p w14:paraId="17F310E3"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62DB845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A71006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tavanelor</w:t>
            </w:r>
            <w:proofErr w:type="spellEnd"/>
            <w:r w:rsidRPr="00802358">
              <w:rPr>
                <w:noProof w:val="0"/>
                <w:lang w:val="en-US" w:eastAsia="ru-RU"/>
              </w:rPr>
              <w:t xml:space="preserve"> (</w:t>
            </w:r>
            <w:proofErr w:type="spellStart"/>
            <w:r w:rsidRPr="00802358">
              <w:rPr>
                <w:noProof w:val="0"/>
                <w:lang w:val="en-US" w:eastAsia="ru-RU"/>
              </w:rPr>
              <w:t>amorsa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7C2A5B5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FFF219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9B7DFB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1E0F3FB0" w14:textId="77777777" w:rsidR="00802358" w:rsidRPr="00802358" w:rsidRDefault="00802358" w:rsidP="00802358">
            <w:pPr>
              <w:autoSpaceDE w:val="0"/>
              <w:autoSpaceDN w:val="0"/>
              <w:jc w:val="center"/>
              <w:rPr>
                <w:noProof w:val="0"/>
                <w:lang w:val="en-US" w:eastAsia="ru-RU"/>
              </w:rPr>
            </w:pPr>
          </w:p>
        </w:tc>
      </w:tr>
      <w:tr w:rsidR="00802358" w:rsidRPr="00802358" w14:paraId="06232C2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E90A1" w14:textId="77777777" w:rsidR="00802358" w:rsidRPr="00802358" w:rsidRDefault="00802358" w:rsidP="00802358">
            <w:pPr>
              <w:autoSpaceDE w:val="0"/>
              <w:autoSpaceDN w:val="0"/>
              <w:rPr>
                <w:noProof w:val="0"/>
                <w:lang w:val="en-US" w:eastAsia="ru-RU"/>
              </w:rPr>
            </w:pPr>
            <w:r w:rsidRPr="00802358">
              <w:rPr>
                <w:noProof w:val="0"/>
                <w:lang w:val="en-US" w:eastAsia="ru-RU"/>
              </w:rPr>
              <w:t>80</w:t>
            </w:r>
          </w:p>
        </w:tc>
        <w:tc>
          <w:tcPr>
            <w:tcW w:w="1559" w:type="dxa"/>
            <w:tcBorders>
              <w:top w:val="single" w:sz="4" w:space="0" w:color="auto"/>
              <w:bottom w:val="single" w:sz="4" w:space="0" w:color="auto"/>
            </w:tcBorders>
          </w:tcPr>
          <w:p w14:paraId="26BF3ECA" w14:textId="77777777" w:rsidR="00802358" w:rsidRPr="00802358" w:rsidRDefault="00802358" w:rsidP="00802358">
            <w:pPr>
              <w:autoSpaceDE w:val="0"/>
              <w:autoSpaceDN w:val="0"/>
              <w:rPr>
                <w:noProof w:val="0"/>
                <w:lang w:val="en-US" w:eastAsia="ru-RU"/>
              </w:rPr>
            </w:pPr>
            <w:r w:rsidRPr="00802358">
              <w:rPr>
                <w:noProof w:val="0"/>
                <w:lang w:val="en-US" w:eastAsia="ru-RU"/>
              </w:rPr>
              <w:t>CN06A</w:t>
            </w:r>
          </w:p>
          <w:p w14:paraId="11D89E1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E3639A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cu </w:t>
            </w:r>
            <w:proofErr w:type="spellStart"/>
            <w:r w:rsidRPr="00802358">
              <w:rPr>
                <w:noProof w:val="0"/>
                <w:lang w:val="en-US" w:eastAsia="ru-RU"/>
              </w:rPr>
              <w:t>vopsea</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copolimeri</w:t>
            </w:r>
            <w:proofErr w:type="spellEnd"/>
            <w:r w:rsidRPr="00802358">
              <w:rPr>
                <w:noProof w:val="0"/>
                <w:lang w:val="en-US" w:eastAsia="ru-RU"/>
              </w:rPr>
              <w:t xml:space="preserve"> </w:t>
            </w:r>
            <w:proofErr w:type="spellStart"/>
            <w:r w:rsidRPr="00802358">
              <w:rPr>
                <w:noProof w:val="0"/>
                <w:lang w:val="en-US" w:eastAsia="ru-RU"/>
              </w:rPr>
              <w:t>vinilici</w:t>
            </w:r>
            <w:proofErr w:type="spellEnd"/>
            <w:r w:rsidRPr="00802358">
              <w:rPr>
                <w:noProof w:val="0"/>
                <w:lang w:val="en-US" w:eastAsia="ru-RU"/>
              </w:rPr>
              <w:t xml:space="preserve"> in </w:t>
            </w:r>
            <w:proofErr w:type="spellStart"/>
            <w:r w:rsidRPr="00802358">
              <w:rPr>
                <w:noProof w:val="0"/>
                <w:lang w:val="en-US" w:eastAsia="ru-RU"/>
              </w:rPr>
              <w:t>emulsie</w:t>
            </w:r>
            <w:proofErr w:type="spellEnd"/>
            <w:r w:rsidRPr="00802358">
              <w:rPr>
                <w:noProof w:val="0"/>
                <w:lang w:val="en-US" w:eastAsia="ru-RU"/>
              </w:rPr>
              <w:t xml:space="preserve"> </w:t>
            </w:r>
            <w:proofErr w:type="spellStart"/>
            <w:proofErr w:type="gramStart"/>
            <w:r w:rsidRPr="00802358">
              <w:rPr>
                <w:noProof w:val="0"/>
                <w:lang w:val="en-US" w:eastAsia="ru-RU"/>
              </w:rPr>
              <w:t>apoasa</w:t>
            </w:r>
            <w:proofErr w:type="spellEnd"/>
            <w:r w:rsidRPr="00802358">
              <w:rPr>
                <w:noProof w:val="0"/>
                <w:lang w:val="en-US" w:eastAsia="ru-RU"/>
              </w:rPr>
              <w:t xml:space="preserve">,  </w:t>
            </w:r>
            <w:proofErr w:type="spellStart"/>
            <w:r w:rsidRPr="00802358">
              <w:rPr>
                <w:noProof w:val="0"/>
                <w:lang w:val="en-US" w:eastAsia="ru-RU"/>
              </w:rPr>
              <w:t>aplicate</w:t>
            </w:r>
            <w:proofErr w:type="spellEnd"/>
            <w:proofErr w:type="gramEnd"/>
            <w:r w:rsidRPr="00802358">
              <w:rPr>
                <w:noProof w:val="0"/>
                <w:lang w:val="en-US" w:eastAsia="ru-RU"/>
              </w:rPr>
              <w:t xml:space="preserve"> in 2 </w:t>
            </w:r>
            <w:proofErr w:type="spellStart"/>
            <w:r w:rsidRPr="00802358">
              <w:rPr>
                <w:noProof w:val="0"/>
                <w:lang w:val="en-US" w:eastAsia="ru-RU"/>
              </w:rPr>
              <w:t>straturi</w:t>
            </w:r>
            <w:proofErr w:type="spellEnd"/>
            <w:r w:rsidRPr="00802358">
              <w:rPr>
                <w:noProof w:val="0"/>
                <w:lang w:val="en-US" w:eastAsia="ru-RU"/>
              </w:rPr>
              <w:t xml:space="preserve"> pe </w:t>
            </w:r>
            <w:proofErr w:type="spellStart"/>
            <w:r w:rsidRPr="00802358">
              <w:rPr>
                <w:noProof w:val="0"/>
                <w:lang w:val="en-US" w:eastAsia="ru-RU"/>
              </w:rPr>
              <w:t>glet</w:t>
            </w:r>
            <w:proofErr w:type="spellEnd"/>
            <w:r w:rsidRPr="00802358">
              <w:rPr>
                <w:noProof w:val="0"/>
                <w:lang w:val="en-US" w:eastAsia="ru-RU"/>
              </w:rPr>
              <w:t xml:space="preserve"> existent, </w:t>
            </w:r>
            <w:proofErr w:type="spellStart"/>
            <w:r w:rsidRPr="00802358">
              <w:rPr>
                <w:noProof w:val="0"/>
                <w:lang w:val="en-US" w:eastAsia="ru-RU"/>
              </w:rPr>
              <w:t>executate</w:t>
            </w:r>
            <w:proofErr w:type="spellEnd"/>
            <w:r w:rsidRPr="00802358">
              <w:rPr>
                <w:noProof w:val="0"/>
                <w:lang w:val="en-US" w:eastAsia="ru-RU"/>
              </w:rPr>
              <w:t xml:space="preserve"> manual (</w:t>
            </w:r>
            <w:proofErr w:type="spellStart"/>
            <w:r w:rsidRPr="00802358">
              <w:rPr>
                <w:noProof w:val="0"/>
                <w:lang w:val="en-US" w:eastAsia="ru-RU"/>
              </w:rPr>
              <w:t>Vopsea</w:t>
            </w:r>
            <w:proofErr w:type="spellEnd"/>
            <w:r w:rsidRPr="00802358">
              <w:rPr>
                <w:noProof w:val="0"/>
                <w:lang w:val="en-US" w:eastAsia="ru-RU"/>
              </w:rPr>
              <w:t xml:space="preserve"> </w:t>
            </w:r>
            <w:proofErr w:type="spellStart"/>
            <w:r w:rsidRPr="00802358">
              <w:rPr>
                <w:noProof w:val="0"/>
                <w:lang w:val="en-US" w:eastAsia="ru-RU"/>
              </w:rPr>
              <w:t>SuperLavabila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414F100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1263A74"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29D352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640DF2A9" w14:textId="77777777" w:rsidR="00802358" w:rsidRPr="00802358" w:rsidRDefault="00802358" w:rsidP="00802358">
            <w:pPr>
              <w:autoSpaceDE w:val="0"/>
              <w:autoSpaceDN w:val="0"/>
              <w:jc w:val="center"/>
              <w:rPr>
                <w:noProof w:val="0"/>
                <w:lang w:val="en-US" w:eastAsia="ru-RU"/>
              </w:rPr>
            </w:pPr>
          </w:p>
        </w:tc>
      </w:tr>
      <w:tr w:rsidR="00802358" w:rsidRPr="00802358" w14:paraId="3205B8BB" w14:textId="77777777" w:rsidTr="002503A0">
        <w:tblPrEx>
          <w:tblCellMar>
            <w:top w:w="0" w:type="dxa"/>
            <w:bottom w:w="0" w:type="dxa"/>
          </w:tblCellMar>
        </w:tblPrEx>
        <w:tc>
          <w:tcPr>
            <w:tcW w:w="709" w:type="dxa"/>
            <w:tcBorders>
              <w:top w:val="nil"/>
              <w:left w:val="single" w:sz="6" w:space="0" w:color="auto"/>
              <w:bottom w:val="nil"/>
              <w:right w:val="nil"/>
            </w:tcBorders>
          </w:tcPr>
          <w:p w14:paraId="0E613D65"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37CF6C6"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2C13F4C7"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2.1.2. </w:t>
            </w:r>
            <w:proofErr w:type="spellStart"/>
            <w:r w:rsidRPr="00802358">
              <w:rPr>
                <w:b/>
                <w:bCs/>
                <w:noProof w:val="0"/>
                <w:lang w:val="en-US" w:eastAsia="ru-RU"/>
              </w:rPr>
              <w:t>Pereti</w:t>
            </w:r>
            <w:proofErr w:type="spellEnd"/>
          </w:p>
          <w:p w14:paraId="14A250E2" w14:textId="77777777" w:rsidR="00802358" w:rsidRPr="00802358" w:rsidRDefault="00802358" w:rsidP="00802358">
            <w:pPr>
              <w:autoSpaceDE w:val="0"/>
              <w:autoSpaceDN w:val="0"/>
              <w:rPr>
                <w:noProof w:val="0"/>
                <w:lang w:val="en-US" w:eastAsia="ru-RU"/>
              </w:rPr>
            </w:pPr>
          </w:p>
        </w:tc>
      </w:tr>
      <w:tr w:rsidR="00802358" w:rsidRPr="00802358" w14:paraId="4F77E8D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8CB47A" w14:textId="77777777" w:rsidR="00802358" w:rsidRPr="00802358" w:rsidRDefault="00802358" w:rsidP="00802358">
            <w:pPr>
              <w:autoSpaceDE w:val="0"/>
              <w:autoSpaceDN w:val="0"/>
              <w:rPr>
                <w:noProof w:val="0"/>
                <w:lang w:val="en-US" w:eastAsia="ru-RU"/>
              </w:rPr>
            </w:pPr>
            <w:r w:rsidRPr="00802358">
              <w:rPr>
                <w:noProof w:val="0"/>
                <w:lang w:val="en-US" w:eastAsia="ru-RU"/>
              </w:rPr>
              <w:t>81</w:t>
            </w:r>
          </w:p>
        </w:tc>
        <w:tc>
          <w:tcPr>
            <w:tcW w:w="1559" w:type="dxa"/>
            <w:tcBorders>
              <w:top w:val="single" w:sz="4" w:space="0" w:color="auto"/>
              <w:bottom w:val="single" w:sz="4" w:space="0" w:color="auto"/>
            </w:tcBorders>
          </w:tcPr>
          <w:p w14:paraId="50F47E4B" w14:textId="77777777" w:rsidR="00802358" w:rsidRPr="00802358" w:rsidRDefault="00802358" w:rsidP="00802358">
            <w:pPr>
              <w:autoSpaceDE w:val="0"/>
              <w:autoSpaceDN w:val="0"/>
              <w:rPr>
                <w:noProof w:val="0"/>
                <w:lang w:val="en-US" w:eastAsia="ru-RU"/>
              </w:rPr>
            </w:pPr>
            <w:r w:rsidRPr="00802358">
              <w:rPr>
                <w:noProof w:val="0"/>
                <w:lang w:val="en-US" w:eastAsia="ru-RU"/>
              </w:rPr>
              <w:t>RpCJ35A</w:t>
            </w:r>
          </w:p>
          <w:p w14:paraId="4E9DD22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793B98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Desfaceri</w:t>
            </w:r>
            <w:proofErr w:type="spellEnd"/>
            <w:r w:rsidRPr="00802358">
              <w:rPr>
                <w:noProof w:val="0"/>
                <w:lang w:val="en-US" w:eastAsia="ru-RU"/>
              </w:rPr>
              <w:t xml:space="preserve"> de </w:t>
            </w: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exterioare</w:t>
            </w:r>
            <w:proofErr w:type="spellEnd"/>
            <w:r w:rsidRPr="00802358">
              <w:rPr>
                <w:noProof w:val="0"/>
                <w:lang w:val="en-US" w:eastAsia="ru-RU"/>
              </w:rPr>
              <w:t xml:space="preserve"> </w:t>
            </w:r>
            <w:proofErr w:type="spellStart"/>
            <w:r w:rsidRPr="00802358">
              <w:rPr>
                <w:noProof w:val="0"/>
                <w:lang w:val="en-US" w:eastAsia="ru-RU"/>
              </w:rPr>
              <w:t>driscuite</w:t>
            </w:r>
            <w:proofErr w:type="spellEnd"/>
            <w:r w:rsidRPr="00802358">
              <w:rPr>
                <w:noProof w:val="0"/>
                <w:lang w:val="en-US" w:eastAsia="ru-RU"/>
              </w:rPr>
              <w:t xml:space="preserve"> la </w:t>
            </w:r>
            <w:proofErr w:type="spellStart"/>
            <w:r w:rsidRPr="00802358">
              <w:rPr>
                <w:noProof w:val="0"/>
                <w:lang w:val="en-US" w:eastAsia="ru-RU"/>
              </w:rPr>
              <w:t>pereti</w:t>
            </w:r>
            <w:proofErr w:type="spellEnd"/>
          </w:p>
          <w:p w14:paraId="1941FD1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397FF6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92ED3C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247FA209" w14:textId="77777777" w:rsidR="00802358" w:rsidRPr="00802358" w:rsidRDefault="00802358" w:rsidP="00802358">
            <w:pPr>
              <w:autoSpaceDE w:val="0"/>
              <w:autoSpaceDN w:val="0"/>
              <w:jc w:val="center"/>
              <w:rPr>
                <w:noProof w:val="0"/>
                <w:lang w:val="en-US" w:eastAsia="ru-RU"/>
              </w:rPr>
            </w:pPr>
          </w:p>
        </w:tc>
      </w:tr>
      <w:tr w:rsidR="00802358" w:rsidRPr="00802358" w14:paraId="192AC54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2C7B70" w14:textId="77777777" w:rsidR="00802358" w:rsidRPr="00802358" w:rsidRDefault="00802358" w:rsidP="00802358">
            <w:pPr>
              <w:autoSpaceDE w:val="0"/>
              <w:autoSpaceDN w:val="0"/>
              <w:rPr>
                <w:noProof w:val="0"/>
                <w:lang w:val="en-US" w:eastAsia="ru-RU"/>
              </w:rPr>
            </w:pPr>
            <w:r w:rsidRPr="00802358">
              <w:rPr>
                <w:noProof w:val="0"/>
                <w:lang w:val="en-US" w:eastAsia="ru-RU"/>
              </w:rPr>
              <w:t>82</w:t>
            </w:r>
          </w:p>
        </w:tc>
        <w:tc>
          <w:tcPr>
            <w:tcW w:w="1559" w:type="dxa"/>
            <w:tcBorders>
              <w:top w:val="single" w:sz="4" w:space="0" w:color="auto"/>
              <w:bottom w:val="single" w:sz="4" w:space="0" w:color="auto"/>
            </w:tcBorders>
          </w:tcPr>
          <w:p w14:paraId="338850C7"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0F8FBB0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80617F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pereti</w:t>
            </w:r>
            <w:proofErr w:type="spellEnd"/>
          </w:p>
          <w:p w14:paraId="3CD2293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583C53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B31F5E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16B42CE3" w14:textId="77777777" w:rsidR="00802358" w:rsidRPr="00802358" w:rsidRDefault="00802358" w:rsidP="00802358">
            <w:pPr>
              <w:autoSpaceDE w:val="0"/>
              <w:autoSpaceDN w:val="0"/>
              <w:jc w:val="center"/>
              <w:rPr>
                <w:noProof w:val="0"/>
                <w:lang w:val="en-US" w:eastAsia="ru-RU"/>
              </w:rPr>
            </w:pPr>
          </w:p>
        </w:tc>
      </w:tr>
      <w:tr w:rsidR="00802358" w:rsidRPr="00802358" w14:paraId="0742AB0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DDF85A" w14:textId="77777777" w:rsidR="00802358" w:rsidRPr="00802358" w:rsidRDefault="00802358" w:rsidP="00802358">
            <w:pPr>
              <w:autoSpaceDE w:val="0"/>
              <w:autoSpaceDN w:val="0"/>
              <w:rPr>
                <w:noProof w:val="0"/>
                <w:lang w:val="en-US" w:eastAsia="ru-RU"/>
              </w:rPr>
            </w:pPr>
            <w:r w:rsidRPr="00802358">
              <w:rPr>
                <w:noProof w:val="0"/>
                <w:lang w:val="en-US" w:eastAsia="ru-RU"/>
              </w:rPr>
              <w:t>83</w:t>
            </w:r>
          </w:p>
        </w:tc>
        <w:tc>
          <w:tcPr>
            <w:tcW w:w="1559" w:type="dxa"/>
            <w:tcBorders>
              <w:top w:val="single" w:sz="4" w:space="0" w:color="auto"/>
              <w:bottom w:val="single" w:sz="4" w:space="0" w:color="auto"/>
            </w:tcBorders>
          </w:tcPr>
          <w:p w14:paraId="168D4ED8"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4616662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45983B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profilelor</w:t>
            </w:r>
            <w:proofErr w:type="spellEnd"/>
            <w:r w:rsidRPr="00802358">
              <w:rPr>
                <w:noProof w:val="0"/>
                <w:lang w:val="en-US" w:eastAsia="ru-RU"/>
              </w:rPr>
              <w:t xml:space="preserve"> din </w:t>
            </w:r>
            <w:proofErr w:type="spellStart"/>
            <w:r w:rsidRPr="00802358">
              <w:rPr>
                <w:noProof w:val="0"/>
                <w:lang w:val="en-US" w:eastAsia="ru-RU"/>
              </w:rPr>
              <w:t>aluminiu</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nivelarea</w:t>
            </w:r>
            <w:proofErr w:type="spellEnd"/>
            <w:r w:rsidRPr="00802358">
              <w:rPr>
                <w:noProof w:val="0"/>
                <w:lang w:val="en-US" w:eastAsia="ru-RU"/>
              </w:rPr>
              <w:t xml:space="preserve"> </w:t>
            </w:r>
            <w:proofErr w:type="spellStart"/>
            <w:r w:rsidRPr="00802358">
              <w:rPr>
                <w:noProof w:val="0"/>
                <w:lang w:val="en-US" w:eastAsia="ru-RU"/>
              </w:rPr>
              <w:t>suprafetei</w:t>
            </w:r>
            <w:proofErr w:type="spellEnd"/>
            <w:r w:rsidRPr="00802358">
              <w:rPr>
                <w:noProof w:val="0"/>
                <w:lang w:val="en-US" w:eastAsia="ru-RU"/>
              </w:rPr>
              <w:t xml:space="preserve"> (</w:t>
            </w:r>
            <w:proofErr w:type="spellStart"/>
            <w:r w:rsidRPr="00802358">
              <w:rPr>
                <w:noProof w:val="0"/>
                <w:lang w:val="en-US" w:eastAsia="ru-RU"/>
              </w:rPr>
              <w:t>Maiaki</w:t>
            </w:r>
            <w:proofErr w:type="spellEnd"/>
            <w:r w:rsidRPr="00802358">
              <w:rPr>
                <w:noProof w:val="0"/>
                <w:lang w:val="en-US" w:eastAsia="ru-RU"/>
              </w:rPr>
              <w:t>)</w:t>
            </w:r>
          </w:p>
          <w:p w14:paraId="591DE68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B20CE7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649D586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110,000</w:t>
            </w:r>
          </w:p>
          <w:p w14:paraId="0355A25E" w14:textId="77777777" w:rsidR="00802358" w:rsidRPr="00802358" w:rsidRDefault="00802358" w:rsidP="00802358">
            <w:pPr>
              <w:autoSpaceDE w:val="0"/>
              <w:autoSpaceDN w:val="0"/>
              <w:jc w:val="center"/>
              <w:rPr>
                <w:noProof w:val="0"/>
                <w:lang w:val="en-US" w:eastAsia="ru-RU"/>
              </w:rPr>
            </w:pPr>
          </w:p>
        </w:tc>
      </w:tr>
      <w:tr w:rsidR="00802358" w:rsidRPr="00802358" w14:paraId="08AF4D0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A895FF" w14:textId="77777777" w:rsidR="00802358" w:rsidRPr="00802358" w:rsidRDefault="00802358" w:rsidP="00802358">
            <w:pPr>
              <w:autoSpaceDE w:val="0"/>
              <w:autoSpaceDN w:val="0"/>
              <w:rPr>
                <w:noProof w:val="0"/>
                <w:lang w:val="en-US" w:eastAsia="ru-RU"/>
              </w:rPr>
            </w:pPr>
            <w:r w:rsidRPr="00802358">
              <w:rPr>
                <w:noProof w:val="0"/>
                <w:lang w:val="en-US" w:eastAsia="ru-RU"/>
              </w:rPr>
              <w:t>84</w:t>
            </w:r>
          </w:p>
        </w:tc>
        <w:tc>
          <w:tcPr>
            <w:tcW w:w="1559" w:type="dxa"/>
            <w:tcBorders>
              <w:top w:val="single" w:sz="4" w:space="0" w:color="auto"/>
              <w:bottom w:val="single" w:sz="4" w:space="0" w:color="auto"/>
            </w:tcBorders>
          </w:tcPr>
          <w:p w14:paraId="158F18AD"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2DB271C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1C48DD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coltarelori</w:t>
            </w:r>
            <w:proofErr w:type="spellEnd"/>
            <w:r w:rsidRPr="00802358">
              <w:rPr>
                <w:noProof w:val="0"/>
                <w:lang w:val="en-US" w:eastAsia="ru-RU"/>
              </w:rPr>
              <w:t xml:space="preserve"> din </w:t>
            </w:r>
            <w:proofErr w:type="spellStart"/>
            <w:r w:rsidRPr="00802358">
              <w:rPr>
                <w:noProof w:val="0"/>
                <w:lang w:val="en-US" w:eastAsia="ru-RU"/>
              </w:rPr>
              <w:t>aluminiu</w:t>
            </w:r>
            <w:proofErr w:type="spellEnd"/>
          </w:p>
          <w:p w14:paraId="5C82CFD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16D522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79F5D8E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68,000</w:t>
            </w:r>
          </w:p>
          <w:p w14:paraId="678F8A08" w14:textId="77777777" w:rsidR="00802358" w:rsidRPr="00802358" w:rsidRDefault="00802358" w:rsidP="00802358">
            <w:pPr>
              <w:autoSpaceDE w:val="0"/>
              <w:autoSpaceDN w:val="0"/>
              <w:jc w:val="center"/>
              <w:rPr>
                <w:noProof w:val="0"/>
                <w:lang w:val="en-US" w:eastAsia="ru-RU"/>
              </w:rPr>
            </w:pPr>
          </w:p>
        </w:tc>
      </w:tr>
      <w:tr w:rsidR="00802358" w:rsidRPr="00802358" w14:paraId="1EBD400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2A72D0" w14:textId="77777777" w:rsidR="00802358" w:rsidRPr="00802358" w:rsidRDefault="00802358" w:rsidP="00802358">
            <w:pPr>
              <w:autoSpaceDE w:val="0"/>
              <w:autoSpaceDN w:val="0"/>
              <w:rPr>
                <w:noProof w:val="0"/>
                <w:lang w:val="en-US" w:eastAsia="ru-RU"/>
              </w:rPr>
            </w:pPr>
            <w:r w:rsidRPr="00802358">
              <w:rPr>
                <w:noProof w:val="0"/>
                <w:lang w:val="en-US" w:eastAsia="ru-RU"/>
              </w:rPr>
              <w:t>85</w:t>
            </w:r>
          </w:p>
        </w:tc>
        <w:tc>
          <w:tcPr>
            <w:tcW w:w="1559" w:type="dxa"/>
            <w:tcBorders>
              <w:top w:val="single" w:sz="4" w:space="0" w:color="auto"/>
              <w:bottom w:val="single" w:sz="4" w:space="0" w:color="auto"/>
            </w:tcBorders>
          </w:tcPr>
          <w:p w14:paraId="1F835FAB" w14:textId="77777777" w:rsidR="00802358" w:rsidRPr="00802358" w:rsidRDefault="00802358" w:rsidP="00802358">
            <w:pPr>
              <w:autoSpaceDE w:val="0"/>
              <w:autoSpaceDN w:val="0"/>
              <w:rPr>
                <w:noProof w:val="0"/>
                <w:lang w:val="en-US" w:eastAsia="ru-RU"/>
              </w:rPr>
            </w:pPr>
            <w:r w:rsidRPr="00802358">
              <w:rPr>
                <w:noProof w:val="0"/>
                <w:lang w:val="en-US" w:eastAsia="ru-RU"/>
              </w:rPr>
              <w:t>CF50B</w:t>
            </w:r>
          </w:p>
          <w:p w14:paraId="0DF9EF4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85C32B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despartitori</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w:t>
            </w:r>
          </w:p>
          <w:p w14:paraId="1412160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4E4074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AF8D90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07A9F8DF" w14:textId="77777777" w:rsidR="00802358" w:rsidRPr="00802358" w:rsidRDefault="00802358" w:rsidP="00802358">
            <w:pPr>
              <w:autoSpaceDE w:val="0"/>
              <w:autoSpaceDN w:val="0"/>
              <w:jc w:val="center"/>
              <w:rPr>
                <w:noProof w:val="0"/>
                <w:lang w:val="en-US" w:eastAsia="ru-RU"/>
              </w:rPr>
            </w:pPr>
          </w:p>
        </w:tc>
      </w:tr>
      <w:tr w:rsidR="00802358" w:rsidRPr="00802358" w14:paraId="13B244E3"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4D3AA8" w14:textId="77777777" w:rsidR="00802358" w:rsidRPr="00802358" w:rsidRDefault="00802358" w:rsidP="00802358">
            <w:pPr>
              <w:autoSpaceDE w:val="0"/>
              <w:autoSpaceDN w:val="0"/>
              <w:rPr>
                <w:noProof w:val="0"/>
                <w:lang w:val="en-US" w:eastAsia="ru-RU"/>
              </w:rPr>
            </w:pPr>
            <w:r w:rsidRPr="00802358">
              <w:rPr>
                <w:noProof w:val="0"/>
                <w:lang w:val="en-US" w:eastAsia="ru-RU"/>
              </w:rPr>
              <w:t>86</w:t>
            </w:r>
          </w:p>
        </w:tc>
        <w:tc>
          <w:tcPr>
            <w:tcW w:w="1559" w:type="dxa"/>
            <w:tcBorders>
              <w:top w:val="single" w:sz="4" w:space="0" w:color="auto"/>
              <w:bottom w:val="single" w:sz="4" w:space="0" w:color="auto"/>
            </w:tcBorders>
          </w:tcPr>
          <w:p w14:paraId="76D02621" w14:textId="77777777" w:rsidR="00802358" w:rsidRPr="00802358" w:rsidRDefault="00802358" w:rsidP="00802358">
            <w:pPr>
              <w:autoSpaceDE w:val="0"/>
              <w:autoSpaceDN w:val="0"/>
              <w:rPr>
                <w:noProof w:val="0"/>
                <w:lang w:val="en-US" w:eastAsia="ru-RU"/>
              </w:rPr>
            </w:pPr>
            <w:r w:rsidRPr="00802358">
              <w:rPr>
                <w:noProof w:val="0"/>
                <w:lang w:val="en-US" w:eastAsia="ru-RU"/>
              </w:rPr>
              <w:t>CF51B</w:t>
            </w:r>
          </w:p>
          <w:p w14:paraId="2A53BDC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9A4EDA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lastRenderedPageBreak/>
              <w:t>si</w:t>
            </w:r>
            <w:proofErr w:type="spellEnd"/>
            <w:r w:rsidRPr="00802358">
              <w:rPr>
                <w:noProof w:val="0"/>
                <w:lang w:val="en-US" w:eastAsia="ru-RU"/>
              </w:rPr>
              <w:t xml:space="preserv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despartitori</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 xml:space="preserve">. </w:t>
            </w:r>
            <w:proofErr w:type="spellStart"/>
            <w:r w:rsidRPr="00802358">
              <w:rPr>
                <w:noProof w:val="0"/>
                <w:lang w:val="en-US" w:eastAsia="ru-RU"/>
              </w:rPr>
              <w:t>Diferenta</w:t>
            </w:r>
            <w:proofErr w:type="spellEnd"/>
            <w:r w:rsidRPr="00802358">
              <w:rPr>
                <w:noProof w:val="0"/>
                <w:lang w:val="en-US" w:eastAsia="ru-RU"/>
              </w:rPr>
              <w:t xml:space="preserve"> in plus </w:t>
            </w:r>
            <w:proofErr w:type="spellStart"/>
            <w:r w:rsidRPr="00802358">
              <w:rPr>
                <w:noProof w:val="0"/>
                <w:lang w:val="en-US" w:eastAsia="ru-RU"/>
              </w:rPr>
              <w:t>sau</w:t>
            </w:r>
            <w:proofErr w:type="spellEnd"/>
            <w:r w:rsidRPr="00802358">
              <w:rPr>
                <w:noProof w:val="0"/>
                <w:lang w:val="en-US" w:eastAsia="ru-RU"/>
              </w:rPr>
              <w:t xml:space="preserve"> in </w:t>
            </w:r>
            <w:proofErr w:type="spellStart"/>
            <w:proofErr w:type="gramStart"/>
            <w:r w:rsidRPr="00802358">
              <w:rPr>
                <w:noProof w:val="0"/>
                <w:lang w:val="en-US" w:eastAsia="ru-RU"/>
              </w:rPr>
              <w:t>miniu</w:t>
            </w:r>
            <w:proofErr w:type="spellEnd"/>
            <w:r w:rsidRPr="00802358">
              <w:rPr>
                <w:noProof w:val="0"/>
                <w:lang w:val="en-US" w:eastAsia="ru-RU"/>
              </w:rPr>
              <w:t xml:space="preserve">  </w:t>
            </w:r>
            <w:proofErr w:type="spellStart"/>
            <w:r w:rsidRPr="00802358">
              <w:rPr>
                <w:noProof w:val="0"/>
                <w:lang w:val="en-US" w:eastAsia="ru-RU"/>
              </w:rPr>
              <w:t>pentru</w:t>
            </w:r>
            <w:proofErr w:type="spellEnd"/>
            <w:proofErr w:type="gramEnd"/>
            <w:r w:rsidRPr="00802358">
              <w:rPr>
                <w:noProof w:val="0"/>
                <w:lang w:val="en-US" w:eastAsia="ru-RU"/>
              </w:rPr>
              <w:t xml:space="preserve"> </w:t>
            </w:r>
            <w:proofErr w:type="spellStart"/>
            <w:r w:rsidRPr="00802358">
              <w:rPr>
                <w:noProof w:val="0"/>
                <w:lang w:val="en-US" w:eastAsia="ru-RU"/>
              </w:rPr>
              <w:t>fiecare</w:t>
            </w:r>
            <w:proofErr w:type="spellEnd"/>
            <w:r w:rsidRPr="00802358">
              <w:rPr>
                <w:noProof w:val="0"/>
                <w:lang w:val="en-US" w:eastAsia="ru-RU"/>
              </w:rPr>
              <w:t xml:space="preserve"> 1,0 mm (se </w:t>
            </w:r>
            <w:proofErr w:type="spellStart"/>
            <w:r w:rsidRPr="00802358">
              <w:rPr>
                <w:noProof w:val="0"/>
                <w:lang w:val="en-US" w:eastAsia="ru-RU"/>
              </w:rPr>
              <w:t>adauga</w:t>
            </w:r>
            <w:proofErr w:type="spellEnd"/>
            <w:r w:rsidRPr="00802358">
              <w:rPr>
                <w:noProof w:val="0"/>
                <w:lang w:val="en-US" w:eastAsia="ru-RU"/>
              </w:rPr>
              <w:t xml:space="preserve"> 10mm k=10 la art. CF50)</w:t>
            </w:r>
          </w:p>
          <w:p w14:paraId="773F43B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115A7F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lastRenderedPageBreak/>
              <w:t>m2</w:t>
            </w:r>
          </w:p>
        </w:tc>
        <w:tc>
          <w:tcPr>
            <w:tcW w:w="1276" w:type="dxa"/>
            <w:tcBorders>
              <w:top w:val="single" w:sz="4" w:space="0" w:color="auto"/>
              <w:bottom w:val="single" w:sz="4" w:space="0" w:color="auto"/>
            </w:tcBorders>
            <w:vAlign w:val="center"/>
          </w:tcPr>
          <w:p w14:paraId="46D9522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1A32389B" w14:textId="77777777" w:rsidR="00802358" w:rsidRPr="00802358" w:rsidRDefault="00802358" w:rsidP="00802358">
            <w:pPr>
              <w:autoSpaceDE w:val="0"/>
              <w:autoSpaceDN w:val="0"/>
              <w:jc w:val="center"/>
              <w:rPr>
                <w:noProof w:val="0"/>
                <w:lang w:val="en-US" w:eastAsia="ru-RU"/>
              </w:rPr>
            </w:pPr>
          </w:p>
        </w:tc>
      </w:tr>
      <w:tr w:rsidR="00802358" w:rsidRPr="00802358" w14:paraId="0EAF2A1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09833E" w14:textId="77777777" w:rsidR="00802358" w:rsidRPr="00802358" w:rsidRDefault="00802358" w:rsidP="00802358">
            <w:pPr>
              <w:autoSpaceDE w:val="0"/>
              <w:autoSpaceDN w:val="0"/>
              <w:rPr>
                <w:noProof w:val="0"/>
                <w:lang w:val="en-US" w:eastAsia="ru-RU"/>
              </w:rPr>
            </w:pPr>
            <w:r w:rsidRPr="00802358">
              <w:rPr>
                <w:noProof w:val="0"/>
                <w:lang w:val="en-US" w:eastAsia="ru-RU"/>
              </w:rPr>
              <w:t>87</w:t>
            </w:r>
          </w:p>
        </w:tc>
        <w:tc>
          <w:tcPr>
            <w:tcW w:w="1559" w:type="dxa"/>
            <w:tcBorders>
              <w:top w:val="single" w:sz="4" w:space="0" w:color="auto"/>
              <w:bottom w:val="single" w:sz="4" w:space="0" w:color="auto"/>
            </w:tcBorders>
          </w:tcPr>
          <w:p w14:paraId="3CFCC601" w14:textId="77777777" w:rsidR="00802358" w:rsidRPr="00802358" w:rsidRDefault="00802358" w:rsidP="00802358">
            <w:pPr>
              <w:autoSpaceDE w:val="0"/>
              <w:autoSpaceDN w:val="0"/>
              <w:rPr>
                <w:noProof w:val="0"/>
                <w:lang w:val="en-US" w:eastAsia="ru-RU"/>
              </w:rPr>
            </w:pPr>
            <w:r w:rsidRPr="00802358">
              <w:rPr>
                <w:noProof w:val="0"/>
                <w:lang w:val="en-US" w:eastAsia="ru-RU"/>
              </w:rPr>
              <w:t>CN33A</w:t>
            </w:r>
          </w:p>
          <w:p w14:paraId="4844DE1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5090E5F"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Tapete </w:t>
            </w:r>
            <w:proofErr w:type="spellStart"/>
            <w:r w:rsidRPr="00802358">
              <w:rPr>
                <w:noProof w:val="0"/>
                <w:lang w:val="en-US" w:eastAsia="ru-RU"/>
              </w:rPr>
              <w:t>fibra</w:t>
            </w:r>
            <w:proofErr w:type="spellEnd"/>
            <w:r w:rsidRPr="00802358">
              <w:rPr>
                <w:noProof w:val="0"/>
                <w:lang w:val="en-US" w:eastAsia="ru-RU"/>
              </w:rPr>
              <w:t xml:space="preserve"> de </w:t>
            </w:r>
            <w:proofErr w:type="spellStart"/>
            <w:r w:rsidRPr="00802358">
              <w:rPr>
                <w:noProof w:val="0"/>
                <w:lang w:val="en-US" w:eastAsia="ru-RU"/>
              </w:rPr>
              <w:t>sticla</w:t>
            </w:r>
            <w:proofErr w:type="spellEnd"/>
            <w:r w:rsidRPr="00802358">
              <w:rPr>
                <w:noProof w:val="0"/>
                <w:lang w:val="en-US" w:eastAsia="ru-RU"/>
              </w:rPr>
              <w:t xml:space="preserve"> VSP gr.60,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baghetelor</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gletuiti</w:t>
            </w:r>
            <w:proofErr w:type="spellEnd"/>
          </w:p>
          <w:p w14:paraId="1779093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963270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BDCD2D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31907A43" w14:textId="77777777" w:rsidR="00802358" w:rsidRPr="00802358" w:rsidRDefault="00802358" w:rsidP="00802358">
            <w:pPr>
              <w:autoSpaceDE w:val="0"/>
              <w:autoSpaceDN w:val="0"/>
              <w:jc w:val="center"/>
              <w:rPr>
                <w:noProof w:val="0"/>
                <w:lang w:val="en-US" w:eastAsia="ru-RU"/>
              </w:rPr>
            </w:pPr>
          </w:p>
        </w:tc>
      </w:tr>
      <w:tr w:rsidR="00802358" w:rsidRPr="00802358" w14:paraId="0915809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F8934" w14:textId="77777777" w:rsidR="00802358" w:rsidRPr="00802358" w:rsidRDefault="00802358" w:rsidP="00802358">
            <w:pPr>
              <w:autoSpaceDE w:val="0"/>
              <w:autoSpaceDN w:val="0"/>
              <w:rPr>
                <w:noProof w:val="0"/>
                <w:lang w:val="en-US" w:eastAsia="ru-RU"/>
              </w:rPr>
            </w:pPr>
            <w:r w:rsidRPr="00802358">
              <w:rPr>
                <w:noProof w:val="0"/>
                <w:lang w:val="en-US" w:eastAsia="ru-RU"/>
              </w:rPr>
              <w:t>88</w:t>
            </w:r>
          </w:p>
        </w:tc>
        <w:tc>
          <w:tcPr>
            <w:tcW w:w="1559" w:type="dxa"/>
            <w:tcBorders>
              <w:top w:val="single" w:sz="4" w:space="0" w:color="auto"/>
              <w:bottom w:val="single" w:sz="4" w:space="0" w:color="auto"/>
            </w:tcBorders>
          </w:tcPr>
          <w:p w14:paraId="306F7498" w14:textId="77777777" w:rsidR="00802358" w:rsidRPr="00802358" w:rsidRDefault="00802358" w:rsidP="00802358">
            <w:pPr>
              <w:autoSpaceDE w:val="0"/>
              <w:autoSpaceDN w:val="0"/>
              <w:rPr>
                <w:noProof w:val="0"/>
                <w:lang w:val="en-US" w:eastAsia="ru-RU"/>
              </w:rPr>
            </w:pPr>
            <w:r w:rsidRPr="00802358">
              <w:rPr>
                <w:noProof w:val="0"/>
                <w:lang w:val="en-US" w:eastAsia="ru-RU"/>
              </w:rPr>
              <w:t>CF57A</w:t>
            </w:r>
          </w:p>
          <w:p w14:paraId="3ED8C9D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DC499D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"tip </w:t>
            </w:r>
            <w:proofErr w:type="spellStart"/>
            <w:r w:rsidRPr="00802358">
              <w:rPr>
                <w:noProof w:val="0"/>
                <w:lang w:val="en-US" w:eastAsia="ru-RU"/>
              </w:rPr>
              <w:t>Eurofin</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1,0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p>
          <w:p w14:paraId="1A4ED1A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CCDD9D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02C108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158421E8" w14:textId="77777777" w:rsidR="00802358" w:rsidRPr="00802358" w:rsidRDefault="00802358" w:rsidP="00802358">
            <w:pPr>
              <w:autoSpaceDE w:val="0"/>
              <w:autoSpaceDN w:val="0"/>
              <w:jc w:val="center"/>
              <w:rPr>
                <w:noProof w:val="0"/>
                <w:lang w:val="en-US" w:eastAsia="ru-RU"/>
              </w:rPr>
            </w:pPr>
          </w:p>
        </w:tc>
      </w:tr>
      <w:tr w:rsidR="00802358" w:rsidRPr="00802358" w14:paraId="4469BA9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F333B8" w14:textId="77777777" w:rsidR="00802358" w:rsidRPr="00802358" w:rsidRDefault="00802358" w:rsidP="00802358">
            <w:pPr>
              <w:autoSpaceDE w:val="0"/>
              <w:autoSpaceDN w:val="0"/>
              <w:rPr>
                <w:noProof w:val="0"/>
                <w:lang w:val="en-US" w:eastAsia="ru-RU"/>
              </w:rPr>
            </w:pPr>
            <w:r w:rsidRPr="00802358">
              <w:rPr>
                <w:noProof w:val="0"/>
                <w:lang w:val="en-US" w:eastAsia="ru-RU"/>
              </w:rPr>
              <w:t>89</w:t>
            </w:r>
          </w:p>
        </w:tc>
        <w:tc>
          <w:tcPr>
            <w:tcW w:w="1559" w:type="dxa"/>
            <w:tcBorders>
              <w:top w:val="single" w:sz="4" w:space="0" w:color="auto"/>
              <w:bottom w:val="single" w:sz="4" w:space="0" w:color="auto"/>
            </w:tcBorders>
          </w:tcPr>
          <w:p w14:paraId="4513CDEB" w14:textId="77777777" w:rsidR="00802358" w:rsidRPr="00802358" w:rsidRDefault="00802358" w:rsidP="00802358">
            <w:pPr>
              <w:autoSpaceDE w:val="0"/>
              <w:autoSpaceDN w:val="0"/>
              <w:rPr>
                <w:noProof w:val="0"/>
                <w:lang w:val="en-US" w:eastAsia="ru-RU"/>
              </w:rPr>
            </w:pPr>
            <w:r w:rsidRPr="00802358">
              <w:rPr>
                <w:noProof w:val="0"/>
                <w:lang w:val="en-US" w:eastAsia="ru-RU"/>
              </w:rPr>
              <w:t>CF56A</w:t>
            </w:r>
          </w:p>
          <w:p w14:paraId="23CF936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D579B6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la interior "tip </w:t>
            </w:r>
            <w:proofErr w:type="spellStart"/>
            <w:r w:rsidRPr="00802358">
              <w:rPr>
                <w:noProof w:val="0"/>
                <w:lang w:val="en-US" w:eastAsia="ru-RU"/>
              </w:rPr>
              <w:t>Mesterul</w:t>
            </w:r>
            <w:proofErr w:type="spellEnd"/>
            <w:r w:rsidRPr="00802358">
              <w:rPr>
                <w:noProof w:val="0"/>
                <w:lang w:val="en-US" w:eastAsia="ru-RU"/>
              </w:rPr>
              <w:t xml:space="preserve"> </w:t>
            </w:r>
            <w:proofErr w:type="spellStart"/>
            <w:r w:rsidRPr="00802358">
              <w:rPr>
                <w:noProof w:val="0"/>
                <w:lang w:val="en-US" w:eastAsia="ru-RU"/>
              </w:rPr>
              <w:t>Manole</w:t>
            </w:r>
            <w:proofErr w:type="spellEnd"/>
            <w:proofErr w:type="gramStart"/>
            <w:r w:rsidRPr="00802358">
              <w:rPr>
                <w:noProof w:val="0"/>
                <w:lang w:val="en-US" w:eastAsia="ru-RU"/>
              </w:rPr>
              <w:t xml:space="preserve">"  </w:t>
            </w:r>
            <w:proofErr w:type="spellStart"/>
            <w:r w:rsidRPr="00802358">
              <w:rPr>
                <w:noProof w:val="0"/>
                <w:lang w:val="en-US" w:eastAsia="ru-RU"/>
              </w:rPr>
              <w:t>grosime</w:t>
            </w:r>
            <w:proofErr w:type="spellEnd"/>
            <w:proofErr w:type="gramEnd"/>
            <w:r w:rsidRPr="00802358">
              <w:rPr>
                <w:noProof w:val="0"/>
                <w:lang w:val="en-US" w:eastAsia="ru-RU"/>
              </w:rPr>
              <w:t xml:space="preserve"> 0,5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coloanelor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54F0CFD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561A79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E67592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5DD4B67D" w14:textId="77777777" w:rsidR="00802358" w:rsidRPr="00802358" w:rsidRDefault="00802358" w:rsidP="00802358">
            <w:pPr>
              <w:autoSpaceDE w:val="0"/>
              <w:autoSpaceDN w:val="0"/>
              <w:jc w:val="center"/>
              <w:rPr>
                <w:noProof w:val="0"/>
                <w:lang w:val="en-US" w:eastAsia="ru-RU"/>
              </w:rPr>
            </w:pPr>
          </w:p>
        </w:tc>
      </w:tr>
      <w:tr w:rsidR="00802358" w:rsidRPr="00802358" w14:paraId="7612E14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82340" w14:textId="77777777" w:rsidR="00802358" w:rsidRPr="00802358" w:rsidRDefault="00802358" w:rsidP="00802358">
            <w:pPr>
              <w:autoSpaceDE w:val="0"/>
              <w:autoSpaceDN w:val="0"/>
              <w:rPr>
                <w:noProof w:val="0"/>
                <w:lang w:val="en-US" w:eastAsia="ru-RU"/>
              </w:rPr>
            </w:pPr>
            <w:r w:rsidRPr="00802358">
              <w:rPr>
                <w:noProof w:val="0"/>
                <w:lang w:val="en-US" w:eastAsia="ru-RU"/>
              </w:rPr>
              <w:t>90</w:t>
            </w:r>
          </w:p>
        </w:tc>
        <w:tc>
          <w:tcPr>
            <w:tcW w:w="1559" w:type="dxa"/>
            <w:tcBorders>
              <w:top w:val="single" w:sz="4" w:space="0" w:color="auto"/>
              <w:bottom w:val="single" w:sz="4" w:space="0" w:color="auto"/>
            </w:tcBorders>
          </w:tcPr>
          <w:p w14:paraId="49DD1369"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413E6FB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350D81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amorsa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1F7F841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9FB18A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0ECD41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08927804" w14:textId="77777777" w:rsidR="00802358" w:rsidRPr="00802358" w:rsidRDefault="00802358" w:rsidP="00802358">
            <w:pPr>
              <w:autoSpaceDE w:val="0"/>
              <w:autoSpaceDN w:val="0"/>
              <w:jc w:val="center"/>
              <w:rPr>
                <w:noProof w:val="0"/>
                <w:lang w:val="en-US" w:eastAsia="ru-RU"/>
              </w:rPr>
            </w:pPr>
          </w:p>
        </w:tc>
      </w:tr>
      <w:tr w:rsidR="00802358" w:rsidRPr="00802358" w14:paraId="01FCF68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87678" w14:textId="77777777" w:rsidR="00802358" w:rsidRPr="00802358" w:rsidRDefault="00802358" w:rsidP="00802358">
            <w:pPr>
              <w:autoSpaceDE w:val="0"/>
              <w:autoSpaceDN w:val="0"/>
              <w:rPr>
                <w:noProof w:val="0"/>
                <w:lang w:val="en-US" w:eastAsia="ru-RU"/>
              </w:rPr>
            </w:pPr>
            <w:r w:rsidRPr="00802358">
              <w:rPr>
                <w:noProof w:val="0"/>
                <w:lang w:val="en-US" w:eastAsia="ru-RU"/>
              </w:rPr>
              <w:t>91</w:t>
            </w:r>
          </w:p>
        </w:tc>
        <w:tc>
          <w:tcPr>
            <w:tcW w:w="1559" w:type="dxa"/>
            <w:tcBorders>
              <w:top w:val="single" w:sz="4" w:space="0" w:color="auto"/>
              <w:bottom w:val="single" w:sz="4" w:space="0" w:color="auto"/>
            </w:tcBorders>
          </w:tcPr>
          <w:p w14:paraId="55C5BD2C" w14:textId="77777777" w:rsidR="00802358" w:rsidRPr="00802358" w:rsidRDefault="00802358" w:rsidP="00802358">
            <w:pPr>
              <w:autoSpaceDE w:val="0"/>
              <w:autoSpaceDN w:val="0"/>
              <w:rPr>
                <w:noProof w:val="0"/>
                <w:lang w:val="en-US" w:eastAsia="ru-RU"/>
              </w:rPr>
            </w:pPr>
            <w:r w:rsidRPr="00802358">
              <w:rPr>
                <w:noProof w:val="0"/>
                <w:lang w:val="en-US" w:eastAsia="ru-RU"/>
              </w:rPr>
              <w:t>CN06A</w:t>
            </w:r>
          </w:p>
          <w:p w14:paraId="1DF72A3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E1A27D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cu </w:t>
            </w:r>
            <w:proofErr w:type="spellStart"/>
            <w:r w:rsidRPr="00802358">
              <w:rPr>
                <w:noProof w:val="0"/>
                <w:lang w:val="en-US" w:eastAsia="ru-RU"/>
              </w:rPr>
              <w:t>vopsea</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copolimeri</w:t>
            </w:r>
            <w:proofErr w:type="spellEnd"/>
            <w:r w:rsidRPr="00802358">
              <w:rPr>
                <w:noProof w:val="0"/>
                <w:lang w:val="en-US" w:eastAsia="ru-RU"/>
              </w:rPr>
              <w:t xml:space="preserve"> </w:t>
            </w:r>
            <w:proofErr w:type="spellStart"/>
            <w:r w:rsidRPr="00802358">
              <w:rPr>
                <w:noProof w:val="0"/>
                <w:lang w:val="en-US" w:eastAsia="ru-RU"/>
              </w:rPr>
              <w:t>vinilici</w:t>
            </w:r>
            <w:proofErr w:type="spellEnd"/>
            <w:r w:rsidRPr="00802358">
              <w:rPr>
                <w:noProof w:val="0"/>
                <w:lang w:val="en-US" w:eastAsia="ru-RU"/>
              </w:rPr>
              <w:t xml:space="preserve"> in </w:t>
            </w:r>
            <w:proofErr w:type="spellStart"/>
            <w:r w:rsidRPr="00802358">
              <w:rPr>
                <w:noProof w:val="0"/>
                <w:lang w:val="en-US" w:eastAsia="ru-RU"/>
              </w:rPr>
              <w:t>emulsie</w:t>
            </w:r>
            <w:proofErr w:type="spellEnd"/>
            <w:r w:rsidRPr="00802358">
              <w:rPr>
                <w:noProof w:val="0"/>
                <w:lang w:val="en-US" w:eastAsia="ru-RU"/>
              </w:rPr>
              <w:t xml:space="preserve"> </w:t>
            </w:r>
            <w:proofErr w:type="spellStart"/>
            <w:proofErr w:type="gramStart"/>
            <w:r w:rsidRPr="00802358">
              <w:rPr>
                <w:noProof w:val="0"/>
                <w:lang w:val="en-US" w:eastAsia="ru-RU"/>
              </w:rPr>
              <w:t>apoasa</w:t>
            </w:r>
            <w:proofErr w:type="spellEnd"/>
            <w:r w:rsidRPr="00802358">
              <w:rPr>
                <w:noProof w:val="0"/>
                <w:lang w:val="en-US" w:eastAsia="ru-RU"/>
              </w:rPr>
              <w:t xml:space="preserve">,  </w:t>
            </w:r>
            <w:proofErr w:type="spellStart"/>
            <w:r w:rsidRPr="00802358">
              <w:rPr>
                <w:noProof w:val="0"/>
                <w:lang w:val="en-US" w:eastAsia="ru-RU"/>
              </w:rPr>
              <w:t>aplicate</w:t>
            </w:r>
            <w:proofErr w:type="spellEnd"/>
            <w:proofErr w:type="gramEnd"/>
            <w:r w:rsidRPr="00802358">
              <w:rPr>
                <w:noProof w:val="0"/>
                <w:lang w:val="en-US" w:eastAsia="ru-RU"/>
              </w:rPr>
              <w:t xml:space="preserve"> in 2 </w:t>
            </w:r>
            <w:proofErr w:type="spellStart"/>
            <w:r w:rsidRPr="00802358">
              <w:rPr>
                <w:noProof w:val="0"/>
                <w:lang w:val="en-US" w:eastAsia="ru-RU"/>
              </w:rPr>
              <w:t>straturi</w:t>
            </w:r>
            <w:proofErr w:type="spellEnd"/>
            <w:r w:rsidRPr="00802358">
              <w:rPr>
                <w:noProof w:val="0"/>
                <w:lang w:val="en-US" w:eastAsia="ru-RU"/>
              </w:rPr>
              <w:t xml:space="preserve"> pe </w:t>
            </w:r>
            <w:proofErr w:type="spellStart"/>
            <w:r w:rsidRPr="00802358">
              <w:rPr>
                <w:noProof w:val="0"/>
                <w:lang w:val="en-US" w:eastAsia="ru-RU"/>
              </w:rPr>
              <w:t>glet</w:t>
            </w:r>
            <w:proofErr w:type="spellEnd"/>
            <w:r w:rsidRPr="00802358">
              <w:rPr>
                <w:noProof w:val="0"/>
                <w:lang w:val="en-US" w:eastAsia="ru-RU"/>
              </w:rPr>
              <w:t xml:space="preserve"> existent, </w:t>
            </w:r>
            <w:proofErr w:type="spellStart"/>
            <w:r w:rsidRPr="00802358">
              <w:rPr>
                <w:noProof w:val="0"/>
                <w:lang w:val="en-US" w:eastAsia="ru-RU"/>
              </w:rPr>
              <w:t>executate</w:t>
            </w:r>
            <w:proofErr w:type="spellEnd"/>
            <w:r w:rsidRPr="00802358">
              <w:rPr>
                <w:noProof w:val="0"/>
                <w:lang w:val="en-US" w:eastAsia="ru-RU"/>
              </w:rPr>
              <w:t xml:space="preserve"> manual (</w:t>
            </w:r>
            <w:proofErr w:type="spellStart"/>
            <w:r w:rsidRPr="00802358">
              <w:rPr>
                <w:noProof w:val="0"/>
                <w:lang w:val="en-US" w:eastAsia="ru-RU"/>
              </w:rPr>
              <w:t>Vopsea</w:t>
            </w:r>
            <w:proofErr w:type="spellEnd"/>
            <w:r w:rsidRPr="00802358">
              <w:rPr>
                <w:noProof w:val="0"/>
                <w:lang w:val="en-US" w:eastAsia="ru-RU"/>
              </w:rPr>
              <w:t xml:space="preserve"> </w:t>
            </w:r>
            <w:proofErr w:type="spellStart"/>
            <w:r w:rsidRPr="00802358">
              <w:rPr>
                <w:noProof w:val="0"/>
                <w:lang w:val="en-US" w:eastAsia="ru-RU"/>
              </w:rPr>
              <w:t>SuperLavabila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3C762F2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CFAD34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D88909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5B20522A" w14:textId="77777777" w:rsidR="00802358" w:rsidRPr="00802358" w:rsidRDefault="00802358" w:rsidP="00802358">
            <w:pPr>
              <w:autoSpaceDE w:val="0"/>
              <w:autoSpaceDN w:val="0"/>
              <w:jc w:val="center"/>
              <w:rPr>
                <w:noProof w:val="0"/>
                <w:lang w:val="en-US" w:eastAsia="ru-RU"/>
              </w:rPr>
            </w:pPr>
          </w:p>
        </w:tc>
      </w:tr>
      <w:tr w:rsidR="00802358" w:rsidRPr="00802358" w14:paraId="7CEC45B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9F6F3" w14:textId="77777777" w:rsidR="00802358" w:rsidRPr="00802358" w:rsidRDefault="00802358" w:rsidP="00802358">
            <w:pPr>
              <w:autoSpaceDE w:val="0"/>
              <w:autoSpaceDN w:val="0"/>
              <w:rPr>
                <w:noProof w:val="0"/>
                <w:lang w:val="en-US" w:eastAsia="ru-RU"/>
              </w:rPr>
            </w:pPr>
            <w:r w:rsidRPr="00802358">
              <w:rPr>
                <w:noProof w:val="0"/>
                <w:lang w:val="en-US" w:eastAsia="ru-RU"/>
              </w:rPr>
              <w:t>92</w:t>
            </w:r>
          </w:p>
        </w:tc>
        <w:tc>
          <w:tcPr>
            <w:tcW w:w="1559" w:type="dxa"/>
            <w:tcBorders>
              <w:top w:val="single" w:sz="4" w:space="0" w:color="auto"/>
              <w:bottom w:val="single" w:sz="4" w:space="0" w:color="auto"/>
            </w:tcBorders>
          </w:tcPr>
          <w:p w14:paraId="27D3AFAF" w14:textId="77777777" w:rsidR="00802358" w:rsidRPr="00802358" w:rsidRDefault="00802358" w:rsidP="00802358">
            <w:pPr>
              <w:autoSpaceDE w:val="0"/>
              <w:autoSpaceDN w:val="0"/>
              <w:rPr>
                <w:noProof w:val="0"/>
                <w:lang w:val="en-US" w:eastAsia="ru-RU"/>
              </w:rPr>
            </w:pPr>
            <w:r w:rsidRPr="00802358">
              <w:rPr>
                <w:noProof w:val="0"/>
                <w:lang w:val="en-US" w:eastAsia="ru-RU"/>
              </w:rPr>
              <w:t>CF17D</w:t>
            </w:r>
          </w:p>
          <w:p w14:paraId="7F078A2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F4C52EF"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Diverse </w:t>
            </w:r>
            <w:proofErr w:type="spellStart"/>
            <w:r w:rsidRPr="00802358">
              <w:rPr>
                <w:noProof w:val="0"/>
                <w:lang w:val="en-US" w:eastAsia="ru-RU"/>
              </w:rPr>
              <w:t>lucrari</w:t>
            </w:r>
            <w:proofErr w:type="spellEnd"/>
            <w:r w:rsidRPr="00802358">
              <w:rPr>
                <w:noProof w:val="0"/>
                <w:lang w:val="en-US" w:eastAsia="ru-RU"/>
              </w:rPr>
              <w:t xml:space="preserve"> - </w:t>
            </w:r>
            <w:proofErr w:type="spellStart"/>
            <w:r w:rsidRPr="00802358">
              <w:rPr>
                <w:noProof w:val="0"/>
                <w:lang w:val="en-US" w:eastAsia="ru-RU"/>
              </w:rPr>
              <w:t>adaos</w:t>
            </w:r>
            <w:proofErr w:type="spellEnd"/>
            <w:r w:rsidRPr="00802358">
              <w:rPr>
                <w:noProof w:val="0"/>
                <w:lang w:val="en-US" w:eastAsia="ru-RU"/>
              </w:rPr>
              <w:t xml:space="preserve"> de colorant, material </w:t>
            </w:r>
            <w:proofErr w:type="spellStart"/>
            <w:r w:rsidRPr="00802358">
              <w:rPr>
                <w:noProof w:val="0"/>
                <w:lang w:val="en-US" w:eastAsia="ru-RU"/>
              </w:rPr>
              <w:t>hidrofug</w:t>
            </w:r>
            <w:proofErr w:type="spellEnd"/>
            <w:r w:rsidRPr="00802358">
              <w:rPr>
                <w:noProof w:val="0"/>
                <w:lang w:val="en-US" w:eastAsia="ru-RU"/>
              </w:rPr>
              <w:t>, etc.</w:t>
            </w:r>
          </w:p>
          <w:p w14:paraId="0E16876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1550F1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kg</w:t>
            </w:r>
          </w:p>
        </w:tc>
        <w:tc>
          <w:tcPr>
            <w:tcW w:w="1276" w:type="dxa"/>
            <w:tcBorders>
              <w:top w:val="single" w:sz="4" w:space="0" w:color="auto"/>
              <w:bottom w:val="single" w:sz="4" w:space="0" w:color="auto"/>
            </w:tcBorders>
            <w:vAlign w:val="center"/>
          </w:tcPr>
          <w:p w14:paraId="0731110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w:t>
            </w:r>
          </w:p>
          <w:p w14:paraId="0066A59E" w14:textId="77777777" w:rsidR="00802358" w:rsidRPr="00802358" w:rsidRDefault="00802358" w:rsidP="00802358">
            <w:pPr>
              <w:autoSpaceDE w:val="0"/>
              <w:autoSpaceDN w:val="0"/>
              <w:jc w:val="center"/>
              <w:rPr>
                <w:noProof w:val="0"/>
                <w:lang w:val="en-US" w:eastAsia="ru-RU"/>
              </w:rPr>
            </w:pPr>
          </w:p>
        </w:tc>
      </w:tr>
      <w:tr w:rsidR="00802358" w:rsidRPr="00802358" w14:paraId="6569A9A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C2501" w14:textId="77777777" w:rsidR="00802358" w:rsidRPr="00802358" w:rsidRDefault="00802358" w:rsidP="00802358">
            <w:pPr>
              <w:autoSpaceDE w:val="0"/>
              <w:autoSpaceDN w:val="0"/>
              <w:rPr>
                <w:noProof w:val="0"/>
                <w:lang w:val="en-US" w:eastAsia="ru-RU"/>
              </w:rPr>
            </w:pPr>
            <w:r w:rsidRPr="00802358">
              <w:rPr>
                <w:noProof w:val="0"/>
                <w:lang w:val="en-US" w:eastAsia="ru-RU"/>
              </w:rPr>
              <w:t>93</w:t>
            </w:r>
          </w:p>
        </w:tc>
        <w:tc>
          <w:tcPr>
            <w:tcW w:w="1559" w:type="dxa"/>
            <w:tcBorders>
              <w:top w:val="single" w:sz="4" w:space="0" w:color="auto"/>
              <w:bottom w:val="single" w:sz="4" w:space="0" w:color="auto"/>
            </w:tcBorders>
          </w:tcPr>
          <w:p w14:paraId="116441DA" w14:textId="77777777" w:rsidR="00802358" w:rsidRPr="00802358" w:rsidRDefault="00802358" w:rsidP="00802358">
            <w:pPr>
              <w:autoSpaceDE w:val="0"/>
              <w:autoSpaceDN w:val="0"/>
              <w:rPr>
                <w:noProof w:val="0"/>
                <w:lang w:val="en-US" w:eastAsia="ru-RU"/>
              </w:rPr>
            </w:pPr>
            <w:r w:rsidRPr="00802358">
              <w:rPr>
                <w:noProof w:val="0"/>
                <w:lang w:val="en-US" w:eastAsia="ru-RU"/>
              </w:rPr>
              <w:t>CN16C</w:t>
            </w:r>
          </w:p>
          <w:p w14:paraId="4E3EFB4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13B67C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cu </w:t>
            </w:r>
            <w:proofErr w:type="gramStart"/>
            <w:r w:rsidRPr="00802358">
              <w:rPr>
                <w:noProof w:val="0"/>
                <w:lang w:val="en-US" w:eastAsia="ru-RU"/>
              </w:rPr>
              <w:t>lac  in</w:t>
            </w:r>
            <w:proofErr w:type="gramEnd"/>
            <w:r w:rsidRPr="00802358">
              <w:rPr>
                <w:noProof w:val="0"/>
                <w:lang w:val="en-US" w:eastAsia="ru-RU"/>
              </w:rPr>
              <w:t xml:space="preserve">  2 </w:t>
            </w:r>
            <w:proofErr w:type="spellStart"/>
            <w:r w:rsidRPr="00802358">
              <w:rPr>
                <w:noProof w:val="0"/>
                <w:lang w:val="en-US" w:eastAsia="ru-RU"/>
              </w:rPr>
              <w:t>straturi</w:t>
            </w:r>
            <w:proofErr w:type="spellEnd"/>
            <w:r w:rsidRPr="00802358">
              <w:rPr>
                <w:noProof w:val="0"/>
                <w:lang w:val="en-US" w:eastAsia="ru-RU"/>
              </w:rPr>
              <w:t xml:space="preserve"> la </w:t>
            </w:r>
            <w:proofErr w:type="spellStart"/>
            <w:r w:rsidRPr="00802358">
              <w:rPr>
                <w:noProof w:val="0"/>
                <w:lang w:val="en-US" w:eastAsia="ru-RU"/>
              </w:rPr>
              <w:t>la</w:t>
            </w:r>
            <w:proofErr w:type="spellEnd"/>
            <w:r w:rsidRPr="00802358">
              <w:rPr>
                <w:noProof w:val="0"/>
                <w:lang w:val="en-US" w:eastAsia="ru-RU"/>
              </w:rPr>
              <w:t xml:space="preserve"> periti </w:t>
            </w:r>
            <w:proofErr w:type="spellStart"/>
            <w:r w:rsidRPr="00802358">
              <w:rPr>
                <w:noProof w:val="0"/>
                <w:lang w:val="en-US" w:eastAsia="ru-RU"/>
              </w:rPr>
              <w:t>interiori</w:t>
            </w:r>
            <w:proofErr w:type="spellEnd"/>
            <w:r w:rsidRPr="00802358">
              <w:rPr>
                <w:noProof w:val="0"/>
                <w:lang w:val="en-US" w:eastAsia="ru-RU"/>
              </w:rPr>
              <w:t xml:space="preserve"> Lac Brio</w:t>
            </w:r>
          </w:p>
          <w:p w14:paraId="3F0A117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04CF4F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35DC54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5F65F4B5" w14:textId="77777777" w:rsidR="00802358" w:rsidRPr="00802358" w:rsidRDefault="00802358" w:rsidP="00802358">
            <w:pPr>
              <w:autoSpaceDE w:val="0"/>
              <w:autoSpaceDN w:val="0"/>
              <w:jc w:val="center"/>
              <w:rPr>
                <w:noProof w:val="0"/>
                <w:lang w:val="en-US" w:eastAsia="ru-RU"/>
              </w:rPr>
            </w:pPr>
          </w:p>
        </w:tc>
      </w:tr>
      <w:tr w:rsidR="00802358" w:rsidRPr="00802358" w14:paraId="4506207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E6D12" w14:textId="77777777" w:rsidR="00802358" w:rsidRPr="00802358" w:rsidRDefault="00802358" w:rsidP="00802358">
            <w:pPr>
              <w:autoSpaceDE w:val="0"/>
              <w:autoSpaceDN w:val="0"/>
              <w:rPr>
                <w:noProof w:val="0"/>
                <w:lang w:val="en-US" w:eastAsia="ru-RU"/>
              </w:rPr>
            </w:pPr>
            <w:r w:rsidRPr="00802358">
              <w:rPr>
                <w:noProof w:val="0"/>
                <w:lang w:val="en-US" w:eastAsia="ru-RU"/>
              </w:rPr>
              <w:t>94</w:t>
            </w:r>
          </w:p>
        </w:tc>
        <w:tc>
          <w:tcPr>
            <w:tcW w:w="1559" w:type="dxa"/>
            <w:tcBorders>
              <w:top w:val="single" w:sz="4" w:space="0" w:color="auto"/>
              <w:bottom w:val="single" w:sz="4" w:space="0" w:color="auto"/>
            </w:tcBorders>
          </w:tcPr>
          <w:p w14:paraId="55CB199D" w14:textId="77777777" w:rsidR="00802358" w:rsidRPr="00802358" w:rsidRDefault="00802358" w:rsidP="00802358">
            <w:pPr>
              <w:autoSpaceDE w:val="0"/>
              <w:autoSpaceDN w:val="0"/>
              <w:rPr>
                <w:noProof w:val="0"/>
                <w:lang w:val="en-US" w:eastAsia="ru-RU"/>
              </w:rPr>
            </w:pPr>
            <w:r w:rsidRPr="00802358">
              <w:rPr>
                <w:noProof w:val="0"/>
                <w:lang w:val="en-US" w:eastAsia="ru-RU"/>
              </w:rPr>
              <w:t>CB16A</w:t>
            </w:r>
          </w:p>
          <w:p w14:paraId="6BA2803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41D9233"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Schela</w:t>
            </w:r>
            <w:proofErr w:type="spellEnd"/>
            <w:r w:rsidRPr="00802358">
              <w:rPr>
                <w:noProof w:val="0"/>
                <w:lang w:val="en-US" w:eastAsia="ru-RU"/>
              </w:rPr>
              <w:t xml:space="preserve">  </w:t>
            </w:r>
            <w:proofErr w:type="spellStart"/>
            <w:r w:rsidRPr="00802358">
              <w:rPr>
                <w:noProof w:val="0"/>
                <w:lang w:val="en-US" w:eastAsia="ru-RU"/>
              </w:rPr>
              <w:t>pentru</w:t>
            </w:r>
            <w:proofErr w:type="spellEnd"/>
            <w:proofErr w:type="gram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de </w:t>
            </w:r>
            <w:proofErr w:type="spellStart"/>
            <w:r w:rsidRPr="00802358">
              <w:rPr>
                <w:noProof w:val="0"/>
                <w:lang w:val="en-US" w:eastAsia="ru-RU"/>
              </w:rPr>
              <w:t>finisaje</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in </w:t>
            </w:r>
            <w:proofErr w:type="spellStart"/>
            <w:r w:rsidRPr="00802358">
              <w:rPr>
                <w:noProof w:val="0"/>
                <w:lang w:val="en-US" w:eastAsia="ru-RU"/>
              </w:rPr>
              <w:t>incaperi</w:t>
            </w:r>
            <w:proofErr w:type="spellEnd"/>
            <w:r w:rsidRPr="00802358">
              <w:rPr>
                <w:noProof w:val="0"/>
                <w:lang w:val="en-US" w:eastAsia="ru-RU"/>
              </w:rPr>
              <w:t xml:space="preserve"> pina la 5 m </w:t>
            </w:r>
            <w:proofErr w:type="spellStart"/>
            <w:r w:rsidRPr="00802358">
              <w:rPr>
                <w:noProof w:val="0"/>
                <w:lang w:val="en-US" w:eastAsia="ru-RU"/>
              </w:rPr>
              <w:t>inaltime</w:t>
            </w:r>
            <w:proofErr w:type="spellEnd"/>
          </w:p>
          <w:p w14:paraId="0D7E8EA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B33C4F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C17C37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140,000</w:t>
            </w:r>
          </w:p>
          <w:p w14:paraId="56B3A678" w14:textId="77777777" w:rsidR="00802358" w:rsidRPr="00802358" w:rsidRDefault="00802358" w:rsidP="00802358">
            <w:pPr>
              <w:autoSpaceDE w:val="0"/>
              <w:autoSpaceDN w:val="0"/>
              <w:jc w:val="center"/>
              <w:rPr>
                <w:noProof w:val="0"/>
                <w:lang w:val="en-US" w:eastAsia="ru-RU"/>
              </w:rPr>
            </w:pPr>
          </w:p>
        </w:tc>
      </w:tr>
      <w:tr w:rsidR="00802358" w:rsidRPr="00802358" w14:paraId="436D374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7302C" w14:textId="77777777" w:rsidR="00802358" w:rsidRPr="00802358" w:rsidRDefault="00802358" w:rsidP="00802358">
            <w:pPr>
              <w:autoSpaceDE w:val="0"/>
              <w:autoSpaceDN w:val="0"/>
              <w:rPr>
                <w:noProof w:val="0"/>
                <w:lang w:val="en-US" w:eastAsia="ru-RU"/>
              </w:rPr>
            </w:pPr>
            <w:r w:rsidRPr="00802358">
              <w:rPr>
                <w:noProof w:val="0"/>
                <w:lang w:val="en-US" w:eastAsia="ru-RU"/>
              </w:rPr>
              <w:t>95</w:t>
            </w:r>
          </w:p>
        </w:tc>
        <w:tc>
          <w:tcPr>
            <w:tcW w:w="1559" w:type="dxa"/>
            <w:tcBorders>
              <w:top w:val="single" w:sz="4" w:space="0" w:color="auto"/>
              <w:bottom w:val="single" w:sz="4" w:space="0" w:color="auto"/>
            </w:tcBorders>
          </w:tcPr>
          <w:p w14:paraId="6F9FC666" w14:textId="77777777" w:rsidR="00802358" w:rsidRPr="00802358" w:rsidRDefault="00802358" w:rsidP="00802358">
            <w:pPr>
              <w:autoSpaceDE w:val="0"/>
              <w:autoSpaceDN w:val="0"/>
              <w:rPr>
                <w:noProof w:val="0"/>
                <w:lang w:val="en-US" w:eastAsia="ru-RU"/>
              </w:rPr>
            </w:pPr>
            <w:r w:rsidRPr="00802358">
              <w:rPr>
                <w:noProof w:val="0"/>
                <w:lang w:val="en-US" w:eastAsia="ru-RU"/>
              </w:rPr>
              <w:t>RpCO56A</w:t>
            </w:r>
          </w:p>
          <w:p w14:paraId="5F8B1CA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6D73E8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w:t>
            </w:r>
            <w:proofErr w:type="spellStart"/>
            <w:r w:rsidRPr="00802358">
              <w:rPr>
                <w:noProof w:val="0"/>
                <w:lang w:val="en-US" w:eastAsia="ru-RU"/>
              </w:rPr>
              <w:t>timplarie</w:t>
            </w:r>
            <w:proofErr w:type="spellEnd"/>
            <w:r w:rsidRPr="00802358">
              <w:rPr>
                <w:noProof w:val="0"/>
                <w:lang w:val="en-US" w:eastAsia="ru-RU"/>
              </w:rPr>
              <w:t xml:space="preserve"> din </w:t>
            </w:r>
            <w:proofErr w:type="spellStart"/>
            <w:r w:rsidRPr="00802358">
              <w:rPr>
                <w:noProof w:val="0"/>
                <w:lang w:val="en-US" w:eastAsia="ru-RU"/>
              </w:rPr>
              <w:t>lemn</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 xml:space="preserve">, </w:t>
            </w:r>
            <w:proofErr w:type="spellStart"/>
            <w:r w:rsidRPr="00802358">
              <w:rPr>
                <w:noProof w:val="0"/>
                <w:lang w:val="en-US" w:eastAsia="ru-RU"/>
              </w:rPr>
              <w:t>ferestre</w:t>
            </w:r>
            <w:proofErr w:type="spellEnd"/>
            <w:r w:rsidRPr="00802358">
              <w:rPr>
                <w:noProof w:val="0"/>
                <w:lang w:val="en-US" w:eastAsia="ru-RU"/>
              </w:rPr>
              <w:t xml:space="preserve">, </w:t>
            </w:r>
            <w:proofErr w:type="spellStart"/>
            <w:r w:rsidRPr="00802358">
              <w:rPr>
                <w:noProof w:val="0"/>
                <w:lang w:val="en-US" w:eastAsia="ru-RU"/>
              </w:rPr>
              <w:t>obloane</w:t>
            </w:r>
            <w:proofErr w:type="spellEnd"/>
            <w:r w:rsidRPr="00802358">
              <w:rPr>
                <w:noProof w:val="0"/>
                <w:lang w:val="en-US" w:eastAsia="ru-RU"/>
              </w:rPr>
              <w:t xml:space="preserve">, </w:t>
            </w:r>
            <w:proofErr w:type="spellStart"/>
            <w:r w:rsidRPr="00802358">
              <w:rPr>
                <w:noProof w:val="0"/>
                <w:lang w:val="en-US" w:eastAsia="ru-RU"/>
              </w:rPr>
              <w:t>cutii</w:t>
            </w:r>
            <w:proofErr w:type="spellEnd"/>
            <w:r w:rsidRPr="00802358">
              <w:rPr>
                <w:noProof w:val="0"/>
                <w:lang w:val="en-US" w:eastAsia="ru-RU"/>
              </w:rPr>
              <w:t xml:space="preserve">, </w:t>
            </w:r>
            <w:proofErr w:type="spellStart"/>
            <w:r w:rsidRPr="00802358">
              <w:rPr>
                <w:noProof w:val="0"/>
                <w:lang w:val="en-US" w:eastAsia="ru-RU"/>
              </w:rPr>
              <w:t>rulou</w:t>
            </w:r>
            <w:proofErr w:type="spellEnd"/>
            <w:r w:rsidRPr="00802358">
              <w:rPr>
                <w:noProof w:val="0"/>
                <w:lang w:val="en-US" w:eastAsia="ru-RU"/>
              </w:rPr>
              <w:t xml:space="preserve">, </w:t>
            </w:r>
            <w:proofErr w:type="spellStart"/>
            <w:r w:rsidRPr="00802358">
              <w:rPr>
                <w:noProof w:val="0"/>
                <w:lang w:val="en-US" w:eastAsia="ru-RU"/>
              </w:rPr>
              <w:t>masti</w:t>
            </w:r>
            <w:proofErr w:type="spellEnd"/>
            <w:r w:rsidRPr="00802358">
              <w:rPr>
                <w:noProof w:val="0"/>
                <w:lang w:val="en-US" w:eastAsia="ru-RU"/>
              </w:rPr>
              <w:t>, etc.)</w:t>
            </w:r>
          </w:p>
          <w:p w14:paraId="3A87D28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7A3A81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C73115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556CA11A" w14:textId="77777777" w:rsidR="00802358" w:rsidRPr="00802358" w:rsidRDefault="00802358" w:rsidP="00802358">
            <w:pPr>
              <w:autoSpaceDE w:val="0"/>
              <w:autoSpaceDN w:val="0"/>
              <w:jc w:val="center"/>
              <w:rPr>
                <w:noProof w:val="0"/>
                <w:lang w:val="en-US" w:eastAsia="ru-RU"/>
              </w:rPr>
            </w:pPr>
          </w:p>
        </w:tc>
      </w:tr>
      <w:tr w:rsidR="00802358" w:rsidRPr="00802358" w14:paraId="6B02DB5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DF6DB" w14:textId="77777777" w:rsidR="00802358" w:rsidRPr="00802358" w:rsidRDefault="00802358" w:rsidP="00802358">
            <w:pPr>
              <w:autoSpaceDE w:val="0"/>
              <w:autoSpaceDN w:val="0"/>
              <w:rPr>
                <w:noProof w:val="0"/>
                <w:lang w:val="en-US" w:eastAsia="ru-RU"/>
              </w:rPr>
            </w:pPr>
            <w:r w:rsidRPr="00802358">
              <w:rPr>
                <w:noProof w:val="0"/>
                <w:lang w:val="en-US" w:eastAsia="ru-RU"/>
              </w:rPr>
              <w:t>96</w:t>
            </w:r>
          </w:p>
        </w:tc>
        <w:tc>
          <w:tcPr>
            <w:tcW w:w="1559" w:type="dxa"/>
            <w:tcBorders>
              <w:top w:val="single" w:sz="4" w:space="0" w:color="auto"/>
              <w:bottom w:val="single" w:sz="4" w:space="0" w:color="auto"/>
            </w:tcBorders>
          </w:tcPr>
          <w:p w14:paraId="77241083" w14:textId="77777777" w:rsidR="00802358" w:rsidRPr="00802358" w:rsidRDefault="00802358" w:rsidP="00802358">
            <w:pPr>
              <w:autoSpaceDE w:val="0"/>
              <w:autoSpaceDN w:val="0"/>
              <w:rPr>
                <w:noProof w:val="0"/>
                <w:lang w:val="en-US" w:eastAsia="ru-RU"/>
              </w:rPr>
            </w:pPr>
            <w:r w:rsidRPr="00802358">
              <w:rPr>
                <w:noProof w:val="0"/>
                <w:lang w:val="en-US" w:eastAsia="ru-RU"/>
              </w:rPr>
              <w:t>CK19A</w:t>
            </w:r>
          </w:p>
          <w:p w14:paraId="3D9A737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94B87A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Ferestre</w:t>
            </w:r>
            <w:proofErr w:type="spellEnd"/>
            <w:r w:rsidRPr="00802358">
              <w:rPr>
                <w:noProof w:val="0"/>
                <w:lang w:val="en-US" w:eastAsia="ru-RU"/>
              </w:rPr>
              <w:t xml:space="preserve"> din </w:t>
            </w:r>
            <w:proofErr w:type="spellStart"/>
            <w:r w:rsidRPr="00802358">
              <w:rPr>
                <w:noProof w:val="0"/>
                <w:lang w:val="en-US" w:eastAsia="ru-RU"/>
              </w:rPr>
              <w:t>aluminiu</w:t>
            </w:r>
            <w:proofErr w:type="spellEnd"/>
            <w:r w:rsidRPr="00802358">
              <w:rPr>
                <w:noProof w:val="0"/>
                <w:lang w:val="en-US" w:eastAsia="ru-RU"/>
              </w:rPr>
              <w:t xml:space="preserve"> cu </w:t>
            </w:r>
            <w:proofErr w:type="spellStart"/>
            <w:r w:rsidRPr="00802358">
              <w:rPr>
                <w:noProof w:val="0"/>
                <w:lang w:val="en-US" w:eastAsia="ru-RU"/>
              </w:rPr>
              <w:t>unul</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mai</w:t>
            </w:r>
            <w:proofErr w:type="spellEnd"/>
            <w:r w:rsidRPr="00802358">
              <w:rPr>
                <w:noProof w:val="0"/>
                <w:lang w:val="en-US" w:eastAsia="ru-RU"/>
              </w:rPr>
              <w:t xml:space="preserve"> </w:t>
            </w:r>
            <w:proofErr w:type="spellStart"/>
            <w:r w:rsidRPr="00802358">
              <w:rPr>
                <w:noProof w:val="0"/>
                <w:lang w:val="en-US" w:eastAsia="ru-RU"/>
              </w:rPr>
              <w:t>multe</w:t>
            </w:r>
            <w:proofErr w:type="spellEnd"/>
            <w:r w:rsidRPr="00802358">
              <w:rPr>
                <w:noProof w:val="0"/>
                <w:lang w:val="en-US" w:eastAsia="ru-RU"/>
              </w:rPr>
              <w:t xml:space="preserve"> </w:t>
            </w:r>
            <w:proofErr w:type="spellStart"/>
            <w:r w:rsidRPr="00802358">
              <w:rPr>
                <w:noProof w:val="0"/>
                <w:lang w:val="en-US" w:eastAsia="ru-RU"/>
              </w:rPr>
              <w:t>canaturi</w:t>
            </w:r>
            <w:proofErr w:type="spellEnd"/>
            <w:r w:rsidRPr="00802358">
              <w:rPr>
                <w:noProof w:val="0"/>
                <w:lang w:val="en-US" w:eastAsia="ru-RU"/>
              </w:rPr>
              <w:t xml:space="preserve"> la </w:t>
            </w:r>
            <w:proofErr w:type="spellStart"/>
            <w:r w:rsidRPr="00802358">
              <w:rPr>
                <w:noProof w:val="0"/>
                <w:lang w:val="en-US" w:eastAsia="ru-RU"/>
              </w:rPr>
              <w:t>constructii</w:t>
            </w:r>
            <w:proofErr w:type="spellEnd"/>
            <w:r w:rsidRPr="00802358">
              <w:rPr>
                <w:noProof w:val="0"/>
                <w:lang w:val="en-US" w:eastAsia="ru-RU"/>
              </w:rPr>
              <w:t xml:space="preserve"> cu </w:t>
            </w:r>
            <w:proofErr w:type="spellStart"/>
            <w:r w:rsidRPr="00802358">
              <w:rPr>
                <w:noProof w:val="0"/>
                <w:lang w:val="en-US" w:eastAsia="ru-RU"/>
              </w:rPr>
              <w:t>inaltimi</w:t>
            </w:r>
            <w:proofErr w:type="spellEnd"/>
            <w:r w:rsidRPr="00802358">
              <w:rPr>
                <w:noProof w:val="0"/>
                <w:lang w:val="en-US" w:eastAsia="ru-RU"/>
              </w:rPr>
              <w:t xml:space="preserve"> pina la 35 m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avind</w:t>
            </w:r>
            <w:proofErr w:type="spellEnd"/>
            <w:r w:rsidRPr="00802358">
              <w:rPr>
                <w:noProof w:val="0"/>
                <w:lang w:val="en-US" w:eastAsia="ru-RU"/>
              </w:rPr>
              <w:t xml:space="preserve"> </w:t>
            </w:r>
            <w:proofErr w:type="spellStart"/>
            <w:r w:rsidRPr="00802358">
              <w:rPr>
                <w:noProof w:val="0"/>
                <w:lang w:val="en-US" w:eastAsia="ru-RU"/>
              </w:rPr>
              <w:t>suprafata</w:t>
            </w:r>
            <w:proofErr w:type="spellEnd"/>
            <w:r w:rsidRPr="00802358">
              <w:rPr>
                <w:noProof w:val="0"/>
                <w:lang w:val="en-US" w:eastAsia="ru-RU"/>
              </w:rPr>
              <w:t xml:space="preserve"> </w:t>
            </w:r>
            <w:proofErr w:type="spellStart"/>
            <w:proofErr w:type="gramStart"/>
            <w:r w:rsidRPr="00802358">
              <w:rPr>
                <w:noProof w:val="0"/>
                <w:lang w:val="en-US" w:eastAsia="ru-RU"/>
              </w:rPr>
              <w:t>tocului</w:t>
            </w:r>
            <w:proofErr w:type="spellEnd"/>
            <w:r w:rsidRPr="00802358">
              <w:rPr>
                <w:noProof w:val="0"/>
                <w:lang w:val="en-US" w:eastAsia="ru-RU"/>
              </w:rPr>
              <w:t xml:space="preserve">  pina</w:t>
            </w:r>
            <w:proofErr w:type="gramEnd"/>
            <w:r w:rsidRPr="00802358">
              <w:rPr>
                <w:noProof w:val="0"/>
                <w:lang w:val="en-US" w:eastAsia="ru-RU"/>
              </w:rPr>
              <w:t xml:space="preserve"> la 3,00 </w:t>
            </w:r>
            <w:proofErr w:type="spellStart"/>
            <w:r w:rsidRPr="00802358">
              <w:rPr>
                <w:noProof w:val="0"/>
                <w:lang w:val="en-US" w:eastAsia="ru-RU"/>
              </w:rPr>
              <w:t>mp</w:t>
            </w:r>
            <w:proofErr w:type="spellEnd"/>
            <w:r w:rsidRPr="00802358">
              <w:rPr>
                <w:noProof w:val="0"/>
                <w:lang w:val="en-US" w:eastAsia="ru-RU"/>
              </w:rPr>
              <w:t xml:space="preserve"> </w:t>
            </w:r>
            <w:proofErr w:type="spellStart"/>
            <w:r w:rsidRPr="00802358">
              <w:rPr>
                <w:noProof w:val="0"/>
                <w:lang w:val="en-US" w:eastAsia="ru-RU"/>
              </w:rPr>
              <w:t>inclusiv</w:t>
            </w:r>
            <w:proofErr w:type="spellEnd"/>
          </w:p>
          <w:p w14:paraId="119FBDB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83E5AE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B32B4C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734CF93F" w14:textId="77777777" w:rsidR="00802358" w:rsidRPr="00802358" w:rsidRDefault="00802358" w:rsidP="00802358">
            <w:pPr>
              <w:autoSpaceDE w:val="0"/>
              <w:autoSpaceDN w:val="0"/>
              <w:jc w:val="center"/>
              <w:rPr>
                <w:noProof w:val="0"/>
                <w:lang w:val="en-US" w:eastAsia="ru-RU"/>
              </w:rPr>
            </w:pPr>
          </w:p>
        </w:tc>
      </w:tr>
      <w:tr w:rsidR="00802358" w:rsidRPr="00802358" w14:paraId="5CD2CCE1" w14:textId="77777777" w:rsidTr="002503A0">
        <w:tblPrEx>
          <w:tblCellMar>
            <w:top w:w="0" w:type="dxa"/>
            <w:bottom w:w="0" w:type="dxa"/>
          </w:tblCellMar>
        </w:tblPrEx>
        <w:tc>
          <w:tcPr>
            <w:tcW w:w="709" w:type="dxa"/>
            <w:tcBorders>
              <w:top w:val="nil"/>
              <w:left w:val="single" w:sz="6" w:space="0" w:color="auto"/>
              <w:bottom w:val="nil"/>
              <w:right w:val="nil"/>
            </w:tcBorders>
          </w:tcPr>
          <w:p w14:paraId="67A6C485"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3CE09A6"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1254C4ED"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2.1.3. </w:t>
            </w:r>
            <w:proofErr w:type="spellStart"/>
            <w:r w:rsidRPr="00802358">
              <w:rPr>
                <w:b/>
                <w:bCs/>
                <w:noProof w:val="0"/>
                <w:lang w:val="en-US" w:eastAsia="ru-RU"/>
              </w:rPr>
              <w:t>Pardoseli</w:t>
            </w:r>
            <w:proofErr w:type="spellEnd"/>
          </w:p>
          <w:p w14:paraId="59138499" w14:textId="77777777" w:rsidR="00802358" w:rsidRPr="00802358" w:rsidRDefault="00802358" w:rsidP="00802358">
            <w:pPr>
              <w:autoSpaceDE w:val="0"/>
              <w:autoSpaceDN w:val="0"/>
              <w:rPr>
                <w:noProof w:val="0"/>
                <w:lang w:val="en-US" w:eastAsia="ru-RU"/>
              </w:rPr>
            </w:pPr>
          </w:p>
        </w:tc>
      </w:tr>
      <w:tr w:rsidR="00802358" w:rsidRPr="00802358" w14:paraId="7149636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AB1C7" w14:textId="77777777" w:rsidR="00802358" w:rsidRPr="00802358" w:rsidRDefault="00802358" w:rsidP="00802358">
            <w:pPr>
              <w:autoSpaceDE w:val="0"/>
              <w:autoSpaceDN w:val="0"/>
              <w:rPr>
                <w:noProof w:val="0"/>
                <w:lang w:val="en-US" w:eastAsia="ru-RU"/>
              </w:rPr>
            </w:pPr>
            <w:r w:rsidRPr="00802358">
              <w:rPr>
                <w:noProof w:val="0"/>
                <w:lang w:val="en-US" w:eastAsia="ru-RU"/>
              </w:rPr>
              <w:t>97</w:t>
            </w:r>
          </w:p>
        </w:tc>
        <w:tc>
          <w:tcPr>
            <w:tcW w:w="1559" w:type="dxa"/>
            <w:tcBorders>
              <w:top w:val="single" w:sz="4" w:space="0" w:color="auto"/>
              <w:bottom w:val="single" w:sz="4" w:space="0" w:color="auto"/>
            </w:tcBorders>
          </w:tcPr>
          <w:p w14:paraId="1B52D133" w14:textId="77777777" w:rsidR="00802358" w:rsidRPr="00802358" w:rsidRDefault="00802358" w:rsidP="00802358">
            <w:pPr>
              <w:autoSpaceDE w:val="0"/>
              <w:autoSpaceDN w:val="0"/>
              <w:rPr>
                <w:noProof w:val="0"/>
                <w:lang w:val="en-US" w:eastAsia="ru-RU"/>
              </w:rPr>
            </w:pPr>
            <w:r w:rsidRPr="00802358">
              <w:rPr>
                <w:noProof w:val="0"/>
                <w:lang w:val="en-US" w:eastAsia="ru-RU"/>
              </w:rPr>
              <w:t>RCsB15A</w:t>
            </w:r>
          </w:p>
          <w:p w14:paraId="533043F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DABCAD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Spituirea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de </w:t>
            </w:r>
            <w:proofErr w:type="spellStart"/>
            <w:r w:rsidRPr="00802358">
              <w:rPr>
                <w:noProof w:val="0"/>
                <w:lang w:val="en-US" w:eastAsia="ru-RU"/>
              </w:rPr>
              <w:t>beton</w:t>
            </w:r>
            <w:proofErr w:type="spellEnd"/>
            <w:r w:rsidRPr="00802358">
              <w:rPr>
                <w:noProof w:val="0"/>
                <w:lang w:val="en-US" w:eastAsia="ru-RU"/>
              </w:rPr>
              <w:t xml:space="preserve"> in </w:t>
            </w:r>
            <w:proofErr w:type="spellStart"/>
            <w:r w:rsidRPr="00802358">
              <w:rPr>
                <w:noProof w:val="0"/>
                <w:lang w:val="en-US" w:eastAsia="ru-RU"/>
              </w:rPr>
              <w:t>vederea</w:t>
            </w:r>
            <w:proofErr w:type="spellEnd"/>
            <w:r w:rsidRPr="00802358">
              <w:rPr>
                <w:noProof w:val="0"/>
                <w:lang w:val="en-US" w:eastAsia="ru-RU"/>
              </w:rPr>
              <w:t xml:space="preserve"> </w:t>
            </w:r>
            <w:proofErr w:type="spellStart"/>
            <w:r w:rsidRPr="00802358">
              <w:rPr>
                <w:noProof w:val="0"/>
                <w:lang w:val="en-US" w:eastAsia="ru-RU"/>
              </w:rPr>
              <w:t>aderarii</w:t>
            </w:r>
            <w:proofErr w:type="spellEnd"/>
            <w:r w:rsidRPr="00802358">
              <w:rPr>
                <w:noProof w:val="0"/>
                <w:lang w:val="en-US" w:eastAsia="ru-RU"/>
              </w:rPr>
              <w:t xml:space="preserve"> </w:t>
            </w:r>
            <w:proofErr w:type="spellStart"/>
            <w:r w:rsidRPr="00802358">
              <w:rPr>
                <w:noProof w:val="0"/>
                <w:lang w:val="en-US" w:eastAsia="ru-RU"/>
              </w:rPr>
              <w:t>unui</w:t>
            </w:r>
            <w:proofErr w:type="spellEnd"/>
            <w:r w:rsidRPr="00802358">
              <w:rPr>
                <w:noProof w:val="0"/>
                <w:lang w:val="en-US" w:eastAsia="ru-RU"/>
              </w:rPr>
              <w:t xml:space="preserve"> </w:t>
            </w:r>
            <w:proofErr w:type="spellStart"/>
            <w:r w:rsidRPr="00802358">
              <w:rPr>
                <w:noProof w:val="0"/>
                <w:lang w:val="en-US" w:eastAsia="ru-RU"/>
              </w:rPr>
              <w:t>strat</w:t>
            </w:r>
            <w:proofErr w:type="spellEnd"/>
            <w:r w:rsidRPr="00802358">
              <w:rPr>
                <w:noProof w:val="0"/>
                <w:lang w:val="en-US" w:eastAsia="ru-RU"/>
              </w:rPr>
              <w:t xml:space="preserve"> </w:t>
            </w:r>
            <w:proofErr w:type="spellStart"/>
            <w:r w:rsidRPr="00802358">
              <w:rPr>
                <w:noProof w:val="0"/>
                <w:lang w:val="en-US" w:eastAsia="ru-RU"/>
              </w:rPr>
              <w:t>nou</w:t>
            </w:r>
            <w:proofErr w:type="spellEnd"/>
          </w:p>
          <w:p w14:paraId="4291AD3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9ADF9D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257243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74155421" w14:textId="77777777" w:rsidR="00802358" w:rsidRPr="00802358" w:rsidRDefault="00802358" w:rsidP="00802358">
            <w:pPr>
              <w:autoSpaceDE w:val="0"/>
              <w:autoSpaceDN w:val="0"/>
              <w:jc w:val="center"/>
              <w:rPr>
                <w:noProof w:val="0"/>
                <w:lang w:val="en-US" w:eastAsia="ru-RU"/>
              </w:rPr>
            </w:pPr>
          </w:p>
        </w:tc>
      </w:tr>
      <w:tr w:rsidR="00802358" w:rsidRPr="00802358" w14:paraId="68342B9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687EF" w14:textId="77777777" w:rsidR="00802358" w:rsidRPr="00802358" w:rsidRDefault="00802358" w:rsidP="00802358">
            <w:pPr>
              <w:autoSpaceDE w:val="0"/>
              <w:autoSpaceDN w:val="0"/>
              <w:rPr>
                <w:noProof w:val="0"/>
                <w:lang w:val="en-US" w:eastAsia="ru-RU"/>
              </w:rPr>
            </w:pPr>
            <w:r w:rsidRPr="00802358">
              <w:rPr>
                <w:noProof w:val="0"/>
                <w:lang w:val="en-US" w:eastAsia="ru-RU"/>
              </w:rPr>
              <w:t>98</w:t>
            </w:r>
          </w:p>
        </w:tc>
        <w:tc>
          <w:tcPr>
            <w:tcW w:w="1559" w:type="dxa"/>
            <w:tcBorders>
              <w:top w:val="single" w:sz="4" w:space="0" w:color="auto"/>
              <w:bottom w:val="single" w:sz="4" w:space="0" w:color="auto"/>
            </w:tcBorders>
          </w:tcPr>
          <w:p w14:paraId="0949B3DE"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6B860F8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10EC3F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cu </w:t>
            </w:r>
            <w:proofErr w:type="spellStart"/>
            <w:r w:rsidRPr="00802358">
              <w:rPr>
                <w:noProof w:val="0"/>
                <w:lang w:val="en-US" w:eastAsia="ru-RU"/>
              </w:rPr>
              <w:t>cuart</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pardoseli</w:t>
            </w:r>
            <w:proofErr w:type="spellEnd"/>
          </w:p>
          <w:p w14:paraId="7E81132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8C7B38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03E1F8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4A4C3258" w14:textId="77777777" w:rsidR="00802358" w:rsidRPr="00802358" w:rsidRDefault="00802358" w:rsidP="00802358">
            <w:pPr>
              <w:autoSpaceDE w:val="0"/>
              <w:autoSpaceDN w:val="0"/>
              <w:jc w:val="center"/>
              <w:rPr>
                <w:noProof w:val="0"/>
                <w:lang w:val="en-US" w:eastAsia="ru-RU"/>
              </w:rPr>
            </w:pPr>
          </w:p>
        </w:tc>
      </w:tr>
      <w:tr w:rsidR="00802358" w:rsidRPr="00802358" w14:paraId="02A6049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82C19" w14:textId="77777777" w:rsidR="00802358" w:rsidRPr="00802358" w:rsidRDefault="00802358" w:rsidP="00802358">
            <w:pPr>
              <w:autoSpaceDE w:val="0"/>
              <w:autoSpaceDN w:val="0"/>
              <w:rPr>
                <w:noProof w:val="0"/>
                <w:lang w:val="en-US" w:eastAsia="ru-RU"/>
              </w:rPr>
            </w:pPr>
            <w:r w:rsidRPr="00802358">
              <w:rPr>
                <w:noProof w:val="0"/>
                <w:lang w:val="en-US" w:eastAsia="ru-RU"/>
              </w:rPr>
              <w:t>99</w:t>
            </w:r>
          </w:p>
        </w:tc>
        <w:tc>
          <w:tcPr>
            <w:tcW w:w="1559" w:type="dxa"/>
            <w:tcBorders>
              <w:top w:val="single" w:sz="4" w:space="0" w:color="auto"/>
              <w:bottom w:val="single" w:sz="4" w:space="0" w:color="auto"/>
            </w:tcBorders>
          </w:tcPr>
          <w:p w14:paraId="01408D6F" w14:textId="77777777" w:rsidR="00802358" w:rsidRPr="00802358" w:rsidRDefault="00802358" w:rsidP="00802358">
            <w:pPr>
              <w:autoSpaceDE w:val="0"/>
              <w:autoSpaceDN w:val="0"/>
              <w:rPr>
                <w:noProof w:val="0"/>
                <w:lang w:val="en-US" w:eastAsia="ru-RU"/>
              </w:rPr>
            </w:pPr>
            <w:r w:rsidRPr="00802358">
              <w:rPr>
                <w:noProof w:val="0"/>
                <w:lang w:val="en-US" w:eastAsia="ru-RU"/>
              </w:rPr>
              <w:t>CG56B</w:t>
            </w:r>
          </w:p>
          <w:p w14:paraId="247E805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40E591C"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Sapa din </w:t>
            </w:r>
            <w:proofErr w:type="spellStart"/>
            <w:r w:rsidRPr="00802358">
              <w:rPr>
                <w:noProof w:val="0"/>
                <w:lang w:val="en-US" w:eastAsia="ru-RU"/>
              </w:rPr>
              <w:t>amestec</w:t>
            </w:r>
            <w:proofErr w:type="spellEnd"/>
            <w:r w:rsidRPr="00802358">
              <w:rPr>
                <w:noProof w:val="0"/>
                <w:lang w:val="en-US" w:eastAsia="ru-RU"/>
              </w:rPr>
              <w:t xml:space="preserve"> de </w:t>
            </w:r>
            <w:proofErr w:type="spellStart"/>
            <w:r w:rsidRPr="00802358">
              <w:rPr>
                <w:noProof w:val="0"/>
                <w:lang w:val="en-US" w:eastAsia="ru-RU"/>
              </w:rPr>
              <w:t>autonivelare</w:t>
            </w:r>
            <w:proofErr w:type="spellEnd"/>
            <w:r w:rsidRPr="00802358">
              <w:rPr>
                <w:noProof w:val="0"/>
                <w:lang w:val="en-US" w:eastAsia="ru-RU"/>
              </w:rPr>
              <w:t xml:space="preserve"> "</w:t>
            </w:r>
            <w:proofErr w:type="spellStart"/>
            <w:r w:rsidRPr="00802358">
              <w:rPr>
                <w:noProof w:val="0"/>
                <w:lang w:val="en-US" w:eastAsia="ru-RU"/>
              </w:rPr>
              <w:t>Nivelir</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20 mm</w:t>
            </w:r>
          </w:p>
          <w:p w14:paraId="557D3B6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05DF29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F317F1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58E5CAE8" w14:textId="77777777" w:rsidR="00802358" w:rsidRPr="00802358" w:rsidRDefault="00802358" w:rsidP="00802358">
            <w:pPr>
              <w:autoSpaceDE w:val="0"/>
              <w:autoSpaceDN w:val="0"/>
              <w:jc w:val="center"/>
              <w:rPr>
                <w:noProof w:val="0"/>
                <w:lang w:val="en-US" w:eastAsia="ru-RU"/>
              </w:rPr>
            </w:pPr>
          </w:p>
        </w:tc>
      </w:tr>
      <w:tr w:rsidR="00802358" w:rsidRPr="00802358" w14:paraId="7D1C6E0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0BEF2D" w14:textId="77777777" w:rsidR="00802358" w:rsidRPr="00802358" w:rsidRDefault="00802358" w:rsidP="00802358">
            <w:pPr>
              <w:autoSpaceDE w:val="0"/>
              <w:autoSpaceDN w:val="0"/>
              <w:rPr>
                <w:noProof w:val="0"/>
                <w:lang w:val="en-US" w:eastAsia="ru-RU"/>
              </w:rPr>
            </w:pPr>
            <w:r w:rsidRPr="00802358">
              <w:rPr>
                <w:noProof w:val="0"/>
                <w:lang w:val="en-US" w:eastAsia="ru-RU"/>
              </w:rPr>
              <w:t>100</w:t>
            </w:r>
          </w:p>
        </w:tc>
        <w:tc>
          <w:tcPr>
            <w:tcW w:w="1559" w:type="dxa"/>
            <w:tcBorders>
              <w:top w:val="single" w:sz="4" w:space="0" w:color="auto"/>
              <w:bottom w:val="single" w:sz="4" w:space="0" w:color="auto"/>
            </w:tcBorders>
          </w:tcPr>
          <w:p w14:paraId="02E359A9" w14:textId="77777777" w:rsidR="00802358" w:rsidRPr="00802358" w:rsidRDefault="00802358" w:rsidP="00802358">
            <w:pPr>
              <w:autoSpaceDE w:val="0"/>
              <w:autoSpaceDN w:val="0"/>
              <w:rPr>
                <w:noProof w:val="0"/>
                <w:lang w:val="en-US" w:eastAsia="ru-RU"/>
              </w:rPr>
            </w:pPr>
            <w:r w:rsidRPr="00802358">
              <w:rPr>
                <w:noProof w:val="0"/>
                <w:lang w:val="en-US" w:eastAsia="ru-RU"/>
              </w:rPr>
              <w:t>CG17D1</w:t>
            </w:r>
          </w:p>
          <w:p w14:paraId="66F3575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06BD37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Pardoseli</w:t>
            </w:r>
            <w:proofErr w:type="spellEnd"/>
            <w:r w:rsidRPr="00802358">
              <w:rPr>
                <w:noProof w:val="0"/>
                <w:lang w:val="en-US" w:eastAsia="ru-RU"/>
              </w:rPr>
              <w:t xml:space="preserve"> din </w:t>
            </w:r>
            <w:proofErr w:type="spellStart"/>
            <w:r w:rsidRPr="00802358">
              <w:rPr>
                <w:noProof w:val="0"/>
                <w:lang w:val="en-US" w:eastAsia="ru-RU"/>
              </w:rPr>
              <w:t>placi</w:t>
            </w:r>
            <w:proofErr w:type="spellEnd"/>
            <w:r w:rsidRPr="00802358">
              <w:rPr>
                <w:noProof w:val="0"/>
                <w:lang w:val="en-US" w:eastAsia="ru-RU"/>
              </w:rPr>
              <w:t xml:space="preserve"> de </w:t>
            </w:r>
            <w:proofErr w:type="spellStart"/>
            <w:r w:rsidRPr="00802358">
              <w:rPr>
                <w:noProof w:val="0"/>
                <w:lang w:val="en-US" w:eastAsia="ru-RU"/>
              </w:rPr>
              <w:t>gresie</w:t>
            </w:r>
            <w:proofErr w:type="spellEnd"/>
            <w:r w:rsidRPr="00802358">
              <w:rPr>
                <w:noProof w:val="0"/>
                <w:lang w:val="en-US" w:eastAsia="ru-RU"/>
              </w:rPr>
              <w:t xml:space="preserve"> </w:t>
            </w:r>
            <w:proofErr w:type="spellStart"/>
            <w:r w:rsidRPr="00802358">
              <w:rPr>
                <w:noProof w:val="0"/>
                <w:lang w:val="en-US" w:eastAsia="ru-RU"/>
              </w:rPr>
              <w:t>ceramica</w:t>
            </w:r>
            <w:proofErr w:type="spellEnd"/>
            <w:r w:rsidRPr="00802358">
              <w:rPr>
                <w:noProof w:val="0"/>
                <w:lang w:val="en-US" w:eastAsia="ru-RU"/>
              </w:rPr>
              <w:t xml:space="preserve">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stratul</w:t>
            </w:r>
            <w:proofErr w:type="spellEnd"/>
            <w:r w:rsidRPr="00802358">
              <w:rPr>
                <w:noProof w:val="0"/>
                <w:lang w:val="en-US" w:eastAsia="ru-RU"/>
              </w:rPr>
              <w:t xml:space="preserve"> </w:t>
            </w:r>
            <w:proofErr w:type="spellStart"/>
            <w:r w:rsidRPr="00802358">
              <w:rPr>
                <w:noProof w:val="0"/>
                <w:lang w:val="en-US" w:eastAsia="ru-RU"/>
              </w:rPr>
              <w:t>suport</w:t>
            </w:r>
            <w:proofErr w:type="spellEnd"/>
            <w:r w:rsidRPr="00802358">
              <w:rPr>
                <w:noProof w:val="0"/>
                <w:lang w:val="en-US" w:eastAsia="ru-RU"/>
              </w:rPr>
              <w:t xml:space="preserve"> din mortar </w:t>
            </w:r>
            <w:proofErr w:type="spellStart"/>
            <w:r w:rsidRPr="00802358">
              <w:rPr>
                <w:noProof w:val="0"/>
                <w:lang w:val="en-US" w:eastAsia="ru-RU"/>
              </w:rPr>
              <w:t>adeziv</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pe </w:t>
            </w:r>
            <w:proofErr w:type="spellStart"/>
            <w:r w:rsidRPr="00802358">
              <w:rPr>
                <w:noProof w:val="0"/>
                <w:lang w:val="en-US" w:eastAsia="ru-RU"/>
              </w:rPr>
              <w:t>suprafete</w:t>
            </w:r>
            <w:proofErr w:type="spellEnd"/>
            <w:r w:rsidRPr="00802358">
              <w:rPr>
                <w:noProof w:val="0"/>
                <w:lang w:val="en-US" w:eastAsia="ru-RU"/>
              </w:rPr>
              <w:t xml:space="preserve">: </w:t>
            </w:r>
            <w:proofErr w:type="spellStart"/>
            <w:r w:rsidRPr="00802358">
              <w:rPr>
                <w:noProof w:val="0"/>
                <w:lang w:val="en-US" w:eastAsia="ru-RU"/>
              </w:rPr>
              <w:t>egale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mai</w:t>
            </w:r>
            <w:proofErr w:type="spellEnd"/>
            <w:r w:rsidRPr="00802358">
              <w:rPr>
                <w:noProof w:val="0"/>
                <w:lang w:val="en-US" w:eastAsia="ru-RU"/>
              </w:rPr>
              <w:t xml:space="preserve"> </w:t>
            </w:r>
            <w:proofErr w:type="spellStart"/>
            <w:r w:rsidRPr="00802358">
              <w:rPr>
                <w:noProof w:val="0"/>
                <w:lang w:val="en-US" w:eastAsia="ru-RU"/>
              </w:rPr>
              <w:t>mici</w:t>
            </w:r>
            <w:proofErr w:type="spellEnd"/>
            <w:r w:rsidRPr="00802358">
              <w:rPr>
                <w:noProof w:val="0"/>
                <w:lang w:val="en-US" w:eastAsia="ru-RU"/>
              </w:rPr>
              <w:t xml:space="preserve"> de 16 m2</w:t>
            </w:r>
          </w:p>
          <w:p w14:paraId="639B978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310EB1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B178B0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13,000</w:t>
            </w:r>
          </w:p>
          <w:p w14:paraId="713E4650" w14:textId="77777777" w:rsidR="00802358" w:rsidRPr="00802358" w:rsidRDefault="00802358" w:rsidP="00802358">
            <w:pPr>
              <w:autoSpaceDE w:val="0"/>
              <w:autoSpaceDN w:val="0"/>
              <w:jc w:val="center"/>
              <w:rPr>
                <w:noProof w:val="0"/>
                <w:lang w:val="en-US" w:eastAsia="ru-RU"/>
              </w:rPr>
            </w:pPr>
          </w:p>
        </w:tc>
      </w:tr>
      <w:tr w:rsidR="00802358" w:rsidRPr="00802358" w14:paraId="0FE04BD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B63C97"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101</w:t>
            </w:r>
          </w:p>
        </w:tc>
        <w:tc>
          <w:tcPr>
            <w:tcW w:w="1559" w:type="dxa"/>
            <w:tcBorders>
              <w:top w:val="single" w:sz="4" w:space="0" w:color="auto"/>
              <w:bottom w:val="single" w:sz="4" w:space="0" w:color="auto"/>
            </w:tcBorders>
          </w:tcPr>
          <w:p w14:paraId="583F474B" w14:textId="77777777" w:rsidR="00802358" w:rsidRPr="00802358" w:rsidRDefault="00802358" w:rsidP="00802358">
            <w:pPr>
              <w:autoSpaceDE w:val="0"/>
              <w:autoSpaceDN w:val="0"/>
              <w:rPr>
                <w:noProof w:val="0"/>
                <w:lang w:val="en-US" w:eastAsia="ru-RU"/>
              </w:rPr>
            </w:pPr>
            <w:r w:rsidRPr="00802358">
              <w:rPr>
                <w:noProof w:val="0"/>
                <w:lang w:val="en-US" w:eastAsia="ru-RU"/>
              </w:rPr>
              <w:t>CI24A</w:t>
            </w:r>
          </w:p>
          <w:p w14:paraId="0E9EEB4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1B5C7C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Placarea</w:t>
            </w:r>
            <w:proofErr w:type="spellEnd"/>
            <w:r w:rsidRPr="00802358">
              <w:rPr>
                <w:noProof w:val="0"/>
                <w:lang w:val="en-US" w:eastAsia="ru-RU"/>
              </w:rPr>
              <w:t xml:space="preserve"> </w:t>
            </w:r>
            <w:proofErr w:type="spellStart"/>
            <w:r w:rsidRPr="00802358">
              <w:rPr>
                <w:noProof w:val="0"/>
                <w:lang w:val="en-US" w:eastAsia="ru-RU"/>
              </w:rPr>
              <w:t>treptelor</w:t>
            </w:r>
            <w:proofErr w:type="spellEnd"/>
            <w:r w:rsidRPr="00802358">
              <w:rPr>
                <w:noProof w:val="0"/>
                <w:lang w:val="en-US" w:eastAsia="ru-RU"/>
              </w:rPr>
              <w:t xml:space="preserve"> cu </w:t>
            </w:r>
            <w:proofErr w:type="spellStart"/>
            <w:r w:rsidRPr="00802358">
              <w:rPr>
                <w:noProof w:val="0"/>
                <w:lang w:val="en-US" w:eastAsia="ru-RU"/>
              </w:rPr>
              <w:t>placi</w:t>
            </w:r>
            <w:proofErr w:type="spellEnd"/>
            <w:r w:rsidRPr="00802358">
              <w:rPr>
                <w:noProof w:val="0"/>
                <w:lang w:val="en-US" w:eastAsia="ru-RU"/>
              </w:rPr>
              <w:t xml:space="preserve"> de </w:t>
            </w:r>
            <w:proofErr w:type="spellStart"/>
            <w:r w:rsidRPr="00802358">
              <w:rPr>
                <w:noProof w:val="0"/>
                <w:lang w:val="en-US" w:eastAsia="ru-RU"/>
              </w:rPr>
              <w:t>granit</w:t>
            </w:r>
            <w:proofErr w:type="spellEnd"/>
            <w:r w:rsidRPr="00802358">
              <w:rPr>
                <w:noProof w:val="0"/>
                <w:lang w:val="en-US" w:eastAsia="ru-RU"/>
              </w:rPr>
              <w:t xml:space="preserve"> ceramic </w:t>
            </w:r>
            <w:proofErr w:type="spellStart"/>
            <w:r w:rsidRPr="00802358">
              <w:rPr>
                <w:noProof w:val="0"/>
                <w:lang w:val="en-US" w:eastAsia="ru-RU"/>
              </w:rPr>
              <w:t>incleiate</w:t>
            </w:r>
            <w:proofErr w:type="spellEnd"/>
            <w:r w:rsidRPr="00802358">
              <w:rPr>
                <w:noProof w:val="0"/>
                <w:lang w:val="en-US" w:eastAsia="ru-RU"/>
              </w:rPr>
              <w:t xml:space="preserve">, cu </w:t>
            </w:r>
            <w:proofErr w:type="spellStart"/>
            <w:r w:rsidRPr="00802358">
              <w:rPr>
                <w:noProof w:val="0"/>
                <w:lang w:val="en-US" w:eastAsia="ru-RU"/>
              </w:rPr>
              <w:t>grosimea</w:t>
            </w:r>
            <w:proofErr w:type="spellEnd"/>
            <w:r w:rsidRPr="00802358">
              <w:rPr>
                <w:noProof w:val="0"/>
                <w:lang w:val="en-US" w:eastAsia="ru-RU"/>
              </w:rPr>
              <w:t xml:space="preserve"> sub 15 mm</w:t>
            </w:r>
          </w:p>
          <w:p w14:paraId="35BD2EB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5B55EF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A094E0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14,000</w:t>
            </w:r>
          </w:p>
          <w:p w14:paraId="2204092A" w14:textId="77777777" w:rsidR="00802358" w:rsidRPr="00802358" w:rsidRDefault="00802358" w:rsidP="00802358">
            <w:pPr>
              <w:autoSpaceDE w:val="0"/>
              <w:autoSpaceDN w:val="0"/>
              <w:jc w:val="center"/>
              <w:rPr>
                <w:noProof w:val="0"/>
                <w:lang w:val="en-US" w:eastAsia="ru-RU"/>
              </w:rPr>
            </w:pPr>
          </w:p>
        </w:tc>
      </w:tr>
      <w:tr w:rsidR="00802358" w:rsidRPr="00802358" w14:paraId="49A54AD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C9C701" w14:textId="77777777" w:rsidR="00802358" w:rsidRPr="00802358" w:rsidRDefault="00802358" w:rsidP="00802358">
            <w:pPr>
              <w:autoSpaceDE w:val="0"/>
              <w:autoSpaceDN w:val="0"/>
              <w:rPr>
                <w:noProof w:val="0"/>
                <w:lang w:val="en-US" w:eastAsia="ru-RU"/>
              </w:rPr>
            </w:pPr>
            <w:r w:rsidRPr="00802358">
              <w:rPr>
                <w:noProof w:val="0"/>
                <w:lang w:val="en-US" w:eastAsia="ru-RU"/>
              </w:rPr>
              <w:t>102</w:t>
            </w:r>
          </w:p>
        </w:tc>
        <w:tc>
          <w:tcPr>
            <w:tcW w:w="1559" w:type="dxa"/>
            <w:tcBorders>
              <w:top w:val="single" w:sz="4" w:space="0" w:color="auto"/>
              <w:bottom w:val="single" w:sz="4" w:space="0" w:color="auto"/>
            </w:tcBorders>
          </w:tcPr>
          <w:p w14:paraId="19E433AD" w14:textId="77777777" w:rsidR="00802358" w:rsidRPr="00802358" w:rsidRDefault="00802358" w:rsidP="00802358">
            <w:pPr>
              <w:autoSpaceDE w:val="0"/>
              <w:autoSpaceDN w:val="0"/>
              <w:rPr>
                <w:noProof w:val="0"/>
                <w:lang w:val="en-US" w:eastAsia="ru-RU"/>
              </w:rPr>
            </w:pPr>
            <w:r w:rsidRPr="00802358">
              <w:rPr>
                <w:noProof w:val="0"/>
                <w:lang w:val="en-US" w:eastAsia="ru-RU"/>
              </w:rPr>
              <w:t>CI14A</w:t>
            </w:r>
          </w:p>
          <w:p w14:paraId="629F442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3071B0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Elemente</w:t>
            </w:r>
            <w:proofErr w:type="spellEnd"/>
            <w:r w:rsidRPr="00802358">
              <w:rPr>
                <w:noProof w:val="0"/>
                <w:lang w:val="en-US" w:eastAsia="ru-RU"/>
              </w:rPr>
              <w:t xml:space="preserve"> </w:t>
            </w:r>
            <w:proofErr w:type="spellStart"/>
            <w:r w:rsidRPr="00802358">
              <w:rPr>
                <w:noProof w:val="0"/>
                <w:lang w:val="en-US" w:eastAsia="ru-RU"/>
              </w:rPr>
              <w:t>liniare</w:t>
            </w:r>
            <w:proofErr w:type="spellEnd"/>
            <w:r w:rsidRPr="00802358">
              <w:rPr>
                <w:noProof w:val="0"/>
                <w:lang w:val="en-US" w:eastAsia="ru-RU"/>
              </w:rPr>
              <w:t xml:space="preserve"> din </w:t>
            </w:r>
            <w:proofErr w:type="spellStart"/>
            <w:r w:rsidRPr="00802358">
              <w:rPr>
                <w:noProof w:val="0"/>
                <w:lang w:val="en-US" w:eastAsia="ru-RU"/>
              </w:rPr>
              <w:t>placi</w:t>
            </w:r>
            <w:proofErr w:type="spellEnd"/>
            <w:r w:rsidRPr="00802358">
              <w:rPr>
                <w:noProof w:val="0"/>
                <w:lang w:val="en-US" w:eastAsia="ru-RU"/>
              </w:rPr>
              <w:t xml:space="preserve"> din </w:t>
            </w:r>
            <w:proofErr w:type="spellStart"/>
            <w:r w:rsidRPr="00802358">
              <w:rPr>
                <w:noProof w:val="0"/>
                <w:lang w:val="en-US" w:eastAsia="ru-RU"/>
              </w:rPr>
              <w:t>gresie</w:t>
            </w:r>
            <w:proofErr w:type="spellEnd"/>
            <w:r w:rsidRPr="00802358">
              <w:rPr>
                <w:noProof w:val="0"/>
                <w:lang w:val="en-US" w:eastAsia="ru-RU"/>
              </w:rPr>
              <w:t xml:space="preserve"> </w:t>
            </w:r>
            <w:proofErr w:type="spellStart"/>
            <w:r w:rsidRPr="00802358">
              <w:rPr>
                <w:noProof w:val="0"/>
                <w:lang w:val="en-US" w:eastAsia="ru-RU"/>
              </w:rPr>
              <w:t>ceramica</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cu </w:t>
            </w:r>
            <w:proofErr w:type="spellStart"/>
            <w:r w:rsidRPr="00802358">
              <w:rPr>
                <w:noProof w:val="0"/>
                <w:lang w:val="en-US" w:eastAsia="ru-RU"/>
              </w:rPr>
              <w:t>adeziv</w:t>
            </w:r>
            <w:proofErr w:type="spellEnd"/>
          </w:p>
          <w:p w14:paraId="12A4F3F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D2F764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00D9B38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3AC8EFD3" w14:textId="77777777" w:rsidR="00802358" w:rsidRPr="00802358" w:rsidRDefault="00802358" w:rsidP="00802358">
            <w:pPr>
              <w:autoSpaceDE w:val="0"/>
              <w:autoSpaceDN w:val="0"/>
              <w:jc w:val="center"/>
              <w:rPr>
                <w:noProof w:val="0"/>
                <w:lang w:val="en-US" w:eastAsia="ru-RU"/>
              </w:rPr>
            </w:pPr>
          </w:p>
        </w:tc>
      </w:tr>
      <w:tr w:rsidR="00802358" w:rsidRPr="00802358" w14:paraId="26FFBDF4" w14:textId="77777777" w:rsidTr="002503A0">
        <w:tblPrEx>
          <w:tblCellMar>
            <w:top w:w="0" w:type="dxa"/>
            <w:bottom w:w="0" w:type="dxa"/>
          </w:tblCellMar>
        </w:tblPrEx>
        <w:tc>
          <w:tcPr>
            <w:tcW w:w="709" w:type="dxa"/>
            <w:tcBorders>
              <w:top w:val="nil"/>
              <w:left w:val="single" w:sz="6" w:space="0" w:color="auto"/>
              <w:bottom w:val="nil"/>
              <w:right w:val="nil"/>
            </w:tcBorders>
          </w:tcPr>
          <w:p w14:paraId="65341F12"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B98EC01"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54A29C82"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2.1.4. </w:t>
            </w:r>
            <w:proofErr w:type="spellStart"/>
            <w:r w:rsidRPr="00802358">
              <w:rPr>
                <w:b/>
                <w:bCs/>
                <w:noProof w:val="0"/>
                <w:lang w:val="en-US" w:eastAsia="ru-RU"/>
              </w:rPr>
              <w:t>Timplarie</w:t>
            </w:r>
            <w:proofErr w:type="spellEnd"/>
          </w:p>
          <w:p w14:paraId="7D5AFF44" w14:textId="77777777" w:rsidR="00802358" w:rsidRPr="00802358" w:rsidRDefault="00802358" w:rsidP="00802358">
            <w:pPr>
              <w:autoSpaceDE w:val="0"/>
              <w:autoSpaceDN w:val="0"/>
              <w:rPr>
                <w:noProof w:val="0"/>
                <w:lang w:val="en-US" w:eastAsia="ru-RU"/>
              </w:rPr>
            </w:pPr>
          </w:p>
        </w:tc>
      </w:tr>
      <w:tr w:rsidR="00802358" w:rsidRPr="00802358" w14:paraId="5288308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2702FF" w14:textId="77777777" w:rsidR="00802358" w:rsidRPr="00802358" w:rsidRDefault="00802358" w:rsidP="00802358">
            <w:pPr>
              <w:autoSpaceDE w:val="0"/>
              <w:autoSpaceDN w:val="0"/>
              <w:rPr>
                <w:noProof w:val="0"/>
                <w:lang w:val="en-US" w:eastAsia="ru-RU"/>
              </w:rPr>
            </w:pPr>
            <w:r w:rsidRPr="00802358">
              <w:rPr>
                <w:noProof w:val="0"/>
                <w:lang w:val="en-US" w:eastAsia="ru-RU"/>
              </w:rPr>
              <w:t>103</w:t>
            </w:r>
          </w:p>
        </w:tc>
        <w:tc>
          <w:tcPr>
            <w:tcW w:w="1559" w:type="dxa"/>
            <w:tcBorders>
              <w:top w:val="single" w:sz="4" w:space="0" w:color="auto"/>
              <w:bottom w:val="single" w:sz="4" w:space="0" w:color="auto"/>
            </w:tcBorders>
          </w:tcPr>
          <w:p w14:paraId="3FAAC3CF" w14:textId="77777777" w:rsidR="00802358" w:rsidRPr="00802358" w:rsidRDefault="00802358" w:rsidP="00802358">
            <w:pPr>
              <w:autoSpaceDE w:val="0"/>
              <w:autoSpaceDN w:val="0"/>
              <w:rPr>
                <w:noProof w:val="0"/>
                <w:lang w:val="en-US" w:eastAsia="ru-RU"/>
              </w:rPr>
            </w:pPr>
            <w:r w:rsidRPr="00802358">
              <w:rPr>
                <w:noProof w:val="0"/>
                <w:lang w:val="en-US" w:eastAsia="ru-RU"/>
              </w:rPr>
              <w:t>RpCO56A</w:t>
            </w:r>
          </w:p>
          <w:p w14:paraId="1526A78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6F4C86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w:t>
            </w:r>
            <w:proofErr w:type="spellStart"/>
            <w:r w:rsidRPr="00802358">
              <w:rPr>
                <w:noProof w:val="0"/>
                <w:lang w:val="en-US" w:eastAsia="ru-RU"/>
              </w:rPr>
              <w:t>timplarie</w:t>
            </w:r>
            <w:proofErr w:type="spellEnd"/>
            <w:r w:rsidRPr="00802358">
              <w:rPr>
                <w:noProof w:val="0"/>
                <w:lang w:val="en-US" w:eastAsia="ru-RU"/>
              </w:rPr>
              <w:t xml:space="preserve"> din </w:t>
            </w:r>
            <w:proofErr w:type="spellStart"/>
            <w:r w:rsidRPr="00802358">
              <w:rPr>
                <w:noProof w:val="0"/>
                <w:lang w:val="en-US" w:eastAsia="ru-RU"/>
              </w:rPr>
              <w:t>lemn</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w:t>
            </w:r>
          </w:p>
          <w:p w14:paraId="77B89DE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08FD27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889BD6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4734E028" w14:textId="77777777" w:rsidR="00802358" w:rsidRPr="00802358" w:rsidRDefault="00802358" w:rsidP="00802358">
            <w:pPr>
              <w:autoSpaceDE w:val="0"/>
              <w:autoSpaceDN w:val="0"/>
              <w:jc w:val="center"/>
              <w:rPr>
                <w:noProof w:val="0"/>
                <w:lang w:val="en-US" w:eastAsia="ru-RU"/>
              </w:rPr>
            </w:pPr>
          </w:p>
        </w:tc>
      </w:tr>
      <w:tr w:rsidR="00802358" w:rsidRPr="00802358" w14:paraId="7E9BCC8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B03BC" w14:textId="77777777" w:rsidR="00802358" w:rsidRPr="00802358" w:rsidRDefault="00802358" w:rsidP="00802358">
            <w:pPr>
              <w:autoSpaceDE w:val="0"/>
              <w:autoSpaceDN w:val="0"/>
              <w:rPr>
                <w:noProof w:val="0"/>
                <w:lang w:val="en-US" w:eastAsia="ru-RU"/>
              </w:rPr>
            </w:pPr>
            <w:r w:rsidRPr="00802358">
              <w:rPr>
                <w:noProof w:val="0"/>
                <w:lang w:val="en-US" w:eastAsia="ru-RU"/>
              </w:rPr>
              <w:t>104</w:t>
            </w:r>
          </w:p>
        </w:tc>
        <w:tc>
          <w:tcPr>
            <w:tcW w:w="1559" w:type="dxa"/>
            <w:tcBorders>
              <w:top w:val="single" w:sz="4" w:space="0" w:color="auto"/>
              <w:bottom w:val="single" w:sz="4" w:space="0" w:color="auto"/>
            </w:tcBorders>
          </w:tcPr>
          <w:p w14:paraId="1A8B28D4" w14:textId="77777777" w:rsidR="00802358" w:rsidRPr="00802358" w:rsidRDefault="00802358" w:rsidP="00802358">
            <w:pPr>
              <w:autoSpaceDE w:val="0"/>
              <w:autoSpaceDN w:val="0"/>
              <w:rPr>
                <w:noProof w:val="0"/>
                <w:lang w:val="en-US" w:eastAsia="ru-RU"/>
              </w:rPr>
            </w:pPr>
            <w:r w:rsidRPr="00802358">
              <w:rPr>
                <w:noProof w:val="0"/>
                <w:lang w:val="en-US" w:eastAsia="ru-RU"/>
              </w:rPr>
              <w:t>CK25A</w:t>
            </w:r>
          </w:p>
          <w:p w14:paraId="67AA053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096CB4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Usi</w:t>
            </w:r>
            <w:proofErr w:type="spellEnd"/>
            <w:r w:rsidRPr="00802358">
              <w:rPr>
                <w:noProof w:val="0"/>
                <w:lang w:val="en-US" w:eastAsia="ru-RU"/>
              </w:rPr>
              <w:t xml:space="preserve"> </w:t>
            </w:r>
            <w:proofErr w:type="spellStart"/>
            <w:r w:rsidRPr="00802358">
              <w:rPr>
                <w:noProof w:val="0"/>
                <w:lang w:val="en-US" w:eastAsia="ru-RU"/>
              </w:rPr>
              <w:t>confectionate</w:t>
            </w:r>
            <w:proofErr w:type="spellEnd"/>
            <w:r w:rsidRPr="00802358">
              <w:rPr>
                <w:noProof w:val="0"/>
                <w:lang w:val="en-US" w:eastAsia="ru-RU"/>
              </w:rPr>
              <w:t xml:space="preserve"> din </w:t>
            </w:r>
            <w:proofErr w:type="spellStart"/>
            <w:r w:rsidRPr="00802358">
              <w:rPr>
                <w:noProof w:val="0"/>
                <w:lang w:val="en-US" w:eastAsia="ru-RU"/>
              </w:rPr>
              <w:t>profiluri</w:t>
            </w:r>
            <w:proofErr w:type="spellEnd"/>
            <w:r w:rsidRPr="00802358">
              <w:rPr>
                <w:noProof w:val="0"/>
                <w:lang w:val="en-US" w:eastAsia="ru-RU"/>
              </w:rPr>
              <w:t xml:space="preserve"> din mase </w:t>
            </w:r>
            <w:proofErr w:type="spellStart"/>
            <w:proofErr w:type="gramStart"/>
            <w:r w:rsidRPr="00802358">
              <w:rPr>
                <w:noProof w:val="0"/>
                <w:lang w:val="en-US" w:eastAsia="ru-RU"/>
              </w:rPr>
              <w:t>plastice</w:t>
            </w:r>
            <w:proofErr w:type="spellEnd"/>
            <w:r w:rsidRPr="00802358">
              <w:rPr>
                <w:noProof w:val="0"/>
                <w:lang w:val="en-US" w:eastAsia="ru-RU"/>
              </w:rPr>
              <w:t xml:space="preserve">  </w:t>
            </w:r>
            <w:proofErr w:type="spellStart"/>
            <w:r w:rsidRPr="00802358">
              <w:rPr>
                <w:noProof w:val="0"/>
                <w:lang w:val="en-US" w:eastAsia="ru-RU"/>
              </w:rPr>
              <w:t>inclusiv</w:t>
            </w:r>
            <w:proofErr w:type="spellEnd"/>
            <w:proofErr w:type="gramEnd"/>
            <w:r w:rsidRPr="00802358">
              <w:rPr>
                <w:noProof w:val="0"/>
                <w:lang w:val="en-US" w:eastAsia="ru-RU"/>
              </w:rPr>
              <w:t xml:space="preserve"> </w:t>
            </w:r>
            <w:proofErr w:type="spellStart"/>
            <w:r w:rsidRPr="00802358">
              <w:rPr>
                <w:noProof w:val="0"/>
                <w:lang w:val="en-US" w:eastAsia="ru-RU"/>
              </w:rPr>
              <w:t>armaturile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accesoriile</w:t>
            </w:r>
            <w:proofErr w:type="spellEnd"/>
            <w:r w:rsidRPr="00802358">
              <w:rPr>
                <w:noProof w:val="0"/>
                <w:lang w:val="en-US" w:eastAsia="ru-RU"/>
              </w:rPr>
              <w:t xml:space="preserve"> </w:t>
            </w:r>
            <w:proofErr w:type="spellStart"/>
            <w:r w:rsidRPr="00802358">
              <w:rPr>
                <w:noProof w:val="0"/>
                <w:lang w:val="en-US" w:eastAsia="ru-RU"/>
              </w:rPr>
              <w:t>necesare</w:t>
            </w:r>
            <w:proofErr w:type="spellEnd"/>
            <w:r w:rsidRPr="00802358">
              <w:rPr>
                <w:noProof w:val="0"/>
                <w:lang w:val="en-US" w:eastAsia="ru-RU"/>
              </w:rPr>
              <w:t xml:space="preserve"> </w:t>
            </w:r>
            <w:proofErr w:type="spellStart"/>
            <w:r w:rsidRPr="00802358">
              <w:rPr>
                <w:noProof w:val="0"/>
                <w:lang w:val="en-US" w:eastAsia="ru-RU"/>
              </w:rPr>
              <w:t>usilor</w:t>
            </w:r>
            <w:proofErr w:type="spellEnd"/>
            <w:r w:rsidRPr="00802358">
              <w:rPr>
                <w:noProof w:val="0"/>
                <w:lang w:val="en-US" w:eastAsia="ru-RU"/>
              </w:rPr>
              <w:t xml:space="preserve"> </w:t>
            </w:r>
            <w:proofErr w:type="spellStart"/>
            <w:r w:rsidRPr="00802358">
              <w:rPr>
                <w:noProof w:val="0"/>
                <w:lang w:val="en-US" w:eastAsia="ru-RU"/>
              </w:rPr>
              <w:t>montate</w:t>
            </w:r>
            <w:proofErr w:type="spellEnd"/>
            <w:r w:rsidRPr="00802358">
              <w:rPr>
                <w:noProof w:val="0"/>
                <w:lang w:val="en-US" w:eastAsia="ru-RU"/>
              </w:rPr>
              <w:t xml:space="preserve"> in </w:t>
            </w:r>
            <w:proofErr w:type="spellStart"/>
            <w:r w:rsidRPr="00802358">
              <w:rPr>
                <w:noProof w:val="0"/>
                <w:lang w:val="en-US" w:eastAsia="ru-RU"/>
              </w:rPr>
              <w:t>zidarie</w:t>
            </w:r>
            <w:proofErr w:type="spellEnd"/>
            <w:r w:rsidRPr="00802358">
              <w:rPr>
                <w:noProof w:val="0"/>
                <w:lang w:val="en-US" w:eastAsia="ru-RU"/>
              </w:rPr>
              <w:t xml:space="preserve"> de </w:t>
            </w:r>
            <w:proofErr w:type="spellStart"/>
            <w:r w:rsidRPr="00802358">
              <w:rPr>
                <w:noProof w:val="0"/>
                <w:lang w:val="en-US" w:eastAsia="ru-RU"/>
              </w:rPr>
              <w:t>orice</w:t>
            </w:r>
            <w:proofErr w:type="spellEnd"/>
            <w:r w:rsidRPr="00802358">
              <w:rPr>
                <w:noProof w:val="0"/>
                <w:lang w:val="en-US" w:eastAsia="ru-RU"/>
              </w:rPr>
              <w:t xml:space="preserve"> natura la </w:t>
            </w:r>
            <w:proofErr w:type="spellStart"/>
            <w:r w:rsidRPr="00802358">
              <w:rPr>
                <w:noProof w:val="0"/>
                <w:lang w:val="en-US" w:eastAsia="ru-RU"/>
              </w:rPr>
              <w:t>constructii</w:t>
            </w:r>
            <w:proofErr w:type="spellEnd"/>
            <w:r w:rsidRPr="00802358">
              <w:rPr>
                <w:noProof w:val="0"/>
                <w:lang w:val="en-US" w:eastAsia="ru-RU"/>
              </w:rPr>
              <w:t xml:space="preserve"> cu </w:t>
            </w:r>
            <w:proofErr w:type="spellStart"/>
            <w:r w:rsidRPr="00802358">
              <w:rPr>
                <w:noProof w:val="0"/>
                <w:lang w:val="en-US" w:eastAsia="ru-RU"/>
              </w:rPr>
              <w:t>inaltimea</w:t>
            </w:r>
            <w:proofErr w:type="spellEnd"/>
            <w:r w:rsidRPr="00802358">
              <w:rPr>
                <w:noProof w:val="0"/>
                <w:lang w:val="en-US" w:eastAsia="ru-RU"/>
              </w:rPr>
              <w:t xml:space="preserve"> pina la 35 m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canat</w:t>
            </w:r>
            <w:proofErr w:type="spellEnd"/>
            <w:r w:rsidRPr="00802358">
              <w:rPr>
                <w:noProof w:val="0"/>
                <w:lang w:val="en-US" w:eastAsia="ru-RU"/>
              </w:rPr>
              <w:t xml:space="preserve">, cu </w:t>
            </w:r>
            <w:proofErr w:type="spellStart"/>
            <w:r w:rsidRPr="00802358">
              <w:rPr>
                <w:noProof w:val="0"/>
                <w:lang w:val="en-US" w:eastAsia="ru-RU"/>
              </w:rPr>
              <w:t>suprafata</w:t>
            </w:r>
            <w:proofErr w:type="spellEnd"/>
            <w:r w:rsidRPr="00802358">
              <w:rPr>
                <w:noProof w:val="0"/>
                <w:lang w:val="en-US" w:eastAsia="ru-RU"/>
              </w:rPr>
              <w:t xml:space="preserve"> </w:t>
            </w:r>
            <w:proofErr w:type="spellStart"/>
            <w:r w:rsidRPr="00802358">
              <w:rPr>
                <w:noProof w:val="0"/>
                <w:lang w:val="en-US" w:eastAsia="ru-RU"/>
              </w:rPr>
              <w:t>tocului</w:t>
            </w:r>
            <w:proofErr w:type="spellEnd"/>
            <w:r w:rsidRPr="00802358">
              <w:rPr>
                <w:noProof w:val="0"/>
                <w:lang w:val="en-US" w:eastAsia="ru-RU"/>
              </w:rPr>
              <w:t xml:space="preserve"> pina la 7 </w:t>
            </w:r>
            <w:proofErr w:type="spellStart"/>
            <w:r w:rsidRPr="00802358">
              <w:rPr>
                <w:noProof w:val="0"/>
                <w:lang w:val="en-US" w:eastAsia="ru-RU"/>
              </w:rPr>
              <w:t>mp</w:t>
            </w:r>
            <w:proofErr w:type="spellEnd"/>
            <w:r w:rsidRPr="00802358">
              <w:rPr>
                <w:noProof w:val="0"/>
                <w:lang w:val="en-US" w:eastAsia="ru-RU"/>
              </w:rPr>
              <w:t xml:space="preserve"> </w:t>
            </w:r>
            <w:proofErr w:type="spellStart"/>
            <w:r w:rsidRPr="00802358">
              <w:rPr>
                <w:noProof w:val="0"/>
                <w:lang w:val="en-US" w:eastAsia="ru-RU"/>
              </w:rPr>
              <w:t>inclusiv</w:t>
            </w:r>
            <w:proofErr w:type="spellEnd"/>
          </w:p>
          <w:p w14:paraId="340204E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C836AD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8A6735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54A2A4DE" w14:textId="77777777" w:rsidR="00802358" w:rsidRPr="00802358" w:rsidRDefault="00802358" w:rsidP="00802358">
            <w:pPr>
              <w:autoSpaceDE w:val="0"/>
              <w:autoSpaceDN w:val="0"/>
              <w:jc w:val="center"/>
              <w:rPr>
                <w:noProof w:val="0"/>
                <w:lang w:val="en-US" w:eastAsia="ru-RU"/>
              </w:rPr>
            </w:pPr>
          </w:p>
        </w:tc>
      </w:tr>
      <w:tr w:rsidR="00802358" w:rsidRPr="00802358" w14:paraId="2527030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038A14" w14:textId="77777777" w:rsidR="00802358" w:rsidRPr="00802358" w:rsidRDefault="00802358" w:rsidP="00802358">
            <w:pPr>
              <w:autoSpaceDE w:val="0"/>
              <w:autoSpaceDN w:val="0"/>
              <w:rPr>
                <w:noProof w:val="0"/>
                <w:lang w:val="en-US" w:eastAsia="ru-RU"/>
              </w:rPr>
            </w:pPr>
            <w:r w:rsidRPr="00802358">
              <w:rPr>
                <w:noProof w:val="0"/>
                <w:lang w:val="en-US" w:eastAsia="ru-RU"/>
              </w:rPr>
              <w:t>105</w:t>
            </w:r>
          </w:p>
        </w:tc>
        <w:tc>
          <w:tcPr>
            <w:tcW w:w="1559" w:type="dxa"/>
            <w:tcBorders>
              <w:top w:val="single" w:sz="4" w:space="0" w:color="auto"/>
              <w:bottom w:val="single" w:sz="4" w:space="0" w:color="auto"/>
            </w:tcBorders>
          </w:tcPr>
          <w:p w14:paraId="34D4EC1F" w14:textId="77777777" w:rsidR="00802358" w:rsidRPr="00802358" w:rsidRDefault="00802358" w:rsidP="00802358">
            <w:pPr>
              <w:autoSpaceDE w:val="0"/>
              <w:autoSpaceDN w:val="0"/>
              <w:rPr>
                <w:noProof w:val="0"/>
                <w:lang w:val="en-US" w:eastAsia="ru-RU"/>
              </w:rPr>
            </w:pPr>
            <w:r w:rsidRPr="00802358">
              <w:rPr>
                <w:noProof w:val="0"/>
                <w:lang w:val="en-US" w:eastAsia="ru-RU"/>
              </w:rPr>
              <w:t>CK33C</w:t>
            </w:r>
          </w:p>
          <w:p w14:paraId="6773265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792E9F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Broasca</w:t>
            </w:r>
            <w:proofErr w:type="spellEnd"/>
            <w:r w:rsidRPr="00802358">
              <w:rPr>
                <w:noProof w:val="0"/>
                <w:lang w:val="en-US" w:eastAsia="ru-RU"/>
              </w:rPr>
              <w:t xml:space="preserve"> </w:t>
            </w:r>
            <w:proofErr w:type="spellStart"/>
            <w:r w:rsidRPr="00802358">
              <w:rPr>
                <w:noProof w:val="0"/>
                <w:lang w:val="en-US" w:eastAsia="ru-RU"/>
              </w:rPr>
              <w:t>aplicata</w:t>
            </w:r>
            <w:proofErr w:type="spellEnd"/>
            <w:r w:rsidRPr="00802358">
              <w:rPr>
                <w:noProof w:val="0"/>
                <w:lang w:val="en-US" w:eastAsia="ru-RU"/>
              </w:rPr>
              <w:t xml:space="preserve"> </w:t>
            </w:r>
            <w:proofErr w:type="spellStart"/>
            <w:r w:rsidRPr="00802358">
              <w:rPr>
                <w:noProof w:val="0"/>
                <w:lang w:val="en-US" w:eastAsia="ru-RU"/>
              </w:rPr>
              <w:t>sistem</w:t>
            </w:r>
            <w:proofErr w:type="spellEnd"/>
            <w:r w:rsidRPr="00802358">
              <w:rPr>
                <w:noProof w:val="0"/>
                <w:lang w:val="en-US" w:eastAsia="ru-RU"/>
              </w:rPr>
              <w:t xml:space="preserve"> </w:t>
            </w:r>
            <w:proofErr w:type="spellStart"/>
            <w:r w:rsidRPr="00802358">
              <w:rPr>
                <w:noProof w:val="0"/>
                <w:lang w:val="en-US" w:eastAsia="ru-RU"/>
              </w:rPr>
              <w:t>Yalle</w:t>
            </w:r>
            <w:proofErr w:type="spellEnd"/>
          </w:p>
          <w:p w14:paraId="6A25929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E74EAF1"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2665FBB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31765EFE" w14:textId="77777777" w:rsidR="00802358" w:rsidRPr="00802358" w:rsidRDefault="00802358" w:rsidP="00802358">
            <w:pPr>
              <w:autoSpaceDE w:val="0"/>
              <w:autoSpaceDN w:val="0"/>
              <w:jc w:val="center"/>
              <w:rPr>
                <w:noProof w:val="0"/>
                <w:lang w:val="en-US" w:eastAsia="ru-RU"/>
              </w:rPr>
            </w:pPr>
          </w:p>
        </w:tc>
      </w:tr>
      <w:tr w:rsidR="00802358" w:rsidRPr="00802358" w14:paraId="3FCCF3D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AAF0D6" w14:textId="77777777" w:rsidR="00802358" w:rsidRPr="00802358" w:rsidRDefault="00802358" w:rsidP="00802358">
            <w:pPr>
              <w:autoSpaceDE w:val="0"/>
              <w:autoSpaceDN w:val="0"/>
              <w:rPr>
                <w:noProof w:val="0"/>
                <w:lang w:val="en-US" w:eastAsia="ru-RU"/>
              </w:rPr>
            </w:pPr>
            <w:r w:rsidRPr="00802358">
              <w:rPr>
                <w:noProof w:val="0"/>
                <w:lang w:val="en-US" w:eastAsia="ru-RU"/>
              </w:rPr>
              <w:t>106</w:t>
            </w:r>
          </w:p>
        </w:tc>
        <w:tc>
          <w:tcPr>
            <w:tcW w:w="1559" w:type="dxa"/>
            <w:tcBorders>
              <w:top w:val="single" w:sz="4" w:space="0" w:color="auto"/>
              <w:bottom w:val="single" w:sz="4" w:space="0" w:color="auto"/>
            </w:tcBorders>
          </w:tcPr>
          <w:p w14:paraId="0CE639C8" w14:textId="77777777" w:rsidR="00802358" w:rsidRPr="00802358" w:rsidRDefault="00802358" w:rsidP="00802358">
            <w:pPr>
              <w:autoSpaceDE w:val="0"/>
              <w:autoSpaceDN w:val="0"/>
              <w:rPr>
                <w:noProof w:val="0"/>
                <w:lang w:val="en-US" w:eastAsia="ru-RU"/>
              </w:rPr>
            </w:pPr>
            <w:r w:rsidRPr="00802358">
              <w:rPr>
                <w:noProof w:val="0"/>
                <w:lang w:val="en-US" w:eastAsia="ru-RU"/>
              </w:rPr>
              <w:t>CK26C</w:t>
            </w:r>
          </w:p>
          <w:p w14:paraId="774360A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EE0E7C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Pervazuri</w:t>
            </w:r>
            <w:proofErr w:type="spellEnd"/>
            <w:r w:rsidRPr="00802358">
              <w:rPr>
                <w:noProof w:val="0"/>
                <w:lang w:val="en-US" w:eastAsia="ru-RU"/>
              </w:rPr>
              <w:t xml:space="preserve"> </w:t>
            </w:r>
            <w:proofErr w:type="spellStart"/>
            <w:r w:rsidRPr="00802358">
              <w:rPr>
                <w:noProof w:val="0"/>
                <w:lang w:val="en-US" w:eastAsia="ru-RU"/>
              </w:rPr>
              <w:t>montate</w:t>
            </w:r>
            <w:proofErr w:type="spellEnd"/>
            <w:r w:rsidRPr="00802358">
              <w:rPr>
                <w:noProof w:val="0"/>
                <w:lang w:val="en-US" w:eastAsia="ru-RU"/>
              </w:rPr>
              <w:t xml:space="preserve"> la </w:t>
            </w:r>
            <w:proofErr w:type="spellStart"/>
            <w:r w:rsidRPr="00802358">
              <w:rPr>
                <w:noProof w:val="0"/>
                <w:lang w:val="en-US" w:eastAsia="ru-RU"/>
              </w:rPr>
              <w:t>ferestre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 xml:space="preserve"> din mase </w:t>
            </w:r>
            <w:proofErr w:type="spellStart"/>
            <w:r w:rsidRPr="00802358">
              <w:rPr>
                <w:noProof w:val="0"/>
                <w:lang w:val="en-US" w:eastAsia="ru-RU"/>
              </w:rPr>
              <w:t>plastice</w:t>
            </w:r>
            <w:proofErr w:type="spellEnd"/>
          </w:p>
          <w:p w14:paraId="45296F3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19CD01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57E91D1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w:t>
            </w:r>
          </w:p>
          <w:p w14:paraId="250EB1EF" w14:textId="77777777" w:rsidR="00802358" w:rsidRPr="00802358" w:rsidRDefault="00802358" w:rsidP="00802358">
            <w:pPr>
              <w:autoSpaceDE w:val="0"/>
              <w:autoSpaceDN w:val="0"/>
              <w:jc w:val="center"/>
              <w:rPr>
                <w:noProof w:val="0"/>
                <w:lang w:val="en-US" w:eastAsia="ru-RU"/>
              </w:rPr>
            </w:pPr>
          </w:p>
        </w:tc>
      </w:tr>
      <w:tr w:rsidR="00802358" w:rsidRPr="00802358" w14:paraId="072AC12A" w14:textId="77777777" w:rsidTr="002503A0">
        <w:tblPrEx>
          <w:tblCellMar>
            <w:top w:w="0" w:type="dxa"/>
            <w:bottom w:w="0" w:type="dxa"/>
          </w:tblCellMar>
        </w:tblPrEx>
        <w:tc>
          <w:tcPr>
            <w:tcW w:w="709" w:type="dxa"/>
            <w:tcBorders>
              <w:top w:val="nil"/>
              <w:left w:val="single" w:sz="6" w:space="0" w:color="auto"/>
              <w:bottom w:val="nil"/>
              <w:right w:val="nil"/>
            </w:tcBorders>
          </w:tcPr>
          <w:p w14:paraId="34B36D07"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26A6AED"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2794E795"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2.1.5. </w:t>
            </w:r>
            <w:proofErr w:type="spellStart"/>
            <w:r w:rsidRPr="00802358">
              <w:rPr>
                <w:b/>
                <w:bCs/>
                <w:noProof w:val="0"/>
                <w:lang w:val="en-US" w:eastAsia="ru-RU"/>
              </w:rPr>
              <w:t>Balustrada</w:t>
            </w:r>
            <w:proofErr w:type="spellEnd"/>
          </w:p>
          <w:p w14:paraId="1684FEAC" w14:textId="77777777" w:rsidR="00802358" w:rsidRPr="00802358" w:rsidRDefault="00802358" w:rsidP="00802358">
            <w:pPr>
              <w:autoSpaceDE w:val="0"/>
              <w:autoSpaceDN w:val="0"/>
              <w:rPr>
                <w:noProof w:val="0"/>
                <w:lang w:val="en-US" w:eastAsia="ru-RU"/>
              </w:rPr>
            </w:pPr>
          </w:p>
        </w:tc>
      </w:tr>
      <w:tr w:rsidR="00802358" w:rsidRPr="00802358" w14:paraId="4BC6E76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10FF9" w14:textId="77777777" w:rsidR="00802358" w:rsidRPr="00802358" w:rsidRDefault="00802358" w:rsidP="00802358">
            <w:pPr>
              <w:autoSpaceDE w:val="0"/>
              <w:autoSpaceDN w:val="0"/>
              <w:rPr>
                <w:noProof w:val="0"/>
                <w:lang w:val="en-US" w:eastAsia="ru-RU"/>
              </w:rPr>
            </w:pPr>
            <w:r w:rsidRPr="00802358">
              <w:rPr>
                <w:noProof w:val="0"/>
                <w:lang w:val="en-US" w:eastAsia="ru-RU"/>
              </w:rPr>
              <w:t>107</w:t>
            </w:r>
          </w:p>
        </w:tc>
        <w:tc>
          <w:tcPr>
            <w:tcW w:w="1559" w:type="dxa"/>
            <w:tcBorders>
              <w:top w:val="single" w:sz="4" w:space="0" w:color="auto"/>
              <w:bottom w:val="single" w:sz="4" w:space="0" w:color="auto"/>
            </w:tcBorders>
          </w:tcPr>
          <w:p w14:paraId="710E8145" w14:textId="77777777" w:rsidR="00802358" w:rsidRPr="00802358" w:rsidRDefault="00802358" w:rsidP="00802358">
            <w:pPr>
              <w:autoSpaceDE w:val="0"/>
              <w:autoSpaceDN w:val="0"/>
              <w:rPr>
                <w:noProof w:val="0"/>
                <w:lang w:val="en-US" w:eastAsia="ru-RU"/>
              </w:rPr>
            </w:pPr>
            <w:r w:rsidRPr="00802358">
              <w:rPr>
                <w:noProof w:val="0"/>
                <w:lang w:val="en-US" w:eastAsia="ru-RU"/>
              </w:rPr>
              <w:t>RpCP45D</w:t>
            </w:r>
          </w:p>
          <w:p w14:paraId="54822EA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144767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balustradelor</w:t>
            </w:r>
            <w:proofErr w:type="spellEnd"/>
            <w:r w:rsidRPr="00802358">
              <w:rPr>
                <w:noProof w:val="0"/>
                <w:lang w:val="en-US" w:eastAsia="ru-RU"/>
              </w:rPr>
              <w:t xml:space="preserve">, </w:t>
            </w:r>
            <w:proofErr w:type="spellStart"/>
            <w:r w:rsidRPr="00802358">
              <w:rPr>
                <w:noProof w:val="0"/>
                <w:lang w:val="en-US" w:eastAsia="ru-RU"/>
              </w:rPr>
              <w:t>grilelor</w:t>
            </w:r>
            <w:proofErr w:type="spellEnd"/>
            <w:r w:rsidRPr="00802358">
              <w:rPr>
                <w:noProof w:val="0"/>
                <w:lang w:val="en-US" w:eastAsia="ru-RU"/>
              </w:rPr>
              <w:t xml:space="preserve">, </w:t>
            </w:r>
            <w:proofErr w:type="spellStart"/>
            <w:r w:rsidRPr="00802358">
              <w:rPr>
                <w:noProof w:val="0"/>
                <w:lang w:val="en-US" w:eastAsia="ru-RU"/>
              </w:rPr>
              <w:t>parapetilor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imprejmuirilor</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etc</w:t>
            </w:r>
            <w:proofErr w:type="spellEnd"/>
          </w:p>
          <w:p w14:paraId="5A80824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F11A9B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kg</w:t>
            </w:r>
          </w:p>
        </w:tc>
        <w:tc>
          <w:tcPr>
            <w:tcW w:w="1276" w:type="dxa"/>
            <w:tcBorders>
              <w:top w:val="single" w:sz="4" w:space="0" w:color="auto"/>
              <w:bottom w:val="single" w:sz="4" w:space="0" w:color="auto"/>
            </w:tcBorders>
            <w:vAlign w:val="center"/>
          </w:tcPr>
          <w:p w14:paraId="33A9A55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102,500</w:t>
            </w:r>
          </w:p>
          <w:p w14:paraId="0E396AE7" w14:textId="77777777" w:rsidR="00802358" w:rsidRPr="00802358" w:rsidRDefault="00802358" w:rsidP="00802358">
            <w:pPr>
              <w:autoSpaceDE w:val="0"/>
              <w:autoSpaceDN w:val="0"/>
              <w:jc w:val="center"/>
              <w:rPr>
                <w:noProof w:val="0"/>
                <w:lang w:val="en-US" w:eastAsia="ru-RU"/>
              </w:rPr>
            </w:pPr>
          </w:p>
        </w:tc>
      </w:tr>
      <w:tr w:rsidR="00802358" w:rsidRPr="00802358" w14:paraId="4359182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A818D6" w14:textId="77777777" w:rsidR="00802358" w:rsidRPr="00802358" w:rsidRDefault="00802358" w:rsidP="00802358">
            <w:pPr>
              <w:autoSpaceDE w:val="0"/>
              <w:autoSpaceDN w:val="0"/>
              <w:rPr>
                <w:noProof w:val="0"/>
                <w:lang w:val="en-US" w:eastAsia="ru-RU"/>
              </w:rPr>
            </w:pPr>
            <w:r w:rsidRPr="00802358">
              <w:rPr>
                <w:noProof w:val="0"/>
                <w:lang w:val="en-US" w:eastAsia="ru-RU"/>
              </w:rPr>
              <w:t>108</w:t>
            </w:r>
          </w:p>
        </w:tc>
        <w:tc>
          <w:tcPr>
            <w:tcW w:w="1559" w:type="dxa"/>
            <w:tcBorders>
              <w:top w:val="single" w:sz="4" w:space="0" w:color="auto"/>
              <w:bottom w:val="single" w:sz="4" w:space="0" w:color="auto"/>
            </w:tcBorders>
          </w:tcPr>
          <w:p w14:paraId="53CD88FB" w14:textId="77777777" w:rsidR="00802358" w:rsidRPr="00802358" w:rsidRDefault="00802358" w:rsidP="00802358">
            <w:pPr>
              <w:autoSpaceDE w:val="0"/>
              <w:autoSpaceDN w:val="0"/>
              <w:rPr>
                <w:noProof w:val="0"/>
                <w:lang w:val="en-US" w:eastAsia="ru-RU"/>
              </w:rPr>
            </w:pPr>
            <w:r w:rsidRPr="00802358">
              <w:rPr>
                <w:noProof w:val="0"/>
                <w:lang w:val="en-US" w:eastAsia="ru-RU"/>
              </w:rPr>
              <w:t>CH06A</w:t>
            </w:r>
          </w:p>
          <w:p w14:paraId="0F0CEAB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D9526AC"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Mina </w:t>
            </w:r>
            <w:proofErr w:type="spellStart"/>
            <w:r w:rsidRPr="00802358">
              <w:rPr>
                <w:noProof w:val="0"/>
                <w:lang w:val="en-US" w:eastAsia="ru-RU"/>
              </w:rPr>
              <w:t>curenta</w:t>
            </w:r>
            <w:proofErr w:type="spellEnd"/>
            <w:r w:rsidRPr="00802358">
              <w:rPr>
                <w:noProof w:val="0"/>
                <w:lang w:val="en-US" w:eastAsia="ru-RU"/>
              </w:rPr>
              <w:t xml:space="preserve"> din inox </w:t>
            </w:r>
            <w:proofErr w:type="spellStart"/>
            <w:r w:rsidRPr="00802358">
              <w:rPr>
                <w:noProof w:val="0"/>
                <w:lang w:val="en-US" w:eastAsia="ru-RU"/>
              </w:rPr>
              <w:t>montata</w:t>
            </w:r>
            <w:proofErr w:type="spellEnd"/>
            <w:r w:rsidRPr="00802358">
              <w:rPr>
                <w:noProof w:val="0"/>
                <w:lang w:val="en-US" w:eastAsia="ru-RU"/>
              </w:rPr>
              <w:t xml:space="preserve"> pe </w:t>
            </w:r>
            <w:proofErr w:type="spellStart"/>
            <w:r w:rsidRPr="00802358">
              <w:rPr>
                <w:noProof w:val="0"/>
                <w:lang w:val="en-US" w:eastAsia="ru-RU"/>
              </w:rPr>
              <w:t>suporti</w:t>
            </w:r>
            <w:proofErr w:type="spellEnd"/>
            <w:r w:rsidRPr="00802358">
              <w:rPr>
                <w:noProof w:val="0"/>
                <w:lang w:val="en-US" w:eastAsia="ru-RU"/>
              </w:rPr>
              <w:t xml:space="preserve"> de 15 cm </w:t>
            </w:r>
            <w:proofErr w:type="spellStart"/>
            <w:r w:rsidRPr="00802358">
              <w:rPr>
                <w:noProof w:val="0"/>
                <w:lang w:val="en-US" w:eastAsia="ru-RU"/>
              </w:rPr>
              <w:t>inaltime</w:t>
            </w:r>
            <w:proofErr w:type="spellEnd"/>
            <w:r w:rsidRPr="00802358">
              <w:rPr>
                <w:noProof w:val="0"/>
                <w:lang w:val="en-US" w:eastAsia="ru-RU"/>
              </w:rPr>
              <w:t xml:space="preserve">, </w:t>
            </w:r>
            <w:proofErr w:type="spellStart"/>
            <w:r w:rsidRPr="00802358">
              <w:rPr>
                <w:noProof w:val="0"/>
                <w:lang w:val="en-US" w:eastAsia="ru-RU"/>
              </w:rPr>
              <w:t>asezati</w:t>
            </w:r>
            <w:proofErr w:type="spellEnd"/>
            <w:r w:rsidRPr="00802358">
              <w:rPr>
                <w:noProof w:val="0"/>
                <w:lang w:val="en-US" w:eastAsia="ru-RU"/>
              </w:rPr>
              <w:t xml:space="preserve"> la </w:t>
            </w:r>
            <w:proofErr w:type="spellStart"/>
            <w:r w:rsidRPr="00802358">
              <w:rPr>
                <w:noProof w:val="0"/>
                <w:lang w:val="en-US" w:eastAsia="ru-RU"/>
              </w:rPr>
              <w:t>distante</w:t>
            </w:r>
            <w:proofErr w:type="spellEnd"/>
            <w:r w:rsidRPr="00802358">
              <w:rPr>
                <w:noProof w:val="0"/>
                <w:lang w:val="en-US" w:eastAsia="ru-RU"/>
              </w:rPr>
              <w:t xml:space="preserve"> de 1....1,2 m </w:t>
            </w:r>
            <w:proofErr w:type="spellStart"/>
            <w:r w:rsidRPr="00802358">
              <w:rPr>
                <w:noProof w:val="0"/>
                <w:lang w:val="en-US" w:eastAsia="ru-RU"/>
              </w:rPr>
              <w:t>prevazuti</w:t>
            </w:r>
            <w:proofErr w:type="spellEnd"/>
            <w:r w:rsidRPr="00802358">
              <w:rPr>
                <w:noProof w:val="0"/>
                <w:lang w:val="en-US" w:eastAsia="ru-RU"/>
              </w:rPr>
              <w:t xml:space="preserve"> cu </w:t>
            </w:r>
            <w:proofErr w:type="spellStart"/>
            <w:r w:rsidRPr="00802358">
              <w:rPr>
                <w:noProof w:val="0"/>
                <w:lang w:val="en-US" w:eastAsia="ru-RU"/>
              </w:rPr>
              <w:t>rondele</w:t>
            </w:r>
            <w:proofErr w:type="spellEnd"/>
            <w:r w:rsidRPr="00802358">
              <w:rPr>
                <w:noProof w:val="0"/>
                <w:lang w:val="en-US" w:eastAsia="ru-RU"/>
              </w:rPr>
              <w:t xml:space="preserve"> </w:t>
            </w:r>
            <w:proofErr w:type="spellStart"/>
            <w:r w:rsidRPr="00802358">
              <w:rPr>
                <w:noProof w:val="0"/>
                <w:lang w:val="en-US" w:eastAsia="ru-RU"/>
              </w:rPr>
              <w:t>sudate</w:t>
            </w:r>
            <w:proofErr w:type="spellEnd"/>
            <w:r w:rsidRPr="00802358">
              <w:rPr>
                <w:noProof w:val="0"/>
                <w:lang w:val="en-US" w:eastAsia="ru-RU"/>
              </w:rPr>
              <w:t xml:space="preserve">, </w:t>
            </w:r>
            <w:proofErr w:type="spellStart"/>
            <w:r w:rsidRPr="00802358">
              <w:rPr>
                <w:noProof w:val="0"/>
                <w:lang w:val="en-US" w:eastAsia="ru-RU"/>
              </w:rPr>
              <w:t>fixata</w:t>
            </w:r>
            <w:proofErr w:type="spellEnd"/>
            <w:r w:rsidRPr="00802358">
              <w:rPr>
                <w:noProof w:val="0"/>
                <w:lang w:val="en-US" w:eastAsia="ru-RU"/>
              </w:rPr>
              <w:t xml:space="preserve"> in </w:t>
            </w:r>
            <w:proofErr w:type="spellStart"/>
            <w:r w:rsidRPr="00802358">
              <w:rPr>
                <w:noProof w:val="0"/>
                <w:lang w:val="en-US" w:eastAsia="ru-RU"/>
              </w:rPr>
              <w:t>zid</w:t>
            </w:r>
            <w:proofErr w:type="spellEnd"/>
            <w:r w:rsidRPr="00802358">
              <w:rPr>
                <w:noProof w:val="0"/>
                <w:lang w:val="en-US" w:eastAsia="ru-RU"/>
              </w:rPr>
              <w:t xml:space="preserve"> de </w:t>
            </w:r>
            <w:proofErr w:type="spellStart"/>
            <w:r w:rsidRPr="00802358">
              <w:rPr>
                <w:noProof w:val="0"/>
                <w:lang w:val="en-US" w:eastAsia="ru-RU"/>
              </w:rPr>
              <w:t>caramida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parapet de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confectionata</w:t>
            </w:r>
            <w:proofErr w:type="spellEnd"/>
            <w:r w:rsidRPr="00802358">
              <w:rPr>
                <w:noProof w:val="0"/>
                <w:lang w:val="en-US" w:eastAsia="ru-RU"/>
              </w:rPr>
              <w:t xml:space="preserve"> din </w:t>
            </w: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inoxD</w:t>
            </w:r>
            <w:proofErr w:type="spellEnd"/>
            <w:r w:rsidRPr="00802358">
              <w:rPr>
                <w:noProof w:val="0"/>
                <w:lang w:val="en-US" w:eastAsia="ru-RU"/>
              </w:rPr>
              <w:t>=1 1/4" (</w:t>
            </w:r>
            <w:proofErr w:type="spellStart"/>
            <w:r w:rsidRPr="00802358">
              <w:rPr>
                <w:noProof w:val="0"/>
                <w:lang w:val="en-US" w:eastAsia="ru-RU"/>
              </w:rPr>
              <w:t>Balustrada</w:t>
            </w:r>
            <w:proofErr w:type="spellEnd"/>
            <w:r w:rsidRPr="00802358">
              <w:rPr>
                <w:noProof w:val="0"/>
                <w:lang w:val="en-US" w:eastAsia="ru-RU"/>
              </w:rPr>
              <w:t xml:space="preserve"> din inox H-0,9m cu bara </w:t>
            </w:r>
            <w:proofErr w:type="spellStart"/>
            <w:r w:rsidRPr="00802358">
              <w:rPr>
                <w:noProof w:val="0"/>
                <w:lang w:val="en-US" w:eastAsia="ru-RU"/>
              </w:rPr>
              <w:t>suplimintara</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copii</w:t>
            </w:r>
            <w:proofErr w:type="spellEnd"/>
            <w:r w:rsidRPr="00802358">
              <w:rPr>
                <w:noProof w:val="0"/>
                <w:lang w:val="en-US" w:eastAsia="ru-RU"/>
              </w:rPr>
              <w:t xml:space="preserve"> H-0,6</w:t>
            </w:r>
            <w:proofErr w:type="gramStart"/>
            <w:r w:rsidRPr="00802358">
              <w:rPr>
                <w:noProof w:val="0"/>
                <w:lang w:val="en-US" w:eastAsia="ru-RU"/>
              </w:rPr>
              <w:t>m )</w:t>
            </w:r>
            <w:proofErr w:type="gramEnd"/>
          </w:p>
          <w:p w14:paraId="5DF99D8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C1D266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557EA0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68BA04DA" w14:textId="77777777" w:rsidR="00802358" w:rsidRPr="00802358" w:rsidRDefault="00802358" w:rsidP="00802358">
            <w:pPr>
              <w:autoSpaceDE w:val="0"/>
              <w:autoSpaceDN w:val="0"/>
              <w:jc w:val="center"/>
              <w:rPr>
                <w:noProof w:val="0"/>
                <w:lang w:val="en-US" w:eastAsia="ru-RU"/>
              </w:rPr>
            </w:pPr>
          </w:p>
        </w:tc>
      </w:tr>
      <w:tr w:rsidR="00802358" w:rsidRPr="00802358" w14:paraId="00E0BF8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FF8A45" w14:textId="77777777" w:rsidR="00802358" w:rsidRPr="00802358" w:rsidRDefault="00802358" w:rsidP="00802358">
            <w:pPr>
              <w:autoSpaceDE w:val="0"/>
              <w:autoSpaceDN w:val="0"/>
              <w:rPr>
                <w:noProof w:val="0"/>
                <w:lang w:val="en-US" w:eastAsia="ru-RU"/>
              </w:rPr>
            </w:pPr>
            <w:r w:rsidRPr="00802358">
              <w:rPr>
                <w:noProof w:val="0"/>
                <w:lang w:val="en-US" w:eastAsia="ru-RU"/>
              </w:rPr>
              <w:t>109</w:t>
            </w:r>
          </w:p>
        </w:tc>
        <w:tc>
          <w:tcPr>
            <w:tcW w:w="1559" w:type="dxa"/>
            <w:tcBorders>
              <w:top w:val="single" w:sz="4" w:space="0" w:color="auto"/>
              <w:bottom w:val="single" w:sz="4" w:space="0" w:color="auto"/>
            </w:tcBorders>
          </w:tcPr>
          <w:p w14:paraId="25686291" w14:textId="77777777" w:rsidR="00802358" w:rsidRPr="00802358" w:rsidRDefault="00802358" w:rsidP="00802358">
            <w:pPr>
              <w:autoSpaceDE w:val="0"/>
              <w:autoSpaceDN w:val="0"/>
              <w:rPr>
                <w:noProof w:val="0"/>
                <w:lang w:val="en-US" w:eastAsia="ru-RU"/>
              </w:rPr>
            </w:pPr>
            <w:r w:rsidRPr="00802358">
              <w:rPr>
                <w:noProof w:val="0"/>
                <w:lang w:val="en-US" w:eastAsia="ru-RU"/>
              </w:rPr>
              <w:t>CH06C</w:t>
            </w:r>
          </w:p>
          <w:p w14:paraId="309A24E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487602E"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Mina </w:t>
            </w:r>
            <w:proofErr w:type="spellStart"/>
            <w:r w:rsidRPr="00802358">
              <w:rPr>
                <w:noProof w:val="0"/>
                <w:lang w:val="en-US" w:eastAsia="ru-RU"/>
              </w:rPr>
              <w:t>curenta</w:t>
            </w:r>
            <w:proofErr w:type="spellEnd"/>
            <w:r w:rsidRPr="00802358">
              <w:rPr>
                <w:noProof w:val="0"/>
                <w:lang w:val="en-US" w:eastAsia="ru-RU"/>
              </w:rPr>
              <w:t xml:space="preserve"> din INOX </w:t>
            </w:r>
            <w:proofErr w:type="spellStart"/>
            <w:r w:rsidRPr="00802358">
              <w:rPr>
                <w:noProof w:val="0"/>
                <w:lang w:val="en-US" w:eastAsia="ru-RU"/>
              </w:rPr>
              <w:t>montata</w:t>
            </w:r>
            <w:proofErr w:type="spellEnd"/>
            <w:r w:rsidRPr="00802358">
              <w:rPr>
                <w:noProof w:val="0"/>
                <w:lang w:val="en-US" w:eastAsia="ru-RU"/>
              </w:rPr>
              <w:t xml:space="preserve"> pe </w:t>
            </w:r>
            <w:proofErr w:type="spellStart"/>
            <w:r w:rsidRPr="00802358">
              <w:rPr>
                <w:noProof w:val="0"/>
                <w:lang w:val="en-US" w:eastAsia="ru-RU"/>
              </w:rPr>
              <w:t>suporti</w:t>
            </w:r>
            <w:proofErr w:type="spellEnd"/>
            <w:r w:rsidRPr="00802358">
              <w:rPr>
                <w:noProof w:val="0"/>
                <w:lang w:val="en-US" w:eastAsia="ru-RU"/>
              </w:rPr>
              <w:t xml:space="preserve"> de 15 cm </w:t>
            </w:r>
            <w:proofErr w:type="spellStart"/>
            <w:r w:rsidRPr="00802358">
              <w:rPr>
                <w:noProof w:val="0"/>
                <w:lang w:val="en-US" w:eastAsia="ru-RU"/>
              </w:rPr>
              <w:t>inaltime</w:t>
            </w:r>
            <w:proofErr w:type="spellEnd"/>
            <w:r w:rsidRPr="00802358">
              <w:rPr>
                <w:noProof w:val="0"/>
                <w:lang w:val="en-US" w:eastAsia="ru-RU"/>
              </w:rPr>
              <w:t xml:space="preserve">, </w:t>
            </w:r>
            <w:proofErr w:type="spellStart"/>
            <w:r w:rsidRPr="00802358">
              <w:rPr>
                <w:noProof w:val="0"/>
                <w:lang w:val="en-US" w:eastAsia="ru-RU"/>
              </w:rPr>
              <w:t>asezati</w:t>
            </w:r>
            <w:proofErr w:type="spellEnd"/>
            <w:r w:rsidRPr="00802358">
              <w:rPr>
                <w:noProof w:val="0"/>
                <w:lang w:val="en-US" w:eastAsia="ru-RU"/>
              </w:rPr>
              <w:t xml:space="preserve"> la </w:t>
            </w:r>
            <w:proofErr w:type="spellStart"/>
            <w:r w:rsidRPr="00802358">
              <w:rPr>
                <w:noProof w:val="0"/>
                <w:lang w:val="en-US" w:eastAsia="ru-RU"/>
              </w:rPr>
              <w:t>distante</w:t>
            </w:r>
            <w:proofErr w:type="spellEnd"/>
            <w:r w:rsidRPr="00802358">
              <w:rPr>
                <w:noProof w:val="0"/>
                <w:lang w:val="en-US" w:eastAsia="ru-RU"/>
              </w:rPr>
              <w:t xml:space="preserve"> de 1....1,2 m </w:t>
            </w:r>
            <w:proofErr w:type="spellStart"/>
            <w:r w:rsidRPr="00802358">
              <w:rPr>
                <w:noProof w:val="0"/>
                <w:lang w:val="en-US" w:eastAsia="ru-RU"/>
              </w:rPr>
              <w:t>prevazuti</w:t>
            </w:r>
            <w:proofErr w:type="spellEnd"/>
            <w:r w:rsidRPr="00802358">
              <w:rPr>
                <w:noProof w:val="0"/>
                <w:lang w:val="en-US" w:eastAsia="ru-RU"/>
              </w:rPr>
              <w:t xml:space="preserve"> cu </w:t>
            </w:r>
            <w:proofErr w:type="spellStart"/>
            <w:r w:rsidRPr="00802358">
              <w:rPr>
                <w:noProof w:val="0"/>
                <w:lang w:val="en-US" w:eastAsia="ru-RU"/>
              </w:rPr>
              <w:t>rondele</w:t>
            </w:r>
            <w:proofErr w:type="spellEnd"/>
            <w:r w:rsidRPr="00802358">
              <w:rPr>
                <w:noProof w:val="0"/>
                <w:lang w:val="en-US" w:eastAsia="ru-RU"/>
              </w:rPr>
              <w:t xml:space="preserve"> </w:t>
            </w:r>
            <w:proofErr w:type="spellStart"/>
            <w:r w:rsidRPr="00802358">
              <w:rPr>
                <w:noProof w:val="0"/>
                <w:lang w:val="en-US" w:eastAsia="ru-RU"/>
              </w:rPr>
              <w:t>sudate</w:t>
            </w:r>
            <w:proofErr w:type="spellEnd"/>
            <w:r w:rsidRPr="00802358">
              <w:rPr>
                <w:noProof w:val="0"/>
                <w:lang w:val="en-US" w:eastAsia="ru-RU"/>
              </w:rPr>
              <w:t xml:space="preserve">, </w:t>
            </w:r>
            <w:proofErr w:type="spellStart"/>
            <w:r w:rsidRPr="00802358">
              <w:rPr>
                <w:noProof w:val="0"/>
                <w:lang w:val="en-US" w:eastAsia="ru-RU"/>
              </w:rPr>
              <w:t>fixata</w:t>
            </w:r>
            <w:proofErr w:type="spellEnd"/>
            <w:r w:rsidRPr="00802358">
              <w:rPr>
                <w:noProof w:val="0"/>
                <w:lang w:val="en-US" w:eastAsia="ru-RU"/>
              </w:rPr>
              <w:t xml:space="preserve"> in </w:t>
            </w:r>
            <w:proofErr w:type="spellStart"/>
            <w:proofErr w:type="gramStart"/>
            <w:r w:rsidRPr="00802358">
              <w:rPr>
                <w:noProof w:val="0"/>
                <w:lang w:val="en-US" w:eastAsia="ru-RU"/>
              </w:rPr>
              <w:t>parete</w:t>
            </w:r>
            <w:proofErr w:type="spellEnd"/>
            <w:r w:rsidRPr="00802358">
              <w:rPr>
                <w:noProof w:val="0"/>
                <w:lang w:val="en-US" w:eastAsia="ru-RU"/>
              </w:rPr>
              <w:t xml:space="preserve"> ,</w:t>
            </w:r>
            <w:proofErr w:type="gramEnd"/>
            <w:r w:rsidRPr="00802358">
              <w:rPr>
                <w:noProof w:val="0"/>
                <w:lang w:val="en-US" w:eastAsia="ru-RU"/>
              </w:rPr>
              <w:t xml:space="preserve"> </w:t>
            </w:r>
            <w:proofErr w:type="spellStart"/>
            <w:r w:rsidRPr="00802358">
              <w:rPr>
                <w:noProof w:val="0"/>
                <w:lang w:val="en-US" w:eastAsia="ru-RU"/>
              </w:rPr>
              <w:t>confectionata</w:t>
            </w:r>
            <w:proofErr w:type="spellEnd"/>
            <w:r w:rsidRPr="00802358">
              <w:rPr>
                <w:noProof w:val="0"/>
                <w:lang w:val="en-US" w:eastAsia="ru-RU"/>
              </w:rPr>
              <w:t xml:space="preserve"> din </w:t>
            </w: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innox</w:t>
            </w:r>
            <w:proofErr w:type="spellEnd"/>
            <w:r w:rsidRPr="00802358">
              <w:rPr>
                <w:noProof w:val="0"/>
                <w:lang w:val="en-US" w:eastAsia="ru-RU"/>
              </w:rPr>
              <w:t xml:space="preserve"> Bara din inox (</w:t>
            </w:r>
            <w:proofErr w:type="spellStart"/>
            <w:r w:rsidRPr="00802358">
              <w:rPr>
                <w:noProof w:val="0"/>
                <w:lang w:val="en-US" w:eastAsia="ru-RU"/>
              </w:rPr>
              <w:t>Protectie</w:t>
            </w:r>
            <w:proofErr w:type="spellEnd"/>
            <w:r w:rsidRPr="00802358">
              <w:rPr>
                <w:noProof w:val="0"/>
                <w:lang w:val="en-US" w:eastAsia="ru-RU"/>
              </w:rPr>
              <w:t xml:space="preserve"> la </w:t>
            </w:r>
            <w:proofErr w:type="spellStart"/>
            <w:r w:rsidRPr="00802358">
              <w:rPr>
                <w:noProof w:val="0"/>
                <w:lang w:val="en-US" w:eastAsia="ru-RU"/>
              </w:rPr>
              <w:t>fereastra</w:t>
            </w:r>
            <w:proofErr w:type="spellEnd"/>
            <w:r w:rsidRPr="00802358">
              <w:rPr>
                <w:noProof w:val="0"/>
                <w:lang w:val="en-US" w:eastAsia="ru-RU"/>
              </w:rPr>
              <w:t>)</w:t>
            </w:r>
          </w:p>
          <w:p w14:paraId="7881948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2B2A3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78FFB53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04D88130" w14:textId="77777777" w:rsidR="00802358" w:rsidRPr="00802358" w:rsidRDefault="00802358" w:rsidP="00802358">
            <w:pPr>
              <w:autoSpaceDE w:val="0"/>
              <w:autoSpaceDN w:val="0"/>
              <w:jc w:val="center"/>
              <w:rPr>
                <w:noProof w:val="0"/>
                <w:lang w:val="en-US" w:eastAsia="ru-RU"/>
              </w:rPr>
            </w:pPr>
          </w:p>
        </w:tc>
      </w:tr>
      <w:tr w:rsidR="00802358" w:rsidRPr="00802358" w14:paraId="4E331EC6" w14:textId="77777777" w:rsidTr="002503A0">
        <w:tblPrEx>
          <w:tblCellMar>
            <w:top w:w="0" w:type="dxa"/>
            <w:bottom w:w="0" w:type="dxa"/>
          </w:tblCellMar>
        </w:tblPrEx>
        <w:tc>
          <w:tcPr>
            <w:tcW w:w="709" w:type="dxa"/>
            <w:tcBorders>
              <w:top w:val="nil"/>
              <w:left w:val="single" w:sz="6" w:space="0" w:color="auto"/>
              <w:bottom w:val="nil"/>
              <w:right w:val="nil"/>
            </w:tcBorders>
          </w:tcPr>
          <w:p w14:paraId="492003D1"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C3F5319"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5463DA25"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2.1.6. Diverse</w:t>
            </w:r>
          </w:p>
          <w:p w14:paraId="15B4A538" w14:textId="77777777" w:rsidR="00802358" w:rsidRPr="00802358" w:rsidRDefault="00802358" w:rsidP="00802358">
            <w:pPr>
              <w:autoSpaceDE w:val="0"/>
              <w:autoSpaceDN w:val="0"/>
              <w:rPr>
                <w:noProof w:val="0"/>
                <w:lang w:val="en-US" w:eastAsia="ru-RU"/>
              </w:rPr>
            </w:pPr>
          </w:p>
        </w:tc>
      </w:tr>
      <w:tr w:rsidR="00802358" w:rsidRPr="00802358" w14:paraId="51EA2E7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306C12" w14:textId="77777777" w:rsidR="00802358" w:rsidRPr="00802358" w:rsidRDefault="00802358" w:rsidP="00802358">
            <w:pPr>
              <w:autoSpaceDE w:val="0"/>
              <w:autoSpaceDN w:val="0"/>
              <w:rPr>
                <w:noProof w:val="0"/>
                <w:lang w:val="en-US" w:eastAsia="ru-RU"/>
              </w:rPr>
            </w:pPr>
            <w:r w:rsidRPr="00802358">
              <w:rPr>
                <w:noProof w:val="0"/>
                <w:lang w:val="en-US" w:eastAsia="ru-RU"/>
              </w:rPr>
              <w:t>110</w:t>
            </w:r>
          </w:p>
        </w:tc>
        <w:tc>
          <w:tcPr>
            <w:tcW w:w="1559" w:type="dxa"/>
            <w:tcBorders>
              <w:top w:val="single" w:sz="4" w:space="0" w:color="auto"/>
              <w:bottom w:val="single" w:sz="4" w:space="0" w:color="auto"/>
            </w:tcBorders>
          </w:tcPr>
          <w:p w14:paraId="4EAEB5B8" w14:textId="77777777" w:rsidR="00802358" w:rsidRPr="00802358" w:rsidRDefault="00802358" w:rsidP="00802358">
            <w:pPr>
              <w:autoSpaceDE w:val="0"/>
              <w:autoSpaceDN w:val="0"/>
              <w:rPr>
                <w:noProof w:val="0"/>
                <w:lang w:val="en-US" w:eastAsia="ru-RU"/>
              </w:rPr>
            </w:pPr>
            <w:r w:rsidRPr="00802358">
              <w:rPr>
                <w:noProof w:val="0"/>
                <w:lang w:val="en-US" w:eastAsia="ru-RU"/>
              </w:rPr>
              <w:t>TrB05A2-9</w:t>
            </w:r>
          </w:p>
          <w:p w14:paraId="1F7E431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9E17F4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Transportul</w:t>
            </w:r>
            <w:proofErr w:type="spellEnd"/>
            <w:r w:rsidRPr="00802358">
              <w:rPr>
                <w:noProof w:val="0"/>
                <w:lang w:val="en-US" w:eastAsia="ru-RU"/>
              </w:rPr>
              <w:t xml:space="preserve">, </w:t>
            </w:r>
            <w:proofErr w:type="spellStart"/>
            <w:r w:rsidRPr="00802358">
              <w:rPr>
                <w:noProof w:val="0"/>
                <w:lang w:val="en-US" w:eastAsia="ru-RU"/>
              </w:rPr>
              <w:t>prin</w:t>
            </w:r>
            <w:proofErr w:type="spellEnd"/>
            <w:r w:rsidRPr="00802358">
              <w:rPr>
                <w:noProof w:val="0"/>
                <w:lang w:val="en-US" w:eastAsia="ru-RU"/>
              </w:rPr>
              <w:t xml:space="preserve"> </w:t>
            </w:r>
            <w:proofErr w:type="spellStart"/>
            <w:r w:rsidRPr="00802358">
              <w:rPr>
                <w:noProof w:val="0"/>
                <w:lang w:val="en-US" w:eastAsia="ru-RU"/>
              </w:rPr>
              <w:t>purtare</w:t>
            </w:r>
            <w:proofErr w:type="spellEnd"/>
            <w:r w:rsidRPr="00802358">
              <w:rPr>
                <w:noProof w:val="0"/>
                <w:lang w:val="en-US" w:eastAsia="ru-RU"/>
              </w:rPr>
              <w:t xml:space="preserve"> </w:t>
            </w:r>
            <w:proofErr w:type="spellStart"/>
            <w:r w:rsidRPr="00802358">
              <w:rPr>
                <w:noProof w:val="0"/>
                <w:lang w:val="en-US" w:eastAsia="ru-RU"/>
              </w:rPr>
              <w:t>directa</w:t>
            </w:r>
            <w:proofErr w:type="spellEnd"/>
            <w:r w:rsidRPr="00802358">
              <w:rPr>
                <w:noProof w:val="0"/>
                <w:lang w:val="en-US" w:eastAsia="ru-RU"/>
              </w:rPr>
              <w:t xml:space="preserve">, al </w:t>
            </w:r>
            <w:proofErr w:type="spellStart"/>
            <w:r w:rsidRPr="00802358">
              <w:rPr>
                <w:noProof w:val="0"/>
                <w:lang w:val="en-US" w:eastAsia="ru-RU"/>
              </w:rPr>
              <w:t>materialelor</w:t>
            </w:r>
            <w:proofErr w:type="spellEnd"/>
            <w:r w:rsidRPr="00802358">
              <w:rPr>
                <w:noProof w:val="0"/>
                <w:lang w:val="en-US" w:eastAsia="ru-RU"/>
              </w:rPr>
              <w:t xml:space="preserve"> </w:t>
            </w:r>
            <w:proofErr w:type="spellStart"/>
            <w:r w:rsidRPr="00802358">
              <w:rPr>
                <w:noProof w:val="0"/>
                <w:lang w:val="en-US" w:eastAsia="ru-RU"/>
              </w:rPr>
              <w:t>incomode</w:t>
            </w:r>
            <w:proofErr w:type="spellEnd"/>
            <w:r w:rsidRPr="00802358">
              <w:rPr>
                <w:noProof w:val="0"/>
                <w:lang w:val="en-US" w:eastAsia="ru-RU"/>
              </w:rPr>
              <w:t xml:space="preserve">, </w:t>
            </w:r>
            <w:proofErr w:type="spellStart"/>
            <w:r w:rsidRPr="00802358">
              <w:rPr>
                <w:noProof w:val="0"/>
                <w:lang w:val="en-US" w:eastAsia="ru-RU"/>
              </w:rPr>
              <w:t>avind</w:t>
            </w:r>
            <w:proofErr w:type="spellEnd"/>
            <w:r w:rsidRPr="00802358">
              <w:rPr>
                <w:noProof w:val="0"/>
                <w:lang w:val="en-US" w:eastAsia="ru-RU"/>
              </w:rPr>
              <w:t xml:space="preserve"> sub 25 kg, pe </w:t>
            </w:r>
            <w:proofErr w:type="spellStart"/>
            <w:r w:rsidRPr="00802358">
              <w:rPr>
                <w:noProof w:val="0"/>
                <w:lang w:val="en-US" w:eastAsia="ru-RU"/>
              </w:rPr>
              <w:t>distanta</w:t>
            </w:r>
            <w:proofErr w:type="spellEnd"/>
            <w:r w:rsidRPr="00802358">
              <w:rPr>
                <w:noProof w:val="0"/>
                <w:lang w:val="en-US" w:eastAsia="ru-RU"/>
              </w:rPr>
              <w:t xml:space="preserve"> de 90 m</w:t>
            </w:r>
          </w:p>
          <w:p w14:paraId="6ADBEB0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1D3720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77C99F4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w:t>
            </w:r>
          </w:p>
          <w:p w14:paraId="0CEF4301" w14:textId="77777777" w:rsidR="00802358" w:rsidRPr="00802358" w:rsidRDefault="00802358" w:rsidP="00802358">
            <w:pPr>
              <w:autoSpaceDE w:val="0"/>
              <w:autoSpaceDN w:val="0"/>
              <w:jc w:val="center"/>
              <w:rPr>
                <w:noProof w:val="0"/>
                <w:lang w:val="en-US" w:eastAsia="ru-RU"/>
              </w:rPr>
            </w:pPr>
          </w:p>
        </w:tc>
      </w:tr>
      <w:tr w:rsidR="00802358" w:rsidRPr="00802358" w14:paraId="46C1B05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047DEB" w14:textId="77777777" w:rsidR="00802358" w:rsidRPr="00802358" w:rsidRDefault="00802358" w:rsidP="00802358">
            <w:pPr>
              <w:autoSpaceDE w:val="0"/>
              <w:autoSpaceDN w:val="0"/>
              <w:rPr>
                <w:noProof w:val="0"/>
                <w:lang w:val="en-US" w:eastAsia="ru-RU"/>
              </w:rPr>
            </w:pPr>
            <w:r w:rsidRPr="00802358">
              <w:rPr>
                <w:noProof w:val="0"/>
                <w:lang w:val="en-US" w:eastAsia="ru-RU"/>
              </w:rPr>
              <w:t>111</w:t>
            </w:r>
          </w:p>
        </w:tc>
        <w:tc>
          <w:tcPr>
            <w:tcW w:w="1559" w:type="dxa"/>
            <w:tcBorders>
              <w:top w:val="single" w:sz="4" w:space="0" w:color="auto"/>
              <w:bottom w:val="single" w:sz="4" w:space="0" w:color="auto"/>
            </w:tcBorders>
          </w:tcPr>
          <w:p w14:paraId="675F642E" w14:textId="77777777" w:rsidR="00802358" w:rsidRPr="00802358" w:rsidRDefault="00802358" w:rsidP="00802358">
            <w:pPr>
              <w:autoSpaceDE w:val="0"/>
              <w:autoSpaceDN w:val="0"/>
              <w:rPr>
                <w:noProof w:val="0"/>
                <w:lang w:val="en-US" w:eastAsia="ru-RU"/>
              </w:rPr>
            </w:pPr>
            <w:r w:rsidRPr="00802358">
              <w:rPr>
                <w:noProof w:val="0"/>
                <w:lang w:val="en-US" w:eastAsia="ru-RU"/>
              </w:rPr>
              <w:t>TRI1AA04B3</w:t>
            </w:r>
          </w:p>
          <w:p w14:paraId="5193214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471C36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Incarcarea</w:t>
            </w:r>
            <w:proofErr w:type="spellEnd"/>
            <w:r w:rsidRPr="00802358">
              <w:rPr>
                <w:noProof w:val="0"/>
                <w:lang w:val="en-US" w:eastAsia="ru-RU"/>
              </w:rPr>
              <w:t xml:space="preserve"> </w:t>
            </w:r>
            <w:proofErr w:type="spellStart"/>
            <w:r w:rsidRPr="00802358">
              <w:rPr>
                <w:noProof w:val="0"/>
                <w:lang w:val="en-US" w:eastAsia="ru-RU"/>
              </w:rPr>
              <w:t>materialelor</w:t>
            </w:r>
            <w:proofErr w:type="spellEnd"/>
            <w:r w:rsidRPr="00802358">
              <w:rPr>
                <w:noProof w:val="0"/>
                <w:lang w:val="en-US" w:eastAsia="ru-RU"/>
              </w:rPr>
              <w:t xml:space="preserve"> din </w:t>
            </w:r>
            <w:proofErr w:type="spellStart"/>
            <w:r w:rsidRPr="00802358">
              <w:rPr>
                <w:noProof w:val="0"/>
                <w:lang w:val="en-US" w:eastAsia="ru-RU"/>
              </w:rPr>
              <w:t>grupa</w:t>
            </w:r>
            <w:proofErr w:type="spellEnd"/>
            <w:r w:rsidRPr="00802358">
              <w:rPr>
                <w:noProof w:val="0"/>
                <w:lang w:val="en-US" w:eastAsia="ru-RU"/>
              </w:rPr>
              <w:t xml:space="preserve"> A - </w:t>
            </w:r>
            <w:proofErr w:type="spellStart"/>
            <w:r w:rsidRPr="00802358">
              <w:rPr>
                <w:noProof w:val="0"/>
                <w:lang w:val="en-US" w:eastAsia="ru-RU"/>
              </w:rPr>
              <w:t>usoare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marunte</w:t>
            </w:r>
            <w:proofErr w:type="spellEnd"/>
            <w:r w:rsidRPr="00802358">
              <w:rPr>
                <w:noProof w:val="0"/>
                <w:lang w:val="en-US" w:eastAsia="ru-RU"/>
              </w:rPr>
              <w:t xml:space="preserve"> </w:t>
            </w:r>
            <w:proofErr w:type="spellStart"/>
            <w:r w:rsidRPr="00802358">
              <w:rPr>
                <w:noProof w:val="0"/>
                <w:lang w:val="en-US" w:eastAsia="ru-RU"/>
              </w:rPr>
              <w:t>prin</w:t>
            </w:r>
            <w:proofErr w:type="spellEnd"/>
            <w:r w:rsidRPr="00802358">
              <w:rPr>
                <w:noProof w:val="0"/>
                <w:lang w:val="en-US" w:eastAsia="ru-RU"/>
              </w:rPr>
              <w:t xml:space="preserve"> </w:t>
            </w:r>
            <w:proofErr w:type="spellStart"/>
            <w:r w:rsidRPr="00802358">
              <w:rPr>
                <w:noProof w:val="0"/>
                <w:lang w:val="en-US" w:eastAsia="ru-RU"/>
              </w:rPr>
              <w:t>aruncare</w:t>
            </w:r>
            <w:proofErr w:type="spellEnd"/>
            <w:r w:rsidRPr="00802358">
              <w:rPr>
                <w:noProof w:val="0"/>
                <w:lang w:val="en-US" w:eastAsia="ru-RU"/>
              </w:rPr>
              <w:t xml:space="preserve"> - de pe </w:t>
            </w:r>
            <w:proofErr w:type="spellStart"/>
            <w:r w:rsidRPr="00802358">
              <w:rPr>
                <w:noProof w:val="0"/>
                <w:lang w:val="en-US" w:eastAsia="ru-RU"/>
              </w:rPr>
              <w:t>teren</w:t>
            </w:r>
            <w:proofErr w:type="spellEnd"/>
            <w:r w:rsidRPr="00802358">
              <w:rPr>
                <w:noProof w:val="0"/>
                <w:lang w:val="en-US" w:eastAsia="ru-RU"/>
              </w:rPr>
              <w:t xml:space="preserve">, in </w:t>
            </w:r>
            <w:proofErr w:type="spellStart"/>
            <w:r w:rsidRPr="00802358">
              <w:rPr>
                <w:noProof w:val="0"/>
                <w:lang w:val="en-US" w:eastAsia="ru-RU"/>
              </w:rPr>
              <w:t>vagon</w:t>
            </w:r>
            <w:proofErr w:type="spellEnd"/>
            <w:r w:rsidRPr="00802358">
              <w:rPr>
                <w:noProof w:val="0"/>
                <w:lang w:val="en-US" w:eastAsia="ru-RU"/>
              </w:rPr>
              <w:t xml:space="preserve">, </w:t>
            </w:r>
            <w:proofErr w:type="spellStart"/>
            <w:r w:rsidRPr="00802358">
              <w:rPr>
                <w:noProof w:val="0"/>
                <w:lang w:val="en-US" w:eastAsia="ru-RU"/>
              </w:rPr>
              <w:t>categoria</w:t>
            </w:r>
            <w:proofErr w:type="spellEnd"/>
            <w:r w:rsidRPr="00802358">
              <w:rPr>
                <w:noProof w:val="0"/>
                <w:lang w:val="en-US" w:eastAsia="ru-RU"/>
              </w:rPr>
              <w:t xml:space="preserve"> 3</w:t>
            </w:r>
          </w:p>
          <w:p w14:paraId="6B62B30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47B784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4FC2EA9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w:t>
            </w:r>
          </w:p>
          <w:p w14:paraId="03AE09FC" w14:textId="77777777" w:rsidR="00802358" w:rsidRPr="00802358" w:rsidRDefault="00802358" w:rsidP="00802358">
            <w:pPr>
              <w:autoSpaceDE w:val="0"/>
              <w:autoSpaceDN w:val="0"/>
              <w:jc w:val="center"/>
              <w:rPr>
                <w:noProof w:val="0"/>
                <w:lang w:val="en-US" w:eastAsia="ru-RU"/>
              </w:rPr>
            </w:pPr>
          </w:p>
        </w:tc>
      </w:tr>
      <w:tr w:rsidR="00802358" w:rsidRPr="00802358" w14:paraId="572C197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969808" w14:textId="77777777" w:rsidR="00802358" w:rsidRPr="00802358" w:rsidRDefault="00802358" w:rsidP="00802358">
            <w:pPr>
              <w:autoSpaceDE w:val="0"/>
              <w:autoSpaceDN w:val="0"/>
              <w:rPr>
                <w:noProof w:val="0"/>
                <w:lang w:val="en-US" w:eastAsia="ru-RU"/>
              </w:rPr>
            </w:pPr>
            <w:r w:rsidRPr="00802358">
              <w:rPr>
                <w:noProof w:val="0"/>
                <w:lang w:val="en-US" w:eastAsia="ru-RU"/>
              </w:rPr>
              <w:t>112</w:t>
            </w:r>
          </w:p>
        </w:tc>
        <w:tc>
          <w:tcPr>
            <w:tcW w:w="1559" w:type="dxa"/>
            <w:tcBorders>
              <w:top w:val="single" w:sz="4" w:space="0" w:color="auto"/>
              <w:bottom w:val="single" w:sz="4" w:space="0" w:color="auto"/>
            </w:tcBorders>
          </w:tcPr>
          <w:p w14:paraId="1F5314A5" w14:textId="77777777" w:rsidR="00802358" w:rsidRPr="00802358" w:rsidRDefault="00802358" w:rsidP="00802358">
            <w:pPr>
              <w:autoSpaceDE w:val="0"/>
              <w:autoSpaceDN w:val="0"/>
              <w:rPr>
                <w:noProof w:val="0"/>
                <w:lang w:val="en-US" w:eastAsia="ru-RU"/>
              </w:rPr>
            </w:pPr>
            <w:r w:rsidRPr="00802358">
              <w:rPr>
                <w:noProof w:val="0"/>
                <w:lang w:val="en-US" w:eastAsia="ru-RU"/>
              </w:rPr>
              <w:t>TsI50B5</w:t>
            </w:r>
          </w:p>
          <w:p w14:paraId="514BB81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0E1FC0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Transportarea</w:t>
            </w:r>
            <w:proofErr w:type="spellEnd"/>
            <w:r w:rsidRPr="00802358">
              <w:rPr>
                <w:noProof w:val="0"/>
                <w:lang w:val="en-US" w:eastAsia="ru-RU"/>
              </w:rPr>
              <w:t xml:space="preserve"> </w:t>
            </w:r>
            <w:proofErr w:type="spellStart"/>
            <w:r w:rsidRPr="00802358">
              <w:rPr>
                <w:noProof w:val="0"/>
                <w:lang w:val="en-US" w:eastAsia="ru-RU"/>
              </w:rPr>
              <w:t>pamintului</w:t>
            </w:r>
            <w:proofErr w:type="spellEnd"/>
            <w:r w:rsidRPr="00802358">
              <w:rPr>
                <w:noProof w:val="0"/>
                <w:lang w:val="en-US" w:eastAsia="ru-RU"/>
              </w:rPr>
              <w:t xml:space="preserve"> cu </w:t>
            </w:r>
            <w:proofErr w:type="spellStart"/>
            <w:r w:rsidRPr="00802358">
              <w:rPr>
                <w:noProof w:val="0"/>
                <w:lang w:val="en-US" w:eastAsia="ru-RU"/>
              </w:rPr>
              <w:t>autobasculanta</w:t>
            </w:r>
            <w:proofErr w:type="spellEnd"/>
            <w:r w:rsidRPr="00802358">
              <w:rPr>
                <w:noProof w:val="0"/>
                <w:lang w:val="en-US" w:eastAsia="ru-RU"/>
              </w:rPr>
              <w:t xml:space="preserve"> de 5 t la </w:t>
            </w:r>
            <w:proofErr w:type="spellStart"/>
            <w:proofErr w:type="gramStart"/>
            <w:r w:rsidRPr="00802358">
              <w:rPr>
                <w:noProof w:val="0"/>
                <w:lang w:val="en-US" w:eastAsia="ru-RU"/>
              </w:rPr>
              <w:t>distanta</w:t>
            </w:r>
            <w:proofErr w:type="spellEnd"/>
            <w:r w:rsidRPr="00802358">
              <w:rPr>
                <w:noProof w:val="0"/>
                <w:lang w:val="en-US" w:eastAsia="ru-RU"/>
              </w:rPr>
              <w:t xml:space="preserve">  de</w:t>
            </w:r>
            <w:proofErr w:type="gramEnd"/>
            <w:r w:rsidRPr="00802358">
              <w:rPr>
                <w:noProof w:val="0"/>
                <w:lang w:val="en-US" w:eastAsia="ru-RU"/>
              </w:rPr>
              <w:t xml:space="preserve"> 15 km</w:t>
            </w:r>
          </w:p>
          <w:p w14:paraId="588EA92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3FC2CB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2C4D13E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w:t>
            </w:r>
          </w:p>
          <w:p w14:paraId="24010BBD" w14:textId="77777777" w:rsidR="00802358" w:rsidRPr="00802358" w:rsidRDefault="00802358" w:rsidP="00802358">
            <w:pPr>
              <w:autoSpaceDE w:val="0"/>
              <w:autoSpaceDN w:val="0"/>
              <w:jc w:val="center"/>
              <w:rPr>
                <w:noProof w:val="0"/>
                <w:lang w:val="en-US" w:eastAsia="ru-RU"/>
              </w:rPr>
            </w:pPr>
          </w:p>
        </w:tc>
      </w:tr>
      <w:tr w:rsidR="00802358" w:rsidRPr="00802358" w14:paraId="69ED3E0D" w14:textId="77777777" w:rsidTr="002503A0">
        <w:tblPrEx>
          <w:tblCellMar>
            <w:top w:w="0" w:type="dxa"/>
            <w:bottom w:w="0" w:type="dxa"/>
          </w:tblCellMar>
        </w:tblPrEx>
        <w:tc>
          <w:tcPr>
            <w:tcW w:w="709" w:type="dxa"/>
            <w:tcBorders>
              <w:top w:val="nil"/>
              <w:left w:val="single" w:sz="6" w:space="0" w:color="auto"/>
              <w:bottom w:val="nil"/>
              <w:right w:val="nil"/>
            </w:tcBorders>
          </w:tcPr>
          <w:p w14:paraId="51D8DE57"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7D684BA"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4BAE943C"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2.2. </w:t>
            </w:r>
            <w:proofErr w:type="spellStart"/>
            <w:r w:rsidRPr="00802358">
              <w:rPr>
                <w:b/>
                <w:bCs/>
                <w:noProof w:val="0"/>
                <w:lang w:val="en-US" w:eastAsia="ru-RU"/>
              </w:rPr>
              <w:t>Lucrari</w:t>
            </w:r>
            <w:proofErr w:type="spellEnd"/>
            <w:r w:rsidRPr="00802358">
              <w:rPr>
                <w:b/>
                <w:bCs/>
                <w:noProof w:val="0"/>
                <w:lang w:val="en-US" w:eastAsia="ru-RU"/>
              </w:rPr>
              <w:t xml:space="preserve"> </w:t>
            </w:r>
            <w:proofErr w:type="spellStart"/>
            <w:r w:rsidRPr="00802358">
              <w:rPr>
                <w:b/>
                <w:bCs/>
                <w:noProof w:val="0"/>
                <w:lang w:val="en-US" w:eastAsia="ru-RU"/>
              </w:rPr>
              <w:t>electrice</w:t>
            </w:r>
            <w:proofErr w:type="spellEnd"/>
          </w:p>
          <w:p w14:paraId="03799246" w14:textId="77777777" w:rsidR="00802358" w:rsidRPr="00802358" w:rsidRDefault="00802358" w:rsidP="00802358">
            <w:pPr>
              <w:autoSpaceDE w:val="0"/>
              <w:autoSpaceDN w:val="0"/>
              <w:rPr>
                <w:noProof w:val="0"/>
                <w:lang w:val="en-US" w:eastAsia="ru-RU"/>
              </w:rPr>
            </w:pPr>
          </w:p>
        </w:tc>
      </w:tr>
      <w:tr w:rsidR="00802358" w:rsidRPr="00802358" w14:paraId="77B4D7DA" w14:textId="77777777" w:rsidTr="002503A0">
        <w:tblPrEx>
          <w:tblCellMar>
            <w:top w:w="0" w:type="dxa"/>
            <w:bottom w:w="0" w:type="dxa"/>
          </w:tblCellMar>
        </w:tblPrEx>
        <w:tc>
          <w:tcPr>
            <w:tcW w:w="709" w:type="dxa"/>
            <w:tcBorders>
              <w:top w:val="nil"/>
              <w:left w:val="single" w:sz="6" w:space="0" w:color="auto"/>
              <w:bottom w:val="nil"/>
              <w:right w:val="nil"/>
            </w:tcBorders>
          </w:tcPr>
          <w:p w14:paraId="4D726285"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83A7470"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3591CAA6"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2.2.1.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constructii</w:t>
            </w:r>
            <w:proofErr w:type="spellEnd"/>
          </w:p>
          <w:p w14:paraId="3518139A" w14:textId="77777777" w:rsidR="00802358" w:rsidRPr="00802358" w:rsidRDefault="00802358" w:rsidP="00802358">
            <w:pPr>
              <w:autoSpaceDE w:val="0"/>
              <w:autoSpaceDN w:val="0"/>
              <w:rPr>
                <w:noProof w:val="0"/>
                <w:lang w:val="en-US" w:eastAsia="ru-RU"/>
              </w:rPr>
            </w:pPr>
          </w:p>
        </w:tc>
      </w:tr>
      <w:tr w:rsidR="00802358" w:rsidRPr="00802358" w14:paraId="03C90F9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9CF63"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113</w:t>
            </w:r>
          </w:p>
        </w:tc>
        <w:tc>
          <w:tcPr>
            <w:tcW w:w="1559" w:type="dxa"/>
            <w:tcBorders>
              <w:top w:val="single" w:sz="4" w:space="0" w:color="auto"/>
              <w:bottom w:val="single" w:sz="4" w:space="0" w:color="auto"/>
            </w:tcBorders>
          </w:tcPr>
          <w:p w14:paraId="2C25F949" w14:textId="77777777" w:rsidR="00802358" w:rsidRPr="00802358" w:rsidRDefault="00802358" w:rsidP="00802358">
            <w:pPr>
              <w:autoSpaceDE w:val="0"/>
              <w:autoSpaceDN w:val="0"/>
              <w:rPr>
                <w:noProof w:val="0"/>
                <w:lang w:val="en-US" w:eastAsia="ru-RU"/>
              </w:rPr>
            </w:pPr>
            <w:r w:rsidRPr="00802358">
              <w:rPr>
                <w:noProof w:val="0"/>
                <w:lang w:val="en-US" w:eastAsia="ru-RU"/>
              </w:rPr>
              <w:t>RpCU05F1</w:t>
            </w:r>
          </w:p>
          <w:p w14:paraId="47D923C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03EADA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strapungerilor</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conducte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tiranti</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din </w:t>
            </w:r>
            <w:proofErr w:type="spellStart"/>
            <w:r w:rsidRPr="00802358">
              <w:rPr>
                <w:noProof w:val="0"/>
                <w:lang w:val="en-US" w:eastAsia="ru-RU"/>
              </w:rPr>
              <w:t>piatra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armat</w:t>
            </w:r>
            <w:proofErr w:type="spellEnd"/>
            <w:r w:rsidRPr="00802358">
              <w:rPr>
                <w:noProof w:val="0"/>
                <w:lang w:val="en-US" w:eastAsia="ru-RU"/>
              </w:rPr>
              <w:t xml:space="preserve"> de 16 -25 cm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strapungerilor</w:t>
            </w:r>
            <w:proofErr w:type="spellEnd"/>
            <w:r w:rsidRPr="00802358">
              <w:rPr>
                <w:noProof w:val="0"/>
                <w:lang w:val="en-US" w:eastAsia="ru-RU"/>
              </w:rPr>
              <w:t xml:space="preserve"> </w:t>
            </w:r>
            <w:proofErr w:type="spellStart"/>
            <w:r w:rsidRPr="00802358">
              <w:rPr>
                <w:noProof w:val="0"/>
                <w:lang w:val="en-US" w:eastAsia="ru-RU"/>
              </w:rPr>
              <w:t>mecanizat</w:t>
            </w:r>
            <w:proofErr w:type="spellEnd"/>
          </w:p>
          <w:p w14:paraId="2F9A005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20C0DDB"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637C54E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10,000</w:t>
            </w:r>
          </w:p>
          <w:p w14:paraId="33D16980" w14:textId="77777777" w:rsidR="00802358" w:rsidRPr="00802358" w:rsidRDefault="00802358" w:rsidP="00802358">
            <w:pPr>
              <w:autoSpaceDE w:val="0"/>
              <w:autoSpaceDN w:val="0"/>
              <w:jc w:val="center"/>
              <w:rPr>
                <w:noProof w:val="0"/>
                <w:lang w:val="en-US" w:eastAsia="ru-RU"/>
              </w:rPr>
            </w:pPr>
          </w:p>
        </w:tc>
      </w:tr>
      <w:tr w:rsidR="00802358" w:rsidRPr="00802358" w14:paraId="31661E7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8079E" w14:textId="77777777" w:rsidR="00802358" w:rsidRPr="00802358" w:rsidRDefault="00802358" w:rsidP="00802358">
            <w:pPr>
              <w:autoSpaceDE w:val="0"/>
              <w:autoSpaceDN w:val="0"/>
              <w:rPr>
                <w:noProof w:val="0"/>
                <w:lang w:val="en-US" w:eastAsia="ru-RU"/>
              </w:rPr>
            </w:pPr>
            <w:r w:rsidRPr="00802358">
              <w:rPr>
                <w:noProof w:val="0"/>
                <w:lang w:val="en-US" w:eastAsia="ru-RU"/>
              </w:rPr>
              <w:t>114</w:t>
            </w:r>
          </w:p>
        </w:tc>
        <w:tc>
          <w:tcPr>
            <w:tcW w:w="1559" w:type="dxa"/>
            <w:tcBorders>
              <w:top w:val="single" w:sz="4" w:space="0" w:color="auto"/>
              <w:bottom w:val="single" w:sz="4" w:space="0" w:color="auto"/>
            </w:tcBorders>
          </w:tcPr>
          <w:p w14:paraId="58F92A97" w14:textId="77777777" w:rsidR="00802358" w:rsidRPr="00802358" w:rsidRDefault="00802358" w:rsidP="00802358">
            <w:pPr>
              <w:autoSpaceDE w:val="0"/>
              <w:autoSpaceDN w:val="0"/>
              <w:rPr>
                <w:noProof w:val="0"/>
                <w:lang w:val="en-US" w:eastAsia="ru-RU"/>
              </w:rPr>
            </w:pPr>
            <w:r w:rsidRPr="00802358">
              <w:rPr>
                <w:noProof w:val="0"/>
                <w:lang w:val="en-US" w:eastAsia="ru-RU"/>
              </w:rPr>
              <w:t>RpCU07A</w:t>
            </w:r>
          </w:p>
          <w:p w14:paraId="69E3B5C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FC2563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Matarea</w:t>
            </w:r>
            <w:proofErr w:type="spellEnd"/>
            <w:r w:rsidRPr="00802358">
              <w:rPr>
                <w:noProof w:val="0"/>
                <w:lang w:val="en-US" w:eastAsia="ru-RU"/>
              </w:rPr>
              <w:t xml:space="preserve"> </w:t>
            </w:r>
            <w:proofErr w:type="spellStart"/>
            <w:r w:rsidRPr="00802358">
              <w:rPr>
                <w:noProof w:val="0"/>
                <w:lang w:val="en-US" w:eastAsia="ru-RU"/>
              </w:rPr>
              <w:t>golurilor</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cu </w:t>
            </w:r>
            <w:proofErr w:type="gramStart"/>
            <w:r w:rsidRPr="00802358">
              <w:rPr>
                <w:noProof w:val="0"/>
                <w:lang w:val="en-US" w:eastAsia="ru-RU"/>
              </w:rPr>
              <w:t>mortar</w:t>
            </w:r>
            <w:proofErr w:type="gram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w:t>
            </w:r>
            <w:proofErr w:type="spellStart"/>
            <w:r w:rsidRPr="00802358">
              <w:rPr>
                <w:noProof w:val="0"/>
                <w:lang w:val="en-US" w:eastAsia="ru-RU"/>
              </w:rPr>
              <w:t>dupa</w:t>
            </w:r>
            <w:proofErr w:type="spellEnd"/>
            <w:r w:rsidRPr="00802358">
              <w:rPr>
                <w:noProof w:val="0"/>
                <w:lang w:val="en-US" w:eastAsia="ru-RU"/>
              </w:rPr>
              <w:t xml:space="preserve"> </w:t>
            </w:r>
            <w:proofErr w:type="spellStart"/>
            <w:r w:rsidRPr="00802358">
              <w:rPr>
                <w:noProof w:val="0"/>
                <w:lang w:val="en-US" w:eastAsia="ru-RU"/>
              </w:rPr>
              <w:t>instalatii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consolidari</w:t>
            </w:r>
            <w:proofErr w:type="spellEnd"/>
          </w:p>
          <w:p w14:paraId="3D7310B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254286D"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719F941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10,000</w:t>
            </w:r>
          </w:p>
          <w:p w14:paraId="12005268" w14:textId="77777777" w:rsidR="00802358" w:rsidRPr="00802358" w:rsidRDefault="00802358" w:rsidP="00802358">
            <w:pPr>
              <w:autoSpaceDE w:val="0"/>
              <w:autoSpaceDN w:val="0"/>
              <w:jc w:val="center"/>
              <w:rPr>
                <w:noProof w:val="0"/>
                <w:lang w:val="en-US" w:eastAsia="ru-RU"/>
              </w:rPr>
            </w:pPr>
          </w:p>
        </w:tc>
      </w:tr>
      <w:tr w:rsidR="00802358" w:rsidRPr="00802358" w14:paraId="6925929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ACC940" w14:textId="77777777" w:rsidR="00802358" w:rsidRPr="00802358" w:rsidRDefault="00802358" w:rsidP="00802358">
            <w:pPr>
              <w:autoSpaceDE w:val="0"/>
              <w:autoSpaceDN w:val="0"/>
              <w:rPr>
                <w:noProof w:val="0"/>
                <w:lang w:val="en-US" w:eastAsia="ru-RU"/>
              </w:rPr>
            </w:pPr>
            <w:r w:rsidRPr="00802358">
              <w:rPr>
                <w:noProof w:val="0"/>
                <w:lang w:val="en-US" w:eastAsia="ru-RU"/>
              </w:rPr>
              <w:t>115</w:t>
            </w:r>
          </w:p>
        </w:tc>
        <w:tc>
          <w:tcPr>
            <w:tcW w:w="1559" w:type="dxa"/>
            <w:tcBorders>
              <w:top w:val="single" w:sz="4" w:space="0" w:color="auto"/>
              <w:bottom w:val="single" w:sz="4" w:space="0" w:color="auto"/>
            </w:tcBorders>
          </w:tcPr>
          <w:p w14:paraId="40B1714B" w14:textId="77777777" w:rsidR="00802358" w:rsidRPr="00802358" w:rsidRDefault="00802358" w:rsidP="00802358">
            <w:pPr>
              <w:autoSpaceDE w:val="0"/>
              <w:autoSpaceDN w:val="0"/>
              <w:rPr>
                <w:noProof w:val="0"/>
                <w:lang w:val="en-US" w:eastAsia="ru-RU"/>
              </w:rPr>
            </w:pPr>
            <w:r w:rsidRPr="00802358">
              <w:rPr>
                <w:noProof w:val="0"/>
                <w:lang w:val="en-US" w:eastAsia="ru-RU"/>
              </w:rPr>
              <w:t>RpEJ08C</w:t>
            </w:r>
          </w:p>
          <w:p w14:paraId="72542A4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1E7C6E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santurilor</w:t>
            </w:r>
            <w:proofErr w:type="spellEnd"/>
            <w:r w:rsidRPr="00802358">
              <w:rPr>
                <w:noProof w:val="0"/>
                <w:lang w:val="en-US" w:eastAsia="ru-RU"/>
              </w:rPr>
              <w:t xml:space="preserve"> cu </w:t>
            </w:r>
            <w:proofErr w:type="spellStart"/>
            <w:r w:rsidRPr="00802358">
              <w:rPr>
                <w:noProof w:val="0"/>
                <w:lang w:val="en-US" w:eastAsia="ru-RU"/>
              </w:rPr>
              <w:t>adincimea</w:t>
            </w:r>
            <w:proofErr w:type="spellEnd"/>
            <w:r w:rsidRPr="00802358">
              <w:rPr>
                <w:noProof w:val="0"/>
                <w:lang w:val="en-US" w:eastAsia="ru-RU"/>
              </w:rPr>
              <w:t xml:space="preserve"> de pina la 5 cm in </w:t>
            </w:r>
            <w:proofErr w:type="spellStart"/>
            <w:r w:rsidRPr="00802358">
              <w:rPr>
                <w:noProof w:val="0"/>
                <w:lang w:val="en-US" w:eastAsia="ru-RU"/>
              </w:rPr>
              <w:t>pereti</w:t>
            </w:r>
            <w:proofErr w:type="spellEnd"/>
            <w:r w:rsidRPr="00802358">
              <w:rPr>
                <w:noProof w:val="0"/>
                <w:lang w:val="en-US" w:eastAsia="ru-RU"/>
              </w:rPr>
              <w:t xml:space="preserve"> din </w:t>
            </w:r>
            <w:proofErr w:type="spellStart"/>
            <w:r w:rsidRPr="00802358">
              <w:rPr>
                <w:noProof w:val="0"/>
                <w:lang w:val="en-US" w:eastAsia="ru-RU"/>
              </w:rPr>
              <w:t>piatra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armat</w:t>
            </w:r>
            <w:proofErr w:type="spellEnd"/>
            <w:r w:rsidRPr="00802358">
              <w:rPr>
                <w:noProof w:val="0"/>
                <w:lang w:val="en-US" w:eastAsia="ru-RU"/>
              </w:rPr>
              <w:t xml:space="preserve"> de 5x50 </w:t>
            </w:r>
            <w:proofErr w:type="spellStart"/>
            <w:r w:rsidRPr="00802358">
              <w:rPr>
                <w:noProof w:val="0"/>
                <w:lang w:val="en-US" w:eastAsia="ru-RU"/>
              </w:rPr>
              <w:t>cmp</w:t>
            </w:r>
            <w:proofErr w:type="spellEnd"/>
          </w:p>
          <w:p w14:paraId="53C7752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5E600B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03B6DC2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192986D0" w14:textId="77777777" w:rsidR="00802358" w:rsidRPr="00802358" w:rsidRDefault="00802358" w:rsidP="00802358">
            <w:pPr>
              <w:autoSpaceDE w:val="0"/>
              <w:autoSpaceDN w:val="0"/>
              <w:jc w:val="center"/>
              <w:rPr>
                <w:noProof w:val="0"/>
                <w:lang w:val="en-US" w:eastAsia="ru-RU"/>
              </w:rPr>
            </w:pPr>
          </w:p>
        </w:tc>
      </w:tr>
      <w:tr w:rsidR="00802358" w:rsidRPr="00802358" w14:paraId="3FA93DB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540BC" w14:textId="77777777" w:rsidR="00802358" w:rsidRPr="00802358" w:rsidRDefault="00802358" w:rsidP="00802358">
            <w:pPr>
              <w:autoSpaceDE w:val="0"/>
              <w:autoSpaceDN w:val="0"/>
              <w:rPr>
                <w:noProof w:val="0"/>
                <w:lang w:val="en-US" w:eastAsia="ru-RU"/>
              </w:rPr>
            </w:pPr>
            <w:r w:rsidRPr="00802358">
              <w:rPr>
                <w:noProof w:val="0"/>
                <w:lang w:val="en-US" w:eastAsia="ru-RU"/>
              </w:rPr>
              <w:t>116</w:t>
            </w:r>
          </w:p>
        </w:tc>
        <w:tc>
          <w:tcPr>
            <w:tcW w:w="1559" w:type="dxa"/>
            <w:tcBorders>
              <w:top w:val="single" w:sz="4" w:space="0" w:color="auto"/>
              <w:bottom w:val="single" w:sz="4" w:space="0" w:color="auto"/>
            </w:tcBorders>
          </w:tcPr>
          <w:p w14:paraId="6A4147A2" w14:textId="77777777" w:rsidR="00802358" w:rsidRPr="00802358" w:rsidRDefault="00802358" w:rsidP="00802358">
            <w:pPr>
              <w:autoSpaceDE w:val="0"/>
              <w:autoSpaceDN w:val="0"/>
              <w:rPr>
                <w:noProof w:val="0"/>
                <w:lang w:val="en-US" w:eastAsia="ru-RU"/>
              </w:rPr>
            </w:pPr>
            <w:r w:rsidRPr="00802358">
              <w:rPr>
                <w:noProof w:val="0"/>
                <w:lang w:val="en-US" w:eastAsia="ru-RU"/>
              </w:rPr>
              <w:t>RpEJ09D</w:t>
            </w:r>
          </w:p>
          <w:p w14:paraId="6565FBC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479BB2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Matarea</w:t>
            </w:r>
            <w:proofErr w:type="spellEnd"/>
            <w:r w:rsidRPr="00802358">
              <w:rPr>
                <w:noProof w:val="0"/>
                <w:lang w:val="en-US" w:eastAsia="ru-RU"/>
              </w:rPr>
              <w:t xml:space="preserve"> </w:t>
            </w:r>
            <w:proofErr w:type="spellStart"/>
            <w:r w:rsidRPr="00802358">
              <w:rPr>
                <w:noProof w:val="0"/>
                <w:lang w:val="en-US" w:eastAsia="ru-RU"/>
              </w:rPr>
              <w:t>santurilor</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de pina la 50 </w:t>
            </w:r>
            <w:proofErr w:type="spellStart"/>
            <w:r w:rsidRPr="00802358">
              <w:rPr>
                <w:noProof w:val="0"/>
                <w:lang w:val="en-US" w:eastAsia="ru-RU"/>
              </w:rPr>
              <w:t>cmp</w:t>
            </w:r>
            <w:proofErr w:type="spellEnd"/>
          </w:p>
          <w:p w14:paraId="1D0E365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54779A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6212D18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06FD54C2" w14:textId="77777777" w:rsidR="00802358" w:rsidRPr="00802358" w:rsidRDefault="00802358" w:rsidP="00802358">
            <w:pPr>
              <w:autoSpaceDE w:val="0"/>
              <w:autoSpaceDN w:val="0"/>
              <w:jc w:val="center"/>
              <w:rPr>
                <w:noProof w:val="0"/>
                <w:lang w:val="en-US" w:eastAsia="ru-RU"/>
              </w:rPr>
            </w:pPr>
          </w:p>
        </w:tc>
      </w:tr>
      <w:tr w:rsidR="00802358" w:rsidRPr="00802358" w14:paraId="3E200225" w14:textId="77777777" w:rsidTr="002503A0">
        <w:tblPrEx>
          <w:tblCellMar>
            <w:top w:w="0" w:type="dxa"/>
            <w:bottom w:w="0" w:type="dxa"/>
          </w:tblCellMar>
        </w:tblPrEx>
        <w:tc>
          <w:tcPr>
            <w:tcW w:w="709" w:type="dxa"/>
            <w:tcBorders>
              <w:top w:val="nil"/>
              <w:left w:val="single" w:sz="6" w:space="0" w:color="auto"/>
              <w:bottom w:val="nil"/>
              <w:right w:val="nil"/>
            </w:tcBorders>
          </w:tcPr>
          <w:p w14:paraId="5AB25C64"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78F5547"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20C73C51"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2.2.2.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montare</w:t>
            </w:r>
            <w:proofErr w:type="spellEnd"/>
          </w:p>
          <w:p w14:paraId="1661B9C2" w14:textId="77777777" w:rsidR="00802358" w:rsidRPr="00802358" w:rsidRDefault="00802358" w:rsidP="00802358">
            <w:pPr>
              <w:autoSpaceDE w:val="0"/>
              <w:autoSpaceDN w:val="0"/>
              <w:rPr>
                <w:noProof w:val="0"/>
                <w:lang w:val="en-US" w:eastAsia="ru-RU"/>
              </w:rPr>
            </w:pPr>
          </w:p>
        </w:tc>
      </w:tr>
      <w:tr w:rsidR="00802358" w:rsidRPr="00802358" w14:paraId="334CE5B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F27E5" w14:textId="77777777" w:rsidR="00802358" w:rsidRPr="00802358" w:rsidRDefault="00802358" w:rsidP="00802358">
            <w:pPr>
              <w:autoSpaceDE w:val="0"/>
              <w:autoSpaceDN w:val="0"/>
              <w:rPr>
                <w:noProof w:val="0"/>
                <w:lang w:val="en-US" w:eastAsia="ru-RU"/>
              </w:rPr>
            </w:pPr>
            <w:r w:rsidRPr="00802358">
              <w:rPr>
                <w:noProof w:val="0"/>
                <w:lang w:val="en-US" w:eastAsia="ru-RU"/>
              </w:rPr>
              <w:t>117</w:t>
            </w:r>
          </w:p>
        </w:tc>
        <w:tc>
          <w:tcPr>
            <w:tcW w:w="1559" w:type="dxa"/>
            <w:tcBorders>
              <w:top w:val="single" w:sz="4" w:space="0" w:color="auto"/>
              <w:bottom w:val="single" w:sz="4" w:space="0" w:color="auto"/>
            </w:tcBorders>
          </w:tcPr>
          <w:p w14:paraId="13AA6FF5" w14:textId="77777777" w:rsidR="00802358" w:rsidRPr="00802358" w:rsidRDefault="00802358" w:rsidP="00802358">
            <w:pPr>
              <w:autoSpaceDE w:val="0"/>
              <w:autoSpaceDN w:val="0"/>
              <w:rPr>
                <w:noProof w:val="0"/>
                <w:lang w:val="en-US" w:eastAsia="ru-RU"/>
              </w:rPr>
            </w:pPr>
            <w:r w:rsidRPr="00802358">
              <w:rPr>
                <w:noProof w:val="0"/>
                <w:lang w:val="en-US" w:eastAsia="ru-RU"/>
              </w:rPr>
              <w:t>RpEF23A</w:t>
            </w:r>
          </w:p>
          <w:p w14:paraId="0C95D5E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B3BFF3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de </w:t>
            </w:r>
            <w:proofErr w:type="spellStart"/>
            <w:r w:rsidRPr="00802358">
              <w:rPr>
                <w:noProof w:val="0"/>
                <w:lang w:val="en-US" w:eastAsia="ru-RU"/>
              </w:rPr>
              <w:t>corpuri</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w:t>
            </w:r>
            <w:proofErr w:type="spellStart"/>
            <w:r w:rsidRPr="00802358">
              <w:rPr>
                <w:noProof w:val="0"/>
                <w:lang w:val="en-US" w:eastAsia="ru-RU"/>
              </w:rPr>
              <w:t>orice</w:t>
            </w:r>
            <w:proofErr w:type="spellEnd"/>
            <w:r w:rsidRPr="00802358">
              <w:rPr>
                <w:noProof w:val="0"/>
                <w:lang w:val="en-US" w:eastAsia="ru-RU"/>
              </w:rPr>
              <w:t xml:space="preserve"> tip, </w:t>
            </w:r>
            <w:proofErr w:type="spellStart"/>
            <w:r w:rsidRPr="00802358">
              <w:rPr>
                <w:noProof w:val="0"/>
                <w:lang w:val="en-US" w:eastAsia="ru-RU"/>
              </w:rPr>
              <w:t>inclisiv</w:t>
            </w:r>
            <w:proofErr w:type="spellEnd"/>
            <w:r w:rsidRPr="00802358">
              <w:rPr>
                <w:noProof w:val="0"/>
                <w:lang w:val="en-US" w:eastAsia="ru-RU"/>
              </w:rPr>
              <w:t xml:space="preserve"> </w:t>
            </w:r>
            <w:proofErr w:type="spellStart"/>
            <w:r w:rsidRPr="00802358">
              <w:rPr>
                <w:noProof w:val="0"/>
                <w:lang w:val="en-US" w:eastAsia="ru-RU"/>
              </w:rPr>
              <w:t>tijele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globurile</w:t>
            </w:r>
            <w:proofErr w:type="spellEnd"/>
          </w:p>
          <w:p w14:paraId="77B9F9C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4B1292E"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0B859F5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203F3124" w14:textId="77777777" w:rsidR="00802358" w:rsidRPr="00802358" w:rsidRDefault="00802358" w:rsidP="00802358">
            <w:pPr>
              <w:autoSpaceDE w:val="0"/>
              <w:autoSpaceDN w:val="0"/>
              <w:jc w:val="center"/>
              <w:rPr>
                <w:noProof w:val="0"/>
                <w:lang w:val="en-US" w:eastAsia="ru-RU"/>
              </w:rPr>
            </w:pPr>
          </w:p>
        </w:tc>
      </w:tr>
      <w:tr w:rsidR="00802358" w:rsidRPr="00802358" w14:paraId="3E8EBDD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150A00" w14:textId="77777777" w:rsidR="00802358" w:rsidRPr="00802358" w:rsidRDefault="00802358" w:rsidP="00802358">
            <w:pPr>
              <w:autoSpaceDE w:val="0"/>
              <w:autoSpaceDN w:val="0"/>
              <w:rPr>
                <w:noProof w:val="0"/>
                <w:lang w:val="en-US" w:eastAsia="ru-RU"/>
              </w:rPr>
            </w:pPr>
            <w:r w:rsidRPr="00802358">
              <w:rPr>
                <w:noProof w:val="0"/>
                <w:lang w:val="en-US" w:eastAsia="ru-RU"/>
              </w:rPr>
              <w:t>118</w:t>
            </w:r>
          </w:p>
        </w:tc>
        <w:tc>
          <w:tcPr>
            <w:tcW w:w="1559" w:type="dxa"/>
            <w:tcBorders>
              <w:top w:val="single" w:sz="4" w:space="0" w:color="auto"/>
              <w:bottom w:val="single" w:sz="4" w:space="0" w:color="auto"/>
            </w:tcBorders>
          </w:tcPr>
          <w:p w14:paraId="4A2D7326" w14:textId="77777777" w:rsidR="00802358" w:rsidRPr="00802358" w:rsidRDefault="00802358" w:rsidP="00802358">
            <w:pPr>
              <w:autoSpaceDE w:val="0"/>
              <w:autoSpaceDN w:val="0"/>
              <w:rPr>
                <w:noProof w:val="0"/>
                <w:lang w:val="en-US" w:eastAsia="ru-RU"/>
              </w:rPr>
            </w:pPr>
            <w:r w:rsidRPr="00802358">
              <w:rPr>
                <w:noProof w:val="0"/>
                <w:lang w:val="en-US" w:eastAsia="ru-RU"/>
              </w:rPr>
              <w:t>RpEE24A</w:t>
            </w:r>
          </w:p>
          <w:p w14:paraId="4CA747C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879885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aparatelor</w:t>
            </w:r>
            <w:proofErr w:type="spellEnd"/>
            <w:r w:rsidRPr="00802358">
              <w:rPr>
                <w:noProof w:val="0"/>
                <w:lang w:val="en-US" w:eastAsia="ru-RU"/>
              </w:rPr>
              <w:t xml:space="preserve"> </w:t>
            </w:r>
            <w:proofErr w:type="spellStart"/>
            <w:r w:rsidRPr="00802358">
              <w:rPr>
                <w:noProof w:val="0"/>
                <w:lang w:val="en-US" w:eastAsia="ru-RU"/>
              </w:rPr>
              <w:t>electrice</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curent</w:t>
            </w:r>
            <w:proofErr w:type="spellEnd"/>
            <w:r w:rsidRPr="00802358">
              <w:rPr>
                <w:noProof w:val="0"/>
                <w:lang w:val="en-US" w:eastAsia="ru-RU"/>
              </w:rPr>
              <w:t xml:space="preserve"> </w:t>
            </w:r>
            <w:proofErr w:type="gramStart"/>
            <w:r w:rsidRPr="00802358">
              <w:rPr>
                <w:noProof w:val="0"/>
                <w:lang w:val="en-US" w:eastAsia="ru-RU"/>
              </w:rPr>
              <w:t>tari :</w:t>
            </w:r>
            <w:proofErr w:type="gramEnd"/>
            <w:r w:rsidRPr="00802358">
              <w:rPr>
                <w:noProof w:val="0"/>
                <w:lang w:val="en-US" w:eastAsia="ru-RU"/>
              </w:rPr>
              <w:t xml:space="preserve"> </w:t>
            </w:r>
            <w:proofErr w:type="spellStart"/>
            <w:r w:rsidRPr="00802358">
              <w:rPr>
                <w:noProof w:val="0"/>
                <w:lang w:val="en-US" w:eastAsia="ru-RU"/>
              </w:rPr>
              <w:t>unipolare</w:t>
            </w:r>
            <w:proofErr w:type="spellEnd"/>
            <w:r w:rsidRPr="00802358">
              <w:rPr>
                <w:noProof w:val="0"/>
                <w:lang w:val="en-US" w:eastAsia="ru-RU"/>
              </w:rPr>
              <w:t xml:space="preserve"> (</w:t>
            </w:r>
            <w:proofErr w:type="spellStart"/>
            <w:r w:rsidRPr="00802358">
              <w:rPr>
                <w:noProof w:val="0"/>
                <w:lang w:val="en-US" w:eastAsia="ru-RU"/>
              </w:rPr>
              <w:t>intrerupatoare</w:t>
            </w:r>
            <w:proofErr w:type="spellEnd"/>
            <w:r w:rsidRPr="00802358">
              <w:rPr>
                <w:noProof w:val="0"/>
                <w:lang w:val="en-US" w:eastAsia="ru-RU"/>
              </w:rPr>
              <w:t xml:space="preserve">, </w:t>
            </w:r>
            <w:proofErr w:type="spellStart"/>
            <w:r w:rsidRPr="00802358">
              <w:rPr>
                <w:noProof w:val="0"/>
                <w:lang w:val="en-US" w:eastAsia="ru-RU"/>
              </w:rPr>
              <w:t>comutatoare</w:t>
            </w:r>
            <w:proofErr w:type="spellEnd"/>
            <w:r w:rsidRPr="00802358">
              <w:rPr>
                <w:noProof w:val="0"/>
                <w:lang w:val="en-US" w:eastAsia="ru-RU"/>
              </w:rPr>
              <w:t xml:space="preserve">, prize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desfiintare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inlocuire</w:t>
            </w:r>
            <w:proofErr w:type="spellEnd"/>
            <w:r w:rsidRPr="00802358">
              <w:rPr>
                <w:noProof w:val="0"/>
                <w:lang w:val="en-US" w:eastAsia="ru-RU"/>
              </w:rPr>
              <w:t xml:space="preserve">, </w:t>
            </w:r>
            <w:proofErr w:type="spellStart"/>
            <w:r w:rsidRPr="00802358">
              <w:rPr>
                <w:noProof w:val="0"/>
                <w:lang w:val="en-US" w:eastAsia="ru-RU"/>
              </w:rPr>
              <w:t>buton</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actionare</w:t>
            </w:r>
            <w:proofErr w:type="spellEnd"/>
            <w:r w:rsidRPr="00802358">
              <w:rPr>
                <w:noProof w:val="0"/>
                <w:lang w:val="en-US" w:eastAsia="ru-RU"/>
              </w:rPr>
              <w:t xml:space="preserve"> de la </w:t>
            </w:r>
            <w:proofErr w:type="spellStart"/>
            <w:r w:rsidRPr="00802358">
              <w:rPr>
                <w:noProof w:val="0"/>
                <w:lang w:val="en-US" w:eastAsia="ru-RU"/>
              </w:rPr>
              <w:t>distanta</w:t>
            </w:r>
            <w:proofErr w:type="spellEnd"/>
            <w:r w:rsidRPr="00802358">
              <w:rPr>
                <w:noProof w:val="0"/>
                <w:lang w:val="en-US" w:eastAsia="ru-RU"/>
              </w:rPr>
              <w:t>)</w:t>
            </w:r>
          </w:p>
          <w:p w14:paraId="7971474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9C8536D"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65352DF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44319E32" w14:textId="77777777" w:rsidR="00802358" w:rsidRPr="00802358" w:rsidRDefault="00802358" w:rsidP="00802358">
            <w:pPr>
              <w:autoSpaceDE w:val="0"/>
              <w:autoSpaceDN w:val="0"/>
              <w:jc w:val="center"/>
              <w:rPr>
                <w:noProof w:val="0"/>
                <w:lang w:val="en-US" w:eastAsia="ru-RU"/>
              </w:rPr>
            </w:pPr>
          </w:p>
        </w:tc>
      </w:tr>
      <w:tr w:rsidR="00802358" w:rsidRPr="00802358" w14:paraId="04FB841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163E4C" w14:textId="77777777" w:rsidR="00802358" w:rsidRPr="00802358" w:rsidRDefault="00802358" w:rsidP="00802358">
            <w:pPr>
              <w:autoSpaceDE w:val="0"/>
              <w:autoSpaceDN w:val="0"/>
              <w:rPr>
                <w:noProof w:val="0"/>
                <w:lang w:val="en-US" w:eastAsia="ru-RU"/>
              </w:rPr>
            </w:pPr>
            <w:r w:rsidRPr="00802358">
              <w:rPr>
                <w:noProof w:val="0"/>
                <w:lang w:val="en-US" w:eastAsia="ru-RU"/>
              </w:rPr>
              <w:t>119</w:t>
            </w:r>
          </w:p>
        </w:tc>
        <w:tc>
          <w:tcPr>
            <w:tcW w:w="1559" w:type="dxa"/>
            <w:tcBorders>
              <w:top w:val="single" w:sz="4" w:space="0" w:color="auto"/>
              <w:bottom w:val="single" w:sz="4" w:space="0" w:color="auto"/>
            </w:tcBorders>
          </w:tcPr>
          <w:p w14:paraId="4160A4E1" w14:textId="77777777" w:rsidR="00802358" w:rsidRPr="00802358" w:rsidRDefault="00802358" w:rsidP="00802358">
            <w:pPr>
              <w:autoSpaceDE w:val="0"/>
              <w:autoSpaceDN w:val="0"/>
              <w:rPr>
                <w:noProof w:val="0"/>
                <w:lang w:val="en-US" w:eastAsia="ru-RU"/>
              </w:rPr>
            </w:pPr>
            <w:r w:rsidRPr="00802358">
              <w:rPr>
                <w:noProof w:val="0"/>
                <w:lang w:val="en-US" w:eastAsia="ru-RU"/>
              </w:rPr>
              <w:t>RpEB13A</w:t>
            </w:r>
          </w:p>
          <w:p w14:paraId="33A2193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CAE25C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de </w:t>
            </w:r>
            <w:proofErr w:type="spellStart"/>
            <w:r w:rsidRPr="00802358">
              <w:rPr>
                <w:noProof w:val="0"/>
                <w:lang w:val="en-US" w:eastAsia="ru-RU"/>
              </w:rPr>
              <w:t>aluminiu</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cupru</w:t>
            </w:r>
            <w:proofErr w:type="spellEnd"/>
            <w:r w:rsidRPr="00802358">
              <w:rPr>
                <w:noProof w:val="0"/>
                <w:lang w:val="en-US" w:eastAsia="ru-RU"/>
              </w:rPr>
              <w:t xml:space="preserve">, cu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fara</w:t>
            </w:r>
            <w:proofErr w:type="spellEnd"/>
            <w:r w:rsidRPr="00802358">
              <w:rPr>
                <w:noProof w:val="0"/>
                <w:lang w:val="en-US" w:eastAsia="ru-RU"/>
              </w:rPr>
              <w:t xml:space="preserve"> </w:t>
            </w:r>
            <w:proofErr w:type="spellStart"/>
            <w:r w:rsidRPr="00802358">
              <w:rPr>
                <w:noProof w:val="0"/>
                <w:lang w:val="en-US" w:eastAsia="ru-RU"/>
              </w:rPr>
              <w:t>izolatie</w:t>
            </w:r>
            <w:proofErr w:type="spellEnd"/>
            <w:r w:rsidRPr="00802358">
              <w:rPr>
                <w:noProof w:val="0"/>
                <w:lang w:val="en-US" w:eastAsia="ru-RU"/>
              </w:rPr>
              <w:t xml:space="preserve">, </w:t>
            </w:r>
            <w:proofErr w:type="spellStart"/>
            <w:r w:rsidRPr="00802358">
              <w:rPr>
                <w:noProof w:val="0"/>
                <w:lang w:val="en-US" w:eastAsia="ru-RU"/>
              </w:rPr>
              <w:t>introdusi</w:t>
            </w:r>
            <w:proofErr w:type="spellEnd"/>
            <w:r w:rsidRPr="00802358">
              <w:rPr>
                <w:noProof w:val="0"/>
                <w:lang w:val="en-US" w:eastAsia="ru-RU"/>
              </w:rPr>
              <w:t xml:space="preserve"> in </w:t>
            </w:r>
            <w:proofErr w:type="spellStart"/>
            <w:r w:rsidRPr="00802358">
              <w:rPr>
                <w:noProof w:val="0"/>
                <w:lang w:val="en-US" w:eastAsia="ru-RU"/>
              </w:rPr>
              <w:t>tuburi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tevi</w:t>
            </w:r>
            <w:proofErr w:type="spellEnd"/>
            <w:r w:rsidRPr="00802358">
              <w:rPr>
                <w:noProof w:val="0"/>
                <w:lang w:val="en-US" w:eastAsia="ru-RU"/>
              </w:rPr>
              <w:t xml:space="preserve"> de </w:t>
            </w:r>
            <w:proofErr w:type="spellStart"/>
            <w:r w:rsidRPr="00802358">
              <w:rPr>
                <w:noProof w:val="0"/>
                <w:lang w:val="en-US" w:eastAsia="ru-RU"/>
              </w:rPr>
              <w:t>protectie</w:t>
            </w:r>
            <w:proofErr w:type="spellEnd"/>
            <w:r w:rsidRPr="00802358">
              <w:rPr>
                <w:noProof w:val="0"/>
                <w:lang w:val="en-US" w:eastAsia="ru-RU"/>
              </w:rPr>
              <w:t xml:space="preserve">, </w:t>
            </w:r>
            <w:proofErr w:type="spellStart"/>
            <w:r w:rsidRPr="00802358">
              <w:rPr>
                <w:noProof w:val="0"/>
                <w:lang w:val="en-US" w:eastAsia="ru-RU"/>
              </w:rPr>
              <w:t>montati</w:t>
            </w:r>
            <w:proofErr w:type="spellEnd"/>
            <w:r w:rsidRPr="00802358">
              <w:rPr>
                <w:noProof w:val="0"/>
                <w:lang w:val="en-US" w:eastAsia="ru-RU"/>
              </w:rPr>
              <w:t xml:space="preserve"> </w:t>
            </w:r>
            <w:proofErr w:type="spellStart"/>
            <w:r w:rsidRPr="00802358">
              <w:rPr>
                <w:noProof w:val="0"/>
                <w:lang w:val="en-US" w:eastAsia="ru-RU"/>
              </w:rPr>
              <w:t>aerian</w:t>
            </w:r>
            <w:proofErr w:type="spellEnd"/>
            <w:r w:rsidRPr="00802358">
              <w:rPr>
                <w:noProof w:val="0"/>
                <w:lang w:val="en-US" w:eastAsia="ru-RU"/>
              </w:rPr>
              <w:t xml:space="preserve"> pe </w:t>
            </w:r>
            <w:proofErr w:type="spellStart"/>
            <w:r w:rsidRPr="00802358">
              <w:rPr>
                <w:noProof w:val="0"/>
                <w:lang w:val="en-US" w:eastAsia="ru-RU"/>
              </w:rPr>
              <w:t>izolatori</w:t>
            </w:r>
            <w:proofErr w:type="spellEnd"/>
            <w:r w:rsidRPr="00802358">
              <w:rPr>
                <w:noProof w:val="0"/>
                <w:lang w:val="en-US" w:eastAsia="ru-RU"/>
              </w:rPr>
              <w:t xml:space="preserve">-role, pe </w:t>
            </w:r>
            <w:proofErr w:type="spellStart"/>
            <w:r w:rsidRPr="00802358">
              <w:rPr>
                <w:noProof w:val="0"/>
                <w:lang w:val="en-US" w:eastAsia="ru-RU"/>
              </w:rPr>
              <w:t>ziduri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platforme</w:t>
            </w:r>
            <w:proofErr w:type="spellEnd"/>
            <w:r w:rsidRPr="00802358">
              <w:rPr>
                <w:noProof w:val="0"/>
                <w:lang w:val="en-US" w:eastAsia="ru-RU"/>
              </w:rPr>
              <w:t xml:space="preserve"> </w:t>
            </w:r>
            <w:proofErr w:type="spellStart"/>
            <w:r w:rsidRPr="00802358">
              <w:rPr>
                <w:noProof w:val="0"/>
                <w:lang w:val="en-US" w:eastAsia="ru-RU"/>
              </w:rPr>
              <w:t>tencuite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conductori</w:t>
            </w:r>
            <w:proofErr w:type="spellEnd"/>
            <w:r w:rsidRPr="00802358">
              <w:rPr>
                <w:noProof w:val="0"/>
                <w:lang w:val="en-US" w:eastAsia="ru-RU"/>
              </w:rPr>
              <w:t xml:space="preserve"> </w:t>
            </w:r>
            <w:proofErr w:type="spellStart"/>
            <w:r w:rsidRPr="00802358">
              <w:rPr>
                <w:noProof w:val="0"/>
                <w:lang w:val="en-US" w:eastAsia="ru-RU"/>
              </w:rPr>
              <w:t>montati</w:t>
            </w:r>
            <w:proofErr w:type="spellEnd"/>
            <w:r w:rsidRPr="00802358">
              <w:rPr>
                <w:noProof w:val="0"/>
                <w:lang w:val="en-US" w:eastAsia="ru-RU"/>
              </w:rPr>
              <w:t xml:space="preserve"> </w:t>
            </w:r>
            <w:proofErr w:type="spellStart"/>
            <w:r w:rsidRPr="00802358">
              <w:rPr>
                <w:noProof w:val="0"/>
                <w:lang w:val="en-US" w:eastAsia="ru-RU"/>
              </w:rPr>
              <w:t>ingropat</w:t>
            </w:r>
            <w:proofErr w:type="spellEnd"/>
            <w:r w:rsidRPr="00802358">
              <w:rPr>
                <w:noProof w:val="0"/>
                <w:lang w:val="en-US" w:eastAsia="ru-RU"/>
              </w:rPr>
              <w:t xml:space="preserve">, cu </w:t>
            </w:r>
            <w:proofErr w:type="spellStart"/>
            <w:r w:rsidRPr="00802358">
              <w:rPr>
                <w:noProof w:val="0"/>
                <w:lang w:val="en-US" w:eastAsia="ru-RU"/>
              </w:rPr>
              <w:t>sectiunea</w:t>
            </w:r>
            <w:proofErr w:type="spellEnd"/>
            <w:r w:rsidRPr="00802358">
              <w:rPr>
                <w:noProof w:val="0"/>
                <w:lang w:val="en-US" w:eastAsia="ru-RU"/>
              </w:rPr>
              <w:t xml:space="preserve"> pina la 4 </w:t>
            </w:r>
            <w:proofErr w:type="spellStart"/>
            <w:r w:rsidRPr="00802358">
              <w:rPr>
                <w:noProof w:val="0"/>
                <w:lang w:val="en-US" w:eastAsia="ru-RU"/>
              </w:rPr>
              <w:t>mmp</w:t>
            </w:r>
            <w:proofErr w:type="spellEnd"/>
          </w:p>
          <w:p w14:paraId="6FEC121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E7FE60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BA8B8B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32C32F54" w14:textId="77777777" w:rsidR="00802358" w:rsidRPr="00802358" w:rsidRDefault="00802358" w:rsidP="00802358">
            <w:pPr>
              <w:autoSpaceDE w:val="0"/>
              <w:autoSpaceDN w:val="0"/>
              <w:jc w:val="center"/>
              <w:rPr>
                <w:noProof w:val="0"/>
                <w:lang w:val="en-US" w:eastAsia="ru-RU"/>
              </w:rPr>
            </w:pPr>
          </w:p>
        </w:tc>
      </w:tr>
      <w:tr w:rsidR="00802358" w:rsidRPr="00802358" w14:paraId="45AA7CD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07CA70" w14:textId="77777777" w:rsidR="00802358" w:rsidRPr="00802358" w:rsidRDefault="00802358" w:rsidP="00802358">
            <w:pPr>
              <w:autoSpaceDE w:val="0"/>
              <w:autoSpaceDN w:val="0"/>
              <w:rPr>
                <w:noProof w:val="0"/>
                <w:lang w:val="en-US" w:eastAsia="ru-RU"/>
              </w:rPr>
            </w:pPr>
            <w:r w:rsidRPr="00802358">
              <w:rPr>
                <w:noProof w:val="0"/>
                <w:lang w:val="en-US" w:eastAsia="ru-RU"/>
              </w:rPr>
              <w:t>120</w:t>
            </w:r>
          </w:p>
        </w:tc>
        <w:tc>
          <w:tcPr>
            <w:tcW w:w="1559" w:type="dxa"/>
            <w:tcBorders>
              <w:top w:val="single" w:sz="4" w:space="0" w:color="auto"/>
              <w:bottom w:val="single" w:sz="4" w:space="0" w:color="auto"/>
            </w:tcBorders>
          </w:tcPr>
          <w:p w14:paraId="05EE013C" w14:textId="77777777" w:rsidR="00802358" w:rsidRPr="00802358" w:rsidRDefault="00802358" w:rsidP="00802358">
            <w:pPr>
              <w:autoSpaceDE w:val="0"/>
              <w:autoSpaceDN w:val="0"/>
              <w:rPr>
                <w:noProof w:val="0"/>
                <w:lang w:val="en-US" w:eastAsia="ru-RU"/>
              </w:rPr>
            </w:pPr>
            <w:r w:rsidRPr="00802358">
              <w:rPr>
                <w:noProof w:val="0"/>
                <w:lang w:val="en-US" w:eastAsia="ru-RU"/>
              </w:rPr>
              <w:t>08-02-412-2</w:t>
            </w:r>
          </w:p>
          <w:p w14:paraId="16B2066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6AC92A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Introducerea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in </w:t>
            </w:r>
            <w:proofErr w:type="spellStart"/>
            <w:r w:rsidRPr="00802358">
              <w:rPr>
                <w:noProof w:val="0"/>
                <w:lang w:val="en-US" w:eastAsia="ru-RU"/>
              </w:rPr>
              <w:t>tevi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furtunuri</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pozate</w:t>
            </w:r>
            <w:proofErr w:type="spellEnd"/>
            <w:r w:rsidRPr="00802358">
              <w:rPr>
                <w:noProof w:val="0"/>
                <w:lang w:val="en-US" w:eastAsia="ru-RU"/>
              </w:rPr>
              <w:t xml:space="preserve">: </w:t>
            </w:r>
            <w:proofErr w:type="spellStart"/>
            <w:r w:rsidRPr="00802358">
              <w:rPr>
                <w:noProof w:val="0"/>
                <w:lang w:val="en-US" w:eastAsia="ru-RU"/>
              </w:rPr>
              <w:t>primul</w:t>
            </w:r>
            <w:proofErr w:type="spellEnd"/>
            <w:r w:rsidRPr="00802358">
              <w:rPr>
                <w:noProof w:val="0"/>
                <w:lang w:val="en-US" w:eastAsia="ru-RU"/>
              </w:rPr>
              <w:t xml:space="preserve"> conductor </w:t>
            </w:r>
            <w:proofErr w:type="spellStart"/>
            <w:r w:rsidRPr="00802358">
              <w:rPr>
                <w:noProof w:val="0"/>
                <w:lang w:val="en-US" w:eastAsia="ru-RU"/>
              </w:rPr>
              <w:t>monofir</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multifir</w:t>
            </w:r>
            <w:proofErr w:type="spellEnd"/>
            <w:r w:rsidRPr="00802358">
              <w:rPr>
                <w:noProof w:val="0"/>
                <w:lang w:val="en-US" w:eastAsia="ru-RU"/>
              </w:rPr>
              <w:t xml:space="preserve"> in </w:t>
            </w:r>
            <w:proofErr w:type="spellStart"/>
            <w:r w:rsidRPr="00802358">
              <w:rPr>
                <w:noProof w:val="0"/>
                <w:lang w:val="en-US" w:eastAsia="ru-RU"/>
              </w:rPr>
              <w:t>impletire</w:t>
            </w:r>
            <w:proofErr w:type="spellEnd"/>
            <w:r w:rsidRPr="00802358">
              <w:rPr>
                <w:noProof w:val="0"/>
                <w:lang w:val="en-US" w:eastAsia="ru-RU"/>
              </w:rPr>
              <w:t xml:space="preserve"> </w:t>
            </w:r>
            <w:proofErr w:type="spellStart"/>
            <w:r w:rsidRPr="00802358">
              <w:rPr>
                <w:noProof w:val="0"/>
                <w:lang w:val="en-US" w:eastAsia="ru-RU"/>
              </w:rPr>
              <w:t>comuna</w:t>
            </w:r>
            <w:proofErr w:type="spellEnd"/>
            <w:r w:rsidRPr="00802358">
              <w:rPr>
                <w:noProof w:val="0"/>
                <w:lang w:val="en-US" w:eastAsia="ru-RU"/>
              </w:rPr>
              <w:t xml:space="preserve">, </w:t>
            </w:r>
            <w:proofErr w:type="spellStart"/>
            <w:r w:rsidRPr="00802358">
              <w:rPr>
                <w:noProof w:val="0"/>
                <w:lang w:val="en-US" w:eastAsia="ru-RU"/>
              </w:rPr>
              <w:t>sectiune</w:t>
            </w:r>
            <w:proofErr w:type="spellEnd"/>
            <w:r w:rsidRPr="00802358">
              <w:rPr>
                <w:noProof w:val="0"/>
                <w:lang w:val="en-US" w:eastAsia="ru-RU"/>
              </w:rPr>
              <w:t xml:space="preserve"> </w:t>
            </w:r>
            <w:proofErr w:type="spellStart"/>
            <w:r w:rsidRPr="00802358">
              <w:rPr>
                <w:noProof w:val="0"/>
                <w:lang w:val="en-US" w:eastAsia="ru-RU"/>
              </w:rPr>
              <w:t>sumara</w:t>
            </w:r>
            <w:proofErr w:type="spellEnd"/>
            <w:r w:rsidRPr="00802358">
              <w:rPr>
                <w:noProof w:val="0"/>
                <w:lang w:val="en-US" w:eastAsia="ru-RU"/>
              </w:rPr>
              <w:t xml:space="preserve"> pina la 6 mm2</w:t>
            </w:r>
          </w:p>
          <w:p w14:paraId="6584015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4334DA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0F37CA1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0,500</w:t>
            </w:r>
          </w:p>
          <w:p w14:paraId="6A5122A1" w14:textId="77777777" w:rsidR="00802358" w:rsidRPr="00802358" w:rsidRDefault="00802358" w:rsidP="00802358">
            <w:pPr>
              <w:autoSpaceDE w:val="0"/>
              <w:autoSpaceDN w:val="0"/>
              <w:jc w:val="center"/>
              <w:rPr>
                <w:noProof w:val="0"/>
                <w:lang w:val="en-US" w:eastAsia="ru-RU"/>
              </w:rPr>
            </w:pPr>
          </w:p>
        </w:tc>
      </w:tr>
      <w:tr w:rsidR="00802358" w:rsidRPr="00802358" w14:paraId="2E767EE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50639" w14:textId="77777777" w:rsidR="00802358" w:rsidRPr="00802358" w:rsidRDefault="00802358" w:rsidP="00802358">
            <w:pPr>
              <w:autoSpaceDE w:val="0"/>
              <w:autoSpaceDN w:val="0"/>
              <w:rPr>
                <w:noProof w:val="0"/>
                <w:lang w:val="en-US" w:eastAsia="ru-RU"/>
              </w:rPr>
            </w:pPr>
            <w:r w:rsidRPr="00802358">
              <w:rPr>
                <w:noProof w:val="0"/>
                <w:lang w:val="en-US" w:eastAsia="ru-RU"/>
              </w:rPr>
              <w:t>121</w:t>
            </w:r>
          </w:p>
        </w:tc>
        <w:tc>
          <w:tcPr>
            <w:tcW w:w="1559" w:type="dxa"/>
            <w:tcBorders>
              <w:top w:val="single" w:sz="4" w:space="0" w:color="auto"/>
              <w:bottom w:val="single" w:sz="4" w:space="0" w:color="auto"/>
            </w:tcBorders>
          </w:tcPr>
          <w:p w14:paraId="624C8DAD" w14:textId="77777777" w:rsidR="00802358" w:rsidRPr="00802358" w:rsidRDefault="00802358" w:rsidP="00802358">
            <w:pPr>
              <w:autoSpaceDE w:val="0"/>
              <w:autoSpaceDN w:val="0"/>
              <w:rPr>
                <w:noProof w:val="0"/>
                <w:lang w:val="en-US" w:eastAsia="ru-RU"/>
              </w:rPr>
            </w:pPr>
            <w:r w:rsidRPr="00802358">
              <w:rPr>
                <w:noProof w:val="0"/>
                <w:lang w:val="en-US" w:eastAsia="ru-RU"/>
              </w:rPr>
              <w:t>08-02-412-3</w:t>
            </w:r>
          </w:p>
          <w:p w14:paraId="2DE3FEF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EB815E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Introducerea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in </w:t>
            </w:r>
            <w:proofErr w:type="spellStart"/>
            <w:r w:rsidRPr="00802358">
              <w:rPr>
                <w:noProof w:val="0"/>
                <w:lang w:val="en-US" w:eastAsia="ru-RU"/>
              </w:rPr>
              <w:t>tevi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furtunuri</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pozate</w:t>
            </w:r>
            <w:proofErr w:type="spellEnd"/>
            <w:r w:rsidRPr="00802358">
              <w:rPr>
                <w:noProof w:val="0"/>
                <w:lang w:val="en-US" w:eastAsia="ru-RU"/>
              </w:rPr>
              <w:t xml:space="preserve">: </w:t>
            </w:r>
            <w:proofErr w:type="spellStart"/>
            <w:r w:rsidRPr="00802358">
              <w:rPr>
                <w:noProof w:val="0"/>
                <w:lang w:val="en-US" w:eastAsia="ru-RU"/>
              </w:rPr>
              <w:t>primul</w:t>
            </w:r>
            <w:proofErr w:type="spellEnd"/>
            <w:r w:rsidRPr="00802358">
              <w:rPr>
                <w:noProof w:val="0"/>
                <w:lang w:val="en-US" w:eastAsia="ru-RU"/>
              </w:rPr>
              <w:t xml:space="preserve"> conductor </w:t>
            </w:r>
            <w:proofErr w:type="spellStart"/>
            <w:r w:rsidRPr="00802358">
              <w:rPr>
                <w:noProof w:val="0"/>
                <w:lang w:val="en-US" w:eastAsia="ru-RU"/>
              </w:rPr>
              <w:t>monofir</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multifir</w:t>
            </w:r>
            <w:proofErr w:type="spellEnd"/>
            <w:r w:rsidRPr="00802358">
              <w:rPr>
                <w:noProof w:val="0"/>
                <w:lang w:val="en-US" w:eastAsia="ru-RU"/>
              </w:rPr>
              <w:t xml:space="preserve"> in </w:t>
            </w:r>
            <w:proofErr w:type="spellStart"/>
            <w:r w:rsidRPr="00802358">
              <w:rPr>
                <w:noProof w:val="0"/>
                <w:lang w:val="en-US" w:eastAsia="ru-RU"/>
              </w:rPr>
              <w:t>impletire</w:t>
            </w:r>
            <w:proofErr w:type="spellEnd"/>
            <w:r w:rsidRPr="00802358">
              <w:rPr>
                <w:noProof w:val="0"/>
                <w:lang w:val="en-US" w:eastAsia="ru-RU"/>
              </w:rPr>
              <w:t xml:space="preserve"> </w:t>
            </w:r>
            <w:proofErr w:type="spellStart"/>
            <w:r w:rsidRPr="00802358">
              <w:rPr>
                <w:noProof w:val="0"/>
                <w:lang w:val="en-US" w:eastAsia="ru-RU"/>
              </w:rPr>
              <w:t>comuna</w:t>
            </w:r>
            <w:proofErr w:type="spellEnd"/>
            <w:r w:rsidRPr="00802358">
              <w:rPr>
                <w:noProof w:val="0"/>
                <w:lang w:val="en-US" w:eastAsia="ru-RU"/>
              </w:rPr>
              <w:t xml:space="preserve">, </w:t>
            </w:r>
            <w:proofErr w:type="spellStart"/>
            <w:r w:rsidRPr="00802358">
              <w:rPr>
                <w:noProof w:val="0"/>
                <w:lang w:val="en-US" w:eastAsia="ru-RU"/>
              </w:rPr>
              <w:t>sectiune</w:t>
            </w:r>
            <w:proofErr w:type="spellEnd"/>
            <w:r w:rsidRPr="00802358">
              <w:rPr>
                <w:noProof w:val="0"/>
                <w:lang w:val="en-US" w:eastAsia="ru-RU"/>
              </w:rPr>
              <w:t xml:space="preserve"> </w:t>
            </w:r>
            <w:proofErr w:type="spellStart"/>
            <w:r w:rsidRPr="00802358">
              <w:rPr>
                <w:noProof w:val="0"/>
                <w:lang w:val="en-US" w:eastAsia="ru-RU"/>
              </w:rPr>
              <w:t>sumara</w:t>
            </w:r>
            <w:proofErr w:type="spellEnd"/>
            <w:r w:rsidRPr="00802358">
              <w:rPr>
                <w:noProof w:val="0"/>
                <w:lang w:val="en-US" w:eastAsia="ru-RU"/>
              </w:rPr>
              <w:t xml:space="preserve"> pina la 16 mm2</w:t>
            </w:r>
          </w:p>
          <w:p w14:paraId="172D1B2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877980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5F0F73B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0,300</w:t>
            </w:r>
          </w:p>
          <w:p w14:paraId="6ED64DE0" w14:textId="77777777" w:rsidR="00802358" w:rsidRPr="00802358" w:rsidRDefault="00802358" w:rsidP="00802358">
            <w:pPr>
              <w:autoSpaceDE w:val="0"/>
              <w:autoSpaceDN w:val="0"/>
              <w:jc w:val="center"/>
              <w:rPr>
                <w:noProof w:val="0"/>
                <w:lang w:val="en-US" w:eastAsia="ru-RU"/>
              </w:rPr>
            </w:pPr>
          </w:p>
        </w:tc>
      </w:tr>
      <w:tr w:rsidR="00802358" w:rsidRPr="00802358" w14:paraId="56102A93"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EB5B1" w14:textId="77777777" w:rsidR="00802358" w:rsidRPr="00802358" w:rsidRDefault="00802358" w:rsidP="00802358">
            <w:pPr>
              <w:autoSpaceDE w:val="0"/>
              <w:autoSpaceDN w:val="0"/>
              <w:rPr>
                <w:noProof w:val="0"/>
                <w:lang w:val="en-US" w:eastAsia="ru-RU"/>
              </w:rPr>
            </w:pPr>
            <w:r w:rsidRPr="00802358">
              <w:rPr>
                <w:noProof w:val="0"/>
                <w:lang w:val="en-US" w:eastAsia="ru-RU"/>
              </w:rPr>
              <w:t>122</w:t>
            </w:r>
          </w:p>
        </w:tc>
        <w:tc>
          <w:tcPr>
            <w:tcW w:w="1559" w:type="dxa"/>
            <w:tcBorders>
              <w:top w:val="single" w:sz="4" w:space="0" w:color="auto"/>
              <w:bottom w:val="single" w:sz="4" w:space="0" w:color="auto"/>
            </w:tcBorders>
          </w:tcPr>
          <w:p w14:paraId="6ABCF800" w14:textId="77777777" w:rsidR="00802358" w:rsidRPr="00802358" w:rsidRDefault="00802358" w:rsidP="00802358">
            <w:pPr>
              <w:autoSpaceDE w:val="0"/>
              <w:autoSpaceDN w:val="0"/>
              <w:rPr>
                <w:noProof w:val="0"/>
                <w:lang w:val="en-US" w:eastAsia="ru-RU"/>
              </w:rPr>
            </w:pPr>
          </w:p>
          <w:p w14:paraId="6E831AB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6A6102B"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Cablu</w:t>
            </w:r>
            <w:proofErr w:type="spellEnd"/>
            <w:r w:rsidRPr="00802358">
              <w:rPr>
                <w:noProof w:val="0"/>
                <w:lang w:val="en-US" w:eastAsia="ru-RU"/>
              </w:rPr>
              <w:t xml:space="preserve">  3</w:t>
            </w:r>
            <w:proofErr w:type="gramEnd"/>
            <w:r w:rsidRPr="00802358">
              <w:rPr>
                <w:noProof w:val="0"/>
                <w:lang w:val="en-US" w:eastAsia="ru-RU"/>
              </w:rPr>
              <w:t xml:space="preserve"> x 1.5 </w:t>
            </w:r>
            <w:proofErr w:type="spellStart"/>
            <w:r w:rsidRPr="00802358">
              <w:rPr>
                <w:noProof w:val="0"/>
                <w:lang w:val="en-US" w:eastAsia="ru-RU"/>
              </w:rPr>
              <w:t>mmp</w:t>
            </w:r>
            <w:proofErr w:type="spellEnd"/>
          </w:p>
          <w:p w14:paraId="1BC701F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CA3FB8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79F497B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376C6FF7" w14:textId="77777777" w:rsidR="00802358" w:rsidRPr="00802358" w:rsidRDefault="00802358" w:rsidP="00802358">
            <w:pPr>
              <w:autoSpaceDE w:val="0"/>
              <w:autoSpaceDN w:val="0"/>
              <w:jc w:val="center"/>
              <w:rPr>
                <w:noProof w:val="0"/>
                <w:lang w:val="en-US" w:eastAsia="ru-RU"/>
              </w:rPr>
            </w:pPr>
          </w:p>
        </w:tc>
      </w:tr>
      <w:tr w:rsidR="00802358" w:rsidRPr="00802358" w14:paraId="1677042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E2D0F" w14:textId="77777777" w:rsidR="00802358" w:rsidRPr="00802358" w:rsidRDefault="00802358" w:rsidP="00802358">
            <w:pPr>
              <w:autoSpaceDE w:val="0"/>
              <w:autoSpaceDN w:val="0"/>
              <w:rPr>
                <w:noProof w:val="0"/>
                <w:lang w:val="en-US" w:eastAsia="ru-RU"/>
              </w:rPr>
            </w:pPr>
            <w:r w:rsidRPr="00802358">
              <w:rPr>
                <w:noProof w:val="0"/>
                <w:lang w:val="en-US" w:eastAsia="ru-RU"/>
              </w:rPr>
              <w:t>123</w:t>
            </w:r>
          </w:p>
        </w:tc>
        <w:tc>
          <w:tcPr>
            <w:tcW w:w="1559" w:type="dxa"/>
            <w:tcBorders>
              <w:top w:val="single" w:sz="4" w:space="0" w:color="auto"/>
              <w:bottom w:val="single" w:sz="4" w:space="0" w:color="auto"/>
            </w:tcBorders>
          </w:tcPr>
          <w:p w14:paraId="7D536240" w14:textId="77777777" w:rsidR="00802358" w:rsidRPr="00802358" w:rsidRDefault="00802358" w:rsidP="00802358">
            <w:pPr>
              <w:autoSpaceDE w:val="0"/>
              <w:autoSpaceDN w:val="0"/>
              <w:rPr>
                <w:noProof w:val="0"/>
                <w:lang w:val="en-US" w:eastAsia="ru-RU"/>
              </w:rPr>
            </w:pPr>
          </w:p>
          <w:p w14:paraId="02ED2E3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013665F"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Cablu</w:t>
            </w:r>
            <w:proofErr w:type="spellEnd"/>
            <w:r w:rsidRPr="00802358">
              <w:rPr>
                <w:noProof w:val="0"/>
                <w:lang w:val="en-US" w:eastAsia="ru-RU"/>
              </w:rPr>
              <w:t xml:space="preserve">  3</w:t>
            </w:r>
            <w:proofErr w:type="gramEnd"/>
            <w:r w:rsidRPr="00802358">
              <w:rPr>
                <w:noProof w:val="0"/>
                <w:lang w:val="en-US" w:eastAsia="ru-RU"/>
              </w:rPr>
              <w:t xml:space="preserve"> x 2.5 </w:t>
            </w:r>
            <w:proofErr w:type="spellStart"/>
            <w:r w:rsidRPr="00802358">
              <w:rPr>
                <w:noProof w:val="0"/>
                <w:lang w:val="en-US" w:eastAsia="ru-RU"/>
              </w:rPr>
              <w:t>mmp</w:t>
            </w:r>
            <w:proofErr w:type="spellEnd"/>
          </w:p>
          <w:p w14:paraId="634B3BA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83C712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21CDA5D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30,000</w:t>
            </w:r>
          </w:p>
          <w:p w14:paraId="695FACDA" w14:textId="77777777" w:rsidR="00802358" w:rsidRPr="00802358" w:rsidRDefault="00802358" w:rsidP="00802358">
            <w:pPr>
              <w:autoSpaceDE w:val="0"/>
              <w:autoSpaceDN w:val="0"/>
              <w:jc w:val="center"/>
              <w:rPr>
                <w:noProof w:val="0"/>
                <w:lang w:val="en-US" w:eastAsia="ru-RU"/>
              </w:rPr>
            </w:pPr>
          </w:p>
        </w:tc>
      </w:tr>
      <w:tr w:rsidR="00802358" w:rsidRPr="00802358" w14:paraId="026ACA6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E84282" w14:textId="77777777" w:rsidR="00802358" w:rsidRPr="00802358" w:rsidRDefault="00802358" w:rsidP="00802358">
            <w:pPr>
              <w:autoSpaceDE w:val="0"/>
              <w:autoSpaceDN w:val="0"/>
              <w:rPr>
                <w:noProof w:val="0"/>
                <w:lang w:val="en-US" w:eastAsia="ru-RU"/>
              </w:rPr>
            </w:pPr>
            <w:r w:rsidRPr="00802358">
              <w:rPr>
                <w:noProof w:val="0"/>
                <w:lang w:val="en-US" w:eastAsia="ru-RU"/>
              </w:rPr>
              <w:t>124</w:t>
            </w:r>
          </w:p>
        </w:tc>
        <w:tc>
          <w:tcPr>
            <w:tcW w:w="1559" w:type="dxa"/>
            <w:tcBorders>
              <w:top w:val="single" w:sz="4" w:space="0" w:color="auto"/>
              <w:bottom w:val="single" w:sz="4" w:space="0" w:color="auto"/>
            </w:tcBorders>
          </w:tcPr>
          <w:p w14:paraId="5F4C6159" w14:textId="77777777" w:rsidR="00802358" w:rsidRPr="00802358" w:rsidRDefault="00802358" w:rsidP="00802358">
            <w:pPr>
              <w:autoSpaceDE w:val="0"/>
              <w:autoSpaceDN w:val="0"/>
              <w:rPr>
                <w:noProof w:val="0"/>
                <w:lang w:val="en-US" w:eastAsia="ru-RU"/>
              </w:rPr>
            </w:pPr>
          </w:p>
          <w:p w14:paraId="103F715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CECFB69"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Cutie de </w:t>
            </w:r>
            <w:proofErr w:type="spellStart"/>
            <w:r w:rsidRPr="00802358">
              <w:rPr>
                <w:noProof w:val="0"/>
                <w:lang w:val="en-US" w:eastAsia="ru-RU"/>
              </w:rPr>
              <w:t>ramificatie</w:t>
            </w:r>
            <w:proofErr w:type="spellEnd"/>
          </w:p>
          <w:p w14:paraId="5A75EA4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8AA48E3"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37BB202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20CD6365" w14:textId="77777777" w:rsidR="00802358" w:rsidRPr="00802358" w:rsidRDefault="00802358" w:rsidP="00802358">
            <w:pPr>
              <w:autoSpaceDE w:val="0"/>
              <w:autoSpaceDN w:val="0"/>
              <w:jc w:val="center"/>
              <w:rPr>
                <w:noProof w:val="0"/>
                <w:lang w:val="en-US" w:eastAsia="ru-RU"/>
              </w:rPr>
            </w:pPr>
          </w:p>
        </w:tc>
      </w:tr>
      <w:tr w:rsidR="00802358" w:rsidRPr="00802358" w14:paraId="7BEDC3D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36114" w14:textId="77777777" w:rsidR="00802358" w:rsidRPr="00802358" w:rsidRDefault="00802358" w:rsidP="00802358">
            <w:pPr>
              <w:autoSpaceDE w:val="0"/>
              <w:autoSpaceDN w:val="0"/>
              <w:rPr>
                <w:noProof w:val="0"/>
                <w:lang w:val="en-US" w:eastAsia="ru-RU"/>
              </w:rPr>
            </w:pPr>
            <w:r w:rsidRPr="00802358">
              <w:rPr>
                <w:noProof w:val="0"/>
                <w:lang w:val="en-US" w:eastAsia="ru-RU"/>
              </w:rPr>
              <w:t>125</w:t>
            </w:r>
          </w:p>
        </w:tc>
        <w:tc>
          <w:tcPr>
            <w:tcW w:w="1559" w:type="dxa"/>
            <w:tcBorders>
              <w:top w:val="single" w:sz="4" w:space="0" w:color="auto"/>
              <w:bottom w:val="single" w:sz="4" w:space="0" w:color="auto"/>
            </w:tcBorders>
          </w:tcPr>
          <w:p w14:paraId="0F1014B0" w14:textId="77777777" w:rsidR="00802358" w:rsidRPr="00802358" w:rsidRDefault="00802358" w:rsidP="00802358">
            <w:pPr>
              <w:autoSpaceDE w:val="0"/>
              <w:autoSpaceDN w:val="0"/>
              <w:rPr>
                <w:noProof w:val="0"/>
                <w:lang w:val="en-US" w:eastAsia="ru-RU"/>
              </w:rPr>
            </w:pPr>
            <w:r w:rsidRPr="00802358">
              <w:rPr>
                <w:noProof w:val="0"/>
                <w:lang w:val="en-US" w:eastAsia="ru-RU"/>
              </w:rPr>
              <w:t>08-02-409-1</w:t>
            </w:r>
          </w:p>
          <w:p w14:paraId="76F654F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325737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vinilplast</w:t>
            </w:r>
            <w:proofErr w:type="spellEnd"/>
            <w:r w:rsidRPr="00802358">
              <w:rPr>
                <w:noProof w:val="0"/>
                <w:lang w:val="en-US" w:eastAsia="ru-RU"/>
              </w:rPr>
              <w:t xml:space="preserve"> pe </w:t>
            </w:r>
            <w:proofErr w:type="spellStart"/>
            <w:r w:rsidRPr="00802358">
              <w:rPr>
                <w:noProof w:val="0"/>
                <w:lang w:val="en-US" w:eastAsia="ru-RU"/>
              </w:rPr>
              <w:t>contructii</w:t>
            </w:r>
            <w:proofErr w:type="spellEnd"/>
            <w:r w:rsidRPr="00802358">
              <w:rPr>
                <w:noProof w:val="0"/>
                <w:lang w:val="en-US" w:eastAsia="ru-RU"/>
              </w:rPr>
              <w:t xml:space="preserve"> </w:t>
            </w:r>
            <w:proofErr w:type="spellStart"/>
            <w:r w:rsidRPr="00802358">
              <w:rPr>
                <w:noProof w:val="0"/>
                <w:lang w:val="en-US" w:eastAsia="ru-RU"/>
              </w:rPr>
              <w:t>instalate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coloane</w:t>
            </w:r>
            <w:proofErr w:type="spellEnd"/>
            <w:r w:rsidRPr="00802358">
              <w:rPr>
                <w:noProof w:val="0"/>
                <w:lang w:val="en-US" w:eastAsia="ru-RU"/>
              </w:rPr>
              <w:t xml:space="preserve">, </w:t>
            </w:r>
            <w:proofErr w:type="spellStart"/>
            <w:r w:rsidRPr="00802358">
              <w:rPr>
                <w:noProof w:val="0"/>
                <w:lang w:val="en-US" w:eastAsia="ru-RU"/>
              </w:rPr>
              <w:t>fixare</w:t>
            </w:r>
            <w:proofErr w:type="spellEnd"/>
            <w:r w:rsidRPr="00802358">
              <w:rPr>
                <w:noProof w:val="0"/>
                <w:lang w:val="en-US" w:eastAsia="ru-RU"/>
              </w:rPr>
              <w:t xml:space="preserve"> cu </w:t>
            </w:r>
            <w:proofErr w:type="spellStart"/>
            <w:r w:rsidRPr="00802358">
              <w:rPr>
                <w:noProof w:val="0"/>
                <w:lang w:val="en-US" w:eastAsia="ru-RU"/>
              </w:rPr>
              <w:t>scoabe</w:t>
            </w:r>
            <w:proofErr w:type="spellEnd"/>
            <w:r w:rsidRPr="00802358">
              <w:rPr>
                <w:noProof w:val="0"/>
                <w:lang w:val="en-US" w:eastAsia="ru-RU"/>
              </w:rPr>
              <w:t xml:space="preserve">, </w:t>
            </w:r>
            <w:proofErr w:type="spellStart"/>
            <w:r w:rsidRPr="00802358">
              <w:rPr>
                <w:noProof w:val="0"/>
                <w:lang w:val="en-US" w:eastAsia="ru-RU"/>
              </w:rPr>
              <w:t>diametru</w:t>
            </w:r>
            <w:proofErr w:type="spellEnd"/>
            <w:r w:rsidRPr="00802358">
              <w:rPr>
                <w:noProof w:val="0"/>
                <w:lang w:val="en-US" w:eastAsia="ru-RU"/>
              </w:rPr>
              <w:t xml:space="preserve"> pina la 25 mm</w:t>
            </w:r>
          </w:p>
          <w:p w14:paraId="2ECACAC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4D249D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0267F8F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0,800</w:t>
            </w:r>
          </w:p>
          <w:p w14:paraId="69C66A6D" w14:textId="77777777" w:rsidR="00802358" w:rsidRPr="00802358" w:rsidRDefault="00802358" w:rsidP="00802358">
            <w:pPr>
              <w:autoSpaceDE w:val="0"/>
              <w:autoSpaceDN w:val="0"/>
              <w:jc w:val="center"/>
              <w:rPr>
                <w:noProof w:val="0"/>
                <w:lang w:val="en-US" w:eastAsia="ru-RU"/>
              </w:rPr>
            </w:pPr>
          </w:p>
        </w:tc>
      </w:tr>
      <w:tr w:rsidR="00802358" w:rsidRPr="00802358" w14:paraId="691DD63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801E8C" w14:textId="77777777" w:rsidR="00802358" w:rsidRPr="00802358" w:rsidRDefault="00802358" w:rsidP="00802358">
            <w:pPr>
              <w:autoSpaceDE w:val="0"/>
              <w:autoSpaceDN w:val="0"/>
              <w:rPr>
                <w:noProof w:val="0"/>
                <w:lang w:val="en-US" w:eastAsia="ru-RU"/>
              </w:rPr>
            </w:pPr>
            <w:r w:rsidRPr="00802358">
              <w:rPr>
                <w:noProof w:val="0"/>
                <w:lang w:val="en-US" w:eastAsia="ru-RU"/>
              </w:rPr>
              <w:t>126</w:t>
            </w:r>
          </w:p>
        </w:tc>
        <w:tc>
          <w:tcPr>
            <w:tcW w:w="1559" w:type="dxa"/>
            <w:tcBorders>
              <w:top w:val="single" w:sz="4" w:space="0" w:color="auto"/>
              <w:bottom w:val="single" w:sz="4" w:space="0" w:color="auto"/>
            </w:tcBorders>
          </w:tcPr>
          <w:p w14:paraId="2D20C74A" w14:textId="77777777" w:rsidR="00802358" w:rsidRPr="00802358" w:rsidRDefault="00802358" w:rsidP="00802358">
            <w:pPr>
              <w:autoSpaceDE w:val="0"/>
              <w:autoSpaceDN w:val="0"/>
              <w:rPr>
                <w:noProof w:val="0"/>
                <w:lang w:val="en-US" w:eastAsia="ru-RU"/>
              </w:rPr>
            </w:pPr>
          </w:p>
          <w:p w14:paraId="5D8A210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722A7EC"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Tub </w:t>
            </w:r>
            <w:proofErr w:type="spellStart"/>
            <w:proofErr w:type="gramStart"/>
            <w:r w:rsidRPr="00802358">
              <w:rPr>
                <w:noProof w:val="0"/>
                <w:lang w:val="en-US" w:eastAsia="ru-RU"/>
              </w:rPr>
              <w:t>flexibil</w:t>
            </w:r>
            <w:proofErr w:type="spellEnd"/>
            <w:r w:rsidRPr="00802358">
              <w:rPr>
                <w:noProof w:val="0"/>
                <w:lang w:val="en-US" w:eastAsia="ru-RU"/>
              </w:rPr>
              <w:t xml:space="preserve">  20</w:t>
            </w:r>
            <w:proofErr w:type="gramEnd"/>
          </w:p>
          <w:p w14:paraId="2790C50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7E4660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02B006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5CBA10A8" w14:textId="77777777" w:rsidR="00802358" w:rsidRPr="00802358" w:rsidRDefault="00802358" w:rsidP="00802358">
            <w:pPr>
              <w:autoSpaceDE w:val="0"/>
              <w:autoSpaceDN w:val="0"/>
              <w:jc w:val="center"/>
              <w:rPr>
                <w:noProof w:val="0"/>
                <w:lang w:val="en-US" w:eastAsia="ru-RU"/>
              </w:rPr>
            </w:pPr>
          </w:p>
        </w:tc>
      </w:tr>
      <w:tr w:rsidR="00802358" w:rsidRPr="00802358" w14:paraId="03ABC77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AF1BD9" w14:textId="77777777" w:rsidR="00802358" w:rsidRPr="00802358" w:rsidRDefault="00802358" w:rsidP="00802358">
            <w:pPr>
              <w:autoSpaceDE w:val="0"/>
              <w:autoSpaceDN w:val="0"/>
              <w:rPr>
                <w:noProof w:val="0"/>
                <w:lang w:val="en-US" w:eastAsia="ru-RU"/>
              </w:rPr>
            </w:pPr>
            <w:r w:rsidRPr="00802358">
              <w:rPr>
                <w:noProof w:val="0"/>
                <w:lang w:val="en-US" w:eastAsia="ru-RU"/>
              </w:rPr>
              <w:t>127</w:t>
            </w:r>
          </w:p>
        </w:tc>
        <w:tc>
          <w:tcPr>
            <w:tcW w:w="1559" w:type="dxa"/>
            <w:tcBorders>
              <w:top w:val="single" w:sz="4" w:space="0" w:color="auto"/>
              <w:bottom w:val="single" w:sz="4" w:space="0" w:color="auto"/>
            </w:tcBorders>
          </w:tcPr>
          <w:p w14:paraId="30CC2BF3" w14:textId="77777777" w:rsidR="00802358" w:rsidRPr="00802358" w:rsidRDefault="00802358" w:rsidP="00802358">
            <w:pPr>
              <w:autoSpaceDE w:val="0"/>
              <w:autoSpaceDN w:val="0"/>
              <w:rPr>
                <w:noProof w:val="0"/>
                <w:lang w:val="en-US" w:eastAsia="ru-RU"/>
              </w:rPr>
            </w:pPr>
            <w:r w:rsidRPr="00802358">
              <w:rPr>
                <w:noProof w:val="0"/>
                <w:lang w:val="en-US" w:eastAsia="ru-RU"/>
              </w:rPr>
              <w:t>08-03-594-1</w:t>
            </w:r>
          </w:p>
          <w:p w14:paraId="23BED42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ADCE16F"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Corp de </w:t>
            </w:r>
            <w:proofErr w:type="spellStart"/>
            <w:r w:rsidRPr="00802358">
              <w:rPr>
                <w:noProof w:val="0"/>
                <w:lang w:val="en-US" w:eastAsia="ru-RU"/>
              </w:rPr>
              <w:t>iluminat</w:t>
            </w:r>
            <w:proofErr w:type="spellEnd"/>
            <w:r w:rsidRPr="00802358">
              <w:rPr>
                <w:noProof w:val="0"/>
                <w:lang w:val="en-US" w:eastAsia="ru-RU"/>
              </w:rPr>
              <w:t xml:space="preserve"> cu </w:t>
            </w:r>
            <w:proofErr w:type="spellStart"/>
            <w:r w:rsidRPr="00802358">
              <w:rPr>
                <w:noProof w:val="0"/>
                <w:lang w:val="en-US" w:eastAsia="ru-RU"/>
              </w:rPr>
              <w:t>lampi</w:t>
            </w:r>
            <w:proofErr w:type="spellEnd"/>
            <w:r w:rsidRPr="00802358">
              <w:rPr>
                <w:noProof w:val="0"/>
                <w:lang w:val="en-US" w:eastAsia="ru-RU"/>
              </w:rPr>
              <w:t xml:space="preserve"> </w:t>
            </w:r>
            <w:proofErr w:type="spellStart"/>
            <w:r w:rsidRPr="00802358">
              <w:rPr>
                <w:noProof w:val="0"/>
                <w:lang w:val="en-US" w:eastAsia="ru-RU"/>
              </w:rPr>
              <w:t>luminescente</w:t>
            </w:r>
            <w:proofErr w:type="spellEnd"/>
            <w:r w:rsidRPr="00802358">
              <w:rPr>
                <w:noProof w:val="0"/>
                <w:lang w:val="en-US" w:eastAsia="ru-RU"/>
              </w:rPr>
              <w:t xml:space="preserve"> </w:t>
            </w:r>
            <w:proofErr w:type="spellStart"/>
            <w:r w:rsidRPr="00802358">
              <w:rPr>
                <w:noProof w:val="0"/>
                <w:lang w:val="en-US" w:eastAsia="ru-RU"/>
              </w:rPr>
              <w:t>montat</w:t>
            </w:r>
            <w:proofErr w:type="spellEnd"/>
            <w:r w:rsidRPr="00802358">
              <w:rPr>
                <w:noProof w:val="0"/>
                <w:lang w:val="en-US" w:eastAsia="ru-RU"/>
              </w:rPr>
              <w:t xml:space="preserve"> </w:t>
            </w:r>
            <w:proofErr w:type="spellStart"/>
            <w:r w:rsidRPr="00802358">
              <w:rPr>
                <w:noProof w:val="0"/>
                <w:lang w:val="en-US" w:eastAsia="ru-RU"/>
              </w:rPr>
              <w:t>separat</w:t>
            </w:r>
            <w:proofErr w:type="spellEnd"/>
            <w:r w:rsidRPr="00802358">
              <w:rPr>
                <w:noProof w:val="0"/>
                <w:lang w:val="en-US" w:eastAsia="ru-RU"/>
              </w:rPr>
              <w:t xml:space="preserve"> pe </w:t>
            </w:r>
            <w:proofErr w:type="spellStart"/>
            <w:r w:rsidRPr="00802358">
              <w:rPr>
                <w:noProof w:val="0"/>
                <w:lang w:val="en-US" w:eastAsia="ru-RU"/>
              </w:rPr>
              <w:t>pivoti</w:t>
            </w:r>
            <w:proofErr w:type="spellEnd"/>
            <w:r w:rsidRPr="00802358">
              <w:rPr>
                <w:noProof w:val="0"/>
                <w:lang w:val="en-US" w:eastAsia="ru-RU"/>
              </w:rPr>
              <w:t xml:space="preserve">, </w:t>
            </w:r>
            <w:proofErr w:type="spellStart"/>
            <w:r w:rsidRPr="00802358">
              <w:rPr>
                <w:noProof w:val="0"/>
                <w:lang w:val="en-US" w:eastAsia="ru-RU"/>
              </w:rPr>
              <w:t>cantitate</w:t>
            </w:r>
            <w:proofErr w:type="spellEnd"/>
            <w:r w:rsidRPr="00802358">
              <w:rPr>
                <w:noProof w:val="0"/>
                <w:lang w:val="en-US" w:eastAsia="ru-RU"/>
              </w:rPr>
              <w:t xml:space="preserve"> </w:t>
            </w:r>
            <w:proofErr w:type="spellStart"/>
            <w:r w:rsidRPr="00802358">
              <w:rPr>
                <w:noProof w:val="0"/>
                <w:lang w:val="en-US" w:eastAsia="ru-RU"/>
              </w:rPr>
              <w:t>lampi</w:t>
            </w:r>
            <w:proofErr w:type="spellEnd"/>
            <w:r w:rsidRPr="00802358">
              <w:rPr>
                <w:noProof w:val="0"/>
                <w:lang w:val="en-US" w:eastAsia="ru-RU"/>
              </w:rPr>
              <w:t xml:space="preserve">, in </w:t>
            </w:r>
            <w:proofErr w:type="spellStart"/>
            <w:r w:rsidRPr="00802358">
              <w:rPr>
                <w:noProof w:val="0"/>
                <w:lang w:val="en-US" w:eastAsia="ru-RU"/>
              </w:rPr>
              <w:t>corp</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LED</w:t>
            </w:r>
          </w:p>
          <w:p w14:paraId="36C14B4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07272B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31A76A4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7EA46461" w14:textId="77777777" w:rsidR="00802358" w:rsidRPr="00802358" w:rsidRDefault="00802358" w:rsidP="00802358">
            <w:pPr>
              <w:autoSpaceDE w:val="0"/>
              <w:autoSpaceDN w:val="0"/>
              <w:jc w:val="center"/>
              <w:rPr>
                <w:noProof w:val="0"/>
                <w:lang w:val="en-US" w:eastAsia="ru-RU"/>
              </w:rPr>
            </w:pPr>
          </w:p>
        </w:tc>
      </w:tr>
      <w:tr w:rsidR="00802358" w:rsidRPr="00802358" w14:paraId="6274B15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0CFC3" w14:textId="77777777" w:rsidR="00802358" w:rsidRPr="00802358" w:rsidRDefault="00802358" w:rsidP="00802358">
            <w:pPr>
              <w:autoSpaceDE w:val="0"/>
              <w:autoSpaceDN w:val="0"/>
              <w:rPr>
                <w:noProof w:val="0"/>
                <w:lang w:val="en-US" w:eastAsia="ru-RU"/>
              </w:rPr>
            </w:pPr>
            <w:r w:rsidRPr="00802358">
              <w:rPr>
                <w:noProof w:val="0"/>
                <w:lang w:val="en-US" w:eastAsia="ru-RU"/>
              </w:rPr>
              <w:t>128</w:t>
            </w:r>
          </w:p>
        </w:tc>
        <w:tc>
          <w:tcPr>
            <w:tcW w:w="1559" w:type="dxa"/>
            <w:tcBorders>
              <w:top w:val="single" w:sz="4" w:space="0" w:color="auto"/>
              <w:bottom w:val="single" w:sz="4" w:space="0" w:color="auto"/>
            </w:tcBorders>
          </w:tcPr>
          <w:p w14:paraId="4FFF655F" w14:textId="77777777" w:rsidR="00802358" w:rsidRPr="00802358" w:rsidRDefault="00802358" w:rsidP="00802358">
            <w:pPr>
              <w:autoSpaceDE w:val="0"/>
              <w:autoSpaceDN w:val="0"/>
              <w:rPr>
                <w:noProof w:val="0"/>
                <w:lang w:val="en-US" w:eastAsia="ru-RU"/>
              </w:rPr>
            </w:pPr>
          </w:p>
          <w:p w14:paraId="13E0DF5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4E46FF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lastRenderedPageBreak/>
              <w:t>Corpuri</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LED 40W 5000K</w:t>
            </w:r>
          </w:p>
          <w:p w14:paraId="3AA8E18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BE1B13D"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lastRenderedPageBreak/>
              <w:t>buc</w:t>
            </w:r>
            <w:proofErr w:type="spellEnd"/>
          </w:p>
        </w:tc>
        <w:tc>
          <w:tcPr>
            <w:tcW w:w="1276" w:type="dxa"/>
            <w:tcBorders>
              <w:top w:val="single" w:sz="4" w:space="0" w:color="auto"/>
              <w:bottom w:val="single" w:sz="4" w:space="0" w:color="auto"/>
            </w:tcBorders>
            <w:vAlign w:val="center"/>
          </w:tcPr>
          <w:p w14:paraId="1C597B4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2FDA3D76" w14:textId="77777777" w:rsidR="00802358" w:rsidRPr="00802358" w:rsidRDefault="00802358" w:rsidP="00802358">
            <w:pPr>
              <w:autoSpaceDE w:val="0"/>
              <w:autoSpaceDN w:val="0"/>
              <w:jc w:val="center"/>
              <w:rPr>
                <w:noProof w:val="0"/>
                <w:lang w:val="en-US" w:eastAsia="ru-RU"/>
              </w:rPr>
            </w:pPr>
          </w:p>
        </w:tc>
      </w:tr>
      <w:tr w:rsidR="00802358" w:rsidRPr="00802358" w14:paraId="0ED893A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3DF13"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129</w:t>
            </w:r>
          </w:p>
        </w:tc>
        <w:tc>
          <w:tcPr>
            <w:tcW w:w="1559" w:type="dxa"/>
            <w:tcBorders>
              <w:top w:val="single" w:sz="4" w:space="0" w:color="auto"/>
              <w:bottom w:val="single" w:sz="4" w:space="0" w:color="auto"/>
            </w:tcBorders>
          </w:tcPr>
          <w:p w14:paraId="4251A389" w14:textId="77777777" w:rsidR="00802358" w:rsidRPr="00802358" w:rsidRDefault="00802358" w:rsidP="00802358">
            <w:pPr>
              <w:autoSpaceDE w:val="0"/>
              <w:autoSpaceDN w:val="0"/>
              <w:rPr>
                <w:noProof w:val="0"/>
                <w:lang w:val="en-US" w:eastAsia="ru-RU"/>
              </w:rPr>
            </w:pPr>
            <w:r w:rsidRPr="00802358">
              <w:rPr>
                <w:noProof w:val="0"/>
                <w:lang w:val="en-US" w:eastAsia="ru-RU"/>
              </w:rPr>
              <w:t>08-03-594-1</w:t>
            </w:r>
          </w:p>
          <w:p w14:paraId="50FB8B1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D15019F"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Corp de </w:t>
            </w:r>
            <w:proofErr w:type="spellStart"/>
            <w:r w:rsidRPr="00802358">
              <w:rPr>
                <w:noProof w:val="0"/>
                <w:lang w:val="en-US" w:eastAsia="ru-RU"/>
              </w:rPr>
              <w:t>iluminat</w:t>
            </w:r>
            <w:proofErr w:type="spellEnd"/>
            <w:r w:rsidRPr="00802358">
              <w:rPr>
                <w:noProof w:val="0"/>
                <w:lang w:val="en-US" w:eastAsia="ru-RU"/>
              </w:rPr>
              <w:t xml:space="preserve"> cu </w:t>
            </w:r>
            <w:proofErr w:type="spellStart"/>
            <w:r w:rsidRPr="00802358">
              <w:rPr>
                <w:noProof w:val="0"/>
                <w:lang w:val="en-US" w:eastAsia="ru-RU"/>
              </w:rPr>
              <w:t>lampi</w:t>
            </w:r>
            <w:proofErr w:type="spellEnd"/>
            <w:r w:rsidRPr="00802358">
              <w:rPr>
                <w:noProof w:val="0"/>
                <w:lang w:val="en-US" w:eastAsia="ru-RU"/>
              </w:rPr>
              <w:t xml:space="preserve"> </w:t>
            </w:r>
            <w:proofErr w:type="spellStart"/>
            <w:r w:rsidRPr="00802358">
              <w:rPr>
                <w:noProof w:val="0"/>
                <w:lang w:val="en-US" w:eastAsia="ru-RU"/>
              </w:rPr>
              <w:t>luminescente</w:t>
            </w:r>
            <w:proofErr w:type="spellEnd"/>
            <w:r w:rsidRPr="00802358">
              <w:rPr>
                <w:noProof w:val="0"/>
                <w:lang w:val="en-US" w:eastAsia="ru-RU"/>
              </w:rPr>
              <w:t xml:space="preserve"> </w:t>
            </w:r>
            <w:proofErr w:type="spellStart"/>
            <w:r w:rsidRPr="00802358">
              <w:rPr>
                <w:noProof w:val="0"/>
                <w:lang w:val="en-US" w:eastAsia="ru-RU"/>
              </w:rPr>
              <w:t>montat</w:t>
            </w:r>
            <w:proofErr w:type="spellEnd"/>
            <w:r w:rsidRPr="00802358">
              <w:rPr>
                <w:noProof w:val="0"/>
                <w:lang w:val="en-US" w:eastAsia="ru-RU"/>
              </w:rPr>
              <w:t xml:space="preserve"> </w:t>
            </w:r>
            <w:proofErr w:type="spellStart"/>
            <w:r w:rsidRPr="00802358">
              <w:rPr>
                <w:noProof w:val="0"/>
                <w:lang w:val="en-US" w:eastAsia="ru-RU"/>
              </w:rPr>
              <w:t>separat</w:t>
            </w:r>
            <w:proofErr w:type="spellEnd"/>
            <w:r w:rsidRPr="00802358">
              <w:rPr>
                <w:noProof w:val="0"/>
                <w:lang w:val="en-US" w:eastAsia="ru-RU"/>
              </w:rPr>
              <w:t xml:space="preserve"> pe </w:t>
            </w:r>
            <w:proofErr w:type="spellStart"/>
            <w:r w:rsidRPr="00802358">
              <w:rPr>
                <w:noProof w:val="0"/>
                <w:lang w:val="en-US" w:eastAsia="ru-RU"/>
              </w:rPr>
              <w:t>pivoti</w:t>
            </w:r>
            <w:proofErr w:type="spellEnd"/>
            <w:r w:rsidRPr="00802358">
              <w:rPr>
                <w:noProof w:val="0"/>
                <w:lang w:val="en-US" w:eastAsia="ru-RU"/>
              </w:rPr>
              <w:t xml:space="preserve">, </w:t>
            </w:r>
            <w:proofErr w:type="spellStart"/>
            <w:r w:rsidRPr="00802358">
              <w:rPr>
                <w:noProof w:val="0"/>
                <w:lang w:val="en-US" w:eastAsia="ru-RU"/>
              </w:rPr>
              <w:t>cantitate</w:t>
            </w:r>
            <w:proofErr w:type="spellEnd"/>
            <w:r w:rsidRPr="00802358">
              <w:rPr>
                <w:noProof w:val="0"/>
                <w:lang w:val="en-US" w:eastAsia="ru-RU"/>
              </w:rPr>
              <w:t xml:space="preserve"> </w:t>
            </w:r>
            <w:proofErr w:type="spellStart"/>
            <w:r w:rsidRPr="00802358">
              <w:rPr>
                <w:noProof w:val="0"/>
                <w:lang w:val="en-US" w:eastAsia="ru-RU"/>
              </w:rPr>
              <w:t>lampi</w:t>
            </w:r>
            <w:proofErr w:type="spellEnd"/>
            <w:r w:rsidRPr="00802358">
              <w:rPr>
                <w:noProof w:val="0"/>
                <w:lang w:val="en-US" w:eastAsia="ru-RU"/>
              </w:rPr>
              <w:t xml:space="preserve">, in </w:t>
            </w:r>
            <w:proofErr w:type="spellStart"/>
            <w:r w:rsidRPr="00802358">
              <w:rPr>
                <w:noProof w:val="0"/>
                <w:lang w:val="en-US" w:eastAsia="ru-RU"/>
              </w:rPr>
              <w:t>corp</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LED Panel 595x959</w:t>
            </w:r>
          </w:p>
          <w:p w14:paraId="09EC170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13CB22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508B3BA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087BC245" w14:textId="77777777" w:rsidR="00802358" w:rsidRPr="00802358" w:rsidRDefault="00802358" w:rsidP="00802358">
            <w:pPr>
              <w:autoSpaceDE w:val="0"/>
              <w:autoSpaceDN w:val="0"/>
              <w:jc w:val="center"/>
              <w:rPr>
                <w:noProof w:val="0"/>
                <w:lang w:val="en-US" w:eastAsia="ru-RU"/>
              </w:rPr>
            </w:pPr>
          </w:p>
        </w:tc>
      </w:tr>
      <w:tr w:rsidR="00802358" w:rsidRPr="00802358" w14:paraId="6C9712C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A6400C" w14:textId="77777777" w:rsidR="00802358" w:rsidRPr="00802358" w:rsidRDefault="00802358" w:rsidP="00802358">
            <w:pPr>
              <w:autoSpaceDE w:val="0"/>
              <w:autoSpaceDN w:val="0"/>
              <w:rPr>
                <w:noProof w:val="0"/>
                <w:lang w:val="en-US" w:eastAsia="ru-RU"/>
              </w:rPr>
            </w:pPr>
            <w:r w:rsidRPr="00802358">
              <w:rPr>
                <w:noProof w:val="0"/>
                <w:lang w:val="en-US" w:eastAsia="ru-RU"/>
              </w:rPr>
              <w:t>130</w:t>
            </w:r>
          </w:p>
        </w:tc>
        <w:tc>
          <w:tcPr>
            <w:tcW w:w="1559" w:type="dxa"/>
            <w:tcBorders>
              <w:top w:val="single" w:sz="4" w:space="0" w:color="auto"/>
              <w:bottom w:val="single" w:sz="4" w:space="0" w:color="auto"/>
            </w:tcBorders>
          </w:tcPr>
          <w:p w14:paraId="75F3CAEC" w14:textId="77777777" w:rsidR="00802358" w:rsidRPr="00802358" w:rsidRDefault="00802358" w:rsidP="00802358">
            <w:pPr>
              <w:autoSpaceDE w:val="0"/>
              <w:autoSpaceDN w:val="0"/>
              <w:rPr>
                <w:noProof w:val="0"/>
                <w:lang w:val="en-US" w:eastAsia="ru-RU"/>
              </w:rPr>
            </w:pPr>
          </w:p>
          <w:p w14:paraId="24BCB34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63661DD"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LED Panel 595x959 48 W 6500K </w:t>
            </w:r>
            <w:proofErr w:type="spellStart"/>
            <w:r w:rsidRPr="00802358">
              <w:rPr>
                <w:noProof w:val="0"/>
                <w:lang w:val="en-US" w:eastAsia="ru-RU"/>
              </w:rPr>
              <w:t>Garantie</w:t>
            </w:r>
            <w:proofErr w:type="spellEnd"/>
            <w:r w:rsidRPr="00802358">
              <w:rPr>
                <w:noProof w:val="0"/>
                <w:lang w:val="en-US" w:eastAsia="ru-RU"/>
              </w:rPr>
              <w:t xml:space="preserve"> 36 </w:t>
            </w:r>
            <w:proofErr w:type="spellStart"/>
            <w:r w:rsidRPr="00802358">
              <w:rPr>
                <w:noProof w:val="0"/>
                <w:lang w:val="en-US" w:eastAsia="ru-RU"/>
              </w:rPr>
              <w:t>luni</w:t>
            </w:r>
            <w:proofErr w:type="spellEnd"/>
          </w:p>
          <w:p w14:paraId="1F55488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5CC5CF4"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2C16C46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007A3D87" w14:textId="77777777" w:rsidR="00802358" w:rsidRPr="00802358" w:rsidRDefault="00802358" w:rsidP="00802358">
            <w:pPr>
              <w:autoSpaceDE w:val="0"/>
              <w:autoSpaceDN w:val="0"/>
              <w:jc w:val="center"/>
              <w:rPr>
                <w:noProof w:val="0"/>
                <w:lang w:val="en-US" w:eastAsia="ru-RU"/>
              </w:rPr>
            </w:pPr>
          </w:p>
        </w:tc>
      </w:tr>
      <w:tr w:rsidR="00802358" w:rsidRPr="00802358" w14:paraId="47D0C9C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90322" w14:textId="77777777" w:rsidR="00802358" w:rsidRPr="00802358" w:rsidRDefault="00802358" w:rsidP="00802358">
            <w:pPr>
              <w:autoSpaceDE w:val="0"/>
              <w:autoSpaceDN w:val="0"/>
              <w:rPr>
                <w:noProof w:val="0"/>
                <w:lang w:val="en-US" w:eastAsia="ru-RU"/>
              </w:rPr>
            </w:pPr>
            <w:r w:rsidRPr="00802358">
              <w:rPr>
                <w:noProof w:val="0"/>
                <w:lang w:val="en-US" w:eastAsia="ru-RU"/>
              </w:rPr>
              <w:t>131</w:t>
            </w:r>
          </w:p>
        </w:tc>
        <w:tc>
          <w:tcPr>
            <w:tcW w:w="1559" w:type="dxa"/>
            <w:tcBorders>
              <w:top w:val="single" w:sz="4" w:space="0" w:color="auto"/>
              <w:bottom w:val="single" w:sz="4" w:space="0" w:color="auto"/>
            </w:tcBorders>
          </w:tcPr>
          <w:p w14:paraId="26BA31CE" w14:textId="77777777" w:rsidR="00802358" w:rsidRPr="00802358" w:rsidRDefault="00802358" w:rsidP="00802358">
            <w:pPr>
              <w:autoSpaceDE w:val="0"/>
              <w:autoSpaceDN w:val="0"/>
              <w:rPr>
                <w:noProof w:val="0"/>
                <w:lang w:val="en-US" w:eastAsia="ru-RU"/>
              </w:rPr>
            </w:pPr>
            <w:r w:rsidRPr="00802358">
              <w:rPr>
                <w:noProof w:val="0"/>
                <w:lang w:val="en-US" w:eastAsia="ru-RU"/>
              </w:rPr>
              <w:t>RpEF17A</w:t>
            </w:r>
          </w:p>
          <w:p w14:paraId="5015687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05501F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lampii</w:t>
            </w:r>
            <w:proofErr w:type="spellEnd"/>
            <w:r w:rsidRPr="00802358">
              <w:rPr>
                <w:noProof w:val="0"/>
                <w:lang w:val="en-US" w:eastAsia="ru-RU"/>
              </w:rPr>
              <w:t xml:space="preserve"> de </w:t>
            </w:r>
            <w:proofErr w:type="spellStart"/>
            <w:r w:rsidRPr="00802358">
              <w:rPr>
                <w:noProof w:val="0"/>
                <w:lang w:val="en-US" w:eastAsia="ru-RU"/>
              </w:rPr>
              <w:t>semnalizare</w:t>
            </w:r>
            <w:proofErr w:type="spellEnd"/>
            <w:r w:rsidRPr="00802358">
              <w:rPr>
                <w:noProof w:val="0"/>
                <w:lang w:val="en-US" w:eastAsia="ru-RU"/>
              </w:rPr>
              <w:t xml:space="preserve"> - EXIT</w:t>
            </w:r>
          </w:p>
          <w:p w14:paraId="3838E95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A5CD0E6"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55C6F20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4C3FD4BA" w14:textId="77777777" w:rsidR="00802358" w:rsidRPr="00802358" w:rsidRDefault="00802358" w:rsidP="00802358">
            <w:pPr>
              <w:autoSpaceDE w:val="0"/>
              <w:autoSpaceDN w:val="0"/>
              <w:jc w:val="center"/>
              <w:rPr>
                <w:noProof w:val="0"/>
                <w:lang w:val="en-US" w:eastAsia="ru-RU"/>
              </w:rPr>
            </w:pPr>
          </w:p>
        </w:tc>
      </w:tr>
      <w:tr w:rsidR="00802358" w:rsidRPr="00802358" w14:paraId="5F6EF363"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D9817B" w14:textId="77777777" w:rsidR="00802358" w:rsidRPr="00802358" w:rsidRDefault="00802358" w:rsidP="00802358">
            <w:pPr>
              <w:autoSpaceDE w:val="0"/>
              <w:autoSpaceDN w:val="0"/>
              <w:rPr>
                <w:noProof w:val="0"/>
                <w:lang w:val="en-US" w:eastAsia="ru-RU"/>
              </w:rPr>
            </w:pPr>
            <w:r w:rsidRPr="00802358">
              <w:rPr>
                <w:noProof w:val="0"/>
                <w:lang w:val="en-US" w:eastAsia="ru-RU"/>
              </w:rPr>
              <w:t>132</w:t>
            </w:r>
          </w:p>
        </w:tc>
        <w:tc>
          <w:tcPr>
            <w:tcW w:w="1559" w:type="dxa"/>
            <w:tcBorders>
              <w:top w:val="single" w:sz="4" w:space="0" w:color="auto"/>
              <w:bottom w:val="single" w:sz="4" w:space="0" w:color="auto"/>
            </w:tcBorders>
          </w:tcPr>
          <w:p w14:paraId="46490946" w14:textId="77777777" w:rsidR="00802358" w:rsidRPr="00802358" w:rsidRDefault="00802358" w:rsidP="00802358">
            <w:pPr>
              <w:autoSpaceDE w:val="0"/>
              <w:autoSpaceDN w:val="0"/>
              <w:rPr>
                <w:noProof w:val="0"/>
                <w:lang w:val="en-US" w:eastAsia="ru-RU"/>
              </w:rPr>
            </w:pPr>
            <w:r w:rsidRPr="00802358">
              <w:rPr>
                <w:noProof w:val="0"/>
                <w:lang w:val="en-US" w:eastAsia="ru-RU"/>
              </w:rPr>
              <w:t>08-03-591-4</w:t>
            </w:r>
          </w:p>
          <w:p w14:paraId="7AF5A81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D3F004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Intreruptor</w:t>
            </w:r>
            <w:proofErr w:type="spellEnd"/>
            <w:r w:rsidRPr="00802358">
              <w:rPr>
                <w:noProof w:val="0"/>
                <w:lang w:val="en-US" w:eastAsia="ru-RU"/>
              </w:rPr>
              <w:t xml:space="preserve"> cu </w:t>
            </w:r>
            <w:proofErr w:type="spellStart"/>
            <w:r w:rsidRPr="00802358">
              <w:rPr>
                <w:noProof w:val="0"/>
                <w:lang w:val="en-US" w:eastAsia="ru-RU"/>
              </w:rPr>
              <w:t>doua</w:t>
            </w:r>
            <w:proofErr w:type="spellEnd"/>
            <w:r w:rsidRPr="00802358">
              <w:rPr>
                <w:noProof w:val="0"/>
                <w:lang w:val="en-US" w:eastAsia="ru-RU"/>
              </w:rPr>
              <w:t xml:space="preserve"> </w:t>
            </w:r>
            <w:proofErr w:type="spellStart"/>
            <w:r w:rsidRPr="00802358">
              <w:rPr>
                <w:noProof w:val="0"/>
                <w:lang w:val="en-US" w:eastAsia="ru-RU"/>
              </w:rPr>
              <w:t>clape</w:t>
            </w:r>
            <w:proofErr w:type="spellEnd"/>
            <w:r w:rsidRPr="00802358">
              <w:rPr>
                <w:noProof w:val="0"/>
                <w:lang w:val="en-US" w:eastAsia="ru-RU"/>
              </w:rPr>
              <w:t xml:space="preserve">, tip </w:t>
            </w:r>
            <w:proofErr w:type="spellStart"/>
            <w:r w:rsidRPr="00802358">
              <w:rPr>
                <w:noProof w:val="0"/>
                <w:lang w:val="en-US" w:eastAsia="ru-RU"/>
              </w:rPr>
              <w:t>neingropat</w:t>
            </w:r>
            <w:proofErr w:type="spellEnd"/>
            <w:r w:rsidRPr="00802358">
              <w:rPr>
                <w:noProof w:val="0"/>
                <w:lang w:val="en-US" w:eastAsia="ru-RU"/>
              </w:rPr>
              <w:t xml:space="preserve">, la </w:t>
            </w:r>
            <w:proofErr w:type="spellStart"/>
            <w:r w:rsidRPr="00802358">
              <w:rPr>
                <w:noProof w:val="0"/>
                <w:lang w:val="en-US" w:eastAsia="ru-RU"/>
              </w:rPr>
              <w:t>instalatie</w:t>
            </w:r>
            <w:proofErr w:type="spellEnd"/>
            <w:r w:rsidRPr="00802358">
              <w:rPr>
                <w:noProof w:val="0"/>
                <w:lang w:val="en-US" w:eastAsia="ru-RU"/>
              </w:rPr>
              <w:t xml:space="preserve"> </w:t>
            </w:r>
            <w:proofErr w:type="spellStart"/>
            <w:r w:rsidRPr="00802358">
              <w:rPr>
                <w:noProof w:val="0"/>
                <w:lang w:val="en-US" w:eastAsia="ru-RU"/>
              </w:rPr>
              <w:t>deschisa</w:t>
            </w:r>
            <w:proofErr w:type="spellEnd"/>
          </w:p>
          <w:p w14:paraId="34FB8AC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107B0F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0F1D925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7C839819" w14:textId="77777777" w:rsidR="00802358" w:rsidRPr="00802358" w:rsidRDefault="00802358" w:rsidP="00802358">
            <w:pPr>
              <w:autoSpaceDE w:val="0"/>
              <w:autoSpaceDN w:val="0"/>
              <w:jc w:val="center"/>
              <w:rPr>
                <w:noProof w:val="0"/>
                <w:lang w:val="en-US" w:eastAsia="ru-RU"/>
              </w:rPr>
            </w:pPr>
          </w:p>
        </w:tc>
      </w:tr>
      <w:tr w:rsidR="00802358" w:rsidRPr="00802358" w14:paraId="51BAC86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7C03FE" w14:textId="77777777" w:rsidR="00802358" w:rsidRPr="00802358" w:rsidRDefault="00802358" w:rsidP="00802358">
            <w:pPr>
              <w:autoSpaceDE w:val="0"/>
              <w:autoSpaceDN w:val="0"/>
              <w:rPr>
                <w:noProof w:val="0"/>
                <w:lang w:val="en-US" w:eastAsia="ru-RU"/>
              </w:rPr>
            </w:pPr>
            <w:r w:rsidRPr="00802358">
              <w:rPr>
                <w:noProof w:val="0"/>
                <w:lang w:val="en-US" w:eastAsia="ru-RU"/>
              </w:rPr>
              <w:t>133</w:t>
            </w:r>
          </w:p>
        </w:tc>
        <w:tc>
          <w:tcPr>
            <w:tcW w:w="1559" w:type="dxa"/>
            <w:tcBorders>
              <w:top w:val="single" w:sz="4" w:space="0" w:color="auto"/>
              <w:bottom w:val="single" w:sz="4" w:space="0" w:color="auto"/>
            </w:tcBorders>
          </w:tcPr>
          <w:p w14:paraId="36B1F7BF" w14:textId="77777777" w:rsidR="00802358" w:rsidRPr="00802358" w:rsidRDefault="00802358" w:rsidP="00802358">
            <w:pPr>
              <w:autoSpaceDE w:val="0"/>
              <w:autoSpaceDN w:val="0"/>
              <w:rPr>
                <w:noProof w:val="0"/>
                <w:lang w:val="en-US" w:eastAsia="ru-RU"/>
              </w:rPr>
            </w:pPr>
          </w:p>
          <w:p w14:paraId="647A375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FAB215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Intreruptor</w:t>
            </w:r>
            <w:proofErr w:type="spellEnd"/>
            <w:r w:rsidRPr="00802358">
              <w:rPr>
                <w:noProof w:val="0"/>
                <w:lang w:val="en-US" w:eastAsia="ru-RU"/>
              </w:rPr>
              <w:t xml:space="preserve"> cu </w:t>
            </w:r>
            <w:proofErr w:type="spellStart"/>
            <w:r w:rsidRPr="00802358">
              <w:rPr>
                <w:noProof w:val="0"/>
                <w:lang w:val="en-US" w:eastAsia="ru-RU"/>
              </w:rPr>
              <w:t>doua</w:t>
            </w:r>
            <w:proofErr w:type="spellEnd"/>
            <w:r w:rsidRPr="00802358">
              <w:rPr>
                <w:noProof w:val="0"/>
                <w:lang w:val="en-US" w:eastAsia="ru-RU"/>
              </w:rPr>
              <w:t xml:space="preserve"> </w:t>
            </w:r>
            <w:proofErr w:type="spellStart"/>
            <w:r w:rsidRPr="00802358">
              <w:rPr>
                <w:noProof w:val="0"/>
                <w:lang w:val="en-US" w:eastAsia="ru-RU"/>
              </w:rPr>
              <w:t>clape</w:t>
            </w:r>
            <w:proofErr w:type="spellEnd"/>
          </w:p>
          <w:p w14:paraId="2329BFD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3B0B941"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7DBF9D8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3B0BE0C5" w14:textId="77777777" w:rsidR="00802358" w:rsidRPr="00802358" w:rsidRDefault="00802358" w:rsidP="00802358">
            <w:pPr>
              <w:autoSpaceDE w:val="0"/>
              <w:autoSpaceDN w:val="0"/>
              <w:jc w:val="center"/>
              <w:rPr>
                <w:noProof w:val="0"/>
                <w:lang w:val="en-US" w:eastAsia="ru-RU"/>
              </w:rPr>
            </w:pPr>
          </w:p>
        </w:tc>
      </w:tr>
      <w:tr w:rsidR="00802358" w:rsidRPr="00802358" w14:paraId="2E43E1F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A6BAF0" w14:textId="77777777" w:rsidR="00802358" w:rsidRPr="00802358" w:rsidRDefault="00802358" w:rsidP="00802358">
            <w:pPr>
              <w:autoSpaceDE w:val="0"/>
              <w:autoSpaceDN w:val="0"/>
              <w:rPr>
                <w:noProof w:val="0"/>
                <w:lang w:val="en-US" w:eastAsia="ru-RU"/>
              </w:rPr>
            </w:pPr>
            <w:r w:rsidRPr="00802358">
              <w:rPr>
                <w:noProof w:val="0"/>
                <w:lang w:val="en-US" w:eastAsia="ru-RU"/>
              </w:rPr>
              <w:t>134</w:t>
            </w:r>
          </w:p>
        </w:tc>
        <w:tc>
          <w:tcPr>
            <w:tcW w:w="1559" w:type="dxa"/>
            <w:tcBorders>
              <w:top w:val="single" w:sz="4" w:space="0" w:color="auto"/>
              <w:bottom w:val="single" w:sz="4" w:space="0" w:color="auto"/>
            </w:tcBorders>
          </w:tcPr>
          <w:p w14:paraId="685E4068" w14:textId="77777777" w:rsidR="00802358" w:rsidRPr="00802358" w:rsidRDefault="00802358" w:rsidP="00802358">
            <w:pPr>
              <w:autoSpaceDE w:val="0"/>
              <w:autoSpaceDN w:val="0"/>
              <w:rPr>
                <w:noProof w:val="0"/>
                <w:lang w:val="en-US" w:eastAsia="ru-RU"/>
              </w:rPr>
            </w:pPr>
            <w:r w:rsidRPr="00802358">
              <w:rPr>
                <w:noProof w:val="0"/>
                <w:lang w:val="en-US" w:eastAsia="ru-RU"/>
              </w:rPr>
              <w:t>08-03-591-10</w:t>
            </w:r>
          </w:p>
          <w:p w14:paraId="02D9D0F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9325EE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Priza</w:t>
            </w:r>
            <w:proofErr w:type="spellEnd"/>
            <w:r w:rsidRPr="00802358">
              <w:rPr>
                <w:noProof w:val="0"/>
                <w:lang w:val="en-US" w:eastAsia="ru-RU"/>
              </w:rPr>
              <w:t xml:space="preserve"> de </w:t>
            </w:r>
            <w:proofErr w:type="spellStart"/>
            <w:r w:rsidRPr="00802358">
              <w:rPr>
                <w:noProof w:val="0"/>
                <w:lang w:val="en-US" w:eastAsia="ru-RU"/>
              </w:rPr>
              <w:t>fisa</w:t>
            </w:r>
            <w:proofErr w:type="spellEnd"/>
            <w:r w:rsidRPr="00802358">
              <w:rPr>
                <w:noProof w:val="0"/>
                <w:lang w:val="en-US" w:eastAsia="ru-RU"/>
              </w:rPr>
              <w:t xml:space="preserve"> </w:t>
            </w:r>
            <w:proofErr w:type="spellStart"/>
            <w:r w:rsidRPr="00802358">
              <w:rPr>
                <w:noProof w:val="0"/>
                <w:lang w:val="en-US" w:eastAsia="ru-RU"/>
              </w:rPr>
              <w:t>semietansata</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etansata</w:t>
            </w:r>
            <w:proofErr w:type="spellEnd"/>
          </w:p>
          <w:p w14:paraId="1C6EE51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556630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3E215FE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0,010</w:t>
            </w:r>
          </w:p>
          <w:p w14:paraId="216802E5" w14:textId="77777777" w:rsidR="00802358" w:rsidRPr="00802358" w:rsidRDefault="00802358" w:rsidP="00802358">
            <w:pPr>
              <w:autoSpaceDE w:val="0"/>
              <w:autoSpaceDN w:val="0"/>
              <w:jc w:val="center"/>
              <w:rPr>
                <w:noProof w:val="0"/>
                <w:lang w:val="en-US" w:eastAsia="ru-RU"/>
              </w:rPr>
            </w:pPr>
          </w:p>
        </w:tc>
      </w:tr>
      <w:tr w:rsidR="00802358" w:rsidRPr="00802358" w14:paraId="3C66358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05AE1" w14:textId="77777777" w:rsidR="00802358" w:rsidRPr="00802358" w:rsidRDefault="00802358" w:rsidP="00802358">
            <w:pPr>
              <w:autoSpaceDE w:val="0"/>
              <w:autoSpaceDN w:val="0"/>
              <w:rPr>
                <w:noProof w:val="0"/>
                <w:lang w:val="en-US" w:eastAsia="ru-RU"/>
              </w:rPr>
            </w:pPr>
            <w:r w:rsidRPr="00802358">
              <w:rPr>
                <w:noProof w:val="0"/>
                <w:lang w:val="en-US" w:eastAsia="ru-RU"/>
              </w:rPr>
              <w:t>135</w:t>
            </w:r>
          </w:p>
        </w:tc>
        <w:tc>
          <w:tcPr>
            <w:tcW w:w="1559" w:type="dxa"/>
            <w:tcBorders>
              <w:top w:val="single" w:sz="4" w:space="0" w:color="auto"/>
              <w:bottom w:val="single" w:sz="4" w:space="0" w:color="auto"/>
            </w:tcBorders>
          </w:tcPr>
          <w:p w14:paraId="28EB52A4" w14:textId="77777777" w:rsidR="00802358" w:rsidRPr="00802358" w:rsidRDefault="00802358" w:rsidP="00802358">
            <w:pPr>
              <w:autoSpaceDE w:val="0"/>
              <w:autoSpaceDN w:val="0"/>
              <w:rPr>
                <w:noProof w:val="0"/>
                <w:lang w:val="en-US" w:eastAsia="ru-RU"/>
              </w:rPr>
            </w:pPr>
          </w:p>
          <w:p w14:paraId="66CE1C7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C26041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Priza</w:t>
            </w:r>
            <w:proofErr w:type="spellEnd"/>
          </w:p>
          <w:p w14:paraId="2978264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1601FB3"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5FACBD3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w:t>
            </w:r>
          </w:p>
          <w:p w14:paraId="00E3C0C0" w14:textId="77777777" w:rsidR="00802358" w:rsidRPr="00802358" w:rsidRDefault="00802358" w:rsidP="00802358">
            <w:pPr>
              <w:autoSpaceDE w:val="0"/>
              <w:autoSpaceDN w:val="0"/>
              <w:jc w:val="center"/>
              <w:rPr>
                <w:noProof w:val="0"/>
                <w:lang w:val="en-US" w:eastAsia="ru-RU"/>
              </w:rPr>
            </w:pPr>
          </w:p>
        </w:tc>
      </w:tr>
      <w:tr w:rsidR="00802358" w:rsidRPr="00802358" w14:paraId="284CEBF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215E15" w14:textId="77777777" w:rsidR="00802358" w:rsidRPr="00802358" w:rsidRDefault="00802358" w:rsidP="00802358">
            <w:pPr>
              <w:autoSpaceDE w:val="0"/>
              <w:autoSpaceDN w:val="0"/>
              <w:rPr>
                <w:noProof w:val="0"/>
                <w:lang w:val="en-US" w:eastAsia="ru-RU"/>
              </w:rPr>
            </w:pPr>
            <w:r w:rsidRPr="00802358">
              <w:rPr>
                <w:noProof w:val="0"/>
                <w:lang w:val="en-US" w:eastAsia="ru-RU"/>
              </w:rPr>
              <w:t>136</w:t>
            </w:r>
          </w:p>
        </w:tc>
        <w:tc>
          <w:tcPr>
            <w:tcW w:w="1559" w:type="dxa"/>
            <w:tcBorders>
              <w:top w:val="single" w:sz="4" w:space="0" w:color="auto"/>
              <w:bottom w:val="single" w:sz="4" w:space="0" w:color="auto"/>
            </w:tcBorders>
          </w:tcPr>
          <w:p w14:paraId="7323143B" w14:textId="77777777" w:rsidR="00802358" w:rsidRPr="00802358" w:rsidRDefault="00802358" w:rsidP="00802358">
            <w:pPr>
              <w:autoSpaceDE w:val="0"/>
              <w:autoSpaceDN w:val="0"/>
              <w:rPr>
                <w:noProof w:val="0"/>
                <w:lang w:val="en-US" w:eastAsia="ru-RU"/>
              </w:rPr>
            </w:pPr>
          </w:p>
          <w:p w14:paraId="23CC1C0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85B6D3D"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Cutie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intrerupator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priza</w:t>
            </w:r>
            <w:proofErr w:type="spellEnd"/>
          </w:p>
          <w:p w14:paraId="167AA84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A97AECB"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2819A89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7B668D70" w14:textId="77777777" w:rsidR="00802358" w:rsidRPr="00802358" w:rsidRDefault="00802358" w:rsidP="00802358">
            <w:pPr>
              <w:autoSpaceDE w:val="0"/>
              <w:autoSpaceDN w:val="0"/>
              <w:jc w:val="center"/>
              <w:rPr>
                <w:noProof w:val="0"/>
                <w:lang w:val="en-US" w:eastAsia="ru-RU"/>
              </w:rPr>
            </w:pPr>
          </w:p>
        </w:tc>
      </w:tr>
      <w:tr w:rsidR="00802358" w:rsidRPr="00802358" w14:paraId="173C201B" w14:textId="77777777" w:rsidTr="002503A0">
        <w:tblPrEx>
          <w:tblCellMar>
            <w:top w:w="0" w:type="dxa"/>
            <w:bottom w:w="0" w:type="dxa"/>
          </w:tblCellMar>
        </w:tblPrEx>
        <w:tc>
          <w:tcPr>
            <w:tcW w:w="709" w:type="dxa"/>
            <w:tcBorders>
              <w:top w:val="nil"/>
              <w:left w:val="single" w:sz="6" w:space="0" w:color="auto"/>
              <w:bottom w:val="nil"/>
              <w:right w:val="nil"/>
            </w:tcBorders>
          </w:tcPr>
          <w:p w14:paraId="2A041F8B"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B3AEAAA"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1E496D6D"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3. </w:t>
            </w:r>
            <w:proofErr w:type="spellStart"/>
            <w:r w:rsidRPr="00802358">
              <w:rPr>
                <w:b/>
                <w:bCs/>
                <w:noProof w:val="0"/>
                <w:lang w:val="en-US" w:eastAsia="ru-RU"/>
              </w:rPr>
              <w:t>Coridor</w:t>
            </w:r>
            <w:proofErr w:type="spellEnd"/>
          </w:p>
          <w:p w14:paraId="01F7B735" w14:textId="77777777" w:rsidR="00802358" w:rsidRPr="00802358" w:rsidRDefault="00802358" w:rsidP="00802358">
            <w:pPr>
              <w:autoSpaceDE w:val="0"/>
              <w:autoSpaceDN w:val="0"/>
              <w:rPr>
                <w:noProof w:val="0"/>
                <w:lang w:val="en-US" w:eastAsia="ru-RU"/>
              </w:rPr>
            </w:pPr>
          </w:p>
        </w:tc>
      </w:tr>
      <w:tr w:rsidR="00802358" w:rsidRPr="00802358" w14:paraId="60396FAB" w14:textId="77777777" w:rsidTr="002503A0">
        <w:tblPrEx>
          <w:tblCellMar>
            <w:top w:w="0" w:type="dxa"/>
            <w:bottom w:w="0" w:type="dxa"/>
          </w:tblCellMar>
        </w:tblPrEx>
        <w:tc>
          <w:tcPr>
            <w:tcW w:w="709" w:type="dxa"/>
            <w:tcBorders>
              <w:top w:val="nil"/>
              <w:left w:val="single" w:sz="6" w:space="0" w:color="auto"/>
              <w:bottom w:val="nil"/>
              <w:right w:val="nil"/>
            </w:tcBorders>
          </w:tcPr>
          <w:p w14:paraId="78A879F5"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25BAE27"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4234FBA3"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3.1.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reparatie</w:t>
            </w:r>
            <w:proofErr w:type="spellEnd"/>
          </w:p>
          <w:p w14:paraId="05A68498" w14:textId="77777777" w:rsidR="00802358" w:rsidRPr="00802358" w:rsidRDefault="00802358" w:rsidP="00802358">
            <w:pPr>
              <w:autoSpaceDE w:val="0"/>
              <w:autoSpaceDN w:val="0"/>
              <w:rPr>
                <w:noProof w:val="0"/>
                <w:lang w:val="en-US" w:eastAsia="ru-RU"/>
              </w:rPr>
            </w:pPr>
          </w:p>
        </w:tc>
      </w:tr>
      <w:tr w:rsidR="00802358" w:rsidRPr="00802358" w14:paraId="3C026D73" w14:textId="77777777" w:rsidTr="002503A0">
        <w:tblPrEx>
          <w:tblCellMar>
            <w:top w:w="0" w:type="dxa"/>
            <w:bottom w:w="0" w:type="dxa"/>
          </w:tblCellMar>
        </w:tblPrEx>
        <w:tc>
          <w:tcPr>
            <w:tcW w:w="709" w:type="dxa"/>
            <w:tcBorders>
              <w:top w:val="nil"/>
              <w:left w:val="single" w:sz="6" w:space="0" w:color="auto"/>
              <w:bottom w:val="nil"/>
              <w:right w:val="nil"/>
            </w:tcBorders>
          </w:tcPr>
          <w:p w14:paraId="167DD2A8"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4074135"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555D87B6"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3.1.1. </w:t>
            </w:r>
            <w:proofErr w:type="spellStart"/>
            <w:r w:rsidRPr="00802358">
              <w:rPr>
                <w:b/>
                <w:bCs/>
                <w:noProof w:val="0"/>
                <w:lang w:val="en-US" w:eastAsia="ru-RU"/>
              </w:rPr>
              <w:t>Tavane</w:t>
            </w:r>
            <w:proofErr w:type="spellEnd"/>
          </w:p>
          <w:p w14:paraId="002C3BE5" w14:textId="77777777" w:rsidR="00802358" w:rsidRPr="00802358" w:rsidRDefault="00802358" w:rsidP="00802358">
            <w:pPr>
              <w:autoSpaceDE w:val="0"/>
              <w:autoSpaceDN w:val="0"/>
              <w:rPr>
                <w:noProof w:val="0"/>
                <w:lang w:val="en-US" w:eastAsia="ru-RU"/>
              </w:rPr>
            </w:pPr>
          </w:p>
        </w:tc>
      </w:tr>
      <w:tr w:rsidR="00802358" w:rsidRPr="00802358" w14:paraId="6A67CCE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DA387" w14:textId="77777777" w:rsidR="00802358" w:rsidRPr="00802358" w:rsidRDefault="00802358" w:rsidP="00802358">
            <w:pPr>
              <w:autoSpaceDE w:val="0"/>
              <w:autoSpaceDN w:val="0"/>
              <w:rPr>
                <w:noProof w:val="0"/>
                <w:lang w:val="en-US" w:eastAsia="ru-RU"/>
              </w:rPr>
            </w:pPr>
            <w:r w:rsidRPr="00802358">
              <w:rPr>
                <w:noProof w:val="0"/>
                <w:lang w:val="en-US" w:eastAsia="ru-RU"/>
              </w:rPr>
              <w:t>137</w:t>
            </w:r>
          </w:p>
        </w:tc>
        <w:tc>
          <w:tcPr>
            <w:tcW w:w="1559" w:type="dxa"/>
            <w:tcBorders>
              <w:top w:val="single" w:sz="4" w:space="0" w:color="auto"/>
              <w:bottom w:val="single" w:sz="4" w:space="0" w:color="auto"/>
            </w:tcBorders>
          </w:tcPr>
          <w:p w14:paraId="25E75699" w14:textId="77777777" w:rsidR="00802358" w:rsidRPr="00802358" w:rsidRDefault="00802358" w:rsidP="00802358">
            <w:pPr>
              <w:autoSpaceDE w:val="0"/>
              <w:autoSpaceDN w:val="0"/>
              <w:rPr>
                <w:noProof w:val="0"/>
                <w:lang w:val="en-US" w:eastAsia="ru-RU"/>
              </w:rPr>
            </w:pPr>
            <w:r w:rsidRPr="00802358">
              <w:rPr>
                <w:noProof w:val="0"/>
                <w:lang w:val="en-US" w:eastAsia="ru-RU"/>
              </w:rPr>
              <w:t>RpCJ35A</w:t>
            </w:r>
          </w:p>
          <w:p w14:paraId="36F1FC4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C6821A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Desfaceri</w:t>
            </w:r>
            <w:proofErr w:type="spellEnd"/>
            <w:r w:rsidRPr="00802358">
              <w:rPr>
                <w:noProof w:val="0"/>
                <w:lang w:val="en-US" w:eastAsia="ru-RU"/>
              </w:rPr>
              <w:t xml:space="preserve"> de </w:t>
            </w: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exterioare</w:t>
            </w:r>
            <w:proofErr w:type="spellEnd"/>
            <w:r w:rsidRPr="00802358">
              <w:rPr>
                <w:noProof w:val="0"/>
                <w:lang w:val="en-US" w:eastAsia="ru-RU"/>
              </w:rPr>
              <w:t xml:space="preserve"> </w:t>
            </w:r>
            <w:proofErr w:type="spellStart"/>
            <w:r w:rsidRPr="00802358">
              <w:rPr>
                <w:noProof w:val="0"/>
                <w:lang w:val="en-US" w:eastAsia="ru-RU"/>
              </w:rPr>
              <w:t>driscuite</w:t>
            </w:r>
            <w:proofErr w:type="spellEnd"/>
            <w:r w:rsidRPr="00802358">
              <w:rPr>
                <w:noProof w:val="0"/>
                <w:lang w:val="en-US" w:eastAsia="ru-RU"/>
              </w:rPr>
              <w:t xml:space="preserve"> </w:t>
            </w:r>
            <w:proofErr w:type="gramStart"/>
            <w:r w:rsidRPr="00802358">
              <w:rPr>
                <w:noProof w:val="0"/>
                <w:lang w:val="en-US" w:eastAsia="ru-RU"/>
              </w:rPr>
              <w:t xml:space="preserve">la  </w:t>
            </w:r>
            <w:proofErr w:type="spellStart"/>
            <w:r w:rsidRPr="00802358">
              <w:rPr>
                <w:noProof w:val="0"/>
                <w:lang w:val="en-US" w:eastAsia="ru-RU"/>
              </w:rPr>
              <w:t>tavane</w:t>
            </w:r>
            <w:proofErr w:type="spellEnd"/>
            <w:proofErr w:type="gramEnd"/>
          </w:p>
          <w:p w14:paraId="41E1140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2C97E0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6F56CB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0058D173" w14:textId="77777777" w:rsidR="00802358" w:rsidRPr="00802358" w:rsidRDefault="00802358" w:rsidP="00802358">
            <w:pPr>
              <w:autoSpaceDE w:val="0"/>
              <w:autoSpaceDN w:val="0"/>
              <w:jc w:val="center"/>
              <w:rPr>
                <w:noProof w:val="0"/>
                <w:lang w:val="en-US" w:eastAsia="ru-RU"/>
              </w:rPr>
            </w:pPr>
          </w:p>
        </w:tc>
      </w:tr>
      <w:tr w:rsidR="00802358" w:rsidRPr="00802358" w14:paraId="77699A7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C35CD" w14:textId="77777777" w:rsidR="00802358" w:rsidRPr="00802358" w:rsidRDefault="00802358" w:rsidP="00802358">
            <w:pPr>
              <w:autoSpaceDE w:val="0"/>
              <w:autoSpaceDN w:val="0"/>
              <w:rPr>
                <w:noProof w:val="0"/>
                <w:lang w:val="en-US" w:eastAsia="ru-RU"/>
              </w:rPr>
            </w:pPr>
            <w:r w:rsidRPr="00802358">
              <w:rPr>
                <w:noProof w:val="0"/>
                <w:lang w:val="en-US" w:eastAsia="ru-RU"/>
              </w:rPr>
              <w:t>138</w:t>
            </w:r>
          </w:p>
        </w:tc>
        <w:tc>
          <w:tcPr>
            <w:tcW w:w="1559" w:type="dxa"/>
            <w:tcBorders>
              <w:top w:val="single" w:sz="4" w:space="0" w:color="auto"/>
              <w:bottom w:val="single" w:sz="4" w:space="0" w:color="auto"/>
            </w:tcBorders>
          </w:tcPr>
          <w:p w14:paraId="5A18BBB5"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01E5FE7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F603B2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w:t>
            </w:r>
            <w:proofErr w:type="spellEnd"/>
            <w:r w:rsidRPr="00802358">
              <w:rPr>
                <w:noProof w:val="0"/>
                <w:lang w:val="en-US" w:eastAsia="ru-RU"/>
              </w:rPr>
              <w:t xml:space="preserve"> </w:t>
            </w:r>
            <w:proofErr w:type="spellStart"/>
            <w:r w:rsidRPr="00802358">
              <w:rPr>
                <w:noProof w:val="0"/>
                <w:lang w:val="en-US" w:eastAsia="ru-RU"/>
              </w:rPr>
              <w:t>interioare</w:t>
            </w:r>
            <w:proofErr w:type="spellEnd"/>
          </w:p>
          <w:p w14:paraId="59C92C4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5B518C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F847AD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786936D6" w14:textId="77777777" w:rsidR="00802358" w:rsidRPr="00802358" w:rsidRDefault="00802358" w:rsidP="00802358">
            <w:pPr>
              <w:autoSpaceDE w:val="0"/>
              <w:autoSpaceDN w:val="0"/>
              <w:jc w:val="center"/>
              <w:rPr>
                <w:noProof w:val="0"/>
                <w:lang w:val="en-US" w:eastAsia="ru-RU"/>
              </w:rPr>
            </w:pPr>
          </w:p>
        </w:tc>
      </w:tr>
      <w:tr w:rsidR="00802358" w:rsidRPr="00802358" w14:paraId="4C88E42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56ADB4" w14:textId="77777777" w:rsidR="00802358" w:rsidRPr="00802358" w:rsidRDefault="00802358" w:rsidP="00802358">
            <w:pPr>
              <w:autoSpaceDE w:val="0"/>
              <w:autoSpaceDN w:val="0"/>
              <w:rPr>
                <w:noProof w:val="0"/>
                <w:lang w:val="en-US" w:eastAsia="ru-RU"/>
              </w:rPr>
            </w:pPr>
            <w:r w:rsidRPr="00802358">
              <w:rPr>
                <w:noProof w:val="0"/>
                <w:lang w:val="en-US" w:eastAsia="ru-RU"/>
              </w:rPr>
              <w:t>139</w:t>
            </w:r>
          </w:p>
        </w:tc>
        <w:tc>
          <w:tcPr>
            <w:tcW w:w="1559" w:type="dxa"/>
            <w:tcBorders>
              <w:top w:val="single" w:sz="4" w:space="0" w:color="auto"/>
              <w:bottom w:val="single" w:sz="4" w:space="0" w:color="auto"/>
            </w:tcBorders>
          </w:tcPr>
          <w:p w14:paraId="7D52A555"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669DB10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A9C486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coltarelori</w:t>
            </w:r>
            <w:proofErr w:type="spellEnd"/>
            <w:r w:rsidRPr="00802358">
              <w:rPr>
                <w:noProof w:val="0"/>
                <w:lang w:val="en-US" w:eastAsia="ru-RU"/>
              </w:rPr>
              <w:t xml:space="preserve"> din </w:t>
            </w:r>
            <w:proofErr w:type="spellStart"/>
            <w:r w:rsidRPr="00802358">
              <w:rPr>
                <w:noProof w:val="0"/>
                <w:lang w:val="en-US" w:eastAsia="ru-RU"/>
              </w:rPr>
              <w:t>aluminiu</w:t>
            </w:r>
            <w:proofErr w:type="spellEnd"/>
          </w:p>
          <w:p w14:paraId="68929DD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BBE15B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265350A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30,000</w:t>
            </w:r>
          </w:p>
          <w:p w14:paraId="65496A89" w14:textId="77777777" w:rsidR="00802358" w:rsidRPr="00802358" w:rsidRDefault="00802358" w:rsidP="00802358">
            <w:pPr>
              <w:autoSpaceDE w:val="0"/>
              <w:autoSpaceDN w:val="0"/>
              <w:jc w:val="center"/>
              <w:rPr>
                <w:noProof w:val="0"/>
                <w:lang w:val="en-US" w:eastAsia="ru-RU"/>
              </w:rPr>
            </w:pPr>
          </w:p>
        </w:tc>
      </w:tr>
      <w:tr w:rsidR="00802358" w:rsidRPr="00802358" w14:paraId="07D0AF2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4C870" w14:textId="77777777" w:rsidR="00802358" w:rsidRPr="00802358" w:rsidRDefault="00802358" w:rsidP="00802358">
            <w:pPr>
              <w:autoSpaceDE w:val="0"/>
              <w:autoSpaceDN w:val="0"/>
              <w:rPr>
                <w:noProof w:val="0"/>
                <w:lang w:val="en-US" w:eastAsia="ru-RU"/>
              </w:rPr>
            </w:pPr>
            <w:r w:rsidRPr="00802358">
              <w:rPr>
                <w:noProof w:val="0"/>
                <w:lang w:val="en-US" w:eastAsia="ru-RU"/>
              </w:rPr>
              <w:t>140</w:t>
            </w:r>
          </w:p>
        </w:tc>
        <w:tc>
          <w:tcPr>
            <w:tcW w:w="1559" w:type="dxa"/>
            <w:tcBorders>
              <w:top w:val="single" w:sz="4" w:space="0" w:color="auto"/>
              <w:bottom w:val="single" w:sz="4" w:space="0" w:color="auto"/>
            </w:tcBorders>
          </w:tcPr>
          <w:p w14:paraId="5EAA5397" w14:textId="77777777" w:rsidR="00802358" w:rsidRPr="00802358" w:rsidRDefault="00802358" w:rsidP="00802358">
            <w:pPr>
              <w:autoSpaceDE w:val="0"/>
              <w:autoSpaceDN w:val="0"/>
              <w:rPr>
                <w:noProof w:val="0"/>
                <w:lang w:val="en-US" w:eastAsia="ru-RU"/>
              </w:rPr>
            </w:pPr>
            <w:r w:rsidRPr="00802358">
              <w:rPr>
                <w:noProof w:val="0"/>
                <w:lang w:val="en-US" w:eastAsia="ru-RU"/>
              </w:rPr>
              <w:t>CF52B</w:t>
            </w:r>
          </w:p>
          <w:p w14:paraId="4755BF1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F8FC8A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tavan</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p>
          <w:p w14:paraId="0A1110C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BBD439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6D5B7A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3FF3D21E" w14:textId="77777777" w:rsidR="00802358" w:rsidRPr="00802358" w:rsidRDefault="00802358" w:rsidP="00802358">
            <w:pPr>
              <w:autoSpaceDE w:val="0"/>
              <w:autoSpaceDN w:val="0"/>
              <w:jc w:val="center"/>
              <w:rPr>
                <w:noProof w:val="0"/>
                <w:lang w:val="en-US" w:eastAsia="ru-RU"/>
              </w:rPr>
            </w:pPr>
          </w:p>
        </w:tc>
      </w:tr>
      <w:tr w:rsidR="00802358" w:rsidRPr="00802358" w14:paraId="3C1B39E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D28DD" w14:textId="77777777" w:rsidR="00802358" w:rsidRPr="00802358" w:rsidRDefault="00802358" w:rsidP="00802358">
            <w:pPr>
              <w:autoSpaceDE w:val="0"/>
              <w:autoSpaceDN w:val="0"/>
              <w:rPr>
                <w:noProof w:val="0"/>
                <w:lang w:val="en-US" w:eastAsia="ru-RU"/>
              </w:rPr>
            </w:pPr>
            <w:r w:rsidRPr="00802358">
              <w:rPr>
                <w:noProof w:val="0"/>
                <w:lang w:val="en-US" w:eastAsia="ru-RU"/>
              </w:rPr>
              <w:t>141</w:t>
            </w:r>
          </w:p>
        </w:tc>
        <w:tc>
          <w:tcPr>
            <w:tcW w:w="1559" w:type="dxa"/>
            <w:tcBorders>
              <w:top w:val="single" w:sz="4" w:space="0" w:color="auto"/>
              <w:bottom w:val="single" w:sz="4" w:space="0" w:color="auto"/>
            </w:tcBorders>
          </w:tcPr>
          <w:p w14:paraId="1E75861F" w14:textId="77777777" w:rsidR="00802358" w:rsidRPr="00802358" w:rsidRDefault="00802358" w:rsidP="00802358">
            <w:pPr>
              <w:autoSpaceDE w:val="0"/>
              <w:autoSpaceDN w:val="0"/>
              <w:rPr>
                <w:noProof w:val="0"/>
                <w:lang w:val="en-US" w:eastAsia="ru-RU"/>
              </w:rPr>
            </w:pPr>
            <w:r w:rsidRPr="00802358">
              <w:rPr>
                <w:noProof w:val="0"/>
                <w:lang w:val="en-US" w:eastAsia="ru-RU"/>
              </w:rPr>
              <w:t>CF53B</w:t>
            </w:r>
          </w:p>
          <w:p w14:paraId="1DA7130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D91BD2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tavan</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 xml:space="preserve">. </w:t>
            </w:r>
            <w:proofErr w:type="spellStart"/>
            <w:r w:rsidRPr="00802358">
              <w:rPr>
                <w:noProof w:val="0"/>
                <w:lang w:val="en-US" w:eastAsia="ru-RU"/>
              </w:rPr>
              <w:t>Diferenta</w:t>
            </w:r>
            <w:proofErr w:type="spellEnd"/>
            <w:r w:rsidRPr="00802358">
              <w:rPr>
                <w:noProof w:val="0"/>
                <w:lang w:val="en-US" w:eastAsia="ru-RU"/>
              </w:rPr>
              <w:t xml:space="preserve"> in plus </w:t>
            </w:r>
            <w:proofErr w:type="spellStart"/>
            <w:r w:rsidRPr="00802358">
              <w:rPr>
                <w:noProof w:val="0"/>
                <w:lang w:val="en-US" w:eastAsia="ru-RU"/>
              </w:rPr>
              <w:t>sau</w:t>
            </w:r>
            <w:proofErr w:type="spellEnd"/>
            <w:r w:rsidRPr="00802358">
              <w:rPr>
                <w:noProof w:val="0"/>
                <w:lang w:val="en-US" w:eastAsia="ru-RU"/>
              </w:rPr>
              <w:t xml:space="preserve"> in minus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fiecare</w:t>
            </w:r>
            <w:proofErr w:type="spellEnd"/>
            <w:r w:rsidRPr="00802358">
              <w:rPr>
                <w:noProof w:val="0"/>
                <w:lang w:val="en-US" w:eastAsia="ru-RU"/>
              </w:rPr>
              <w:t xml:space="preserve"> 1,0 </w:t>
            </w:r>
            <w:proofErr w:type="gramStart"/>
            <w:r w:rsidRPr="00802358">
              <w:rPr>
                <w:noProof w:val="0"/>
                <w:lang w:val="en-US" w:eastAsia="ru-RU"/>
              </w:rPr>
              <w:t>mm  (</w:t>
            </w:r>
            <w:proofErr w:type="gramEnd"/>
            <w:r w:rsidRPr="00802358">
              <w:rPr>
                <w:noProof w:val="0"/>
                <w:lang w:val="en-US" w:eastAsia="ru-RU"/>
              </w:rPr>
              <w:t xml:space="preserve">se </w:t>
            </w:r>
            <w:proofErr w:type="spellStart"/>
            <w:r w:rsidRPr="00802358">
              <w:rPr>
                <w:noProof w:val="0"/>
                <w:lang w:val="en-US" w:eastAsia="ru-RU"/>
              </w:rPr>
              <w:t>adauga</w:t>
            </w:r>
            <w:proofErr w:type="spellEnd"/>
            <w:r w:rsidRPr="00802358">
              <w:rPr>
                <w:noProof w:val="0"/>
                <w:lang w:val="en-US" w:eastAsia="ru-RU"/>
              </w:rPr>
              <w:t xml:space="preserve"> 5mm k=5  la art CF52)</w:t>
            </w:r>
          </w:p>
          <w:p w14:paraId="4B11365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E5E668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690D28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6CE8DAB5" w14:textId="77777777" w:rsidR="00802358" w:rsidRPr="00802358" w:rsidRDefault="00802358" w:rsidP="00802358">
            <w:pPr>
              <w:autoSpaceDE w:val="0"/>
              <w:autoSpaceDN w:val="0"/>
              <w:jc w:val="center"/>
              <w:rPr>
                <w:noProof w:val="0"/>
                <w:lang w:val="en-US" w:eastAsia="ru-RU"/>
              </w:rPr>
            </w:pPr>
          </w:p>
        </w:tc>
      </w:tr>
      <w:tr w:rsidR="00802358" w:rsidRPr="00802358" w14:paraId="7AADB89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893F56" w14:textId="77777777" w:rsidR="00802358" w:rsidRPr="00802358" w:rsidRDefault="00802358" w:rsidP="00802358">
            <w:pPr>
              <w:autoSpaceDE w:val="0"/>
              <w:autoSpaceDN w:val="0"/>
              <w:rPr>
                <w:noProof w:val="0"/>
                <w:lang w:val="en-US" w:eastAsia="ru-RU"/>
              </w:rPr>
            </w:pPr>
            <w:r w:rsidRPr="00802358">
              <w:rPr>
                <w:noProof w:val="0"/>
                <w:lang w:val="en-US" w:eastAsia="ru-RU"/>
              </w:rPr>
              <w:t>142</w:t>
            </w:r>
          </w:p>
        </w:tc>
        <w:tc>
          <w:tcPr>
            <w:tcW w:w="1559" w:type="dxa"/>
            <w:tcBorders>
              <w:top w:val="single" w:sz="4" w:space="0" w:color="auto"/>
              <w:bottom w:val="single" w:sz="4" w:space="0" w:color="auto"/>
            </w:tcBorders>
          </w:tcPr>
          <w:p w14:paraId="5B4FC013" w14:textId="77777777" w:rsidR="00802358" w:rsidRPr="00802358" w:rsidRDefault="00802358" w:rsidP="00802358">
            <w:pPr>
              <w:autoSpaceDE w:val="0"/>
              <w:autoSpaceDN w:val="0"/>
              <w:rPr>
                <w:noProof w:val="0"/>
                <w:lang w:val="en-US" w:eastAsia="ru-RU"/>
              </w:rPr>
            </w:pPr>
            <w:r w:rsidRPr="00802358">
              <w:rPr>
                <w:noProof w:val="0"/>
                <w:lang w:val="en-US" w:eastAsia="ru-RU"/>
              </w:rPr>
              <w:t>CN33A</w:t>
            </w:r>
          </w:p>
          <w:p w14:paraId="1D88803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8AC1D6B"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Tapete </w:t>
            </w:r>
            <w:proofErr w:type="spellStart"/>
            <w:r w:rsidRPr="00802358">
              <w:rPr>
                <w:noProof w:val="0"/>
                <w:lang w:val="en-US" w:eastAsia="ru-RU"/>
              </w:rPr>
              <w:t>fibra</w:t>
            </w:r>
            <w:proofErr w:type="spellEnd"/>
            <w:r w:rsidRPr="00802358">
              <w:rPr>
                <w:noProof w:val="0"/>
                <w:lang w:val="en-US" w:eastAsia="ru-RU"/>
              </w:rPr>
              <w:t xml:space="preserve"> de </w:t>
            </w:r>
            <w:proofErr w:type="spellStart"/>
            <w:r w:rsidRPr="00802358">
              <w:rPr>
                <w:noProof w:val="0"/>
                <w:lang w:val="en-US" w:eastAsia="ru-RU"/>
              </w:rPr>
              <w:t>sticla</w:t>
            </w:r>
            <w:proofErr w:type="spellEnd"/>
            <w:r w:rsidRPr="00802358">
              <w:rPr>
                <w:noProof w:val="0"/>
                <w:lang w:val="en-US" w:eastAsia="ru-RU"/>
              </w:rPr>
              <w:t xml:space="preserve"> VSP gr.60,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baghetelor</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gletuiti</w:t>
            </w:r>
            <w:proofErr w:type="spellEnd"/>
          </w:p>
          <w:p w14:paraId="1DF15E6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FBE4DC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2BBDC3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0BFCC211" w14:textId="77777777" w:rsidR="00802358" w:rsidRPr="00802358" w:rsidRDefault="00802358" w:rsidP="00802358">
            <w:pPr>
              <w:autoSpaceDE w:val="0"/>
              <w:autoSpaceDN w:val="0"/>
              <w:jc w:val="center"/>
              <w:rPr>
                <w:noProof w:val="0"/>
                <w:lang w:val="en-US" w:eastAsia="ru-RU"/>
              </w:rPr>
            </w:pPr>
          </w:p>
        </w:tc>
      </w:tr>
      <w:tr w:rsidR="00802358" w:rsidRPr="00802358" w14:paraId="45E232E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FCF26" w14:textId="77777777" w:rsidR="00802358" w:rsidRPr="00802358" w:rsidRDefault="00802358" w:rsidP="00802358">
            <w:pPr>
              <w:autoSpaceDE w:val="0"/>
              <w:autoSpaceDN w:val="0"/>
              <w:rPr>
                <w:noProof w:val="0"/>
                <w:lang w:val="en-US" w:eastAsia="ru-RU"/>
              </w:rPr>
            </w:pPr>
            <w:r w:rsidRPr="00802358">
              <w:rPr>
                <w:noProof w:val="0"/>
                <w:lang w:val="en-US" w:eastAsia="ru-RU"/>
              </w:rPr>
              <w:t>143</w:t>
            </w:r>
          </w:p>
        </w:tc>
        <w:tc>
          <w:tcPr>
            <w:tcW w:w="1559" w:type="dxa"/>
            <w:tcBorders>
              <w:top w:val="single" w:sz="4" w:space="0" w:color="auto"/>
              <w:bottom w:val="single" w:sz="4" w:space="0" w:color="auto"/>
            </w:tcBorders>
          </w:tcPr>
          <w:p w14:paraId="290AD187"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1F14F11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17229B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tavanelor</w:t>
            </w:r>
            <w:proofErr w:type="spellEnd"/>
          </w:p>
          <w:p w14:paraId="13B839D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D8EA79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4C05F0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630B5C56" w14:textId="77777777" w:rsidR="00802358" w:rsidRPr="00802358" w:rsidRDefault="00802358" w:rsidP="00802358">
            <w:pPr>
              <w:autoSpaceDE w:val="0"/>
              <w:autoSpaceDN w:val="0"/>
              <w:jc w:val="center"/>
              <w:rPr>
                <w:noProof w:val="0"/>
                <w:lang w:val="en-US" w:eastAsia="ru-RU"/>
              </w:rPr>
            </w:pPr>
          </w:p>
        </w:tc>
      </w:tr>
      <w:tr w:rsidR="00802358" w:rsidRPr="00802358" w14:paraId="0E2DD75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8DB56" w14:textId="77777777" w:rsidR="00802358" w:rsidRPr="00802358" w:rsidRDefault="00802358" w:rsidP="00802358">
            <w:pPr>
              <w:autoSpaceDE w:val="0"/>
              <w:autoSpaceDN w:val="0"/>
              <w:rPr>
                <w:noProof w:val="0"/>
                <w:lang w:val="en-US" w:eastAsia="ru-RU"/>
              </w:rPr>
            </w:pPr>
            <w:r w:rsidRPr="00802358">
              <w:rPr>
                <w:noProof w:val="0"/>
                <w:lang w:val="en-US" w:eastAsia="ru-RU"/>
              </w:rPr>
              <w:t>144</w:t>
            </w:r>
          </w:p>
        </w:tc>
        <w:tc>
          <w:tcPr>
            <w:tcW w:w="1559" w:type="dxa"/>
            <w:tcBorders>
              <w:top w:val="single" w:sz="4" w:space="0" w:color="auto"/>
              <w:bottom w:val="single" w:sz="4" w:space="0" w:color="auto"/>
            </w:tcBorders>
          </w:tcPr>
          <w:p w14:paraId="619323EB" w14:textId="77777777" w:rsidR="00802358" w:rsidRPr="00802358" w:rsidRDefault="00802358" w:rsidP="00802358">
            <w:pPr>
              <w:autoSpaceDE w:val="0"/>
              <w:autoSpaceDN w:val="0"/>
              <w:rPr>
                <w:noProof w:val="0"/>
                <w:lang w:val="en-US" w:eastAsia="ru-RU"/>
              </w:rPr>
            </w:pPr>
            <w:r w:rsidRPr="00802358">
              <w:rPr>
                <w:noProof w:val="0"/>
                <w:lang w:val="en-US" w:eastAsia="ru-RU"/>
              </w:rPr>
              <w:t>CF57A</w:t>
            </w:r>
          </w:p>
          <w:p w14:paraId="64D5D89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AE414F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"tip </w:t>
            </w:r>
            <w:proofErr w:type="spellStart"/>
            <w:r w:rsidRPr="00802358">
              <w:rPr>
                <w:noProof w:val="0"/>
                <w:lang w:val="en-US" w:eastAsia="ru-RU"/>
              </w:rPr>
              <w:t>Eurofin</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1,0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1B05335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18EF11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3C2BA9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707D3381" w14:textId="77777777" w:rsidR="00802358" w:rsidRPr="00802358" w:rsidRDefault="00802358" w:rsidP="00802358">
            <w:pPr>
              <w:autoSpaceDE w:val="0"/>
              <w:autoSpaceDN w:val="0"/>
              <w:jc w:val="center"/>
              <w:rPr>
                <w:noProof w:val="0"/>
                <w:lang w:val="en-US" w:eastAsia="ru-RU"/>
              </w:rPr>
            </w:pPr>
          </w:p>
        </w:tc>
      </w:tr>
      <w:tr w:rsidR="00802358" w:rsidRPr="00802358" w14:paraId="4C908F0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AB3200"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145</w:t>
            </w:r>
          </w:p>
        </w:tc>
        <w:tc>
          <w:tcPr>
            <w:tcW w:w="1559" w:type="dxa"/>
            <w:tcBorders>
              <w:top w:val="single" w:sz="4" w:space="0" w:color="auto"/>
              <w:bottom w:val="single" w:sz="4" w:space="0" w:color="auto"/>
            </w:tcBorders>
          </w:tcPr>
          <w:p w14:paraId="35A9D41C" w14:textId="77777777" w:rsidR="00802358" w:rsidRPr="00802358" w:rsidRDefault="00802358" w:rsidP="00802358">
            <w:pPr>
              <w:autoSpaceDE w:val="0"/>
              <w:autoSpaceDN w:val="0"/>
              <w:rPr>
                <w:noProof w:val="0"/>
                <w:lang w:val="en-US" w:eastAsia="ru-RU"/>
              </w:rPr>
            </w:pPr>
            <w:r w:rsidRPr="00802358">
              <w:rPr>
                <w:noProof w:val="0"/>
                <w:lang w:val="en-US" w:eastAsia="ru-RU"/>
              </w:rPr>
              <w:t>CF56A</w:t>
            </w:r>
          </w:p>
          <w:p w14:paraId="4F3B132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85ACF5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la interior "tip </w:t>
            </w:r>
            <w:proofErr w:type="spellStart"/>
            <w:r w:rsidRPr="00802358">
              <w:rPr>
                <w:noProof w:val="0"/>
                <w:lang w:val="en-US" w:eastAsia="ru-RU"/>
              </w:rPr>
              <w:t>Mesterul</w:t>
            </w:r>
            <w:proofErr w:type="spellEnd"/>
            <w:r w:rsidRPr="00802358">
              <w:rPr>
                <w:noProof w:val="0"/>
                <w:lang w:val="en-US" w:eastAsia="ru-RU"/>
              </w:rPr>
              <w:t xml:space="preserve"> </w:t>
            </w:r>
            <w:proofErr w:type="spellStart"/>
            <w:r w:rsidRPr="00802358">
              <w:rPr>
                <w:noProof w:val="0"/>
                <w:lang w:val="en-US" w:eastAsia="ru-RU"/>
              </w:rPr>
              <w:t>Manole</w:t>
            </w:r>
            <w:proofErr w:type="spellEnd"/>
            <w:proofErr w:type="gramStart"/>
            <w:r w:rsidRPr="00802358">
              <w:rPr>
                <w:noProof w:val="0"/>
                <w:lang w:val="en-US" w:eastAsia="ru-RU"/>
              </w:rPr>
              <w:t xml:space="preserve">"  </w:t>
            </w:r>
            <w:proofErr w:type="spellStart"/>
            <w:r w:rsidRPr="00802358">
              <w:rPr>
                <w:noProof w:val="0"/>
                <w:lang w:val="en-US" w:eastAsia="ru-RU"/>
              </w:rPr>
              <w:t>grosime</w:t>
            </w:r>
            <w:proofErr w:type="spellEnd"/>
            <w:proofErr w:type="gramEnd"/>
            <w:r w:rsidRPr="00802358">
              <w:rPr>
                <w:noProof w:val="0"/>
                <w:lang w:val="en-US" w:eastAsia="ru-RU"/>
              </w:rPr>
              <w:t xml:space="preserve"> 0,5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coloanelor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3ED0B5A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7D50C2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340EBA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1C9CF5DB" w14:textId="77777777" w:rsidR="00802358" w:rsidRPr="00802358" w:rsidRDefault="00802358" w:rsidP="00802358">
            <w:pPr>
              <w:autoSpaceDE w:val="0"/>
              <w:autoSpaceDN w:val="0"/>
              <w:jc w:val="center"/>
              <w:rPr>
                <w:noProof w:val="0"/>
                <w:lang w:val="en-US" w:eastAsia="ru-RU"/>
              </w:rPr>
            </w:pPr>
          </w:p>
        </w:tc>
      </w:tr>
      <w:tr w:rsidR="00802358" w:rsidRPr="00802358" w14:paraId="18A8766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CBC96C" w14:textId="77777777" w:rsidR="00802358" w:rsidRPr="00802358" w:rsidRDefault="00802358" w:rsidP="00802358">
            <w:pPr>
              <w:autoSpaceDE w:val="0"/>
              <w:autoSpaceDN w:val="0"/>
              <w:rPr>
                <w:noProof w:val="0"/>
                <w:lang w:val="en-US" w:eastAsia="ru-RU"/>
              </w:rPr>
            </w:pPr>
            <w:r w:rsidRPr="00802358">
              <w:rPr>
                <w:noProof w:val="0"/>
                <w:lang w:val="en-US" w:eastAsia="ru-RU"/>
              </w:rPr>
              <w:t>146</w:t>
            </w:r>
          </w:p>
        </w:tc>
        <w:tc>
          <w:tcPr>
            <w:tcW w:w="1559" w:type="dxa"/>
            <w:tcBorders>
              <w:top w:val="single" w:sz="4" w:space="0" w:color="auto"/>
              <w:bottom w:val="single" w:sz="4" w:space="0" w:color="auto"/>
            </w:tcBorders>
          </w:tcPr>
          <w:p w14:paraId="04FB11D3"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2EE77A1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1444F5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tavanelor</w:t>
            </w:r>
            <w:proofErr w:type="spellEnd"/>
            <w:r w:rsidRPr="00802358">
              <w:rPr>
                <w:noProof w:val="0"/>
                <w:lang w:val="en-US" w:eastAsia="ru-RU"/>
              </w:rPr>
              <w:t xml:space="preserve"> (</w:t>
            </w:r>
            <w:proofErr w:type="spellStart"/>
            <w:r w:rsidRPr="00802358">
              <w:rPr>
                <w:noProof w:val="0"/>
                <w:lang w:val="en-US" w:eastAsia="ru-RU"/>
              </w:rPr>
              <w:t>amorsa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34A4041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33E81A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0010D6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236C9BF9" w14:textId="77777777" w:rsidR="00802358" w:rsidRPr="00802358" w:rsidRDefault="00802358" w:rsidP="00802358">
            <w:pPr>
              <w:autoSpaceDE w:val="0"/>
              <w:autoSpaceDN w:val="0"/>
              <w:jc w:val="center"/>
              <w:rPr>
                <w:noProof w:val="0"/>
                <w:lang w:val="en-US" w:eastAsia="ru-RU"/>
              </w:rPr>
            </w:pPr>
          </w:p>
        </w:tc>
      </w:tr>
      <w:tr w:rsidR="00802358" w:rsidRPr="00802358" w14:paraId="687AD87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D20F54" w14:textId="77777777" w:rsidR="00802358" w:rsidRPr="00802358" w:rsidRDefault="00802358" w:rsidP="00802358">
            <w:pPr>
              <w:autoSpaceDE w:val="0"/>
              <w:autoSpaceDN w:val="0"/>
              <w:rPr>
                <w:noProof w:val="0"/>
                <w:lang w:val="en-US" w:eastAsia="ru-RU"/>
              </w:rPr>
            </w:pPr>
            <w:r w:rsidRPr="00802358">
              <w:rPr>
                <w:noProof w:val="0"/>
                <w:lang w:val="en-US" w:eastAsia="ru-RU"/>
              </w:rPr>
              <w:t>147</w:t>
            </w:r>
          </w:p>
        </w:tc>
        <w:tc>
          <w:tcPr>
            <w:tcW w:w="1559" w:type="dxa"/>
            <w:tcBorders>
              <w:top w:val="single" w:sz="4" w:space="0" w:color="auto"/>
              <w:bottom w:val="single" w:sz="4" w:space="0" w:color="auto"/>
            </w:tcBorders>
          </w:tcPr>
          <w:p w14:paraId="42A2C3CF" w14:textId="77777777" w:rsidR="00802358" w:rsidRPr="00802358" w:rsidRDefault="00802358" w:rsidP="00802358">
            <w:pPr>
              <w:autoSpaceDE w:val="0"/>
              <w:autoSpaceDN w:val="0"/>
              <w:rPr>
                <w:noProof w:val="0"/>
                <w:lang w:val="en-US" w:eastAsia="ru-RU"/>
              </w:rPr>
            </w:pPr>
            <w:r w:rsidRPr="00802358">
              <w:rPr>
                <w:noProof w:val="0"/>
                <w:lang w:val="en-US" w:eastAsia="ru-RU"/>
              </w:rPr>
              <w:t>CN06A</w:t>
            </w:r>
          </w:p>
          <w:p w14:paraId="793EC22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7AC1A5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cu </w:t>
            </w:r>
            <w:proofErr w:type="spellStart"/>
            <w:r w:rsidRPr="00802358">
              <w:rPr>
                <w:noProof w:val="0"/>
                <w:lang w:val="en-US" w:eastAsia="ru-RU"/>
              </w:rPr>
              <w:t>vopsea</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copolimeri</w:t>
            </w:r>
            <w:proofErr w:type="spellEnd"/>
            <w:r w:rsidRPr="00802358">
              <w:rPr>
                <w:noProof w:val="0"/>
                <w:lang w:val="en-US" w:eastAsia="ru-RU"/>
              </w:rPr>
              <w:t xml:space="preserve"> </w:t>
            </w:r>
            <w:proofErr w:type="spellStart"/>
            <w:r w:rsidRPr="00802358">
              <w:rPr>
                <w:noProof w:val="0"/>
                <w:lang w:val="en-US" w:eastAsia="ru-RU"/>
              </w:rPr>
              <w:t>vinilici</w:t>
            </w:r>
            <w:proofErr w:type="spellEnd"/>
            <w:r w:rsidRPr="00802358">
              <w:rPr>
                <w:noProof w:val="0"/>
                <w:lang w:val="en-US" w:eastAsia="ru-RU"/>
              </w:rPr>
              <w:t xml:space="preserve"> in </w:t>
            </w:r>
            <w:proofErr w:type="spellStart"/>
            <w:r w:rsidRPr="00802358">
              <w:rPr>
                <w:noProof w:val="0"/>
                <w:lang w:val="en-US" w:eastAsia="ru-RU"/>
              </w:rPr>
              <w:t>emulsie</w:t>
            </w:r>
            <w:proofErr w:type="spellEnd"/>
            <w:r w:rsidRPr="00802358">
              <w:rPr>
                <w:noProof w:val="0"/>
                <w:lang w:val="en-US" w:eastAsia="ru-RU"/>
              </w:rPr>
              <w:t xml:space="preserve"> </w:t>
            </w:r>
            <w:proofErr w:type="spellStart"/>
            <w:proofErr w:type="gramStart"/>
            <w:r w:rsidRPr="00802358">
              <w:rPr>
                <w:noProof w:val="0"/>
                <w:lang w:val="en-US" w:eastAsia="ru-RU"/>
              </w:rPr>
              <w:t>apoasa</w:t>
            </w:r>
            <w:proofErr w:type="spellEnd"/>
            <w:r w:rsidRPr="00802358">
              <w:rPr>
                <w:noProof w:val="0"/>
                <w:lang w:val="en-US" w:eastAsia="ru-RU"/>
              </w:rPr>
              <w:t xml:space="preserve">,  </w:t>
            </w:r>
            <w:proofErr w:type="spellStart"/>
            <w:r w:rsidRPr="00802358">
              <w:rPr>
                <w:noProof w:val="0"/>
                <w:lang w:val="en-US" w:eastAsia="ru-RU"/>
              </w:rPr>
              <w:t>aplicate</w:t>
            </w:r>
            <w:proofErr w:type="spellEnd"/>
            <w:proofErr w:type="gramEnd"/>
            <w:r w:rsidRPr="00802358">
              <w:rPr>
                <w:noProof w:val="0"/>
                <w:lang w:val="en-US" w:eastAsia="ru-RU"/>
              </w:rPr>
              <w:t xml:space="preserve"> in 2 </w:t>
            </w:r>
            <w:proofErr w:type="spellStart"/>
            <w:r w:rsidRPr="00802358">
              <w:rPr>
                <w:noProof w:val="0"/>
                <w:lang w:val="en-US" w:eastAsia="ru-RU"/>
              </w:rPr>
              <w:t>straturi</w:t>
            </w:r>
            <w:proofErr w:type="spellEnd"/>
            <w:r w:rsidRPr="00802358">
              <w:rPr>
                <w:noProof w:val="0"/>
                <w:lang w:val="en-US" w:eastAsia="ru-RU"/>
              </w:rPr>
              <w:t xml:space="preserve"> pe </w:t>
            </w:r>
            <w:proofErr w:type="spellStart"/>
            <w:r w:rsidRPr="00802358">
              <w:rPr>
                <w:noProof w:val="0"/>
                <w:lang w:val="en-US" w:eastAsia="ru-RU"/>
              </w:rPr>
              <w:t>glet</w:t>
            </w:r>
            <w:proofErr w:type="spellEnd"/>
            <w:r w:rsidRPr="00802358">
              <w:rPr>
                <w:noProof w:val="0"/>
                <w:lang w:val="en-US" w:eastAsia="ru-RU"/>
              </w:rPr>
              <w:t xml:space="preserve"> existent, </w:t>
            </w:r>
            <w:proofErr w:type="spellStart"/>
            <w:r w:rsidRPr="00802358">
              <w:rPr>
                <w:noProof w:val="0"/>
                <w:lang w:val="en-US" w:eastAsia="ru-RU"/>
              </w:rPr>
              <w:t>executate</w:t>
            </w:r>
            <w:proofErr w:type="spellEnd"/>
            <w:r w:rsidRPr="00802358">
              <w:rPr>
                <w:noProof w:val="0"/>
                <w:lang w:val="en-US" w:eastAsia="ru-RU"/>
              </w:rPr>
              <w:t xml:space="preserve"> manual (</w:t>
            </w:r>
            <w:proofErr w:type="spellStart"/>
            <w:r w:rsidRPr="00802358">
              <w:rPr>
                <w:noProof w:val="0"/>
                <w:lang w:val="en-US" w:eastAsia="ru-RU"/>
              </w:rPr>
              <w:t>Vopsea</w:t>
            </w:r>
            <w:proofErr w:type="spellEnd"/>
            <w:r w:rsidRPr="00802358">
              <w:rPr>
                <w:noProof w:val="0"/>
                <w:lang w:val="en-US" w:eastAsia="ru-RU"/>
              </w:rPr>
              <w:t xml:space="preserve"> </w:t>
            </w:r>
            <w:proofErr w:type="spellStart"/>
            <w:r w:rsidRPr="00802358">
              <w:rPr>
                <w:noProof w:val="0"/>
                <w:lang w:val="en-US" w:eastAsia="ru-RU"/>
              </w:rPr>
              <w:t>SuperLavabila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207BDF0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B275AB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FD01C8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2DE294FF" w14:textId="77777777" w:rsidR="00802358" w:rsidRPr="00802358" w:rsidRDefault="00802358" w:rsidP="00802358">
            <w:pPr>
              <w:autoSpaceDE w:val="0"/>
              <w:autoSpaceDN w:val="0"/>
              <w:jc w:val="center"/>
              <w:rPr>
                <w:noProof w:val="0"/>
                <w:lang w:val="en-US" w:eastAsia="ru-RU"/>
              </w:rPr>
            </w:pPr>
          </w:p>
        </w:tc>
      </w:tr>
      <w:tr w:rsidR="00802358" w:rsidRPr="00802358" w14:paraId="2D341BFE" w14:textId="77777777" w:rsidTr="002503A0">
        <w:tblPrEx>
          <w:tblCellMar>
            <w:top w:w="0" w:type="dxa"/>
            <w:bottom w:w="0" w:type="dxa"/>
          </w:tblCellMar>
        </w:tblPrEx>
        <w:tc>
          <w:tcPr>
            <w:tcW w:w="709" w:type="dxa"/>
            <w:tcBorders>
              <w:top w:val="nil"/>
              <w:left w:val="single" w:sz="6" w:space="0" w:color="auto"/>
              <w:bottom w:val="nil"/>
              <w:right w:val="nil"/>
            </w:tcBorders>
          </w:tcPr>
          <w:p w14:paraId="4BCE7723"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ABD5EDE"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5DED4CBA"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3.1.2. </w:t>
            </w:r>
            <w:proofErr w:type="spellStart"/>
            <w:r w:rsidRPr="00802358">
              <w:rPr>
                <w:b/>
                <w:bCs/>
                <w:noProof w:val="0"/>
                <w:lang w:val="en-US" w:eastAsia="ru-RU"/>
              </w:rPr>
              <w:t>Pereti</w:t>
            </w:r>
            <w:proofErr w:type="spellEnd"/>
          </w:p>
          <w:p w14:paraId="73A572DA" w14:textId="77777777" w:rsidR="00802358" w:rsidRPr="00802358" w:rsidRDefault="00802358" w:rsidP="00802358">
            <w:pPr>
              <w:autoSpaceDE w:val="0"/>
              <w:autoSpaceDN w:val="0"/>
              <w:rPr>
                <w:noProof w:val="0"/>
                <w:lang w:val="en-US" w:eastAsia="ru-RU"/>
              </w:rPr>
            </w:pPr>
          </w:p>
        </w:tc>
      </w:tr>
      <w:tr w:rsidR="00802358" w:rsidRPr="00802358" w14:paraId="470E871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2B06C" w14:textId="77777777" w:rsidR="00802358" w:rsidRPr="00802358" w:rsidRDefault="00802358" w:rsidP="00802358">
            <w:pPr>
              <w:autoSpaceDE w:val="0"/>
              <w:autoSpaceDN w:val="0"/>
              <w:rPr>
                <w:noProof w:val="0"/>
                <w:lang w:val="en-US" w:eastAsia="ru-RU"/>
              </w:rPr>
            </w:pPr>
            <w:r w:rsidRPr="00802358">
              <w:rPr>
                <w:noProof w:val="0"/>
                <w:lang w:val="en-US" w:eastAsia="ru-RU"/>
              </w:rPr>
              <w:t>148</w:t>
            </w:r>
          </w:p>
        </w:tc>
        <w:tc>
          <w:tcPr>
            <w:tcW w:w="1559" w:type="dxa"/>
            <w:tcBorders>
              <w:top w:val="single" w:sz="4" w:space="0" w:color="auto"/>
              <w:bottom w:val="single" w:sz="4" w:space="0" w:color="auto"/>
            </w:tcBorders>
          </w:tcPr>
          <w:p w14:paraId="24D6EE36" w14:textId="77777777" w:rsidR="00802358" w:rsidRPr="00802358" w:rsidRDefault="00802358" w:rsidP="00802358">
            <w:pPr>
              <w:autoSpaceDE w:val="0"/>
              <w:autoSpaceDN w:val="0"/>
              <w:rPr>
                <w:noProof w:val="0"/>
                <w:lang w:val="en-US" w:eastAsia="ru-RU"/>
              </w:rPr>
            </w:pPr>
            <w:r w:rsidRPr="00802358">
              <w:rPr>
                <w:noProof w:val="0"/>
                <w:lang w:val="en-US" w:eastAsia="ru-RU"/>
              </w:rPr>
              <w:t>RpCJ35A</w:t>
            </w:r>
          </w:p>
          <w:p w14:paraId="647D525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6CC29A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Desfaceri</w:t>
            </w:r>
            <w:proofErr w:type="spellEnd"/>
            <w:r w:rsidRPr="00802358">
              <w:rPr>
                <w:noProof w:val="0"/>
                <w:lang w:val="en-US" w:eastAsia="ru-RU"/>
              </w:rPr>
              <w:t xml:space="preserve"> de </w:t>
            </w: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exterioare</w:t>
            </w:r>
            <w:proofErr w:type="spellEnd"/>
            <w:r w:rsidRPr="00802358">
              <w:rPr>
                <w:noProof w:val="0"/>
                <w:lang w:val="en-US" w:eastAsia="ru-RU"/>
              </w:rPr>
              <w:t xml:space="preserve"> </w:t>
            </w:r>
            <w:proofErr w:type="spellStart"/>
            <w:r w:rsidRPr="00802358">
              <w:rPr>
                <w:noProof w:val="0"/>
                <w:lang w:val="en-US" w:eastAsia="ru-RU"/>
              </w:rPr>
              <w:t>driscuite</w:t>
            </w:r>
            <w:proofErr w:type="spellEnd"/>
            <w:r w:rsidRPr="00802358">
              <w:rPr>
                <w:noProof w:val="0"/>
                <w:lang w:val="en-US" w:eastAsia="ru-RU"/>
              </w:rPr>
              <w:t xml:space="preserve"> la </w:t>
            </w:r>
            <w:proofErr w:type="spellStart"/>
            <w:r w:rsidRPr="00802358">
              <w:rPr>
                <w:noProof w:val="0"/>
                <w:lang w:val="en-US" w:eastAsia="ru-RU"/>
              </w:rPr>
              <w:t>pereti</w:t>
            </w:r>
            <w:proofErr w:type="spellEnd"/>
          </w:p>
          <w:p w14:paraId="5166839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4D24FB4"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3489A2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55,000</w:t>
            </w:r>
          </w:p>
          <w:p w14:paraId="434EF4B4" w14:textId="77777777" w:rsidR="00802358" w:rsidRPr="00802358" w:rsidRDefault="00802358" w:rsidP="00802358">
            <w:pPr>
              <w:autoSpaceDE w:val="0"/>
              <w:autoSpaceDN w:val="0"/>
              <w:jc w:val="center"/>
              <w:rPr>
                <w:noProof w:val="0"/>
                <w:lang w:val="en-US" w:eastAsia="ru-RU"/>
              </w:rPr>
            </w:pPr>
          </w:p>
        </w:tc>
      </w:tr>
      <w:tr w:rsidR="00802358" w:rsidRPr="00802358" w14:paraId="5E6089A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6248B1" w14:textId="77777777" w:rsidR="00802358" w:rsidRPr="00802358" w:rsidRDefault="00802358" w:rsidP="00802358">
            <w:pPr>
              <w:autoSpaceDE w:val="0"/>
              <w:autoSpaceDN w:val="0"/>
              <w:rPr>
                <w:noProof w:val="0"/>
                <w:lang w:val="en-US" w:eastAsia="ru-RU"/>
              </w:rPr>
            </w:pPr>
            <w:r w:rsidRPr="00802358">
              <w:rPr>
                <w:noProof w:val="0"/>
                <w:lang w:val="en-US" w:eastAsia="ru-RU"/>
              </w:rPr>
              <w:t>149</w:t>
            </w:r>
          </w:p>
        </w:tc>
        <w:tc>
          <w:tcPr>
            <w:tcW w:w="1559" w:type="dxa"/>
            <w:tcBorders>
              <w:top w:val="single" w:sz="4" w:space="0" w:color="auto"/>
              <w:bottom w:val="single" w:sz="4" w:space="0" w:color="auto"/>
            </w:tcBorders>
          </w:tcPr>
          <w:p w14:paraId="3C8B6A05" w14:textId="77777777" w:rsidR="00802358" w:rsidRPr="00802358" w:rsidRDefault="00802358" w:rsidP="00802358">
            <w:pPr>
              <w:autoSpaceDE w:val="0"/>
              <w:autoSpaceDN w:val="0"/>
              <w:rPr>
                <w:noProof w:val="0"/>
                <w:lang w:val="en-US" w:eastAsia="ru-RU"/>
              </w:rPr>
            </w:pPr>
            <w:r w:rsidRPr="00802358">
              <w:rPr>
                <w:noProof w:val="0"/>
                <w:lang w:val="en-US" w:eastAsia="ru-RU"/>
              </w:rPr>
              <w:t>RpCO56B</w:t>
            </w:r>
          </w:p>
          <w:p w14:paraId="4B6F12B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F2EBD1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w:t>
            </w:r>
            <w:proofErr w:type="spellStart"/>
            <w:r w:rsidRPr="00802358">
              <w:rPr>
                <w:noProof w:val="0"/>
                <w:lang w:val="en-US" w:eastAsia="ru-RU"/>
              </w:rPr>
              <w:t>lambriuri</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w:t>
            </w:r>
            <w:proofErr w:type="spellEnd"/>
            <w:r w:rsidRPr="00802358">
              <w:rPr>
                <w:noProof w:val="0"/>
                <w:lang w:val="en-US" w:eastAsia="ru-RU"/>
              </w:rPr>
              <w:t xml:space="preserve"> din </w:t>
            </w:r>
            <w:proofErr w:type="spellStart"/>
            <w:r w:rsidRPr="00802358">
              <w:rPr>
                <w:noProof w:val="0"/>
                <w:lang w:val="en-US" w:eastAsia="ru-RU"/>
              </w:rPr>
              <w:t>lemn</w:t>
            </w:r>
            <w:proofErr w:type="spellEnd"/>
            <w:r w:rsidRPr="00802358">
              <w:rPr>
                <w:noProof w:val="0"/>
                <w:lang w:val="en-US" w:eastAsia="ru-RU"/>
              </w:rPr>
              <w:t xml:space="preserve">, </w:t>
            </w:r>
            <w:proofErr w:type="spellStart"/>
            <w:r w:rsidRPr="00802358">
              <w:rPr>
                <w:noProof w:val="0"/>
                <w:lang w:val="en-US" w:eastAsia="ru-RU"/>
              </w:rPr>
              <w:t>placaj</w:t>
            </w:r>
            <w:proofErr w:type="spellEnd"/>
            <w:r w:rsidRPr="00802358">
              <w:rPr>
                <w:noProof w:val="0"/>
                <w:lang w:val="en-US" w:eastAsia="ru-RU"/>
              </w:rPr>
              <w:t>, PFL, PAS etc.</w:t>
            </w:r>
          </w:p>
          <w:p w14:paraId="3F1912C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FF2BDE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E6C1DA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5,200</w:t>
            </w:r>
          </w:p>
          <w:p w14:paraId="74BBA973" w14:textId="77777777" w:rsidR="00802358" w:rsidRPr="00802358" w:rsidRDefault="00802358" w:rsidP="00802358">
            <w:pPr>
              <w:autoSpaceDE w:val="0"/>
              <w:autoSpaceDN w:val="0"/>
              <w:jc w:val="center"/>
              <w:rPr>
                <w:noProof w:val="0"/>
                <w:lang w:val="en-US" w:eastAsia="ru-RU"/>
              </w:rPr>
            </w:pPr>
          </w:p>
        </w:tc>
      </w:tr>
      <w:tr w:rsidR="00802358" w:rsidRPr="00802358" w14:paraId="1CE58F6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E9714" w14:textId="77777777" w:rsidR="00802358" w:rsidRPr="00802358" w:rsidRDefault="00802358" w:rsidP="00802358">
            <w:pPr>
              <w:autoSpaceDE w:val="0"/>
              <w:autoSpaceDN w:val="0"/>
              <w:rPr>
                <w:noProof w:val="0"/>
                <w:lang w:val="en-US" w:eastAsia="ru-RU"/>
              </w:rPr>
            </w:pPr>
            <w:r w:rsidRPr="00802358">
              <w:rPr>
                <w:noProof w:val="0"/>
                <w:lang w:val="en-US" w:eastAsia="ru-RU"/>
              </w:rPr>
              <w:t>150</w:t>
            </w:r>
          </w:p>
        </w:tc>
        <w:tc>
          <w:tcPr>
            <w:tcW w:w="1559" w:type="dxa"/>
            <w:tcBorders>
              <w:top w:val="single" w:sz="4" w:space="0" w:color="auto"/>
              <w:bottom w:val="single" w:sz="4" w:space="0" w:color="auto"/>
            </w:tcBorders>
          </w:tcPr>
          <w:p w14:paraId="51469CF3"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1D00097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57714D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pereti</w:t>
            </w:r>
            <w:proofErr w:type="spellEnd"/>
          </w:p>
          <w:p w14:paraId="6468097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64040B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9FFC3E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55,000</w:t>
            </w:r>
          </w:p>
          <w:p w14:paraId="140B9F28" w14:textId="77777777" w:rsidR="00802358" w:rsidRPr="00802358" w:rsidRDefault="00802358" w:rsidP="00802358">
            <w:pPr>
              <w:autoSpaceDE w:val="0"/>
              <w:autoSpaceDN w:val="0"/>
              <w:jc w:val="center"/>
              <w:rPr>
                <w:noProof w:val="0"/>
                <w:lang w:val="en-US" w:eastAsia="ru-RU"/>
              </w:rPr>
            </w:pPr>
          </w:p>
        </w:tc>
      </w:tr>
      <w:tr w:rsidR="00802358" w:rsidRPr="00802358" w14:paraId="17096E6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A71E1" w14:textId="77777777" w:rsidR="00802358" w:rsidRPr="00802358" w:rsidRDefault="00802358" w:rsidP="00802358">
            <w:pPr>
              <w:autoSpaceDE w:val="0"/>
              <w:autoSpaceDN w:val="0"/>
              <w:rPr>
                <w:noProof w:val="0"/>
                <w:lang w:val="en-US" w:eastAsia="ru-RU"/>
              </w:rPr>
            </w:pPr>
            <w:r w:rsidRPr="00802358">
              <w:rPr>
                <w:noProof w:val="0"/>
                <w:lang w:val="en-US" w:eastAsia="ru-RU"/>
              </w:rPr>
              <w:t>151</w:t>
            </w:r>
          </w:p>
        </w:tc>
        <w:tc>
          <w:tcPr>
            <w:tcW w:w="1559" w:type="dxa"/>
            <w:tcBorders>
              <w:top w:val="single" w:sz="4" w:space="0" w:color="auto"/>
              <w:bottom w:val="single" w:sz="4" w:space="0" w:color="auto"/>
            </w:tcBorders>
          </w:tcPr>
          <w:p w14:paraId="64AF7EF5"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3BA65C0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824C53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profilelor</w:t>
            </w:r>
            <w:proofErr w:type="spellEnd"/>
            <w:r w:rsidRPr="00802358">
              <w:rPr>
                <w:noProof w:val="0"/>
                <w:lang w:val="en-US" w:eastAsia="ru-RU"/>
              </w:rPr>
              <w:t xml:space="preserve"> din </w:t>
            </w:r>
            <w:proofErr w:type="spellStart"/>
            <w:r w:rsidRPr="00802358">
              <w:rPr>
                <w:noProof w:val="0"/>
                <w:lang w:val="en-US" w:eastAsia="ru-RU"/>
              </w:rPr>
              <w:t>aluminiu</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nivelarea</w:t>
            </w:r>
            <w:proofErr w:type="spellEnd"/>
            <w:r w:rsidRPr="00802358">
              <w:rPr>
                <w:noProof w:val="0"/>
                <w:lang w:val="en-US" w:eastAsia="ru-RU"/>
              </w:rPr>
              <w:t xml:space="preserve"> </w:t>
            </w:r>
            <w:proofErr w:type="spellStart"/>
            <w:r w:rsidRPr="00802358">
              <w:rPr>
                <w:noProof w:val="0"/>
                <w:lang w:val="en-US" w:eastAsia="ru-RU"/>
              </w:rPr>
              <w:t>suprafetei</w:t>
            </w:r>
            <w:proofErr w:type="spellEnd"/>
            <w:r w:rsidRPr="00802358">
              <w:rPr>
                <w:noProof w:val="0"/>
                <w:lang w:val="en-US" w:eastAsia="ru-RU"/>
              </w:rPr>
              <w:t xml:space="preserve"> (</w:t>
            </w:r>
            <w:proofErr w:type="spellStart"/>
            <w:r w:rsidRPr="00802358">
              <w:rPr>
                <w:noProof w:val="0"/>
                <w:lang w:val="en-US" w:eastAsia="ru-RU"/>
              </w:rPr>
              <w:t>Maiaki</w:t>
            </w:r>
            <w:proofErr w:type="spellEnd"/>
            <w:r w:rsidRPr="00802358">
              <w:rPr>
                <w:noProof w:val="0"/>
                <w:lang w:val="en-US" w:eastAsia="ru-RU"/>
              </w:rPr>
              <w:t>)</w:t>
            </w:r>
          </w:p>
          <w:p w14:paraId="35AEBEE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BDF4BF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071E93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48,000</w:t>
            </w:r>
          </w:p>
          <w:p w14:paraId="7D0DD74C" w14:textId="77777777" w:rsidR="00802358" w:rsidRPr="00802358" w:rsidRDefault="00802358" w:rsidP="00802358">
            <w:pPr>
              <w:autoSpaceDE w:val="0"/>
              <w:autoSpaceDN w:val="0"/>
              <w:jc w:val="center"/>
              <w:rPr>
                <w:noProof w:val="0"/>
                <w:lang w:val="en-US" w:eastAsia="ru-RU"/>
              </w:rPr>
            </w:pPr>
          </w:p>
        </w:tc>
      </w:tr>
      <w:tr w:rsidR="00802358" w:rsidRPr="00802358" w14:paraId="42F7B3F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D3F8E" w14:textId="77777777" w:rsidR="00802358" w:rsidRPr="00802358" w:rsidRDefault="00802358" w:rsidP="00802358">
            <w:pPr>
              <w:autoSpaceDE w:val="0"/>
              <w:autoSpaceDN w:val="0"/>
              <w:rPr>
                <w:noProof w:val="0"/>
                <w:lang w:val="en-US" w:eastAsia="ru-RU"/>
              </w:rPr>
            </w:pPr>
            <w:r w:rsidRPr="00802358">
              <w:rPr>
                <w:noProof w:val="0"/>
                <w:lang w:val="en-US" w:eastAsia="ru-RU"/>
              </w:rPr>
              <w:t>152</w:t>
            </w:r>
          </w:p>
        </w:tc>
        <w:tc>
          <w:tcPr>
            <w:tcW w:w="1559" w:type="dxa"/>
            <w:tcBorders>
              <w:top w:val="single" w:sz="4" w:space="0" w:color="auto"/>
              <w:bottom w:val="single" w:sz="4" w:space="0" w:color="auto"/>
            </w:tcBorders>
          </w:tcPr>
          <w:p w14:paraId="45DC1822" w14:textId="77777777" w:rsidR="00802358" w:rsidRPr="00802358" w:rsidRDefault="00802358" w:rsidP="00802358">
            <w:pPr>
              <w:autoSpaceDE w:val="0"/>
              <w:autoSpaceDN w:val="0"/>
              <w:rPr>
                <w:noProof w:val="0"/>
                <w:lang w:val="en-US" w:eastAsia="ru-RU"/>
              </w:rPr>
            </w:pPr>
            <w:r w:rsidRPr="00802358">
              <w:rPr>
                <w:noProof w:val="0"/>
                <w:lang w:val="en-US" w:eastAsia="ru-RU"/>
              </w:rPr>
              <w:t>CF54B</w:t>
            </w:r>
          </w:p>
          <w:p w14:paraId="2796994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78248B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Placarea</w:t>
            </w:r>
            <w:proofErr w:type="spellEnd"/>
            <w:r w:rsidRPr="00802358">
              <w:rPr>
                <w:noProof w:val="0"/>
                <w:lang w:val="en-US" w:eastAsia="ru-RU"/>
              </w:rPr>
              <w:t xml:space="preserve"> </w:t>
            </w:r>
            <w:proofErr w:type="spellStart"/>
            <w:r w:rsidRPr="00802358">
              <w:rPr>
                <w:noProof w:val="0"/>
                <w:lang w:val="en-US" w:eastAsia="ru-RU"/>
              </w:rPr>
              <w:t>peretilor</w:t>
            </w:r>
            <w:proofErr w:type="spellEnd"/>
            <w:r w:rsidRPr="00802358">
              <w:rPr>
                <w:noProof w:val="0"/>
                <w:lang w:val="en-US" w:eastAsia="ru-RU"/>
              </w:rPr>
              <w:t xml:space="preserve"> cu </w:t>
            </w:r>
            <w:proofErr w:type="spellStart"/>
            <w:r w:rsidRPr="00802358">
              <w:rPr>
                <w:noProof w:val="0"/>
                <w:lang w:val="en-US" w:eastAsia="ru-RU"/>
              </w:rPr>
              <w:t>placi</w:t>
            </w:r>
            <w:proofErr w:type="spellEnd"/>
            <w:r w:rsidRPr="00802358">
              <w:rPr>
                <w:noProof w:val="0"/>
                <w:lang w:val="en-US" w:eastAsia="ru-RU"/>
              </w:rPr>
              <w:t xml:space="preserve"> din </w:t>
            </w:r>
            <w:proofErr w:type="spellStart"/>
            <w:r w:rsidRPr="00802358">
              <w:rPr>
                <w:noProof w:val="0"/>
                <w:lang w:val="en-US" w:eastAsia="ru-RU"/>
              </w:rPr>
              <w:t>ghips</w:t>
            </w:r>
            <w:proofErr w:type="spellEnd"/>
            <w:r w:rsidRPr="00802358">
              <w:rPr>
                <w:noProof w:val="0"/>
                <w:lang w:val="en-US" w:eastAsia="ru-RU"/>
              </w:rPr>
              <w:t xml:space="preserve">-carton, </w:t>
            </w:r>
            <w:proofErr w:type="spellStart"/>
            <w:r w:rsidRPr="00802358">
              <w:rPr>
                <w:noProof w:val="0"/>
                <w:lang w:val="en-US" w:eastAsia="ru-RU"/>
              </w:rPr>
              <w:t>grosime</w:t>
            </w:r>
            <w:proofErr w:type="spellEnd"/>
            <w:r w:rsidRPr="00802358">
              <w:rPr>
                <w:noProof w:val="0"/>
                <w:lang w:val="en-US" w:eastAsia="ru-RU"/>
              </w:rPr>
              <w:t xml:space="preserve"> 12,5 mm, </w:t>
            </w:r>
            <w:proofErr w:type="spellStart"/>
            <w:r w:rsidRPr="00802358">
              <w:rPr>
                <w:noProof w:val="0"/>
                <w:lang w:val="en-US" w:eastAsia="ru-RU"/>
              </w:rPr>
              <w:t>montati</w:t>
            </w:r>
            <w:proofErr w:type="spellEnd"/>
            <w:r w:rsidRPr="00802358">
              <w:rPr>
                <w:noProof w:val="0"/>
                <w:lang w:val="en-US" w:eastAsia="ru-RU"/>
              </w:rPr>
              <w:t xml:space="preserve"> pe </w:t>
            </w:r>
            <w:proofErr w:type="spellStart"/>
            <w:r w:rsidRPr="00802358">
              <w:rPr>
                <w:noProof w:val="0"/>
                <w:lang w:val="en-US" w:eastAsia="ru-RU"/>
              </w:rPr>
              <w:t>structura</w:t>
            </w:r>
            <w:proofErr w:type="spellEnd"/>
            <w:r w:rsidRPr="00802358">
              <w:rPr>
                <w:noProof w:val="0"/>
                <w:lang w:val="en-US" w:eastAsia="ru-RU"/>
              </w:rPr>
              <w:t xml:space="preserve"> din </w:t>
            </w:r>
            <w:proofErr w:type="spellStart"/>
            <w:r w:rsidRPr="00802358">
              <w:rPr>
                <w:noProof w:val="0"/>
                <w:lang w:val="en-US" w:eastAsia="ru-RU"/>
              </w:rPr>
              <w:t>profil</w:t>
            </w:r>
            <w:proofErr w:type="spellEnd"/>
            <w:r w:rsidRPr="00802358">
              <w:rPr>
                <w:noProof w:val="0"/>
                <w:lang w:val="en-US" w:eastAsia="ru-RU"/>
              </w:rPr>
              <w:t xml:space="preserve"> </w:t>
            </w:r>
            <w:proofErr w:type="spellStart"/>
            <w:r w:rsidRPr="00802358">
              <w:rPr>
                <w:noProof w:val="0"/>
                <w:lang w:val="en-US" w:eastAsia="ru-RU"/>
              </w:rPr>
              <w:t>zincat</w:t>
            </w:r>
            <w:proofErr w:type="spellEnd"/>
            <w:r w:rsidRPr="00802358">
              <w:rPr>
                <w:noProof w:val="0"/>
                <w:lang w:val="en-US" w:eastAsia="ru-RU"/>
              </w:rPr>
              <w:t xml:space="preserve">: pe </w:t>
            </w:r>
            <w:proofErr w:type="spellStart"/>
            <w:r w:rsidRPr="00802358">
              <w:rPr>
                <w:noProof w:val="0"/>
                <w:lang w:val="en-US" w:eastAsia="ru-RU"/>
              </w:rPr>
              <w:t>suprafete</w:t>
            </w:r>
            <w:proofErr w:type="spellEnd"/>
            <w:r w:rsidRPr="00802358">
              <w:rPr>
                <w:noProof w:val="0"/>
                <w:lang w:val="en-US" w:eastAsia="ru-RU"/>
              </w:rPr>
              <w:t xml:space="preserve"> plane,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glafurile</w:t>
            </w:r>
            <w:proofErr w:type="spellEnd"/>
            <w:r w:rsidRPr="00802358">
              <w:rPr>
                <w:noProof w:val="0"/>
                <w:lang w:val="en-US" w:eastAsia="ru-RU"/>
              </w:rPr>
              <w:t xml:space="preserve"> </w:t>
            </w:r>
            <w:proofErr w:type="spellStart"/>
            <w:r w:rsidRPr="00802358">
              <w:rPr>
                <w:noProof w:val="0"/>
                <w:lang w:val="en-US" w:eastAsia="ru-RU"/>
              </w:rPr>
              <w:t>usilor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ferestrelor</w:t>
            </w:r>
            <w:proofErr w:type="spellEnd"/>
            <w:r w:rsidRPr="00802358">
              <w:rPr>
                <w:noProof w:val="0"/>
                <w:lang w:val="en-US" w:eastAsia="ru-RU"/>
              </w:rPr>
              <w:t xml:space="preserve"> (</w:t>
            </w:r>
            <w:proofErr w:type="spellStart"/>
            <w:r w:rsidRPr="00802358">
              <w:rPr>
                <w:noProof w:val="0"/>
                <w:lang w:val="en-US" w:eastAsia="ru-RU"/>
              </w:rPr>
              <w:t>corob</w:t>
            </w:r>
            <w:proofErr w:type="spellEnd"/>
            <w:r w:rsidRPr="00802358">
              <w:rPr>
                <w:noProof w:val="0"/>
                <w:lang w:val="en-US" w:eastAsia="ru-RU"/>
              </w:rPr>
              <w:t>)</w:t>
            </w:r>
          </w:p>
          <w:p w14:paraId="3C2BDF0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A1908B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D70D64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10,000</w:t>
            </w:r>
          </w:p>
          <w:p w14:paraId="5CDA6F96" w14:textId="77777777" w:rsidR="00802358" w:rsidRPr="00802358" w:rsidRDefault="00802358" w:rsidP="00802358">
            <w:pPr>
              <w:autoSpaceDE w:val="0"/>
              <w:autoSpaceDN w:val="0"/>
              <w:jc w:val="center"/>
              <w:rPr>
                <w:noProof w:val="0"/>
                <w:lang w:val="en-US" w:eastAsia="ru-RU"/>
              </w:rPr>
            </w:pPr>
          </w:p>
        </w:tc>
      </w:tr>
      <w:tr w:rsidR="00802358" w:rsidRPr="00802358" w14:paraId="35E67D8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C103B2" w14:textId="77777777" w:rsidR="00802358" w:rsidRPr="00802358" w:rsidRDefault="00802358" w:rsidP="00802358">
            <w:pPr>
              <w:autoSpaceDE w:val="0"/>
              <w:autoSpaceDN w:val="0"/>
              <w:rPr>
                <w:noProof w:val="0"/>
                <w:lang w:val="en-US" w:eastAsia="ru-RU"/>
              </w:rPr>
            </w:pPr>
            <w:r w:rsidRPr="00802358">
              <w:rPr>
                <w:noProof w:val="0"/>
                <w:lang w:val="en-US" w:eastAsia="ru-RU"/>
              </w:rPr>
              <w:t>153</w:t>
            </w:r>
          </w:p>
        </w:tc>
        <w:tc>
          <w:tcPr>
            <w:tcW w:w="1559" w:type="dxa"/>
            <w:tcBorders>
              <w:top w:val="single" w:sz="4" w:space="0" w:color="auto"/>
              <w:bottom w:val="single" w:sz="4" w:space="0" w:color="auto"/>
            </w:tcBorders>
          </w:tcPr>
          <w:p w14:paraId="0EB79723"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342DDA8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E254B7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coltarelori</w:t>
            </w:r>
            <w:proofErr w:type="spellEnd"/>
            <w:r w:rsidRPr="00802358">
              <w:rPr>
                <w:noProof w:val="0"/>
                <w:lang w:val="en-US" w:eastAsia="ru-RU"/>
              </w:rPr>
              <w:t xml:space="preserve"> din </w:t>
            </w:r>
            <w:proofErr w:type="spellStart"/>
            <w:r w:rsidRPr="00802358">
              <w:rPr>
                <w:noProof w:val="0"/>
                <w:lang w:val="en-US" w:eastAsia="ru-RU"/>
              </w:rPr>
              <w:t>aluminiu</w:t>
            </w:r>
            <w:proofErr w:type="spellEnd"/>
          </w:p>
          <w:p w14:paraId="57CC75E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9D349A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9BD4A6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35,000</w:t>
            </w:r>
          </w:p>
          <w:p w14:paraId="0DDB6CB8" w14:textId="77777777" w:rsidR="00802358" w:rsidRPr="00802358" w:rsidRDefault="00802358" w:rsidP="00802358">
            <w:pPr>
              <w:autoSpaceDE w:val="0"/>
              <w:autoSpaceDN w:val="0"/>
              <w:jc w:val="center"/>
              <w:rPr>
                <w:noProof w:val="0"/>
                <w:lang w:val="en-US" w:eastAsia="ru-RU"/>
              </w:rPr>
            </w:pPr>
          </w:p>
        </w:tc>
      </w:tr>
      <w:tr w:rsidR="00802358" w:rsidRPr="00802358" w14:paraId="7F1F93E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A5DBC" w14:textId="77777777" w:rsidR="00802358" w:rsidRPr="00802358" w:rsidRDefault="00802358" w:rsidP="00802358">
            <w:pPr>
              <w:autoSpaceDE w:val="0"/>
              <w:autoSpaceDN w:val="0"/>
              <w:rPr>
                <w:noProof w:val="0"/>
                <w:lang w:val="en-US" w:eastAsia="ru-RU"/>
              </w:rPr>
            </w:pPr>
            <w:r w:rsidRPr="00802358">
              <w:rPr>
                <w:noProof w:val="0"/>
                <w:lang w:val="en-US" w:eastAsia="ru-RU"/>
              </w:rPr>
              <w:t>154</w:t>
            </w:r>
          </w:p>
        </w:tc>
        <w:tc>
          <w:tcPr>
            <w:tcW w:w="1559" w:type="dxa"/>
            <w:tcBorders>
              <w:top w:val="single" w:sz="4" w:space="0" w:color="auto"/>
              <w:bottom w:val="single" w:sz="4" w:space="0" w:color="auto"/>
            </w:tcBorders>
          </w:tcPr>
          <w:p w14:paraId="199AF042" w14:textId="77777777" w:rsidR="00802358" w:rsidRPr="00802358" w:rsidRDefault="00802358" w:rsidP="00802358">
            <w:pPr>
              <w:autoSpaceDE w:val="0"/>
              <w:autoSpaceDN w:val="0"/>
              <w:rPr>
                <w:noProof w:val="0"/>
                <w:lang w:val="en-US" w:eastAsia="ru-RU"/>
              </w:rPr>
            </w:pPr>
            <w:r w:rsidRPr="00802358">
              <w:rPr>
                <w:noProof w:val="0"/>
                <w:lang w:val="en-US" w:eastAsia="ru-RU"/>
              </w:rPr>
              <w:t>CF50B</w:t>
            </w:r>
          </w:p>
          <w:p w14:paraId="67FFCA3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AFDDA0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despartitori</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w:t>
            </w:r>
          </w:p>
          <w:p w14:paraId="57A218E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0A2585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F24F10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55,000</w:t>
            </w:r>
          </w:p>
          <w:p w14:paraId="774076EF" w14:textId="77777777" w:rsidR="00802358" w:rsidRPr="00802358" w:rsidRDefault="00802358" w:rsidP="00802358">
            <w:pPr>
              <w:autoSpaceDE w:val="0"/>
              <w:autoSpaceDN w:val="0"/>
              <w:jc w:val="center"/>
              <w:rPr>
                <w:noProof w:val="0"/>
                <w:lang w:val="en-US" w:eastAsia="ru-RU"/>
              </w:rPr>
            </w:pPr>
          </w:p>
        </w:tc>
      </w:tr>
      <w:tr w:rsidR="00802358" w:rsidRPr="00802358" w14:paraId="13C221E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79E01A" w14:textId="77777777" w:rsidR="00802358" w:rsidRPr="00802358" w:rsidRDefault="00802358" w:rsidP="00802358">
            <w:pPr>
              <w:autoSpaceDE w:val="0"/>
              <w:autoSpaceDN w:val="0"/>
              <w:rPr>
                <w:noProof w:val="0"/>
                <w:lang w:val="en-US" w:eastAsia="ru-RU"/>
              </w:rPr>
            </w:pPr>
            <w:r w:rsidRPr="00802358">
              <w:rPr>
                <w:noProof w:val="0"/>
                <w:lang w:val="en-US" w:eastAsia="ru-RU"/>
              </w:rPr>
              <w:t>155</w:t>
            </w:r>
          </w:p>
        </w:tc>
        <w:tc>
          <w:tcPr>
            <w:tcW w:w="1559" w:type="dxa"/>
            <w:tcBorders>
              <w:top w:val="single" w:sz="4" w:space="0" w:color="auto"/>
              <w:bottom w:val="single" w:sz="4" w:space="0" w:color="auto"/>
            </w:tcBorders>
          </w:tcPr>
          <w:p w14:paraId="539747E5" w14:textId="77777777" w:rsidR="00802358" w:rsidRPr="00802358" w:rsidRDefault="00802358" w:rsidP="00802358">
            <w:pPr>
              <w:autoSpaceDE w:val="0"/>
              <w:autoSpaceDN w:val="0"/>
              <w:rPr>
                <w:noProof w:val="0"/>
                <w:lang w:val="en-US" w:eastAsia="ru-RU"/>
              </w:rPr>
            </w:pPr>
            <w:r w:rsidRPr="00802358">
              <w:rPr>
                <w:noProof w:val="0"/>
                <w:lang w:val="en-US" w:eastAsia="ru-RU"/>
              </w:rPr>
              <w:t>CF51B</w:t>
            </w:r>
          </w:p>
          <w:p w14:paraId="6DADFF2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72312C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despartitori</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 xml:space="preserve">. </w:t>
            </w:r>
            <w:proofErr w:type="spellStart"/>
            <w:r w:rsidRPr="00802358">
              <w:rPr>
                <w:noProof w:val="0"/>
                <w:lang w:val="en-US" w:eastAsia="ru-RU"/>
              </w:rPr>
              <w:t>Diferenta</w:t>
            </w:r>
            <w:proofErr w:type="spellEnd"/>
            <w:r w:rsidRPr="00802358">
              <w:rPr>
                <w:noProof w:val="0"/>
                <w:lang w:val="en-US" w:eastAsia="ru-RU"/>
              </w:rPr>
              <w:t xml:space="preserve"> in plus </w:t>
            </w:r>
            <w:proofErr w:type="spellStart"/>
            <w:r w:rsidRPr="00802358">
              <w:rPr>
                <w:noProof w:val="0"/>
                <w:lang w:val="en-US" w:eastAsia="ru-RU"/>
              </w:rPr>
              <w:t>sau</w:t>
            </w:r>
            <w:proofErr w:type="spellEnd"/>
            <w:r w:rsidRPr="00802358">
              <w:rPr>
                <w:noProof w:val="0"/>
                <w:lang w:val="en-US" w:eastAsia="ru-RU"/>
              </w:rPr>
              <w:t xml:space="preserve"> in </w:t>
            </w:r>
            <w:proofErr w:type="spellStart"/>
            <w:proofErr w:type="gramStart"/>
            <w:r w:rsidRPr="00802358">
              <w:rPr>
                <w:noProof w:val="0"/>
                <w:lang w:val="en-US" w:eastAsia="ru-RU"/>
              </w:rPr>
              <w:t>miniu</w:t>
            </w:r>
            <w:proofErr w:type="spellEnd"/>
            <w:r w:rsidRPr="00802358">
              <w:rPr>
                <w:noProof w:val="0"/>
                <w:lang w:val="en-US" w:eastAsia="ru-RU"/>
              </w:rPr>
              <w:t xml:space="preserve">  </w:t>
            </w:r>
            <w:proofErr w:type="spellStart"/>
            <w:r w:rsidRPr="00802358">
              <w:rPr>
                <w:noProof w:val="0"/>
                <w:lang w:val="en-US" w:eastAsia="ru-RU"/>
              </w:rPr>
              <w:t>pentru</w:t>
            </w:r>
            <w:proofErr w:type="spellEnd"/>
            <w:proofErr w:type="gramEnd"/>
            <w:r w:rsidRPr="00802358">
              <w:rPr>
                <w:noProof w:val="0"/>
                <w:lang w:val="en-US" w:eastAsia="ru-RU"/>
              </w:rPr>
              <w:t xml:space="preserve"> </w:t>
            </w:r>
            <w:proofErr w:type="spellStart"/>
            <w:r w:rsidRPr="00802358">
              <w:rPr>
                <w:noProof w:val="0"/>
                <w:lang w:val="en-US" w:eastAsia="ru-RU"/>
              </w:rPr>
              <w:t>fiecare</w:t>
            </w:r>
            <w:proofErr w:type="spellEnd"/>
            <w:r w:rsidRPr="00802358">
              <w:rPr>
                <w:noProof w:val="0"/>
                <w:lang w:val="en-US" w:eastAsia="ru-RU"/>
              </w:rPr>
              <w:t xml:space="preserve"> 1,0 mm (se </w:t>
            </w:r>
            <w:proofErr w:type="spellStart"/>
            <w:r w:rsidRPr="00802358">
              <w:rPr>
                <w:noProof w:val="0"/>
                <w:lang w:val="en-US" w:eastAsia="ru-RU"/>
              </w:rPr>
              <w:t>adauga</w:t>
            </w:r>
            <w:proofErr w:type="spellEnd"/>
            <w:r w:rsidRPr="00802358">
              <w:rPr>
                <w:noProof w:val="0"/>
                <w:lang w:val="en-US" w:eastAsia="ru-RU"/>
              </w:rPr>
              <w:t xml:space="preserve"> 10mm k=10 la art. CF50)</w:t>
            </w:r>
          </w:p>
          <w:p w14:paraId="279517D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DBF827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6FE063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55,000</w:t>
            </w:r>
          </w:p>
          <w:p w14:paraId="6A427CFF" w14:textId="77777777" w:rsidR="00802358" w:rsidRPr="00802358" w:rsidRDefault="00802358" w:rsidP="00802358">
            <w:pPr>
              <w:autoSpaceDE w:val="0"/>
              <w:autoSpaceDN w:val="0"/>
              <w:jc w:val="center"/>
              <w:rPr>
                <w:noProof w:val="0"/>
                <w:lang w:val="en-US" w:eastAsia="ru-RU"/>
              </w:rPr>
            </w:pPr>
          </w:p>
        </w:tc>
      </w:tr>
      <w:tr w:rsidR="00802358" w:rsidRPr="00802358" w14:paraId="735115C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9A3CAF" w14:textId="77777777" w:rsidR="00802358" w:rsidRPr="00802358" w:rsidRDefault="00802358" w:rsidP="00802358">
            <w:pPr>
              <w:autoSpaceDE w:val="0"/>
              <w:autoSpaceDN w:val="0"/>
              <w:rPr>
                <w:noProof w:val="0"/>
                <w:lang w:val="en-US" w:eastAsia="ru-RU"/>
              </w:rPr>
            </w:pPr>
            <w:r w:rsidRPr="00802358">
              <w:rPr>
                <w:noProof w:val="0"/>
                <w:lang w:val="en-US" w:eastAsia="ru-RU"/>
              </w:rPr>
              <w:t>156</w:t>
            </w:r>
          </w:p>
        </w:tc>
        <w:tc>
          <w:tcPr>
            <w:tcW w:w="1559" w:type="dxa"/>
            <w:tcBorders>
              <w:top w:val="single" w:sz="4" w:space="0" w:color="auto"/>
              <w:bottom w:val="single" w:sz="4" w:space="0" w:color="auto"/>
            </w:tcBorders>
          </w:tcPr>
          <w:p w14:paraId="4D16C2CA" w14:textId="77777777" w:rsidR="00802358" w:rsidRPr="00802358" w:rsidRDefault="00802358" w:rsidP="00802358">
            <w:pPr>
              <w:autoSpaceDE w:val="0"/>
              <w:autoSpaceDN w:val="0"/>
              <w:rPr>
                <w:noProof w:val="0"/>
                <w:lang w:val="en-US" w:eastAsia="ru-RU"/>
              </w:rPr>
            </w:pPr>
            <w:r w:rsidRPr="00802358">
              <w:rPr>
                <w:noProof w:val="0"/>
                <w:lang w:val="en-US" w:eastAsia="ru-RU"/>
              </w:rPr>
              <w:t>CN33A</w:t>
            </w:r>
          </w:p>
          <w:p w14:paraId="7D3BA89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4BF36DD"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Tapete </w:t>
            </w:r>
            <w:proofErr w:type="spellStart"/>
            <w:r w:rsidRPr="00802358">
              <w:rPr>
                <w:noProof w:val="0"/>
                <w:lang w:val="en-US" w:eastAsia="ru-RU"/>
              </w:rPr>
              <w:t>fibra</w:t>
            </w:r>
            <w:proofErr w:type="spellEnd"/>
            <w:r w:rsidRPr="00802358">
              <w:rPr>
                <w:noProof w:val="0"/>
                <w:lang w:val="en-US" w:eastAsia="ru-RU"/>
              </w:rPr>
              <w:t xml:space="preserve"> de </w:t>
            </w:r>
            <w:proofErr w:type="spellStart"/>
            <w:r w:rsidRPr="00802358">
              <w:rPr>
                <w:noProof w:val="0"/>
                <w:lang w:val="en-US" w:eastAsia="ru-RU"/>
              </w:rPr>
              <w:t>sticla</w:t>
            </w:r>
            <w:proofErr w:type="spellEnd"/>
            <w:r w:rsidRPr="00802358">
              <w:rPr>
                <w:noProof w:val="0"/>
                <w:lang w:val="en-US" w:eastAsia="ru-RU"/>
              </w:rPr>
              <w:t xml:space="preserve"> VSP gr.60,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baghetelor</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gletuiti</w:t>
            </w:r>
            <w:proofErr w:type="spellEnd"/>
          </w:p>
          <w:p w14:paraId="66A8BB4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225DB3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15815A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55,000</w:t>
            </w:r>
          </w:p>
          <w:p w14:paraId="1B42F8D7" w14:textId="77777777" w:rsidR="00802358" w:rsidRPr="00802358" w:rsidRDefault="00802358" w:rsidP="00802358">
            <w:pPr>
              <w:autoSpaceDE w:val="0"/>
              <w:autoSpaceDN w:val="0"/>
              <w:jc w:val="center"/>
              <w:rPr>
                <w:noProof w:val="0"/>
                <w:lang w:val="en-US" w:eastAsia="ru-RU"/>
              </w:rPr>
            </w:pPr>
          </w:p>
        </w:tc>
      </w:tr>
      <w:tr w:rsidR="00802358" w:rsidRPr="00802358" w14:paraId="7648283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BDBD61" w14:textId="77777777" w:rsidR="00802358" w:rsidRPr="00802358" w:rsidRDefault="00802358" w:rsidP="00802358">
            <w:pPr>
              <w:autoSpaceDE w:val="0"/>
              <w:autoSpaceDN w:val="0"/>
              <w:rPr>
                <w:noProof w:val="0"/>
                <w:lang w:val="en-US" w:eastAsia="ru-RU"/>
              </w:rPr>
            </w:pPr>
            <w:r w:rsidRPr="00802358">
              <w:rPr>
                <w:noProof w:val="0"/>
                <w:lang w:val="en-US" w:eastAsia="ru-RU"/>
              </w:rPr>
              <w:t>157</w:t>
            </w:r>
          </w:p>
        </w:tc>
        <w:tc>
          <w:tcPr>
            <w:tcW w:w="1559" w:type="dxa"/>
            <w:tcBorders>
              <w:top w:val="single" w:sz="4" w:space="0" w:color="auto"/>
              <w:bottom w:val="single" w:sz="4" w:space="0" w:color="auto"/>
            </w:tcBorders>
          </w:tcPr>
          <w:p w14:paraId="7216E15E" w14:textId="77777777" w:rsidR="00802358" w:rsidRPr="00802358" w:rsidRDefault="00802358" w:rsidP="00802358">
            <w:pPr>
              <w:autoSpaceDE w:val="0"/>
              <w:autoSpaceDN w:val="0"/>
              <w:rPr>
                <w:noProof w:val="0"/>
                <w:lang w:val="en-US" w:eastAsia="ru-RU"/>
              </w:rPr>
            </w:pPr>
            <w:r w:rsidRPr="00802358">
              <w:rPr>
                <w:noProof w:val="0"/>
                <w:lang w:val="en-US" w:eastAsia="ru-RU"/>
              </w:rPr>
              <w:t>CF57A</w:t>
            </w:r>
          </w:p>
          <w:p w14:paraId="72D0B6A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BFC06E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"tip </w:t>
            </w:r>
            <w:proofErr w:type="spellStart"/>
            <w:r w:rsidRPr="00802358">
              <w:rPr>
                <w:noProof w:val="0"/>
                <w:lang w:val="en-US" w:eastAsia="ru-RU"/>
              </w:rPr>
              <w:t>Eurofin</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1,0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p>
          <w:p w14:paraId="1EA1847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5648E9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DBE44B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55,000</w:t>
            </w:r>
          </w:p>
          <w:p w14:paraId="375FEE5D" w14:textId="77777777" w:rsidR="00802358" w:rsidRPr="00802358" w:rsidRDefault="00802358" w:rsidP="00802358">
            <w:pPr>
              <w:autoSpaceDE w:val="0"/>
              <w:autoSpaceDN w:val="0"/>
              <w:jc w:val="center"/>
              <w:rPr>
                <w:noProof w:val="0"/>
                <w:lang w:val="en-US" w:eastAsia="ru-RU"/>
              </w:rPr>
            </w:pPr>
          </w:p>
        </w:tc>
      </w:tr>
      <w:tr w:rsidR="00802358" w:rsidRPr="00802358" w14:paraId="3FCEB99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3CD725" w14:textId="77777777" w:rsidR="00802358" w:rsidRPr="00802358" w:rsidRDefault="00802358" w:rsidP="00802358">
            <w:pPr>
              <w:autoSpaceDE w:val="0"/>
              <w:autoSpaceDN w:val="0"/>
              <w:rPr>
                <w:noProof w:val="0"/>
                <w:lang w:val="en-US" w:eastAsia="ru-RU"/>
              </w:rPr>
            </w:pPr>
            <w:r w:rsidRPr="00802358">
              <w:rPr>
                <w:noProof w:val="0"/>
                <w:lang w:val="en-US" w:eastAsia="ru-RU"/>
              </w:rPr>
              <w:t>158</w:t>
            </w:r>
          </w:p>
        </w:tc>
        <w:tc>
          <w:tcPr>
            <w:tcW w:w="1559" w:type="dxa"/>
            <w:tcBorders>
              <w:top w:val="single" w:sz="4" w:space="0" w:color="auto"/>
              <w:bottom w:val="single" w:sz="4" w:space="0" w:color="auto"/>
            </w:tcBorders>
          </w:tcPr>
          <w:p w14:paraId="3E1693C3" w14:textId="77777777" w:rsidR="00802358" w:rsidRPr="00802358" w:rsidRDefault="00802358" w:rsidP="00802358">
            <w:pPr>
              <w:autoSpaceDE w:val="0"/>
              <w:autoSpaceDN w:val="0"/>
              <w:rPr>
                <w:noProof w:val="0"/>
                <w:lang w:val="en-US" w:eastAsia="ru-RU"/>
              </w:rPr>
            </w:pPr>
            <w:r w:rsidRPr="00802358">
              <w:rPr>
                <w:noProof w:val="0"/>
                <w:lang w:val="en-US" w:eastAsia="ru-RU"/>
              </w:rPr>
              <w:t>CF56A</w:t>
            </w:r>
          </w:p>
          <w:p w14:paraId="032F7A3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F6FF8F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la interior "tip </w:t>
            </w:r>
            <w:proofErr w:type="spellStart"/>
            <w:r w:rsidRPr="00802358">
              <w:rPr>
                <w:noProof w:val="0"/>
                <w:lang w:val="en-US" w:eastAsia="ru-RU"/>
              </w:rPr>
              <w:t>Mesterul</w:t>
            </w:r>
            <w:proofErr w:type="spellEnd"/>
            <w:r w:rsidRPr="00802358">
              <w:rPr>
                <w:noProof w:val="0"/>
                <w:lang w:val="en-US" w:eastAsia="ru-RU"/>
              </w:rPr>
              <w:t xml:space="preserve"> </w:t>
            </w:r>
            <w:proofErr w:type="spellStart"/>
            <w:r w:rsidRPr="00802358">
              <w:rPr>
                <w:noProof w:val="0"/>
                <w:lang w:val="en-US" w:eastAsia="ru-RU"/>
              </w:rPr>
              <w:t>Manole</w:t>
            </w:r>
            <w:proofErr w:type="spellEnd"/>
            <w:proofErr w:type="gramStart"/>
            <w:r w:rsidRPr="00802358">
              <w:rPr>
                <w:noProof w:val="0"/>
                <w:lang w:val="en-US" w:eastAsia="ru-RU"/>
              </w:rPr>
              <w:t xml:space="preserve">"  </w:t>
            </w:r>
            <w:proofErr w:type="spellStart"/>
            <w:r w:rsidRPr="00802358">
              <w:rPr>
                <w:noProof w:val="0"/>
                <w:lang w:val="en-US" w:eastAsia="ru-RU"/>
              </w:rPr>
              <w:t>grosime</w:t>
            </w:r>
            <w:proofErr w:type="spellEnd"/>
            <w:proofErr w:type="gramEnd"/>
            <w:r w:rsidRPr="00802358">
              <w:rPr>
                <w:noProof w:val="0"/>
                <w:lang w:val="en-US" w:eastAsia="ru-RU"/>
              </w:rPr>
              <w:t xml:space="preserve"> 0,5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coloanelor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15AF71B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6AAD46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2A403A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55,000</w:t>
            </w:r>
          </w:p>
          <w:p w14:paraId="492C33DE" w14:textId="77777777" w:rsidR="00802358" w:rsidRPr="00802358" w:rsidRDefault="00802358" w:rsidP="00802358">
            <w:pPr>
              <w:autoSpaceDE w:val="0"/>
              <w:autoSpaceDN w:val="0"/>
              <w:jc w:val="center"/>
              <w:rPr>
                <w:noProof w:val="0"/>
                <w:lang w:val="en-US" w:eastAsia="ru-RU"/>
              </w:rPr>
            </w:pPr>
          </w:p>
        </w:tc>
      </w:tr>
      <w:tr w:rsidR="00802358" w:rsidRPr="00802358" w14:paraId="1FE17A7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B1DB6B"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159</w:t>
            </w:r>
          </w:p>
        </w:tc>
        <w:tc>
          <w:tcPr>
            <w:tcW w:w="1559" w:type="dxa"/>
            <w:tcBorders>
              <w:top w:val="single" w:sz="4" w:space="0" w:color="auto"/>
              <w:bottom w:val="single" w:sz="4" w:space="0" w:color="auto"/>
            </w:tcBorders>
          </w:tcPr>
          <w:p w14:paraId="5A3B9FB7"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3C6B157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3230B8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amorsa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227D6A8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06D3B2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982124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55,000</w:t>
            </w:r>
          </w:p>
          <w:p w14:paraId="4E048EA7" w14:textId="77777777" w:rsidR="00802358" w:rsidRPr="00802358" w:rsidRDefault="00802358" w:rsidP="00802358">
            <w:pPr>
              <w:autoSpaceDE w:val="0"/>
              <w:autoSpaceDN w:val="0"/>
              <w:jc w:val="center"/>
              <w:rPr>
                <w:noProof w:val="0"/>
                <w:lang w:val="en-US" w:eastAsia="ru-RU"/>
              </w:rPr>
            </w:pPr>
          </w:p>
        </w:tc>
      </w:tr>
      <w:tr w:rsidR="00802358" w:rsidRPr="00802358" w14:paraId="66BC717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24840C" w14:textId="77777777" w:rsidR="00802358" w:rsidRPr="00802358" w:rsidRDefault="00802358" w:rsidP="00802358">
            <w:pPr>
              <w:autoSpaceDE w:val="0"/>
              <w:autoSpaceDN w:val="0"/>
              <w:rPr>
                <w:noProof w:val="0"/>
                <w:lang w:val="en-US" w:eastAsia="ru-RU"/>
              </w:rPr>
            </w:pPr>
            <w:r w:rsidRPr="00802358">
              <w:rPr>
                <w:noProof w:val="0"/>
                <w:lang w:val="en-US" w:eastAsia="ru-RU"/>
              </w:rPr>
              <w:t>160</w:t>
            </w:r>
          </w:p>
        </w:tc>
        <w:tc>
          <w:tcPr>
            <w:tcW w:w="1559" w:type="dxa"/>
            <w:tcBorders>
              <w:top w:val="single" w:sz="4" w:space="0" w:color="auto"/>
              <w:bottom w:val="single" w:sz="4" w:space="0" w:color="auto"/>
            </w:tcBorders>
          </w:tcPr>
          <w:p w14:paraId="1BEA7F27" w14:textId="77777777" w:rsidR="00802358" w:rsidRPr="00802358" w:rsidRDefault="00802358" w:rsidP="00802358">
            <w:pPr>
              <w:autoSpaceDE w:val="0"/>
              <w:autoSpaceDN w:val="0"/>
              <w:rPr>
                <w:noProof w:val="0"/>
                <w:lang w:val="en-US" w:eastAsia="ru-RU"/>
              </w:rPr>
            </w:pPr>
            <w:r w:rsidRPr="00802358">
              <w:rPr>
                <w:noProof w:val="0"/>
                <w:lang w:val="en-US" w:eastAsia="ru-RU"/>
              </w:rPr>
              <w:t>CN06A</w:t>
            </w:r>
          </w:p>
          <w:p w14:paraId="0E1CB6E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EA0F36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cu </w:t>
            </w:r>
            <w:proofErr w:type="spellStart"/>
            <w:r w:rsidRPr="00802358">
              <w:rPr>
                <w:noProof w:val="0"/>
                <w:lang w:val="en-US" w:eastAsia="ru-RU"/>
              </w:rPr>
              <w:t>vopsea</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copolimeri</w:t>
            </w:r>
            <w:proofErr w:type="spellEnd"/>
            <w:r w:rsidRPr="00802358">
              <w:rPr>
                <w:noProof w:val="0"/>
                <w:lang w:val="en-US" w:eastAsia="ru-RU"/>
              </w:rPr>
              <w:t xml:space="preserve"> </w:t>
            </w:r>
            <w:proofErr w:type="spellStart"/>
            <w:r w:rsidRPr="00802358">
              <w:rPr>
                <w:noProof w:val="0"/>
                <w:lang w:val="en-US" w:eastAsia="ru-RU"/>
              </w:rPr>
              <w:t>vinilici</w:t>
            </w:r>
            <w:proofErr w:type="spellEnd"/>
            <w:r w:rsidRPr="00802358">
              <w:rPr>
                <w:noProof w:val="0"/>
                <w:lang w:val="en-US" w:eastAsia="ru-RU"/>
              </w:rPr>
              <w:t xml:space="preserve"> in </w:t>
            </w:r>
            <w:proofErr w:type="spellStart"/>
            <w:r w:rsidRPr="00802358">
              <w:rPr>
                <w:noProof w:val="0"/>
                <w:lang w:val="en-US" w:eastAsia="ru-RU"/>
              </w:rPr>
              <w:t>emulsie</w:t>
            </w:r>
            <w:proofErr w:type="spellEnd"/>
            <w:r w:rsidRPr="00802358">
              <w:rPr>
                <w:noProof w:val="0"/>
                <w:lang w:val="en-US" w:eastAsia="ru-RU"/>
              </w:rPr>
              <w:t xml:space="preserve"> </w:t>
            </w:r>
            <w:proofErr w:type="spellStart"/>
            <w:proofErr w:type="gramStart"/>
            <w:r w:rsidRPr="00802358">
              <w:rPr>
                <w:noProof w:val="0"/>
                <w:lang w:val="en-US" w:eastAsia="ru-RU"/>
              </w:rPr>
              <w:t>apoasa</w:t>
            </w:r>
            <w:proofErr w:type="spellEnd"/>
            <w:r w:rsidRPr="00802358">
              <w:rPr>
                <w:noProof w:val="0"/>
                <w:lang w:val="en-US" w:eastAsia="ru-RU"/>
              </w:rPr>
              <w:t xml:space="preserve">,  </w:t>
            </w:r>
            <w:proofErr w:type="spellStart"/>
            <w:r w:rsidRPr="00802358">
              <w:rPr>
                <w:noProof w:val="0"/>
                <w:lang w:val="en-US" w:eastAsia="ru-RU"/>
              </w:rPr>
              <w:t>aplicate</w:t>
            </w:r>
            <w:proofErr w:type="spellEnd"/>
            <w:proofErr w:type="gramEnd"/>
            <w:r w:rsidRPr="00802358">
              <w:rPr>
                <w:noProof w:val="0"/>
                <w:lang w:val="en-US" w:eastAsia="ru-RU"/>
              </w:rPr>
              <w:t xml:space="preserve"> in 2 </w:t>
            </w:r>
            <w:proofErr w:type="spellStart"/>
            <w:r w:rsidRPr="00802358">
              <w:rPr>
                <w:noProof w:val="0"/>
                <w:lang w:val="en-US" w:eastAsia="ru-RU"/>
              </w:rPr>
              <w:t>straturi</w:t>
            </w:r>
            <w:proofErr w:type="spellEnd"/>
            <w:r w:rsidRPr="00802358">
              <w:rPr>
                <w:noProof w:val="0"/>
                <w:lang w:val="en-US" w:eastAsia="ru-RU"/>
              </w:rPr>
              <w:t xml:space="preserve"> pe </w:t>
            </w:r>
            <w:proofErr w:type="spellStart"/>
            <w:r w:rsidRPr="00802358">
              <w:rPr>
                <w:noProof w:val="0"/>
                <w:lang w:val="en-US" w:eastAsia="ru-RU"/>
              </w:rPr>
              <w:t>glet</w:t>
            </w:r>
            <w:proofErr w:type="spellEnd"/>
            <w:r w:rsidRPr="00802358">
              <w:rPr>
                <w:noProof w:val="0"/>
                <w:lang w:val="en-US" w:eastAsia="ru-RU"/>
              </w:rPr>
              <w:t xml:space="preserve"> existent, </w:t>
            </w:r>
            <w:proofErr w:type="spellStart"/>
            <w:r w:rsidRPr="00802358">
              <w:rPr>
                <w:noProof w:val="0"/>
                <w:lang w:val="en-US" w:eastAsia="ru-RU"/>
              </w:rPr>
              <w:t>executate</w:t>
            </w:r>
            <w:proofErr w:type="spellEnd"/>
            <w:r w:rsidRPr="00802358">
              <w:rPr>
                <w:noProof w:val="0"/>
                <w:lang w:val="en-US" w:eastAsia="ru-RU"/>
              </w:rPr>
              <w:t xml:space="preserve"> manual (</w:t>
            </w:r>
            <w:proofErr w:type="spellStart"/>
            <w:r w:rsidRPr="00802358">
              <w:rPr>
                <w:noProof w:val="0"/>
                <w:lang w:val="en-US" w:eastAsia="ru-RU"/>
              </w:rPr>
              <w:t>Vopsea</w:t>
            </w:r>
            <w:proofErr w:type="spellEnd"/>
            <w:r w:rsidRPr="00802358">
              <w:rPr>
                <w:noProof w:val="0"/>
                <w:lang w:val="en-US" w:eastAsia="ru-RU"/>
              </w:rPr>
              <w:t xml:space="preserve"> </w:t>
            </w:r>
            <w:proofErr w:type="spellStart"/>
            <w:r w:rsidRPr="00802358">
              <w:rPr>
                <w:noProof w:val="0"/>
                <w:lang w:val="en-US" w:eastAsia="ru-RU"/>
              </w:rPr>
              <w:t>SuperLavabila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7FA5FD6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DF70334"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842B0F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55,000</w:t>
            </w:r>
          </w:p>
          <w:p w14:paraId="218AD93B" w14:textId="77777777" w:rsidR="00802358" w:rsidRPr="00802358" w:rsidRDefault="00802358" w:rsidP="00802358">
            <w:pPr>
              <w:autoSpaceDE w:val="0"/>
              <w:autoSpaceDN w:val="0"/>
              <w:jc w:val="center"/>
              <w:rPr>
                <w:noProof w:val="0"/>
                <w:lang w:val="en-US" w:eastAsia="ru-RU"/>
              </w:rPr>
            </w:pPr>
          </w:p>
        </w:tc>
      </w:tr>
      <w:tr w:rsidR="00802358" w:rsidRPr="00802358" w14:paraId="7E24C5D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58E10D" w14:textId="77777777" w:rsidR="00802358" w:rsidRPr="00802358" w:rsidRDefault="00802358" w:rsidP="00802358">
            <w:pPr>
              <w:autoSpaceDE w:val="0"/>
              <w:autoSpaceDN w:val="0"/>
              <w:rPr>
                <w:noProof w:val="0"/>
                <w:lang w:val="en-US" w:eastAsia="ru-RU"/>
              </w:rPr>
            </w:pPr>
            <w:r w:rsidRPr="00802358">
              <w:rPr>
                <w:noProof w:val="0"/>
                <w:lang w:val="en-US" w:eastAsia="ru-RU"/>
              </w:rPr>
              <w:t>161</w:t>
            </w:r>
          </w:p>
        </w:tc>
        <w:tc>
          <w:tcPr>
            <w:tcW w:w="1559" w:type="dxa"/>
            <w:tcBorders>
              <w:top w:val="single" w:sz="4" w:space="0" w:color="auto"/>
              <w:bottom w:val="single" w:sz="4" w:space="0" w:color="auto"/>
            </w:tcBorders>
          </w:tcPr>
          <w:p w14:paraId="7ABEAA3A" w14:textId="77777777" w:rsidR="00802358" w:rsidRPr="00802358" w:rsidRDefault="00802358" w:rsidP="00802358">
            <w:pPr>
              <w:autoSpaceDE w:val="0"/>
              <w:autoSpaceDN w:val="0"/>
              <w:rPr>
                <w:noProof w:val="0"/>
                <w:lang w:val="en-US" w:eastAsia="ru-RU"/>
              </w:rPr>
            </w:pPr>
            <w:r w:rsidRPr="00802358">
              <w:rPr>
                <w:noProof w:val="0"/>
                <w:lang w:val="en-US" w:eastAsia="ru-RU"/>
              </w:rPr>
              <w:t>CF17D</w:t>
            </w:r>
          </w:p>
          <w:p w14:paraId="7F95729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35A376B"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Diverse </w:t>
            </w:r>
            <w:proofErr w:type="spellStart"/>
            <w:r w:rsidRPr="00802358">
              <w:rPr>
                <w:noProof w:val="0"/>
                <w:lang w:val="en-US" w:eastAsia="ru-RU"/>
              </w:rPr>
              <w:t>lucrari</w:t>
            </w:r>
            <w:proofErr w:type="spellEnd"/>
            <w:r w:rsidRPr="00802358">
              <w:rPr>
                <w:noProof w:val="0"/>
                <w:lang w:val="en-US" w:eastAsia="ru-RU"/>
              </w:rPr>
              <w:t xml:space="preserve"> - </w:t>
            </w:r>
            <w:proofErr w:type="spellStart"/>
            <w:r w:rsidRPr="00802358">
              <w:rPr>
                <w:noProof w:val="0"/>
                <w:lang w:val="en-US" w:eastAsia="ru-RU"/>
              </w:rPr>
              <w:t>adaos</w:t>
            </w:r>
            <w:proofErr w:type="spellEnd"/>
            <w:r w:rsidRPr="00802358">
              <w:rPr>
                <w:noProof w:val="0"/>
                <w:lang w:val="en-US" w:eastAsia="ru-RU"/>
              </w:rPr>
              <w:t xml:space="preserve"> de colorant, material </w:t>
            </w:r>
            <w:proofErr w:type="spellStart"/>
            <w:r w:rsidRPr="00802358">
              <w:rPr>
                <w:noProof w:val="0"/>
                <w:lang w:val="en-US" w:eastAsia="ru-RU"/>
              </w:rPr>
              <w:t>hidrofug</w:t>
            </w:r>
            <w:proofErr w:type="spellEnd"/>
            <w:r w:rsidRPr="00802358">
              <w:rPr>
                <w:noProof w:val="0"/>
                <w:lang w:val="en-US" w:eastAsia="ru-RU"/>
              </w:rPr>
              <w:t>, etc.</w:t>
            </w:r>
          </w:p>
          <w:p w14:paraId="570CC3A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FBA0DC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kg</w:t>
            </w:r>
          </w:p>
        </w:tc>
        <w:tc>
          <w:tcPr>
            <w:tcW w:w="1276" w:type="dxa"/>
            <w:tcBorders>
              <w:top w:val="single" w:sz="4" w:space="0" w:color="auto"/>
              <w:bottom w:val="single" w:sz="4" w:space="0" w:color="auto"/>
            </w:tcBorders>
            <w:vAlign w:val="center"/>
          </w:tcPr>
          <w:p w14:paraId="3FB00CD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0,800</w:t>
            </w:r>
          </w:p>
          <w:p w14:paraId="5FE8B997" w14:textId="77777777" w:rsidR="00802358" w:rsidRPr="00802358" w:rsidRDefault="00802358" w:rsidP="00802358">
            <w:pPr>
              <w:autoSpaceDE w:val="0"/>
              <w:autoSpaceDN w:val="0"/>
              <w:jc w:val="center"/>
              <w:rPr>
                <w:noProof w:val="0"/>
                <w:lang w:val="en-US" w:eastAsia="ru-RU"/>
              </w:rPr>
            </w:pPr>
          </w:p>
        </w:tc>
      </w:tr>
      <w:tr w:rsidR="00802358" w:rsidRPr="00802358" w14:paraId="15646C8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7EB0E" w14:textId="77777777" w:rsidR="00802358" w:rsidRPr="00802358" w:rsidRDefault="00802358" w:rsidP="00802358">
            <w:pPr>
              <w:autoSpaceDE w:val="0"/>
              <w:autoSpaceDN w:val="0"/>
              <w:rPr>
                <w:noProof w:val="0"/>
                <w:lang w:val="en-US" w:eastAsia="ru-RU"/>
              </w:rPr>
            </w:pPr>
            <w:r w:rsidRPr="00802358">
              <w:rPr>
                <w:noProof w:val="0"/>
                <w:lang w:val="en-US" w:eastAsia="ru-RU"/>
              </w:rPr>
              <w:t>162</w:t>
            </w:r>
          </w:p>
        </w:tc>
        <w:tc>
          <w:tcPr>
            <w:tcW w:w="1559" w:type="dxa"/>
            <w:tcBorders>
              <w:top w:val="single" w:sz="4" w:space="0" w:color="auto"/>
              <w:bottom w:val="single" w:sz="4" w:space="0" w:color="auto"/>
            </w:tcBorders>
          </w:tcPr>
          <w:p w14:paraId="0791596C" w14:textId="77777777" w:rsidR="00802358" w:rsidRPr="00802358" w:rsidRDefault="00802358" w:rsidP="00802358">
            <w:pPr>
              <w:autoSpaceDE w:val="0"/>
              <w:autoSpaceDN w:val="0"/>
              <w:rPr>
                <w:noProof w:val="0"/>
                <w:lang w:val="en-US" w:eastAsia="ru-RU"/>
              </w:rPr>
            </w:pPr>
            <w:r w:rsidRPr="00802358">
              <w:rPr>
                <w:noProof w:val="0"/>
                <w:lang w:val="en-US" w:eastAsia="ru-RU"/>
              </w:rPr>
              <w:t>CN16C</w:t>
            </w:r>
          </w:p>
          <w:p w14:paraId="6E2035D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4BE360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cu </w:t>
            </w:r>
            <w:proofErr w:type="gramStart"/>
            <w:r w:rsidRPr="00802358">
              <w:rPr>
                <w:noProof w:val="0"/>
                <w:lang w:val="en-US" w:eastAsia="ru-RU"/>
              </w:rPr>
              <w:t>lac  in</w:t>
            </w:r>
            <w:proofErr w:type="gramEnd"/>
            <w:r w:rsidRPr="00802358">
              <w:rPr>
                <w:noProof w:val="0"/>
                <w:lang w:val="en-US" w:eastAsia="ru-RU"/>
              </w:rPr>
              <w:t xml:space="preserve">  2 </w:t>
            </w:r>
            <w:proofErr w:type="spellStart"/>
            <w:r w:rsidRPr="00802358">
              <w:rPr>
                <w:noProof w:val="0"/>
                <w:lang w:val="en-US" w:eastAsia="ru-RU"/>
              </w:rPr>
              <w:t>straturi</w:t>
            </w:r>
            <w:proofErr w:type="spellEnd"/>
            <w:r w:rsidRPr="00802358">
              <w:rPr>
                <w:noProof w:val="0"/>
                <w:lang w:val="en-US" w:eastAsia="ru-RU"/>
              </w:rPr>
              <w:t xml:space="preserve"> la </w:t>
            </w:r>
            <w:proofErr w:type="spellStart"/>
            <w:r w:rsidRPr="00802358">
              <w:rPr>
                <w:noProof w:val="0"/>
                <w:lang w:val="en-US" w:eastAsia="ru-RU"/>
              </w:rPr>
              <w:t>la</w:t>
            </w:r>
            <w:proofErr w:type="spellEnd"/>
            <w:r w:rsidRPr="00802358">
              <w:rPr>
                <w:noProof w:val="0"/>
                <w:lang w:val="en-US" w:eastAsia="ru-RU"/>
              </w:rPr>
              <w:t xml:space="preserve"> periti </w:t>
            </w:r>
            <w:proofErr w:type="spellStart"/>
            <w:r w:rsidRPr="00802358">
              <w:rPr>
                <w:noProof w:val="0"/>
                <w:lang w:val="en-US" w:eastAsia="ru-RU"/>
              </w:rPr>
              <w:t>interiori</w:t>
            </w:r>
            <w:proofErr w:type="spellEnd"/>
            <w:r w:rsidRPr="00802358">
              <w:rPr>
                <w:noProof w:val="0"/>
                <w:lang w:val="en-US" w:eastAsia="ru-RU"/>
              </w:rPr>
              <w:t xml:space="preserve"> Lac Brio</w:t>
            </w:r>
          </w:p>
          <w:p w14:paraId="702B519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8E58CF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95D65F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55,000</w:t>
            </w:r>
          </w:p>
          <w:p w14:paraId="7F1CF809" w14:textId="77777777" w:rsidR="00802358" w:rsidRPr="00802358" w:rsidRDefault="00802358" w:rsidP="00802358">
            <w:pPr>
              <w:autoSpaceDE w:val="0"/>
              <w:autoSpaceDN w:val="0"/>
              <w:jc w:val="center"/>
              <w:rPr>
                <w:noProof w:val="0"/>
                <w:lang w:val="en-US" w:eastAsia="ru-RU"/>
              </w:rPr>
            </w:pPr>
          </w:p>
        </w:tc>
      </w:tr>
      <w:tr w:rsidR="00802358" w:rsidRPr="00802358" w14:paraId="242F7592" w14:textId="77777777" w:rsidTr="002503A0">
        <w:tblPrEx>
          <w:tblCellMar>
            <w:top w:w="0" w:type="dxa"/>
            <w:bottom w:w="0" w:type="dxa"/>
          </w:tblCellMar>
        </w:tblPrEx>
        <w:tc>
          <w:tcPr>
            <w:tcW w:w="709" w:type="dxa"/>
            <w:tcBorders>
              <w:top w:val="nil"/>
              <w:left w:val="single" w:sz="6" w:space="0" w:color="auto"/>
              <w:bottom w:val="nil"/>
              <w:right w:val="nil"/>
            </w:tcBorders>
          </w:tcPr>
          <w:p w14:paraId="48A4493D"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19A8CF7"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011EB77A"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3.1.3. </w:t>
            </w:r>
            <w:proofErr w:type="spellStart"/>
            <w:r w:rsidRPr="00802358">
              <w:rPr>
                <w:b/>
                <w:bCs/>
                <w:noProof w:val="0"/>
                <w:lang w:val="en-US" w:eastAsia="ru-RU"/>
              </w:rPr>
              <w:t>Pardoseli</w:t>
            </w:r>
            <w:proofErr w:type="spellEnd"/>
          </w:p>
          <w:p w14:paraId="12716B56" w14:textId="77777777" w:rsidR="00802358" w:rsidRPr="00802358" w:rsidRDefault="00802358" w:rsidP="00802358">
            <w:pPr>
              <w:autoSpaceDE w:val="0"/>
              <w:autoSpaceDN w:val="0"/>
              <w:rPr>
                <w:noProof w:val="0"/>
                <w:lang w:val="en-US" w:eastAsia="ru-RU"/>
              </w:rPr>
            </w:pPr>
          </w:p>
        </w:tc>
      </w:tr>
      <w:tr w:rsidR="00802358" w:rsidRPr="00802358" w14:paraId="699EA09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E3146" w14:textId="77777777" w:rsidR="00802358" w:rsidRPr="00802358" w:rsidRDefault="00802358" w:rsidP="00802358">
            <w:pPr>
              <w:autoSpaceDE w:val="0"/>
              <w:autoSpaceDN w:val="0"/>
              <w:rPr>
                <w:noProof w:val="0"/>
                <w:lang w:val="en-US" w:eastAsia="ru-RU"/>
              </w:rPr>
            </w:pPr>
            <w:r w:rsidRPr="00802358">
              <w:rPr>
                <w:noProof w:val="0"/>
                <w:lang w:val="en-US" w:eastAsia="ru-RU"/>
              </w:rPr>
              <w:t>163</w:t>
            </w:r>
          </w:p>
        </w:tc>
        <w:tc>
          <w:tcPr>
            <w:tcW w:w="1559" w:type="dxa"/>
            <w:tcBorders>
              <w:top w:val="single" w:sz="4" w:space="0" w:color="auto"/>
              <w:bottom w:val="single" w:sz="4" w:space="0" w:color="auto"/>
            </w:tcBorders>
          </w:tcPr>
          <w:p w14:paraId="5A753AB5" w14:textId="77777777" w:rsidR="00802358" w:rsidRPr="00802358" w:rsidRDefault="00802358" w:rsidP="00802358">
            <w:pPr>
              <w:autoSpaceDE w:val="0"/>
              <w:autoSpaceDN w:val="0"/>
              <w:rPr>
                <w:noProof w:val="0"/>
                <w:lang w:val="en-US" w:eastAsia="ru-RU"/>
              </w:rPr>
            </w:pPr>
            <w:r w:rsidRPr="00802358">
              <w:rPr>
                <w:noProof w:val="0"/>
                <w:lang w:val="en-US" w:eastAsia="ru-RU"/>
              </w:rPr>
              <w:t>RpCK41C</w:t>
            </w:r>
          </w:p>
          <w:p w14:paraId="5E5A260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3724A3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Desfacerea</w:t>
            </w:r>
            <w:proofErr w:type="spellEnd"/>
            <w:r w:rsidRPr="00802358">
              <w:rPr>
                <w:noProof w:val="0"/>
                <w:lang w:val="en-US" w:eastAsia="ru-RU"/>
              </w:rPr>
              <w:t xml:space="preserve"> </w:t>
            </w:r>
            <w:proofErr w:type="spellStart"/>
            <w:r w:rsidRPr="00802358">
              <w:rPr>
                <w:noProof w:val="0"/>
                <w:lang w:val="en-US" w:eastAsia="ru-RU"/>
              </w:rPr>
              <w:t>pardoselilor</w:t>
            </w:r>
            <w:proofErr w:type="spellEnd"/>
            <w:r w:rsidRPr="00802358">
              <w:rPr>
                <w:noProof w:val="0"/>
                <w:lang w:val="en-US" w:eastAsia="ru-RU"/>
              </w:rPr>
              <w:t xml:space="preserve"> din </w:t>
            </w:r>
            <w:proofErr w:type="spellStart"/>
            <w:r w:rsidRPr="00802358">
              <w:rPr>
                <w:noProof w:val="0"/>
                <w:lang w:val="en-US" w:eastAsia="ru-RU"/>
              </w:rPr>
              <w:t>covor</w:t>
            </w:r>
            <w:proofErr w:type="spellEnd"/>
            <w:r w:rsidRPr="00802358">
              <w:rPr>
                <w:noProof w:val="0"/>
                <w:lang w:val="en-US" w:eastAsia="ru-RU"/>
              </w:rPr>
              <w:t xml:space="preserve"> din PVC pe </w:t>
            </w:r>
            <w:proofErr w:type="spellStart"/>
            <w:r w:rsidRPr="00802358">
              <w:rPr>
                <w:noProof w:val="0"/>
                <w:lang w:val="en-US" w:eastAsia="ru-RU"/>
              </w:rPr>
              <w:t>suport</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fara</w:t>
            </w:r>
            <w:proofErr w:type="spellEnd"/>
            <w:r w:rsidRPr="00802358">
              <w:rPr>
                <w:noProof w:val="0"/>
                <w:lang w:val="en-US" w:eastAsia="ru-RU"/>
              </w:rPr>
              <w:t xml:space="preserve"> </w:t>
            </w:r>
            <w:proofErr w:type="spellStart"/>
            <w:r w:rsidRPr="00802358">
              <w:rPr>
                <w:noProof w:val="0"/>
                <w:lang w:val="en-US" w:eastAsia="ru-RU"/>
              </w:rPr>
              <w:t>suport</w:t>
            </w:r>
            <w:proofErr w:type="spellEnd"/>
            <w:r w:rsidRPr="00802358">
              <w:rPr>
                <w:noProof w:val="0"/>
                <w:lang w:val="en-US" w:eastAsia="ru-RU"/>
              </w:rPr>
              <w:t xml:space="preserve"> </w:t>
            </w:r>
            <w:proofErr w:type="spellStart"/>
            <w:r w:rsidRPr="00802358">
              <w:rPr>
                <w:noProof w:val="0"/>
                <w:lang w:val="en-US" w:eastAsia="ru-RU"/>
              </w:rPr>
              <w:t>textil</w:t>
            </w:r>
            <w:proofErr w:type="spellEnd"/>
            <w:r w:rsidRPr="00802358">
              <w:rPr>
                <w:noProof w:val="0"/>
                <w:lang w:val="en-US" w:eastAsia="ru-RU"/>
              </w:rPr>
              <w:t xml:space="preserve">, </w:t>
            </w:r>
            <w:proofErr w:type="spellStart"/>
            <w:r w:rsidRPr="00802358">
              <w:rPr>
                <w:noProof w:val="0"/>
                <w:lang w:val="en-US" w:eastAsia="ru-RU"/>
              </w:rPr>
              <w:t>mocheta</w:t>
            </w:r>
            <w:proofErr w:type="spellEnd"/>
            <w:r w:rsidRPr="00802358">
              <w:rPr>
                <w:noProof w:val="0"/>
                <w:lang w:val="en-US" w:eastAsia="ru-RU"/>
              </w:rPr>
              <w:t xml:space="preserve">, </w:t>
            </w:r>
            <w:proofErr w:type="spellStart"/>
            <w:r w:rsidRPr="00802358">
              <w:rPr>
                <w:noProof w:val="0"/>
                <w:lang w:val="en-US" w:eastAsia="ru-RU"/>
              </w:rPr>
              <w:t>etc</w:t>
            </w:r>
            <w:proofErr w:type="spellEnd"/>
          </w:p>
          <w:p w14:paraId="1296E2A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180CD2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54AE70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258E92B3" w14:textId="77777777" w:rsidR="00802358" w:rsidRPr="00802358" w:rsidRDefault="00802358" w:rsidP="00802358">
            <w:pPr>
              <w:autoSpaceDE w:val="0"/>
              <w:autoSpaceDN w:val="0"/>
              <w:jc w:val="center"/>
              <w:rPr>
                <w:noProof w:val="0"/>
                <w:lang w:val="en-US" w:eastAsia="ru-RU"/>
              </w:rPr>
            </w:pPr>
          </w:p>
        </w:tc>
      </w:tr>
      <w:tr w:rsidR="00802358" w:rsidRPr="00802358" w14:paraId="533B35E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847ABC" w14:textId="77777777" w:rsidR="00802358" w:rsidRPr="00802358" w:rsidRDefault="00802358" w:rsidP="00802358">
            <w:pPr>
              <w:autoSpaceDE w:val="0"/>
              <w:autoSpaceDN w:val="0"/>
              <w:rPr>
                <w:noProof w:val="0"/>
                <w:lang w:val="en-US" w:eastAsia="ru-RU"/>
              </w:rPr>
            </w:pPr>
            <w:r w:rsidRPr="00802358">
              <w:rPr>
                <w:noProof w:val="0"/>
                <w:lang w:val="en-US" w:eastAsia="ru-RU"/>
              </w:rPr>
              <w:t>164</w:t>
            </w:r>
          </w:p>
        </w:tc>
        <w:tc>
          <w:tcPr>
            <w:tcW w:w="1559" w:type="dxa"/>
            <w:tcBorders>
              <w:top w:val="single" w:sz="4" w:space="0" w:color="auto"/>
              <w:bottom w:val="single" w:sz="4" w:space="0" w:color="auto"/>
            </w:tcBorders>
          </w:tcPr>
          <w:p w14:paraId="46652DA7"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329531B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0A10F5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cu </w:t>
            </w:r>
            <w:proofErr w:type="spellStart"/>
            <w:r w:rsidRPr="00802358">
              <w:rPr>
                <w:noProof w:val="0"/>
                <w:lang w:val="en-US" w:eastAsia="ru-RU"/>
              </w:rPr>
              <w:t>cuart</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pardoseli</w:t>
            </w:r>
            <w:proofErr w:type="spellEnd"/>
          </w:p>
          <w:p w14:paraId="5DD6A95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F2A560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634117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768E7C15" w14:textId="77777777" w:rsidR="00802358" w:rsidRPr="00802358" w:rsidRDefault="00802358" w:rsidP="00802358">
            <w:pPr>
              <w:autoSpaceDE w:val="0"/>
              <w:autoSpaceDN w:val="0"/>
              <w:jc w:val="center"/>
              <w:rPr>
                <w:noProof w:val="0"/>
                <w:lang w:val="en-US" w:eastAsia="ru-RU"/>
              </w:rPr>
            </w:pPr>
          </w:p>
        </w:tc>
      </w:tr>
      <w:tr w:rsidR="00802358" w:rsidRPr="00802358" w14:paraId="603C0C7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EC325" w14:textId="77777777" w:rsidR="00802358" w:rsidRPr="00802358" w:rsidRDefault="00802358" w:rsidP="00802358">
            <w:pPr>
              <w:autoSpaceDE w:val="0"/>
              <w:autoSpaceDN w:val="0"/>
              <w:rPr>
                <w:noProof w:val="0"/>
                <w:lang w:val="en-US" w:eastAsia="ru-RU"/>
              </w:rPr>
            </w:pPr>
            <w:r w:rsidRPr="00802358">
              <w:rPr>
                <w:noProof w:val="0"/>
                <w:lang w:val="en-US" w:eastAsia="ru-RU"/>
              </w:rPr>
              <w:t>165</w:t>
            </w:r>
          </w:p>
        </w:tc>
        <w:tc>
          <w:tcPr>
            <w:tcW w:w="1559" w:type="dxa"/>
            <w:tcBorders>
              <w:top w:val="single" w:sz="4" w:space="0" w:color="auto"/>
              <w:bottom w:val="single" w:sz="4" w:space="0" w:color="auto"/>
            </w:tcBorders>
          </w:tcPr>
          <w:p w14:paraId="7CE12413" w14:textId="77777777" w:rsidR="00802358" w:rsidRPr="00802358" w:rsidRDefault="00802358" w:rsidP="00802358">
            <w:pPr>
              <w:autoSpaceDE w:val="0"/>
              <w:autoSpaceDN w:val="0"/>
              <w:rPr>
                <w:noProof w:val="0"/>
                <w:lang w:val="en-US" w:eastAsia="ru-RU"/>
              </w:rPr>
            </w:pPr>
            <w:r w:rsidRPr="00802358">
              <w:rPr>
                <w:noProof w:val="0"/>
                <w:lang w:val="en-US" w:eastAsia="ru-RU"/>
              </w:rPr>
              <w:t>CG56B</w:t>
            </w:r>
          </w:p>
          <w:p w14:paraId="6431F19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B0E6ECB"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Sapa din </w:t>
            </w:r>
            <w:proofErr w:type="spellStart"/>
            <w:r w:rsidRPr="00802358">
              <w:rPr>
                <w:noProof w:val="0"/>
                <w:lang w:val="en-US" w:eastAsia="ru-RU"/>
              </w:rPr>
              <w:t>amestec</w:t>
            </w:r>
            <w:proofErr w:type="spellEnd"/>
            <w:r w:rsidRPr="00802358">
              <w:rPr>
                <w:noProof w:val="0"/>
                <w:lang w:val="en-US" w:eastAsia="ru-RU"/>
              </w:rPr>
              <w:t xml:space="preserve"> de </w:t>
            </w:r>
            <w:proofErr w:type="spellStart"/>
            <w:r w:rsidRPr="00802358">
              <w:rPr>
                <w:noProof w:val="0"/>
                <w:lang w:val="en-US" w:eastAsia="ru-RU"/>
              </w:rPr>
              <w:t>autonivelare</w:t>
            </w:r>
            <w:proofErr w:type="spellEnd"/>
            <w:r w:rsidRPr="00802358">
              <w:rPr>
                <w:noProof w:val="0"/>
                <w:lang w:val="en-US" w:eastAsia="ru-RU"/>
              </w:rPr>
              <w:t xml:space="preserve"> "</w:t>
            </w:r>
            <w:proofErr w:type="spellStart"/>
            <w:r w:rsidRPr="00802358">
              <w:rPr>
                <w:noProof w:val="0"/>
                <w:lang w:val="en-US" w:eastAsia="ru-RU"/>
              </w:rPr>
              <w:t>Nivelir</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20 mm</w:t>
            </w:r>
          </w:p>
          <w:p w14:paraId="23BD576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1CE2B5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D6148D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2833A48A" w14:textId="77777777" w:rsidR="00802358" w:rsidRPr="00802358" w:rsidRDefault="00802358" w:rsidP="00802358">
            <w:pPr>
              <w:autoSpaceDE w:val="0"/>
              <w:autoSpaceDN w:val="0"/>
              <w:jc w:val="center"/>
              <w:rPr>
                <w:noProof w:val="0"/>
                <w:lang w:val="en-US" w:eastAsia="ru-RU"/>
              </w:rPr>
            </w:pPr>
          </w:p>
        </w:tc>
      </w:tr>
      <w:tr w:rsidR="00802358" w:rsidRPr="00802358" w14:paraId="72F5FF2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6EBE5" w14:textId="77777777" w:rsidR="00802358" w:rsidRPr="00802358" w:rsidRDefault="00802358" w:rsidP="00802358">
            <w:pPr>
              <w:autoSpaceDE w:val="0"/>
              <w:autoSpaceDN w:val="0"/>
              <w:rPr>
                <w:noProof w:val="0"/>
                <w:lang w:val="en-US" w:eastAsia="ru-RU"/>
              </w:rPr>
            </w:pPr>
            <w:r w:rsidRPr="00802358">
              <w:rPr>
                <w:noProof w:val="0"/>
                <w:lang w:val="en-US" w:eastAsia="ru-RU"/>
              </w:rPr>
              <w:t>166</w:t>
            </w:r>
          </w:p>
        </w:tc>
        <w:tc>
          <w:tcPr>
            <w:tcW w:w="1559" w:type="dxa"/>
            <w:tcBorders>
              <w:top w:val="single" w:sz="4" w:space="0" w:color="auto"/>
              <w:bottom w:val="single" w:sz="4" w:space="0" w:color="auto"/>
            </w:tcBorders>
          </w:tcPr>
          <w:p w14:paraId="5684B902" w14:textId="77777777" w:rsidR="00802358" w:rsidRPr="00802358" w:rsidRDefault="00802358" w:rsidP="00802358">
            <w:pPr>
              <w:autoSpaceDE w:val="0"/>
              <w:autoSpaceDN w:val="0"/>
              <w:rPr>
                <w:noProof w:val="0"/>
                <w:lang w:val="en-US" w:eastAsia="ru-RU"/>
              </w:rPr>
            </w:pPr>
            <w:r w:rsidRPr="00802358">
              <w:rPr>
                <w:noProof w:val="0"/>
                <w:lang w:val="en-US" w:eastAsia="ru-RU"/>
              </w:rPr>
              <w:t>CG17D1</w:t>
            </w:r>
          </w:p>
          <w:p w14:paraId="3CBA75A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83FEE5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Pardoseli</w:t>
            </w:r>
            <w:proofErr w:type="spellEnd"/>
            <w:r w:rsidRPr="00802358">
              <w:rPr>
                <w:noProof w:val="0"/>
                <w:lang w:val="en-US" w:eastAsia="ru-RU"/>
              </w:rPr>
              <w:t xml:space="preserve"> din </w:t>
            </w:r>
            <w:proofErr w:type="spellStart"/>
            <w:r w:rsidRPr="00802358">
              <w:rPr>
                <w:noProof w:val="0"/>
                <w:lang w:val="en-US" w:eastAsia="ru-RU"/>
              </w:rPr>
              <w:t>placi</w:t>
            </w:r>
            <w:proofErr w:type="spellEnd"/>
            <w:r w:rsidRPr="00802358">
              <w:rPr>
                <w:noProof w:val="0"/>
                <w:lang w:val="en-US" w:eastAsia="ru-RU"/>
              </w:rPr>
              <w:t xml:space="preserve"> de </w:t>
            </w:r>
            <w:proofErr w:type="spellStart"/>
            <w:r w:rsidRPr="00802358">
              <w:rPr>
                <w:noProof w:val="0"/>
                <w:lang w:val="en-US" w:eastAsia="ru-RU"/>
              </w:rPr>
              <w:t>gresie</w:t>
            </w:r>
            <w:proofErr w:type="spellEnd"/>
            <w:r w:rsidRPr="00802358">
              <w:rPr>
                <w:noProof w:val="0"/>
                <w:lang w:val="en-US" w:eastAsia="ru-RU"/>
              </w:rPr>
              <w:t xml:space="preserve"> </w:t>
            </w:r>
            <w:proofErr w:type="spellStart"/>
            <w:r w:rsidRPr="00802358">
              <w:rPr>
                <w:noProof w:val="0"/>
                <w:lang w:val="en-US" w:eastAsia="ru-RU"/>
              </w:rPr>
              <w:t>ceramica</w:t>
            </w:r>
            <w:proofErr w:type="spellEnd"/>
            <w:r w:rsidRPr="00802358">
              <w:rPr>
                <w:noProof w:val="0"/>
                <w:lang w:val="en-US" w:eastAsia="ru-RU"/>
              </w:rPr>
              <w:t xml:space="preserve">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stratul</w:t>
            </w:r>
            <w:proofErr w:type="spellEnd"/>
            <w:r w:rsidRPr="00802358">
              <w:rPr>
                <w:noProof w:val="0"/>
                <w:lang w:val="en-US" w:eastAsia="ru-RU"/>
              </w:rPr>
              <w:t xml:space="preserve"> </w:t>
            </w:r>
            <w:proofErr w:type="spellStart"/>
            <w:r w:rsidRPr="00802358">
              <w:rPr>
                <w:noProof w:val="0"/>
                <w:lang w:val="en-US" w:eastAsia="ru-RU"/>
              </w:rPr>
              <w:t>suport</w:t>
            </w:r>
            <w:proofErr w:type="spellEnd"/>
            <w:r w:rsidRPr="00802358">
              <w:rPr>
                <w:noProof w:val="0"/>
                <w:lang w:val="en-US" w:eastAsia="ru-RU"/>
              </w:rPr>
              <w:t xml:space="preserve"> din mortar </w:t>
            </w:r>
            <w:proofErr w:type="spellStart"/>
            <w:r w:rsidRPr="00802358">
              <w:rPr>
                <w:noProof w:val="0"/>
                <w:lang w:val="en-US" w:eastAsia="ru-RU"/>
              </w:rPr>
              <w:t>adeziv</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pe </w:t>
            </w:r>
            <w:proofErr w:type="spellStart"/>
            <w:r w:rsidRPr="00802358">
              <w:rPr>
                <w:noProof w:val="0"/>
                <w:lang w:val="en-US" w:eastAsia="ru-RU"/>
              </w:rPr>
              <w:t>suprafete</w:t>
            </w:r>
            <w:proofErr w:type="spellEnd"/>
            <w:r w:rsidRPr="00802358">
              <w:rPr>
                <w:noProof w:val="0"/>
                <w:lang w:val="en-US" w:eastAsia="ru-RU"/>
              </w:rPr>
              <w:t xml:space="preserve">: </w:t>
            </w:r>
            <w:proofErr w:type="spellStart"/>
            <w:r w:rsidRPr="00802358">
              <w:rPr>
                <w:noProof w:val="0"/>
                <w:lang w:val="en-US" w:eastAsia="ru-RU"/>
              </w:rPr>
              <w:t>egale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mai</w:t>
            </w:r>
            <w:proofErr w:type="spellEnd"/>
            <w:r w:rsidRPr="00802358">
              <w:rPr>
                <w:noProof w:val="0"/>
                <w:lang w:val="en-US" w:eastAsia="ru-RU"/>
              </w:rPr>
              <w:t xml:space="preserve"> </w:t>
            </w:r>
            <w:proofErr w:type="spellStart"/>
            <w:r w:rsidRPr="00802358">
              <w:rPr>
                <w:noProof w:val="0"/>
                <w:lang w:val="en-US" w:eastAsia="ru-RU"/>
              </w:rPr>
              <w:t>mici</w:t>
            </w:r>
            <w:proofErr w:type="spellEnd"/>
            <w:r w:rsidRPr="00802358">
              <w:rPr>
                <w:noProof w:val="0"/>
                <w:lang w:val="en-US" w:eastAsia="ru-RU"/>
              </w:rPr>
              <w:t xml:space="preserve"> de 16 m2</w:t>
            </w:r>
          </w:p>
          <w:p w14:paraId="27A770A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D9A53F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4952B7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32,500</w:t>
            </w:r>
          </w:p>
          <w:p w14:paraId="69B229AF" w14:textId="77777777" w:rsidR="00802358" w:rsidRPr="00802358" w:rsidRDefault="00802358" w:rsidP="00802358">
            <w:pPr>
              <w:autoSpaceDE w:val="0"/>
              <w:autoSpaceDN w:val="0"/>
              <w:jc w:val="center"/>
              <w:rPr>
                <w:noProof w:val="0"/>
                <w:lang w:val="en-US" w:eastAsia="ru-RU"/>
              </w:rPr>
            </w:pPr>
          </w:p>
        </w:tc>
      </w:tr>
      <w:tr w:rsidR="00802358" w:rsidRPr="00802358" w14:paraId="0D0B733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A808A" w14:textId="77777777" w:rsidR="00802358" w:rsidRPr="00802358" w:rsidRDefault="00802358" w:rsidP="00802358">
            <w:pPr>
              <w:autoSpaceDE w:val="0"/>
              <w:autoSpaceDN w:val="0"/>
              <w:rPr>
                <w:noProof w:val="0"/>
                <w:lang w:val="en-US" w:eastAsia="ru-RU"/>
              </w:rPr>
            </w:pPr>
            <w:r w:rsidRPr="00802358">
              <w:rPr>
                <w:noProof w:val="0"/>
                <w:lang w:val="en-US" w:eastAsia="ru-RU"/>
              </w:rPr>
              <w:t>167</w:t>
            </w:r>
          </w:p>
        </w:tc>
        <w:tc>
          <w:tcPr>
            <w:tcW w:w="1559" w:type="dxa"/>
            <w:tcBorders>
              <w:top w:val="single" w:sz="4" w:space="0" w:color="auto"/>
              <w:bottom w:val="single" w:sz="4" w:space="0" w:color="auto"/>
            </w:tcBorders>
          </w:tcPr>
          <w:p w14:paraId="5F321442" w14:textId="77777777" w:rsidR="00802358" w:rsidRPr="00802358" w:rsidRDefault="00802358" w:rsidP="00802358">
            <w:pPr>
              <w:autoSpaceDE w:val="0"/>
              <w:autoSpaceDN w:val="0"/>
              <w:rPr>
                <w:noProof w:val="0"/>
                <w:lang w:val="en-US" w:eastAsia="ru-RU"/>
              </w:rPr>
            </w:pPr>
            <w:r w:rsidRPr="00802358">
              <w:rPr>
                <w:noProof w:val="0"/>
                <w:lang w:val="en-US" w:eastAsia="ru-RU"/>
              </w:rPr>
              <w:t>CI14A</w:t>
            </w:r>
          </w:p>
          <w:p w14:paraId="1F4017E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8E27A7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Elemente</w:t>
            </w:r>
            <w:proofErr w:type="spellEnd"/>
            <w:r w:rsidRPr="00802358">
              <w:rPr>
                <w:noProof w:val="0"/>
                <w:lang w:val="en-US" w:eastAsia="ru-RU"/>
              </w:rPr>
              <w:t xml:space="preserve"> </w:t>
            </w:r>
            <w:proofErr w:type="spellStart"/>
            <w:r w:rsidRPr="00802358">
              <w:rPr>
                <w:noProof w:val="0"/>
                <w:lang w:val="en-US" w:eastAsia="ru-RU"/>
              </w:rPr>
              <w:t>liniare</w:t>
            </w:r>
            <w:proofErr w:type="spellEnd"/>
            <w:r w:rsidRPr="00802358">
              <w:rPr>
                <w:noProof w:val="0"/>
                <w:lang w:val="en-US" w:eastAsia="ru-RU"/>
              </w:rPr>
              <w:t xml:space="preserve"> din </w:t>
            </w:r>
            <w:proofErr w:type="spellStart"/>
            <w:r w:rsidRPr="00802358">
              <w:rPr>
                <w:noProof w:val="0"/>
                <w:lang w:val="en-US" w:eastAsia="ru-RU"/>
              </w:rPr>
              <w:t>placi</w:t>
            </w:r>
            <w:proofErr w:type="spellEnd"/>
            <w:r w:rsidRPr="00802358">
              <w:rPr>
                <w:noProof w:val="0"/>
                <w:lang w:val="en-US" w:eastAsia="ru-RU"/>
              </w:rPr>
              <w:t xml:space="preserve"> din </w:t>
            </w:r>
            <w:proofErr w:type="spellStart"/>
            <w:r w:rsidRPr="00802358">
              <w:rPr>
                <w:noProof w:val="0"/>
                <w:lang w:val="en-US" w:eastAsia="ru-RU"/>
              </w:rPr>
              <w:t>gresie</w:t>
            </w:r>
            <w:proofErr w:type="spellEnd"/>
            <w:r w:rsidRPr="00802358">
              <w:rPr>
                <w:noProof w:val="0"/>
                <w:lang w:val="en-US" w:eastAsia="ru-RU"/>
              </w:rPr>
              <w:t xml:space="preserve"> </w:t>
            </w:r>
            <w:proofErr w:type="spellStart"/>
            <w:r w:rsidRPr="00802358">
              <w:rPr>
                <w:noProof w:val="0"/>
                <w:lang w:val="en-US" w:eastAsia="ru-RU"/>
              </w:rPr>
              <w:t>ceramica</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cu </w:t>
            </w:r>
            <w:proofErr w:type="spellStart"/>
            <w:r w:rsidRPr="00802358">
              <w:rPr>
                <w:noProof w:val="0"/>
                <w:lang w:val="en-US" w:eastAsia="ru-RU"/>
              </w:rPr>
              <w:t>adeziv</w:t>
            </w:r>
            <w:proofErr w:type="spellEnd"/>
          </w:p>
          <w:p w14:paraId="23804CB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C0BF88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42490F2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34,000</w:t>
            </w:r>
          </w:p>
          <w:p w14:paraId="07D838E6" w14:textId="77777777" w:rsidR="00802358" w:rsidRPr="00802358" w:rsidRDefault="00802358" w:rsidP="00802358">
            <w:pPr>
              <w:autoSpaceDE w:val="0"/>
              <w:autoSpaceDN w:val="0"/>
              <w:jc w:val="center"/>
              <w:rPr>
                <w:noProof w:val="0"/>
                <w:lang w:val="en-US" w:eastAsia="ru-RU"/>
              </w:rPr>
            </w:pPr>
          </w:p>
        </w:tc>
      </w:tr>
      <w:tr w:rsidR="00802358" w:rsidRPr="00802358" w14:paraId="5064FE27" w14:textId="77777777" w:rsidTr="002503A0">
        <w:tblPrEx>
          <w:tblCellMar>
            <w:top w:w="0" w:type="dxa"/>
            <w:bottom w:w="0" w:type="dxa"/>
          </w:tblCellMar>
        </w:tblPrEx>
        <w:tc>
          <w:tcPr>
            <w:tcW w:w="709" w:type="dxa"/>
            <w:tcBorders>
              <w:top w:val="nil"/>
              <w:left w:val="single" w:sz="6" w:space="0" w:color="auto"/>
              <w:bottom w:val="nil"/>
              <w:right w:val="nil"/>
            </w:tcBorders>
          </w:tcPr>
          <w:p w14:paraId="0B5016DF"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A8A0F3A"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3D76EFF9"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3.1.4. </w:t>
            </w:r>
            <w:proofErr w:type="spellStart"/>
            <w:r w:rsidRPr="00802358">
              <w:rPr>
                <w:b/>
                <w:bCs/>
                <w:noProof w:val="0"/>
                <w:lang w:val="en-US" w:eastAsia="ru-RU"/>
              </w:rPr>
              <w:t>Timplarie</w:t>
            </w:r>
            <w:proofErr w:type="spellEnd"/>
          </w:p>
          <w:p w14:paraId="16E0FD60" w14:textId="77777777" w:rsidR="00802358" w:rsidRPr="00802358" w:rsidRDefault="00802358" w:rsidP="00802358">
            <w:pPr>
              <w:autoSpaceDE w:val="0"/>
              <w:autoSpaceDN w:val="0"/>
              <w:rPr>
                <w:noProof w:val="0"/>
                <w:lang w:val="en-US" w:eastAsia="ru-RU"/>
              </w:rPr>
            </w:pPr>
          </w:p>
        </w:tc>
      </w:tr>
      <w:tr w:rsidR="00802358" w:rsidRPr="00802358" w14:paraId="2FADAC0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6F370" w14:textId="77777777" w:rsidR="00802358" w:rsidRPr="00802358" w:rsidRDefault="00802358" w:rsidP="00802358">
            <w:pPr>
              <w:autoSpaceDE w:val="0"/>
              <w:autoSpaceDN w:val="0"/>
              <w:rPr>
                <w:noProof w:val="0"/>
                <w:lang w:val="en-US" w:eastAsia="ru-RU"/>
              </w:rPr>
            </w:pPr>
            <w:r w:rsidRPr="00802358">
              <w:rPr>
                <w:noProof w:val="0"/>
                <w:lang w:val="en-US" w:eastAsia="ru-RU"/>
              </w:rPr>
              <w:t>168</w:t>
            </w:r>
          </w:p>
        </w:tc>
        <w:tc>
          <w:tcPr>
            <w:tcW w:w="1559" w:type="dxa"/>
            <w:tcBorders>
              <w:top w:val="single" w:sz="4" w:space="0" w:color="auto"/>
              <w:bottom w:val="single" w:sz="4" w:space="0" w:color="auto"/>
            </w:tcBorders>
          </w:tcPr>
          <w:p w14:paraId="6765DE49" w14:textId="77777777" w:rsidR="00802358" w:rsidRPr="00802358" w:rsidRDefault="00802358" w:rsidP="00802358">
            <w:pPr>
              <w:autoSpaceDE w:val="0"/>
              <w:autoSpaceDN w:val="0"/>
              <w:rPr>
                <w:noProof w:val="0"/>
                <w:lang w:val="en-US" w:eastAsia="ru-RU"/>
              </w:rPr>
            </w:pPr>
            <w:r w:rsidRPr="00802358">
              <w:rPr>
                <w:noProof w:val="0"/>
                <w:lang w:val="en-US" w:eastAsia="ru-RU"/>
              </w:rPr>
              <w:t>RpCO56A</w:t>
            </w:r>
          </w:p>
          <w:p w14:paraId="4A0D851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3B8874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w:t>
            </w:r>
            <w:proofErr w:type="spellStart"/>
            <w:r w:rsidRPr="00802358">
              <w:rPr>
                <w:noProof w:val="0"/>
                <w:lang w:val="en-US" w:eastAsia="ru-RU"/>
              </w:rPr>
              <w:t>timplarie</w:t>
            </w:r>
            <w:proofErr w:type="spellEnd"/>
            <w:r w:rsidRPr="00802358">
              <w:rPr>
                <w:noProof w:val="0"/>
                <w:lang w:val="en-US" w:eastAsia="ru-RU"/>
              </w:rPr>
              <w:t xml:space="preserve"> din </w:t>
            </w:r>
            <w:proofErr w:type="spellStart"/>
            <w:r w:rsidRPr="00802358">
              <w:rPr>
                <w:noProof w:val="0"/>
                <w:lang w:val="en-US" w:eastAsia="ru-RU"/>
              </w:rPr>
              <w:t>lemn</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w:t>
            </w:r>
          </w:p>
          <w:p w14:paraId="592A44D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59F159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30B170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5B7EEF42" w14:textId="77777777" w:rsidR="00802358" w:rsidRPr="00802358" w:rsidRDefault="00802358" w:rsidP="00802358">
            <w:pPr>
              <w:autoSpaceDE w:val="0"/>
              <w:autoSpaceDN w:val="0"/>
              <w:jc w:val="center"/>
              <w:rPr>
                <w:noProof w:val="0"/>
                <w:lang w:val="en-US" w:eastAsia="ru-RU"/>
              </w:rPr>
            </w:pPr>
          </w:p>
        </w:tc>
      </w:tr>
      <w:tr w:rsidR="00802358" w:rsidRPr="00802358" w14:paraId="0A15046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CFBA8" w14:textId="77777777" w:rsidR="00802358" w:rsidRPr="00802358" w:rsidRDefault="00802358" w:rsidP="00802358">
            <w:pPr>
              <w:autoSpaceDE w:val="0"/>
              <w:autoSpaceDN w:val="0"/>
              <w:rPr>
                <w:noProof w:val="0"/>
                <w:lang w:val="en-US" w:eastAsia="ru-RU"/>
              </w:rPr>
            </w:pPr>
            <w:r w:rsidRPr="00802358">
              <w:rPr>
                <w:noProof w:val="0"/>
                <w:lang w:val="en-US" w:eastAsia="ru-RU"/>
              </w:rPr>
              <w:t>169</w:t>
            </w:r>
          </w:p>
        </w:tc>
        <w:tc>
          <w:tcPr>
            <w:tcW w:w="1559" w:type="dxa"/>
            <w:tcBorders>
              <w:top w:val="single" w:sz="4" w:space="0" w:color="auto"/>
              <w:bottom w:val="single" w:sz="4" w:space="0" w:color="auto"/>
            </w:tcBorders>
          </w:tcPr>
          <w:p w14:paraId="6B3F2C94" w14:textId="77777777" w:rsidR="00802358" w:rsidRPr="00802358" w:rsidRDefault="00802358" w:rsidP="00802358">
            <w:pPr>
              <w:autoSpaceDE w:val="0"/>
              <w:autoSpaceDN w:val="0"/>
              <w:rPr>
                <w:noProof w:val="0"/>
                <w:lang w:val="en-US" w:eastAsia="ru-RU"/>
              </w:rPr>
            </w:pPr>
            <w:r w:rsidRPr="00802358">
              <w:rPr>
                <w:noProof w:val="0"/>
                <w:lang w:val="en-US" w:eastAsia="ru-RU"/>
              </w:rPr>
              <w:t>CK25A</w:t>
            </w:r>
          </w:p>
          <w:p w14:paraId="719E0DB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78131A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Usi</w:t>
            </w:r>
            <w:proofErr w:type="spellEnd"/>
            <w:r w:rsidRPr="00802358">
              <w:rPr>
                <w:noProof w:val="0"/>
                <w:lang w:val="en-US" w:eastAsia="ru-RU"/>
              </w:rPr>
              <w:t xml:space="preserve"> </w:t>
            </w:r>
            <w:proofErr w:type="spellStart"/>
            <w:r w:rsidRPr="00802358">
              <w:rPr>
                <w:noProof w:val="0"/>
                <w:lang w:val="en-US" w:eastAsia="ru-RU"/>
              </w:rPr>
              <w:t>confectionate</w:t>
            </w:r>
            <w:proofErr w:type="spellEnd"/>
            <w:r w:rsidRPr="00802358">
              <w:rPr>
                <w:noProof w:val="0"/>
                <w:lang w:val="en-US" w:eastAsia="ru-RU"/>
              </w:rPr>
              <w:t xml:space="preserve"> din </w:t>
            </w:r>
            <w:proofErr w:type="spellStart"/>
            <w:r w:rsidRPr="00802358">
              <w:rPr>
                <w:noProof w:val="0"/>
                <w:lang w:val="en-US" w:eastAsia="ru-RU"/>
              </w:rPr>
              <w:t>profiluri</w:t>
            </w:r>
            <w:proofErr w:type="spellEnd"/>
            <w:r w:rsidRPr="00802358">
              <w:rPr>
                <w:noProof w:val="0"/>
                <w:lang w:val="en-US" w:eastAsia="ru-RU"/>
              </w:rPr>
              <w:t xml:space="preserve"> din mase </w:t>
            </w:r>
            <w:proofErr w:type="spellStart"/>
            <w:proofErr w:type="gramStart"/>
            <w:r w:rsidRPr="00802358">
              <w:rPr>
                <w:noProof w:val="0"/>
                <w:lang w:val="en-US" w:eastAsia="ru-RU"/>
              </w:rPr>
              <w:t>plastice</w:t>
            </w:r>
            <w:proofErr w:type="spellEnd"/>
            <w:r w:rsidRPr="00802358">
              <w:rPr>
                <w:noProof w:val="0"/>
                <w:lang w:val="en-US" w:eastAsia="ru-RU"/>
              </w:rPr>
              <w:t xml:space="preserve">  </w:t>
            </w:r>
            <w:proofErr w:type="spellStart"/>
            <w:r w:rsidRPr="00802358">
              <w:rPr>
                <w:noProof w:val="0"/>
                <w:lang w:val="en-US" w:eastAsia="ru-RU"/>
              </w:rPr>
              <w:t>inclusiv</w:t>
            </w:r>
            <w:proofErr w:type="spellEnd"/>
            <w:proofErr w:type="gramEnd"/>
            <w:r w:rsidRPr="00802358">
              <w:rPr>
                <w:noProof w:val="0"/>
                <w:lang w:val="en-US" w:eastAsia="ru-RU"/>
              </w:rPr>
              <w:t xml:space="preserve"> </w:t>
            </w:r>
            <w:proofErr w:type="spellStart"/>
            <w:r w:rsidRPr="00802358">
              <w:rPr>
                <w:noProof w:val="0"/>
                <w:lang w:val="en-US" w:eastAsia="ru-RU"/>
              </w:rPr>
              <w:t>armaturile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accesoriile</w:t>
            </w:r>
            <w:proofErr w:type="spellEnd"/>
            <w:r w:rsidRPr="00802358">
              <w:rPr>
                <w:noProof w:val="0"/>
                <w:lang w:val="en-US" w:eastAsia="ru-RU"/>
              </w:rPr>
              <w:t xml:space="preserve"> </w:t>
            </w:r>
            <w:proofErr w:type="spellStart"/>
            <w:r w:rsidRPr="00802358">
              <w:rPr>
                <w:noProof w:val="0"/>
                <w:lang w:val="en-US" w:eastAsia="ru-RU"/>
              </w:rPr>
              <w:t>necesare</w:t>
            </w:r>
            <w:proofErr w:type="spellEnd"/>
            <w:r w:rsidRPr="00802358">
              <w:rPr>
                <w:noProof w:val="0"/>
                <w:lang w:val="en-US" w:eastAsia="ru-RU"/>
              </w:rPr>
              <w:t xml:space="preserve"> </w:t>
            </w:r>
            <w:proofErr w:type="spellStart"/>
            <w:r w:rsidRPr="00802358">
              <w:rPr>
                <w:noProof w:val="0"/>
                <w:lang w:val="en-US" w:eastAsia="ru-RU"/>
              </w:rPr>
              <w:t>usilor</w:t>
            </w:r>
            <w:proofErr w:type="spellEnd"/>
            <w:r w:rsidRPr="00802358">
              <w:rPr>
                <w:noProof w:val="0"/>
                <w:lang w:val="en-US" w:eastAsia="ru-RU"/>
              </w:rPr>
              <w:t xml:space="preserve"> </w:t>
            </w:r>
            <w:proofErr w:type="spellStart"/>
            <w:r w:rsidRPr="00802358">
              <w:rPr>
                <w:noProof w:val="0"/>
                <w:lang w:val="en-US" w:eastAsia="ru-RU"/>
              </w:rPr>
              <w:t>montate</w:t>
            </w:r>
            <w:proofErr w:type="spellEnd"/>
            <w:r w:rsidRPr="00802358">
              <w:rPr>
                <w:noProof w:val="0"/>
                <w:lang w:val="en-US" w:eastAsia="ru-RU"/>
              </w:rPr>
              <w:t xml:space="preserve"> in </w:t>
            </w:r>
            <w:proofErr w:type="spellStart"/>
            <w:r w:rsidRPr="00802358">
              <w:rPr>
                <w:noProof w:val="0"/>
                <w:lang w:val="en-US" w:eastAsia="ru-RU"/>
              </w:rPr>
              <w:t>zidarie</w:t>
            </w:r>
            <w:proofErr w:type="spellEnd"/>
            <w:r w:rsidRPr="00802358">
              <w:rPr>
                <w:noProof w:val="0"/>
                <w:lang w:val="en-US" w:eastAsia="ru-RU"/>
              </w:rPr>
              <w:t xml:space="preserve"> de </w:t>
            </w:r>
            <w:proofErr w:type="spellStart"/>
            <w:r w:rsidRPr="00802358">
              <w:rPr>
                <w:noProof w:val="0"/>
                <w:lang w:val="en-US" w:eastAsia="ru-RU"/>
              </w:rPr>
              <w:t>orice</w:t>
            </w:r>
            <w:proofErr w:type="spellEnd"/>
            <w:r w:rsidRPr="00802358">
              <w:rPr>
                <w:noProof w:val="0"/>
                <w:lang w:val="en-US" w:eastAsia="ru-RU"/>
              </w:rPr>
              <w:t xml:space="preserve"> natura la </w:t>
            </w:r>
            <w:proofErr w:type="spellStart"/>
            <w:r w:rsidRPr="00802358">
              <w:rPr>
                <w:noProof w:val="0"/>
                <w:lang w:val="en-US" w:eastAsia="ru-RU"/>
              </w:rPr>
              <w:t>constructii</w:t>
            </w:r>
            <w:proofErr w:type="spellEnd"/>
            <w:r w:rsidRPr="00802358">
              <w:rPr>
                <w:noProof w:val="0"/>
                <w:lang w:val="en-US" w:eastAsia="ru-RU"/>
              </w:rPr>
              <w:t xml:space="preserve"> cu </w:t>
            </w:r>
            <w:proofErr w:type="spellStart"/>
            <w:r w:rsidRPr="00802358">
              <w:rPr>
                <w:noProof w:val="0"/>
                <w:lang w:val="en-US" w:eastAsia="ru-RU"/>
              </w:rPr>
              <w:t>inaltimea</w:t>
            </w:r>
            <w:proofErr w:type="spellEnd"/>
            <w:r w:rsidRPr="00802358">
              <w:rPr>
                <w:noProof w:val="0"/>
                <w:lang w:val="en-US" w:eastAsia="ru-RU"/>
              </w:rPr>
              <w:t xml:space="preserve"> pina la 35 m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canat</w:t>
            </w:r>
            <w:proofErr w:type="spellEnd"/>
            <w:r w:rsidRPr="00802358">
              <w:rPr>
                <w:noProof w:val="0"/>
                <w:lang w:val="en-US" w:eastAsia="ru-RU"/>
              </w:rPr>
              <w:t xml:space="preserve">, cu </w:t>
            </w:r>
            <w:proofErr w:type="spellStart"/>
            <w:r w:rsidRPr="00802358">
              <w:rPr>
                <w:noProof w:val="0"/>
                <w:lang w:val="en-US" w:eastAsia="ru-RU"/>
              </w:rPr>
              <w:t>suprafata</w:t>
            </w:r>
            <w:proofErr w:type="spellEnd"/>
            <w:r w:rsidRPr="00802358">
              <w:rPr>
                <w:noProof w:val="0"/>
                <w:lang w:val="en-US" w:eastAsia="ru-RU"/>
              </w:rPr>
              <w:t xml:space="preserve"> </w:t>
            </w:r>
            <w:proofErr w:type="spellStart"/>
            <w:r w:rsidRPr="00802358">
              <w:rPr>
                <w:noProof w:val="0"/>
                <w:lang w:val="en-US" w:eastAsia="ru-RU"/>
              </w:rPr>
              <w:t>tocului</w:t>
            </w:r>
            <w:proofErr w:type="spellEnd"/>
            <w:r w:rsidRPr="00802358">
              <w:rPr>
                <w:noProof w:val="0"/>
                <w:lang w:val="en-US" w:eastAsia="ru-RU"/>
              </w:rPr>
              <w:t xml:space="preserve"> pina la 7 </w:t>
            </w:r>
            <w:proofErr w:type="spellStart"/>
            <w:r w:rsidRPr="00802358">
              <w:rPr>
                <w:noProof w:val="0"/>
                <w:lang w:val="en-US" w:eastAsia="ru-RU"/>
              </w:rPr>
              <w:t>mp</w:t>
            </w:r>
            <w:proofErr w:type="spellEnd"/>
            <w:r w:rsidRPr="00802358">
              <w:rPr>
                <w:noProof w:val="0"/>
                <w:lang w:val="en-US" w:eastAsia="ru-RU"/>
              </w:rPr>
              <w:t xml:space="preserve"> </w:t>
            </w:r>
            <w:proofErr w:type="spellStart"/>
            <w:r w:rsidRPr="00802358">
              <w:rPr>
                <w:noProof w:val="0"/>
                <w:lang w:val="en-US" w:eastAsia="ru-RU"/>
              </w:rPr>
              <w:t>inclusiv</w:t>
            </w:r>
            <w:proofErr w:type="spellEnd"/>
          </w:p>
          <w:p w14:paraId="125B67A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7A364A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2593A5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242066D0" w14:textId="77777777" w:rsidR="00802358" w:rsidRPr="00802358" w:rsidRDefault="00802358" w:rsidP="00802358">
            <w:pPr>
              <w:autoSpaceDE w:val="0"/>
              <w:autoSpaceDN w:val="0"/>
              <w:jc w:val="center"/>
              <w:rPr>
                <w:noProof w:val="0"/>
                <w:lang w:val="en-US" w:eastAsia="ru-RU"/>
              </w:rPr>
            </w:pPr>
          </w:p>
        </w:tc>
      </w:tr>
      <w:tr w:rsidR="00802358" w:rsidRPr="00802358" w14:paraId="60C2412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741F4" w14:textId="77777777" w:rsidR="00802358" w:rsidRPr="00802358" w:rsidRDefault="00802358" w:rsidP="00802358">
            <w:pPr>
              <w:autoSpaceDE w:val="0"/>
              <w:autoSpaceDN w:val="0"/>
              <w:rPr>
                <w:noProof w:val="0"/>
                <w:lang w:val="en-US" w:eastAsia="ru-RU"/>
              </w:rPr>
            </w:pPr>
            <w:r w:rsidRPr="00802358">
              <w:rPr>
                <w:noProof w:val="0"/>
                <w:lang w:val="en-US" w:eastAsia="ru-RU"/>
              </w:rPr>
              <w:t>170</w:t>
            </w:r>
          </w:p>
        </w:tc>
        <w:tc>
          <w:tcPr>
            <w:tcW w:w="1559" w:type="dxa"/>
            <w:tcBorders>
              <w:top w:val="single" w:sz="4" w:space="0" w:color="auto"/>
              <w:bottom w:val="single" w:sz="4" w:space="0" w:color="auto"/>
            </w:tcBorders>
          </w:tcPr>
          <w:p w14:paraId="258A199D" w14:textId="77777777" w:rsidR="00802358" w:rsidRPr="00802358" w:rsidRDefault="00802358" w:rsidP="00802358">
            <w:pPr>
              <w:autoSpaceDE w:val="0"/>
              <w:autoSpaceDN w:val="0"/>
              <w:rPr>
                <w:noProof w:val="0"/>
                <w:lang w:val="en-US" w:eastAsia="ru-RU"/>
              </w:rPr>
            </w:pPr>
            <w:r w:rsidRPr="00802358">
              <w:rPr>
                <w:noProof w:val="0"/>
                <w:lang w:val="en-US" w:eastAsia="ru-RU"/>
              </w:rPr>
              <w:t>CK33C</w:t>
            </w:r>
          </w:p>
          <w:p w14:paraId="3E056C0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10F54F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Broasca</w:t>
            </w:r>
            <w:proofErr w:type="spellEnd"/>
            <w:r w:rsidRPr="00802358">
              <w:rPr>
                <w:noProof w:val="0"/>
                <w:lang w:val="en-US" w:eastAsia="ru-RU"/>
              </w:rPr>
              <w:t xml:space="preserve"> </w:t>
            </w:r>
            <w:proofErr w:type="spellStart"/>
            <w:r w:rsidRPr="00802358">
              <w:rPr>
                <w:noProof w:val="0"/>
                <w:lang w:val="en-US" w:eastAsia="ru-RU"/>
              </w:rPr>
              <w:t>aplicata</w:t>
            </w:r>
            <w:proofErr w:type="spellEnd"/>
            <w:r w:rsidRPr="00802358">
              <w:rPr>
                <w:noProof w:val="0"/>
                <w:lang w:val="en-US" w:eastAsia="ru-RU"/>
              </w:rPr>
              <w:t xml:space="preserve"> </w:t>
            </w:r>
            <w:proofErr w:type="spellStart"/>
            <w:r w:rsidRPr="00802358">
              <w:rPr>
                <w:noProof w:val="0"/>
                <w:lang w:val="en-US" w:eastAsia="ru-RU"/>
              </w:rPr>
              <w:t>sistem</w:t>
            </w:r>
            <w:proofErr w:type="spellEnd"/>
            <w:r w:rsidRPr="00802358">
              <w:rPr>
                <w:noProof w:val="0"/>
                <w:lang w:val="en-US" w:eastAsia="ru-RU"/>
              </w:rPr>
              <w:t xml:space="preserve"> </w:t>
            </w:r>
            <w:proofErr w:type="spellStart"/>
            <w:r w:rsidRPr="00802358">
              <w:rPr>
                <w:noProof w:val="0"/>
                <w:lang w:val="en-US" w:eastAsia="ru-RU"/>
              </w:rPr>
              <w:t>Yalle</w:t>
            </w:r>
            <w:proofErr w:type="spellEnd"/>
          </w:p>
          <w:p w14:paraId="743C4A1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7F27E90"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3CEE350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19760C4A" w14:textId="77777777" w:rsidR="00802358" w:rsidRPr="00802358" w:rsidRDefault="00802358" w:rsidP="00802358">
            <w:pPr>
              <w:autoSpaceDE w:val="0"/>
              <w:autoSpaceDN w:val="0"/>
              <w:jc w:val="center"/>
              <w:rPr>
                <w:noProof w:val="0"/>
                <w:lang w:val="en-US" w:eastAsia="ru-RU"/>
              </w:rPr>
            </w:pPr>
          </w:p>
        </w:tc>
      </w:tr>
      <w:tr w:rsidR="00802358" w:rsidRPr="00802358" w14:paraId="46A6792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B7ACC" w14:textId="77777777" w:rsidR="00802358" w:rsidRPr="00802358" w:rsidRDefault="00802358" w:rsidP="00802358">
            <w:pPr>
              <w:autoSpaceDE w:val="0"/>
              <w:autoSpaceDN w:val="0"/>
              <w:rPr>
                <w:noProof w:val="0"/>
                <w:lang w:val="en-US" w:eastAsia="ru-RU"/>
              </w:rPr>
            </w:pPr>
            <w:r w:rsidRPr="00802358">
              <w:rPr>
                <w:noProof w:val="0"/>
                <w:lang w:val="en-US" w:eastAsia="ru-RU"/>
              </w:rPr>
              <w:t>171</w:t>
            </w:r>
          </w:p>
        </w:tc>
        <w:tc>
          <w:tcPr>
            <w:tcW w:w="1559" w:type="dxa"/>
            <w:tcBorders>
              <w:top w:val="single" w:sz="4" w:space="0" w:color="auto"/>
              <w:bottom w:val="single" w:sz="4" w:space="0" w:color="auto"/>
            </w:tcBorders>
          </w:tcPr>
          <w:p w14:paraId="45B2ABF7" w14:textId="77777777" w:rsidR="00802358" w:rsidRPr="00802358" w:rsidRDefault="00802358" w:rsidP="00802358">
            <w:pPr>
              <w:autoSpaceDE w:val="0"/>
              <w:autoSpaceDN w:val="0"/>
              <w:rPr>
                <w:noProof w:val="0"/>
                <w:lang w:val="en-US" w:eastAsia="ru-RU"/>
              </w:rPr>
            </w:pPr>
            <w:r w:rsidRPr="00802358">
              <w:rPr>
                <w:noProof w:val="0"/>
                <w:lang w:val="en-US" w:eastAsia="ru-RU"/>
              </w:rPr>
              <w:t>CK26C</w:t>
            </w:r>
          </w:p>
          <w:p w14:paraId="727C03F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AB1D1E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Pervazuri</w:t>
            </w:r>
            <w:proofErr w:type="spellEnd"/>
            <w:r w:rsidRPr="00802358">
              <w:rPr>
                <w:noProof w:val="0"/>
                <w:lang w:val="en-US" w:eastAsia="ru-RU"/>
              </w:rPr>
              <w:t xml:space="preserve"> </w:t>
            </w:r>
            <w:proofErr w:type="spellStart"/>
            <w:r w:rsidRPr="00802358">
              <w:rPr>
                <w:noProof w:val="0"/>
                <w:lang w:val="en-US" w:eastAsia="ru-RU"/>
              </w:rPr>
              <w:t>montate</w:t>
            </w:r>
            <w:proofErr w:type="spellEnd"/>
            <w:r w:rsidRPr="00802358">
              <w:rPr>
                <w:noProof w:val="0"/>
                <w:lang w:val="en-US" w:eastAsia="ru-RU"/>
              </w:rPr>
              <w:t xml:space="preserve"> la </w:t>
            </w:r>
            <w:proofErr w:type="spellStart"/>
            <w:r w:rsidRPr="00802358">
              <w:rPr>
                <w:noProof w:val="0"/>
                <w:lang w:val="en-US" w:eastAsia="ru-RU"/>
              </w:rPr>
              <w:t>ferestre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 xml:space="preserve"> din mase </w:t>
            </w:r>
            <w:proofErr w:type="spellStart"/>
            <w:r w:rsidRPr="00802358">
              <w:rPr>
                <w:noProof w:val="0"/>
                <w:lang w:val="en-US" w:eastAsia="ru-RU"/>
              </w:rPr>
              <w:t>plastice</w:t>
            </w:r>
            <w:proofErr w:type="spellEnd"/>
          </w:p>
          <w:p w14:paraId="32CE98C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AC71E6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03E5F35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w:t>
            </w:r>
          </w:p>
          <w:p w14:paraId="27B4301C" w14:textId="77777777" w:rsidR="00802358" w:rsidRPr="00802358" w:rsidRDefault="00802358" w:rsidP="00802358">
            <w:pPr>
              <w:autoSpaceDE w:val="0"/>
              <w:autoSpaceDN w:val="0"/>
              <w:jc w:val="center"/>
              <w:rPr>
                <w:noProof w:val="0"/>
                <w:lang w:val="en-US" w:eastAsia="ru-RU"/>
              </w:rPr>
            </w:pPr>
          </w:p>
        </w:tc>
      </w:tr>
      <w:tr w:rsidR="00802358" w:rsidRPr="00802358" w14:paraId="44B45319" w14:textId="77777777" w:rsidTr="002503A0">
        <w:tblPrEx>
          <w:tblCellMar>
            <w:top w:w="0" w:type="dxa"/>
            <w:bottom w:w="0" w:type="dxa"/>
          </w:tblCellMar>
        </w:tblPrEx>
        <w:tc>
          <w:tcPr>
            <w:tcW w:w="709" w:type="dxa"/>
            <w:tcBorders>
              <w:top w:val="nil"/>
              <w:left w:val="single" w:sz="6" w:space="0" w:color="auto"/>
              <w:bottom w:val="nil"/>
              <w:right w:val="nil"/>
            </w:tcBorders>
          </w:tcPr>
          <w:p w14:paraId="7B8315AC"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EE36A62"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25751808"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3.1.5. Diverse</w:t>
            </w:r>
          </w:p>
          <w:p w14:paraId="1827AA13" w14:textId="77777777" w:rsidR="00802358" w:rsidRPr="00802358" w:rsidRDefault="00802358" w:rsidP="00802358">
            <w:pPr>
              <w:autoSpaceDE w:val="0"/>
              <w:autoSpaceDN w:val="0"/>
              <w:rPr>
                <w:noProof w:val="0"/>
                <w:lang w:val="en-US" w:eastAsia="ru-RU"/>
              </w:rPr>
            </w:pPr>
          </w:p>
        </w:tc>
      </w:tr>
      <w:tr w:rsidR="00802358" w:rsidRPr="00802358" w14:paraId="5AE9136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4C8C3" w14:textId="77777777" w:rsidR="00802358" w:rsidRPr="00802358" w:rsidRDefault="00802358" w:rsidP="00802358">
            <w:pPr>
              <w:autoSpaceDE w:val="0"/>
              <w:autoSpaceDN w:val="0"/>
              <w:rPr>
                <w:noProof w:val="0"/>
                <w:lang w:val="en-US" w:eastAsia="ru-RU"/>
              </w:rPr>
            </w:pPr>
            <w:r w:rsidRPr="00802358">
              <w:rPr>
                <w:noProof w:val="0"/>
                <w:lang w:val="en-US" w:eastAsia="ru-RU"/>
              </w:rPr>
              <w:t>172</w:t>
            </w:r>
          </w:p>
        </w:tc>
        <w:tc>
          <w:tcPr>
            <w:tcW w:w="1559" w:type="dxa"/>
            <w:tcBorders>
              <w:top w:val="single" w:sz="4" w:space="0" w:color="auto"/>
              <w:bottom w:val="single" w:sz="4" w:space="0" w:color="auto"/>
            </w:tcBorders>
          </w:tcPr>
          <w:p w14:paraId="67F6C325" w14:textId="77777777" w:rsidR="00802358" w:rsidRPr="00802358" w:rsidRDefault="00802358" w:rsidP="00802358">
            <w:pPr>
              <w:autoSpaceDE w:val="0"/>
              <w:autoSpaceDN w:val="0"/>
              <w:rPr>
                <w:noProof w:val="0"/>
                <w:lang w:val="en-US" w:eastAsia="ru-RU"/>
              </w:rPr>
            </w:pPr>
            <w:r w:rsidRPr="00802358">
              <w:rPr>
                <w:noProof w:val="0"/>
                <w:lang w:val="en-US" w:eastAsia="ru-RU"/>
              </w:rPr>
              <w:t>TrB05A2-9</w:t>
            </w:r>
          </w:p>
          <w:p w14:paraId="00A9484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946532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Transportul</w:t>
            </w:r>
            <w:proofErr w:type="spellEnd"/>
            <w:r w:rsidRPr="00802358">
              <w:rPr>
                <w:noProof w:val="0"/>
                <w:lang w:val="en-US" w:eastAsia="ru-RU"/>
              </w:rPr>
              <w:t xml:space="preserve">, </w:t>
            </w:r>
            <w:proofErr w:type="spellStart"/>
            <w:r w:rsidRPr="00802358">
              <w:rPr>
                <w:noProof w:val="0"/>
                <w:lang w:val="en-US" w:eastAsia="ru-RU"/>
              </w:rPr>
              <w:t>prin</w:t>
            </w:r>
            <w:proofErr w:type="spellEnd"/>
            <w:r w:rsidRPr="00802358">
              <w:rPr>
                <w:noProof w:val="0"/>
                <w:lang w:val="en-US" w:eastAsia="ru-RU"/>
              </w:rPr>
              <w:t xml:space="preserve"> </w:t>
            </w:r>
            <w:proofErr w:type="spellStart"/>
            <w:r w:rsidRPr="00802358">
              <w:rPr>
                <w:noProof w:val="0"/>
                <w:lang w:val="en-US" w:eastAsia="ru-RU"/>
              </w:rPr>
              <w:t>purtare</w:t>
            </w:r>
            <w:proofErr w:type="spellEnd"/>
            <w:r w:rsidRPr="00802358">
              <w:rPr>
                <w:noProof w:val="0"/>
                <w:lang w:val="en-US" w:eastAsia="ru-RU"/>
              </w:rPr>
              <w:t xml:space="preserve"> </w:t>
            </w:r>
            <w:proofErr w:type="spellStart"/>
            <w:r w:rsidRPr="00802358">
              <w:rPr>
                <w:noProof w:val="0"/>
                <w:lang w:val="en-US" w:eastAsia="ru-RU"/>
              </w:rPr>
              <w:t>directa</w:t>
            </w:r>
            <w:proofErr w:type="spellEnd"/>
            <w:r w:rsidRPr="00802358">
              <w:rPr>
                <w:noProof w:val="0"/>
                <w:lang w:val="en-US" w:eastAsia="ru-RU"/>
              </w:rPr>
              <w:t xml:space="preserve">, al </w:t>
            </w:r>
            <w:proofErr w:type="spellStart"/>
            <w:r w:rsidRPr="00802358">
              <w:rPr>
                <w:noProof w:val="0"/>
                <w:lang w:val="en-US" w:eastAsia="ru-RU"/>
              </w:rPr>
              <w:t>materialelor</w:t>
            </w:r>
            <w:proofErr w:type="spellEnd"/>
            <w:r w:rsidRPr="00802358">
              <w:rPr>
                <w:noProof w:val="0"/>
                <w:lang w:val="en-US" w:eastAsia="ru-RU"/>
              </w:rPr>
              <w:t xml:space="preserve"> </w:t>
            </w:r>
            <w:proofErr w:type="spellStart"/>
            <w:r w:rsidRPr="00802358">
              <w:rPr>
                <w:noProof w:val="0"/>
                <w:lang w:val="en-US" w:eastAsia="ru-RU"/>
              </w:rPr>
              <w:t>incomode</w:t>
            </w:r>
            <w:proofErr w:type="spellEnd"/>
            <w:r w:rsidRPr="00802358">
              <w:rPr>
                <w:noProof w:val="0"/>
                <w:lang w:val="en-US" w:eastAsia="ru-RU"/>
              </w:rPr>
              <w:t xml:space="preserve">, </w:t>
            </w:r>
            <w:proofErr w:type="spellStart"/>
            <w:r w:rsidRPr="00802358">
              <w:rPr>
                <w:noProof w:val="0"/>
                <w:lang w:val="en-US" w:eastAsia="ru-RU"/>
              </w:rPr>
              <w:t>avind</w:t>
            </w:r>
            <w:proofErr w:type="spellEnd"/>
            <w:r w:rsidRPr="00802358">
              <w:rPr>
                <w:noProof w:val="0"/>
                <w:lang w:val="en-US" w:eastAsia="ru-RU"/>
              </w:rPr>
              <w:t xml:space="preserve"> sub 25 kg, pe </w:t>
            </w:r>
            <w:proofErr w:type="spellStart"/>
            <w:r w:rsidRPr="00802358">
              <w:rPr>
                <w:noProof w:val="0"/>
                <w:lang w:val="en-US" w:eastAsia="ru-RU"/>
              </w:rPr>
              <w:t>distanta</w:t>
            </w:r>
            <w:proofErr w:type="spellEnd"/>
            <w:r w:rsidRPr="00802358">
              <w:rPr>
                <w:noProof w:val="0"/>
                <w:lang w:val="en-US" w:eastAsia="ru-RU"/>
              </w:rPr>
              <w:t xml:space="preserve"> de 90 m</w:t>
            </w:r>
          </w:p>
          <w:p w14:paraId="19F037E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F9DD51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5503A47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6,500</w:t>
            </w:r>
          </w:p>
          <w:p w14:paraId="07C991BF" w14:textId="77777777" w:rsidR="00802358" w:rsidRPr="00802358" w:rsidRDefault="00802358" w:rsidP="00802358">
            <w:pPr>
              <w:autoSpaceDE w:val="0"/>
              <w:autoSpaceDN w:val="0"/>
              <w:jc w:val="center"/>
              <w:rPr>
                <w:noProof w:val="0"/>
                <w:lang w:val="en-US" w:eastAsia="ru-RU"/>
              </w:rPr>
            </w:pPr>
          </w:p>
        </w:tc>
      </w:tr>
      <w:tr w:rsidR="00802358" w:rsidRPr="00802358" w14:paraId="03B7ADC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AD134"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173</w:t>
            </w:r>
          </w:p>
        </w:tc>
        <w:tc>
          <w:tcPr>
            <w:tcW w:w="1559" w:type="dxa"/>
            <w:tcBorders>
              <w:top w:val="single" w:sz="4" w:space="0" w:color="auto"/>
              <w:bottom w:val="single" w:sz="4" w:space="0" w:color="auto"/>
            </w:tcBorders>
          </w:tcPr>
          <w:p w14:paraId="60588FDB" w14:textId="77777777" w:rsidR="00802358" w:rsidRPr="00802358" w:rsidRDefault="00802358" w:rsidP="00802358">
            <w:pPr>
              <w:autoSpaceDE w:val="0"/>
              <w:autoSpaceDN w:val="0"/>
              <w:rPr>
                <w:noProof w:val="0"/>
                <w:lang w:val="en-US" w:eastAsia="ru-RU"/>
              </w:rPr>
            </w:pPr>
            <w:r w:rsidRPr="00802358">
              <w:rPr>
                <w:noProof w:val="0"/>
                <w:lang w:val="en-US" w:eastAsia="ru-RU"/>
              </w:rPr>
              <w:t>TRI1AA04B3</w:t>
            </w:r>
          </w:p>
          <w:p w14:paraId="4093A7D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B9AB06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Incarcarea</w:t>
            </w:r>
            <w:proofErr w:type="spellEnd"/>
            <w:r w:rsidRPr="00802358">
              <w:rPr>
                <w:noProof w:val="0"/>
                <w:lang w:val="en-US" w:eastAsia="ru-RU"/>
              </w:rPr>
              <w:t xml:space="preserve"> </w:t>
            </w:r>
            <w:proofErr w:type="spellStart"/>
            <w:r w:rsidRPr="00802358">
              <w:rPr>
                <w:noProof w:val="0"/>
                <w:lang w:val="en-US" w:eastAsia="ru-RU"/>
              </w:rPr>
              <w:t>materialelor</w:t>
            </w:r>
            <w:proofErr w:type="spellEnd"/>
            <w:r w:rsidRPr="00802358">
              <w:rPr>
                <w:noProof w:val="0"/>
                <w:lang w:val="en-US" w:eastAsia="ru-RU"/>
              </w:rPr>
              <w:t xml:space="preserve"> din </w:t>
            </w:r>
            <w:proofErr w:type="spellStart"/>
            <w:r w:rsidRPr="00802358">
              <w:rPr>
                <w:noProof w:val="0"/>
                <w:lang w:val="en-US" w:eastAsia="ru-RU"/>
              </w:rPr>
              <w:t>grupa</w:t>
            </w:r>
            <w:proofErr w:type="spellEnd"/>
            <w:r w:rsidRPr="00802358">
              <w:rPr>
                <w:noProof w:val="0"/>
                <w:lang w:val="en-US" w:eastAsia="ru-RU"/>
              </w:rPr>
              <w:t xml:space="preserve"> A - </w:t>
            </w:r>
            <w:proofErr w:type="spellStart"/>
            <w:r w:rsidRPr="00802358">
              <w:rPr>
                <w:noProof w:val="0"/>
                <w:lang w:val="en-US" w:eastAsia="ru-RU"/>
              </w:rPr>
              <w:t>usoare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marunte</w:t>
            </w:r>
            <w:proofErr w:type="spellEnd"/>
            <w:r w:rsidRPr="00802358">
              <w:rPr>
                <w:noProof w:val="0"/>
                <w:lang w:val="en-US" w:eastAsia="ru-RU"/>
              </w:rPr>
              <w:t xml:space="preserve"> </w:t>
            </w:r>
            <w:proofErr w:type="spellStart"/>
            <w:r w:rsidRPr="00802358">
              <w:rPr>
                <w:noProof w:val="0"/>
                <w:lang w:val="en-US" w:eastAsia="ru-RU"/>
              </w:rPr>
              <w:t>prin</w:t>
            </w:r>
            <w:proofErr w:type="spellEnd"/>
            <w:r w:rsidRPr="00802358">
              <w:rPr>
                <w:noProof w:val="0"/>
                <w:lang w:val="en-US" w:eastAsia="ru-RU"/>
              </w:rPr>
              <w:t xml:space="preserve"> </w:t>
            </w:r>
            <w:proofErr w:type="spellStart"/>
            <w:r w:rsidRPr="00802358">
              <w:rPr>
                <w:noProof w:val="0"/>
                <w:lang w:val="en-US" w:eastAsia="ru-RU"/>
              </w:rPr>
              <w:t>aruncare</w:t>
            </w:r>
            <w:proofErr w:type="spellEnd"/>
            <w:r w:rsidRPr="00802358">
              <w:rPr>
                <w:noProof w:val="0"/>
                <w:lang w:val="en-US" w:eastAsia="ru-RU"/>
              </w:rPr>
              <w:t xml:space="preserve"> - de pe </w:t>
            </w:r>
            <w:proofErr w:type="spellStart"/>
            <w:r w:rsidRPr="00802358">
              <w:rPr>
                <w:noProof w:val="0"/>
                <w:lang w:val="en-US" w:eastAsia="ru-RU"/>
              </w:rPr>
              <w:t>teren</w:t>
            </w:r>
            <w:proofErr w:type="spellEnd"/>
            <w:r w:rsidRPr="00802358">
              <w:rPr>
                <w:noProof w:val="0"/>
                <w:lang w:val="en-US" w:eastAsia="ru-RU"/>
              </w:rPr>
              <w:t xml:space="preserve">, in </w:t>
            </w:r>
            <w:proofErr w:type="spellStart"/>
            <w:r w:rsidRPr="00802358">
              <w:rPr>
                <w:noProof w:val="0"/>
                <w:lang w:val="en-US" w:eastAsia="ru-RU"/>
              </w:rPr>
              <w:t>vagon</w:t>
            </w:r>
            <w:proofErr w:type="spellEnd"/>
            <w:r w:rsidRPr="00802358">
              <w:rPr>
                <w:noProof w:val="0"/>
                <w:lang w:val="en-US" w:eastAsia="ru-RU"/>
              </w:rPr>
              <w:t xml:space="preserve">, </w:t>
            </w:r>
            <w:proofErr w:type="spellStart"/>
            <w:r w:rsidRPr="00802358">
              <w:rPr>
                <w:noProof w:val="0"/>
                <w:lang w:val="en-US" w:eastAsia="ru-RU"/>
              </w:rPr>
              <w:t>categoria</w:t>
            </w:r>
            <w:proofErr w:type="spellEnd"/>
            <w:r w:rsidRPr="00802358">
              <w:rPr>
                <w:noProof w:val="0"/>
                <w:lang w:val="en-US" w:eastAsia="ru-RU"/>
              </w:rPr>
              <w:t xml:space="preserve"> 3</w:t>
            </w:r>
          </w:p>
          <w:p w14:paraId="786F572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2707D3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10808A6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6,500</w:t>
            </w:r>
          </w:p>
          <w:p w14:paraId="2E4AB969" w14:textId="77777777" w:rsidR="00802358" w:rsidRPr="00802358" w:rsidRDefault="00802358" w:rsidP="00802358">
            <w:pPr>
              <w:autoSpaceDE w:val="0"/>
              <w:autoSpaceDN w:val="0"/>
              <w:jc w:val="center"/>
              <w:rPr>
                <w:noProof w:val="0"/>
                <w:lang w:val="en-US" w:eastAsia="ru-RU"/>
              </w:rPr>
            </w:pPr>
          </w:p>
        </w:tc>
      </w:tr>
      <w:tr w:rsidR="00802358" w:rsidRPr="00802358" w14:paraId="54FEAD5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1E9A8" w14:textId="77777777" w:rsidR="00802358" w:rsidRPr="00802358" w:rsidRDefault="00802358" w:rsidP="00802358">
            <w:pPr>
              <w:autoSpaceDE w:val="0"/>
              <w:autoSpaceDN w:val="0"/>
              <w:rPr>
                <w:noProof w:val="0"/>
                <w:lang w:val="en-US" w:eastAsia="ru-RU"/>
              </w:rPr>
            </w:pPr>
            <w:r w:rsidRPr="00802358">
              <w:rPr>
                <w:noProof w:val="0"/>
                <w:lang w:val="en-US" w:eastAsia="ru-RU"/>
              </w:rPr>
              <w:t>174</w:t>
            </w:r>
          </w:p>
        </w:tc>
        <w:tc>
          <w:tcPr>
            <w:tcW w:w="1559" w:type="dxa"/>
            <w:tcBorders>
              <w:top w:val="single" w:sz="4" w:space="0" w:color="auto"/>
              <w:bottom w:val="single" w:sz="4" w:space="0" w:color="auto"/>
            </w:tcBorders>
          </w:tcPr>
          <w:p w14:paraId="50BDA760" w14:textId="77777777" w:rsidR="00802358" w:rsidRPr="00802358" w:rsidRDefault="00802358" w:rsidP="00802358">
            <w:pPr>
              <w:autoSpaceDE w:val="0"/>
              <w:autoSpaceDN w:val="0"/>
              <w:rPr>
                <w:noProof w:val="0"/>
                <w:lang w:val="en-US" w:eastAsia="ru-RU"/>
              </w:rPr>
            </w:pPr>
            <w:r w:rsidRPr="00802358">
              <w:rPr>
                <w:noProof w:val="0"/>
                <w:lang w:val="en-US" w:eastAsia="ru-RU"/>
              </w:rPr>
              <w:t>TsI50B5</w:t>
            </w:r>
          </w:p>
          <w:p w14:paraId="16CAE37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084508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Transportarea</w:t>
            </w:r>
            <w:proofErr w:type="spellEnd"/>
            <w:r w:rsidRPr="00802358">
              <w:rPr>
                <w:noProof w:val="0"/>
                <w:lang w:val="en-US" w:eastAsia="ru-RU"/>
              </w:rPr>
              <w:t xml:space="preserve"> </w:t>
            </w:r>
            <w:proofErr w:type="spellStart"/>
            <w:r w:rsidRPr="00802358">
              <w:rPr>
                <w:noProof w:val="0"/>
                <w:lang w:val="en-US" w:eastAsia="ru-RU"/>
              </w:rPr>
              <w:t>pamintului</w:t>
            </w:r>
            <w:proofErr w:type="spellEnd"/>
            <w:r w:rsidRPr="00802358">
              <w:rPr>
                <w:noProof w:val="0"/>
                <w:lang w:val="en-US" w:eastAsia="ru-RU"/>
              </w:rPr>
              <w:t xml:space="preserve"> cu </w:t>
            </w:r>
            <w:proofErr w:type="spellStart"/>
            <w:r w:rsidRPr="00802358">
              <w:rPr>
                <w:noProof w:val="0"/>
                <w:lang w:val="en-US" w:eastAsia="ru-RU"/>
              </w:rPr>
              <w:t>autobasculanta</w:t>
            </w:r>
            <w:proofErr w:type="spellEnd"/>
            <w:r w:rsidRPr="00802358">
              <w:rPr>
                <w:noProof w:val="0"/>
                <w:lang w:val="en-US" w:eastAsia="ru-RU"/>
              </w:rPr>
              <w:t xml:space="preserve"> de 5 t la </w:t>
            </w:r>
            <w:proofErr w:type="spellStart"/>
            <w:proofErr w:type="gramStart"/>
            <w:r w:rsidRPr="00802358">
              <w:rPr>
                <w:noProof w:val="0"/>
                <w:lang w:val="en-US" w:eastAsia="ru-RU"/>
              </w:rPr>
              <w:t>distanta</w:t>
            </w:r>
            <w:proofErr w:type="spellEnd"/>
            <w:r w:rsidRPr="00802358">
              <w:rPr>
                <w:noProof w:val="0"/>
                <w:lang w:val="en-US" w:eastAsia="ru-RU"/>
              </w:rPr>
              <w:t xml:space="preserve">  de</w:t>
            </w:r>
            <w:proofErr w:type="gramEnd"/>
            <w:r w:rsidRPr="00802358">
              <w:rPr>
                <w:noProof w:val="0"/>
                <w:lang w:val="en-US" w:eastAsia="ru-RU"/>
              </w:rPr>
              <w:t xml:space="preserve"> 15 km</w:t>
            </w:r>
          </w:p>
          <w:p w14:paraId="6F1202C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101DE9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5FC633A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6,500</w:t>
            </w:r>
          </w:p>
          <w:p w14:paraId="51B983B6" w14:textId="77777777" w:rsidR="00802358" w:rsidRPr="00802358" w:rsidRDefault="00802358" w:rsidP="00802358">
            <w:pPr>
              <w:autoSpaceDE w:val="0"/>
              <w:autoSpaceDN w:val="0"/>
              <w:jc w:val="center"/>
              <w:rPr>
                <w:noProof w:val="0"/>
                <w:lang w:val="en-US" w:eastAsia="ru-RU"/>
              </w:rPr>
            </w:pPr>
          </w:p>
        </w:tc>
      </w:tr>
      <w:tr w:rsidR="00802358" w:rsidRPr="00802358" w14:paraId="77EBCDCB" w14:textId="77777777" w:rsidTr="002503A0">
        <w:tblPrEx>
          <w:tblCellMar>
            <w:top w:w="0" w:type="dxa"/>
            <w:bottom w:w="0" w:type="dxa"/>
          </w:tblCellMar>
        </w:tblPrEx>
        <w:tc>
          <w:tcPr>
            <w:tcW w:w="709" w:type="dxa"/>
            <w:tcBorders>
              <w:top w:val="nil"/>
              <w:left w:val="single" w:sz="6" w:space="0" w:color="auto"/>
              <w:bottom w:val="nil"/>
              <w:right w:val="nil"/>
            </w:tcBorders>
          </w:tcPr>
          <w:p w14:paraId="494DB73B"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57B223B"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1FDD1C6F"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3.2. </w:t>
            </w:r>
            <w:proofErr w:type="spellStart"/>
            <w:r w:rsidRPr="00802358">
              <w:rPr>
                <w:b/>
                <w:bCs/>
                <w:noProof w:val="0"/>
                <w:lang w:val="en-US" w:eastAsia="ru-RU"/>
              </w:rPr>
              <w:t>Lucrari</w:t>
            </w:r>
            <w:proofErr w:type="spellEnd"/>
            <w:r w:rsidRPr="00802358">
              <w:rPr>
                <w:b/>
                <w:bCs/>
                <w:noProof w:val="0"/>
                <w:lang w:val="en-US" w:eastAsia="ru-RU"/>
              </w:rPr>
              <w:t xml:space="preserve"> </w:t>
            </w:r>
            <w:proofErr w:type="spellStart"/>
            <w:r w:rsidRPr="00802358">
              <w:rPr>
                <w:b/>
                <w:bCs/>
                <w:noProof w:val="0"/>
                <w:lang w:val="en-US" w:eastAsia="ru-RU"/>
              </w:rPr>
              <w:t>electrice</w:t>
            </w:r>
            <w:proofErr w:type="spellEnd"/>
          </w:p>
          <w:p w14:paraId="0098907D" w14:textId="77777777" w:rsidR="00802358" w:rsidRPr="00802358" w:rsidRDefault="00802358" w:rsidP="00802358">
            <w:pPr>
              <w:autoSpaceDE w:val="0"/>
              <w:autoSpaceDN w:val="0"/>
              <w:rPr>
                <w:noProof w:val="0"/>
                <w:lang w:val="en-US" w:eastAsia="ru-RU"/>
              </w:rPr>
            </w:pPr>
          </w:p>
        </w:tc>
      </w:tr>
      <w:tr w:rsidR="00802358" w:rsidRPr="00802358" w14:paraId="2AC6F2F8" w14:textId="77777777" w:rsidTr="002503A0">
        <w:tblPrEx>
          <w:tblCellMar>
            <w:top w:w="0" w:type="dxa"/>
            <w:bottom w:w="0" w:type="dxa"/>
          </w:tblCellMar>
        </w:tblPrEx>
        <w:tc>
          <w:tcPr>
            <w:tcW w:w="709" w:type="dxa"/>
            <w:tcBorders>
              <w:top w:val="nil"/>
              <w:left w:val="single" w:sz="6" w:space="0" w:color="auto"/>
              <w:bottom w:val="nil"/>
              <w:right w:val="nil"/>
            </w:tcBorders>
          </w:tcPr>
          <w:p w14:paraId="2C42E267"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CF45FF6"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66123256"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3.2.1.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constructii</w:t>
            </w:r>
            <w:proofErr w:type="spellEnd"/>
          </w:p>
          <w:p w14:paraId="63220281" w14:textId="77777777" w:rsidR="00802358" w:rsidRPr="00802358" w:rsidRDefault="00802358" w:rsidP="00802358">
            <w:pPr>
              <w:autoSpaceDE w:val="0"/>
              <w:autoSpaceDN w:val="0"/>
              <w:rPr>
                <w:noProof w:val="0"/>
                <w:lang w:val="en-US" w:eastAsia="ru-RU"/>
              </w:rPr>
            </w:pPr>
          </w:p>
        </w:tc>
      </w:tr>
      <w:tr w:rsidR="00802358" w:rsidRPr="00802358" w14:paraId="3F2B849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63E159" w14:textId="77777777" w:rsidR="00802358" w:rsidRPr="00802358" w:rsidRDefault="00802358" w:rsidP="00802358">
            <w:pPr>
              <w:autoSpaceDE w:val="0"/>
              <w:autoSpaceDN w:val="0"/>
              <w:rPr>
                <w:noProof w:val="0"/>
                <w:lang w:val="en-US" w:eastAsia="ru-RU"/>
              </w:rPr>
            </w:pPr>
            <w:r w:rsidRPr="00802358">
              <w:rPr>
                <w:noProof w:val="0"/>
                <w:lang w:val="en-US" w:eastAsia="ru-RU"/>
              </w:rPr>
              <w:t>175</w:t>
            </w:r>
          </w:p>
        </w:tc>
        <w:tc>
          <w:tcPr>
            <w:tcW w:w="1559" w:type="dxa"/>
            <w:tcBorders>
              <w:top w:val="single" w:sz="4" w:space="0" w:color="auto"/>
              <w:bottom w:val="single" w:sz="4" w:space="0" w:color="auto"/>
            </w:tcBorders>
          </w:tcPr>
          <w:p w14:paraId="6BC8D138" w14:textId="77777777" w:rsidR="00802358" w:rsidRPr="00802358" w:rsidRDefault="00802358" w:rsidP="00802358">
            <w:pPr>
              <w:autoSpaceDE w:val="0"/>
              <w:autoSpaceDN w:val="0"/>
              <w:rPr>
                <w:noProof w:val="0"/>
                <w:lang w:val="en-US" w:eastAsia="ru-RU"/>
              </w:rPr>
            </w:pPr>
            <w:r w:rsidRPr="00802358">
              <w:rPr>
                <w:noProof w:val="0"/>
                <w:lang w:val="en-US" w:eastAsia="ru-RU"/>
              </w:rPr>
              <w:t>RpCU05F1</w:t>
            </w:r>
          </w:p>
          <w:p w14:paraId="120F52E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0EBF74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strapungerilor</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conducte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tiranti</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din </w:t>
            </w:r>
            <w:proofErr w:type="spellStart"/>
            <w:r w:rsidRPr="00802358">
              <w:rPr>
                <w:noProof w:val="0"/>
                <w:lang w:val="en-US" w:eastAsia="ru-RU"/>
              </w:rPr>
              <w:t>piatra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armat</w:t>
            </w:r>
            <w:proofErr w:type="spellEnd"/>
            <w:r w:rsidRPr="00802358">
              <w:rPr>
                <w:noProof w:val="0"/>
                <w:lang w:val="en-US" w:eastAsia="ru-RU"/>
              </w:rPr>
              <w:t xml:space="preserve"> de 16 -25 cm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strapungerilor</w:t>
            </w:r>
            <w:proofErr w:type="spellEnd"/>
            <w:r w:rsidRPr="00802358">
              <w:rPr>
                <w:noProof w:val="0"/>
                <w:lang w:val="en-US" w:eastAsia="ru-RU"/>
              </w:rPr>
              <w:t xml:space="preserve"> </w:t>
            </w:r>
            <w:proofErr w:type="spellStart"/>
            <w:r w:rsidRPr="00802358">
              <w:rPr>
                <w:noProof w:val="0"/>
                <w:lang w:val="en-US" w:eastAsia="ru-RU"/>
              </w:rPr>
              <w:t>mecanizat</w:t>
            </w:r>
            <w:proofErr w:type="spellEnd"/>
          </w:p>
          <w:p w14:paraId="277A41B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83740E1"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1AC0AAD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10,000</w:t>
            </w:r>
          </w:p>
          <w:p w14:paraId="6C66CF4C" w14:textId="77777777" w:rsidR="00802358" w:rsidRPr="00802358" w:rsidRDefault="00802358" w:rsidP="00802358">
            <w:pPr>
              <w:autoSpaceDE w:val="0"/>
              <w:autoSpaceDN w:val="0"/>
              <w:jc w:val="center"/>
              <w:rPr>
                <w:noProof w:val="0"/>
                <w:lang w:val="en-US" w:eastAsia="ru-RU"/>
              </w:rPr>
            </w:pPr>
          </w:p>
        </w:tc>
      </w:tr>
      <w:tr w:rsidR="00802358" w:rsidRPr="00802358" w14:paraId="21CC34A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AFAAA" w14:textId="77777777" w:rsidR="00802358" w:rsidRPr="00802358" w:rsidRDefault="00802358" w:rsidP="00802358">
            <w:pPr>
              <w:autoSpaceDE w:val="0"/>
              <w:autoSpaceDN w:val="0"/>
              <w:rPr>
                <w:noProof w:val="0"/>
                <w:lang w:val="en-US" w:eastAsia="ru-RU"/>
              </w:rPr>
            </w:pPr>
            <w:r w:rsidRPr="00802358">
              <w:rPr>
                <w:noProof w:val="0"/>
                <w:lang w:val="en-US" w:eastAsia="ru-RU"/>
              </w:rPr>
              <w:t>176</w:t>
            </w:r>
          </w:p>
        </w:tc>
        <w:tc>
          <w:tcPr>
            <w:tcW w:w="1559" w:type="dxa"/>
            <w:tcBorders>
              <w:top w:val="single" w:sz="4" w:space="0" w:color="auto"/>
              <w:bottom w:val="single" w:sz="4" w:space="0" w:color="auto"/>
            </w:tcBorders>
          </w:tcPr>
          <w:p w14:paraId="05BF02C2" w14:textId="77777777" w:rsidR="00802358" w:rsidRPr="00802358" w:rsidRDefault="00802358" w:rsidP="00802358">
            <w:pPr>
              <w:autoSpaceDE w:val="0"/>
              <w:autoSpaceDN w:val="0"/>
              <w:rPr>
                <w:noProof w:val="0"/>
                <w:lang w:val="en-US" w:eastAsia="ru-RU"/>
              </w:rPr>
            </w:pPr>
            <w:r w:rsidRPr="00802358">
              <w:rPr>
                <w:noProof w:val="0"/>
                <w:lang w:val="en-US" w:eastAsia="ru-RU"/>
              </w:rPr>
              <w:t>RpCU07A</w:t>
            </w:r>
          </w:p>
          <w:p w14:paraId="0BD98C6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3EBAFD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Matarea</w:t>
            </w:r>
            <w:proofErr w:type="spellEnd"/>
            <w:r w:rsidRPr="00802358">
              <w:rPr>
                <w:noProof w:val="0"/>
                <w:lang w:val="en-US" w:eastAsia="ru-RU"/>
              </w:rPr>
              <w:t xml:space="preserve"> </w:t>
            </w:r>
            <w:proofErr w:type="spellStart"/>
            <w:r w:rsidRPr="00802358">
              <w:rPr>
                <w:noProof w:val="0"/>
                <w:lang w:val="en-US" w:eastAsia="ru-RU"/>
              </w:rPr>
              <w:t>golurilor</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cu </w:t>
            </w:r>
            <w:proofErr w:type="gramStart"/>
            <w:r w:rsidRPr="00802358">
              <w:rPr>
                <w:noProof w:val="0"/>
                <w:lang w:val="en-US" w:eastAsia="ru-RU"/>
              </w:rPr>
              <w:t>mortar</w:t>
            </w:r>
            <w:proofErr w:type="gram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w:t>
            </w:r>
            <w:proofErr w:type="spellStart"/>
            <w:r w:rsidRPr="00802358">
              <w:rPr>
                <w:noProof w:val="0"/>
                <w:lang w:val="en-US" w:eastAsia="ru-RU"/>
              </w:rPr>
              <w:t>dupa</w:t>
            </w:r>
            <w:proofErr w:type="spellEnd"/>
            <w:r w:rsidRPr="00802358">
              <w:rPr>
                <w:noProof w:val="0"/>
                <w:lang w:val="en-US" w:eastAsia="ru-RU"/>
              </w:rPr>
              <w:t xml:space="preserve"> </w:t>
            </w:r>
            <w:proofErr w:type="spellStart"/>
            <w:r w:rsidRPr="00802358">
              <w:rPr>
                <w:noProof w:val="0"/>
                <w:lang w:val="en-US" w:eastAsia="ru-RU"/>
              </w:rPr>
              <w:t>instalatii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consolidari</w:t>
            </w:r>
            <w:proofErr w:type="spellEnd"/>
          </w:p>
          <w:p w14:paraId="73C5D14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6FB5D07"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742C984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10,000</w:t>
            </w:r>
          </w:p>
          <w:p w14:paraId="6DDBBC1A" w14:textId="77777777" w:rsidR="00802358" w:rsidRPr="00802358" w:rsidRDefault="00802358" w:rsidP="00802358">
            <w:pPr>
              <w:autoSpaceDE w:val="0"/>
              <w:autoSpaceDN w:val="0"/>
              <w:jc w:val="center"/>
              <w:rPr>
                <w:noProof w:val="0"/>
                <w:lang w:val="en-US" w:eastAsia="ru-RU"/>
              </w:rPr>
            </w:pPr>
          </w:p>
        </w:tc>
      </w:tr>
      <w:tr w:rsidR="00802358" w:rsidRPr="00802358" w14:paraId="73A6DB6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0C79E1" w14:textId="77777777" w:rsidR="00802358" w:rsidRPr="00802358" w:rsidRDefault="00802358" w:rsidP="00802358">
            <w:pPr>
              <w:autoSpaceDE w:val="0"/>
              <w:autoSpaceDN w:val="0"/>
              <w:rPr>
                <w:noProof w:val="0"/>
                <w:lang w:val="en-US" w:eastAsia="ru-RU"/>
              </w:rPr>
            </w:pPr>
            <w:r w:rsidRPr="00802358">
              <w:rPr>
                <w:noProof w:val="0"/>
                <w:lang w:val="en-US" w:eastAsia="ru-RU"/>
              </w:rPr>
              <w:t>177</w:t>
            </w:r>
          </w:p>
        </w:tc>
        <w:tc>
          <w:tcPr>
            <w:tcW w:w="1559" w:type="dxa"/>
            <w:tcBorders>
              <w:top w:val="single" w:sz="4" w:space="0" w:color="auto"/>
              <w:bottom w:val="single" w:sz="4" w:space="0" w:color="auto"/>
            </w:tcBorders>
          </w:tcPr>
          <w:p w14:paraId="23AC81B6" w14:textId="77777777" w:rsidR="00802358" w:rsidRPr="00802358" w:rsidRDefault="00802358" w:rsidP="00802358">
            <w:pPr>
              <w:autoSpaceDE w:val="0"/>
              <w:autoSpaceDN w:val="0"/>
              <w:rPr>
                <w:noProof w:val="0"/>
                <w:lang w:val="en-US" w:eastAsia="ru-RU"/>
              </w:rPr>
            </w:pPr>
            <w:r w:rsidRPr="00802358">
              <w:rPr>
                <w:noProof w:val="0"/>
                <w:lang w:val="en-US" w:eastAsia="ru-RU"/>
              </w:rPr>
              <w:t>RpEJ08C</w:t>
            </w:r>
          </w:p>
          <w:p w14:paraId="2BF8D5D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430983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santurilor</w:t>
            </w:r>
            <w:proofErr w:type="spellEnd"/>
            <w:r w:rsidRPr="00802358">
              <w:rPr>
                <w:noProof w:val="0"/>
                <w:lang w:val="en-US" w:eastAsia="ru-RU"/>
              </w:rPr>
              <w:t xml:space="preserve"> cu </w:t>
            </w:r>
            <w:proofErr w:type="spellStart"/>
            <w:r w:rsidRPr="00802358">
              <w:rPr>
                <w:noProof w:val="0"/>
                <w:lang w:val="en-US" w:eastAsia="ru-RU"/>
              </w:rPr>
              <w:t>adincimea</w:t>
            </w:r>
            <w:proofErr w:type="spellEnd"/>
            <w:r w:rsidRPr="00802358">
              <w:rPr>
                <w:noProof w:val="0"/>
                <w:lang w:val="en-US" w:eastAsia="ru-RU"/>
              </w:rPr>
              <w:t xml:space="preserve"> de pina la 5 cm in </w:t>
            </w:r>
            <w:proofErr w:type="spellStart"/>
            <w:r w:rsidRPr="00802358">
              <w:rPr>
                <w:noProof w:val="0"/>
                <w:lang w:val="en-US" w:eastAsia="ru-RU"/>
              </w:rPr>
              <w:t>pereti</w:t>
            </w:r>
            <w:proofErr w:type="spellEnd"/>
            <w:r w:rsidRPr="00802358">
              <w:rPr>
                <w:noProof w:val="0"/>
                <w:lang w:val="en-US" w:eastAsia="ru-RU"/>
              </w:rPr>
              <w:t xml:space="preserve"> din </w:t>
            </w:r>
            <w:proofErr w:type="spellStart"/>
            <w:r w:rsidRPr="00802358">
              <w:rPr>
                <w:noProof w:val="0"/>
                <w:lang w:val="en-US" w:eastAsia="ru-RU"/>
              </w:rPr>
              <w:t>piatra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armat</w:t>
            </w:r>
            <w:proofErr w:type="spellEnd"/>
            <w:r w:rsidRPr="00802358">
              <w:rPr>
                <w:noProof w:val="0"/>
                <w:lang w:val="en-US" w:eastAsia="ru-RU"/>
              </w:rPr>
              <w:t xml:space="preserve"> de 5x50 </w:t>
            </w:r>
            <w:proofErr w:type="spellStart"/>
            <w:r w:rsidRPr="00802358">
              <w:rPr>
                <w:noProof w:val="0"/>
                <w:lang w:val="en-US" w:eastAsia="ru-RU"/>
              </w:rPr>
              <w:t>cmp</w:t>
            </w:r>
            <w:proofErr w:type="spellEnd"/>
          </w:p>
          <w:p w14:paraId="574B1F4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7FD0A8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418A3F1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6FA3A2BB" w14:textId="77777777" w:rsidR="00802358" w:rsidRPr="00802358" w:rsidRDefault="00802358" w:rsidP="00802358">
            <w:pPr>
              <w:autoSpaceDE w:val="0"/>
              <w:autoSpaceDN w:val="0"/>
              <w:jc w:val="center"/>
              <w:rPr>
                <w:noProof w:val="0"/>
                <w:lang w:val="en-US" w:eastAsia="ru-RU"/>
              </w:rPr>
            </w:pPr>
          </w:p>
        </w:tc>
      </w:tr>
      <w:tr w:rsidR="00802358" w:rsidRPr="00802358" w14:paraId="3A67E8B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C5888" w14:textId="77777777" w:rsidR="00802358" w:rsidRPr="00802358" w:rsidRDefault="00802358" w:rsidP="00802358">
            <w:pPr>
              <w:autoSpaceDE w:val="0"/>
              <w:autoSpaceDN w:val="0"/>
              <w:rPr>
                <w:noProof w:val="0"/>
                <w:lang w:val="en-US" w:eastAsia="ru-RU"/>
              </w:rPr>
            </w:pPr>
            <w:r w:rsidRPr="00802358">
              <w:rPr>
                <w:noProof w:val="0"/>
                <w:lang w:val="en-US" w:eastAsia="ru-RU"/>
              </w:rPr>
              <w:t>178</w:t>
            </w:r>
          </w:p>
        </w:tc>
        <w:tc>
          <w:tcPr>
            <w:tcW w:w="1559" w:type="dxa"/>
            <w:tcBorders>
              <w:top w:val="single" w:sz="4" w:space="0" w:color="auto"/>
              <w:bottom w:val="single" w:sz="4" w:space="0" w:color="auto"/>
            </w:tcBorders>
          </w:tcPr>
          <w:p w14:paraId="1D1D5052" w14:textId="77777777" w:rsidR="00802358" w:rsidRPr="00802358" w:rsidRDefault="00802358" w:rsidP="00802358">
            <w:pPr>
              <w:autoSpaceDE w:val="0"/>
              <w:autoSpaceDN w:val="0"/>
              <w:rPr>
                <w:noProof w:val="0"/>
                <w:lang w:val="en-US" w:eastAsia="ru-RU"/>
              </w:rPr>
            </w:pPr>
            <w:r w:rsidRPr="00802358">
              <w:rPr>
                <w:noProof w:val="0"/>
                <w:lang w:val="en-US" w:eastAsia="ru-RU"/>
              </w:rPr>
              <w:t>RpEJ09D</w:t>
            </w:r>
          </w:p>
          <w:p w14:paraId="089F176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A50C9E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Matarea</w:t>
            </w:r>
            <w:proofErr w:type="spellEnd"/>
            <w:r w:rsidRPr="00802358">
              <w:rPr>
                <w:noProof w:val="0"/>
                <w:lang w:val="en-US" w:eastAsia="ru-RU"/>
              </w:rPr>
              <w:t xml:space="preserve"> </w:t>
            </w:r>
            <w:proofErr w:type="spellStart"/>
            <w:r w:rsidRPr="00802358">
              <w:rPr>
                <w:noProof w:val="0"/>
                <w:lang w:val="en-US" w:eastAsia="ru-RU"/>
              </w:rPr>
              <w:t>santurilor</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de pina la 50 </w:t>
            </w:r>
            <w:proofErr w:type="spellStart"/>
            <w:r w:rsidRPr="00802358">
              <w:rPr>
                <w:noProof w:val="0"/>
                <w:lang w:val="en-US" w:eastAsia="ru-RU"/>
              </w:rPr>
              <w:t>cmp</w:t>
            </w:r>
            <w:proofErr w:type="spellEnd"/>
          </w:p>
          <w:p w14:paraId="685F028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FEFE94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51D6120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1C7E7554" w14:textId="77777777" w:rsidR="00802358" w:rsidRPr="00802358" w:rsidRDefault="00802358" w:rsidP="00802358">
            <w:pPr>
              <w:autoSpaceDE w:val="0"/>
              <w:autoSpaceDN w:val="0"/>
              <w:jc w:val="center"/>
              <w:rPr>
                <w:noProof w:val="0"/>
                <w:lang w:val="en-US" w:eastAsia="ru-RU"/>
              </w:rPr>
            </w:pPr>
          </w:p>
        </w:tc>
      </w:tr>
      <w:tr w:rsidR="00802358" w:rsidRPr="00802358" w14:paraId="65BF2C02" w14:textId="77777777" w:rsidTr="002503A0">
        <w:tblPrEx>
          <w:tblCellMar>
            <w:top w:w="0" w:type="dxa"/>
            <w:bottom w:w="0" w:type="dxa"/>
          </w:tblCellMar>
        </w:tblPrEx>
        <w:tc>
          <w:tcPr>
            <w:tcW w:w="709" w:type="dxa"/>
            <w:tcBorders>
              <w:top w:val="nil"/>
              <w:left w:val="single" w:sz="6" w:space="0" w:color="auto"/>
              <w:bottom w:val="nil"/>
              <w:right w:val="nil"/>
            </w:tcBorders>
          </w:tcPr>
          <w:p w14:paraId="3F58709A"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EE4AAE6"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657D030F"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3.2.2.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montare</w:t>
            </w:r>
            <w:proofErr w:type="spellEnd"/>
          </w:p>
          <w:p w14:paraId="07EB378F" w14:textId="77777777" w:rsidR="00802358" w:rsidRPr="00802358" w:rsidRDefault="00802358" w:rsidP="00802358">
            <w:pPr>
              <w:autoSpaceDE w:val="0"/>
              <w:autoSpaceDN w:val="0"/>
              <w:rPr>
                <w:noProof w:val="0"/>
                <w:lang w:val="en-US" w:eastAsia="ru-RU"/>
              </w:rPr>
            </w:pPr>
          </w:p>
        </w:tc>
      </w:tr>
      <w:tr w:rsidR="00802358" w:rsidRPr="00802358" w14:paraId="45B6212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08385E" w14:textId="77777777" w:rsidR="00802358" w:rsidRPr="00802358" w:rsidRDefault="00802358" w:rsidP="00802358">
            <w:pPr>
              <w:autoSpaceDE w:val="0"/>
              <w:autoSpaceDN w:val="0"/>
              <w:rPr>
                <w:noProof w:val="0"/>
                <w:lang w:val="en-US" w:eastAsia="ru-RU"/>
              </w:rPr>
            </w:pPr>
            <w:r w:rsidRPr="00802358">
              <w:rPr>
                <w:noProof w:val="0"/>
                <w:lang w:val="en-US" w:eastAsia="ru-RU"/>
              </w:rPr>
              <w:t>179</w:t>
            </w:r>
          </w:p>
        </w:tc>
        <w:tc>
          <w:tcPr>
            <w:tcW w:w="1559" w:type="dxa"/>
            <w:tcBorders>
              <w:top w:val="single" w:sz="4" w:space="0" w:color="auto"/>
              <w:bottom w:val="single" w:sz="4" w:space="0" w:color="auto"/>
            </w:tcBorders>
          </w:tcPr>
          <w:p w14:paraId="406760B7" w14:textId="77777777" w:rsidR="00802358" w:rsidRPr="00802358" w:rsidRDefault="00802358" w:rsidP="00802358">
            <w:pPr>
              <w:autoSpaceDE w:val="0"/>
              <w:autoSpaceDN w:val="0"/>
              <w:rPr>
                <w:noProof w:val="0"/>
                <w:lang w:val="en-US" w:eastAsia="ru-RU"/>
              </w:rPr>
            </w:pPr>
            <w:r w:rsidRPr="00802358">
              <w:rPr>
                <w:noProof w:val="0"/>
                <w:lang w:val="en-US" w:eastAsia="ru-RU"/>
              </w:rPr>
              <w:t>RpEF23A</w:t>
            </w:r>
          </w:p>
          <w:p w14:paraId="58F61BF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49C3B4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de </w:t>
            </w:r>
            <w:proofErr w:type="spellStart"/>
            <w:r w:rsidRPr="00802358">
              <w:rPr>
                <w:noProof w:val="0"/>
                <w:lang w:val="en-US" w:eastAsia="ru-RU"/>
              </w:rPr>
              <w:t>corpuri</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w:t>
            </w:r>
            <w:proofErr w:type="spellStart"/>
            <w:r w:rsidRPr="00802358">
              <w:rPr>
                <w:noProof w:val="0"/>
                <w:lang w:val="en-US" w:eastAsia="ru-RU"/>
              </w:rPr>
              <w:t>orice</w:t>
            </w:r>
            <w:proofErr w:type="spellEnd"/>
            <w:r w:rsidRPr="00802358">
              <w:rPr>
                <w:noProof w:val="0"/>
                <w:lang w:val="en-US" w:eastAsia="ru-RU"/>
              </w:rPr>
              <w:t xml:space="preserve"> tip, </w:t>
            </w:r>
            <w:proofErr w:type="spellStart"/>
            <w:r w:rsidRPr="00802358">
              <w:rPr>
                <w:noProof w:val="0"/>
                <w:lang w:val="en-US" w:eastAsia="ru-RU"/>
              </w:rPr>
              <w:t>inclisiv</w:t>
            </w:r>
            <w:proofErr w:type="spellEnd"/>
            <w:r w:rsidRPr="00802358">
              <w:rPr>
                <w:noProof w:val="0"/>
                <w:lang w:val="en-US" w:eastAsia="ru-RU"/>
              </w:rPr>
              <w:t xml:space="preserve"> </w:t>
            </w:r>
            <w:proofErr w:type="spellStart"/>
            <w:r w:rsidRPr="00802358">
              <w:rPr>
                <w:noProof w:val="0"/>
                <w:lang w:val="en-US" w:eastAsia="ru-RU"/>
              </w:rPr>
              <w:t>tijele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globurile</w:t>
            </w:r>
            <w:proofErr w:type="spellEnd"/>
          </w:p>
          <w:p w14:paraId="289C185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75ECF4C"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5B435C9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4243FFB9" w14:textId="77777777" w:rsidR="00802358" w:rsidRPr="00802358" w:rsidRDefault="00802358" w:rsidP="00802358">
            <w:pPr>
              <w:autoSpaceDE w:val="0"/>
              <w:autoSpaceDN w:val="0"/>
              <w:jc w:val="center"/>
              <w:rPr>
                <w:noProof w:val="0"/>
                <w:lang w:val="en-US" w:eastAsia="ru-RU"/>
              </w:rPr>
            </w:pPr>
          </w:p>
        </w:tc>
      </w:tr>
      <w:tr w:rsidR="00802358" w:rsidRPr="00802358" w14:paraId="07FF0CE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2401C" w14:textId="77777777" w:rsidR="00802358" w:rsidRPr="00802358" w:rsidRDefault="00802358" w:rsidP="00802358">
            <w:pPr>
              <w:autoSpaceDE w:val="0"/>
              <w:autoSpaceDN w:val="0"/>
              <w:rPr>
                <w:noProof w:val="0"/>
                <w:lang w:val="en-US" w:eastAsia="ru-RU"/>
              </w:rPr>
            </w:pPr>
            <w:r w:rsidRPr="00802358">
              <w:rPr>
                <w:noProof w:val="0"/>
                <w:lang w:val="en-US" w:eastAsia="ru-RU"/>
              </w:rPr>
              <w:t>180</w:t>
            </w:r>
          </w:p>
        </w:tc>
        <w:tc>
          <w:tcPr>
            <w:tcW w:w="1559" w:type="dxa"/>
            <w:tcBorders>
              <w:top w:val="single" w:sz="4" w:space="0" w:color="auto"/>
              <w:bottom w:val="single" w:sz="4" w:space="0" w:color="auto"/>
            </w:tcBorders>
          </w:tcPr>
          <w:p w14:paraId="780270CC" w14:textId="77777777" w:rsidR="00802358" w:rsidRPr="00802358" w:rsidRDefault="00802358" w:rsidP="00802358">
            <w:pPr>
              <w:autoSpaceDE w:val="0"/>
              <w:autoSpaceDN w:val="0"/>
              <w:rPr>
                <w:noProof w:val="0"/>
                <w:lang w:val="en-US" w:eastAsia="ru-RU"/>
              </w:rPr>
            </w:pPr>
            <w:r w:rsidRPr="00802358">
              <w:rPr>
                <w:noProof w:val="0"/>
                <w:lang w:val="en-US" w:eastAsia="ru-RU"/>
              </w:rPr>
              <w:t>RpEE24A</w:t>
            </w:r>
          </w:p>
          <w:p w14:paraId="10AE416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8104A5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aparatelor</w:t>
            </w:r>
            <w:proofErr w:type="spellEnd"/>
            <w:r w:rsidRPr="00802358">
              <w:rPr>
                <w:noProof w:val="0"/>
                <w:lang w:val="en-US" w:eastAsia="ru-RU"/>
              </w:rPr>
              <w:t xml:space="preserve"> </w:t>
            </w:r>
            <w:proofErr w:type="spellStart"/>
            <w:r w:rsidRPr="00802358">
              <w:rPr>
                <w:noProof w:val="0"/>
                <w:lang w:val="en-US" w:eastAsia="ru-RU"/>
              </w:rPr>
              <w:t>electrice</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curent</w:t>
            </w:r>
            <w:proofErr w:type="spellEnd"/>
            <w:r w:rsidRPr="00802358">
              <w:rPr>
                <w:noProof w:val="0"/>
                <w:lang w:val="en-US" w:eastAsia="ru-RU"/>
              </w:rPr>
              <w:t xml:space="preserve"> </w:t>
            </w:r>
            <w:proofErr w:type="gramStart"/>
            <w:r w:rsidRPr="00802358">
              <w:rPr>
                <w:noProof w:val="0"/>
                <w:lang w:val="en-US" w:eastAsia="ru-RU"/>
              </w:rPr>
              <w:t>tari :</w:t>
            </w:r>
            <w:proofErr w:type="gramEnd"/>
            <w:r w:rsidRPr="00802358">
              <w:rPr>
                <w:noProof w:val="0"/>
                <w:lang w:val="en-US" w:eastAsia="ru-RU"/>
              </w:rPr>
              <w:t xml:space="preserve"> </w:t>
            </w:r>
            <w:proofErr w:type="spellStart"/>
            <w:r w:rsidRPr="00802358">
              <w:rPr>
                <w:noProof w:val="0"/>
                <w:lang w:val="en-US" w:eastAsia="ru-RU"/>
              </w:rPr>
              <w:t>unipolare</w:t>
            </w:r>
            <w:proofErr w:type="spellEnd"/>
            <w:r w:rsidRPr="00802358">
              <w:rPr>
                <w:noProof w:val="0"/>
                <w:lang w:val="en-US" w:eastAsia="ru-RU"/>
              </w:rPr>
              <w:t xml:space="preserve"> (</w:t>
            </w:r>
            <w:proofErr w:type="spellStart"/>
            <w:r w:rsidRPr="00802358">
              <w:rPr>
                <w:noProof w:val="0"/>
                <w:lang w:val="en-US" w:eastAsia="ru-RU"/>
              </w:rPr>
              <w:t>intrerupatoare</w:t>
            </w:r>
            <w:proofErr w:type="spellEnd"/>
            <w:r w:rsidRPr="00802358">
              <w:rPr>
                <w:noProof w:val="0"/>
                <w:lang w:val="en-US" w:eastAsia="ru-RU"/>
              </w:rPr>
              <w:t xml:space="preserve">, </w:t>
            </w:r>
            <w:proofErr w:type="spellStart"/>
            <w:r w:rsidRPr="00802358">
              <w:rPr>
                <w:noProof w:val="0"/>
                <w:lang w:val="en-US" w:eastAsia="ru-RU"/>
              </w:rPr>
              <w:t>comutatoare</w:t>
            </w:r>
            <w:proofErr w:type="spellEnd"/>
            <w:r w:rsidRPr="00802358">
              <w:rPr>
                <w:noProof w:val="0"/>
                <w:lang w:val="en-US" w:eastAsia="ru-RU"/>
              </w:rPr>
              <w:t xml:space="preserve">, prize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desfiintare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inlocuire</w:t>
            </w:r>
            <w:proofErr w:type="spellEnd"/>
            <w:r w:rsidRPr="00802358">
              <w:rPr>
                <w:noProof w:val="0"/>
                <w:lang w:val="en-US" w:eastAsia="ru-RU"/>
              </w:rPr>
              <w:t xml:space="preserve">, </w:t>
            </w:r>
            <w:proofErr w:type="spellStart"/>
            <w:r w:rsidRPr="00802358">
              <w:rPr>
                <w:noProof w:val="0"/>
                <w:lang w:val="en-US" w:eastAsia="ru-RU"/>
              </w:rPr>
              <w:t>buton</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actionare</w:t>
            </w:r>
            <w:proofErr w:type="spellEnd"/>
            <w:r w:rsidRPr="00802358">
              <w:rPr>
                <w:noProof w:val="0"/>
                <w:lang w:val="en-US" w:eastAsia="ru-RU"/>
              </w:rPr>
              <w:t xml:space="preserve"> de la </w:t>
            </w:r>
            <w:proofErr w:type="spellStart"/>
            <w:r w:rsidRPr="00802358">
              <w:rPr>
                <w:noProof w:val="0"/>
                <w:lang w:val="en-US" w:eastAsia="ru-RU"/>
              </w:rPr>
              <w:t>distanta</w:t>
            </w:r>
            <w:proofErr w:type="spellEnd"/>
            <w:r w:rsidRPr="00802358">
              <w:rPr>
                <w:noProof w:val="0"/>
                <w:lang w:val="en-US" w:eastAsia="ru-RU"/>
              </w:rPr>
              <w:t>)</w:t>
            </w:r>
          </w:p>
          <w:p w14:paraId="740196D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C05AE9E"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0108D9D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4B9AAD81" w14:textId="77777777" w:rsidR="00802358" w:rsidRPr="00802358" w:rsidRDefault="00802358" w:rsidP="00802358">
            <w:pPr>
              <w:autoSpaceDE w:val="0"/>
              <w:autoSpaceDN w:val="0"/>
              <w:jc w:val="center"/>
              <w:rPr>
                <w:noProof w:val="0"/>
                <w:lang w:val="en-US" w:eastAsia="ru-RU"/>
              </w:rPr>
            </w:pPr>
          </w:p>
        </w:tc>
      </w:tr>
      <w:tr w:rsidR="00802358" w:rsidRPr="00802358" w14:paraId="59FDD55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9DB89A" w14:textId="77777777" w:rsidR="00802358" w:rsidRPr="00802358" w:rsidRDefault="00802358" w:rsidP="00802358">
            <w:pPr>
              <w:autoSpaceDE w:val="0"/>
              <w:autoSpaceDN w:val="0"/>
              <w:rPr>
                <w:noProof w:val="0"/>
                <w:lang w:val="en-US" w:eastAsia="ru-RU"/>
              </w:rPr>
            </w:pPr>
            <w:r w:rsidRPr="00802358">
              <w:rPr>
                <w:noProof w:val="0"/>
                <w:lang w:val="en-US" w:eastAsia="ru-RU"/>
              </w:rPr>
              <w:t>181</w:t>
            </w:r>
          </w:p>
        </w:tc>
        <w:tc>
          <w:tcPr>
            <w:tcW w:w="1559" w:type="dxa"/>
            <w:tcBorders>
              <w:top w:val="single" w:sz="4" w:space="0" w:color="auto"/>
              <w:bottom w:val="single" w:sz="4" w:space="0" w:color="auto"/>
            </w:tcBorders>
          </w:tcPr>
          <w:p w14:paraId="63BFD3DE" w14:textId="77777777" w:rsidR="00802358" w:rsidRPr="00802358" w:rsidRDefault="00802358" w:rsidP="00802358">
            <w:pPr>
              <w:autoSpaceDE w:val="0"/>
              <w:autoSpaceDN w:val="0"/>
              <w:rPr>
                <w:noProof w:val="0"/>
                <w:lang w:val="en-US" w:eastAsia="ru-RU"/>
              </w:rPr>
            </w:pPr>
            <w:r w:rsidRPr="00802358">
              <w:rPr>
                <w:noProof w:val="0"/>
                <w:lang w:val="en-US" w:eastAsia="ru-RU"/>
              </w:rPr>
              <w:t>RpEB13A</w:t>
            </w:r>
          </w:p>
          <w:p w14:paraId="512FE96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619002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de </w:t>
            </w:r>
            <w:proofErr w:type="spellStart"/>
            <w:r w:rsidRPr="00802358">
              <w:rPr>
                <w:noProof w:val="0"/>
                <w:lang w:val="en-US" w:eastAsia="ru-RU"/>
              </w:rPr>
              <w:t>aluminiu</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cupru</w:t>
            </w:r>
            <w:proofErr w:type="spellEnd"/>
            <w:r w:rsidRPr="00802358">
              <w:rPr>
                <w:noProof w:val="0"/>
                <w:lang w:val="en-US" w:eastAsia="ru-RU"/>
              </w:rPr>
              <w:t xml:space="preserve">, cu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fara</w:t>
            </w:r>
            <w:proofErr w:type="spellEnd"/>
            <w:r w:rsidRPr="00802358">
              <w:rPr>
                <w:noProof w:val="0"/>
                <w:lang w:val="en-US" w:eastAsia="ru-RU"/>
              </w:rPr>
              <w:t xml:space="preserve"> </w:t>
            </w:r>
            <w:proofErr w:type="spellStart"/>
            <w:r w:rsidRPr="00802358">
              <w:rPr>
                <w:noProof w:val="0"/>
                <w:lang w:val="en-US" w:eastAsia="ru-RU"/>
              </w:rPr>
              <w:t>izolatie</w:t>
            </w:r>
            <w:proofErr w:type="spellEnd"/>
            <w:r w:rsidRPr="00802358">
              <w:rPr>
                <w:noProof w:val="0"/>
                <w:lang w:val="en-US" w:eastAsia="ru-RU"/>
              </w:rPr>
              <w:t xml:space="preserve">, </w:t>
            </w:r>
            <w:proofErr w:type="spellStart"/>
            <w:r w:rsidRPr="00802358">
              <w:rPr>
                <w:noProof w:val="0"/>
                <w:lang w:val="en-US" w:eastAsia="ru-RU"/>
              </w:rPr>
              <w:t>introdusi</w:t>
            </w:r>
            <w:proofErr w:type="spellEnd"/>
            <w:r w:rsidRPr="00802358">
              <w:rPr>
                <w:noProof w:val="0"/>
                <w:lang w:val="en-US" w:eastAsia="ru-RU"/>
              </w:rPr>
              <w:t xml:space="preserve"> in </w:t>
            </w:r>
            <w:proofErr w:type="spellStart"/>
            <w:r w:rsidRPr="00802358">
              <w:rPr>
                <w:noProof w:val="0"/>
                <w:lang w:val="en-US" w:eastAsia="ru-RU"/>
              </w:rPr>
              <w:t>tuburi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tevi</w:t>
            </w:r>
            <w:proofErr w:type="spellEnd"/>
            <w:r w:rsidRPr="00802358">
              <w:rPr>
                <w:noProof w:val="0"/>
                <w:lang w:val="en-US" w:eastAsia="ru-RU"/>
              </w:rPr>
              <w:t xml:space="preserve"> de </w:t>
            </w:r>
            <w:proofErr w:type="spellStart"/>
            <w:r w:rsidRPr="00802358">
              <w:rPr>
                <w:noProof w:val="0"/>
                <w:lang w:val="en-US" w:eastAsia="ru-RU"/>
              </w:rPr>
              <w:t>protectie</w:t>
            </w:r>
            <w:proofErr w:type="spellEnd"/>
            <w:r w:rsidRPr="00802358">
              <w:rPr>
                <w:noProof w:val="0"/>
                <w:lang w:val="en-US" w:eastAsia="ru-RU"/>
              </w:rPr>
              <w:t xml:space="preserve">, </w:t>
            </w:r>
            <w:proofErr w:type="spellStart"/>
            <w:r w:rsidRPr="00802358">
              <w:rPr>
                <w:noProof w:val="0"/>
                <w:lang w:val="en-US" w:eastAsia="ru-RU"/>
              </w:rPr>
              <w:t>montati</w:t>
            </w:r>
            <w:proofErr w:type="spellEnd"/>
            <w:r w:rsidRPr="00802358">
              <w:rPr>
                <w:noProof w:val="0"/>
                <w:lang w:val="en-US" w:eastAsia="ru-RU"/>
              </w:rPr>
              <w:t xml:space="preserve"> </w:t>
            </w:r>
            <w:proofErr w:type="spellStart"/>
            <w:r w:rsidRPr="00802358">
              <w:rPr>
                <w:noProof w:val="0"/>
                <w:lang w:val="en-US" w:eastAsia="ru-RU"/>
              </w:rPr>
              <w:t>aerian</w:t>
            </w:r>
            <w:proofErr w:type="spellEnd"/>
            <w:r w:rsidRPr="00802358">
              <w:rPr>
                <w:noProof w:val="0"/>
                <w:lang w:val="en-US" w:eastAsia="ru-RU"/>
              </w:rPr>
              <w:t xml:space="preserve"> pe </w:t>
            </w:r>
            <w:proofErr w:type="spellStart"/>
            <w:r w:rsidRPr="00802358">
              <w:rPr>
                <w:noProof w:val="0"/>
                <w:lang w:val="en-US" w:eastAsia="ru-RU"/>
              </w:rPr>
              <w:t>izolatori</w:t>
            </w:r>
            <w:proofErr w:type="spellEnd"/>
            <w:r w:rsidRPr="00802358">
              <w:rPr>
                <w:noProof w:val="0"/>
                <w:lang w:val="en-US" w:eastAsia="ru-RU"/>
              </w:rPr>
              <w:t xml:space="preserve">-role, pe </w:t>
            </w:r>
            <w:proofErr w:type="spellStart"/>
            <w:r w:rsidRPr="00802358">
              <w:rPr>
                <w:noProof w:val="0"/>
                <w:lang w:val="en-US" w:eastAsia="ru-RU"/>
              </w:rPr>
              <w:t>ziduri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platforme</w:t>
            </w:r>
            <w:proofErr w:type="spellEnd"/>
            <w:r w:rsidRPr="00802358">
              <w:rPr>
                <w:noProof w:val="0"/>
                <w:lang w:val="en-US" w:eastAsia="ru-RU"/>
              </w:rPr>
              <w:t xml:space="preserve"> </w:t>
            </w:r>
            <w:proofErr w:type="spellStart"/>
            <w:r w:rsidRPr="00802358">
              <w:rPr>
                <w:noProof w:val="0"/>
                <w:lang w:val="en-US" w:eastAsia="ru-RU"/>
              </w:rPr>
              <w:t>tencuite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conductori</w:t>
            </w:r>
            <w:proofErr w:type="spellEnd"/>
            <w:r w:rsidRPr="00802358">
              <w:rPr>
                <w:noProof w:val="0"/>
                <w:lang w:val="en-US" w:eastAsia="ru-RU"/>
              </w:rPr>
              <w:t xml:space="preserve"> </w:t>
            </w:r>
            <w:proofErr w:type="spellStart"/>
            <w:r w:rsidRPr="00802358">
              <w:rPr>
                <w:noProof w:val="0"/>
                <w:lang w:val="en-US" w:eastAsia="ru-RU"/>
              </w:rPr>
              <w:t>montati</w:t>
            </w:r>
            <w:proofErr w:type="spellEnd"/>
            <w:r w:rsidRPr="00802358">
              <w:rPr>
                <w:noProof w:val="0"/>
                <w:lang w:val="en-US" w:eastAsia="ru-RU"/>
              </w:rPr>
              <w:t xml:space="preserve"> </w:t>
            </w:r>
            <w:proofErr w:type="spellStart"/>
            <w:r w:rsidRPr="00802358">
              <w:rPr>
                <w:noProof w:val="0"/>
                <w:lang w:val="en-US" w:eastAsia="ru-RU"/>
              </w:rPr>
              <w:t>ingropat</w:t>
            </w:r>
            <w:proofErr w:type="spellEnd"/>
            <w:r w:rsidRPr="00802358">
              <w:rPr>
                <w:noProof w:val="0"/>
                <w:lang w:val="en-US" w:eastAsia="ru-RU"/>
              </w:rPr>
              <w:t xml:space="preserve">, cu </w:t>
            </w:r>
            <w:proofErr w:type="spellStart"/>
            <w:r w:rsidRPr="00802358">
              <w:rPr>
                <w:noProof w:val="0"/>
                <w:lang w:val="en-US" w:eastAsia="ru-RU"/>
              </w:rPr>
              <w:t>sectiunea</w:t>
            </w:r>
            <w:proofErr w:type="spellEnd"/>
            <w:r w:rsidRPr="00802358">
              <w:rPr>
                <w:noProof w:val="0"/>
                <w:lang w:val="en-US" w:eastAsia="ru-RU"/>
              </w:rPr>
              <w:t xml:space="preserve"> pina la 4 </w:t>
            </w:r>
            <w:proofErr w:type="spellStart"/>
            <w:r w:rsidRPr="00802358">
              <w:rPr>
                <w:noProof w:val="0"/>
                <w:lang w:val="en-US" w:eastAsia="ru-RU"/>
              </w:rPr>
              <w:t>mmp</w:t>
            </w:r>
            <w:proofErr w:type="spellEnd"/>
          </w:p>
          <w:p w14:paraId="782706A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C36D02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2DDCCE9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0AEDA5C9" w14:textId="77777777" w:rsidR="00802358" w:rsidRPr="00802358" w:rsidRDefault="00802358" w:rsidP="00802358">
            <w:pPr>
              <w:autoSpaceDE w:val="0"/>
              <w:autoSpaceDN w:val="0"/>
              <w:jc w:val="center"/>
              <w:rPr>
                <w:noProof w:val="0"/>
                <w:lang w:val="en-US" w:eastAsia="ru-RU"/>
              </w:rPr>
            </w:pPr>
          </w:p>
        </w:tc>
      </w:tr>
      <w:tr w:rsidR="00802358" w:rsidRPr="00802358" w14:paraId="79CA09E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DD207" w14:textId="77777777" w:rsidR="00802358" w:rsidRPr="00802358" w:rsidRDefault="00802358" w:rsidP="00802358">
            <w:pPr>
              <w:autoSpaceDE w:val="0"/>
              <w:autoSpaceDN w:val="0"/>
              <w:rPr>
                <w:noProof w:val="0"/>
                <w:lang w:val="en-US" w:eastAsia="ru-RU"/>
              </w:rPr>
            </w:pPr>
            <w:r w:rsidRPr="00802358">
              <w:rPr>
                <w:noProof w:val="0"/>
                <w:lang w:val="en-US" w:eastAsia="ru-RU"/>
              </w:rPr>
              <w:t>182</w:t>
            </w:r>
          </w:p>
        </w:tc>
        <w:tc>
          <w:tcPr>
            <w:tcW w:w="1559" w:type="dxa"/>
            <w:tcBorders>
              <w:top w:val="single" w:sz="4" w:space="0" w:color="auto"/>
              <w:bottom w:val="single" w:sz="4" w:space="0" w:color="auto"/>
            </w:tcBorders>
          </w:tcPr>
          <w:p w14:paraId="339F4091" w14:textId="77777777" w:rsidR="00802358" w:rsidRPr="00802358" w:rsidRDefault="00802358" w:rsidP="00802358">
            <w:pPr>
              <w:autoSpaceDE w:val="0"/>
              <w:autoSpaceDN w:val="0"/>
              <w:rPr>
                <w:noProof w:val="0"/>
                <w:lang w:val="en-US" w:eastAsia="ru-RU"/>
              </w:rPr>
            </w:pPr>
            <w:r w:rsidRPr="00802358">
              <w:rPr>
                <w:noProof w:val="0"/>
                <w:lang w:val="en-US" w:eastAsia="ru-RU"/>
              </w:rPr>
              <w:t>08-02-412-2</w:t>
            </w:r>
          </w:p>
          <w:p w14:paraId="7F7CD56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3141C1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Introducerea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in </w:t>
            </w:r>
            <w:proofErr w:type="spellStart"/>
            <w:r w:rsidRPr="00802358">
              <w:rPr>
                <w:noProof w:val="0"/>
                <w:lang w:val="en-US" w:eastAsia="ru-RU"/>
              </w:rPr>
              <w:t>tevi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furtunuri</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pozate</w:t>
            </w:r>
            <w:proofErr w:type="spellEnd"/>
            <w:r w:rsidRPr="00802358">
              <w:rPr>
                <w:noProof w:val="0"/>
                <w:lang w:val="en-US" w:eastAsia="ru-RU"/>
              </w:rPr>
              <w:t xml:space="preserve">: </w:t>
            </w:r>
            <w:proofErr w:type="spellStart"/>
            <w:r w:rsidRPr="00802358">
              <w:rPr>
                <w:noProof w:val="0"/>
                <w:lang w:val="en-US" w:eastAsia="ru-RU"/>
              </w:rPr>
              <w:t>primul</w:t>
            </w:r>
            <w:proofErr w:type="spellEnd"/>
            <w:r w:rsidRPr="00802358">
              <w:rPr>
                <w:noProof w:val="0"/>
                <w:lang w:val="en-US" w:eastAsia="ru-RU"/>
              </w:rPr>
              <w:t xml:space="preserve"> conductor </w:t>
            </w:r>
            <w:proofErr w:type="spellStart"/>
            <w:r w:rsidRPr="00802358">
              <w:rPr>
                <w:noProof w:val="0"/>
                <w:lang w:val="en-US" w:eastAsia="ru-RU"/>
              </w:rPr>
              <w:t>monofir</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multifir</w:t>
            </w:r>
            <w:proofErr w:type="spellEnd"/>
            <w:r w:rsidRPr="00802358">
              <w:rPr>
                <w:noProof w:val="0"/>
                <w:lang w:val="en-US" w:eastAsia="ru-RU"/>
              </w:rPr>
              <w:t xml:space="preserve"> in </w:t>
            </w:r>
            <w:proofErr w:type="spellStart"/>
            <w:r w:rsidRPr="00802358">
              <w:rPr>
                <w:noProof w:val="0"/>
                <w:lang w:val="en-US" w:eastAsia="ru-RU"/>
              </w:rPr>
              <w:t>impletire</w:t>
            </w:r>
            <w:proofErr w:type="spellEnd"/>
            <w:r w:rsidRPr="00802358">
              <w:rPr>
                <w:noProof w:val="0"/>
                <w:lang w:val="en-US" w:eastAsia="ru-RU"/>
              </w:rPr>
              <w:t xml:space="preserve"> </w:t>
            </w:r>
            <w:proofErr w:type="spellStart"/>
            <w:r w:rsidRPr="00802358">
              <w:rPr>
                <w:noProof w:val="0"/>
                <w:lang w:val="en-US" w:eastAsia="ru-RU"/>
              </w:rPr>
              <w:t>comuna</w:t>
            </w:r>
            <w:proofErr w:type="spellEnd"/>
            <w:r w:rsidRPr="00802358">
              <w:rPr>
                <w:noProof w:val="0"/>
                <w:lang w:val="en-US" w:eastAsia="ru-RU"/>
              </w:rPr>
              <w:t xml:space="preserve">, </w:t>
            </w:r>
            <w:proofErr w:type="spellStart"/>
            <w:r w:rsidRPr="00802358">
              <w:rPr>
                <w:noProof w:val="0"/>
                <w:lang w:val="en-US" w:eastAsia="ru-RU"/>
              </w:rPr>
              <w:t>sectiune</w:t>
            </w:r>
            <w:proofErr w:type="spellEnd"/>
            <w:r w:rsidRPr="00802358">
              <w:rPr>
                <w:noProof w:val="0"/>
                <w:lang w:val="en-US" w:eastAsia="ru-RU"/>
              </w:rPr>
              <w:t xml:space="preserve"> </w:t>
            </w:r>
            <w:proofErr w:type="spellStart"/>
            <w:r w:rsidRPr="00802358">
              <w:rPr>
                <w:noProof w:val="0"/>
                <w:lang w:val="en-US" w:eastAsia="ru-RU"/>
              </w:rPr>
              <w:t>sumara</w:t>
            </w:r>
            <w:proofErr w:type="spellEnd"/>
            <w:r w:rsidRPr="00802358">
              <w:rPr>
                <w:noProof w:val="0"/>
                <w:lang w:val="en-US" w:eastAsia="ru-RU"/>
              </w:rPr>
              <w:t xml:space="preserve"> pina la 6 mm2</w:t>
            </w:r>
          </w:p>
          <w:p w14:paraId="6585D35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A0A046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4D58B68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0,500</w:t>
            </w:r>
          </w:p>
          <w:p w14:paraId="5F5FD061" w14:textId="77777777" w:rsidR="00802358" w:rsidRPr="00802358" w:rsidRDefault="00802358" w:rsidP="00802358">
            <w:pPr>
              <w:autoSpaceDE w:val="0"/>
              <w:autoSpaceDN w:val="0"/>
              <w:jc w:val="center"/>
              <w:rPr>
                <w:noProof w:val="0"/>
                <w:lang w:val="en-US" w:eastAsia="ru-RU"/>
              </w:rPr>
            </w:pPr>
          </w:p>
        </w:tc>
      </w:tr>
      <w:tr w:rsidR="00802358" w:rsidRPr="00802358" w14:paraId="351E994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EBD07E" w14:textId="77777777" w:rsidR="00802358" w:rsidRPr="00802358" w:rsidRDefault="00802358" w:rsidP="00802358">
            <w:pPr>
              <w:autoSpaceDE w:val="0"/>
              <w:autoSpaceDN w:val="0"/>
              <w:rPr>
                <w:noProof w:val="0"/>
                <w:lang w:val="en-US" w:eastAsia="ru-RU"/>
              </w:rPr>
            </w:pPr>
            <w:r w:rsidRPr="00802358">
              <w:rPr>
                <w:noProof w:val="0"/>
                <w:lang w:val="en-US" w:eastAsia="ru-RU"/>
              </w:rPr>
              <w:t>183</w:t>
            </w:r>
          </w:p>
        </w:tc>
        <w:tc>
          <w:tcPr>
            <w:tcW w:w="1559" w:type="dxa"/>
            <w:tcBorders>
              <w:top w:val="single" w:sz="4" w:space="0" w:color="auto"/>
              <w:bottom w:val="single" w:sz="4" w:space="0" w:color="auto"/>
            </w:tcBorders>
          </w:tcPr>
          <w:p w14:paraId="2FAA544E" w14:textId="77777777" w:rsidR="00802358" w:rsidRPr="00802358" w:rsidRDefault="00802358" w:rsidP="00802358">
            <w:pPr>
              <w:autoSpaceDE w:val="0"/>
              <w:autoSpaceDN w:val="0"/>
              <w:rPr>
                <w:noProof w:val="0"/>
                <w:lang w:val="en-US" w:eastAsia="ru-RU"/>
              </w:rPr>
            </w:pPr>
            <w:r w:rsidRPr="00802358">
              <w:rPr>
                <w:noProof w:val="0"/>
                <w:lang w:val="en-US" w:eastAsia="ru-RU"/>
              </w:rPr>
              <w:t>08-02-412-3</w:t>
            </w:r>
          </w:p>
          <w:p w14:paraId="347108B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F67CF7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Introducerea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in </w:t>
            </w:r>
            <w:proofErr w:type="spellStart"/>
            <w:r w:rsidRPr="00802358">
              <w:rPr>
                <w:noProof w:val="0"/>
                <w:lang w:val="en-US" w:eastAsia="ru-RU"/>
              </w:rPr>
              <w:t>tevi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furtunuri</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pozate</w:t>
            </w:r>
            <w:proofErr w:type="spellEnd"/>
            <w:r w:rsidRPr="00802358">
              <w:rPr>
                <w:noProof w:val="0"/>
                <w:lang w:val="en-US" w:eastAsia="ru-RU"/>
              </w:rPr>
              <w:t xml:space="preserve">: </w:t>
            </w:r>
            <w:proofErr w:type="spellStart"/>
            <w:r w:rsidRPr="00802358">
              <w:rPr>
                <w:noProof w:val="0"/>
                <w:lang w:val="en-US" w:eastAsia="ru-RU"/>
              </w:rPr>
              <w:t>primul</w:t>
            </w:r>
            <w:proofErr w:type="spellEnd"/>
            <w:r w:rsidRPr="00802358">
              <w:rPr>
                <w:noProof w:val="0"/>
                <w:lang w:val="en-US" w:eastAsia="ru-RU"/>
              </w:rPr>
              <w:t xml:space="preserve"> conductor </w:t>
            </w:r>
            <w:proofErr w:type="spellStart"/>
            <w:r w:rsidRPr="00802358">
              <w:rPr>
                <w:noProof w:val="0"/>
                <w:lang w:val="en-US" w:eastAsia="ru-RU"/>
              </w:rPr>
              <w:t>monofir</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multifir</w:t>
            </w:r>
            <w:proofErr w:type="spellEnd"/>
            <w:r w:rsidRPr="00802358">
              <w:rPr>
                <w:noProof w:val="0"/>
                <w:lang w:val="en-US" w:eastAsia="ru-RU"/>
              </w:rPr>
              <w:t xml:space="preserve"> in </w:t>
            </w:r>
            <w:proofErr w:type="spellStart"/>
            <w:r w:rsidRPr="00802358">
              <w:rPr>
                <w:noProof w:val="0"/>
                <w:lang w:val="en-US" w:eastAsia="ru-RU"/>
              </w:rPr>
              <w:t>impletire</w:t>
            </w:r>
            <w:proofErr w:type="spellEnd"/>
            <w:r w:rsidRPr="00802358">
              <w:rPr>
                <w:noProof w:val="0"/>
                <w:lang w:val="en-US" w:eastAsia="ru-RU"/>
              </w:rPr>
              <w:t xml:space="preserve"> </w:t>
            </w:r>
            <w:proofErr w:type="spellStart"/>
            <w:r w:rsidRPr="00802358">
              <w:rPr>
                <w:noProof w:val="0"/>
                <w:lang w:val="en-US" w:eastAsia="ru-RU"/>
              </w:rPr>
              <w:t>comuna</w:t>
            </w:r>
            <w:proofErr w:type="spellEnd"/>
            <w:r w:rsidRPr="00802358">
              <w:rPr>
                <w:noProof w:val="0"/>
                <w:lang w:val="en-US" w:eastAsia="ru-RU"/>
              </w:rPr>
              <w:t xml:space="preserve">, </w:t>
            </w:r>
            <w:proofErr w:type="spellStart"/>
            <w:r w:rsidRPr="00802358">
              <w:rPr>
                <w:noProof w:val="0"/>
                <w:lang w:val="en-US" w:eastAsia="ru-RU"/>
              </w:rPr>
              <w:t>sectiune</w:t>
            </w:r>
            <w:proofErr w:type="spellEnd"/>
            <w:r w:rsidRPr="00802358">
              <w:rPr>
                <w:noProof w:val="0"/>
                <w:lang w:val="en-US" w:eastAsia="ru-RU"/>
              </w:rPr>
              <w:t xml:space="preserve"> </w:t>
            </w:r>
            <w:proofErr w:type="spellStart"/>
            <w:r w:rsidRPr="00802358">
              <w:rPr>
                <w:noProof w:val="0"/>
                <w:lang w:val="en-US" w:eastAsia="ru-RU"/>
              </w:rPr>
              <w:t>sumara</w:t>
            </w:r>
            <w:proofErr w:type="spellEnd"/>
            <w:r w:rsidRPr="00802358">
              <w:rPr>
                <w:noProof w:val="0"/>
                <w:lang w:val="en-US" w:eastAsia="ru-RU"/>
              </w:rPr>
              <w:t xml:space="preserve"> pina la 16 mm2</w:t>
            </w:r>
          </w:p>
          <w:p w14:paraId="7C8EB52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9C9CBA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1D97929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0,300</w:t>
            </w:r>
          </w:p>
          <w:p w14:paraId="5ADEEC5D" w14:textId="77777777" w:rsidR="00802358" w:rsidRPr="00802358" w:rsidRDefault="00802358" w:rsidP="00802358">
            <w:pPr>
              <w:autoSpaceDE w:val="0"/>
              <w:autoSpaceDN w:val="0"/>
              <w:jc w:val="center"/>
              <w:rPr>
                <w:noProof w:val="0"/>
                <w:lang w:val="en-US" w:eastAsia="ru-RU"/>
              </w:rPr>
            </w:pPr>
          </w:p>
        </w:tc>
      </w:tr>
      <w:tr w:rsidR="00802358" w:rsidRPr="00802358" w14:paraId="0144988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EA3AE9" w14:textId="77777777" w:rsidR="00802358" w:rsidRPr="00802358" w:rsidRDefault="00802358" w:rsidP="00802358">
            <w:pPr>
              <w:autoSpaceDE w:val="0"/>
              <w:autoSpaceDN w:val="0"/>
              <w:rPr>
                <w:noProof w:val="0"/>
                <w:lang w:val="en-US" w:eastAsia="ru-RU"/>
              </w:rPr>
            </w:pPr>
            <w:r w:rsidRPr="00802358">
              <w:rPr>
                <w:noProof w:val="0"/>
                <w:lang w:val="en-US" w:eastAsia="ru-RU"/>
              </w:rPr>
              <w:t>184</w:t>
            </w:r>
          </w:p>
        </w:tc>
        <w:tc>
          <w:tcPr>
            <w:tcW w:w="1559" w:type="dxa"/>
            <w:tcBorders>
              <w:top w:val="single" w:sz="4" w:space="0" w:color="auto"/>
              <w:bottom w:val="single" w:sz="4" w:space="0" w:color="auto"/>
            </w:tcBorders>
          </w:tcPr>
          <w:p w14:paraId="41E2F6DA" w14:textId="77777777" w:rsidR="00802358" w:rsidRPr="00802358" w:rsidRDefault="00802358" w:rsidP="00802358">
            <w:pPr>
              <w:autoSpaceDE w:val="0"/>
              <w:autoSpaceDN w:val="0"/>
              <w:rPr>
                <w:noProof w:val="0"/>
                <w:lang w:val="en-US" w:eastAsia="ru-RU"/>
              </w:rPr>
            </w:pPr>
          </w:p>
          <w:p w14:paraId="3B24ECE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2A210E0"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Cablu</w:t>
            </w:r>
            <w:proofErr w:type="spellEnd"/>
            <w:r w:rsidRPr="00802358">
              <w:rPr>
                <w:noProof w:val="0"/>
                <w:lang w:val="en-US" w:eastAsia="ru-RU"/>
              </w:rPr>
              <w:t xml:space="preserve">  3</w:t>
            </w:r>
            <w:proofErr w:type="gramEnd"/>
            <w:r w:rsidRPr="00802358">
              <w:rPr>
                <w:noProof w:val="0"/>
                <w:lang w:val="en-US" w:eastAsia="ru-RU"/>
              </w:rPr>
              <w:t xml:space="preserve"> x 1.5 </w:t>
            </w:r>
            <w:proofErr w:type="spellStart"/>
            <w:r w:rsidRPr="00802358">
              <w:rPr>
                <w:noProof w:val="0"/>
                <w:lang w:val="en-US" w:eastAsia="ru-RU"/>
              </w:rPr>
              <w:t>mmp</w:t>
            </w:r>
            <w:proofErr w:type="spellEnd"/>
          </w:p>
          <w:p w14:paraId="6E6E0D8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F090D8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695954C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23153FFD" w14:textId="77777777" w:rsidR="00802358" w:rsidRPr="00802358" w:rsidRDefault="00802358" w:rsidP="00802358">
            <w:pPr>
              <w:autoSpaceDE w:val="0"/>
              <w:autoSpaceDN w:val="0"/>
              <w:jc w:val="center"/>
              <w:rPr>
                <w:noProof w:val="0"/>
                <w:lang w:val="en-US" w:eastAsia="ru-RU"/>
              </w:rPr>
            </w:pPr>
          </w:p>
        </w:tc>
      </w:tr>
      <w:tr w:rsidR="00802358" w:rsidRPr="00802358" w14:paraId="096C847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9BBDFE" w14:textId="77777777" w:rsidR="00802358" w:rsidRPr="00802358" w:rsidRDefault="00802358" w:rsidP="00802358">
            <w:pPr>
              <w:autoSpaceDE w:val="0"/>
              <w:autoSpaceDN w:val="0"/>
              <w:rPr>
                <w:noProof w:val="0"/>
                <w:lang w:val="en-US" w:eastAsia="ru-RU"/>
              </w:rPr>
            </w:pPr>
            <w:r w:rsidRPr="00802358">
              <w:rPr>
                <w:noProof w:val="0"/>
                <w:lang w:val="en-US" w:eastAsia="ru-RU"/>
              </w:rPr>
              <w:t>185</w:t>
            </w:r>
          </w:p>
        </w:tc>
        <w:tc>
          <w:tcPr>
            <w:tcW w:w="1559" w:type="dxa"/>
            <w:tcBorders>
              <w:top w:val="single" w:sz="4" w:space="0" w:color="auto"/>
              <w:bottom w:val="single" w:sz="4" w:space="0" w:color="auto"/>
            </w:tcBorders>
          </w:tcPr>
          <w:p w14:paraId="54D4A266" w14:textId="77777777" w:rsidR="00802358" w:rsidRPr="00802358" w:rsidRDefault="00802358" w:rsidP="00802358">
            <w:pPr>
              <w:autoSpaceDE w:val="0"/>
              <w:autoSpaceDN w:val="0"/>
              <w:rPr>
                <w:noProof w:val="0"/>
                <w:lang w:val="en-US" w:eastAsia="ru-RU"/>
              </w:rPr>
            </w:pPr>
          </w:p>
          <w:p w14:paraId="7C67024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6CFA58E"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Cablu</w:t>
            </w:r>
            <w:proofErr w:type="spellEnd"/>
            <w:r w:rsidRPr="00802358">
              <w:rPr>
                <w:noProof w:val="0"/>
                <w:lang w:val="en-US" w:eastAsia="ru-RU"/>
              </w:rPr>
              <w:t xml:space="preserve">  3</w:t>
            </w:r>
            <w:proofErr w:type="gramEnd"/>
            <w:r w:rsidRPr="00802358">
              <w:rPr>
                <w:noProof w:val="0"/>
                <w:lang w:val="en-US" w:eastAsia="ru-RU"/>
              </w:rPr>
              <w:t xml:space="preserve"> x 2.5 </w:t>
            </w:r>
            <w:proofErr w:type="spellStart"/>
            <w:r w:rsidRPr="00802358">
              <w:rPr>
                <w:noProof w:val="0"/>
                <w:lang w:val="en-US" w:eastAsia="ru-RU"/>
              </w:rPr>
              <w:t>mmp</w:t>
            </w:r>
            <w:proofErr w:type="spellEnd"/>
          </w:p>
          <w:p w14:paraId="370EF5F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3FE626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61124F0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30,000</w:t>
            </w:r>
          </w:p>
          <w:p w14:paraId="166DB2AE" w14:textId="77777777" w:rsidR="00802358" w:rsidRPr="00802358" w:rsidRDefault="00802358" w:rsidP="00802358">
            <w:pPr>
              <w:autoSpaceDE w:val="0"/>
              <w:autoSpaceDN w:val="0"/>
              <w:jc w:val="center"/>
              <w:rPr>
                <w:noProof w:val="0"/>
                <w:lang w:val="en-US" w:eastAsia="ru-RU"/>
              </w:rPr>
            </w:pPr>
          </w:p>
        </w:tc>
      </w:tr>
      <w:tr w:rsidR="00802358" w:rsidRPr="00802358" w14:paraId="3134B81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2BF78" w14:textId="77777777" w:rsidR="00802358" w:rsidRPr="00802358" w:rsidRDefault="00802358" w:rsidP="00802358">
            <w:pPr>
              <w:autoSpaceDE w:val="0"/>
              <w:autoSpaceDN w:val="0"/>
              <w:rPr>
                <w:noProof w:val="0"/>
                <w:lang w:val="en-US" w:eastAsia="ru-RU"/>
              </w:rPr>
            </w:pPr>
            <w:r w:rsidRPr="00802358">
              <w:rPr>
                <w:noProof w:val="0"/>
                <w:lang w:val="en-US" w:eastAsia="ru-RU"/>
              </w:rPr>
              <w:t>186</w:t>
            </w:r>
          </w:p>
        </w:tc>
        <w:tc>
          <w:tcPr>
            <w:tcW w:w="1559" w:type="dxa"/>
            <w:tcBorders>
              <w:top w:val="single" w:sz="4" w:space="0" w:color="auto"/>
              <w:bottom w:val="single" w:sz="4" w:space="0" w:color="auto"/>
            </w:tcBorders>
          </w:tcPr>
          <w:p w14:paraId="07182A33" w14:textId="77777777" w:rsidR="00802358" w:rsidRPr="00802358" w:rsidRDefault="00802358" w:rsidP="00802358">
            <w:pPr>
              <w:autoSpaceDE w:val="0"/>
              <w:autoSpaceDN w:val="0"/>
              <w:rPr>
                <w:noProof w:val="0"/>
                <w:lang w:val="en-US" w:eastAsia="ru-RU"/>
              </w:rPr>
            </w:pPr>
          </w:p>
          <w:p w14:paraId="4517A49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71137CD"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 xml:space="preserve">Cutie de </w:t>
            </w:r>
            <w:proofErr w:type="spellStart"/>
            <w:r w:rsidRPr="00802358">
              <w:rPr>
                <w:noProof w:val="0"/>
                <w:lang w:val="en-US" w:eastAsia="ru-RU"/>
              </w:rPr>
              <w:t>ramificatie</w:t>
            </w:r>
            <w:proofErr w:type="spellEnd"/>
          </w:p>
          <w:p w14:paraId="2A96873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BCF3235"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lastRenderedPageBreak/>
              <w:t>buc</w:t>
            </w:r>
            <w:proofErr w:type="spellEnd"/>
          </w:p>
        </w:tc>
        <w:tc>
          <w:tcPr>
            <w:tcW w:w="1276" w:type="dxa"/>
            <w:tcBorders>
              <w:top w:val="single" w:sz="4" w:space="0" w:color="auto"/>
              <w:bottom w:val="single" w:sz="4" w:space="0" w:color="auto"/>
            </w:tcBorders>
            <w:vAlign w:val="center"/>
          </w:tcPr>
          <w:p w14:paraId="06C60F8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774F1DBC" w14:textId="77777777" w:rsidR="00802358" w:rsidRPr="00802358" w:rsidRDefault="00802358" w:rsidP="00802358">
            <w:pPr>
              <w:autoSpaceDE w:val="0"/>
              <w:autoSpaceDN w:val="0"/>
              <w:jc w:val="center"/>
              <w:rPr>
                <w:noProof w:val="0"/>
                <w:lang w:val="en-US" w:eastAsia="ru-RU"/>
              </w:rPr>
            </w:pPr>
          </w:p>
        </w:tc>
      </w:tr>
      <w:tr w:rsidR="00802358" w:rsidRPr="00802358" w14:paraId="6175681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85CCB"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187</w:t>
            </w:r>
          </w:p>
        </w:tc>
        <w:tc>
          <w:tcPr>
            <w:tcW w:w="1559" w:type="dxa"/>
            <w:tcBorders>
              <w:top w:val="single" w:sz="4" w:space="0" w:color="auto"/>
              <w:bottom w:val="single" w:sz="4" w:space="0" w:color="auto"/>
            </w:tcBorders>
          </w:tcPr>
          <w:p w14:paraId="605CC849" w14:textId="77777777" w:rsidR="00802358" w:rsidRPr="00802358" w:rsidRDefault="00802358" w:rsidP="00802358">
            <w:pPr>
              <w:autoSpaceDE w:val="0"/>
              <w:autoSpaceDN w:val="0"/>
              <w:rPr>
                <w:noProof w:val="0"/>
                <w:lang w:val="en-US" w:eastAsia="ru-RU"/>
              </w:rPr>
            </w:pPr>
            <w:r w:rsidRPr="00802358">
              <w:rPr>
                <w:noProof w:val="0"/>
                <w:lang w:val="en-US" w:eastAsia="ru-RU"/>
              </w:rPr>
              <w:t>08-02-409-1</w:t>
            </w:r>
          </w:p>
          <w:p w14:paraId="627C91F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FF90E8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vinilplast</w:t>
            </w:r>
            <w:proofErr w:type="spellEnd"/>
            <w:r w:rsidRPr="00802358">
              <w:rPr>
                <w:noProof w:val="0"/>
                <w:lang w:val="en-US" w:eastAsia="ru-RU"/>
              </w:rPr>
              <w:t xml:space="preserve"> pe </w:t>
            </w:r>
            <w:proofErr w:type="spellStart"/>
            <w:r w:rsidRPr="00802358">
              <w:rPr>
                <w:noProof w:val="0"/>
                <w:lang w:val="en-US" w:eastAsia="ru-RU"/>
              </w:rPr>
              <w:t>contructii</w:t>
            </w:r>
            <w:proofErr w:type="spellEnd"/>
            <w:r w:rsidRPr="00802358">
              <w:rPr>
                <w:noProof w:val="0"/>
                <w:lang w:val="en-US" w:eastAsia="ru-RU"/>
              </w:rPr>
              <w:t xml:space="preserve"> </w:t>
            </w:r>
            <w:proofErr w:type="spellStart"/>
            <w:r w:rsidRPr="00802358">
              <w:rPr>
                <w:noProof w:val="0"/>
                <w:lang w:val="en-US" w:eastAsia="ru-RU"/>
              </w:rPr>
              <w:t>instalate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coloane</w:t>
            </w:r>
            <w:proofErr w:type="spellEnd"/>
            <w:r w:rsidRPr="00802358">
              <w:rPr>
                <w:noProof w:val="0"/>
                <w:lang w:val="en-US" w:eastAsia="ru-RU"/>
              </w:rPr>
              <w:t xml:space="preserve">, </w:t>
            </w:r>
            <w:proofErr w:type="spellStart"/>
            <w:r w:rsidRPr="00802358">
              <w:rPr>
                <w:noProof w:val="0"/>
                <w:lang w:val="en-US" w:eastAsia="ru-RU"/>
              </w:rPr>
              <w:t>fixare</w:t>
            </w:r>
            <w:proofErr w:type="spellEnd"/>
            <w:r w:rsidRPr="00802358">
              <w:rPr>
                <w:noProof w:val="0"/>
                <w:lang w:val="en-US" w:eastAsia="ru-RU"/>
              </w:rPr>
              <w:t xml:space="preserve"> cu </w:t>
            </w:r>
            <w:proofErr w:type="spellStart"/>
            <w:r w:rsidRPr="00802358">
              <w:rPr>
                <w:noProof w:val="0"/>
                <w:lang w:val="en-US" w:eastAsia="ru-RU"/>
              </w:rPr>
              <w:t>scoabe</w:t>
            </w:r>
            <w:proofErr w:type="spellEnd"/>
            <w:r w:rsidRPr="00802358">
              <w:rPr>
                <w:noProof w:val="0"/>
                <w:lang w:val="en-US" w:eastAsia="ru-RU"/>
              </w:rPr>
              <w:t xml:space="preserve">, </w:t>
            </w:r>
            <w:proofErr w:type="spellStart"/>
            <w:r w:rsidRPr="00802358">
              <w:rPr>
                <w:noProof w:val="0"/>
                <w:lang w:val="en-US" w:eastAsia="ru-RU"/>
              </w:rPr>
              <w:t>diametru</w:t>
            </w:r>
            <w:proofErr w:type="spellEnd"/>
            <w:r w:rsidRPr="00802358">
              <w:rPr>
                <w:noProof w:val="0"/>
                <w:lang w:val="en-US" w:eastAsia="ru-RU"/>
              </w:rPr>
              <w:t xml:space="preserve"> pina la 25 mm</w:t>
            </w:r>
          </w:p>
          <w:p w14:paraId="70AED0F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D938CF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2093B5A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0,800</w:t>
            </w:r>
          </w:p>
          <w:p w14:paraId="5DAD6E82" w14:textId="77777777" w:rsidR="00802358" w:rsidRPr="00802358" w:rsidRDefault="00802358" w:rsidP="00802358">
            <w:pPr>
              <w:autoSpaceDE w:val="0"/>
              <w:autoSpaceDN w:val="0"/>
              <w:jc w:val="center"/>
              <w:rPr>
                <w:noProof w:val="0"/>
                <w:lang w:val="en-US" w:eastAsia="ru-RU"/>
              </w:rPr>
            </w:pPr>
          </w:p>
        </w:tc>
      </w:tr>
      <w:tr w:rsidR="00802358" w:rsidRPr="00802358" w14:paraId="398F8F2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260ACC" w14:textId="77777777" w:rsidR="00802358" w:rsidRPr="00802358" w:rsidRDefault="00802358" w:rsidP="00802358">
            <w:pPr>
              <w:autoSpaceDE w:val="0"/>
              <w:autoSpaceDN w:val="0"/>
              <w:rPr>
                <w:noProof w:val="0"/>
                <w:lang w:val="en-US" w:eastAsia="ru-RU"/>
              </w:rPr>
            </w:pPr>
            <w:r w:rsidRPr="00802358">
              <w:rPr>
                <w:noProof w:val="0"/>
                <w:lang w:val="en-US" w:eastAsia="ru-RU"/>
              </w:rPr>
              <w:t>188</w:t>
            </w:r>
          </w:p>
        </w:tc>
        <w:tc>
          <w:tcPr>
            <w:tcW w:w="1559" w:type="dxa"/>
            <w:tcBorders>
              <w:top w:val="single" w:sz="4" w:space="0" w:color="auto"/>
              <w:bottom w:val="single" w:sz="4" w:space="0" w:color="auto"/>
            </w:tcBorders>
          </w:tcPr>
          <w:p w14:paraId="7E791DE8" w14:textId="77777777" w:rsidR="00802358" w:rsidRPr="00802358" w:rsidRDefault="00802358" w:rsidP="00802358">
            <w:pPr>
              <w:autoSpaceDE w:val="0"/>
              <w:autoSpaceDN w:val="0"/>
              <w:rPr>
                <w:noProof w:val="0"/>
                <w:lang w:val="en-US" w:eastAsia="ru-RU"/>
              </w:rPr>
            </w:pPr>
          </w:p>
          <w:p w14:paraId="077D396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A100273"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Tub </w:t>
            </w:r>
            <w:proofErr w:type="spellStart"/>
            <w:proofErr w:type="gramStart"/>
            <w:r w:rsidRPr="00802358">
              <w:rPr>
                <w:noProof w:val="0"/>
                <w:lang w:val="en-US" w:eastAsia="ru-RU"/>
              </w:rPr>
              <w:t>flexibil</w:t>
            </w:r>
            <w:proofErr w:type="spellEnd"/>
            <w:r w:rsidRPr="00802358">
              <w:rPr>
                <w:noProof w:val="0"/>
                <w:lang w:val="en-US" w:eastAsia="ru-RU"/>
              </w:rPr>
              <w:t xml:space="preserve">  20</w:t>
            </w:r>
            <w:proofErr w:type="gramEnd"/>
          </w:p>
          <w:p w14:paraId="033AF46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7BF129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48384E3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331EA43D" w14:textId="77777777" w:rsidR="00802358" w:rsidRPr="00802358" w:rsidRDefault="00802358" w:rsidP="00802358">
            <w:pPr>
              <w:autoSpaceDE w:val="0"/>
              <w:autoSpaceDN w:val="0"/>
              <w:jc w:val="center"/>
              <w:rPr>
                <w:noProof w:val="0"/>
                <w:lang w:val="en-US" w:eastAsia="ru-RU"/>
              </w:rPr>
            </w:pPr>
          </w:p>
        </w:tc>
      </w:tr>
      <w:tr w:rsidR="00802358" w:rsidRPr="00802358" w14:paraId="01E91BF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73A096" w14:textId="77777777" w:rsidR="00802358" w:rsidRPr="00802358" w:rsidRDefault="00802358" w:rsidP="00802358">
            <w:pPr>
              <w:autoSpaceDE w:val="0"/>
              <w:autoSpaceDN w:val="0"/>
              <w:rPr>
                <w:noProof w:val="0"/>
                <w:lang w:val="en-US" w:eastAsia="ru-RU"/>
              </w:rPr>
            </w:pPr>
            <w:r w:rsidRPr="00802358">
              <w:rPr>
                <w:noProof w:val="0"/>
                <w:lang w:val="en-US" w:eastAsia="ru-RU"/>
              </w:rPr>
              <w:t>189</w:t>
            </w:r>
          </w:p>
        </w:tc>
        <w:tc>
          <w:tcPr>
            <w:tcW w:w="1559" w:type="dxa"/>
            <w:tcBorders>
              <w:top w:val="single" w:sz="4" w:space="0" w:color="auto"/>
              <w:bottom w:val="single" w:sz="4" w:space="0" w:color="auto"/>
            </w:tcBorders>
          </w:tcPr>
          <w:p w14:paraId="15E47708" w14:textId="77777777" w:rsidR="00802358" w:rsidRPr="00802358" w:rsidRDefault="00802358" w:rsidP="00802358">
            <w:pPr>
              <w:autoSpaceDE w:val="0"/>
              <w:autoSpaceDN w:val="0"/>
              <w:rPr>
                <w:noProof w:val="0"/>
                <w:lang w:val="en-US" w:eastAsia="ru-RU"/>
              </w:rPr>
            </w:pPr>
            <w:r w:rsidRPr="00802358">
              <w:rPr>
                <w:noProof w:val="0"/>
                <w:lang w:val="en-US" w:eastAsia="ru-RU"/>
              </w:rPr>
              <w:t>08-03-594-1</w:t>
            </w:r>
          </w:p>
          <w:p w14:paraId="78B72DE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66888AE"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Corp de </w:t>
            </w:r>
            <w:proofErr w:type="spellStart"/>
            <w:r w:rsidRPr="00802358">
              <w:rPr>
                <w:noProof w:val="0"/>
                <w:lang w:val="en-US" w:eastAsia="ru-RU"/>
              </w:rPr>
              <w:t>iluminat</w:t>
            </w:r>
            <w:proofErr w:type="spellEnd"/>
            <w:r w:rsidRPr="00802358">
              <w:rPr>
                <w:noProof w:val="0"/>
                <w:lang w:val="en-US" w:eastAsia="ru-RU"/>
              </w:rPr>
              <w:t xml:space="preserve"> cu </w:t>
            </w:r>
            <w:proofErr w:type="spellStart"/>
            <w:r w:rsidRPr="00802358">
              <w:rPr>
                <w:noProof w:val="0"/>
                <w:lang w:val="en-US" w:eastAsia="ru-RU"/>
              </w:rPr>
              <w:t>lampi</w:t>
            </w:r>
            <w:proofErr w:type="spellEnd"/>
            <w:r w:rsidRPr="00802358">
              <w:rPr>
                <w:noProof w:val="0"/>
                <w:lang w:val="en-US" w:eastAsia="ru-RU"/>
              </w:rPr>
              <w:t xml:space="preserve"> </w:t>
            </w:r>
            <w:proofErr w:type="spellStart"/>
            <w:r w:rsidRPr="00802358">
              <w:rPr>
                <w:noProof w:val="0"/>
                <w:lang w:val="en-US" w:eastAsia="ru-RU"/>
              </w:rPr>
              <w:t>luminescente</w:t>
            </w:r>
            <w:proofErr w:type="spellEnd"/>
            <w:r w:rsidRPr="00802358">
              <w:rPr>
                <w:noProof w:val="0"/>
                <w:lang w:val="en-US" w:eastAsia="ru-RU"/>
              </w:rPr>
              <w:t xml:space="preserve"> </w:t>
            </w:r>
            <w:proofErr w:type="spellStart"/>
            <w:r w:rsidRPr="00802358">
              <w:rPr>
                <w:noProof w:val="0"/>
                <w:lang w:val="en-US" w:eastAsia="ru-RU"/>
              </w:rPr>
              <w:t>montat</w:t>
            </w:r>
            <w:proofErr w:type="spellEnd"/>
            <w:r w:rsidRPr="00802358">
              <w:rPr>
                <w:noProof w:val="0"/>
                <w:lang w:val="en-US" w:eastAsia="ru-RU"/>
              </w:rPr>
              <w:t xml:space="preserve"> </w:t>
            </w:r>
            <w:proofErr w:type="spellStart"/>
            <w:r w:rsidRPr="00802358">
              <w:rPr>
                <w:noProof w:val="0"/>
                <w:lang w:val="en-US" w:eastAsia="ru-RU"/>
              </w:rPr>
              <w:t>separat</w:t>
            </w:r>
            <w:proofErr w:type="spellEnd"/>
            <w:r w:rsidRPr="00802358">
              <w:rPr>
                <w:noProof w:val="0"/>
                <w:lang w:val="en-US" w:eastAsia="ru-RU"/>
              </w:rPr>
              <w:t xml:space="preserve"> pe </w:t>
            </w:r>
            <w:proofErr w:type="spellStart"/>
            <w:r w:rsidRPr="00802358">
              <w:rPr>
                <w:noProof w:val="0"/>
                <w:lang w:val="en-US" w:eastAsia="ru-RU"/>
              </w:rPr>
              <w:t>pivoti</w:t>
            </w:r>
            <w:proofErr w:type="spellEnd"/>
            <w:r w:rsidRPr="00802358">
              <w:rPr>
                <w:noProof w:val="0"/>
                <w:lang w:val="en-US" w:eastAsia="ru-RU"/>
              </w:rPr>
              <w:t xml:space="preserve">, </w:t>
            </w:r>
            <w:proofErr w:type="spellStart"/>
            <w:r w:rsidRPr="00802358">
              <w:rPr>
                <w:noProof w:val="0"/>
                <w:lang w:val="en-US" w:eastAsia="ru-RU"/>
              </w:rPr>
              <w:t>cantitate</w:t>
            </w:r>
            <w:proofErr w:type="spellEnd"/>
            <w:r w:rsidRPr="00802358">
              <w:rPr>
                <w:noProof w:val="0"/>
                <w:lang w:val="en-US" w:eastAsia="ru-RU"/>
              </w:rPr>
              <w:t xml:space="preserve"> </w:t>
            </w:r>
            <w:proofErr w:type="spellStart"/>
            <w:r w:rsidRPr="00802358">
              <w:rPr>
                <w:noProof w:val="0"/>
                <w:lang w:val="en-US" w:eastAsia="ru-RU"/>
              </w:rPr>
              <w:t>lampi</w:t>
            </w:r>
            <w:proofErr w:type="spellEnd"/>
            <w:r w:rsidRPr="00802358">
              <w:rPr>
                <w:noProof w:val="0"/>
                <w:lang w:val="en-US" w:eastAsia="ru-RU"/>
              </w:rPr>
              <w:t xml:space="preserve">, in </w:t>
            </w:r>
            <w:proofErr w:type="spellStart"/>
            <w:r w:rsidRPr="00802358">
              <w:rPr>
                <w:noProof w:val="0"/>
                <w:lang w:val="en-US" w:eastAsia="ru-RU"/>
              </w:rPr>
              <w:t>corp</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LED Panel 595x959</w:t>
            </w:r>
          </w:p>
          <w:p w14:paraId="135030A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666A44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2AB7E63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0,030</w:t>
            </w:r>
          </w:p>
          <w:p w14:paraId="6C07CA4F" w14:textId="77777777" w:rsidR="00802358" w:rsidRPr="00802358" w:rsidRDefault="00802358" w:rsidP="00802358">
            <w:pPr>
              <w:autoSpaceDE w:val="0"/>
              <w:autoSpaceDN w:val="0"/>
              <w:jc w:val="center"/>
              <w:rPr>
                <w:noProof w:val="0"/>
                <w:lang w:val="en-US" w:eastAsia="ru-RU"/>
              </w:rPr>
            </w:pPr>
          </w:p>
        </w:tc>
      </w:tr>
      <w:tr w:rsidR="00802358" w:rsidRPr="00802358" w14:paraId="45CA4B2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E33995" w14:textId="77777777" w:rsidR="00802358" w:rsidRPr="00802358" w:rsidRDefault="00802358" w:rsidP="00802358">
            <w:pPr>
              <w:autoSpaceDE w:val="0"/>
              <w:autoSpaceDN w:val="0"/>
              <w:rPr>
                <w:noProof w:val="0"/>
                <w:lang w:val="en-US" w:eastAsia="ru-RU"/>
              </w:rPr>
            </w:pPr>
            <w:r w:rsidRPr="00802358">
              <w:rPr>
                <w:noProof w:val="0"/>
                <w:lang w:val="en-US" w:eastAsia="ru-RU"/>
              </w:rPr>
              <w:t>190</w:t>
            </w:r>
          </w:p>
        </w:tc>
        <w:tc>
          <w:tcPr>
            <w:tcW w:w="1559" w:type="dxa"/>
            <w:tcBorders>
              <w:top w:val="single" w:sz="4" w:space="0" w:color="auto"/>
              <w:bottom w:val="single" w:sz="4" w:space="0" w:color="auto"/>
            </w:tcBorders>
          </w:tcPr>
          <w:p w14:paraId="3624FB53" w14:textId="77777777" w:rsidR="00802358" w:rsidRPr="00802358" w:rsidRDefault="00802358" w:rsidP="00802358">
            <w:pPr>
              <w:autoSpaceDE w:val="0"/>
              <w:autoSpaceDN w:val="0"/>
              <w:rPr>
                <w:noProof w:val="0"/>
                <w:lang w:val="en-US" w:eastAsia="ru-RU"/>
              </w:rPr>
            </w:pPr>
          </w:p>
          <w:p w14:paraId="43CA62B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63AC05B"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LED Panel 595x959 48 W 6500K </w:t>
            </w:r>
            <w:proofErr w:type="spellStart"/>
            <w:r w:rsidRPr="00802358">
              <w:rPr>
                <w:noProof w:val="0"/>
                <w:lang w:val="en-US" w:eastAsia="ru-RU"/>
              </w:rPr>
              <w:t>Garantie</w:t>
            </w:r>
            <w:proofErr w:type="spellEnd"/>
            <w:r w:rsidRPr="00802358">
              <w:rPr>
                <w:noProof w:val="0"/>
                <w:lang w:val="en-US" w:eastAsia="ru-RU"/>
              </w:rPr>
              <w:t xml:space="preserve"> 36 </w:t>
            </w:r>
            <w:proofErr w:type="spellStart"/>
            <w:r w:rsidRPr="00802358">
              <w:rPr>
                <w:noProof w:val="0"/>
                <w:lang w:val="en-US" w:eastAsia="ru-RU"/>
              </w:rPr>
              <w:t>luni</w:t>
            </w:r>
            <w:proofErr w:type="spellEnd"/>
          </w:p>
          <w:p w14:paraId="56F238C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578FC57"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2D756B7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0CA8E0F2" w14:textId="77777777" w:rsidR="00802358" w:rsidRPr="00802358" w:rsidRDefault="00802358" w:rsidP="00802358">
            <w:pPr>
              <w:autoSpaceDE w:val="0"/>
              <w:autoSpaceDN w:val="0"/>
              <w:jc w:val="center"/>
              <w:rPr>
                <w:noProof w:val="0"/>
                <w:lang w:val="en-US" w:eastAsia="ru-RU"/>
              </w:rPr>
            </w:pPr>
          </w:p>
        </w:tc>
      </w:tr>
      <w:tr w:rsidR="00802358" w:rsidRPr="00802358" w14:paraId="5FB6F23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2DE14" w14:textId="77777777" w:rsidR="00802358" w:rsidRPr="00802358" w:rsidRDefault="00802358" w:rsidP="00802358">
            <w:pPr>
              <w:autoSpaceDE w:val="0"/>
              <w:autoSpaceDN w:val="0"/>
              <w:rPr>
                <w:noProof w:val="0"/>
                <w:lang w:val="en-US" w:eastAsia="ru-RU"/>
              </w:rPr>
            </w:pPr>
            <w:r w:rsidRPr="00802358">
              <w:rPr>
                <w:noProof w:val="0"/>
                <w:lang w:val="en-US" w:eastAsia="ru-RU"/>
              </w:rPr>
              <w:t>191</w:t>
            </w:r>
          </w:p>
        </w:tc>
        <w:tc>
          <w:tcPr>
            <w:tcW w:w="1559" w:type="dxa"/>
            <w:tcBorders>
              <w:top w:val="single" w:sz="4" w:space="0" w:color="auto"/>
              <w:bottom w:val="single" w:sz="4" w:space="0" w:color="auto"/>
            </w:tcBorders>
          </w:tcPr>
          <w:p w14:paraId="74FE9235" w14:textId="77777777" w:rsidR="00802358" w:rsidRPr="00802358" w:rsidRDefault="00802358" w:rsidP="00802358">
            <w:pPr>
              <w:autoSpaceDE w:val="0"/>
              <w:autoSpaceDN w:val="0"/>
              <w:rPr>
                <w:noProof w:val="0"/>
                <w:lang w:val="en-US" w:eastAsia="ru-RU"/>
              </w:rPr>
            </w:pPr>
            <w:r w:rsidRPr="00802358">
              <w:rPr>
                <w:noProof w:val="0"/>
                <w:lang w:val="en-US" w:eastAsia="ru-RU"/>
              </w:rPr>
              <w:t>RpEF17A</w:t>
            </w:r>
          </w:p>
          <w:p w14:paraId="653BFFA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9CB820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lampii</w:t>
            </w:r>
            <w:proofErr w:type="spellEnd"/>
            <w:r w:rsidRPr="00802358">
              <w:rPr>
                <w:noProof w:val="0"/>
                <w:lang w:val="en-US" w:eastAsia="ru-RU"/>
              </w:rPr>
              <w:t xml:space="preserve"> de </w:t>
            </w:r>
            <w:proofErr w:type="spellStart"/>
            <w:r w:rsidRPr="00802358">
              <w:rPr>
                <w:noProof w:val="0"/>
                <w:lang w:val="en-US" w:eastAsia="ru-RU"/>
              </w:rPr>
              <w:t>semnalizare</w:t>
            </w:r>
            <w:proofErr w:type="spellEnd"/>
            <w:r w:rsidRPr="00802358">
              <w:rPr>
                <w:noProof w:val="0"/>
                <w:lang w:val="en-US" w:eastAsia="ru-RU"/>
              </w:rPr>
              <w:t xml:space="preserve"> - EXIT</w:t>
            </w:r>
          </w:p>
          <w:p w14:paraId="1F47667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1338222"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0014191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w:t>
            </w:r>
          </w:p>
          <w:p w14:paraId="1E132674" w14:textId="77777777" w:rsidR="00802358" w:rsidRPr="00802358" w:rsidRDefault="00802358" w:rsidP="00802358">
            <w:pPr>
              <w:autoSpaceDE w:val="0"/>
              <w:autoSpaceDN w:val="0"/>
              <w:jc w:val="center"/>
              <w:rPr>
                <w:noProof w:val="0"/>
                <w:lang w:val="en-US" w:eastAsia="ru-RU"/>
              </w:rPr>
            </w:pPr>
          </w:p>
        </w:tc>
      </w:tr>
      <w:tr w:rsidR="00802358" w:rsidRPr="00802358" w14:paraId="69CD8D9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778A7E" w14:textId="77777777" w:rsidR="00802358" w:rsidRPr="00802358" w:rsidRDefault="00802358" w:rsidP="00802358">
            <w:pPr>
              <w:autoSpaceDE w:val="0"/>
              <w:autoSpaceDN w:val="0"/>
              <w:rPr>
                <w:noProof w:val="0"/>
                <w:lang w:val="en-US" w:eastAsia="ru-RU"/>
              </w:rPr>
            </w:pPr>
            <w:r w:rsidRPr="00802358">
              <w:rPr>
                <w:noProof w:val="0"/>
                <w:lang w:val="en-US" w:eastAsia="ru-RU"/>
              </w:rPr>
              <w:t>192</w:t>
            </w:r>
          </w:p>
        </w:tc>
        <w:tc>
          <w:tcPr>
            <w:tcW w:w="1559" w:type="dxa"/>
            <w:tcBorders>
              <w:top w:val="single" w:sz="4" w:space="0" w:color="auto"/>
              <w:bottom w:val="single" w:sz="4" w:space="0" w:color="auto"/>
            </w:tcBorders>
          </w:tcPr>
          <w:p w14:paraId="6D08BB11" w14:textId="77777777" w:rsidR="00802358" w:rsidRPr="00802358" w:rsidRDefault="00802358" w:rsidP="00802358">
            <w:pPr>
              <w:autoSpaceDE w:val="0"/>
              <w:autoSpaceDN w:val="0"/>
              <w:rPr>
                <w:noProof w:val="0"/>
                <w:lang w:val="en-US" w:eastAsia="ru-RU"/>
              </w:rPr>
            </w:pPr>
            <w:r w:rsidRPr="00802358">
              <w:rPr>
                <w:noProof w:val="0"/>
                <w:lang w:val="en-US" w:eastAsia="ru-RU"/>
              </w:rPr>
              <w:t>08-03-591-4</w:t>
            </w:r>
          </w:p>
          <w:p w14:paraId="02FD7D5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1BDC69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Intreruptor</w:t>
            </w:r>
            <w:proofErr w:type="spellEnd"/>
            <w:r w:rsidRPr="00802358">
              <w:rPr>
                <w:noProof w:val="0"/>
                <w:lang w:val="en-US" w:eastAsia="ru-RU"/>
              </w:rPr>
              <w:t xml:space="preserve"> cu </w:t>
            </w:r>
            <w:proofErr w:type="spellStart"/>
            <w:r w:rsidRPr="00802358">
              <w:rPr>
                <w:noProof w:val="0"/>
                <w:lang w:val="en-US" w:eastAsia="ru-RU"/>
              </w:rPr>
              <w:t>doua</w:t>
            </w:r>
            <w:proofErr w:type="spellEnd"/>
            <w:r w:rsidRPr="00802358">
              <w:rPr>
                <w:noProof w:val="0"/>
                <w:lang w:val="en-US" w:eastAsia="ru-RU"/>
              </w:rPr>
              <w:t xml:space="preserve"> </w:t>
            </w:r>
            <w:proofErr w:type="spellStart"/>
            <w:r w:rsidRPr="00802358">
              <w:rPr>
                <w:noProof w:val="0"/>
                <w:lang w:val="en-US" w:eastAsia="ru-RU"/>
              </w:rPr>
              <w:t>clape</w:t>
            </w:r>
            <w:proofErr w:type="spellEnd"/>
            <w:r w:rsidRPr="00802358">
              <w:rPr>
                <w:noProof w:val="0"/>
                <w:lang w:val="en-US" w:eastAsia="ru-RU"/>
              </w:rPr>
              <w:t xml:space="preserve">, tip </w:t>
            </w:r>
            <w:proofErr w:type="spellStart"/>
            <w:r w:rsidRPr="00802358">
              <w:rPr>
                <w:noProof w:val="0"/>
                <w:lang w:val="en-US" w:eastAsia="ru-RU"/>
              </w:rPr>
              <w:t>neingropat</w:t>
            </w:r>
            <w:proofErr w:type="spellEnd"/>
            <w:r w:rsidRPr="00802358">
              <w:rPr>
                <w:noProof w:val="0"/>
                <w:lang w:val="en-US" w:eastAsia="ru-RU"/>
              </w:rPr>
              <w:t xml:space="preserve">, la </w:t>
            </w:r>
            <w:proofErr w:type="spellStart"/>
            <w:r w:rsidRPr="00802358">
              <w:rPr>
                <w:noProof w:val="0"/>
                <w:lang w:val="en-US" w:eastAsia="ru-RU"/>
              </w:rPr>
              <w:t>instalatie</w:t>
            </w:r>
            <w:proofErr w:type="spellEnd"/>
            <w:r w:rsidRPr="00802358">
              <w:rPr>
                <w:noProof w:val="0"/>
                <w:lang w:val="en-US" w:eastAsia="ru-RU"/>
              </w:rPr>
              <w:t xml:space="preserve"> </w:t>
            </w:r>
            <w:proofErr w:type="spellStart"/>
            <w:r w:rsidRPr="00802358">
              <w:rPr>
                <w:noProof w:val="0"/>
                <w:lang w:val="en-US" w:eastAsia="ru-RU"/>
              </w:rPr>
              <w:t>deschisa</w:t>
            </w:r>
            <w:proofErr w:type="spellEnd"/>
          </w:p>
          <w:p w14:paraId="7879AA1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E7E12A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759EB82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650AC8FD" w14:textId="77777777" w:rsidR="00802358" w:rsidRPr="00802358" w:rsidRDefault="00802358" w:rsidP="00802358">
            <w:pPr>
              <w:autoSpaceDE w:val="0"/>
              <w:autoSpaceDN w:val="0"/>
              <w:jc w:val="center"/>
              <w:rPr>
                <w:noProof w:val="0"/>
                <w:lang w:val="en-US" w:eastAsia="ru-RU"/>
              </w:rPr>
            </w:pPr>
          </w:p>
        </w:tc>
      </w:tr>
      <w:tr w:rsidR="00802358" w:rsidRPr="00802358" w14:paraId="3F01623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BEBBF8" w14:textId="77777777" w:rsidR="00802358" w:rsidRPr="00802358" w:rsidRDefault="00802358" w:rsidP="00802358">
            <w:pPr>
              <w:autoSpaceDE w:val="0"/>
              <w:autoSpaceDN w:val="0"/>
              <w:rPr>
                <w:noProof w:val="0"/>
                <w:lang w:val="en-US" w:eastAsia="ru-RU"/>
              </w:rPr>
            </w:pPr>
            <w:r w:rsidRPr="00802358">
              <w:rPr>
                <w:noProof w:val="0"/>
                <w:lang w:val="en-US" w:eastAsia="ru-RU"/>
              </w:rPr>
              <w:t>193</w:t>
            </w:r>
          </w:p>
        </w:tc>
        <w:tc>
          <w:tcPr>
            <w:tcW w:w="1559" w:type="dxa"/>
            <w:tcBorders>
              <w:top w:val="single" w:sz="4" w:space="0" w:color="auto"/>
              <w:bottom w:val="single" w:sz="4" w:space="0" w:color="auto"/>
            </w:tcBorders>
          </w:tcPr>
          <w:p w14:paraId="693DDD34" w14:textId="77777777" w:rsidR="00802358" w:rsidRPr="00802358" w:rsidRDefault="00802358" w:rsidP="00802358">
            <w:pPr>
              <w:autoSpaceDE w:val="0"/>
              <w:autoSpaceDN w:val="0"/>
              <w:rPr>
                <w:noProof w:val="0"/>
                <w:lang w:val="en-US" w:eastAsia="ru-RU"/>
              </w:rPr>
            </w:pPr>
          </w:p>
          <w:p w14:paraId="055BF20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35FC93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Intreruptor</w:t>
            </w:r>
            <w:proofErr w:type="spellEnd"/>
            <w:r w:rsidRPr="00802358">
              <w:rPr>
                <w:noProof w:val="0"/>
                <w:lang w:val="en-US" w:eastAsia="ru-RU"/>
              </w:rPr>
              <w:t xml:space="preserve"> cu </w:t>
            </w:r>
            <w:proofErr w:type="spellStart"/>
            <w:r w:rsidRPr="00802358">
              <w:rPr>
                <w:noProof w:val="0"/>
                <w:lang w:val="en-US" w:eastAsia="ru-RU"/>
              </w:rPr>
              <w:t>doua</w:t>
            </w:r>
            <w:proofErr w:type="spellEnd"/>
            <w:r w:rsidRPr="00802358">
              <w:rPr>
                <w:noProof w:val="0"/>
                <w:lang w:val="en-US" w:eastAsia="ru-RU"/>
              </w:rPr>
              <w:t xml:space="preserve"> </w:t>
            </w:r>
            <w:proofErr w:type="spellStart"/>
            <w:r w:rsidRPr="00802358">
              <w:rPr>
                <w:noProof w:val="0"/>
                <w:lang w:val="en-US" w:eastAsia="ru-RU"/>
              </w:rPr>
              <w:t>clape</w:t>
            </w:r>
            <w:proofErr w:type="spellEnd"/>
          </w:p>
          <w:p w14:paraId="7CB7D77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3D1D3D0"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13B7957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04EE24AB" w14:textId="77777777" w:rsidR="00802358" w:rsidRPr="00802358" w:rsidRDefault="00802358" w:rsidP="00802358">
            <w:pPr>
              <w:autoSpaceDE w:val="0"/>
              <w:autoSpaceDN w:val="0"/>
              <w:jc w:val="center"/>
              <w:rPr>
                <w:noProof w:val="0"/>
                <w:lang w:val="en-US" w:eastAsia="ru-RU"/>
              </w:rPr>
            </w:pPr>
          </w:p>
        </w:tc>
      </w:tr>
      <w:tr w:rsidR="00802358" w:rsidRPr="00802358" w14:paraId="68D2402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213391" w14:textId="77777777" w:rsidR="00802358" w:rsidRPr="00802358" w:rsidRDefault="00802358" w:rsidP="00802358">
            <w:pPr>
              <w:autoSpaceDE w:val="0"/>
              <w:autoSpaceDN w:val="0"/>
              <w:rPr>
                <w:noProof w:val="0"/>
                <w:lang w:val="en-US" w:eastAsia="ru-RU"/>
              </w:rPr>
            </w:pPr>
            <w:r w:rsidRPr="00802358">
              <w:rPr>
                <w:noProof w:val="0"/>
                <w:lang w:val="en-US" w:eastAsia="ru-RU"/>
              </w:rPr>
              <w:t>194</w:t>
            </w:r>
          </w:p>
        </w:tc>
        <w:tc>
          <w:tcPr>
            <w:tcW w:w="1559" w:type="dxa"/>
            <w:tcBorders>
              <w:top w:val="single" w:sz="4" w:space="0" w:color="auto"/>
              <w:bottom w:val="single" w:sz="4" w:space="0" w:color="auto"/>
            </w:tcBorders>
          </w:tcPr>
          <w:p w14:paraId="1BC410E1" w14:textId="77777777" w:rsidR="00802358" w:rsidRPr="00802358" w:rsidRDefault="00802358" w:rsidP="00802358">
            <w:pPr>
              <w:autoSpaceDE w:val="0"/>
              <w:autoSpaceDN w:val="0"/>
              <w:rPr>
                <w:noProof w:val="0"/>
                <w:lang w:val="en-US" w:eastAsia="ru-RU"/>
              </w:rPr>
            </w:pPr>
            <w:r w:rsidRPr="00802358">
              <w:rPr>
                <w:noProof w:val="0"/>
                <w:lang w:val="en-US" w:eastAsia="ru-RU"/>
              </w:rPr>
              <w:t>08-03-591-10</w:t>
            </w:r>
          </w:p>
          <w:p w14:paraId="4BC83AF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B8BDF0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Priza</w:t>
            </w:r>
            <w:proofErr w:type="spellEnd"/>
            <w:r w:rsidRPr="00802358">
              <w:rPr>
                <w:noProof w:val="0"/>
                <w:lang w:val="en-US" w:eastAsia="ru-RU"/>
              </w:rPr>
              <w:t xml:space="preserve"> de </w:t>
            </w:r>
            <w:proofErr w:type="spellStart"/>
            <w:r w:rsidRPr="00802358">
              <w:rPr>
                <w:noProof w:val="0"/>
                <w:lang w:val="en-US" w:eastAsia="ru-RU"/>
              </w:rPr>
              <w:t>fisa</w:t>
            </w:r>
            <w:proofErr w:type="spellEnd"/>
            <w:r w:rsidRPr="00802358">
              <w:rPr>
                <w:noProof w:val="0"/>
                <w:lang w:val="en-US" w:eastAsia="ru-RU"/>
              </w:rPr>
              <w:t xml:space="preserve"> </w:t>
            </w:r>
            <w:proofErr w:type="spellStart"/>
            <w:r w:rsidRPr="00802358">
              <w:rPr>
                <w:noProof w:val="0"/>
                <w:lang w:val="en-US" w:eastAsia="ru-RU"/>
              </w:rPr>
              <w:t>semietansata</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etansata</w:t>
            </w:r>
            <w:proofErr w:type="spellEnd"/>
          </w:p>
          <w:p w14:paraId="1FF8686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7C96B1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251D417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0,010</w:t>
            </w:r>
          </w:p>
          <w:p w14:paraId="6E666233" w14:textId="77777777" w:rsidR="00802358" w:rsidRPr="00802358" w:rsidRDefault="00802358" w:rsidP="00802358">
            <w:pPr>
              <w:autoSpaceDE w:val="0"/>
              <w:autoSpaceDN w:val="0"/>
              <w:jc w:val="center"/>
              <w:rPr>
                <w:noProof w:val="0"/>
                <w:lang w:val="en-US" w:eastAsia="ru-RU"/>
              </w:rPr>
            </w:pPr>
          </w:p>
        </w:tc>
      </w:tr>
      <w:tr w:rsidR="00802358" w:rsidRPr="00802358" w14:paraId="35C4F943"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F3FB4C" w14:textId="77777777" w:rsidR="00802358" w:rsidRPr="00802358" w:rsidRDefault="00802358" w:rsidP="00802358">
            <w:pPr>
              <w:autoSpaceDE w:val="0"/>
              <w:autoSpaceDN w:val="0"/>
              <w:rPr>
                <w:noProof w:val="0"/>
                <w:lang w:val="en-US" w:eastAsia="ru-RU"/>
              </w:rPr>
            </w:pPr>
            <w:r w:rsidRPr="00802358">
              <w:rPr>
                <w:noProof w:val="0"/>
                <w:lang w:val="en-US" w:eastAsia="ru-RU"/>
              </w:rPr>
              <w:t>195</w:t>
            </w:r>
          </w:p>
        </w:tc>
        <w:tc>
          <w:tcPr>
            <w:tcW w:w="1559" w:type="dxa"/>
            <w:tcBorders>
              <w:top w:val="single" w:sz="4" w:space="0" w:color="auto"/>
              <w:bottom w:val="single" w:sz="4" w:space="0" w:color="auto"/>
            </w:tcBorders>
          </w:tcPr>
          <w:p w14:paraId="7EFC785C" w14:textId="77777777" w:rsidR="00802358" w:rsidRPr="00802358" w:rsidRDefault="00802358" w:rsidP="00802358">
            <w:pPr>
              <w:autoSpaceDE w:val="0"/>
              <w:autoSpaceDN w:val="0"/>
              <w:rPr>
                <w:noProof w:val="0"/>
                <w:lang w:val="en-US" w:eastAsia="ru-RU"/>
              </w:rPr>
            </w:pPr>
          </w:p>
          <w:p w14:paraId="36A254E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C9F5ED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Priza</w:t>
            </w:r>
            <w:proofErr w:type="spellEnd"/>
          </w:p>
          <w:p w14:paraId="5906E1F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8174B24"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30AAADC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w:t>
            </w:r>
          </w:p>
          <w:p w14:paraId="1EDA3F8E" w14:textId="77777777" w:rsidR="00802358" w:rsidRPr="00802358" w:rsidRDefault="00802358" w:rsidP="00802358">
            <w:pPr>
              <w:autoSpaceDE w:val="0"/>
              <w:autoSpaceDN w:val="0"/>
              <w:jc w:val="center"/>
              <w:rPr>
                <w:noProof w:val="0"/>
                <w:lang w:val="en-US" w:eastAsia="ru-RU"/>
              </w:rPr>
            </w:pPr>
          </w:p>
        </w:tc>
      </w:tr>
      <w:tr w:rsidR="00802358" w:rsidRPr="00802358" w14:paraId="55BF834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B4E8A" w14:textId="77777777" w:rsidR="00802358" w:rsidRPr="00802358" w:rsidRDefault="00802358" w:rsidP="00802358">
            <w:pPr>
              <w:autoSpaceDE w:val="0"/>
              <w:autoSpaceDN w:val="0"/>
              <w:rPr>
                <w:noProof w:val="0"/>
                <w:lang w:val="en-US" w:eastAsia="ru-RU"/>
              </w:rPr>
            </w:pPr>
            <w:r w:rsidRPr="00802358">
              <w:rPr>
                <w:noProof w:val="0"/>
                <w:lang w:val="en-US" w:eastAsia="ru-RU"/>
              </w:rPr>
              <w:t>196</w:t>
            </w:r>
          </w:p>
        </w:tc>
        <w:tc>
          <w:tcPr>
            <w:tcW w:w="1559" w:type="dxa"/>
            <w:tcBorders>
              <w:top w:val="single" w:sz="4" w:space="0" w:color="auto"/>
              <w:bottom w:val="single" w:sz="4" w:space="0" w:color="auto"/>
            </w:tcBorders>
          </w:tcPr>
          <w:p w14:paraId="4120DDBF" w14:textId="77777777" w:rsidR="00802358" w:rsidRPr="00802358" w:rsidRDefault="00802358" w:rsidP="00802358">
            <w:pPr>
              <w:autoSpaceDE w:val="0"/>
              <w:autoSpaceDN w:val="0"/>
              <w:rPr>
                <w:noProof w:val="0"/>
                <w:lang w:val="en-US" w:eastAsia="ru-RU"/>
              </w:rPr>
            </w:pPr>
          </w:p>
          <w:p w14:paraId="24E7CB8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B776CB4"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Cutie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intrerupator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priza</w:t>
            </w:r>
            <w:proofErr w:type="spellEnd"/>
          </w:p>
          <w:p w14:paraId="5F9228D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5362FF4"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0ADA67A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77C82EFC" w14:textId="77777777" w:rsidR="00802358" w:rsidRPr="00802358" w:rsidRDefault="00802358" w:rsidP="00802358">
            <w:pPr>
              <w:autoSpaceDE w:val="0"/>
              <w:autoSpaceDN w:val="0"/>
              <w:jc w:val="center"/>
              <w:rPr>
                <w:noProof w:val="0"/>
                <w:lang w:val="en-US" w:eastAsia="ru-RU"/>
              </w:rPr>
            </w:pPr>
          </w:p>
        </w:tc>
      </w:tr>
      <w:tr w:rsidR="00802358" w:rsidRPr="00802358" w14:paraId="55858B9C" w14:textId="77777777" w:rsidTr="002503A0">
        <w:tblPrEx>
          <w:tblCellMar>
            <w:top w:w="0" w:type="dxa"/>
            <w:bottom w:w="0" w:type="dxa"/>
          </w:tblCellMar>
        </w:tblPrEx>
        <w:tc>
          <w:tcPr>
            <w:tcW w:w="709" w:type="dxa"/>
            <w:tcBorders>
              <w:top w:val="nil"/>
              <w:left w:val="single" w:sz="6" w:space="0" w:color="auto"/>
              <w:bottom w:val="nil"/>
              <w:right w:val="nil"/>
            </w:tcBorders>
          </w:tcPr>
          <w:p w14:paraId="2F1B9C26"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51422C7B"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72B139E1"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4. </w:t>
            </w:r>
            <w:proofErr w:type="spellStart"/>
            <w:r w:rsidRPr="00802358">
              <w:rPr>
                <w:b/>
                <w:bCs/>
                <w:noProof w:val="0"/>
                <w:lang w:val="en-US" w:eastAsia="ru-RU"/>
              </w:rPr>
              <w:t>Scara</w:t>
            </w:r>
            <w:proofErr w:type="spellEnd"/>
            <w:r w:rsidRPr="00802358">
              <w:rPr>
                <w:b/>
                <w:bCs/>
                <w:noProof w:val="0"/>
                <w:lang w:val="en-US" w:eastAsia="ru-RU"/>
              </w:rPr>
              <w:t xml:space="preserve"> </w:t>
            </w:r>
            <w:proofErr w:type="spellStart"/>
            <w:r w:rsidRPr="00802358">
              <w:rPr>
                <w:b/>
                <w:bCs/>
                <w:noProof w:val="0"/>
                <w:lang w:val="en-US" w:eastAsia="ru-RU"/>
              </w:rPr>
              <w:t>Boc</w:t>
            </w:r>
            <w:proofErr w:type="spellEnd"/>
            <w:r w:rsidRPr="00802358">
              <w:rPr>
                <w:b/>
                <w:bCs/>
                <w:noProof w:val="0"/>
                <w:lang w:val="en-US" w:eastAsia="ru-RU"/>
              </w:rPr>
              <w:t xml:space="preserve"> D-E</w:t>
            </w:r>
          </w:p>
          <w:p w14:paraId="14066CB8" w14:textId="77777777" w:rsidR="00802358" w:rsidRPr="00802358" w:rsidRDefault="00802358" w:rsidP="00802358">
            <w:pPr>
              <w:autoSpaceDE w:val="0"/>
              <w:autoSpaceDN w:val="0"/>
              <w:rPr>
                <w:noProof w:val="0"/>
                <w:lang w:val="en-US" w:eastAsia="ru-RU"/>
              </w:rPr>
            </w:pPr>
          </w:p>
        </w:tc>
      </w:tr>
      <w:tr w:rsidR="00802358" w:rsidRPr="00802358" w14:paraId="7B34A534" w14:textId="77777777" w:rsidTr="002503A0">
        <w:tblPrEx>
          <w:tblCellMar>
            <w:top w:w="0" w:type="dxa"/>
            <w:bottom w:w="0" w:type="dxa"/>
          </w:tblCellMar>
        </w:tblPrEx>
        <w:tc>
          <w:tcPr>
            <w:tcW w:w="709" w:type="dxa"/>
            <w:tcBorders>
              <w:top w:val="nil"/>
              <w:left w:val="single" w:sz="6" w:space="0" w:color="auto"/>
              <w:bottom w:val="nil"/>
              <w:right w:val="nil"/>
            </w:tcBorders>
          </w:tcPr>
          <w:p w14:paraId="7F49C56C"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C27B3B3"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2A25B06C"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4.1.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reparatie</w:t>
            </w:r>
            <w:proofErr w:type="spellEnd"/>
            <w:r w:rsidRPr="00802358">
              <w:rPr>
                <w:b/>
                <w:bCs/>
                <w:noProof w:val="0"/>
                <w:lang w:val="en-US" w:eastAsia="ru-RU"/>
              </w:rPr>
              <w:t xml:space="preserve"> </w:t>
            </w:r>
          </w:p>
          <w:p w14:paraId="02EDE346" w14:textId="77777777" w:rsidR="00802358" w:rsidRPr="00802358" w:rsidRDefault="00802358" w:rsidP="00802358">
            <w:pPr>
              <w:autoSpaceDE w:val="0"/>
              <w:autoSpaceDN w:val="0"/>
              <w:rPr>
                <w:noProof w:val="0"/>
                <w:lang w:val="en-US" w:eastAsia="ru-RU"/>
              </w:rPr>
            </w:pPr>
          </w:p>
        </w:tc>
      </w:tr>
      <w:tr w:rsidR="00802358" w:rsidRPr="00802358" w14:paraId="6988DC9B" w14:textId="77777777" w:rsidTr="002503A0">
        <w:tblPrEx>
          <w:tblCellMar>
            <w:top w:w="0" w:type="dxa"/>
            <w:bottom w:w="0" w:type="dxa"/>
          </w:tblCellMar>
        </w:tblPrEx>
        <w:tc>
          <w:tcPr>
            <w:tcW w:w="709" w:type="dxa"/>
            <w:tcBorders>
              <w:top w:val="nil"/>
              <w:left w:val="single" w:sz="6" w:space="0" w:color="auto"/>
              <w:bottom w:val="nil"/>
              <w:right w:val="nil"/>
            </w:tcBorders>
          </w:tcPr>
          <w:p w14:paraId="2DB2C59D"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E53DD0B"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3253D400"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4.1.1. </w:t>
            </w:r>
            <w:proofErr w:type="spellStart"/>
            <w:r w:rsidRPr="00802358">
              <w:rPr>
                <w:b/>
                <w:bCs/>
                <w:noProof w:val="0"/>
                <w:lang w:val="en-US" w:eastAsia="ru-RU"/>
              </w:rPr>
              <w:t>Tavane</w:t>
            </w:r>
            <w:proofErr w:type="spellEnd"/>
          </w:p>
          <w:p w14:paraId="54F8D825" w14:textId="77777777" w:rsidR="00802358" w:rsidRPr="00802358" w:rsidRDefault="00802358" w:rsidP="00802358">
            <w:pPr>
              <w:autoSpaceDE w:val="0"/>
              <w:autoSpaceDN w:val="0"/>
              <w:rPr>
                <w:noProof w:val="0"/>
                <w:lang w:val="en-US" w:eastAsia="ru-RU"/>
              </w:rPr>
            </w:pPr>
          </w:p>
        </w:tc>
      </w:tr>
      <w:tr w:rsidR="00802358" w:rsidRPr="00802358" w14:paraId="43F49F4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8405FE" w14:textId="77777777" w:rsidR="00802358" w:rsidRPr="00802358" w:rsidRDefault="00802358" w:rsidP="00802358">
            <w:pPr>
              <w:autoSpaceDE w:val="0"/>
              <w:autoSpaceDN w:val="0"/>
              <w:rPr>
                <w:noProof w:val="0"/>
                <w:lang w:val="en-US" w:eastAsia="ru-RU"/>
              </w:rPr>
            </w:pPr>
            <w:r w:rsidRPr="00802358">
              <w:rPr>
                <w:noProof w:val="0"/>
                <w:lang w:val="en-US" w:eastAsia="ru-RU"/>
              </w:rPr>
              <w:t>197</w:t>
            </w:r>
          </w:p>
        </w:tc>
        <w:tc>
          <w:tcPr>
            <w:tcW w:w="1559" w:type="dxa"/>
            <w:tcBorders>
              <w:top w:val="single" w:sz="4" w:space="0" w:color="auto"/>
              <w:bottom w:val="single" w:sz="4" w:space="0" w:color="auto"/>
            </w:tcBorders>
          </w:tcPr>
          <w:p w14:paraId="5DE6B963" w14:textId="77777777" w:rsidR="00802358" w:rsidRPr="00802358" w:rsidRDefault="00802358" w:rsidP="00802358">
            <w:pPr>
              <w:autoSpaceDE w:val="0"/>
              <w:autoSpaceDN w:val="0"/>
              <w:rPr>
                <w:noProof w:val="0"/>
                <w:lang w:val="en-US" w:eastAsia="ru-RU"/>
              </w:rPr>
            </w:pPr>
            <w:r w:rsidRPr="00802358">
              <w:rPr>
                <w:noProof w:val="0"/>
                <w:lang w:val="en-US" w:eastAsia="ru-RU"/>
              </w:rPr>
              <w:t>CK29F</w:t>
            </w:r>
          </w:p>
          <w:p w14:paraId="7762FC2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B715C2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Tavane</w:t>
            </w:r>
            <w:proofErr w:type="spellEnd"/>
            <w:r w:rsidRPr="00802358">
              <w:rPr>
                <w:noProof w:val="0"/>
                <w:lang w:val="en-US" w:eastAsia="ru-RU"/>
              </w:rPr>
              <w:t xml:space="preserve"> </w:t>
            </w:r>
            <w:proofErr w:type="spellStart"/>
            <w:r w:rsidRPr="00802358">
              <w:rPr>
                <w:noProof w:val="0"/>
                <w:lang w:val="en-US" w:eastAsia="ru-RU"/>
              </w:rPr>
              <w:t>suspendate</w:t>
            </w:r>
            <w:proofErr w:type="spellEnd"/>
            <w:r w:rsidRPr="00802358">
              <w:rPr>
                <w:noProof w:val="0"/>
                <w:lang w:val="en-US" w:eastAsia="ru-RU"/>
              </w:rPr>
              <w:t xml:space="preserve"> din </w:t>
            </w:r>
            <w:proofErr w:type="spellStart"/>
            <w:r w:rsidRPr="00802358">
              <w:rPr>
                <w:noProof w:val="0"/>
                <w:lang w:val="en-US" w:eastAsia="ru-RU"/>
              </w:rPr>
              <w:t>panouri</w:t>
            </w:r>
            <w:proofErr w:type="spellEnd"/>
            <w:r w:rsidRPr="00802358">
              <w:rPr>
                <w:noProof w:val="0"/>
                <w:lang w:val="en-US" w:eastAsia="ru-RU"/>
              </w:rPr>
              <w:t xml:space="preserve"> prefabricate "Armstrong",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sistemul-grila</w:t>
            </w:r>
            <w:proofErr w:type="spellEnd"/>
          </w:p>
          <w:p w14:paraId="36E956A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0AE22A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3734BC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26,500</w:t>
            </w:r>
          </w:p>
          <w:p w14:paraId="192F3AEF" w14:textId="77777777" w:rsidR="00802358" w:rsidRPr="00802358" w:rsidRDefault="00802358" w:rsidP="00802358">
            <w:pPr>
              <w:autoSpaceDE w:val="0"/>
              <w:autoSpaceDN w:val="0"/>
              <w:jc w:val="center"/>
              <w:rPr>
                <w:noProof w:val="0"/>
                <w:lang w:val="en-US" w:eastAsia="ru-RU"/>
              </w:rPr>
            </w:pPr>
          </w:p>
        </w:tc>
      </w:tr>
      <w:tr w:rsidR="00802358" w:rsidRPr="00802358" w14:paraId="38E04953"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8FCA21" w14:textId="77777777" w:rsidR="00802358" w:rsidRPr="00802358" w:rsidRDefault="00802358" w:rsidP="00802358">
            <w:pPr>
              <w:autoSpaceDE w:val="0"/>
              <w:autoSpaceDN w:val="0"/>
              <w:rPr>
                <w:noProof w:val="0"/>
                <w:lang w:val="en-US" w:eastAsia="ru-RU"/>
              </w:rPr>
            </w:pPr>
            <w:r w:rsidRPr="00802358">
              <w:rPr>
                <w:noProof w:val="0"/>
                <w:lang w:val="en-US" w:eastAsia="ru-RU"/>
              </w:rPr>
              <w:t>198</w:t>
            </w:r>
          </w:p>
        </w:tc>
        <w:tc>
          <w:tcPr>
            <w:tcW w:w="1559" w:type="dxa"/>
            <w:tcBorders>
              <w:top w:val="single" w:sz="4" w:space="0" w:color="auto"/>
              <w:bottom w:val="single" w:sz="4" w:space="0" w:color="auto"/>
            </w:tcBorders>
          </w:tcPr>
          <w:p w14:paraId="194A0B37" w14:textId="77777777" w:rsidR="00802358" w:rsidRPr="00802358" w:rsidRDefault="00802358" w:rsidP="00802358">
            <w:pPr>
              <w:autoSpaceDE w:val="0"/>
              <w:autoSpaceDN w:val="0"/>
              <w:rPr>
                <w:noProof w:val="0"/>
                <w:lang w:val="en-US" w:eastAsia="ru-RU"/>
              </w:rPr>
            </w:pPr>
            <w:r w:rsidRPr="00802358">
              <w:rPr>
                <w:noProof w:val="0"/>
                <w:lang w:val="en-US" w:eastAsia="ru-RU"/>
              </w:rPr>
              <w:t>RpCJ35A</w:t>
            </w:r>
          </w:p>
          <w:p w14:paraId="489CEB7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700F2D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Desfaceri</w:t>
            </w:r>
            <w:proofErr w:type="spellEnd"/>
            <w:r w:rsidRPr="00802358">
              <w:rPr>
                <w:noProof w:val="0"/>
                <w:lang w:val="en-US" w:eastAsia="ru-RU"/>
              </w:rPr>
              <w:t xml:space="preserve"> de </w:t>
            </w: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exterioare</w:t>
            </w:r>
            <w:proofErr w:type="spellEnd"/>
            <w:r w:rsidRPr="00802358">
              <w:rPr>
                <w:noProof w:val="0"/>
                <w:lang w:val="en-US" w:eastAsia="ru-RU"/>
              </w:rPr>
              <w:t xml:space="preserve"> </w:t>
            </w:r>
            <w:proofErr w:type="spellStart"/>
            <w:r w:rsidRPr="00802358">
              <w:rPr>
                <w:noProof w:val="0"/>
                <w:lang w:val="en-US" w:eastAsia="ru-RU"/>
              </w:rPr>
              <w:t>driscuite</w:t>
            </w:r>
            <w:proofErr w:type="spellEnd"/>
            <w:r w:rsidRPr="00802358">
              <w:rPr>
                <w:noProof w:val="0"/>
                <w:lang w:val="en-US" w:eastAsia="ru-RU"/>
              </w:rPr>
              <w:t xml:space="preserve"> </w:t>
            </w:r>
            <w:proofErr w:type="gramStart"/>
            <w:r w:rsidRPr="00802358">
              <w:rPr>
                <w:noProof w:val="0"/>
                <w:lang w:val="en-US" w:eastAsia="ru-RU"/>
              </w:rPr>
              <w:t xml:space="preserve">la  </w:t>
            </w:r>
            <w:proofErr w:type="spellStart"/>
            <w:r w:rsidRPr="00802358">
              <w:rPr>
                <w:noProof w:val="0"/>
                <w:lang w:val="en-US" w:eastAsia="ru-RU"/>
              </w:rPr>
              <w:t>tavane</w:t>
            </w:r>
            <w:proofErr w:type="spellEnd"/>
            <w:proofErr w:type="gramEnd"/>
          </w:p>
          <w:p w14:paraId="0A71031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C8F584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23B537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14,500</w:t>
            </w:r>
          </w:p>
          <w:p w14:paraId="08FEFA98" w14:textId="77777777" w:rsidR="00802358" w:rsidRPr="00802358" w:rsidRDefault="00802358" w:rsidP="00802358">
            <w:pPr>
              <w:autoSpaceDE w:val="0"/>
              <w:autoSpaceDN w:val="0"/>
              <w:jc w:val="center"/>
              <w:rPr>
                <w:noProof w:val="0"/>
                <w:lang w:val="en-US" w:eastAsia="ru-RU"/>
              </w:rPr>
            </w:pPr>
          </w:p>
        </w:tc>
      </w:tr>
      <w:tr w:rsidR="00802358" w:rsidRPr="00802358" w14:paraId="46B0863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9C029" w14:textId="77777777" w:rsidR="00802358" w:rsidRPr="00802358" w:rsidRDefault="00802358" w:rsidP="00802358">
            <w:pPr>
              <w:autoSpaceDE w:val="0"/>
              <w:autoSpaceDN w:val="0"/>
              <w:rPr>
                <w:noProof w:val="0"/>
                <w:lang w:val="en-US" w:eastAsia="ru-RU"/>
              </w:rPr>
            </w:pPr>
            <w:r w:rsidRPr="00802358">
              <w:rPr>
                <w:noProof w:val="0"/>
                <w:lang w:val="en-US" w:eastAsia="ru-RU"/>
              </w:rPr>
              <w:t>199</w:t>
            </w:r>
          </w:p>
        </w:tc>
        <w:tc>
          <w:tcPr>
            <w:tcW w:w="1559" w:type="dxa"/>
            <w:tcBorders>
              <w:top w:val="single" w:sz="4" w:space="0" w:color="auto"/>
              <w:bottom w:val="single" w:sz="4" w:space="0" w:color="auto"/>
            </w:tcBorders>
          </w:tcPr>
          <w:p w14:paraId="66FD918D"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28C5B1F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348AE6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w:t>
            </w:r>
            <w:proofErr w:type="spellEnd"/>
            <w:r w:rsidRPr="00802358">
              <w:rPr>
                <w:noProof w:val="0"/>
                <w:lang w:val="en-US" w:eastAsia="ru-RU"/>
              </w:rPr>
              <w:t xml:space="preserve"> </w:t>
            </w:r>
            <w:proofErr w:type="spellStart"/>
            <w:r w:rsidRPr="00802358">
              <w:rPr>
                <w:noProof w:val="0"/>
                <w:lang w:val="en-US" w:eastAsia="ru-RU"/>
              </w:rPr>
              <w:t>interioare</w:t>
            </w:r>
            <w:proofErr w:type="spellEnd"/>
          </w:p>
          <w:p w14:paraId="5657EB0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5DF5EA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540007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14,500</w:t>
            </w:r>
          </w:p>
          <w:p w14:paraId="635ECB77" w14:textId="77777777" w:rsidR="00802358" w:rsidRPr="00802358" w:rsidRDefault="00802358" w:rsidP="00802358">
            <w:pPr>
              <w:autoSpaceDE w:val="0"/>
              <w:autoSpaceDN w:val="0"/>
              <w:jc w:val="center"/>
              <w:rPr>
                <w:noProof w:val="0"/>
                <w:lang w:val="en-US" w:eastAsia="ru-RU"/>
              </w:rPr>
            </w:pPr>
          </w:p>
        </w:tc>
      </w:tr>
      <w:tr w:rsidR="00802358" w:rsidRPr="00802358" w14:paraId="5370B4D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191091" w14:textId="77777777" w:rsidR="00802358" w:rsidRPr="00802358" w:rsidRDefault="00802358" w:rsidP="00802358">
            <w:pPr>
              <w:autoSpaceDE w:val="0"/>
              <w:autoSpaceDN w:val="0"/>
              <w:rPr>
                <w:noProof w:val="0"/>
                <w:lang w:val="en-US" w:eastAsia="ru-RU"/>
              </w:rPr>
            </w:pPr>
            <w:r w:rsidRPr="00802358">
              <w:rPr>
                <w:noProof w:val="0"/>
                <w:lang w:val="en-US" w:eastAsia="ru-RU"/>
              </w:rPr>
              <w:t>200</w:t>
            </w:r>
          </w:p>
        </w:tc>
        <w:tc>
          <w:tcPr>
            <w:tcW w:w="1559" w:type="dxa"/>
            <w:tcBorders>
              <w:top w:val="single" w:sz="4" w:space="0" w:color="auto"/>
              <w:bottom w:val="single" w:sz="4" w:space="0" w:color="auto"/>
            </w:tcBorders>
          </w:tcPr>
          <w:p w14:paraId="459D73CD"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4470535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4392E1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coltarelori</w:t>
            </w:r>
            <w:proofErr w:type="spellEnd"/>
            <w:r w:rsidRPr="00802358">
              <w:rPr>
                <w:noProof w:val="0"/>
                <w:lang w:val="en-US" w:eastAsia="ru-RU"/>
              </w:rPr>
              <w:t xml:space="preserve"> din </w:t>
            </w:r>
            <w:proofErr w:type="spellStart"/>
            <w:r w:rsidRPr="00802358">
              <w:rPr>
                <w:noProof w:val="0"/>
                <w:lang w:val="en-US" w:eastAsia="ru-RU"/>
              </w:rPr>
              <w:t>aluminiu</w:t>
            </w:r>
            <w:proofErr w:type="spellEnd"/>
          </w:p>
          <w:p w14:paraId="40A9A56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73C69F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73B91B7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1F607B8E" w14:textId="77777777" w:rsidR="00802358" w:rsidRPr="00802358" w:rsidRDefault="00802358" w:rsidP="00802358">
            <w:pPr>
              <w:autoSpaceDE w:val="0"/>
              <w:autoSpaceDN w:val="0"/>
              <w:jc w:val="center"/>
              <w:rPr>
                <w:noProof w:val="0"/>
                <w:lang w:val="en-US" w:eastAsia="ru-RU"/>
              </w:rPr>
            </w:pPr>
          </w:p>
        </w:tc>
      </w:tr>
      <w:tr w:rsidR="00802358" w:rsidRPr="00802358" w14:paraId="676DE2F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6E6DD" w14:textId="77777777" w:rsidR="00802358" w:rsidRPr="00802358" w:rsidRDefault="00802358" w:rsidP="00802358">
            <w:pPr>
              <w:autoSpaceDE w:val="0"/>
              <w:autoSpaceDN w:val="0"/>
              <w:rPr>
                <w:noProof w:val="0"/>
                <w:lang w:val="en-US" w:eastAsia="ru-RU"/>
              </w:rPr>
            </w:pPr>
            <w:r w:rsidRPr="00802358">
              <w:rPr>
                <w:noProof w:val="0"/>
                <w:lang w:val="en-US" w:eastAsia="ru-RU"/>
              </w:rPr>
              <w:t>201</w:t>
            </w:r>
          </w:p>
        </w:tc>
        <w:tc>
          <w:tcPr>
            <w:tcW w:w="1559" w:type="dxa"/>
            <w:tcBorders>
              <w:top w:val="single" w:sz="4" w:space="0" w:color="auto"/>
              <w:bottom w:val="single" w:sz="4" w:space="0" w:color="auto"/>
            </w:tcBorders>
          </w:tcPr>
          <w:p w14:paraId="406373B1" w14:textId="77777777" w:rsidR="00802358" w:rsidRPr="00802358" w:rsidRDefault="00802358" w:rsidP="00802358">
            <w:pPr>
              <w:autoSpaceDE w:val="0"/>
              <w:autoSpaceDN w:val="0"/>
              <w:rPr>
                <w:noProof w:val="0"/>
                <w:lang w:val="en-US" w:eastAsia="ru-RU"/>
              </w:rPr>
            </w:pPr>
            <w:r w:rsidRPr="00802358">
              <w:rPr>
                <w:noProof w:val="0"/>
                <w:lang w:val="en-US" w:eastAsia="ru-RU"/>
              </w:rPr>
              <w:t>CF52B</w:t>
            </w:r>
          </w:p>
          <w:p w14:paraId="425A2B1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834BAE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tavan</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p>
          <w:p w14:paraId="39F2C85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1FCBA0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77A55A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14,500</w:t>
            </w:r>
          </w:p>
          <w:p w14:paraId="3B347B60" w14:textId="77777777" w:rsidR="00802358" w:rsidRPr="00802358" w:rsidRDefault="00802358" w:rsidP="00802358">
            <w:pPr>
              <w:autoSpaceDE w:val="0"/>
              <w:autoSpaceDN w:val="0"/>
              <w:jc w:val="center"/>
              <w:rPr>
                <w:noProof w:val="0"/>
                <w:lang w:val="en-US" w:eastAsia="ru-RU"/>
              </w:rPr>
            </w:pPr>
          </w:p>
        </w:tc>
      </w:tr>
      <w:tr w:rsidR="00802358" w:rsidRPr="00802358" w14:paraId="3867A16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A84C48" w14:textId="77777777" w:rsidR="00802358" w:rsidRPr="00802358" w:rsidRDefault="00802358" w:rsidP="00802358">
            <w:pPr>
              <w:autoSpaceDE w:val="0"/>
              <w:autoSpaceDN w:val="0"/>
              <w:rPr>
                <w:noProof w:val="0"/>
                <w:lang w:val="en-US" w:eastAsia="ru-RU"/>
              </w:rPr>
            </w:pPr>
            <w:r w:rsidRPr="00802358">
              <w:rPr>
                <w:noProof w:val="0"/>
                <w:lang w:val="en-US" w:eastAsia="ru-RU"/>
              </w:rPr>
              <w:t>202</w:t>
            </w:r>
          </w:p>
        </w:tc>
        <w:tc>
          <w:tcPr>
            <w:tcW w:w="1559" w:type="dxa"/>
            <w:tcBorders>
              <w:top w:val="single" w:sz="4" w:space="0" w:color="auto"/>
              <w:bottom w:val="single" w:sz="4" w:space="0" w:color="auto"/>
            </w:tcBorders>
          </w:tcPr>
          <w:p w14:paraId="3C83555A" w14:textId="77777777" w:rsidR="00802358" w:rsidRPr="00802358" w:rsidRDefault="00802358" w:rsidP="00802358">
            <w:pPr>
              <w:autoSpaceDE w:val="0"/>
              <w:autoSpaceDN w:val="0"/>
              <w:rPr>
                <w:noProof w:val="0"/>
                <w:lang w:val="en-US" w:eastAsia="ru-RU"/>
              </w:rPr>
            </w:pPr>
            <w:r w:rsidRPr="00802358">
              <w:rPr>
                <w:noProof w:val="0"/>
                <w:lang w:val="en-US" w:eastAsia="ru-RU"/>
              </w:rPr>
              <w:t>CF53B</w:t>
            </w:r>
          </w:p>
          <w:p w14:paraId="156E267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DC5F1E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tavan</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 xml:space="preserve">. </w:t>
            </w:r>
            <w:proofErr w:type="spellStart"/>
            <w:r w:rsidRPr="00802358">
              <w:rPr>
                <w:noProof w:val="0"/>
                <w:lang w:val="en-US" w:eastAsia="ru-RU"/>
              </w:rPr>
              <w:t>Diferenta</w:t>
            </w:r>
            <w:proofErr w:type="spellEnd"/>
            <w:r w:rsidRPr="00802358">
              <w:rPr>
                <w:noProof w:val="0"/>
                <w:lang w:val="en-US" w:eastAsia="ru-RU"/>
              </w:rPr>
              <w:t xml:space="preserve"> in plus </w:t>
            </w:r>
            <w:proofErr w:type="spellStart"/>
            <w:r w:rsidRPr="00802358">
              <w:rPr>
                <w:noProof w:val="0"/>
                <w:lang w:val="en-US" w:eastAsia="ru-RU"/>
              </w:rPr>
              <w:t>sau</w:t>
            </w:r>
            <w:proofErr w:type="spellEnd"/>
            <w:r w:rsidRPr="00802358">
              <w:rPr>
                <w:noProof w:val="0"/>
                <w:lang w:val="en-US" w:eastAsia="ru-RU"/>
              </w:rPr>
              <w:t xml:space="preserve"> in minus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fiecare</w:t>
            </w:r>
            <w:proofErr w:type="spellEnd"/>
            <w:r w:rsidRPr="00802358">
              <w:rPr>
                <w:noProof w:val="0"/>
                <w:lang w:val="en-US" w:eastAsia="ru-RU"/>
              </w:rPr>
              <w:t xml:space="preserve"> 1,0 </w:t>
            </w:r>
            <w:proofErr w:type="gramStart"/>
            <w:r w:rsidRPr="00802358">
              <w:rPr>
                <w:noProof w:val="0"/>
                <w:lang w:val="en-US" w:eastAsia="ru-RU"/>
              </w:rPr>
              <w:t>mm  (</w:t>
            </w:r>
            <w:proofErr w:type="gramEnd"/>
            <w:r w:rsidRPr="00802358">
              <w:rPr>
                <w:noProof w:val="0"/>
                <w:lang w:val="en-US" w:eastAsia="ru-RU"/>
              </w:rPr>
              <w:t xml:space="preserve">se </w:t>
            </w:r>
            <w:proofErr w:type="spellStart"/>
            <w:r w:rsidRPr="00802358">
              <w:rPr>
                <w:noProof w:val="0"/>
                <w:lang w:val="en-US" w:eastAsia="ru-RU"/>
              </w:rPr>
              <w:t>adauga</w:t>
            </w:r>
            <w:proofErr w:type="spellEnd"/>
            <w:r w:rsidRPr="00802358">
              <w:rPr>
                <w:noProof w:val="0"/>
                <w:lang w:val="en-US" w:eastAsia="ru-RU"/>
              </w:rPr>
              <w:t xml:space="preserve"> 5mm k=5  la art CF52)</w:t>
            </w:r>
          </w:p>
          <w:p w14:paraId="6DDEFD5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AAEB0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E07F46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14,500</w:t>
            </w:r>
          </w:p>
          <w:p w14:paraId="3238642B" w14:textId="77777777" w:rsidR="00802358" w:rsidRPr="00802358" w:rsidRDefault="00802358" w:rsidP="00802358">
            <w:pPr>
              <w:autoSpaceDE w:val="0"/>
              <w:autoSpaceDN w:val="0"/>
              <w:jc w:val="center"/>
              <w:rPr>
                <w:noProof w:val="0"/>
                <w:lang w:val="en-US" w:eastAsia="ru-RU"/>
              </w:rPr>
            </w:pPr>
          </w:p>
        </w:tc>
      </w:tr>
      <w:tr w:rsidR="00802358" w:rsidRPr="00802358" w14:paraId="175EC5D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A8002C" w14:textId="77777777" w:rsidR="00802358" w:rsidRPr="00802358" w:rsidRDefault="00802358" w:rsidP="00802358">
            <w:pPr>
              <w:autoSpaceDE w:val="0"/>
              <w:autoSpaceDN w:val="0"/>
              <w:rPr>
                <w:noProof w:val="0"/>
                <w:lang w:val="en-US" w:eastAsia="ru-RU"/>
              </w:rPr>
            </w:pPr>
            <w:r w:rsidRPr="00802358">
              <w:rPr>
                <w:noProof w:val="0"/>
                <w:lang w:val="en-US" w:eastAsia="ru-RU"/>
              </w:rPr>
              <w:t>203</w:t>
            </w:r>
          </w:p>
        </w:tc>
        <w:tc>
          <w:tcPr>
            <w:tcW w:w="1559" w:type="dxa"/>
            <w:tcBorders>
              <w:top w:val="single" w:sz="4" w:space="0" w:color="auto"/>
              <w:bottom w:val="single" w:sz="4" w:space="0" w:color="auto"/>
            </w:tcBorders>
          </w:tcPr>
          <w:p w14:paraId="1A1B9FAF" w14:textId="77777777" w:rsidR="00802358" w:rsidRPr="00802358" w:rsidRDefault="00802358" w:rsidP="00802358">
            <w:pPr>
              <w:autoSpaceDE w:val="0"/>
              <w:autoSpaceDN w:val="0"/>
              <w:rPr>
                <w:noProof w:val="0"/>
                <w:lang w:val="en-US" w:eastAsia="ru-RU"/>
              </w:rPr>
            </w:pPr>
            <w:r w:rsidRPr="00802358">
              <w:rPr>
                <w:noProof w:val="0"/>
                <w:lang w:val="en-US" w:eastAsia="ru-RU"/>
              </w:rPr>
              <w:t>CN33A</w:t>
            </w:r>
          </w:p>
          <w:p w14:paraId="30C9AE4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42EB780"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Tapete </w:t>
            </w:r>
            <w:proofErr w:type="spellStart"/>
            <w:r w:rsidRPr="00802358">
              <w:rPr>
                <w:noProof w:val="0"/>
                <w:lang w:val="en-US" w:eastAsia="ru-RU"/>
              </w:rPr>
              <w:t>fibra</w:t>
            </w:r>
            <w:proofErr w:type="spellEnd"/>
            <w:r w:rsidRPr="00802358">
              <w:rPr>
                <w:noProof w:val="0"/>
                <w:lang w:val="en-US" w:eastAsia="ru-RU"/>
              </w:rPr>
              <w:t xml:space="preserve"> de </w:t>
            </w:r>
            <w:proofErr w:type="spellStart"/>
            <w:r w:rsidRPr="00802358">
              <w:rPr>
                <w:noProof w:val="0"/>
                <w:lang w:val="en-US" w:eastAsia="ru-RU"/>
              </w:rPr>
              <w:t>sticla</w:t>
            </w:r>
            <w:proofErr w:type="spellEnd"/>
            <w:r w:rsidRPr="00802358">
              <w:rPr>
                <w:noProof w:val="0"/>
                <w:lang w:val="en-US" w:eastAsia="ru-RU"/>
              </w:rPr>
              <w:t xml:space="preserve"> VSP gr.60,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baghetelor</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gletuiti</w:t>
            </w:r>
            <w:proofErr w:type="spellEnd"/>
          </w:p>
          <w:p w14:paraId="4F4272B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3374EF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lastRenderedPageBreak/>
              <w:t>m2</w:t>
            </w:r>
          </w:p>
        </w:tc>
        <w:tc>
          <w:tcPr>
            <w:tcW w:w="1276" w:type="dxa"/>
            <w:tcBorders>
              <w:top w:val="single" w:sz="4" w:space="0" w:color="auto"/>
              <w:bottom w:val="single" w:sz="4" w:space="0" w:color="auto"/>
            </w:tcBorders>
            <w:vAlign w:val="center"/>
          </w:tcPr>
          <w:p w14:paraId="3BDE137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14,500</w:t>
            </w:r>
          </w:p>
          <w:p w14:paraId="519D3749" w14:textId="77777777" w:rsidR="00802358" w:rsidRPr="00802358" w:rsidRDefault="00802358" w:rsidP="00802358">
            <w:pPr>
              <w:autoSpaceDE w:val="0"/>
              <w:autoSpaceDN w:val="0"/>
              <w:jc w:val="center"/>
              <w:rPr>
                <w:noProof w:val="0"/>
                <w:lang w:val="en-US" w:eastAsia="ru-RU"/>
              </w:rPr>
            </w:pPr>
          </w:p>
        </w:tc>
      </w:tr>
      <w:tr w:rsidR="00802358" w:rsidRPr="00802358" w14:paraId="2FAE1D7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76B52" w14:textId="77777777" w:rsidR="00802358" w:rsidRPr="00802358" w:rsidRDefault="00802358" w:rsidP="00802358">
            <w:pPr>
              <w:autoSpaceDE w:val="0"/>
              <w:autoSpaceDN w:val="0"/>
              <w:rPr>
                <w:noProof w:val="0"/>
                <w:lang w:val="en-US" w:eastAsia="ru-RU"/>
              </w:rPr>
            </w:pPr>
            <w:r w:rsidRPr="00802358">
              <w:rPr>
                <w:noProof w:val="0"/>
                <w:lang w:val="en-US" w:eastAsia="ru-RU"/>
              </w:rPr>
              <w:t>204</w:t>
            </w:r>
          </w:p>
        </w:tc>
        <w:tc>
          <w:tcPr>
            <w:tcW w:w="1559" w:type="dxa"/>
            <w:tcBorders>
              <w:top w:val="single" w:sz="4" w:space="0" w:color="auto"/>
              <w:bottom w:val="single" w:sz="4" w:space="0" w:color="auto"/>
            </w:tcBorders>
          </w:tcPr>
          <w:p w14:paraId="483CE974"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63D4D79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7607F0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tavanelor</w:t>
            </w:r>
            <w:proofErr w:type="spellEnd"/>
          </w:p>
          <w:p w14:paraId="4BF5CC9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FB78F2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FFBCF7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14,500</w:t>
            </w:r>
          </w:p>
          <w:p w14:paraId="6A53E612" w14:textId="77777777" w:rsidR="00802358" w:rsidRPr="00802358" w:rsidRDefault="00802358" w:rsidP="00802358">
            <w:pPr>
              <w:autoSpaceDE w:val="0"/>
              <w:autoSpaceDN w:val="0"/>
              <w:jc w:val="center"/>
              <w:rPr>
                <w:noProof w:val="0"/>
                <w:lang w:val="en-US" w:eastAsia="ru-RU"/>
              </w:rPr>
            </w:pPr>
          </w:p>
        </w:tc>
      </w:tr>
      <w:tr w:rsidR="00802358" w:rsidRPr="00802358" w14:paraId="17EC6D6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ACA79C" w14:textId="77777777" w:rsidR="00802358" w:rsidRPr="00802358" w:rsidRDefault="00802358" w:rsidP="00802358">
            <w:pPr>
              <w:autoSpaceDE w:val="0"/>
              <w:autoSpaceDN w:val="0"/>
              <w:rPr>
                <w:noProof w:val="0"/>
                <w:lang w:val="en-US" w:eastAsia="ru-RU"/>
              </w:rPr>
            </w:pPr>
            <w:r w:rsidRPr="00802358">
              <w:rPr>
                <w:noProof w:val="0"/>
                <w:lang w:val="en-US" w:eastAsia="ru-RU"/>
              </w:rPr>
              <w:t>205</w:t>
            </w:r>
          </w:p>
        </w:tc>
        <w:tc>
          <w:tcPr>
            <w:tcW w:w="1559" w:type="dxa"/>
            <w:tcBorders>
              <w:top w:val="single" w:sz="4" w:space="0" w:color="auto"/>
              <w:bottom w:val="single" w:sz="4" w:space="0" w:color="auto"/>
            </w:tcBorders>
          </w:tcPr>
          <w:p w14:paraId="0BA6D58E" w14:textId="77777777" w:rsidR="00802358" w:rsidRPr="00802358" w:rsidRDefault="00802358" w:rsidP="00802358">
            <w:pPr>
              <w:autoSpaceDE w:val="0"/>
              <w:autoSpaceDN w:val="0"/>
              <w:rPr>
                <w:noProof w:val="0"/>
                <w:lang w:val="en-US" w:eastAsia="ru-RU"/>
              </w:rPr>
            </w:pPr>
            <w:r w:rsidRPr="00802358">
              <w:rPr>
                <w:noProof w:val="0"/>
                <w:lang w:val="en-US" w:eastAsia="ru-RU"/>
              </w:rPr>
              <w:t>CF57A</w:t>
            </w:r>
          </w:p>
          <w:p w14:paraId="1A5B5FD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E775D0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"tip </w:t>
            </w:r>
            <w:proofErr w:type="spellStart"/>
            <w:r w:rsidRPr="00802358">
              <w:rPr>
                <w:noProof w:val="0"/>
                <w:lang w:val="en-US" w:eastAsia="ru-RU"/>
              </w:rPr>
              <w:t>Eurofin</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1,0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043853F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FFA320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C5EF83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14,500</w:t>
            </w:r>
          </w:p>
          <w:p w14:paraId="22650137" w14:textId="77777777" w:rsidR="00802358" w:rsidRPr="00802358" w:rsidRDefault="00802358" w:rsidP="00802358">
            <w:pPr>
              <w:autoSpaceDE w:val="0"/>
              <w:autoSpaceDN w:val="0"/>
              <w:jc w:val="center"/>
              <w:rPr>
                <w:noProof w:val="0"/>
                <w:lang w:val="en-US" w:eastAsia="ru-RU"/>
              </w:rPr>
            </w:pPr>
          </w:p>
        </w:tc>
      </w:tr>
      <w:tr w:rsidR="00802358" w:rsidRPr="00802358" w14:paraId="4BC24C5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2DDAC3" w14:textId="77777777" w:rsidR="00802358" w:rsidRPr="00802358" w:rsidRDefault="00802358" w:rsidP="00802358">
            <w:pPr>
              <w:autoSpaceDE w:val="0"/>
              <w:autoSpaceDN w:val="0"/>
              <w:rPr>
                <w:noProof w:val="0"/>
                <w:lang w:val="en-US" w:eastAsia="ru-RU"/>
              </w:rPr>
            </w:pPr>
            <w:r w:rsidRPr="00802358">
              <w:rPr>
                <w:noProof w:val="0"/>
                <w:lang w:val="en-US" w:eastAsia="ru-RU"/>
              </w:rPr>
              <w:t>206</w:t>
            </w:r>
          </w:p>
        </w:tc>
        <w:tc>
          <w:tcPr>
            <w:tcW w:w="1559" w:type="dxa"/>
            <w:tcBorders>
              <w:top w:val="single" w:sz="4" w:space="0" w:color="auto"/>
              <w:bottom w:val="single" w:sz="4" w:space="0" w:color="auto"/>
            </w:tcBorders>
          </w:tcPr>
          <w:p w14:paraId="4E2E5C95" w14:textId="77777777" w:rsidR="00802358" w:rsidRPr="00802358" w:rsidRDefault="00802358" w:rsidP="00802358">
            <w:pPr>
              <w:autoSpaceDE w:val="0"/>
              <w:autoSpaceDN w:val="0"/>
              <w:rPr>
                <w:noProof w:val="0"/>
                <w:lang w:val="en-US" w:eastAsia="ru-RU"/>
              </w:rPr>
            </w:pPr>
            <w:r w:rsidRPr="00802358">
              <w:rPr>
                <w:noProof w:val="0"/>
                <w:lang w:val="en-US" w:eastAsia="ru-RU"/>
              </w:rPr>
              <w:t>CF56A</w:t>
            </w:r>
          </w:p>
          <w:p w14:paraId="63A28FA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E6CE29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la interior "tip </w:t>
            </w:r>
            <w:proofErr w:type="spellStart"/>
            <w:r w:rsidRPr="00802358">
              <w:rPr>
                <w:noProof w:val="0"/>
                <w:lang w:val="en-US" w:eastAsia="ru-RU"/>
              </w:rPr>
              <w:t>Mesterul</w:t>
            </w:r>
            <w:proofErr w:type="spellEnd"/>
            <w:r w:rsidRPr="00802358">
              <w:rPr>
                <w:noProof w:val="0"/>
                <w:lang w:val="en-US" w:eastAsia="ru-RU"/>
              </w:rPr>
              <w:t xml:space="preserve"> </w:t>
            </w:r>
            <w:proofErr w:type="spellStart"/>
            <w:r w:rsidRPr="00802358">
              <w:rPr>
                <w:noProof w:val="0"/>
                <w:lang w:val="en-US" w:eastAsia="ru-RU"/>
              </w:rPr>
              <w:t>Manole</w:t>
            </w:r>
            <w:proofErr w:type="spellEnd"/>
            <w:proofErr w:type="gramStart"/>
            <w:r w:rsidRPr="00802358">
              <w:rPr>
                <w:noProof w:val="0"/>
                <w:lang w:val="en-US" w:eastAsia="ru-RU"/>
              </w:rPr>
              <w:t xml:space="preserve">"  </w:t>
            </w:r>
            <w:proofErr w:type="spellStart"/>
            <w:r w:rsidRPr="00802358">
              <w:rPr>
                <w:noProof w:val="0"/>
                <w:lang w:val="en-US" w:eastAsia="ru-RU"/>
              </w:rPr>
              <w:t>grosime</w:t>
            </w:r>
            <w:proofErr w:type="spellEnd"/>
            <w:proofErr w:type="gramEnd"/>
            <w:r w:rsidRPr="00802358">
              <w:rPr>
                <w:noProof w:val="0"/>
                <w:lang w:val="en-US" w:eastAsia="ru-RU"/>
              </w:rPr>
              <w:t xml:space="preserve"> 0,5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coloanelor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623E73A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0E8C18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C55911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14,500</w:t>
            </w:r>
          </w:p>
          <w:p w14:paraId="09ACF867" w14:textId="77777777" w:rsidR="00802358" w:rsidRPr="00802358" w:rsidRDefault="00802358" w:rsidP="00802358">
            <w:pPr>
              <w:autoSpaceDE w:val="0"/>
              <w:autoSpaceDN w:val="0"/>
              <w:jc w:val="center"/>
              <w:rPr>
                <w:noProof w:val="0"/>
                <w:lang w:val="en-US" w:eastAsia="ru-RU"/>
              </w:rPr>
            </w:pPr>
          </w:p>
        </w:tc>
      </w:tr>
      <w:tr w:rsidR="00802358" w:rsidRPr="00802358" w14:paraId="17BF4CA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7F6BA" w14:textId="77777777" w:rsidR="00802358" w:rsidRPr="00802358" w:rsidRDefault="00802358" w:rsidP="00802358">
            <w:pPr>
              <w:autoSpaceDE w:val="0"/>
              <w:autoSpaceDN w:val="0"/>
              <w:rPr>
                <w:noProof w:val="0"/>
                <w:lang w:val="en-US" w:eastAsia="ru-RU"/>
              </w:rPr>
            </w:pPr>
            <w:r w:rsidRPr="00802358">
              <w:rPr>
                <w:noProof w:val="0"/>
                <w:lang w:val="en-US" w:eastAsia="ru-RU"/>
              </w:rPr>
              <w:t>207</w:t>
            </w:r>
          </w:p>
        </w:tc>
        <w:tc>
          <w:tcPr>
            <w:tcW w:w="1559" w:type="dxa"/>
            <w:tcBorders>
              <w:top w:val="single" w:sz="4" w:space="0" w:color="auto"/>
              <w:bottom w:val="single" w:sz="4" w:space="0" w:color="auto"/>
            </w:tcBorders>
          </w:tcPr>
          <w:p w14:paraId="7EC13C32"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562F497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F224B7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tavanelor</w:t>
            </w:r>
            <w:proofErr w:type="spellEnd"/>
            <w:r w:rsidRPr="00802358">
              <w:rPr>
                <w:noProof w:val="0"/>
                <w:lang w:val="en-US" w:eastAsia="ru-RU"/>
              </w:rPr>
              <w:t xml:space="preserve"> (</w:t>
            </w:r>
            <w:proofErr w:type="spellStart"/>
            <w:r w:rsidRPr="00802358">
              <w:rPr>
                <w:noProof w:val="0"/>
                <w:lang w:val="en-US" w:eastAsia="ru-RU"/>
              </w:rPr>
              <w:t>amorsa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11B53FD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15FC70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263CEF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14,500</w:t>
            </w:r>
          </w:p>
          <w:p w14:paraId="4A075E73" w14:textId="77777777" w:rsidR="00802358" w:rsidRPr="00802358" w:rsidRDefault="00802358" w:rsidP="00802358">
            <w:pPr>
              <w:autoSpaceDE w:val="0"/>
              <w:autoSpaceDN w:val="0"/>
              <w:jc w:val="center"/>
              <w:rPr>
                <w:noProof w:val="0"/>
                <w:lang w:val="en-US" w:eastAsia="ru-RU"/>
              </w:rPr>
            </w:pPr>
          </w:p>
        </w:tc>
      </w:tr>
      <w:tr w:rsidR="00802358" w:rsidRPr="00802358" w14:paraId="497C24A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B87B8" w14:textId="77777777" w:rsidR="00802358" w:rsidRPr="00802358" w:rsidRDefault="00802358" w:rsidP="00802358">
            <w:pPr>
              <w:autoSpaceDE w:val="0"/>
              <w:autoSpaceDN w:val="0"/>
              <w:rPr>
                <w:noProof w:val="0"/>
                <w:lang w:val="en-US" w:eastAsia="ru-RU"/>
              </w:rPr>
            </w:pPr>
            <w:r w:rsidRPr="00802358">
              <w:rPr>
                <w:noProof w:val="0"/>
                <w:lang w:val="en-US" w:eastAsia="ru-RU"/>
              </w:rPr>
              <w:t>208</w:t>
            </w:r>
          </w:p>
        </w:tc>
        <w:tc>
          <w:tcPr>
            <w:tcW w:w="1559" w:type="dxa"/>
            <w:tcBorders>
              <w:top w:val="single" w:sz="4" w:space="0" w:color="auto"/>
              <w:bottom w:val="single" w:sz="4" w:space="0" w:color="auto"/>
            </w:tcBorders>
          </w:tcPr>
          <w:p w14:paraId="06C25F69" w14:textId="77777777" w:rsidR="00802358" w:rsidRPr="00802358" w:rsidRDefault="00802358" w:rsidP="00802358">
            <w:pPr>
              <w:autoSpaceDE w:val="0"/>
              <w:autoSpaceDN w:val="0"/>
              <w:rPr>
                <w:noProof w:val="0"/>
                <w:lang w:val="en-US" w:eastAsia="ru-RU"/>
              </w:rPr>
            </w:pPr>
            <w:r w:rsidRPr="00802358">
              <w:rPr>
                <w:noProof w:val="0"/>
                <w:lang w:val="en-US" w:eastAsia="ru-RU"/>
              </w:rPr>
              <w:t>CN06A</w:t>
            </w:r>
          </w:p>
          <w:p w14:paraId="69D2F02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C53B3B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cu </w:t>
            </w:r>
            <w:proofErr w:type="spellStart"/>
            <w:r w:rsidRPr="00802358">
              <w:rPr>
                <w:noProof w:val="0"/>
                <w:lang w:val="en-US" w:eastAsia="ru-RU"/>
              </w:rPr>
              <w:t>vopsea</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copolimeri</w:t>
            </w:r>
            <w:proofErr w:type="spellEnd"/>
            <w:r w:rsidRPr="00802358">
              <w:rPr>
                <w:noProof w:val="0"/>
                <w:lang w:val="en-US" w:eastAsia="ru-RU"/>
              </w:rPr>
              <w:t xml:space="preserve"> </w:t>
            </w:r>
            <w:proofErr w:type="spellStart"/>
            <w:r w:rsidRPr="00802358">
              <w:rPr>
                <w:noProof w:val="0"/>
                <w:lang w:val="en-US" w:eastAsia="ru-RU"/>
              </w:rPr>
              <w:t>vinilici</w:t>
            </w:r>
            <w:proofErr w:type="spellEnd"/>
            <w:r w:rsidRPr="00802358">
              <w:rPr>
                <w:noProof w:val="0"/>
                <w:lang w:val="en-US" w:eastAsia="ru-RU"/>
              </w:rPr>
              <w:t xml:space="preserve"> in </w:t>
            </w:r>
            <w:proofErr w:type="spellStart"/>
            <w:r w:rsidRPr="00802358">
              <w:rPr>
                <w:noProof w:val="0"/>
                <w:lang w:val="en-US" w:eastAsia="ru-RU"/>
              </w:rPr>
              <w:t>emulsie</w:t>
            </w:r>
            <w:proofErr w:type="spellEnd"/>
            <w:r w:rsidRPr="00802358">
              <w:rPr>
                <w:noProof w:val="0"/>
                <w:lang w:val="en-US" w:eastAsia="ru-RU"/>
              </w:rPr>
              <w:t xml:space="preserve"> </w:t>
            </w:r>
            <w:proofErr w:type="spellStart"/>
            <w:proofErr w:type="gramStart"/>
            <w:r w:rsidRPr="00802358">
              <w:rPr>
                <w:noProof w:val="0"/>
                <w:lang w:val="en-US" w:eastAsia="ru-RU"/>
              </w:rPr>
              <w:t>apoasa</w:t>
            </w:r>
            <w:proofErr w:type="spellEnd"/>
            <w:r w:rsidRPr="00802358">
              <w:rPr>
                <w:noProof w:val="0"/>
                <w:lang w:val="en-US" w:eastAsia="ru-RU"/>
              </w:rPr>
              <w:t xml:space="preserve">,  </w:t>
            </w:r>
            <w:proofErr w:type="spellStart"/>
            <w:r w:rsidRPr="00802358">
              <w:rPr>
                <w:noProof w:val="0"/>
                <w:lang w:val="en-US" w:eastAsia="ru-RU"/>
              </w:rPr>
              <w:t>aplicate</w:t>
            </w:r>
            <w:proofErr w:type="spellEnd"/>
            <w:proofErr w:type="gramEnd"/>
            <w:r w:rsidRPr="00802358">
              <w:rPr>
                <w:noProof w:val="0"/>
                <w:lang w:val="en-US" w:eastAsia="ru-RU"/>
              </w:rPr>
              <w:t xml:space="preserve"> in 2 </w:t>
            </w:r>
            <w:proofErr w:type="spellStart"/>
            <w:r w:rsidRPr="00802358">
              <w:rPr>
                <w:noProof w:val="0"/>
                <w:lang w:val="en-US" w:eastAsia="ru-RU"/>
              </w:rPr>
              <w:t>straturi</w:t>
            </w:r>
            <w:proofErr w:type="spellEnd"/>
            <w:r w:rsidRPr="00802358">
              <w:rPr>
                <w:noProof w:val="0"/>
                <w:lang w:val="en-US" w:eastAsia="ru-RU"/>
              </w:rPr>
              <w:t xml:space="preserve"> pe </w:t>
            </w:r>
            <w:proofErr w:type="spellStart"/>
            <w:r w:rsidRPr="00802358">
              <w:rPr>
                <w:noProof w:val="0"/>
                <w:lang w:val="en-US" w:eastAsia="ru-RU"/>
              </w:rPr>
              <w:t>glet</w:t>
            </w:r>
            <w:proofErr w:type="spellEnd"/>
            <w:r w:rsidRPr="00802358">
              <w:rPr>
                <w:noProof w:val="0"/>
                <w:lang w:val="en-US" w:eastAsia="ru-RU"/>
              </w:rPr>
              <w:t xml:space="preserve"> existent, </w:t>
            </w:r>
            <w:proofErr w:type="spellStart"/>
            <w:r w:rsidRPr="00802358">
              <w:rPr>
                <w:noProof w:val="0"/>
                <w:lang w:val="en-US" w:eastAsia="ru-RU"/>
              </w:rPr>
              <w:t>executate</w:t>
            </w:r>
            <w:proofErr w:type="spellEnd"/>
            <w:r w:rsidRPr="00802358">
              <w:rPr>
                <w:noProof w:val="0"/>
                <w:lang w:val="en-US" w:eastAsia="ru-RU"/>
              </w:rPr>
              <w:t xml:space="preserve"> manual (</w:t>
            </w:r>
            <w:proofErr w:type="spellStart"/>
            <w:r w:rsidRPr="00802358">
              <w:rPr>
                <w:noProof w:val="0"/>
                <w:lang w:val="en-US" w:eastAsia="ru-RU"/>
              </w:rPr>
              <w:t>Vopsea</w:t>
            </w:r>
            <w:proofErr w:type="spellEnd"/>
            <w:r w:rsidRPr="00802358">
              <w:rPr>
                <w:noProof w:val="0"/>
                <w:lang w:val="en-US" w:eastAsia="ru-RU"/>
              </w:rPr>
              <w:t xml:space="preserve"> </w:t>
            </w:r>
            <w:proofErr w:type="spellStart"/>
            <w:r w:rsidRPr="00802358">
              <w:rPr>
                <w:noProof w:val="0"/>
                <w:lang w:val="en-US" w:eastAsia="ru-RU"/>
              </w:rPr>
              <w:t>SuperLavabila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1221C85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50EDA04"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5CE985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14,500</w:t>
            </w:r>
          </w:p>
          <w:p w14:paraId="31B6B64B" w14:textId="77777777" w:rsidR="00802358" w:rsidRPr="00802358" w:rsidRDefault="00802358" w:rsidP="00802358">
            <w:pPr>
              <w:autoSpaceDE w:val="0"/>
              <w:autoSpaceDN w:val="0"/>
              <w:jc w:val="center"/>
              <w:rPr>
                <w:noProof w:val="0"/>
                <w:lang w:val="en-US" w:eastAsia="ru-RU"/>
              </w:rPr>
            </w:pPr>
          </w:p>
        </w:tc>
      </w:tr>
      <w:tr w:rsidR="00802358" w:rsidRPr="00802358" w14:paraId="57D0E5BB" w14:textId="77777777" w:rsidTr="002503A0">
        <w:tblPrEx>
          <w:tblCellMar>
            <w:top w:w="0" w:type="dxa"/>
            <w:bottom w:w="0" w:type="dxa"/>
          </w:tblCellMar>
        </w:tblPrEx>
        <w:tc>
          <w:tcPr>
            <w:tcW w:w="709" w:type="dxa"/>
            <w:tcBorders>
              <w:top w:val="nil"/>
              <w:left w:val="single" w:sz="6" w:space="0" w:color="auto"/>
              <w:bottom w:val="nil"/>
              <w:right w:val="nil"/>
            </w:tcBorders>
          </w:tcPr>
          <w:p w14:paraId="3A97DAFD"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EB8E317"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45ECD8A0"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4.1.2. </w:t>
            </w:r>
            <w:proofErr w:type="spellStart"/>
            <w:r w:rsidRPr="00802358">
              <w:rPr>
                <w:b/>
                <w:bCs/>
                <w:noProof w:val="0"/>
                <w:lang w:val="en-US" w:eastAsia="ru-RU"/>
              </w:rPr>
              <w:t>Pereti</w:t>
            </w:r>
            <w:proofErr w:type="spellEnd"/>
          </w:p>
          <w:p w14:paraId="2A3F41ED" w14:textId="77777777" w:rsidR="00802358" w:rsidRPr="00802358" w:rsidRDefault="00802358" w:rsidP="00802358">
            <w:pPr>
              <w:autoSpaceDE w:val="0"/>
              <w:autoSpaceDN w:val="0"/>
              <w:rPr>
                <w:noProof w:val="0"/>
                <w:lang w:val="en-US" w:eastAsia="ru-RU"/>
              </w:rPr>
            </w:pPr>
          </w:p>
        </w:tc>
      </w:tr>
      <w:tr w:rsidR="00802358" w:rsidRPr="00802358" w14:paraId="6C7C515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A1F76" w14:textId="77777777" w:rsidR="00802358" w:rsidRPr="00802358" w:rsidRDefault="00802358" w:rsidP="00802358">
            <w:pPr>
              <w:autoSpaceDE w:val="0"/>
              <w:autoSpaceDN w:val="0"/>
              <w:rPr>
                <w:noProof w:val="0"/>
                <w:lang w:val="en-US" w:eastAsia="ru-RU"/>
              </w:rPr>
            </w:pPr>
            <w:r w:rsidRPr="00802358">
              <w:rPr>
                <w:noProof w:val="0"/>
                <w:lang w:val="en-US" w:eastAsia="ru-RU"/>
              </w:rPr>
              <w:t>209</w:t>
            </w:r>
          </w:p>
        </w:tc>
        <w:tc>
          <w:tcPr>
            <w:tcW w:w="1559" w:type="dxa"/>
            <w:tcBorders>
              <w:top w:val="single" w:sz="4" w:space="0" w:color="auto"/>
              <w:bottom w:val="single" w:sz="4" w:space="0" w:color="auto"/>
            </w:tcBorders>
          </w:tcPr>
          <w:p w14:paraId="1365B442" w14:textId="77777777" w:rsidR="00802358" w:rsidRPr="00802358" w:rsidRDefault="00802358" w:rsidP="00802358">
            <w:pPr>
              <w:autoSpaceDE w:val="0"/>
              <w:autoSpaceDN w:val="0"/>
              <w:rPr>
                <w:noProof w:val="0"/>
                <w:lang w:val="en-US" w:eastAsia="ru-RU"/>
              </w:rPr>
            </w:pPr>
            <w:r w:rsidRPr="00802358">
              <w:rPr>
                <w:noProof w:val="0"/>
                <w:lang w:val="en-US" w:eastAsia="ru-RU"/>
              </w:rPr>
              <w:t>RpCJ35A</w:t>
            </w:r>
          </w:p>
          <w:p w14:paraId="3FC0F8E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919A73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Desfaceri</w:t>
            </w:r>
            <w:proofErr w:type="spellEnd"/>
            <w:r w:rsidRPr="00802358">
              <w:rPr>
                <w:noProof w:val="0"/>
                <w:lang w:val="en-US" w:eastAsia="ru-RU"/>
              </w:rPr>
              <w:t xml:space="preserve"> de </w:t>
            </w: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exterioare</w:t>
            </w:r>
            <w:proofErr w:type="spellEnd"/>
            <w:r w:rsidRPr="00802358">
              <w:rPr>
                <w:noProof w:val="0"/>
                <w:lang w:val="en-US" w:eastAsia="ru-RU"/>
              </w:rPr>
              <w:t xml:space="preserve"> </w:t>
            </w:r>
            <w:proofErr w:type="spellStart"/>
            <w:r w:rsidRPr="00802358">
              <w:rPr>
                <w:noProof w:val="0"/>
                <w:lang w:val="en-US" w:eastAsia="ru-RU"/>
              </w:rPr>
              <w:t>driscuite</w:t>
            </w:r>
            <w:proofErr w:type="spellEnd"/>
            <w:r w:rsidRPr="00802358">
              <w:rPr>
                <w:noProof w:val="0"/>
                <w:lang w:val="en-US" w:eastAsia="ru-RU"/>
              </w:rPr>
              <w:t xml:space="preserve"> la </w:t>
            </w:r>
            <w:proofErr w:type="spellStart"/>
            <w:r w:rsidRPr="00802358">
              <w:rPr>
                <w:noProof w:val="0"/>
                <w:lang w:val="en-US" w:eastAsia="ru-RU"/>
              </w:rPr>
              <w:t>pereti</w:t>
            </w:r>
            <w:proofErr w:type="spellEnd"/>
          </w:p>
          <w:p w14:paraId="18308EA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9DE1DF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930A9D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135,000</w:t>
            </w:r>
          </w:p>
          <w:p w14:paraId="5AF10C93" w14:textId="77777777" w:rsidR="00802358" w:rsidRPr="00802358" w:rsidRDefault="00802358" w:rsidP="00802358">
            <w:pPr>
              <w:autoSpaceDE w:val="0"/>
              <w:autoSpaceDN w:val="0"/>
              <w:jc w:val="center"/>
              <w:rPr>
                <w:noProof w:val="0"/>
                <w:lang w:val="en-US" w:eastAsia="ru-RU"/>
              </w:rPr>
            </w:pPr>
          </w:p>
        </w:tc>
      </w:tr>
      <w:tr w:rsidR="00802358" w:rsidRPr="00802358" w14:paraId="649D355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48A288" w14:textId="77777777" w:rsidR="00802358" w:rsidRPr="00802358" w:rsidRDefault="00802358" w:rsidP="00802358">
            <w:pPr>
              <w:autoSpaceDE w:val="0"/>
              <w:autoSpaceDN w:val="0"/>
              <w:rPr>
                <w:noProof w:val="0"/>
                <w:lang w:val="en-US" w:eastAsia="ru-RU"/>
              </w:rPr>
            </w:pPr>
            <w:r w:rsidRPr="00802358">
              <w:rPr>
                <w:noProof w:val="0"/>
                <w:lang w:val="en-US" w:eastAsia="ru-RU"/>
              </w:rPr>
              <w:t>210</w:t>
            </w:r>
          </w:p>
        </w:tc>
        <w:tc>
          <w:tcPr>
            <w:tcW w:w="1559" w:type="dxa"/>
            <w:tcBorders>
              <w:top w:val="single" w:sz="4" w:space="0" w:color="auto"/>
              <w:bottom w:val="single" w:sz="4" w:space="0" w:color="auto"/>
            </w:tcBorders>
          </w:tcPr>
          <w:p w14:paraId="15904367"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5A7693F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2176AD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pereti</w:t>
            </w:r>
            <w:proofErr w:type="spellEnd"/>
          </w:p>
          <w:p w14:paraId="276B44A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9348BA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FDDBA1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135,000</w:t>
            </w:r>
          </w:p>
          <w:p w14:paraId="0837ED74" w14:textId="77777777" w:rsidR="00802358" w:rsidRPr="00802358" w:rsidRDefault="00802358" w:rsidP="00802358">
            <w:pPr>
              <w:autoSpaceDE w:val="0"/>
              <w:autoSpaceDN w:val="0"/>
              <w:jc w:val="center"/>
              <w:rPr>
                <w:noProof w:val="0"/>
                <w:lang w:val="en-US" w:eastAsia="ru-RU"/>
              </w:rPr>
            </w:pPr>
          </w:p>
        </w:tc>
      </w:tr>
      <w:tr w:rsidR="00802358" w:rsidRPr="00802358" w14:paraId="5112D10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4E96D" w14:textId="77777777" w:rsidR="00802358" w:rsidRPr="00802358" w:rsidRDefault="00802358" w:rsidP="00802358">
            <w:pPr>
              <w:autoSpaceDE w:val="0"/>
              <w:autoSpaceDN w:val="0"/>
              <w:rPr>
                <w:noProof w:val="0"/>
                <w:lang w:val="en-US" w:eastAsia="ru-RU"/>
              </w:rPr>
            </w:pPr>
            <w:r w:rsidRPr="00802358">
              <w:rPr>
                <w:noProof w:val="0"/>
                <w:lang w:val="en-US" w:eastAsia="ru-RU"/>
              </w:rPr>
              <w:t>211</w:t>
            </w:r>
          </w:p>
        </w:tc>
        <w:tc>
          <w:tcPr>
            <w:tcW w:w="1559" w:type="dxa"/>
            <w:tcBorders>
              <w:top w:val="single" w:sz="4" w:space="0" w:color="auto"/>
              <w:bottom w:val="single" w:sz="4" w:space="0" w:color="auto"/>
            </w:tcBorders>
          </w:tcPr>
          <w:p w14:paraId="034C0718"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16B8C70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9B786C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profilelor</w:t>
            </w:r>
            <w:proofErr w:type="spellEnd"/>
            <w:r w:rsidRPr="00802358">
              <w:rPr>
                <w:noProof w:val="0"/>
                <w:lang w:val="en-US" w:eastAsia="ru-RU"/>
              </w:rPr>
              <w:t xml:space="preserve"> din </w:t>
            </w:r>
            <w:proofErr w:type="spellStart"/>
            <w:r w:rsidRPr="00802358">
              <w:rPr>
                <w:noProof w:val="0"/>
                <w:lang w:val="en-US" w:eastAsia="ru-RU"/>
              </w:rPr>
              <w:t>aluminiu</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nivelarea</w:t>
            </w:r>
            <w:proofErr w:type="spellEnd"/>
            <w:r w:rsidRPr="00802358">
              <w:rPr>
                <w:noProof w:val="0"/>
                <w:lang w:val="en-US" w:eastAsia="ru-RU"/>
              </w:rPr>
              <w:t xml:space="preserve"> </w:t>
            </w:r>
            <w:proofErr w:type="spellStart"/>
            <w:r w:rsidRPr="00802358">
              <w:rPr>
                <w:noProof w:val="0"/>
                <w:lang w:val="en-US" w:eastAsia="ru-RU"/>
              </w:rPr>
              <w:t>suprafetei</w:t>
            </w:r>
            <w:proofErr w:type="spellEnd"/>
            <w:r w:rsidRPr="00802358">
              <w:rPr>
                <w:noProof w:val="0"/>
                <w:lang w:val="en-US" w:eastAsia="ru-RU"/>
              </w:rPr>
              <w:t xml:space="preserve"> (</w:t>
            </w:r>
            <w:proofErr w:type="spellStart"/>
            <w:r w:rsidRPr="00802358">
              <w:rPr>
                <w:noProof w:val="0"/>
                <w:lang w:val="en-US" w:eastAsia="ru-RU"/>
              </w:rPr>
              <w:t>Maiaki</w:t>
            </w:r>
            <w:proofErr w:type="spellEnd"/>
            <w:r w:rsidRPr="00802358">
              <w:rPr>
                <w:noProof w:val="0"/>
                <w:lang w:val="en-US" w:eastAsia="ru-RU"/>
              </w:rPr>
              <w:t>)</w:t>
            </w:r>
          </w:p>
          <w:p w14:paraId="20BA2BC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12D4C14"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61CC613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110,000</w:t>
            </w:r>
          </w:p>
          <w:p w14:paraId="78BBA0C0" w14:textId="77777777" w:rsidR="00802358" w:rsidRPr="00802358" w:rsidRDefault="00802358" w:rsidP="00802358">
            <w:pPr>
              <w:autoSpaceDE w:val="0"/>
              <w:autoSpaceDN w:val="0"/>
              <w:jc w:val="center"/>
              <w:rPr>
                <w:noProof w:val="0"/>
                <w:lang w:val="en-US" w:eastAsia="ru-RU"/>
              </w:rPr>
            </w:pPr>
          </w:p>
        </w:tc>
      </w:tr>
      <w:tr w:rsidR="00802358" w:rsidRPr="00802358" w14:paraId="14D1A42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EA9765" w14:textId="77777777" w:rsidR="00802358" w:rsidRPr="00802358" w:rsidRDefault="00802358" w:rsidP="00802358">
            <w:pPr>
              <w:autoSpaceDE w:val="0"/>
              <w:autoSpaceDN w:val="0"/>
              <w:rPr>
                <w:noProof w:val="0"/>
                <w:lang w:val="en-US" w:eastAsia="ru-RU"/>
              </w:rPr>
            </w:pPr>
            <w:r w:rsidRPr="00802358">
              <w:rPr>
                <w:noProof w:val="0"/>
                <w:lang w:val="en-US" w:eastAsia="ru-RU"/>
              </w:rPr>
              <w:t>212</w:t>
            </w:r>
          </w:p>
        </w:tc>
        <w:tc>
          <w:tcPr>
            <w:tcW w:w="1559" w:type="dxa"/>
            <w:tcBorders>
              <w:top w:val="single" w:sz="4" w:space="0" w:color="auto"/>
              <w:bottom w:val="single" w:sz="4" w:space="0" w:color="auto"/>
            </w:tcBorders>
          </w:tcPr>
          <w:p w14:paraId="17BED5F6"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0F22F0C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A7C7EF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coltarelori</w:t>
            </w:r>
            <w:proofErr w:type="spellEnd"/>
            <w:r w:rsidRPr="00802358">
              <w:rPr>
                <w:noProof w:val="0"/>
                <w:lang w:val="en-US" w:eastAsia="ru-RU"/>
              </w:rPr>
              <w:t xml:space="preserve"> din </w:t>
            </w:r>
            <w:proofErr w:type="spellStart"/>
            <w:r w:rsidRPr="00802358">
              <w:rPr>
                <w:noProof w:val="0"/>
                <w:lang w:val="en-US" w:eastAsia="ru-RU"/>
              </w:rPr>
              <w:t>aluminiu</w:t>
            </w:r>
            <w:proofErr w:type="spellEnd"/>
          </w:p>
          <w:p w14:paraId="251F1D0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5A851F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55DE0E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68,000</w:t>
            </w:r>
          </w:p>
          <w:p w14:paraId="4D88D148" w14:textId="77777777" w:rsidR="00802358" w:rsidRPr="00802358" w:rsidRDefault="00802358" w:rsidP="00802358">
            <w:pPr>
              <w:autoSpaceDE w:val="0"/>
              <w:autoSpaceDN w:val="0"/>
              <w:jc w:val="center"/>
              <w:rPr>
                <w:noProof w:val="0"/>
                <w:lang w:val="en-US" w:eastAsia="ru-RU"/>
              </w:rPr>
            </w:pPr>
          </w:p>
        </w:tc>
      </w:tr>
      <w:tr w:rsidR="00802358" w:rsidRPr="00802358" w14:paraId="638B02E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43733" w14:textId="77777777" w:rsidR="00802358" w:rsidRPr="00802358" w:rsidRDefault="00802358" w:rsidP="00802358">
            <w:pPr>
              <w:autoSpaceDE w:val="0"/>
              <w:autoSpaceDN w:val="0"/>
              <w:rPr>
                <w:noProof w:val="0"/>
                <w:lang w:val="en-US" w:eastAsia="ru-RU"/>
              </w:rPr>
            </w:pPr>
            <w:r w:rsidRPr="00802358">
              <w:rPr>
                <w:noProof w:val="0"/>
                <w:lang w:val="en-US" w:eastAsia="ru-RU"/>
              </w:rPr>
              <w:t>213</w:t>
            </w:r>
          </w:p>
        </w:tc>
        <w:tc>
          <w:tcPr>
            <w:tcW w:w="1559" w:type="dxa"/>
            <w:tcBorders>
              <w:top w:val="single" w:sz="4" w:space="0" w:color="auto"/>
              <w:bottom w:val="single" w:sz="4" w:space="0" w:color="auto"/>
            </w:tcBorders>
          </w:tcPr>
          <w:p w14:paraId="56168C19" w14:textId="77777777" w:rsidR="00802358" w:rsidRPr="00802358" w:rsidRDefault="00802358" w:rsidP="00802358">
            <w:pPr>
              <w:autoSpaceDE w:val="0"/>
              <w:autoSpaceDN w:val="0"/>
              <w:rPr>
                <w:noProof w:val="0"/>
                <w:lang w:val="en-US" w:eastAsia="ru-RU"/>
              </w:rPr>
            </w:pPr>
            <w:r w:rsidRPr="00802358">
              <w:rPr>
                <w:noProof w:val="0"/>
                <w:lang w:val="en-US" w:eastAsia="ru-RU"/>
              </w:rPr>
              <w:t>CF50B</w:t>
            </w:r>
          </w:p>
          <w:p w14:paraId="3A097C7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8F9A65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despartitori</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w:t>
            </w:r>
          </w:p>
          <w:p w14:paraId="3C6F5D2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75488B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10CAFA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135,000</w:t>
            </w:r>
          </w:p>
          <w:p w14:paraId="7EBAE909" w14:textId="77777777" w:rsidR="00802358" w:rsidRPr="00802358" w:rsidRDefault="00802358" w:rsidP="00802358">
            <w:pPr>
              <w:autoSpaceDE w:val="0"/>
              <w:autoSpaceDN w:val="0"/>
              <w:jc w:val="center"/>
              <w:rPr>
                <w:noProof w:val="0"/>
                <w:lang w:val="en-US" w:eastAsia="ru-RU"/>
              </w:rPr>
            </w:pPr>
          </w:p>
        </w:tc>
      </w:tr>
      <w:tr w:rsidR="00802358" w:rsidRPr="00802358" w14:paraId="7F69596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FAD225" w14:textId="77777777" w:rsidR="00802358" w:rsidRPr="00802358" w:rsidRDefault="00802358" w:rsidP="00802358">
            <w:pPr>
              <w:autoSpaceDE w:val="0"/>
              <w:autoSpaceDN w:val="0"/>
              <w:rPr>
                <w:noProof w:val="0"/>
                <w:lang w:val="en-US" w:eastAsia="ru-RU"/>
              </w:rPr>
            </w:pPr>
            <w:r w:rsidRPr="00802358">
              <w:rPr>
                <w:noProof w:val="0"/>
                <w:lang w:val="en-US" w:eastAsia="ru-RU"/>
              </w:rPr>
              <w:t>214</w:t>
            </w:r>
          </w:p>
        </w:tc>
        <w:tc>
          <w:tcPr>
            <w:tcW w:w="1559" w:type="dxa"/>
            <w:tcBorders>
              <w:top w:val="single" w:sz="4" w:space="0" w:color="auto"/>
              <w:bottom w:val="single" w:sz="4" w:space="0" w:color="auto"/>
            </w:tcBorders>
          </w:tcPr>
          <w:p w14:paraId="3F5CD62B" w14:textId="77777777" w:rsidR="00802358" w:rsidRPr="00802358" w:rsidRDefault="00802358" w:rsidP="00802358">
            <w:pPr>
              <w:autoSpaceDE w:val="0"/>
              <w:autoSpaceDN w:val="0"/>
              <w:rPr>
                <w:noProof w:val="0"/>
                <w:lang w:val="en-US" w:eastAsia="ru-RU"/>
              </w:rPr>
            </w:pPr>
            <w:r w:rsidRPr="00802358">
              <w:rPr>
                <w:noProof w:val="0"/>
                <w:lang w:val="en-US" w:eastAsia="ru-RU"/>
              </w:rPr>
              <w:t>CF51B</w:t>
            </w:r>
          </w:p>
          <w:p w14:paraId="67910BB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27B01A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despartitori</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 xml:space="preserve">. </w:t>
            </w:r>
            <w:proofErr w:type="spellStart"/>
            <w:r w:rsidRPr="00802358">
              <w:rPr>
                <w:noProof w:val="0"/>
                <w:lang w:val="en-US" w:eastAsia="ru-RU"/>
              </w:rPr>
              <w:t>Diferenta</w:t>
            </w:r>
            <w:proofErr w:type="spellEnd"/>
            <w:r w:rsidRPr="00802358">
              <w:rPr>
                <w:noProof w:val="0"/>
                <w:lang w:val="en-US" w:eastAsia="ru-RU"/>
              </w:rPr>
              <w:t xml:space="preserve"> in plus </w:t>
            </w:r>
            <w:proofErr w:type="spellStart"/>
            <w:r w:rsidRPr="00802358">
              <w:rPr>
                <w:noProof w:val="0"/>
                <w:lang w:val="en-US" w:eastAsia="ru-RU"/>
              </w:rPr>
              <w:t>sau</w:t>
            </w:r>
            <w:proofErr w:type="spellEnd"/>
            <w:r w:rsidRPr="00802358">
              <w:rPr>
                <w:noProof w:val="0"/>
                <w:lang w:val="en-US" w:eastAsia="ru-RU"/>
              </w:rPr>
              <w:t xml:space="preserve"> in </w:t>
            </w:r>
            <w:proofErr w:type="spellStart"/>
            <w:proofErr w:type="gramStart"/>
            <w:r w:rsidRPr="00802358">
              <w:rPr>
                <w:noProof w:val="0"/>
                <w:lang w:val="en-US" w:eastAsia="ru-RU"/>
              </w:rPr>
              <w:t>miniu</w:t>
            </w:r>
            <w:proofErr w:type="spellEnd"/>
            <w:r w:rsidRPr="00802358">
              <w:rPr>
                <w:noProof w:val="0"/>
                <w:lang w:val="en-US" w:eastAsia="ru-RU"/>
              </w:rPr>
              <w:t xml:space="preserve">  </w:t>
            </w:r>
            <w:proofErr w:type="spellStart"/>
            <w:r w:rsidRPr="00802358">
              <w:rPr>
                <w:noProof w:val="0"/>
                <w:lang w:val="en-US" w:eastAsia="ru-RU"/>
              </w:rPr>
              <w:t>pentru</w:t>
            </w:r>
            <w:proofErr w:type="spellEnd"/>
            <w:proofErr w:type="gramEnd"/>
            <w:r w:rsidRPr="00802358">
              <w:rPr>
                <w:noProof w:val="0"/>
                <w:lang w:val="en-US" w:eastAsia="ru-RU"/>
              </w:rPr>
              <w:t xml:space="preserve"> </w:t>
            </w:r>
            <w:proofErr w:type="spellStart"/>
            <w:r w:rsidRPr="00802358">
              <w:rPr>
                <w:noProof w:val="0"/>
                <w:lang w:val="en-US" w:eastAsia="ru-RU"/>
              </w:rPr>
              <w:t>fiecare</w:t>
            </w:r>
            <w:proofErr w:type="spellEnd"/>
            <w:r w:rsidRPr="00802358">
              <w:rPr>
                <w:noProof w:val="0"/>
                <w:lang w:val="en-US" w:eastAsia="ru-RU"/>
              </w:rPr>
              <w:t xml:space="preserve"> 1,0 mm (se </w:t>
            </w:r>
            <w:proofErr w:type="spellStart"/>
            <w:r w:rsidRPr="00802358">
              <w:rPr>
                <w:noProof w:val="0"/>
                <w:lang w:val="en-US" w:eastAsia="ru-RU"/>
              </w:rPr>
              <w:t>adauga</w:t>
            </w:r>
            <w:proofErr w:type="spellEnd"/>
            <w:r w:rsidRPr="00802358">
              <w:rPr>
                <w:noProof w:val="0"/>
                <w:lang w:val="en-US" w:eastAsia="ru-RU"/>
              </w:rPr>
              <w:t xml:space="preserve"> 5mm k=5 la art. CF50)</w:t>
            </w:r>
          </w:p>
          <w:p w14:paraId="03FB813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29A00F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924BF1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135,000</w:t>
            </w:r>
          </w:p>
          <w:p w14:paraId="21C43671" w14:textId="77777777" w:rsidR="00802358" w:rsidRPr="00802358" w:rsidRDefault="00802358" w:rsidP="00802358">
            <w:pPr>
              <w:autoSpaceDE w:val="0"/>
              <w:autoSpaceDN w:val="0"/>
              <w:jc w:val="center"/>
              <w:rPr>
                <w:noProof w:val="0"/>
                <w:lang w:val="en-US" w:eastAsia="ru-RU"/>
              </w:rPr>
            </w:pPr>
          </w:p>
        </w:tc>
      </w:tr>
      <w:tr w:rsidR="00802358" w:rsidRPr="00802358" w14:paraId="340C864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7A1C8" w14:textId="77777777" w:rsidR="00802358" w:rsidRPr="00802358" w:rsidRDefault="00802358" w:rsidP="00802358">
            <w:pPr>
              <w:autoSpaceDE w:val="0"/>
              <w:autoSpaceDN w:val="0"/>
              <w:rPr>
                <w:noProof w:val="0"/>
                <w:lang w:val="en-US" w:eastAsia="ru-RU"/>
              </w:rPr>
            </w:pPr>
            <w:r w:rsidRPr="00802358">
              <w:rPr>
                <w:noProof w:val="0"/>
                <w:lang w:val="en-US" w:eastAsia="ru-RU"/>
              </w:rPr>
              <w:t>215</w:t>
            </w:r>
          </w:p>
        </w:tc>
        <w:tc>
          <w:tcPr>
            <w:tcW w:w="1559" w:type="dxa"/>
            <w:tcBorders>
              <w:top w:val="single" w:sz="4" w:space="0" w:color="auto"/>
              <w:bottom w:val="single" w:sz="4" w:space="0" w:color="auto"/>
            </w:tcBorders>
          </w:tcPr>
          <w:p w14:paraId="5F2635B8" w14:textId="77777777" w:rsidR="00802358" w:rsidRPr="00802358" w:rsidRDefault="00802358" w:rsidP="00802358">
            <w:pPr>
              <w:autoSpaceDE w:val="0"/>
              <w:autoSpaceDN w:val="0"/>
              <w:rPr>
                <w:noProof w:val="0"/>
                <w:lang w:val="en-US" w:eastAsia="ru-RU"/>
              </w:rPr>
            </w:pPr>
            <w:r w:rsidRPr="00802358">
              <w:rPr>
                <w:noProof w:val="0"/>
                <w:lang w:val="en-US" w:eastAsia="ru-RU"/>
              </w:rPr>
              <w:t>CN33A</w:t>
            </w:r>
          </w:p>
          <w:p w14:paraId="57E7B94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FBC7033"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Tapete </w:t>
            </w:r>
            <w:proofErr w:type="spellStart"/>
            <w:r w:rsidRPr="00802358">
              <w:rPr>
                <w:noProof w:val="0"/>
                <w:lang w:val="en-US" w:eastAsia="ru-RU"/>
              </w:rPr>
              <w:t>fibra</w:t>
            </w:r>
            <w:proofErr w:type="spellEnd"/>
            <w:r w:rsidRPr="00802358">
              <w:rPr>
                <w:noProof w:val="0"/>
                <w:lang w:val="en-US" w:eastAsia="ru-RU"/>
              </w:rPr>
              <w:t xml:space="preserve"> de </w:t>
            </w:r>
            <w:proofErr w:type="spellStart"/>
            <w:r w:rsidRPr="00802358">
              <w:rPr>
                <w:noProof w:val="0"/>
                <w:lang w:val="en-US" w:eastAsia="ru-RU"/>
              </w:rPr>
              <w:t>sticla</w:t>
            </w:r>
            <w:proofErr w:type="spellEnd"/>
            <w:r w:rsidRPr="00802358">
              <w:rPr>
                <w:noProof w:val="0"/>
                <w:lang w:val="en-US" w:eastAsia="ru-RU"/>
              </w:rPr>
              <w:t xml:space="preserve"> VSP gr.60,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baghetelor</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gletuiti</w:t>
            </w:r>
            <w:proofErr w:type="spellEnd"/>
          </w:p>
          <w:p w14:paraId="2B293B5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7D5E77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41CE9C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135,000</w:t>
            </w:r>
          </w:p>
          <w:p w14:paraId="3440C684" w14:textId="77777777" w:rsidR="00802358" w:rsidRPr="00802358" w:rsidRDefault="00802358" w:rsidP="00802358">
            <w:pPr>
              <w:autoSpaceDE w:val="0"/>
              <w:autoSpaceDN w:val="0"/>
              <w:jc w:val="center"/>
              <w:rPr>
                <w:noProof w:val="0"/>
                <w:lang w:val="en-US" w:eastAsia="ru-RU"/>
              </w:rPr>
            </w:pPr>
          </w:p>
        </w:tc>
      </w:tr>
      <w:tr w:rsidR="00802358" w:rsidRPr="00802358" w14:paraId="7C8FA26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8820D7" w14:textId="77777777" w:rsidR="00802358" w:rsidRPr="00802358" w:rsidRDefault="00802358" w:rsidP="00802358">
            <w:pPr>
              <w:autoSpaceDE w:val="0"/>
              <w:autoSpaceDN w:val="0"/>
              <w:rPr>
                <w:noProof w:val="0"/>
                <w:lang w:val="en-US" w:eastAsia="ru-RU"/>
              </w:rPr>
            </w:pPr>
            <w:r w:rsidRPr="00802358">
              <w:rPr>
                <w:noProof w:val="0"/>
                <w:lang w:val="en-US" w:eastAsia="ru-RU"/>
              </w:rPr>
              <w:t>216</w:t>
            </w:r>
          </w:p>
        </w:tc>
        <w:tc>
          <w:tcPr>
            <w:tcW w:w="1559" w:type="dxa"/>
            <w:tcBorders>
              <w:top w:val="single" w:sz="4" w:space="0" w:color="auto"/>
              <w:bottom w:val="single" w:sz="4" w:space="0" w:color="auto"/>
            </w:tcBorders>
          </w:tcPr>
          <w:p w14:paraId="0460CA26" w14:textId="77777777" w:rsidR="00802358" w:rsidRPr="00802358" w:rsidRDefault="00802358" w:rsidP="00802358">
            <w:pPr>
              <w:autoSpaceDE w:val="0"/>
              <w:autoSpaceDN w:val="0"/>
              <w:rPr>
                <w:noProof w:val="0"/>
                <w:lang w:val="en-US" w:eastAsia="ru-RU"/>
              </w:rPr>
            </w:pPr>
            <w:r w:rsidRPr="00802358">
              <w:rPr>
                <w:noProof w:val="0"/>
                <w:lang w:val="en-US" w:eastAsia="ru-RU"/>
              </w:rPr>
              <w:t>CF57A</w:t>
            </w:r>
          </w:p>
          <w:p w14:paraId="1037D8D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985889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"tip </w:t>
            </w:r>
            <w:proofErr w:type="spellStart"/>
            <w:r w:rsidRPr="00802358">
              <w:rPr>
                <w:noProof w:val="0"/>
                <w:lang w:val="en-US" w:eastAsia="ru-RU"/>
              </w:rPr>
              <w:t>Eurofin</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1,0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p>
          <w:p w14:paraId="22D4F6D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F0DAF74"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B10D4D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135,000</w:t>
            </w:r>
          </w:p>
          <w:p w14:paraId="3FC17AC5" w14:textId="77777777" w:rsidR="00802358" w:rsidRPr="00802358" w:rsidRDefault="00802358" w:rsidP="00802358">
            <w:pPr>
              <w:autoSpaceDE w:val="0"/>
              <w:autoSpaceDN w:val="0"/>
              <w:jc w:val="center"/>
              <w:rPr>
                <w:noProof w:val="0"/>
                <w:lang w:val="en-US" w:eastAsia="ru-RU"/>
              </w:rPr>
            </w:pPr>
          </w:p>
        </w:tc>
      </w:tr>
      <w:tr w:rsidR="00802358" w:rsidRPr="00802358" w14:paraId="50E2757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6CE52" w14:textId="77777777" w:rsidR="00802358" w:rsidRPr="00802358" w:rsidRDefault="00802358" w:rsidP="00802358">
            <w:pPr>
              <w:autoSpaceDE w:val="0"/>
              <w:autoSpaceDN w:val="0"/>
              <w:rPr>
                <w:noProof w:val="0"/>
                <w:lang w:val="en-US" w:eastAsia="ru-RU"/>
              </w:rPr>
            </w:pPr>
            <w:r w:rsidRPr="00802358">
              <w:rPr>
                <w:noProof w:val="0"/>
                <w:lang w:val="en-US" w:eastAsia="ru-RU"/>
              </w:rPr>
              <w:t>217</w:t>
            </w:r>
          </w:p>
        </w:tc>
        <w:tc>
          <w:tcPr>
            <w:tcW w:w="1559" w:type="dxa"/>
            <w:tcBorders>
              <w:top w:val="single" w:sz="4" w:space="0" w:color="auto"/>
              <w:bottom w:val="single" w:sz="4" w:space="0" w:color="auto"/>
            </w:tcBorders>
          </w:tcPr>
          <w:p w14:paraId="7635E58B" w14:textId="77777777" w:rsidR="00802358" w:rsidRPr="00802358" w:rsidRDefault="00802358" w:rsidP="00802358">
            <w:pPr>
              <w:autoSpaceDE w:val="0"/>
              <w:autoSpaceDN w:val="0"/>
              <w:rPr>
                <w:noProof w:val="0"/>
                <w:lang w:val="en-US" w:eastAsia="ru-RU"/>
              </w:rPr>
            </w:pPr>
            <w:r w:rsidRPr="00802358">
              <w:rPr>
                <w:noProof w:val="0"/>
                <w:lang w:val="en-US" w:eastAsia="ru-RU"/>
              </w:rPr>
              <w:t>CF56A</w:t>
            </w:r>
          </w:p>
          <w:p w14:paraId="0CB409D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1E98EB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la interior "tip </w:t>
            </w:r>
            <w:proofErr w:type="spellStart"/>
            <w:r w:rsidRPr="00802358">
              <w:rPr>
                <w:noProof w:val="0"/>
                <w:lang w:val="en-US" w:eastAsia="ru-RU"/>
              </w:rPr>
              <w:t>Mesterul</w:t>
            </w:r>
            <w:proofErr w:type="spellEnd"/>
            <w:r w:rsidRPr="00802358">
              <w:rPr>
                <w:noProof w:val="0"/>
                <w:lang w:val="en-US" w:eastAsia="ru-RU"/>
              </w:rPr>
              <w:t xml:space="preserve"> </w:t>
            </w:r>
            <w:proofErr w:type="spellStart"/>
            <w:r w:rsidRPr="00802358">
              <w:rPr>
                <w:noProof w:val="0"/>
                <w:lang w:val="en-US" w:eastAsia="ru-RU"/>
              </w:rPr>
              <w:t>Manole</w:t>
            </w:r>
            <w:proofErr w:type="spellEnd"/>
            <w:proofErr w:type="gramStart"/>
            <w:r w:rsidRPr="00802358">
              <w:rPr>
                <w:noProof w:val="0"/>
                <w:lang w:val="en-US" w:eastAsia="ru-RU"/>
              </w:rPr>
              <w:t xml:space="preserve">"  </w:t>
            </w:r>
            <w:proofErr w:type="spellStart"/>
            <w:r w:rsidRPr="00802358">
              <w:rPr>
                <w:noProof w:val="0"/>
                <w:lang w:val="en-US" w:eastAsia="ru-RU"/>
              </w:rPr>
              <w:t>grosime</w:t>
            </w:r>
            <w:proofErr w:type="spellEnd"/>
            <w:proofErr w:type="gramEnd"/>
            <w:r w:rsidRPr="00802358">
              <w:rPr>
                <w:noProof w:val="0"/>
                <w:lang w:val="en-US" w:eastAsia="ru-RU"/>
              </w:rPr>
              <w:t xml:space="preserve"> 0,5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coloanelor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2815AD2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2A03F2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8A4A04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135,000</w:t>
            </w:r>
          </w:p>
          <w:p w14:paraId="1EA59218" w14:textId="77777777" w:rsidR="00802358" w:rsidRPr="00802358" w:rsidRDefault="00802358" w:rsidP="00802358">
            <w:pPr>
              <w:autoSpaceDE w:val="0"/>
              <w:autoSpaceDN w:val="0"/>
              <w:jc w:val="center"/>
              <w:rPr>
                <w:noProof w:val="0"/>
                <w:lang w:val="en-US" w:eastAsia="ru-RU"/>
              </w:rPr>
            </w:pPr>
          </w:p>
        </w:tc>
      </w:tr>
      <w:tr w:rsidR="00802358" w:rsidRPr="00802358" w14:paraId="2EC0446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C037E9" w14:textId="77777777" w:rsidR="00802358" w:rsidRPr="00802358" w:rsidRDefault="00802358" w:rsidP="00802358">
            <w:pPr>
              <w:autoSpaceDE w:val="0"/>
              <w:autoSpaceDN w:val="0"/>
              <w:rPr>
                <w:noProof w:val="0"/>
                <w:lang w:val="en-US" w:eastAsia="ru-RU"/>
              </w:rPr>
            </w:pPr>
            <w:r w:rsidRPr="00802358">
              <w:rPr>
                <w:noProof w:val="0"/>
                <w:lang w:val="en-US" w:eastAsia="ru-RU"/>
              </w:rPr>
              <w:t>218</w:t>
            </w:r>
          </w:p>
        </w:tc>
        <w:tc>
          <w:tcPr>
            <w:tcW w:w="1559" w:type="dxa"/>
            <w:tcBorders>
              <w:top w:val="single" w:sz="4" w:space="0" w:color="auto"/>
              <w:bottom w:val="single" w:sz="4" w:space="0" w:color="auto"/>
            </w:tcBorders>
          </w:tcPr>
          <w:p w14:paraId="5B2DA089"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00749F2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5099C6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amorsa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2CC1754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4BD1F0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65C969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135,000</w:t>
            </w:r>
          </w:p>
          <w:p w14:paraId="1909F9C9" w14:textId="77777777" w:rsidR="00802358" w:rsidRPr="00802358" w:rsidRDefault="00802358" w:rsidP="00802358">
            <w:pPr>
              <w:autoSpaceDE w:val="0"/>
              <w:autoSpaceDN w:val="0"/>
              <w:jc w:val="center"/>
              <w:rPr>
                <w:noProof w:val="0"/>
                <w:lang w:val="en-US" w:eastAsia="ru-RU"/>
              </w:rPr>
            </w:pPr>
          </w:p>
        </w:tc>
      </w:tr>
      <w:tr w:rsidR="00802358" w:rsidRPr="00802358" w14:paraId="66F5E63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0DCA1D"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219</w:t>
            </w:r>
          </w:p>
        </w:tc>
        <w:tc>
          <w:tcPr>
            <w:tcW w:w="1559" w:type="dxa"/>
            <w:tcBorders>
              <w:top w:val="single" w:sz="4" w:space="0" w:color="auto"/>
              <w:bottom w:val="single" w:sz="4" w:space="0" w:color="auto"/>
            </w:tcBorders>
          </w:tcPr>
          <w:p w14:paraId="290F7D13" w14:textId="77777777" w:rsidR="00802358" w:rsidRPr="00802358" w:rsidRDefault="00802358" w:rsidP="00802358">
            <w:pPr>
              <w:autoSpaceDE w:val="0"/>
              <w:autoSpaceDN w:val="0"/>
              <w:rPr>
                <w:noProof w:val="0"/>
                <w:lang w:val="en-US" w:eastAsia="ru-RU"/>
              </w:rPr>
            </w:pPr>
            <w:r w:rsidRPr="00802358">
              <w:rPr>
                <w:noProof w:val="0"/>
                <w:lang w:val="en-US" w:eastAsia="ru-RU"/>
              </w:rPr>
              <w:t>CN06A</w:t>
            </w:r>
          </w:p>
          <w:p w14:paraId="523E00C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FB0484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cu </w:t>
            </w:r>
            <w:proofErr w:type="spellStart"/>
            <w:r w:rsidRPr="00802358">
              <w:rPr>
                <w:noProof w:val="0"/>
                <w:lang w:val="en-US" w:eastAsia="ru-RU"/>
              </w:rPr>
              <w:t>vopsea</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copolimeri</w:t>
            </w:r>
            <w:proofErr w:type="spellEnd"/>
            <w:r w:rsidRPr="00802358">
              <w:rPr>
                <w:noProof w:val="0"/>
                <w:lang w:val="en-US" w:eastAsia="ru-RU"/>
              </w:rPr>
              <w:t xml:space="preserve"> </w:t>
            </w:r>
            <w:proofErr w:type="spellStart"/>
            <w:r w:rsidRPr="00802358">
              <w:rPr>
                <w:noProof w:val="0"/>
                <w:lang w:val="en-US" w:eastAsia="ru-RU"/>
              </w:rPr>
              <w:t>vinilici</w:t>
            </w:r>
            <w:proofErr w:type="spellEnd"/>
            <w:r w:rsidRPr="00802358">
              <w:rPr>
                <w:noProof w:val="0"/>
                <w:lang w:val="en-US" w:eastAsia="ru-RU"/>
              </w:rPr>
              <w:t xml:space="preserve"> in </w:t>
            </w:r>
            <w:proofErr w:type="spellStart"/>
            <w:r w:rsidRPr="00802358">
              <w:rPr>
                <w:noProof w:val="0"/>
                <w:lang w:val="en-US" w:eastAsia="ru-RU"/>
              </w:rPr>
              <w:t>emulsie</w:t>
            </w:r>
            <w:proofErr w:type="spellEnd"/>
            <w:r w:rsidRPr="00802358">
              <w:rPr>
                <w:noProof w:val="0"/>
                <w:lang w:val="en-US" w:eastAsia="ru-RU"/>
              </w:rPr>
              <w:t xml:space="preserve"> </w:t>
            </w:r>
            <w:proofErr w:type="spellStart"/>
            <w:proofErr w:type="gramStart"/>
            <w:r w:rsidRPr="00802358">
              <w:rPr>
                <w:noProof w:val="0"/>
                <w:lang w:val="en-US" w:eastAsia="ru-RU"/>
              </w:rPr>
              <w:t>apoasa</w:t>
            </w:r>
            <w:proofErr w:type="spellEnd"/>
            <w:r w:rsidRPr="00802358">
              <w:rPr>
                <w:noProof w:val="0"/>
                <w:lang w:val="en-US" w:eastAsia="ru-RU"/>
              </w:rPr>
              <w:t xml:space="preserve">,  </w:t>
            </w:r>
            <w:proofErr w:type="spellStart"/>
            <w:r w:rsidRPr="00802358">
              <w:rPr>
                <w:noProof w:val="0"/>
                <w:lang w:val="en-US" w:eastAsia="ru-RU"/>
              </w:rPr>
              <w:t>aplicate</w:t>
            </w:r>
            <w:proofErr w:type="spellEnd"/>
            <w:proofErr w:type="gramEnd"/>
            <w:r w:rsidRPr="00802358">
              <w:rPr>
                <w:noProof w:val="0"/>
                <w:lang w:val="en-US" w:eastAsia="ru-RU"/>
              </w:rPr>
              <w:t xml:space="preserve"> in 2 </w:t>
            </w:r>
            <w:proofErr w:type="spellStart"/>
            <w:r w:rsidRPr="00802358">
              <w:rPr>
                <w:noProof w:val="0"/>
                <w:lang w:val="en-US" w:eastAsia="ru-RU"/>
              </w:rPr>
              <w:t>straturi</w:t>
            </w:r>
            <w:proofErr w:type="spellEnd"/>
            <w:r w:rsidRPr="00802358">
              <w:rPr>
                <w:noProof w:val="0"/>
                <w:lang w:val="en-US" w:eastAsia="ru-RU"/>
              </w:rPr>
              <w:t xml:space="preserve"> pe </w:t>
            </w:r>
            <w:proofErr w:type="spellStart"/>
            <w:r w:rsidRPr="00802358">
              <w:rPr>
                <w:noProof w:val="0"/>
                <w:lang w:val="en-US" w:eastAsia="ru-RU"/>
              </w:rPr>
              <w:t>glet</w:t>
            </w:r>
            <w:proofErr w:type="spellEnd"/>
            <w:r w:rsidRPr="00802358">
              <w:rPr>
                <w:noProof w:val="0"/>
                <w:lang w:val="en-US" w:eastAsia="ru-RU"/>
              </w:rPr>
              <w:t xml:space="preserve"> existent, </w:t>
            </w:r>
            <w:proofErr w:type="spellStart"/>
            <w:r w:rsidRPr="00802358">
              <w:rPr>
                <w:noProof w:val="0"/>
                <w:lang w:val="en-US" w:eastAsia="ru-RU"/>
              </w:rPr>
              <w:t>executate</w:t>
            </w:r>
            <w:proofErr w:type="spellEnd"/>
            <w:r w:rsidRPr="00802358">
              <w:rPr>
                <w:noProof w:val="0"/>
                <w:lang w:val="en-US" w:eastAsia="ru-RU"/>
              </w:rPr>
              <w:t xml:space="preserve"> manual (</w:t>
            </w:r>
            <w:proofErr w:type="spellStart"/>
            <w:r w:rsidRPr="00802358">
              <w:rPr>
                <w:noProof w:val="0"/>
                <w:lang w:val="en-US" w:eastAsia="ru-RU"/>
              </w:rPr>
              <w:t>Vopsea</w:t>
            </w:r>
            <w:proofErr w:type="spellEnd"/>
            <w:r w:rsidRPr="00802358">
              <w:rPr>
                <w:noProof w:val="0"/>
                <w:lang w:val="en-US" w:eastAsia="ru-RU"/>
              </w:rPr>
              <w:t xml:space="preserve"> </w:t>
            </w:r>
            <w:proofErr w:type="spellStart"/>
            <w:r w:rsidRPr="00802358">
              <w:rPr>
                <w:noProof w:val="0"/>
                <w:lang w:val="en-US" w:eastAsia="ru-RU"/>
              </w:rPr>
              <w:t>SuperLavabila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18D0B26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9596D5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6C389F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135,000</w:t>
            </w:r>
          </w:p>
          <w:p w14:paraId="66911595" w14:textId="77777777" w:rsidR="00802358" w:rsidRPr="00802358" w:rsidRDefault="00802358" w:rsidP="00802358">
            <w:pPr>
              <w:autoSpaceDE w:val="0"/>
              <w:autoSpaceDN w:val="0"/>
              <w:jc w:val="center"/>
              <w:rPr>
                <w:noProof w:val="0"/>
                <w:lang w:val="en-US" w:eastAsia="ru-RU"/>
              </w:rPr>
            </w:pPr>
          </w:p>
        </w:tc>
      </w:tr>
      <w:tr w:rsidR="00802358" w:rsidRPr="00802358" w14:paraId="44E1BE5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8CE9AE" w14:textId="77777777" w:rsidR="00802358" w:rsidRPr="00802358" w:rsidRDefault="00802358" w:rsidP="00802358">
            <w:pPr>
              <w:autoSpaceDE w:val="0"/>
              <w:autoSpaceDN w:val="0"/>
              <w:rPr>
                <w:noProof w:val="0"/>
                <w:lang w:val="en-US" w:eastAsia="ru-RU"/>
              </w:rPr>
            </w:pPr>
            <w:r w:rsidRPr="00802358">
              <w:rPr>
                <w:noProof w:val="0"/>
                <w:lang w:val="en-US" w:eastAsia="ru-RU"/>
              </w:rPr>
              <w:t>220</w:t>
            </w:r>
          </w:p>
        </w:tc>
        <w:tc>
          <w:tcPr>
            <w:tcW w:w="1559" w:type="dxa"/>
            <w:tcBorders>
              <w:top w:val="single" w:sz="4" w:space="0" w:color="auto"/>
              <w:bottom w:val="single" w:sz="4" w:space="0" w:color="auto"/>
            </w:tcBorders>
          </w:tcPr>
          <w:p w14:paraId="72ED5FB2" w14:textId="77777777" w:rsidR="00802358" w:rsidRPr="00802358" w:rsidRDefault="00802358" w:rsidP="00802358">
            <w:pPr>
              <w:autoSpaceDE w:val="0"/>
              <w:autoSpaceDN w:val="0"/>
              <w:rPr>
                <w:noProof w:val="0"/>
                <w:lang w:val="en-US" w:eastAsia="ru-RU"/>
              </w:rPr>
            </w:pPr>
            <w:r w:rsidRPr="00802358">
              <w:rPr>
                <w:noProof w:val="0"/>
                <w:lang w:val="en-US" w:eastAsia="ru-RU"/>
              </w:rPr>
              <w:t>CF17D</w:t>
            </w:r>
          </w:p>
          <w:p w14:paraId="177D254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70CF2A2"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Diverse </w:t>
            </w:r>
            <w:proofErr w:type="spellStart"/>
            <w:r w:rsidRPr="00802358">
              <w:rPr>
                <w:noProof w:val="0"/>
                <w:lang w:val="en-US" w:eastAsia="ru-RU"/>
              </w:rPr>
              <w:t>lucrari</w:t>
            </w:r>
            <w:proofErr w:type="spellEnd"/>
            <w:r w:rsidRPr="00802358">
              <w:rPr>
                <w:noProof w:val="0"/>
                <w:lang w:val="en-US" w:eastAsia="ru-RU"/>
              </w:rPr>
              <w:t xml:space="preserve"> - </w:t>
            </w:r>
            <w:proofErr w:type="spellStart"/>
            <w:r w:rsidRPr="00802358">
              <w:rPr>
                <w:noProof w:val="0"/>
                <w:lang w:val="en-US" w:eastAsia="ru-RU"/>
              </w:rPr>
              <w:t>adaos</w:t>
            </w:r>
            <w:proofErr w:type="spellEnd"/>
            <w:r w:rsidRPr="00802358">
              <w:rPr>
                <w:noProof w:val="0"/>
                <w:lang w:val="en-US" w:eastAsia="ru-RU"/>
              </w:rPr>
              <w:t xml:space="preserve"> de colorant, material </w:t>
            </w:r>
            <w:proofErr w:type="spellStart"/>
            <w:r w:rsidRPr="00802358">
              <w:rPr>
                <w:noProof w:val="0"/>
                <w:lang w:val="en-US" w:eastAsia="ru-RU"/>
              </w:rPr>
              <w:t>hidrofug</w:t>
            </w:r>
            <w:proofErr w:type="spellEnd"/>
            <w:r w:rsidRPr="00802358">
              <w:rPr>
                <w:noProof w:val="0"/>
                <w:lang w:val="en-US" w:eastAsia="ru-RU"/>
              </w:rPr>
              <w:t>, etc.</w:t>
            </w:r>
          </w:p>
          <w:p w14:paraId="06C50DC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0ADD4A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kg</w:t>
            </w:r>
          </w:p>
        </w:tc>
        <w:tc>
          <w:tcPr>
            <w:tcW w:w="1276" w:type="dxa"/>
            <w:tcBorders>
              <w:top w:val="single" w:sz="4" w:space="0" w:color="auto"/>
              <w:bottom w:val="single" w:sz="4" w:space="0" w:color="auto"/>
            </w:tcBorders>
            <w:vAlign w:val="center"/>
          </w:tcPr>
          <w:p w14:paraId="37C4945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w:t>
            </w:r>
          </w:p>
          <w:p w14:paraId="0B7C9160" w14:textId="77777777" w:rsidR="00802358" w:rsidRPr="00802358" w:rsidRDefault="00802358" w:rsidP="00802358">
            <w:pPr>
              <w:autoSpaceDE w:val="0"/>
              <w:autoSpaceDN w:val="0"/>
              <w:jc w:val="center"/>
              <w:rPr>
                <w:noProof w:val="0"/>
                <w:lang w:val="en-US" w:eastAsia="ru-RU"/>
              </w:rPr>
            </w:pPr>
          </w:p>
        </w:tc>
      </w:tr>
      <w:tr w:rsidR="00802358" w:rsidRPr="00802358" w14:paraId="6F7BF3F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F8E09" w14:textId="77777777" w:rsidR="00802358" w:rsidRPr="00802358" w:rsidRDefault="00802358" w:rsidP="00802358">
            <w:pPr>
              <w:autoSpaceDE w:val="0"/>
              <w:autoSpaceDN w:val="0"/>
              <w:rPr>
                <w:noProof w:val="0"/>
                <w:lang w:val="en-US" w:eastAsia="ru-RU"/>
              </w:rPr>
            </w:pPr>
            <w:r w:rsidRPr="00802358">
              <w:rPr>
                <w:noProof w:val="0"/>
                <w:lang w:val="en-US" w:eastAsia="ru-RU"/>
              </w:rPr>
              <w:t>221</w:t>
            </w:r>
          </w:p>
        </w:tc>
        <w:tc>
          <w:tcPr>
            <w:tcW w:w="1559" w:type="dxa"/>
            <w:tcBorders>
              <w:top w:val="single" w:sz="4" w:space="0" w:color="auto"/>
              <w:bottom w:val="single" w:sz="4" w:space="0" w:color="auto"/>
            </w:tcBorders>
          </w:tcPr>
          <w:p w14:paraId="3E08A9DD" w14:textId="77777777" w:rsidR="00802358" w:rsidRPr="00802358" w:rsidRDefault="00802358" w:rsidP="00802358">
            <w:pPr>
              <w:autoSpaceDE w:val="0"/>
              <w:autoSpaceDN w:val="0"/>
              <w:rPr>
                <w:noProof w:val="0"/>
                <w:lang w:val="en-US" w:eastAsia="ru-RU"/>
              </w:rPr>
            </w:pPr>
            <w:r w:rsidRPr="00802358">
              <w:rPr>
                <w:noProof w:val="0"/>
                <w:lang w:val="en-US" w:eastAsia="ru-RU"/>
              </w:rPr>
              <w:t>CN16C</w:t>
            </w:r>
          </w:p>
          <w:p w14:paraId="6D695EC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E65A37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cu </w:t>
            </w:r>
            <w:proofErr w:type="gramStart"/>
            <w:r w:rsidRPr="00802358">
              <w:rPr>
                <w:noProof w:val="0"/>
                <w:lang w:val="en-US" w:eastAsia="ru-RU"/>
              </w:rPr>
              <w:t>lac  in</w:t>
            </w:r>
            <w:proofErr w:type="gramEnd"/>
            <w:r w:rsidRPr="00802358">
              <w:rPr>
                <w:noProof w:val="0"/>
                <w:lang w:val="en-US" w:eastAsia="ru-RU"/>
              </w:rPr>
              <w:t xml:space="preserve">  2 </w:t>
            </w:r>
            <w:proofErr w:type="spellStart"/>
            <w:r w:rsidRPr="00802358">
              <w:rPr>
                <w:noProof w:val="0"/>
                <w:lang w:val="en-US" w:eastAsia="ru-RU"/>
              </w:rPr>
              <w:t>straturi</w:t>
            </w:r>
            <w:proofErr w:type="spellEnd"/>
            <w:r w:rsidRPr="00802358">
              <w:rPr>
                <w:noProof w:val="0"/>
                <w:lang w:val="en-US" w:eastAsia="ru-RU"/>
              </w:rPr>
              <w:t xml:space="preserve"> la </w:t>
            </w:r>
            <w:proofErr w:type="spellStart"/>
            <w:r w:rsidRPr="00802358">
              <w:rPr>
                <w:noProof w:val="0"/>
                <w:lang w:val="en-US" w:eastAsia="ru-RU"/>
              </w:rPr>
              <w:t>la</w:t>
            </w:r>
            <w:proofErr w:type="spellEnd"/>
            <w:r w:rsidRPr="00802358">
              <w:rPr>
                <w:noProof w:val="0"/>
                <w:lang w:val="en-US" w:eastAsia="ru-RU"/>
              </w:rPr>
              <w:t xml:space="preserve"> periti </w:t>
            </w:r>
            <w:proofErr w:type="spellStart"/>
            <w:r w:rsidRPr="00802358">
              <w:rPr>
                <w:noProof w:val="0"/>
                <w:lang w:val="en-US" w:eastAsia="ru-RU"/>
              </w:rPr>
              <w:t>interiori</w:t>
            </w:r>
            <w:proofErr w:type="spellEnd"/>
            <w:r w:rsidRPr="00802358">
              <w:rPr>
                <w:noProof w:val="0"/>
                <w:lang w:val="en-US" w:eastAsia="ru-RU"/>
              </w:rPr>
              <w:t xml:space="preserve"> Lac Brio</w:t>
            </w:r>
          </w:p>
          <w:p w14:paraId="1C3C649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3EBF1C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DA697D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135,000</w:t>
            </w:r>
          </w:p>
          <w:p w14:paraId="1B1AD577" w14:textId="77777777" w:rsidR="00802358" w:rsidRPr="00802358" w:rsidRDefault="00802358" w:rsidP="00802358">
            <w:pPr>
              <w:autoSpaceDE w:val="0"/>
              <w:autoSpaceDN w:val="0"/>
              <w:jc w:val="center"/>
              <w:rPr>
                <w:noProof w:val="0"/>
                <w:lang w:val="en-US" w:eastAsia="ru-RU"/>
              </w:rPr>
            </w:pPr>
          </w:p>
        </w:tc>
      </w:tr>
      <w:tr w:rsidR="00802358" w:rsidRPr="00802358" w14:paraId="4F28FD3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4B64B6" w14:textId="77777777" w:rsidR="00802358" w:rsidRPr="00802358" w:rsidRDefault="00802358" w:rsidP="00802358">
            <w:pPr>
              <w:autoSpaceDE w:val="0"/>
              <w:autoSpaceDN w:val="0"/>
              <w:rPr>
                <w:noProof w:val="0"/>
                <w:lang w:val="en-US" w:eastAsia="ru-RU"/>
              </w:rPr>
            </w:pPr>
            <w:r w:rsidRPr="00802358">
              <w:rPr>
                <w:noProof w:val="0"/>
                <w:lang w:val="en-US" w:eastAsia="ru-RU"/>
              </w:rPr>
              <w:t>222</w:t>
            </w:r>
          </w:p>
        </w:tc>
        <w:tc>
          <w:tcPr>
            <w:tcW w:w="1559" w:type="dxa"/>
            <w:tcBorders>
              <w:top w:val="single" w:sz="4" w:space="0" w:color="auto"/>
              <w:bottom w:val="single" w:sz="4" w:space="0" w:color="auto"/>
            </w:tcBorders>
          </w:tcPr>
          <w:p w14:paraId="44635815" w14:textId="77777777" w:rsidR="00802358" w:rsidRPr="00802358" w:rsidRDefault="00802358" w:rsidP="00802358">
            <w:pPr>
              <w:autoSpaceDE w:val="0"/>
              <w:autoSpaceDN w:val="0"/>
              <w:rPr>
                <w:noProof w:val="0"/>
                <w:lang w:val="en-US" w:eastAsia="ru-RU"/>
              </w:rPr>
            </w:pPr>
            <w:r w:rsidRPr="00802358">
              <w:rPr>
                <w:noProof w:val="0"/>
                <w:lang w:val="en-US" w:eastAsia="ru-RU"/>
              </w:rPr>
              <w:t>CB16A</w:t>
            </w:r>
          </w:p>
          <w:p w14:paraId="3236FFC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2FFA561"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Schela</w:t>
            </w:r>
            <w:proofErr w:type="spellEnd"/>
            <w:r w:rsidRPr="00802358">
              <w:rPr>
                <w:noProof w:val="0"/>
                <w:lang w:val="en-US" w:eastAsia="ru-RU"/>
              </w:rPr>
              <w:t xml:space="preserve">  </w:t>
            </w:r>
            <w:proofErr w:type="spellStart"/>
            <w:r w:rsidRPr="00802358">
              <w:rPr>
                <w:noProof w:val="0"/>
                <w:lang w:val="en-US" w:eastAsia="ru-RU"/>
              </w:rPr>
              <w:t>pentru</w:t>
            </w:r>
            <w:proofErr w:type="spellEnd"/>
            <w:proofErr w:type="gram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de </w:t>
            </w:r>
            <w:proofErr w:type="spellStart"/>
            <w:r w:rsidRPr="00802358">
              <w:rPr>
                <w:noProof w:val="0"/>
                <w:lang w:val="en-US" w:eastAsia="ru-RU"/>
              </w:rPr>
              <w:t>finisaje</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in </w:t>
            </w:r>
            <w:proofErr w:type="spellStart"/>
            <w:r w:rsidRPr="00802358">
              <w:rPr>
                <w:noProof w:val="0"/>
                <w:lang w:val="en-US" w:eastAsia="ru-RU"/>
              </w:rPr>
              <w:t>incaperi</w:t>
            </w:r>
            <w:proofErr w:type="spellEnd"/>
            <w:r w:rsidRPr="00802358">
              <w:rPr>
                <w:noProof w:val="0"/>
                <w:lang w:val="en-US" w:eastAsia="ru-RU"/>
              </w:rPr>
              <w:t xml:space="preserve"> pina la 5 m </w:t>
            </w:r>
            <w:proofErr w:type="spellStart"/>
            <w:r w:rsidRPr="00802358">
              <w:rPr>
                <w:noProof w:val="0"/>
                <w:lang w:val="en-US" w:eastAsia="ru-RU"/>
              </w:rPr>
              <w:t>inaltime</w:t>
            </w:r>
            <w:proofErr w:type="spellEnd"/>
          </w:p>
          <w:p w14:paraId="2478282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0A9E0B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01F07A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150,000</w:t>
            </w:r>
          </w:p>
          <w:p w14:paraId="41756178" w14:textId="77777777" w:rsidR="00802358" w:rsidRPr="00802358" w:rsidRDefault="00802358" w:rsidP="00802358">
            <w:pPr>
              <w:autoSpaceDE w:val="0"/>
              <w:autoSpaceDN w:val="0"/>
              <w:jc w:val="center"/>
              <w:rPr>
                <w:noProof w:val="0"/>
                <w:lang w:val="en-US" w:eastAsia="ru-RU"/>
              </w:rPr>
            </w:pPr>
          </w:p>
        </w:tc>
      </w:tr>
      <w:tr w:rsidR="00802358" w:rsidRPr="00802358" w14:paraId="323FBA9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8790FB" w14:textId="77777777" w:rsidR="00802358" w:rsidRPr="00802358" w:rsidRDefault="00802358" w:rsidP="00802358">
            <w:pPr>
              <w:autoSpaceDE w:val="0"/>
              <w:autoSpaceDN w:val="0"/>
              <w:rPr>
                <w:noProof w:val="0"/>
                <w:lang w:val="en-US" w:eastAsia="ru-RU"/>
              </w:rPr>
            </w:pPr>
            <w:r w:rsidRPr="00802358">
              <w:rPr>
                <w:noProof w:val="0"/>
                <w:lang w:val="en-US" w:eastAsia="ru-RU"/>
              </w:rPr>
              <w:t>223</w:t>
            </w:r>
          </w:p>
        </w:tc>
        <w:tc>
          <w:tcPr>
            <w:tcW w:w="1559" w:type="dxa"/>
            <w:tcBorders>
              <w:top w:val="single" w:sz="4" w:space="0" w:color="auto"/>
              <w:bottom w:val="single" w:sz="4" w:space="0" w:color="auto"/>
            </w:tcBorders>
          </w:tcPr>
          <w:p w14:paraId="55D1D123" w14:textId="77777777" w:rsidR="00802358" w:rsidRPr="00802358" w:rsidRDefault="00802358" w:rsidP="00802358">
            <w:pPr>
              <w:autoSpaceDE w:val="0"/>
              <w:autoSpaceDN w:val="0"/>
              <w:rPr>
                <w:noProof w:val="0"/>
                <w:lang w:val="en-US" w:eastAsia="ru-RU"/>
              </w:rPr>
            </w:pPr>
            <w:r w:rsidRPr="00802358">
              <w:rPr>
                <w:noProof w:val="0"/>
                <w:lang w:val="en-US" w:eastAsia="ru-RU"/>
              </w:rPr>
              <w:t>RpCO56A</w:t>
            </w:r>
          </w:p>
          <w:p w14:paraId="6D51118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A1AD59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w:t>
            </w:r>
            <w:proofErr w:type="spellStart"/>
            <w:r w:rsidRPr="00802358">
              <w:rPr>
                <w:noProof w:val="0"/>
                <w:lang w:val="en-US" w:eastAsia="ru-RU"/>
              </w:rPr>
              <w:t>timplarie</w:t>
            </w:r>
            <w:proofErr w:type="spellEnd"/>
            <w:r w:rsidRPr="00802358">
              <w:rPr>
                <w:noProof w:val="0"/>
                <w:lang w:val="en-US" w:eastAsia="ru-RU"/>
              </w:rPr>
              <w:t xml:space="preserve"> din </w:t>
            </w:r>
            <w:proofErr w:type="spellStart"/>
            <w:r w:rsidRPr="00802358">
              <w:rPr>
                <w:noProof w:val="0"/>
                <w:lang w:val="en-US" w:eastAsia="ru-RU"/>
              </w:rPr>
              <w:t>lemn</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 xml:space="preserve">, </w:t>
            </w:r>
            <w:proofErr w:type="spellStart"/>
            <w:r w:rsidRPr="00802358">
              <w:rPr>
                <w:noProof w:val="0"/>
                <w:lang w:val="en-US" w:eastAsia="ru-RU"/>
              </w:rPr>
              <w:t>ferestre</w:t>
            </w:r>
            <w:proofErr w:type="spellEnd"/>
            <w:r w:rsidRPr="00802358">
              <w:rPr>
                <w:noProof w:val="0"/>
                <w:lang w:val="en-US" w:eastAsia="ru-RU"/>
              </w:rPr>
              <w:t xml:space="preserve">, </w:t>
            </w:r>
            <w:proofErr w:type="spellStart"/>
            <w:r w:rsidRPr="00802358">
              <w:rPr>
                <w:noProof w:val="0"/>
                <w:lang w:val="en-US" w:eastAsia="ru-RU"/>
              </w:rPr>
              <w:t>obloane</w:t>
            </w:r>
            <w:proofErr w:type="spellEnd"/>
            <w:r w:rsidRPr="00802358">
              <w:rPr>
                <w:noProof w:val="0"/>
                <w:lang w:val="en-US" w:eastAsia="ru-RU"/>
              </w:rPr>
              <w:t xml:space="preserve">, </w:t>
            </w:r>
            <w:proofErr w:type="spellStart"/>
            <w:r w:rsidRPr="00802358">
              <w:rPr>
                <w:noProof w:val="0"/>
                <w:lang w:val="en-US" w:eastAsia="ru-RU"/>
              </w:rPr>
              <w:t>cutii</w:t>
            </w:r>
            <w:proofErr w:type="spellEnd"/>
            <w:r w:rsidRPr="00802358">
              <w:rPr>
                <w:noProof w:val="0"/>
                <w:lang w:val="en-US" w:eastAsia="ru-RU"/>
              </w:rPr>
              <w:t xml:space="preserve">, </w:t>
            </w:r>
            <w:proofErr w:type="spellStart"/>
            <w:r w:rsidRPr="00802358">
              <w:rPr>
                <w:noProof w:val="0"/>
                <w:lang w:val="en-US" w:eastAsia="ru-RU"/>
              </w:rPr>
              <w:t>rulou</w:t>
            </w:r>
            <w:proofErr w:type="spellEnd"/>
            <w:r w:rsidRPr="00802358">
              <w:rPr>
                <w:noProof w:val="0"/>
                <w:lang w:val="en-US" w:eastAsia="ru-RU"/>
              </w:rPr>
              <w:t xml:space="preserve">, </w:t>
            </w:r>
            <w:proofErr w:type="spellStart"/>
            <w:r w:rsidRPr="00802358">
              <w:rPr>
                <w:noProof w:val="0"/>
                <w:lang w:val="en-US" w:eastAsia="ru-RU"/>
              </w:rPr>
              <w:t>masti</w:t>
            </w:r>
            <w:proofErr w:type="spellEnd"/>
            <w:r w:rsidRPr="00802358">
              <w:rPr>
                <w:noProof w:val="0"/>
                <w:lang w:val="en-US" w:eastAsia="ru-RU"/>
              </w:rPr>
              <w:t>, etc.)</w:t>
            </w:r>
          </w:p>
          <w:p w14:paraId="527FEE0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0DB279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289687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2C78D2E7" w14:textId="77777777" w:rsidR="00802358" w:rsidRPr="00802358" w:rsidRDefault="00802358" w:rsidP="00802358">
            <w:pPr>
              <w:autoSpaceDE w:val="0"/>
              <w:autoSpaceDN w:val="0"/>
              <w:jc w:val="center"/>
              <w:rPr>
                <w:noProof w:val="0"/>
                <w:lang w:val="en-US" w:eastAsia="ru-RU"/>
              </w:rPr>
            </w:pPr>
          </w:p>
        </w:tc>
      </w:tr>
      <w:tr w:rsidR="00802358" w:rsidRPr="00802358" w14:paraId="7A29CB0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50D90" w14:textId="77777777" w:rsidR="00802358" w:rsidRPr="00802358" w:rsidRDefault="00802358" w:rsidP="00802358">
            <w:pPr>
              <w:autoSpaceDE w:val="0"/>
              <w:autoSpaceDN w:val="0"/>
              <w:rPr>
                <w:noProof w:val="0"/>
                <w:lang w:val="en-US" w:eastAsia="ru-RU"/>
              </w:rPr>
            </w:pPr>
            <w:r w:rsidRPr="00802358">
              <w:rPr>
                <w:noProof w:val="0"/>
                <w:lang w:val="en-US" w:eastAsia="ru-RU"/>
              </w:rPr>
              <w:t>224</w:t>
            </w:r>
          </w:p>
        </w:tc>
        <w:tc>
          <w:tcPr>
            <w:tcW w:w="1559" w:type="dxa"/>
            <w:tcBorders>
              <w:top w:val="single" w:sz="4" w:space="0" w:color="auto"/>
              <w:bottom w:val="single" w:sz="4" w:space="0" w:color="auto"/>
            </w:tcBorders>
          </w:tcPr>
          <w:p w14:paraId="5B4632B0" w14:textId="77777777" w:rsidR="00802358" w:rsidRPr="00802358" w:rsidRDefault="00802358" w:rsidP="00802358">
            <w:pPr>
              <w:autoSpaceDE w:val="0"/>
              <w:autoSpaceDN w:val="0"/>
              <w:rPr>
                <w:noProof w:val="0"/>
                <w:lang w:val="en-US" w:eastAsia="ru-RU"/>
              </w:rPr>
            </w:pPr>
            <w:r w:rsidRPr="00802358">
              <w:rPr>
                <w:noProof w:val="0"/>
                <w:lang w:val="en-US" w:eastAsia="ru-RU"/>
              </w:rPr>
              <w:t>CK19A</w:t>
            </w:r>
          </w:p>
          <w:p w14:paraId="2F1380E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A45C8A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Ferestre</w:t>
            </w:r>
            <w:proofErr w:type="spellEnd"/>
            <w:r w:rsidRPr="00802358">
              <w:rPr>
                <w:noProof w:val="0"/>
                <w:lang w:val="en-US" w:eastAsia="ru-RU"/>
              </w:rPr>
              <w:t xml:space="preserve"> din </w:t>
            </w:r>
            <w:proofErr w:type="spellStart"/>
            <w:r w:rsidRPr="00802358">
              <w:rPr>
                <w:noProof w:val="0"/>
                <w:lang w:val="en-US" w:eastAsia="ru-RU"/>
              </w:rPr>
              <w:t>aluminiu</w:t>
            </w:r>
            <w:proofErr w:type="spellEnd"/>
            <w:r w:rsidRPr="00802358">
              <w:rPr>
                <w:noProof w:val="0"/>
                <w:lang w:val="en-US" w:eastAsia="ru-RU"/>
              </w:rPr>
              <w:t xml:space="preserve"> cu </w:t>
            </w:r>
            <w:proofErr w:type="spellStart"/>
            <w:r w:rsidRPr="00802358">
              <w:rPr>
                <w:noProof w:val="0"/>
                <w:lang w:val="en-US" w:eastAsia="ru-RU"/>
              </w:rPr>
              <w:t>unul</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mai</w:t>
            </w:r>
            <w:proofErr w:type="spellEnd"/>
            <w:r w:rsidRPr="00802358">
              <w:rPr>
                <w:noProof w:val="0"/>
                <w:lang w:val="en-US" w:eastAsia="ru-RU"/>
              </w:rPr>
              <w:t xml:space="preserve"> </w:t>
            </w:r>
            <w:proofErr w:type="spellStart"/>
            <w:r w:rsidRPr="00802358">
              <w:rPr>
                <w:noProof w:val="0"/>
                <w:lang w:val="en-US" w:eastAsia="ru-RU"/>
              </w:rPr>
              <w:t>multe</w:t>
            </w:r>
            <w:proofErr w:type="spellEnd"/>
            <w:r w:rsidRPr="00802358">
              <w:rPr>
                <w:noProof w:val="0"/>
                <w:lang w:val="en-US" w:eastAsia="ru-RU"/>
              </w:rPr>
              <w:t xml:space="preserve"> </w:t>
            </w:r>
            <w:proofErr w:type="spellStart"/>
            <w:r w:rsidRPr="00802358">
              <w:rPr>
                <w:noProof w:val="0"/>
                <w:lang w:val="en-US" w:eastAsia="ru-RU"/>
              </w:rPr>
              <w:t>canaturi</w:t>
            </w:r>
            <w:proofErr w:type="spellEnd"/>
            <w:r w:rsidRPr="00802358">
              <w:rPr>
                <w:noProof w:val="0"/>
                <w:lang w:val="en-US" w:eastAsia="ru-RU"/>
              </w:rPr>
              <w:t xml:space="preserve"> la </w:t>
            </w:r>
            <w:proofErr w:type="spellStart"/>
            <w:r w:rsidRPr="00802358">
              <w:rPr>
                <w:noProof w:val="0"/>
                <w:lang w:val="en-US" w:eastAsia="ru-RU"/>
              </w:rPr>
              <w:t>constructii</w:t>
            </w:r>
            <w:proofErr w:type="spellEnd"/>
            <w:r w:rsidRPr="00802358">
              <w:rPr>
                <w:noProof w:val="0"/>
                <w:lang w:val="en-US" w:eastAsia="ru-RU"/>
              </w:rPr>
              <w:t xml:space="preserve"> cu </w:t>
            </w:r>
            <w:proofErr w:type="spellStart"/>
            <w:r w:rsidRPr="00802358">
              <w:rPr>
                <w:noProof w:val="0"/>
                <w:lang w:val="en-US" w:eastAsia="ru-RU"/>
              </w:rPr>
              <w:t>inaltimi</w:t>
            </w:r>
            <w:proofErr w:type="spellEnd"/>
            <w:r w:rsidRPr="00802358">
              <w:rPr>
                <w:noProof w:val="0"/>
                <w:lang w:val="en-US" w:eastAsia="ru-RU"/>
              </w:rPr>
              <w:t xml:space="preserve"> pina la 35 m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avind</w:t>
            </w:r>
            <w:proofErr w:type="spellEnd"/>
            <w:r w:rsidRPr="00802358">
              <w:rPr>
                <w:noProof w:val="0"/>
                <w:lang w:val="en-US" w:eastAsia="ru-RU"/>
              </w:rPr>
              <w:t xml:space="preserve"> </w:t>
            </w:r>
            <w:proofErr w:type="spellStart"/>
            <w:r w:rsidRPr="00802358">
              <w:rPr>
                <w:noProof w:val="0"/>
                <w:lang w:val="en-US" w:eastAsia="ru-RU"/>
              </w:rPr>
              <w:t>suprafata</w:t>
            </w:r>
            <w:proofErr w:type="spellEnd"/>
            <w:r w:rsidRPr="00802358">
              <w:rPr>
                <w:noProof w:val="0"/>
                <w:lang w:val="en-US" w:eastAsia="ru-RU"/>
              </w:rPr>
              <w:t xml:space="preserve"> </w:t>
            </w:r>
            <w:proofErr w:type="spellStart"/>
            <w:proofErr w:type="gramStart"/>
            <w:r w:rsidRPr="00802358">
              <w:rPr>
                <w:noProof w:val="0"/>
                <w:lang w:val="en-US" w:eastAsia="ru-RU"/>
              </w:rPr>
              <w:t>tocului</w:t>
            </w:r>
            <w:proofErr w:type="spellEnd"/>
            <w:r w:rsidRPr="00802358">
              <w:rPr>
                <w:noProof w:val="0"/>
                <w:lang w:val="en-US" w:eastAsia="ru-RU"/>
              </w:rPr>
              <w:t xml:space="preserve">  pina</w:t>
            </w:r>
            <w:proofErr w:type="gramEnd"/>
            <w:r w:rsidRPr="00802358">
              <w:rPr>
                <w:noProof w:val="0"/>
                <w:lang w:val="en-US" w:eastAsia="ru-RU"/>
              </w:rPr>
              <w:t xml:space="preserve"> la 3,00 </w:t>
            </w:r>
            <w:proofErr w:type="spellStart"/>
            <w:r w:rsidRPr="00802358">
              <w:rPr>
                <w:noProof w:val="0"/>
                <w:lang w:val="en-US" w:eastAsia="ru-RU"/>
              </w:rPr>
              <w:t>mp</w:t>
            </w:r>
            <w:proofErr w:type="spellEnd"/>
            <w:r w:rsidRPr="00802358">
              <w:rPr>
                <w:noProof w:val="0"/>
                <w:lang w:val="en-US" w:eastAsia="ru-RU"/>
              </w:rPr>
              <w:t xml:space="preserve"> </w:t>
            </w:r>
            <w:proofErr w:type="spellStart"/>
            <w:r w:rsidRPr="00802358">
              <w:rPr>
                <w:noProof w:val="0"/>
                <w:lang w:val="en-US" w:eastAsia="ru-RU"/>
              </w:rPr>
              <w:t>inclusiv</w:t>
            </w:r>
            <w:proofErr w:type="spellEnd"/>
          </w:p>
          <w:p w14:paraId="022FB69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B7C855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31517B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0B3B39EC" w14:textId="77777777" w:rsidR="00802358" w:rsidRPr="00802358" w:rsidRDefault="00802358" w:rsidP="00802358">
            <w:pPr>
              <w:autoSpaceDE w:val="0"/>
              <w:autoSpaceDN w:val="0"/>
              <w:jc w:val="center"/>
              <w:rPr>
                <w:noProof w:val="0"/>
                <w:lang w:val="en-US" w:eastAsia="ru-RU"/>
              </w:rPr>
            </w:pPr>
          </w:p>
        </w:tc>
      </w:tr>
      <w:tr w:rsidR="00802358" w:rsidRPr="00802358" w14:paraId="3275776A" w14:textId="77777777" w:rsidTr="002503A0">
        <w:tblPrEx>
          <w:tblCellMar>
            <w:top w:w="0" w:type="dxa"/>
            <w:bottom w:w="0" w:type="dxa"/>
          </w:tblCellMar>
        </w:tblPrEx>
        <w:tc>
          <w:tcPr>
            <w:tcW w:w="709" w:type="dxa"/>
            <w:tcBorders>
              <w:top w:val="nil"/>
              <w:left w:val="single" w:sz="6" w:space="0" w:color="auto"/>
              <w:bottom w:val="nil"/>
              <w:right w:val="nil"/>
            </w:tcBorders>
          </w:tcPr>
          <w:p w14:paraId="305DCF03"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9DB846D"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15741760"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4.1.3. </w:t>
            </w:r>
            <w:proofErr w:type="spellStart"/>
            <w:r w:rsidRPr="00802358">
              <w:rPr>
                <w:b/>
                <w:bCs/>
                <w:noProof w:val="0"/>
                <w:lang w:val="en-US" w:eastAsia="ru-RU"/>
              </w:rPr>
              <w:t>Pardoseli</w:t>
            </w:r>
            <w:proofErr w:type="spellEnd"/>
          </w:p>
          <w:p w14:paraId="21B1862F" w14:textId="77777777" w:rsidR="00802358" w:rsidRPr="00802358" w:rsidRDefault="00802358" w:rsidP="00802358">
            <w:pPr>
              <w:autoSpaceDE w:val="0"/>
              <w:autoSpaceDN w:val="0"/>
              <w:rPr>
                <w:noProof w:val="0"/>
                <w:lang w:val="en-US" w:eastAsia="ru-RU"/>
              </w:rPr>
            </w:pPr>
          </w:p>
        </w:tc>
      </w:tr>
      <w:tr w:rsidR="00802358" w:rsidRPr="00802358" w14:paraId="46BA0CB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72FC24" w14:textId="77777777" w:rsidR="00802358" w:rsidRPr="00802358" w:rsidRDefault="00802358" w:rsidP="00802358">
            <w:pPr>
              <w:autoSpaceDE w:val="0"/>
              <w:autoSpaceDN w:val="0"/>
              <w:rPr>
                <w:noProof w:val="0"/>
                <w:lang w:val="en-US" w:eastAsia="ru-RU"/>
              </w:rPr>
            </w:pPr>
            <w:r w:rsidRPr="00802358">
              <w:rPr>
                <w:noProof w:val="0"/>
                <w:lang w:val="en-US" w:eastAsia="ru-RU"/>
              </w:rPr>
              <w:t>225</w:t>
            </w:r>
          </w:p>
        </w:tc>
        <w:tc>
          <w:tcPr>
            <w:tcW w:w="1559" w:type="dxa"/>
            <w:tcBorders>
              <w:top w:val="single" w:sz="4" w:space="0" w:color="auto"/>
              <w:bottom w:val="single" w:sz="4" w:space="0" w:color="auto"/>
            </w:tcBorders>
          </w:tcPr>
          <w:p w14:paraId="593FDABA" w14:textId="77777777" w:rsidR="00802358" w:rsidRPr="00802358" w:rsidRDefault="00802358" w:rsidP="00802358">
            <w:pPr>
              <w:autoSpaceDE w:val="0"/>
              <w:autoSpaceDN w:val="0"/>
              <w:rPr>
                <w:noProof w:val="0"/>
                <w:lang w:val="en-US" w:eastAsia="ru-RU"/>
              </w:rPr>
            </w:pPr>
            <w:r w:rsidRPr="00802358">
              <w:rPr>
                <w:noProof w:val="0"/>
                <w:lang w:val="en-US" w:eastAsia="ru-RU"/>
              </w:rPr>
              <w:t>RCsB15A</w:t>
            </w:r>
          </w:p>
          <w:p w14:paraId="01B6EFC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218A55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Spituirea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de </w:t>
            </w:r>
            <w:proofErr w:type="spellStart"/>
            <w:r w:rsidRPr="00802358">
              <w:rPr>
                <w:noProof w:val="0"/>
                <w:lang w:val="en-US" w:eastAsia="ru-RU"/>
              </w:rPr>
              <w:t>beton</w:t>
            </w:r>
            <w:proofErr w:type="spellEnd"/>
            <w:r w:rsidRPr="00802358">
              <w:rPr>
                <w:noProof w:val="0"/>
                <w:lang w:val="en-US" w:eastAsia="ru-RU"/>
              </w:rPr>
              <w:t xml:space="preserve"> in </w:t>
            </w:r>
            <w:proofErr w:type="spellStart"/>
            <w:r w:rsidRPr="00802358">
              <w:rPr>
                <w:noProof w:val="0"/>
                <w:lang w:val="en-US" w:eastAsia="ru-RU"/>
              </w:rPr>
              <w:t>vederea</w:t>
            </w:r>
            <w:proofErr w:type="spellEnd"/>
            <w:r w:rsidRPr="00802358">
              <w:rPr>
                <w:noProof w:val="0"/>
                <w:lang w:val="en-US" w:eastAsia="ru-RU"/>
              </w:rPr>
              <w:t xml:space="preserve"> </w:t>
            </w:r>
            <w:proofErr w:type="spellStart"/>
            <w:r w:rsidRPr="00802358">
              <w:rPr>
                <w:noProof w:val="0"/>
                <w:lang w:val="en-US" w:eastAsia="ru-RU"/>
              </w:rPr>
              <w:t>aderarii</w:t>
            </w:r>
            <w:proofErr w:type="spellEnd"/>
            <w:r w:rsidRPr="00802358">
              <w:rPr>
                <w:noProof w:val="0"/>
                <w:lang w:val="en-US" w:eastAsia="ru-RU"/>
              </w:rPr>
              <w:t xml:space="preserve"> </w:t>
            </w:r>
            <w:proofErr w:type="spellStart"/>
            <w:r w:rsidRPr="00802358">
              <w:rPr>
                <w:noProof w:val="0"/>
                <w:lang w:val="en-US" w:eastAsia="ru-RU"/>
              </w:rPr>
              <w:t>unui</w:t>
            </w:r>
            <w:proofErr w:type="spellEnd"/>
            <w:r w:rsidRPr="00802358">
              <w:rPr>
                <w:noProof w:val="0"/>
                <w:lang w:val="en-US" w:eastAsia="ru-RU"/>
              </w:rPr>
              <w:t xml:space="preserve"> </w:t>
            </w:r>
            <w:proofErr w:type="spellStart"/>
            <w:r w:rsidRPr="00802358">
              <w:rPr>
                <w:noProof w:val="0"/>
                <w:lang w:val="en-US" w:eastAsia="ru-RU"/>
              </w:rPr>
              <w:t>strat</w:t>
            </w:r>
            <w:proofErr w:type="spellEnd"/>
            <w:r w:rsidRPr="00802358">
              <w:rPr>
                <w:noProof w:val="0"/>
                <w:lang w:val="en-US" w:eastAsia="ru-RU"/>
              </w:rPr>
              <w:t xml:space="preserve"> </w:t>
            </w:r>
            <w:proofErr w:type="spellStart"/>
            <w:r w:rsidRPr="00802358">
              <w:rPr>
                <w:noProof w:val="0"/>
                <w:lang w:val="en-US" w:eastAsia="ru-RU"/>
              </w:rPr>
              <w:t>nou</w:t>
            </w:r>
            <w:proofErr w:type="spellEnd"/>
          </w:p>
          <w:p w14:paraId="668AE4F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97F1F6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CE5021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188F2639" w14:textId="77777777" w:rsidR="00802358" w:rsidRPr="00802358" w:rsidRDefault="00802358" w:rsidP="00802358">
            <w:pPr>
              <w:autoSpaceDE w:val="0"/>
              <w:autoSpaceDN w:val="0"/>
              <w:jc w:val="center"/>
              <w:rPr>
                <w:noProof w:val="0"/>
                <w:lang w:val="en-US" w:eastAsia="ru-RU"/>
              </w:rPr>
            </w:pPr>
          </w:p>
        </w:tc>
      </w:tr>
      <w:tr w:rsidR="00802358" w:rsidRPr="00802358" w14:paraId="4CC6172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8657D7" w14:textId="77777777" w:rsidR="00802358" w:rsidRPr="00802358" w:rsidRDefault="00802358" w:rsidP="00802358">
            <w:pPr>
              <w:autoSpaceDE w:val="0"/>
              <w:autoSpaceDN w:val="0"/>
              <w:rPr>
                <w:noProof w:val="0"/>
                <w:lang w:val="en-US" w:eastAsia="ru-RU"/>
              </w:rPr>
            </w:pPr>
            <w:r w:rsidRPr="00802358">
              <w:rPr>
                <w:noProof w:val="0"/>
                <w:lang w:val="en-US" w:eastAsia="ru-RU"/>
              </w:rPr>
              <w:t>226</w:t>
            </w:r>
          </w:p>
        </w:tc>
        <w:tc>
          <w:tcPr>
            <w:tcW w:w="1559" w:type="dxa"/>
            <w:tcBorders>
              <w:top w:val="single" w:sz="4" w:space="0" w:color="auto"/>
              <w:bottom w:val="single" w:sz="4" w:space="0" w:color="auto"/>
            </w:tcBorders>
          </w:tcPr>
          <w:p w14:paraId="3EE4B603"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672761E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CE50DA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cu </w:t>
            </w:r>
            <w:proofErr w:type="spellStart"/>
            <w:r w:rsidRPr="00802358">
              <w:rPr>
                <w:noProof w:val="0"/>
                <w:lang w:val="en-US" w:eastAsia="ru-RU"/>
              </w:rPr>
              <w:t>cuart</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pardoseli</w:t>
            </w:r>
            <w:proofErr w:type="spellEnd"/>
          </w:p>
          <w:p w14:paraId="2A4994D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3E0A9F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CE6489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697BC875" w14:textId="77777777" w:rsidR="00802358" w:rsidRPr="00802358" w:rsidRDefault="00802358" w:rsidP="00802358">
            <w:pPr>
              <w:autoSpaceDE w:val="0"/>
              <w:autoSpaceDN w:val="0"/>
              <w:jc w:val="center"/>
              <w:rPr>
                <w:noProof w:val="0"/>
                <w:lang w:val="en-US" w:eastAsia="ru-RU"/>
              </w:rPr>
            </w:pPr>
          </w:p>
        </w:tc>
      </w:tr>
      <w:tr w:rsidR="00802358" w:rsidRPr="00802358" w14:paraId="48F579D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732D86" w14:textId="77777777" w:rsidR="00802358" w:rsidRPr="00802358" w:rsidRDefault="00802358" w:rsidP="00802358">
            <w:pPr>
              <w:autoSpaceDE w:val="0"/>
              <w:autoSpaceDN w:val="0"/>
              <w:rPr>
                <w:noProof w:val="0"/>
                <w:lang w:val="en-US" w:eastAsia="ru-RU"/>
              </w:rPr>
            </w:pPr>
            <w:r w:rsidRPr="00802358">
              <w:rPr>
                <w:noProof w:val="0"/>
                <w:lang w:val="en-US" w:eastAsia="ru-RU"/>
              </w:rPr>
              <w:t>227</w:t>
            </w:r>
          </w:p>
        </w:tc>
        <w:tc>
          <w:tcPr>
            <w:tcW w:w="1559" w:type="dxa"/>
            <w:tcBorders>
              <w:top w:val="single" w:sz="4" w:space="0" w:color="auto"/>
              <w:bottom w:val="single" w:sz="4" w:space="0" w:color="auto"/>
            </w:tcBorders>
          </w:tcPr>
          <w:p w14:paraId="6BA65F45" w14:textId="77777777" w:rsidR="00802358" w:rsidRPr="00802358" w:rsidRDefault="00802358" w:rsidP="00802358">
            <w:pPr>
              <w:autoSpaceDE w:val="0"/>
              <w:autoSpaceDN w:val="0"/>
              <w:rPr>
                <w:noProof w:val="0"/>
                <w:lang w:val="en-US" w:eastAsia="ru-RU"/>
              </w:rPr>
            </w:pPr>
            <w:r w:rsidRPr="00802358">
              <w:rPr>
                <w:noProof w:val="0"/>
                <w:lang w:val="en-US" w:eastAsia="ru-RU"/>
              </w:rPr>
              <w:t>CG56B</w:t>
            </w:r>
          </w:p>
          <w:p w14:paraId="68A1C1F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09C04B8"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Sapa din </w:t>
            </w:r>
            <w:proofErr w:type="spellStart"/>
            <w:r w:rsidRPr="00802358">
              <w:rPr>
                <w:noProof w:val="0"/>
                <w:lang w:val="en-US" w:eastAsia="ru-RU"/>
              </w:rPr>
              <w:t>amestec</w:t>
            </w:r>
            <w:proofErr w:type="spellEnd"/>
            <w:r w:rsidRPr="00802358">
              <w:rPr>
                <w:noProof w:val="0"/>
                <w:lang w:val="en-US" w:eastAsia="ru-RU"/>
              </w:rPr>
              <w:t xml:space="preserve"> de </w:t>
            </w:r>
            <w:proofErr w:type="spellStart"/>
            <w:r w:rsidRPr="00802358">
              <w:rPr>
                <w:noProof w:val="0"/>
                <w:lang w:val="en-US" w:eastAsia="ru-RU"/>
              </w:rPr>
              <w:t>autonivelare</w:t>
            </w:r>
            <w:proofErr w:type="spellEnd"/>
            <w:r w:rsidRPr="00802358">
              <w:rPr>
                <w:noProof w:val="0"/>
                <w:lang w:val="en-US" w:eastAsia="ru-RU"/>
              </w:rPr>
              <w:t xml:space="preserve"> "</w:t>
            </w:r>
            <w:proofErr w:type="spellStart"/>
            <w:r w:rsidRPr="00802358">
              <w:rPr>
                <w:noProof w:val="0"/>
                <w:lang w:val="en-US" w:eastAsia="ru-RU"/>
              </w:rPr>
              <w:t>Nivelir</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20 mm</w:t>
            </w:r>
          </w:p>
          <w:p w14:paraId="1C6DB95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86C4F2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E2500A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5C97DC90" w14:textId="77777777" w:rsidR="00802358" w:rsidRPr="00802358" w:rsidRDefault="00802358" w:rsidP="00802358">
            <w:pPr>
              <w:autoSpaceDE w:val="0"/>
              <w:autoSpaceDN w:val="0"/>
              <w:jc w:val="center"/>
              <w:rPr>
                <w:noProof w:val="0"/>
                <w:lang w:val="en-US" w:eastAsia="ru-RU"/>
              </w:rPr>
            </w:pPr>
          </w:p>
        </w:tc>
      </w:tr>
      <w:tr w:rsidR="00802358" w:rsidRPr="00802358" w14:paraId="2FF4A1B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504523" w14:textId="77777777" w:rsidR="00802358" w:rsidRPr="00802358" w:rsidRDefault="00802358" w:rsidP="00802358">
            <w:pPr>
              <w:autoSpaceDE w:val="0"/>
              <w:autoSpaceDN w:val="0"/>
              <w:rPr>
                <w:noProof w:val="0"/>
                <w:lang w:val="en-US" w:eastAsia="ru-RU"/>
              </w:rPr>
            </w:pPr>
            <w:r w:rsidRPr="00802358">
              <w:rPr>
                <w:noProof w:val="0"/>
                <w:lang w:val="en-US" w:eastAsia="ru-RU"/>
              </w:rPr>
              <w:t>228</w:t>
            </w:r>
          </w:p>
        </w:tc>
        <w:tc>
          <w:tcPr>
            <w:tcW w:w="1559" w:type="dxa"/>
            <w:tcBorders>
              <w:top w:val="single" w:sz="4" w:space="0" w:color="auto"/>
              <w:bottom w:val="single" w:sz="4" w:space="0" w:color="auto"/>
            </w:tcBorders>
          </w:tcPr>
          <w:p w14:paraId="7E79183E" w14:textId="77777777" w:rsidR="00802358" w:rsidRPr="00802358" w:rsidRDefault="00802358" w:rsidP="00802358">
            <w:pPr>
              <w:autoSpaceDE w:val="0"/>
              <w:autoSpaceDN w:val="0"/>
              <w:rPr>
                <w:noProof w:val="0"/>
                <w:lang w:val="en-US" w:eastAsia="ru-RU"/>
              </w:rPr>
            </w:pPr>
            <w:r w:rsidRPr="00802358">
              <w:rPr>
                <w:noProof w:val="0"/>
                <w:lang w:val="en-US" w:eastAsia="ru-RU"/>
              </w:rPr>
              <w:t>CG17D1</w:t>
            </w:r>
          </w:p>
          <w:p w14:paraId="06A3FC2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C0C76B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Pardoseli</w:t>
            </w:r>
            <w:proofErr w:type="spellEnd"/>
            <w:r w:rsidRPr="00802358">
              <w:rPr>
                <w:noProof w:val="0"/>
                <w:lang w:val="en-US" w:eastAsia="ru-RU"/>
              </w:rPr>
              <w:t xml:space="preserve"> din </w:t>
            </w:r>
            <w:proofErr w:type="spellStart"/>
            <w:r w:rsidRPr="00802358">
              <w:rPr>
                <w:noProof w:val="0"/>
                <w:lang w:val="en-US" w:eastAsia="ru-RU"/>
              </w:rPr>
              <w:t>placi</w:t>
            </w:r>
            <w:proofErr w:type="spellEnd"/>
            <w:r w:rsidRPr="00802358">
              <w:rPr>
                <w:noProof w:val="0"/>
                <w:lang w:val="en-US" w:eastAsia="ru-RU"/>
              </w:rPr>
              <w:t xml:space="preserve"> de </w:t>
            </w:r>
            <w:proofErr w:type="spellStart"/>
            <w:r w:rsidRPr="00802358">
              <w:rPr>
                <w:noProof w:val="0"/>
                <w:lang w:val="en-US" w:eastAsia="ru-RU"/>
              </w:rPr>
              <w:t>gresie</w:t>
            </w:r>
            <w:proofErr w:type="spellEnd"/>
            <w:r w:rsidRPr="00802358">
              <w:rPr>
                <w:noProof w:val="0"/>
                <w:lang w:val="en-US" w:eastAsia="ru-RU"/>
              </w:rPr>
              <w:t xml:space="preserve"> </w:t>
            </w:r>
            <w:proofErr w:type="spellStart"/>
            <w:r w:rsidRPr="00802358">
              <w:rPr>
                <w:noProof w:val="0"/>
                <w:lang w:val="en-US" w:eastAsia="ru-RU"/>
              </w:rPr>
              <w:t>ceramica</w:t>
            </w:r>
            <w:proofErr w:type="spellEnd"/>
            <w:r w:rsidRPr="00802358">
              <w:rPr>
                <w:noProof w:val="0"/>
                <w:lang w:val="en-US" w:eastAsia="ru-RU"/>
              </w:rPr>
              <w:t xml:space="preserve">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stratul</w:t>
            </w:r>
            <w:proofErr w:type="spellEnd"/>
            <w:r w:rsidRPr="00802358">
              <w:rPr>
                <w:noProof w:val="0"/>
                <w:lang w:val="en-US" w:eastAsia="ru-RU"/>
              </w:rPr>
              <w:t xml:space="preserve"> </w:t>
            </w:r>
            <w:proofErr w:type="spellStart"/>
            <w:r w:rsidRPr="00802358">
              <w:rPr>
                <w:noProof w:val="0"/>
                <w:lang w:val="en-US" w:eastAsia="ru-RU"/>
              </w:rPr>
              <w:t>suport</w:t>
            </w:r>
            <w:proofErr w:type="spellEnd"/>
            <w:r w:rsidRPr="00802358">
              <w:rPr>
                <w:noProof w:val="0"/>
                <w:lang w:val="en-US" w:eastAsia="ru-RU"/>
              </w:rPr>
              <w:t xml:space="preserve"> din mortar </w:t>
            </w:r>
            <w:proofErr w:type="spellStart"/>
            <w:r w:rsidRPr="00802358">
              <w:rPr>
                <w:noProof w:val="0"/>
                <w:lang w:val="en-US" w:eastAsia="ru-RU"/>
              </w:rPr>
              <w:t>adeziv</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pe </w:t>
            </w:r>
            <w:proofErr w:type="spellStart"/>
            <w:r w:rsidRPr="00802358">
              <w:rPr>
                <w:noProof w:val="0"/>
                <w:lang w:val="en-US" w:eastAsia="ru-RU"/>
              </w:rPr>
              <w:t>suprafete</w:t>
            </w:r>
            <w:proofErr w:type="spellEnd"/>
            <w:r w:rsidRPr="00802358">
              <w:rPr>
                <w:noProof w:val="0"/>
                <w:lang w:val="en-US" w:eastAsia="ru-RU"/>
              </w:rPr>
              <w:t xml:space="preserve">: </w:t>
            </w:r>
            <w:proofErr w:type="spellStart"/>
            <w:r w:rsidRPr="00802358">
              <w:rPr>
                <w:noProof w:val="0"/>
                <w:lang w:val="en-US" w:eastAsia="ru-RU"/>
              </w:rPr>
              <w:t>egale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mai</w:t>
            </w:r>
            <w:proofErr w:type="spellEnd"/>
            <w:r w:rsidRPr="00802358">
              <w:rPr>
                <w:noProof w:val="0"/>
                <w:lang w:val="en-US" w:eastAsia="ru-RU"/>
              </w:rPr>
              <w:t xml:space="preserve"> </w:t>
            </w:r>
            <w:proofErr w:type="spellStart"/>
            <w:r w:rsidRPr="00802358">
              <w:rPr>
                <w:noProof w:val="0"/>
                <w:lang w:val="en-US" w:eastAsia="ru-RU"/>
              </w:rPr>
              <w:t>mici</w:t>
            </w:r>
            <w:proofErr w:type="spellEnd"/>
            <w:r w:rsidRPr="00802358">
              <w:rPr>
                <w:noProof w:val="0"/>
                <w:lang w:val="en-US" w:eastAsia="ru-RU"/>
              </w:rPr>
              <w:t xml:space="preserve"> de 16 m2</w:t>
            </w:r>
          </w:p>
          <w:p w14:paraId="65327C6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CDB714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995A64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13,000</w:t>
            </w:r>
          </w:p>
          <w:p w14:paraId="2D18EACE" w14:textId="77777777" w:rsidR="00802358" w:rsidRPr="00802358" w:rsidRDefault="00802358" w:rsidP="00802358">
            <w:pPr>
              <w:autoSpaceDE w:val="0"/>
              <w:autoSpaceDN w:val="0"/>
              <w:jc w:val="center"/>
              <w:rPr>
                <w:noProof w:val="0"/>
                <w:lang w:val="en-US" w:eastAsia="ru-RU"/>
              </w:rPr>
            </w:pPr>
          </w:p>
        </w:tc>
      </w:tr>
      <w:tr w:rsidR="00802358" w:rsidRPr="00802358" w14:paraId="0D30F50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ED1B95" w14:textId="77777777" w:rsidR="00802358" w:rsidRPr="00802358" w:rsidRDefault="00802358" w:rsidP="00802358">
            <w:pPr>
              <w:autoSpaceDE w:val="0"/>
              <w:autoSpaceDN w:val="0"/>
              <w:rPr>
                <w:noProof w:val="0"/>
                <w:lang w:val="en-US" w:eastAsia="ru-RU"/>
              </w:rPr>
            </w:pPr>
            <w:r w:rsidRPr="00802358">
              <w:rPr>
                <w:noProof w:val="0"/>
                <w:lang w:val="en-US" w:eastAsia="ru-RU"/>
              </w:rPr>
              <w:t>229</w:t>
            </w:r>
          </w:p>
        </w:tc>
        <w:tc>
          <w:tcPr>
            <w:tcW w:w="1559" w:type="dxa"/>
            <w:tcBorders>
              <w:top w:val="single" w:sz="4" w:space="0" w:color="auto"/>
              <w:bottom w:val="single" w:sz="4" w:space="0" w:color="auto"/>
            </w:tcBorders>
          </w:tcPr>
          <w:p w14:paraId="61481A1D" w14:textId="77777777" w:rsidR="00802358" w:rsidRPr="00802358" w:rsidRDefault="00802358" w:rsidP="00802358">
            <w:pPr>
              <w:autoSpaceDE w:val="0"/>
              <w:autoSpaceDN w:val="0"/>
              <w:rPr>
                <w:noProof w:val="0"/>
                <w:lang w:val="en-US" w:eastAsia="ru-RU"/>
              </w:rPr>
            </w:pPr>
            <w:r w:rsidRPr="00802358">
              <w:rPr>
                <w:noProof w:val="0"/>
                <w:lang w:val="en-US" w:eastAsia="ru-RU"/>
              </w:rPr>
              <w:t>CI24A</w:t>
            </w:r>
          </w:p>
          <w:p w14:paraId="261EB57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3242B1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Placarea</w:t>
            </w:r>
            <w:proofErr w:type="spellEnd"/>
            <w:r w:rsidRPr="00802358">
              <w:rPr>
                <w:noProof w:val="0"/>
                <w:lang w:val="en-US" w:eastAsia="ru-RU"/>
              </w:rPr>
              <w:t xml:space="preserve"> </w:t>
            </w:r>
            <w:proofErr w:type="spellStart"/>
            <w:r w:rsidRPr="00802358">
              <w:rPr>
                <w:noProof w:val="0"/>
                <w:lang w:val="en-US" w:eastAsia="ru-RU"/>
              </w:rPr>
              <w:t>treptelor</w:t>
            </w:r>
            <w:proofErr w:type="spellEnd"/>
            <w:r w:rsidRPr="00802358">
              <w:rPr>
                <w:noProof w:val="0"/>
                <w:lang w:val="en-US" w:eastAsia="ru-RU"/>
              </w:rPr>
              <w:t xml:space="preserve"> cu </w:t>
            </w:r>
            <w:proofErr w:type="spellStart"/>
            <w:r w:rsidRPr="00802358">
              <w:rPr>
                <w:noProof w:val="0"/>
                <w:lang w:val="en-US" w:eastAsia="ru-RU"/>
              </w:rPr>
              <w:t>placi</w:t>
            </w:r>
            <w:proofErr w:type="spellEnd"/>
            <w:r w:rsidRPr="00802358">
              <w:rPr>
                <w:noProof w:val="0"/>
                <w:lang w:val="en-US" w:eastAsia="ru-RU"/>
              </w:rPr>
              <w:t xml:space="preserve"> de </w:t>
            </w:r>
            <w:proofErr w:type="spellStart"/>
            <w:r w:rsidRPr="00802358">
              <w:rPr>
                <w:noProof w:val="0"/>
                <w:lang w:val="en-US" w:eastAsia="ru-RU"/>
              </w:rPr>
              <w:t>granit</w:t>
            </w:r>
            <w:proofErr w:type="spellEnd"/>
            <w:r w:rsidRPr="00802358">
              <w:rPr>
                <w:noProof w:val="0"/>
                <w:lang w:val="en-US" w:eastAsia="ru-RU"/>
              </w:rPr>
              <w:t xml:space="preserve"> ceramic </w:t>
            </w:r>
            <w:proofErr w:type="spellStart"/>
            <w:r w:rsidRPr="00802358">
              <w:rPr>
                <w:noProof w:val="0"/>
                <w:lang w:val="en-US" w:eastAsia="ru-RU"/>
              </w:rPr>
              <w:t>incleiate</w:t>
            </w:r>
            <w:proofErr w:type="spellEnd"/>
            <w:r w:rsidRPr="00802358">
              <w:rPr>
                <w:noProof w:val="0"/>
                <w:lang w:val="en-US" w:eastAsia="ru-RU"/>
              </w:rPr>
              <w:t xml:space="preserve">, cu </w:t>
            </w:r>
            <w:proofErr w:type="spellStart"/>
            <w:r w:rsidRPr="00802358">
              <w:rPr>
                <w:noProof w:val="0"/>
                <w:lang w:val="en-US" w:eastAsia="ru-RU"/>
              </w:rPr>
              <w:t>grosimea</w:t>
            </w:r>
            <w:proofErr w:type="spellEnd"/>
            <w:r w:rsidRPr="00802358">
              <w:rPr>
                <w:noProof w:val="0"/>
                <w:lang w:val="en-US" w:eastAsia="ru-RU"/>
              </w:rPr>
              <w:t xml:space="preserve"> sub 15 mm</w:t>
            </w:r>
          </w:p>
          <w:p w14:paraId="1D94CB5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048DFB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6BB083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14,000</w:t>
            </w:r>
          </w:p>
          <w:p w14:paraId="4036B0FF" w14:textId="77777777" w:rsidR="00802358" w:rsidRPr="00802358" w:rsidRDefault="00802358" w:rsidP="00802358">
            <w:pPr>
              <w:autoSpaceDE w:val="0"/>
              <w:autoSpaceDN w:val="0"/>
              <w:jc w:val="center"/>
              <w:rPr>
                <w:noProof w:val="0"/>
                <w:lang w:val="en-US" w:eastAsia="ru-RU"/>
              </w:rPr>
            </w:pPr>
          </w:p>
        </w:tc>
      </w:tr>
      <w:tr w:rsidR="00802358" w:rsidRPr="00802358" w14:paraId="53B4CBA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44DC8" w14:textId="77777777" w:rsidR="00802358" w:rsidRPr="00802358" w:rsidRDefault="00802358" w:rsidP="00802358">
            <w:pPr>
              <w:autoSpaceDE w:val="0"/>
              <w:autoSpaceDN w:val="0"/>
              <w:rPr>
                <w:noProof w:val="0"/>
                <w:lang w:val="en-US" w:eastAsia="ru-RU"/>
              </w:rPr>
            </w:pPr>
            <w:r w:rsidRPr="00802358">
              <w:rPr>
                <w:noProof w:val="0"/>
                <w:lang w:val="en-US" w:eastAsia="ru-RU"/>
              </w:rPr>
              <w:t>230</w:t>
            </w:r>
          </w:p>
        </w:tc>
        <w:tc>
          <w:tcPr>
            <w:tcW w:w="1559" w:type="dxa"/>
            <w:tcBorders>
              <w:top w:val="single" w:sz="4" w:space="0" w:color="auto"/>
              <w:bottom w:val="single" w:sz="4" w:space="0" w:color="auto"/>
            </w:tcBorders>
          </w:tcPr>
          <w:p w14:paraId="3398B564" w14:textId="77777777" w:rsidR="00802358" w:rsidRPr="00802358" w:rsidRDefault="00802358" w:rsidP="00802358">
            <w:pPr>
              <w:autoSpaceDE w:val="0"/>
              <w:autoSpaceDN w:val="0"/>
              <w:rPr>
                <w:noProof w:val="0"/>
                <w:lang w:val="en-US" w:eastAsia="ru-RU"/>
              </w:rPr>
            </w:pPr>
            <w:r w:rsidRPr="00802358">
              <w:rPr>
                <w:noProof w:val="0"/>
                <w:lang w:val="en-US" w:eastAsia="ru-RU"/>
              </w:rPr>
              <w:t>CI14A</w:t>
            </w:r>
          </w:p>
          <w:p w14:paraId="04739EF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2A610D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Elemente</w:t>
            </w:r>
            <w:proofErr w:type="spellEnd"/>
            <w:r w:rsidRPr="00802358">
              <w:rPr>
                <w:noProof w:val="0"/>
                <w:lang w:val="en-US" w:eastAsia="ru-RU"/>
              </w:rPr>
              <w:t xml:space="preserve"> </w:t>
            </w:r>
            <w:proofErr w:type="spellStart"/>
            <w:r w:rsidRPr="00802358">
              <w:rPr>
                <w:noProof w:val="0"/>
                <w:lang w:val="en-US" w:eastAsia="ru-RU"/>
              </w:rPr>
              <w:t>liniare</w:t>
            </w:r>
            <w:proofErr w:type="spellEnd"/>
            <w:r w:rsidRPr="00802358">
              <w:rPr>
                <w:noProof w:val="0"/>
                <w:lang w:val="en-US" w:eastAsia="ru-RU"/>
              </w:rPr>
              <w:t xml:space="preserve"> din </w:t>
            </w:r>
            <w:proofErr w:type="spellStart"/>
            <w:r w:rsidRPr="00802358">
              <w:rPr>
                <w:noProof w:val="0"/>
                <w:lang w:val="en-US" w:eastAsia="ru-RU"/>
              </w:rPr>
              <w:t>placi</w:t>
            </w:r>
            <w:proofErr w:type="spellEnd"/>
            <w:r w:rsidRPr="00802358">
              <w:rPr>
                <w:noProof w:val="0"/>
                <w:lang w:val="en-US" w:eastAsia="ru-RU"/>
              </w:rPr>
              <w:t xml:space="preserve"> din </w:t>
            </w:r>
            <w:proofErr w:type="spellStart"/>
            <w:r w:rsidRPr="00802358">
              <w:rPr>
                <w:noProof w:val="0"/>
                <w:lang w:val="en-US" w:eastAsia="ru-RU"/>
              </w:rPr>
              <w:t>gresie</w:t>
            </w:r>
            <w:proofErr w:type="spellEnd"/>
            <w:r w:rsidRPr="00802358">
              <w:rPr>
                <w:noProof w:val="0"/>
                <w:lang w:val="en-US" w:eastAsia="ru-RU"/>
              </w:rPr>
              <w:t xml:space="preserve"> </w:t>
            </w:r>
            <w:proofErr w:type="spellStart"/>
            <w:r w:rsidRPr="00802358">
              <w:rPr>
                <w:noProof w:val="0"/>
                <w:lang w:val="en-US" w:eastAsia="ru-RU"/>
              </w:rPr>
              <w:t>ceramica</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cu </w:t>
            </w:r>
            <w:proofErr w:type="spellStart"/>
            <w:r w:rsidRPr="00802358">
              <w:rPr>
                <w:noProof w:val="0"/>
                <w:lang w:val="en-US" w:eastAsia="ru-RU"/>
              </w:rPr>
              <w:t>adeziv</w:t>
            </w:r>
            <w:proofErr w:type="spellEnd"/>
          </w:p>
          <w:p w14:paraId="17E1014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DFA5C8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78BC842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7327AA15" w14:textId="77777777" w:rsidR="00802358" w:rsidRPr="00802358" w:rsidRDefault="00802358" w:rsidP="00802358">
            <w:pPr>
              <w:autoSpaceDE w:val="0"/>
              <w:autoSpaceDN w:val="0"/>
              <w:jc w:val="center"/>
              <w:rPr>
                <w:noProof w:val="0"/>
                <w:lang w:val="en-US" w:eastAsia="ru-RU"/>
              </w:rPr>
            </w:pPr>
          </w:p>
        </w:tc>
      </w:tr>
      <w:tr w:rsidR="00802358" w:rsidRPr="00802358" w14:paraId="0E4B93BF" w14:textId="77777777" w:rsidTr="002503A0">
        <w:tblPrEx>
          <w:tblCellMar>
            <w:top w:w="0" w:type="dxa"/>
            <w:bottom w:w="0" w:type="dxa"/>
          </w:tblCellMar>
        </w:tblPrEx>
        <w:tc>
          <w:tcPr>
            <w:tcW w:w="709" w:type="dxa"/>
            <w:tcBorders>
              <w:top w:val="nil"/>
              <w:left w:val="single" w:sz="6" w:space="0" w:color="auto"/>
              <w:bottom w:val="nil"/>
              <w:right w:val="nil"/>
            </w:tcBorders>
          </w:tcPr>
          <w:p w14:paraId="59F5D8C0"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7892D18"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7493C868"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4.1.4. </w:t>
            </w:r>
            <w:proofErr w:type="spellStart"/>
            <w:r w:rsidRPr="00802358">
              <w:rPr>
                <w:b/>
                <w:bCs/>
                <w:noProof w:val="0"/>
                <w:lang w:val="en-US" w:eastAsia="ru-RU"/>
              </w:rPr>
              <w:t>Timplarie</w:t>
            </w:r>
            <w:proofErr w:type="spellEnd"/>
          </w:p>
          <w:p w14:paraId="647C440D" w14:textId="77777777" w:rsidR="00802358" w:rsidRPr="00802358" w:rsidRDefault="00802358" w:rsidP="00802358">
            <w:pPr>
              <w:autoSpaceDE w:val="0"/>
              <w:autoSpaceDN w:val="0"/>
              <w:rPr>
                <w:noProof w:val="0"/>
                <w:lang w:val="en-US" w:eastAsia="ru-RU"/>
              </w:rPr>
            </w:pPr>
          </w:p>
        </w:tc>
      </w:tr>
      <w:tr w:rsidR="00802358" w:rsidRPr="00802358" w14:paraId="5B4E14B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FC4E2" w14:textId="77777777" w:rsidR="00802358" w:rsidRPr="00802358" w:rsidRDefault="00802358" w:rsidP="00802358">
            <w:pPr>
              <w:autoSpaceDE w:val="0"/>
              <w:autoSpaceDN w:val="0"/>
              <w:rPr>
                <w:noProof w:val="0"/>
                <w:lang w:val="en-US" w:eastAsia="ru-RU"/>
              </w:rPr>
            </w:pPr>
            <w:r w:rsidRPr="00802358">
              <w:rPr>
                <w:noProof w:val="0"/>
                <w:lang w:val="en-US" w:eastAsia="ru-RU"/>
              </w:rPr>
              <w:t>231</w:t>
            </w:r>
          </w:p>
        </w:tc>
        <w:tc>
          <w:tcPr>
            <w:tcW w:w="1559" w:type="dxa"/>
            <w:tcBorders>
              <w:top w:val="single" w:sz="4" w:space="0" w:color="auto"/>
              <w:bottom w:val="single" w:sz="4" w:space="0" w:color="auto"/>
            </w:tcBorders>
          </w:tcPr>
          <w:p w14:paraId="4EE0B1F2" w14:textId="77777777" w:rsidR="00802358" w:rsidRPr="00802358" w:rsidRDefault="00802358" w:rsidP="00802358">
            <w:pPr>
              <w:autoSpaceDE w:val="0"/>
              <w:autoSpaceDN w:val="0"/>
              <w:rPr>
                <w:noProof w:val="0"/>
                <w:lang w:val="en-US" w:eastAsia="ru-RU"/>
              </w:rPr>
            </w:pPr>
            <w:r w:rsidRPr="00802358">
              <w:rPr>
                <w:noProof w:val="0"/>
                <w:lang w:val="en-US" w:eastAsia="ru-RU"/>
              </w:rPr>
              <w:t>RpCO56A</w:t>
            </w:r>
          </w:p>
          <w:p w14:paraId="1D17725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78992B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w:t>
            </w:r>
            <w:proofErr w:type="spellStart"/>
            <w:r w:rsidRPr="00802358">
              <w:rPr>
                <w:noProof w:val="0"/>
                <w:lang w:val="en-US" w:eastAsia="ru-RU"/>
              </w:rPr>
              <w:t>timplarie</w:t>
            </w:r>
            <w:proofErr w:type="spellEnd"/>
            <w:r w:rsidRPr="00802358">
              <w:rPr>
                <w:noProof w:val="0"/>
                <w:lang w:val="en-US" w:eastAsia="ru-RU"/>
              </w:rPr>
              <w:t xml:space="preserve"> din </w:t>
            </w:r>
            <w:proofErr w:type="spellStart"/>
            <w:r w:rsidRPr="00802358">
              <w:rPr>
                <w:noProof w:val="0"/>
                <w:lang w:val="en-US" w:eastAsia="ru-RU"/>
              </w:rPr>
              <w:t>lemn</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w:t>
            </w:r>
          </w:p>
          <w:p w14:paraId="63CEA25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937BDD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A7B158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1EF5EB3C" w14:textId="77777777" w:rsidR="00802358" w:rsidRPr="00802358" w:rsidRDefault="00802358" w:rsidP="00802358">
            <w:pPr>
              <w:autoSpaceDE w:val="0"/>
              <w:autoSpaceDN w:val="0"/>
              <w:jc w:val="center"/>
              <w:rPr>
                <w:noProof w:val="0"/>
                <w:lang w:val="en-US" w:eastAsia="ru-RU"/>
              </w:rPr>
            </w:pPr>
          </w:p>
        </w:tc>
      </w:tr>
      <w:tr w:rsidR="00802358" w:rsidRPr="00802358" w14:paraId="5E0FF6E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CB778" w14:textId="77777777" w:rsidR="00802358" w:rsidRPr="00802358" w:rsidRDefault="00802358" w:rsidP="00802358">
            <w:pPr>
              <w:autoSpaceDE w:val="0"/>
              <w:autoSpaceDN w:val="0"/>
              <w:rPr>
                <w:noProof w:val="0"/>
                <w:lang w:val="en-US" w:eastAsia="ru-RU"/>
              </w:rPr>
            </w:pPr>
            <w:r w:rsidRPr="00802358">
              <w:rPr>
                <w:noProof w:val="0"/>
                <w:lang w:val="en-US" w:eastAsia="ru-RU"/>
              </w:rPr>
              <w:t>232</w:t>
            </w:r>
          </w:p>
        </w:tc>
        <w:tc>
          <w:tcPr>
            <w:tcW w:w="1559" w:type="dxa"/>
            <w:tcBorders>
              <w:top w:val="single" w:sz="4" w:space="0" w:color="auto"/>
              <w:bottom w:val="single" w:sz="4" w:space="0" w:color="auto"/>
            </w:tcBorders>
          </w:tcPr>
          <w:p w14:paraId="14976963" w14:textId="77777777" w:rsidR="00802358" w:rsidRPr="00802358" w:rsidRDefault="00802358" w:rsidP="00802358">
            <w:pPr>
              <w:autoSpaceDE w:val="0"/>
              <w:autoSpaceDN w:val="0"/>
              <w:rPr>
                <w:noProof w:val="0"/>
                <w:lang w:val="en-US" w:eastAsia="ru-RU"/>
              </w:rPr>
            </w:pPr>
            <w:r w:rsidRPr="00802358">
              <w:rPr>
                <w:noProof w:val="0"/>
                <w:lang w:val="en-US" w:eastAsia="ru-RU"/>
              </w:rPr>
              <w:t>CK25A</w:t>
            </w:r>
          </w:p>
          <w:p w14:paraId="0FB2B8E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66D649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Usi</w:t>
            </w:r>
            <w:proofErr w:type="spellEnd"/>
            <w:r w:rsidRPr="00802358">
              <w:rPr>
                <w:noProof w:val="0"/>
                <w:lang w:val="en-US" w:eastAsia="ru-RU"/>
              </w:rPr>
              <w:t xml:space="preserve"> </w:t>
            </w:r>
            <w:proofErr w:type="spellStart"/>
            <w:r w:rsidRPr="00802358">
              <w:rPr>
                <w:noProof w:val="0"/>
                <w:lang w:val="en-US" w:eastAsia="ru-RU"/>
              </w:rPr>
              <w:t>confectionate</w:t>
            </w:r>
            <w:proofErr w:type="spellEnd"/>
            <w:r w:rsidRPr="00802358">
              <w:rPr>
                <w:noProof w:val="0"/>
                <w:lang w:val="en-US" w:eastAsia="ru-RU"/>
              </w:rPr>
              <w:t xml:space="preserve"> din </w:t>
            </w:r>
            <w:proofErr w:type="spellStart"/>
            <w:r w:rsidRPr="00802358">
              <w:rPr>
                <w:noProof w:val="0"/>
                <w:lang w:val="en-US" w:eastAsia="ru-RU"/>
              </w:rPr>
              <w:t>profiluri</w:t>
            </w:r>
            <w:proofErr w:type="spellEnd"/>
            <w:r w:rsidRPr="00802358">
              <w:rPr>
                <w:noProof w:val="0"/>
                <w:lang w:val="en-US" w:eastAsia="ru-RU"/>
              </w:rPr>
              <w:t xml:space="preserve"> din mase </w:t>
            </w:r>
            <w:proofErr w:type="spellStart"/>
            <w:proofErr w:type="gramStart"/>
            <w:r w:rsidRPr="00802358">
              <w:rPr>
                <w:noProof w:val="0"/>
                <w:lang w:val="en-US" w:eastAsia="ru-RU"/>
              </w:rPr>
              <w:t>plastice</w:t>
            </w:r>
            <w:proofErr w:type="spellEnd"/>
            <w:r w:rsidRPr="00802358">
              <w:rPr>
                <w:noProof w:val="0"/>
                <w:lang w:val="en-US" w:eastAsia="ru-RU"/>
              </w:rPr>
              <w:t xml:space="preserve">  </w:t>
            </w:r>
            <w:proofErr w:type="spellStart"/>
            <w:r w:rsidRPr="00802358">
              <w:rPr>
                <w:noProof w:val="0"/>
                <w:lang w:val="en-US" w:eastAsia="ru-RU"/>
              </w:rPr>
              <w:t>inclusiv</w:t>
            </w:r>
            <w:proofErr w:type="spellEnd"/>
            <w:proofErr w:type="gramEnd"/>
            <w:r w:rsidRPr="00802358">
              <w:rPr>
                <w:noProof w:val="0"/>
                <w:lang w:val="en-US" w:eastAsia="ru-RU"/>
              </w:rPr>
              <w:t xml:space="preserve"> </w:t>
            </w:r>
            <w:proofErr w:type="spellStart"/>
            <w:r w:rsidRPr="00802358">
              <w:rPr>
                <w:noProof w:val="0"/>
                <w:lang w:val="en-US" w:eastAsia="ru-RU"/>
              </w:rPr>
              <w:t>armaturile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accesoriile</w:t>
            </w:r>
            <w:proofErr w:type="spellEnd"/>
            <w:r w:rsidRPr="00802358">
              <w:rPr>
                <w:noProof w:val="0"/>
                <w:lang w:val="en-US" w:eastAsia="ru-RU"/>
              </w:rPr>
              <w:t xml:space="preserve"> </w:t>
            </w:r>
            <w:proofErr w:type="spellStart"/>
            <w:r w:rsidRPr="00802358">
              <w:rPr>
                <w:noProof w:val="0"/>
                <w:lang w:val="en-US" w:eastAsia="ru-RU"/>
              </w:rPr>
              <w:t>necesare</w:t>
            </w:r>
            <w:proofErr w:type="spellEnd"/>
            <w:r w:rsidRPr="00802358">
              <w:rPr>
                <w:noProof w:val="0"/>
                <w:lang w:val="en-US" w:eastAsia="ru-RU"/>
              </w:rPr>
              <w:t xml:space="preserve"> </w:t>
            </w:r>
            <w:proofErr w:type="spellStart"/>
            <w:r w:rsidRPr="00802358">
              <w:rPr>
                <w:noProof w:val="0"/>
                <w:lang w:val="en-US" w:eastAsia="ru-RU"/>
              </w:rPr>
              <w:t>usilor</w:t>
            </w:r>
            <w:proofErr w:type="spellEnd"/>
            <w:r w:rsidRPr="00802358">
              <w:rPr>
                <w:noProof w:val="0"/>
                <w:lang w:val="en-US" w:eastAsia="ru-RU"/>
              </w:rPr>
              <w:t xml:space="preserve"> </w:t>
            </w:r>
            <w:proofErr w:type="spellStart"/>
            <w:r w:rsidRPr="00802358">
              <w:rPr>
                <w:noProof w:val="0"/>
                <w:lang w:val="en-US" w:eastAsia="ru-RU"/>
              </w:rPr>
              <w:t>montate</w:t>
            </w:r>
            <w:proofErr w:type="spellEnd"/>
            <w:r w:rsidRPr="00802358">
              <w:rPr>
                <w:noProof w:val="0"/>
                <w:lang w:val="en-US" w:eastAsia="ru-RU"/>
              </w:rPr>
              <w:t xml:space="preserve"> in </w:t>
            </w:r>
            <w:proofErr w:type="spellStart"/>
            <w:r w:rsidRPr="00802358">
              <w:rPr>
                <w:noProof w:val="0"/>
                <w:lang w:val="en-US" w:eastAsia="ru-RU"/>
              </w:rPr>
              <w:t>zidarie</w:t>
            </w:r>
            <w:proofErr w:type="spellEnd"/>
            <w:r w:rsidRPr="00802358">
              <w:rPr>
                <w:noProof w:val="0"/>
                <w:lang w:val="en-US" w:eastAsia="ru-RU"/>
              </w:rPr>
              <w:t xml:space="preserve"> de </w:t>
            </w:r>
            <w:proofErr w:type="spellStart"/>
            <w:r w:rsidRPr="00802358">
              <w:rPr>
                <w:noProof w:val="0"/>
                <w:lang w:val="en-US" w:eastAsia="ru-RU"/>
              </w:rPr>
              <w:t>orice</w:t>
            </w:r>
            <w:proofErr w:type="spellEnd"/>
            <w:r w:rsidRPr="00802358">
              <w:rPr>
                <w:noProof w:val="0"/>
                <w:lang w:val="en-US" w:eastAsia="ru-RU"/>
              </w:rPr>
              <w:t xml:space="preserve"> natura la </w:t>
            </w:r>
            <w:proofErr w:type="spellStart"/>
            <w:r w:rsidRPr="00802358">
              <w:rPr>
                <w:noProof w:val="0"/>
                <w:lang w:val="en-US" w:eastAsia="ru-RU"/>
              </w:rPr>
              <w:t>constructii</w:t>
            </w:r>
            <w:proofErr w:type="spellEnd"/>
            <w:r w:rsidRPr="00802358">
              <w:rPr>
                <w:noProof w:val="0"/>
                <w:lang w:val="en-US" w:eastAsia="ru-RU"/>
              </w:rPr>
              <w:t xml:space="preserve"> cu </w:t>
            </w:r>
            <w:proofErr w:type="spellStart"/>
            <w:r w:rsidRPr="00802358">
              <w:rPr>
                <w:noProof w:val="0"/>
                <w:lang w:val="en-US" w:eastAsia="ru-RU"/>
              </w:rPr>
              <w:t>inaltimea</w:t>
            </w:r>
            <w:proofErr w:type="spellEnd"/>
            <w:r w:rsidRPr="00802358">
              <w:rPr>
                <w:noProof w:val="0"/>
                <w:lang w:val="en-US" w:eastAsia="ru-RU"/>
              </w:rPr>
              <w:t xml:space="preserve"> pina la 35 m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canat</w:t>
            </w:r>
            <w:proofErr w:type="spellEnd"/>
            <w:r w:rsidRPr="00802358">
              <w:rPr>
                <w:noProof w:val="0"/>
                <w:lang w:val="en-US" w:eastAsia="ru-RU"/>
              </w:rPr>
              <w:t xml:space="preserve">, cu </w:t>
            </w:r>
            <w:proofErr w:type="spellStart"/>
            <w:r w:rsidRPr="00802358">
              <w:rPr>
                <w:noProof w:val="0"/>
                <w:lang w:val="en-US" w:eastAsia="ru-RU"/>
              </w:rPr>
              <w:t>suprafata</w:t>
            </w:r>
            <w:proofErr w:type="spellEnd"/>
            <w:r w:rsidRPr="00802358">
              <w:rPr>
                <w:noProof w:val="0"/>
                <w:lang w:val="en-US" w:eastAsia="ru-RU"/>
              </w:rPr>
              <w:t xml:space="preserve"> </w:t>
            </w:r>
            <w:proofErr w:type="spellStart"/>
            <w:r w:rsidRPr="00802358">
              <w:rPr>
                <w:noProof w:val="0"/>
                <w:lang w:val="en-US" w:eastAsia="ru-RU"/>
              </w:rPr>
              <w:t>tocului</w:t>
            </w:r>
            <w:proofErr w:type="spellEnd"/>
            <w:r w:rsidRPr="00802358">
              <w:rPr>
                <w:noProof w:val="0"/>
                <w:lang w:val="en-US" w:eastAsia="ru-RU"/>
              </w:rPr>
              <w:t xml:space="preserve"> pina la 7 </w:t>
            </w:r>
            <w:proofErr w:type="spellStart"/>
            <w:r w:rsidRPr="00802358">
              <w:rPr>
                <w:noProof w:val="0"/>
                <w:lang w:val="en-US" w:eastAsia="ru-RU"/>
              </w:rPr>
              <w:t>mp</w:t>
            </w:r>
            <w:proofErr w:type="spellEnd"/>
            <w:r w:rsidRPr="00802358">
              <w:rPr>
                <w:noProof w:val="0"/>
                <w:lang w:val="en-US" w:eastAsia="ru-RU"/>
              </w:rPr>
              <w:t xml:space="preserve"> </w:t>
            </w:r>
            <w:proofErr w:type="spellStart"/>
            <w:r w:rsidRPr="00802358">
              <w:rPr>
                <w:noProof w:val="0"/>
                <w:lang w:val="en-US" w:eastAsia="ru-RU"/>
              </w:rPr>
              <w:t>inclusiv</w:t>
            </w:r>
            <w:proofErr w:type="spellEnd"/>
          </w:p>
          <w:p w14:paraId="3DB9D94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DD1C83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3F9F79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779D0684" w14:textId="77777777" w:rsidR="00802358" w:rsidRPr="00802358" w:rsidRDefault="00802358" w:rsidP="00802358">
            <w:pPr>
              <w:autoSpaceDE w:val="0"/>
              <w:autoSpaceDN w:val="0"/>
              <w:jc w:val="center"/>
              <w:rPr>
                <w:noProof w:val="0"/>
                <w:lang w:val="en-US" w:eastAsia="ru-RU"/>
              </w:rPr>
            </w:pPr>
          </w:p>
        </w:tc>
      </w:tr>
      <w:tr w:rsidR="00802358" w:rsidRPr="00802358" w14:paraId="188AAB4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7FECFD" w14:textId="77777777" w:rsidR="00802358" w:rsidRPr="00802358" w:rsidRDefault="00802358" w:rsidP="00802358">
            <w:pPr>
              <w:autoSpaceDE w:val="0"/>
              <w:autoSpaceDN w:val="0"/>
              <w:rPr>
                <w:noProof w:val="0"/>
                <w:lang w:val="en-US" w:eastAsia="ru-RU"/>
              </w:rPr>
            </w:pPr>
            <w:r w:rsidRPr="00802358">
              <w:rPr>
                <w:noProof w:val="0"/>
                <w:lang w:val="en-US" w:eastAsia="ru-RU"/>
              </w:rPr>
              <w:t>233</w:t>
            </w:r>
          </w:p>
        </w:tc>
        <w:tc>
          <w:tcPr>
            <w:tcW w:w="1559" w:type="dxa"/>
            <w:tcBorders>
              <w:top w:val="single" w:sz="4" w:space="0" w:color="auto"/>
              <w:bottom w:val="single" w:sz="4" w:space="0" w:color="auto"/>
            </w:tcBorders>
          </w:tcPr>
          <w:p w14:paraId="37B35D0F" w14:textId="77777777" w:rsidR="00802358" w:rsidRPr="00802358" w:rsidRDefault="00802358" w:rsidP="00802358">
            <w:pPr>
              <w:autoSpaceDE w:val="0"/>
              <w:autoSpaceDN w:val="0"/>
              <w:rPr>
                <w:noProof w:val="0"/>
                <w:lang w:val="en-US" w:eastAsia="ru-RU"/>
              </w:rPr>
            </w:pPr>
            <w:r w:rsidRPr="00802358">
              <w:rPr>
                <w:noProof w:val="0"/>
                <w:lang w:val="en-US" w:eastAsia="ru-RU"/>
              </w:rPr>
              <w:t>CK33C</w:t>
            </w:r>
          </w:p>
          <w:p w14:paraId="7705D64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5FB173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Broasca</w:t>
            </w:r>
            <w:proofErr w:type="spellEnd"/>
            <w:r w:rsidRPr="00802358">
              <w:rPr>
                <w:noProof w:val="0"/>
                <w:lang w:val="en-US" w:eastAsia="ru-RU"/>
              </w:rPr>
              <w:t xml:space="preserve"> </w:t>
            </w:r>
            <w:proofErr w:type="spellStart"/>
            <w:r w:rsidRPr="00802358">
              <w:rPr>
                <w:noProof w:val="0"/>
                <w:lang w:val="en-US" w:eastAsia="ru-RU"/>
              </w:rPr>
              <w:t>aplicata</w:t>
            </w:r>
            <w:proofErr w:type="spellEnd"/>
            <w:r w:rsidRPr="00802358">
              <w:rPr>
                <w:noProof w:val="0"/>
                <w:lang w:val="en-US" w:eastAsia="ru-RU"/>
              </w:rPr>
              <w:t xml:space="preserve"> </w:t>
            </w:r>
            <w:proofErr w:type="spellStart"/>
            <w:r w:rsidRPr="00802358">
              <w:rPr>
                <w:noProof w:val="0"/>
                <w:lang w:val="en-US" w:eastAsia="ru-RU"/>
              </w:rPr>
              <w:t>sistem</w:t>
            </w:r>
            <w:proofErr w:type="spellEnd"/>
            <w:r w:rsidRPr="00802358">
              <w:rPr>
                <w:noProof w:val="0"/>
                <w:lang w:val="en-US" w:eastAsia="ru-RU"/>
              </w:rPr>
              <w:t xml:space="preserve"> </w:t>
            </w:r>
            <w:proofErr w:type="spellStart"/>
            <w:r w:rsidRPr="00802358">
              <w:rPr>
                <w:noProof w:val="0"/>
                <w:lang w:val="en-US" w:eastAsia="ru-RU"/>
              </w:rPr>
              <w:t>Yalle</w:t>
            </w:r>
            <w:proofErr w:type="spellEnd"/>
          </w:p>
          <w:p w14:paraId="7CB7AC9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D661658"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40740C0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3EFD5AA1" w14:textId="77777777" w:rsidR="00802358" w:rsidRPr="00802358" w:rsidRDefault="00802358" w:rsidP="00802358">
            <w:pPr>
              <w:autoSpaceDE w:val="0"/>
              <w:autoSpaceDN w:val="0"/>
              <w:jc w:val="center"/>
              <w:rPr>
                <w:noProof w:val="0"/>
                <w:lang w:val="en-US" w:eastAsia="ru-RU"/>
              </w:rPr>
            </w:pPr>
          </w:p>
        </w:tc>
      </w:tr>
      <w:tr w:rsidR="00802358" w:rsidRPr="00802358" w14:paraId="6B60E24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9A600"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234</w:t>
            </w:r>
          </w:p>
        </w:tc>
        <w:tc>
          <w:tcPr>
            <w:tcW w:w="1559" w:type="dxa"/>
            <w:tcBorders>
              <w:top w:val="single" w:sz="4" w:space="0" w:color="auto"/>
              <w:bottom w:val="single" w:sz="4" w:space="0" w:color="auto"/>
            </w:tcBorders>
          </w:tcPr>
          <w:p w14:paraId="2AC2145C" w14:textId="77777777" w:rsidR="00802358" w:rsidRPr="00802358" w:rsidRDefault="00802358" w:rsidP="00802358">
            <w:pPr>
              <w:autoSpaceDE w:val="0"/>
              <w:autoSpaceDN w:val="0"/>
              <w:rPr>
                <w:noProof w:val="0"/>
                <w:lang w:val="en-US" w:eastAsia="ru-RU"/>
              </w:rPr>
            </w:pPr>
            <w:r w:rsidRPr="00802358">
              <w:rPr>
                <w:noProof w:val="0"/>
                <w:lang w:val="en-US" w:eastAsia="ru-RU"/>
              </w:rPr>
              <w:t>CK26C</w:t>
            </w:r>
          </w:p>
          <w:p w14:paraId="7293D66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C95041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Pervazuri</w:t>
            </w:r>
            <w:proofErr w:type="spellEnd"/>
            <w:r w:rsidRPr="00802358">
              <w:rPr>
                <w:noProof w:val="0"/>
                <w:lang w:val="en-US" w:eastAsia="ru-RU"/>
              </w:rPr>
              <w:t xml:space="preserve"> </w:t>
            </w:r>
            <w:proofErr w:type="spellStart"/>
            <w:r w:rsidRPr="00802358">
              <w:rPr>
                <w:noProof w:val="0"/>
                <w:lang w:val="en-US" w:eastAsia="ru-RU"/>
              </w:rPr>
              <w:t>montate</w:t>
            </w:r>
            <w:proofErr w:type="spellEnd"/>
            <w:r w:rsidRPr="00802358">
              <w:rPr>
                <w:noProof w:val="0"/>
                <w:lang w:val="en-US" w:eastAsia="ru-RU"/>
              </w:rPr>
              <w:t xml:space="preserve"> la </w:t>
            </w:r>
            <w:proofErr w:type="spellStart"/>
            <w:r w:rsidRPr="00802358">
              <w:rPr>
                <w:noProof w:val="0"/>
                <w:lang w:val="en-US" w:eastAsia="ru-RU"/>
              </w:rPr>
              <w:t>ferestre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 xml:space="preserve"> din mase </w:t>
            </w:r>
            <w:proofErr w:type="spellStart"/>
            <w:r w:rsidRPr="00802358">
              <w:rPr>
                <w:noProof w:val="0"/>
                <w:lang w:val="en-US" w:eastAsia="ru-RU"/>
              </w:rPr>
              <w:t>plastice</w:t>
            </w:r>
            <w:proofErr w:type="spellEnd"/>
          </w:p>
          <w:p w14:paraId="6BCB862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9E67A2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9E9314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w:t>
            </w:r>
          </w:p>
          <w:p w14:paraId="2213C45D" w14:textId="77777777" w:rsidR="00802358" w:rsidRPr="00802358" w:rsidRDefault="00802358" w:rsidP="00802358">
            <w:pPr>
              <w:autoSpaceDE w:val="0"/>
              <w:autoSpaceDN w:val="0"/>
              <w:jc w:val="center"/>
              <w:rPr>
                <w:noProof w:val="0"/>
                <w:lang w:val="en-US" w:eastAsia="ru-RU"/>
              </w:rPr>
            </w:pPr>
          </w:p>
        </w:tc>
      </w:tr>
      <w:tr w:rsidR="00802358" w:rsidRPr="00802358" w14:paraId="3AED975F" w14:textId="77777777" w:rsidTr="002503A0">
        <w:tblPrEx>
          <w:tblCellMar>
            <w:top w:w="0" w:type="dxa"/>
            <w:bottom w:w="0" w:type="dxa"/>
          </w:tblCellMar>
        </w:tblPrEx>
        <w:tc>
          <w:tcPr>
            <w:tcW w:w="709" w:type="dxa"/>
            <w:tcBorders>
              <w:top w:val="nil"/>
              <w:left w:val="single" w:sz="6" w:space="0" w:color="auto"/>
              <w:bottom w:val="nil"/>
              <w:right w:val="nil"/>
            </w:tcBorders>
          </w:tcPr>
          <w:p w14:paraId="7ED583FF"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035D57B"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0C4BB5AA"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4.1.5. </w:t>
            </w:r>
            <w:proofErr w:type="spellStart"/>
            <w:r w:rsidRPr="00802358">
              <w:rPr>
                <w:b/>
                <w:bCs/>
                <w:noProof w:val="0"/>
                <w:lang w:val="en-US" w:eastAsia="ru-RU"/>
              </w:rPr>
              <w:t>Balustrada</w:t>
            </w:r>
            <w:proofErr w:type="spellEnd"/>
          </w:p>
          <w:p w14:paraId="4F84F666" w14:textId="77777777" w:rsidR="00802358" w:rsidRPr="00802358" w:rsidRDefault="00802358" w:rsidP="00802358">
            <w:pPr>
              <w:autoSpaceDE w:val="0"/>
              <w:autoSpaceDN w:val="0"/>
              <w:rPr>
                <w:noProof w:val="0"/>
                <w:lang w:val="en-US" w:eastAsia="ru-RU"/>
              </w:rPr>
            </w:pPr>
          </w:p>
        </w:tc>
      </w:tr>
      <w:tr w:rsidR="00802358" w:rsidRPr="00802358" w14:paraId="1F0F450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4FC11" w14:textId="77777777" w:rsidR="00802358" w:rsidRPr="00802358" w:rsidRDefault="00802358" w:rsidP="00802358">
            <w:pPr>
              <w:autoSpaceDE w:val="0"/>
              <w:autoSpaceDN w:val="0"/>
              <w:rPr>
                <w:noProof w:val="0"/>
                <w:lang w:val="en-US" w:eastAsia="ru-RU"/>
              </w:rPr>
            </w:pPr>
            <w:r w:rsidRPr="00802358">
              <w:rPr>
                <w:noProof w:val="0"/>
                <w:lang w:val="en-US" w:eastAsia="ru-RU"/>
              </w:rPr>
              <w:t>235</w:t>
            </w:r>
          </w:p>
        </w:tc>
        <w:tc>
          <w:tcPr>
            <w:tcW w:w="1559" w:type="dxa"/>
            <w:tcBorders>
              <w:top w:val="single" w:sz="4" w:space="0" w:color="auto"/>
              <w:bottom w:val="single" w:sz="4" w:space="0" w:color="auto"/>
            </w:tcBorders>
          </w:tcPr>
          <w:p w14:paraId="50D6E8DF" w14:textId="77777777" w:rsidR="00802358" w:rsidRPr="00802358" w:rsidRDefault="00802358" w:rsidP="00802358">
            <w:pPr>
              <w:autoSpaceDE w:val="0"/>
              <w:autoSpaceDN w:val="0"/>
              <w:rPr>
                <w:noProof w:val="0"/>
                <w:lang w:val="en-US" w:eastAsia="ru-RU"/>
              </w:rPr>
            </w:pPr>
            <w:r w:rsidRPr="00802358">
              <w:rPr>
                <w:noProof w:val="0"/>
                <w:lang w:val="en-US" w:eastAsia="ru-RU"/>
              </w:rPr>
              <w:t>RpCP45D</w:t>
            </w:r>
          </w:p>
          <w:p w14:paraId="5FB0A4E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6B30F5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balustradelor</w:t>
            </w:r>
            <w:proofErr w:type="spellEnd"/>
            <w:r w:rsidRPr="00802358">
              <w:rPr>
                <w:noProof w:val="0"/>
                <w:lang w:val="en-US" w:eastAsia="ru-RU"/>
              </w:rPr>
              <w:t xml:space="preserve">, </w:t>
            </w:r>
            <w:proofErr w:type="spellStart"/>
            <w:r w:rsidRPr="00802358">
              <w:rPr>
                <w:noProof w:val="0"/>
                <w:lang w:val="en-US" w:eastAsia="ru-RU"/>
              </w:rPr>
              <w:t>grilelor</w:t>
            </w:r>
            <w:proofErr w:type="spellEnd"/>
            <w:r w:rsidRPr="00802358">
              <w:rPr>
                <w:noProof w:val="0"/>
                <w:lang w:val="en-US" w:eastAsia="ru-RU"/>
              </w:rPr>
              <w:t xml:space="preserve">, </w:t>
            </w:r>
            <w:proofErr w:type="spellStart"/>
            <w:r w:rsidRPr="00802358">
              <w:rPr>
                <w:noProof w:val="0"/>
                <w:lang w:val="en-US" w:eastAsia="ru-RU"/>
              </w:rPr>
              <w:t>parapetilor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imprejmuirilor</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etc</w:t>
            </w:r>
            <w:proofErr w:type="spellEnd"/>
          </w:p>
          <w:p w14:paraId="6E60DCF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508DCF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kg</w:t>
            </w:r>
          </w:p>
        </w:tc>
        <w:tc>
          <w:tcPr>
            <w:tcW w:w="1276" w:type="dxa"/>
            <w:tcBorders>
              <w:top w:val="single" w:sz="4" w:space="0" w:color="auto"/>
              <w:bottom w:val="single" w:sz="4" w:space="0" w:color="auto"/>
            </w:tcBorders>
            <w:vAlign w:val="center"/>
          </w:tcPr>
          <w:p w14:paraId="1011103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102,500</w:t>
            </w:r>
          </w:p>
          <w:p w14:paraId="79A737A9" w14:textId="77777777" w:rsidR="00802358" w:rsidRPr="00802358" w:rsidRDefault="00802358" w:rsidP="00802358">
            <w:pPr>
              <w:autoSpaceDE w:val="0"/>
              <w:autoSpaceDN w:val="0"/>
              <w:jc w:val="center"/>
              <w:rPr>
                <w:noProof w:val="0"/>
                <w:lang w:val="en-US" w:eastAsia="ru-RU"/>
              </w:rPr>
            </w:pPr>
          </w:p>
        </w:tc>
      </w:tr>
      <w:tr w:rsidR="00802358" w:rsidRPr="00802358" w14:paraId="5A990A1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D725E2" w14:textId="77777777" w:rsidR="00802358" w:rsidRPr="00802358" w:rsidRDefault="00802358" w:rsidP="00802358">
            <w:pPr>
              <w:autoSpaceDE w:val="0"/>
              <w:autoSpaceDN w:val="0"/>
              <w:rPr>
                <w:noProof w:val="0"/>
                <w:lang w:val="en-US" w:eastAsia="ru-RU"/>
              </w:rPr>
            </w:pPr>
            <w:r w:rsidRPr="00802358">
              <w:rPr>
                <w:noProof w:val="0"/>
                <w:lang w:val="en-US" w:eastAsia="ru-RU"/>
              </w:rPr>
              <w:t>236</w:t>
            </w:r>
          </w:p>
        </w:tc>
        <w:tc>
          <w:tcPr>
            <w:tcW w:w="1559" w:type="dxa"/>
            <w:tcBorders>
              <w:top w:val="single" w:sz="4" w:space="0" w:color="auto"/>
              <w:bottom w:val="single" w:sz="4" w:space="0" w:color="auto"/>
            </w:tcBorders>
          </w:tcPr>
          <w:p w14:paraId="03D525DF" w14:textId="77777777" w:rsidR="00802358" w:rsidRPr="00802358" w:rsidRDefault="00802358" w:rsidP="00802358">
            <w:pPr>
              <w:autoSpaceDE w:val="0"/>
              <w:autoSpaceDN w:val="0"/>
              <w:rPr>
                <w:noProof w:val="0"/>
                <w:lang w:val="en-US" w:eastAsia="ru-RU"/>
              </w:rPr>
            </w:pPr>
            <w:r w:rsidRPr="00802358">
              <w:rPr>
                <w:noProof w:val="0"/>
                <w:lang w:val="en-US" w:eastAsia="ru-RU"/>
              </w:rPr>
              <w:t>CH06A</w:t>
            </w:r>
          </w:p>
          <w:p w14:paraId="231A9C8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EF3A994"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Mina </w:t>
            </w:r>
            <w:proofErr w:type="spellStart"/>
            <w:r w:rsidRPr="00802358">
              <w:rPr>
                <w:noProof w:val="0"/>
                <w:lang w:val="en-US" w:eastAsia="ru-RU"/>
              </w:rPr>
              <w:t>curenta</w:t>
            </w:r>
            <w:proofErr w:type="spellEnd"/>
            <w:r w:rsidRPr="00802358">
              <w:rPr>
                <w:noProof w:val="0"/>
                <w:lang w:val="en-US" w:eastAsia="ru-RU"/>
              </w:rPr>
              <w:t xml:space="preserve"> din inox </w:t>
            </w:r>
            <w:proofErr w:type="spellStart"/>
            <w:r w:rsidRPr="00802358">
              <w:rPr>
                <w:noProof w:val="0"/>
                <w:lang w:val="en-US" w:eastAsia="ru-RU"/>
              </w:rPr>
              <w:t>montata</w:t>
            </w:r>
            <w:proofErr w:type="spellEnd"/>
            <w:r w:rsidRPr="00802358">
              <w:rPr>
                <w:noProof w:val="0"/>
                <w:lang w:val="en-US" w:eastAsia="ru-RU"/>
              </w:rPr>
              <w:t xml:space="preserve"> pe </w:t>
            </w:r>
            <w:proofErr w:type="spellStart"/>
            <w:r w:rsidRPr="00802358">
              <w:rPr>
                <w:noProof w:val="0"/>
                <w:lang w:val="en-US" w:eastAsia="ru-RU"/>
              </w:rPr>
              <w:t>suporti</w:t>
            </w:r>
            <w:proofErr w:type="spellEnd"/>
            <w:r w:rsidRPr="00802358">
              <w:rPr>
                <w:noProof w:val="0"/>
                <w:lang w:val="en-US" w:eastAsia="ru-RU"/>
              </w:rPr>
              <w:t xml:space="preserve"> de 15 cm </w:t>
            </w:r>
            <w:proofErr w:type="spellStart"/>
            <w:r w:rsidRPr="00802358">
              <w:rPr>
                <w:noProof w:val="0"/>
                <w:lang w:val="en-US" w:eastAsia="ru-RU"/>
              </w:rPr>
              <w:t>inaltime</w:t>
            </w:r>
            <w:proofErr w:type="spellEnd"/>
            <w:r w:rsidRPr="00802358">
              <w:rPr>
                <w:noProof w:val="0"/>
                <w:lang w:val="en-US" w:eastAsia="ru-RU"/>
              </w:rPr>
              <w:t xml:space="preserve">, </w:t>
            </w:r>
            <w:proofErr w:type="spellStart"/>
            <w:r w:rsidRPr="00802358">
              <w:rPr>
                <w:noProof w:val="0"/>
                <w:lang w:val="en-US" w:eastAsia="ru-RU"/>
              </w:rPr>
              <w:t>asezati</w:t>
            </w:r>
            <w:proofErr w:type="spellEnd"/>
            <w:r w:rsidRPr="00802358">
              <w:rPr>
                <w:noProof w:val="0"/>
                <w:lang w:val="en-US" w:eastAsia="ru-RU"/>
              </w:rPr>
              <w:t xml:space="preserve"> la </w:t>
            </w:r>
            <w:proofErr w:type="spellStart"/>
            <w:r w:rsidRPr="00802358">
              <w:rPr>
                <w:noProof w:val="0"/>
                <w:lang w:val="en-US" w:eastAsia="ru-RU"/>
              </w:rPr>
              <w:t>distante</w:t>
            </w:r>
            <w:proofErr w:type="spellEnd"/>
            <w:r w:rsidRPr="00802358">
              <w:rPr>
                <w:noProof w:val="0"/>
                <w:lang w:val="en-US" w:eastAsia="ru-RU"/>
              </w:rPr>
              <w:t xml:space="preserve"> de 1....1,2 m </w:t>
            </w:r>
            <w:proofErr w:type="spellStart"/>
            <w:r w:rsidRPr="00802358">
              <w:rPr>
                <w:noProof w:val="0"/>
                <w:lang w:val="en-US" w:eastAsia="ru-RU"/>
              </w:rPr>
              <w:t>prevazuti</w:t>
            </w:r>
            <w:proofErr w:type="spellEnd"/>
            <w:r w:rsidRPr="00802358">
              <w:rPr>
                <w:noProof w:val="0"/>
                <w:lang w:val="en-US" w:eastAsia="ru-RU"/>
              </w:rPr>
              <w:t xml:space="preserve"> cu </w:t>
            </w:r>
            <w:proofErr w:type="spellStart"/>
            <w:r w:rsidRPr="00802358">
              <w:rPr>
                <w:noProof w:val="0"/>
                <w:lang w:val="en-US" w:eastAsia="ru-RU"/>
              </w:rPr>
              <w:t>rondele</w:t>
            </w:r>
            <w:proofErr w:type="spellEnd"/>
            <w:r w:rsidRPr="00802358">
              <w:rPr>
                <w:noProof w:val="0"/>
                <w:lang w:val="en-US" w:eastAsia="ru-RU"/>
              </w:rPr>
              <w:t xml:space="preserve"> </w:t>
            </w:r>
            <w:proofErr w:type="spellStart"/>
            <w:r w:rsidRPr="00802358">
              <w:rPr>
                <w:noProof w:val="0"/>
                <w:lang w:val="en-US" w:eastAsia="ru-RU"/>
              </w:rPr>
              <w:t>sudate</w:t>
            </w:r>
            <w:proofErr w:type="spellEnd"/>
            <w:r w:rsidRPr="00802358">
              <w:rPr>
                <w:noProof w:val="0"/>
                <w:lang w:val="en-US" w:eastAsia="ru-RU"/>
              </w:rPr>
              <w:t xml:space="preserve">, </w:t>
            </w:r>
            <w:proofErr w:type="spellStart"/>
            <w:r w:rsidRPr="00802358">
              <w:rPr>
                <w:noProof w:val="0"/>
                <w:lang w:val="en-US" w:eastAsia="ru-RU"/>
              </w:rPr>
              <w:t>fixata</w:t>
            </w:r>
            <w:proofErr w:type="spellEnd"/>
            <w:r w:rsidRPr="00802358">
              <w:rPr>
                <w:noProof w:val="0"/>
                <w:lang w:val="en-US" w:eastAsia="ru-RU"/>
              </w:rPr>
              <w:t xml:space="preserve"> in </w:t>
            </w:r>
            <w:proofErr w:type="spellStart"/>
            <w:r w:rsidRPr="00802358">
              <w:rPr>
                <w:noProof w:val="0"/>
                <w:lang w:val="en-US" w:eastAsia="ru-RU"/>
              </w:rPr>
              <w:t>zid</w:t>
            </w:r>
            <w:proofErr w:type="spellEnd"/>
            <w:r w:rsidRPr="00802358">
              <w:rPr>
                <w:noProof w:val="0"/>
                <w:lang w:val="en-US" w:eastAsia="ru-RU"/>
              </w:rPr>
              <w:t xml:space="preserve"> de </w:t>
            </w:r>
            <w:proofErr w:type="spellStart"/>
            <w:r w:rsidRPr="00802358">
              <w:rPr>
                <w:noProof w:val="0"/>
                <w:lang w:val="en-US" w:eastAsia="ru-RU"/>
              </w:rPr>
              <w:t>caramida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parapet de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confectionata</w:t>
            </w:r>
            <w:proofErr w:type="spellEnd"/>
            <w:r w:rsidRPr="00802358">
              <w:rPr>
                <w:noProof w:val="0"/>
                <w:lang w:val="en-US" w:eastAsia="ru-RU"/>
              </w:rPr>
              <w:t xml:space="preserve"> din </w:t>
            </w: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inoxD</w:t>
            </w:r>
            <w:proofErr w:type="spellEnd"/>
            <w:r w:rsidRPr="00802358">
              <w:rPr>
                <w:noProof w:val="0"/>
                <w:lang w:val="en-US" w:eastAsia="ru-RU"/>
              </w:rPr>
              <w:t>=1 1/4" (</w:t>
            </w:r>
            <w:proofErr w:type="spellStart"/>
            <w:r w:rsidRPr="00802358">
              <w:rPr>
                <w:noProof w:val="0"/>
                <w:lang w:val="en-US" w:eastAsia="ru-RU"/>
              </w:rPr>
              <w:t>Balustrada</w:t>
            </w:r>
            <w:proofErr w:type="spellEnd"/>
            <w:r w:rsidRPr="00802358">
              <w:rPr>
                <w:noProof w:val="0"/>
                <w:lang w:val="en-US" w:eastAsia="ru-RU"/>
              </w:rPr>
              <w:t xml:space="preserve"> din inox H-0,9m cu bara </w:t>
            </w:r>
            <w:proofErr w:type="spellStart"/>
            <w:r w:rsidRPr="00802358">
              <w:rPr>
                <w:noProof w:val="0"/>
                <w:lang w:val="en-US" w:eastAsia="ru-RU"/>
              </w:rPr>
              <w:t>suplimintara</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copii</w:t>
            </w:r>
            <w:proofErr w:type="spellEnd"/>
            <w:r w:rsidRPr="00802358">
              <w:rPr>
                <w:noProof w:val="0"/>
                <w:lang w:val="en-US" w:eastAsia="ru-RU"/>
              </w:rPr>
              <w:t xml:space="preserve"> H-0,6</w:t>
            </w:r>
            <w:proofErr w:type="gramStart"/>
            <w:r w:rsidRPr="00802358">
              <w:rPr>
                <w:noProof w:val="0"/>
                <w:lang w:val="en-US" w:eastAsia="ru-RU"/>
              </w:rPr>
              <w:t>m )</w:t>
            </w:r>
            <w:proofErr w:type="gramEnd"/>
          </w:p>
          <w:p w14:paraId="74BD77F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3B1345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6031211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57CFD130" w14:textId="77777777" w:rsidR="00802358" w:rsidRPr="00802358" w:rsidRDefault="00802358" w:rsidP="00802358">
            <w:pPr>
              <w:autoSpaceDE w:val="0"/>
              <w:autoSpaceDN w:val="0"/>
              <w:jc w:val="center"/>
              <w:rPr>
                <w:noProof w:val="0"/>
                <w:lang w:val="en-US" w:eastAsia="ru-RU"/>
              </w:rPr>
            </w:pPr>
          </w:p>
        </w:tc>
      </w:tr>
      <w:tr w:rsidR="00802358" w:rsidRPr="00802358" w14:paraId="43DED07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25AEB0" w14:textId="77777777" w:rsidR="00802358" w:rsidRPr="00802358" w:rsidRDefault="00802358" w:rsidP="00802358">
            <w:pPr>
              <w:autoSpaceDE w:val="0"/>
              <w:autoSpaceDN w:val="0"/>
              <w:rPr>
                <w:noProof w:val="0"/>
                <w:lang w:val="en-US" w:eastAsia="ru-RU"/>
              </w:rPr>
            </w:pPr>
            <w:r w:rsidRPr="00802358">
              <w:rPr>
                <w:noProof w:val="0"/>
                <w:lang w:val="en-US" w:eastAsia="ru-RU"/>
              </w:rPr>
              <w:t>237</w:t>
            </w:r>
          </w:p>
        </w:tc>
        <w:tc>
          <w:tcPr>
            <w:tcW w:w="1559" w:type="dxa"/>
            <w:tcBorders>
              <w:top w:val="single" w:sz="4" w:space="0" w:color="auto"/>
              <w:bottom w:val="single" w:sz="4" w:space="0" w:color="auto"/>
            </w:tcBorders>
          </w:tcPr>
          <w:p w14:paraId="0CAB599A" w14:textId="77777777" w:rsidR="00802358" w:rsidRPr="00802358" w:rsidRDefault="00802358" w:rsidP="00802358">
            <w:pPr>
              <w:autoSpaceDE w:val="0"/>
              <w:autoSpaceDN w:val="0"/>
              <w:rPr>
                <w:noProof w:val="0"/>
                <w:lang w:val="en-US" w:eastAsia="ru-RU"/>
              </w:rPr>
            </w:pPr>
            <w:r w:rsidRPr="00802358">
              <w:rPr>
                <w:noProof w:val="0"/>
                <w:lang w:val="en-US" w:eastAsia="ru-RU"/>
              </w:rPr>
              <w:t>CH06C</w:t>
            </w:r>
          </w:p>
          <w:p w14:paraId="24991D3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103CB7C"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Mina </w:t>
            </w:r>
            <w:proofErr w:type="spellStart"/>
            <w:r w:rsidRPr="00802358">
              <w:rPr>
                <w:noProof w:val="0"/>
                <w:lang w:val="en-US" w:eastAsia="ru-RU"/>
              </w:rPr>
              <w:t>curenta</w:t>
            </w:r>
            <w:proofErr w:type="spellEnd"/>
            <w:r w:rsidRPr="00802358">
              <w:rPr>
                <w:noProof w:val="0"/>
                <w:lang w:val="en-US" w:eastAsia="ru-RU"/>
              </w:rPr>
              <w:t xml:space="preserve"> din INOX </w:t>
            </w:r>
            <w:proofErr w:type="spellStart"/>
            <w:r w:rsidRPr="00802358">
              <w:rPr>
                <w:noProof w:val="0"/>
                <w:lang w:val="en-US" w:eastAsia="ru-RU"/>
              </w:rPr>
              <w:t>montata</w:t>
            </w:r>
            <w:proofErr w:type="spellEnd"/>
            <w:r w:rsidRPr="00802358">
              <w:rPr>
                <w:noProof w:val="0"/>
                <w:lang w:val="en-US" w:eastAsia="ru-RU"/>
              </w:rPr>
              <w:t xml:space="preserve"> pe </w:t>
            </w:r>
            <w:proofErr w:type="spellStart"/>
            <w:r w:rsidRPr="00802358">
              <w:rPr>
                <w:noProof w:val="0"/>
                <w:lang w:val="en-US" w:eastAsia="ru-RU"/>
              </w:rPr>
              <w:t>suporti</w:t>
            </w:r>
            <w:proofErr w:type="spellEnd"/>
            <w:r w:rsidRPr="00802358">
              <w:rPr>
                <w:noProof w:val="0"/>
                <w:lang w:val="en-US" w:eastAsia="ru-RU"/>
              </w:rPr>
              <w:t xml:space="preserve"> de 15 cm </w:t>
            </w:r>
            <w:proofErr w:type="spellStart"/>
            <w:r w:rsidRPr="00802358">
              <w:rPr>
                <w:noProof w:val="0"/>
                <w:lang w:val="en-US" w:eastAsia="ru-RU"/>
              </w:rPr>
              <w:t>inaltime</w:t>
            </w:r>
            <w:proofErr w:type="spellEnd"/>
            <w:r w:rsidRPr="00802358">
              <w:rPr>
                <w:noProof w:val="0"/>
                <w:lang w:val="en-US" w:eastAsia="ru-RU"/>
              </w:rPr>
              <w:t xml:space="preserve">, </w:t>
            </w:r>
            <w:proofErr w:type="spellStart"/>
            <w:r w:rsidRPr="00802358">
              <w:rPr>
                <w:noProof w:val="0"/>
                <w:lang w:val="en-US" w:eastAsia="ru-RU"/>
              </w:rPr>
              <w:t>asezati</w:t>
            </w:r>
            <w:proofErr w:type="spellEnd"/>
            <w:r w:rsidRPr="00802358">
              <w:rPr>
                <w:noProof w:val="0"/>
                <w:lang w:val="en-US" w:eastAsia="ru-RU"/>
              </w:rPr>
              <w:t xml:space="preserve"> la </w:t>
            </w:r>
            <w:proofErr w:type="spellStart"/>
            <w:r w:rsidRPr="00802358">
              <w:rPr>
                <w:noProof w:val="0"/>
                <w:lang w:val="en-US" w:eastAsia="ru-RU"/>
              </w:rPr>
              <w:t>distante</w:t>
            </w:r>
            <w:proofErr w:type="spellEnd"/>
            <w:r w:rsidRPr="00802358">
              <w:rPr>
                <w:noProof w:val="0"/>
                <w:lang w:val="en-US" w:eastAsia="ru-RU"/>
              </w:rPr>
              <w:t xml:space="preserve"> de 1....1,2 m </w:t>
            </w:r>
            <w:proofErr w:type="spellStart"/>
            <w:r w:rsidRPr="00802358">
              <w:rPr>
                <w:noProof w:val="0"/>
                <w:lang w:val="en-US" w:eastAsia="ru-RU"/>
              </w:rPr>
              <w:t>prevazuti</w:t>
            </w:r>
            <w:proofErr w:type="spellEnd"/>
            <w:r w:rsidRPr="00802358">
              <w:rPr>
                <w:noProof w:val="0"/>
                <w:lang w:val="en-US" w:eastAsia="ru-RU"/>
              </w:rPr>
              <w:t xml:space="preserve"> cu </w:t>
            </w:r>
            <w:proofErr w:type="spellStart"/>
            <w:r w:rsidRPr="00802358">
              <w:rPr>
                <w:noProof w:val="0"/>
                <w:lang w:val="en-US" w:eastAsia="ru-RU"/>
              </w:rPr>
              <w:t>rondele</w:t>
            </w:r>
            <w:proofErr w:type="spellEnd"/>
            <w:r w:rsidRPr="00802358">
              <w:rPr>
                <w:noProof w:val="0"/>
                <w:lang w:val="en-US" w:eastAsia="ru-RU"/>
              </w:rPr>
              <w:t xml:space="preserve"> </w:t>
            </w:r>
            <w:proofErr w:type="spellStart"/>
            <w:r w:rsidRPr="00802358">
              <w:rPr>
                <w:noProof w:val="0"/>
                <w:lang w:val="en-US" w:eastAsia="ru-RU"/>
              </w:rPr>
              <w:t>sudate</w:t>
            </w:r>
            <w:proofErr w:type="spellEnd"/>
            <w:r w:rsidRPr="00802358">
              <w:rPr>
                <w:noProof w:val="0"/>
                <w:lang w:val="en-US" w:eastAsia="ru-RU"/>
              </w:rPr>
              <w:t xml:space="preserve">, </w:t>
            </w:r>
            <w:proofErr w:type="spellStart"/>
            <w:r w:rsidRPr="00802358">
              <w:rPr>
                <w:noProof w:val="0"/>
                <w:lang w:val="en-US" w:eastAsia="ru-RU"/>
              </w:rPr>
              <w:t>fixata</w:t>
            </w:r>
            <w:proofErr w:type="spellEnd"/>
            <w:r w:rsidRPr="00802358">
              <w:rPr>
                <w:noProof w:val="0"/>
                <w:lang w:val="en-US" w:eastAsia="ru-RU"/>
              </w:rPr>
              <w:t xml:space="preserve"> in </w:t>
            </w:r>
            <w:proofErr w:type="spellStart"/>
            <w:proofErr w:type="gramStart"/>
            <w:r w:rsidRPr="00802358">
              <w:rPr>
                <w:noProof w:val="0"/>
                <w:lang w:val="en-US" w:eastAsia="ru-RU"/>
              </w:rPr>
              <w:t>parete</w:t>
            </w:r>
            <w:proofErr w:type="spellEnd"/>
            <w:r w:rsidRPr="00802358">
              <w:rPr>
                <w:noProof w:val="0"/>
                <w:lang w:val="en-US" w:eastAsia="ru-RU"/>
              </w:rPr>
              <w:t xml:space="preserve"> ,</w:t>
            </w:r>
            <w:proofErr w:type="gramEnd"/>
            <w:r w:rsidRPr="00802358">
              <w:rPr>
                <w:noProof w:val="0"/>
                <w:lang w:val="en-US" w:eastAsia="ru-RU"/>
              </w:rPr>
              <w:t xml:space="preserve"> </w:t>
            </w:r>
            <w:proofErr w:type="spellStart"/>
            <w:r w:rsidRPr="00802358">
              <w:rPr>
                <w:noProof w:val="0"/>
                <w:lang w:val="en-US" w:eastAsia="ru-RU"/>
              </w:rPr>
              <w:t>confectionata</w:t>
            </w:r>
            <w:proofErr w:type="spellEnd"/>
            <w:r w:rsidRPr="00802358">
              <w:rPr>
                <w:noProof w:val="0"/>
                <w:lang w:val="en-US" w:eastAsia="ru-RU"/>
              </w:rPr>
              <w:t xml:space="preserve"> din </w:t>
            </w: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innox</w:t>
            </w:r>
            <w:proofErr w:type="spellEnd"/>
            <w:r w:rsidRPr="00802358">
              <w:rPr>
                <w:noProof w:val="0"/>
                <w:lang w:val="en-US" w:eastAsia="ru-RU"/>
              </w:rPr>
              <w:t xml:space="preserve"> Bara din inox (</w:t>
            </w:r>
            <w:proofErr w:type="spellStart"/>
            <w:r w:rsidRPr="00802358">
              <w:rPr>
                <w:noProof w:val="0"/>
                <w:lang w:val="en-US" w:eastAsia="ru-RU"/>
              </w:rPr>
              <w:t>Protectie</w:t>
            </w:r>
            <w:proofErr w:type="spellEnd"/>
            <w:r w:rsidRPr="00802358">
              <w:rPr>
                <w:noProof w:val="0"/>
                <w:lang w:val="en-US" w:eastAsia="ru-RU"/>
              </w:rPr>
              <w:t xml:space="preserve"> la </w:t>
            </w:r>
            <w:proofErr w:type="spellStart"/>
            <w:r w:rsidRPr="00802358">
              <w:rPr>
                <w:noProof w:val="0"/>
                <w:lang w:val="en-US" w:eastAsia="ru-RU"/>
              </w:rPr>
              <w:t>fereastra</w:t>
            </w:r>
            <w:proofErr w:type="spellEnd"/>
            <w:r w:rsidRPr="00802358">
              <w:rPr>
                <w:noProof w:val="0"/>
                <w:lang w:val="en-US" w:eastAsia="ru-RU"/>
              </w:rPr>
              <w:t>)</w:t>
            </w:r>
          </w:p>
          <w:p w14:paraId="29A2267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CAA9BF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482D37E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09C774F7" w14:textId="77777777" w:rsidR="00802358" w:rsidRPr="00802358" w:rsidRDefault="00802358" w:rsidP="00802358">
            <w:pPr>
              <w:autoSpaceDE w:val="0"/>
              <w:autoSpaceDN w:val="0"/>
              <w:jc w:val="center"/>
              <w:rPr>
                <w:noProof w:val="0"/>
                <w:lang w:val="en-US" w:eastAsia="ru-RU"/>
              </w:rPr>
            </w:pPr>
          </w:p>
        </w:tc>
      </w:tr>
      <w:tr w:rsidR="00802358" w:rsidRPr="00802358" w14:paraId="5D8E7173" w14:textId="77777777" w:rsidTr="002503A0">
        <w:tblPrEx>
          <w:tblCellMar>
            <w:top w:w="0" w:type="dxa"/>
            <w:bottom w:w="0" w:type="dxa"/>
          </w:tblCellMar>
        </w:tblPrEx>
        <w:tc>
          <w:tcPr>
            <w:tcW w:w="709" w:type="dxa"/>
            <w:tcBorders>
              <w:top w:val="nil"/>
              <w:left w:val="single" w:sz="6" w:space="0" w:color="auto"/>
              <w:bottom w:val="nil"/>
              <w:right w:val="nil"/>
            </w:tcBorders>
          </w:tcPr>
          <w:p w14:paraId="55F1446B"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3DAA420"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15D71EA5"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4.1.6. Diverse</w:t>
            </w:r>
          </w:p>
          <w:p w14:paraId="78BF4A33" w14:textId="77777777" w:rsidR="00802358" w:rsidRPr="00802358" w:rsidRDefault="00802358" w:rsidP="00802358">
            <w:pPr>
              <w:autoSpaceDE w:val="0"/>
              <w:autoSpaceDN w:val="0"/>
              <w:rPr>
                <w:noProof w:val="0"/>
                <w:lang w:val="en-US" w:eastAsia="ru-RU"/>
              </w:rPr>
            </w:pPr>
          </w:p>
        </w:tc>
      </w:tr>
      <w:tr w:rsidR="00802358" w:rsidRPr="00802358" w14:paraId="468434C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32A69" w14:textId="77777777" w:rsidR="00802358" w:rsidRPr="00802358" w:rsidRDefault="00802358" w:rsidP="00802358">
            <w:pPr>
              <w:autoSpaceDE w:val="0"/>
              <w:autoSpaceDN w:val="0"/>
              <w:rPr>
                <w:noProof w:val="0"/>
                <w:lang w:val="en-US" w:eastAsia="ru-RU"/>
              </w:rPr>
            </w:pPr>
            <w:r w:rsidRPr="00802358">
              <w:rPr>
                <w:noProof w:val="0"/>
                <w:lang w:val="en-US" w:eastAsia="ru-RU"/>
              </w:rPr>
              <w:t>238</w:t>
            </w:r>
          </w:p>
        </w:tc>
        <w:tc>
          <w:tcPr>
            <w:tcW w:w="1559" w:type="dxa"/>
            <w:tcBorders>
              <w:top w:val="single" w:sz="4" w:space="0" w:color="auto"/>
              <w:bottom w:val="single" w:sz="4" w:space="0" w:color="auto"/>
            </w:tcBorders>
          </w:tcPr>
          <w:p w14:paraId="5A9ECB9E" w14:textId="77777777" w:rsidR="00802358" w:rsidRPr="00802358" w:rsidRDefault="00802358" w:rsidP="00802358">
            <w:pPr>
              <w:autoSpaceDE w:val="0"/>
              <w:autoSpaceDN w:val="0"/>
              <w:rPr>
                <w:noProof w:val="0"/>
                <w:lang w:val="en-US" w:eastAsia="ru-RU"/>
              </w:rPr>
            </w:pPr>
            <w:r w:rsidRPr="00802358">
              <w:rPr>
                <w:noProof w:val="0"/>
                <w:lang w:val="en-US" w:eastAsia="ru-RU"/>
              </w:rPr>
              <w:t>TrB05A2-9</w:t>
            </w:r>
          </w:p>
          <w:p w14:paraId="18F6658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FA2EDC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Transportul</w:t>
            </w:r>
            <w:proofErr w:type="spellEnd"/>
            <w:r w:rsidRPr="00802358">
              <w:rPr>
                <w:noProof w:val="0"/>
                <w:lang w:val="en-US" w:eastAsia="ru-RU"/>
              </w:rPr>
              <w:t xml:space="preserve">, </w:t>
            </w:r>
            <w:proofErr w:type="spellStart"/>
            <w:r w:rsidRPr="00802358">
              <w:rPr>
                <w:noProof w:val="0"/>
                <w:lang w:val="en-US" w:eastAsia="ru-RU"/>
              </w:rPr>
              <w:t>prin</w:t>
            </w:r>
            <w:proofErr w:type="spellEnd"/>
            <w:r w:rsidRPr="00802358">
              <w:rPr>
                <w:noProof w:val="0"/>
                <w:lang w:val="en-US" w:eastAsia="ru-RU"/>
              </w:rPr>
              <w:t xml:space="preserve"> </w:t>
            </w:r>
            <w:proofErr w:type="spellStart"/>
            <w:r w:rsidRPr="00802358">
              <w:rPr>
                <w:noProof w:val="0"/>
                <w:lang w:val="en-US" w:eastAsia="ru-RU"/>
              </w:rPr>
              <w:t>purtare</w:t>
            </w:r>
            <w:proofErr w:type="spellEnd"/>
            <w:r w:rsidRPr="00802358">
              <w:rPr>
                <w:noProof w:val="0"/>
                <w:lang w:val="en-US" w:eastAsia="ru-RU"/>
              </w:rPr>
              <w:t xml:space="preserve"> </w:t>
            </w:r>
            <w:proofErr w:type="spellStart"/>
            <w:r w:rsidRPr="00802358">
              <w:rPr>
                <w:noProof w:val="0"/>
                <w:lang w:val="en-US" w:eastAsia="ru-RU"/>
              </w:rPr>
              <w:t>directa</w:t>
            </w:r>
            <w:proofErr w:type="spellEnd"/>
            <w:r w:rsidRPr="00802358">
              <w:rPr>
                <w:noProof w:val="0"/>
                <w:lang w:val="en-US" w:eastAsia="ru-RU"/>
              </w:rPr>
              <w:t xml:space="preserve">, al </w:t>
            </w:r>
            <w:proofErr w:type="spellStart"/>
            <w:r w:rsidRPr="00802358">
              <w:rPr>
                <w:noProof w:val="0"/>
                <w:lang w:val="en-US" w:eastAsia="ru-RU"/>
              </w:rPr>
              <w:t>materialelor</w:t>
            </w:r>
            <w:proofErr w:type="spellEnd"/>
            <w:r w:rsidRPr="00802358">
              <w:rPr>
                <w:noProof w:val="0"/>
                <w:lang w:val="en-US" w:eastAsia="ru-RU"/>
              </w:rPr>
              <w:t xml:space="preserve"> </w:t>
            </w:r>
            <w:proofErr w:type="spellStart"/>
            <w:r w:rsidRPr="00802358">
              <w:rPr>
                <w:noProof w:val="0"/>
                <w:lang w:val="en-US" w:eastAsia="ru-RU"/>
              </w:rPr>
              <w:t>incomode</w:t>
            </w:r>
            <w:proofErr w:type="spellEnd"/>
            <w:r w:rsidRPr="00802358">
              <w:rPr>
                <w:noProof w:val="0"/>
                <w:lang w:val="en-US" w:eastAsia="ru-RU"/>
              </w:rPr>
              <w:t xml:space="preserve">, </w:t>
            </w:r>
            <w:proofErr w:type="spellStart"/>
            <w:r w:rsidRPr="00802358">
              <w:rPr>
                <w:noProof w:val="0"/>
                <w:lang w:val="en-US" w:eastAsia="ru-RU"/>
              </w:rPr>
              <w:t>avind</w:t>
            </w:r>
            <w:proofErr w:type="spellEnd"/>
            <w:r w:rsidRPr="00802358">
              <w:rPr>
                <w:noProof w:val="0"/>
                <w:lang w:val="en-US" w:eastAsia="ru-RU"/>
              </w:rPr>
              <w:t xml:space="preserve"> sub 25 kg, pe </w:t>
            </w:r>
            <w:proofErr w:type="spellStart"/>
            <w:r w:rsidRPr="00802358">
              <w:rPr>
                <w:noProof w:val="0"/>
                <w:lang w:val="en-US" w:eastAsia="ru-RU"/>
              </w:rPr>
              <w:t>distanta</w:t>
            </w:r>
            <w:proofErr w:type="spellEnd"/>
            <w:r w:rsidRPr="00802358">
              <w:rPr>
                <w:noProof w:val="0"/>
                <w:lang w:val="en-US" w:eastAsia="ru-RU"/>
              </w:rPr>
              <w:t xml:space="preserve"> de 90 m</w:t>
            </w:r>
          </w:p>
          <w:p w14:paraId="6888A21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CBE378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0865D9B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w:t>
            </w:r>
          </w:p>
          <w:p w14:paraId="465F065F" w14:textId="77777777" w:rsidR="00802358" w:rsidRPr="00802358" w:rsidRDefault="00802358" w:rsidP="00802358">
            <w:pPr>
              <w:autoSpaceDE w:val="0"/>
              <w:autoSpaceDN w:val="0"/>
              <w:jc w:val="center"/>
              <w:rPr>
                <w:noProof w:val="0"/>
                <w:lang w:val="en-US" w:eastAsia="ru-RU"/>
              </w:rPr>
            </w:pPr>
          </w:p>
        </w:tc>
      </w:tr>
      <w:tr w:rsidR="00802358" w:rsidRPr="00802358" w14:paraId="32F3480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E91D44" w14:textId="77777777" w:rsidR="00802358" w:rsidRPr="00802358" w:rsidRDefault="00802358" w:rsidP="00802358">
            <w:pPr>
              <w:autoSpaceDE w:val="0"/>
              <w:autoSpaceDN w:val="0"/>
              <w:rPr>
                <w:noProof w:val="0"/>
                <w:lang w:val="en-US" w:eastAsia="ru-RU"/>
              </w:rPr>
            </w:pPr>
            <w:r w:rsidRPr="00802358">
              <w:rPr>
                <w:noProof w:val="0"/>
                <w:lang w:val="en-US" w:eastAsia="ru-RU"/>
              </w:rPr>
              <w:t>239</w:t>
            </w:r>
          </w:p>
        </w:tc>
        <w:tc>
          <w:tcPr>
            <w:tcW w:w="1559" w:type="dxa"/>
            <w:tcBorders>
              <w:top w:val="single" w:sz="4" w:space="0" w:color="auto"/>
              <w:bottom w:val="single" w:sz="4" w:space="0" w:color="auto"/>
            </w:tcBorders>
          </w:tcPr>
          <w:p w14:paraId="0214A049" w14:textId="77777777" w:rsidR="00802358" w:rsidRPr="00802358" w:rsidRDefault="00802358" w:rsidP="00802358">
            <w:pPr>
              <w:autoSpaceDE w:val="0"/>
              <w:autoSpaceDN w:val="0"/>
              <w:rPr>
                <w:noProof w:val="0"/>
                <w:lang w:val="en-US" w:eastAsia="ru-RU"/>
              </w:rPr>
            </w:pPr>
            <w:r w:rsidRPr="00802358">
              <w:rPr>
                <w:noProof w:val="0"/>
                <w:lang w:val="en-US" w:eastAsia="ru-RU"/>
              </w:rPr>
              <w:t>TRI1AA04B3</w:t>
            </w:r>
          </w:p>
          <w:p w14:paraId="6C55B72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F61556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Incarcarea</w:t>
            </w:r>
            <w:proofErr w:type="spellEnd"/>
            <w:r w:rsidRPr="00802358">
              <w:rPr>
                <w:noProof w:val="0"/>
                <w:lang w:val="en-US" w:eastAsia="ru-RU"/>
              </w:rPr>
              <w:t xml:space="preserve"> </w:t>
            </w:r>
            <w:proofErr w:type="spellStart"/>
            <w:r w:rsidRPr="00802358">
              <w:rPr>
                <w:noProof w:val="0"/>
                <w:lang w:val="en-US" w:eastAsia="ru-RU"/>
              </w:rPr>
              <w:t>materialelor</w:t>
            </w:r>
            <w:proofErr w:type="spellEnd"/>
            <w:r w:rsidRPr="00802358">
              <w:rPr>
                <w:noProof w:val="0"/>
                <w:lang w:val="en-US" w:eastAsia="ru-RU"/>
              </w:rPr>
              <w:t xml:space="preserve"> din </w:t>
            </w:r>
            <w:proofErr w:type="spellStart"/>
            <w:r w:rsidRPr="00802358">
              <w:rPr>
                <w:noProof w:val="0"/>
                <w:lang w:val="en-US" w:eastAsia="ru-RU"/>
              </w:rPr>
              <w:t>grupa</w:t>
            </w:r>
            <w:proofErr w:type="spellEnd"/>
            <w:r w:rsidRPr="00802358">
              <w:rPr>
                <w:noProof w:val="0"/>
                <w:lang w:val="en-US" w:eastAsia="ru-RU"/>
              </w:rPr>
              <w:t xml:space="preserve"> A - </w:t>
            </w:r>
            <w:proofErr w:type="spellStart"/>
            <w:r w:rsidRPr="00802358">
              <w:rPr>
                <w:noProof w:val="0"/>
                <w:lang w:val="en-US" w:eastAsia="ru-RU"/>
              </w:rPr>
              <w:t>usoare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marunte</w:t>
            </w:r>
            <w:proofErr w:type="spellEnd"/>
            <w:r w:rsidRPr="00802358">
              <w:rPr>
                <w:noProof w:val="0"/>
                <w:lang w:val="en-US" w:eastAsia="ru-RU"/>
              </w:rPr>
              <w:t xml:space="preserve"> </w:t>
            </w:r>
            <w:proofErr w:type="spellStart"/>
            <w:r w:rsidRPr="00802358">
              <w:rPr>
                <w:noProof w:val="0"/>
                <w:lang w:val="en-US" w:eastAsia="ru-RU"/>
              </w:rPr>
              <w:t>prin</w:t>
            </w:r>
            <w:proofErr w:type="spellEnd"/>
            <w:r w:rsidRPr="00802358">
              <w:rPr>
                <w:noProof w:val="0"/>
                <w:lang w:val="en-US" w:eastAsia="ru-RU"/>
              </w:rPr>
              <w:t xml:space="preserve"> </w:t>
            </w:r>
            <w:proofErr w:type="spellStart"/>
            <w:r w:rsidRPr="00802358">
              <w:rPr>
                <w:noProof w:val="0"/>
                <w:lang w:val="en-US" w:eastAsia="ru-RU"/>
              </w:rPr>
              <w:t>aruncare</w:t>
            </w:r>
            <w:proofErr w:type="spellEnd"/>
            <w:r w:rsidRPr="00802358">
              <w:rPr>
                <w:noProof w:val="0"/>
                <w:lang w:val="en-US" w:eastAsia="ru-RU"/>
              </w:rPr>
              <w:t xml:space="preserve"> - de pe </w:t>
            </w:r>
            <w:proofErr w:type="spellStart"/>
            <w:r w:rsidRPr="00802358">
              <w:rPr>
                <w:noProof w:val="0"/>
                <w:lang w:val="en-US" w:eastAsia="ru-RU"/>
              </w:rPr>
              <w:t>teren</w:t>
            </w:r>
            <w:proofErr w:type="spellEnd"/>
            <w:r w:rsidRPr="00802358">
              <w:rPr>
                <w:noProof w:val="0"/>
                <w:lang w:val="en-US" w:eastAsia="ru-RU"/>
              </w:rPr>
              <w:t xml:space="preserve">, in </w:t>
            </w:r>
            <w:proofErr w:type="spellStart"/>
            <w:r w:rsidRPr="00802358">
              <w:rPr>
                <w:noProof w:val="0"/>
                <w:lang w:val="en-US" w:eastAsia="ru-RU"/>
              </w:rPr>
              <w:t>vagon</w:t>
            </w:r>
            <w:proofErr w:type="spellEnd"/>
            <w:r w:rsidRPr="00802358">
              <w:rPr>
                <w:noProof w:val="0"/>
                <w:lang w:val="en-US" w:eastAsia="ru-RU"/>
              </w:rPr>
              <w:t xml:space="preserve">, </w:t>
            </w:r>
            <w:proofErr w:type="spellStart"/>
            <w:r w:rsidRPr="00802358">
              <w:rPr>
                <w:noProof w:val="0"/>
                <w:lang w:val="en-US" w:eastAsia="ru-RU"/>
              </w:rPr>
              <w:t>categoria</w:t>
            </w:r>
            <w:proofErr w:type="spellEnd"/>
            <w:r w:rsidRPr="00802358">
              <w:rPr>
                <w:noProof w:val="0"/>
                <w:lang w:val="en-US" w:eastAsia="ru-RU"/>
              </w:rPr>
              <w:t xml:space="preserve"> 3</w:t>
            </w:r>
          </w:p>
          <w:p w14:paraId="44170EC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39F2D34"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4C960B3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w:t>
            </w:r>
          </w:p>
          <w:p w14:paraId="33392954" w14:textId="77777777" w:rsidR="00802358" w:rsidRPr="00802358" w:rsidRDefault="00802358" w:rsidP="00802358">
            <w:pPr>
              <w:autoSpaceDE w:val="0"/>
              <w:autoSpaceDN w:val="0"/>
              <w:jc w:val="center"/>
              <w:rPr>
                <w:noProof w:val="0"/>
                <w:lang w:val="en-US" w:eastAsia="ru-RU"/>
              </w:rPr>
            </w:pPr>
          </w:p>
        </w:tc>
      </w:tr>
      <w:tr w:rsidR="00802358" w:rsidRPr="00802358" w14:paraId="106455C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EACC0" w14:textId="77777777" w:rsidR="00802358" w:rsidRPr="00802358" w:rsidRDefault="00802358" w:rsidP="00802358">
            <w:pPr>
              <w:autoSpaceDE w:val="0"/>
              <w:autoSpaceDN w:val="0"/>
              <w:rPr>
                <w:noProof w:val="0"/>
                <w:lang w:val="en-US" w:eastAsia="ru-RU"/>
              </w:rPr>
            </w:pPr>
            <w:r w:rsidRPr="00802358">
              <w:rPr>
                <w:noProof w:val="0"/>
                <w:lang w:val="en-US" w:eastAsia="ru-RU"/>
              </w:rPr>
              <w:t>240</w:t>
            </w:r>
          </w:p>
        </w:tc>
        <w:tc>
          <w:tcPr>
            <w:tcW w:w="1559" w:type="dxa"/>
            <w:tcBorders>
              <w:top w:val="single" w:sz="4" w:space="0" w:color="auto"/>
              <w:bottom w:val="single" w:sz="4" w:space="0" w:color="auto"/>
            </w:tcBorders>
          </w:tcPr>
          <w:p w14:paraId="45D61FC9" w14:textId="77777777" w:rsidR="00802358" w:rsidRPr="00802358" w:rsidRDefault="00802358" w:rsidP="00802358">
            <w:pPr>
              <w:autoSpaceDE w:val="0"/>
              <w:autoSpaceDN w:val="0"/>
              <w:rPr>
                <w:noProof w:val="0"/>
                <w:lang w:val="en-US" w:eastAsia="ru-RU"/>
              </w:rPr>
            </w:pPr>
            <w:r w:rsidRPr="00802358">
              <w:rPr>
                <w:noProof w:val="0"/>
                <w:lang w:val="en-US" w:eastAsia="ru-RU"/>
              </w:rPr>
              <w:t>TsI50B5</w:t>
            </w:r>
          </w:p>
          <w:p w14:paraId="428E3A4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55EDB4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Transportarea</w:t>
            </w:r>
            <w:proofErr w:type="spellEnd"/>
            <w:r w:rsidRPr="00802358">
              <w:rPr>
                <w:noProof w:val="0"/>
                <w:lang w:val="en-US" w:eastAsia="ru-RU"/>
              </w:rPr>
              <w:t xml:space="preserve"> </w:t>
            </w:r>
            <w:proofErr w:type="spellStart"/>
            <w:r w:rsidRPr="00802358">
              <w:rPr>
                <w:noProof w:val="0"/>
                <w:lang w:val="en-US" w:eastAsia="ru-RU"/>
              </w:rPr>
              <w:t>pamintului</w:t>
            </w:r>
            <w:proofErr w:type="spellEnd"/>
            <w:r w:rsidRPr="00802358">
              <w:rPr>
                <w:noProof w:val="0"/>
                <w:lang w:val="en-US" w:eastAsia="ru-RU"/>
              </w:rPr>
              <w:t xml:space="preserve"> cu </w:t>
            </w:r>
            <w:proofErr w:type="spellStart"/>
            <w:r w:rsidRPr="00802358">
              <w:rPr>
                <w:noProof w:val="0"/>
                <w:lang w:val="en-US" w:eastAsia="ru-RU"/>
              </w:rPr>
              <w:t>autobasculanta</w:t>
            </w:r>
            <w:proofErr w:type="spellEnd"/>
            <w:r w:rsidRPr="00802358">
              <w:rPr>
                <w:noProof w:val="0"/>
                <w:lang w:val="en-US" w:eastAsia="ru-RU"/>
              </w:rPr>
              <w:t xml:space="preserve"> de 5 t la </w:t>
            </w:r>
            <w:proofErr w:type="spellStart"/>
            <w:proofErr w:type="gramStart"/>
            <w:r w:rsidRPr="00802358">
              <w:rPr>
                <w:noProof w:val="0"/>
                <w:lang w:val="en-US" w:eastAsia="ru-RU"/>
              </w:rPr>
              <w:t>distanta</w:t>
            </w:r>
            <w:proofErr w:type="spellEnd"/>
            <w:r w:rsidRPr="00802358">
              <w:rPr>
                <w:noProof w:val="0"/>
                <w:lang w:val="en-US" w:eastAsia="ru-RU"/>
              </w:rPr>
              <w:t xml:space="preserve">  de</w:t>
            </w:r>
            <w:proofErr w:type="gramEnd"/>
            <w:r w:rsidRPr="00802358">
              <w:rPr>
                <w:noProof w:val="0"/>
                <w:lang w:val="en-US" w:eastAsia="ru-RU"/>
              </w:rPr>
              <w:t xml:space="preserve"> 15 km</w:t>
            </w:r>
          </w:p>
          <w:p w14:paraId="031048E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2C9B2A4"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2ED7069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w:t>
            </w:r>
          </w:p>
          <w:p w14:paraId="0A2389A6" w14:textId="77777777" w:rsidR="00802358" w:rsidRPr="00802358" w:rsidRDefault="00802358" w:rsidP="00802358">
            <w:pPr>
              <w:autoSpaceDE w:val="0"/>
              <w:autoSpaceDN w:val="0"/>
              <w:jc w:val="center"/>
              <w:rPr>
                <w:noProof w:val="0"/>
                <w:lang w:val="en-US" w:eastAsia="ru-RU"/>
              </w:rPr>
            </w:pPr>
          </w:p>
        </w:tc>
      </w:tr>
      <w:tr w:rsidR="00802358" w:rsidRPr="00802358" w14:paraId="79B0FBCA" w14:textId="77777777" w:rsidTr="002503A0">
        <w:tblPrEx>
          <w:tblCellMar>
            <w:top w:w="0" w:type="dxa"/>
            <w:bottom w:w="0" w:type="dxa"/>
          </w:tblCellMar>
        </w:tblPrEx>
        <w:tc>
          <w:tcPr>
            <w:tcW w:w="709" w:type="dxa"/>
            <w:tcBorders>
              <w:top w:val="nil"/>
              <w:left w:val="single" w:sz="6" w:space="0" w:color="auto"/>
              <w:bottom w:val="nil"/>
              <w:right w:val="nil"/>
            </w:tcBorders>
          </w:tcPr>
          <w:p w14:paraId="743BC780"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4615E48"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166AAF79"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4.2. </w:t>
            </w:r>
            <w:proofErr w:type="spellStart"/>
            <w:r w:rsidRPr="00802358">
              <w:rPr>
                <w:b/>
                <w:bCs/>
                <w:noProof w:val="0"/>
                <w:lang w:val="en-US" w:eastAsia="ru-RU"/>
              </w:rPr>
              <w:t>Lucrari</w:t>
            </w:r>
            <w:proofErr w:type="spellEnd"/>
            <w:r w:rsidRPr="00802358">
              <w:rPr>
                <w:b/>
                <w:bCs/>
                <w:noProof w:val="0"/>
                <w:lang w:val="en-US" w:eastAsia="ru-RU"/>
              </w:rPr>
              <w:t xml:space="preserve"> </w:t>
            </w:r>
            <w:proofErr w:type="spellStart"/>
            <w:r w:rsidRPr="00802358">
              <w:rPr>
                <w:b/>
                <w:bCs/>
                <w:noProof w:val="0"/>
                <w:lang w:val="en-US" w:eastAsia="ru-RU"/>
              </w:rPr>
              <w:t>electrice</w:t>
            </w:r>
            <w:proofErr w:type="spellEnd"/>
          </w:p>
          <w:p w14:paraId="15DA7B18" w14:textId="77777777" w:rsidR="00802358" w:rsidRPr="00802358" w:rsidRDefault="00802358" w:rsidP="00802358">
            <w:pPr>
              <w:autoSpaceDE w:val="0"/>
              <w:autoSpaceDN w:val="0"/>
              <w:rPr>
                <w:noProof w:val="0"/>
                <w:lang w:val="en-US" w:eastAsia="ru-RU"/>
              </w:rPr>
            </w:pPr>
          </w:p>
        </w:tc>
      </w:tr>
      <w:tr w:rsidR="00802358" w:rsidRPr="00802358" w14:paraId="3673F207" w14:textId="77777777" w:rsidTr="002503A0">
        <w:tblPrEx>
          <w:tblCellMar>
            <w:top w:w="0" w:type="dxa"/>
            <w:bottom w:w="0" w:type="dxa"/>
          </w:tblCellMar>
        </w:tblPrEx>
        <w:tc>
          <w:tcPr>
            <w:tcW w:w="709" w:type="dxa"/>
            <w:tcBorders>
              <w:top w:val="nil"/>
              <w:left w:val="single" w:sz="6" w:space="0" w:color="auto"/>
              <w:bottom w:val="nil"/>
              <w:right w:val="nil"/>
            </w:tcBorders>
          </w:tcPr>
          <w:p w14:paraId="15B87DCE"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1BF0068"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777F74F0"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4.2.1.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constructii</w:t>
            </w:r>
            <w:proofErr w:type="spellEnd"/>
          </w:p>
          <w:p w14:paraId="6FB60F40" w14:textId="77777777" w:rsidR="00802358" w:rsidRPr="00802358" w:rsidRDefault="00802358" w:rsidP="00802358">
            <w:pPr>
              <w:autoSpaceDE w:val="0"/>
              <w:autoSpaceDN w:val="0"/>
              <w:rPr>
                <w:noProof w:val="0"/>
                <w:lang w:val="en-US" w:eastAsia="ru-RU"/>
              </w:rPr>
            </w:pPr>
          </w:p>
        </w:tc>
      </w:tr>
      <w:tr w:rsidR="00802358" w:rsidRPr="00802358" w14:paraId="376ED22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18C00D" w14:textId="77777777" w:rsidR="00802358" w:rsidRPr="00802358" w:rsidRDefault="00802358" w:rsidP="00802358">
            <w:pPr>
              <w:autoSpaceDE w:val="0"/>
              <w:autoSpaceDN w:val="0"/>
              <w:rPr>
                <w:noProof w:val="0"/>
                <w:lang w:val="en-US" w:eastAsia="ru-RU"/>
              </w:rPr>
            </w:pPr>
            <w:r w:rsidRPr="00802358">
              <w:rPr>
                <w:noProof w:val="0"/>
                <w:lang w:val="en-US" w:eastAsia="ru-RU"/>
              </w:rPr>
              <w:t>241</w:t>
            </w:r>
          </w:p>
        </w:tc>
        <w:tc>
          <w:tcPr>
            <w:tcW w:w="1559" w:type="dxa"/>
            <w:tcBorders>
              <w:top w:val="single" w:sz="4" w:space="0" w:color="auto"/>
              <w:bottom w:val="single" w:sz="4" w:space="0" w:color="auto"/>
            </w:tcBorders>
          </w:tcPr>
          <w:p w14:paraId="658C6D77" w14:textId="77777777" w:rsidR="00802358" w:rsidRPr="00802358" w:rsidRDefault="00802358" w:rsidP="00802358">
            <w:pPr>
              <w:autoSpaceDE w:val="0"/>
              <w:autoSpaceDN w:val="0"/>
              <w:rPr>
                <w:noProof w:val="0"/>
                <w:lang w:val="en-US" w:eastAsia="ru-RU"/>
              </w:rPr>
            </w:pPr>
            <w:r w:rsidRPr="00802358">
              <w:rPr>
                <w:noProof w:val="0"/>
                <w:lang w:val="en-US" w:eastAsia="ru-RU"/>
              </w:rPr>
              <w:t>RpCU05F1</w:t>
            </w:r>
          </w:p>
          <w:p w14:paraId="575057A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03F915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strapungerilor</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conducte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tiranti</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din </w:t>
            </w:r>
            <w:proofErr w:type="spellStart"/>
            <w:r w:rsidRPr="00802358">
              <w:rPr>
                <w:noProof w:val="0"/>
                <w:lang w:val="en-US" w:eastAsia="ru-RU"/>
              </w:rPr>
              <w:t>piatra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armat</w:t>
            </w:r>
            <w:proofErr w:type="spellEnd"/>
            <w:r w:rsidRPr="00802358">
              <w:rPr>
                <w:noProof w:val="0"/>
                <w:lang w:val="en-US" w:eastAsia="ru-RU"/>
              </w:rPr>
              <w:t xml:space="preserve"> de 16 -25 cm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strapungerilor</w:t>
            </w:r>
            <w:proofErr w:type="spellEnd"/>
            <w:r w:rsidRPr="00802358">
              <w:rPr>
                <w:noProof w:val="0"/>
                <w:lang w:val="en-US" w:eastAsia="ru-RU"/>
              </w:rPr>
              <w:t xml:space="preserve"> </w:t>
            </w:r>
            <w:proofErr w:type="spellStart"/>
            <w:r w:rsidRPr="00802358">
              <w:rPr>
                <w:noProof w:val="0"/>
                <w:lang w:val="en-US" w:eastAsia="ru-RU"/>
              </w:rPr>
              <w:t>mecanizat</w:t>
            </w:r>
            <w:proofErr w:type="spellEnd"/>
          </w:p>
          <w:p w14:paraId="61B6764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FE3DE21"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53CD602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10,000</w:t>
            </w:r>
          </w:p>
          <w:p w14:paraId="08EE4236" w14:textId="77777777" w:rsidR="00802358" w:rsidRPr="00802358" w:rsidRDefault="00802358" w:rsidP="00802358">
            <w:pPr>
              <w:autoSpaceDE w:val="0"/>
              <w:autoSpaceDN w:val="0"/>
              <w:jc w:val="center"/>
              <w:rPr>
                <w:noProof w:val="0"/>
                <w:lang w:val="en-US" w:eastAsia="ru-RU"/>
              </w:rPr>
            </w:pPr>
          </w:p>
        </w:tc>
      </w:tr>
      <w:tr w:rsidR="00802358" w:rsidRPr="00802358" w14:paraId="05A7CC3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8024E4" w14:textId="77777777" w:rsidR="00802358" w:rsidRPr="00802358" w:rsidRDefault="00802358" w:rsidP="00802358">
            <w:pPr>
              <w:autoSpaceDE w:val="0"/>
              <w:autoSpaceDN w:val="0"/>
              <w:rPr>
                <w:noProof w:val="0"/>
                <w:lang w:val="en-US" w:eastAsia="ru-RU"/>
              </w:rPr>
            </w:pPr>
            <w:r w:rsidRPr="00802358">
              <w:rPr>
                <w:noProof w:val="0"/>
                <w:lang w:val="en-US" w:eastAsia="ru-RU"/>
              </w:rPr>
              <w:t>242</w:t>
            </w:r>
          </w:p>
        </w:tc>
        <w:tc>
          <w:tcPr>
            <w:tcW w:w="1559" w:type="dxa"/>
            <w:tcBorders>
              <w:top w:val="single" w:sz="4" w:space="0" w:color="auto"/>
              <w:bottom w:val="single" w:sz="4" w:space="0" w:color="auto"/>
            </w:tcBorders>
          </w:tcPr>
          <w:p w14:paraId="1C13FDB2" w14:textId="77777777" w:rsidR="00802358" w:rsidRPr="00802358" w:rsidRDefault="00802358" w:rsidP="00802358">
            <w:pPr>
              <w:autoSpaceDE w:val="0"/>
              <w:autoSpaceDN w:val="0"/>
              <w:rPr>
                <w:noProof w:val="0"/>
                <w:lang w:val="en-US" w:eastAsia="ru-RU"/>
              </w:rPr>
            </w:pPr>
            <w:r w:rsidRPr="00802358">
              <w:rPr>
                <w:noProof w:val="0"/>
                <w:lang w:val="en-US" w:eastAsia="ru-RU"/>
              </w:rPr>
              <w:t>RpCU07A</w:t>
            </w:r>
          </w:p>
          <w:p w14:paraId="45F8585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362417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Matarea</w:t>
            </w:r>
            <w:proofErr w:type="spellEnd"/>
            <w:r w:rsidRPr="00802358">
              <w:rPr>
                <w:noProof w:val="0"/>
                <w:lang w:val="en-US" w:eastAsia="ru-RU"/>
              </w:rPr>
              <w:t xml:space="preserve"> </w:t>
            </w:r>
            <w:proofErr w:type="spellStart"/>
            <w:r w:rsidRPr="00802358">
              <w:rPr>
                <w:noProof w:val="0"/>
                <w:lang w:val="en-US" w:eastAsia="ru-RU"/>
              </w:rPr>
              <w:t>golurilor</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cu </w:t>
            </w:r>
            <w:proofErr w:type="gramStart"/>
            <w:r w:rsidRPr="00802358">
              <w:rPr>
                <w:noProof w:val="0"/>
                <w:lang w:val="en-US" w:eastAsia="ru-RU"/>
              </w:rPr>
              <w:t>mortar</w:t>
            </w:r>
            <w:proofErr w:type="gram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w:t>
            </w:r>
            <w:proofErr w:type="spellStart"/>
            <w:r w:rsidRPr="00802358">
              <w:rPr>
                <w:noProof w:val="0"/>
                <w:lang w:val="en-US" w:eastAsia="ru-RU"/>
              </w:rPr>
              <w:t>dupa</w:t>
            </w:r>
            <w:proofErr w:type="spellEnd"/>
            <w:r w:rsidRPr="00802358">
              <w:rPr>
                <w:noProof w:val="0"/>
                <w:lang w:val="en-US" w:eastAsia="ru-RU"/>
              </w:rPr>
              <w:t xml:space="preserve"> </w:t>
            </w:r>
            <w:proofErr w:type="spellStart"/>
            <w:r w:rsidRPr="00802358">
              <w:rPr>
                <w:noProof w:val="0"/>
                <w:lang w:val="en-US" w:eastAsia="ru-RU"/>
              </w:rPr>
              <w:t>instalatii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consolidari</w:t>
            </w:r>
            <w:proofErr w:type="spellEnd"/>
          </w:p>
          <w:p w14:paraId="4B7785F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35A6277"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7D8048F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10,000</w:t>
            </w:r>
          </w:p>
          <w:p w14:paraId="3D7D2957" w14:textId="77777777" w:rsidR="00802358" w:rsidRPr="00802358" w:rsidRDefault="00802358" w:rsidP="00802358">
            <w:pPr>
              <w:autoSpaceDE w:val="0"/>
              <w:autoSpaceDN w:val="0"/>
              <w:jc w:val="center"/>
              <w:rPr>
                <w:noProof w:val="0"/>
                <w:lang w:val="en-US" w:eastAsia="ru-RU"/>
              </w:rPr>
            </w:pPr>
          </w:p>
        </w:tc>
      </w:tr>
      <w:tr w:rsidR="00802358" w:rsidRPr="00802358" w14:paraId="34A3363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51489F" w14:textId="77777777" w:rsidR="00802358" w:rsidRPr="00802358" w:rsidRDefault="00802358" w:rsidP="00802358">
            <w:pPr>
              <w:autoSpaceDE w:val="0"/>
              <w:autoSpaceDN w:val="0"/>
              <w:rPr>
                <w:noProof w:val="0"/>
                <w:lang w:val="en-US" w:eastAsia="ru-RU"/>
              </w:rPr>
            </w:pPr>
            <w:r w:rsidRPr="00802358">
              <w:rPr>
                <w:noProof w:val="0"/>
                <w:lang w:val="en-US" w:eastAsia="ru-RU"/>
              </w:rPr>
              <w:t>243</w:t>
            </w:r>
          </w:p>
        </w:tc>
        <w:tc>
          <w:tcPr>
            <w:tcW w:w="1559" w:type="dxa"/>
            <w:tcBorders>
              <w:top w:val="single" w:sz="4" w:space="0" w:color="auto"/>
              <w:bottom w:val="single" w:sz="4" w:space="0" w:color="auto"/>
            </w:tcBorders>
          </w:tcPr>
          <w:p w14:paraId="765BC6E9" w14:textId="77777777" w:rsidR="00802358" w:rsidRPr="00802358" w:rsidRDefault="00802358" w:rsidP="00802358">
            <w:pPr>
              <w:autoSpaceDE w:val="0"/>
              <w:autoSpaceDN w:val="0"/>
              <w:rPr>
                <w:noProof w:val="0"/>
                <w:lang w:val="en-US" w:eastAsia="ru-RU"/>
              </w:rPr>
            </w:pPr>
            <w:r w:rsidRPr="00802358">
              <w:rPr>
                <w:noProof w:val="0"/>
                <w:lang w:val="en-US" w:eastAsia="ru-RU"/>
              </w:rPr>
              <w:t>RpEJ08C</w:t>
            </w:r>
          </w:p>
          <w:p w14:paraId="39EADFF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29EE25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santurilor</w:t>
            </w:r>
            <w:proofErr w:type="spellEnd"/>
            <w:r w:rsidRPr="00802358">
              <w:rPr>
                <w:noProof w:val="0"/>
                <w:lang w:val="en-US" w:eastAsia="ru-RU"/>
              </w:rPr>
              <w:t xml:space="preserve"> cu </w:t>
            </w:r>
            <w:proofErr w:type="spellStart"/>
            <w:r w:rsidRPr="00802358">
              <w:rPr>
                <w:noProof w:val="0"/>
                <w:lang w:val="en-US" w:eastAsia="ru-RU"/>
              </w:rPr>
              <w:t>adincimea</w:t>
            </w:r>
            <w:proofErr w:type="spellEnd"/>
            <w:r w:rsidRPr="00802358">
              <w:rPr>
                <w:noProof w:val="0"/>
                <w:lang w:val="en-US" w:eastAsia="ru-RU"/>
              </w:rPr>
              <w:t xml:space="preserve"> de pina la 5 cm in </w:t>
            </w:r>
            <w:proofErr w:type="spellStart"/>
            <w:r w:rsidRPr="00802358">
              <w:rPr>
                <w:noProof w:val="0"/>
                <w:lang w:val="en-US" w:eastAsia="ru-RU"/>
              </w:rPr>
              <w:t>pereti</w:t>
            </w:r>
            <w:proofErr w:type="spellEnd"/>
            <w:r w:rsidRPr="00802358">
              <w:rPr>
                <w:noProof w:val="0"/>
                <w:lang w:val="en-US" w:eastAsia="ru-RU"/>
              </w:rPr>
              <w:t xml:space="preserve"> din </w:t>
            </w:r>
            <w:proofErr w:type="spellStart"/>
            <w:r w:rsidRPr="00802358">
              <w:rPr>
                <w:noProof w:val="0"/>
                <w:lang w:val="en-US" w:eastAsia="ru-RU"/>
              </w:rPr>
              <w:t>piatra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armat</w:t>
            </w:r>
            <w:proofErr w:type="spellEnd"/>
            <w:r w:rsidRPr="00802358">
              <w:rPr>
                <w:noProof w:val="0"/>
                <w:lang w:val="en-US" w:eastAsia="ru-RU"/>
              </w:rPr>
              <w:t xml:space="preserve"> de 5x50 </w:t>
            </w:r>
            <w:proofErr w:type="spellStart"/>
            <w:r w:rsidRPr="00802358">
              <w:rPr>
                <w:noProof w:val="0"/>
                <w:lang w:val="en-US" w:eastAsia="ru-RU"/>
              </w:rPr>
              <w:t>cmp</w:t>
            </w:r>
            <w:proofErr w:type="spellEnd"/>
          </w:p>
          <w:p w14:paraId="245F0F9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DE696E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42374A5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5E2B0D1F" w14:textId="77777777" w:rsidR="00802358" w:rsidRPr="00802358" w:rsidRDefault="00802358" w:rsidP="00802358">
            <w:pPr>
              <w:autoSpaceDE w:val="0"/>
              <w:autoSpaceDN w:val="0"/>
              <w:jc w:val="center"/>
              <w:rPr>
                <w:noProof w:val="0"/>
                <w:lang w:val="en-US" w:eastAsia="ru-RU"/>
              </w:rPr>
            </w:pPr>
          </w:p>
        </w:tc>
      </w:tr>
      <w:tr w:rsidR="00802358" w:rsidRPr="00802358" w14:paraId="114731A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43259" w14:textId="77777777" w:rsidR="00802358" w:rsidRPr="00802358" w:rsidRDefault="00802358" w:rsidP="00802358">
            <w:pPr>
              <w:autoSpaceDE w:val="0"/>
              <w:autoSpaceDN w:val="0"/>
              <w:rPr>
                <w:noProof w:val="0"/>
                <w:lang w:val="en-US" w:eastAsia="ru-RU"/>
              </w:rPr>
            </w:pPr>
            <w:r w:rsidRPr="00802358">
              <w:rPr>
                <w:noProof w:val="0"/>
                <w:lang w:val="en-US" w:eastAsia="ru-RU"/>
              </w:rPr>
              <w:t>244</w:t>
            </w:r>
          </w:p>
        </w:tc>
        <w:tc>
          <w:tcPr>
            <w:tcW w:w="1559" w:type="dxa"/>
            <w:tcBorders>
              <w:top w:val="single" w:sz="4" w:space="0" w:color="auto"/>
              <w:bottom w:val="single" w:sz="4" w:space="0" w:color="auto"/>
            </w:tcBorders>
          </w:tcPr>
          <w:p w14:paraId="42EC7405" w14:textId="77777777" w:rsidR="00802358" w:rsidRPr="00802358" w:rsidRDefault="00802358" w:rsidP="00802358">
            <w:pPr>
              <w:autoSpaceDE w:val="0"/>
              <w:autoSpaceDN w:val="0"/>
              <w:rPr>
                <w:noProof w:val="0"/>
                <w:lang w:val="en-US" w:eastAsia="ru-RU"/>
              </w:rPr>
            </w:pPr>
            <w:r w:rsidRPr="00802358">
              <w:rPr>
                <w:noProof w:val="0"/>
                <w:lang w:val="en-US" w:eastAsia="ru-RU"/>
              </w:rPr>
              <w:t>RpEJ09D</w:t>
            </w:r>
          </w:p>
          <w:p w14:paraId="042BCF0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FB289B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Matarea</w:t>
            </w:r>
            <w:proofErr w:type="spellEnd"/>
            <w:r w:rsidRPr="00802358">
              <w:rPr>
                <w:noProof w:val="0"/>
                <w:lang w:val="en-US" w:eastAsia="ru-RU"/>
              </w:rPr>
              <w:t xml:space="preserve"> </w:t>
            </w:r>
            <w:proofErr w:type="spellStart"/>
            <w:r w:rsidRPr="00802358">
              <w:rPr>
                <w:noProof w:val="0"/>
                <w:lang w:val="en-US" w:eastAsia="ru-RU"/>
              </w:rPr>
              <w:t>santurilor</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de pina la 50 </w:t>
            </w:r>
            <w:proofErr w:type="spellStart"/>
            <w:r w:rsidRPr="00802358">
              <w:rPr>
                <w:noProof w:val="0"/>
                <w:lang w:val="en-US" w:eastAsia="ru-RU"/>
              </w:rPr>
              <w:t>cmp</w:t>
            </w:r>
            <w:proofErr w:type="spellEnd"/>
          </w:p>
          <w:p w14:paraId="1F59746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5D3DEE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6C1BEA7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05FE8BD6" w14:textId="77777777" w:rsidR="00802358" w:rsidRPr="00802358" w:rsidRDefault="00802358" w:rsidP="00802358">
            <w:pPr>
              <w:autoSpaceDE w:val="0"/>
              <w:autoSpaceDN w:val="0"/>
              <w:jc w:val="center"/>
              <w:rPr>
                <w:noProof w:val="0"/>
                <w:lang w:val="en-US" w:eastAsia="ru-RU"/>
              </w:rPr>
            </w:pPr>
          </w:p>
        </w:tc>
      </w:tr>
      <w:tr w:rsidR="00802358" w:rsidRPr="00802358" w14:paraId="13B4D5F2" w14:textId="77777777" w:rsidTr="002503A0">
        <w:tblPrEx>
          <w:tblCellMar>
            <w:top w:w="0" w:type="dxa"/>
            <w:bottom w:w="0" w:type="dxa"/>
          </w:tblCellMar>
        </w:tblPrEx>
        <w:tc>
          <w:tcPr>
            <w:tcW w:w="709" w:type="dxa"/>
            <w:tcBorders>
              <w:top w:val="nil"/>
              <w:left w:val="single" w:sz="6" w:space="0" w:color="auto"/>
              <w:bottom w:val="nil"/>
              <w:right w:val="nil"/>
            </w:tcBorders>
          </w:tcPr>
          <w:p w14:paraId="73480A16"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DB7DFF6"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02179E7D"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4.2.2.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montare</w:t>
            </w:r>
            <w:proofErr w:type="spellEnd"/>
          </w:p>
          <w:p w14:paraId="5F27C4C6" w14:textId="77777777" w:rsidR="00802358" w:rsidRPr="00802358" w:rsidRDefault="00802358" w:rsidP="00802358">
            <w:pPr>
              <w:autoSpaceDE w:val="0"/>
              <w:autoSpaceDN w:val="0"/>
              <w:rPr>
                <w:noProof w:val="0"/>
                <w:lang w:val="en-US" w:eastAsia="ru-RU"/>
              </w:rPr>
            </w:pPr>
          </w:p>
        </w:tc>
      </w:tr>
      <w:tr w:rsidR="00802358" w:rsidRPr="00802358" w14:paraId="2A1CE88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0729E" w14:textId="77777777" w:rsidR="00802358" w:rsidRPr="00802358" w:rsidRDefault="00802358" w:rsidP="00802358">
            <w:pPr>
              <w:autoSpaceDE w:val="0"/>
              <w:autoSpaceDN w:val="0"/>
              <w:rPr>
                <w:noProof w:val="0"/>
                <w:lang w:val="en-US" w:eastAsia="ru-RU"/>
              </w:rPr>
            </w:pPr>
            <w:r w:rsidRPr="00802358">
              <w:rPr>
                <w:noProof w:val="0"/>
                <w:lang w:val="en-US" w:eastAsia="ru-RU"/>
              </w:rPr>
              <w:t>245</w:t>
            </w:r>
          </w:p>
        </w:tc>
        <w:tc>
          <w:tcPr>
            <w:tcW w:w="1559" w:type="dxa"/>
            <w:tcBorders>
              <w:top w:val="single" w:sz="4" w:space="0" w:color="auto"/>
              <w:bottom w:val="single" w:sz="4" w:space="0" w:color="auto"/>
            </w:tcBorders>
          </w:tcPr>
          <w:p w14:paraId="29B9D8BD" w14:textId="77777777" w:rsidR="00802358" w:rsidRPr="00802358" w:rsidRDefault="00802358" w:rsidP="00802358">
            <w:pPr>
              <w:autoSpaceDE w:val="0"/>
              <w:autoSpaceDN w:val="0"/>
              <w:rPr>
                <w:noProof w:val="0"/>
                <w:lang w:val="en-US" w:eastAsia="ru-RU"/>
              </w:rPr>
            </w:pPr>
            <w:r w:rsidRPr="00802358">
              <w:rPr>
                <w:noProof w:val="0"/>
                <w:lang w:val="en-US" w:eastAsia="ru-RU"/>
              </w:rPr>
              <w:t>RpEF23A</w:t>
            </w:r>
          </w:p>
          <w:p w14:paraId="59BC8D1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17EBC8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de </w:t>
            </w:r>
            <w:proofErr w:type="spellStart"/>
            <w:r w:rsidRPr="00802358">
              <w:rPr>
                <w:noProof w:val="0"/>
                <w:lang w:val="en-US" w:eastAsia="ru-RU"/>
              </w:rPr>
              <w:t>corpuri</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w:t>
            </w:r>
            <w:proofErr w:type="spellStart"/>
            <w:r w:rsidRPr="00802358">
              <w:rPr>
                <w:noProof w:val="0"/>
                <w:lang w:val="en-US" w:eastAsia="ru-RU"/>
              </w:rPr>
              <w:t>orice</w:t>
            </w:r>
            <w:proofErr w:type="spellEnd"/>
            <w:r w:rsidRPr="00802358">
              <w:rPr>
                <w:noProof w:val="0"/>
                <w:lang w:val="en-US" w:eastAsia="ru-RU"/>
              </w:rPr>
              <w:t xml:space="preserve"> tip, </w:t>
            </w:r>
            <w:proofErr w:type="spellStart"/>
            <w:r w:rsidRPr="00802358">
              <w:rPr>
                <w:noProof w:val="0"/>
                <w:lang w:val="en-US" w:eastAsia="ru-RU"/>
              </w:rPr>
              <w:t>inclisiv</w:t>
            </w:r>
            <w:proofErr w:type="spellEnd"/>
            <w:r w:rsidRPr="00802358">
              <w:rPr>
                <w:noProof w:val="0"/>
                <w:lang w:val="en-US" w:eastAsia="ru-RU"/>
              </w:rPr>
              <w:t xml:space="preserve"> </w:t>
            </w:r>
            <w:proofErr w:type="spellStart"/>
            <w:r w:rsidRPr="00802358">
              <w:rPr>
                <w:noProof w:val="0"/>
                <w:lang w:val="en-US" w:eastAsia="ru-RU"/>
              </w:rPr>
              <w:t>tijele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globurile</w:t>
            </w:r>
            <w:proofErr w:type="spellEnd"/>
          </w:p>
          <w:p w14:paraId="6613277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7DEB2D7"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057FA01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0C2CB4B3" w14:textId="77777777" w:rsidR="00802358" w:rsidRPr="00802358" w:rsidRDefault="00802358" w:rsidP="00802358">
            <w:pPr>
              <w:autoSpaceDE w:val="0"/>
              <w:autoSpaceDN w:val="0"/>
              <w:jc w:val="center"/>
              <w:rPr>
                <w:noProof w:val="0"/>
                <w:lang w:val="en-US" w:eastAsia="ru-RU"/>
              </w:rPr>
            </w:pPr>
          </w:p>
        </w:tc>
      </w:tr>
      <w:tr w:rsidR="00802358" w:rsidRPr="00802358" w14:paraId="7271A94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26BE6"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246</w:t>
            </w:r>
          </w:p>
        </w:tc>
        <w:tc>
          <w:tcPr>
            <w:tcW w:w="1559" w:type="dxa"/>
            <w:tcBorders>
              <w:top w:val="single" w:sz="4" w:space="0" w:color="auto"/>
              <w:bottom w:val="single" w:sz="4" w:space="0" w:color="auto"/>
            </w:tcBorders>
          </w:tcPr>
          <w:p w14:paraId="07C22801" w14:textId="77777777" w:rsidR="00802358" w:rsidRPr="00802358" w:rsidRDefault="00802358" w:rsidP="00802358">
            <w:pPr>
              <w:autoSpaceDE w:val="0"/>
              <w:autoSpaceDN w:val="0"/>
              <w:rPr>
                <w:noProof w:val="0"/>
                <w:lang w:val="en-US" w:eastAsia="ru-RU"/>
              </w:rPr>
            </w:pPr>
            <w:r w:rsidRPr="00802358">
              <w:rPr>
                <w:noProof w:val="0"/>
                <w:lang w:val="en-US" w:eastAsia="ru-RU"/>
              </w:rPr>
              <w:t>RpEE24A</w:t>
            </w:r>
          </w:p>
          <w:p w14:paraId="3E8572D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093C96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aparatelor</w:t>
            </w:r>
            <w:proofErr w:type="spellEnd"/>
            <w:r w:rsidRPr="00802358">
              <w:rPr>
                <w:noProof w:val="0"/>
                <w:lang w:val="en-US" w:eastAsia="ru-RU"/>
              </w:rPr>
              <w:t xml:space="preserve"> </w:t>
            </w:r>
            <w:proofErr w:type="spellStart"/>
            <w:r w:rsidRPr="00802358">
              <w:rPr>
                <w:noProof w:val="0"/>
                <w:lang w:val="en-US" w:eastAsia="ru-RU"/>
              </w:rPr>
              <w:t>electrice</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curent</w:t>
            </w:r>
            <w:proofErr w:type="spellEnd"/>
            <w:r w:rsidRPr="00802358">
              <w:rPr>
                <w:noProof w:val="0"/>
                <w:lang w:val="en-US" w:eastAsia="ru-RU"/>
              </w:rPr>
              <w:t xml:space="preserve"> </w:t>
            </w:r>
            <w:proofErr w:type="gramStart"/>
            <w:r w:rsidRPr="00802358">
              <w:rPr>
                <w:noProof w:val="0"/>
                <w:lang w:val="en-US" w:eastAsia="ru-RU"/>
              </w:rPr>
              <w:t>tari :</w:t>
            </w:r>
            <w:proofErr w:type="gramEnd"/>
            <w:r w:rsidRPr="00802358">
              <w:rPr>
                <w:noProof w:val="0"/>
                <w:lang w:val="en-US" w:eastAsia="ru-RU"/>
              </w:rPr>
              <w:t xml:space="preserve"> </w:t>
            </w:r>
            <w:proofErr w:type="spellStart"/>
            <w:r w:rsidRPr="00802358">
              <w:rPr>
                <w:noProof w:val="0"/>
                <w:lang w:val="en-US" w:eastAsia="ru-RU"/>
              </w:rPr>
              <w:t>unipolare</w:t>
            </w:r>
            <w:proofErr w:type="spellEnd"/>
            <w:r w:rsidRPr="00802358">
              <w:rPr>
                <w:noProof w:val="0"/>
                <w:lang w:val="en-US" w:eastAsia="ru-RU"/>
              </w:rPr>
              <w:t xml:space="preserve"> (</w:t>
            </w:r>
            <w:proofErr w:type="spellStart"/>
            <w:r w:rsidRPr="00802358">
              <w:rPr>
                <w:noProof w:val="0"/>
                <w:lang w:val="en-US" w:eastAsia="ru-RU"/>
              </w:rPr>
              <w:t>intrerupatoare</w:t>
            </w:r>
            <w:proofErr w:type="spellEnd"/>
            <w:r w:rsidRPr="00802358">
              <w:rPr>
                <w:noProof w:val="0"/>
                <w:lang w:val="en-US" w:eastAsia="ru-RU"/>
              </w:rPr>
              <w:t xml:space="preserve">, </w:t>
            </w:r>
            <w:proofErr w:type="spellStart"/>
            <w:r w:rsidRPr="00802358">
              <w:rPr>
                <w:noProof w:val="0"/>
                <w:lang w:val="en-US" w:eastAsia="ru-RU"/>
              </w:rPr>
              <w:t>comutatoare</w:t>
            </w:r>
            <w:proofErr w:type="spellEnd"/>
            <w:r w:rsidRPr="00802358">
              <w:rPr>
                <w:noProof w:val="0"/>
                <w:lang w:val="en-US" w:eastAsia="ru-RU"/>
              </w:rPr>
              <w:t xml:space="preserve">, prize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desfiintare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inlocuire</w:t>
            </w:r>
            <w:proofErr w:type="spellEnd"/>
            <w:r w:rsidRPr="00802358">
              <w:rPr>
                <w:noProof w:val="0"/>
                <w:lang w:val="en-US" w:eastAsia="ru-RU"/>
              </w:rPr>
              <w:t xml:space="preserve">, </w:t>
            </w:r>
            <w:proofErr w:type="spellStart"/>
            <w:r w:rsidRPr="00802358">
              <w:rPr>
                <w:noProof w:val="0"/>
                <w:lang w:val="en-US" w:eastAsia="ru-RU"/>
              </w:rPr>
              <w:t>buton</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actionare</w:t>
            </w:r>
            <w:proofErr w:type="spellEnd"/>
            <w:r w:rsidRPr="00802358">
              <w:rPr>
                <w:noProof w:val="0"/>
                <w:lang w:val="en-US" w:eastAsia="ru-RU"/>
              </w:rPr>
              <w:t xml:space="preserve"> de la </w:t>
            </w:r>
            <w:proofErr w:type="spellStart"/>
            <w:r w:rsidRPr="00802358">
              <w:rPr>
                <w:noProof w:val="0"/>
                <w:lang w:val="en-US" w:eastAsia="ru-RU"/>
              </w:rPr>
              <w:t>distanta</w:t>
            </w:r>
            <w:proofErr w:type="spellEnd"/>
            <w:r w:rsidRPr="00802358">
              <w:rPr>
                <w:noProof w:val="0"/>
                <w:lang w:val="en-US" w:eastAsia="ru-RU"/>
              </w:rPr>
              <w:t>)</w:t>
            </w:r>
          </w:p>
          <w:p w14:paraId="60A2FED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8183AD3"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0495A8F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7C80C0CE" w14:textId="77777777" w:rsidR="00802358" w:rsidRPr="00802358" w:rsidRDefault="00802358" w:rsidP="00802358">
            <w:pPr>
              <w:autoSpaceDE w:val="0"/>
              <w:autoSpaceDN w:val="0"/>
              <w:jc w:val="center"/>
              <w:rPr>
                <w:noProof w:val="0"/>
                <w:lang w:val="en-US" w:eastAsia="ru-RU"/>
              </w:rPr>
            </w:pPr>
          </w:p>
        </w:tc>
      </w:tr>
      <w:tr w:rsidR="00802358" w:rsidRPr="00802358" w14:paraId="69718C6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78E297" w14:textId="77777777" w:rsidR="00802358" w:rsidRPr="00802358" w:rsidRDefault="00802358" w:rsidP="00802358">
            <w:pPr>
              <w:autoSpaceDE w:val="0"/>
              <w:autoSpaceDN w:val="0"/>
              <w:rPr>
                <w:noProof w:val="0"/>
                <w:lang w:val="en-US" w:eastAsia="ru-RU"/>
              </w:rPr>
            </w:pPr>
            <w:r w:rsidRPr="00802358">
              <w:rPr>
                <w:noProof w:val="0"/>
                <w:lang w:val="en-US" w:eastAsia="ru-RU"/>
              </w:rPr>
              <w:t>247</w:t>
            </w:r>
          </w:p>
        </w:tc>
        <w:tc>
          <w:tcPr>
            <w:tcW w:w="1559" w:type="dxa"/>
            <w:tcBorders>
              <w:top w:val="single" w:sz="4" w:space="0" w:color="auto"/>
              <w:bottom w:val="single" w:sz="4" w:space="0" w:color="auto"/>
            </w:tcBorders>
          </w:tcPr>
          <w:p w14:paraId="719978D2" w14:textId="77777777" w:rsidR="00802358" w:rsidRPr="00802358" w:rsidRDefault="00802358" w:rsidP="00802358">
            <w:pPr>
              <w:autoSpaceDE w:val="0"/>
              <w:autoSpaceDN w:val="0"/>
              <w:rPr>
                <w:noProof w:val="0"/>
                <w:lang w:val="en-US" w:eastAsia="ru-RU"/>
              </w:rPr>
            </w:pPr>
            <w:r w:rsidRPr="00802358">
              <w:rPr>
                <w:noProof w:val="0"/>
                <w:lang w:val="en-US" w:eastAsia="ru-RU"/>
              </w:rPr>
              <w:t>RpEB13A</w:t>
            </w:r>
          </w:p>
          <w:p w14:paraId="27BCF27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6ADD77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de </w:t>
            </w:r>
            <w:proofErr w:type="spellStart"/>
            <w:r w:rsidRPr="00802358">
              <w:rPr>
                <w:noProof w:val="0"/>
                <w:lang w:val="en-US" w:eastAsia="ru-RU"/>
              </w:rPr>
              <w:t>aluminiu</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cupru</w:t>
            </w:r>
            <w:proofErr w:type="spellEnd"/>
            <w:r w:rsidRPr="00802358">
              <w:rPr>
                <w:noProof w:val="0"/>
                <w:lang w:val="en-US" w:eastAsia="ru-RU"/>
              </w:rPr>
              <w:t xml:space="preserve">, cu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fara</w:t>
            </w:r>
            <w:proofErr w:type="spellEnd"/>
            <w:r w:rsidRPr="00802358">
              <w:rPr>
                <w:noProof w:val="0"/>
                <w:lang w:val="en-US" w:eastAsia="ru-RU"/>
              </w:rPr>
              <w:t xml:space="preserve"> </w:t>
            </w:r>
            <w:proofErr w:type="spellStart"/>
            <w:r w:rsidRPr="00802358">
              <w:rPr>
                <w:noProof w:val="0"/>
                <w:lang w:val="en-US" w:eastAsia="ru-RU"/>
              </w:rPr>
              <w:t>izolatie</w:t>
            </w:r>
            <w:proofErr w:type="spellEnd"/>
            <w:r w:rsidRPr="00802358">
              <w:rPr>
                <w:noProof w:val="0"/>
                <w:lang w:val="en-US" w:eastAsia="ru-RU"/>
              </w:rPr>
              <w:t xml:space="preserve">, </w:t>
            </w:r>
            <w:proofErr w:type="spellStart"/>
            <w:r w:rsidRPr="00802358">
              <w:rPr>
                <w:noProof w:val="0"/>
                <w:lang w:val="en-US" w:eastAsia="ru-RU"/>
              </w:rPr>
              <w:t>introdusi</w:t>
            </w:r>
            <w:proofErr w:type="spellEnd"/>
            <w:r w:rsidRPr="00802358">
              <w:rPr>
                <w:noProof w:val="0"/>
                <w:lang w:val="en-US" w:eastAsia="ru-RU"/>
              </w:rPr>
              <w:t xml:space="preserve"> in </w:t>
            </w:r>
            <w:proofErr w:type="spellStart"/>
            <w:r w:rsidRPr="00802358">
              <w:rPr>
                <w:noProof w:val="0"/>
                <w:lang w:val="en-US" w:eastAsia="ru-RU"/>
              </w:rPr>
              <w:t>tuburi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tevi</w:t>
            </w:r>
            <w:proofErr w:type="spellEnd"/>
            <w:r w:rsidRPr="00802358">
              <w:rPr>
                <w:noProof w:val="0"/>
                <w:lang w:val="en-US" w:eastAsia="ru-RU"/>
              </w:rPr>
              <w:t xml:space="preserve"> de </w:t>
            </w:r>
            <w:proofErr w:type="spellStart"/>
            <w:r w:rsidRPr="00802358">
              <w:rPr>
                <w:noProof w:val="0"/>
                <w:lang w:val="en-US" w:eastAsia="ru-RU"/>
              </w:rPr>
              <w:t>protectie</w:t>
            </w:r>
            <w:proofErr w:type="spellEnd"/>
            <w:r w:rsidRPr="00802358">
              <w:rPr>
                <w:noProof w:val="0"/>
                <w:lang w:val="en-US" w:eastAsia="ru-RU"/>
              </w:rPr>
              <w:t xml:space="preserve">, </w:t>
            </w:r>
            <w:proofErr w:type="spellStart"/>
            <w:r w:rsidRPr="00802358">
              <w:rPr>
                <w:noProof w:val="0"/>
                <w:lang w:val="en-US" w:eastAsia="ru-RU"/>
              </w:rPr>
              <w:t>montati</w:t>
            </w:r>
            <w:proofErr w:type="spellEnd"/>
            <w:r w:rsidRPr="00802358">
              <w:rPr>
                <w:noProof w:val="0"/>
                <w:lang w:val="en-US" w:eastAsia="ru-RU"/>
              </w:rPr>
              <w:t xml:space="preserve"> </w:t>
            </w:r>
            <w:proofErr w:type="spellStart"/>
            <w:r w:rsidRPr="00802358">
              <w:rPr>
                <w:noProof w:val="0"/>
                <w:lang w:val="en-US" w:eastAsia="ru-RU"/>
              </w:rPr>
              <w:t>aerian</w:t>
            </w:r>
            <w:proofErr w:type="spellEnd"/>
            <w:r w:rsidRPr="00802358">
              <w:rPr>
                <w:noProof w:val="0"/>
                <w:lang w:val="en-US" w:eastAsia="ru-RU"/>
              </w:rPr>
              <w:t xml:space="preserve"> pe </w:t>
            </w:r>
            <w:proofErr w:type="spellStart"/>
            <w:r w:rsidRPr="00802358">
              <w:rPr>
                <w:noProof w:val="0"/>
                <w:lang w:val="en-US" w:eastAsia="ru-RU"/>
              </w:rPr>
              <w:t>izolatori</w:t>
            </w:r>
            <w:proofErr w:type="spellEnd"/>
            <w:r w:rsidRPr="00802358">
              <w:rPr>
                <w:noProof w:val="0"/>
                <w:lang w:val="en-US" w:eastAsia="ru-RU"/>
              </w:rPr>
              <w:t xml:space="preserve">-role, pe </w:t>
            </w:r>
            <w:proofErr w:type="spellStart"/>
            <w:r w:rsidRPr="00802358">
              <w:rPr>
                <w:noProof w:val="0"/>
                <w:lang w:val="en-US" w:eastAsia="ru-RU"/>
              </w:rPr>
              <w:t>ziduri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platforme</w:t>
            </w:r>
            <w:proofErr w:type="spellEnd"/>
            <w:r w:rsidRPr="00802358">
              <w:rPr>
                <w:noProof w:val="0"/>
                <w:lang w:val="en-US" w:eastAsia="ru-RU"/>
              </w:rPr>
              <w:t xml:space="preserve"> </w:t>
            </w:r>
            <w:proofErr w:type="spellStart"/>
            <w:r w:rsidRPr="00802358">
              <w:rPr>
                <w:noProof w:val="0"/>
                <w:lang w:val="en-US" w:eastAsia="ru-RU"/>
              </w:rPr>
              <w:t>tencuite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conductori</w:t>
            </w:r>
            <w:proofErr w:type="spellEnd"/>
            <w:r w:rsidRPr="00802358">
              <w:rPr>
                <w:noProof w:val="0"/>
                <w:lang w:val="en-US" w:eastAsia="ru-RU"/>
              </w:rPr>
              <w:t xml:space="preserve"> </w:t>
            </w:r>
            <w:proofErr w:type="spellStart"/>
            <w:r w:rsidRPr="00802358">
              <w:rPr>
                <w:noProof w:val="0"/>
                <w:lang w:val="en-US" w:eastAsia="ru-RU"/>
              </w:rPr>
              <w:t>montati</w:t>
            </w:r>
            <w:proofErr w:type="spellEnd"/>
            <w:r w:rsidRPr="00802358">
              <w:rPr>
                <w:noProof w:val="0"/>
                <w:lang w:val="en-US" w:eastAsia="ru-RU"/>
              </w:rPr>
              <w:t xml:space="preserve"> </w:t>
            </w:r>
            <w:proofErr w:type="spellStart"/>
            <w:r w:rsidRPr="00802358">
              <w:rPr>
                <w:noProof w:val="0"/>
                <w:lang w:val="en-US" w:eastAsia="ru-RU"/>
              </w:rPr>
              <w:t>ingropat</w:t>
            </w:r>
            <w:proofErr w:type="spellEnd"/>
            <w:r w:rsidRPr="00802358">
              <w:rPr>
                <w:noProof w:val="0"/>
                <w:lang w:val="en-US" w:eastAsia="ru-RU"/>
              </w:rPr>
              <w:t xml:space="preserve">, cu </w:t>
            </w:r>
            <w:proofErr w:type="spellStart"/>
            <w:r w:rsidRPr="00802358">
              <w:rPr>
                <w:noProof w:val="0"/>
                <w:lang w:val="en-US" w:eastAsia="ru-RU"/>
              </w:rPr>
              <w:t>sectiunea</w:t>
            </w:r>
            <w:proofErr w:type="spellEnd"/>
            <w:r w:rsidRPr="00802358">
              <w:rPr>
                <w:noProof w:val="0"/>
                <w:lang w:val="en-US" w:eastAsia="ru-RU"/>
              </w:rPr>
              <w:t xml:space="preserve"> pina la 4 </w:t>
            </w:r>
            <w:proofErr w:type="spellStart"/>
            <w:r w:rsidRPr="00802358">
              <w:rPr>
                <w:noProof w:val="0"/>
                <w:lang w:val="en-US" w:eastAsia="ru-RU"/>
              </w:rPr>
              <w:t>mmp</w:t>
            </w:r>
            <w:proofErr w:type="spellEnd"/>
          </w:p>
          <w:p w14:paraId="262F676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39E308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66B8BD0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5837A2E8" w14:textId="77777777" w:rsidR="00802358" w:rsidRPr="00802358" w:rsidRDefault="00802358" w:rsidP="00802358">
            <w:pPr>
              <w:autoSpaceDE w:val="0"/>
              <w:autoSpaceDN w:val="0"/>
              <w:jc w:val="center"/>
              <w:rPr>
                <w:noProof w:val="0"/>
                <w:lang w:val="en-US" w:eastAsia="ru-RU"/>
              </w:rPr>
            </w:pPr>
          </w:p>
        </w:tc>
      </w:tr>
      <w:tr w:rsidR="00802358" w:rsidRPr="00802358" w14:paraId="10E95B2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50BE3" w14:textId="77777777" w:rsidR="00802358" w:rsidRPr="00802358" w:rsidRDefault="00802358" w:rsidP="00802358">
            <w:pPr>
              <w:autoSpaceDE w:val="0"/>
              <w:autoSpaceDN w:val="0"/>
              <w:rPr>
                <w:noProof w:val="0"/>
                <w:lang w:val="en-US" w:eastAsia="ru-RU"/>
              </w:rPr>
            </w:pPr>
            <w:r w:rsidRPr="00802358">
              <w:rPr>
                <w:noProof w:val="0"/>
                <w:lang w:val="en-US" w:eastAsia="ru-RU"/>
              </w:rPr>
              <w:t>248</w:t>
            </w:r>
          </w:p>
        </w:tc>
        <w:tc>
          <w:tcPr>
            <w:tcW w:w="1559" w:type="dxa"/>
            <w:tcBorders>
              <w:top w:val="single" w:sz="4" w:space="0" w:color="auto"/>
              <w:bottom w:val="single" w:sz="4" w:space="0" w:color="auto"/>
            </w:tcBorders>
          </w:tcPr>
          <w:p w14:paraId="5C45D895" w14:textId="77777777" w:rsidR="00802358" w:rsidRPr="00802358" w:rsidRDefault="00802358" w:rsidP="00802358">
            <w:pPr>
              <w:autoSpaceDE w:val="0"/>
              <w:autoSpaceDN w:val="0"/>
              <w:rPr>
                <w:noProof w:val="0"/>
                <w:lang w:val="en-US" w:eastAsia="ru-RU"/>
              </w:rPr>
            </w:pPr>
            <w:r w:rsidRPr="00802358">
              <w:rPr>
                <w:noProof w:val="0"/>
                <w:lang w:val="en-US" w:eastAsia="ru-RU"/>
              </w:rPr>
              <w:t>08-02-412-2</w:t>
            </w:r>
          </w:p>
          <w:p w14:paraId="7E92B32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CEFD60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Introducerea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in </w:t>
            </w:r>
            <w:proofErr w:type="spellStart"/>
            <w:r w:rsidRPr="00802358">
              <w:rPr>
                <w:noProof w:val="0"/>
                <w:lang w:val="en-US" w:eastAsia="ru-RU"/>
              </w:rPr>
              <w:t>tevi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furtunuri</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pozate</w:t>
            </w:r>
            <w:proofErr w:type="spellEnd"/>
            <w:r w:rsidRPr="00802358">
              <w:rPr>
                <w:noProof w:val="0"/>
                <w:lang w:val="en-US" w:eastAsia="ru-RU"/>
              </w:rPr>
              <w:t xml:space="preserve">: </w:t>
            </w:r>
            <w:proofErr w:type="spellStart"/>
            <w:r w:rsidRPr="00802358">
              <w:rPr>
                <w:noProof w:val="0"/>
                <w:lang w:val="en-US" w:eastAsia="ru-RU"/>
              </w:rPr>
              <w:t>primul</w:t>
            </w:r>
            <w:proofErr w:type="spellEnd"/>
            <w:r w:rsidRPr="00802358">
              <w:rPr>
                <w:noProof w:val="0"/>
                <w:lang w:val="en-US" w:eastAsia="ru-RU"/>
              </w:rPr>
              <w:t xml:space="preserve"> conductor </w:t>
            </w:r>
            <w:proofErr w:type="spellStart"/>
            <w:r w:rsidRPr="00802358">
              <w:rPr>
                <w:noProof w:val="0"/>
                <w:lang w:val="en-US" w:eastAsia="ru-RU"/>
              </w:rPr>
              <w:t>monofir</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multifir</w:t>
            </w:r>
            <w:proofErr w:type="spellEnd"/>
            <w:r w:rsidRPr="00802358">
              <w:rPr>
                <w:noProof w:val="0"/>
                <w:lang w:val="en-US" w:eastAsia="ru-RU"/>
              </w:rPr>
              <w:t xml:space="preserve"> in </w:t>
            </w:r>
            <w:proofErr w:type="spellStart"/>
            <w:r w:rsidRPr="00802358">
              <w:rPr>
                <w:noProof w:val="0"/>
                <w:lang w:val="en-US" w:eastAsia="ru-RU"/>
              </w:rPr>
              <w:t>impletire</w:t>
            </w:r>
            <w:proofErr w:type="spellEnd"/>
            <w:r w:rsidRPr="00802358">
              <w:rPr>
                <w:noProof w:val="0"/>
                <w:lang w:val="en-US" w:eastAsia="ru-RU"/>
              </w:rPr>
              <w:t xml:space="preserve"> </w:t>
            </w:r>
            <w:proofErr w:type="spellStart"/>
            <w:r w:rsidRPr="00802358">
              <w:rPr>
                <w:noProof w:val="0"/>
                <w:lang w:val="en-US" w:eastAsia="ru-RU"/>
              </w:rPr>
              <w:t>comuna</w:t>
            </w:r>
            <w:proofErr w:type="spellEnd"/>
            <w:r w:rsidRPr="00802358">
              <w:rPr>
                <w:noProof w:val="0"/>
                <w:lang w:val="en-US" w:eastAsia="ru-RU"/>
              </w:rPr>
              <w:t xml:space="preserve">, </w:t>
            </w:r>
            <w:proofErr w:type="spellStart"/>
            <w:r w:rsidRPr="00802358">
              <w:rPr>
                <w:noProof w:val="0"/>
                <w:lang w:val="en-US" w:eastAsia="ru-RU"/>
              </w:rPr>
              <w:t>sectiune</w:t>
            </w:r>
            <w:proofErr w:type="spellEnd"/>
            <w:r w:rsidRPr="00802358">
              <w:rPr>
                <w:noProof w:val="0"/>
                <w:lang w:val="en-US" w:eastAsia="ru-RU"/>
              </w:rPr>
              <w:t xml:space="preserve"> </w:t>
            </w:r>
            <w:proofErr w:type="spellStart"/>
            <w:r w:rsidRPr="00802358">
              <w:rPr>
                <w:noProof w:val="0"/>
                <w:lang w:val="en-US" w:eastAsia="ru-RU"/>
              </w:rPr>
              <w:t>sumara</w:t>
            </w:r>
            <w:proofErr w:type="spellEnd"/>
            <w:r w:rsidRPr="00802358">
              <w:rPr>
                <w:noProof w:val="0"/>
                <w:lang w:val="en-US" w:eastAsia="ru-RU"/>
              </w:rPr>
              <w:t xml:space="preserve"> pina la 6 mm2</w:t>
            </w:r>
          </w:p>
          <w:p w14:paraId="77F1C17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0991CE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5CF57B0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0,500</w:t>
            </w:r>
          </w:p>
          <w:p w14:paraId="507E1B47" w14:textId="77777777" w:rsidR="00802358" w:rsidRPr="00802358" w:rsidRDefault="00802358" w:rsidP="00802358">
            <w:pPr>
              <w:autoSpaceDE w:val="0"/>
              <w:autoSpaceDN w:val="0"/>
              <w:jc w:val="center"/>
              <w:rPr>
                <w:noProof w:val="0"/>
                <w:lang w:val="en-US" w:eastAsia="ru-RU"/>
              </w:rPr>
            </w:pPr>
          </w:p>
        </w:tc>
      </w:tr>
      <w:tr w:rsidR="00802358" w:rsidRPr="00802358" w14:paraId="66D64DE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B5B6F" w14:textId="77777777" w:rsidR="00802358" w:rsidRPr="00802358" w:rsidRDefault="00802358" w:rsidP="00802358">
            <w:pPr>
              <w:autoSpaceDE w:val="0"/>
              <w:autoSpaceDN w:val="0"/>
              <w:rPr>
                <w:noProof w:val="0"/>
                <w:lang w:val="en-US" w:eastAsia="ru-RU"/>
              </w:rPr>
            </w:pPr>
            <w:r w:rsidRPr="00802358">
              <w:rPr>
                <w:noProof w:val="0"/>
                <w:lang w:val="en-US" w:eastAsia="ru-RU"/>
              </w:rPr>
              <w:t>249</w:t>
            </w:r>
          </w:p>
        </w:tc>
        <w:tc>
          <w:tcPr>
            <w:tcW w:w="1559" w:type="dxa"/>
            <w:tcBorders>
              <w:top w:val="single" w:sz="4" w:space="0" w:color="auto"/>
              <w:bottom w:val="single" w:sz="4" w:space="0" w:color="auto"/>
            </w:tcBorders>
          </w:tcPr>
          <w:p w14:paraId="42CF90DC" w14:textId="77777777" w:rsidR="00802358" w:rsidRPr="00802358" w:rsidRDefault="00802358" w:rsidP="00802358">
            <w:pPr>
              <w:autoSpaceDE w:val="0"/>
              <w:autoSpaceDN w:val="0"/>
              <w:rPr>
                <w:noProof w:val="0"/>
                <w:lang w:val="en-US" w:eastAsia="ru-RU"/>
              </w:rPr>
            </w:pPr>
            <w:r w:rsidRPr="00802358">
              <w:rPr>
                <w:noProof w:val="0"/>
                <w:lang w:val="en-US" w:eastAsia="ru-RU"/>
              </w:rPr>
              <w:t>08-02-412-3</w:t>
            </w:r>
          </w:p>
          <w:p w14:paraId="2FF5121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7C4428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Introducerea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in </w:t>
            </w:r>
            <w:proofErr w:type="spellStart"/>
            <w:r w:rsidRPr="00802358">
              <w:rPr>
                <w:noProof w:val="0"/>
                <w:lang w:val="en-US" w:eastAsia="ru-RU"/>
              </w:rPr>
              <w:t>tevi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furtunuri</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pozate</w:t>
            </w:r>
            <w:proofErr w:type="spellEnd"/>
            <w:r w:rsidRPr="00802358">
              <w:rPr>
                <w:noProof w:val="0"/>
                <w:lang w:val="en-US" w:eastAsia="ru-RU"/>
              </w:rPr>
              <w:t xml:space="preserve">: </w:t>
            </w:r>
            <w:proofErr w:type="spellStart"/>
            <w:r w:rsidRPr="00802358">
              <w:rPr>
                <w:noProof w:val="0"/>
                <w:lang w:val="en-US" w:eastAsia="ru-RU"/>
              </w:rPr>
              <w:t>primul</w:t>
            </w:r>
            <w:proofErr w:type="spellEnd"/>
            <w:r w:rsidRPr="00802358">
              <w:rPr>
                <w:noProof w:val="0"/>
                <w:lang w:val="en-US" w:eastAsia="ru-RU"/>
              </w:rPr>
              <w:t xml:space="preserve"> conductor </w:t>
            </w:r>
            <w:proofErr w:type="spellStart"/>
            <w:r w:rsidRPr="00802358">
              <w:rPr>
                <w:noProof w:val="0"/>
                <w:lang w:val="en-US" w:eastAsia="ru-RU"/>
              </w:rPr>
              <w:t>monofir</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multifir</w:t>
            </w:r>
            <w:proofErr w:type="spellEnd"/>
            <w:r w:rsidRPr="00802358">
              <w:rPr>
                <w:noProof w:val="0"/>
                <w:lang w:val="en-US" w:eastAsia="ru-RU"/>
              </w:rPr>
              <w:t xml:space="preserve"> in </w:t>
            </w:r>
            <w:proofErr w:type="spellStart"/>
            <w:r w:rsidRPr="00802358">
              <w:rPr>
                <w:noProof w:val="0"/>
                <w:lang w:val="en-US" w:eastAsia="ru-RU"/>
              </w:rPr>
              <w:t>impletire</w:t>
            </w:r>
            <w:proofErr w:type="spellEnd"/>
            <w:r w:rsidRPr="00802358">
              <w:rPr>
                <w:noProof w:val="0"/>
                <w:lang w:val="en-US" w:eastAsia="ru-RU"/>
              </w:rPr>
              <w:t xml:space="preserve"> </w:t>
            </w:r>
            <w:proofErr w:type="spellStart"/>
            <w:r w:rsidRPr="00802358">
              <w:rPr>
                <w:noProof w:val="0"/>
                <w:lang w:val="en-US" w:eastAsia="ru-RU"/>
              </w:rPr>
              <w:t>comuna</w:t>
            </w:r>
            <w:proofErr w:type="spellEnd"/>
            <w:r w:rsidRPr="00802358">
              <w:rPr>
                <w:noProof w:val="0"/>
                <w:lang w:val="en-US" w:eastAsia="ru-RU"/>
              </w:rPr>
              <w:t xml:space="preserve">, </w:t>
            </w:r>
            <w:proofErr w:type="spellStart"/>
            <w:r w:rsidRPr="00802358">
              <w:rPr>
                <w:noProof w:val="0"/>
                <w:lang w:val="en-US" w:eastAsia="ru-RU"/>
              </w:rPr>
              <w:t>sectiune</w:t>
            </w:r>
            <w:proofErr w:type="spellEnd"/>
            <w:r w:rsidRPr="00802358">
              <w:rPr>
                <w:noProof w:val="0"/>
                <w:lang w:val="en-US" w:eastAsia="ru-RU"/>
              </w:rPr>
              <w:t xml:space="preserve"> </w:t>
            </w:r>
            <w:proofErr w:type="spellStart"/>
            <w:r w:rsidRPr="00802358">
              <w:rPr>
                <w:noProof w:val="0"/>
                <w:lang w:val="en-US" w:eastAsia="ru-RU"/>
              </w:rPr>
              <w:t>sumara</w:t>
            </w:r>
            <w:proofErr w:type="spellEnd"/>
            <w:r w:rsidRPr="00802358">
              <w:rPr>
                <w:noProof w:val="0"/>
                <w:lang w:val="en-US" w:eastAsia="ru-RU"/>
              </w:rPr>
              <w:t xml:space="preserve"> pina la 16 mm2</w:t>
            </w:r>
          </w:p>
          <w:p w14:paraId="6F3992D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EC2C20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609A7FD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0,300</w:t>
            </w:r>
          </w:p>
          <w:p w14:paraId="2227AAF5" w14:textId="77777777" w:rsidR="00802358" w:rsidRPr="00802358" w:rsidRDefault="00802358" w:rsidP="00802358">
            <w:pPr>
              <w:autoSpaceDE w:val="0"/>
              <w:autoSpaceDN w:val="0"/>
              <w:jc w:val="center"/>
              <w:rPr>
                <w:noProof w:val="0"/>
                <w:lang w:val="en-US" w:eastAsia="ru-RU"/>
              </w:rPr>
            </w:pPr>
          </w:p>
        </w:tc>
      </w:tr>
      <w:tr w:rsidR="00802358" w:rsidRPr="00802358" w14:paraId="1ED8BAA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742AD" w14:textId="77777777" w:rsidR="00802358" w:rsidRPr="00802358" w:rsidRDefault="00802358" w:rsidP="00802358">
            <w:pPr>
              <w:autoSpaceDE w:val="0"/>
              <w:autoSpaceDN w:val="0"/>
              <w:rPr>
                <w:noProof w:val="0"/>
                <w:lang w:val="en-US" w:eastAsia="ru-RU"/>
              </w:rPr>
            </w:pPr>
            <w:r w:rsidRPr="00802358">
              <w:rPr>
                <w:noProof w:val="0"/>
                <w:lang w:val="en-US" w:eastAsia="ru-RU"/>
              </w:rPr>
              <w:t>250</w:t>
            </w:r>
          </w:p>
        </w:tc>
        <w:tc>
          <w:tcPr>
            <w:tcW w:w="1559" w:type="dxa"/>
            <w:tcBorders>
              <w:top w:val="single" w:sz="4" w:space="0" w:color="auto"/>
              <w:bottom w:val="single" w:sz="4" w:space="0" w:color="auto"/>
            </w:tcBorders>
          </w:tcPr>
          <w:p w14:paraId="6845C3AF" w14:textId="77777777" w:rsidR="00802358" w:rsidRPr="00802358" w:rsidRDefault="00802358" w:rsidP="00802358">
            <w:pPr>
              <w:autoSpaceDE w:val="0"/>
              <w:autoSpaceDN w:val="0"/>
              <w:rPr>
                <w:noProof w:val="0"/>
                <w:lang w:val="en-US" w:eastAsia="ru-RU"/>
              </w:rPr>
            </w:pPr>
          </w:p>
          <w:p w14:paraId="5770EC6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22B52B1"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Cablu</w:t>
            </w:r>
            <w:proofErr w:type="spellEnd"/>
            <w:r w:rsidRPr="00802358">
              <w:rPr>
                <w:noProof w:val="0"/>
                <w:lang w:val="en-US" w:eastAsia="ru-RU"/>
              </w:rPr>
              <w:t xml:space="preserve">  3</w:t>
            </w:r>
            <w:proofErr w:type="gramEnd"/>
            <w:r w:rsidRPr="00802358">
              <w:rPr>
                <w:noProof w:val="0"/>
                <w:lang w:val="en-US" w:eastAsia="ru-RU"/>
              </w:rPr>
              <w:t xml:space="preserve"> x 1.5 </w:t>
            </w:r>
            <w:proofErr w:type="spellStart"/>
            <w:r w:rsidRPr="00802358">
              <w:rPr>
                <w:noProof w:val="0"/>
                <w:lang w:val="en-US" w:eastAsia="ru-RU"/>
              </w:rPr>
              <w:t>mmp</w:t>
            </w:r>
            <w:proofErr w:type="spellEnd"/>
          </w:p>
          <w:p w14:paraId="7310072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8EF152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70B0C4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1DE2BF7C" w14:textId="77777777" w:rsidR="00802358" w:rsidRPr="00802358" w:rsidRDefault="00802358" w:rsidP="00802358">
            <w:pPr>
              <w:autoSpaceDE w:val="0"/>
              <w:autoSpaceDN w:val="0"/>
              <w:jc w:val="center"/>
              <w:rPr>
                <w:noProof w:val="0"/>
                <w:lang w:val="en-US" w:eastAsia="ru-RU"/>
              </w:rPr>
            </w:pPr>
          </w:p>
        </w:tc>
      </w:tr>
      <w:tr w:rsidR="00802358" w:rsidRPr="00802358" w14:paraId="1415BC3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DAB39" w14:textId="77777777" w:rsidR="00802358" w:rsidRPr="00802358" w:rsidRDefault="00802358" w:rsidP="00802358">
            <w:pPr>
              <w:autoSpaceDE w:val="0"/>
              <w:autoSpaceDN w:val="0"/>
              <w:rPr>
                <w:noProof w:val="0"/>
                <w:lang w:val="en-US" w:eastAsia="ru-RU"/>
              </w:rPr>
            </w:pPr>
            <w:r w:rsidRPr="00802358">
              <w:rPr>
                <w:noProof w:val="0"/>
                <w:lang w:val="en-US" w:eastAsia="ru-RU"/>
              </w:rPr>
              <w:t>251</w:t>
            </w:r>
          </w:p>
        </w:tc>
        <w:tc>
          <w:tcPr>
            <w:tcW w:w="1559" w:type="dxa"/>
            <w:tcBorders>
              <w:top w:val="single" w:sz="4" w:space="0" w:color="auto"/>
              <w:bottom w:val="single" w:sz="4" w:space="0" w:color="auto"/>
            </w:tcBorders>
          </w:tcPr>
          <w:p w14:paraId="1F1EB500" w14:textId="77777777" w:rsidR="00802358" w:rsidRPr="00802358" w:rsidRDefault="00802358" w:rsidP="00802358">
            <w:pPr>
              <w:autoSpaceDE w:val="0"/>
              <w:autoSpaceDN w:val="0"/>
              <w:rPr>
                <w:noProof w:val="0"/>
                <w:lang w:val="en-US" w:eastAsia="ru-RU"/>
              </w:rPr>
            </w:pPr>
          </w:p>
          <w:p w14:paraId="78128E3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AE81180"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Cablu</w:t>
            </w:r>
            <w:proofErr w:type="spellEnd"/>
            <w:r w:rsidRPr="00802358">
              <w:rPr>
                <w:noProof w:val="0"/>
                <w:lang w:val="en-US" w:eastAsia="ru-RU"/>
              </w:rPr>
              <w:t xml:space="preserve">  3</w:t>
            </w:r>
            <w:proofErr w:type="gramEnd"/>
            <w:r w:rsidRPr="00802358">
              <w:rPr>
                <w:noProof w:val="0"/>
                <w:lang w:val="en-US" w:eastAsia="ru-RU"/>
              </w:rPr>
              <w:t xml:space="preserve"> x 2.5 </w:t>
            </w:r>
            <w:proofErr w:type="spellStart"/>
            <w:r w:rsidRPr="00802358">
              <w:rPr>
                <w:noProof w:val="0"/>
                <w:lang w:val="en-US" w:eastAsia="ru-RU"/>
              </w:rPr>
              <w:t>mmp</w:t>
            </w:r>
            <w:proofErr w:type="spellEnd"/>
          </w:p>
          <w:p w14:paraId="33F45D3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0A8578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53396E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30,000</w:t>
            </w:r>
          </w:p>
          <w:p w14:paraId="7730540F" w14:textId="77777777" w:rsidR="00802358" w:rsidRPr="00802358" w:rsidRDefault="00802358" w:rsidP="00802358">
            <w:pPr>
              <w:autoSpaceDE w:val="0"/>
              <w:autoSpaceDN w:val="0"/>
              <w:jc w:val="center"/>
              <w:rPr>
                <w:noProof w:val="0"/>
                <w:lang w:val="en-US" w:eastAsia="ru-RU"/>
              </w:rPr>
            </w:pPr>
          </w:p>
        </w:tc>
      </w:tr>
      <w:tr w:rsidR="00802358" w:rsidRPr="00802358" w14:paraId="5F59D20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31C25" w14:textId="77777777" w:rsidR="00802358" w:rsidRPr="00802358" w:rsidRDefault="00802358" w:rsidP="00802358">
            <w:pPr>
              <w:autoSpaceDE w:val="0"/>
              <w:autoSpaceDN w:val="0"/>
              <w:rPr>
                <w:noProof w:val="0"/>
                <w:lang w:val="en-US" w:eastAsia="ru-RU"/>
              </w:rPr>
            </w:pPr>
            <w:r w:rsidRPr="00802358">
              <w:rPr>
                <w:noProof w:val="0"/>
                <w:lang w:val="en-US" w:eastAsia="ru-RU"/>
              </w:rPr>
              <w:t>252</w:t>
            </w:r>
          </w:p>
        </w:tc>
        <w:tc>
          <w:tcPr>
            <w:tcW w:w="1559" w:type="dxa"/>
            <w:tcBorders>
              <w:top w:val="single" w:sz="4" w:space="0" w:color="auto"/>
              <w:bottom w:val="single" w:sz="4" w:space="0" w:color="auto"/>
            </w:tcBorders>
          </w:tcPr>
          <w:p w14:paraId="43BB82D2" w14:textId="77777777" w:rsidR="00802358" w:rsidRPr="00802358" w:rsidRDefault="00802358" w:rsidP="00802358">
            <w:pPr>
              <w:autoSpaceDE w:val="0"/>
              <w:autoSpaceDN w:val="0"/>
              <w:rPr>
                <w:noProof w:val="0"/>
                <w:lang w:val="en-US" w:eastAsia="ru-RU"/>
              </w:rPr>
            </w:pPr>
          </w:p>
          <w:p w14:paraId="0B9681C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7FDF182"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Cutie de </w:t>
            </w:r>
            <w:proofErr w:type="spellStart"/>
            <w:r w:rsidRPr="00802358">
              <w:rPr>
                <w:noProof w:val="0"/>
                <w:lang w:val="en-US" w:eastAsia="ru-RU"/>
              </w:rPr>
              <w:t>ramificatie</w:t>
            </w:r>
            <w:proofErr w:type="spellEnd"/>
          </w:p>
          <w:p w14:paraId="5426DAD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1A78443"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4289E3B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3EF1DA8B" w14:textId="77777777" w:rsidR="00802358" w:rsidRPr="00802358" w:rsidRDefault="00802358" w:rsidP="00802358">
            <w:pPr>
              <w:autoSpaceDE w:val="0"/>
              <w:autoSpaceDN w:val="0"/>
              <w:jc w:val="center"/>
              <w:rPr>
                <w:noProof w:val="0"/>
                <w:lang w:val="en-US" w:eastAsia="ru-RU"/>
              </w:rPr>
            </w:pPr>
          </w:p>
        </w:tc>
      </w:tr>
      <w:tr w:rsidR="00802358" w:rsidRPr="00802358" w14:paraId="54FB19F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DB0D9E" w14:textId="77777777" w:rsidR="00802358" w:rsidRPr="00802358" w:rsidRDefault="00802358" w:rsidP="00802358">
            <w:pPr>
              <w:autoSpaceDE w:val="0"/>
              <w:autoSpaceDN w:val="0"/>
              <w:rPr>
                <w:noProof w:val="0"/>
                <w:lang w:val="en-US" w:eastAsia="ru-RU"/>
              </w:rPr>
            </w:pPr>
            <w:r w:rsidRPr="00802358">
              <w:rPr>
                <w:noProof w:val="0"/>
                <w:lang w:val="en-US" w:eastAsia="ru-RU"/>
              </w:rPr>
              <w:t>253</w:t>
            </w:r>
          </w:p>
        </w:tc>
        <w:tc>
          <w:tcPr>
            <w:tcW w:w="1559" w:type="dxa"/>
            <w:tcBorders>
              <w:top w:val="single" w:sz="4" w:space="0" w:color="auto"/>
              <w:bottom w:val="single" w:sz="4" w:space="0" w:color="auto"/>
            </w:tcBorders>
          </w:tcPr>
          <w:p w14:paraId="55A62D48" w14:textId="77777777" w:rsidR="00802358" w:rsidRPr="00802358" w:rsidRDefault="00802358" w:rsidP="00802358">
            <w:pPr>
              <w:autoSpaceDE w:val="0"/>
              <w:autoSpaceDN w:val="0"/>
              <w:rPr>
                <w:noProof w:val="0"/>
                <w:lang w:val="en-US" w:eastAsia="ru-RU"/>
              </w:rPr>
            </w:pPr>
            <w:r w:rsidRPr="00802358">
              <w:rPr>
                <w:noProof w:val="0"/>
                <w:lang w:val="en-US" w:eastAsia="ru-RU"/>
              </w:rPr>
              <w:t>08-02-409-1</w:t>
            </w:r>
          </w:p>
          <w:p w14:paraId="6323F68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5B65F6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vinilplast</w:t>
            </w:r>
            <w:proofErr w:type="spellEnd"/>
            <w:r w:rsidRPr="00802358">
              <w:rPr>
                <w:noProof w:val="0"/>
                <w:lang w:val="en-US" w:eastAsia="ru-RU"/>
              </w:rPr>
              <w:t xml:space="preserve"> pe </w:t>
            </w:r>
            <w:proofErr w:type="spellStart"/>
            <w:r w:rsidRPr="00802358">
              <w:rPr>
                <w:noProof w:val="0"/>
                <w:lang w:val="en-US" w:eastAsia="ru-RU"/>
              </w:rPr>
              <w:t>contructii</w:t>
            </w:r>
            <w:proofErr w:type="spellEnd"/>
            <w:r w:rsidRPr="00802358">
              <w:rPr>
                <w:noProof w:val="0"/>
                <w:lang w:val="en-US" w:eastAsia="ru-RU"/>
              </w:rPr>
              <w:t xml:space="preserve"> </w:t>
            </w:r>
            <w:proofErr w:type="spellStart"/>
            <w:r w:rsidRPr="00802358">
              <w:rPr>
                <w:noProof w:val="0"/>
                <w:lang w:val="en-US" w:eastAsia="ru-RU"/>
              </w:rPr>
              <w:t>instalate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coloane</w:t>
            </w:r>
            <w:proofErr w:type="spellEnd"/>
            <w:r w:rsidRPr="00802358">
              <w:rPr>
                <w:noProof w:val="0"/>
                <w:lang w:val="en-US" w:eastAsia="ru-RU"/>
              </w:rPr>
              <w:t xml:space="preserve">, </w:t>
            </w:r>
            <w:proofErr w:type="spellStart"/>
            <w:r w:rsidRPr="00802358">
              <w:rPr>
                <w:noProof w:val="0"/>
                <w:lang w:val="en-US" w:eastAsia="ru-RU"/>
              </w:rPr>
              <w:t>fixare</w:t>
            </w:r>
            <w:proofErr w:type="spellEnd"/>
            <w:r w:rsidRPr="00802358">
              <w:rPr>
                <w:noProof w:val="0"/>
                <w:lang w:val="en-US" w:eastAsia="ru-RU"/>
              </w:rPr>
              <w:t xml:space="preserve"> cu </w:t>
            </w:r>
            <w:proofErr w:type="spellStart"/>
            <w:r w:rsidRPr="00802358">
              <w:rPr>
                <w:noProof w:val="0"/>
                <w:lang w:val="en-US" w:eastAsia="ru-RU"/>
              </w:rPr>
              <w:t>scoabe</w:t>
            </w:r>
            <w:proofErr w:type="spellEnd"/>
            <w:r w:rsidRPr="00802358">
              <w:rPr>
                <w:noProof w:val="0"/>
                <w:lang w:val="en-US" w:eastAsia="ru-RU"/>
              </w:rPr>
              <w:t xml:space="preserve">, </w:t>
            </w:r>
            <w:proofErr w:type="spellStart"/>
            <w:r w:rsidRPr="00802358">
              <w:rPr>
                <w:noProof w:val="0"/>
                <w:lang w:val="en-US" w:eastAsia="ru-RU"/>
              </w:rPr>
              <w:t>diametru</w:t>
            </w:r>
            <w:proofErr w:type="spellEnd"/>
            <w:r w:rsidRPr="00802358">
              <w:rPr>
                <w:noProof w:val="0"/>
                <w:lang w:val="en-US" w:eastAsia="ru-RU"/>
              </w:rPr>
              <w:t xml:space="preserve"> pina la 25 mm</w:t>
            </w:r>
          </w:p>
          <w:p w14:paraId="7077E17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212733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58DAFA1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0,800</w:t>
            </w:r>
          </w:p>
          <w:p w14:paraId="63B940E2" w14:textId="77777777" w:rsidR="00802358" w:rsidRPr="00802358" w:rsidRDefault="00802358" w:rsidP="00802358">
            <w:pPr>
              <w:autoSpaceDE w:val="0"/>
              <w:autoSpaceDN w:val="0"/>
              <w:jc w:val="center"/>
              <w:rPr>
                <w:noProof w:val="0"/>
                <w:lang w:val="en-US" w:eastAsia="ru-RU"/>
              </w:rPr>
            </w:pPr>
          </w:p>
        </w:tc>
      </w:tr>
      <w:tr w:rsidR="00802358" w:rsidRPr="00802358" w14:paraId="7B0E873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FAF82" w14:textId="77777777" w:rsidR="00802358" w:rsidRPr="00802358" w:rsidRDefault="00802358" w:rsidP="00802358">
            <w:pPr>
              <w:autoSpaceDE w:val="0"/>
              <w:autoSpaceDN w:val="0"/>
              <w:rPr>
                <w:noProof w:val="0"/>
                <w:lang w:val="en-US" w:eastAsia="ru-RU"/>
              </w:rPr>
            </w:pPr>
            <w:r w:rsidRPr="00802358">
              <w:rPr>
                <w:noProof w:val="0"/>
                <w:lang w:val="en-US" w:eastAsia="ru-RU"/>
              </w:rPr>
              <w:t>254</w:t>
            </w:r>
          </w:p>
        </w:tc>
        <w:tc>
          <w:tcPr>
            <w:tcW w:w="1559" w:type="dxa"/>
            <w:tcBorders>
              <w:top w:val="single" w:sz="4" w:space="0" w:color="auto"/>
              <w:bottom w:val="single" w:sz="4" w:space="0" w:color="auto"/>
            </w:tcBorders>
          </w:tcPr>
          <w:p w14:paraId="1A9CF076" w14:textId="77777777" w:rsidR="00802358" w:rsidRPr="00802358" w:rsidRDefault="00802358" w:rsidP="00802358">
            <w:pPr>
              <w:autoSpaceDE w:val="0"/>
              <w:autoSpaceDN w:val="0"/>
              <w:rPr>
                <w:noProof w:val="0"/>
                <w:lang w:val="en-US" w:eastAsia="ru-RU"/>
              </w:rPr>
            </w:pPr>
          </w:p>
          <w:p w14:paraId="11C1975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AD8A2FA"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Tub </w:t>
            </w:r>
            <w:proofErr w:type="spellStart"/>
            <w:proofErr w:type="gramStart"/>
            <w:r w:rsidRPr="00802358">
              <w:rPr>
                <w:noProof w:val="0"/>
                <w:lang w:val="en-US" w:eastAsia="ru-RU"/>
              </w:rPr>
              <w:t>flexibil</w:t>
            </w:r>
            <w:proofErr w:type="spellEnd"/>
            <w:r w:rsidRPr="00802358">
              <w:rPr>
                <w:noProof w:val="0"/>
                <w:lang w:val="en-US" w:eastAsia="ru-RU"/>
              </w:rPr>
              <w:t xml:space="preserve">  20</w:t>
            </w:r>
            <w:proofErr w:type="gramEnd"/>
          </w:p>
          <w:p w14:paraId="73F122A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4CAD4E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74568E5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379F7314" w14:textId="77777777" w:rsidR="00802358" w:rsidRPr="00802358" w:rsidRDefault="00802358" w:rsidP="00802358">
            <w:pPr>
              <w:autoSpaceDE w:val="0"/>
              <w:autoSpaceDN w:val="0"/>
              <w:jc w:val="center"/>
              <w:rPr>
                <w:noProof w:val="0"/>
                <w:lang w:val="en-US" w:eastAsia="ru-RU"/>
              </w:rPr>
            </w:pPr>
          </w:p>
        </w:tc>
      </w:tr>
      <w:tr w:rsidR="00802358" w:rsidRPr="00802358" w14:paraId="7BE2760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66A86A" w14:textId="77777777" w:rsidR="00802358" w:rsidRPr="00802358" w:rsidRDefault="00802358" w:rsidP="00802358">
            <w:pPr>
              <w:autoSpaceDE w:val="0"/>
              <w:autoSpaceDN w:val="0"/>
              <w:rPr>
                <w:noProof w:val="0"/>
                <w:lang w:val="en-US" w:eastAsia="ru-RU"/>
              </w:rPr>
            </w:pPr>
            <w:r w:rsidRPr="00802358">
              <w:rPr>
                <w:noProof w:val="0"/>
                <w:lang w:val="en-US" w:eastAsia="ru-RU"/>
              </w:rPr>
              <w:t>255</w:t>
            </w:r>
          </w:p>
        </w:tc>
        <w:tc>
          <w:tcPr>
            <w:tcW w:w="1559" w:type="dxa"/>
            <w:tcBorders>
              <w:top w:val="single" w:sz="4" w:space="0" w:color="auto"/>
              <w:bottom w:val="single" w:sz="4" w:space="0" w:color="auto"/>
            </w:tcBorders>
          </w:tcPr>
          <w:p w14:paraId="3857DD86" w14:textId="77777777" w:rsidR="00802358" w:rsidRPr="00802358" w:rsidRDefault="00802358" w:rsidP="00802358">
            <w:pPr>
              <w:autoSpaceDE w:val="0"/>
              <w:autoSpaceDN w:val="0"/>
              <w:rPr>
                <w:noProof w:val="0"/>
                <w:lang w:val="en-US" w:eastAsia="ru-RU"/>
              </w:rPr>
            </w:pPr>
            <w:r w:rsidRPr="00802358">
              <w:rPr>
                <w:noProof w:val="0"/>
                <w:lang w:val="en-US" w:eastAsia="ru-RU"/>
              </w:rPr>
              <w:t>08-03-594-1</w:t>
            </w:r>
          </w:p>
          <w:p w14:paraId="1DDA30A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68846E3"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Corp de </w:t>
            </w:r>
            <w:proofErr w:type="spellStart"/>
            <w:r w:rsidRPr="00802358">
              <w:rPr>
                <w:noProof w:val="0"/>
                <w:lang w:val="en-US" w:eastAsia="ru-RU"/>
              </w:rPr>
              <w:t>iluminat</w:t>
            </w:r>
            <w:proofErr w:type="spellEnd"/>
            <w:r w:rsidRPr="00802358">
              <w:rPr>
                <w:noProof w:val="0"/>
                <w:lang w:val="en-US" w:eastAsia="ru-RU"/>
              </w:rPr>
              <w:t xml:space="preserve"> cu </w:t>
            </w:r>
            <w:proofErr w:type="spellStart"/>
            <w:r w:rsidRPr="00802358">
              <w:rPr>
                <w:noProof w:val="0"/>
                <w:lang w:val="en-US" w:eastAsia="ru-RU"/>
              </w:rPr>
              <w:t>lampi</w:t>
            </w:r>
            <w:proofErr w:type="spellEnd"/>
            <w:r w:rsidRPr="00802358">
              <w:rPr>
                <w:noProof w:val="0"/>
                <w:lang w:val="en-US" w:eastAsia="ru-RU"/>
              </w:rPr>
              <w:t xml:space="preserve"> </w:t>
            </w:r>
            <w:proofErr w:type="spellStart"/>
            <w:r w:rsidRPr="00802358">
              <w:rPr>
                <w:noProof w:val="0"/>
                <w:lang w:val="en-US" w:eastAsia="ru-RU"/>
              </w:rPr>
              <w:t>luminescente</w:t>
            </w:r>
            <w:proofErr w:type="spellEnd"/>
            <w:r w:rsidRPr="00802358">
              <w:rPr>
                <w:noProof w:val="0"/>
                <w:lang w:val="en-US" w:eastAsia="ru-RU"/>
              </w:rPr>
              <w:t xml:space="preserve"> </w:t>
            </w:r>
            <w:proofErr w:type="spellStart"/>
            <w:r w:rsidRPr="00802358">
              <w:rPr>
                <w:noProof w:val="0"/>
                <w:lang w:val="en-US" w:eastAsia="ru-RU"/>
              </w:rPr>
              <w:t>montat</w:t>
            </w:r>
            <w:proofErr w:type="spellEnd"/>
            <w:r w:rsidRPr="00802358">
              <w:rPr>
                <w:noProof w:val="0"/>
                <w:lang w:val="en-US" w:eastAsia="ru-RU"/>
              </w:rPr>
              <w:t xml:space="preserve"> </w:t>
            </w:r>
            <w:proofErr w:type="spellStart"/>
            <w:r w:rsidRPr="00802358">
              <w:rPr>
                <w:noProof w:val="0"/>
                <w:lang w:val="en-US" w:eastAsia="ru-RU"/>
              </w:rPr>
              <w:t>separat</w:t>
            </w:r>
            <w:proofErr w:type="spellEnd"/>
            <w:r w:rsidRPr="00802358">
              <w:rPr>
                <w:noProof w:val="0"/>
                <w:lang w:val="en-US" w:eastAsia="ru-RU"/>
              </w:rPr>
              <w:t xml:space="preserve"> pe </w:t>
            </w:r>
            <w:proofErr w:type="spellStart"/>
            <w:r w:rsidRPr="00802358">
              <w:rPr>
                <w:noProof w:val="0"/>
                <w:lang w:val="en-US" w:eastAsia="ru-RU"/>
              </w:rPr>
              <w:t>pivoti</w:t>
            </w:r>
            <w:proofErr w:type="spellEnd"/>
            <w:r w:rsidRPr="00802358">
              <w:rPr>
                <w:noProof w:val="0"/>
                <w:lang w:val="en-US" w:eastAsia="ru-RU"/>
              </w:rPr>
              <w:t xml:space="preserve">, </w:t>
            </w:r>
            <w:proofErr w:type="spellStart"/>
            <w:r w:rsidRPr="00802358">
              <w:rPr>
                <w:noProof w:val="0"/>
                <w:lang w:val="en-US" w:eastAsia="ru-RU"/>
              </w:rPr>
              <w:t>cantitate</w:t>
            </w:r>
            <w:proofErr w:type="spellEnd"/>
            <w:r w:rsidRPr="00802358">
              <w:rPr>
                <w:noProof w:val="0"/>
                <w:lang w:val="en-US" w:eastAsia="ru-RU"/>
              </w:rPr>
              <w:t xml:space="preserve"> </w:t>
            </w:r>
            <w:proofErr w:type="spellStart"/>
            <w:r w:rsidRPr="00802358">
              <w:rPr>
                <w:noProof w:val="0"/>
                <w:lang w:val="en-US" w:eastAsia="ru-RU"/>
              </w:rPr>
              <w:t>lampi</w:t>
            </w:r>
            <w:proofErr w:type="spellEnd"/>
            <w:r w:rsidRPr="00802358">
              <w:rPr>
                <w:noProof w:val="0"/>
                <w:lang w:val="en-US" w:eastAsia="ru-RU"/>
              </w:rPr>
              <w:t xml:space="preserve">, in </w:t>
            </w:r>
            <w:proofErr w:type="spellStart"/>
            <w:r w:rsidRPr="00802358">
              <w:rPr>
                <w:noProof w:val="0"/>
                <w:lang w:val="en-US" w:eastAsia="ru-RU"/>
              </w:rPr>
              <w:t>corp</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LED</w:t>
            </w:r>
          </w:p>
          <w:p w14:paraId="4514475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602668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1524BF5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3DCCFBBE" w14:textId="77777777" w:rsidR="00802358" w:rsidRPr="00802358" w:rsidRDefault="00802358" w:rsidP="00802358">
            <w:pPr>
              <w:autoSpaceDE w:val="0"/>
              <w:autoSpaceDN w:val="0"/>
              <w:jc w:val="center"/>
              <w:rPr>
                <w:noProof w:val="0"/>
                <w:lang w:val="en-US" w:eastAsia="ru-RU"/>
              </w:rPr>
            </w:pPr>
          </w:p>
        </w:tc>
      </w:tr>
      <w:tr w:rsidR="00802358" w:rsidRPr="00802358" w14:paraId="4736485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6A164" w14:textId="77777777" w:rsidR="00802358" w:rsidRPr="00802358" w:rsidRDefault="00802358" w:rsidP="00802358">
            <w:pPr>
              <w:autoSpaceDE w:val="0"/>
              <w:autoSpaceDN w:val="0"/>
              <w:rPr>
                <w:noProof w:val="0"/>
                <w:lang w:val="en-US" w:eastAsia="ru-RU"/>
              </w:rPr>
            </w:pPr>
            <w:r w:rsidRPr="00802358">
              <w:rPr>
                <w:noProof w:val="0"/>
                <w:lang w:val="en-US" w:eastAsia="ru-RU"/>
              </w:rPr>
              <w:t>256</w:t>
            </w:r>
          </w:p>
        </w:tc>
        <w:tc>
          <w:tcPr>
            <w:tcW w:w="1559" w:type="dxa"/>
            <w:tcBorders>
              <w:top w:val="single" w:sz="4" w:space="0" w:color="auto"/>
              <w:bottom w:val="single" w:sz="4" w:space="0" w:color="auto"/>
            </w:tcBorders>
          </w:tcPr>
          <w:p w14:paraId="79FA51AA" w14:textId="77777777" w:rsidR="00802358" w:rsidRPr="00802358" w:rsidRDefault="00802358" w:rsidP="00802358">
            <w:pPr>
              <w:autoSpaceDE w:val="0"/>
              <w:autoSpaceDN w:val="0"/>
              <w:rPr>
                <w:noProof w:val="0"/>
                <w:lang w:val="en-US" w:eastAsia="ru-RU"/>
              </w:rPr>
            </w:pPr>
          </w:p>
          <w:p w14:paraId="131BECE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15B52F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Corpuri</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LED 40W 5000K</w:t>
            </w:r>
          </w:p>
          <w:p w14:paraId="178AEF2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8048234"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7003EE1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61D1C318" w14:textId="77777777" w:rsidR="00802358" w:rsidRPr="00802358" w:rsidRDefault="00802358" w:rsidP="00802358">
            <w:pPr>
              <w:autoSpaceDE w:val="0"/>
              <w:autoSpaceDN w:val="0"/>
              <w:jc w:val="center"/>
              <w:rPr>
                <w:noProof w:val="0"/>
                <w:lang w:val="en-US" w:eastAsia="ru-RU"/>
              </w:rPr>
            </w:pPr>
          </w:p>
        </w:tc>
      </w:tr>
      <w:tr w:rsidR="00802358" w:rsidRPr="00802358" w14:paraId="0B3BC9C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82C6B2" w14:textId="77777777" w:rsidR="00802358" w:rsidRPr="00802358" w:rsidRDefault="00802358" w:rsidP="00802358">
            <w:pPr>
              <w:autoSpaceDE w:val="0"/>
              <w:autoSpaceDN w:val="0"/>
              <w:rPr>
                <w:noProof w:val="0"/>
                <w:lang w:val="en-US" w:eastAsia="ru-RU"/>
              </w:rPr>
            </w:pPr>
            <w:r w:rsidRPr="00802358">
              <w:rPr>
                <w:noProof w:val="0"/>
                <w:lang w:val="en-US" w:eastAsia="ru-RU"/>
              </w:rPr>
              <w:t>257</w:t>
            </w:r>
          </w:p>
        </w:tc>
        <w:tc>
          <w:tcPr>
            <w:tcW w:w="1559" w:type="dxa"/>
            <w:tcBorders>
              <w:top w:val="single" w:sz="4" w:space="0" w:color="auto"/>
              <w:bottom w:val="single" w:sz="4" w:space="0" w:color="auto"/>
            </w:tcBorders>
          </w:tcPr>
          <w:p w14:paraId="1C0D42E7" w14:textId="77777777" w:rsidR="00802358" w:rsidRPr="00802358" w:rsidRDefault="00802358" w:rsidP="00802358">
            <w:pPr>
              <w:autoSpaceDE w:val="0"/>
              <w:autoSpaceDN w:val="0"/>
              <w:rPr>
                <w:noProof w:val="0"/>
                <w:lang w:val="en-US" w:eastAsia="ru-RU"/>
              </w:rPr>
            </w:pPr>
            <w:r w:rsidRPr="00802358">
              <w:rPr>
                <w:noProof w:val="0"/>
                <w:lang w:val="en-US" w:eastAsia="ru-RU"/>
              </w:rPr>
              <w:t>08-03-594-1</w:t>
            </w:r>
          </w:p>
          <w:p w14:paraId="43CC602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2916F8B"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Corp de </w:t>
            </w:r>
            <w:proofErr w:type="spellStart"/>
            <w:r w:rsidRPr="00802358">
              <w:rPr>
                <w:noProof w:val="0"/>
                <w:lang w:val="en-US" w:eastAsia="ru-RU"/>
              </w:rPr>
              <w:t>iluminat</w:t>
            </w:r>
            <w:proofErr w:type="spellEnd"/>
            <w:r w:rsidRPr="00802358">
              <w:rPr>
                <w:noProof w:val="0"/>
                <w:lang w:val="en-US" w:eastAsia="ru-RU"/>
              </w:rPr>
              <w:t xml:space="preserve"> cu </w:t>
            </w:r>
            <w:proofErr w:type="spellStart"/>
            <w:r w:rsidRPr="00802358">
              <w:rPr>
                <w:noProof w:val="0"/>
                <w:lang w:val="en-US" w:eastAsia="ru-RU"/>
              </w:rPr>
              <w:t>lampi</w:t>
            </w:r>
            <w:proofErr w:type="spellEnd"/>
            <w:r w:rsidRPr="00802358">
              <w:rPr>
                <w:noProof w:val="0"/>
                <w:lang w:val="en-US" w:eastAsia="ru-RU"/>
              </w:rPr>
              <w:t xml:space="preserve"> </w:t>
            </w:r>
            <w:proofErr w:type="spellStart"/>
            <w:r w:rsidRPr="00802358">
              <w:rPr>
                <w:noProof w:val="0"/>
                <w:lang w:val="en-US" w:eastAsia="ru-RU"/>
              </w:rPr>
              <w:t>luminescente</w:t>
            </w:r>
            <w:proofErr w:type="spellEnd"/>
            <w:r w:rsidRPr="00802358">
              <w:rPr>
                <w:noProof w:val="0"/>
                <w:lang w:val="en-US" w:eastAsia="ru-RU"/>
              </w:rPr>
              <w:t xml:space="preserve"> </w:t>
            </w:r>
            <w:proofErr w:type="spellStart"/>
            <w:r w:rsidRPr="00802358">
              <w:rPr>
                <w:noProof w:val="0"/>
                <w:lang w:val="en-US" w:eastAsia="ru-RU"/>
              </w:rPr>
              <w:t>montat</w:t>
            </w:r>
            <w:proofErr w:type="spellEnd"/>
            <w:r w:rsidRPr="00802358">
              <w:rPr>
                <w:noProof w:val="0"/>
                <w:lang w:val="en-US" w:eastAsia="ru-RU"/>
              </w:rPr>
              <w:t xml:space="preserve"> </w:t>
            </w:r>
            <w:proofErr w:type="spellStart"/>
            <w:r w:rsidRPr="00802358">
              <w:rPr>
                <w:noProof w:val="0"/>
                <w:lang w:val="en-US" w:eastAsia="ru-RU"/>
              </w:rPr>
              <w:t>separat</w:t>
            </w:r>
            <w:proofErr w:type="spellEnd"/>
            <w:r w:rsidRPr="00802358">
              <w:rPr>
                <w:noProof w:val="0"/>
                <w:lang w:val="en-US" w:eastAsia="ru-RU"/>
              </w:rPr>
              <w:t xml:space="preserve"> pe </w:t>
            </w:r>
            <w:proofErr w:type="spellStart"/>
            <w:r w:rsidRPr="00802358">
              <w:rPr>
                <w:noProof w:val="0"/>
                <w:lang w:val="en-US" w:eastAsia="ru-RU"/>
              </w:rPr>
              <w:t>pivoti</w:t>
            </w:r>
            <w:proofErr w:type="spellEnd"/>
            <w:r w:rsidRPr="00802358">
              <w:rPr>
                <w:noProof w:val="0"/>
                <w:lang w:val="en-US" w:eastAsia="ru-RU"/>
              </w:rPr>
              <w:t xml:space="preserve">, </w:t>
            </w:r>
            <w:proofErr w:type="spellStart"/>
            <w:r w:rsidRPr="00802358">
              <w:rPr>
                <w:noProof w:val="0"/>
                <w:lang w:val="en-US" w:eastAsia="ru-RU"/>
              </w:rPr>
              <w:t>cantitate</w:t>
            </w:r>
            <w:proofErr w:type="spellEnd"/>
            <w:r w:rsidRPr="00802358">
              <w:rPr>
                <w:noProof w:val="0"/>
                <w:lang w:val="en-US" w:eastAsia="ru-RU"/>
              </w:rPr>
              <w:t xml:space="preserve"> </w:t>
            </w:r>
            <w:proofErr w:type="spellStart"/>
            <w:r w:rsidRPr="00802358">
              <w:rPr>
                <w:noProof w:val="0"/>
                <w:lang w:val="en-US" w:eastAsia="ru-RU"/>
              </w:rPr>
              <w:t>lampi</w:t>
            </w:r>
            <w:proofErr w:type="spellEnd"/>
            <w:r w:rsidRPr="00802358">
              <w:rPr>
                <w:noProof w:val="0"/>
                <w:lang w:val="en-US" w:eastAsia="ru-RU"/>
              </w:rPr>
              <w:t xml:space="preserve">, in </w:t>
            </w:r>
            <w:proofErr w:type="spellStart"/>
            <w:r w:rsidRPr="00802358">
              <w:rPr>
                <w:noProof w:val="0"/>
                <w:lang w:val="en-US" w:eastAsia="ru-RU"/>
              </w:rPr>
              <w:t>corp</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LED Panel 595x959</w:t>
            </w:r>
          </w:p>
          <w:p w14:paraId="7070E3E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5E364B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6F9C887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632B3276" w14:textId="77777777" w:rsidR="00802358" w:rsidRPr="00802358" w:rsidRDefault="00802358" w:rsidP="00802358">
            <w:pPr>
              <w:autoSpaceDE w:val="0"/>
              <w:autoSpaceDN w:val="0"/>
              <w:jc w:val="center"/>
              <w:rPr>
                <w:noProof w:val="0"/>
                <w:lang w:val="en-US" w:eastAsia="ru-RU"/>
              </w:rPr>
            </w:pPr>
          </w:p>
        </w:tc>
      </w:tr>
      <w:tr w:rsidR="00802358" w:rsidRPr="00802358" w14:paraId="4D4BF8C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8F399" w14:textId="77777777" w:rsidR="00802358" w:rsidRPr="00802358" w:rsidRDefault="00802358" w:rsidP="00802358">
            <w:pPr>
              <w:autoSpaceDE w:val="0"/>
              <w:autoSpaceDN w:val="0"/>
              <w:rPr>
                <w:noProof w:val="0"/>
                <w:lang w:val="en-US" w:eastAsia="ru-RU"/>
              </w:rPr>
            </w:pPr>
            <w:r w:rsidRPr="00802358">
              <w:rPr>
                <w:noProof w:val="0"/>
                <w:lang w:val="en-US" w:eastAsia="ru-RU"/>
              </w:rPr>
              <w:t>258</w:t>
            </w:r>
          </w:p>
        </w:tc>
        <w:tc>
          <w:tcPr>
            <w:tcW w:w="1559" w:type="dxa"/>
            <w:tcBorders>
              <w:top w:val="single" w:sz="4" w:space="0" w:color="auto"/>
              <w:bottom w:val="single" w:sz="4" w:space="0" w:color="auto"/>
            </w:tcBorders>
          </w:tcPr>
          <w:p w14:paraId="4565E450" w14:textId="77777777" w:rsidR="00802358" w:rsidRPr="00802358" w:rsidRDefault="00802358" w:rsidP="00802358">
            <w:pPr>
              <w:autoSpaceDE w:val="0"/>
              <w:autoSpaceDN w:val="0"/>
              <w:rPr>
                <w:noProof w:val="0"/>
                <w:lang w:val="en-US" w:eastAsia="ru-RU"/>
              </w:rPr>
            </w:pPr>
          </w:p>
          <w:p w14:paraId="70F49F9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39B251D"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LED Panel 595x959 48 W 6500K </w:t>
            </w:r>
            <w:proofErr w:type="spellStart"/>
            <w:r w:rsidRPr="00802358">
              <w:rPr>
                <w:noProof w:val="0"/>
                <w:lang w:val="en-US" w:eastAsia="ru-RU"/>
              </w:rPr>
              <w:t>Garantie</w:t>
            </w:r>
            <w:proofErr w:type="spellEnd"/>
            <w:r w:rsidRPr="00802358">
              <w:rPr>
                <w:noProof w:val="0"/>
                <w:lang w:val="en-US" w:eastAsia="ru-RU"/>
              </w:rPr>
              <w:t xml:space="preserve"> 36 </w:t>
            </w:r>
            <w:proofErr w:type="spellStart"/>
            <w:r w:rsidRPr="00802358">
              <w:rPr>
                <w:noProof w:val="0"/>
                <w:lang w:val="en-US" w:eastAsia="ru-RU"/>
              </w:rPr>
              <w:t>luni</w:t>
            </w:r>
            <w:proofErr w:type="spellEnd"/>
          </w:p>
          <w:p w14:paraId="21EBD1D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EDD9B70"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46A1075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2AA3143C" w14:textId="77777777" w:rsidR="00802358" w:rsidRPr="00802358" w:rsidRDefault="00802358" w:rsidP="00802358">
            <w:pPr>
              <w:autoSpaceDE w:val="0"/>
              <w:autoSpaceDN w:val="0"/>
              <w:jc w:val="center"/>
              <w:rPr>
                <w:noProof w:val="0"/>
                <w:lang w:val="en-US" w:eastAsia="ru-RU"/>
              </w:rPr>
            </w:pPr>
          </w:p>
        </w:tc>
      </w:tr>
      <w:tr w:rsidR="00802358" w:rsidRPr="00802358" w14:paraId="2FB33233"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946A05" w14:textId="77777777" w:rsidR="00802358" w:rsidRPr="00802358" w:rsidRDefault="00802358" w:rsidP="00802358">
            <w:pPr>
              <w:autoSpaceDE w:val="0"/>
              <w:autoSpaceDN w:val="0"/>
              <w:rPr>
                <w:noProof w:val="0"/>
                <w:lang w:val="en-US" w:eastAsia="ru-RU"/>
              </w:rPr>
            </w:pPr>
            <w:r w:rsidRPr="00802358">
              <w:rPr>
                <w:noProof w:val="0"/>
                <w:lang w:val="en-US" w:eastAsia="ru-RU"/>
              </w:rPr>
              <w:t>259</w:t>
            </w:r>
          </w:p>
        </w:tc>
        <w:tc>
          <w:tcPr>
            <w:tcW w:w="1559" w:type="dxa"/>
            <w:tcBorders>
              <w:top w:val="single" w:sz="4" w:space="0" w:color="auto"/>
              <w:bottom w:val="single" w:sz="4" w:space="0" w:color="auto"/>
            </w:tcBorders>
          </w:tcPr>
          <w:p w14:paraId="36B43FB2" w14:textId="77777777" w:rsidR="00802358" w:rsidRPr="00802358" w:rsidRDefault="00802358" w:rsidP="00802358">
            <w:pPr>
              <w:autoSpaceDE w:val="0"/>
              <w:autoSpaceDN w:val="0"/>
              <w:rPr>
                <w:noProof w:val="0"/>
                <w:lang w:val="en-US" w:eastAsia="ru-RU"/>
              </w:rPr>
            </w:pPr>
            <w:r w:rsidRPr="00802358">
              <w:rPr>
                <w:noProof w:val="0"/>
                <w:lang w:val="en-US" w:eastAsia="ru-RU"/>
              </w:rPr>
              <w:t>RpEF17A</w:t>
            </w:r>
          </w:p>
          <w:p w14:paraId="3BFC6F7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E4E413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lampii</w:t>
            </w:r>
            <w:proofErr w:type="spellEnd"/>
            <w:r w:rsidRPr="00802358">
              <w:rPr>
                <w:noProof w:val="0"/>
                <w:lang w:val="en-US" w:eastAsia="ru-RU"/>
              </w:rPr>
              <w:t xml:space="preserve"> de </w:t>
            </w:r>
            <w:proofErr w:type="spellStart"/>
            <w:r w:rsidRPr="00802358">
              <w:rPr>
                <w:noProof w:val="0"/>
                <w:lang w:val="en-US" w:eastAsia="ru-RU"/>
              </w:rPr>
              <w:t>semnalizare</w:t>
            </w:r>
            <w:proofErr w:type="spellEnd"/>
            <w:r w:rsidRPr="00802358">
              <w:rPr>
                <w:noProof w:val="0"/>
                <w:lang w:val="en-US" w:eastAsia="ru-RU"/>
              </w:rPr>
              <w:t xml:space="preserve"> - EXIT</w:t>
            </w:r>
          </w:p>
          <w:p w14:paraId="7B27B76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DB42357"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42BCA58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5A2745F2" w14:textId="77777777" w:rsidR="00802358" w:rsidRPr="00802358" w:rsidRDefault="00802358" w:rsidP="00802358">
            <w:pPr>
              <w:autoSpaceDE w:val="0"/>
              <w:autoSpaceDN w:val="0"/>
              <w:jc w:val="center"/>
              <w:rPr>
                <w:noProof w:val="0"/>
                <w:lang w:val="en-US" w:eastAsia="ru-RU"/>
              </w:rPr>
            </w:pPr>
          </w:p>
        </w:tc>
      </w:tr>
      <w:tr w:rsidR="00802358" w:rsidRPr="00802358" w14:paraId="6089562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9ADD7" w14:textId="77777777" w:rsidR="00802358" w:rsidRPr="00802358" w:rsidRDefault="00802358" w:rsidP="00802358">
            <w:pPr>
              <w:autoSpaceDE w:val="0"/>
              <w:autoSpaceDN w:val="0"/>
              <w:rPr>
                <w:noProof w:val="0"/>
                <w:lang w:val="en-US" w:eastAsia="ru-RU"/>
              </w:rPr>
            </w:pPr>
            <w:r w:rsidRPr="00802358">
              <w:rPr>
                <w:noProof w:val="0"/>
                <w:lang w:val="en-US" w:eastAsia="ru-RU"/>
              </w:rPr>
              <w:t>260</w:t>
            </w:r>
          </w:p>
        </w:tc>
        <w:tc>
          <w:tcPr>
            <w:tcW w:w="1559" w:type="dxa"/>
            <w:tcBorders>
              <w:top w:val="single" w:sz="4" w:space="0" w:color="auto"/>
              <w:bottom w:val="single" w:sz="4" w:space="0" w:color="auto"/>
            </w:tcBorders>
          </w:tcPr>
          <w:p w14:paraId="0AAEC662" w14:textId="77777777" w:rsidR="00802358" w:rsidRPr="00802358" w:rsidRDefault="00802358" w:rsidP="00802358">
            <w:pPr>
              <w:autoSpaceDE w:val="0"/>
              <w:autoSpaceDN w:val="0"/>
              <w:rPr>
                <w:noProof w:val="0"/>
                <w:lang w:val="en-US" w:eastAsia="ru-RU"/>
              </w:rPr>
            </w:pPr>
            <w:r w:rsidRPr="00802358">
              <w:rPr>
                <w:noProof w:val="0"/>
                <w:lang w:val="en-US" w:eastAsia="ru-RU"/>
              </w:rPr>
              <w:t>08-03-591-4</w:t>
            </w:r>
          </w:p>
          <w:p w14:paraId="6DFD56B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AF3D43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Intreruptor</w:t>
            </w:r>
            <w:proofErr w:type="spellEnd"/>
            <w:r w:rsidRPr="00802358">
              <w:rPr>
                <w:noProof w:val="0"/>
                <w:lang w:val="en-US" w:eastAsia="ru-RU"/>
              </w:rPr>
              <w:t xml:space="preserve"> cu </w:t>
            </w:r>
            <w:proofErr w:type="spellStart"/>
            <w:r w:rsidRPr="00802358">
              <w:rPr>
                <w:noProof w:val="0"/>
                <w:lang w:val="en-US" w:eastAsia="ru-RU"/>
              </w:rPr>
              <w:t>doua</w:t>
            </w:r>
            <w:proofErr w:type="spellEnd"/>
            <w:r w:rsidRPr="00802358">
              <w:rPr>
                <w:noProof w:val="0"/>
                <w:lang w:val="en-US" w:eastAsia="ru-RU"/>
              </w:rPr>
              <w:t xml:space="preserve"> </w:t>
            </w:r>
            <w:proofErr w:type="spellStart"/>
            <w:r w:rsidRPr="00802358">
              <w:rPr>
                <w:noProof w:val="0"/>
                <w:lang w:val="en-US" w:eastAsia="ru-RU"/>
              </w:rPr>
              <w:t>clape</w:t>
            </w:r>
            <w:proofErr w:type="spellEnd"/>
            <w:r w:rsidRPr="00802358">
              <w:rPr>
                <w:noProof w:val="0"/>
                <w:lang w:val="en-US" w:eastAsia="ru-RU"/>
              </w:rPr>
              <w:t xml:space="preserve">, tip </w:t>
            </w:r>
            <w:proofErr w:type="spellStart"/>
            <w:r w:rsidRPr="00802358">
              <w:rPr>
                <w:noProof w:val="0"/>
                <w:lang w:val="en-US" w:eastAsia="ru-RU"/>
              </w:rPr>
              <w:t>neingropat</w:t>
            </w:r>
            <w:proofErr w:type="spellEnd"/>
            <w:r w:rsidRPr="00802358">
              <w:rPr>
                <w:noProof w:val="0"/>
                <w:lang w:val="en-US" w:eastAsia="ru-RU"/>
              </w:rPr>
              <w:t xml:space="preserve">, la </w:t>
            </w:r>
            <w:proofErr w:type="spellStart"/>
            <w:r w:rsidRPr="00802358">
              <w:rPr>
                <w:noProof w:val="0"/>
                <w:lang w:val="en-US" w:eastAsia="ru-RU"/>
              </w:rPr>
              <w:t>instalatie</w:t>
            </w:r>
            <w:proofErr w:type="spellEnd"/>
            <w:r w:rsidRPr="00802358">
              <w:rPr>
                <w:noProof w:val="0"/>
                <w:lang w:val="en-US" w:eastAsia="ru-RU"/>
              </w:rPr>
              <w:t xml:space="preserve"> </w:t>
            </w:r>
            <w:proofErr w:type="spellStart"/>
            <w:r w:rsidRPr="00802358">
              <w:rPr>
                <w:noProof w:val="0"/>
                <w:lang w:val="en-US" w:eastAsia="ru-RU"/>
              </w:rPr>
              <w:t>deschisa</w:t>
            </w:r>
            <w:proofErr w:type="spellEnd"/>
          </w:p>
          <w:p w14:paraId="6721FF7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51D01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43A80E9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21449EB5" w14:textId="77777777" w:rsidR="00802358" w:rsidRPr="00802358" w:rsidRDefault="00802358" w:rsidP="00802358">
            <w:pPr>
              <w:autoSpaceDE w:val="0"/>
              <w:autoSpaceDN w:val="0"/>
              <w:jc w:val="center"/>
              <w:rPr>
                <w:noProof w:val="0"/>
                <w:lang w:val="en-US" w:eastAsia="ru-RU"/>
              </w:rPr>
            </w:pPr>
          </w:p>
        </w:tc>
      </w:tr>
      <w:tr w:rsidR="00802358" w:rsidRPr="00802358" w14:paraId="61535DB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AEC30" w14:textId="77777777" w:rsidR="00802358" w:rsidRPr="00802358" w:rsidRDefault="00802358" w:rsidP="00802358">
            <w:pPr>
              <w:autoSpaceDE w:val="0"/>
              <w:autoSpaceDN w:val="0"/>
              <w:rPr>
                <w:noProof w:val="0"/>
                <w:lang w:val="en-US" w:eastAsia="ru-RU"/>
              </w:rPr>
            </w:pPr>
            <w:r w:rsidRPr="00802358">
              <w:rPr>
                <w:noProof w:val="0"/>
                <w:lang w:val="en-US" w:eastAsia="ru-RU"/>
              </w:rPr>
              <w:t>261</w:t>
            </w:r>
          </w:p>
        </w:tc>
        <w:tc>
          <w:tcPr>
            <w:tcW w:w="1559" w:type="dxa"/>
            <w:tcBorders>
              <w:top w:val="single" w:sz="4" w:space="0" w:color="auto"/>
              <w:bottom w:val="single" w:sz="4" w:space="0" w:color="auto"/>
            </w:tcBorders>
          </w:tcPr>
          <w:p w14:paraId="1103B4FF" w14:textId="77777777" w:rsidR="00802358" w:rsidRPr="00802358" w:rsidRDefault="00802358" w:rsidP="00802358">
            <w:pPr>
              <w:autoSpaceDE w:val="0"/>
              <w:autoSpaceDN w:val="0"/>
              <w:rPr>
                <w:noProof w:val="0"/>
                <w:lang w:val="en-US" w:eastAsia="ru-RU"/>
              </w:rPr>
            </w:pPr>
          </w:p>
          <w:p w14:paraId="5643600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1C7814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Intreruptor</w:t>
            </w:r>
            <w:proofErr w:type="spellEnd"/>
            <w:r w:rsidRPr="00802358">
              <w:rPr>
                <w:noProof w:val="0"/>
                <w:lang w:val="en-US" w:eastAsia="ru-RU"/>
              </w:rPr>
              <w:t xml:space="preserve"> cu </w:t>
            </w:r>
            <w:proofErr w:type="spellStart"/>
            <w:r w:rsidRPr="00802358">
              <w:rPr>
                <w:noProof w:val="0"/>
                <w:lang w:val="en-US" w:eastAsia="ru-RU"/>
              </w:rPr>
              <w:t>doua</w:t>
            </w:r>
            <w:proofErr w:type="spellEnd"/>
            <w:r w:rsidRPr="00802358">
              <w:rPr>
                <w:noProof w:val="0"/>
                <w:lang w:val="en-US" w:eastAsia="ru-RU"/>
              </w:rPr>
              <w:t xml:space="preserve"> </w:t>
            </w:r>
            <w:proofErr w:type="spellStart"/>
            <w:r w:rsidRPr="00802358">
              <w:rPr>
                <w:noProof w:val="0"/>
                <w:lang w:val="en-US" w:eastAsia="ru-RU"/>
              </w:rPr>
              <w:t>clape</w:t>
            </w:r>
            <w:proofErr w:type="spellEnd"/>
          </w:p>
          <w:p w14:paraId="0DB8268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CAA4AA0"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5BFDD09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333708A5" w14:textId="77777777" w:rsidR="00802358" w:rsidRPr="00802358" w:rsidRDefault="00802358" w:rsidP="00802358">
            <w:pPr>
              <w:autoSpaceDE w:val="0"/>
              <w:autoSpaceDN w:val="0"/>
              <w:jc w:val="center"/>
              <w:rPr>
                <w:noProof w:val="0"/>
                <w:lang w:val="en-US" w:eastAsia="ru-RU"/>
              </w:rPr>
            </w:pPr>
          </w:p>
        </w:tc>
      </w:tr>
      <w:tr w:rsidR="00802358" w:rsidRPr="00802358" w14:paraId="49AD3AD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FCD30" w14:textId="77777777" w:rsidR="00802358" w:rsidRPr="00802358" w:rsidRDefault="00802358" w:rsidP="00802358">
            <w:pPr>
              <w:autoSpaceDE w:val="0"/>
              <w:autoSpaceDN w:val="0"/>
              <w:rPr>
                <w:noProof w:val="0"/>
                <w:lang w:val="en-US" w:eastAsia="ru-RU"/>
              </w:rPr>
            </w:pPr>
            <w:r w:rsidRPr="00802358">
              <w:rPr>
                <w:noProof w:val="0"/>
                <w:lang w:val="en-US" w:eastAsia="ru-RU"/>
              </w:rPr>
              <w:t>262</w:t>
            </w:r>
          </w:p>
        </w:tc>
        <w:tc>
          <w:tcPr>
            <w:tcW w:w="1559" w:type="dxa"/>
            <w:tcBorders>
              <w:top w:val="single" w:sz="4" w:space="0" w:color="auto"/>
              <w:bottom w:val="single" w:sz="4" w:space="0" w:color="auto"/>
            </w:tcBorders>
          </w:tcPr>
          <w:p w14:paraId="68AF86BF" w14:textId="77777777" w:rsidR="00802358" w:rsidRPr="00802358" w:rsidRDefault="00802358" w:rsidP="00802358">
            <w:pPr>
              <w:autoSpaceDE w:val="0"/>
              <w:autoSpaceDN w:val="0"/>
              <w:rPr>
                <w:noProof w:val="0"/>
                <w:lang w:val="en-US" w:eastAsia="ru-RU"/>
              </w:rPr>
            </w:pPr>
            <w:r w:rsidRPr="00802358">
              <w:rPr>
                <w:noProof w:val="0"/>
                <w:lang w:val="en-US" w:eastAsia="ru-RU"/>
              </w:rPr>
              <w:t>08-03-591-10</w:t>
            </w:r>
          </w:p>
          <w:p w14:paraId="30D1453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7587A0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Priza</w:t>
            </w:r>
            <w:proofErr w:type="spellEnd"/>
            <w:r w:rsidRPr="00802358">
              <w:rPr>
                <w:noProof w:val="0"/>
                <w:lang w:val="en-US" w:eastAsia="ru-RU"/>
              </w:rPr>
              <w:t xml:space="preserve"> de </w:t>
            </w:r>
            <w:proofErr w:type="spellStart"/>
            <w:r w:rsidRPr="00802358">
              <w:rPr>
                <w:noProof w:val="0"/>
                <w:lang w:val="en-US" w:eastAsia="ru-RU"/>
              </w:rPr>
              <w:t>fisa</w:t>
            </w:r>
            <w:proofErr w:type="spellEnd"/>
            <w:r w:rsidRPr="00802358">
              <w:rPr>
                <w:noProof w:val="0"/>
                <w:lang w:val="en-US" w:eastAsia="ru-RU"/>
              </w:rPr>
              <w:t xml:space="preserve"> </w:t>
            </w:r>
            <w:proofErr w:type="spellStart"/>
            <w:r w:rsidRPr="00802358">
              <w:rPr>
                <w:noProof w:val="0"/>
                <w:lang w:val="en-US" w:eastAsia="ru-RU"/>
              </w:rPr>
              <w:t>semietansata</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etansata</w:t>
            </w:r>
            <w:proofErr w:type="spellEnd"/>
          </w:p>
          <w:p w14:paraId="484D9FA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4F3A0D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716E2EA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0,010</w:t>
            </w:r>
          </w:p>
          <w:p w14:paraId="2B006847" w14:textId="77777777" w:rsidR="00802358" w:rsidRPr="00802358" w:rsidRDefault="00802358" w:rsidP="00802358">
            <w:pPr>
              <w:autoSpaceDE w:val="0"/>
              <w:autoSpaceDN w:val="0"/>
              <w:jc w:val="center"/>
              <w:rPr>
                <w:noProof w:val="0"/>
                <w:lang w:val="en-US" w:eastAsia="ru-RU"/>
              </w:rPr>
            </w:pPr>
          </w:p>
        </w:tc>
      </w:tr>
      <w:tr w:rsidR="00802358" w:rsidRPr="00802358" w14:paraId="2D7D20B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73C26" w14:textId="77777777" w:rsidR="00802358" w:rsidRPr="00802358" w:rsidRDefault="00802358" w:rsidP="00802358">
            <w:pPr>
              <w:autoSpaceDE w:val="0"/>
              <w:autoSpaceDN w:val="0"/>
              <w:rPr>
                <w:noProof w:val="0"/>
                <w:lang w:val="en-US" w:eastAsia="ru-RU"/>
              </w:rPr>
            </w:pPr>
            <w:r w:rsidRPr="00802358">
              <w:rPr>
                <w:noProof w:val="0"/>
                <w:lang w:val="en-US" w:eastAsia="ru-RU"/>
              </w:rPr>
              <w:t>263</w:t>
            </w:r>
          </w:p>
        </w:tc>
        <w:tc>
          <w:tcPr>
            <w:tcW w:w="1559" w:type="dxa"/>
            <w:tcBorders>
              <w:top w:val="single" w:sz="4" w:space="0" w:color="auto"/>
              <w:bottom w:val="single" w:sz="4" w:space="0" w:color="auto"/>
            </w:tcBorders>
          </w:tcPr>
          <w:p w14:paraId="318B42D1" w14:textId="77777777" w:rsidR="00802358" w:rsidRPr="00802358" w:rsidRDefault="00802358" w:rsidP="00802358">
            <w:pPr>
              <w:autoSpaceDE w:val="0"/>
              <w:autoSpaceDN w:val="0"/>
              <w:rPr>
                <w:noProof w:val="0"/>
                <w:lang w:val="en-US" w:eastAsia="ru-RU"/>
              </w:rPr>
            </w:pPr>
          </w:p>
          <w:p w14:paraId="468F0A9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89530D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lastRenderedPageBreak/>
              <w:t>Priza</w:t>
            </w:r>
            <w:proofErr w:type="spellEnd"/>
          </w:p>
          <w:p w14:paraId="0E7EC17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FD05EFA"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lastRenderedPageBreak/>
              <w:t>buc</w:t>
            </w:r>
            <w:proofErr w:type="spellEnd"/>
          </w:p>
        </w:tc>
        <w:tc>
          <w:tcPr>
            <w:tcW w:w="1276" w:type="dxa"/>
            <w:tcBorders>
              <w:top w:val="single" w:sz="4" w:space="0" w:color="auto"/>
              <w:bottom w:val="single" w:sz="4" w:space="0" w:color="auto"/>
            </w:tcBorders>
            <w:vAlign w:val="center"/>
          </w:tcPr>
          <w:p w14:paraId="67D85C8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w:t>
            </w:r>
          </w:p>
          <w:p w14:paraId="7261D033" w14:textId="77777777" w:rsidR="00802358" w:rsidRPr="00802358" w:rsidRDefault="00802358" w:rsidP="00802358">
            <w:pPr>
              <w:autoSpaceDE w:val="0"/>
              <w:autoSpaceDN w:val="0"/>
              <w:jc w:val="center"/>
              <w:rPr>
                <w:noProof w:val="0"/>
                <w:lang w:val="en-US" w:eastAsia="ru-RU"/>
              </w:rPr>
            </w:pPr>
          </w:p>
        </w:tc>
      </w:tr>
      <w:tr w:rsidR="00802358" w:rsidRPr="00802358" w14:paraId="11011BF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5D3E23"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264</w:t>
            </w:r>
          </w:p>
        </w:tc>
        <w:tc>
          <w:tcPr>
            <w:tcW w:w="1559" w:type="dxa"/>
            <w:tcBorders>
              <w:top w:val="single" w:sz="4" w:space="0" w:color="auto"/>
              <w:bottom w:val="single" w:sz="4" w:space="0" w:color="auto"/>
            </w:tcBorders>
          </w:tcPr>
          <w:p w14:paraId="782591E3" w14:textId="77777777" w:rsidR="00802358" w:rsidRPr="00802358" w:rsidRDefault="00802358" w:rsidP="00802358">
            <w:pPr>
              <w:autoSpaceDE w:val="0"/>
              <w:autoSpaceDN w:val="0"/>
              <w:rPr>
                <w:noProof w:val="0"/>
                <w:lang w:val="en-US" w:eastAsia="ru-RU"/>
              </w:rPr>
            </w:pPr>
          </w:p>
          <w:p w14:paraId="545AB51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6E2F8EB"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Cutie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intrerupator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priza</w:t>
            </w:r>
            <w:proofErr w:type="spellEnd"/>
          </w:p>
          <w:p w14:paraId="3C7431F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0AE1F28"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42EE2B7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4606E161" w14:textId="77777777" w:rsidR="00802358" w:rsidRPr="00802358" w:rsidRDefault="00802358" w:rsidP="00802358">
            <w:pPr>
              <w:autoSpaceDE w:val="0"/>
              <w:autoSpaceDN w:val="0"/>
              <w:jc w:val="center"/>
              <w:rPr>
                <w:noProof w:val="0"/>
                <w:lang w:val="en-US" w:eastAsia="ru-RU"/>
              </w:rPr>
            </w:pPr>
          </w:p>
        </w:tc>
      </w:tr>
      <w:tr w:rsidR="00802358" w:rsidRPr="00802358" w14:paraId="1F21CB73" w14:textId="77777777" w:rsidTr="002503A0">
        <w:tblPrEx>
          <w:tblCellMar>
            <w:top w:w="0" w:type="dxa"/>
            <w:bottom w:w="0" w:type="dxa"/>
          </w:tblCellMar>
        </w:tblPrEx>
        <w:tc>
          <w:tcPr>
            <w:tcW w:w="709" w:type="dxa"/>
            <w:tcBorders>
              <w:top w:val="nil"/>
              <w:left w:val="single" w:sz="6" w:space="0" w:color="auto"/>
              <w:bottom w:val="nil"/>
              <w:right w:val="nil"/>
            </w:tcBorders>
          </w:tcPr>
          <w:p w14:paraId="729A580C"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630C098"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375940FD"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5. </w:t>
            </w:r>
            <w:proofErr w:type="spellStart"/>
            <w:r w:rsidRPr="00802358">
              <w:rPr>
                <w:b/>
                <w:bCs/>
                <w:noProof w:val="0"/>
                <w:lang w:val="en-US" w:eastAsia="ru-RU"/>
              </w:rPr>
              <w:t>Coridor</w:t>
            </w:r>
            <w:proofErr w:type="spellEnd"/>
          </w:p>
          <w:p w14:paraId="761F0578" w14:textId="77777777" w:rsidR="00802358" w:rsidRPr="00802358" w:rsidRDefault="00802358" w:rsidP="00802358">
            <w:pPr>
              <w:autoSpaceDE w:val="0"/>
              <w:autoSpaceDN w:val="0"/>
              <w:rPr>
                <w:noProof w:val="0"/>
                <w:lang w:val="en-US" w:eastAsia="ru-RU"/>
              </w:rPr>
            </w:pPr>
          </w:p>
        </w:tc>
      </w:tr>
      <w:tr w:rsidR="00802358" w:rsidRPr="00802358" w14:paraId="702480EA" w14:textId="77777777" w:rsidTr="002503A0">
        <w:tblPrEx>
          <w:tblCellMar>
            <w:top w:w="0" w:type="dxa"/>
            <w:bottom w:w="0" w:type="dxa"/>
          </w:tblCellMar>
        </w:tblPrEx>
        <w:tc>
          <w:tcPr>
            <w:tcW w:w="709" w:type="dxa"/>
            <w:tcBorders>
              <w:top w:val="nil"/>
              <w:left w:val="single" w:sz="6" w:space="0" w:color="auto"/>
              <w:bottom w:val="nil"/>
              <w:right w:val="nil"/>
            </w:tcBorders>
          </w:tcPr>
          <w:p w14:paraId="6E86C22E"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2D462E2"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68E261D3"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5.1.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reparatie</w:t>
            </w:r>
            <w:proofErr w:type="spellEnd"/>
            <w:r w:rsidRPr="00802358">
              <w:rPr>
                <w:b/>
                <w:bCs/>
                <w:noProof w:val="0"/>
                <w:lang w:val="en-US" w:eastAsia="ru-RU"/>
              </w:rPr>
              <w:t xml:space="preserve"> </w:t>
            </w:r>
          </w:p>
          <w:p w14:paraId="4FCFC0CE" w14:textId="77777777" w:rsidR="00802358" w:rsidRPr="00802358" w:rsidRDefault="00802358" w:rsidP="00802358">
            <w:pPr>
              <w:autoSpaceDE w:val="0"/>
              <w:autoSpaceDN w:val="0"/>
              <w:rPr>
                <w:noProof w:val="0"/>
                <w:lang w:val="en-US" w:eastAsia="ru-RU"/>
              </w:rPr>
            </w:pPr>
          </w:p>
        </w:tc>
      </w:tr>
      <w:tr w:rsidR="00802358" w:rsidRPr="00802358" w14:paraId="064578E1" w14:textId="77777777" w:rsidTr="002503A0">
        <w:tblPrEx>
          <w:tblCellMar>
            <w:top w:w="0" w:type="dxa"/>
            <w:bottom w:w="0" w:type="dxa"/>
          </w:tblCellMar>
        </w:tblPrEx>
        <w:tc>
          <w:tcPr>
            <w:tcW w:w="709" w:type="dxa"/>
            <w:tcBorders>
              <w:top w:val="nil"/>
              <w:left w:val="single" w:sz="6" w:space="0" w:color="auto"/>
              <w:bottom w:val="nil"/>
              <w:right w:val="nil"/>
            </w:tcBorders>
          </w:tcPr>
          <w:p w14:paraId="4372884B"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BE385AE"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028C354A"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5.1.1. </w:t>
            </w:r>
            <w:proofErr w:type="spellStart"/>
            <w:r w:rsidRPr="00802358">
              <w:rPr>
                <w:b/>
                <w:bCs/>
                <w:noProof w:val="0"/>
                <w:lang w:val="en-US" w:eastAsia="ru-RU"/>
              </w:rPr>
              <w:t>Tavane</w:t>
            </w:r>
            <w:proofErr w:type="spellEnd"/>
          </w:p>
          <w:p w14:paraId="57E4F986" w14:textId="77777777" w:rsidR="00802358" w:rsidRPr="00802358" w:rsidRDefault="00802358" w:rsidP="00802358">
            <w:pPr>
              <w:autoSpaceDE w:val="0"/>
              <w:autoSpaceDN w:val="0"/>
              <w:rPr>
                <w:noProof w:val="0"/>
                <w:lang w:val="en-US" w:eastAsia="ru-RU"/>
              </w:rPr>
            </w:pPr>
          </w:p>
        </w:tc>
      </w:tr>
      <w:tr w:rsidR="00802358" w:rsidRPr="00802358" w14:paraId="1BA81C0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B0922" w14:textId="77777777" w:rsidR="00802358" w:rsidRPr="00802358" w:rsidRDefault="00802358" w:rsidP="00802358">
            <w:pPr>
              <w:autoSpaceDE w:val="0"/>
              <w:autoSpaceDN w:val="0"/>
              <w:rPr>
                <w:noProof w:val="0"/>
                <w:lang w:val="en-US" w:eastAsia="ru-RU"/>
              </w:rPr>
            </w:pPr>
            <w:r w:rsidRPr="00802358">
              <w:rPr>
                <w:noProof w:val="0"/>
                <w:lang w:val="en-US" w:eastAsia="ru-RU"/>
              </w:rPr>
              <w:t>265</w:t>
            </w:r>
          </w:p>
        </w:tc>
        <w:tc>
          <w:tcPr>
            <w:tcW w:w="1559" w:type="dxa"/>
            <w:tcBorders>
              <w:top w:val="single" w:sz="4" w:space="0" w:color="auto"/>
              <w:bottom w:val="single" w:sz="4" w:space="0" w:color="auto"/>
            </w:tcBorders>
          </w:tcPr>
          <w:p w14:paraId="1DDA3C70" w14:textId="77777777" w:rsidR="00802358" w:rsidRPr="00802358" w:rsidRDefault="00802358" w:rsidP="00802358">
            <w:pPr>
              <w:autoSpaceDE w:val="0"/>
              <w:autoSpaceDN w:val="0"/>
              <w:rPr>
                <w:noProof w:val="0"/>
                <w:lang w:val="en-US" w:eastAsia="ru-RU"/>
              </w:rPr>
            </w:pPr>
            <w:r w:rsidRPr="00802358">
              <w:rPr>
                <w:noProof w:val="0"/>
                <w:lang w:val="en-US" w:eastAsia="ru-RU"/>
              </w:rPr>
              <w:t>RpCJ35A</w:t>
            </w:r>
          </w:p>
          <w:p w14:paraId="584D5B6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AB903B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Desfaceri</w:t>
            </w:r>
            <w:proofErr w:type="spellEnd"/>
            <w:r w:rsidRPr="00802358">
              <w:rPr>
                <w:noProof w:val="0"/>
                <w:lang w:val="en-US" w:eastAsia="ru-RU"/>
              </w:rPr>
              <w:t xml:space="preserve"> de </w:t>
            </w: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exterioare</w:t>
            </w:r>
            <w:proofErr w:type="spellEnd"/>
            <w:r w:rsidRPr="00802358">
              <w:rPr>
                <w:noProof w:val="0"/>
                <w:lang w:val="en-US" w:eastAsia="ru-RU"/>
              </w:rPr>
              <w:t xml:space="preserve"> </w:t>
            </w:r>
            <w:proofErr w:type="spellStart"/>
            <w:r w:rsidRPr="00802358">
              <w:rPr>
                <w:noProof w:val="0"/>
                <w:lang w:val="en-US" w:eastAsia="ru-RU"/>
              </w:rPr>
              <w:t>driscuite</w:t>
            </w:r>
            <w:proofErr w:type="spellEnd"/>
            <w:r w:rsidRPr="00802358">
              <w:rPr>
                <w:noProof w:val="0"/>
                <w:lang w:val="en-US" w:eastAsia="ru-RU"/>
              </w:rPr>
              <w:t xml:space="preserve"> </w:t>
            </w:r>
            <w:proofErr w:type="gramStart"/>
            <w:r w:rsidRPr="00802358">
              <w:rPr>
                <w:noProof w:val="0"/>
                <w:lang w:val="en-US" w:eastAsia="ru-RU"/>
              </w:rPr>
              <w:t xml:space="preserve">la  </w:t>
            </w:r>
            <w:proofErr w:type="spellStart"/>
            <w:r w:rsidRPr="00802358">
              <w:rPr>
                <w:noProof w:val="0"/>
                <w:lang w:val="en-US" w:eastAsia="ru-RU"/>
              </w:rPr>
              <w:t>tavane</w:t>
            </w:r>
            <w:proofErr w:type="spellEnd"/>
            <w:proofErr w:type="gramEnd"/>
          </w:p>
          <w:p w14:paraId="16CF85C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24AF88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12D54D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431BC6D8" w14:textId="77777777" w:rsidR="00802358" w:rsidRPr="00802358" w:rsidRDefault="00802358" w:rsidP="00802358">
            <w:pPr>
              <w:autoSpaceDE w:val="0"/>
              <w:autoSpaceDN w:val="0"/>
              <w:jc w:val="center"/>
              <w:rPr>
                <w:noProof w:val="0"/>
                <w:lang w:val="en-US" w:eastAsia="ru-RU"/>
              </w:rPr>
            </w:pPr>
          </w:p>
        </w:tc>
      </w:tr>
      <w:tr w:rsidR="00802358" w:rsidRPr="00802358" w14:paraId="5C81DB2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48B38E" w14:textId="77777777" w:rsidR="00802358" w:rsidRPr="00802358" w:rsidRDefault="00802358" w:rsidP="00802358">
            <w:pPr>
              <w:autoSpaceDE w:val="0"/>
              <w:autoSpaceDN w:val="0"/>
              <w:rPr>
                <w:noProof w:val="0"/>
                <w:lang w:val="en-US" w:eastAsia="ru-RU"/>
              </w:rPr>
            </w:pPr>
            <w:r w:rsidRPr="00802358">
              <w:rPr>
                <w:noProof w:val="0"/>
                <w:lang w:val="en-US" w:eastAsia="ru-RU"/>
              </w:rPr>
              <w:t>266</w:t>
            </w:r>
          </w:p>
        </w:tc>
        <w:tc>
          <w:tcPr>
            <w:tcW w:w="1559" w:type="dxa"/>
            <w:tcBorders>
              <w:top w:val="single" w:sz="4" w:space="0" w:color="auto"/>
              <w:bottom w:val="single" w:sz="4" w:space="0" w:color="auto"/>
            </w:tcBorders>
          </w:tcPr>
          <w:p w14:paraId="4F1D1518"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29BF10A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1EE0BA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w:t>
            </w:r>
            <w:proofErr w:type="spellEnd"/>
            <w:r w:rsidRPr="00802358">
              <w:rPr>
                <w:noProof w:val="0"/>
                <w:lang w:val="en-US" w:eastAsia="ru-RU"/>
              </w:rPr>
              <w:t xml:space="preserve"> </w:t>
            </w:r>
            <w:proofErr w:type="spellStart"/>
            <w:r w:rsidRPr="00802358">
              <w:rPr>
                <w:noProof w:val="0"/>
                <w:lang w:val="en-US" w:eastAsia="ru-RU"/>
              </w:rPr>
              <w:t>interioare</w:t>
            </w:r>
            <w:proofErr w:type="spellEnd"/>
          </w:p>
          <w:p w14:paraId="4442596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06D1D7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511000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683BE30A" w14:textId="77777777" w:rsidR="00802358" w:rsidRPr="00802358" w:rsidRDefault="00802358" w:rsidP="00802358">
            <w:pPr>
              <w:autoSpaceDE w:val="0"/>
              <w:autoSpaceDN w:val="0"/>
              <w:jc w:val="center"/>
              <w:rPr>
                <w:noProof w:val="0"/>
                <w:lang w:val="en-US" w:eastAsia="ru-RU"/>
              </w:rPr>
            </w:pPr>
          </w:p>
        </w:tc>
      </w:tr>
      <w:tr w:rsidR="00802358" w:rsidRPr="00802358" w14:paraId="36032FB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29122" w14:textId="77777777" w:rsidR="00802358" w:rsidRPr="00802358" w:rsidRDefault="00802358" w:rsidP="00802358">
            <w:pPr>
              <w:autoSpaceDE w:val="0"/>
              <w:autoSpaceDN w:val="0"/>
              <w:rPr>
                <w:noProof w:val="0"/>
                <w:lang w:val="en-US" w:eastAsia="ru-RU"/>
              </w:rPr>
            </w:pPr>
            <w:r w:rsidRPr="00802358">
              <w:rPr>
                <w:noProof w:val="0"/>
                <w:lang w:val="en-US" w:eastAsia="ru-RU"/>
              </w:rPr>
              <w:t>267</w:t>
            </w:r>
          </w:p>
        </w:tc>
        <w:tc>
          <w:tcPr>
            <w:tcW w:w="1559" w:type="dxa"/>
            <w:tcBorders>
              <w:top w:val="single" w:sz="4" w:space="0" w:color="auto"/>
              <w:bottom w:val="single" w:sz="4" w:space="0" w:color="auto"/>
            </w:tcBorders>
          </w:tcPr>
          <w:p w14:paraId="4F46B73E"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66F0A2F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8A87E4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coltarelori</w:t>
            </w:r>
            <w:proofErr w:type="spellEnd"/>
            <w:r w:rsidRPr="00802358">
              <w:rPr>
                <w:noProof w:val="0"/>
                <w:lang w:val="en-US" w:eastAsia="ru-RU"/>
              </w:rPr>
              <w:t xml:space="preserve"> din </w:t>
            </w:r>
            <w:proofErr w:type="spellStart"/>
            <w:r w:rsidRPr="00802358">
              <w:rPr>
                <w:noProof w:val="0"/>
                <w:lang w:val="en-US" w:eastAsia="ru-RU"/>
              </w:rPr>
              <w:t>aluminiu</w:t>
            </w:r>
            <w:proofErr w:type="spellEnd"/>
          </w:p>
          <w:p w14:paraId="330030A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9570A2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0B2D365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608A559C" w14:textId="77777777" w:rsidR="00802358" w:rsidRPr="00802358" w:rsidRDefault="00802358" w:rsidP="00802358">
            <w:pPr>
              <w:autoSpaceDE w:val="0"/>
              <w:autoSpaceDN w:val="0"/>
              <w:jc w:val="center"/>
              <w:rPr>
                <w:noProof w:val="0"/>
                <w:lang w:val="en-US" w:eastAsia="ru-RU"/>
              </w:rPr>
            </w:pPr>
          </w:p>
        </w:tc>
      </w:tr>
      <w:tr w:rsidR="00802358" w:rsidRPr="00802358" w14:paraId="3956C41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4B5F58" w14:textId="77777777" w:rsidR="00802358" w:rsidRPr="00802358" w:rsidRDefault="00802358" w:rsidP="00802358">
            <w:pPr>
              <w:autoSpaceDE w:val="0"/>
              <w:autoSpaceDN w:val="0"/>
              <w:rPr>
                <w:noProof w:val="0"/>
                <w:lang w:val="en-US" w:eastAsia="ru-RU"/>
              </w:rPr>
            </w:pPr>
            <w:r w:rsidRPr="00802358">
              <w:rPr>
                <w:noProof w:val="0"/>
                <w:lang w:val="en-US" w:eastAsia="ru-RU"/>
              </w:rPr>
              <w:t>268</w:t>
            </w:r>
          </w:p>
        </w:tc>
        <w:tc>
          <w:tcPr>
            <w:tcW w:w="1559" w:type="dxa"/>
            <w:tcBorders>
              <w:top w:val="single" w:sz="4" w:space="0" w:color="auto"/>
              <w:bottom w:val="single" w:sz="4" w:space="0" w:color="auto"/>
            </w:tcBorders>
          </w:tcPr>
          <w:p w14:paraId="6D958C35" w14:textId="77777777" w:rsidR="00802358" w:rsidRPr="00802358" w:rsidRDefault="00802358" w:rsidP="00802358">
            <w:pPr>
              <w:autoSpaceDE w:val="0"/>
              <w:autoSpaceDN w:val="0"/>
              <w:rPr>
                <w:noProof w:val="0"/>
                <w:lang w:val="en-US" w:eastAsia="ru-RU"/>
              </w:rPr>
            </w:pPr>
            <w:r w:rsidRPr="00802358">
              <w:rPr>
                <w:noProof w:val="0"/>
                <w:lang w:val="en-US" w:eastAsia="ru-RU"/>
              </w:rPr>
              <w:t>CF52B</w:t>
            </w:r>
          </w:p>
          <w:p w14:paraId="1D30B3E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0729F6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tavan</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p>
          <w:p w14:paraId="785AF1C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3F9A5A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B559D9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0E8C599E" w14:textId="77777777" w:rsidR="00802358" w:rsidRPr="00802358" w:rsidRDefault="00802358" w:rsidP="00802358">
            <w:pPr>
              <w:autoSpaceDE w:val="0"/>
              <w:autoSpaceDN w:val="0"/>
              <w:jc w:val="center"/>
              <w:rPr>
                <w:noProof w:val="0"/>
                <w:lang w:val="en-US" w:eastAsia="ru-RU"/>
              </w:rPr>
            </w:pPr>
          </w:p>
        </w:tc>
      </w:tr>
      <w:tr w:rsidR="00802358" w:rsidRPr="00802358" w14:paraId="5F33E56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AE4B79" w14:textId="77777777" w:rsidR="00802358" w:rsidRPr="00802358" w:rsidRDefault="00802358" w:rsidP="00802358">
            <w:pPr>
              <w:autoSpaceDE w:val="0"/>
              <w:autoSpaceDN w:val="0"/>
              <w:rPr>
                <w:noProof w:val="0"/>
                <w:lang w:val="en-US" w:eastAsia="ru-RU"/>
              </w:rPr>
            </w:pPr>
            <w:r w:rsidRPr="00802358">
              <w:rPr>
                <w:noProof w:val="0"/>
                <w:lang w:val="en-US" w:eastAsia="ru-RU"/>
              </w:rPr>
              <w:t>269</w:t>
            </w:r>
          </w:p>
        </w:tc>
        <w:tc>
          <w:tcPr>
            <w:tcW w:w="1559" w:type="dxa"/>
            <w:tcBorders>
              <w:top w:val="single" w:sz="4" w:space="0" w:color="auto"/>
              <w:bottom w:val="single" w:sz="4" w:space="0" w:color="auto"/>
            </w:tcBorders>
          </w:tcPr>
          <w:p w14:paraId="499250F9" w14:textId="77777777" w:rsidR="00802358" w:rsidRPr="00802358" w:rsidRDefault="00802358" w:rsidP="00802358">
            <w:pPr>
              <w:autoSpaceDE w:val="0"/>
              <w:autoSpaceDN w:val="0"/>
              <w:rPr>
                <w:noProof w:val="0"/>
                <w:lang w:val="en-US" w:eastAsia="ru-RU"/>
              </w:rPr>
            </w:pPr>
            <w:r w:rsidRPr="00802358">
              <w:rPr>
                <w:noProof w:val="0"/>
                <w:lang w:val="en-US" w:eastAsia="ru-RU"/>
              </w:rPr>
              <w:t>CF53B</w:t>
            </w:r>
          </w:p>
          <w:p w14:paraId="0D394F8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AABC2A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tavan</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 xml:space="preserve">. </w:t>
            </w:r>
            <w:proofErr w:type="spellStart"/>
            <w:r w:rsidRPr="00802358">
              <w:rPr>
                <w:noProof w:val="0"/>
                <w:lang w:val="en-US" w:eastAsia="ru-RU"/>
              </w:rPr>
              <w:t>Diferenta</w:t>
            </w:r>
            <w:proofErr w:type="spellEnd"/>
            <w:r w:rsidRPr="00802358">
              <w:rPr>
                <w:noProof w:val="0"/>
                <w:lang w:val="en-US" w:eastAsia="ru-RU"/>
              </w:rPr>
              <w:t xml:space="preserve"> in plus </w:t>
            </w:r>
            <w:proofErr w:type="spellStart"/>
            <w:r w:rsidRPr="00802358">
              <w:rPr>
                <w:noProof w:val="0"/>
                <w:lang w:val="en-US" w:eastAsia="ru-RU"/>
              </w:rPr>
              <w:t>sau</w:t>
            </w:r>
            <w:proofErr w:type="spellEnd"/>
            <w:r w:rsidRPr="00802358">
              <w:rPr>
                <w:noProof w:val="0"/>
                <w:lang w:val="en-US" w:eastAsia="ru-RU"/>
              </w:rPr>
              <w:t xml:space="preserve"> in minus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fiecare</w:t>
            </w:r>
            <w:proofErr w:type="spellEnd"/>
            <w:r w:rsidRPr="00802358">
              <w:rPr>
                <w:noProof w:val="0"/>
                <w:lang w:val="en-US" w:eastAsia="ru-RU"/>
              </w:rPr>
              <w:t xml:space="preserve"> 1,0 </w:t>
            </w:r>
            <w:proofErr w:type="gramStart"/>
            <w:r w:rsidRPr="00802358">
              <w:rPr>
                <w:noProof w:val="0"/>
                <w:lang w:val="en-US" w:eastAsia="ru-RU"/>
              </w:rPr>
              <w:t>mm  (</w:t>
            </w:r>
            <w:proofErr w:type="gramEnd"/>
            <w:r w:rsidRPr="00802358">
              <w:rPr>
                <w:noProof w:val="0"/>
                <w:lang w:val="en-US" w:eastAsia="ru-RU"/>
              </w:rPr>
              <w:t xml:space="preserve">se </w:t>
            </w:r>
            <w:proofErr w:type="spellStart"/>
            <w:r w:rsidRPr="00802358">
              <w:rPr>
                <w:noProof w:val="0"/>
                <w:lang w:val="en-US" w:eastAsia="ru-RU"/>
              </w:rPr>
              <w:t>adauga</w:t>
            </w:r>
            <w:proofErr w:type="spellEnd"/>
            <w:r w:rsidRPr="00802358">
              <w:rPr>
                <w:noProof w:val="0"/>
                <w:lang w:val="en-US" w:eastAsia="ru-RU"/>
              </w:rPr>
              <w:t xml:space="preserve"> 5mm k=5  la art CF52)</w:t>
            </w:r>
          </w:p>
          <w:p w14:paraId="5A587D9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FD7687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5CF902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16DAB3E4" w14:textId="77777777" w:rsidR="00802358" w:rsidRPr="00802358" w:rsidRDefault="00802358" w:rsidP="00802358">
            <w:pPr>
              <w:autoSpaceDE w:val="0"/>
              <w:autoSpaceDN w:val="0"/>
              <w:jc w:val="center"/>
              <w:rPr>
                <w:noProof w:val="0"/>
                <w:lang w:val="en-US" w:eastAsia="ru-RU"/>
              </w:rPr>
            </w:pPr>
          </w:p>
        </w:tc>
      </w:tr>
      <w:tr w:rsidR="00802358" w:rsidRPr="00802358" w14:paraId="19B7AB2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F392E0" w14:textId="77777777" w:rsidR="00802358" w:rsidRPr="00802358" w:rsidRDefault="00802358" w:rsidP="00802358">
            <w:pPr>
              <w:autoSpaceDE w:val="0"/>
              <w:autoSpaceDN w:val="0"/>
              <w:rPr>
                <w:noProof w:val="0"/>
                <w:lang w:val="en-US" w:eastAsia="ru-RU"/>
              </w:rPr>
            </w:pPr>
            <w:r w:rsidRPr="00802358">
              <w:rPr>
                <w:noProof w:val="0"/>
                <w:lang w:val="en-US" w:eastAsia="ru-RU"/>
              </w:rPr>
              <w:t>270</w:t>
            </w:r>
          </w:p>
        </w:tc>
        <w:tc>
          <w:tcPr>
            <w:tcW w:w="1559" w:type="dxa"/>
            <w:tcBorders>
              <w:top w:val="single" w:sz="4" w:space="0" w:color="auto"/>
              <w:bottom w:val="single" w:sz="4" w:space="0" w:color="auto"/>
            </w:tcBorders>
          </w:tcPr>
          <w:p w14:paraId="6F569701" w14:textId="77777777" w:rsidR="00802358" w:rsidRPr="00802358" w:rsidRDefault="00802358" w:rsidP="00802358">
            <w:pPr>
              <w:autoSpaceDE w:val="0"/>
              <w:autoSpaceDN w:val="0"/>
              <w:rPr>
                <w:noProof w:val="0"/>
                <w:lang w:val="en-US" w:eastAsia="ru-RU"/>
              </w:rPr>
            </w:pPr>
            <w:r w:rsidRPr="00802358">
              <w:rPr>
                <w:noProof w:val="0"/>
                <w:lang w:val="en-US" w:eastAsia="ru-RU"/>
              </w:rPr>
              <w:t>CN33A</w:t>
            </w:r>
          </w:p>
          <w:p w14:paraId="67EBF65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255BCD2"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Tapete </w:t>
            </w:r>
            <w:proofErr w:type="spellStart"/>
            <w:r w:rsidRPr="00802358">
              <w:rPr>
                <w:noProof w:val="0"/>
                <w:lang w:val="en-US" w:eastAsia="ru-RU"/>
              </w:rPr>
              <w:t>fibra</w:t>
            </w:r>
            <w:proofErr w:type="spellEnd"/>
            <w:r w:rsidRPr="00802358">
              <w:rPr>
                <w:noProof w:val="0"/>
                <w:lang w:val="en-US" w:eastAsia="ru-RU"/>
              </w:rPr>
              <w:t xml:space="preserve"> de </w:t>
            </w:r>
            <w:proofErr w:type="spellStart"/>
            <w:r w:rsidRPr="00802358">
              <w:rPr>
                <w:noProof w:val="0"/>
                <w:lang w:val="en-US" w:eastAsia="ru-RU"/>
              </w:rPr>
              <w:t>sticla</w:t>
            </w:r>
            <w:proofErr w:type="spellEnd"/>
            <w:r w:rsidRPr="00802358">
              <w:rPr>
                <w:noProof w:val="0"/>
                <w:lang w:val="en-US" w:eastAsia="ru-RU"/>
              </w:rPr>
              <w:t xml:space="preserve"> VSP gr.60,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baghetelor</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gletuiti</w:t>
            </w:r>
            <w:proofErr w:type="spellEnd"/>
          </w:p>
          <w:p w14:paraId="0E39A8F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514F6E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0510BE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604387A5" w14:textId="77777777" w:rsidR="00802358" w:rsidRPr="00802358" w:rsidRDefault="00802358" w:rsidP="00802358">
            <w:pPr>
              <w:autoSpaceDE w:val="0"/>
              <w:autoSpaceDN w:val="0"/>
              <w:jc w:val="center"/>
              <w:rPr>
                <w:noProof w:val="0"/>
                <w:lang w:val="en-US" w:eastAsia="ru-RU"/>
              </w:rPr>
            </w:pPr>
          </w:p>
        </w:tc>
      </w:tr>
      <w:tr w:rsidR="00802358" w:rsidRPr="00802358" w14:paraId="505066C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D7AFE" w14:textId="77777777" w:rsidR="00802358" w:rsidRPr="00802358" w:rsidRDefault="00802358" w:rsidP="00802358">
            <w:pPr>
              <w:autoSpaceDE w:val="0"/>
              <w:autoSpaceDN w:val="0"/>
              <w:rPr>
                <w:noProof w:val="0"/>
                <w:lang w:val="en-US" w:eastAsia="ru-RU"/>
              </w:rPr>
            </w:pPr>
            <w:r w:rsidRPr="00802358">
              <w:rPr>
                <w:noProof w:val="0"/>
                <w:lang w:val="en-US" w:eastAsia="ru-RU"/>
              </w:rPr>
              <w:t>271</w:t>
            </w:r>
          </w:p>
        </w:tc>
        <w:tc>
          <w:tcPr>
            <w:tcW w:w="1559" w:type="dxa"/>
            <w:tcBorders>
              <w:top w:val="single" w:sz="4" w:space="0" w:color="auto"/>
              <w:bottom w:val="single" w:sz="4" w:space="0" w:color="auto"/>
            </w:tcBorders>
          </w:tcPr>
          <w:p w14:paraId="09D41FDE"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29D746F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2CA37D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tavanelor</w:t>
            </w:r>
            <w:proofErr w:type="spellEnd"/>
          </w:p>
          <w:p w14:paraId="62CDF3B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20BE344"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D1A601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27E67CD9" w14:textId="77777777" w:rsidR="00802358" w:rsidRPr="00802358" w:rsidRDefault="00802358" w:rsidP="00802358">
            <w:pPr>
              <w:autoSpaceDE w:val="0"/>
              <w:autoSpaceDN w:val="0"/>
              <w:jc w:val="center"/>
              <w:rPr>
                <w:noProof w:val="0"/>
                <w:lang w:val="en-US" w:eastAsia="ru-RU"/>
              </w:rPr>
            </w:pPr>
          </w:p>
        </w:tc>
      </w:tr>
      <w:tr w:rsidR="00802358" w:rsidRPr="00802358" w14:paraId="450FA25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3A0E2" w14:textId="77777777" w:rsidR="00802358" w:rsidRPr="00802358" w:rsidRDefault="00802358" w:rsidP="00802358">
            <w:pPr>
              <w:autoSpaceDE w:val="0"/>
              <w:autoSpaceDN w:val="0"/>
              <w:rPr>
                <w:noProof w:val="0"/>
                <w:lang w:val="en-US" w:eastAsia="ru-RU"/>
              </w:rPr>
            </w:pPr>
            <w:r w:rsidRPr="00802358">
              <w:rPr>
                <w:noProof w:val="0"/>
                <w:lang w:val="en-US" w:eastAsia="ru-RU"/>
              </w:rPr>
              <w:t>272</w:t>
            </w:r>
          </w:p>
        </w:tc>
        <w:tc>
          <w:tcPr>
            <w:tcW w:w="1559" w:type="dxa"/>
            <w:tcBorders>
              <w:top w:val="single" w:sz="4" w:space="0" w:color="auto"/>
              <w:bottom w:val="single" w:sz="4" w:space="0" w:color="auto"/>
            </w:tcBorders>
          </w:tcPr>
          <w:p w14:paraId="4FBFC79B" w14:textId="77777777" w:rsidR="00802358" w:rsidRPr="00802358" w:rsidRDefault="00802358" w:rsidP="00802358">
            <w:pPr>
              <w:autoSpaceDE w:val="0"/>
              <w:autoSpaceDN w:val="0"/>
              <w:rPr>
                <w:noProof w:val="0"/>
                <w:lang w:val="en-US" w:eastAsia="ru-RU"/>
              </w:rPr>
            </w:pPr>
            <w:r w:rsidRPr="00802358">
              <w:rPr>
                <w:noProof w:val="0"/>
                <w:lang w:val="en-US" w:eastAsia="ru-RU"/>
              </w:rPr>
              <w:t>CF57A</w:t>
            </w:r>
          </w:p>
          <w:p w14:paraId="0B59666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FBAD9E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"tip </w:t>
            </w:r>
            <w:proofErr w:type="spellStart"/>
            <w:r w:rsidRPr="00802358">
              <w:rPr>
                <w:noProof w:val="0"/>
                <w:lang w:val="en-US" w:eastAsia="ru-RU"/>
              </w:rPr>
              <w:t>Eurofin</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1,0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3E476F1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57E2B2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44AA14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1E1920E5" w14:textId="77777777" w:rsidR="00802358" w:rsidRPr="00802358" w:rsidRDefault="00802358" w:rsidP="00802358">
            <w:pPr>
              <w:autoSpaceDE w:val="0"/>
              <w:autoSpaceDN w:val="0"/>
              <w:jc w:val="center"/>
              <w:rPr>
                <w:noProof w:val="0"/>
                <w:lang w:val="en-US" w:eastAsia="ru-RU"/>
              </w:rPr>
            </w:pPr>
          </w:p>
        </w:tc>
      </w:tr>
      <w:tr w:rsidR="00802358" w:rsidRPr="00802358" w14:paraId="47EE842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3E9CE" w14:textId="77777777" w:rsidR="00802358" w:rsidRPr="00802358" w:rsidRDefault="00802358" w:rsidP="00802358">
            <w:pPr>
              <w:autoSpaceDE w:val="0"/>
              <w:autoSpaceDN w:val="0"/>
              <w:rPr>
                <w:noProof w:val="0"/>
                <w:lang w:val="en-US" w:eastAsia="ru-RU"/>
              </w:rPr>
            </w:pPr>
            <w:r w:rsidRPr="00802358">
              <w:rPr>
                <w:noProof w:val="0"/>
                <w:lang w:val="en-US" w:eastAsia="ru-RU"/>
              </w:rPr>
              <w:t>273</w:t>
            </w:r>
          </w:p>
        </w:tc>
        <w:tc>
          <w:tcPr>
            <w:tcW w:w="1559" w:type="dxa"/>
            <w:tcBorders>
              <w:top w:val="single" w:sz="4" w:space="0" w:color="auto"/>
              <w:bottom w:val="single" w:sz="4" w:space="0" w:color="auto"/>
            </w:tcBorders>
          </w:tcPr>
          <w:p w14:paraId="73BD4386" w14:textId="77777777" w:rsidR="00802358" w:rsidRPr="00802358" w:rsidRDefault="00802358" w:rsidP="00802358">
            <w:pPr>
              <w:autoSpaceDE w:val="0"/>
              <w:autoSpaceDN w:val="0"/>
              <w:rPr>
                <w:noProof w:val="0"/>
                <w:lang w:val="en-US" w:eastAsia="ru-RU"/>
              </w:rPr>
            </w:pPr>
            <w:r w:rsidRPr="00802358">
              <w:rPr>
                <w:noProof w:val="0"/>
                <w:lang w:val="en-US" w:eastAsia="ru-RU"/>
              </w:rPr>
              <w:t>CF56A</w:t>
            </w:r>
          </w:p>
          <w:p w14:paraId="3ED454A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2C076F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la interior "tip </w:t>
            </w:r>
            <w:proofErr w:type="spellStart"/>
            <w:r w:rsidRPr="00802358">
              <w:rPr>
                <w:noProof w:val="0"/>
                <w:lang w:val="en-US" w:eastAsia="ru-RU"/>
              </w:rPr>
              <w:t>Mesterul</w:t>
            </w:r>
            <w:proofErr w:type="spellEnd"/>
            <w:r w:rsidRPr="00802358">
              <w:rPr>
                <w:noProof w:val="0"/>
                <w:lang w:val="en-US" w:eastAsia="ru-RU"/>
              </w:rPr>
              <w:t xml:space="preserve"> </w:t>
            </w:r>
            <w:proofErr w:type="spellStart"/>
            <w:r w:rsidRPr="00802358">
              <w:rPr>
                <w:noProof w:val="0"/>
                <w:lang w:val="en-US" w:eastAsia="ru-RU"/>
              </w:rPr>
              <w:t>Manole</w:t>
            </w:r>
            <w:proofErr w:type="spellEnd"/>
            <w:proofErr w:type="gramStart"/>
            <w:r w:rsidRPr="00802358">
              <w:rPr>
                <w:noProof w:val="0"/>
                <w:lang w:val="en-US" w:eastAsia="ru-RU"/>
              </w:rPr>
              <w:t xml:space="preserve">"  </w:t>
            </w:r>
            <w:proofErr w:type="spellStart"/>
            <w:r w:rsidRPr="00802358">
              <w:rPr>
                <w:noProof w:val="0"/>
                <w:lang w:val="en-US" w:eastAsia="ru-RU"/>
              </w:rPr>
              <w:t>grosime</w:t>
            </w:r>
            <w:proofErr w:type="spellEnd"/>
            <w:proofErr w:type="gramEnd"/>
            <w:r w:rsidRPr="00802358">
              <w:rPr>
                <w:noProof w:val="0"/>
                <w:lang w:val="en-US" w:eastAsia="ru-RU"/>
              </w:rPr>
              <w:t xml:space="preserve"> 0,5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coloanelor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5C9FC11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7BF320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CEFD40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17A59FC2" w14:textId="77777777" w:rsidR="00802358" w:rsidRPr="00802358" w:rsidRDefault="00802358" w:rsidP="00802358">
            <w:pPr>
              <w:autoSpaceDE w:val="0"/>
              <w:autoSpaceDN w:val="0"/>
              <w:jc w:val="center"/>
              <w:rPr>
                <w:noProof w:val="0"/>
                <w:lang w:val="en-US" w:eastAsia="ru-RU"/>
              </w:rPr>
            </w:pPr>
          </w:p>
        </w:tc>
      </w:tr>
      <w:tr w:rsidR="00802358" w:rsidRPr="00802358" w14:paraId="6570F563"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50D297" w14:textId="77777777" w:rsidR="00802358" w:rsidRPr="00802358" w:rsidRDefault="00802358" w:rsidP="00802358">
            <w:pPr>
              <w:autoSpaceDE w:val="0"/>
              <w:autoSpaceDN w:val="0"/>
              <w:rPr>
                <w:noProof w:val="0"/>
                <w:lang w:val="en-US" w:eastAsia="ru-RU"/>
              </w:rPr>
            </w:pPr>
            <w:r w:rsidRPr="00802358">
              <w:rPr>
                <w:noProof w:val="0"/>
                <w:lang w:val="en-US" w:eastAsia="ru-RU"/>
              </w:rPr>
              <w:t>274</w:t>
            </w:r>
          </w:p>
        </w:tc>
        <w:tc>
          <w:tcPr>
            <w:tcW w:w="1559" w:type="dxa"/>
            <w:tcBorders>
              <w:top w:val="single" w:sz="4" w:space="0" w:color="auto"/>
              <w:bottom w:val="single" w:sz="4" w:space="0" w:color="auto"/>
            </w:tcBorders>
          </w:tcPr>
          <w:p w14:paraId="4BABBF73"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16DC7B6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376724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tavanelor</w:t>
            </w:r>
            <w:proofErr w:type="spellEnd"/>
            <w:r w:rsidRPr="00802358">
              <w:rPr>
                <w:noProof w:val="0"/>
                <w:lang w:val="en-US" w:eastAsia="ru-RU"/>
              </w:rPr>
              <w:t xml:space="preserve"> (</w:t>
            </w:r>
            <w:proofErr w:type="spellStart"/>
            <w:r w:rsidRPr="00802358">
              <w:rPr>
                <w:noProof w:val="0"/>
                <w:lang w:val="en-US" w:eastAsia="ru-RU"/>
              </w:rPr>
              <w:t>amorsa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120B34E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2F89E3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6D97A5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003752D2" w14:textId="77777777" w:rsidR="00802358" w:rsidRPr="00802358" w:rsidRDefault="00802358" w:rsidP="00802358">
            <w:pPr>
              <w:autoSpaceDE w:val="0"/>
              <w:autoSpaceDN w:val="0"/>
              <w:jc w:val="center"/>
              <w:rPr>
                <w:noProof w:val="0"/>
                <w:lang w:val="en-US" w:eastAsia="ru-RU"/>
              </w:rPr>
            </w:pPr>
          </w:p>
        </w:tc>
      </w:tr>
      <w:tr w:rsidR="00802358" w:rsidRPr="00802358" w14:paraId="36144B8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2D286" w14:textId="77777777" w:rsidR="00802358" w:rsidRPr="00802358" w:rsidRDefault="00802358" w:rsidP="00802358">
            <w:pPr>
              <w:autoSpaceDE w:val="0"/>
              <w:autoSpaceDN w:val="0"/>
              <w:rPr>
                <w:noProof w:val="0"/>
                <w:lang w:val="en-US" w:eastAsia="ru-RU"/>
              </w:rPr>
            </w:pPr>
            <w:r w:rsidRPr="00802358">
              <w:rPr>
                <w:noProof w:val="0"/>
                <w:lang w:val="en-US" w:eastAsia="ru-RU"/>
              </w:rPr>
              <w:t>275</w:t>
            </w:r>
          </w:p>
        </w:tc>
        <w:tc>
          <w:tcPr>
            <w:tcW w:w="1559" w:type="dxa"/>
            <w:tcBorders>
              <w:top w:val="single" w:sz="4" w:space="0" w:color="auto"/>
              <w:bottom w:val="single" w:sz="4" w:space="0" w:color="auto"/>
            </w:tcBorders>
          </w:tcPr>
          <w:p w14:paraId="6AD334B2" w14:textId="77777777" w:rsidR="00802358" w:rsidRPr="00802358" w:rsidRDefault="00802358" w:rsidP="00802358">
            <w:pPr>
              <w:autoSpaceDE w:val="0"/>
              <w:autoSpaceDN w:val="0"/>
              <w:rPr>
                <w:noProof w:val="0"/>
                <w:lang w:val="en-US" w:eastAsia="ru-RU"/>
              </w:rPr>
            </w:pPr>
            <w:r w:rsidRPr="00802358">
              <w:rPr>
                <w:noProof w:val="0"/>
                <w:lang w:val="en-US" w:eastAsia="ru-RU"/>
              </w:rPr>
              <w:t>CN06A</w:t>
            </w:r>
          </w:p>
          <w:p w14:paraId="43997E9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29A05F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cu </w:t>
            </w:r>
            <w:proofErr w:type="spellStart"/>
            <w:r w:rsidRPr="00802358">
              <w:rPr>
                <w:noProof w:val="0"/>
                <w:lang w:val="en-US" w:eastAsia="ru-RU"/>
              </w:rPr>
              <w:t>vopsea</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copolimeri</w:t>
            </w:r>
            <w:proofErr w:type="spellEnd"/>
            <w:r w:rsidRPr="00802358">
              <w:rPr>
                <w:noProof w:val="0"/>
                <w:lang w:val="en-US" w:eastAsia="ru-RU"/>
              </w:rPr>
              <w:t xml:space="preserve"> </w:t>
            </w:r>
            <w:proofErr w:type="spellStart"/>
            <w:r w:rsidRPr="00802358">
              <w:rPr>
                <w:noProof w:val="0"/>
                <w:lang w:val="en-US" w:eastAsia="ru-RU"/>
              </w:rPr>
              <w:t>vinilici</w:t>
            </w:r>
            <w:proofErr w:type="spellEnd"/>
            <w:r w:rsidRPr="00802358">
              <w:rPr>
                <w:noProof w:val="0"/>
                <w:lang w:val="en-US" w:eastAsia="ru-RU"/>
              </w:rPr>
              <w:t xml:space="preserve"> in </w:t>
            </w:r>
            <w:proofErr w:type="spellStart"/>
            <w:r w:rsidRPr="00802358">
              <w:rPr>
                <w:noProof w:val="0"/>
                <w:lang w:val="en-US" w:eastAsia="ru-RU"/>
              </w:rPr>
              <w:t>emulsie</w:t>
            </w:r>
            <w:proofErr w:type="spellEnd"/>
            <w:r w:rsidRPr="00802358">
              <w:rPr>
                <w:noProof w:val="0"/>
                <w:lang w:val="en-US" w:eastAsia="ru-RU"/>
              </w:rPr>
              <w:t xml:space="preserve"> </w:t>
            </w:r>
            <w:proofErr w:type="spellStart"/>
            <w:proofErr w:type="gramStart"/>
            <w:r w:rsidRPr="00802358">
              <w:rPr>
                <w:noProof w:val="0"/>
                <w:lang w:val="en-US" w:eastAsia="ru-RU"/>
              </w:rPr>
              <w:t>apoasa</w:t>
            </w:r>
            <w:proofErr w:type="spellEnd"/>
            <w:r w:rsidRPr="00802358">
              <w:rPr>
                <w:noProof w:val="0"/>
                <w:lang w:val="en-US" w:eastAsia="ru-RU"/>
              </w:rPr>
              <w:t xml:space="preserve">,  </w:t>
            </w:r>
            <w:proofErr w:type="spellStart"/>
            <w:r w:rsidRPr="00802358">
              <w:rPr>
                <w:noProof w:val="0"/>
                <w:lang w:val="en-US" w:eastAsia="ru-RU"/>
              </w:rPr>
              <w:t>aplicate</w:t>
            </w:r>
            <w:proofErr w:type="spellEnd"/>
            <w:proofErr w:type="gramEnd"/>
            <w:r w:rsidRPr="00802358">
              <w:rPr>
                <w:noProof w:val="0"/>
                <w:lang w:val="en-US" w:eastAsia="ru-RU"/>
              </w:rPr>
              <w:t xml:space="preserve"> in 2 </w:t>
            </w:r>
            <w:proofErr w:type="spellStart"/>
            <w:r w:rsidRPr="00802358">
              <w:rPr>
                <w:noProof w:val="0"/>
                <w:lang w:val="en-US" w:eastAsia="ru-RU"/>
              </w:rPr>
              <w:t>straturi</w:t>
            </w:r>
            <w:proofErr w:type="spellEnd"/>
            <w:r w:rsidRPr="00802358">
              <w:rPr>
                <w:noProof w:val="0"/>
                <w:lang w:val="en-US" w:eastAsia="ru-RU"/>
              </w:rPr>
              <w:t xml:space="preserve"> pe </w:t>
            </w:r>
            <w:proofErr w:type="spellStart"/>
            <w:r w:rsidRPr="00802358">
              <w:rPr>
                <w:noProof w:val="0"/>
                <w:lang w:val="en-US" w:eastAsia="ru-RU"/>
              </w:rPr>
              <w:t>glet</w:t>
            </w:r>
            <w:proofErr w:type="spellEnd"/>
            <w:r w:rsidRPr="00802358">
              <w:rPr>
                <w:noProof w:val="0"/>
                <w:lang w:val="en-US" w:eastAsia="ru-RU"/>
              </w:rPr>
              <w:t xml:space="preserve"> existent, </w:t>
            </w:r>
            <w:proofErr w:type="spellStart"/>
            <w:r w:rsidRPr="00802358">
              <w:rPr>
                <w:noProof w:val="0"/>
                <w:lang w:val="en-US" w:eastAsia="ru-RU"/>
              </w:rPr>
              <w:t>executate</w:t>
            </w:r>
            <w:proofErr w:type="spellEnd"/>
            <w:r w:rsidRPr="00802358">
              <w:rPr>
                <w:noProof w:val="0"/>
                <w:lang w:val="en-US" w:eastAsia="ru-RU"/>
              </w:rPr>
              <w:t xml:space="preserve"> manual (</w:t>
            </w:r>
            <w:proofErr w:type="spellStart"/>
            <w:r w:rsidRPr="00802358">
              <w:rPr>
                <w:noProof w:val="0"/>
                <w:lang w:val="en-US" w:eastAsia="ru-RU"/>
              </w:rPr>
              <w:t>Vopsea</w:t>
            </w:r>
            <w:proofErr w:type="spellEnd"/>
            <w:r w:rsidRPr="00802358">
              <w:rPr>
                <w:noProof w:val="0"/>
                <w:lang w:val="en-US" w:eastAsia="ru-RU"/>
              </w:rPr>
              <w:t xml:space="preserve"> </w:t>
            </w:r>
            <w:proofErr w:type="spellStart"/>
            <w:r w:rsidRPr="00802358">
              <w:rPr>
                <w:noProof w:val="0"/>
                <w:lang w:val="en-US" w:eastAsia="ru-RU"/>
              </w:rPr>
              <w:t>SuperLavabila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19E323B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9DE788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6C1AFD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6F840081" w14:textId="77777777" w:rsidR="00802358" w:rsidRPr="00802358" w:rsidRDefault="00802358" w:rsidP="00802358">
            <w:pPr>
              <w:autoSpaceDE w:val="0"/>
              <w:autoSpaceDN w:val="0"/>
              <w:jc w:val="center"/>
              <w:rPr>
                <w:noProof w:val="0"/>
                <w:lang w:val="en-US" w:eastAsia="ru-RU"/>
              </w:rPr>
            </w:pPr>
          </w:p>
        </w:tc>
      </w:tr>
      <w:tr w:rsidR="00802358" w:rsidRPr="00802358" w14:paraId="147A00A1" w14:textId="77777777" w:rsidTr="002503A0">
        <w:tblPrEx>
          <w:tblCellMar>
            <w:top w:w="0" w:type="dxa"/>
            <w:bottom w:w="0" w:type="dxa"/>
          </w:tblCellMar>
        </w:tblPrEx>
        <w:tc>
          <w:tcPr>
            <w:tcW w:w="709" w:type="dxa"/>
            <w:tcBorders>
              <w:top w:val="nil"/>
              <w:left w:val="single" w:sz="6" w:space="0" w:color="auto"/>
              <w:bottom w:val="nil"/>
              <w:right w:val="nil"/>
            </w:tcBorders>
          </w:tcPr>
          <w:p w14:paraId="43A32F46"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6595C1B"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0D2F632F"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5.1.2. </w:t>
            </w:r>
            <w:proofErr w:type="spellStart"/>
            <w:r w:rsidRPr="00802358">
              <w:rPr>
                <w:b/>
                <w:bCs/>
                <w:noProof w:val="0"/>
                <w:lang w:val="en-US" w:eastAsia="ru-RU"/>
              </w:rPr>
              <w:t>Pereti</w:t>
            </w:r>
            <w:proofErr w:type="spellEnd"/>
          </w:p>
          <w:p w14:paraId="6DFCC0B6" w14:textId="77777777" w:rsidR="00802358" w:rsidRPr="00802358" w:rsidRDefault="00802358" w:rsidP="00802358">
            <w:pPr>
              <w:autoSpaceDE w:val="0"/>
              <w:autoSpaceDN w:val="0"/>
              <w:rPr>
                <w:noProof w:val="0"/>
                <w:lang w:val="en-US" w:eastAsia="ru-RU"/>
              </w:rPr>
            </w:pPr>
          </w:p>
        </w:tc>
      </w:tr>
      <w:tr w:rsidR="00802358" w:rsidRPr="00802358" w14:paraId="59964C6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6D35E" w14:textId="77777777" w:rsidR="00802358" w:rsidRPr="00802358" w:rsidRDefault="00802358" w:rsidP="00802358">
            <w:pPr>
              <w:autoSpaceDE w:val="0"/>
              <w:autoSpaceDN w:val="0"/>
              <w:rPr>
                <w:noProof w:val="0"/>
                <w:lang w:val="en-US" w:eastAsia="ru-RU"/>
              </w:rPr>
            </w:pPr>
            <w:r w:rsidRPr="00802358">
              <w:rPr>
                <w:noProof w:val="0"/>
                <w:lang w:val="en-US" w:eastAsia="ru-RU"/>
              </w:rPr>
              <w:t>276</w:t>
            </w:r>
          </w:p>
        </w:tc>
        <w:tc>
          <w:tcPr>
            <w:tcW w:w="1559" w:type="dxa"/>
            <w:tcBorders>
              <w:top w:val="single" w:sz="4" w:space="0" w:color="auto"/>
              <w:bottom w:val="single" w:sz="4" w:space="0" w:color="auto"/>
            </w:tcBorders>
          </w:tcPr>
          <w:p w14:paraId="14977D71" w14:textId="77777777" w:rsidR="00802358" w:rsidRPr="00802358" w:rsidRDefault="00802358" w:rsidP="00802358">
            <w:pPr>
              <w:autoSpaceDE w:val="0"/>
              <w:autoSpaceDN w:val="0"/>
              <w:rPr>
                <w:noProof w:val="0"/>
                <w:lang w:val="en-US" w:eastAsia="ru-RU"/>
              </w:rPr>
            </w:pPr>
            <w:r w:rsidRPr="00802358">
              <w:rPr>
                <w:noProof w:val="0"/>
                <w:lang w:val="en-US" w:eastAsia="ru-RU"/>
              </w:rPr>
              <w:t>RpCJ35A</w:t>
            </w:r>
          </w:p>
          <w:p w14:paraId="12B405A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F4AD5C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Desfaceri</w:t>
            </w:r>
            <w:proofErr w:type="spellEnd"/>
            <w:r w:rsidRPr="00802358">
              <w:rPr>
                <w:noProof w:val="0"/>
                <w:lang w:val="en-US" w:eastAsia="ru-RU"/>
              </w:rPr>
              <w:t xml:space="preserve"> de </w:t>
            </w: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exterioare</w:t>
            </w:r>
            <w:proofErr w:type="spellEnd"/>
            <w:r w:rsidRPr="00802358">
              <w:rPr>
                <w:noProof w:val="0"/>
                <w:lang w:val="en-US" w:eastAsia="ru-RU"/>
              </w:rPr>
              <w:t xml:space="preserve"> </w:t>
            </w:r>
            <w:proofErr w:type="spellStart"/>
            <w:r w:rsidRPr="00802358">
              <w:rPr>
                <w:noProof w:val="0"/>
                <w:lang w:val="en-US" w:eastAsia="ru-RU"/>
              </w:rPr>
              <w:t>driscuite</w:t>
            </w:r>
            <w:proofErr w:type="spellEnd"/>
            <w:r w:rsidRPr="00802358">
              <w:rPr>
                <w:noProof w:val="0"/>
                <w:lang w:val="en-US" w:eastAsia="ru-RU"/>
              </w:rPr>
              <w:t xml:space="preserve"> la </w:t>
            </w:r>
            <w:proofErr w:type="spellStart"/>
            <w:r w:rsidRPr="00802358">
              <w:rPr>
                <w:noProof w:val="0"/>
                <w:lang w:val="en-US" w:eastAsia="ru-RU"/>
              </w:rPr>
              <w:t>pereti</w:t>
            </w:r>
            <w:proofErr w:type="spellEnd"/>
          </w:p>
          <w:p w14:paraId="14F9016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FB77D6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D536A2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74,000</w:t>
            </w:r>
          </w:p>
          <w:p w14:paraId="741B6248" w14:textId="77777777" w:rsidR="00802358" w:rsidRPr="00802358" w:rsidRDefault="00802358" w:rsidP="00802358">
            <w:pPr>
              <w:autoSpaceDE w:val="0"/>
              <w:autoSpaceDN w:val="0"/>
              <w:jc w:val="center"/>
              <w:rPr>
                <w:noProof w:val="0"/>
                <w:lang w:val="en-US" w:eastAsia="ru-RU"/>
              </w:rPr>
            </w:pPr>
          </w:p>
        </w:tc>
      </w:tr>
      <w:tr w:rsidR="00802358" w:rsidRPr="00802358" w14:paraId="1220725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FD188D" w14:textId="77777777" w:rsidR="00802358" w:rsidRPr="00802358" w:rsidRDefault="00802358" w:rsidP="00802358">
            <w:pPr>
              <w:autoSpaceDE w:val="0"/>
              <w:autoSpaceDN w:val="0"/>
              <w:rPr>
                <w:noProof w:val="0"/>
                <w:lang w:val="en-US" w:eastAsia="ru-RU"/>
              </w:rPr>
            </w:pPr>
            <w:r w:rsidRPr="00802358">
              <w:rPr>
                <w:noProof w:val="0"/>
                <w:lang w:val="en-US" w:eastAsia="ru-RU"/>
              </w:rPr>
              <w:t>277</w:t>
            </w:r>
          </w:p>
        </w:tc>
        <w:tc>
          <w:tcPr>
            <w:tcW w:w="1559" w:type="dxa"/>
            <w:tcBorders>
              <w:top w:val="single" w:sz="4" w:space="0" w:color="auto"/>
              <w:bottom w:val="single" w:sz="4" w:space="0" w:color="auto"/>
            </w:tcBorders>
          </w:tcPr>
          <w:p w14:paraId="09A3C7F8"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6B3B3A8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A421BA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pereti</w:t>
            </w:r>
            <w:proofErr w:type="spellEnd"/>
          </w:p>
          <w:p w14:paraId="352C776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5EE06D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lastRenderedPageBreak/>
              <w:t>m2</w:t>
            </w:r>
          </w:p>
        </w:tc>
        <w:tc>
          <w:tcPr>
            <w:tcW w:w="1276" w:type="dxa"/>
            <w:tcBorders>
              <w:top w:val="single" w:sz="4" w:space="0" w:color="auto"/>
              <w:bottom w:val="single" w:sz="4" w:space="0" w:color="auto"/>
            </w:tcBorders>
            <w:vAlign w:val="center"/>
          </w:tcPr>
          <w:p w14:paraId="1789E83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74,000</w:t>
            </w:r>
          </w:p>
          <w:p w14:paraId="209F161F" w14:textId="77777777" w:rsidR="00802358" w:rsidRPr="00802358" w:rsidRDefault="00802358" w:rsidP="00802358">
            <w:pPr>
              <w:autoSpaceDE w:val="0"/>
              <w:autoSpaceDN w:val="0"/>
              <w:jc w:val="center"/>
              <w:rPr>
                <w:noProof w:val="0"/>
                <w:lang w:val="en-US" w:eastAsia="ru-RU"/>
              </w:rPr>
            </w:pPr>
          </w:p>
        </w:tc>
      </w:tr>
      <w:tr w:rsidR="00802358" w:rsidRPr="00802358" w14:paraId="76E0123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E32BF" w14:textId="77777777" w:rsidR="00802358" w:rsidRPr="00802358" w:rsidRDefault="00802358" w:rsidP="00802358">
            <w:pPr>
              <w:autoSpaceDE w:val="0"/>
              <w:autoSpaceDN w:val="0"/>
              <w:rPr>
                <w:noProof w:val="0"/>
                <w:lang w:val="en-US" w:eastAsia="ru-RU"/>
              </w:rPr>
            </w:pPr>
            <w:r w:rsidRPr="00802358">
              <w:rPr>
                <w:noProof w:val="0"/>
                <w:lang w:val="en-US" w:eastAsia="ru-RU"/>
              </w:rPr>
              <w:t>278</w:t>
            </w:r>
          </w:p>
        </w:tc>
        <w:tc>
          <w:tcPr>
            <w:tcW w:w="1559" w:type="dxa"/>
            <w:tcBorders>
              <w:top w:val="single" w:sz="4" w:space="0" w:color="auto"/>
              <w:bottom w:val="single" w:sz="4" w:space="0" w:color="auto"/>
            </w:tcBorders>
          </w:tcPr>
          <w:p w14:paraId="5E7D6808"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0C0CDFE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4F6D8C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profilelor</w:t>
            </w:r>
            <w:proofErr w:type="spellEnd"/>
            <w:r w:rsidRPr="00802358">
              <w:rPr>
                <w:noProof w:val="0"/>
                <w:lang w:val="en-US" w:eastAsia="ru-RU"/>
              </w:rPr>
              <w:t xml:space="preserve"> din </w:t>
            </w:r>
            <w:proofErr w:type="spellStart"/>
            <w:r w:rsidRPr="00802358">
              <w:rPr>
                <w:noProof w:val="0"/>
                <w:lang w:val="en-US" w:eastAsia="ru-RU"/>
              </w:rPr>
              <w:t>aluminiu</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nivelarea</w:t>
            </w:r>
            <w:proofErr w:type="spellEnd"/>
            <w:r w:rsidRPr="00802358">
              <w:rPr>
                <w:noProof w:val="0"/>
                <w:lang w:val="en-US" w:eastAsia="ru-RU"/>
              </w:rPr>
              <w:t xml:space="preserve"> </w:t>
            </w:r>
            <w:proofErr w:type="spellStart"/>
            <w:r w:rsidRPr="00802358">
              <w:rPr>
                <w:noProof w:val="0"/>
                <w:lang w:val="en-US" w:eastAsia="ru-RU"/>
              </w:rPr>
              <w:t>suprafetei</w:t>
            </w:r>
            <w:proofErr w:type="spellEnd"/>
            <w:r w:rsidRPr="00802358">
              <w:rPr>
                <w:noProof w:val="0"/>
                <w:lang w:val="en-US" w:eastAsia="ru-RU"/>
              </w:rPr>
              <w:t xml:space="preserve"> (</w:t>
            </w:r>
            <w:proofErr w:type="spellStart"/>
            <w:r w:rsidRPr="00802358">
              <w:rPr>
                <w:noProof w:val="0"/>
                <w:lang w:val="en-US" w:eastAsia="ru-RU"/>
              </w:rPr>
              <w:t>Maiaki</w:t>
            </w:r>
            <w:proofErr w:type="spellEnd"/>
            <w:r w:rsidRPr="00802358">
              <w:rPr>
                <w:noProof w:val="0"/>
                <w:lang w:val="en-US" w:eastAsia="ru-RU"/>
              </w:rPr>
              <w:t>)</w:t>
            </w:r>
          </w:p>
          <w:p w14:paraId="6CE7B3D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FEB45F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4FE85FD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62,000</w:t>
            </w:r>
          </w:p>
          <w:p w14:paraId="20B2652C" w14:textId="77777777" w:rsidR="00802358" w:rsidRPr="00802358" w:rsidRDefault="00802358" w:rsidP="00802358">
            <w:pPr>
              <w:autoSpaceDE w:val="0"/>
              <w:autoSpaceDN w:val="0"/>
              <w:jc w:val="center"/>
              <w:rPr>
                <w:noProof w:val="0"/>
                <w:lang w:val="en-US" w:eastAsia="ru-RU"/>
              </w:rPr>
            </w:pPr>
          </w:p>
        </w:tc>
      </w:tr>
      <w:tr w:rsidR="00802358" w:rsidRPr="00802358" w14:paraId="5493238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26A70A" w14:textId="77777777" w:rsidR="00802358" w:rsidRPr="00802358" w:rsidRDefault="00802358" w:rsidP="00802358">
            <w:pPr>
              <w:autoSpaceDE w:val="0"/>
              <w:autoSpaceDN w:val="0"/>
              <w:rPr>
                <w:noProof w:val="0"/>
                <w:lang w:val="en-US" w:eastAsia="ru-RU"/>
              </w:rPr>
            </w:pPr>
            <w:r w:rsidRPr="00802358">
              <w:rPr>
                <w:noProof w:val="0"/>
                <w:lang w:val="en-US" w:eastAsia="ru-RU"/>
              </w:rPr>
              <w:t>279</w:t>
            </w:r>
          </w:p>
        </w:tc>
        <w:tc>
          <w:tcPr>
            <w:tcW w:w="1559" w:type="dxa"/>
            <w:tcBorders>
              <w:top w:val="single" w:sz="4" w:space="0" w:color="auto"/>
              <w:bottom w:val="single" w:sz="4" w:space="0" w:color="auto"/>
            </w:tcBorders>
          </w:tcPr>
          <w:p w14:paraId="1EE2D7D1"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7F7E34B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7B8DE0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coltarelori</w:t>
            </w:r>
            <w:proofErr w:type="spellEnd"/>
            <w:r w:rsidRPr="00802358">
              <w:rPr>
                <w:noProof w:val="0"/>
                <w:lang w:val="en-US" w:eastAsia="ru-RU"/>
              </w:rPr>
              <w:t xml:space="preserve"> din </w:t>
            </w:r>
            <w:proofErr w:type="spellStart"/>
            <w:r w:rsidRPr="00802358">
              <w:rPr>
                <w:noProof w:val="0"/>
                <w:lang w:val="en-US" w:eastAsia="ru-RU"/>
              </w:rPr>
              <w:t>aluminiu</w:t>
            </w:r>
            <w:proofErr w:type="spellEnd"/>
          </w:p>
          <w:p w14:paraId="7A2B213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3A51C6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50409AA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597ABC35" w14:textId="77777777" w:rsidR="00802358" w:rsidRPr="00802358" w:rsidRDefault="00802358" w:rsidP="00802358">
            <w:pPr>
              <w:autoSpaceDE w:val="0"/>
              <w:autoSpaceDN w:val="0"/>
              <w:jc w:val="center"/>
              <w:rPr>
                <w:noProof w:val="0"/>
                <w:lang w:val="en-US" w:eastAsia="ru-RU"/>
              </w:rPr>
            </w:pPr>
          </w:p>
        </w:tc>
      </w:tr>
      <w:tr w:rsidR="00802358" w:rsidRPr="00802358" w14:paraId="267BDC3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C6EFED" w14:textId="77777777" w:rsidR="00802358" w:rsidRPr="00802358" w:rsidRDefault="00802358" w:rsidP="00802358">
            <w:pPr>
              <w:autoSpaceDE w:val="0"/>
              <w:autoSpaceDN w:val="0"/>
              <w:rPr>
                <w:noProof w:val="0"/>
                <w:lang w:val="en-US" w:eastAsia="ru-RU"/>
              </w:rPr>
            </w:pPr>
            <w:r w:rsidRPr="00802358">
              <w:rPr>
                <w:noProof w:val="0"/>
                <w:lang w:val="en-US" w:eastAsia="ru-RU"/>
              </w:rPr>
              <w:t>280</w:t>
            </w:r>
          </w:p>
        </w:tc>
        <w:tc>
          <w:tcPr>
            <w:tcW w:w="1559" w:type="dxa"/>
            <w:tcBorders>
              <w:top w:val="single" w:sz="4" w:space="0" w:color="auto"/>
              <w:bottom w:val="single" w:sz="4" w:space="0" w:color="auto"/>
            </w:tcBorders>
          </w:tcPr>
          <w:p w14:paraId="09EF1092" w14:textId="77777777" w:rsidR="00802358" w:rsidRPr="00802358" w:rsidRDefault="00802358" w:rsidP="00802358">
            <w:pPr>
              <w:autoSpaceDE w:val="0"/>
              <w:autoSpaceDN w:val="0"/>
              <w:rPr>
                <w:noProof w:val="0"/>
                <w:lang w:val="en-US" w:eastAsia="ru-RU"/>
              </w:rPr>
            </w:pPr>
            <w:r w:rsidRPr="00802358">
              <w:rPr>
                <w:noProof w:val="0"/>
                <w:lang w:val="en-US" w:eastAsia="ru-RU"/>
              </w:rPr>
              <w:t>CF50B</w:t>
            </w:r>
          </w:p>
          <w:p w14:paraId="335B70B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600788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despartitori</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w:t>
            </w:r>
          </w:p>
          <w:p w14:paraId="6B1D58B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FE0633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E4B9BA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74,000</w:t>
            </w:r>
          </w:p>
          <w:p w14:paraId="75A06CD3" w14:textId="77777777" w:rsidR="00802358" w:rsidRPr="00802358" w:rsidRDefault="00802358" w:rsidP="00802358">
            <w:pPr>
              <w:autoSpaceDE w:val="0"/>
              <w:autoSpaceDN w:val="0"/>
              <w:jc w:val="center"/>
              <w:rPr>
                <w:noProof w:val="0"/>
                <w:lang w:val="en-US" w:eastAsia="ru-RU"/>
              </w:rPr>
            </w:pPr>
          </w:p>
        </w:tc>
      </w:tr>
      <w:tr w:rsidR="00802358" w:rsidRPr="00802358" w14:paraId="6F04801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BB92F9" w14:textId="77777777" w:rsidR="00802358" w:rsidRPr="00802358" w:rsidRDefault="00802358" w:rsidP="00802358">
            <w:pPr>
              <w:autoSpaceDE w:val="0"/>
              <w:autoSpaceDN w:val="0"/>
              <w:rPr>
                <w:noProof w:val="0"/>
                <w:lang w:val="en-US" w:eastAsia="ru-RU"/>
              </w:rPr>
            </w:pPr>
            <w:r w:rsidRPr="00802358">
              <w:rPr>
                <w:noProof w:val="0"/>
                <w:lang w:val="en-US" w:eastAsia="ru-RU"/>
              </w:rPr>
              <w:t>281</w:t>
            </w:r>
          </w:p>
        </w:tc>
        <w:tc>
          <w:tcPr>
            <w:tcW w:w="1559" w:type="dxa"/>
            <w:tcBorders>
              <w:top w:val="single" w:sz="4" w:space="0" w:color="auto"/>
              <w:bottom w:val="single" w:sz="4" w:space="0" w:color="auto"/>
            </w:tcBorders>
          </w:tcPr>
          <w:p w14:paraId="4F0263BA" w14:textId="77777777" w:rsidR="00802358" w:rsidRPr="00802358" w:rsidRDefault="00802358" w:rsidP="00802358">
            <w:pPr>
              <w:autoSpaceDE w:val="0"/>
              <w:autoSpaceDN w:val="0"/>
              <w:rPr>
                <w:noProof w:val="0"/>
                <w:lang w:val="en-US" w:eastAsia="ru-RU"/>
              </w:rPr>
            </w:pPr>
            <w:r w:rsidRPr="00802358">
              <w:rPr>
                <w:noProof w:val="0"/>
                <w:lang w:val="en-US" w:eastAsia="ru-RU"/>
              </w:rPr>
              <w:t>CF51B</w:t>
            </w:r>
          </w:p>
          <w:p w14:paraId="29B8A76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BFB8D5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despartitori</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 xml:space="preserve">. </w:t>
            </w:r>
            <w:proofErr w:type="spellStart"/>
            <w:r w:rsidRPr="00802358">
              <w:rPr>
                <w:noProof w:val="0"/>
                <w:lang w:val="en-US" w:eastAsia="ru-RU"/>
              </w:rPr>
              <w:t>Diferenta</w:t>
            </w:r>
            <w:proofErr w:type="spellEnd"/>
            <w:r w:rsidRPr="00802358">
              <w:rPr>
                <w:noProof w:val="0"/>
                <w:lang w:val="en-US" w:eastAsia="ru-RU"/>
              </w:rPr>
              <w:t xml:space="preserve"> in plus </w:t>
            </w:r>
            <w:proofErr w:type="spellStart"/>
            <w:r w:rsidRPr="00802358">
              <w:rPr>
                <w:noProof w:val="0"/>
                <w:lang w:val="en-US" w:eastAsia="ru-RU"/>
              </w:rPr>
              <w:t>sau</w:t>
            </w:r>
            <w:proofErr w:type="spellEnd"/>
            <w:r w:rsidRPr="00802358">
              <w:rPr>
                <w:noProof w:val="0"/>
                <w:lang w:val="en-US" w:eastAsia="ru-RU"/>
              </w:rPr>
              <w:t xml:space="preserve"> in </w:t>
            </w:r>
            <w:proofErr w:type="spellStart"/>
            <w:proofErr w:type="gramStart"/>
            <w:r w:rsidRPr="00802358">
              <w:rPr>
                <w:noProof w:val="0"/>
                <w:lang w:val="en-US" w:eastAsia="ru-RU"/>
              </w:rPr>
              <w:t>miniu</w:t>
            </w:r>
            <w:proofErr w:type="spellEnd"/>
            <w:r w:rsidRPr="00802358">
              <w:rPr>
                <w:noProof w:val="0"/>
                <w:lang w:val="en-US" w:eastAsia="ru-RU"/>
              </w:rPr>
              <w:t xml:space="preserve">  </w:t>
            </w:r>
            <w:proofErr w:type="spellStart"/>
            <w:r w:rsidRPr="00802358">
              <w:rPr>
                <w:noProof w:val="0"/>
                <w:lang w:val="en-US" w:eastAsia="ru-RU"/>
              </w:rPr>
              <w:t>pentru</w:t>
            </w:r>
            <w:proofErr w:type="spellEnd"/>
            <w:proofErr w:type="gramEnd"/>
            <w:r w:rsidRPr="00802358">
              <w:rPr>
                <w:noProof w:val="0"/>
                <w:lang w:val="en-US" w:eastAsia="ru-RU"/>
              </w:rPr>
              <w:t xml:space="preserve"> </w:t>
            </w:r>
            <w:proofErr w:type="spellStart"/>
            <w:r w:rsidRPr="00802358">
              <w:rPr>
                <w:noProof w:val="0"/>
                <w:lang w:val="en-US" w:eastAsia="ru-RU"/>
              </w:rPr>
              <w:t>fiecare</w:t>
            </w:r>
            <w:proofErr w:type="spellEnd"/>
            <w:r w:rsidRPr="00802358">
              <w:rPr>
                <w:noProof w:val="0"/>
                <w:lang w:val="en-US" w:eastAsia="ru-RU"/>
              </w:rPr>
              <w:t xml:space="preserve"> 1,0 mm (se </w:t>
            </w:r>
            <w:proofErr w:type="spellStart"/>
            <w:r w:rsidRPr="00802358">
              <w:rPr>
                <w:noProof w:val="0"/>
                <w:lang w:val="en-US" w:eastAsia="ru-RU"/>
              </w:rPr>
              <w:t>adauga</w:t>
            </w:r>
            <w:proofErr w:type="spellEnd"/>
            <w:r w:rsidRPr="00802358">
              <w:rPr>
                <w:noProof w:val="0"/>
                <w:lang w:val="en-US" w:eastAsia="ru-RU"/>
              </w:rPr>
              <w:t xml:space="preserve"> 10mm k=10 la art. CF50)</w:t>
            </w:r>
          </w:p>
          <w:p w14:paraId="6C69F16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7601D5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D519F2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74,000</w:t>
            </w:r>
          </w:p>
          <w:p w14:paraId="3F530570" w14:textId="77777777" w:rsidR="00802358" w:rsidRPr="00802358" w:rsidRDefault="00802358" w:rsidP="00802358">
            <w:pPr>
              <w:autoSpaceDE w:val="0"/>
              <w:autoSpaceDN w:val="0"/>
              <w:jc w:val="center"/>
              <w:rPr>
                <w:noProof w:val="0"/>
                <w:lang w:val="en-US" w:eastAsia="ru-RU"/>
              </w:rPr>
            </w:pPr>
          </w:p>
        </w:tc>
      </w:tr>
      <w:tr w:rsidR="00802358" w:rsidRPr="00802358" w14:paraId="6219F51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B3BDFE" w14:textId="77777777" w:rsidR="00802358" w:rsidRPr="00802358" w:rsidRDefault="00802358" w:rsidP="00802358">
            <w:pPr>
              <w:autoSpaceDE w:val="0"/>
              <w:autoSpaceDN w:val="0"/>
              <w:rPr>
                <w:noProof w:val="0"/>
                <w:lang w:val="en-US" w:eastAsia="ru-RU"/>
              </w:rPr>
            </w:pPr>
            <w:r w:rsidRPr="00802358">
              <w:rPr>
                <w:noProof w:val="0"/>
                <w:lang w:val="en-US" w:eastAsia="ru-RU"/>
              </w:rPr>
              <w:t>282</w:t>
            </w:r>
          </w:p>
        </w:tc>
        <w:tc>
          <w:tcPr>
            <w:tcW w:w="1559" w:type="dxa"/>
            <w:tcBorders>
              <w:top w:val="single" w:sz="4" w:space="0" w:color="auto"/>
              <w:bottom w:val="single" w:sz="4" w:space="0" w:color="auto"/>
            </w:tcBorders>
          </w:tcPr>
          <w:p w14:paraId="7C8C6AA6" w14:textId="77777777" w:rsidR="00802358" w:rsidRPr="00802358" w:rsidRDefault="00802358" w:rsidP="00802358">
            <w:pPr>
              <w:autoSpaceDE w:val="0"/>
              <w:autoSpaceDN w:val="0"/>
              <w:rPr>
                <w:noProof w:val="0"/>
                <w:lang w:val="en-US" w:eastAsia="ru-RU"/>
              </w:rPr>
            </w:pPr>
            <w:r w:rsidRPr="00802358">
              <w:rPr>
                <w:noProof w:val="0"/>
                <w:lang w:val="en-US" w:eastAsia="ru-RU"/>
              </w:rPr>
              <w:t>CN33A</w:t>
            </w:r>
          </w:p>
          <w:p w14:paraId="31E4570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FEC1AD6"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Tapete </w:t>
            </w:r>
            <w:proofErr w:type="spellStart"/>
            <w:r w:rsidRPr="00802358">
              <w:rPr>
                <w:noProof w:val="0"/>
                <w:lang w:val="en-US" w:eastAsia="ru-RU"/>
              </w:rPr>
              <w:t>fibra</w:t>
            </w:r>
            <w:proofErr w:type="spellEnd"/>
            <w:r w:rsidRPr="00802358">
              <w:rPr>
                <w:noProof w:val="0"/>
                <w:lang w:val="en-US" w:eastAsia="ru-RU"/>
              </w:rPr>
              <w:t xml:space="preserve"> de </w:t>
            </w:r>
            <w:proofErr w:type="spellStart"/>
            <w:r w:rsidRPr="00802358">
              <w:rPr>
                <w:noProof w:val="0"/>
                <w:lang w:val="en-US" w:eastAsia="ru-RU"/>
              </w:rPr>
              <w:t>sticla</w:t>
            </w:r>
            <w:proofErr w:type="spellEnd"/>
            <w:r w:rsidRPr="00802358">
              <w:rPr>
                <w:noProof w:val="0"/>
                <w:lang w:val="en-US" w:eastAsia="ru-RU"/>
              </w:rPr>
              <w:t xml:space="preserve"> VSP gr.60,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baghetelor</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gletuiti</w:t>
            </w:r>
            <w:proofErr w:type="spellEnd"/>
          </w:p>
          <w:p w14:paraId="3FCE556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9AF9CE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122F1C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74,000</w:t>
            </w:r>
          </w:p>
          <w:p w14:paraId="04A2516A" w14:textId="77777777" w:rsidR="00802358" w:rsidRPr="00802358" w:rsidRDefault="00802358" w:rsidP="00802358">
            <w:pPr>
              <w:autoSpaceDE w:val="0"/>
              <w:autoSpaceDN w:val="0"/>
              <w:jc w:val="center"/>
              <w:rPr>
                <w:noProof w:val="0"/>
                <w:lang w:val="en-US" w:eastAsia="ru-RU"/>
              </w:rPr>
            </w:pPr>
          </w:p>
        </w:tc>
      </w:tr>
      <w:tr w:rsidR="00802358" w:rsidRPr="00802358" w14:paraId="0063284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DD8726" w14:textId="77777777" w:rsidR="00802358" w:rsidRPr="00802358" w:rsidRDefault="00802358" w:rsidP="00802358">
            <w:pPr>
              <w:autoSpaceDE w:val="0"/>
              <w:autoSpaceDN w:val="0"/>
              <w:rPr>
                <w:noProof w:val="0"/>
                <w:lang w:val="en-US" w:eastAsia="ru-RU"/>
              </w:rPr>
            </w:pPr>
            <w:r w:rsidRPr="00802358">
              <w:rPr>
                <w:noProof w:val="0"/>
                <w:lang w:val="en-US" w:eastAsia="ru-RU"/>
              </w:rPr>
              <w:t>283</w:t>
            </w:r>
          </w:p>
        </w:tc>
        <w:tc>
          <w:tcPr>
            <w:tcW w:w="1559" w:type="dxa"/>
            <w:tcBorders>
              <w:top w:val="single" w:sz="4" w:space="0" w:color="auto"/>
              <w:bottom w:val="single" w:sz="4" w:space="0" w:color="auto"/>
            </w:tcBorders>
          </w:tcPr>
          <w:p w14:paraId="05966AF7" w14:textId="77777777" w:rsidR="00802358" w:rsidRPr="00802358" w:rsidRDefault="00802358" w:rsidP="00802358">
            <w:pPr>
              <w:autoSpaceDE w:val="0"/>
              <w:autoSpaceDN w:val="0"/>
              <w:rPr>
                <w:noProof w:val="0"/>
                <w:lang w:val="en-US" w:eastAsia="ru-RU"/>
              </w:rPr>
            </w:pPr>
            <w:r w:rsidRPr="00802358">
              <w:rPr>
                <w:noProof w:val="0"/>
                <w:lang w:val="en-US" w:eastAsia="ru-RU"/>
              </w:rPr>
              <w:t>CF57A</w:t>
            </w:r>
          </w:p>
          <w:p w14:paraId="7692350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2087F2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"tip </w:t>
            </w:r>
            <w:proofErr w:type="spellStart"/>
            <w:r w:rsidRPr="00802358">
              <w:rPr>
                <w:noProof w:val="0"/>
                <w:lang w:val="en-US" w:eastAsia="ru-RU"/>
              </w:rPr>
              <w:t>Eurofin</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1,0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p>
          <w:p w14:paraId="7B036EC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DBCF60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5370D3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74,000</w:t>
            </w:r>
          </w:p>
          <w:p w14:paraId="0C039476" w14:textId="77777777" w:rsidR="00802358" w:rsidRPr="00802358" w:rsidRDefault="00802358" w:rsidP="00802358">
            <w:pPr>
              <w:autoSpaceDE w:val="0"/>
              <w:autoSpaceDN w:val="0"/>
              <w:jc w:val="center"/>
              <w:rPr>
                <w:noProof w:val="0"/>
                <w:lang w:val="en-US" w:eastAsia="ru-RU"/>
              </w:rPr>
            </w:pPr>
          </w:p>
        </w:tc>
      </w:tr>
      <w:tr w:rsidR="00802358" w:rsidRPr="00802358" w14:paraId="2C0BEFD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D8C46" w14:textId="77777777" w:rsidR="00802358" w:rsidRPr="00802358" w:rsidRDefault="00802358" w:rsidP="00802358">
            <w:pPr>
              <w:autoSpaceDE w:val="0"/>
              <w:autoSpaceDN w:val="0"/>
              <w:rPr>
                <w:noProof w:val="0"/>
                <w:lang w:val="en-US" w:eastAsia="ru-RU"/>
              </w:rPr>
            </w:pPr>
            <w:r w:rsidRPr="00802358">
              <w:rPr>
                <w:noProof w:val="0"/>
                <w:lang w:val="en-US" w:eastAsia="ru-RU"/>
              </w:rPr>
              <w:t>284</w:t>
            </w:r>
          </w:p>
        </w:tc>
        <w:tc>
          <w:tcPr>
            <w:tcW w:w="1559" w:type="dxa"/>
            <w:tcBorders>
              <w:top w:val="single" w:sz="4" w:space="0" w:color="auto"/>
              <w:bottom w:val="single" w:sz="4" w:space="0" w:color="auto"/>
            </w:tcBorders>
          </w:tcPr>
          <w:p w14:paraId="5DCB6120" w14:textId="77777777" w:rsidR="00802358" w:rsidRPr="00802358" w:rsidRDefault="00802358" w:rsidP="00802358">
            <w:pPr>
              <w:autoSpaceDE w:val="0"/>
              <w:autoSpaceDN w:val="0"/>
              <w:rPr>
                <w:noProof w:val="0"/>
                <w:lang w:val="en-US" w:eastAsia="ru-RU"/>
              </w:rPr>
            </w:pPr>
            <w:r w:rsidRPr="00802358">
              <w:rPr>
                <w:noProof w:val="0"/>
                <w:lang w:val="en-US" w:eastAsia="ru-RU"/>
              </w:rPr>
              <w:t>CF56A</w:t>
            </w:r>
          </w:p>
          <w:p w14:paraId="5E59EF0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B34AB2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la interior "tip </w:t>
            </w:r>
            <w:proofErr w:type="spellStart"/>
            <w:r w:rsidRPr="00802358">
              <w:rPr>
                <w:noProof w:val="0"/>
                <w:lang w:val="en-US" w:eastAsia="ru-RU"/>
              </w:rPr>
              <w:t>Mesterul</w:t>
            </w:r>
            <w:proofErr w:type="spellEnd"/>
            <w:r w:rsidRPr="00802358">
              <w:rPr>
                <w:noProof w:val="0"/>
                <w:lang w:val="en-US" w:eastAsia="ru-RU"/>
              </w:rPr>
              <w:t xml:space="preserve"> </w:t>
            </w:r>
            <w:proofErr w:type="spellStart"/>
            <w:r w:rsidRPr="00802358">
              <w:rPr>
                <w:noProof w:val="0"/>
                <w:lang w:val="en-US" w:eastAsia="ru-RU"/>
              </w:rPr>
              <w:t>Manole</w:t>
            </w:r>
            <w:proofErr w:type="spellEnd"/>
            <w:proofErr w:type="gramStart"/>
            <w:r w:rsidRPr="00802358">
              <w:rPr>
                <w:noProof w:val="0"/>
                <w:lang w:val="en-US" w:eastAsia="ru-RU"/>
              </w:rPr>
              <w:t xml:space="preserve">"  </w:t>
            </w:r>
            <w:proofErr w:type="spellStart"/>
            <w:r w:rsidRPr="00802358">
              <w:rPr>
                <w:noProof w:val="0"/>
                <w:lang w:val="en-US" w:eastAsia="ru-RU"/>
              </w:rPr>
              <w:t>grosime</w:t>
            </w:r>
            <w:proofErr w:type="spellEnd"/>
            <w:proofErr w:type="gramEnd"/>
            <w:r w:rsidRPr="00802358">
              <w:rPr>
                <w:noProof w:val="0"/>
                <w:lang w:val="en-US" w:eastAsia="ru-RU"/>
              </w:rPr>
              <w:t xml:space="preserve"> 0,5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coloanelor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6E97B4F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D0541F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DC168D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74,000</w:t>
            </w:r>
          </w:p>
          <w:p w14:paraId="5FDFE974" w14:textId="77777777" w:rsidR="00802358" w:rsidRPr="00802358" w:rsidRDefault="00802358" w:rsidP="00802358">
            <w:pPr>
              <w:autoSpaceDE w:val="0"/>
              <w:autoSpaceDN w:val="0"/>
              <w:jc w:val="center"/>
              <w:rPr>
                <w:noProof w:val="0"/>
                <w:lang w:val="en-US" w:eastAsia="ru-RU"/>
              </w:rPr>
            </w:pPr>
          </w:p>
        </w:tc>
      </w:tr>
      <w:tr w:rsidR="00802358" w:rsidRPr="00802358" w14:paraId="46FBD5A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FBF53F" w14:textId="77777777" w:rsidR="00802358" w:rsidRPr="00802358" w:rsidRDefault="00802358" w:rsidP="00802358">
            <w:pPr>
              <w:autoSpaceDE w:val="0"/>
              <w:autoSpaceDN w:val="0"/>
              <w:rPr>
                <w:noProof w:val="0"/>
                <w:lang w:val="en-US" w:eastAsia="ru-RU"/>
              </w:rPr>
            </w:pPr>
            <w:r w:rsidRPr="00802358">
              <w:rPr>
                <w:noProof w:val="0"/>
                <w:lang w:val="en-US" w:eastAsia="ru-RU"/>
              </w:rPr>
              <w:t>285</w:t>
            </w:r>
          </w:p>
        </w:tc>
        <w:tc>
          <w:tcPr>
            <w:tcW w:w="1559" w:type="dxa"/>
            <w:tcBorders>
              <w:top w:val="single" w:sz="4" w:space="0" w:color="auto"/>
              <w:bottom w:val="single" w:sz="4" w:space="0" w:color="auto"/>
            </w:tcBorders>
          </w:tcPr>
          <w:p w14:paraId="3CFC674D"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3A13C0A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2D28BA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amorsa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024550D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83B8F5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FF6D5C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74,000</w:t>
            </w:r>
          </w:p>
          <w:p w14:paraId="1B73DD41" w14:textId="77777777" w:rsidR="00802358" w:rsidRPr="00802358" w:rsidRDefault="00802358" w:rsidP="00802358">
            <w:pPr>
              <w:autoSpaceDE w:val="0"/>
              <w:autoSpaceDN w:val="0"/>
              <w:jc w:val="center"/>
              <w:rPr>
                <w:noProof w:val="0"/>
                <w:lang w:val="en-US" w:eastAsia="ru-RU"/>
              </w:rPr>
            </w:pPr>
          </w:p>
        </w:tc>
      </w:tr>
      <w:tr w:rsidR="00802358" w:rsidRPr="00802358" w14:paraId="08B8C8F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40A66F" w14:textId="77777777" w:rsidR="00802358" w:rsidRPr="00802358" w:rsidRDefault="00802358" w:rsidP="00802358">
            <w:pPr>
              <w:autoSpaceDE w:val="0"/>
              <w:autoSpaceDN w:val="0"/>
              <w:rPr>
                <w:noProof w:val="0"/>
                <w:lang w:val="en-US" w:eastAsia="ru-RU"/>
              </w:rPr>
            </w:pPr>
            <w:r w:rsidRPr="00802358">
              <w:rPr>
                <w:noProof w:val="0"/>
                <w:lang w:val="en-US" w:eastAsia="ru-RU"/>
              </w:rPr>
              <w:t>286</w:t>
            </w:r>
          </w:p>
        </w:tc>
        <w:tc>
          <w:tcPr>
            <w:tcW w:w="1559" w:type="dxa"/>
            <w:tcBorders>
              <w:top w:val="single" w:sz="4" w:space="0" w:color="auto"/>
              <w:bottom w:val="single" w:sz="4" w:space="0" w:color="auto"/>
            </w:tcBorders>
          </w:tcPr>
          <w:p w14:paraId="393DDBB2" w14:textId="77777777" w:rsidR="00802358" w:rsidRPr="00802358" w:rsidRDefault="00802358" w:rsidP="00802358">
            <w:pPr>
              <w:autoSpaceDE w:val="0"/>
              <w:autoSpaceDN w:val="0"/>
              <w:rPr>
                <w:noProof w:val="0"/>
                <w:lang w:val="en-US" w:eastAsia="ru-RU"/>
              </w:rPr>
            </w:pPr>
            <w:r w:rsidRPr="00802358">
              <w:rPr>
                <w:noProof w:val="0"/>
                <w:lang w:val="en-US" w:eastAsia="ru-RU"/>
              </w:rPr>
              <w:t>CN06A</w:t>
            </w:r>
          </w:p>
          <w:p w14:paraId="152220A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94C144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cu </w:t>
            </w:r>
            <w:proofErr w:type="spellStart"/>
            <w:r w:rsidRPr="00802358">
              <w:rPr>
                <w:noProof w:val="0"/>
                <w:lang w:val="en-US" w:eastAsia="ru-RU"/>
              </w:rPr>
              <w:t>vopsea</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copolimeri</w:t>
            </w:r>
            <w:proofErr w:type="spellEnd"/>
            <w:r w:rsidRPr="00802358">
              <w:rPr>
                <w:noProof w:val="0"/>
                <w:lang w:val="en-US" w:eastAsia="ru-RU"/>
              </w:rPr>
              <w:t xml:space="preserve"> </w:t>
            </w:r>
            <w:proofErr w:type="spellStart"/>
            <w:r w:rsidRPr="00802358">
              <w:rPr>
                <w:noProof w:val="0"/>
                <w:lang w:val="en-US" w:eastAsia="ru-RU"/>
              </w:rPr>
              <w:t>vinilici</w:t>
            </w:r>
            <w:proofErr w:type="spellEnd"/>
            <w:r w:rsidRPr="00802358">
              <w:rPr>
                <w:noProof w:val="0"/>
                <w:lang w:val="en-US" w:eastAsia="ru-RU"/>
              </w:rPr>
              <w:t xml:space="preserve"> in </w:t>
            </w:r>
            <w:proofErr w:type="spellStart"/>
            <w:r w:rsidRPr="00802358">
              <w:rPr>
                <w:noProof w:val="0"/>
                <w:lang w:val="en-US" w:eastAsia="ru-RU"/>
              </w:rPr>
              <w:t>emulsie</w:t>
            </w:r>
            <w:proofErr w:type="spellEnd"/>
            <w:r w:rsidRPr="00802358">
              <w:rPr>
                <w:noProof w:val="0"/>
                <w:lang w:val="en-US" w:eastAsia="ru-RU"/>
              </w:rPr>
              <w:t xml:space="preserve"> </w:t>
            </w:r>
            <w:proofErr w:type="spellStart"/>
            <w:proofErr w:type="gramStart"/>
            <w:r w:rsidRPr="00802358">
              <w:rPr>
                <w:noProof w:val="0"/>
                <w:lang w:val="en-US" w:eastAsia="ru-RU"/>
              </w:rPr>
              <w:t>apoasa</w:t>
            </w:r>
            <w:proofErr w:type="spellEnd"/>
            <w:r w:rsidRPr="00802358">
              <w:rPr>
                <w:noProof w:val="0"/>
                <w:lang w:val="en-US" w:eastAsia="ru-RU"/>
              </w:rPr>
              <w:t xml:space="preserve">,  </w:t>
            </w:r>
            <w:proofErr w:type="spellStart"/>
            <w:r w:rsidRPr="00802358">
              <w:rPr>
                <w:noProof w:val="0"/>
                <w:lang w:val="en-US" w:eastAsia="ru-RU"/>
              </w:rPr>
              <w:t>aplicate</w:t>
            </w:r>
            <w:proofErr w:type="spellEnd"/>
            <w:proofErr w:type="gramEnd"/>
            <w:r w:rsidRPr="00802358">
              <w:rPr>
                <w:noProof w:val="0"/>
                <w:lang w:val="en-US" w:eastAsia="ru-RU"/>
              </w:rPr>
              <w:t xml:space="preserve"> in 2 </w:t>
            </w:r>
            <w:proofErr w:type="spellStart"/>
            <w:r w:rsidRPr="00802358">
              <w:rPr>
                <w:noProof w:val="0"/>
                <w:lang w:val="en-US" w:eastAsia="ru-RU"/>
              </w:rPr>
              <w:t>straturi</w:t>
            </w:r>
            <w:proofErr w:type="spellEnd"/>
            <w:r w:rsidRPr="00802358">
              <w:rPr>
                <w:noProof w:val="0"/>
                <w:lang w:val="en-US" w:eastAsia="ru-RU"/>
              </w:rPr>
              <w:t xml:space="preserve"> pe </w:t>
            </w:r>
            <w:proofErr w:type="spellStart"/>
            <w:r w:rsidRPr="00802358">
              <w:rPr>
                <w:noProof w:val="0"/>
                <w:lang w:val="en-US" w:eastAsia="ru-RU"/>
              </w:rPr>
              <w:t>glet</w:t>
            </w:r>
            <w:proofErr w:type="spellEnd"/>
            <w:r w:rsidRPr="00802358">
              <w:rPr>
                <w:noProof w:val="0"/>
                <w:lang w:val="en-US" w:eastAsia="ru-RU"/>
              </w:rPr>
              <w:t xml:space="preserve"> existent, </w:t>
            </w:r>
            <w:proofErr w:type="spellStart"/>
            <w:r w:rsidRPr="00802358">
              <w:rPr>
                <w:noProof w:val="0"/>
                <w:lang w:val="en-US" w:eastAsia="ru-RU"/>
              </w:rPr>
              <w:t>executate</w:t>
            </w:r>
            <w:proofErr w:type="spellEnd"/>
            <w:r w:rsidRPr="00802358">
              <w:rPr>
                <w:noProof w:val="0"/>
                <w:lang w:val="en-US" w:eastAsia="ru-RU"/>
              </w:rPr>
              <w:t xml:space="preserve"> manual (</w:t>
            </w:r>
            <w:proofErr w:type="spellStart"/>
            <w:r w:rsidRPr="00802358">
              <w:rPr>
                <w:noProof w:val="0"/>
                <w:lang w:val="en-US" w:eastAsia="ru-RU"/>
              </w:rPr>
              <w:t>Vopsea</w:t>
            </w:r>
            <w:proofErr w:type="spellEnd"/>
            <w:r w:rsidRPr="00802358">
              <w:rPr>
                <w:noProof w:val="0"/>
                <w:lang w:val="en-US" w:eastAsia="ru-RU"/>
              </w:rPr>
              <w:t xml:space="preserve"> </w:t>
            </w:r>
            <w:proofErr w:type="spellStart"/>
            <w:r w:rsidRPr="00802358">
              <w:rPr>
                <w:noProof w:val="0"/>
                <w:lang w:val="en-US" w:eastAsia="ru-RU"/>
              </w:rPr>
              <w:t>SuperLavabila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56B24DD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1621D5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C0C1DF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74,000</w:t>
            </w:r>
          </w:p>
          <w:p w14:paraId="77E78A7D" w14:textId="77777777" w:rsidR="00802358" w:rsidRPr="00802358" w:rsidRDefault="00802358" w:rsidP="00802358">
            <w:pPr>
              <w:autoSpaceDE w:val="0"/>
              <w:autoSpaceDN w:val="0"/>
              <w:jc w:val="center"/>
              <w:rPr>
                <w:noProof w:val="0"/>
                <w:lang w:val="en-US" w:eastAsia="ru-RU"/>
              </w:rPr>
            </w:pPr>
          </w:p>
        </w:tc>
      </w:tr>
      <w:tr w:rsidR="00802358" w:rsidRPr="00802358" w14:paraId="53DB34E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1457A" w14:textId="77777777" w:rsidR="00802358" w:rsidRPr="00802358" w:rsidRDefault="00802358" w:rsidP="00802358">
            <w:pPr>
              <w:autoSpaceDE w:val="0"/>
              <w:autoSpaceDN w:val="0"/>
              <w:rPr>
                <w:noProof w:val="0"/>
                <w:lang w:val="en-US" w:eastAsia="ru-RU"/>
              </w:rPr>
            </w:pPr>
            <w:r w:rsidRPr="00802358">
              <w:rPr>
                <w:noProof w:val="0"/>
                <w:lang w:val="en-US" w:eastAsia="ru-RU"/>
              </w:rPr>
              <w:t>287</w:t>
            </w:r>
          </w:p>
        </w:tc>
        <w:tc>
          <w:tcPr>
            <w:tcW w:w="1559" w:type="dxa"/>
            <w:tcBorders>
              <w:top w:val="single" w:sz="4" w:space="0" w:color="auto"/>
              <w:bottom w:val="single" w:sz="4" w:space="0" w:color="auto"/>
            </w:tcBorders>
          </w:tcPr>
          <w:p w14:paraId="2FD32C31" w14:textId="77777777" w:rsidR="00802358" w:rsidRPr="00802358" w:rsidRDefault="00802358" w:rsidP="00802358">
            <w:pPr>
              <w:autoSpaceDE w:val="0"/>
              <w:autoSpaceDN w:val="0"/>
              <w:rPr>
                <w:noProof w:val="0"/>
                <w:lang w:val="en-US" w:eastAsia="ru-RU"/>
              </w:rPr>
            </w:pPr>
            <w:r w:rsidRPr="00802358">
              <w:rPr>
                <w:noProof w:val="0"/>
                <w:lang w:val="en-US" w:eastAsia="ru-RU"/>
              </w:rPr>
              <w:t>CF17D</w:t>
            </w:r>
          </w:p>
          <w:p w14:paraId="5353299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86F853C"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Diverse </w:t>
            </w:r>
            <w:proofErr w:type="spellStart"/>
            <w:r w:rsidRPr="00802358">
              <w:rPr>
                <w:noProof w:val="0"/>
                <w:lang w:val="en-US" w:eastAsia="ru-RU"/>
              </w:rPr>
              <w:t>lucrari</w:t>
            </w:r>
            <w:proofErr w:type="spellEnd"/>
            <w:r w:rsidRPr="00802358">
              <w:rPr>
                <w:noProof w:val="0"/>
                <w:lang w:val="en-US" w:eastAsia="ru-RU"/>
              </w:rPr>
              <w:t xml:space="preserve"> - </w:t>
            </w:r>
            <w:proofErr w:type="spellStart"/>
            <w:r w:rsidRPr="00802358">
              <w:rPr>
                <w:noProof w:val="0"/>
                <w:lang w:val="en-US" w:eastAsia="ru-RU"/>
              </w:rPr>
              <w:t>adaos</w:t>
            </w:r>
            <w:proofErr w:type="spellEnd"/>
            <w:r w:rsidRPr="00802358">
              <w:rPr>
                <w:noProof w:val="0"/>
                <w:lang w:val="en-US" w:eastAsia="ru-RU"/>
              </w:rPr>
              <w:t xml:space="preserve"> de colorant, material </w:t>
            </w:r>
            <w:proofErr w:type="spellStart"/>
            <w:r w:rsidRPr="00802358">
              <w:rPr>
                <w:noProof w:val="0"/>
                <w:lang w:val="en-US" w:eastAsia="ru-RU"/>
              </w:rPr>
              <w:t>hidrofug</w:t>
            </w:r>
            <w:proofErr w:type="spellEnd"/>
            <w:r w:rsidRPr="00802358">
              <w:rPr>
                <w:noProof w:val="0"/>
                <w:lang w:val="en-US" w:eastAsia="ru-RU"/>
              </w:rPr>
              <w:t>, etc.</w:t>
            </w:r>
          </w:p>
          <w:p w14:paraId="2957208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E8854D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kg</w:t>
            </w:r>
          </w:p>
        </w:tc>
        <w:tc>
          <w:tcPr>
            <w:tcW w:w="1276" w:type="dxa"/>
            <w:tcBorders>
              <w:top w:val="single" w:sz="4" w:space="0" w:color="auto"/>
              <w:bottom w:val="single" w:sz="4" w:space="0" w:color="auto"/>
            </w:tcBorders>
            <w:vAlign w:val="center"/>
          </w:tcPr>
          <w:p w14:paraId="1F2C1FA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0,800</w:t>
            </w:r>
          </w:p>
          <w:p w14:paraId="7AC788E2" w14:textId="77777777" w:rsidR="00802358" w:rsidRPr="00802358" w:rsidRDefault="00802358" w:rsidP="00802358">
            <w:pPr>
              <w:autoSpaceDE w:val="0"/>
              <w:autoSpaceDN w:val="0"/>
              <w:jc w:val="center"/>
              <w:rPr>
                <w:noProof w:val="0"/>
                <w:lang w:val="en-US" w:eastAsia="ru-RU"/>
              </w:rPr>
            </w:pPr>
          </w:p>
        </w:tc>
      </w:tr>
      <w:tr w:rsidR="00802358" w:rsidRPr="00802358" w14:paraId="08F6703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A0E17" w14:textId="77777777" w:rsidR="00802358" w:rsidRPr="00802358" w:rsidRDefault="00802358" w:rsidP="00802358">
            <w:pPr>
              <w:autoSpaceDE w:val="0"/>
              <w:autoSpaceDN w:val="0"/>
              <w:rPr>
                <w:noProof w:val="0"/>
                <w:lang w:val="en-US" w:eastAsia="ru-RU"/>
              </w:rPr>
            </w:pPr>
            <w:r w:rsidRPr="00802358">
              <w:rPr>
                <w:noProof w:val="0"/>
                <w:lang w:val="en-US" w:eastAsia="ru-RU"/>
              </w:rPr>
              <w:t>288</w:t>
            </w:r>
          </w:p>
        </w:tc>
        <w:tc>
          <w:tcPr>
            <w:tcW w:w="1559" w:type="dxa"/>
            <w:tcBorders>
              <w:top w:val="single" w:sz="4" w:space="0" w:color="auto"/>
              <w:bottom w:val="single" w:sz="4" w:space="0" w:color="auto"/>
            </w:tcBorders>
          </w:tcPr>
          <w:p w14:paraId="1A4B3F5B" w14:textId="77777777" w:rsidR="00802358" w:rsidRPr="00802358" w:rsidRDefault="00802358" w:rsidP="00802358">
            <w:pPr>
              <w:autoSpaceDE w:val="0"/>
              <w:autoSpaceDN w:val="0"/>
              <w:rPr>
                <w:noProof w:val="0"/>
                <w:lang w:val="en-US" w:eastAsia="ru-RU"/>
              </w:rPr>
            </w:pPr>
            <w:r w:rsidRPr="00802358">
              <w:rPr>
                <w:noProof w:val="0"/>
                <w:lang w:val="en-US" w:eastAsia="ru-RU"/>
              </w:rPr>
              <w:t>CN16C</w:t>
            </w:r>
          </w:p>
          <w:p w14:paraId="53CA45F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1EB38F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cu </w:t>
            </w:r>
            <w:proofErr w:type="gramStart"/>
            <w:r w:rsidRPr="00802358">
              <w:rPr>
                <w:noProof w:val="0"/>
                <w:lang w:val="en-US" w:eastAsia="ru-RU"/>
              </w:rPr>
              <w:t>lac  in</w:t>
            </w:r>
            <w:proofErr w:type="gramEnd"/>
            <w:r w:rsidRPr="00802358">
              <w:rPr>
                <w:noProof w:val="0"/>
                <w:lang w:val="en-US" w:eastAsia="ru-RU"/>
              </w:rPr>
              <w:t xml:space="preserve">  2 </w:t>
            </w:r>
            <w:proofErr w:type="spellStart"/>
            <w:r w:rsidRPr="00802358">
              <w:rPr>
                <w:noProof w:val="0"/>
                <w:lang w:val="en-US" w:eastAsia="ru-RU"/>
              </w:rPr>
              <w:t>straturi</w:t>
            </w:r>
            <w:proofErr w:type="spellEnd"/>
            <w:r w:rsidRPr="00802358">
              <w:rPr>
                <w:noProof w:val="0"/>
                <w:lang w:val="en-US" w:eastAsia="ru-RU"/>
              </w:rPr>
              <w:t xml:space="preserve"> la </w:t>
            </w:r>
            <w:proofErr w:type="spellStart"/>
            <w:r w:rsidRPr="00802358">
              <w:rPr>
                <w:noProof w:val="0"/>
                <w:lang w:val="en-US" w:eastAsia="ru-RU"/>
              </w:rPr>
              <w:t>la</w:t>
            </w:r>
            <w:proofErr w:type="spellEnd"/>
            <w:r w:rsidRPr="00802358">
              <w:rPr>
                <w:noProof w:val="0"/>
                <w:lang w:val="en-US" w:eastAsia="ru-RU"/>
              </w:rPr>
              <w:t xml:space="preserve"> periti </w:t>
            </w:r>
            <w:proofErr w:type="spellStart"/>
            <w:r w:rsidRPr="00802358">
              <w:rPr>
                <w:noProof w:val="0"/>
                <w:lang w:val="en-US" w:eastAsia="ru-RU"/>
              </w:rPr>
              <w:t>interiori</w:t>
            </w:r>
            <w:proofErr w:type="spellEnd"/>
            <w:r w:rsidRPr="00802358">
              <w:rPr>
                <w:noProof w:val="0"/>
                <w:lang w:val="en-US" w:eastAsia="ru-RU"/>
              </w:rPr>
              <w:t xml:space="preserve"> Lac Brio</w:t>
            </w:r>
          </w:p>
          <w:p w14:paraId="07F5884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17A64E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F7F0DC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74,000</w:t>
            </w:r>
          </w:p>
          <w:p w14:paraId="48413761" w14:textId="77777777" w:rsidR="00802358" w:rsidRPr="00802358" w:rsidRDefault="00802358" w:rsidP="00802358">
            <w:pPr>
              <w:autoSpaceDE w:val="0"/>
              <w:autoSpaceDN w:val="0"/>
              <w:jc w:val="center"/>
              <w:rPr>
                <w:noProof w:val="0"/>
                <w:lang w:val="en-US" w:eastAsia="ru-RU"/>
              </w:rPr>
            </w:pPr>
          </w:p>
        </w:tc>
      </w:tr>
      <w:tr w:rsidR="00802358" w:rsidRPr="00802358" w14:paraId="7B1166C4" w14:textId="77777777" w:rsidTr="002503A0">
        <w:tblPrEx>
          <w:tblCellMar>
            <w:top w:w="0" w:type="dxa"/>
            <w:bottom w:w="0" w:type="dxa"/>
          </w:tblCellMar>
        </w:tblPrEx>
        <w:tc>
          <w:tcPr>
            <w:tcW w:w="709" w:type="dxa"/>
            <w:tcBorders>
              <w:top w:val="nil"/>
              <w:left w:val="single" w:sz="6" w:space="0" w:color="auto"/>
              <w:bottom w:val="nil"/>
              <w:right w:val="nil"/>
            </w:tcBorders>
          </w:tcPr>
          <w:p w14:paraId="713B97A3"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635481F"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151C8323"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5.1.3. </w:t>
            </w:r>
            <w:proofErr w:type="spellStart"/>
            <w:r w:rsidRPr="00802358">
              <w:rPr>
                <w:b/>
                <w:bCs/>
                <w:noProof w:val="0"/>
                <w:lang w:val="en-US" w:eastAsia="ru-RU"/>
              </w:rPr>
              <w:t>Pardoseli</w:t>
            </w:r>
            <w:proofErr w:type="spellEnd"/>
          </w:p>
          <w:p w14:paraId="01DFA033" w14:textId="77777777" w:rsidR="00802358" w:rsidRPr="00802358" w:rsidRDefault="00802358" w:rsidP="00802358">
            <w:pPr>
              <w:autoSpaceDE w:val="0"/>
              <w:autoSpaceDN w:val="0"/>
              <w:rPr>
                <w:noProof w:val="0"/>
                <w:lang w:val="en-US" w:eastAsia="ru-RU"/>
              </w:rPr>
            </w:pPr>
          </w:p>
        </w:tc>
      </w:tr>
      <w:tr w:rsidR="00802358" w:rsidRPr="00802358" w14:paraId="1E199BE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A06DC8" w14:textId="77777777" w:rsidR="00802358" w:rsidRPr="00802358" w:rsidRDefault="00802358" w:rsidP="00802358">
            <w:pPr>
              <w:autoSpaceDE w:val="0"/>
              <w:autoSpaceDN w:val="0"/>
              <w:rPr>
                <w:noProof w:val="0"/>
                <w:lang w:val="en-US" w:eastAsia="ru-RU"/>
              </w:rPr>
            </w:pPr>
            <w:r w:rsidRPr="00802358">
              <w:rPr>
                <w:noProof w:val="0"/>
                <w:lang w:val="en-US" w:eastAsia="ru-RU"/>
              </w:rPr>
              <w:t>289</w:t>
            </w:r>
          </w:p>
        </w:tc>
        <w:tc>
          <w:tcPr>
            <w:tcW w:w="1559" w:type="dxa"/>
            <w:tcBorders>
              <w:top w:val="single" w:sz="4" w:space="0" w:color="auto"/>
              <w:bottom w:val="single" w:sz="4" w:space="0" w:color="auto"/>
            </w:tcBorders>
          </w:tcPr>
          <w:p w14:paraId="56A076E2" w14:textId="77777777" w:rsidR="00802358" w:rsidRPr="00802358" w:rsidRDefault="00802358" w:rsidP="00802358">
            <w:pPr>
              <w:autoSpaceDE w:val="0"/>
              <w:autoSpaceDN w:val="0"/>
              <w:rPr>
                <w:noProof w:val="0"/>
                <w:lang w:val="en-US" w:eastAsia="ru-RU"/>
              </w:rPr>
            </w:pPr>
            <w:r w:rsidRPr="00802358">
              <w:rPr>
                <w:noProof w:val="0"/>
                <w:lang w:val="en-US" w:eastAsia="ru-RU"/>
              </w:rPr>
              <w:t>RpCK41C</w:t>
            </w:r>
          </w:p>
          <w:p w14:paraId="64FDA52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1B595F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Desfacerea</w:t>
            </w:r>
            <w:proofErr w:type="spellEnd"/>
            <w:r w:rsidRPr="00802358">
              <w:rPr>
                <w:noProof w:val="0"/>
                <w:lang w:val="en-US" w:eastAsia="ru-RU"/>
              </w:rPr>
              <w:t xml:space="preserve"> </w:t>
            </w:r>
            <w:proofErr w:type="spellStart"/>
            <w:r w:rsidRPr="00802358">
              <w:rPr>
                <w:noProof w:val="0"/>
                <w:lang w:val="en-US" w:eastAsia="ru-RU"/>
              </w:rPr>
              <w:t>pardoselilor</w:t>
            </w:r>
            <w:proofErr w:type="spellEnd"/>
            <w:r w:rsidRPr="00802358">
              <w:rPr>
                <w:noProof w:val="0"/>
                <w:lang w:val="en-US" w:eastAsia="ru-RU"/>
              </w:rPr>
              <w:t xml:space="preserve"> din </w:t>
            </w:r>
            <w:proofErr w:type="spellStart"/>
            <w:r w:rsidRPr="00802358">
              <w:rPr>
                <w:noProof w:val="0"/>
                <w:lang w:val="en-US" w:eastAsia="ru-RU"/>
              </w:rPr>
              <w:t>covor</w:t>
            </w:r>
            <w:proofErr w:type="spellEnd"/>
            <w:r w:rsidRPr="00802358">
              <w:rPr>
                <w:noProof w:val="0"/>
                <w:lang w:val="en-US" w:eastAsia="ru-RU"/>
              </w:rPr>
              <w:t xml:space="preserve"> din PVC pe </w:t>
            </w:r>
            <w:proofErr w:type="spellStart"/>
            <w:r w:rsidRPr="00802358">
              <w:rPr>
                <w:noProof w:val="0"/>
                <w:lang w:val="en-US" w:eastAsia="ru-RU"/>
              </w:rPr>
              <w:t>suport</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fara</w:t>
            </w:r>
            <w:proofErr w:type="spellEnd"/>
            <w:r w:rsidRPr="00802358">
              <w:rPr>
                <w:noProof w:val="0"/>
                <w:lang w:val="en-US" w:eastAsia="ru-RU"/>
              </w:rPr>
              <w:t xml:space="preserve"> </w:t>
            </w:r>
            <w:proofErr w:type="spellStart"/>
            <w:r w:rsidRPr="00802358">
              <w:rPr>
                <w:noProof w:val="0"/>
                <w:lang w:val="en-US" w:eastAsia="ru-RU"/>
              </w:rPr>
              <w:t>suport</w:t>
            </w:r>
            <w:proofErr w:type="spellEnd"/>
            <w:r w:rsidRPr="00802358">
              <w:rPr>
                <w:noProof w:val="0"/>
                <w:lang w:val="en-US" w:eastAsia="ru-RU"/>
              </w:rPr>
              <w:t xml:space="preserve"> </w:t>
            </w:r>
            <w:proofErr w:type="spellStart"/>
            <w:r w:rsidRPr="00802358">
              <w:rPr>
                <w:noProof w:val="0"/>
                <w:lang w:val="en-US" w:eastAsia="ru-RU"/>
              </w:rPr>
              <w:t>textil</w:t>
            </w:r>
            <w:proofErr w:type="spellEnd"/>
            <w:r w:rsidRPr="00802358">
              <w:rPr>
                <w:noProof w:val="0"/>
                <w:lang w:val="en-US" w:eastAsia="ru-RU"/>
              </w:rPr>
              <w:t xml:space="preserve">, </w:t>
            </w:r>
            <w:proofErr w:type="spellStart"/>
            <w:r w:rsidRPr="00802358">
              <w:rPr>
                <w:noProof w:val="0"/>
                <w:lang w:val="en-US" w:eastAsia="ru-RU"/>
              </w:rPr>
              <w:t>mocheta</w:t>
            </w:r>
            <w:proofErr w:type="spellEnd"/>
            <w:r w:rsidRPr="00802358">
              <w:rPr>
                <w:noProof w:val="0"/>
                <w:lang w:val="en-US" w:eastAsia="ru-RU"/>
              </w:rPr>
              <w:t xml:space="preserve">, </w:t>
            </w:r>
            <w:proofErr w:type="spellStart"/>
            <w:r w:rsidRPr="00802358">
              <w:rPr>
                <w:noProof w:val="0"/>
                <w:lang w:val="en-US" w:eastAsia="ru-RU"/>
              </w:rPr>
              <w:t>etc</w:t>
            </w:r>
            <w:proofErr w:type="spellEnd"/>
          </w:p>
          <w:p w14:paraId="5E472BE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B6C0A7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ADA775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1A21CF47" w14:textId="77777777" w:rsidR="00802358" w:rsidRPr="00802358" w:rsidRDefault="00802358" w:rsidP="00802358">
            <w:pPr>
              <w:autoSpaceDE w:val="0"/>
              <w:autoSpaceDN w:val="0"/>
              <w:jc w:val="center"/>
              <w:rPr>
                <w:noProof w:val="0"/>
                <w:lang w:val="en-US" w:eastAsia="ru-RU"/>
              </w:rPr>
            </w:pPr>
          </w:p>
        </w:tc>
      </w:tr>
      <w:tr w:rsidR="00802358" w:rsidRPr="00802358" w14:paraId="68BE3E2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7DCC58" w14:textId="77777777" w:rsidR="00802358" w:rsidRPr="00802358" w:rsidRDefault="00802358" w:rsidP="00802358">
            <w:pPr>
              <w:autoSpaceDE w:val="0"/>
              <w:autoSpaceDN w:val="0"/>
              <w:rPr>
                <w:noProof w:val="0"/>
                <w:lang w:val="en-US" w:eastAsia="ru-RU"/>
              </w:rPr>
            </w:pPr>
            <w:r w:rsidRPr="00802358">
              <w:rPr>
                <w:noProof w:val="0"/>
                <w:lang w:val="en-US" w:eastAsia="ru-RU"/>
              </w:rPr>
              <w:t>290</w:t>
            </w:r>
          </w:p>
        </w:tc>
        <w:tc>
          <w:tcPr>
            <w:tcW w:w="1559" w:type="dxa"/>
            <w:tcBorders>
              <w:top w:val="single" w:sz="4" w:space="0" w:color="auto"/>
              <w:bottom w:val="single" w:sz="4" w:space="0" w:color="auto"/>
            </w:tcBorders>
          </w:tcPr>
          <w:p w14:paraId="1015425C"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1A9F769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295A7B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cu </w:t>
            </w:r>
            <w:proofErr w:type="spellStart"/>
            <w:r w:rsidRPr="00802358">
              <w:rPr>
                <w:noProof w:val="0"/>
                <w:lang w:val="en-US" w:eastAsia="ru-RU"/>
              </w:rPr>
              <w:t>cuart</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pardoseli</w:t>
            </w:r>
            <w:proofErr w:type="spellEnd"/>
          </w:p>
          <w:p w14:paraId="72510DE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A8EFD5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A9A6CF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21522E12" w14:textId="77777777" w:rsidR="00802358" w:rsidRPr="00802358" w:rsidRDefault="00802358" w:rsidP="00802358">
            <w:pPr>
              <w:autoSpaceDE w:val="0"/>
              <w:autoSpaceDN w:val="0"/>
              <w:jc w:val="center"/>
              <w:rPr>
                <w:noProof w:val="0"/>
                <w:lang w:val="en-US" w:eastAsia="ru-RU"/>
              </w:rPr>
            </w:pPr>
          </w:p>
        </w:tc>
      </w:tr>
      <w:tr w:rsidR="00802358" w:rsidRPr="00802358" w14:paraId="1C8B054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645C27" w14:textId="77777777" w:rsidR="00802358" w:rsidRPr="00802358" w:rsidRDefault="00802358" w:rsidP="00802358">
            <w:pPr>
              <w:autoSpaceDE w:val="0"/>
              <w:autoSpaceDN w:val="0"/>
              <w:rPr>
                <w:noProof w:val="0"/>
                <w:lang w:val="en-US" w:eastAsia="ru-RU"/>
              </w:rPr>
            </w:pPr>
            <w:r w:rsidRPr="00802358">
              <w:rPr>
                <w:noProof w:val="0"/>
                <w:lang w:val="en-US" w:eastAsia="ru-RU"/>
              </w:rPr>
              <w:t>291</w:t>
            </w:r>
          </w:p>
        </w:tc>
        <w:tc>
          <w:tcPr>
            <w:tcW w:w="1559" w:type="dxa"/>
            <w:tcBorders>
              <w:top w:val="single" w:sz="4" w:space="0" w:color="auto"/>
              <w:bottom w:val="single" w:sz="4" w:space="0" w:color="auto"/>
            </w:tcBorders>
          </w:tcPr>
          <w:p w14:paraId="56301E28" w14:textId="77777777" w:rsidR="00802358" w:rsidRPr="00802358" w:rsidRDefault="00802358" w:rsidP="00802358">
            <w:pPr>
              <w:autoSpaceDE w:val="0"/>
              <w:autoSpaceDN w:val="0"/>
              <w:rPr>
                <w:noProof w:val="0"/>
                <w:lang w:val="en-US" w:eastAsia="ru-RU"/>
              </w:rPr>
            </w:pPr>
            <w:r w:rsidRPr="00802358">
              <w:rPr>
                <w:noProof w:val="0"/>
                <w:lang w:val="en-US" w:eastAsia="ru-RU"/>
              </w:rPr>
              <w:t>CG56B</w:t>
            </w:r>
          </w:p>
          <w:p w14:paraId="0F01C42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1CE6A3A"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Sapa din </w:t>
            </w:r>
            <w:proofErr w:type="spellStart"/>
            <w:r w:rsidRPr="00802358">
              <w:rPr>
                <w:noProof w:val="0"/>
                <w:lang w:val="en-US" w:eastAsia="ru-RU"/>
              </w:rPr>
              <w:t>amestec</w:t>
            </w:r>
            <w:proofErr w:type="spellEnd"/>
            <w:r w:rsidRPr="00802358">
              <w:rPr>
                <w:noProof w:val="0"/>
                <w:lang w:val="en-US" w:eastAsia="ru-RU"/>
              </w:rPr>
              <w:t xml:space="preserve"> de </w:t>
            </w:r>
            <w:proofErr w:type="spellStart"/>
            <w:r w:rsidRPr="00802358">
              <w:rPr>
                <w:noProof w:val="0"/>
                <w:lang w:val="en-US" w:eastAsia="ru-RU"/>
              </w:rPr>
              <w:t>autonivelare</w:t>
            </w:r>
            <w:proofErr w:type="spellEnd"/>
            <w:r w:rsidRPr="00802358">
              <w:rPr>
                <w:noProof w:val="0"/>
                <w:lang w:val="en-US" w:eastAsia="ru-RU"/>
              </w:rPr>
              <w:t xml:space="preserve"> "</w:t>
            </w:r>
            <w:proofErr w:type="spellStart"/>
            <w:r w:rsidRPr="00802358">
              <w:rPr>
                <w:noProof w:val="0"/>
                <w:lang w:val="en-US" w:eastAsia="ru-RU"/>
              </w:rPr>
              <w:t>Nivelir</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20 mm</w:t>
            </w:r>
          </w:p>
          <w:p w14:paraId="76CE020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8314B1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619BAB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541DF69F" w14:textId="77777777" w:rsidR="00802358" w:rsidRPr="00802358" w:rsidRDefault="00802358" w:rsidP="00802358">
            <w:pPr>
              <w:autoSpaceDE w:val="0"/>
              <w:autoSpaceDN w:val="0"/>
              <w:jc w:val="center"/>
              <w:rPr>
                <w:noProof w:val="0"/>
                <w:lang w:val="en-US" w:eastAsia="ru-RU"/>
              </w:rPr>
            </w:pPr>
          </w:p>
        </w:tc>
      </w:tr>
      <w:tr w:rsidR="00802358" w:rsidRPr="00802358" w14:paraId="65E5570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576F7C" w14:textId="77777777" w:rsidR="00802358" w:rsidRPr="00802358" w:rsidRDefault="00802358" w:rsidP="00802358">
            <w:pPr>
              <w:autoSpaceDE w:val="0"/>
              <w:autoSpaceDN w:val="0"/>
              <w:rPr>
                <w:noProof w:val="0"/>
                <w:lang w:val="en-US" w:eastAsia="ru-RU"/>
              </w:rPr>
            </w:pPr>
            <w:r w:rsidRPr="00802358">
              <w:rPr>
                <w:noProof w:val="0"/>
                <w:lang w:val="en-US" w:eastAsia="ru-RU"/>
              </w:rPr>
              <w:t>292</w:t>
            </w:r>
          </w:p>
        </w:tc>
        <w:tc>
          <w:tcPr>
            <w:tcW w:w="1559" w:type="dxa"/>
            <w:tcBorders>
              <w:top w:val="single" w:sz="4" w:space="0" w:color="auto"/>
              <w:bottom w:val="single" w:sz="4" w:space="0" w:color="auto"/>
            </w:tcBorders>
          </w:tcPr>
          <w:p w14:paraId="615C9BF8" w14:textId="77777777" w:rsidR="00802358" w:rsidRPr="00802358" w:rsidRDefault="00802358" w:rsidP="00802358">
            <w:pPr>
              <w:autoSpaceDE w:val="0"/>
              <w:autoSpaceDN w:val="0"/>
              <w:rPr>
                <w:noProof w:val="0"/>
                <w:lang w:val="en-US" w:eastAsia="ru-RU"/>
              </w:rPr>
            </w:pPr>
            <w:r w:rsidRPr="00802358">
              <w:rPr>
                <w:noProof w:val="0"/>
                <w:lang w:val="en-US" w:eastAsia="ru-RU"/>
              </w:rPr>
              <w:t>CG17D1</w:t>
            </w:r>
          </w:p>
          <w:p w14:paraId="38D8749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2FD126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Pardoseli</w:t>
            </w:r>
            <w:proofErr w:type="spellEnd"/>
            <w:r w:rsidRPr="00802358">
              <w:rPr>
                <w:noProof w:val="0"/>
                <w:lang w:val="en-US" w:eastAsia="ru-RU"/>
              </w:rPr>
              <w:t xml:space="preserve"> din </w:t>
            </w:r>
            <w:proofErr w:type="spellStart"/>
            <w:r w:rsidRPr="00802358">
              <w:rPr>
                <w:noProof w:val="0"/>
                <w:lang w:val="en-US" w:eastAsia="ru-RU"/>
              </w:rPr>
              <w:t>placi</w:t>
            </w:r>
            <w:proofErr w:type="spellEnd"/>
            <w:r w:rsidRPr="00802358">
              <w:rPr>
                <w:noProof w:val="0"/>
                <w:lang w:val="en-US" w:eastAsia="ru-RU"/>
              </w:rPr>
              <w:t xml:space="preserve"> de </w:t>
            </w:r>
            <w:proofErr w:type="spellStart"/>
            <w:r w:rsidRPr="00802358">
              <w:rPr>
                <w:noProof w:val="0"/>
                <w:lang w:val="en-US" w:eastAsia="ru-RU"/>
              </w:rPr>
              <w:t>gresie</w:t>
            </w:r>
            <w:proofErr w:type="spellEnd"/>
            <w:r w:rsidRPr="00802358">
              <w:rPr>
                <w:noProof w:val="0"/>
                <w:lang w:val="en-US" w:eastAsia="ru-RU"/>
              </w:rPr>
              <w:t xml:space="preserve"> </w:t>
            </w:r>
            <w:proofErr w:type="spellStart"/>
            <w:r w:rsidRPr="00802358">
              <w:rPr>
                <w:noProof w:val="0"/>
                <w:lang w:val="en-US" w:eastAsia="ru-RU"/>
              </w:rPr>
              <w:t>ceramica</w:t>
            </w:r>
            <w:proofErr w:type="spellEnd"/>
            <w:r w:rsidRPr="00802358">
              <w:rPr>
                <w:noProof w:val="0"/>
                <w:lang w:val="en-US" w:eastAsia="ru-RU"/>
              </w:rPr>
              <w:t xml:space="preserve">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stratul</w:t>
            </w:r>
            <w:proofErr w:type="spellEnd"/>
            <w:r w:rsidRPr="00802358">
              <w:rPr>
                <w:noProof w:val="0"/>
                <w:lang w:val="en-US" w:eastAsia="ru-RU"/>
              </w:rPr>
              <w:t xml:space="preserve"> </w:t>
            </w:r>
            <w:proofErr w:type="spellStart"/>
            <w:r w:rsidRPr="00802358">
              <w:rPr>
                <w:noProof w:val="0"/>
                <w:lang w:val="en-US" w:eastAsia="ru-RU"/>
              </w:rPr>
              <w:t>suport</w:t>
            </w:r>
            <w:proofErr w:type="spellEnd"/>
            <w:r w:rsidRPr="00802358">
              <w:rPr>
                <w:noProof w:val="0"/>
                <w:lang w:val="en-US" w:eastAsia="ru-RU"/>
              </w:rPr>
              <w:t xml:space="preserve"> din mortar </w:t>
            </w:r>
            <w:proofErr w:type="spellStart"/>
            <w:r w:rsidRPr="00802358">
              <w:rPr>
                <w:noProof w:val="0"/>
                <w:lang w:val="en-US" w:eastAsia="ru-RU"/>
              </w:rPr>
              <w:t>adeziv</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pe </w:t>
            </w:r>
            <w:proofErr w:type="spellStart"/>
            <w:r w:rsidRPr="00802358">
              <w:rPr>
                <w:noProof w:val="0"/>
                <w:lang w:val="en-US" w:eastAsia="ru-RU"/>
              </w:rPr>
              <w:t>suprafete</w:t>
            </w:r>
            <w:proofErr w:type="spellEnd"/>
            <w:r w:rsidRPr="00802358">
              <w:rPr>
                <w:noProof w:val="0"/>
                <w:lang w:val="en-US" w:eastAsia="ru-RU"/>
              </w:rPr>
              <w:t xml:space="preserve">: </w:t>
            </w:r>
            <w:proofErr w:type="spellStart"/>
            <w:r w:rsidRPr="00802358">
              <w:rPr>
                <w:noProof w:val="0"/>
                <w:lang w:val="en-US" w:eastAsia="ru-RU"/>
              </w:rPr>
              <w:t>egale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mai</w:t>
            </w:r>
            <w:proofErr w:type="spellEnd"/>
            <w:r w:rsidRPr="00802358">
              <w:rPr>
                <w:noProof w:val="0"/>
                <w:lang w:val="en-US" w:eastAsia="ru-RU"/>
              </w:rPr>
              <w:t xml:space="preserve"> </w:t>
            </w:r>
            <w:proofErr w:type="spellStart"/>
            <w:r w:rsidRPr="00802358">
              <w:rPr>
                <w:noProof w:val="0"/>
                <w:lang w:val="en-US" w:eastAsia="ru-RU"/>
              </w:rPr>
              <w:t>mici</w:t>
            </w:r>
            <w:proofErr w:type="spellEnd"/>
            <w:r w:rsidRPr="00802358">
              <w:rPr>
                <w:noProof w:val="0"/>
                <w:lang w:val="en-US" w:eastAsia="ru-RU"/>
              </w:rPr>
              <w:t xml:space="preserve"> de 16 m2</w:t>
            </w:r>
          </w:p>
          <w:p w14:paraId="21B8D67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B073D4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lastRenderedPageBreak/>
              <w:t>m2</w:t>
            </w:r>
          </w:p>
        </w:tc>
        <w:tc>
          <w:tcPr>
            <w:tcW w:w="1276" w:type="dxa"/>
            <w:tcBorders>
              <w:top w:val="single" w:sz="4" w:space="0" w:color="auto"/>
              <w:bottom w:val="single" w:sz="4" w:space="0" w:color="auto"/>
            </w:tcBorders>
            <w:vAlign w:val="center"/>
          </w:tcPr>
          <w:p w14:paraId="6FC7E97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63559942" w14:textId="77777777" w:rsidR="00802358" w:rsidRPr="00802358" w:rsidRDefault="00802358" w:rsidP="00802358">
            <w:pPr>
              <w:autoSpaceDE w:val="0"/>
              <w:autoSpaceDN w:val="0"/>
              <w:jc w:val="center"/>
              <w:rPr>
                <w:noProof w:val="0"/>
                <w:lang w:val="en-US" w:eastAsia="ru-RU"/>
              </w:rPr>
            </w:pPr>
          </w:p>
        </w:tc>
      </w:tr>
      <w:tr w:rsidR="00802358" w:rsidRPr="00802358" w14:paraId="2513975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47E65B" w14:textId="77777777" w:rsidR="00802358" w:rsidRPr="00802358" w:rsidRDefault="00802358" w:rsidP="00802358">
            <w:pPr>
              <w:autoSpaceDE w:val="0"/>
              <w:autoSpaceDN w:val="0"/>
              <w:rPr>
                <w:noProof w:val="0"/>
                <w:lang w:val="en-US" w:eastAsia="ru-RU"/>
              </w:rPr>
            </w:pPr>
            <w:r w:rsidRPr="00802358">
              <w:rPr>
                <w:noProof w:val="0"/>
                <w:lang w:val="en-US" w:eastAsia="ru-RU"/>
              </w:rPr>
              <w:t>293</w:t>
            </w:r>
          </w:p>
        </w:tc>
        <w:tc>
          <w:tcPr>
            <w:tcW w:w="1559" w:type="dxa"/>
            <w:tcBorders>
              <w:top w:val="single" w:sz="4" w:space="0" w:color="auto"/>
              <w:bottom w:val="single" w:sz="4" w:space="0" w:color="auto"/>
            </w:tcBorders>
          </w:tcPr>
          <w:p w14:paraId="235D09DA" w14:textId="77777777" w:rsidR="00802358" w:rsidRPr="00802358" w:rsidRDefault="00802358" w:rsidP="00802358">
            <w:pPr>
              <w:autoSpaceDE w:val="0"/>
              <w:autoSpaceDN w:val="0"/>
              <w:rPr>
                <w:noProof w:val="0"/>
                <w:lang w:val="en-US" w:eastAsia="ru-RU"/>
              </w:rPr>
            </w:pPr>
            <w:r w:rsidRPr="00802358">
              <w:rPr>
                <w:noProof w:val="0"/>
                <w:lang w:val="en-US" w:eastAsia="ru-RU"/>
              </w:rPr>
              <w:t>CI14A</w:t>
            </w:r>
          </w:p>
          <w:p w14:paraId="434FAD0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2AE1EF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Elemente</w:t>
            </w:r>
            <w:proofErr w:type="spellEnd"/>
            <w:r w:rsidRPr="00802358">
              <w:rPr>
                <w:noProof w:val="0"/>
                <w:lang w:val="en-US" w:eastAsia="ru-RU"/>
              </w:rPr>
              <w:t xml:space="preserve"> </w:t>
            </w:r>
            <w:proofErr w:type="spellStart"/>
            <w:r w:rsidRPr="00802358">
              <w:rPr>
                <w:noProof w:val="0"/>
                <w:lang w:val="en-US" w:eastAsia="ru-RU"/>
              </w:rPr>
              <w:t>liniare</w:t>
            </w:r>
            <w:proofErr w:type="spellEnd"/>
            <w:r w:rsidRPr="00802358">
              <w:rPr>
                <w:noProof w:val="0"/>
                <w:lang w:val="en-US" w:eastAsia="ru-RU"/>
              </w:rPr>
              <w:t xml:space="preserve"> din </w:t>
            </w:r>
            <w:proofErr w:type="spellStart"/>
            <w:r w:rsidRPr="00802358">
              <w:rPr>
                <w:noProof w:val="0"/>
                <w:lang w:val="en-US" w:eastAsia="ru-RU"/>
              </w:rPr>
              <w:t>placi</w:t>
            </w:r>
            <w:proofErr w:type="spellEnd"/>
            <w:r w:rsidRPr="00802358">
              <w:rPr>
                <w:noProof w:val="0"/>
                <w:lang w:val="en-US" w:eastAsia="ru-RU"/>
              </w:rPr>
              <w:t xml:space="preserve"> din </w:t>
            </w:r>
            <w:proofErr w:type="spellStart"/>
            <w:r w:rsidRPr="00802358">
              <w:rPr>
                <w:noProof w:val="0"/>
                <w:lang w:val="en-US" w:eastAsia="ru-RU"/>
              </w:rPr>
              <w:t>gresie</w:t>
            </w:r>
            <w:proofErr w:type="spellEnd"/>
            <w:r w:rsidRPr="00802358">
              <w:rPr>
                <w:noProof w:val="0"/>
                <w:lang w:val="en-US" w:eastAsia="ru-RU"/>
              </w:rPr>
              <w:t xml:space="preserve"> </w:t>
            </w:r>
            <w:proofErr w:type="spellStart"/>
            <w:r w:rsidRPr="00802358">
              <w:rPr>
                <w:noProof w:val="0"/>
                <w:lang w:val="en-US" w:eastAsia="ru-RU"/>
              </w:rPr>
              <w:t>ceramica</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cu </w:t>
            </w:r>
            <w:proofErr w:type="spellStart"/>
            <w:r w:rsidRPr="00802358">
              <w:rPr>
                <w:noProof w:val="0"/>
                <w:lang w:val="en-US" w:eastAsia="ru-RU"/>
              </w:rPr>
              <w:t>adeziv</w:t>
            </w:r>
            <w:proofErr w:type="spellEnd"/>
          </w:p>
          <w:p w14:paraId="4CE7BF4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1A0F74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473C4B3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28,000</w:t>
            </w:r>
          </w:p>
          <w:p w14:paraId="6F1F768B" w14:textId="77777777" w:rsidR="00802358" w:rsidRPr="00802358" w:rsidRDefault="00802358" w:rsidP="00802358">
            <w:pPr>
              <w:autoSpaceDE w:val="0"/>
              <w:autoSpaceDN w:val="0"/>
              <w:jc w:val="center"/>
              <w:rPr>
                <w:noProof w:val="0"/>
                <w:lang w:val="en-US" w:eastAsia="ru-RU"/>
              </w:rPr>
            </w:pPr>
          </w:p>
        </w:tc>
      </w:tr>
      <w:tr w:rsidR="00802358" w:rsidRPr="00802358" w14:paraId="407EF663" w14:textId="77777777" w:rsidTr="002503A0">
        <w:tblPrEx>
          <w:tblCellMar>
            <w:top w:w="0" w:type="dxa"/>
            <w:bottom w:w="0" w:type="dxa"/>
          </w:tblCellMar>
        </w:tblPrEx>
        <w:tc>
          <w:tcPr>
            <w:tcW w:w="709" w:type="dxa"/>
            <w:tcBorders>
              <w:top w:val="nil"/>
              <w:left w:val="single" w:sz="6" w:space="0" w:color="auto"/>
              <w:bottom w:val="nil"/>
              <w:right w:val="nil"/>
            </w:tcBorders>
          </w:tcPr>
          <w:p w14:paraId="7BA21E0D"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567C812"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49730B04"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5.1.4. </w:t>
            </w:r>
            <w:proofErr w:type="spellStart"/>
            <w:r w:rsidRPr="00802358">
              <w:rPr>
                <w:b/>
                <w:bCs/>
                <w:noProof w:val="0"/>
                <w:lang w:val="en-US" w:eastAsia="ru-RU"/>
              </w:rPr>
              <w:t>Timplarie</w:t>
            </w:r>
            <w:proofErr w:type="spellEnd"/>
          </w:p>
          <w:p w14:paraId="5D7A864C" w14:textId="77777777" w:rsidR="00802358" w:rsidRPr="00802358" w:rsidRDefault="00802358" w:rsidP="00802358">
            <w:pPr>
              <w:autoSpaceDE w:val="0"/>
              <w:autoSpaceDN w:val="0"/>
              <w:rPr>
                <w:noProof w:val="0"/>
                <w:lang w:val="en-US" w:eastAsia="ru-RU"/>
              </w:rPr>
            </w:pPr>
          </w:p>
        </w:tc>
      </w:tr>
      <w:tr w:rsidR="00802358" w:rsidRPr="00802358" w14:paraId="5B3BB70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F1991" w14:textId="77777777" w:rsidR="00802358" w:rsidRPr="00802358" w:rsidRDefault="00802358" w:rsidP="00802358">
            <w:pPr>
              <w:autoSpaceDE w:val="0"/>
              <w:autoSpaceDN w:val="0"/>
              <w:rPr>
                <w:noProof w:val="0"/>
                <w:lang w:val="en-US" w:eastAsia="ru-RU"/>
              </w:rPr>
            </w:pPr>
            <w:r w:rsidRPr="00802358">
              <w:rPr>
                <w:noProof w:val="0"/>
                <w:lang w:val="en-US" w:eastAsia="ru-RU"/>
              </w:rPr>
              <w:t>294</w:t>
            </w:r>
          </w:p>
        </w:tc>
        <w:tc>
          <w:tcPr>
            <w:tcW w:w="1559" w:type="dxa"/>
            <w:tcBorders>
              <w:top w:val="single" w:sz="4" w:space="0" w:color="auto"/>
              <w:bottom w:val="single" w:sz="4" w:space="0" w:color="auto"/>
            </w:tcBorders>
          </w:tcPr>
          <w:p w14:paraId="7B44B533" w14:textId="77777777" w:rsidR="00802358" w:rsidRPr="00802358" w:rsidRDefault="00802358" w:rsidP="00802358">
            <w:pPr>
              <w:autoSpaceDE w:val="0"/>
              <w:autoSpaceDN w:val="0"/>
              <w:rPr>
                <w:noProof w:val="0"/>
                <w:lang w:val="en-US" w:eastAsia="ru-RU"/>
              </w:rPr>
            </w:pPr>
            <w:r w:rsidRPr="00802358">
              <w:rPr>
                <w:noProof w:val="0"/>
                <w:lang w:val="en-US" w:eastAsia="ru-RU"/>
              </w:rPr>
              <w:t>RpCO56A</w:t>
            </w:r>
          </w:p>
          <w:p w14:paraId="15E86A7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048A09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w:t>
            </w:r>
            <w:proofErr w:type="spellStart"/>
            <w:r w:rsidRPr="00802358">
              <w:rPr>
                <w:noProof w:val="0"/>
                <w:lang w:val="en-US" w:eastAsia="ru-RU"/>
              </w:rPr>
              <w:t>timplarie</w:t>
            </w:r>
            <w:proofErr w:type="spellEnd"/>
            <w:r w:rsidRPr="00802358">
              <w:rPr>
                <w:noProof w:val="0"/>
                <w:lang w:val="en-US" w:eastAsia="ru-RU"/>
              </w:rPr>
              <w:t xml:space="preserve"> din </w:t>
            </w:r>
            <w:proofErr w:type="spellStart"/>
            <w:r w:rsidRPr="00802358">
              <w:rPr>
                <w:noProof w:val="0"/>
                <w:lang w:val="en-US" w:eastAsia="ru-RU"/>
              </w:rPr>
              <w:t>lemn</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w:t>
            </w:r>
          </w:p>
          <w:p w14:paraId="4D464A8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CA6E0D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90B3A0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4EBD9CF8" w14:textId="77777777" w:rsidR="00802358" w:rsidRPr="00802358" w:rsidRDefault="00802358" w:rsidP="00802358">
            <w:pPr>
              <w:autoSpaceDE w:val="0"/>
              <w:autoSpaceDN w:val="0"/>
              <w:jc w:val="center"/>
              <w:rPr>
                <w:noProof w:val="0"/>
                <w:lang w:val="en-US" w:eastAsia="ru-RU"/>
              </w:rPr>
            </w:pPr>
          </w:p>
        </w:tc>
      </w:tr>
      <w:tr w:rsidR="00802358" w:rsidRPr="00802358" w14:paraId="361B55B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EA4936" w14:textId="77777777" w:rsidR="00802358" w:rsidRPr="00802358" w:rsidRDefault="00802358" w:rsidP="00802358">
            <w:pPr>
              <w:autoSpaceDE w:val="0"/>
              <w:autoSpaceDN w:val="0"/>
              <w:rPr>
                <w:noProof w:val="0"/>
                <w:lang w:val="en-US" w:eastAsia="ru-RU"/>
              </w:rPr>
            </w:pPr>
            <w:r w:rsidRPr="00802358">
              <w:rPr>
                <w:noProof w:val="0"/>
                <w:lang w:val="en-US" w:eastAsia="ru-RU"/>
              </w:rPr>
              <w:t>295</w:t>
            </w:r>
          </w:p>
        </w:tc>
        <w:tc>
          <w:tcPr>
            <w:tcW w:w="1559" w:type="dxa"/>
            <w:tcBorders>
              <w:top w:val="single" w:sz="4" w:space="0" w:color="auto"/>
              <w:bottom w:val="single" w:sz="4" w:space="0" w:color="auto"/>
            </w:tcBorders>
          </w:tcPr>
          <w:p w14:paraId="63076E23" w14:textId="77777777" w:rsidR="00802358" w:rsidRPr="00802358" w:rsidRDefault="00802358" w:rsidP="00802358">
            <w:pPr>
              <w:autoSpaceDE w:val="0"/>
              <w:autoSpaceDN w:val="0"/>
              <w:rPr>
                <w:noProof w:val="0"/>
                <w:lang w:val="en-US" w:eastAsia="ru-RU"/>
              </w:rPr>
            </w:pPr>
            <w:r w:rsidRPr="00802358">
              <w:rPr>
                <w:noProof w:val="0"/>
                <w:lang w:val="en-US" w:eastAsia="ru-RU"/>
              </w:rPr>
              <w:t>CK25A</w:t>
            </w:r>
          </w:p>
          <w:p w14:paraId="2F19268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2E805D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Usi</w:t>
            </w:r>
            <w:proofErr w:type="spellEnd"/>
            <w:r w:rsidRPr="00802358">
              <w:rPr>
                <w:noProof w:val="0"/>
                <w:lang w:val="en-US" w:eastAsia="ru-RU"/>
              </w:rPr>
              <w:t xml:space="preserve"> </w:t>
            </w:r>
            <w:proofErr w:type="spellStart"/>
            <w:r w:rsidRPr="00802358">
              <w:rPr>
                <w:noProof w:val="0"/>
                <w:lang w:val="en-US" w:eastAsia="ru-RU"/>
              </w:rPr>
              <w:t>confectionate</w:t>
            </w:r>
            <w:proofErr w:type="spellEnd"/>
            <w:r w:rsidRPr="00802358">
              <w:rPr>
                <w:noProof w:val="0"/>
                <w:lang w:val="en-US" w:eastAsia="ru-RU"/>
              </w:rPr>
              <w:t xml:space="preserve"> din </w:t>
            </w:r>
            <w:proofErr w:type="spellStart"/>
            <w:r w:rsidRPr="00802358">
              <w:rPr>
                <w:noProof w:val="0"/>
                <w:lang w:val="en-US" w:eastAsia="ru-RU"/>
              </w:rPr>
              <w:t>profiluri</w:t>
            </w:r>
            <w:proofErr w:type="spellEnd"/>
            <w:r w:rsidRPr="00802358">
              <w:rPr>
                <w:noProof w:val="0"/>
                <w:lang w:val="en-US" w:eastAsia="ru-RU"/>
              </w:rPr>
              <w:t xml:space="preserve"> din mase </w:t>
            </w:r>
            <w:proofErr w:type="spellStart"/>
            <w:proofErr w:type="gramStart"/>
            <w:r w:rsidRPr="00802358">
              <w:rPr>
                <w:noProof w:val="0"/>
                <w:lang w:val="en-US" w:eastAsia="ru-RU"/>
              </w:rPr>
              <w:t>plastice</w:t>
            </w:r>
            <w:proofErr w:type="spellEnd"/>
            <w:r w:rsidRPr="00802358">
              <w:rPr>
                <w:noProof w:val="0"/>
                <w:lang w:val="en-US" w:eastAsia="ru-RU"/>
              </w:rPr>
              <w:t xml:space="preserve">  </w:t>
            </w:r>
            <w:proofErr w:type="spellStart"/>
            <w:r w:rsidRPr="00802358">
              <w:rPr>
                <w:noProof w:val="0"/>
                <w:lang w:val="en-US" w:eastAsia="ru-RU"/>
              </w:rPr>
              <w:t>inclusiv</w:t>
            </w:r>
            <w:proofErr w:type="spellEnd"/>
            <w:proofErr w:type="gramEnd"/>
            <w:r w:rsidRPr="00802358">
              <w:rPr>
                <w:noProof w:val="0"/>
                <w:lang w:val="en-US" w:eastAsia="ru-RU"/>
              </w:rPr>
              <w:t xml:space="preserve"> </w:t>
            </w:r>
            <w:proofErr w:type="spellStart"/>
            <w:r w:rsidRPr="00802358">
              <w:rPr>
                <w:noProof w:val="0"/>
                <w:lang w:val="en-US" w:eastAsia="ru-RU"/>
              </w:rPr>
              <w:t>armaturile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accesoriile</w:t>
            </w:r>
            <w:proofErr w:type="spellEnd"/>
            <w:r w:rsidRPr="00802358">
              <w:rPr>
                <w:noProof w:val="0"/>
                <w:lang w:val="en-US" w:eastAsia="ru-RU"/>
              </w:rPr>
              <w:t xml:space="preserve"> </w:t>
            </w:r>
            <w:proofErr w:type="spellStart"/>
            <w:r w:rsidRPr="00802358">
              <w:rPr>
                <w:noProof w:val="0"/>
                <w:lang w:val="en-US" w:eastAsia="ru-RU"/>
              </w:rPr>
              <w:t>necesare</w:t>
            </w:r>
            <w:proofErr w:type="spellEnd"/>
            <w:r w:rsidRPr="00802358">
              <w:rPr>
                <w:noProof w:val="0"/>
                <w:lang w:val="en-US" w:eastAsia="ru-RU"/>
              </w:rPr>
              <w:t xml:space="preserve"> </w:t>
            </w:r>
            <w:proofErr w:type="spellStart"/>
            <w:r w:rsidRPr="00802358">
              <w:rPr>
                <w:noProof w:val="0"/>
                <w:lang w:val="en-US" w:eastAsia="ru-RU"/>
              </w:rPr>
              <w:t>usilor</w:t>
            </w:r>
            <w:proofErr w:type="spellEnd"/>
            <w:r w:rsidRPr="00802358">
              <w:rPr>
                <w:noProof w:val="0"/>
                <w:lang w:val="en-US" w:eastAsia="ru-RU"/>
              </w:rPr>
              <w:t xml:space="preserve"> </w:t>
            </w:r>
            <w:proofErr w:type="spellStart"/>
            <w:r w:rsidRPr="00802358">
              <w:rPr>
                <w:noProof w:val="0"/>
                <w:lang w:val="en-US" w:eastAsia="ru-RU"/>
              </w:rPr>
              <w:t>montate</w:t>
            </w:r>
            <w:proofErr w:type="spellEnd"/>
            <w:r w:rsidRPr="00802358">
              <w:rPr>
                <w:noProof w:val="0"/>
                <w:lang w:val="en-US" w:eastAsia="ru-RU"/>
              </w:rPr>
              <w:t xml:space="preserve"> in </w:t>
            </w:r>
            <w:proofErr w:type="spellStart"/>
            <w:r w:rsidRPr="00802358">
              <w:rPr>
                <w:noProof w:val="0"/>
                <w:lang w:val="en-US" w:eastAsia="ru-RU"/>
              </w:rPr>
              <w:t>zidarie</w:t>
            </w:r>
            <w:proofErr w:type="spellEnd"/>
            <w:r w:rsidRPr="00802358">
              <w:rPr>
                <w:noProof w:val="0"/>
                <w:lang w:val="en-US" w:eastAsia="ru-RU"/>
              </w:rPr>
              <w:t xml:space="preserve"> de </w:t>
            </w:r>
            <w:proofErr w:type="spellStart"/>
            <w:r w:rsidRPr="00802358">
              <w:rPr>
                <w:noProof w:val="0"/>
                <w:lang w:val="en-US" w:eastAsia="ru-RU"/>
              </w:rPr>
              <w:t>orice</w:t>
            </w:r>
            <w:proofErr w:type="spellEnd"/>
            <w:r w:rsidRPr="00802358">
              <w:rPr>
                <w:noProof w:val="0"/>
                <w:lang w:val="en-US" w:eastAsia="ru-RU"/>
              </w:rPr>
              <w:t xml:space="preserve"> natura la </w:t>
            </w:r>
            <w:proofErr w:type="spellStart"/>
            <w:r w:rsidRPr="00802358">
              <w:rPr>
                <w:noProof w:val="0"/>
                <w:lang w:val="en-US" w:eastAsia="ru-RU"/>
              </w:rPr>
              <w:t>constructii</w:t>
            </w:r>
            <w:proofErr w:type="spellEnd"/>
            <w:r w:rsidRPr="00802358">
              <w:rPr>
                <w:noProof w:val="0"/>
                <w:lang w:val="en-US" w:eastAsia="ru-RU"/>
              </w:rPr>
              <w:t xml:space="preserve"> cu </w:t>
            </w:r>
            <w:proofErr w:type="spellStart"/>
            <w:r w:rsidRPr="00802358">
              <w:rPr>
                <w:noProof w:val="0"/>
                <w:lang w:val="en-US" w:eastAsia="ru-RU"/>
              </w:rPr>
              <w:t>inaltimea</w:t>
            </w:r>
            <w:proofErr w:type="spellEnd"/>
            <w:r w:rsidRPr="00802358">
              <w:rPr>
                <w:noProof w:val="0"/>
                <w:lang w:val="en-US" w:eastAsia="ru-RU"/>
              </w:rPr>
              <w:t xml:space="preserve"> pina la 35 m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canat</w:t>
            </w:r>
            <w:proofErr w:type="spellEnd"/>
            <w:r w:rsidRPr="00802358">
              <w:rPr>
                <w:noProof w:val="0"/>
                <w:lang w:val="en-US" w:eastAsia="ru-RU"/>
              </w:rPr>
              <w:t xml:space="preserve">, cu </w:t>
            </w:r>
            <w:proofErr w:type="spellStart"/>
            <w:r w:rsidRPr="00802358">
              <w:rPr>
                <w:noProof w:val="0"/>
                <w:lang w:val="en-US" w:eastAsia="ru-RU"/>
              </w:rPr>
              <w:t>suprafata</w:t>
            </w:r>
            <w:proofErr w:type="spellEnd"/>
            <w:r w:rsidRPr="00802358">
              <w:rPr>
                <w:noProof w:val="0"/>
                <w:lang w:val="en-US" w:eastAsia="ru-RU"/>
              </w:rPr>
              <w:t xml:space="preserve"> </w:t>
            </w:r>
            <w:proofErr w:type="spellStart"/>
            <w:r w:rsidRPr="00802358">
              <w:rPr>
                <w:noProof w:val="0"/>
                <w:lang w:val="en-US" w:eastAsia="ru-RU"/>
              </w:rPr>
              <w:t>tocului</w:t>
            </w:r>
            <w:proofErr w:type="spellEnd"/>
            <w:r w:rsidRPr="00802358">
              <w:rPr>
                <w:noProof w:val="0"/>
                <w:lang w:val="en-US" w:eastAsia="ru-RU"/>
              </w:rPr>
              <w:t xml:space="preserve"> pina la 7 </w:t>
            </w:r>
            <w:proofErr w:type="spellStart"/>
            <w:r w:rsidRPr="00802358">
              <w:rPr>
                <w:noProof w:val="0"/>
                <w:lang w:val="en-US" w:eastAsia="ru-RU"/>
              </w:rPr>
              <w:t>mp</w:t>
            </w:r>
            <w:proofErr w:type="spellEnd"/>
            <w:r w:rsidRPr="00802358">
              <w:rPr>
                <w:noProof w:val="0"/>
                <w:lang w:val="en-US" w:eastAsia="ru-RU"/>
              </w:rPr>
              <w:t xml:space="preserve"> </w:t>
            </w:r>
            <w:proofErr w:type="spellStart"/>
            <w:r w:rsidRPr="00802358">
              <w:rPr>
                <w:noProof w:val="0"/>
                <w:lang w:val="en-US" w:eastAsia="ru-RU"/>
              </w:rPr>
              <w:t>inclusiv</w:t>
            </w:r>
            <w:proofErr w:type="spellEnd"/>
          </w:p>
          <w:p w14:paraId="4A362D6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B77B55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A74689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3EDCC26B" w14:textId="77777777" w:rsidR="00802358" w:rsidRPr="00802358" w:rsidRDefault="00802358" w:rsidP="00802358">
            <w:pPr>
              <w:autoSpaceDE w:val="0"/>
              <w:autoSpaceDN w:val="0"/>
              <w:jc w:val="center"/>
              <w:rPr>
                <w:noProof w:val="0"/>
                <w:lang w:val="en-US" w:eastAsia="ru-RU"/>
              </w:rPr>
            </w:pPr>
          </w:p>
        </w:tc>
      </w:tr>
      <w:tr w:rsidR="00802358" w:rsidRPr="00802358" w14:paraId="5BFF617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B52FD1" w14:textId="77777777" w:rsidR="00802358" w:rsidRPr="00802358" w:rsidRDefault="00802358" w:rsidP="00802358">
            <w:pPr>
              <w:autoSpaceDE w:val="0"/>
              <w:autoSpaceDN w:val="0"/>
              <w:rPr>
                <w:noProof w:val="0"/>
                <w:lang w:val="en-US" w:eastAsia="ru-RU"/>
              </w:rPr>
            </w:pPr>
            <w:r w:rsidRPr="00802358">
              <w:rPr>
                <w:noProof w:val="0"/>
                <w:lang w:val="en-US" w:eastAsia="ru-RU"/>
              </w:rPr>
              <w:t>296</w:t>
            </w:r>
          </w:p>
        </w:tc>
        <w:tc>
          <w:tcPr>
            <w:tcW w:w="1559" w:type="dxa"/>
            <w:tcBorders>
              <w:top w:val="single" w:sz="4" w:space="0" w:color="auto"/>
              <w:bottom w:val="single" w:sz="4" w:space="0" w:color="auto"/>
            </w:tcBorders>
          </w:tcPr>
          <w:p w14:paraId="2EF83DF1" w14:textId="77777777" w:rsidR="00802358" w:rsidRPr="00802358" w:rsidRDefault="00802358" w:rsidP="00802358">
            <w:pPr>
              <w:autoSpaceDE w:val="0"/>
              <w:autoSpaceDN w:val="0"/>
              <w:rPr>
                <w:noProof w:val="0"/>
                <w:lang w:val="en-US" w:eastAsia="ru-RU"/>
              </w:rPr>
            </w:pPr>
            <w:r w:rsidRPr="00802358">
              <w:rPr>
                <w:noProof w:val="0"/>
                <w:lang w:val="en-US" w:eastAsia="ru-RU"/>
              </w:rPr>
              <w:t>CK33C</w:t>
            </w:r>
          </w:p>
          <w:p w14:paraId="046D184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849FBF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Broasca</w:t>
            </w:r>
            <w:proofErr w:type="spellEnd"/>
            <w:r w:rsidRPr="00802358">
              <w:rPr>
                <w:noProof w:val="0"/>
                <w:lang w:val="en-US" w:eastAsia="ru-RU"/>
              </w:rPr>
              <w:t xml:space="preserve"> </w:t>
            </w:r>
            <w:proofErr w:type="spellStart"/>
            <w:r w:rsidRPr="00802358">
              <w:rPr>
                <w:noProof w:val="0"/>
                <w:lang w:val="en-US" w:eastAsia="ru-RU"/>
              </w:rPr>
              <w:t>aplicata</w:t>
            </w:r>
            <w:proofErr w:type="spellEnd"/>
            <w:r w:rsidRPr="00802358">
              <w:rPr>
                <w:noProof w:val="0"/>
                <w:lang w:val="en-US" w:eastAsia="ru-RU"/>
              </w:rPr>
              <w:t xml:space="preserve"> </w:t>
            </w:r>
            <w:proofErr w:type="spellStart"/>
            <w:r w:rsidRPr="00802358">
              <w:rPr>
                <w:noProof w:val="0"/>
                <w:lang w:val="en-US" w:eastAsia="ru-RU"/>
              </w:rPr>
              <w:t>sistem</w:t>
            </w:r>
            <w:proofErr w:type="spellEnd"/>
            <w:r w:rsidRPr="00802358">
              <w:rPr>
                <w:noProof w:val="0"/>
                <w:lang w:val="en-US" w:eastAsia="ru-RU"/>
              </w:rPr>
              <w:t xml:space="preserve"> </w:t>
            </w:r>
            <w:proofErr w:type="spellStart"/>
            <w:r w:rsidRPr="00802358">
              <w:rPr>
                <w:noProof w:val="0"/>
                <w:lang w:val="en-US" w:eastAsia="ru-RU"/>
              </w:rPr>
              <w:t>Yalle</w:t>
            </w:r>
            <w:proofErr w:type="spellEnd"/>
          </w:p>
          <w:p w14:paraId="7954233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BD727A8"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7819207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770027AF" w14:textId="77777777" w:rsidR="00802358" w:rsidRPr="00802358" w:rsidRDefault="00802358" w:rsidP="00802358">
            <w:pPr>
              <w:autoSpaceDE w:val="0"/>
              <w:autoSpaceDN w:val="0"/>
              <w:jc w:val="center"/>
              <w:rPr>
                <w:noProof w:val="0"/>
                <w:lang w:val="en-US" w:eastAsia="ru-RU"/>
              </w:rPr>
            </w:pPr>
          </w:p>
        </w:tc>
      </w:tr>
      <w:tr w:rsidR="00802358" w:rsidRPr="00802358" w14:paraId="7A6EE12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B7DBA" w14:textId="77777777" w:rsidR="00802358" w:rsidRPr="00802358" w:rsidRDefault="00802358" w:rsidP="00802358">
            <w:pPr>
              <w:autoSpaceDE w:val="0"/>
              <w:autoSpaceDN w:val="0"/>
              <w:rPr>
                <w:noProof w:val="0"/>
                <w:lang w:val="en-US" w:eastAsia="ru-RU"/>
              </w:rPr>
            </w:pPr>
            <w:r w:rsidRPr="00802358">
              <w:rPr>
                <w:noProof w:val="0"/>
                <w:lang w:val="en-US" w:eastAsia="ru-RU"/>
              </w:rPr>
              <w:t>297</w:t>
            </w:r>
          </w:p>
        </w:tc>
        <w:tc>
          <w:tcPr>
            <w:tcW w:w="1559" w:type="dxa"/>
            <w:tcBorders>
              <w:top w:val="single" w:sz="4" w:space="0" w:color="auto"/>
              <w:bottom w:val="single" w:sz="4" w:space="0" w:color="auto"/>
            </w:tcBorders>
          </w:tcPr>
          <w:p w14:paraId="3E2344CD" w14:textId="77777777" w:rsidR="00802358" w:rsidRPr="00802358" w:rsidRDefault="00802358" w:rsidP="00802358">
            <w:pPr>
              <w:autoSpaceDE w:val="0"/>
              <w:autoSpaceDN w:val="0"/>
              <w:rPr>
                <w:noProof w:val="0"/>
                <w:lang w:val="en-US" w:eastAsia="ru-RU"/>
              </w:rPr>
            </w:pPr>
            <w:r w:rsidRPr="00802358">
              <w:rPr>
                <w:noProof w:val="0"/>
                <w:lang w:val="en-US" w:eastAsia="ru-RU"/>
              </w:rPr>
              <w:t>CK26C</w:t>
            </w:r>
          </w:p>
          <w:p w14:paraId="6A134C9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16EB1E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Pervazuri</w:t>
            </w:r>
            <w:proofErr w:type="spellEnd"/>
            <w:r w:rsidRPr="00802358">
              <w:rPr>
                <w:noProof w:val="0"/>
                <w:lang w:val="en-US" w:eastAsia="ru-RU"/>
              </w:rPr>
              <w:t xml:space="preserve"> </w:t>
            </w:r>
            <w:proofErr w:type="spellStart"/>
            <w:r w:rsidRPr="00802358">
              <w:rPr>
                <w:noProof w:val="0"/>
                <w:lang w:val="en-US" w:eastAsia="ru-RU"/>
              </w:rPr>
              <w:t>montate</w:t>
            </w:r>
            <w:proofErr w:type="spellEnd"/>
            <w:r w:rsidRPr="00802358">
              <w:rPr>
                <w:noProof w:val="0"/>
                <w:lang w:val="en-US" w:eastAsia="ru-RU"/>
              </w:rPr>
              <w:t xml:space="preserve"> la </w:t>
            </w:r>
            <w:proofErr w:type="spellStart"/>
            <w:r w:rsidRPr="00802358">
              <w:rPr>
                <w:noProof w:val="0"/>
                <w:lang w:val="en-US" w:eastAsia="ru-RU"/>
              </w:rPr>
              <w:t>ferestre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 xml:space="preserve"> din mase </w:t>
            </w:r>
            <w:proofErr w:type="spellStart"/>
            <w:r w:rsidRPr="00802358">
              <w:rPr>
                <w:noProof w:val="0"/>
                <w:lang w:val="en-US" w:eastAsia="ru-RU"/>
              </w:rPr>
              <w:t>plastice</w:t>
            </w:r>
            <w:proofErr w:type="spellEnd"/>
          </w:p>
          <w:p w14:paraId="0EAA908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0766C3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A219C8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w:t>
            </w:r>
          </w:p>
          <w:p w14:paraId="167DFD66" w14:textId="77777777" w:rsidR="00802358" w:rsidRPr="00802358" w:rsidRDefault="00802358" w:rsidP="00802358">
            <w:pPr>
              <w:autoSpaceDE w:val="0"/>
              <w:autoSpaceDN w:val="0"/>
              <w:jc w:val="center"/>
              <w:rPr>
                <w:noProof w:val="0"/>
                <w:lang w:val="en-US" w:eastAsia="ru-RU"/>
              </w:rPr>
            </w:pPr>
          </w:p>
        </w:tc>
      </w:tr>
      <w:tr w:rsidR="00802358" w:rsidRPr="00802358" w14:paraId="49DB2B56" w14:textId="77777777" w:rsidTr="002503A0">
        <w:tblPrEx>
          <w:tblCellMar>
            <w:top w:w="0" w:type="dxa"/>
            <w:bottom w:w="0" w:type="dxa"/>
          </w:tblCellMar>
        </w:tblPrEx>
        <w:tc>
          <w:tcPr>
            <w:tcW w:w="709" w:type="dxa"/>
            <w:tcBorders>
              <w:top w:val="nil"/>
              <w:left w:val="single" w:sz="6" w:space="0" w:color="auto"/>
              <w:bottom w:val="nil"/>
              <w:right w:val="nil"/>
            </w:tcBorders>
          </w:tcPr>
          <w:p w14:paraId="0AC1AB95"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2E02EFF"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2D77CB7F"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5.1.5. Diverse</w:t>
            </w:r>
          </w:p>
          <w:p w14:paraId="67C69F53" w14:textId="77777777" w:rsidR="00802358" w:rsidRPr="00802358" w:rsidRDefault="00802358" w:rsidP="00802358">
            <w:pPr>
              <w:autoSpaceDE w:val="0"/>
              <w:autoSpaceDN w:val="0"/>
              <w:rPr>
                <w:noProof w:val="0"/>
                <w:lang w:val="en-US" w:eastAsia="ru-RU"/>
              </w:rPr>
            </w:pPr>
          </w:p>
        </w:tc>
      </w:tr>
      <w:tr w:rsidR="00802358" w:rsidRPr="00802358" w14:paraId="5D64C9D3"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A6991" w14:textId="77777777" w:rsidR="00802358" w:rsidRPr="00802358" w:rsidRDefault="00802358" w:rsidP="00802358">
            <w:pPr>
              <w:autoSpaceDE w:val="0"/>
              <w:autoSpaceDN w:val="0"/>
              <w:rPr>
                <w:noProof w:val="0"/>
                <w:lang w:val="en-US" w:eastAsia="ru-RU"/>
              </w:rPr>
            </w:pPr>
            <w:r w:rsidRPr="00802358">
              <w:rPr>
                <w:noProof w:val="0"/>
                <w:lang w:val="en-US" w:eastAsia="ru-RU"/>
              </w:rPr>
              <w:t>298</w:t>
            </w:r>
          </w:p>
        </w:tc>
        <w:tc>
          <w:tcPr>
            <w:tcW w:w="1559" w:type="dxa"/>
            <w:tcBorders>
              <w:top w:val="single" w:sz="4" w:space="0" w:color="auto"/>
              <w:bottom w:val="single" w:sz="4" w:space="0" w:color="auto"/>
            </w:tcBorders>
          </w:tcPr>
          <w:p w14:paraId="2850CC06" w14:textId="77777777" w:rsidR="00802358" w:rsidRPr="00802358" w:rsidRDefault="00802358" w:rsidP="00802358">
            <w:pPr>
              <w:autoSpaceDE w:val="0"/>
              <w:autoSpaceDN w:val="0"/>
              <w:rPr>
                <w:noProof w:val="0"/>
                <w:lang w:val="en-US" w:eastAsia="ru-RU"/>
              </w:rPr>
            </w:pPr>
            <w:r w:rsidRPr="00802358">
              <w:rPr>
                <w:noProof w:val="0"/>
                <w:lang w:val="en-US" w:eastAsia="ru-RU"/>
              </w:rPr>
              <w:t>TrB05A2-9</w:t>
            </w:r>
          </w:p>
          <w:p w14:paraId="3EAFCED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99E943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Transportul</w:t>
            </w:r>
            <w:proofErr w:type="spellEnd"/>
            <w:r w:rsidRPr="00802358">
              <w:rPr>
                <w:noProof w:val="0"/>
                <w:lang w:val="en-US" w:eastAsia="ru-RU"/>
              </w:rPr>
              <w:t xml:space="preserve">, </w:t>
            </w:r>
            <w:proofErr w:type="spellStart"/>
            <w:r w:rsidRPr="00802358">
              <w:rPr>
                <w:noProof w:val="0"/>
                <w:lang w:val="en-US" w:eastAsia="ru-RU"/>
              </w:rPr>
              <w:t>prin</w:t>
            </w:r>
            <w:proofErr w:type="spellEnd"/>
            <w:r w:rsidRPr="00802358">
              <w:rPr>
                <w:noProof w:val="0"/>
                <w:lang w:val="en-US" w:eastAsia="ru-RU"/>
              </w:rPr>
              <w:t xml:space="preserve"> </w:t>
            </w:r>
            <w:proofErr w:type="spellStart"/>
            <w:r w:rsidRPr="00802358">
              <w:rPr>
                <w:noProof w:val="0"/>
                <w:lang w:val="en-US" w:eastAsia="ru-RU"/>
              </w:rPr>
              <w:t>purtare</w:t>
            </w:r>
            <w:proofErr w:type="spellEnd"/>
            <w:r w:rsidRPr="00802358">
              <w:rPr>
                <w:noProof w:val="0"/>
                <w:lang w:val="en-US" w:eastAsia="ru-RU"/>
              </w:rPr>
              <w:t xml:space="preserve"> </w:t>
            </w:r>
            <w:proofErr w:type="spellStart"/>
            <w:r w:rsidRPr="00802358">
              <w:rPr>
                <w:noProof w:val="0"/>
                <w:lang w:val="en-US" w:eastAsia="ru-RU"/>
              </w:rPr>
              <w:t>directa</w:t>
            </w:r>
            <w:proofErr w:type="spellEnd"/>
            <w:r w:rsidRPr="00802358">
              <w:rPr>
                <w:noProof w:val="0"/>
                <w:lang w:val="en-US" w:eastAsia="ru-RU"/>
              </w:rPr>
              <w:t xml:space="preserve">, al </w:t>
            </w:r>
            <w:proofErr w:type="spellStart"/>
            <w:r w:rsidRPr="00802358">
              <w:rPr>
                <w:noProof w:val="0"/>
                <w:lang w:val="en-US" w:eastAsia="ru-RU"/>
              </w:rPr>
              <w:t>materialelor</w:t>
            </w:r>
            <w:proofErr w:type="spellEnd"/>
            <w:r w:rsidRPr="00802358">
              <w:rPr>
                <w:noProof w:val="0"/>
                <w:lang w:val="en-US" w:eastAsia="ru-RU"/>
              </w:rPr>
              <w:t xml:space="preserve"> </w:t>
            </w:r>
            <w:proofErr w:type="spellStart"/>
            <w:r w:rsidRPr="00802358">
              <w:rPr>
                <w:noProof w:val="0"/>
                <w:lang w:val="en-US" w:eastAsia="ru-RU"/>
              </w:rPr>
              <w:t>incomode</w:t>
            </w:r>
            <w:proofErr w:type="spellEnd"/>
            <w:r w:rsidRPr="00802358">
              <w:rPr>
                <w:noProof w:val="0"/>
                <w:lang w:val="en-US" w:eastAsia="ru-RU"/>
              </w:rPr>
              <w:t xml:space="preserve">, </w:t>
            </w:r>
            <w:proofErr w:type="spellStart"/>
            <w:r w:rsidRPr="00802358">
              <w:rPr>
                <w:noProof w:val="0"/>
                <w:lang w:val="en-US" w:eastAsia="ru-RU"/>
              </w:rPr>
              <w:t>avind</w:t>
            </w:r>
            <w:proofErr w:type="spellEnd"/>
            <w:r w:rsidRPr="00802358">
              <w:rPr>
                <w:noProof w:val="0"/>
                <w:lang w:val="en-US" w:eastAsia="ru-RU"/>
              </w:rPr>
              <w:t xml:space="preserve"> sub 25 kg, pe </w:t>
            </w:r>
            <w:proofErr w:type="spellStart"/>
            <w:r w:rsidRPr="00802358">
              <w:rPr>
                <w:noProof w:val="0"/>
                <w:lang w:val="en-US" w:eastAsia="ru-RU"/>
              </w:rPr>
              <w:t>distanta</w:t>
            </w:r>
            <w:proofErr w:type="spellEnd"/>
            <w:r w:rsidRPr="00802358">
              <w:rPr>
                <w:noProof w:val="0"/>
                <w:lang w:val="en-US" w:eastAsia="ru-RU"/>
              </w:rPr>
              <w:t xml:space="preserve"> de 90 m</w:t>
            </w:r>
          </w:p>
          <w:p w14:paraId="53AA310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3284C1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7BFBC0B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6,500</w:t>
            </w:r>
          </w:p>
          <w:p w14:paraId="041CBBFF" w14:textId="77777777" w:rsidR="00802358" w:rsidRPr="00802358" w:rsidRDefault="00802358" w:rsidP="00802358">
            <w:pPr>
              <w:autoSpaceDE w:val="0"/>
              <w:autoSpaceDN w:val="0"/>
              <w:jc w:val="center"/>
              <w:rPr>
                <w:noProof w:val="0"/>
                <w:lang w:val="en-US" w:eastAsia="ru-RU"/>
              </w:rPr>
            </w:pPr>
          </w:p>
        </w:tc>
      </w:tr>
      <w:tr w:rsidR="00802358" w:rsidRPr="00802358" w14:paraId="30325F0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F9996" w14:textId="77777777" w:rsidR="00802358" w:rsidRPr="00802358" w:rsidRDefault="00802358" w:rsidP="00802358">
            <w:pPr>
              <w:autoSpaceDE w:val="0"/>
              <w:autoSpaceDN w:val="0"/>
              <w:rPr>
                <w:noProof w:val="0"/>
                <w:lang w:val="en-US" w:eastAsia="ru-RU"/>
              </w:rPr>
            </w:pPr>
            <w:r w:rsidRPr="00802358">
              <w:rPr>
                <w:noProof w:val="0"/>
                <w:lang w:val="en-US" w:eastAsia="ru-RU"/>
              </w:rPr>
              <w:t>299</w:t>
            </w:r>
          </w:p>
        </w:tc>
        <w:tc>
          <w:tcPr>
            <w:tcW w:w="1559" w:type="dxa"/>
            <w:tcBorders>
              <w:top w:val="single" w:sz="4" w:space="0" w:color="auto"/>
              <w:bottom w:val="single" w:sz="4" w:space="0" w:color="auto"/>
            </w:tcBorders>
          </w:tcPr>
          <w:p w14:paraId="4BD40BF3" w14:textId="77777777" w:rsidR="00802358" w:rsidRPr="00802358" w:rsidRDefault="00802358" w:rsidP="00802358">
            <w:pPr>
              <w:autoSpaceDE w:val="0"/>
              <w:autoSpaceDN w:val="0"/>
              <w:rPr>
                <w:noProof w:val="0"/>
                <w:lang w:val="en-US" w:eastAsia="ru-RU"/>
              </w:rPr>
            </w:pPr>
            <w:r w:rsidRPr="00802358">
              <w:rPr>
                <w:noProof w:val="0"/>
                <w:lang w:val="en-US" w:eastAsia="ru-RU"/>
              </w:rPr>
              <w:t>TRI1AA04B3</w:t>
            </w:r>
          </w:p>
          <w:p w14:paraId="20DB37E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4FB7AF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Incarcarea</w:t>
            </w:r>
            <w:proofErr w:type="spellEnd"/>
            <w:r w:rsidRPr="00802358">
              <w:rPr>
                <w:noProof w:val="0"/>
                <w:lang w:val="en-US" w:eastAsia="ru-RU"/>
              </w:rPr>
              <w:t xml:space="preserve"> </w:t>
            </w:r>
            <w:proofErr w:type="spellStart"/>
            <w:r w:rsidRPr="00802358">
              <w:rPr>
                <w:noProof w:val="0"/>
                <w:lang w:val="en-US" w:eastAsia="ru-RU"/>
              </w:rPr>
              <w:t>materialelor</w:t>
            </w:r>
            <w:proofErr w:type="spellEnd"/>
            <w:r w:rsidRPr="00802358">
              <w:rPr>
                <w:noProof w:val="0"/>
                <w:lang w:val="en-US" w:eastAsia="ru-RU"/>
              </w:rPr>
              <w:t xml:space="preserve"> din </w:t>
            </w:r>
            <w:proofErr w:type="spellStart"/>
            <w:r w:rsidRPr="00802358">
              <w:rPr>
                <w:noProof w:val="0"/>
                <w:lang w:val="en-US" w:eastAsia="ru-RU"/>
              </w:rPr>
              <w:t>grupa</w:t>
            </w:r>
            <w:proofErr w:type="spellEnd"/>
            <w:r w:rsidRPr="00802358">
              <w:rPr>
                <w:noProof w:val="0"/>
                <w:lang w:val="en-US" w:eastAsia="ru-RU"/>
              </w:rPr>
              <w:t xml:space="preserve"> A - </w:t>
            </w:r>
            <w:proofErr w:type="spellStart"/>
            <w:r w:rsidRPr="00802358">
              <w:rPr>
                <w:noProof w:val="0"/>
                <w:lang w:val="en-US" w:eastAsia="ru-RU"/>
              </w:rPr>
              <w:t>usoare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marunte</w:t>
            </w:r>
            <w:proofErr w:type="spellEnd"/>
            <w:r w:rsidRPr="00802358">
              <w:rPr>
                <w:noProof w:val="0"/>
                <w:lang w:val="en-US" w:eastAsia="ru-RU"/>
              </w:rPr>
              <w:t xml:space="preserve"> </w:t>
            </w:r>
            <w:proofErr w:type="spellStart"/>
            <w:r w:rsidRPr="00802358">
              <w:rPr>
                <w:noProof w:val="0"/>
                <w:lang w:val="en-US" w:eastAsia="ru-RU"/>
              </w:rPr>
              <w:t>prin</w:t>
            </w:r>
            <w:proofErr w:type="spellEnd"/>
            <w:r w:rsidRPr="00802358">
              <w:rPr>
                <w:noProof w:val="0"/>
                <w:lang w:val="en-US" w:eastAsia="ru-RU"/>
              </w:rPr>
              <w:t xml:space="preserve"> </w:t>
            </w:r>
            <w:proofErr w:type="spellStart"/>
            <w:r w:rsidRPr="00802358">
              <w:rPr>
                <w:noProof w:val="0"/>
                <w:lang w:val="en-US" w:eastAsia="ru-RU"/>
              </w:rPr>
              <w:t>aruncare</w:t>
            </w:r>
            <w:proofErr w:type="spellEnd"/>
            <w:r w:rsidRPr="00802358">
              <w:rPr>
                <w:noProof w:val="0"/>
                <w:lang w:val="en-US" w:eastAsia="ru-RU"/>
              </w:rPr>
              <w:t xml:space="preserve"> - de pe </w:t>
            </w:r>
            <w:proofErr w:type="spellStart"/>
            <w:r w:rsidRPr="00802358">
              <w:rPr>
                <w:noProof w:val="0"/>
                <w:lang w:val="en-US" w:eastAsia="ru-RU"/>
              </w:rPr>
              <w:t>teren</w:t>
            </w:r>
            <w:proofErr w:type="spellEnd"/>
            <w:r w:rsidRPr="00802358">
              <w:rPr>
                <w:noProof w:val="0"/>
                <w:lang w:val="en-US" w:eastAsia="ru-RU"/>
              </w:rPr>
              <w:t xml:space="preserve">, in </w:t>
            </w:r>
            <w:proofErr w:type="spellStart"/>
            <w:r w:rsidRPr="00802358">
              <w:rPr>
                <w:noProof w:val="0"/>
                <w:lang w:val="en-US" w:eastAsia="ru-RU"/>
              </w:rPr>
              <w:t>vagon</w:t>
            </w:r>
            <w:proofErr w:type="spellEnd"/>
            <w:r w:rsidRPr="00802358">
              <w:rPr>
                <w:noProof w:val="0"/>
                <w:lang w:val="en-US" w:eastAsia="ru-RU"/>
              </w:rPr>
              <w:t xml:space="preserve">, </w:t>
            </w:r>
            <w:proofErr w:type="spellStart"/>
            <w:r w:rsidRPr="00802358">
              <w:rPr>
                <w:noProof w:val="0"/>
                <w:lang w:val="en-US" w:eastAsia="ru-RU"/>
              </w:rPr>
              <w:t>categoria</w:t>
            </w:r>
            <w:proofErr w:type="spellEnd"/>
            <w:r w:rsidRPr="00802358">
              <w:rPr>
                <w:noProof w:val="0"/>
                <w:lang w:val="en-US" w:eastAsia="ru-RU"/>
              </w:rPr>
              <w:t xml:space="preserve"> 3</w:t>
            </w:r>
          </w:p>
          <w:p w14:paraId="0EA959D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1E7FCC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0BD8FAD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6,500</w:t>
            </w:r>
          </w:p>
          <w:p w14:paraId="1E1BEBD0" w14:textId="77777777" w:rsidR="00802358" w:rsidRPr="00802358" w:rsidRDefault="00802358" w:rsidP="00802358">
            <w:pPr>
              <w:autoSpaceDE w:val="0"/>
              <w:autoSpaceDN w:val="0"/>
              <w:jc w:val="center"/>
              <w:rPr>
                <w:noProof w:val="0"/>
                <w:lang w:val="en-US" w:eastAsia="ru-RU"/>
              </w:rPr>
            </w:pPr>
          </w:p>
        </w:tc>
      </w:tr>
      <w:tr w:rsidR="00802358" w:rsidRPr="00802358" w14:paraId="193200D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739E67" w14:textId="77777777" w:rsidR="00802358" w:rsidRPr="00802358" w:rsidRDefault="00802358" w:rsidP="00802358">
            <w:pPr>
              <w:autoSpaceDE w:val="0"/>
              <w:autoSpaceDN w:val="0"/>
              <w:rPr>
                <w:noProof w:val="0"/>
                <w:lang w:val="en-US" w:eastAsia="ru-RU"/>
              </w:rPr>
            </w:pPr>
            <w:r w:rsidRPr="00802358">
              <w:rPr>
                <w:noProof w:val="0"/>
                <w:lang w:val="en-US" w:eastAsia="ru-RU"/>
              </w:rPr>
              <w:t>300</w:t>
            </w:r>
          </w:p>
        </w:tc>
        <w:tc>
          <w:tcPr>
            <w:tcW w:w="1559" w:type="dxa"/>
            <w:tcBorders>
              <w:top w:val="single" w:sz="4" w:space="0" w:color="auto"/>
              <w:bottom w:val="single" w:sz="4" w:space="0" w:color="auto"/>
            </w:tcBorders>
          </w:tcPr>
          <w:p w14:paraId="4990A49E" w14:textId="77777777" w:rsidR="00802358" w:rsidRPr="00802358" w:rsidRDefault="00802358" w:rsidP="00802358">
            <w:pPr>
              <w:autoSpaceDE w:val="0"/>
              <w:autoSpaceDN w:val="0"/>
              <w:rPr>
                <w:noProof w:val="0"/>
                <w:lang w:val="en-US" w:eastAsia="ru-RU"/>
              </w:rPr>
            </w:pPr>
            <w:r w:rsidRPr="00802358">
              <w:rPr>
                <w:noProof w:val="0"/>
                <w:lang w:val="en-US" w:eastAsia="ru-RU"/>
              </w:rPr>
              <w:t>TsI50B5</w:t>
            </w:r>
          </w:p>
          <w:p w14:paraId="4D081B0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B01253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Transportarea</w:t>
            </w:r>
            <w:proofErr w:type="spellEnd"/>
            <w:r w:rsidRPr="00802358">
              <w:rPr>
                <w:noProof w:val="0"/>
                <w:lang w:val="en-US" w:eastAsia="ru-RU"/>
              </w:rPr>
              <w:t xml:space="preserve"> </w:t>
            </w:r>
            <w:proofErr w:type="spellStart"/>
            <w:r w:rsidRPr="00802358">
              <w:rPr>
                <w:noProof w:val="0"/>
                <w:lang w:val="en-US" w:eastAsia="ru-RU"/>
              </w:rPr>
              <w:t>pamintului</w:t>
            </w:r>
            <w:proofErr w:type="spellEnd"/>
            <w:r w:rsidRPr="00802358">
              <w:rPr>
                <w:noProof w:val="0"/>
                <w:lang w:val="en-US" w:eastAsia="ru-RU"/>
              </w:rPr>
              <w:t xml:space="preserve"> cu </w:t>
            </w:r>
            <w:proofErr w:type="spellStart"/>
            <w:r w:rsidRPr="00802358">
              <w:rPr>
                <w:noProof w:val="0"/>
                <w:lang w:val="en-US" w:eastAsia="ru-RU"/>
              </w:rPr>
              <w:t>autobasculanta</w:t>
            </w:r>
            <w:proofErr w:type="spellEnd"/>
            <w:r w:rsidRPr="00802358">
              <w:rPr>
                <w:noProof w:val="0"/>
                <w:lang w:val="en-US" w:eastAsia="ru-RU"/>
              </w:rPr>
              <w:t xml:space="preserve"> de 5 t la </w:t>
            </w:r>
            <w:proofErr w:type="spellStart"/>
            <w:proofErr w:type="gramStart"/>
            <w:r w:rsidRPr="00802358">
              <w:rPr>
                <w:noProof w:val="0"/>
                <w:lang w:val="en-US" w:eastAsia="ru-RU"/>
              </w:rPr>
              <w:t>distanta</w:t>
            </w:r>
            <w:proofErr w:type="spellEnd"/>
            <w:r w:rsidRPr="00802358">
              <w:rPr>
                <w:noProof w:val="0"/>
                <w:lang w:val="en-US" w:eastAsia="ru-RU"/>
              </w:rPr>
              <w:t xml:space="preserve">  de</w:t>
            </w:r>
            <w:proofErr w:type="gramEnd"/>
            <w:r w:rsidRPr="00802358">
              <w:rPr>
                <w:noProof w:val="0"/>
                <w:lang w:val="en-US" w:eastAsia="ru-RU"/>
              </w:rPr>
              <w:t xml:space="preserve"> 15 km</w:t>
            </w:r>
          </w:p>
          <w:p w14:paraId="05FDBB1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1FF7B2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7125906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6,500</w:t>
            </w:r>
          </w:p>
          <w:p w14:paraId="49212FC2" w14:textId="77777777" w:rsidR="00802358" w:rsidRPr="00802358" w:rsidRDefault="00802358" w:rsidP="00802358">
            <w:pPr>
              <w:autoSpaceDE w:val="0"/>
              <w:autoSpaceDN w:val="0"/>
              <w:jc w:val="center"/>
              <w:rPr>
                <w:noProof w:val="0"/>
                <w:lang w:val="en-US" w:eastAsia="ru-RU"/>
              </w:rPr>
            </w:pPr>
          </w:p>
        </w:tc>
      </w:tr>
      <w:tr w:rsidR="00802358" w:rsidRPr="00802358" w14:paraId="2A300920" w14:textId="77777777" w:rsidTr="002503A0">
        <w:tblPrEx>
          <w:tblCellMar>
            <w:top w:w="0" w:type="dxa"/>
            <w:bottom w:w="0" w:type="dxa"/>
          </w:tblCellMar>
        </w:tblPrEx>
        <w:tc>
          <w:tcPr>
            <w:tcW w:w="709" w:type="dxa"/>
            <w:tcBorders>
              <w:top w:val="nil"/>
              <w:left w:val="single" w:sz="6" w:space="0" w:color="auto"/>
              <w:bottom w:val="nil"/>
              <w:right w:val="nil"/>
            </w:tcBorders>
          </w:tcPr>
          <w:p w14:paraId="2E561583"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7841649"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6157C43C"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5.2. </w:t>
            </w:r>
            <w:proofErr w:type="spellStart"/>
            <w:r w:rsidRPr="00802358">
              <w:rPr>
                <w:b/>
                <w:bCs/>
                <w:noProof w:val="0"/>
                <w:lang w:val="en-US" w:eastAsia="ru-RU"/>
              </w:rPr>
              <w:t>Lucrari</w:t>
            </w:r>
            <w:proofErr w:type="spellEnd"/>
            <w:r w:rsidRPr="00802358">
              <w:rPr>
                <w:b/>
                <w:bCs/>
                <w:noProof w:val="0"/>
                <w:lang w:val="en-US" w:eastAsia="ru-RU"/>
              </w:rPr>
              <w:t xml:space="preserve"> </w:t>
            </w:r>
            <w:proofErr w:type="spellStart"/>
            <w:r w:rsidRPr="00802358">
              <w:rPr>
                <w:b/>
                <w:bCs/>
                <w:noProof w:val="0"/>
                <w:lang w:val="en-US" w:eastAsia="ru-RU"/>
              </w:rPr>
              <w:t>electrice</w:t>
            </w:r>
            <w:proofErr w:type="spellEnd"/>
          </w:p>
          <w:p w14:paraId="7F102A34" w14:textId="77777777" w:rsidR="00802358" w:rsidRPr="00802358" w:rsidRDefault="00802358" w:rsidP="00802358">
            <w:pPr>
              <w:autoSpaceDE w:val="0"/>
              <w:autoSpaceDN w:val="0"/>
              <w:rPr>
                <w:noProof w:val="0"/>
                <w:lang w:val="en-US" w:eastAsia="ru-RU"/>
              </w:rPr>
            </w:pPr>
          </w:p>
        </w:tc>
      </w:tr>
      <w:tr w:rsidR="00802358" w:rsidRPr="00802358" w14:paraId="43DB88EC" w14:textId="77777777" w:rsidTr="002503A0">
        <w:tblPrEx>
          <w:tblCellMar>
            <w:top w:w="0" w:type="dxa"/>
            <w:bottom w:w="0" w:type="dxa"/>
          </w:tblCellMar>
        </w:tblPrEx>
        <w:tc>
          <w:tcPr>
            <w:tcW w:w="709" w:type="dxa"/>
            <w:tcBorders>
              <w:top w:val="nil"/>
              <w:left w:val="single" w:sz="6" w:space="0" w:color="auto"/>
              <w:bottom w:val="nil"/>
              <w:right w:val="nil"/>
            </w:tcBorders>
          </w:tcPr>
          <w:p w14:paraId="0FDACA66"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57936041"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4BE0761A"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5.2.1.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constructii</w:t>
            </w:r>
            <w:proofErr w:type="spellEnd"/>
          </w:p>
          <w:p w14:paraId="7D1FB123" w14:textId="77777777" w:rsidR="00802358" w:rsidRPr="00802358" w:rsidRDefault="00802358" w:rsidP="00802358">
            <w:pPr>
              <w:autoSpaceDE w:val="0"/>
              <w:autoSpaceDN w:val="0"/>
              <w:rPr>
                <w:noProof w:val="0"/>
                <w:lang w:val="en-US" w:eastAsia="ru-RU"/>
              </w:rPr>
            </w:pPr>
          </w:p>
        </w:tc>
      </w:tr>
      <w:tr w:rsidR="00802358" w:rsidRPr="00802358" w14:paraId="3ECA3BA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08D4A" w14:textId="77777777" w:rsidR="00802358" w:rsidRPr="00802358" w:rsidRDefault="00802358" w:rsidP="00802358">
            <w:pPr>
              <w:autoSpaceDE w:val="0"/>
              <w:autoSpaceDN w:val="0"/>
              <w:rPr>
                <w:noProof w:val="0"/>
                <w:lang w:val="en-US" w:eastAsia="ru-RU"/>
              </w:rPr>
            </w:pPr>
            <w:r w:rsidRPr="00802358">
              <w:rPr>
                <w:noProof w:val="0"/>
                <w:lang w:val="en-US" w:eastAsia="ru-RU"/>
              </w:rPr>
              <w:t>301</w:t>
            </w:r>
          </w:p>
        </w:tc>
        <w:tc>
          <w:tcPr>
            <w:tcW w:w="1559" w:type="dxa"/>
            <w:tcBorders>
              <w:top w:val="single" w:sz="4" w:space="0" w:color="auto"/>
              <w:bottom w:val="single" w:sz="4" w:space="0" w:color="auto"/>
            </w:tcBorders>
          </w:tcPr>
          <w:p w14:paraId="73D93BA0" w14:textId="77777777" w:rsidR="00802358" w:rsidRPr="00802358" w:rsidRDefault="00802358" w:rsidP="00802358">
            <w:pPr>
              <w:autoSpaceDE w:val="0"/>
              <w:autoSpaceDN w:val="0"/>
              <w:rPr>
                <w:noProof w:val="0"/>
                <w:lang w:val="en-US" w:eastAsia="ru-RU"/>
              </w:rPr>
            </w:pPr>
            <w:r w:rsidRPr="00802358">
              <w:rPr>
                <w:noProof w:val="0"/>
                <w:lang w:val="en-US" w:eastAsia="ru-RU"/>
              </w:rPr>
              <w:t>RpCU05F1</w:t>
            </w:r>
          </w:p>
          <w:p w14:paraId="6FD170F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0E7C01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strapungerilor</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conducte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tiranti</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din </w:t>
            </w:r>
            <w:proofErr w:type="spellStart"/>
            <w:r w:rsidRPr="00802358">
              <w:rPr>
                <w:noProof w:val="0"/>
                <w:lang w:val="en-US" w:eastAsia="ru-RU"/>
              </w:rPr>
              <w:t>piatra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armat</w:t>
            </w:r>
            <w:proofErr w:type="spellEnd"/>
            <w:r w:rsidRPr="00802358">
              <w:rPr>
                <w:noProof w:val="0"/>
                <w:lang w:val="en-US" w:eastAsia="ru-RU"/>
              </w:rPr>
              <w:t xml:space="preserve"> de 16 -25 cm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strapungerilor</w:t>
            </w:r>
            <w:proofErr w:type="spellEnd"/>
            <w:r w:rsidRPr="00802358">
              <w:rPr>
                <w:noProof w:val="0"/>
                <w:lang w:val="en-US" w:eastAsia="ru-RU"/>
              </w:rPr>
              <w:t xml:space="preserve"> </w:t>
            </w:r>
            <w:proofErr w:type="spellStart"/>
            <w:r w:rsidRPr="00802358">
              <w:rPr>
                <w:noProof w:val="0"/>
                <w:lang w:val="en-US" w:eastAsia="ru-RU"/>
              </w:rPr>
              <w:t>mecanizat</w:t>
            </w:r>
            <w:proofErr w:type="spellEnd"/>
          </w:p>
          <w:p w14:paraId="65C0549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7B28B0"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75D4A20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10,000</w:t>
            </w:r>
          </w:p>
          <w:p w14:paraId="7957F7CC" w14:textId="77777777" w:rsidR="00802358" w:rsidRPr="00802358" w:rsidRDefault="00802358" w:rsidP="00802358">
            <w:pPr>
              <w:autoSpaceDE w:val="0"/>
              <w:autoSpaceDN w:val="0"/>
              <w:jc w:val="center"/>
              <w:rPr>
                <w:noProof w:val="0"/>
                <w:lang w:val="en-US" w:eastAsia="ru-RU"/>
              </w:rPr>
            </w:pPr>
          </w:p>
        </w:tc>
      </w:tr>
      <w:tr w:rsidR="00802358" w:rsidRPr="00802358" w14:paraId="3FA1F76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E6654" w14:textId="77777777" w:rsidR="00802358" w:rsidRPr="00802358" w:rsidRDefault="00802358" w:rsidP="00802358">
            <w:pPr>
              <w:autoSpaceDE w:val="0"/>
              <w:autoSpaceDN w:val="0"/>
              <w:rPr>
                <w:noProof w:val="0"/>
                <w:lang w:val="en-US" w:eastAsia="ru-RU"/>
              </w:rPr>
            </w:pPr>
            <w:r w:rsidRPr="00802358">
              <w:rPr>
                <w:noProof w:val="0"/>
                <w:lang w:val="en-US" w:eastAsia="ru-RU"/>
              </w:rPr>
              <w:t>302</w:t>
            </w:r>
          </w:p>
        </w:tc>
        <w:tc>
          <w:tcPr>
            <w:tcW w:w="1559" w:type="dxa"/>
            <w:tcBorders>
              <w:top w:val="single" w:sz="4" w:space="0" w:color="auto"/>
              <w:bottom w:val="single" w:sz="4" w:space="0" w:color="auto"/>
            </w:tcBorders>
          </w:tcPr>
          <w:p w14:paraId="1388925D" w14:textId="77777777" w:rsidR="00802358" w:rsidRPr="00802358" w:rsidRDefault="00802358" w:rsidP="00802358">
            <w:pPr>
              <w:autoSpaceDE w:val="0"/>
              <w:autoSpaceDN w:val="0"/>
              <w:rPr>
                <w:noProof w:val="0"/>
                <w:lang w:val="en-US" w:eastAsia="ru-RU"/>
              </w:rPr>
            </w:pPr>
            <w:r w:rsidRPr="00802358">
              <w:rPr>
                <w:noProof w:val="0"/>
                <w:lang w:val="en-US" w:eastAsia="ru-RU"/>
              </w:rPr>
              <w:t>RpCU07A</w:t>
            </w:r>
          </w:p>
          <w:p w14:paraId="7963B85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1A421E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Matarea</w:t>
            </w:r>
            <w:proofErr w:type="spellEnd"/>
            <w:r w:rsidRPr="00802358">
              <w:rPr>
                <w:noProof w:val="0"/>
                <w:lang w:val="en-US" w:eastAsia="ru-RU"/>
              </w:rPr>
              <w:t xml:space="preserve"> </w:t>
            </w:r>
            <w:proofErr w:type="spellStart"/>
            <w:r w:rsidRPr="00802358">
              <w:rPr>
                <w:noProof w:val="0"/>
                <w:lang w:val="en-US" w:eastAsia="ru-RU"/>
              </w:rPr>
              <w:t>golurilor</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cu </w:t>
            </w:r>
            <w:proofErr w:type="gramStart"/>
            <w:r w:rsidRPr="00802358">
              <w:rPr>
                <w:noProof w:val="0"/>
                <w:lang w:val="en-US" w:eastAsia="ru-RU"/>
              </w:rPr>
              <w:t>mortar</w:t>
            </w:r>
            <w:proofErr w:type="gram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w:t>
            </w:r>
            <w:proofErr w:type="spellStart"/>
            <w:r w:rsidRPr="00802358">
              <w:rPr>
                <w:noProof w:val="0"/>
                <w:lang w:val="en-US" w:eastAsia="ru-RU"/>
              </w:rPr>
              <w:t>dupa</w:t>
            </w:r>
            <w:proofErr w:type="spellEnd"/>
            <w:r w:rsidRPr="00802358">
              <w:rPr>
                <w:noProof w:val="0"/>
                <w:lang w:val="en-US" w:eastAsia="ru-RU"/>
              </w:rPr>
              <w:t xml:space="preserve"> </w:t>
            </w:r>
            <w:proofErr w:type="spellStart"/>
            <w:r w:rsidRPr="00802358">
              <w:rPr>
                <w:noProof w:val="0"/>
                <w:lang w:val="en-US" w:eastAsia="ru-RU"/>
              </w:rPr>
              <w:t>instalatii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consolidari</w:t>
            </w:r>
            <w:proofErr w:type="spellEnd"/>
          </w:p>
          <w:p w14:paraId="10B4457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ED913A8"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18D4194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10,000</w:t>
            </w:r>
          </w:p>
          <w:p w14:paraId="1BDB1ADB" w14:textId="77777777" w:rsidR="00802358" w:rsidRPr="00802358" w:rsidRDefault="00802358" w:rsidP="00802358">
            <w:pPr>
              <w:autoSpaceDE w:val="0"/>
              <w:autoSpaceDN w:val="0"/>
              <w:jc w:val="center"/>
              <w:rPr>
                <w:noProof w:val="0"/>
                <w:lang w:val="en-US" w:eastAsia="ru-RU"/>
              </w:rPr>
            </w:pPr>
          </w:p>
        </w:tc>
      </w:tr>
      <w:tr w:rsidR="00802358" w:rsidRPr="00802358" w14:paraId="034F4A7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9D454B" w14:textId="77777777" w:rsidR="00802358" w:rsidRPr="00802358" w:rsidRDefault="00802358" w:rsidP="00802358">
            <w:pPr>
              <w:autoSpaceDE w:val="0"/>
              <w:autoSpaceDN w:val="0"/>
              <w:rPr>
                <w:noProof w:val="0"/>
                <w:lang w:val="en-US" w:eastAsia="ru-RU"/>
              </w:rPr>
            </w:pPr>
            <w:r w:rsidRPr="00802358">
              <w:rPr>
                <w:noProof w:val="0"/>
                <w:lang w:val="en-US" w:eastAsia="ru-RU"/>
              </w:rPr>
              <w:t>303</w:t>
            </w:r>
          </w:p>
        </w:tc>
        <w:tc>
          <w:tcPr>
            <w:tcW w:w="1559" w:type="dxa"/>
            <w:tcBorders>
              <w:top w:val="single" w:sz="4" w:space="0" w:color="auto"/>
              <w:bottom w:val="single" w:sz="4" w:space="0" w:color="auto"/>
            </w:tcBorders>
          </w:tcPr>
          <w:p w14:paraId="03783966" w14:textId="77777777" w:rsidR="00802358" w:rsidRPr="00802358" w:rsidRDefault="00802358" w:rsidP="00802358">
            <w:pPr>
              <w:autoSpaceDE w:val="0"/>
              <w:autoSpaceDN w:val="0"/>
              <w:rPr>
                <w:noProof w:val="0"/>
                <w:lang w:val="en-US" w:eastAsia="ru-RU"/>
              </w:rPr>
            </w:pPr>
            <w:r w:rsidRPr="00802358">
              <w:rPr>
                <w:noProof w:val="0"/>
                <w:lang w:val="en-US" w:eastAsia="ru-RU"/>
              </w:rPr>
              <w:t>RpEJ08C</w:t>
            </w:r>
          </w:p>
          <w:p w14:paraId="363EA7C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CB7D0E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santurilor</w:t>
            </w:r>
            <w:proofErr w:type="spellEnd"/>
            <w:r w:rsidRPr="00802358">
              <w:rPr>
                <w:noProof w:val="0"/>
                <w:lang w:val="en-US" w:eastAsia="ru-RU"/>
              </w:rPr>
              <w:t xml:space="preserve"> cu </w:t>
            </w:r>
            <w:proofErr w:type="spellStart"/>
            <w:r w:rsidRPr="00802358">
              <w:rPr>
                <w:noProof w:val="0"/>
                <w:lang w:val="en-US" w:eastAsia="ru-RU"/>
              </w:rPr>
              <w:t>adincimea</w:t>
            </w:r>
            <w:proofErr w:type="spellEnd"/>
            <w:r w:rsidRPr="00802358">
              <w:rPr>
                <w:noProof w:val="0"/>
                <w:lang w:val="en-US" w:eastAsia="ru-RU"/>
              </w:rPr>
              <w:t xml:space="preserve"> de pina la 5 cm in </w:t>
            </w:r>
            <w:proofErr w:type="spellStart"/>
            <w:r w:rsidRPr="00802358">
              <w:rPr>
                <w:noProof w:val="0"/>
                <w:lang w:val="en-US" w:eastAsia="ru-RU"/>
              </w:rPr>
              <w:t>pereti</w:t>
            </w:r>
            <w:proofErr w:type="spellEnd"/>
            <w:r w:rsidRPr="00802358">
              <w:rPr>
                <w:noProof w:val="0"/>
                <w:lang w:val="en-US" w:eastAsia="ru-RU"/>
              </w:rPr>
              <w:t xml:space="preserve"> din </w:t>
            </w:r>
            <w:proofErr w:type="spellStart"/>
            <w:r w:rsidRPr="00802358">
              <w:rPr>
                <w:noProof w:val="0"/>
                <w:lang w:val="en-US" w:eastAsia="ru-RU"/>
              </w:rPr>
              <w:t>piatra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armat</w:t>
            </w:r>
            <w:proofErr w:type="spellEnd"/>
            <w:r w:rsidRPr="00802358">
              <w:rPr>
                <w:noProof w:val="0"/>
                <w:lang w:val="en-US" w:eastAsia="ru-RU"/>
              </w:rPr>
              <w:t xml:space="preserve"> de 5x50 </w:t>
            </w:r>
            <w:proofErr w:type="spellStart"/>
            <w:r w:rsidRPr="00802358">
              <w:rPr>
                <w:noProof w:val="0"/>
                <w:lang w:val="en-US" w:eastAsia="ru-RU"/>
              </w:rPr>
              <w:t>cmp</w:t>
            </w:r>
            <w:proofErr w:type="spellEnd"/>
          </w:p>
          <w:p w14:paraId="52D592D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67038E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7A4398C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0E483614" w14:textId="77777777" w:rsidR="00802358" w:rsidRPr="00802358" w:rsidRDefault="00802358" w:rsidP="00802358">
            <w:pPr>
              <w:autoSpaceDE w:val="0"/>
              <w:autoSpaceDN w:val="0"/>
              <w:jc w:val="center"/>
              <w:rPr>
                <w:noProof w:val="0"/>
                <w:lang w:val="en-US" w:eastAsia="ru-RU"/>
              </w:rPr>
            </w:pPr>
          </w:p>
        </w:tc>
      </w:tr>
      <w:tr w:rsidR="00802358" w:rsidRPr="00802358" w14:paraId="0E36E8F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7E590" w14:textId="77777777" w:rsidR="00802358" w:rsidRPr="00802358" w:rsidRDefault="00802358" w:rsidP="00802358">
            <w:pPr>
              <w:autoSpaceDE w:val="0"/>
              <w:autoSpaceDN w:val="0"/>
              <w:rPr>
                <w:noProof w:val="0"/>
                <w:lang w:val="en-US" w:eastAsia="ru-RU"/>
              </w:rPr>
            </w:pPr>
            <w:r w:rsidRPr="00802358">
              <w:rPr>
                <w:noProof w:val="0"/>
                <w:lang w:val="en-US" w:eastAsia="ru-RU"/>
              </w:rPr>
              <w:t>304</w:t>
            </w:r>
          </w:p>
        </w:tc>
        <w:tc>
          <w:tcPr>
            <w:tcW w:w="1559" w:type="dxa"/>
            <w:tcBorders>
              <w:top w:val="single" w:sz="4" w:space="0" w:color="auto"/>
              <w:bottom w:val="single" w:sz="4" w:space="0" w:color="auto"/>
            </w:tcBorders>
          </w:tcPr>
          <w:p w14:paraId="425E793E" w14:textId="77777777" w:rsidR="00802358" w:rsidRPr="00802358" w:rsidRDefault="00802358" w:rsidP="00802358">
            <w:pPr>
              <w:autoSpaceDE w:val="0"/>
              <w:autoSpaceDN w:val="0"/>
              <w:rPr>
                <w:noProof w:val="0"/>
                <w:lang w:val="en-US" w:eastAsia="ru-RU"/>
              </w:rPr>
            </w:pPr>
            <w:r w:rsidRPr="00802358">
              <w:rPr>
                <w:noProof w:val="0"/>
                <w:lang w:val="en-US" w:eastAsia="ru-RU"/>
              </w:rPr>
              <w:t>RpEJ09D</w:t>
            </w:r>
          </w:p>
          <w:p w14:paraId="3D5E054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AFD791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Matarea</w:t>
            </w:r>
            <w:proofErr w:type="spellEnd"/>
            <w:r w:rsidRPr="00802358">
              <w:rPr>
                <w:noProof w:val="0"/>
                <w:lang w:val="en-US" w:eastAsia="ru-RU"/>
              </w:rPr>
              <w:t xml:space="preserve"> </w:t>
            </w:r>
            <w:proofErr w:type="spellStart"/>
            <w:r w:rsidRPr="00802358">
              <w:rPr>
                <w:noProof w:val="0"/>
                <w:lang w:val="en-US" w:eastAsia="ru-RU"/>
              </w:rPr>
              <w:t>santurilor</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de pina la 50 </w:t>
            </w:r>
            <w:proofErr w:type="spellStart"/>
            <w:r w:rsidRPr="00802358">
              <w:rPr>
                <w:noProof w:val="0"/>
                <w:lang w:val="en-US" w:eastAsia="ru-RU"/>
              </w:rPr>
              <w:t>cmp</w:t>
            </w:r>
            <w:proofErr w:type="spellEnd"/>
          </w:p>
          <w:p w14:paraId="491C453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C976C1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3819F7B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5741B12D" w14:textId="77777777" w:rsidR="00802358" w:rsidRPr="00802358" w:rsidRDefault="00802358" w:rsidP="00802358">
            <w:pPr>
              <w:autoSpaceDE w:val="0"/>
              <w:autoSpaceDN w:val="0"/>
              <w:jc w:val="center"/>
              <w:rPr>
                <w:noProof w:val="0"/>
                <w:lang w:val="en-US" w:eastAsia="ru-RU"/>
              </w:rPr>
            </w:pPr>
          </w:p>
        </w:tc>
      </w:tr>
      <w:tr w:rsidR="00802358" w:rsidRPr="00802358" w14:paraId="5F5FBD86" w14:textId="77777777" w:rsidTr="002503A0">
        <w:tblPrEx>
          <w:tblCellMar>
            <w:top w:w="0" w:type="dxa"/>
            <w:bottom w:w="0" w:type="dxa"/>
          </w:tblCellMar>
        </w:tblPrEx>
        <w:tc>
          <w:tcPr>
            <w:tcW w:w="709" w:type="dxa"/>
            <w:tcBorders>
              <w:top w:val="nil"/>
              <w:left w:val="single" w:sz="6" w:space="0" w:color="auto"/>
              <w:bottom w:val="nil"/>
              <w:right w:val="nil"/>
            </w:tcBorders>
          </w:tcPr>
          <w:p w14:paraId="6B92EDA4"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EB39E17"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4BC4DFC0"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5.2.2.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montare</w:t>
            </w:r>
            <w:proofErr w:type="spellEnd"/>
          </w:p>
          <w:p w14:paraId="5AC8AB48" w14:textId="77777777" w:rsidR="00802358" w:rsidRPr="00802358" w:rsidRDefault="00802358" w:rsidP="00802358">
            <w:pPr>
              <w:autoSpaceDE w:val="0"/>
              <w:autoSpaceDN w:val="0"/>
              <w:rPr>
                <w:noProof w:val="0"/>
                <w:lang w:val="en-US" w:eastAsia="ru-RU"/>
              </w:rPr>
            </w:pPr>
          </w:p>
        </w:tc>
      </w:tr>
      <w:tr w:rsidR="00802358" w:rsidRPr="00802358" w14:paraId="1195E76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F6ABBF" w14:textId="77777777" w:rsidR="00802358" w:rsidRPr="00802358" w:rsidRDefault="00802358" w:rsidP="00802358">
            <w:pPr>
              <w:autoSpaceDE w:val="0"/>
              <w:autoSpaceDN w:val="0"/>
              <w:rPr>
                <w:noProof w:val="0"/>
                <w:lang w:val="en-US" w:eastAsia="ru-RU"/>
              </w:rPr>
            </w:pPr>
            <w:r w:rsidRPr="00802358">
              <w:rPr>
                <w:noProof w:val="0"/>
                <w:lang w:val="en-US" w:eastAsia="ru-RU"/>
              </w:rPr>
              <w:t>305</w:t>
            </w:r>
          </w:p>
        </w:tc>
        <w:tc>
          <w:tcPr>
            <w:tcW w:w="1559" w:type="dxa"/>
            <w:tcBorders>
              <w:top w:val="single" w:sz="4" w:space="0" w:color="auto"/>
              <w:bottom w:val="single" w:sz="4" w:space="0" w:color="auto"/>
            </w:tcBorders>
          </w:tcPr>
          <w:p w14:paraId="7027B811" w14:textId="77777777" w:rsidR="00802358" w:rsidRPr="00802358" w:rsidRDefault="00802358" w:rsidP="00802358">
            <w:pPr>
              <w:autoSpaceDE w:val="0"/>
              <w:autoSpaceDN w:val="0"/>
              <w:rPr>
                <w:noProof w:val="0"/>
                <w:lang w:val="en-US" w:eastAsia="ru-RU"/>
              </w:rPr>
            </w:pPr>
            <w:r w:rsidRPr="00802358">
              <w:rPr>
                <w:noProof w:val="0"/>
                <w:lang w:val="en-US" w:eastAsia="ru-RU"/>
              </w:rPr>
              <w:t>RpEF23A</w:t>
            </w:r>
          </w:p>
          <w:p w14:paraId="3ECD63C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879B00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de </w:t>
            </w:r>
            <w:proofErr w:type="spellStart"/>
            <w:r w:rsidRPr="00802358">
              <w:rPr>
                <w:noProof w:val="0"/>
                <w:lang w:val="en-US" w:eastAsia="ru-RU"/>
              </w:rPr>
              <w:t>corpuri</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w:t>
            </w:r>
            <w:proofErr w:type="spellStart"/>
            <w:r w:rsidRPr="00802358">
              <w:rPr>
                <w:noProof w:val="0"/>
                <w:lang w:val="en-US" w:eastAsia="ru-RU"/>
              </w:rPr>
              <w:t>orice</w:t>
            </w:r>
            <w:proofErr w:type="spellEnd"/>
            <w:r w:rsidRPr="00802358">
              <w:rPr>
                <w:noProof w:val="0"/>
                <w:lang w:val="en-US" w:eastAsia="ru-RU"/>
              </w:rPr>
              <w:t xml:space="preserve"> tip, </w:t>
            </w:r>
            <w:proofErr w:type="spellStart"/>
            <w:r w:rsidRPr="00802358">
              <w:rPr>
                <w:noProof w:val="0"/>
                <w:lang w:val="en-US" w:eastAsia="ru-RU"/>
              </w:rPr>
              <w:t>inclisiv</w:t>
            </w:r>
            <w:proofErr w:type="spellEnd"/>
            <w:r w:rsidRPr="00802358">
              <w:rPr>
                <w:noProof w:val="0"/>
                <w:lang w:val="en-US" w:eastAsia="ru-RU"/>
              </w:rPr>
              <w:t xml:space="preserve"> </w:t>
            </w:r>
            <w:proofErr w:type="spellStart"/>
            <w:r w:rsidRPr="00802358">
              <w:rPr>
                <w:noProof w:val="0"/>
                <w:lang w:val="en-US" w:eastAsia="ru-RU"/>
              </w:rPr>
              <w:t>tijele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globurile</w:t>
            </w:r>
            <w:proofErr w:type="spellEnd"/>
          </w:p>
          <w:p w14:paraId="1F628AC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272E1C4"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2C4BDE2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7595DEEC" w14:textId="77777777" w:rsidR="00802358" w:rsidRPr="00802358" w:rsidRDefault="00802358" w:rsidP="00802358">
            <w:pPr>
              <w:autoSpaceDE w:val="0"/>
              <w:autoSpaceDN w:val="0"/>
              <w:jc w:val="center"/>
              <w:rPr>
                <w:noProof w:val="0"/>
                <w:lang w:val="en-US" w:eastAsia="ru-RU"/>
              </w:rPr>
            </w:pPr>
          </w:p>
        </w:tc>
      </w:tr>
      <w:tr w:rsidR="00802358" w:rsidRPr="00802358" w14:paraId="3BF14B4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DAB148" w14:textId="77777777" w:rsidR="00802358" w:rsidRPr="00802358" w:rsidRDefault="00802358" w:rsidP="00802358">
            <w:pPr>
              <w:autoSpaceDE w:val="0"/>
              <w:autoSpaceDN w:val="0"/>
              <w:rPr>
                <w:noProof w:val="0"/>
                <w:lang w:val="en-US" w:eastAsia="ru-RU"/>
              </w:rPr>
            </w:pPr>
            <w:r w:rsidRPr="00802358">
              <w:rPr>
                <w:noProof w:val="0"/>
                <w:lang w:val="en-US" w:eastAsia="ru-RU"/>
              </w:rPr>
              <w:t>306</w:t>
            </w:r>
          </w:p>
        </w:tc>
        <w:tc>
          <w:tcPr>
            <w:tcW w:w="1559" w:type="dxa"/>
            <w:tcBorders>
              <w:top w:val="single" w:sz="4" w:space="0" w:color="auto"/>
              <w:bottom w:val="single" w:sz="4" w:space="0" w:color="auto"/>
            </w:tcBorders>
          </w:tcPr>
          <w:p w14:paraId="66CFFBB5" w14:textId="77777777" w:rsidR="00802358" w:rsidRPr="00802358" w:rsidRDefault="00802358" w:rsidP="00802358">
            <w:pPr>
              <w:autoSpaceDE w:val="0"/>
              <w:autoSpaceDN w:val="0"/>
              <w:rPr>
                <w:noProof w:val="0"/>
                <w:lang w:val="en-US" w:eastAsia="ru-RU"/>
              </w:rPr>
            </w:pPr>
            <w:r w:rsidRPr="00802358">
              <w:rPr>
                <w:noProof w:val="0"/>
                <w:lang w:val="en-US" w:eastAsia="ru-RU"/>
              </w:rPr>
              <w:t>RpEE24A</w:t>
            </w:r>
          </w:p>
          <w:p w14:paraId="53F845D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69B2E7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aparatelor</w:t>
            </w:r>
            <w:proofErr w:type="spellEnd"/>
            <w:r w:rsidRPr="00802358">
              <w:rPr>
                <w:noProof w:val="0"/>
                <w:lang w:val="en-US" w:eastAsia="ru-RU"/>
              </w:rPr>
              <w:t xml:space="preserve"> </w:t>
            </w:r>
            <w:proofErr w:type="spellStart"/>
            <w:r w:rsidRPr="00802358">
              <w:rPr>
                <w:noProof w:val="0"/>
                <w:lang w:val="en-US" w:eastAsia="ru-RU"/>
              </w:rPr>
              <w:t>electrice</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curent</w:t>
            </w:r>
            <w:proofErr w:type="spellEnd"/>
            <w:r w:rsidRPr="00802358">
              <w:rPr>
                <w:noProof w:val="0"/>
                <w:lang w:val="en-US" w:eastAsia="ru-RU"/>
              </w:rPr>
              <w:t xml:space="preserve"> </w:t>
            </w:r>
            <w:proofErr w:type="gramStart"/>
            <w:r w:rsidRPr="00802358">
              <w:rPr>
                <w:noProof w:val="0"/>
                <w:lang w:val="en-US" w:eastAsia="ru-RU"/>
              </w:rPr>
              <w:t>tari :</w:t>
            </w:r>
            <w:proofErr w:type="gramEnd"/>
            <w:r w:rsidRPr="00802358">
              <w:rPr>
                <w:noProof w:val="0"/>
                <w:lang w:val="en-US" w:eastAsia="ru-RU"/>
              </w:rPr>
              <w:t xml:space="preserve"> </w:t>
            </w:r>
            <w:proofErr w:type="spellStart"/>
            <w:r w:rsidRPr="00802358">
              <w:rPr>
                <w:noProof w:val="0"/>
                <w:lang w:val="en-US" w:eastAsia="ru-RU"/>
              </w:rPr>
              <w:t>unipolare</w:t>
            </w:r>
            <w:proofErr w:type="spellEnd"/>
            <w:r w:rsidRPr="00802358">
              <w:rPr>
                <w:noProof w:val="0"/>
                <w:lang w:val="en-US" w:eastAsia="ru-RU"/>
              </w:rPr>
              <w:t xml:space="preserve"> (</w:t>
            </w:r>
            <w:proofErr w:type="spellStart"/>
            <w:r w:rsidRPr="00802358">
              <w:rPr>
                <w:noProof w:val="0"/>
                <w:lang w:val="en-US" w:eastAsia="ru-RU"/>
              </w:rPr>
              <w:t>intrerupatoare</w:t>
            </w:r>
            <w:proofErr w:type="spellEnd"/>
            <w:r w:rsidRPr="00802358">
              <w:rPr>
                <w:noProof w:val="0"/>
                <w:lang w:val="en-US" w:eastAsia="ru-RU"/>
              </w:rPr>
              <w:t xml:space="preserve">, </w:t>
            </w:r>
            <w:proofErr w:type="spellStart"/>
            <w:r w:rsidRPr="00802358">
              <w:rPr>
                <w:noProof w:val="0"/>
                <w:lang w:val="en-US" w:eastAsia="ru-RU"/>
              </w:rPr>
              <w:t>comutatoare</w:t>
            </w:r>
            <w:proofErr w:type="spellEnd"/>
            <w:r w:rsidRPr="00802358">
              <w:rPr>
                <w:noProof w:val="0"/>
                <w:lang w:val="en-US" w:eastAsia="ru-RU"/>
              </w:rPr>
              <w:t xml:space="preserve">, prize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lastRenderedPageBreak/>
              <w:t>desfiintare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inlocuire</w:t>
            </w:r>
            <w:proofErr w:type="spellEnd"/>
            <w:r w:rsidRPr="00802358">
              <w:rPr>
                <w:noProof w:val="0"/>
                <w:lang w:val="en-US" w:eastAsia="ru-RU"/>
              </w:rPr>
              <w:t xml:space="preserve">, </w:t>
            </w:r>
            <w:proofErr w:type="spellStart"/>
            <w:r w:rsidRPr="00802358">
              <w:rPr>
                <w:noProof w:val="0"/>
                <w:lang w:val="en-US" w:eastAsia="ru-RU"/>
              </w:rPr>
              <w:t>buton</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actionare</w:t>
            </w:r>
            <w:proofErr w:type="spellEnd"/>
            <w:r w:rsidRPr="00802358">
              <w:rPr>
                <w:noProof w:val="0"/>
                <w:lang w:val="en-US" w:eastAsia="ru-RU"/>
              </w:rPr>
              <w:t xml:space="preserve"> de la </w:t>
            </w:r>
            <w:proofErr w:type="spellStart"/>
            <w:r w:rsidRPr="00802358">
              <w:rPr>
                <w:noProof w:val="0"/>
                <w:lang w:val="en-US" w:eastAsia="ru-RU"/>
              </w:rPr>
              <w:t>distanta</w:t>
            </w:r>
            <w:proofErr w:type="spellEnd"/>
            <w:r w:rsidRPr="00802358">
              <w:rPr>
                <w:noProof w:val="0"/>
                <w:lang w:val="en-US" w:eastAsia="ru-RU"/>
              </w:rPr>
              <w:t>)</w:t>
            </w:r>
          </w:p>
          <w:p w14:paraId="3A51F59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546F5B8"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lastRenderedPageBreak/>
              <w:t>buc</w:t>
            </w:r>
            <w:proofErr w:type="spellEnd"/>
          </w:p>
        </w:tc>
        <w:tc>
          <w:tcPr>
            <w:tcW w:w="1276" w:type="dxa"/>
            <w:tcBorders>
              <w:top w:val="single" w:sz="4" w:space="0" w:color="auto"/>
              <w:bottom w:val="single" w:sz="4" w:space="0" w:color="auto"/>
            </w:tcBorders>
            <w:vAlign w:val="center"/>
          </w:tcPr>
          <w:p w14:paraId="3E4D949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41498147" w14:textId="77777777" w:rsidR="00802358" w:rsidRPr="00802358" w:rsidRDefault="00802358" w:rsidP="00802358">
            <w:pPr>
              <w:autoSpaceDE w:val="0"/>
              <w:autoSpaceDN w:val="0"/>
              <w:jc w:val="center"/>
              <w:rPr>
                <w:noProof w:val="0"/>
                <w:lang w:val="en-US" w:eastAsia="ru-RU"/>
              </w:rPr>
            </w:pPr>
          </w:p>
        </w:tc>
      </w:tr>
      <w:tr w:rsidR="00802358" w:rsidRPr="00802358" w14:paraId="7A3B085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18509" w14:textId="77777777" w:rsidR="00802358" w:rsidRPr="00802358" w:rsidRDefault="00802358" w:rsidP="00802358">
            <w:pPr>
              <w:autoSpaceDE w:val="0"/>
              <w:autoSpaceDN w:val="0"/>
              <w:rPr>
                <w:noProof w:val="0"/>
                <w:lang w:val="en-US" w:eastAsia="ru-RU"/>
              </w:rPr>
            </w:pPr>
            <w:r w:rsidRPr="00802358">
              <w:rPr>
                <w:noProof w:val="0"/>
                <w:lang w:val="en-US" w:eastAsia="ru-RU"/>
              </w:rPr>
              <w:t>307</w:t>
            </w:r>
          </w:p>
        </w:tc>
        <w:tc>
          <w:tcPr>
            <w:tcW w:w="1559" w:type="dxa"/>
            <w:tcBorders>
              <w:top w:val="single" w:sz="4" w:space="0" w:color="auto"/>
              <w:bottom w:val="single" w:sz="4" w:space="0" w:color="auto"/>
            </w:tcBorders>
          </w:tcPr>
          <w:p w14:paraId="10B9847D" w14:textId="77777777" w:rsidR="00802358" w:rsidRPr="00802358" w:rsidRDefault="00802358" w:rsidP="00802358">
            <w:pPr>
              <w:autoSpaceDE w:val="0"/>
              <w:autoSpaceDN w:val="0"/>
              <w:rPr>
                <w:noProof w:val="0"/>
                <w:lang w:val="en-US" w:eastAsia="ru-RU"/>
              </w:rPr>
            </w:pPr>
            <w:r w:rsidRPr="00802358">
              <w:rPr>
                <w:noProof w:val="0"/>
                <w:lang w:val="en-US" w:eastAsia="ru-RU"/>
              </w:rPr>
              <w:t>RpEB13A</w:t>
            </w:r>
          </w:p>
          <w:p w14:paraId="381C573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24A045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de </w:t>
            </w:r>
            <w:proofErr w:type="spellStart"/>
            <w:r w:rsidRPr="00802358">
              <w:rPr>
                <w:noProof w:val="0"/>
                <w:lang w:val="en-US" w:eastAsia="ru-RU"/>
              </w:rPr>
              <w:t>aluminiu</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cupru</w:t>
            </w:r>
            <w:proofErr w:type="spellEnd"/>
            <w:r w:rsidRPr="00802358">
              <w:rPr>
                <w:noProof w:val="0"/>
                <w:lang w:val="en-US" w:eastAsia="ru-RU"/>
              </w:rPr>
              <w:t xml:space="preserve">, cu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fara</w:t>
            </w:r>
            <w:proofErr w:type="spellEnd"/>
            <w:r w:rsidRPr="00802358">
              <w:rPr>
                <w:noProof w:val="0"/>
                <w:lang w:val="en-US" w:eastAsia="ru-RU"/>
              </w:rPr>
              <w:t xml:space="preserve"> </w:t>
            </w:r>
            <w:proofErr w:type="spellStart"/>
            <w:r w:rsidRPr="00802358">
              <w:rPr>
                <w:noProof w:val="0"/>
                <w:lang w:val="en-US" w:eastAsia="ru-RU"/>
              </w:rPr>
              <w:t>izolatie</w:t>
            </w:r>
            <w:proofErr w:type="spellEnd"/>
            <w:r w:rsidRPr="00802358">
              <w:rPr>
                <w:noProof w:val="0"/>
                <w:lang w:val="en-US" w:eastAsia="ru-RU"/>
              </w:rPr>
              <w:t xml:space="preserve">, </w:t>
            </w:r>
            <w:proofErr w:type="spellStart"/>
            <w:r w:rsidRPr="00802358">
              <w:rPr>
                <w:noProof w:val="0"/>
                <w:lang w:val="en-US" w:eastAsia="ru-RU"/>
              </w:rPr>
              <w:t>introdusi</w:t>
            </w:r>
            <w:proofErr w:type="spellEnd"/>
            <w:r w:rsidRPr="00802358">
              <w:rPr>
                <w:noProof w:val="0"/>
                <w:lang w:val="en-US" w:eastAsia="ru-RU"/>
              </w:rPr>
              <w:t xml:space="preserve"> in </w:t>
            </w:r>
            <w:proofErr w:type="spellStart"/>
            <w:r w:rsidRPr="00802358">
              <w:rPr>
                <w:noProof w:val="0"/>
                <w:lang w:val="en-US" w:eastAsia="ru-RU"/>
              </w:rPr>
              <w:t>tuburi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tevi</w:t>
            </w:r>
            <w:proofErr w:type="spellEnd"/>
            <w:r w:rsidRPr="00802358">
              <w:rPr>
                <w:noProof w:val="0"/>
                <w:lang w:val="en-US" w:eastAsia="ru-RU"/>
              </w:rPr>
              <w:t xml:space="preserve"> de </w:t>
            </w:r>
            <w:proofErr w:type="spellStart"/>
            <w:r w:rsidRPr="00802358">
              <w:rPr>
                <w:noProof w:val="0"/>
                <w:lang w:val="en-US" w:eastAsia="ru-RU"/>
              </w:rPr>
              <w:t>protectie</w:t>
            </w:r>
            <w:proofErr w:type="spellEnd"/>
            <w:r w:rsidRPr="00802358">
              <w:rPr>
                <w:noProof w:val="0"/>
                <w:lang w:val="en-US" w:eastAsia="ru-RU"/>
              </w:rPr>
              <w:t xml:space="preserve">, </w:t>
            </w:r>
            <w:proofErr w:type="spellStart"/>
            <w:r w:rsidRPr="00802358">
              <w:rPr>
                <w:noProof w:val="0"/>
                <w:lang w:val="en-US" w:eastAsia="ru-RU"/>
              </w:rPr>
              <w:t>montati</w:t>
            </w:r>
            <w:proofErr w:type="spellEnd"/>
            <w:r w:rsidRPr="00802358">
              <w:rPr>
                <w:noProof w:val="0"/>
                <w:lang w:val="en-US" w:eastAsia="ru-RU"/>
              </w:rPr>
              <w:t xml:space="preserve"> </w:t>
            </w:r>
            <w:proofErr w:type="spellStart"/>
            <w:r w:rsidRPr="00802358">
              <w:rPr>
                <w:noProof w:val="0"/>
                <w:lang w:val="en-US" w:eastAsia="ru-RU"/>
              </w:rPr>
              <w:t>aerian</w:t>
            </w:r>
            <w:proofErr w:type="spellEnd"/>
            <w:r w:rsidRPr="00802358">
              <w:rPr>
                <w:noProof w:val="0"/>
                <w:lang w:val="en-US" w:eastAsia="ru-RU"/>
              </w:rPr>
              <w:t xml:space="preserve"> pe </w:t>
            </w:r>
            <w:proofErr w:type="spellStart"/>
            <w:r w:rsidRPr="00802358">
              <w:rPr>
                <w:noProof w:val="0"/>
                <w:lang w:val="en-US" w:eastAsia="ru-RU"/>
              </w:rPr>
              <w:t>izolatori</w:t>
            </w:r>
            <w:proofErr w:type="spellEnd"/>
            <w:r w:rsidRPr="00802358">
              <w:rPr>
                <w:noProof w:val="0"/>
                <w:lang w:val="en-US" w:eastAsia="ru-RU"/>
              </w:rPr>
              <w:t xml:space="preserve">-role, pe </w:t>
            </w:r>
            <w:proofErr w:type="spellStart"/>
            <w:r w:rsidRPr="00802358">
              <w:rPr>
                <w:noProof w:val="0"/>
                <w:lang w:val="en-US" w:eastAsia="ru-RU"/>
              </w:rPr>
              <w:t>ziduri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platforme</w:t>
            </w:r>
            <w:proofErr w:type="spellEnd"/>
            <w:r w:rsidRPr="00802358">
              <w:rPr>
                <w:noProof w:val="0"/>
                <w:lang w:val="en-US" w:eastAsia="ru-RU"/>
              </w:rPr>
              <w:t xml:space="preserve"> </w:t>
            </w:r>
            <w:proofErr w:type="spellStart"/>
            <w:r w:rsidRPr="00802358">
              <w:rPr>
                <w:noProof w:val="0"/>
                <w:lang w:val="en-US" w:eastAsia="ru-RU"/>
              </w:rPr>
              <w:t>tencuite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conductori</w:t>
            </w:r>
            <w:proofErr w:type="spellEnd"/>
            <w:r w:rsidRPr="00802358">
              <w:rPr>
                <w:noProof w:val="0"/>
                <w:lang w:val="en-US" w:eastAsia="ru-RU"/>
              </w:rPr>
              <w:t xml:space="preserve"> </w:t>
            </w:r>
            <w:proofErr w:type="spellStart"/>
            <w:r w:rsidRPr="00802358">
              <w:rPr>
                <w:noProof w:val="0"/>
                <w:lang w:val="en-US" w:eastAsia="ru-RU"/>
              </w:rPr>
              <w:t>montati</w:t>
            </w:r>
            <w:proofErr w:type="spellEnd"/>
            <w:r w:rsidRPr="00802358">
              <w:rPr>
                <w:noProof w:val="0"/>
                <w:lang w:val="en-US" w:eastAsia="ru-RU"/>
              </w:rPr>
              <w:t xml:space="preserve"> </w:t>
            </w:r>
            <w:proofErr w:type="spellStart"/>
            <w:r w:rsidRPr="00802358">
              <w:rPr>
                <w:noProof w:val="0"/>
                <w:lang w:val="en-US" w:eastAsia="ru-RU"/>
              </w:rPr>
              <w:t>ingropat</w:t>
            </w:r>
            <w:proofErr w:type="spellEnd"/>
            <w:r w:rsidRPr="00802358">
              <w:rPr>
                <w:noProof w:val="0"/>
                <w:lang w:val="en-US" w:eastAsia="ru-RU"/>
              </w:rPr>
              <w:t xml:space="preserve">, cu </w:t>
            </w:r>
            <w:proofErr w:type="spellStart"/>
            <w:r w:rsidRPr="00802358">
              <w:rPr>
                <w:noProof w:val="0"/>
                <w:lang w:val="en-US" w:eastAsia="ru-RU"/>
              </w:rPr>
              <w:t>sectiunea</w:t>
            </w:r>
            <w:proofErr w:type="spellEnd"/>
            <w:r w:rsidRPr="00802358">
              <w:rPr>
                <w:noProof w:val="0"/>
                <w:lang w:val="en-US" w:eastAsia="ru-RU"/>
              </w:rPr>
              <w:t xml:space="preserve"> pina la 4 </w:t>
            </w:r>
            <w:proofErr w:type="spellStart"/>
            <w:r w:rsidRPr="00802358">
              <w:rPr>
                <w:noProof w:val="0"/>
                <w:lang w:val="en-US" w:eastAsia="ru-RU"/>
              </w:rPr>
              <w:t>mmp</w:t>
            </w:r>
            <w:proofErr w:type="spellEnd"/>
          </w:p>
          <w:p w14:paraId="5C94412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E94A26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6727217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633B6FC0" w14:textId="77777777" w:rsidR="00802358" w:rsidRPr="00802358" w:rsidRDefault="00802358" w:rsidP="00802358">
            <w:pPr>
              <w:autoSpaceDE w:val="0"/>
              <w:autoSpaceDN w:val="0"/>
              <w:jc w:val="center"/>
              <w:rPr>
                <w:noProof w:val="0"/>
                <w:lang w:val="en-US" w:eastAsia="ru-RU"/>
              </w:rPr>
            </w:pPr>
          </w:p>
        </w:tc>
      </w:tr>
      <w:tr w:rsidR="00802358" w:rsidRPr="00802358" w14:paraId="78AB124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AF706" w14:textId="77777777" w:rsidR="00802358" w:rsidRPr="00802358" w:rsidRDefault="00802358" w:rsidP="00802358">
            <w:pPr>
              <w:autoSpaceDE w:val="0"/>
              <w:autoSpaceDN w:val="0"/>
              <w:rPr>
                <w:noProof w:val="0"/>
                <w:lang w:val="en-US" w:eastAsia="ru-RU"/>
              </w:rPr>
            </w:pPr>
            <w:r w:rsidRPr="00802358">
              <w:rPr>
                <w:noProof w:val="0"/>
                <w:lang w:val="en-US" w:eastAsia="ru-RU"/>
              </w:rPr>
              <w:t>308</w:t>
            </w:r>
          </w:p>
        </w:tc>
        <w:tc>
          <w:tcPr>
            <w:tcW w:w="1559" w:type="dxa"/>
            <w:tcBorders>
              <w:top w:val="single" w:sz="4" w:space="0" w:color="auto"/>
              <w:bottom w:val="single" w:sz="4" w:space="0" w:color="auto"/>
            </w:tcBorders>
          </w:tcPr>
          <w:p w14:paraId="30A374BA" w14:textId="77777777" w:rsidR="00802358" w:rsidRPr="00802358" w:rsidRDefault="00802358" w:rsidP="00802358">
            <w:pPr>
              <w:autoSpaceDE w:val="0"/>
              <w:autoSpaceDN w:val="0"/>
              <w:rPr>
                <w:noProof w:val="0"/>
                <w:lang w:val="en-US" w:eastAsia="ru-RU"/>
              </w:rPr>
            </w:pPr>
            <w:r w:rsidRPr="00802358">
              <w:rPr>
                <w:noProof w:val="0"/>
                <w:lang w:val="en-US" w:eastAsia="ru-RU"/>
              </w:rPr>
              <w:t>08-02-412-2</w:t>
            </w:r>
          </w:p>
          <w:p w14:paraId="09C1CB5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AA315F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Introducerea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in </w:t>
            </w:r>
            <w:proofErr w:type="spellStart"/>
            <w:r w:rsidRPr="00802358">
              <w:rPr>
                <w:noProof w:val="0"/>
                <w:lang w:val="en-US" w:eastAsia="ru-RU"/>
              </w:rPr>
              <w:t>tevi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furtunuri</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pozate</w:t>
            </w:r>
            <w:proofErr w:type="spellEnd"/>
            <w:r w:rsidRPr="00802358">
              <w:rPr>
                <w:noProof w:val="0"/>
                <w:lang w:val="en-US" w:eastAsia="ru-RU"/>
              </w:rPr>
              <w:t xml:space="preserve">: </w:t>
            </w:r>
            <w:proofErr w:type="spellStart"/>
            <w:r w:rsidRPr="00802358">
              <w:rPr>
                <w:noProof w:val="0"/>
                <w:lang w:val="en-US" w:eastAsia="ru-RU"/>
              </w:rPr>
              <w:t>primul</w:t>
            </w:r>
            <w:proofErr w:type="spellEnd"/>
            <w:r w:rsidRPr="00802358">
              <w:rPr>
                <w:noProof w:val="0"/>
                <w:lang w:val="en-US" w:eastAsia="ru-RU"/>
              </w:rPr>
              <w:t xml:space="preserve"> conductor </w:t>
            </w:r>
            <w:proofErr w:type="spellStart"/>
            <w:r w:rsidRPr="00802358">
              <w:rPr>
                <w:noProof w:val="0"/>
                <w:lang w:val="en-US" w:eastAsia="ru-RU"/>
              </w:rPr>
              <w:t>monofir</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multifir</w:t>
            </w:r>
            <w:proofErr w:type="spellEnd"/>
            <w:r w:rsidRPr="00802358">
              <w:rPr>
                <w:noProof w:val="0"/>
                <w:lang w:val="en-US" w:eastAsia="ru-RU"/>
              </w:rPr>
              <w:t xml:space="preserve"> in </w:t>
            </w:r>
            <w:proofErr w:type="spellStart"/>
            <w:r w:rsidRPr="00802358">
              <w:rPr>
                <w:noProof w:val="0"/>
                <w:lang w:val="en-US" w:eastAsia="ru-RU"/>
              </w:rPr>
              <w:t>impletire</w:t>
            </w:r>
            <w:proofErr w:type="spellEnd"/>
            <w:r w:rsidRPr="00802358">
              <w:rPr>
                <w:noProof w:val="0"/>
                <w:lang w:val="en-US" w:eastAsia="ru-RU"/>
              </w:rPr>
              <w:t xml:space="preserve"> </w:t>
            </w:r>
            <w:proofErr w:type="spellStart"/>
            <w:r w:rsidRPr="00802358">
              <w:rPr>
                <w:noProof w:val="0"/>
                <w:lang w:val="en-US" w:eastAsia="ru-RU"/>
              </w:rPr>
              <w:t>comuna</w:t>
            </w:r>
            <w:proofErr w:type="spellEnd"/>
            <w:r w:rsidRPr="00802358">
              <w:rPr>
                <w:noProof w:val="0"/>
                <w:lang w:val="en-US" w:eastAsia="ru-RU"/>
              </w:rPr>
              <w:t xml:space="preserve">, </w:t>
            </w:r>
            <w:proofErr w:type="spellStart"/>
            <w:r w:rsidRPr="00802358">
              <w:rPr>
                <w:noProof w:val="0"/>
                <w:lang w:val="en-US" w:eastAsia="ru-RU"/>
              </w:rPr>
              <w:t>sectiune</w:t>
            </w:r>
            <w:proofErr w:type="spellEnd"/>
            <w:r w:rsidRPr="00802358">
              <w:rPr>
                <w:noProof w:val="0"/>
                <w:lang w:val="en-US" w:eastAsia="ru-RU"/>
              </w:rPr>
              <w:t xml:space="preserve"> </w:t>
            </w:r>
            <w:proofErr w:type="spellStart"/>
            <w:r w:rsidRPr="00802358">
              <w:rPr>
                <w:noProof w:val="0"/>
                <w:lang w:val="en-US" w:eastAsia="ru-RU"/>
              </w:rPr>
              <w:t>sumara</w:t>
            </w:r>
            <w:proofErr w:type="spellEnd"/>
            <w:r w:rsidRPr="00802358">
              <w:rPr>
                <w:noProof w:val="0"/>
                <w:lang w:val="en-US" w:eastAsia="ru-RU"/>
              </w:rPr>
              <w:t xml:space="preserve"> pina la 6 mm2</w:t>
            </w:r>
          </w:p>
          <w:p w14:paraId="0D8F39A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AA415C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13E4907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0,500</w:t>
            </w:r>
          </w:p>
          <w:p w14:paraId="42880EC2" w14:textId="77777777" w:rsidR="00802358" w:rsidRPr="00802358" w:rsidRDefault="00802358" w:rsidP="00802358">
            <w:pPr>
              <w:autoSpaceDE w:val="0"/>
              <w:autoSpaceDN w:val="0"/>
              <w:jc w:val="center"/>
              <w:rPr>
                <w:noProof w:val="0"/>
                <w:lang w:val="en-US" w:eastAsia="ru-RU"/>
              </w:rPr>
            </w:pPr>
          </w:p>
        </w:tc>
      </w:tr>
      <w:tr w:rsidR="00802358" w:rsidRPr="00802358" w14:paraId="232A5C6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8F38D" w14:textId="77777777" w:rsidR="00802358" w:rsidRPr="00802358" w:rsidRDefault="00802358" w:rsidP="00802358">
            <w:pPr>
              <w:autoSpaceDE w:val="0"/>
              <w:autoSpaceDN w:val="0"/>
              <w:rPr>
                <w:noProof w:val="0"/>
                <w:lang w:val="en-US" w:eastAsia="ru-RU"/>
              </w:rPr>
            </w:pPr>
            <w:r w:rsidRPr="00802358">
              <w:rPr>
                <w:noProof w:val="0"/>
                <w:lang w:val="en-US" w:eastAsia="ru-RU"/>
              </w:rPr>
              <w:t>309</w:t>
            </w:r>
          </w:p>
        </w:tc>
        <w:tc>
          <w:tcPr>
            <w:tcW w:w="1559" w:type="dxa"/>
            <w:tcBorders>
              <w:top w:val="single" w:sz="4" w:space="0" w:color="auto"/>
              <w:bottom w:val="single" w:sz="4" w:space="0" w:color="auto"/>
            </w:tcBorders>
          </w:tcPr>
          <w:p w14:paraId="64D44641" w14:textId="77777777" w:rsidR="00802358" w:rsidRPr="00802358" w:rsidRDefault="00802358" w:rsidP="00802358">
            <w:pPr>
              <w:autoSpaceDE w:val="0"/>
              <w:autoSpaceDN w:val="0"/>
              <w:rPr>
                <w:noProof w:val="0"/>
                <w:lang w:val="en-US" w:eastAsia="ru-RU"/>
              </w:rPr>
            </w:pPr>
            <w:r w:rsidRPr="00802358">
              <w:rPr>
                <w:noProof w:val="0"/>
                <w:lang w:val="en-US" w:eastAsia="ru-RU"/>
              </w:rPr>
              <w:t>08-02-412-3</w:t>
            </w:r>
          </w:p>
          <w:p w14:paraId="3E982A3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E99655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Introducerea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in </w:t>
            </w:r>
            <w:proofErr w:type="spellStart"/>
            <w:r w:rsidRPr="00802358">
              <w:rPr>
                <w:noProof w:val="0"/>
                <w:lang w:val="en-US" w:eastAsia="ru-RU"/>
              </w:rPr>
              <w:t>tevi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furtunuri</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pozate</w:t>
            </w:r>
            <w:proofErr w:type="spellEnd"/>
            <w:r w:rsidRPr="00802358">
              <w:rPr>
                <w:noProof w:val="0"/>
                <w:lang w:val="en-US" w:eastAsia="ru-RU"/>
              </w:rPr>
              <w:t xml:space="preserve">: </w:t>
            </w:r>
            <w:proofErr w:type="spellStart"/>
            <w:r w:rsidRPr="00802358">
              <w:rPr>
                <w:noProof w:val="0"/>
                <w:lang w:val="en-US" w:eastAsia="ru-RU"/>
              </w:rPr>
              <w:t>primul</w:t>
            </w:r>
            <w:proofErr w:type="spellEnd"/>
            <w:r w:rsidRPr="00802358">
              <w:rPr>
                <w:noProof w:val="0"/>
                <w:lang w:val="en-US" w:eastAsia="ru-RU"/>
              </w:rPr>
              <w:t xml:space="preserve"> conductor </w:t>
            </w:r>
            <w:proofErr w:type="spellStart"/>
            <w:r w:rsidRPr="00802358">
              <w:rPr>
                <w:noProof w:val="0"/>
                <w:lang w:val="en-US" w:eastAsia="ru-RU"/>
              </w:rPr>
              <w:t>monofir</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multifir</w:t>
            </w:r>
            <w:proofErr w:type="spellEnd"/>
            <w:r w:rsidRPr="00802358">
              <w:rPr>
                <w:noProof w:val="0"/>
                <w:lang w:val="en-US" w:eastAsia="ru-RU"/>
              </w:rPr>
              <w:t xml:space="preserve"> in </w:t>
            </w:r>
            <w:proofErr w:type="spellStart"/>
            <w:r w:rsidRPr="00802358">
              <w:rPr>
                <w:noProof w:val="0"/>
                <w:lang w:val="en-US" w:eastAsia="ru-RU"/>
              </w:rPr>
              <w:t>impletire</w:t>
            </w:r>
            <w:proofErr w:type="spellEnd"/>
            <w:r w:rsidRPr="00802358">
              <w:rPr>
                <w:noProof w:val="0"/>
                <w:lang w:val="en-US" w:eastAsia="ru-RU"/>
              </w:rPr>
              <w:t xml:space="preserve"> </w:t>
            </w:r>
            <w:proofErr w:type="spellStart"/>
            <w:r w:rsidRPr="00802358">
              <w:rPr>
                <w:noProof w:val="0"/>
                <w:lang w:val="en-US" w:eastAsia="ru-RU"/>
              </w:rPr>
              <w:t>comuna</w:t>
            </w:r>
            <w:proofErr w:type="spellEnd"/>
            <w:r w:rsidRPr="00802358">
              <w:rPr>
                <w:noProof w:val="0"/>
                <w:lang w:val="en-US" w:eastAsia="ru-RU"/>
              </w:rPr>
              <w:t xml:space="preserve">, </w:t>
            </w:r>
            <w:proofErr w:type="spellStart"/>
            <w:r w:rsidRPr="00802358">
              <w:rPr>
                <w:noProof w:val="0"/>
                <w:lang w:val="en-US" w:eastAsia="ru-RU"/>
              </w:rPr>
              <w:t>sectiune</w:t>
            </w:r>
            <w:proofErr w:type="spellEnd"/>
            <w:r w:rsidRPr="00802358">
              <w:rPr>
                <w:noProof w:val="0"/>
                <w:lang w:val="en-US" w:eastAsia="ru-RU"/>
              </w:rPr>
              <w:t xml:space="preserve"> </w:t>
            </w:r>
            <w:proofErr w:type="spellStart"/>
            <w:r w:rsidRPr="00802358">
              <w:rPr>
                <w:noProof w:val="0"/>
                <w:lang w:val="en-US" w:eastAsia="ru-RU"/>
              </w:rPr>
              <w:t>sumara</w:t>
            </w:r>
            <w:proofErr w:type="spellEnd"/>
            <w:r w:rsidRPr="00802358">
              <w:rPr>
                <w:noProof w:val="0"/>
                <w:lang w:val="en-US" w:eastAsia="ru-RU"/>
              </w:rPr>
              <w:t xml:space="preserve"> pina la 16 mm2</w:t>
            </w:r>
          </w:p>
          <w:p w14:paraId="0DD0914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561CA6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639F809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0,300</w:t>
            </w:r>
          </w:p>
          <w:p w14:paraId="79148474" w14:textId="77777777" w:rsidR="00802358" w:rsidRPr="00802358" w:rsidRDefault="00802358" w:rsidP="00802358">
            <w:pPr>
              <w:autoSpaceDE w:val="0"/>
              <w:autoSpaceDN w:val="0"/>
              <w:jc w:val="center"/>
              <w:rPr>
                <w:noProof w:val="0"/>
                <w:lang w:val="en-US" w:eastAsia="ru-RU"/>
              </w:rPr>
            </w:pPr>
          </w:p>
        </w:tc>
      </w:tr>
      <w:tr w:rsidR="00802358" w:rsidRPr="00802358" w14:paraId="41F223C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8152B" w14:textId="77777777" w:rsidR="00802358" w:rsidRPr="00802358" w:rsidRDefault="00802358" w:rsidP="00802358">
            <w:pPr>
              <w:autoSpaceDE w:val="0"/>
              <w:autoSpaceDN w:val="0"/>
              <w:rPr>
                <w:noProof w:val="0"/>
                <w:lang w:val="en-US" w:eastAsia="ru-RU"/>
              </w:rPr>
            </w:pPr>
            <w:r w:rsidRPr="00802358">
              <w:rPr>
                <w:noProof w:val="0"/>
                <w:lang w:val="en-US" w:eastAsia="ru-RU"/>
              </w:rPr>
              <w:t>310</w:t>
            </w:r>
          </w:p>
        </w:tc>
        <w:tc>
          <w:tcPr>
            <w:tcW w:w="1559" w:type="dxa"/>
            <w:tcBorders>
              <w:top w:val="single" w:sz="4" w:space="0" w:color="auto"/>
              <w:bottom w:val="single" w:sz="4" w:space="0" w:color="auto"/>
            </w:tcBorders>
          </w:tcPr>
          <w:p w14:paraId="3BC0D11D" w14:textId="77777777" w:rsidR="00802358" w:rsidRPr="00802358" w:rsidRDefault="00802358" w:rsidP="00802358">
            <w:pPr>
              <w:autoSpaceDE w:val="0"/>
              <w:autoSpaceDN w:val="0"/>
              <w:rPr>
                <w:noProof w:val="0"/>
                <w:lang w:val="en-US" w:eastAsia="ru-RU"/>
              </w:rPr>
            </w:pPr>
          </w:p>
          <w:p w14:paraId="6F230BB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E86596E"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Cablu</w:t>
            </w:r>
            <w:proofErr w:type="spellEnd"/>
            <w:r w:rsidRPr="00802358">
              <w:rPr>
                <w:noProof w:val="0"/>
                <w:lang w:val="en-US" w:eastAsia="ru-RU"/>
              </w:rPr>
              <w:t xml:space="preserve">  3</w:t>
            </w:r>
            <w:proofErr w:type="gramEnd"/>
            <w:r w:rsidRPr="00802358">
              <w:rPr>
                <w:noProof w:val="0"/>
                <w:lang w:val="en-US" w:eastAsia="ru-RU"/>
              </w:rPr>
              <w:t xml:space="preserve"> x 1.5 </w:t>
            </w:r>
            <w:proofErr w:type="spellStart"/>
            <w:r w:rsidRPr="00802358">
              <w:rPr>
                <w:noProof w:val="0"/>
                <w:lang w:val="en-US" w:eastAsia="ru-RU"/>
              </w:rPr>
              <w:t>mmp</w:t>
            </w:r>
            <w:proofErr w:type="spellEnd"/>
          </w:p>
          <w:p w14:paraId="7321AFE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E65C35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5104218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2687C736" w14:textId="77777777" w:rsidR="00802358" w:rsidRPr="00802358" w:rsidRDefault="00802358" w:rsidP="00802358">
            <w:pPr>
              <w:autoSpaceDE w:val="0"/>
              <w:autoSpaceDN w:val="0"/>
              <w:jc w:val="center"/>
              <w:rPr>
                <w:noProof w:val="0"/>
                <w:lang w:val="en-US" w:eastAsia="ru-RU"/>
              </w:rPr>
            </w:pPr>
          </w:p>
        </w:tc>
      </w:tr>
      <w:tr w:rsidR="00802358" w:rsidRPr="00802358" w14:paraId="0A3A135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5470BA" w14:textId="77777777" w:rsidR="00802358" w:rsidRPr="00802358" w:rsidRDefault="00802358" w:rsidP="00802358">
            <w:pPr>
              <w:autoSpaceDE w:val="0"/>
              <w:autoSpaceDN w:val="0"/>
              <w:rPr>
                <w:noProof w:val="0"/>
                <w:lang w:val="en-US" w:eastAsia="ru-RU"/>
              </w:rPr>
            </w:pPr>
            <w:r w:rsidRPr="00802358">
              <w:rPr>
                <w:noProof w:val="0"/>
                <w:lang w:val="en-US" w:eastAsia="ru-RU"/>
              </w:rPr>
              <w:t>311</w:t>
            </w:r>
          </w:p>
        </w:tc>
        <w:tc>
          <w:tcPr>
            <w:tcW w:w="1559" w:type="dxa"/>
            <w:tcBorders>
              <w:top w:val="single" w:sz="4" w:space="0" w:color="auto"/>
              <w:bottom w:val="single" w:sz="4" w:space="0" w:color="auto"/>
            </w:tcBorders>
          </w:tcPr>
          <w:p w14:paraId="1F754FB6" w14:textId="77777777" w:rsidR="00802358" w:rsidRPr="00802358" w:rsidRDefault="00802358" w:rsidP="00802358">
            <w:pPr>
              <w:autoSpaceDE w:val="0"/>
              <w:autoSpaceDN w:val="0"/>
              <w:rPr>
                <w:noProof w:val="0"/>
                <w:lang w:val="en-US" w:eastAsia="ru-RU"/>
              </w:rPr>
            </w:pPr>
          </w:p>
          <w:p w14:paraId="727FBF2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9D60052"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Cablu</w:t>
            </w:r>
            <w:proofErr w:type="spellEnd"/>
            <w:r w:rsidRPr="00802358">
              <w:rPr>
                <w:noProof w:val="0"/>
                <w:lang w:val="en-US" w:eastAsia="ru-RU"/>
              </w:rPr>
              <w:t xml:space="preserve">  3</w:t>
            </w:r>
            <w:proofErr w:type="gramEnd"/>
            <w:r w:rsidRPr="00802358">
              <w:rPr>
                <w:noProof w:val="0"/>
                <w:lang w:val="en-US" w:eastAsia="ru-RU"/>
              </w:rPr>
              <w:t xml:space="preserve"> x 2.5 </w:t>
            </w:r>
            <w:proofErr w:type="spellStart"/>
            <w:r w:rsidRPr="00802358">
              <w:rPr>
                <w:noProof w:val="0"/>
                <w:lang w:val="en-US" w:eastAsia="ru-RU"/>
              </w:rPr>
              <w:t>mmp</w:t>
            </w:r>
            <w:proofErr w:type="spellEnd"/>
          </w:p>
          <w:p w14:paraId="11D7194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3F1FB0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75374E5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30,000</w:t>
            </w:r>
          </w:p>
          <w:p w14:paraId="65C679C3" w14:textId="77777777" w:rsidR="00802358" w:rsidRPr="00802358" w:rsidRDefault="00802358" w:rsidP="00802358">
            <w:pPr>
              <w:autoSpaceDE w:val="0"/>
              <w:autoSpaceDN w:val="0"/>
              <w:jc w:val="center"/>
              <w:rPr>
                <w:noProof w:val="0"/>
                <w:lang w:val="en-US" w:eastAsia="ru-RU"/>
              </w:rPr>
            </w:pPr>
          </w:p>
        </w:tc>
      </w:tr>
      <w:tr w:rsidR="00802358" w:rsidRPr="00802358" w14:paraId="4E54CEE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05DBB5" w14:textId="77777777" w:rsidR="00802358" w:rsidRPr="00802358" w:rsidRDefault="00802358" w:rsidP="00802358">
            <w:pPr>
              <w:autoSpaceDE w:val="0"/>
              <w:autoSpaceDN w:val="0"/>
              <w:rPr>
                <w:noProof w:val="0"/>
                <w:lang w:val="en-US" w:eastAsia="ru-RU"/>
              </w:rPr>
            </w:pPr>
            <w:r w:rsidRPr="00802358">
              <w:rPr>
                <w:noProof w:val="0"/>
                <w:lang w:val="en-US" w:eastAsia="ru-RU"/>
              </w:rPr>
              <w:t>312</w:t>
            </w:r>
          </w:p>
        </w:tc>
        <w:tc>
          <w:tcPr>
            <w:tcW w:w="1559" w:type="dxa"/>
            <w:tcBorders>
              <w:top w:val="single" w:sz="4" w:space="0" w:color="auto"/>
              <w:bottom w:val="single" w:sz="4" w:space="0" w:color="auto"/>
            </w:tcBorders>
          </w:tcPr>
          <w:p w14:paraId="08CA9170" w14:textId="77777777" w:rsidR="00802358" w:rsidRPr="00802358" w:rsidRDefault="00802358" w:rsidP="00802358">
            <w:pPr>
              <w:autoSpaceDE w:val="0"/>
              <w:autoSpaceDN w:val="0"/>
              <w:rPr>
                <w:noProof w:val="0"/>
                <w:lang w:val="en-US" w:eastAsia="ru-RU"/>
              </w:rPr>
            </w:pPr>
          </w:p>
          <w:p w14:paraId="5E3A31B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991B32F"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Cutie de </w:t>
            </w:r>
            <w:proofErr w:type="spellStart"/>
            <w:r w:rsidRPr="00802358">
              <w:rPr>
                <w:noProof w:val="0"/>
                <w:lang w:val="en-US" w:eastAsia="ru-RU"/>
              </w:rPr>
              <w:t>ramificatie</w:t>
            </w:r>
            <w:proofErr w:type="spellEnd"/>
          </w:p>
          <w:p w14:paraId="6594086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B12909C"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124297E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1FCB1E44" w14:textId="77777777" w:rsidR="00802358" w:rsidRPr="00802358" w:rsidRDefault="00802358" w:rsidP="00802358">
            <w:pPr>
              <w:autoSpaceDE w:val="0"/>
              <w:autoSpaceDN w:val="0"/>
              <w:jc w:val="center"/>
              <w:rPr>
                <w:noProof w:val="0"/>
                <w:lang w:val="en-US" w:eastAsia="ru-RU"/>
              </w:rPr>
            </w:pPr>
          </w:p>
        </w:tc>
      </w:tr>
      <w:tr w:rsidR="00802358" w:rsidRPr="00802358" w14:paraId="2C6DFF4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92303D" w14:textId="77777777" w:rsidR="00802358" w:rsidRPr="00802358" w:rsidRDefault="00802358" w:rsidP="00802358">
            <w:pPr>
              <w:autoSpaceDE w:val="0"/>
              <w:autoSpaceDN w:val="0"/>
              <w:rPr>
                <w:noProof w:val="0"/>
                <w:lang w:val="en-US" w:eastAsia="ru-RU"/>
              </w:rPr>
            </w:pPr>
            <w:r w:rsidRPr="00802358">
              <w:rPr>
                <w:noProof w:val="0"/>
                <w:lang w:val="en-US" w:eastAsia="ru-RU"/>
              </w:rPr>
              <w:t>313</w:t>
            </w:r>
          </w:p>
        </w:tc>
        <w:tc>
          <w:tcPr>
            <w:tcW w:w="1559" w:type="dxa"/>
            <w:tcBorders>
              <w:top w:val="single" w:sz="4" w:space="0" w:color="auto"/>
              <w:bottom w:val="single" w:sz="4" w:space="0" w:color="auto"/>
            </w:tcBorders>
          </w:tcPr>
          <w:p w14:paraId="5151501A" w14:textId="77777777" w:rsidR="00802358" w:rsidRPr="00802358" w:rsidRDefault="00802358" w:rsidP="00802358">
            <w:pPr>
              <w:autoSpaceDE w:val="0"/>
              <w:autoSpaceDN w:val="0"/>
              <w:rPr>
                <w:noProof w:val="0"/>
                <w:lang w:val="en-US" w:eastAsia="ru-RU"/>
              </w:rPr>
            </w:pPr>
            <w:r w:rsidRPr="00802358">
              <w:rPr>
                <w:noProof w:val="0"/>
                <w:lang w:val="en-US" w:eastAsia="ru-RU"/>
              </w:rPr>
              <w:t>08-02-409-1</w:t>
            </w:r>
          </w:p>
          <w:p w14:paraId="377ADB4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F3AE07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vinilplast</w:t>
            </w:r>
            <w:proofErr w:type="spellEnd"/>
            <w:r w:rsidRPr="00802358">
              <w:rPr>
                <w:noProof w:val="0"/>
                <w:lang w:val="en-US" w:eastAsia="ru-RU"/>
              </w:rPr>
              <w:t xml:space="preserve"> pe </w:t>
            </w:r>
            <w:proofErr w:type="spellStart"/>
            <w:r w:rsidRPr="00802358">
              <w:rPr>
                <w:noProof w:val="0"/>
                <w:lang w:val="en-US" w:eastAsia="ru-RU"/>
              </w:rPr>
              <w:t>contructii</w:t>
            </w:r>
            <w:proofErr w:type="spellEnd"/>
            <w:r w:rsidRPr="00802358">
              <w:rPr>
                <w:noProof w:val="0"/>
                <w:lang w:val="en-US" w:eastAsia="ru-RU"/>
              </w:rPr>
              <w:t xml:space="preserve"> </w:t>
            </w:r>
            <w:proofErr w:type="spellStart"/>
            <w:r w:rsidRPr="00802358">
              <w:rPr>
                <w:noProof w:val="0"/>
                <w:lang w:val="en-US" w:eastAsia="ru-RU"/>
              </w:rPr>
              <w:t>instalate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coloane</w:t>
            </w:r>
            <w:proofErr w:type="spellEnd"/>
            <w:r w:rsidRPr="00802358">
              <w:rPr>
                <w:noProof w:val="0"/>
                <w:lang w:val="en-US" w:eastAsia="ru-RU"/>
              </w:rPr>
              <w:t xml:space="preserve">, </w:t>
            </w:r>
            <w:proofErr w:type="spellStart"/>
            <w:r w:rsidRPr="00802358">
              <w:rPr>
                <w:noProof w:val="0"/>
                <w:lang w:val="en-US" w:eastAsia="ru-RU"/>
              </w:rPr>
              <w:t>fixare</w:t>
            </w:r>
            <w:proofErr w:type="spellEnd"/>
            <w:r w:rsidRPr="00802358">
              <w:rPr>
                <w:noProof w:val="0"/>
                <w:lang w:val="en-US" w:eastAsia="ru-RU"/>
              </w:rPr>
              <w:t xml:space="preserve"> cu </w:t>
            </w:r>
            <w:proofErr w:type="spellStart"/>
            <w:r w:rsidRPr="00802358">
              <w:rPr>
                <w:noProof w:val="0"/>
                <w:lang w:val="en-US" w:eastAsia="ru-RU"/>
              </w:rPr>
              <w:t>scoabe</w:t>
            </w:r>
            <w:proofErr w:type="spellEnd"/>
            <w:r w:rsidRPr="00802358">
              <w:rPr>
                <w:noProof w:val="0"/>
                <w:lang w:val="en-US" w:eastAsia="ru-RU"/>
              </w:rPr>
              <w:t xml:space="preserve">, </w:t>
            </w:r>
            <w:proofErr w:type="spellStart"/>
            <w:r w:rsidRPr="00802358">
              <w:rPr>
                <w:noProof w:val="0"/>
                <w:lang w:val="en-US" w:eastAsia="ru-RU"/>
              </w:rPr>
              <w:t>diametru</w:t>
            </w:r>
            <w:proofErr w:type="spellEnd"/>
            <w:r w:rsidRPr="00802358">
              <w:rPr>
                <w:noProof w:val="0"/>
                <w:lang w:val="en-US" w:eastAsia="ru-RU"/>
              </w:rPr>
              <w:t xml:space="preserve"> pina la 25 mm</w:t>
            </w:r>
          </w:p>
          <w:p w14:paraId="10C360B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261708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5F27633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0,800</w:t>
            </w:r>
          </w:p>
          <w:p w14:paraId="0515B283" w14:textId="77777777" w:rsidR="00802358" w:rsidRPr="00802358" w:rsidRDefault="00802358" w:rsidP="00802358">
            <w:pPr>
              <w:autoSpaceDE w:val="0"/>
              <w:autoSpaceDN w:val="0"/>
              <w:jc w:val="center"/>
              <w:rPr>
                <w:noProof w:val="0"/>
                <w:lang w:val="en-US" w:eastAsia="ru-RU"/>
              </w:rPr>
            </w:pPr>
          </w:p>
        </w:tc>
      </w:tr>
      <w:tr w:rsidR="00802358" w:rsidRPr="00802358" w14:paraId="26545D6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7A076" w14:textId="77777777" w:rsidR="00802358" w:rsidRPr="00802358" w:rsidRDefault="00802358" w:rsidP="00802358">
            <w:pPr>
              <w:autoSpaceDE w:val="0"/>
              <w:autoSpaceDN w:val="0"/>
              <w:rPr>
                <w:noProof w:val="0"/>
                <w:lang w:val="en-US" w:eastAsia="ru-RU"/>
              </w:rPr>
            </w:pPr>
            <w:r w:rsidRPr="00802358">
              <w:rPr>
                <w:noProof w:val="0"/>
                <w:lang w:val="en-US" w:eastAsia="ru-RU"/>
              </w:rPr>
              <w:t>314</w:t>
            </w:r>
          </w:p>
        </w:tc>
        <w:tc>
          <w:tcPr>
            <w:tcW w:w="1559" w:type="dxa"/>
            <w:tcBorders>
              <w:top w:val="single" w:sz="4" w:space="0" w:color="auto"/>
              <w:bottom w:val="single" w:sz="4" w:space="0" w:color="auto"/>
            </w:tcBorders>
          </w:tcPr>
          <w:p w14:paraId="5B039BE4" w14:textId="77777777" w:rsidR="00802358" w:rsidRPr="00802358" w:rsidRDefault="00802358" w:rsidP="00802358">
            <w:pPr>
              <w:autoSpaceDE w:val="0"/>
              <w:autoSpaceDN w:val="0"/>
              <w:rPr>
                <w:noProof w:val="0"/>
                <w:lang w:val="en-US" w:eastAsia="ru-RU"/>
              </w:rPr>
            </w:pPr>
          </w:p>
          <w:p w14:paraId="34806F8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E43E8AF"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Tub </w:t>
            </w:r>
            <w:proofErr w:type="spellStart"/>
            <w:proofErr w:type="gramStart"/>
            <w:r w:rsidRPr="00802358">
              <w:rPr>
                <w:noProof w:val="0"/>
                <w:lang w:val="en-US" w:eastAsia="ru-RU"/>
              </w:rPr>
              <w:t>flexibil</w:t>
            </w:r>
            <w:proofErr w:type="spellEnd"/>
            <w:r w:rsidRPr="00802358">
              <w:rPr>
                <w:noProof w:val="0"/>
                <w:lang w:val="en-US" w:eastAsia="ru-RU"/>
              </w:rPr>
              <w:t xml:space="preserve">  20</w:t>
            </w:r>
            <w:proofErr w:type="gramEnd"/>
          </w:p>
          <w:p w14:paraId="4E425C7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2E2015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35B5F9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336E3783" w14:textId="77777777" w:rsidR="00802358" w:rsidRPr="00802358" w:rsidRDefault="00802358" w:rsidP="00802358">
            <w:pPr>
              <w:autoSpaceDE w:val="0"/>
              <w:autoSpaceDN w:val="0"/>
              <w:jc w:val="center"/>
              <w:rPr>
                <w:noProof w:val="0"/>
                <w:lang w:val="en-US" w:eastAsia="ru-RU"/>
              </w:rPr>
            </w:pPr>
          </w:p>
        </w:tc>
      </w:tr>
      <w:tr w:rsidR="00802358" w:rsidRPr="00802358" w14:paraId="3AEF430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9016D5" w14:textId="77777777" w:rsidR="00802358" w:rsidRPr="00802358" w:rsidRDefault="00802358" w:rsidP="00802358">
            <w:pPr>
              <w:autoSpaceDE w:val="0"/>
              <w:autoSpaceDN w:val="0"/>
              <w:rPr>
                <w:noProof w:val="0"/>
                <w:lang w:val="en-US" w:eastAsia="ru-RU"/>
              </w:rPr>
            </w:pPr>
            <w:r w:rsidRPr="00802358">
              <w:rPr>
                <w:noProof w:val="0"/>
                <w:lang w:val="en-US" w:eastAsia="ru-RU"/>
              </w:rPr>
              <w:t>315</w:t>
            </w:r>
          </w:p>
        </w:tc>
        <w:tc>
          <w:tcPr>
            <w:tcW w:w="1559" w:type="dxa"/>
            <w:tcBorders>
              <w:top w:val="single" w:sz="4" w:space="0" w:color="auto"/>
              <w:bottom w:val="single" w:sz="4" w:space="0" w:color="auto"/>
            </w:tcBorders>
          </w:tcPr>
          <w:p w14:paraId="6BC897C2" w14:textId="77777777" w:rsidR="00802358" w:rsidRPr="00802358" w:rsidRDefault="00802358" w:rsidP="00802358">
            <w:pPr>
              <w:autoSpaceDE w:val="0"/>
              <w:autoSpaceDN w:val="0"/>
              <w:rPr>
                <w:noProof w:val="0"/>
                <w:lang w:val="en-US" w:eastAsia="ru-RU"/>
              </w:rPr>
            </w:pPr>
            <w:r w:rsidRPr="00802358">
              <w:rPr>
                <w:noProof w:val="0"/>
                <w:lang w:val="en-US" w:eastAsia="ru-RU"/>
              </w:rPr>
              <w:t>08-03-594-1</w:t>
            </w:r>
          </w:p>
          <w:p w14:paraId="0972D80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5D64369"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Corp de </w:t>
            </w:r>
            <w:proofErr w:type="spellStart"/>
            <w:r w:rsidRPr="00802358">
              <w:rPr>
                <w:noProof w:val="0"/>
                <w:lang w:val="en-US" w:eastAsia="ru-RU"/>
              </w:rPr>
              <w:t>iluminat</w:t>
            </w:r>
            <w:proofErr w:type="spellEnd"/>
            <w:r w:rsidRPr="00802358">
              <w:rPr>
                <w:noProof w:val="0"/>
                <w:lang w:val="en-US" w:eastAsia="ru-RU"/>
              </w:rPr>
              <w:t xml:space="preserve"> cu </w:t>
            </w:r>
            <w:proofErr w:type="spellStart"/>
            <w:r w:rsidRPr="00802358">
              <w:rPr>
                <w:noProof w:val="0"/>
                <w:lang w:val="en-US" w:eastAsia="ru-RU"/>
              </w:rPr>
              <w:t>lampi</w:t>
            </w:r>
            <w:proofErr w:type="spellEnd"/>
            <w:r w:rsidRPr="00802358">
              <w:rPr>
                <w:noProof w:val="0"/>
                <w:lang w:val="en-US" w:eastAsia="ru-RU"/>
              </w:rPr>
              <w:t xml:space="preserve"> </w:t>
            </w:r>
            <w:proofErr w:type="spellStart"/>
            <w:r w:rsidRPr="00802358">
              <w:rPr>
                <w:noProof w:val="0"/>
                <w:lang w:val="en-US" w:eastAsia="ru-RU"/>
              </w:rPr>
              <w:t>luminescente</w:t>
            </w:r>
            <w:proofErr w:type="spellEnd"/>
            <w:r w:rsidRPr="00802358">
              <w:rPr>
                <w:noProof w:val="0"/>
                <w:lang w:val="en-US" w:eastAsia="ru-RU"/>
              </w:rPr>
              <w:t xml:space="preserve"> </w:t>
            </w:r>
            <w:proofErr w:type="spellStart"/>
            <w:r w:rsidRPr="00802358">
              <w:rPr>
                <w:noProof w:val="0"/>
                <w:lang w:val="en-US" w:eastAsia="ru-RU"/>
              </w:rPr>
              <w:t>montat</w:t>
            </w:r>
            <w:proofErr w:type="spellEnd"/>
            <w:r w:rsidRPr="00802358">
              <w:rPr>
                <w:noProof w:val="0"/>
                <w:lang w:val="en-US" w:eastAsia="ru-RU"/>
              </w:rPr>
              <w:t xml:space="preserve"> </w:t>
            </w:r>
            <w:proofErr w:type="spellStart"/>
            <w:r w:rsidRPr="00802358">
              <w:rPr>
                <w:noProof w:val="0"/>
                <w:lang w:val="en-US" w:eastAsia="ru-RU"/>
              </w:rPr>
              <w:t>separat</w:t>
            </w:r>
            <w:proofErr w:type="spellEnd"/>
            <w:r w:rsidRPr="00802358">
              <w:rPr>
                <w:noProof w:val="0"/>
                <w:lang w:val="en-US" w:eastAsia="ru-RU"/>
              </w:rPr>
              <w:t xml:space="preserve"> pe </w:t>
            </w:r>
            <w:proofErr w:type="spellStart"/>
            <w:r w:rsidRPr="00802358">
              <w:rPr>
                <w:noProof w:val="0"/>
                <w:lang w:val="en-US" w:eastAsia="ru-RU"/>
              </w:rPr>
              <w:t>pivoti</w:t>
            </w:r>
            <w:proofErr w:type="spellEnd"/>
            <w:r w:rsidRPr="00802358">
              <w:rPr>
                <w:noProof w:val="0"/>
                <w:lang w:val="en-US" w:eastAsia="ru-RU"/>
              </w:rPr>
              <w:t xml:space="preserve">, </w:t>
            </w:r>
            <w:proofErr w:type="spellStart"/>
            <w:r w:rsidRPr="00802358">
              <w:rPr>
                <w:noProof w:val="0"/>
                <w:lang w:val="en-US" w:eastAsia="ru-RU"/>
              </w:rPr>
              <w:t>cantitate</w:t>
            </w:r>
            <w:proofErr w:type="spellEnd"/>
            <w:r w:rsidRPr="00802358">
              <w:rPr>
                <w:noProof w:val="0"/>
                <w:lang w:val="en-US" w:eastAsia="ru-RU"/>
              </w:rPr>
              <w:t xml:space="preserve"> </w:t>
            </w:r>
            <w:proofErr w:type="spellStart"/>
            <w:r w:rsidRPr="00802358">
              <w:rPr>
                <w:noProof w:val="0"/>
                <w:lang w:val="en-US" w:eastAsia="ru-RU"/>
              </w:rPr>
              <w:t>lampi</w:t>
            </w:r>
            <w:proofErr w:type="spellEnd"/>
            <w:r w:rsidRPr="00802358">
              <w:rPr>
                <w:noProof w:val="0"/>
                <w:lang w:val="en-US" w:eastAsia="ru-RU"/>
              </w:rPr>
              <w:t xml:space="preserve">, in </w:t>
            </w:r>
            <w:proofErr w:type="spellStart"/>
            <w:r w:rsidRPr="00802358">
              <w:rPr>
                <w:noProof w:val="0"/>
                <w:lang w:val="en-US" w:eastAsia="ru-RU"/>
              </w:rPr>
              <w:t>corp</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LED Panel 595x959</w:t>
            </w:r>
          </w:p>
          <w:p w14:paraId="57E4D5D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0EC192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7C8EDA8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0,030</w:t>
            </w:r>
          </w:p>
          <w:p w14:paraId="0F61EDDF" w14:textId="77777777" w:rsidR="00802358" w:rsidRPr="00802358" w:rsidRDefault="00802358" w:rsidP="00802358">
            <w:pPr>
              <w:autoSpaceDE w:val="0"/>
              <w:autoSpaceDN w:val="0"/>
              <w:jc w:val="center"/>
              <w:rPr>
                <w:noProof w:val="0"/>
                <w:lang w:val="en-US" w:eastAsia="ru-RU"/>
              </w:rPr>
            </w:pPr>
          </w:p>
        </w:tc>
      </w:tr>
      <w:tr w:rsidR="00802358" w:rsidRPr="00802358" w14:paraId="6BD77D4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EB342B" w14:textId="77777777" w:rsidR="00802358" w:rsidRPr="00802358" w:rsidRDefault="00802358" w:rsidP="00802358">
            <w:pPr>
              <w:autoSpaceDE w:val="0"/>
              <w:autoSpaceDN w:val="0"/>
              <w:rPr>
                <w:noProof w:val="0"/>
                <w:lang w:val="en-US" w:eastAsia="ru-RU"/>
              </w:rPr>
            </w:pPr>
            <w:r w:rsidRPr="00802358">
              <w:rPr>
                <w:noProof w:val="0"/>
                <w:lang w:val="en-US" w:eastAsia="ru-RU"/>
              </w:rPr>
              <w:t>316</w:t>
            </w:r>
          </w:p>
        </w:tc>
        <w:tc>
          <w:tcPr>
            <w:tcW w:w="1559" w:type="dxa"/>
            <w:tcBorders>
              <w:top w:val="single" w:sz="4" w:space="0" w:color="auto"/>
              <w:bottom w:val="single" w:sz="4" w:space="0" w:color="auto"/>
            </w:tcBorders>
          </w:tcPr>
          <w:p w14:paraId="653D1A2E" w14:textId="77777777" w:rsidR="00802358" w:rsidRPr="00802358" w:rsidRDefault="00802358" w:rsidP="00802358">
            <w:pPr>
              <w:autoSpaceDE w:val="0"/>
              <w:autoSpaceDN w:val="0"/>
              <w:rPr>
                <w:noProof w:val="0"/>
                <w:lang w:val="en-US" w:eastAsia="ru-RU"/>
              </w:rPr>
            </w:pPr>
          </w:p>
          <w:p w14:paraId="7422384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FD57593"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LED Panel 595x959 48 W 6500K </w:t>
            </w:r>
            <w:proofErr w:type="spellStart"/>
            <w:r w:rsidRPr="00802358">
              <w:rPr>
                <w:noProof w:val="0"/>
                <w:lang w:val="en-US" w:eastAsia="ru-RU"/>
              </w:rPr>
              <w:t>Garantie</w:t>
            </w:r>
            <w:proofErr w:type="spellEnd"/>
            <w:r w:rsidRPr="00802358">
              <w:rPr>
                <w:noProof w:val="0"/>
                <w:lang w:val="en-US" w:eastAsia="ru-RU"/>
              </w:rPr>
              <w:t xml:space="preserve"> 36 </w:t>
            </w:r>
            <w:proofErr w:type="spellStart"/>
            <w:r w:rsidRPr="00802358">
              <w:rPr>
                <w:noProof w:val="0"/>
                <w:lang w:val="en-US" w:eastAsia="ru-RU"/>
              </w:rPr>
              <w:t>luni</w:t>
            </w:r>
            <w:proofErr w:type="spellEnd"/>
          </w:p>
          <w:p w14:paraId="1B0C5F6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4B47B1C"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5AE3BDB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6DF1AF1A" w14:textId="77777777" w:rsidR="00802358" w:rsidRPr="00802358" w:rsidRDefault="00802358" w:rsidP="00802358">
            <w:pPr>
              <w:autoSpaceDE w:val="0"/>
              <w:autoSpaceDN w:val="0"/>
              <w:jc w:val="center"/>
              <w:rPr>
                <w:noProof w:val="0"/>
                <w:lang w:val="en-US" w:eastAsia="ru-RU"/>
              </w:rPr>
            </w:pPr>
          </w:p>
        </w:tc>
      </w:tr>
      <w:tr w:rsidR="00802358" w:rsidRPr="00802358" w14:paraId="7A40E5E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EE8209" w14:textId="77777777" w:rsidR="00802358" w:rsidRPr="00802358" w:rsidRDefault="00802358" w:rsidP="00802358">
            <w:pPr>
              <w:autoSpaceDE w:val="0"/>
              <w:autoSpaceDN w:val="0"/>
              <w:rPr>
                <w:noProof w:val="0"/>
                <w:lang w:val="en-US" w:eastAsia="ru-RU"/>
              </w:rPr>
            </w:pPr>
            <w:r w:rsidRPr="00802358">
              <w:rPr>
                <w:noProof w:val="0"/>
                <w:lang w:val="en-US" w:eastAsia="ru-RU"/>
              </w:rPr>
              <w:t>317</w:t>
            </w:r>
          </w:p>
        </w:tc>
        <w:tc>
          <w:tcPr>
            <w:tcW w:w="1559" w:type="dxa"/>
            <w:tcBorders>
              <w:top w:val="single" w:sz="4" w:space="0" w:color="auto"/>
              <w:bottom w:val="single" w:sz="4" w:space="0" w:color="auto"/>
            </w:tcBorders>
          </w:tcPr>
          <w:p w14:paraId="0CFF5A61" w14:textId="77777777" w:rsidR="00802358" w:rsidRPr="00802358" w:rsidRDefault="00802358" w:rsidP="00802358">
            <w:pPr>
              <w:autoSpaceDE w:val="0"/>
              <w:autoSpaceDN w:val="0"/>
              <w:rPr>
                <w:noProof w:val="0"/>
                <w:lang w:val="en-US" w:eastAsia="ru-RU"/>
              </w:rPr>
            </w:pPr>
            <w:r w:rsidRPr="00802358">
              <w:rPr>
                <w:noProof w:val="0"/>
                <w:lang w:val="en-US" w:eastAsia="ru-RU"/>
              </w:rPr>
              <w:t>RpEF17A</w:t>
            </w:r>
          </w:p>
          <w:p w14:paraId="3B3AFD2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10F7B3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lampii</w:t>
            </w:r>
            <w:proofErr w:type="spellEnd"/>
            <w:r w:rsidRPr="00802358">
              <w:rPr>
                <w:noProof w:val="0"/>
                <w:lang w:val="en-US" w:eastAsia="ru-RU"/>
              </w:rPr>
              <w:t xml:space="preserve"> de </w:t>
            </w:r>
            <w:proofErr w:type="spellStart"/>
            <w:r w:rsidRPr="00802358">
              <w:rPr>
                <w:noProof w:val="0"/>
                <w:lang w:val="en-US" w:eastAsia="ru-RU"/>
              </w:rPr>
              <w:t>semnalizare</w:t>
            </w:r>
            <w:proofErr w:type="spellEnd"/>
            <w:r w:rsidRPr="00802358">
              <w:rPr>
                <w:noProof w:val="0"/>
                <w:lang w:val="en-US" w:eastAsia="ru-RU"/>
              </w:rPr>
              <w:t xml:space="preserve"> - EXIT</w:t>
            </w:r>
          </w:p>
          <w:p w14:paraId="29F5EA7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A30544F"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0B1F315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w:t>
            </w:r>
          </w:p>
          <w:p w14:paraId="46B3C95E" w14:textId="77777777" w:rsidR="00802358" w:rsidRPr="00802358" w:rsidRDefault="00802358" w:rsidP="00802358">
            <w:pPr>
              <w:autoSpaceDE w:val="0"/>
              <w:autoSpaceDN w:val="0"/>
              <w:jc w:val="center"/>
              <w:rPr>
                <w:noProof w:val="0"/>
                <w:lang w:val="en-US" w:eastAsia="ru-RU"/>
              </w:rPr>
            </w:pPr>
          </w:p>
        </w:tc>
      </w:tr>
      <w:tr w:rsidR="00802358" w:rsidRPr="00802358" w14:paraId="2E674D9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C19994" w14:textId="77777777" w:rsidR="00802358" w:rsidRPr="00802358" w:rsidRDefault="00802358" w:rsidP="00802358">
            <w:pPr>
              <w:autoSpaceDE w:val="0"/>
              <w:autoSpaceDN w:val="0"/>
              <w:rPr>
                <w:noProof w:val="0"/>
                <w:lang w:val="en-US" w:eastAsia="ru-RU"/>
              </w:rPr>
            </w:pPr>
            <w:r w:rsidRPr="00802358">
              <w:rPr>
                <w:noProof w:val="0"/>
                <w:lang w:val="en-US" w:eastAsia="ru-RU"/>
              </w:rPr>
              <w:t>318</w:t>
            </w:r>
          </w:p>
        </w:tc>
        <w:tc>
          <w:tcPr>
            <w:tcW w:w="1559" w:type="dxa"/>
            <w:tcBorders>
              <w:top w:val="single" w:sz="4" w:space="0" w:color="auto"/>
              <w:bottom w:val="single" w:sz="4" w:space="0" w:color="auto"/>
            </w:tcBorders>
          </w:tcPr>
          <w:p w14:paraId="6C2D8C91" w14:textId="77777777" w:rsidR="00802358" w:rsidRPr="00802358" w:rsidRDefault="00802358" w:rsidP="00802358">
            <w:pPr>
              <w:autoSpaceDE w:val="0"/>
              <w:autoSpaceDN w:val="0"/>
              <w:rPr>
                <w:noProof w:val="0"/>
                <w:lang w:val="en-US" w:eastAsia="ru-RU"/>
              </w:rPr>
            </w:pPr>
            <w:r w:rsidRPr="00802358">
              <w:rPr>
                <w:noProof w:val="0"/>
                <w:lang w:val="en-US" w:eastAsia="ru-RU"/>
              </w:rPr>
              <w:t>08-03-591-4</w:t>
            </w:r>
          </w:p>
          <w:p w14:paraId="2A7693A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20B6CF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Intreruptor</w:t>
            </w:r>
            <w:proofErr w:type="spellEnd"/>
            <w:r w:rsidRPr="00802358">
              <w:rPr>
                <w:noProof w:val="0"/>
                <w:lang w:val="en-US" w:eastAsia="ru-RU"/>
              </w:rPr>
              <w:t xml:space="preserve"> cu </w:t>
            </w:r>
            <w:proofErr w:type="spellStart"/>
            <w:r w:rsidRPr="00802358">
              <w:rPr>
                <w:noProof w:val="0"/>
                <w:lang w:val="en-US" w:eastAsia="ru-RU"/>
              </w:rPr>
              <w:t>doua</w:t>
            </w:r>
            <w:proofErr w:type="spellEnd"/>
            <w:r w:rsidRPr="00802358">
              <w:rPr>
                <w:noProof w:val="0"/>
                <w:lang w:val="en-US" w:eastAsia="ru-RU"/>
              </w:rPr>
              <w:t xml:space="preserve"> </w:t>
            </w:r>
            <w:proofErr w:type="spellStart"/>
            <w:r w:rsidRPr="00802358">
              <w:rPr>
                <w:noProof w:val="0"/>
                <w:lang w:val="en-US" w:eastAsia="ru-RU"/>
              </w:rPr>
              <w:t>clape</w:t>
            </w:r>
            <w:proofErr w:type="spellEnd"/>
            <w:r w:rsidRPr="00802358">
              <w:rPr>
                <w:noProof w:val="0"/>
                <w:lang w:val="en-US" w:eastAsia="ru-RU"/>
              </w:rPr>
              <w:t xml:space="preserve">, tip </w:t>
            </w:r>
            <w:proofErr w:type="spellStart"/>
            <w:r w:rsidRPr="00802358">
              <w:rPr>
                <w:noProof w:val="0"/>
                <w:lang w:val="en-US" w:eastAsia="ru-RU"/>
              </w:rPr>
              <w:t>neingropat</w:t>
            </w:r>
            <w:proofErr w:type="spellEnd"/>
            <w:r w:rsidRPr="00802358">
              <w:rPr>
                <w:noProof w:val="0"/>
                <w:lang w:val="en-US" w:eastAsia="ru-RU"/>
              </w:rPr>
              <w:t xml:space="preserve">, la </w:t>
            </w:r>
            <w:proofErr w:type="spellStart"/>
            <w:r w:rsidRPr="00802358">
              <w:rPr>
                <w:noProof w:val="0"/>
                <w:lang w:val="en-US" w:eastAsia="ru-RU"/>
              </w:rPr>
              <w:t>instalatie</w:t>
            </w:r>
            <w:proofErr w:type="spellEnd"/>
            <w:r w:rsidRPr="00802358">
              <w:rPr>
                <w:noProof w:val="0"/>
                <w:lang w:val="en-US" w:eastAsia="ru-RU"/>
              </w:rPr>
              <w:t xml:space="preserve"> </w:t>
            </w:r>
            <w:proofErr w:type="spellStart"/>
            <w:r w:rsidRPr="00802358">
              <w:rPr>
                <w:noProof w:val="0"/>
                <w:lang w:val="en-US" w:eastAsia="ru-RU"/>
              </w:rPr>
              <w:t>deschisa</w:t>
            </w:r>
            <w:proofErr w:type="spellEnd"/>
          </w:p>
          <w:p w14:paraId="2B60573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9FF7D4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4975D68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48B3A254" w14:textId="77777777" w:rsidR="00802358" w:rsidRPr="00802358" w:rsidRDefault="00802358" w:rsidP="00802358">
            <w:pPr>
              <w:autoSpaceDE w:val="0"/>
              <w:autoSpaceDN w:val="0"/>
              <w:jc w:val="center"/>
              <w:rPr>
                <w:noProof w:val="0"/>
                <w:lang w:val="en-US" w:eastAsia="ru-RU"/>
              </w:rPr>
            </w:pPr>
          </w:p>
        </w:tc>
      </w:tr>
      <w:tr w:rsidR="00802358" w:rsidRPr="00802358" w14:paraId="69CAE36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17F12B" w14:textId="77777777" w:rsidR="00802358" w:rsidRPr="00802358" w:rsidRDefault="00802358" w:rsidP="00802358">
            <w:pPr>
              <w:autoSpaceDE w:val="0"/>
              <w:autoSpaceDN w:val="0"/>
              <w:rPr>
                <w:noProof w:val="0"/>
                <w:lang w:val="en-US" w:eastAsia="ru-RU"/>
              </w:rPr>
            </w:pPr>
            <w:r w:rsidRPr="00802358">
              <w:rPr>
                <w:noProof w:val="0"/>
                <w:lang w:val="en-US" w:eastAsia="ru-RU"/>
              </w:rPr>
              <w:t>319</w:t>
            </w:r>
          </w:p>
        </w:tc>
        <w:tc>
          <w:tcPr>
            <w:tcW w:w="1559" w:type="dxa"/>
            <w:tcBorders>
              <w:top w:val="single" w:sz="4" w:space="0" w:color="auto"/>
              <w:bottom w:val="single" w:sz="4" w:space="0" w:color="auto"/>
            </w:tcBorders>
          </w:tcPr>
          <w:p w14:paraId="4D8BE69F" w14:textId="77777777" w:rsidR="00802358" w:rsidRPr="00802358" w:rsidRDefault="00802358" w:rsidP="00802358">
            <w:pPr>
              <w:autoSpaceDE w:val="0"/>
              <w:autoSpaceDN w:val="0"/>
              <w:rPr>
                <w:noProof w:val="0"/>
                <w:lang w:val="en-US" w:eastAsia="ru-RU"/>
              </w:rPr>
            </w:pPr>
          </w:p>
          <w:p w14:paraId="0B1B401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F76CCD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Intreruptor</w:t>
            </w:r>
            <w:proofErr w:type="spellEnd"/>
            <w:r w:rsidRPr="00802358">
              <w:rPr>
                <w:noProof w:val="0"/>
                <w:lang w:val="en-US" w:eastAsia="ru-RU"/>
              </w:rPr>
              <w:t xml:space="preserve"> cu </w:t>
            </w:r>
            <w:proofErr w:type="spellStart"/>
            <w:r w:rsidRPr="00802358">
              <w:rPr>
                <w:noProof w:val="0"/>
                <w:lang w:val="en-US" w:eastAsia="ru-RU"/>
              </w:rPr>
              <w:t>doua</w:t>
            </w:r>
            <w:proofErr w:type="spellEnd"/>
            <w:r w:rsidRPr="00802358">
              <w:rPr>
                <w:noProof w:val="0"/>
                <w:lang w:val="en-US" w:eastAsia="ru-RU"/>
              </w:rPr>
              <w:t xml:space="preserve"> </w:t>
            </w:r>
            <w:proofErr w:type="spellStart"/>
            <w:r w:rsidRPr="00802358">
              <w:rPr>
                <w:noProof w:val="0"/>
                <w:lang w:val="en-US" w:eastAsia="ru-RU"/>
              </w:rPr>
              <w:t>clape</w:t>
            </w:r>
            <w:proofErr w:type="spellEnd"/>
          </w:p>
          <w:p w14:paraId="7B9DDC3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21681C5"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647D679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39FAE909" w14:textId="77777777" w:rsidR="00802358" w:rsidRPr="00802358" w:rsidRDefault="00802358" w:rsidP="00802358">
            <w:pPr>
              <w:autoSpaceDE w:val="0"/>
              <w:autoSpaceDN w:val="0"/>
              <w:jc w:val="center"/>
              <w:rPr>
                <w:noProof w:val="0"/>
                <w:lang w:val="en-US" w:eastAsia="ru-RU"/>
              </w:rPr>
            </w:pPr>
          </w:p>
        </w:tc>
      </w:tr>
      <w:tr w:rsidR="00802358" w:rsidRPr="00802358" w14:paraId="3E03A2E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38851" w14:textId="77777777" w:rsidR="00802358" w:rsidRPr="00802358" w:rsidRDefault="00802358" w:rsidP="00802358">
            <w:pPr>
              <w:autoSpaceDE w:val="0"/>
              <w:autoSpaceDN w:val="0"/>
              <w:rPr>
                <w:noProof w:val="0"/>
                <w:lang w:val="en-US" w:eastAsia="ru-RU"/>
              </w:rPr>
            </w:pPr>
            <w:r w:rsidRPr="00802358">
              <w:rPr>
                <w:noProof w:val="0"/>
                <w:lang w:val="en-US" w:eastAsia="ru-RU"/>
              </w:rPr>
              <w:t>320</w:t>
            </w:r>
          </w:p>
        </w:tc>
        <w:tc>
          <w:tcPr>
            <w:tcW w:w="1559" w:type="dxa"/>
            <w:tcBorders>
              <w:top w:val="single" w:sz="4" w:space="0" w:color="auto"/>
              <w:bottom w:val="single" w:sz="4" w:space="0" w:color="auto"/>
            </w:tcBorders>
          </w:tcPr>
          <w:p w14:paraId="7C115C58" w14:textId="77777777" w:rsidR="00802358" w:rsidRPr="00802358" w:rsidRDefault="00802358" w:rsidP="00802358">
            <w:pPr>
              <w:autoSpaceDE w:val="0"/>
              <w:autoSpaceDN w:val="0"/>
              <w:rPr>
                <w:noProof w:val="0"/>
                <w:lang w:val="en-US" w:eastAsia="ru-RU"/>
              </w:rPr>
            </w:pPr>
            <w:r w:rsidRPr="00802358">
              <w:rPr>
                <w:noProof w:val="0"/>
                <w:lang w:val="en-US" w:eastAsia="ru-RU"/>
              </w:rPr>
              <w:t>08-03-591-10</w:t>
            </w:r>
          </w:p>
          <w:p w14:paraId="4110A2C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6410A5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Priza</w:t>
            </w:r>
            <w:proofErr w:type="spellEnd"/>
            <w:r w:rsidRPr="00802358">
              <w:rPr>
                <w:noProof w:val="0"/>
                <w:lang w:val="en-US" w:eastAsia="ru-RU"/>
              </w:rPr>
              <w:t xml:space="preserve"> de </w:t>
            </w:r>
            <w:proofErr w:type="spellStart"/>
            <w:r w:rsidRPr="00802358">
              <w:rPr>
                <w:noProof w:val="0"/>
                <w:lang w:val="en-US" w:eastAsia="ru-RU"/>
              </w:rPr>
              <w:t>fisa</w:t>
            </w:r>
            <w:proofErr w:type="spellEnd"/>
            <w:r w:rsidRPr="00802358">
              <w:rPr>
                <w:noProof w:val="0"/>
                <w:lang w:val="en-US" w:eastAsia="ru-RU"/>
              </w:rPr>
              <w:t xml:space="preserve"> </w:t>
            </w:r>
            <w:proofErr w:type="spellStart"/>
            <w:r w:rsidRPr="00802358">
              <w:rPr>
                <w:noProof w:val="0"/>
                <w:lang w:val="en-US" w:eastAsia="ru-RU"/>
              </w:rPr>
              <w:t>semietansata</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etansata</w:t>
            </w:r>
            <w:proofErr w:type="spellEnd"/>
          </w:p>
          <w:p w14:paraId="7836EDA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E48A43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73CFDB5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0,010</w:t>
            </w:r>
          </w:p>
          <w:p w14:paraId="081F90D3" w14:textId="77777777" w:rsidR="00802358" w:rsidRPr="00802358" w:rsidRDefault="00802358" w:rsidP="00802358">
            <w:pPr>
              <w:autoSpaceDE w:val="0"/>
              <w:autoSpaceDN w:val="0"/>
              <w:jc w:val="center"/>
              <w:rPr>
                <w:noProof w:val="0"/>
                <w:lang w:val="en-US" w:eastAsia="ru-RU"/>
              </w:rPr>
            </w:pPr>
          </w:p>
        </w:tc>
      </w:tr>
      <w:tr w:rsidR="00802358" w:rsidRPr="00802358" w14:paraId="6DE9138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8C5C5E" w14:textId="77777777" w:rsidR="00802358" w:rsidRPr="00802358" w:rsidRDefault="00802358" w:rsidP="00802358">
            <w:pPr>
              <w:autoSpaceDE w:val="0"/>
              <w:autoSpaceDN w:val="0"/>
              <w:rPr>
                <w:noProof w:val="0"/>
                <w:lang w:val="en-US" w:eastAsia="ru-RU"/>
              </w:rPr>
            </w:pPr>
            <w:r w:rsidRPr="00802358">
              <w:rPr>
                <w:noProof w:val="0"/>
                <w:lang w:val="en-US" w:eastAsia="ru-RU"/>
              </w:rPr>
              <w:t>321</w:t>
            </w:r>
          </w:p>
        </w:tc>
        <w:tc>
          <w:tcPr>
            <w:tcW w:w="1559" w:type="dxa"/>
            <w:tcBorders>
              <w:top w:val="single" w:sz="4" w:space="0" w:color="auto"/>
              <w:bottom w:val="single" w:sz="4" w:space="0" w:color="auto"/>
            </w:tcBorders>
          </w:tcPr>
          <w:p w14:paraId="1FC058B1" w14:textId="77777777" w:rsidR="00802358" w:rsidRPr="00802358" w:rsidRDefault="00802358" w:rsidP="00802358">
            <w:pPr>
              <w:autoSpaceDE w:val="0"/>
              <w:autoSpaceDN w:val="0"/>
              <w:rPr>
                <w:noProof w:val="0"/>
                <w:lang w:val="en-US" w:eastAsia="ru-RU"/>
              </w:rPr>
            </w:pPr>
          </w:p>
          <w:p w14:paraId="3117504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66F5C5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Priza</w:t>
            </w:r>
            <w:proofErr w:type="spellEnd"/>
          </w:p>
          <w:p w14:paraId="5935E69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3DD2F04"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57616A5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w:t>
            </w:r>
          </w:p>
          <w:p w14:paraId="4F398D28" w14:textId="77777777" w:rsidR="00802358" w:rsidRPr="00802358" w:rsidRDefault="00802358" w:rsidP="00802358">
            <w:pPr>
              <w:autoSpaceDE w:val="0"/>
              <w:autoSpaceDN w:val="0"/>
              <w:jc w:val="center"/>
              <w:rPr>
                <w:noProof w:val="0"/>
                <w:lang w:val="en-US" w:eastAsia="ru-RU"/>
              </w:rPr>
            </w:pPr>
          </w:p>
        </w:tc>
      </w:tr>
      <w:tr w:rsidR="00802358" w:rsidRPr="00802358" w14:paraId="52F908B5"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F976F" w14:textId="77777777" w:rsidR="00802358" w:rsidRPr="00802358" w:rsidRDefault="00802358" w:rsidP="00802358">
            <w:pPr>
              <w:autoSpaceDE w:val="0"/>
              <w:autoSpaceDN w:val="0"/>
              <w:rPr>
                <w:noProof w:val="0"/>
                <w:lang w:val="en-US" w:eastAsia="ru-RU"/>
              </w:rPr>
            </w:pPr>
            <w:r w:rsidRPr="00802358">
              <w:rPr>
                <w:noProof w:val="0"/>
                <w:lang w:val="en-US" w:eastAsia="ru-RU"/>
              </w:rPr>
              <w:t>322</w:t>
            </w:r>
          </w:p>
        </w:tc>
        <w:tc>
          <w:tcPr>
            <w:tcW w:w="1559" w:type="dxa"/>
            <w:tcBorders>
              <w:top w:val="single" w:sz="4" w:space="0" w:color="auto"/>
              <w:bottom w:val="single" w:sz="4" w:space="0" w:color="auto"/>
            </w:tcBorders>
          </w:tcPr>
          <w:p w14:paraId="0281525F" w14:textId="77777777" w:rsidR="00802358" w:rsidRPr="00802358" w:rsidRDefault="00802358" w:rsidP="00802358">
            <w:pPr>
              <w:autoSpaceDE w:val="0"/>
              <w:autoSpaceDN w:val="0"/>
              <w:rPr>
                <w:noProof w:val="0"/>
                <w:lang w:val="en-US" w:eastAsia="ru-RU"/>
              </w:rPr>
            </w:pPr>
          </w:p>
          <w:p w14:paraId="3641C03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37785DA"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Cutie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intrerupator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priza</w:t>
            </w:r>
            <w:proofErr w:type="spellEnd"/>
          </w:p>
          <w:p w14:paraId="6B56C97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B7AFEAA"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3888C17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71728F86" w14:textId="77777777" w:rsidR="00802358" w:rsidRPr="00802358" w:rsidRDefault="00802358" w:rsidP="00802358">
            <w:pPr>
              <w:autoSpaceDE w:val="0"/>
              <w:autoSpaceDN w:val="0"/>
              <w:jc w:val="center"/>
              <w:rPr>
                <w:noProof w:val="0"/>
                <w:lang w:val="en-US" w:eastAsia="ru-RU"/>
              </w:rPr>
            </w:pPr>
          </w:p>
        </w:tc>
      </w:tr>
      <w:tr w:rsidR="00802358" w:rsidRPr="00802358" w14:paraId="76F4C7F0" w14:textId="77777777" w:rsidTr="002503A0">
        <w:tblPrEx>
          <w:tblCellMar>
            <w:top w:w="0" w:type="dxa"/>
            <w:bottom w:w="0" w:type="dxa"/>
          </w:tblCellMar>
        </w:tblPrEx>
        <w:tc>
          <w:tcPr>
            <w:tcW w:w="709" w:type="dxa"/>
            <w:tcBorders>
              <w:top w:val="nil"/>
              <w:left w:val="single" w:sz="6" w:space="0" w:color="auto"/>
              <w:bottom w:val="nil"/>
              <w:right w:val="nil"/>
            </w:tcBorders>
          </w:tcPr>
          <w:p w14:paraId="36CFD980"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5ED7E3DB"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1B4D3907"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6. </w:t>
            </w:r>
            <w:proofErr w:type="spellStart"/>
            <w:r w:rsidRPr="00802358">
              <w:rPr>
                <w:b/>
                <w:bCs/>
                <w:noProof w:val="0"/>
                <w:lang w:val="en-US" w:eastAsia="ru-RU"/>
              </w:rPr>
              <w:t>Scara</w:t>
            </w:r>
            <w:proofErr w:type="spellEnd"/>
            <w:r w:rsidRPr="00802358">
              <w:rPr>
                <w:b/>
                <w:bCs/>
                <w:noProof w:val="0"/>
                <w:lang w:val="en-US" w:eastAsia="ru-RU"/>
              </w:rPr>
              <w:t xml:space="preserve"> </w:t>
            </w:r>
            <w:proofErr w:type="spellStart"/>
            <w:r w:rsidRPr="00802358">
              <w:rPr>
                <w:b/>
                <w:bCs/>
                <w:noProof w:val="0"/>
                <w:lang w:val="en-US" w:eastAsia="ru-RU"/>
              </w:rPr>
              <w:t>Boc</w:t>
            </w:r>
            <w:proofErr w:type="spellEnd"/>
            <w:r w:rsidRPr="00802358">
              <w:rPr>
                <w:b/>
                <w:bCs/>
                <w:noProof w:val="0"/>
                <w:lang w:val="en-US" w:eastAsia="ru-RU"/>
              </w:rPr>
              <w:t xml:space="preserve"> F-G</w:t>
            </w:r>
          </w:p>
          <w:p w14:paraId="7C918DAB" w14:textId="77777777" w:rsidR="00802358" w:rsidRPr="00802358" w:rsidRDefault="00802358" w:rsidP="00802358">
            <w:pPr>
              <w:autoSpaceDE w:val="0"/>
              <w:autoSpaceDN w:val="0"/>
              <w:rPr>
                <w:noProof w:val="0"/>
                <w:lang w:val="en-US" w:eastAsia="ru-RU"/>
              </w:rPr>
            </w:pPr>
          </w:p>
        </w:tc>
      </w:tr>
      <w:tr w:rsidR="00802358" w:rsidRPr="00802358" w14:paraId="044CA020" w14:textId="77777777" w:rsidTr="002503A0">
        <w:tblPrEx>
          <w:tblCellMar>
            <w:top w:w="0" w:type="dxa"/>
            <w:bottom w:w="0" w:type="dxa"/>
          </w:tblCellMar>
        </w:tblPrEx>
        <w:tc>
          <w:tcPr>
            <w:tcW w:w="709" w:type="dxa"/>
            <w:tcBorders>
              <w:top w:val="nil"/>
              <w:left w:val="single" w:sz="6" w:space="0" w:color="auto"/>
              <w:bottom w:val="nil"/>
              <w:right w:val="nil"/>
            </w:tcBorders>
          </w:tcPr>
          <w:p w14:paraId="27A734E8"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54A55F5A"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6747ECF0"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6.1.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reparatie</w:t>
            </w:r>
            <w:proofErr w:type="spellEnd"/>
            <w:r w:rsidRPr="00802358">
              <w:rPr>
                <w:b/>
                <w:bCs/>
                <w:noProof w:val="0"/>
                <w:lang w:val="en-US" w:eastAsia="ru-RU"/>
              </w:rPr>
              <w:t xml:space="preserve"> </w:t>
            </w:r>
          </w:p>
          <w:p w14:paraId="4D59ACF2" w14:textId="77777777" w:rsidR="00802358" w:rsidRPr="00802358" w:rsidRDefault="00802358" w:rsidP="00802358">
            <w:pPr>
              <w:autoSpaceDE w:val="0"/>
              <w:autoSpaceDN w:val="0"/>
              <w:rPr>
                <w:noProof w:val="0"/>
                <w:lang w:val="en-US" w:eastAsia="ru-RU"/>
              </w:rPr>
            </w:pPr>
          </w:p>
        </w:tc>
      </w:tr>
      <w:tr w:rsidR="00802358" w:rsidRPr="00802358" w14:paraId="25523FBB" w14:textId="77777777" w:rsidTr="002503A0">
        <w:tblPrEx>
          <w:tblCellMar>
            <w:top w:w="0" w:type="dxa"/>
            <w:bottom w:w="0" w:type="dxa"/>
          </w:tblCellMar>
        </w:tblPrEx>
        <w:tc>
          <w:tcPr>
            <w:tcW w:w="709" w:type="dxa"/>
            <w:tcBorders>
              <w:top w:val="nil"/>
              <w:left w:val="single" w:sz="6" w:space="0" w:color="auto"/>
              <w:bottom w:val="nil"/>
              <w:right w:val="nil"/>
            </w:tcBorders>
          </w:tcPr>
          <w:p w14:paraId="0AA7A7CC"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5CDCEB1D"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2234A59B"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6.1.1. </w:t>
            </w:r>
            <w:proofErr w:type="spellStart"/>
            <w:r w:rsidRPr="00802358">
              <w:rPr>
                <w:b/>
                <w:bCs/>
                <w:noProof w:val="0"/>
                <w:lang w:val="en-US" w:eastAsia="ru-RU"/>
              </w:rPr>
              <w:t>Tavane</w:t>
            </w:r>
            <w:proofErr w:type="spellEnd"/>
          </w:p>
          <w:p w14:paraId="58C1FEA1" w14:textId="77777777" w:rsidR="00802358" w:rsidRPr="00802358" w:rsidRDefault="00802358" w:rsidP="00802358">
            <w:pPr>
              <w:autoSpaceDE w:val="0"/>
              <w:autoSpaceDN w:val="0"/>
              <w:rPr>
                <w:noProof w:val="0"/>
                <w:lang w:val="en-US" w:eastAsia="ru-RU"/>
              </w:rPr>
            </w:pPr>
          </w:p>
        </w:tc>
      </w:tr>
      <w:tr w:rsidR="00802358" w:rsidRPr="00802358" w14:paraId="553739E3"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63A938"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323</w:t>
            </w:r>
          </w:p>
        </w:tc>
        <w:tc>
          <w:tcPr>
            <w:tcW w:w="1559" w:type="dxa"/>
            <w:tcBorders>
              <w:top w:val="single" w:sz="4" w:space="0" w:color="auto"/>
              <w:bottom w:val="single" w:sz="4" w:space="0" w:color="auto"/>
            </w:tcBorders>
          </w:tcPr>
          <w:p w14:paraId="0D5FC3B4" w14:textId="77777777" w:rsidR="00802358" w:rsidRPr="00802358" w:rsidRDefault="00802358" w:rsidP="00802358">
            <w:pPr>
              <w:autoSpaceDE w:val="0"/>
              <w:autoSpaceDN w:val="0"/>
              <w:rPr>
                <w:noProof w:val="0"/>
                <w:lang w:val="en-US" w:eastAsia="ru-RU"/>
              </w:rPr>
            </w:pPr>
            <w:r w:rsidRPr="00802358">
              <w:rPr>
                <w:noProof w:val="0"/>
                <w:lang w:val="en-US" w:eastAsia="ru-RU"/>
              </w:rPr>
              <w:t>CK29F</w:t>
            </w:r>
          </w:p>
          <w:p w14:paraId="2DE39B9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FD5E45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Tavane</w:t>
            </w:r>
            <w:proofErr w:type="spellEnd"/>
            <w:r w:rsidRPr="00802358">
              <w:rPr>
                <w:noProof w:val="0"/>
                <w:lang w:val="en-US" w:eastAsia="ru-RU"/>
              </w:rPr>
              <w:t xml:space="preserve"> </w:t>
            </w:r>
            <w:proofErr w:type="spellStart"/>
            <w:r w:rsidRPr="00802358">
              <w:rPr>
                <w:noProof w:val="0"/>
                <w:lang w:val="en-US" w:eastAsia="ru-RU"/>
              </w:rPr>
              <w:t>suspendate</w:t>
            </w:r>
            <w:proofErr w:type="spellEnd"/>
            <w:r w:rsidRPr="00802358">
              <w:rPr>
                <w:noProof w:val="0"/>
                <w:lang w:val="en-US" w:eastAsia="ru-RU"/>
              </w:rPr>
              <w:t xml:space="preserve"> din </w:t>
            </w:r>
            <w:proofErr w:type="spellStart"/>
            <w:r w:rsidRPr="00802358">
              <w:rPr>
                <w:noProof w:val="0"/>
                <w:lang w:val="en-US" w:eastAsia="ru-RU"/>
              </w:rPr>
              <w:t>panouri</w:t>
            </w:r>
            <w:proofErr w:type="spellEnd"/>
            <w:r w:rsidRPr="00802358">
              <w:rPr>
                <w:noProof w:val="0"/>
                <w:lang w:val="en-US" w:eastAsia="ru-RU"/>
              </w:rPr>
              <w:t xml:space="preserve"> prefabricate "Armstrong",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sistemul-grila</w:t>
            </w:r>
            <w:proofErr w:type="spellEnd"/>
          </w:p>
          <w:p w14:paraId="1BA51B8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81D8F37"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10BF8E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26,000</w:t>
            </w:r>
          </w:p>
          <w:p w14:paraId="1358EADF" w14:textId="77777777" w:rsidR="00802358" w:rsidRPr="00802358" w:rsidRDefault="00802358" w:rsidP="00802358">
            <w:pPr>
              <w:autoSpaceDE w:val="0"/>
              <w:autoSpaceDN w:val="0"/>
              <w:jc w:val="center"/>
              <w:rPr>
                <w:noProof w:val="0"/>
                <w:lang w:val="en-US" w:eastAsia="ru-RU"/>
              </w:rPr>
            </w:pPr>
          </w:p>
        </w:tc>
      </w:tr>
      <w:tr w:rsidR="00802358" w:rsidRPr="00802358" w14:paraId="19822EE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B4A13E" w14:textId="77777777" w:rsidR="00802358" w:rsidRPr="00802358" w:rsidRDefault="00802358" w:rsidP="00802358">
            <w:pPr>
              <w:autoSpaceDE w:val="0"/>
              <w:autoSpaceDN w:val="0"/>
              <w:rPr>
                <w:noProof w:val="0"/>
                <w:lang w:val="en-US" w:eastAsia="ru-RU"/>
              </w:rPr>
            </w:pPr>
            <w:r w:rsidRPr="00802358">
              <w:rPr>
                <w:noProof w:val="0"/>
                <w:lang w:val="en-US" w:eastAsia="ru-RU"/>
              </w:rPr>
              <w:t>324</w:t>
            </w:r>
          </w:p>
        </w:tc>
        <w:tc>
          <w:tcPr>
            <w:tcW w:w="1559" w:type="dxa"/>
            <w:tcBorders>
              <w:top w:val="single" w:sz="4" w:space="0" w:color="auto"/>
              <w:bottom w:val="single" w:sz="4" w:space="0" w:color="auto"/>
            </w:tcBorders>
          </w:tcPr>
          <w:p w14:paraId="269A90F4" w14:textId="77777777" w:rsidR="00802358" w:rsidRPr="00802358" w:rsidRDefault="00802358" w:rsidP="00802358">
            <w:pPr>
              <w:autoSpaceDE w:val="0"/>
              <w:autoSpaceDN w:val="0"/>
              <w:rPr>
                <w:noProof w:val="0"/>
                <w:lang w:val="en-US" w:eastAsia="ru-RU"/>
              </w:rPr>
            </w:pPr>
            <w:r w:rsidRPr="00802358">
              <w:rPr>
                <w:noProof w:val="0"/>
                <w:lang w:val="en-US" w:eastAsia="ru-RU"/>
              </w:rPr>
              <w:t>RpCJ35A</w:t>
            </w:r>
          </w:p>
          <w:p w14:paraId="12B7BAC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D8551D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Desfaceri</w:t>
            </w:r>
            <w:proofErr w:type="spellEnd"/>
            <w:r w:rsidRPr="00802358">
              <w:rPr>
                <w:noProof w:val="0"/>
                <w:lang w:val="en-US" w:eastAsia="ru-RU"/>
              </w:rPr>
              <w:t xml:space="preserve"> de </w:t>
            </w: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exterioare</w:t>
            </w:r>
            <w:proofErr w:type="spellEnd"/>
            <w:r w:rsidRPr="00802358">
              <w:rPr>
                <w:noProof w:val="0"/>
                <w:lang w:val="en-US" w:eastAsia="ru-RU"/>
              </w:rPr>
              <w:t xml:space="preserve"> </w:t>
            </w:r>
            <w:proofErr w:type="spellStart"/>
            <w:r w:rsidRPr="00802358">
              <w:rPr>
                <w:noProof w:val="0"/>
                <w:lang w:val="en-US" w:eastAsia="ru-RU"/>
              </w:rPr>
              <w:t>driscuite</w:t>
            </w:r>
            <w:proofErr w:type="spellEnd"/>
            <w:r w:rsidRPr="00802358">
              <w:rPr>
                <w:noProof w:val="0"/>
                <w:lang w:val="en-US" w:eastAsia="ru-RU"/>
              </w:rPr>
              <w:t xml:space="preserve"> </w:t>
            </w:r>
            <w:proofErr w:type="gramStart"/>
            <w:r w:rsidRPr="00802358">
              <w:rPr>
                <w:noProof w:val="0"/>
                <w:lang w:val="en-US" w:eastAsia="ru-RU"/>
              </w:rPr>
              <w:t xml:space="preserve">la  </w:t>
            </w:r>
            <w:proofErr w:type="spellStart"/>
            <w:r w:rsidRPr="00802358">
              <w:rPr>
                <w:noProof w:val="0"/>
                <w:lang w:val="en-US" w:eastAsia="ru-RU"/>
              </w:rPr>
              <w:t>tavane</w:t>
            </w:r>
            <w:proofErr w:type="spellEnd"/>
            <w:proofErr w:type="gramEnd"/>
          </w:p>
          <w:p w14:paraId="6EA16E0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20638D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3BE679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3A98F881" w14:textId="77777777" w:rsidR="00802358" w:rsidRPr="00802358" w:rsidRDefault="00802358" w:rsidP="00802358">
            <w:pPr>
              <w:autoSpaceDE w:val="0"/>
              <w:autoSpaceDN w:val="0"/>
              <w:jc w:val="center"/>
              <w:rPr>
                <w:noProof w:val="0"/>
                <w:lang w:val="en-US" w:eastAsia="ru-RU"/>
              </w:rPr>
            </w:pPr>
          </w:p>
        </w:tc>
      </w:tr>
      <w:tr w:rsidR="00802358" w:rsidRPr="00802358" w14:paraId="04B0254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4D2230" w14:textId="77777777" w:rsidR="00802358" w:rsidRPr="00802358" w:rsidRDefault="00802358" w:rsidP="00802358">
            <w:pPr>
              <w:autoSpaceDE w:val="0"/>
              <w:autoSpaceDN w:val="0"/>
              <w:rPr>
                <w:noProof w:val="0"/>
                <w:lang w:val="en-US" w:eastAsia="ru-RU"/>
              </w:rPr>
            </w:pPr>
            <w:r w:rsidRPr="00802358">
              <w:rPr>
                <w:noProof w:val="0"/>
                <w:lang w:val="en-US" w:eastAsia="ru-RU"/>
              </w:rPr>
              <w:t>325</w:t>
            </w:r>
          </w:p>
        </w:tc>
        <w:tc>
          <w:tcPr>
            <w:tcW w:w="1559" w:type="dxa"/>
            <w:tcBorders>
              <w:top w:val="single" w:sz="4" w:space="0" w:color="auto"/>
              <w:bottom w:val="single" w:sz="4" w:space="0" w:color="auto"/>
            </w:tcBorders>
          </w:tcPr>
          <w:p w14:paraId="54256AF8"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3A859CA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2D6EC5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w:t>
            </w:r>
            <w:proofErr w:type="spellEnd"/>
            <w:r w:rsidRPr="00802358">
              <w:rPr>
                <w:noProof w:val="0"/>
                <w:lang w:val="en-US" w:eastAsia="ru-RU"/>
              </w:rPr>
              <w:t xml:space="preserve"> </w:t>
            </w:r>
            <w:proofErr w:type="spellStart"/>
            <w:r w:rsidRPr="00802358">
              <w:rPr>
                <w:noProof w:val="0"/>
                <w:lang w:val="en-US" w:eastAsia="ru-RU"/>
              </w:rPr>
              <w:t>interioare</w:t>
            </w:r>
            <w:proofErr w:type="spellEnd"/>
          </w:p>
          <w:p w14:paraId="7A347D6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ABB7EB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5F8B8B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01D287CB" w14:textId="77777777" w:rsidR="00802358" w:rsidRPr="00802358" w:rsidRDefault="00802358" w:rsidP="00802358">
            <w:pPr>
              <w:autoSpaceDE w:val="0"/>
              <w:autoSpaceDN w:val="0"/>
              <w:jc w:val="center"/>
              <w:rPr>
                <w:noProof w:val="0"/>
                <w:lang w:val="en-US" w:eastAsia="ru-RU"/>
              </w:rPr>
            </w:pPr>
          </w:p>
        </w:tc>
      </w:tr>
      <w:tr w:rsidR="00802358" w:rsidRPr="00802358" w14:paraId="1129352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92E6EA" w14:textId="77777777" w:rsidR="00802358" w:rsidRPr="00802358" w:rsidRDefault="00802358" w:rsidP="00802358">
            <w:pPr>
              <w:autoSpaceDE w:val="0"/>
              <w:autoSpaceDN w:val="0"/>
              <w:rPr>
                <w:noProof w:val="0"/>
                <w:lang w:val="en-US" w:eastAsia="ru-RU"/>
              </w:rPr>
            </w:pPr>
            <w:r w:rsidRPr="00802358">
              <w:rPr>
                <w:noProof w:val="0"/>
                <w:lang w:val="en-US" w:eastAsia="ru-RU"/>
              </w:rPr>
              <w:t>326</w:t>
            </w:r>
          </w:p>
        </w:tc>
        <w:tc>
          <w:tcPr>
            <w:tcW w:w="1559" w:type="dxa"/>
            <w:tcBorders>
              <w:top w:val="single" w:sz="4" w:space="0" w:color="auto"/>
              <w:bottom w:val="single" w:sz="4" w:space="0" w:color="auto"/>
            </w:tcBorders>
          </w:tcPr>
          <w:p w14:paraId="42B192D6"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315B05C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BF90AD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coltarelori</w:t>
            </w:r>
            <w:proofErr w:type="spellEnd"/>
            <w:r w:rsidRPr="00802358">
              <w:rPr>
                <w:noProof w:val="0"/>
                <w:lang w:val="en-US" w:eastAsia="ru-RU"/>
              </w:rPr>
              <w:t xml:space="preserve"> din </w:t>
            </w:r>
            <w:proofErr w:type="spellStart"/>
            <w:r w:rsidRPr="00802358">
              <w:rPr>
                <w:noProof w:val="0"/>
                <w:lang w:val="en-US" w:eastAsia="ru-RU"/>
              </w:rPr>
              <w:t>aluminiu</w:t>
            </w:r>
            <w:proofErr w:type="spellEnd"/>
          </w:p>
          <w:p w14:paraId="6C22B83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B031B5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13B780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31792FBD" w14:textId="77777777" w:rsidR="00802358" w:rsidRPr="00802358" w:rsidRDefault="00802358" w:rsidP="00802358">
            <w:pPr>
              <w:autoSpaceDE w:val="0"/>
              <w:autoSpaceDN w:val="0"/>
              <w:jc w:val="center"/>
              <w:rPr>
                <w:noProof w:val="0"/>
                <w:lang w:val="en-US" w:eastAsia="ru-RU"/>
              </w:rPr>
            </w:pPr>
          </w:p>
        </w:tc>
      </w:tr>
      <w:tr w:rsidR="00802358" w:rsidRPr="00802358" w14:paraId="1B508B7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E93504" w14:textId="77777777" w:rsidR="00802358" w:rsidRPr="00802358" w:rsidRDefault="00802358" w:rsidP="00802358">
            <w:pPr>
              <w:autoSpaceDE w:val="0"/>
              <w:autoSpaceDN w:val="0"/>
              <w:rPr>
                <w:noProof w:val="0"/>
                <w:lang w:val="en-US" w:eastAsia="ru-RU"/>
              </w:rPr>
            </w:pPr>
            <w:r w:rsidRPr="00802358">
              <w:rPr>
                <w:noProof w:val="0"/>
                <w:lang w:val="en-US" w:eastAsia="ru-RU"/>
              </w:rPr>
              <w:t>327</w:t>
            </w:r>
          </w:p>
        </w:tc>
        <w:tc>
          <w:tcPr>
            <w:tcW w:w="1559" w:type="dxa"/>
            <w:tcBorders>
              <w:top w:val="single" w:sz="4" w:space="0" w:color="auto"/>
              <w:bottom w:val="single" w:sz="4" w:space="0" w:color="auto"/>
            </w:tcBorders>
          </w:tcPr>
          <w:p w14:paraId="31A3D377" w14:textId="77777777" w:rsidR="00802358" w:rsidRPr="00802358" w:rsidRDefault="00802358" w:rsidP="00802358">
            <w:pPr>
              <w:autoSpaceDE w:val="0"/>
              <w:autoSpaceDN w:val="0"/>
              <w:rPr>
                <w:noProof w:val="0"/>
                <w:lang w:val="en-US" w:eastAsia="ru-RU"/>
              </w:rPr>
            </w:pPr>
            <w:r w:rsidRPr="00802358">
              <w:rPr>
                <w:noProof w:val="0"/>
                <w:lang w:val="en-US" w:eastAsia="ru-RU"/>
              </w:rPr>
              <w:t>CF52B</w:t>
            </w:r>
          </w:p>
          <w:p w14:paraId="74F43D3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8DC6D2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tavan</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p>
          <w:p w14:paraId="1B54177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414B66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9A556A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46FAB723" w14:textId="77777777" w:rsidR="00802358" w:rsidRPr="00802358" w:rsidRDefault="00802358" w:rsidP="00802358">
            <w:pPr>
              <w:autoSpaceDE w:val="0"/>
              <w:autoSpaceDN w:val="0"/>
              <w:jc w:val="center"/>
              <w:rPr>
                <w:noProof w:val="0"/>
                <w:lang w:val="en-US" w:eastAsia="ru-RU"/>
              </w:rPr>
            </w:pPr>
          </w:p>
        </w:tc>
      </w:tr>
      <w:tr w:rsidR="00802358" w:rsidRPr="00802358" w14:paraId="56072DD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030E39" w14:textId="77777777" w:rsidR="00802358" w:rsidRPr="00802358" w:rsidRDefault="00802358" w:rsidP="00802358">
            <w:pPr>
              <w:autoSpaceDE w:val="0"/>
              <w:autoSpaceDN w:val="0"/>
              <w:rPr>
                <w:noProof w:val="0"/>
                <w:lang w:val="en-US" w:eastAsia="ru-RU"/>
              </w:rPr>
            </w:pPr>
            <w:r w:rsidRPr="00802358">
              <w:rPr>
                <w:noProof w:val="0"/>
                <w:lang w:val="en-US" w:eastAsia="ru-RU"/>
              </w:rPr>
              <w:t>328</w:t>
            </w:r>
          </w:p>
        </w:tc>
        <w:tc>
          <w:tcPr>
            <w:tcW w:w="1559" w:type="dxa"/>
            <w:tcBorders>
              <w:top w:val="single" w:sz="4" w:space="0" w:color="auto"/>
              <w:bottom w:val="single" w:sz="4" w:space="0" w:color="auto"/>
            </w:tcBorders>
          </w:tcPr>
          <w:p w14:paraId="1C45912D" w14:textId="77777777" w:rsidR="00802358" w:rsidRPr="00802358" w:rsidRDefault="00802358" w:rsidP="00802358">
            <w:pPr>
              <w:autoSpaceDE w:val="0"/>
              <w:autoSpaceDN w:val="0"/>
              <w:rPr>
                <w:noProof w:val="0"/>
                <w:lang w:val="en-US" w:eastAsia="ru-RU"/>
              </w:rPr>
            </w:pPr>
            <w:r w:rsidRPr="00802358">
              <w:rPr>
                <w:noProof w:val="0"/>
                <w:lang w:val="en-US" w:eastAsia="ru-RU"/>
              </w:rPr>
              <w:t>CF53B</w:t>
            </w:r>
          </w:p>
          <w:p w14:paraId="33DF378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562EBA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tavan</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 xml:space="preserve">. </w:t>
            </w:r>
            <w:proofErr w:type="spellStart"/>
            <w:r w:rsidRPr="00802358">
              <w:rPr>
                <w:noProof w:val="0"/>
                <w:lang w:val="en-US" w:eastAsia="ru-RU"/>
              </w:rPr>
              <w:t>Diferenta</w:t>
            </w:r>
            <w:proofErr w:type="spellEnd"/>
            <w:r w:rsidRPr="00802358">
              <w:rPr>
                <w:noProof w:val="0"/>
                <w:lang w:val="en-US" w:eastAsia="ru-RU"/>
              </w:rPr>
              <w:t xml:space="preserve"> in plus </w:t>
            </w:r>
            <w:proofErr w:type="spellStart"/>
            <w:r w:rsidRPr="00802358">
              <w:rPr>
                <w:noProof w:val="0"/>
                <w:lang w:val="en-US" w:eastAsia="ru-RU"/>
              </w:rPr>
              <w:t>sau</w:t>
            </w:r>
            <w:proofErr w:type="spellEnd"/>
            <w:r w:rsidRPr="00802358">
              <w:rPr>
                <w:noProof w:val="0"/>
                <w:lang w:val="en-US" w:eastAsia="ru-RU"/>
              </w:rPr>
              <w:t xml:space="preserve"> in minus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fiecare</w:t>
            </w:r>
            <w:proofErr w:type="spellEnd"/>
            <w:r w:rsidRPr="00802358">
              <w:rPr>
                <w:noProof w:val="0"/>
                <w:lang w:val="en-US" w:eastAsia="ru-RU"/>
              </w:rPr>
              <w:t xml:space="preserve"> 1,0 </w:t>
            </w:r>
            <w:proofErr w:type="gramStart"/>
            <w:r w:rsidRPr="00802358">
              <w:rPr>
                <w:noProof w:val="0"/>
                <w:lang w:val="en-US" w:eastAsia="ru-RU"/>
              </w:rPr>
              <w:t>mm  (</w:t>
            </w:r>
            <w:proofErr w:type="gramEnd"/>
            <w:r w:rsidRPr="00802358">
              <w:rPr>
                <w:noProof w:val="0"/>
                <w:lang w:val="en-US" w:eastAsia="ru-RU"/>
              </w:rPr>
              <w:t xml:space="preserve">se </w:t>
            </w:r>
            <w:proofErr w:type="spellStart"/>
            <w:r w:rsidRPr="00802358">
              <w:rPr>
                <w:noProof w:val="0"/>
                <w:lang w:val="en-US" w:eastAsia="ru-RU"/>
              </w:rPr>
              <w:t>adauga</w:t>
            </w:r>
            <w:proofErr w:type="spellEnd"/>
            <w:r w:rsidRPr="00802358">
              <w:rPr>
                <w:noProof w:val="0"/>
                <w:lang w:val="en-US" w:eastAsia="ru-RU"/>
              </w:rPr>
              <w:t xml:space="preserve"> 5mm k=5  la art CF52)</w:t>
            </w:r>
          </w:p>
          <w:p w14:paraId="0EF7077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5E610A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618FDB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17CAB179" w14:textId="77777777" w:rsidR="00802358" w:rsidRPr="00802358" w:rsidRDefault="00802358" w:rsidP="00802358">
            <w:pPr>
              <w:autoSpaceDE w:val="0"/>
              <w:autoSpaceDN w:val="0"/>
              <w:jc w:val="center"/>
              <w:rPr>
                <w:noProof w:val="0"/>
                <w:lang w:val="en-US" w:eastAsia="ru-RU"/>
              </w:rPr>
            </w:pPr>
          </w:p>
        </w:tc>
      </w:tr>
      <w:tr w:rsidR="00802358" w:rsidRPr="00802358" w14:paraId="7F0D783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5BA56" w14:textId="77777777" w:rsidR="00802358" w:rsidRPr="00802358" w:rsidRDefault="00802358" w:rsidP="00802358">
            <w:pPr>
              <w:autoSpaceDE w:val="0"/>
              <w:autoSpaceDN w:val="0"/>
              <w:rPr>
                <w:noProof w:val="0"/>
                <w:lang w:val="en-US" w:eastAsia="ru-RU"/>
              </w:rPr>
            </w:pPr>
            <w:r w:rsidRPr="00802358">
              <w:rPr>
                <w:noProof w:val="0"/>
                <w:lang w:val="en-US" w:eastAsia="ru-RU"/>
              </w:rPr>
              <w:t>329</w:t>
            </w:r>
          </w:p>
        </w:tc>
        <w:tc>
          <w:tcPr>
            <w:tcW w:w="1559" w:type="dxa"/>
            <w:tcBorders>
              <w:top w:val="single" w:sz="4" w:space="0" w:color="auto"/>
              <w:bottom w:val="single" w:sz="4" w:space="0" w:color="auto"/>
            </w:tcBorders>
          </w:tcPr>
          <w:p w14:paraId="7B7A6867" w14:textId="77777777" w:rsidR="00802358" w:rsidRPr="00802358" w:rsidRDefault="00802358" w:rsidP="00802358">
            <w:pPr>
              <w:autoSpaceDE w:val="0"/>
              <w:autoSpaceDN w:val="0"/>
              <w:rPr>
                <w:noProof w:val="0"/>
                <w:lang w:val="en-US" w:eastAsia="ru-RU"/>
              </w:rPr>
            </w:pPr>
            <w:r w:rsidRPr="00802358">
              <w:rPr>
                <w:noProof w:val="0"/>
                <w:lang w:val="en-US" w:eastAsia="ru-RU"/>
              </w:rPr>
              <w:t>CN33A</w:t>
            </w:r>
          </w:p>
          <w:p w14:paraId="22043EA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7E4D45B"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Tapete </w:t>
            </w:r>
            <w:proofErr w:type="spellStart"/>
            <w:r w:rsidRPr="00802358">
              <w:rPr>
                <w:noProof w:val="0"/>
                <w:lang w:val="en-US" w:eastAsia="ru-RU"/>
              </w:rPr>
              <w:t>fibra</w:t>
            </w:r>
            <w:proofErr w:type="spellEnd"/>
            <w:r w:rsidRPr="00802358">
              <w:rPr>
                <w:noProof w:val="0"/>
                <w:lang w:val="en-US" w:eastAsia="ru-RU"/>
              </w:rPr>
              <w:t xml:space="preserve"> de </w:t>
            </w:r>
            <w:proofErr w:type="spellStart"/>
            <w:r w:rsidRPr="00802358">
              <w:rPr>
                <w:noProof w:val="0"/>
                <w:lang w:val="en-US" w:eastAsia="ru-RU"/>
              </w:rPr>
              <w:t>sticla</w:t>
            </w:r>
            <w:proofErr w:type="spellEnd"/>
            <w:r w:rsidRPr="00802358">
              <w:rPr>
                <w:noProof w:val="0"/>
                <w:lang w:val="en-US" w:eastAsia="ru-RU"/>
              </w:rPr>
              <w:t xml:space="preserve"> VSP gr.60,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baghetelor</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gletuiti</w:t>
            </w:r>
            <w:proofErr w:type="spellEnd"/>
          </w:p>
          <w:p w14:paraId="40B35D4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C0F66A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5E2156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3D5B9FC7" w14:textId="77777777" w:rsidR="00802358" w:rsidRPr="00802358" w:rsidRDefault="00802358" w:rsidP="00802358">
            <w:pPr>
              <w:autoSpaceDE w:val="0"/>
              <w:autoSpaceDN w:val="0"/>
              <w:jc w:val="center"/>
              <w:rPr>
                <w:noProof w:val="0"/>
                <w:lang w:val="en-US" w:eastAsia="ru-RU"/>
              </w:rPr>
            </w:pPr>
          </w:p>
        </w:tc>
      </w:tr>
      <w:tr w:rsidR="00802358" w:rsidRPr="00802358" w14:paraId="21931AB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90D60" w14:textId="77777777" w:rsidR="00802358" w:rsidRPr="00802358" w:rsidRDefault="00802358" w:rsidP="00802358">
            <w:pPr>
              <w:autoSpaceDE w:val="0"/>
              <w:autoSpaceDN w:val="0"/>
              <w:rPr>
                <w:noProof w:val="0"/>
                <w:lang w:val="en-US" w:eastAsia="ru-RU"/>
              </w:rPr>
            </w:pPr>
            <w:r w:rsidRPr="00802358">
              <w:rPr>
                <w:noProof w:val="0"/>
                <w:lang w:val="en-US" w:eastAsia="ru-RU"/>
              </w:rPr>
              <w:t>330</w:t>
            </w:r>
          </w:p>
        </w:tc>
        <w:tc>
          <w:tcPr>
            <w:tcW w:w="1559" w:type="dxa"/>
            <w:tcBorders>
              <w:top w:val="single" w:sz="4" w:space="0" w:color="auto"/>
              <w:bottom w:val="single" w:sz="4" w:space="0" w:color="auto"/>
            </w:tcBorders>
          </w:tcPr>
          <w:p w14:paraId="3612F56A"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105DBFA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78EECF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tavanelor</w:t>
            </w:r>
            <w:proofErr w:type="spellEnd"/>
          </w:p>
          <w:p w14:paraId="4126BF5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6882CA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3124C7C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6B11B67F" w14:textId="77777777" w:rsidR="00802358" w:rsidRPr="00802358" w:rsidRDefault="00802358" w:rsidP="00802358">
            <w:pPr>
              <w:autoSpaceDE w:val="0"/>
              <w:autoSpaceDN w:val="0"/>
              <w:jc w:val="center"/>
              <w:rPr>
                <w:noProof w:val="0"/>
                <w:lang w:val="en-US" w:eastAsia="ru-RU"/>
              </w:rPr>
            </w:pPr>
          </w:p>
        </w:tc>
      </w:tr>
      <w:tr w:rsidR="00802358" w:rsidRPr="00802358" w14:paraId="01A3E77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751D53" w14:textId="77777777" w:rsidR="00802358" w:rsidRPr="00802358" w:rsidRDefault="00802358" w:rsidP="00802358">
            <w:pPr>
              <w:autoSpaceDE w:val="0"/>
              <w:autoSpaceDN w:val="0"/>
              <w:rPr>
                <w:noProof w:val="0"/>
                <w:lang w:val="en-US" w:eastAsia="ru-RU"/>
              </w:rPr>
            </w:pPr>
            <w:r w:rsidRPr="00802358">
              <w:rPr>
                <w:noProof w:val="0"/>
                <w:lang w:val="en-US" w:eastAsia="ru-RU"/>
              </w:rPr>
              <w:t>331</w:t>
            </w:r>
          </w:p>
        </w:tc>
        <w:tc>
          <w:tcPr>
            <w:tcW w:w="1559" w:type="dxa"/>
            <w:tcBorders>
              <w:top w:val="single" w:sz="4" w:space="0" w:color="auto"/>
              <w:bottom w:val="single" w:sz="4" w:space="0" w:color="auto"/>
            </w:tcBorders>
          </w:tcPr>
          <w:p w14:paraId="5EF2C521" w14:textId="77777777" w:rsidR="00802358" w:rsidRPr="00802358" w:rsidRDefault="00802358" w:rsidP="00802358">
            <w:pPr>
              <w:autoSpaceDE w:val="0"/>
              <w:autoSpaceDN w:val="0"/>
              <w:rPr>
                <w:noProof w:val="0"/>
                <w:lang w:val="en-US" w:eastAsia="ru-RU"/>
              </w:rPr>
            </w:pPr>
            <w:r w:rsidRPr="00802358">
              <w:rPr>
                <w:noProof w:val="0"/>
                <w:lang w:val="en-US" w:eastAsia="ru-RU"/>
              </w:rPr>
              <w:t>CF57A</w:t>
            </w:r>
          </w:p>
          <w:p w14:paraId="228163D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8E1368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"tip </w:t>
            </w:r>
            <w:proofErr w:type="spellStart"/>
            <w:r w:rsidRPr="00802358">
              <w:rPr>
                <w:noProof w:val="0"/>
                <w:lang w:val="en-US" w:eastAsia="ru-RU"/>
              </w:rPr>
              <w:t>Eurofin</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1,0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52F5D50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BFB1EC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BD9787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50EF267A" w14:textId="77777777" w:rsidR="00802358" w:rsidRPr="00802358" w:rsidRDefault="00802358" w:rsidP="00802358">
            <w:pPr>
              <w:autoSpaceDE w:val="0"/>
              <w:autoSpaceDN w:val="0"/>
              <w:jc w:val="center"/>
              <w:rPr>
                <w:noProof w:val="0"/>
                <w:lang w:val="en-US" w:eastAsia="ru-RU"/>
              </w:rPr>
            </w:pPr>
          </w:p>
        </w:tc>
      </w:tr>
      <w:tr w:rsidR="00802358" w:rsidRPr="00802358" w14:paraId="73F4ACA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F3B592" w14:textId="77777777" w:rsidR="00802358" w:rsidRPr="00802358" w:rsidRDefault="00802358" w:rsidP="00802358">
            <w:pPr>
              <w:autoSpaceDE w:val="0"/>
              <w:autoSpaceDN w:val="0"/>
              <w:rPr>
                <w:noProof w:val="0"/>
                <w:lang w:val="en-US" w:eastAsia="ru-RU"/>
              </w:rPr>
            </w:pPr>
            <w:r w:rsidRPr="00802358">
              <w:rPr>
                <w:noProof w:val="0"/>
                <w:lang w:val="en-US" w:eastAsia="ru-RU"/>
              </w:rPr>
              <w:t>332</w:t>
            </w:r>
          </w:p>
        </w:tc>
        <w:tc>
          <w:tcPr>
            <w:tcW w:w="1559" w:type="dxa"/>
            <w:tcBorders>
              <w:top w:val="single" w:sz="4" w:space="0" w:color="auto"/>
              <w:bottom w:val="single" w:sz="4" w:space="0" w:color="auto"/>
            </w:tcBorders>
          </w:tcPr>
          <w:p w14:paraId="2B8966C0" w14:textId="77777777" w:rsidR="00802358" w:rsidRPr="00802358" w:rsidRDefault="00802358" w:rsidP="00802358">
            <w:pPr>
              <w:autoSpaceDE w:val="0"/>
              <w:autoSpaceDN w:val="0"/>
              <w:rPr>
                <w:noProof w:val="0"/>
                <w:lang w:val="en-US" w:eastAsia="ru-RU"/>
              </w:rPr>
            </w:pPr>
            <w:r w:rsidRPr="00802358">
              <w:rPr>
                <w:noProof w:val="0"/>
                <w:lang w:val="en-US" w:eastAsia="ru-RU"/>
              </w:rPr>
              <w:t>CF56A</w:t>
            </w:r>
          </w:p>
          <w:p w14:paraId="5137A86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F43848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la interior "tip </w:t>
            </w:r>
            <w:proofErr w:type="spellStart"/>
            <w:r w:rsidRPr="00802358">
              <w:rPr>
                <w:noProof w:val="0"/>
                <w:lang w:val="en-US" w:eastAsia="ru-RU"/>
              </w:rPr>
              <w:t>Mesterul</w:t>
            </w:r>
            <w:proofErr w:type="spellEnd"/>
            <w:r w:rsidRPr="00802358">
              <w:rPr>
                <w:noProof w:val="0"/>
                <w:lang w:val="en-US" w:eastAsia="ru-RU"/>
              </w:rPr>
              <w:t xml:space="preserve"> </w:t>
            </w:r>
            <w:proofErr w:type="spellStart"/>
            <w:r w:rsidRPr="00802358">
              <w:rPr>
                <w:noProof w:val="0"/>
                <w:lang w:val="en-US" w:eastAsia="ru-RU"/>
              </w:rPr>
              <w:t>Manole</w:t>
            </w:r>
            <w:proofErr w:type="spellEnd"/>
            <w:proofErr w:type="gramStart"/>
            <w:r w:rsidRPr="00802358">
              <w:rPr>
                <w:noProof w:val="0"/>
                <w:lang w:val="en-US" w:eastAsia="ru-RU"/>
              </w:rPr>
              <w:t xml:space="preserve">"  </w:t>
            </w:r>
            <w:proofErr w:type="spellStart"/>
            <w:r w:rsidRPr="00802358">
              <w:rPr>
                <w:noProof w:val="0"/>
                <w:lang w:val="en-US" w:eastAsia="ru-RU"/>
              </w:rPr>
              <w:t>grosime</w:t>
            </w:r>
            <w:proofErr w:type="spellEnd"/>
            <w:proofErr w:type="gramEnd"/>
            <w:r w:rsidRPr="00802358">
              <w:rPr>
                <w:noProof w:val="0"/>
                <w:lang w:val="en-US" w:eastAsia="ru-RU"/>
              </w:rPr>
              <w:t xml:space="preserve"> 0,5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coloanelor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3C3F941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E204164"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67984C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5EE78C0D" w14:textId="77777777" w:rsidR="00802358" w:rsidRPr="00802358" w:rsidRDefault="00802358" w:rsidP="00802358">
            <w:pPr>
              <w:autoSpaceDE w:val="0"/>
              <w:autoSpaceDN w:val="0"/>
              <w:jc w:val="center"/>
              <w:rPr>
                <w:noProof w:val="0"/>
                <w:lang w:val="en-US" w:eastAsia="ru-RU"/>
              </w:rPr>
            </w:pPr>
          </w:p>
        </w:tc>
      </w:tr>
      <w:tr w:rsidR="00802358" w:rsidRPr="00802358" w14:paraId="50BB5E7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9186E0" w14:textId="77777777" w:rsidR="00802358" w:rsidRPr="00802358" w:rsidRDefault="00802358" w:rsidP="00802358">
            <w:pPr>
              <w:autoSpaceDE w:val="0"/>
              <w:autoSpaceDN w:val="0"/>
              <w:rPr>
                <w:noProof w:val="0"/>
                <w:lang w:val="en-US" w:eastAsia="ru-RU"/>
              </w:rPr>
            </w:pPr>
            <w:r w:rsidRPr="00802358">
              <w:rPr>
                <w:noProof w:val="0"/>
                <w:lang w:val="en-US" w:eastAsia="ru-RU"/>
              </w:rPr>
              <w:t>333</w:t>
            </w:r>
          </w:p>
        </w:tc>
        <w:tc>
          <w:tcPr>
            <w:tcW w:w="1559" w:type="dxa"/>
            <w:tcBorders>
              <w:top w:val="single" w:sz="4" w:space="0" w:color="auto"/>
              <w:bottom w:val="single" w:sz="4" w:space="0" w:color="auto"/>
            </w:tcBorders>
          </w:tcPr>
          <w:p w14:paraId="45EFF5FF"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21BD217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FB88B7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tavanelor</w:t>
            </w:r>
            <w:proofErr w:type="spellEnd"/>
            <w:r w:rsidRPr="00802358">
              <w:rPr>
                <w:noProof w:val="0"/>
                <w:lang w:val="en-US" w:eastAsia="ru-RU"/>
              </w:rPr>
              <w:t xml:space="preserve"> (</w:t>
            </w:r>
            <w:proofErr w:type="spellStart"/>
            <w:r w:rsidRPr="00802358">
              <w:rPr>
                <w:noProof w:val="0"/>
                <w:lang w:val="en-US" w:eastAsia="ru-RU"/>
              </w:rPr>
              <w:t>amorsa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15CA726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2929E5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DD09AA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66C939CD" w14:textId="77777777" w:rsidR="00802358" w:rsidRPr="00802358" w:rsidRDefault="00802358" w:rsidP="00802358">
            <w:pPr>
              <w:autoSpaceDE w:val="0"/>
              <w:autoSpaceDN w:val="0"/>
              <w:jc w:val="center"/>
              <w:rPr>
                <w:noProof w:val="0"/>
                <w:lang w:val="en-US" w:eastAsia="ru-RU"/>
              </w:rPr>
            </w:pPr>
          </w:p>
        </w:tc>
      </w:tr>
      <w:tr w:rsidR="00802358" w:rsidRPr="00802358" w14:paraId="73F1C5D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23D1C6" w14:textId="77777777" w:rsidR="00802358" w:rsidRPr="00802358" w:rsidRDefault="00802358" w:rsidP="00802358">
            <w:pPr>
              <w:autoSpaceDE w:val="0"/>
              <w:autoSpaceDN w:val="0"/>
              <w:rPr>
                <w:noProof w:val="0"/>
                <w:lang w:val="en-US" w:eastAsia="ru-RU"/>
              </w:rPr>
            </w:pPr>
            <w:r w:rsidRPr="00802358">
              <w:rPr>
                <w:noProof w:val="0"/>
                <w:lang w:val="en-US" w:eastAsia="ru-RU"/>
              </w:rPr>
              <w:t>334</w:t>
            </w:r>
          </w:p>
        </w:tc>
        <w:tc>
          <w:tcPr>
            <w:tcW w:w="1559" w:type="dxa"/>
            <w:tcBorders>
              <w:top w:val="single" w:sz="4" w:space="0" w:color="auto"/>
              <w:bottom w:val="single" w:sz="4" w:space="0" w:color="auto"/>
            </w:tcBorders>
          </w:tcPr>
          <w:p w14:paraId="5C336AE6" w14:textId="77777777" w:rsidR="00802358" w:rsidRPr="00802358" w:rsidRDefault="00802358" w:rsidP="00802358">
            <w:pPr>
              <w:autoSpaceDE w:val="0"/>
              <w:autoSpaceDN w:val="0"/>
              <w:rPr>
                <w:noProof w:val="0"/>
                <w:lang w:val="en-US" w:eastAsia="ru-RU"/>
              </w:rPr>
            </w:pPr>
            <w:r w:rsidRPr="00802358">
              <w:rPr>
                <w:noProof w:val="0"/>
                <w:lang w:val="en-US" w:eastAsia="ru-RU"/>
              </w:rPr>
              <w:t>CN06A</w:t>
            </w:r>
          </w:p>
          <w:p w14:paraId="3B98EED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50EAC0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cu </w:t>
            </w:r>
            <w:proofErr w:type="spellStart"/>
            <w:r w:rsidRPr="00802358">
              <w:rPr>
                <w:noProof w:val="0"/>
                <w:lang w:val="en-US" w:eastAsia="ru-RU"/>
              </w:rPr>
              <w:t>vopsea</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copolimeri</w:t>
            </w:r>
            <w:proofErr w:type="spellEnd"/>
            <w:r w:rsidRPr="00802358">
              <w:rPr>
                <w:noProof w:val="0"/>
                <w:lang w:val="en-US" w:eastAsia="ru-RU"/>
              </w:rPr>
              <w:t xml:space="preserve"> </w:t>
            </w:r>
            <w:proofErr w:type="spellStart"/>
            <w:r w:rsidRPr="00802358">
              <w:rPr>
                <w:noProof w:val="0"/>
                <w:lang w:val="en-US" w:eastAsia="ru-RU"/>
              </w:rPr>
              <w:t>vinilici</w:t>
            </w:r>
            <w:proofErr w:type="spellEnd"/>
            <w:r w:rsidRPr="00802358">
              <w:rPr>
                <w:noProof w:val="0"/>
                <w:lang w:val="en-US" w:eastAsia="ru-RU"/>
              </w:rPr>
              <w:t xml:space="preserve"> in </w:t>
            </w:r>
            <w:proofErr w:type="spellStart"/>
            <w:r w:rsidRPr="00802358">
              <w:rPr>
                <w:noProof w:val="0"/>
                <w:lang w:val="en-US" w:eastAsia="ru-RU"/>
              </w:rPr>
              <w:t>emulsie</w:t>
            </w:r>
            <w:proofErr w:type="spellEnd"/>
            <w:r w:rsidRPr="00802358">
              <w:rPr>
                <w:noProof w:val="0"/>
                <w:lang w:val="en-US" w:eastAsia="ru-RU"/>
              </w:rPr>
              <w:t xml:space="preserve"> </w:t>
            </w:r>
            <w:proofErr w:type="spellStart"/>
            <w:proofErr w:type="gramStart"/>
            <w:r w:rsidRPr="00802358">
              <w:rPr>
                <w:noProof w:val="0"/>
                <w:lang w:val="en-US" w:eastAsia="ru-RU"/>
              </w:rPr>
              <w:t>apoasa</w:t>
            </w:r>
            <w:proofErr w:type="spellEnd"/>
            <w:r w:rsidRPr="00802358">
              <w:rPr>
                <w:noProof w:val="0"/>
                <w:lang w:val="en-US" w:eastAsia="ru-RU"/>
              </w:rPr>
              <w:t xml:space="preserve">,  </w:t>
            </w:r>
            <w:proofErr w:type="spellStart"/>
            <w:r w:rsidRPr="00802358">
              <w:rPr>
                <w:noProof w:val="0"/>
                <w:lang w:val="en-US" w:eastAsia="ru-RU"/>
              </w:rPr>
              <w:t>aplicate</w:t>
            </w:r>
            <w:proofErr w:type="spellEnd"/>
            <w:proofErr w:type="gramEnd"/>
            <w:r w:rsidRPr="00802358">
              <w:rPr>
                <w:noProof w:val="0"/>
                <w:lang w:val="en-US" w:eastAsia="ru-RU"/>
              </w:rPr>
              <w:t xml:space="preserve"> in 2 </w:t>
            </w:r>
            <w:proofErr w:type="spellStart"/>
            <w:r w:rsidRPr="00802358">
              <w:rPr>
                <w:noProof w:val="0"/>
                <w:lang w:val="en-US" w:eastAsia="ru-RU"/>
              </w:rPr>
              <w:t>straturi</w:t>
            </w:r>
            <w:proofErr w:type="spellEnd"/>
            <w:r w:rsidRPr="00802358">
              <w:rPr>
                <w:noProof w:val="0"/>
                <w:lang w:val="en-US" w:eastAsia="ru-RU"/>
              </w:rPr>
              <w:t xml:space="preserve"> pe </w:t>
            </w:r>
            <w:proofErr w:type="spellStart"/>
            <w:r w:rsidRPr="00802358">
              <w:rPr>
                <w:noProof w:val="0"/>
                <w:lang w:val="en-US" w:eastAsia="ru-RU"/>
              </w:rPr>
              <w:t>glet</w:t>
            </w:r>
            <w:proofErr w:type="spellEnd"/>
            <w:r w:rsidRPr="00802358">
              <w:rPr>
                <w:noProof w:val="0"/>
                <w:lang w:val="en-US" w:eastAsia="ru-RU"/>
              </w:rPr>
              <w:t xml:space="preserve"> existent, </w:t>
            </w:r>
            <w:proofErr w:type="spellStart"/>
            <w:r w:rsidRPr="00802358">
              <w:rPr>
                <w:noProof w:val="0"/>
                <w:lang w:val="en-US" w:eastAsia="ru-RU"/>
              </w:rPr>
              <w:t>executate</w:t>
            </w:r>
            <w:proofErr w:type="spellEnd"/>
            <w:r w:rsidRPr="00802358">
              <w:rPr>
                <w:noProof w:val="0"/>
                <w:lang w:val="en-US" w:eastAsia="ru-RU"/>
              </w:rPr>
              <w:t xml:space="preserve"> manual (</w:t>
            </w:r>
            <w:proofErr w:type="spellStart"/>
            <w:r w:rsidRPr="00802358">
              <w:rPr>
                <w:noProof w:val="0"/>
                <w:lang w:val="en-US" w:eastAsia="ru-RU"/>
              </w:rPr>
              <w:t>Vopsea</w:t>
            </w:r>
            <w:proofErr w:type="spellEnd"/>
            <w:r w:rsidRPr="00802358">
              <w:rPr>
                <w:noProof w:val="0"/>
                <w:lang w:val="en-US" w:eastAsia="ru-RU"/>
              </w:rPr>
              <w:t xml:space="preserve"> </w:t>
            </w:r>
            <w:proofErr w:type="spellStart"/>
            <w:r w:rsidRPr="00802358">
              <w:rPr>
                <w:noProof w:val="0"/>
                <w:lang w:val="en-US" w:eastAsia="ru-RU"/>
              </w:rPr>
              <w:t>SuperLavabila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4EEA7C2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4A9EED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63D501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0935E729" w14:textId="77777777" w:rsidR="00802358" w:rsidRPr="00802358" w:rsidRDefault="00802358" w:rsidP="00802358">
            <w:pPr>
              <w:autoSpaceDE w:val="0"/>
              <w:autoSpaceDN w:val="0"/>
              <w:jc w:val="center"/>
              <w:rPr>
                <w:noProof w:val="0"/>
                <w:lang w:val="en-US" w:eastAsia="ru-RU"/>
              </w:rPr>
            </w:pPr>
          </w:p>
        </w:tc>
      </w:tr>
      <w:tr w:rsidR="00802358" w:rsidRPr="00802358" w14:paraId="01B48813" w14:textId="77777777" w:rsidTr="002503A0">
        <w:tblPrEx>
          <w:tblCellMar>
            <w:top w:w="0" w:type="dxa"/>
            <w:bottom w:w="0" w:type="dxa"/>
          </w:tblCellMar>
        </w:tblPrEx>
        <w:tc>
          <w:tcPr>
            <w:tcW w:w="709" w:type="dxa"/>
            <w:tcBorders>
              <w:top w:val="nil"/>
              <w:left w:val="single" w:sz="6" w:space="0" w:color="auto"/>
              <w:bottom w:val="nil"/>
              <w:right w:val="nil"/>
            </w:tcBorders>
          </w:tcPr>
          <w:p w14:paraId="1D3FC0EB"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1D8BBEF"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62AE7B04"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6.1.2. </w:t>
            </w:r>
            <w:proofErr w:type="spellStart"/>
            <w:r w:rsidRPr="00802358">
              <w:rPr>
                <w:b/>
                <w:bCs/>
                <w:noProof w:val="0"/>
                <w:lang w:val="en-US" w:eastAsia="ru-RU"/>
              </w:rPr>
              <w:t>Pereti</w:t>
            </w:r>
            <w:proofErr w:type="spellEnd"/>
          </w:p>
          <w:p w14:paraId="5AB23553" w14:textId="77777777" w:rsidR="00802358" w:rsidRPr="00802358" w:rsidRDefault="00802358" w:rsidP="00802358">
            <w:pPr>
              <w:autoSpaceDE w:val="0"/>
              <w:autoSpaceDN w:val="0"/>
              <w:rPr>
                <w:noProof w:val="0"/>
                <w:lang w:val="en-US" w:eastAsia="ru-RU"/>
              </w:rPr>
            </w:pPr>
          </w:p>
        </w:tc>
      </w:tr>
      <w:tr w:rsidR="00802358" w:rsidRPr="00802358" w14:paraId="54145A7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D4E8FE" w14:textId="77777777" w:rsidR="00802358" w:rsidRPr="00802358" w:rsidRDefault="00802358" w:rsidP="00802358">
            <w:pPr>
              <w:autoSpaceDE w:val="0"/>
              <w:autoSpaceDN w:val="0"/>
              <w:rPr>
                <w:noProof w:val="0"/>
                <w:lang w:val="en-US" w:eastAsia="ru-RU"/>
              </w:rPr>
            </w:pPr>
            <w:r w:rsidRPr="00802358">
              <w:rPr>
                <w:noProof w:val="0"/>
                <w:lang w:val="en-US" w:eastAsia="ru-RU"/>
              </w:rPr>
              <w:t>335</w:t>
            </w:r>
          </w:p>
        </w:tc>
        <w:tc>
          <w:tcPr>
            <w:tcW w:w="1559" w:type="dxa"/>
            <w:tcBorders>
              <w:top w:val="single" w:sz="4" w:space="0" w:color="auto"/>
              <w:bottom w:val="single" w:sz="4" w:space="0" w:color="auto"/>
            </w:tcBorders>
          </w:tcPr>
          <w:p w14:paraId="53FB1292" w14:textId="77777777" w:rsidR="00802358" w:rsidRPr="00802358" w:rsidRDefault="00802358" w:rsidP="00802358">
            <w:pPr>
              <w:autoSpaceDE w:val="0"/>
              <w:autoSpaceDN w:val="0"/>
              <w:rPr>
                <w:noProof w:val="0"/>
                <w:lang w:val="en-US" w:eastAsia="ru-RU"/>
              </w:rPr>
            </w:pPr>
            <w:r w:rsidRPr="00802358">
              <w:rPr>
                <w:noProof w:val="0"/>
                <w:lang w:val="en-US" w:eastAsia="ru-RU"/>
              </w:rPr>
              <w:t>RpCJ35A</w:t>
            </w:r>
          </w:p>
          <w:p w14:paraId="620441A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85746F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Desfaceri</w:t>
            </w:r>
            <w:proofErr w:type="spellEnd"/>
            <w:r w:rsidRPr="00802358">
              <w:rPr>
                <w:noProof w:val="0"/>
                <w:lang w:val="en-US" w:eastAsia="ru-RU"/>
              </w:rPr>
              <w:t xml:space="preserve"> de </w:t>
            </w: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exterioare</w:t>
            </w:r>
            <w:proofErr w:type="spellEnd"/>
            <w:r w:rsidRPr="00802358">
              <w:rPr>
                <w:noProof w:val="0"/>
                <w:lang w:val="en-US" w:eastAsia="ru-RU"/>
              </w:rPr>
              <w:t xml:space="preserve"> </w:t>
            </w:r>
            <w:proofErr w:type="spellStart"/>
            <w:r w:rsidRPr="00802358">
              <w:rPr>
                <w:noProof w:val="0"/>
                <w:lang w:val="en-US" w:eastAsia="ru-RU"/>
              </w:rPr>
              <w:t>driscuite</w:t>
            </w:r>
            <w:proofErr w:type="spellEnd"/>
            <w:r w:rsidRPr="00802358">
              <w:rPr>
                <w:noProof w:val="0"/>
                <w:lang w:val="en-US" w:eastAsia="ru-RU"/>
              </w:rPr>
              <w:t xml:space="preserve"> la </w:t>
            </w:r>
            <w:proofErr w:type="spellStart"/>
            <w:r w:rsidRPr="00802358">
              <w:rPr>
                <w:noProof w:val="0"/>
                <w:lang w:val="en-US" w:eastAsia="ru-RU"/>
              </w:rPr>
              <w:t>pereti</w:t>
            </w:r>
            <w:proofErr w:type="spellEnd"/>
          </w:p>
          <w:p w14:paraId="274A140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FEFF18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3122B8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3B1C9F34" w14:textId="77777777" w:rsidR="00802358" w:rsidRPr="00802358" w:rsidRDefault="00802358" w:rsidP="00802358">
            <w:pPr>
              <w:autoSpaceDE w:val="0"/>
              <w:autoSpaceDN w:val="0"/>
              <w:jc w:val="center"/>
              <w:rPr>
                <w:noProof w:val="0"/>
                <w:lang w:val="en-US" w:eastAsia="ru-RU"/>
              </w:rPr>
            </w:pPr>
          </w:p>
        </w:tc>
      </w:tr>
      <w:tr w:rsidR="00802358" w:rsidRPr="00802358" w14:paraId="72FCA2F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DF797F" w14:textId="77777777" w:rsidR="00802358" w:rsidRPr="00802358" w:rsidRDefault="00802358" w:rsidP="00802358">
            <w:pPr>
              <w:autoSpaceDE w:val="0"/>
              <w:autoSpaceDN w:val="0"/>
              <w:rPr>
                <w:noProof w:val="0"/>
                <w:lang w:val="en-US" w:eastAsia="ru-RU"/>
              </w:rPr>
            </w:pPr>
            <w:r w:rsidRPr="00802358">
              <w:rPr>
                <w:noProof w:val="0"/>
                <w:lang w:val="en-US" w:eastAsia="ru-RU"/>
              </w:rPr>
              <w:t>336</w:t>
            </w:r>
          </w:p>
        </w:tc>
        <w:tc>
          <w:tcPr>
            <w:tcW w:w="1559" w:type="dxa"/>
            <w:tcBorders>
              <w:top w:val="single" w:sz="4" w:space="0" w:color="auto"/>
              <w:bottom w:val="single" w:sz="4" w:space="0" w:color="auto"/>
            </w:tcBorders>
          </w:tcPr>
          <w:p w14:paraId="3744D70D"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66FAE65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264530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pereti</w:t>
            </w:r>
            <w:proofErr w:type="spellEnd"/>
          </w:p>
          <w:p w14:paraId="1DD30EB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4E73E2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648D55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632DE6D0" w14:textId="77777777" w:rsidR="00802358" w:rsidRPr="00802358" w:rsidRDefault="00802358" w:rsidP="00802358">
            <w:pPr>
              <w:autoSpaceDE w:val="0"/>
              <w:autoSpaceDN w:val="0"/>
              <w:jc w:val="center"/>
              <w:rPr>
                <w:noProof w:val="0"/>
                <w:lang w:val="en-US" w:eastAsia="ru-RU"/>
              </w:rPr>
            </w:pPr>
          </w:p>
        </w:tc>
      </w:tr>
      <w:tr w:rsidR="00802358" w:rsidRPr="00802358" w14:paraId="43A05CB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058D30" w14:textId="77777777" w:rsidR="00802358" w:rsidRPr="00802358" w:rsidRDefault="00802358" w:rsidP="00802358">
            <w:pPr>
              <w:autoSpaceDE w:val="0"/>
              <w:autoSpaceDN w:val="0"/>
              <w:rPr>
                <w:noProof w:val="0"/>
                <w:lang w:val="en-US" w:eastAsia="ru-RU"/>
              </w:rPr>
            </w:pPr>
            <w:r w:rsidRPr="00802358">
              <w:rPr>
                <w:noProof w:val="0"/>
                <w:lang w:val="en-US" w:eastAsia="ru-RU"/>
              </w:rPr>
              <w:t>337</w:t>
            </w:r>
          </w:p>
        </w:tc>
        <w:tc>
          <w:tcPr>
            <w:tcW w:w="1559" w:type="dxa"/>
            <w:tcBorders>
              <w:top w:val="single" w:sz="4" w:space="0" w:color="auto"/>
              <w:bottom w:val="single" w:sz="4" w:space="0" w:color="auto"/>
            </w:tcBorders>
          </w:tcPr>
          <w:p w14:paraId="2D065D27"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68307E8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772E75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profilelor</w:t>
            </w:r>
            <w:proofErr w:type="spellEnd"/>
            <w:r w:rsidRPr="00802358">
              <w:rPr>
                <w:noProof w:val="0"/>
                <w:lang w:val="en-US" w:eastAsia="ru-RU"/>
              </w:rPr>
              <w:t xml:space="preserve"> din </w:t>
            </w:r>
            <w:proofErr w:type="spellStart"/>
            <w:r w:rsidRPr="00802358">
              <w:rPr>
                <w:noProof w:val="0"/>
                <w:lang w:val="en-US" w:eastAsia="ru-RU"/>
              </w:rPr>
              <w:t>aluminiu</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nivelarea</w:t>
            </w:r>
            <w:proofErr w:type="spellEnd"/>
            <w:r w:rsidRPr="00802358">
              <w:rPr>
                <w:noProof w:val="0"/>
                <w:lang w:val="en-US" w:eastAsia="ru-RU"/>
              </w:rPr>
              <w:t xml:space="preserve"> </w:t>
            </w:r>
            <w:proofErr w:type="spellStart"/>
            <w:r w:rsidRPr="00802358">
              <w:rPr>
                <w:noProof w:val="0"/>
                <w:lang w:val="en-US" w:eastAsia="ru-RU"/>
              </w:rPr>
              <w:t>suprafetei</w:t>
            </w:r>
            <w:proofErr w:type="spellEnd"/>
            <w:r w:rsidRPr="00802358">
              <w:rPr>
                <w:noProof w:val="0"/>
                <w:lang w:val="en-US" w:eastAsia="ru-RU"/>
              </w:rPr>
              <w:t xml:space="preserve"> (</w:t>
            </w:r>
            <w:proofErr w:type="spellStart"/>
            <w:r w:rsidRPr="00802358">
              <w:rPr>
                <w:noProof w:val="0"/>
                <w:lang w:val="en-US" w:eastAsia="ru-RU"/>
              </w:rPr>
              <w:t>Maiaki</w:t>
            </w:r>
            <w:proofErr w:type="spellEnd"/>
            <w:r w:rsidRPr="00802358">
              <w:rPr>
                <w:noProof w:val="0"/>
                <w:lang w:val="en-US" w:eastAsia="ru-RU"/>
              </w:rPr>
              <w:t>)</w:t>
            </w:r>
          </w:p>
          <w:p w14:paraId="7E210C4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4E1EC2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7A2E13B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110,000</w:t>
            </w:r>
          </w:p>
          <w:p w14:paraId="54B87654" w14:textId="77777777" w:rsidR="00802358" w:rsidRPr="00802358" w:rsidRDefault="00802358" w:rsidP="00802358">
            <w:pPr>
              <w:autoSpaceDE w:val="0"/>
              <w:autoSpaceDN w:val="0"/>
              <w:jc w:val="center"/>
              <w:rPr>
                <w:noProof w:val="0"/>
                <w:lang w:val="en-US" w:eastAsia="ru-RU"/>
              </w:rPr>
            </w:pPr>
          </w:p>
        </w:tc>
      </w:tr>
      <w:tr w:rsidR="00802358" w:rsidRPr="00802358" w14:paraId="2701BA8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2B1E6" w14:textId="77777777" w:rsidR="00802358" w:rsidRPr="00802358" w:rsidRDefault="00802358" w:rsidP="00802358">
            <w:pPr>
              <w:autoSpaceDE w:val="0"/>
              <w:autoSpaceDN w:val="0"/>
              <w:rPr>
                <w:noProof w:val="0"/>
                <w:lang w:val="en-US" w:eastAsia="ru-RU"/>
              </w:rPr>
            </w:pPr>
            <w:r w:rsidRPr="00802358">
              <w:rPr>
                <w:noProof w:val="0"/>
                <w:lang w:val="en-US" w:eastAsia="ru-RU"/>
              </w:rPr>
              <w:t>338</w:t>
            </w:r>
          </w:p>
        </w:tc>
        <w:tc>
          <w:tcPr>
            <w:tcW w:w="1559" w:type="dxa"/>
            <w:tcBorders>
              <w:top w:val="single" w:sz="4" w:space="0" w:color="auto"/>
              <w:bottom w:val="single" w:sz="4" w:space="0" w:color="auto"/>
            </w:tcBorders>
          </w:tcPr>
          <w:p w14:paraId="3A3FAC55" w14:textId="77777777" w:rsidR="00802358" w:rsidRPr="00802358" w:rsidRDefault="00802358" w:rsidP="00802358">
            <w:pPr>
              <w:autoSpaceDE w:val="0"/>
              <w:autoSpaceDN w:val="0"/>
              <w:rPr>
                <w:noProof w:val="0"/>
                <w:lang w:val="en-US" w:eastAsia="ru-RU"/>
              </w:rPr>
            </w:pPr>
            <w:r w:rsidRPr="00802358">
              <w:rPr>
                <w:noProof w:val="0"/>
                <w:lang w:val="en-US" w:eastAsia="ru-RU"/>
              </w:rPr>
              <w:t>CK18C</w:t>
            </w:r>
          </w:p>
          <w:p w14:paraId="37C3026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F3F4AB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lastRenderedPageBreak/>
              <w:t>Montarea</w:t>
            </w:r>
            <w:proofErr w:type="spellEnd"/>
            <w:r w:rsidRPr="00802358">
              <w:rPr>
                <w:noProof w:val="0"/>
                <w:lang w:val="en-US" w:eastAsia="ru-RU"/>
              </w:rPr>
              <w:t xml:space="preserve"> </w:t>
            </w:r>
            <w:proofErr w:type="spellStart"/>
            <w:r w:rsidRPr="00802358">
              <w:rPr>
                <w:noProof w:val="0"/>
                <w:lang w:val="en-US" w:eastAsia="ru-RU"/>
              </w:rPr>
              <w:t>coltarelori</w:t>
            </w:r>
            <w:proofErr w:type="spellEnd"/>
            <w:r w:rsidRPr="00802358">
              <w:rPr>
                <w:noProof w:val="0"/>
                <w:lang w:val="en-US" w:eastAsia="ru-RU"/>
              </w:rPr>
              <w:t xml:space="preserve"> din </w:t>
            </w:r>
            <w:proofErr w:type="spellStart"/>
            <w:r w:rsidRPr="00802358">
              <w:rPr>
                <w:noProof w:val="0"/>
                <w:lang w:val="en-US" w:eastAsia="ru-RU"/>
              </w:rPr>
              <w:t>aluminiu</w:t>
            </w:r>
            <w:proofErr w:type="spellEnd"/>
          </w:p>
          <w:p w14:paraId="4A21EB2D"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2480CF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lastRenderedPageBreak/>
              <w:t>m</w:t>
            </w:r>
          </w:p>
        </w:tc>
        <w:tc>
          <w:tcPr>
            <w:tcW w:w="1276" w:type="dxa"/>
            <w:tcBorders>
              <w:top w:val="single" w:sz="4" w:space="0" w:color="auto"/>
              <w:bottom w:val="single" w:sz="4" w:space="0" w:color="auto"/>
            </w:tcBorders>
            <w:vAlign w:val="center"/>
          </w:tcPr>
          <w:p w14:paraId="7127387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68,000</w:t>
            </w:r>
          </w:p>
          <w:p w14:paraId="08AE6FBF" w14:textId="77777777" w:rsidR="00802358" w:rsidRPr="00802358" w:rsidRDefault="00802358" w:rsidP="00802358">
            <w:pPr>
              <w:autoSpaceDE w:val="0"/>
              <w:autoSpaceDN w:val="0"/>
              <w:jc w:val="center"/>
              <w:rPr>
                <w:noProof w:val="0"/>
                <w:lang w:val="en-US" w:eastAsia="ru-RU"/>
              </w:rPr>
            </w:pPr>
          </w:p>
        </w:tc>
      </w:tr>
      <w:tr w:rsidR="00802358" w:rsidRPr="00802358" w14:paraId="0D232B0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E3D44"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339</w:t>
            </w:r>
          </w:p>
        </w:tc>
        <w:tc>
          <w:tcPr>
            <w:tcW w:w="1559" w:type="dxa"/>
            <w:tcBorders>
              <w:top w:val="single" w:sz="4" w:space="0" w:color="auto"/>
              <w:bottom w:val="single" w:sz="4" w:space="0" w:color="auto"/>
            </w:tcBorders>
          </w:tcPr>
          <w:p w14:paraId="22611A38" w14:textId="77777777" w:rsidR="00802358" w:rsidRPr="00802358" w:rsidRDefault="00802358" w:rsidP="00802358">
            <w:pPr>
              <w:autoSpaceDE w:val="0"/>
              <w:autoSpaceDN w:val="0"/>
              <w:rPr>
                <w:noProof w:val="0"/>
                <w:lang w:val="en-US" w:eastAsia="ru-RU"/>
              </w:rPr>
            </w:pPr>
            <w:r w:rsidRPr="00802358">
              <w:rPr>
                <w:noProof w:val="0"/>
                <w:lang w:val="en-US" w:eastAsia="ru-RU"/>
              </w:rPr>
              <w:t>CF50B</w:t>
            </w:r>
          </w:p>
          <w:p w14:paraId="023798E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9F0D4F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despartitori</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w:t>
            </w:r>
          </w:p>
          <w:p w14:paraId="1726F0C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BF00C7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31AE29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4974490C" w14:textId="77777777" w:rsidR="00802358" w:rsidRPr="00802358" w:rsidRDefault="00802358" w:rsidP="00802358">
            <w:pPr>
              <w:autoSpaceDE w:val="0"/>
              <w:autoSpaceDN w:val="0"/>
              <w:jc w:val="center"/>
              <w:rPr>
                <w:noProof w:val="0"/>
                <w:lang w:val="en-US" w:eastAsia="ru-RU"/>
              </w:rPr>
            </w:pPr>
          </w:p>
        </w:tc>
      </w:tr>
      <w:tr w:rsidR="00802358" w:rsidRPr="00802358" w14:paraId="5F76B87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375576" w14:textId="77777777" w:rsidR="00802358" w:rsidRPr="00802358" w:rsidRDefault="00802358" w:rsidP="00802358">
            <w:pPr>
              <w:autoSpaceDE w:val="0"/>
              <w:autoSpaceDN w:val="0"/>
              <w:rPr>
                <w:noProof w:val="0"/>
                <w:lang w:val="en-US" w:eastAsia="ru-RU"/>
              </w:rPr>
            </w:pPr>
            <w:r w:rsidRPr="00802358">
              <w:rPr>
                <w:noProof w:val="0"/>
                <w:lang w:val="en-US" w:eastAsia="ru-RU"/>
              </w:rPr>
              <w:t>340</w:t>
            </w:r>
          </w:p>
        </w:tc>
        <w:tc>
          <w:tcPr>
            <w:tcW w:w="1559" w:type="dxa"/>
            <w:tcBorders>
              <w:top w:val="single" w:sz="4" w:space="0" w:color="auto"/>
              <w:bottom w:val="single" w:sz="4" w:space="0" w:color="auto"/>
            </w:tcBorders>
          </w:tcPr>
          <w:p w14:paraId="7AD64B22" w14:textId="77777777" w:rsidR="00802358" w:rsidRPr="00802358" w:rsidRDefault="00802358" w:rsidP="00802358">
            <w:pPr>
              <w:autoSpaceDE w:val="0"/>
              <w:autoSpaceDN w:val="0"/>
              <w:rPr>
                <w:noProof w:val="0"/>
                <w:lang w:val="en-US" w:eastAsia="ru-RU"/>
              </w:rPr>
            </w:pPr>
            <w:r w:rsidRPr="00802358">
              <w:rPr>
                <w:noProof w:val="0"/>
                <w:lang w:val="en-US" w:eastAsia="ru-RU"/>
              </w:rPr>
              <w:t>CF51B</w:t>
            </w:r>
          </w:p>
          <w:p w14:paraId="0A0D4B3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B0A69B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Tencuieli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de 5 mm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manual, cu </w:t>
            </w:r>
            <w:proofErr w:type="spellStart"/>
            <w:r w:rsidRPr="00802358">
              <w:rPr>
                <w:noProof w:val="0"/>
                <w:lang w:val="en-US" w:eastAsia="ru-RU"/>
              </w:rPr>
              <w:t>amestec</w:t>
            </w:r>
            <w:proofErr w:type="spellEnd"/>
            <w:r w:rsidRPr="00802358">
              <w:rPr>
                <w:noProof w:val="0"/>
                <w:lang w:val="en-US" w:eastAsia="ru-RU"/>
              </w:rPr>
              <w:t xml:space="preserve"> </w:t>
            </w:r>
            <w:proofErr w:type="spellStart"/>
            <w:r w:rsidRPr="00802358">
              <w:rPr>
                <w:noProof w:val="0"/>
                <w:lang w:val="en-US" w:eastAsia="ru-RU"/>
              </w:rPr>
              <w:t>uscat</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la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despartitori</w:t>
            </w:r>
            <w:proofErr w:type="spellEnd"/>
            <w:r w:rsidRPr="00802358">
              <w:rPr>
                <w:noProof w:val="0"/>
                <w:lang w:val="en-US" w:eastAsia="ru-RU"/>
              </w:rPr>
              <w:t xml:space="preserve">, </w:t>
            </w:r>
            <w:proofErr w:type="spellStart"/>
            <w:r w:rsidRPr="00802358">
              <w:rPr>
                <w:noProof w:val="0"/>
                <w:lang w:val="en-US" w:eastAsia="ru-RU"/>
              </w:rPr>
              <w:t>preparare</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mortarului</w:t>
            </w:r>
            <w:proofErr w:type="spellEnd"/>
            <w:r w:rsidRPr="00802358">
              <w:rPr>
                <w:noProof w:val="0"/>
                <w:lang w:val="en-US" w:eastAsia="ru-RU"/>
              </w:rPr>
              <w:t xml:space="preserve">. </w:t>
            </w:r>
            <w:proofErr w:type="spellStart"/>
            <w:r w:rsidRPr="00802358">
              <w:rPr>
                <w:noProof w:val="0"/>
                <w:lang w:val="en-US" w:eastAsia="ru-RU"/>
              </w:rPr>
              <w:t>Diferenta</w:t>
            </w:r>
            <w:proofErr w:type="spellEnd"/>
            <w:r w:rsidRPr="00802358">
              <w:rPr>
                <w:noProof w:val="0"/>
                <w:lang w:val="en-US" w:eastAsia="ru-RU"/>
              </w:rPr>
              <w:t xml:space="preserve"> in plus </w:t>
            </w:r>
            <w:proofErr w:type="spellStart"/>
            <w:r w:rsidRPr="00802358">
              <w:rPr>
                <w:noProof w:val="0"/>
                <w:lang w:val="en-US" w:eastAsia="ru-RU"/>
              </w:rPr>
              <w:t>sau</w:t>
            </w:r>
            <w:proofErr w:type="spellEnd"/>
            <w:r w:rsidRPr="00802358">
              <w:rPr>
                <w:noProof w:val="0"/>
                <w:lang w:val="en-US" w:eastAsia="ru-RU"/>
              </w:rPr>
              <w:t xml:space="preserve"> in </w:t>
            </w:r>
            <w:proofErr w:type="spellStart"/>
            <w:proofErr w:type="gramStart"/>
            <w:r w:rsidRPr="00802358">
              <w:rPr>
                <w:noProof w:val="0"/>
                <w:lang w:val="en-US" w:eastAsia="ru-RU"/>
              </w:rPr>
              <w:t>miniu</w:t>
            </w:r>
            <w:proofErr w:type="spellEnd"/>
            <w:r w:rsidRPr="00802358">
              <w:rPr>
                <w:noProof w:val="0"/>
                <w:lang w:val="en-US" w:eastAsia="ru-RU"/>
              </w:rPr>
              <w:t xml:space="preserve">  </w:t>
            </w:r>
            <w:proofErr w:type="spellStart"/>
            <w:r w:rsidRPr="00802358">
              <w:rPr>
                <w:noProof w:val="0"/>
                <w:lang w:val="en-US" w:eastAsia="ru-RU"/>
              </w:rPr>
              <w:t>pentru</w:t>
            </w:r>
            <w:proofErr w:type="spellEnd"/>
            <w:proofErr w:type="gramEnd"/>
            <w:r w:rsidRPr="00802358">
              <w:rPr>
                <w:noProof w:val="0"/>
                <w:lang w:val="en-US" w:eastAsia="ru-RU"/>
              </w:rPr>
              <w:t xml:space="preserve"> </w:t>
            </w:r>
            <w:proofErr w:type="spellStart"/>
            <w:r w:rsidRPr="00802358">
              <w:rPr>
                <w:noProof w:val="0"/>
                <w:lang w:val="en-US" w:eastAsia="ru-RU"/>
              </w:rPr>
              <w:t>fiecare</w:t>
            </w:r>
            <w:proofErr w:type="spellEnd"/>
            <w:r w:rsidRPr="00802358">
              <w:rPr>
                <w:noProof w:val="0"/>
                <w:lang w:val="en-US" w:eastAsia="ru-RU"/>
              </w:rPr>
              <w:t xml:space="preserve"> 1,0 mm (se </w:t>
            </w:r>
            <w:proofErr w:type="spellStart"/>
            <w:r w:rsidRPr="00802358">
              <w:rPr>
                <w:noProof w:val="0"/>
                <w:lang w:val="en-US" w:eastAsia="ru-RU"/>
              </w:rPr>
              <w:t>adauga</w:t>
            </w:r>
            <w:proofErr w:type="spellEnd"/>
            <w:r w:rsidRPr="00802358">
              <w:rPr>
                <w:noProof w:val="0"/>
                <w:lang w:val="en-US" w:eastAsia="ru-RU"/>
              </w:rPr>
              <w:t xml:space="preserve"> 10mm k=10 la art. CF50)</w:t>
            </w:r>
          </w:p>
          <w:p w14:paraId="1987A12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33E03B4"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D20BC2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6BDEDAA4" w14:textId="77777777" w:rsidR="00802358" w:rsidRPr="00802358" w:rsidRDefault="00802358" w:rsidP="00802358">
            <w:pPr>
              <w:autoSpaceDE w:val="0"/>
              <w:autoSpaceDN w:val="0"/>
              <w:jc w:val="center"/>
              <w:rPr>
                <w:noProof w:val="0"/>
                <w:lang w:val="en-US" w:eastAsia="ru-RU"/>
              </w:rPr>
            </w:pPr>
          </w:p>
        </w:tc>
      </w:tr>
      <w:tr w:rsidR="00802358" w:rsidRPr="00802358" w14:paraId="57AC608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8EB26C" w14:textId="77777777" w:rsidR="00802358" w:rsidRPr="00802358" w:rsidRDefault="00802358" w:rsidP="00802358">
            <w:pPr>
              <w:autoSpaceDE w:val="0"/>
              <w:autoSpaceDN w:val="0"/>
              <w:rPr>
                <w:noProof w:val="0"/>
                <w:lang w:val="en-US" w:eastAsia="ru-RU"/>
              </w:rPr>
            </w:pPr>
            <w:r w:rsidRPr="00802358">
              <w:rPr>
                <w:noProof w:val="0"/>
                <w:lang w:val="en-US" w:eastAsia="ru-RU"/>
              </w:rPr>
              <w:t>341</w:t>
            </w:r>
          </w:p>
        </w:tc>
        <w:tc>
          <w:tcPr>
            <w:tcW w:w="1559" w:type="dxa"/>
            <w:tcBorders>
              <w:top w:val="single" w:sz="4" w:space="0" w:color="auto"/>
              <w:bottom w:val="single" w:sz="4" w:space="0" w:color="auto"/>
            </w:tcBorders>
          </w:tcPr>
          <w:p w14:paraId="455FBE3D" w14:textId="77777777" w:rsidR="00802358" w:rsidRPr="00802358" w:rsidRDefault="00802358" w:rsidP="00802358">
            <w:pPr>
              <w:autoSpaceDE w:val="0"/>
              <w:autoSpaceDN w:val="0"/>
              <w:rPr>
                <w:noProof w:val="0"/>
                <w:lang w:val="en-US" w:eastAsia="ru-RU"/>
              </w:rPr>
            </w:pPr>
            <w:r w:rsidRPr="00802358">
              <w:rPr>
                <w:noProof w:val="0"/>
                <w:lang w:val="en-US" w:eastAsia="ru-RU"/>
              </w:rPr>
              <w:t>CN33A</w:t>
            </w:r>
          </w:p>
          <w:p w14:paraId="0511FE4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E55CF81"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Tapete </w:t>
            </w:r>
            <w:proofErr w:type="spellStart"/>
            <w:r w:rsidRPr="00802358">
              <w:rPr>
                <w:noProof w:val="0"/>
                <w:lang w:val="en-US" w:eastAsia="ru-RU"/>
              </w:rPr>
              <w:t>fibra</w:t>
            </w:r>
            <w:proofErr w:type="spellEnd"/>
            <w:r w:rsidRPr="00802358">
              <w:rPr>
                <w:noProof w:val="0"/>
                <w:lang w:val="en-US" w:eastAsia="ru-RU"/>
              </w:rPr>
              <w:t xml:space="preserve"> de </w:t>
            </w:r>
            <w:proofErr w:type="spellStart"/>
            <w:r w:rsidRPr="00802358">
              <w:rPr>
                <w:noProof w:val="0"/>
                <w:lang w:val="en-US" w:eastAsia="ru-RU"/>
              </w:rPr>
              <w:t>sticla</w:t>
            </w:r>
            <w:proofErr w:type="spellEnd"/>
            <w:r w:rsidRPr="00802358">
              <w:rPr>
                <w:noProof w:val="0"/>
                <w:lang w:val="en-US" w:eastAsia="ru-RU"/>
              </w:rPr>
              <w:t xml:space="preserve"> VSP gr.60,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baghetelor</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gletuiti</w:t>
            </w:r>
            <w:proofErr w:type="spellEnd"/>
          </w:p>
          <w:p w14:paraId="5D06412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3FF803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BE5A2A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039DCC1F" w14:textId="77777777" w:rsidR="00802358" w:rsidRPr="00802358" w:rsidRDefault="00802358" w:rsidP="00802358">
            <w:pPr>
              <w:autoSpaceDE w:val="0"/>
              <w:autoSpaceDN w:val="0"/>
              <w:jc w:val="center"/>
              <w:rPr>
                <w:noProof w:val="0"/>
                <w:lang w:val="en-US" w:eastAsia="ru-RU"/>
              </w:rPr>
            </w:pPr>
          </w:p>
        </w:tc>
      </w:tr>
      <w:tr w:rsidR="00802358" w:rsidRPr="00802358" w14:paraId="487D6A6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FF2B41" w14:textId="77777777" w:rsidR="00802358" w:rsidRPr="00802358" w:rsidRDefault="00802358" w:rsidP="00802358">
            <w:pPr>
              <w:autoSpaceDE w:val="0"/>
              <w:autoSpaceDN w:val="0"/>
              <w:rPr>
                <w:noProof w:val="0"/>
                <w:lang w:val="en-US" w:eastAsia="ru-RU"/>
              </w:rPr>
            </w:pPr>
            <w:r w:rsidRPr="00802358">
              <w:rPr>
                <w:noProof w:val="0"/>
                <w:lang w:val="en-US" w:eastAsia="ru-RU"/>
              </w:rPr>
              <w:t>342</w:t>
            </w:r>
          </w:p>
        </w:tc>
        <w:tc>
          <w:tcPr>
            <w:tcW w:w="1559" w:type="dxa"/>
            <w:tcBorders>
              <w:top w:val="single" w:sz="4" w:space="0" w:color="auto"/>
              <w:bottom w:val="single" w:sz="4" w:space="0" w:color="auto"/>
            </w:tcBorders>
          </w:tcPr>
          <w:p w14:paraId="7A2B0FC9" w14:textId="77777777" w:rsidR="00802358" w:rsidRPr="00802358" w:rsidRDefault="00802358" w:rsidP="00802358">
            <w:pPr>
              <w:autoSpaceDE w:val="0"/>
              <w:autoSpaceDN w:val="0"/>
              <w:rPr>
                <w:noProof w:val="0"/>
                <w:lang w:val="en-US" w:eastAsia="ru-RU"/>
              </w:rPr>
            </w:pPr>
            <w:r w:rsidRPr="00802358">
              <w:rPr>
                <w:noProof w:val="0"/>
                <w:lang w:val="en-US" w:eastAsia="ru-RU"/>
              </w:rPr>
              <w:t>CF57A</w:t>
            </w:r>
          </w:p>
          <w:p w14:paraId="6109948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794828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"tip </w:t>
            </w:r>
            <w:proofErr w:type="spellStart"/>
            <w:r w:rsidRPr="00802358">
              <w:rPr>
                <w:noProof w:val="0"/>
                <w:lang w:val="en-US" w:eastAsia="ru-RU"/>
              </w:rPr>
              <w:t>Eurofin</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1,0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p>
          <w:p w14:paraId="276002F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95F28C8"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2AC531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67FBF89C" w14:textId="77777777" w:rsidR="00802358" w:rsidRPr="00802358" w:rsidRDefault="00802358" w:rsidP="00802358">
            <w:pPr>
              <w:autoSpaceDE w:val="0"/>
              <w:autoSpaceDN w:val="0"/>
              <w:jc w:val="center"/>
              <w:rPr>
                <w:noProof w:val="0"/>
                <w:lang w:val="en-US" w:eastAsia="ru-RU"/>
              </w:rPr>
            </w:pPr>
          </w:p>
        </w:tc>
      </w:tr>
      <w:tr w:rsidR="00802358" w:rsidRPr="00802358" w14:paraId="5153E109"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683403" w14:textId="77777777" w:rsidR="00802358" w:rsidRPr="00802358" w:rsidRDefault="00802358" w:rsidP="00802358">
            <w:pPr>
              <w:autoSpaceDE w:val="0"/>
              <w:autoSpaceDN w:val="0"/>
              <w:rPr>
                <w:noProof w:val="0"/>
                <w:lang w:val="en-US" w:eastAsia="ru-RU"/>
              </w:rPr>
            </w:pPr>
            <w:r w:rsidRPr="00802358">
              <w:rPr>
                <w:noProof w:val="0"/>
                <w:lang w:val="en-US" w:eastAsia="ru-RU"/>
              </w:rPr>
              <w:t>343</w:t>
            </w:r>
          </w:p>
        </w:tc>
        <w:tc>
          <w:tcPr>
            <w:tcW w:w="1559" w:type="dxa"/>
            <w:tcBorders>
              <w:top w:val="single" w:sz="4" w:space="0" w:color="auto"/>
              <w:bottom w:val="single" w:sz="4" w:space="0" w:color="auto"/>
            </w:tcBorders>
          </w:tcPr>
          <w:p w14:paraId="4E9FFFDA" w14:textId="77777777" w:rsidR="00802358" w:rsidRPr="00802358" w:rsidRDefault="00802358" w:rsidP="00802358">
            <w:pPr>
              <w:autoSpaceDE w:val="0"/>
              <w:autoSpaceDN w:val="0"/>
              <w:rPr>
                <w:noProof w:val="0"/>
                <w:lang w:val="en-US" w:eastAsia="ru-RU"/>
              </w:rPr>
            </w:pPr>
            <w:r w:rsidRPr="00802358">
              <w:rPr>
                <w:noProof w:val="0"/>
                <w:lang w:val="en-US" w:eastAsia="ru-RU"/>
              </w:rPr>
              <w:t>CF56A</w:t>
            </w:r>
          </w:p>
          <w:p w14:paraId="6B2720D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723BF5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chitului</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la interior "tip </w:t>
            </w:r>
            <w:proofErr w:type="spellStart"/>
            <w:r w:rsidRPr="00802358">
              <w:rPr>
                <w:noProof w:val="0"/>
                <w:lang w:val="en-US" w:eastAsia="ru-RU"/>
              </w:rPr>
              <w:t>Mesterul</w:t>
            </w:r>
            <w:proofErr w:type="spellEnd"/>
            <w:r w:rsidRPr="00802358">
              <w:rPr>
                <w:noProof w:val="0"/>
                <w:lang w:val="en-US" w:eastAsia="ru-RU"/>
              </w:rPr>
              <w:t xml:space="preserve"> </w:t>
            </w:r>
            <w:proofErr w:type="spellStart"/>
            <w:r w:rsidRPr="00802358">
              <w:rPr>
                <w:noProof w:val="0"/>
                <w:lang w:val="en-US" w:eastAsia="ru-RU"/>
              </w:rPr>
              <w:t>Manole</w:t>
            </w:r>
            <w:proofErr w:type="spellEnd"/>
            <w:proofErr w:type="gramStart"/>
            <w:r w:rsidRPr="00802358">
              <w:rPr>
                <w:noProof w:val="0"/>
                <w:lang w:val="en-US" w:eastAsia="ru-RU"/>
              </w:rPr>
              <w:t xml:space="preserve">"  </w:t>
            </w:r>
            <w:proofErr w:type="spellStart"/>
            <w:r w:rsidRPr="00802358">
              <w:rPr>
                <w:noProof w:val="0"/>
                <w:lang w:val="en-US" w:eastAsia="ru-RU"/>
              </w:rPr>
              <w:t>grosime</w:t>
            </w:r>
            <w:proofErr w:type="spellEnd"/>
            <w:proofErr w:type="gramEnd"/>
            <w:r w:rsidRPr="00802358">
              <w:rPr>
                <w:noProof w:val="0"/>
                <w:lang w:val="en-US" w:eastAsia="ru-RU"/>
              </w:rPr>
              <w:t xml:space="preserve"> 0,5 mm pe </w:t>
            </w:r>
            <w:proofErr w:type="spellStart"/>
            <w:r w:rsidRPr="00802358">
              <w:rPr>
                <w:noProof w:val="0"/>
                <w:lang w:val="en-US" w:eastAsia="ru-RU"/>
              </w:rPr>
              <w:t>suprafetele</w:t>
            </w:r>
            <w:proofErr w:type="spellEnd"/>
            <w:r w:rsidRPr="00802358">
              <w:rPr>
                <w:noProof w:val="0"/>
                <w:lang w:val="en-US" w:eastAsia="ru-RU"/>
              </w:rPr>
              <w:t xml:space="preserve">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coloanelor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tavanelor</w:t>
            </w:r>
            <w:proofErr w:type="spellEnd"/>
          </w:p>
          <w:p w14:paraId="1170EB9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40AB80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1A43AD6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31602ABA" w14:textId="77777777" w:rsidR="00802358" w:rsidRPr="00802358" w:rsidRDefault="00802358" w:rsidP="00802358">
            <w:pPr>
              <w:autoSpaceDE w:val="0"/>
              <w:autoSpaceDN w:val="0"/>
              <w:jc w:val="center"/>
              <w:rPr>
                <w:noProof w:val="0"/>
                <w:lang w:val="en-US" w:eastAsia="ru-RU"/>
              </w:rPr>
            </w:pPr>
          </w:p>
        </w:tc>
      </w:tr>
      <w:tr w:rsidR="00802358" w:rsidRPr="00802358" w14:paraId="3070479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CEA57" w14:textId="77777777" w:rsidR="00802358" w:rsidRPr="00802358" w:rsidRDefault="00802358" w:rsidP="00802358">
            <w:pPr>
              <w:autoSpaceDE w:val="0"/>
              <w:autoSpaceDN w:val="0"/>
              <w:rPr>
                <w:noProof w:val="0"/>
                <w:lang w:val="en-US" w:eastAsia="ru-RU"/>
              </w:rPr>
            </w:pPr>
            <w:r w:rsidRPr="00802358">
              <w:rPr>
                <w:noProof w:val="0"/>
                <w:lang w:val="en-US" w:eastAsia="ru-RU"/>
              </w:rPr>
              <w:t>344</w:t>
            </w:r>
          </w:p>
        </w:tc>
        <w:tc>
          <w:tcPr>
            <w:tcW w:w="1559" w:type="dxa"/>
            <w:tcBorders>
              <w:top w:val="single" w:sz="4" w:space="0" w:color="auto"/>
              <w:bottom w:val="single" w:sz="4" w:space="0" w:color="auto"/>
            </w:tcBorders>
          </w:tcPr>
          <w:p w14:paraId="30E6DDCE" w14:textId="77777777" w:rsidR="00802358" w:rsidRPr="00802358" w:rsidRDefault="00802358" w:rsidP="00802358">
            <w:pPr>
              <w:autoSpaceDE w:val="0"/>
              <w:autoSpaceDN w:val="0"/>
              <w:rPr>
                <w:noProof w:val="0"/>
                <w:lang w:val="en-US" w:eastAsia="ru-RU"/>
              </w:rPr>
            </w:pPr>
            <w:r w:rsidRPr="00802358">
              <w:rPr>
                <w:noProof w:val="0"/>
                <w:lang w:val="en-US" w:eastAsia="ru-RU"/>
              </w:rPr>
              <w:t>CN53A</w:t>
            </w:r>
          </w:p>
          <w:p w14:paraId="23D7E54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C83AC8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Grunduirea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a </w:t>
            </w:r>
            <w:proofErr w:type="spellStart"/>
            <w:r w:rsidRPr="00802358">
              <w:rPr>
                <w:noProof w:val="0"/>
                <w:lang w:val="en-US" w:eastAsia="ru-RU"/>
              </w:rPr>
              <w:t>peretilor</w:t>
            </w:r>
            <w:proofErr w:type="spellEnd"/>
            <w:r w:rsidRPr="00802358">
              <w:rPr>
                <w:noProof w:val="0"/>
                <w:lang w:val="en-US" w:eastAsia="ru-RU"/>
              </w:rPr>
              <w:t xml:space="preserve"> (</w:t>
            </w:r>
            <w:proofErr w:type="spellStart"/>
            <w:r w:rsidRPr="00802358">
              <w:rPr>
                <w:noProof w:val="0"/>
                <w:lang w:val="en-US" w:eastAsia="ru-RU"/>
              </w:rPr>
              <w:t>amorsa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527ED22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650AF2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05B6F1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0EC180A1" w14:textId="77777777" w:rsidR="00802358" w:rsidRPr="00802358" w:rsidRDefault="00802358" w:rsidP="00802358">
            <w:pPr>
              <w:autoSpaceDE w:val="0"/>
              <w:autoSpaceDN w:val="0"/>
              <w:jc w:val="center"/>
              <w:rPr>
                <w:noProof w:val="0"/>
                <w:lang w:val="en-US" w:eastAsia="ru-RU"/>
              </w:rPr>
            </w:pPr>
          </w:p>
        </w:tc>
      </w:tr>
      <w:tr w:rsidR="00802358" w:rsidRPr="00802358" w14:paraId="7E0431D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7B1BD" w14:textId="77777777" w:rsidR="00802358" w:rsidRPr="00802358" w:rsidRDefault="00802358" w:rsidP="00802358">
            <w:pPr>
              <w:autoSpaceDE w:val="0"/>
              <w:autoSpaceDN w:val="0"/>
              <w:rPr>
                <w:noProof w:val="0"/>
                <w:lang w:val="en-US" w:eastAsia="ru-RU"/>
              </w:rPr>
            </w:pPr>
            <w:r w:rsidRPr="00802358">
              <w:rPr>
                <w:noProof w:val="0"/>
                <w:lang w:val="en-US" w:eastAsia="ru-RU"/>
              </w:rPr>
              <w:t>345</w:t>
            </w:r>
          </w:p>
        </w:tc>
        <w:tc>
          <w:tcPr>
            <w:tcW w:w="1559" w:type="dxa"/>
            <w:tcBorders>
              <w:top w:val="single" w:sz="4" w:space="0" w:color="auto"/>
              <w:bottom w:val="single" w:sz="4" w:space="0" w:color="auto"/>
            </w:tcBorders>
          </w:tcPr>
          <w:p w14:paraId="30EA94D9" w14:textId="77777777" w:rsidR="00802358" w:rsidRPr="00802358" w:rsidRDefault="00802358" w:rsidP="00802358">
            <w:pPr>
              <w:autoSpaceDE w:val="0"/>
              <w:autoSpaceDN w:val="0"/>
              <w:rPr>
                <w:noProof w:val="0"/>
                <w:lang w:val="en-US" w:eastAsia="ru-RU"/>
              </w:rPr>
            </w:pPr>
            <w:r w:rsidRPr="00802358">
              <w:rPr>
                <w:noProof w:val="0"/>
                <w:lang w:val="en-US" w:eastAsia="ru-RU"/>
              </w:rPr>
              <w:t>CN06A</w:t>
            </w:r>
          </w:p>
          <w:p w14:paraId="325D25F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A866C77"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cu </w:t>
            </w:r>
            <w:proofErr w:type="spellStart"/>
            <w:r w:rsidRPr="00802358">
              <w:rPr>
                <w:noProof w:val="0"/>
                <w:lang w:val="en-US" w:eastAsia="ru-RU"/>
              </w:rPr>
              <w:t>vopsea</w:t>
            </w:r>
            <w:proofErr w:type="spellEnd"/>
            <w:r w:rsidRPr="00802358">
              <w:rPr>
                <w:noProof w:val="0"/>
                <w:lang w:val="en-US" w:eastAsia="ru-RU"/>
              </w:rPr>
              <w:t xml:space="preserve"> pe </w:t>
            </w:r>
            <w:proofErr w:type="spellStart"/>
            <w:r w:rsidRPr="00802358">
              <w:rPr>
                <w:noProof w:val="0"/>
                <w:lang w:val="en-US" w:eastAsia="ru-RU"/>
              </w:rPr>
              <w:t>baza</w:t>
            </w:r>
            <w:proofErr w:type="spellEnd"/>
            <w:r w:rsidRPr="00802358">
              <w:rPr>
                <w:noProof w:val="0"/>
                <w:lang w:val="en-US" w:eastAsia="ru-RU"/>
              </w:rPr>
              <w:t xml:space="preserve"> de </w:t>
            </w:r>
            <w:proofErr w:type="spellStart"/>
            <w:r w:rsidRPr="00802358">
              <w:rPr>
                <w:noProof w:val="0"/>
                <w:lang w:val="en-US" w:eastAsia="ru-RU"/>
              </w:rPr>
              <w:t>copolimeri</w:t>
            </w:r>
            <w:proofErr w:type="spellEnd"/>
            <w:r w:rsidRPr="00802358">
              <w:rPr>
                <w:noProof w:val="0"/>
                <w:lang w:val="en-US" w:eastAsia="ru-RU"/>
              </w:rPr>
              <w:t xml:space="preserve"> </w:t>
            </w:r>
            <w:proofErr w:type="spellStart"/>
            <w:r w:rsidRPr="00802358">
              <w:rPr>
                <w:noProof w:val="0"/>
                <w:lang w:val="en-US" w:eastAsia="ru-RU"/>
              </w:rPr>
              <w:t>vinilici</w:t>
            </w:r>
            <w:proofErr w:type="spellEnd"/>
            <w:r w:rsidRPr="00802358">
              <w:rPr>
                <w:noProof w:val="0"/>
                <w:lang w:val="en-US" w:eastAsia="ru-RU"/>
              </w:rPr>
              <w:t xml:space="preserve"> in </w:t>
            </w:r>
            <w:proofErr w:type="spellStart"/>
            <w:r w:rsidRPr="00802358">
              <w:rPr>
                <w:noProof w:val="0"/>
                <w:lang w:val="en-US" w:eastAsia="ru-RU"/>
              </w:rPr>
              <w:t>emulsie</w:t>
            </w:r>
            <w:proofErr w:type="spellEnd"/>
            <w:r w:rsidRPr="00802358">
              <w:rPr>
                <w:noProof w:val="0"/>
                <w:lang w:val="en-US" w:eastAsia="ru-RU"/>
              </w:rPr>
              <w:t xml:space="preserve"> </w:t>
            </w:r>
            <w:proofErr w:type="spellStart"/>
            <w:proofErr w:type="gramStart"/>
            <w:r w:rsidRPr="00802358">
              <w:rPr>
                <w:noProof w:val="0"/>
                <w:lang w:val="en-US" w:eastAsia="ru-RU"/>
              </w:rPr>
              <w:t>apoasa</w:t>
            </w:r>
            <w:proofErr w:type="spellEnd"/>
            <w:r w:rsidRPr="00802358">
              <w:rPr>
                <w:noProof w:val="0"/>
                <w:lang w:val="en-US" w:eastAsia="ru-RU"/>
              </w:rPr>
              <w:t xml:space="preserve">,  </w:t>
            </w:r>
            <w:proofErr w:type="spellStart"/>
            <w:r w:rsidRPr="00802358">
              <w:rPr>
                <w:noProof w:val="0"/>
                <w:lang w:val="en-US" w:eastAsia="ru-RU"/>
              </w:rPr>
              <w:t>aplicate</w:t>
            </w:r>
            <w:proofErr w:type="spellEnd"/>
            <w:proofErr w:type="gramEnd"/>
            <w:r w:rsidRPr="00802358">
              <w:rPr>
                <w:noProof w:val="0"/>
                <w:lang w:val="en-US" w:eastAsia="ru-RU"/>
              </w:rPr>
              <w:t xml:space="preserve"> in 2 </w:t>
            </w:r>
            <w:proofErr w:type="spellStart"/>
            <w:r w:rsidRPr="00802358">
              <w:rPr>
                <w:noProof w:val="0"/>
                <w:lang w:val="en-US" w:eastAsia="ru-RU"/>
              </w:rPr>
              <w:t>straturi</w:t>
            </w:r>
            <w:proofErr w:type="spellEnd"/>
            <w:r w:rsidRPr="00802358">
              <w:rPr>
                <w:noProof w:val="0"/>
                <w:lang w:val="en-US" w:eastAsia="ru-RU"/>
              </w:rPr>
              <w:t xml:space="preserve"> pe </w:t>
            </w:r>
            <w:proofErr w:type="spellStart"/>
            <w:r w:rsidRPr="00802358">
              <w:rPr>
                <w:noProof w:val="0"/>
                <w:lang w:val="en-US" w:eastAsia="ru-RU"/>
              </w:rPr>
              <w:t>glet</w:t>
            </w:r>
            <w:proofErr w:type="spellEnd"/>
            <w:r w:rsidRPr="00802358">
              <w:rPr>
                <w:noProof w:val="0"/>
                <w:lang w:val="en-US" w:eastAsia="ru-RU"/>
              </w:rPr>
              <w:t xml:space="preserve"> existent, </w:t>
            </w:r>
            <w:proofErr w:type="spellStart"/>
            <w:r w:rsidRPr="00802358">
              <w:rPr>
                <w:noProof w:val="0"/>
                <w:lang w:val="en-US" w:eastAsia="ru-RU"/>
              </w:rPr>
              <w:t>executate</w:t>
            </w:r>
            <w:proofErr w:type="spellEnd"/>
            <w:r w:rsidRPr="00802358">
              <w:rPr>
                <w:noProof w:val="0"/>
                <w:lang w:val="en-US" w:eastAsia="ru-RU"/>
              </w:rPr>
              <w:t xml:space="preserve"> manual (</w:t>
            </w:r>
            <w:proofErr w:type="spellStart"/>
            <w:r w:rsidRPr="00802358">
              <w:rPr>
                <w:noProof w:val="0"/>
                <w:lang w:val="en-US" w:eastAsia="ru-RU"/>
              </w:rPr>
              <w:t>Vopsea</w:t>
            </w:r>
            <w:proofErr w:type="spellEnd"/>
            <w:r w:rsidRPr="00802358">
              <w:rPr>
                <w:noProof w:val="0"/>
                <w:lang w:val="en-US" w:eastAsia="ru-RU"/>
              </w:rPr>
              <w:t xml:space="preserve"> </w:t>
            </w:r>
            <w:proofErr w:type="spellStart"/>
            <w:r w:rsidRPr="00802358">
              <w:rPr>
                <w:noProof w:val="0"/>
                <w:lang w:val="en-US" w:eastAsia="ru-RU"/>
              </w:rPr>
              <w:t>SuperLavabila</w:t>
            </w:r>
            <w:proofErr w:type="spellEnd"/>
            <w:r w:rsidRPr="00802358">
              <w:rPr>
                <w:noProof w:val="0"/>
                <w:lang w:val="en-US" w:eastAsia="ru-RU"/>
              </w:rPr>
              <w:t xml:space="preserve">, </w:t>
            </w:r>
            <w:proofErr w:type="spellStart"/>
            <w:r w:rsidRPr="00802358">
              <w:rPr>
                <w:noProof w:val="0"/>
                <w:lang w:val="en-US" w:eastAsia="ru-RU"/>
              </w:rPr>
              <w:t>antimucegai</w:t>
            </w:r>
            <w:proofErr w:type="spellEnd"/>
            <w:r w:rsidRPr="00802358">
              <w:rPr>
                <w:noProof w:val="0"/>
                <w:lang w:val="en-US" w:eastAsia="ru-RU"/>
              </w:rPr>
              <w:t>)</w:t>
            </w:r>
          </w:p>
          <w:p w14:paraId="51FBF51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9F711E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675D55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1186DE20" w14:textId="77777777" w:rsidR="00802358" w:rsidRPr="00802358" w:rsidRDefault="00802358" w:rsidP="00802358">
            <w:pPr>
              <w:autoSpaceDE w:val="0"/>
              <w:autoSpaceDN w:val="0"/>
              <w:jc w:val="center"/>
              <w:rPr>
                <w:noProof w:val="0"/>
                <w:lang w:val="en-US" w:eastAsia="ru-RU"/>
              </w:rPr>
            </w:pPr>
          </w:p>
        </w:tc>
      </w:tr>
      <w:tr w:rsidR="00802358" w:rsidRPr="00802358" w14:paraId="60EEBB6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F8D223" w14:textId="77777777" w:rsidR="00802358" w:rsidRPr="00802358" w:rsidRDefault="00802358" w:rsidP="00802358">
            <w:pPr>
              <w:autoSpaceDE w:val="0"/>
              <w:autoSpaceDN w:val="0"/>
              <w:rPr>
                <w:noProof w:val="0"/>
                <w:lang w:val="en-US" w:eastAsia="ru-RU"/>
              </w:rPr>
            </w:pPr>
            <w:r w:rsidRPr="00802358">
              <w:rPr>
                <w:noProof w:val="0"/>
                <w:lang w:val="en-US" w:eastAsia="ru-RU"/>
              </w:rPr>
              <w:t>346</w:t>
            </w:r>
          </w:p>
        </w:tc>
        <w:tc>
          <w:tcPr>
            <w:tcW w:w="1559" w:type="dxa"/>
            <w:tcBorders>
              <w:top w:val="single" w:sz="4" w:space="0" w:color="auto"/>
              <w:bottom w:val="single" w:sz="4" w:space="0" w:color="auto"/>
            </w:tcBorders>
          </w:tcPr>
          <w:p w14:paraId="41A231B3" w14:textId="77777777" w:rsidR="00802358" w:rsidRPr="00802358" w:rsidRDefault="00802358" w:rsidP="00802358">
            <w:pPr>
              <w:autoSpaceDE w:val="0"/>
              <w:autoSpaceDN w:val="0"/>
              <w:rPr>
                <w:noProof w:val="0"/>
                <w:lang w:val="en-US" w:eastAsia="ru-RU"/>
              </w:rPr>
            </w:pPr>
            <w:r w:rsidRPr="00802358">
              <w:rPr>
                <w:noProof w:val="0"/>
                <w:lang w:val="en-US" w:eastAsia="ru-RU"/>
              </w:rPr>
              <w:t>CF17D</w:t>
            </w:r>
          </w:p>
          <w:p w14:paraId="0659879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3B32AA8"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Diverse </w:t>
            </w:r>
            <w:proofErr w:type="spellStart"/>
            <w:r w:rsidRPr="00802358">
              <w:rPr>
                <w:noProof w:val="0"/>
                <w:lang w:val="en-US" w:eastAsia="ru-RU"/>
              </w:rPr>
              <w:t>lucrari</w:t>
            </w:r>
            <w:proofErr w:type="spellEnd"/>
            <w:r w:rsidRPr="00802358">
              <w:rPr>
                <w:noProof w:val="0"/>
                <w:lang w:val="en-US" w:eastAsia="ru-RU"/>
              </w:rPr>
              <w:t xml:space="preserve"> - </w:t>
            </w:r>
            <w:proofErr w:type="spellStart"/>
            <w:r w:rsidRPr="00802358">
              <w:rPr>
                <w:noProof w:val="0"/>
                <w:lang w:val="en-US" w:eastAsia="ru-RU"/>
              </w:rPr>
              <w:t>adaos</w:t>
            </w:r>
            <w:proofErr w:type="spellEnd"/>
            <w:r w:rsidRPr="00802358">
              <w:rPr>
                <w:noProof w:val="0"/>
                <w:lang w:val="en-US" w:eastAsia="ru-RU"/>
              </w:rPr>
              <w:t xml:space="preserve"> de colorant, material </w:t>
            </w:r>
            <w:proofErr w:type="spellStart"/>
            <w:r w:rsidRPr="00802358">
              <w:rPr>
                <w:noProof w:val="0"/>
                <w:lang w:val="en-US" w:eastAsia="ru-RU"/>
              </w:rPr>
              <w:t>hidrofug</w:t>
            </w:r>
            <w:proofErr w:type="spellEnd"/>
            <w:r w:rsidRPr="00802358">
              <w:rPr>
                <w:noProof w:val="0"/>
                <w:lang w:val="en-US" w:eastAsia="ru-RU"/>
              </w:rPr>
              <w:t>, etc.</w:t>
            </w:r>
          </w:p>
          <w:p w14:paraId="7B784C7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11A5E7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kg</w:t>
            </w:r>
          </w:p>
        </w:tc>
        <w:tc>
          <w:tcPr>
            <w:tcW w:w="1276" w:type="dxa"/>
            <w:tcBorders>
              <w:top w:val="single" w:sz="4" w:space="0" w:color="auto"/>
              <w:bottom w:val="single" w:sz="4" w:space="0" w:color="auto"/>
            </w:tcBorders>
            <w:vAlign w:val="center"/>
          </w:tcPr>
          <w:p w14:paraId="7BA741D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w:t>
            </w:r>
          </w:p>
          <w:p w14:paraId="5A96A96E" w14:textId="77777777" w:rsidR="00802358" w:rsidRPr="00802358" w:rsidRDefault="00802358" w:rsidP="00802358">
            <w:pPr>
              <w:autoSpaceDE w:val="0"/>
              <w:autoSpaceDN w:val="0"/>
              <w:jc w:val="center"/>
              <w:rPr>
                <w:noProof w:val="0"/>
                <w:lang w:val="en-US" w:eastAsia="ru-RU"/>
              </w:rPr>
            </w:pPr>
          </w:p>
        </w:tc>
      </w:tr>
      <w:tr w:rsidR="00802358" w:rsidRPr="00802358" w14:paraId="1C353D1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981B1C" w14:textId="77777777" w:rsidR="00802358" w:rsidRPr="00802358" w:rsidRDefault="00802358" w:rsidP="00802358">
            <w:pPr>
              <w:autoSpaceDE w:val="0"/>
              <w:autoSpaceDN w:val="0"/>
              <w:rPr>
                <w:noProof w:val="0"/>
                <w:lang w:val="en-US" w:eastAsia="ru-RU"/>
              </w:rPr>
            </w:pPr>
            <w:r w:rsidRPr="00802358">
              <w:rPr>
                <w:noProof w:val="0"/>
                <w:lang w:val="en-US" w:eastAsia="ru-RU"/>
              </w:rPr>
              <w:t>347</w:t>
            </w:r>
          </w:p>
        </w:tc>
        <w:tc>
          <w:tcPr>
            <w:tcW w:w="1559" w:type="dxa"/>
            <w:tcBorders>
              <w:top w:val="single" w:sz="4" w:space="0" w:color="auto"/>
              <w:bottom w:val="single" w:sz="4" w:space="0" w:color="auto"/>
            </w:tcBorders>
          </w:tcPr>
          <w:p w14:paraId="0354DFF6" w14:textId="77777777" w:rsidR="00802358" w:rsidRPr="00802358" w:rsidRDefault="00802358" w:rsidP="00802358">
            <w:pPr>
              <w:autoSpaceDE w:val="0"/>
              <w:autoSpaceDN w:val="0"/>
              <w:rPr>
                <w:noProof w:val="0"/>
                <w:lang w:val="en-US" w:eastAsia="ru-RU"/>
              </w:rPr>
            </w:pPr>
            <w:r w:rsidRPr="00802358">
              <w:rPr>
                <w:noProof w:val="0"/>
                <w:lang w:val="en-US" w:eastAsia="ru-RU"/>
              </w:rPr>
              <w:t>CN16C</w:t>
            </w:r>
          </w:p>
          <w:p w14:paraId="6A208B3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D8A060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Vopsitorii</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cu </w:t>
            </w:r>
            <w:proofErr w:type="gramStart"/>
            <w:r w:rsidRPr="00802358">
              <w:rPr>
                <w:noProof w:val="0"/>
                <w:lang w:val="en-US" w:eastAsia="ru-RU"/>
              </w:rPr>
              <w:t>lac  in</w:t>
            </w:r>
            <w:proofErr w:type="gramEnd"/>
            <w:r w:rsidRPr="00802358">
              <w:rPr>
                <w:noProof w:val="0"/>
                <w:lang w:val="en-US" w:eastAsia="ru-RU"/>
              </w:rPr>
              <w:t xml:space="preserve">  2 </w:t>
            </w:r>
            <w:proofErr w:type="spellStart"/>
            <w:r w:rsidRPr="00802358">
              <w:rPr>
                <w:noProof w:val="0"/>
                <w:lang w:val="en-US" w:eastAsia="ru-RU"/>
              </w:rPr>
              <w:t>straturi</w:t>
            </w:r>
            <w:proofErr w:type="spellEnd"/>
            <w:r w:rsidRPr="00802358">
              <w:rPr>
                <w:noProof w:val="0"/>
                <w:lang w:val="en-US" w:eastAsia="ru-RU"/>
              </w:rPr>
              <w:t xml:space="preserve"> la </w:t>
            </w:r>
            <w:proofErr w:type="spellStart"/>
            <w:r w:rsidRPr="00802358">
              <w:rPr>
                <w:noProof w:val="0"/>
                <w:lang w:val="en-US" w:eastAsia="ru-RU"/>
              </w:rPr>
              <w:t>la</w:t>
            </w:r>
            <w:proofErr w:type="spellEnd"/>
            <w:r w:rsidRPr="00802358">
              <w:rPr>
                <w:noProof w:val="0"/>
                <w:lang w:val="en-US" w:eastAsia="ru-RU"/>
              </w:rPr>
              <w:t xml:space="preserve"> periti </w:t>
            </w:r>
            <w:proofErr w:type="spellStart"/>
            <w:r w:rsidRPr="00802358">
              <w:rPr>
                <w:noProof w:val="0"/>
                <w:lang w:val="en-US" w:eastAsia="ru-RU"/>
              </w:rPr>
              <w:t>interiori</w:t>
            </w:r>
            <w:proofErr w:type="spellEnd"/>
            <w:r w:rsidRPr="00802358">
              <w:rPr>
                <w:noProof w:val="0"/>
                <w:lang w:val="en-US" w:eastAsia="ru-RU"/>
              </w:rPr>
              <w:t xml:space="preserve"> Lac Brio</w:t>
            </w:r>
          </w:p>
          <w:p w14:paraId="33159F0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F834FD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B9C06E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125,000</w:t>
            </w:r>
          </w:p>
          <w:p w14:paraId="3BC1FDE0" w14:textId="77777777" w:rsidR="00802358" w:rsidRPr="00802358" w:rsidRDefault="00802358" w:rsidP="00802358">
            <w:pPr>
              <w:autoSpaceDE w:val="0"/>
              <w:autoSpaceDN w:val="0"/>
              <w:jc w:val="center"/>
              <w:rPr>
                <w:noProof w:val="0"/>
                <w:lang w:val="en-US" w:eastAsia="ru-RU"/>
              </w:rPr>
            </w:pPr>
          </w:p>
        </w:tc>
      </w:tr>
      <w:tr w:rsidR="00802358" w:rsidRPr="00802358" w14:paraId="5C784CC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45B9D" w14:textId="77777777" w:rsidR="00802358" w:rsidRPr="00802358" w:rsidRDefault="00802358" w:rsidP="00802358">
            <w:pPr>
              <w:autoSpaceDE w:val="0"/>
              <w:autoSpaceDN w:val="0"/>
              <w:rPr>
                <w:noProof w:val="0"/>
                <w:lang w:val="en-US" w:eastAsia="ru-RU"/>
              </w:rPr>
            </w:pPr>
            <w:r w:rsidRPr="00802358">
              <w:rPr>
                <w:noProof w:val="0"/>
                <w:lang w:val="en-US" w:eastAsia="ru-RU"/>
              </w:rPr>
              <w:t>348</w:t>
            </w:r>
          </w:p>
        </w:tc>
        <w:tc>
          <w:tcPr>
            <w:tcW w:w="1559" w:type="dxa"/>
            <w:tcBorders>
              <w:top w:val="single" w:sz="4" w:space="0" w:color="auto"/>
              <w:bottom w:val="single" w:sz="4" w:space="0" w:color="auto"/>
            </w:tcBorders>
          </w:tcPr>
          <w:p w14:paraId="27EB76D8" w14:textId="77777777" w:rsidR="00802358" w:rsidRPr="00802358" w:rsidRDefault="00802358" w:rsidP="00802358">
            <w:pPr>
              <w:autoSpaceDE w:val="0"/>
              <w:autoSpaceDN w:val="0"/>
              <w:rPr>
                <w:noProof w:val="0"/>
                <w:lang w:val="en-US" w:eastAsia="ru-RU"/>
              </w:rPr>
            </w:pPr>
            <w:r w:rsidRPr="00802358">
              <w:rPr>
                <w:noProof w:val="0"/>
                <w:lang w:val="en-US" w:eastAsia="ru-RU"/>
              </w:rPr>
              <w:t>CB16A</w:t>
            </w:r>
          </w:p>
          <w:p w14:paraId="0F3B0A0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6FC3B94"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Schela</w:t>
            </w:r>
            <w:proofErr w:type="spellEnd"/>
            <w:r w:rsidRPr="00802358">
              <w:rPr>
                <w:noProof w:val="0"/>
                <w:lang w:val="en-US" w:eastAsia="ru-RU"/>
              </w:rPr>
              <w:t xml:space="preserve">  </w:t>
            </w:r>
            <w:proofErr w:type="spellStart"/>
            <w:r w:rsidRPr="00802358">
              <w:rPr>
                <w:noProof w:val="0"/>
                <w:lang w:val="en-US" w:eastAsia="ru-RU"/>
              </w:rPr>
              <w:t>pentru</w:t>
            </w:r>
            <w:proofErr w:type="spellEnd"/>
            <w:proofErr w:type="gramEnd"/>
            <w:r w:rsidRPr="00802358">
              <w:rPr>
                <w:noProof w:val="0"/>
                <w:lang w:val="en-US" w:eastAsia="ru-RU"/>
              </w:rPr>
              <w:t xml:space="preserve"> </w:t>
            </w:r>
            <w:proofErr w:type="spellStart"/>
            <w:r w:rsidRPr="00802358">
              <w:rPr>
                <w:noProof w:val="0"/>
                <w:lang w:val="en-US" w:eastAsia="ru-RU"/>
              </w:rPr>
              <w:t>lucrari</w:t>
            </w:r>
            <w:proofErr w:type="spellEnd"/>
            <w:r w:rsidRPr="00802358">
              <w:rPr>
                <w:noProof w:val="0"/>
                <w:lang w:val="en-US" w:eastAsia="ru-RU"/>
              </w:rPr>
              <w:t xml:space="preserve"> de </w:t>
            </w:r>
            <w:proofErr w:type="spellStart"/>
            <w:r w:rsidRPr="00802358">
              <w:rPr>
                <w:noProof w:val="0"/>
                <w:lang w:val="en-US" w:eastAsia="ru-RU"/>
              </w:rPr>
              <w:t>finisaje</w:t>
            </w:r>
            <w:proofErr w:type="spellEnd"/>
            <w:r w:rsidRPr="00802358">
              <w:rPr>
                <w:noProof w:val="0"/>
                <w:lang w:val="en-US" w:eastAsia="ru-RU"/>
              </w:rPr>
              <w:t xml:space="preserve"> </w:t>
            </w:r>
            <w:proofErr w:type="spellStart"/>
            <w:r w:rsidRPr="00802358">
              <w:rPr>
                <w:noProof w:val="0"/>
                <w:lang w:val="en-US" w:eastAsia="ru-RU"/>
              </w:rPr>
              <w:t>interioare</w:t>
            </w:r>
            <w:proofErr w:type="spellEnd"/>
            <w:r w:rsidRPr="00802358">
              <w:rPr>
                <w:noProof w:val="0"/>
                <w:lang w:val="en-US" w:eastAsia="ru-RU"/>
              </w:rPr>
              <w:t xml:space="preserve"> in </w:t>
            </w:r>
            <w:proofErr w:type="spellStart"/>
            <w:r w:rsidRPr="00802358">
              <w:rPr>
                <w:noProof w:val="0"/>
                <w:lang w:val="en-US" w:eastAsia="ru-RU"/>
              </w:rPr>
              <w:t>incaperi</w:t>
            </w:r>
            <w:proofErr w:type="spellEnd"/>
            <w:r w:rsidRPr="00802358">
              <w:rPr>
                <w:noProof w:val="0"/>
                <w:lang w:val="en-US" w:eastAsia="ru-RU"/>
              </w:rPr>
              <w:t xml:space="preserve"> pina la 5 m </w:t>
            </w:r>
            <w:proofErr w:type="spellStart"/>
            <w:r w:rsidRPr="00802358">
              <w:rPr>
                <w:noProof w:val="0"/>
                <w:lang w:val="en-US" w:eastAsia="ru-RU"/>
              </w:rPr>
              <w:t>inaltime</w:t>
            </w:r>
            <w:proofErr w:type="spellEnd"/>
          </w:p>
          <w:p w14:paraId="75868DD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5FC01E4"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6FE155A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140,000</w:t>
            </w:r>
          </w:p>
          <w:p w14:paraId="32A0C37C" w14:textId="77777777" w:rsidR="00802358" w:rsidRPr="00802358" w:rsidRDefault="00802358" w:rsidP="00802358">
            <w:pPr>
              <w:autoSpaceDE w:val="0"/>
              <w:autoSpaceDN w:val="0"/>
              <w:jc w:val="center"/>
              <w:rPr>
                <w:noProof w:val="0"/>
                <w:lang w:val="en-US" w:eastAsia="ru-RU"/>
              </w:rPr>
            </w:pPr>
          </w:p>
        </w:tc>
      </w:tr>
      <w:tr w:rsidR="00802358" w:rsidRPr="00802358" w14:paraId="059C222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65B3E" w14:textId="77777777" w:rsidR="00802358" w:rsidRPr="00802358" w:rsidRDefault="00802358" w:rsidP="00802358">
            <w:pPr>
              <w:autoSpaceDE w:val="0"/>
              <w:autoSpaceDN w:val="0"/>
              <w:rPr>
                <w:noProof w:val="0"/>
                <w:lang w:val="en-US" w:eastAsia="ru-RU"/>
              </w:rPr>
            </w:pPr>
            <w:r w:rsidRPr="00802358">
              <w:rPr>
                <w:noProof w:val="0"/>
                <w:lang w:val="en-US" w:eastAsia="ru-RU"/>
              </w:rPr>
              <w:t>349</w:t>
            </w:r>
          </w:p>
        </w:tc>
        <w:tc>
          <w:tcPr>
            <w:tcW w:w="1559" w:type="dxa"/>
            <w:tcBorders>
              <w:top w:val="single" w:sz="4" w:space="0" w:color="auto"/>
              <w:bottom w:val="single" w:sz="4" w:space="0" w:color="auto"/>
            </w:tcBorders>
          </w:tcPr>
          <w:p w14:paraId="7087110B" w14:textId="77777777" w:rsidR="00802358" w:rsidRPr="00802358" w:rsidRDefault="00802358" w:rsidP="00802358">
            <w:pPr>
              <w:autoSpaceDE w:val="0"/>
              <w:autoSpaceDN w:val="0"/>
              <w:rPr>
                <w:noProof w:val="0"/>
                <w:lang w:val="en-US" w:eastAsia="ru-RU"/>
              </w:rPr>
            </w:pPr>
            <w:r w:rsidRPr="00802358">
              <w:rPr>
                <w:noProof w:val="0"/>
                <w:lang w:val="en-US" w:eastAsia="ru-RU"/>
              </w:rPr>
              <w:t>RpCO56A</w:t>
            </w:r>
          </w:p>
          <w:p w14:paraId="08A5C3B1"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A5117F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w:t>
            </w:r>
            <w:proofErr w:type="spellStart"/>
            <w:r w:rsidRPr="00802358">
              <w:rPr>
                <w:noProof w:val="0"/>
                <w:lang w:val="en-US" w:eastAsia="ru-RU"/>
              </w:rPr>
              <w:t>timplarie</w:t>
            </w:r>
            <w:proofErr w:type="spellEnd"/>
            <w:r w:rsidRPr="00802358">
              <w:rPr>
                <w:noProof w:val="0"/>
                <w:lang w:val="en-US" w:eastAsia="ru-RU"/>
              </w:rPr>
              <w:t xml:space="preserve"> din </w:t>
            </w:r>
            <w:proofErr w:type="spellStart"/>
            <w:r w:rsidRPr="00802358">
              <w:rPr>
                <w:noProof w:val="0"/>
                <w:lang w:val="en-US" w:eastAsia="ru-RU"/>
              </w:rPr>
              <w:t>lemn</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 xml:space="preserve">, </w:t>
            </w:r>
            <w:proofErr w:type="spellStart"/>
            <w:r w:rsidRPr="00802358">
              <w:rPr>
                <w:noProof w:val="0"/>
                <w:lang w:val="en-US" w:eastAsia="ru-RU"/>
              </w:rPr>
              <w:t>ferestre</w:t>
            </w:r>
            <w:proofErr w:type="spellEnd"/>
            <w:r w:rsidRPr="00802358">
              <w:rPr>
                <w:noProof w:val="0"/>
                <w:lang w:val="en-US" w:eastAsia="ru-RU"/>
              </w:rPr>
              <w:t xml:space="preserve">, </w:t>
            </w:r>
            <w:proofErr w:type="spellStart"/>
            <w:r w:rsidRPr="00802358">
              <w:rPr>
                <w:noProof w:val="0"/>
                <w:lang w:val="en-US" w:eastAsia="ru-RU"/>
              </w:rPr>
              <w:t>obloane</w:t>
            </w:r>
            <w:proofErr w:type="spellEnd"/>
            <w:r w:rsidRPr="00802358">
              <w:rPr>
                <w:noProof w:val="0"/>
                <w:lang w:val="en-US" w:eastAsia="ru-RU"/>
              </w:rPr>
              <w:t xml:space="preserve">, </w:t>
            </w:r>
            <w:proofErr w:type="spellStart"/>
            <w:r w:rsidRPr="00802358">
              <w:rPr>
                <w:noProof w:val="0"/>
                <w:lang w:val="en-US" w:eastAsia="ru-RU"/>
              </w:rPr>
              <w:t>cutii</w:t>
            </w:r>
            <w:proofErr w:type="spellEnd"/>
            <w:r w:rsidRPr="00802358">
              <w:rPr>
                <w:noProof w:val="0"/>
                <w:lang w:val="en-US" w:eastAsia="ru-RU"/>
              </w:rPr>
              <w:t xml:space="preserve">, </w:t>
            </w:r>
            <w:proofErr w:type="spellStart"/>
            <w:r w:rsidRPr="00802358">
              <w:rPr>
                <w:noProof w:val="0"/>
                <w:lang w:val="en-US" w:eastAsia="ru-RU"/>
              </w:rPr>
              <w:t>rulou</w:t>
            </w:r>
            <w:proofErr w:type="spellEnd"/>
            <w:r w:rsidRPr="00802358">
              <w:rPr>
                <w:noProof w:val="0"/>
                <w:lang w:val="en-US" w:eastAsia="ru-RU"/>
              </w:rPr>
              <w:t xml:space="preserve">, </w:t>
            </w:r>
            <w:proofErr w:type="spellStart"/>
            <w:r w:rsidRPr="00802358">
              <w:rPr>
                <w:noProof w:val="0"/>
                <w:lang w:val="en-US" w:eastAsia="ru-RU"/>
              </w:rPr>
              <w:t>masti</w:t>
            </w:r>
            <w:proofErr w:type="spellEnd"/>
            <w:r w:rsidRPr="00802358">
              <w:rPr>
                <w:noProof w:val="0"/>
                <w:lang w:val="en-US" w:eastAsia="ru-RU"/>
              </w:rPr>
              <w:t>, etc.)</w:t>
            </w:r>
          </w:p>
          <w:p w14:paraId="7411678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ABE599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3811B0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1AF6B576" w14:textId="77777777" w:rsidR="00802358" w:rsidRPr="00802358" w:rsidRDefault="00802358" w:rsidP="00802358">
            <w:pPr>
              <w:autoSpaceDE w:val="0"/>
              <w:autoSpaceDN w:val="0"/>
              <w:jc w:val="center"/>
              <w:rPr>
                <w:noProof w:val="0"/>
                <w:lang w:val="en-US" w:eastAsia="ru-RU"/>
              </w:rPr>
            </w:pPr>
          </w:p>
        </w:tc>
      </w:tr>
      <w:tr w:rsidR="00802358" w:rsidRPr="00802358" w14:paraId="0B5036B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6BAB6" w14:textId="77777777" w:rsidR="00802358" w:rsidRPr="00802358" w:rsidRDefault="00802358" w:rsidP="00802358">
            <w:pPr>
              <w:autoSpaceDE w:val="0"/>
              <w:autoSpaceDN w:val="0"/>
              <w:rPr>
                <w:noProof w:val="0"/>
                <w:lang w:val="en-US" w:eastAsia="ru-RU"/>
              </w:rPr>
            </w:pPr>
            <w:r w:rsidRPr="00802358">
              <w:rPr>
                <w:noProof w:val="0"/>
                <w:lang w:val="en-US" w:eastAsia="ru-RU"/>
              </w:rPr>
              <w:t>350</w:t>
            </w:r>
          </w:p>
        </w:tc>
        <w:tc>
          <w:tcPr>
            <w:tcW w:w="1559" w:type="dxa"/>
            <w:tcBorders>
              <w:top w:val="single" w:sz="4" w:space="0" w:color="auto"/>
              <w:bottom w:val="single" w:sz="4" w:space="0" w:color="auto"/>
            </w:tcBorders>
          </w:tcPr>
          <w:p w14:paraId="35C5A6B8" w14:textId="77777777" w:rsidR="00802358" w:rsidRPr="00802358" w:rsidRDefault="00802358" w:rsidP="00802358">
            <w:pPr>
              <w:autoSpaceDE w:val="0"/>
              <w:autoSpaceDN w:val="0"/>
              <w:rPr>
                <w:noProof w:val="0"/>
                <w:lang w:val="en-US" w:eastAsia="ru-RU"/>
              </w:rPr>
            </w:pPr>
            <w:r w:rsidRPr="00802358">
              <w:rPr>
                <w:noProof w:val="0"/>
                <w:lang w:val="en-US" w:eastAsia="ru-RU"/>
              </w:rPr>
              <w:t>CK19A</w:t>
            </w:r>
          </w:p>
          <w:p w14:paraId="7A99A91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3F81BA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Ferestre</w:t>
            </w:r>
            <w:proofErr w:type="spellEnd"/>
            <w:r w:rsidRPr="00802358">
              <w:rPr>
                <w:noProof w:val="0"/>
                <w:lang w:val="en-US" w:eastAsia="ru-RU"/>
              </w:rPr>
              <w:t xml:space="preserve"> din </w:t>
            </w:r>
            <w:proofErr w:type="spellStart"/>
            <w:r w:rsidRPr="00802358">
              <w:rPr>
                <w:noProof w:val="0"/>
                <w:lang w:val="en-US" w:eastAsia="ru-RU"/>
              </w:rPr>
              <w:t>aluminiu</w:t>
            </w:r>
            <w:proofErr w:type="spellEnd"/>
            <w:r w:rsidRPr="00802358">
              <w:rPr>
                <w:noProof w:val="0"/>
                <w:lang w:val="en-US" w:eastAsia="ru-RU"/>
              </w:rPr>
              <w:t xml:space="preserve"> cu </w:t>
            </w:r>
            <w:proofErr w:type="spellStart"/>
            <w:r w:rsidRPr="00802358">
              <w:rPr>
                <w:noProof w:val="0"/>
                <w:lang w:val="en-US" w:eastAsia="ru-RU"/>
              </w:rPr>
              <w:t>unul</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mai</w:t>
            </w:r>
            <w:proofErr w:type="spellEnd"/>
            <w:r w:rsidRPr="00802358">
              <w:rPr>
                <w:noProof w:val="0"/>
                <w:lang w:val="en-US" w:eastAsia="ru-RU"/>
              </w:rPr>
              <w:t xml:space="preserve"> </w:t>
            </w:r>
            <w:proofErr w:type="spellStart"/>
            <w:r w:rsidRPr="00802358">
              <w:rPr>
                <w:noProof w:val="0"/>
                <w:lang w:val="en-US" w:eastAsia="ru-RU"/>
              </w:rPr>
              <w:t>multe</w:t>
            </w:r>
            <w:proofErr w:type="spellEnd"/>
            <w:r w:rsidRPr="00802358">
              <w:rPr>
                <w:noProof w:val="0"/>
                <w:lang w:val="en-US" w:eastAsia="ru-RU"/>
              </w:rPr>
              <w:t xml:space="preserve"> </w:t>
            </w:r>
            <w:proofErr w:type="spellStart"/>
            <w:r w:rsidRPr="00802358">
              <w:rPr>
                <w:noProof w:val="0"/>
                <w:lang w:val="en-US" w:eastAsia="ru-RU"/>
              </w:rPr>
              <w:t>canaturi</w:t>
            </w:r>
            <w:proofErr w:type="spellEnd"/>
            <w:r w:rsidRPr="00802358">
              <w:rPr>
                <w:noProof w:val="0"/>
                <w:lang w:val="en-US" w:eastAsia="ru-RU"/>
              </w:rPr>
              <w:t xml:space="preserve"> la </w:t>
            </w:r>
            <w:proofErr w:type="spellStart"/>
            <w:r w:rsidRPr="00802358">
              <w:rPr>
                <w:noProof w:val="0"/>
                <w:lang w:val="en-US" w:eastAsia="ru-RU"/>
              </w:rPr>
              <w:t>constructii</w:t>
            </w:r>
            <w:proofErr w:type="spellEnd"/>
            <w:r w:rsidRPr="00802358">
              <w:rPr>
                <w:noProof w:val="0"/>
                <w:lang w:val="en-US" w:eastAsia="ru-RU"/>
              </w:rPr>
              <w:t xml:space="preserve"> cu </w:t>
            </w:r>
            <w:proofErr w:type="spellStart"/>
            <w:r w:rsidRPr="00802358">
              <w:rPr>
                <w:noProof w:val="0"/>
                <w:lang w:val="en-US" w:eastAsia="ru-RU"/>
              </w:rPr>
              <w:t>inaltimi</w:t>
            </w:r>
            <w:proofErr w:type="spellEnd"/>
            <w:r w:rsidRPr="00802358">
              <w:rPr>
                <w:noProof w:val="0"/>
                <w:lang w:val="en-US" w:eastAsia="ru-RU"/>
              </w:rPr>
              <w:t xml:space="preserve"> pina la 35 m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avind</w:t>
            </w:r>
            <w:proofErr w:type="spellEnd"/>
            <w:r w:rsidRPr="00802358">
              <w:rPr>
                <w:noProof w:val="0"/>
                <w:lang w:val="en-US" w:eastAsia="ru-RU"/>
              </w:rPr>
              <w:t xml:space="preserve"> </w:t>
            </w:r>
            <w:proofErr w:type="spellStart"/>
            <w:r w:rsidRPr="00802358">
              <w:rPr>
                <w:noProof w:val="0"/>
                <w:lang w:val="en-US" w:eastAsia="ru-RU"/>
              </w:rPr>
              <w:t>suprafata</w:t>
            </w:r>
            <w:proofErr w:type="spellEnd"/>
            <w:r w:rsidRPr="00802358">
              <w:rPr>
                <w:noProof w:val="0"/>
                <w:lang w:val="en-US" w:eastAsia="ru-RU"/>
              </w:rPr>
              <w:t xml:space="preserve"> </w:t>
            </w:r>
            <w:proofErr w:type="spellStart"/>
            <w:proofErr w:type="gramStart"/>
            <w:r w:rsidRPr="00802358">
              <w:rPr>
                <w:noProof w:val="0"/>
                <w:lang w:val="en-US" w:eastAsia="ru-RU"/>
              </w:rPr>
              <w:t>tocului</w:t>
            </w:r>
            <w:proofErr w:type="spellEnd"/>
            <w:r w:rsidRPr="00802358">
              <w:rPr>
                <w:noProof w:val="0"/>
                <w:lang w:val="en-US" w:eastAsia="ru-RU"/>
              </w:rPr>
              <w:t xml:space="preserve">  pina</w:t>
            </w:r>
            <w:proofErr w:type="gramEnd"/>
            <w:r w:rsidRPr="00802358">
              <w:rPr>
                <w:noProof w:val="0"/>
                <w:lang w:val="en-US" w:eastAsia="ru-RU"/>
              </w:rPr>
              <w:t xml:space="preserve"> la 3,00 </w:t>
            </w:r>
            <w:proofErr w:type="spellStart"/>
            <w:r w:rsidRPr="00802358">
              <w:rPr>
                <w:noProof w:val="0"/>
                <w:lang w:val="en-US" w:eastAsia="ru-RU"/>
              </w:rPr>
              <w:t>mp</w:t>
            </w:r>
            <w:proofErr w:type="spellEnd"/>
            <w:r w:rsidRPr="00802358">
              <w:rPr>
                <w:noProof w:val="0"/>
                <w:lang w:val="en-US" w:eastAsia="ru-RU"/>
              </w:rPr>
              <w:t xml:space="preserve"> </w:t>
            </w:r>
            <w:proofErr w:type="spellStart"/>
            <w:r w:rsidRPr="00802358">
              <w:rPr>
                <w:noProof w:val="0"/>
                <w:lang w:val="en-US" w:eastAsia="ru-RU"/>
              </w:rPr>
              <w:t>inclusiv</w:t>
            </w:r>
            <w:proofErr w:type="spellEnd"/>
          </w:p>
          <w:p w14:paraId="10491F0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038D95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FF5B69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106B9C19" w14:textId="77777777" w:rsidR="00802358" w:rsidRPr="00802358" w:rsidRDefault="00802358" w:rsidP="00802358">
            <w:pPr>
              <w:autoSpaceDE w:val="0"/>
              <w:autoSpaceDN w:val="0"/>
              <w:jc w:val="center"/>
              <w:rPr>
                <w:noProof w:val="0"/>
                <w:lang w:val="en-US" w:eastAsia="ru-RU"/>
              </w:rPr>
            </w:pPr>
          </w:p>
        </w:tc>
      </w:tr>
      <w:tr w:rsidR="00802358" w:rsidRPr="00802358" w14:paraId="51CB6B44" w14:textId="77777777" w:rsidTr="002503A0">
        <w:tblPrEx>
          <w:tblCellMar>
            <w:top w:w="0" w:type="dxa"/>
            <w:bottom w:w="0" w:type="dxa"/>
          </w:tblCellMar>
        </w:tblPrEx>
        <w:tc>
          <w:tcPr>
            <w:tcW w:w="709" w:type="dxa"/>
            <w:tcBorders>
              <w:top w:val="nil"/>
              <w:left w:val="single" w:sz="6" w:space="0" w:color="auto"/>
              <w:bottom w:val="nil"/>
              <w:right w:val="nil"/>
            </w:tcBorders>
          </w:tcPr>
          <w:p w14:paraId="1F4EBBFB"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A8E4EF2"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30776DAF"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6.1.3. </w:t>
            </w:r>
            <w:proofErr w:type="spellStart"/>
            <w:r w:rsidRPr="00802358">
              <w:rPr>
                <w:b/>
                <w:bCs/>
                <w:noProof w:val="0"/>
                <w:lang w:val="en-US" w:eastAsia="ru-RU"/>
              </w:rPr>
              <w:t>Pardoseli</w:t>
            </w:r>
            <w:proofErr w:type="spellEnd"/>
          </w:p>
          <w:p w14:paraId="70B7AF42" w14:textId="77777777" w:rsidR="00802358" w:rsidRPr="00802358" w:rsidRDefault="00802358" w:rsidP="00802358">
            <w:pPr>
              <w:autoSpaceDE w:val="0"/>
              <w:autoSpaceDN w:val="0"/>
              <w:rPr>
                <w:noProof w:val="0"/>
                <w:lang w:val="en-US" w:eastAsia="ru-RU"/>
              </w:rPr>
            </w:pPr>
          </w:p>
        </w:tc>
      </w:tr>
      <w:tr w:rsidR="00802358" w:rsidRPr="00802358" w14:paraId="6A7D26B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EE5F3" w14:textId="77777777" w:rsidR="00802358" w:rsidRPr="00802358" w:rsidRDefault="00802358" w:rsidP="00802358">
            <w:pPr>
              <w:autoSpaceDE w:val="0"/>
              <w:autoSpaceDN w:val="0"/>
              <w:rPr>
                <w:noProof w:val="0"/>
                <w:lang w:val="en-US" w:eastAsia="ru-RU"/>
              </w:rPr>
            </w:pPr>
            <w:r w:rsidRPr="00802358">
              <w:rPr>
                <w:noProof w:val="0"/>
                <w:lang w:val="en-US" w:eastAsia="ru-RU"/>
              </w:rPr>
              <w:t>351</w:t>
            </w:r>
          </w:p>
        </w:tc>
        <w:tc>
          <w:tcPr>
            <w:tcW w:w="1559" w:type="dxa"/>
            <w:tcBorders>
              <w:top w:val="single" w:sz="4" w:space="0" w:color="auto"/>
              <w:bottom w:val="single" w:sz="4" w:space="0" w:color="auto"/>
            </w:tcBorders>
          </w:tcPr>
          <w:p w14:paraId="19285161" w14:textId="77777777" w:rsidR="00802358" w:rsidRPr="00802358" w:rsidRDefault="00802358" w:rsidP="00802358">
            <w:pPr>
              <w:autoSpaceDE w:val="0"/>
              <w:autoSpaceDN w:val="0"/>
              <w:rPr>
                <w:noProof w:val="0"/>
                <w:lang w:val="en-US" w:eastAsia="ru-RU"/>
              </w:rPr>
            </w:pPr>
            <w:r w:rsidRPr="00802358">
              <w:rPr>
                <w:noProof w:val="0"/>
                <w:lang w:val="en-US" w:eastAsia="ru-RU"/>
              </w:rPr>
              <w:t>RCsB15A</w:t>
            </w:r>
          </w:p>
          <w:p w14:paraId="3AC6AF4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33E599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Spituirea</w:t>
            </w:r>
            <w:proofErr w:type="spellEnd"/>
            <w:r w:rsidRPr="00802358">
              <w:rPr>
                <w:noProof w:val="0"/>
                <w:lang w:val="en-US" w:eastAsia="ru-RU"/>
              </w:rPr>
              <w:t xml:space="preserve"> </w:t>
            </w:r>
            <w:proofErr w:type="spellStart"/>
            <w:r w:rsidRPr="00802358">
              <w:rPr>
                <w:noProof w:val="0"/>
                <w:lang w:val="en-US" w:eastAsia="ru-RU"/>
              </w:rPr>
              <w:t>suprafetelor</w:t>
            </w:r>
            <w:proofErr w:type="spellEnd"/>
            <w:r w:rsidRPr="00802358">
              <w:rPr>
                <w:noProof w:val="0"/>
                <w:lang w:val="en-US" w:eastAsia="ru-RU"/>
              </w:rPr>
              <w:t xml:space="preserve"> de </w:t>
            </w:r>
            <w:proofErr w:type="spellStart"/>
            <w:r w:rsidRPr="00802358">
              <w:rPr>
                <w:noProof w:val="0"/>
                <w:lang w:val="en-US" w:eastAsia="ru-RU"/>
              </w:rPr>
              <w:t>beton</w:t>
            </w:r>
            <w:proofErr w:type="spellEnd"/>
            <w:r w:rsidRPr="00802358">
              <w:rPr>
                <w:noProof w:val="0"/>
                <w:lang w:val="en-US" w:eastAsia="ru-RU"/>
              </w:rPr>
              <w:t xml:space="preserve"> in </w:t>
            </w:r>
            <w:proofErr w:type="spellStart"/>
            <w:r w:rsidRPr="00802358">
              <w:rPr>
                <w:noProof w:val="0"/>
                <w:lang w:val="en-US" w:eastAsia="ru-RU"/>
              </w:rPr>
              <w:t>vederea</w:t>
            </w:r>
            <w:proofErr w:type="spellEnd"/>
            <w:r w:rsidRPr="00802358">
              <w:rPr>
                <w:noProof w:val="0"/>
                <w:lang w:val="en-US" w:eastAsia="ru-RU"/>
              </w:rPr>
              <w:t xml:space="preserve"> </w:t>
            </w:r>
            <w:proofErr w:type="spellStart"/>
            <w:r w:rsidRPr="00802358">
              <w:rPr>
                <w:noProof w:val="0"/>
                <w:lang w:val="en-US" w:eastAsia="ru-RU"/>
              </w:rPr>
              <w:t>aderarii</w:t>
            </w:r>
            <w:proofErr w:type="spellEnd"/>
            <w:r w:rsidRPr="00802358">
              <w:rPr>
                <w:noProof w:val="0"/>
                <w:lang w:val="en-US" w:eastAsia="ru-RU"/>
              </w:rPr>
              <w:t xml:space="preserve"> </w:t>
            </w:r>
            <w:proofErr w:type="spellStart"/>
            <w:r w:rsidRPr="00802358">
              <w:rPr>
                <w:noProof w:val="0"/>
                <w:lang w:val="en-US" w:eastAsia="ru-RU"/>
              </w:rPr>
              <w:t>unui</w:t>
            </w:r>
            <w:proofErr w:type="spellEnd"/>
            <w:r w:rsidRPr="00802358">
              <w:rPr>
                <w:noProof w:val="0"/>
                <w:lang w:val="en-US" w:eastAsia="ru-RU"/>
              </w:rPr>
              <w:t xml:space="preserve"> </w:t>
            </w:r>
            <w:proofErr w:type="spellStart"/>
            <w:r w:rsidRPr="00802358">
              <w:rPr>
                <w:noProof w:val="0"/>
                <w:lang w:val="en-US" w:eastAsia="ru-RU"/>
              </w:rPr>
              <w:t>strat</w:t>
            </w:r>
            <w:proofErr w:type="spellEnd"/>
            <w:r w:rsidRPr="00802358">
              <w:rPr>
                <w:noProof w:val="0"/>
                <w:lang w:val="en-US" w:eastAsia="ru-RU"/>
              </w:rPr>
              <w:t xml:space="preserve"> </w:t>
            </w:r>
            <w:proofErr w:type="spellStart"/>
            <w:r w:rsidRPr="00802358">
              <w:rPr>
                <w:noProof w:val="0"/>
                <w:lang w:val="en-US" w:eastAsia="ru-RU"/>
              </w:rPr>
              <w:t>nou</w:t>
            </w:r>
            <w:proofErr w:type="spellEnd"/>
          </w:p>
          <w:p w14:paraId="39FF847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A89B34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2FAE9F4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59213863" w14:textId="77777777" w:rsidR="00802358" w:rsidRPr="00802358" w:rsidRDefault="00802358" w:rsidP="00802358">
            <w:pPr>
              <w:autoSpaceDE w:val="0"/>
              <w:autoSpaceDN w:val="0"/>
              <w:jc w:val="center"/>
              <w:rPr>
                <w:noProof w:val="0"/>
                <w:lang w:val="en-US" w:eastAsia="ru-RU"/>
              </w:rPr>
            </w:pPr>
          </w:p>
        </w:tc>
      </w:tr>
      <w:tr w:rsidR="00802358" w:rsidRPr="00802358" w14:paraId="1859315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446618" w14:textId="77777777" w:rsidR="00802358" w:rsidRPr="00802358" w:rsidRDefault="00802358" w:rsidP="00802358">
            <w:pPr>
              <w:autoSpaceDE w:val="0"/>
              <w:autoSpaceDN w:val="0"/>
              <w:rPr>
                <w:noProof w:val="0"/>
                <w:lang w:val="en-US" w:eastAsia="ru-RU"/>
              </w:rPr>
            </w:pPr>
            <w:r w:rsidRPr="00802358">
              <w:rPr>
                <w:noProof w:val="0"/>
                <w:lang w:val="en-US" w:eastAsia="ru-RU"/>
              </w:rPr>
              <w:t>352</w:t>
            </w:r>
          </w:p>
        </w:tc>
        <w:tc>
          <w:tcPr>
            <w:tcW w:w="1559" w:type="dxa"/>
            <w:tcBorders>
              <w:top w:val="single" w:sz="4" w:space="0" w:color="auto"/>
              <w:bottom w:val="single" w:sz="4" w:space="0" w:color="auto"/>
            </w:tcBorders>
          </w:tcPr>
          <w:p w14:paraId="010D9877" w14:textId="77777777" w:rsidR="00802358" w:rsidRPr="00802358" w:rsidRDefault="00802358" w:rsidP="00802358">
            <w:pPr>
              <w:autoSpaceDE w:val="0"/>
              <w:autoSpaceDN w:val="0"/>
              <w:rPr>
                <w:noProof w:val="0"/>
                <w:lang w:val="en-US" w:eastAsia="ru-RU"/>
              </w:rPr>
            </w:pPr>
            <w:r w:rsidRPr="00802358">
              <w:rPr>
                <w:noProof w:val="0"/>
                <w:lang w:val="en-US" w:eastAsia="ru-RU"/>
              </w:rPr>
              <w:t>CN54A</w:t>
            </w:r>
          </w:p>
          <w:p w14:paraId="019EB65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0C7034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Aplicarea</w:t>
            </w:r>
            <w:proofErr w:type="spellEnd"/>
            <w:r w:rsidRPr="00802358">
              <w:rPr>
                <w:noProof w:val="0"/>
                <w:lang w:val="en-US" w:eastAsia="ru-RU"/>
              </w:rPr>
              <w:t xml:space="preserve"> </w:t>
            </w:r>
            <w:proofErr w:type="spellStart"/>
            <w:r w:rsidRPr="00802358">
              <w:rPr>
                <w:noProof w:val="0"/>
                <w:lang w:val="en-US" w:eastAsia="ru-RU"/>
              </w:rPr>
              <w:t>manuala</w:t>
            </w:r>
            <w:proofErr w:type="spellEnd"/>
            <w:r w:rsidRPr="00802358">
              <w:rPr>
                <w:noProof w:val="0"/>
                <w:lang w:val="en-US" w:eastAsia="ru-RU"/>
              </w:rPr>
              <w:t xml:space="preserve"> a </w:t>
            </w:r>
            <w:proofErr w:type="spellStart"/>
            <w:r w:rsidRPr="00802358">
              <w:rPr>
                <w:noProof w:val="0"/>
                <w:lang w:val="en-US" w:eastAsia="ru-RU"/>
              </w:rPr>
              <w:t>grundului</w:t>
            </w:r>
            <w:proofErr w:type="spellEnd"/>
            <w:r w:rsidRPr="00802358">
              <w:rPr>
                <w:noProof w:val="0"/>
                <w:lang w:val="en-US" w:eastAsia="ru-RU"/>
              </w:rPr>
              <w:t xml:space="preserve"> cu </w:t>
            </w:r>
            <w:proofErr w:type="spellStart"/>
            <w:r w:rsidRPr="00802358">
              <w:rPr>
                <w:noProof w:val="0"/>
                <w:lang w:val="en-US" w:eastAsia="ru-RU"/>
              </w:rPr>
              <w:t>cuart</w:t>
            </w:r>
            <w:proofErr w:type="spellEnd"/>
            <w:r w:rsidRPr="00802358">
              <w:rPr>
                <w:noProof w:val="0"/>
                <w:lang w:val="en-US" w:eastAsia="ru-RU"/>
              </w:rPr>
              <w:t xml:space="preserve"> "</w:t>
            </w:r>
            <w:proofErr w:type="spellStart"/>
            <w:r w:rsidRPr="00802358">
              <w:rPr>
                <w:noProof w:val="0"/>
                <w:lang w:val="en-US" w:eastAsia="ru-RU"/>
              </w:rPr>
              <w:t>Betonocontact</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strat</w:t>
            </w:r>
            <w:proofErr w:type="spellEnd"/>
            <w:r w:rsidRPr="00802358">
              <w:rPr>
                <w:noProof w:val="0"/>
                <w:lang w:val="en-US" w:eastAsia="ru-RU"/>
              </w:rPr>
              <w:t xml:space="preserve">, la </w:t>
            </w:r>
            <w:proofErr w:type="spellStart"/>
            <w:r w:rsidRPr="00802358">
              <w:rPr>
                <w:noProof w:val="0"/>
                <w:lang w:val="en-US" w:eastAsia="ru-RU"/>
              </w:rPr>
              <w:t>pardoseli</w:t>
            </w:r>
            <w:proofErr w:type="spellEnd"/>
          </w:p>
          <w:p w14:paraId="2DD5729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099505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44ABD26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0EB38746" w14:textId="77777777" w:rsidR="00802358" w:rsidRPr="00802358" w:rsidRDefault="00802358" w:rsidP="00802358">
            <w:pPr>
              <w:autoSpaceDE w:val="0"/>
              <w:autoSpaceDN w:val="0"/>
              <w:jc w:val="center"/>
              <w:rPr>
                <w:noProof w:val="0"/>
                <w:lang w:val="en-US" w:eastAsia="ru-RU"/>
              </w:rPr>
            </w:pPr>
          </w:p>
        </w:tc>
      </w:tr>
      <w:tr w:rsidR="00802358" w:rsidRPr="00802358" w14:paraId="06B8B4D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6B730"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353</w:t>
            </w:r>
          </w:p>
        </w:tc>
        <w:tc>
          <w:tcPr>
            <w:tcW w:w="1559" w:type="dxa"/>
            <w:tcBorders>
              <w:top w:val="single" w:sz="4" w:space="0" w:color="auto"/>
              <w:bottom w:val="single" w:sz="4" w:space="0" w:color="auto"/>
            </w:tcBorders>
          </w:tcPr>
          <w:p w14:paraId="526E8B72" w14:textId="77777777" w:rsidR="00802358" w:rsidRPr="00802358" w:rsidRDefault="00802358" w:rsidP="00802358">
            <w:pPr>
              <w:autoSpaceDE w:val="0"/>
              <w:autoSpaceDN w:val="0"/>
              <w:rPr>
                <w:noProof w:val="0"/>
                <w:lang w:val="en-US" w:eastAsia="ru-RU"/>
              </w:rPr>
            </w:pPr>
            <w:r w:rsidRPr="00802358">
              <w:rPr>
                <w:noProof w:val="0"/>
                <w:lang w:val="en-US" w:eastAsia="ru-RU"/>
              </w:rPr>
              <w:t>CG56B</w:t>
            </w:r>
          </w:p>
          <w:p w14:paraId="75E87A8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2B1F013"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Sapa din </w:t>
            </w:r>
            <w:proofErr w:type="spellStart"/>
            <w:r w:rsidRPr="00802358">
              <w:rPr>
                <w:noProof w:val="0"/>
                <w:lang w:val="en-US" w:eastAsia="ru-RU"/>
              </w:rPr>
              <w:t>amestec</w:t>
            </w:r>
            <w:proofErr w:type="spellEnd"/>
            <w:r w:rsidRPr="00802358">
              <w:rPr>
                <w:noProof w:val="0"/>
                <w:lang w:val="en-US" w:eastAsia="ru-RU"/>
              </w:rPr>
              <w:t xml:space="preserve"> de </w:t>
            </w:r>
            <w:proofErr w:type="spellStart"/>
            <w:r w:rsidRPr="00802358">
              <w:rPr>
                <w:noProof w:val="0"/>
                <w:lang w:val="en-US" w:eastAsia="ru-RU"/>
              </w:rPr>
              <w:t>autonivelare</w:t>
            </w:r>
            <w:proofErr w:type="spellEnd"/>
            <w:r w:rsidRPr="00802358">
              <w:rPr>
                <w:noProof w:val="0"/>
                <w:lang w:val="en-US" w:eastAsia="ru-RU"/>
              </w:rPr>
              <w:t xml:space="preserve"> "</w:t>
            </w:r>
            <w:proofErr w:type="spellStart"/>
            <w:r w:rsidRPr="00802358">
              <w:rPr>
                <w:noProof w:val="0"/>
                <w:lang w:val="en-US" w:eastAsia="ru-RU"/>
              </w:rPr>
              <w:t>Nivelir</w:t>
            </w:r>
            <w:proofErr w:type="spellEnd"/>
            <w:r w:rsidRPr="00802358">
              <w:rPr>
                <w:noProof w:val="0"/>
                <w:lang w:val="en-US" w:eastAsia="ru-RU"/>
              </w:rPr>
              <w:t xml:space="preserve">": </w:t>
            </w:r>
            <w:proofErr w:type="spellStart"/>
            <w:r w:rsidRPr="00802358">
              <w:rPr>
                <w:noProof w:val="0"/>
                <w:lang w:val="en-US" w:eastAsia="ru-RU"/>
              </w:rPr>
              <w:t>grosime</w:t>
            </w:r>
            <w:proofErr w:type="spellEnd"/>
            <w:r w:rsidRPr="00802358">
              <w:rPr>
                <w:noProof w:val="0"/>
                <w:lang w:val="en-US" w:eastAsia="ru-RU"/>
              </w:rPr>
              <w:t xml:space="preserve"> 20 mm</w:t>
            </w:r>
          </w:p>
          <w:p w14:paraId="2F53F12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2564BF1"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3AC24E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45,000</w:t>
            </w:r>
          </w:p>
          <w:p w14:paraId="7E11AA21" w14:textId="77777777" w:rsidR="00802358" w:rsidRPr="00802358" w:rsidRDefault="00802358" w:rsidP="00802358">
            <w:pPr>
              <w:autoSpaceDE w:val="0"/>
              <w:autoSpaceDN w:val="0"/>
              <w:jc w:val="center"/>
              <w:rPr>
                <w:noProof w:val="0"/>
                <w:lang w:val="en-US" w:eastAsia="ru-RU"/>
              </w:rPr>
            </w:pPr>
          </w:p>
        </w:tc>
      </w:tr>
      <w:tr w:rsidR="00802358" w:rsidRPr="00802358" w14:paraId="260A193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FF6C4E" w14:textId="77777777" w:rsidR="00802358" w:rsidRPr="00802358" w:rsidRDefault="00802358" w:rsidP="00802358">
            <w:pPr>
              <w:autoSpaceDE w:val="0"/>
              <w:autoSpaceDN w:val="0"/>
              <w:rPr>
                <w:noProof w:val="0"/>
                <w:lang w:val="en-US" w:eastAsia="ru-RU"/>
              </w:rPr>
            </w:pPr>
            <w:r w:rsidRPr="00802358">
              <w:rPr>
                <w:noProof w:val="0"/>
                <w:lang w:val="en-US" w:eastAsia="ru-RU"/>
              </w:rPr>
              <w:t>354</w:t>
            </w:r>
          </w:p>
        </w:tc>
        <w:tc>
          <w:tcPr>
            <w:tcW w:w="1559" w:type="dxa"/>
            <w:tcBorders>
              <w:top w:val="single" w:sz="4" w:space="0" w:color="auto"/>
              <w:bottom w:val="single" w:sz="4" w:space="0" w:color="auto"/>
            </w:tcBorders>
          </w:tcPr>
          <w:p w14:paraId="3FEAED5D" w14:textId="77777777" w:rsidR="00802358" w:rsidRPr="00802358" w:rsidRDefault="00802358" w:rsidP="00802358">
            <w:pPr>
              <w:autoSpaceDE w:val="0"/>
              <w:autoSpaceDN w:val="0"/>
              <w:rPr>
                <w:noProof w:val="0"/>
                <w:lang w:val="en-US" w:eastAsia="ru-RU"/>
              </w:rPr>
            </w:pPr>
            <w:r w:rsidRPr="00802358">
              <w:rPr>
                <w:noProof w:val="0"/>
                <w:lang w:val="en-US" w:eastAsia="ru-RU"/>
              </w:rPr>
              <w:t>CG17D1</w:t>
            </w:r>
          </w:p>
          <w:p w14:paraId="32A0DA8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FEC73C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Pardoseli</w:t>
            </w:r>
            <w:proofErr w:type="spellEnd"/>
            <w:r w:rsidRPr="00802358">
              <w:rPr>
                <w:noProof w:val="0"/>
                <w:lang w:val="en-US" w:eastAsia="ru-RU"/>
              </w:rPr>
              <w:t xml:space="preserve"> din </w:t>
            </w:r>
            <w:proofErr w:type="spellStart"/>
            <w:r w:rsidRPr="00802358">
              <w:rPr>
                <w:noProof w:val="0"/>
                <w:lang w:val="en-US" w:eastAsia="ru-RU"/>
              </w:rPr>
              <w:t>placi</w:t>
            </w:r>
            <w:proofErr w:type="spellEnd"/>
            <w:r w:rsidRPr="00802358">
              <w:rPr>
                <w:noProof w:val="0"/>
                <w:lang w:val="en-US" w:eastAsia="ru-RU"/>
              </w:rPr>
              <w:t xml:space="preserve"> de </w:t>
            </w:r>
            <w:proofErr w:type="spellStart"/>
            <w:r w:rsidRPr="00802358">
              <w:rPr>
                <w:noProof w:val="0"/>
                <w:lang w:val="en-US" w:eastAsia="ru-RU"/>
              </w:rPr>
              <w:t>gresie</w:t>
            </w:r>
            <w:proofErr w:type="spellEnd"/>
            <w:r w:rsidRPr="00802358">
              <w:rPr>
                <w:noProof w:val="0"/>
                <w:lang w:val="en-US" w:eastAsia="ru-RU"/>
              </w:rPr>
              <w:t xml:space="preserve"> </w:t>
            </w:r>
            <w:proofErr w:type="spellStart"/>
            <w:r w:rsidRPr="00802358">
              <w:rPr>
                <w:noProof w:val="0"/>
                <w:lang w:val="en-US" w:eastAsia="ru-RU"/>
              </w:rPr>
              <w:t>ceramica</w:t>
            </w:r>
            <w:proofErr w:type="spellEnd"/>
            <w:r w:rsidRPr="00802358">
              <w:rPr>
                <w:noProof w:val="0"/>
                <w:lang w:val="en-US" w:eastAsia="ru-RU"/>
              </w:rPr>
              <w:t xml:space="preserve">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stratul</w:t>
            </w:r>
            <w:proofErr w:type="spellEnd"/>
            <w:r w:rsidRPr="00802358">
              <w:rPr>
                <w:noProof w:val="0"/>
                <w:lang w:val="en-US" w:eastAsia="ru-RU"/>
              </w:rPr>
              <w:t xml:space="preserve"> </w:t>
            </w:r>
            <w:proofErr w:type="spellStart"/>
            <w:r w:rsidRPr="00802358">
              <w:rPr>
                <w:noProof w:val="0"/>
                <w:lang w:val="en-US" w:eastAsia="ru-RU"/>
              </w:rPr>
              <w:t>suport</w:t>
            </w:r>
            <w:proofErr w:type="spellEnd"/>
            <w:r w:rsidRPr="00802358">
              <w:rPr>
                <w:noProof w:val="0"/>
                <w:lang w:val="en-US" w:eastAsia="ru-RU"/>
              </w:rPr>
              <w:t xml:space="preserve"> din mortar </w:t>
            </w:r>
            <w:proofErr w:type="spellStart"/>
            <w:r w:rsidRPr="00802358">
              <w:rPr>
                <w:noProof w:val="0"/>
                <w:lang w:val="en-US" w:eastAsia="ru-RU"/>
              </w:rPr>
              <w:t>adeziv</w:t>
            </w:r>
            <w:proofErr w:type="spellEnd"/>
            <w:r w:rsidRPr="00802358">
              <w:rPr>
                <w:noProof w:val="0"/>
                <w:lang w:val="en-US" w:eastAsia="ru-RU"/>
              </w:rPr>
              <w:t xml:space="preserve">, </w:t>
            </w:r>
            <w:proofErr w:type="spellStart"/>
            <w:r w:rsidRPr="00802358">
              <w:rPr>
                <w:noProof w:val="0"/>
                <w:lang w:val="en-US" w:eastAsia="ru-RU"/>
              </w:rPr>
              <w:t>executate</w:t>
            </w:r>
            <w:proofErr w:type="spellEnd"/>
            <w:r w:rsidRPr="00802358">
              <w:rPr>
                <w:noProof w:val="0"/>
                <w:lang w:val="en-US" w:eastAsia="ru-RU"/>
              </w:rPr>
              <w:t xml:space="preserve"> pe </w:t>
            </w:r>
            <w:proofErr w:type="spellStart"/>
            <w:r w:rsidRPr="00802358">
              <w:rPr>
                <w:noProof w:val="0"/>
                <w:lang w:val="en-US" w:eastAsia="ru-RU"/>
              </w:rPr>
              <w:t>suprafete</w:t>
            </w:r>
            <w:proofErr w:type="spellEnd"/>
            <w:r w:rsidRPr="00802358">
              <w:rPr>
                <w:noProof w:val="0"/>
                <w:lang w:val="en-US" w:eastAsia="ru-RU"/>
              </w:rPr>
              <w:t xml:space="preserve">: </w:t>
            </w:r>
            <w:proofErr w:type="spellStart"/>
            <w:r w:rsidRPr="00802358">
              <w:rPr>
                <w:noProof w:val="0"/>
                <w:lang w:val="en-US" w:eastAsia="ru-RU"/>
              </w:rPr>
              <w:t>egale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mai</w:t>
            </w:r>
            <w:proofErr w:type="spellEnd"/>
            <w:r w:rsidRPr="00802358">
              <w:rPr>
                <w:noProof w:val="0"/>
                <w:lang w:val="en-US" w:eastAsia="ru-RU"/>
              </w:rPr>
              <w:t xml:space="preserve"> </w:t>
            </w:r>
            <w:proofErr w:type="spellStart"/>
            <w:r w:rsidRPr="00802358">
              <w:rPr>
                <w:noProof w:val="0"/>
                <w:lang w:val="en-US" w:eastAsia="ru-RU"/>
              </w:rPr>
              <w:t>mici</w:t>
            </w:r>
            <w:proofErr w:type="spellEnd"/>
            <w:r w:rsidRPr="00802358">
              <w:rPr>
                <w:noProof w:val="0"/>
                <w:lang w:val="en-US" w:eastAsia="ru-RU"/>
              </w:rPr>
              <w:t xml:space="preserve"> de 16 m2</w:t>
            </w:r>
          </w:p>
          <w:p w14:paraId="0D21F05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A0CD2D3"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0900D77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13,000</w:t>
            </w:r>
          </w:p>
          <w:p w14:paraId="0057093D" w14:textId="77777777" w:rsidR="00802358" w:rsidRPr="00802358" w:rsidRDefault="00802358" w:rsidP="00802358">
            <w:pPr>
              <w:autoSpaceDE w:val="0"/>
              <w:autoSpaceDN w:val="0"/>
              <w:jc w:val="center"/>
              <w:rPr>
                <w:noProof w:val="0"/>
                <w:lang w:val="en-US" w:eastAsia="ru-RU"/>
              </w:rPr>
            </w:pPr>
          </w:p>
        </w:tc>
      </w:tr>
      <w:tr w:rsidR="00802358" w:rsidRPr="00802358" w14:paraId="1AF41BF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530D6" w14:textId="77777777" w:rsidR="00802358" w:rsidRPr="00802358" w:rsidRDefault="00802358" w:rsidP="00802358">
            <w:pPr>
              <w:autoSpaceDE w:val="0"/>
              <w:autoSpaceDN w:val="0"/>
              <w:rPr>
                <w:noProof w:val="0"/>
                <w:lang w:val="en-US" w:eastAsia="ru-RU"/>
              </w:rPr>
            </w:pPr>
            <w:r w:rsidRPr="00802358">
              <w:rPr>
                <w:noProof w:val="0"/>
                <w:lang w:val="en-US" w:eastAsia="ru-RU"/>
              </w:rPr>
              <w:t>355</w:t>
            </w:r>
          </w:p>
        </w:tc>
        <w:tc>
          <w:tcPr>
            <w:tcW w:w="1559" w:type="dxa"/>
            <w:tcBorders>
              <w:top w:val="single" w:sz="4" w:space="0" w:color="auto"/>
              <w:bottom w:val="single" w:sz="4" w:space="0" w:color="auto"/>
            </w:tcBorders>
          </w:tcPr>
          <w:p w14:paraId="66DF6745" w14:textId="77777777" w:rsidR="00802358" w:rsidRPr="00802358" w:rsidRDefault="00802358" w:rsidP="00802358">
            <w:pPr>
              <w:autoSpaceDE w:val="0"/>
              <w:autoSpaceDN w:val="0"/>
              <w:rPr>
                <w:noProof w:val="0"/>
                <w:lang w:val="en-US" w:eastAsia="ru-RU"/>
              </w:rPr>
            </w:pPr>
            <w:r w:rsidRPr="00802358">
              <w:rPr>
                <w:noProof w:val="0"/>
                <w:lang w:val="en-US" w:eastAsia="ru-RU"/>
              </w:rPr>
              <w:t>CI24A</w:t>
            </w:r>
          </w:p>
          <w:p w14:paraId="2389A0B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1E6DCAC"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Placarea</w:t>
            </w:r>
            <w:proofErr w:type="spellEnd"/>
            <w:r w:rsidRPr="00802358">
              <w:rPr>
                <w:noProof w:val="0"/>
                <w:lang w:val="en-US" w:eastAsia="ru-RU"/>
              </w:rPr>
              <w:t xml:space="preserve"> </w:t>
            </w:r>
            <w:proofErr w:type="spellStart"/>
            <w:r w:rsidRPr="00802358">
              <w:rPr>
                <w:noProof w:val="0"/>
                <w:lang w:val="en-US" w:eastAsia="ru-RU"/>
              </w:rPr>
              <w:t>treptelor</w:t>
            </w:r>
            <w:proofErr w:type="spellEnd"/>
            <w:r w:rsidRPr="00802358">
              <w:rPr>
                <w:noProof w:val="0"/>
                <w:lang w:val="en-US" w:eastAsia="ru-RU"/>
              </w:rPr>
              <w:t xml:space="preserve"> cu </w:t>
            </w:r>
            <w:proofErr w:type="spellStart"/>
            <w:r w:rsidRPr="00802358">
              <w:rPr>
                <w:noProof w:val="0"/>
                <w:lang w:val="en-US" w:eastAsia="ru-RU"/>
              </w:rPr>
              <w:t>placi</w:t>
            </w:r>
            <w:proofErr w:type="spellEnd"/>
            <w:r w:rsidRPr="00802358">
              <w:rPr>
                <w:noProof w:val="0"/>
                <w:lang w:val="en-US" w:eastAsia="ru-RU"/>
              </w:rPr>
              <w:t xml:space="preserve"> de </w:t>
            </w:r>
            <w:proofErr w:type="spellStart"/>
            <w:r w:rsidRPr="00802358">
              <w:rPr>
                <w:noProof w:val="0"/>
                <w:lang w:val="en-US" w:eastAsia="ru-RU"/>
              </w:rPr>
              <w:t>granit</w:t>
            </w:r>
            <w:proofErr w:type="spellEnd"/>
            <w:r w:rsidRPr="00802358">
              <w:rPr>
                <w:noProof w:val="0"/>
                <w:lang w:val="en-US" w:eastAsia="ru-RU"/>
              </w:rPr>
              <w:t xml:space="preserve"> ceramic </w:t>
            </w:r>
            <w:proofErr w:type="spellStart"/>
            <w:r w:rsidRPr="00802358">
              <w:rPr>
                <w:noProof w:val="0"/>
                <w:lang w:val="en-US" w:eastAsia="ru-RU"/>
              </w:rPr>
              <w:t>incleiate</w:t>
            </w:r>
            <w:proofErr w:type="spellEnd"/>
            <w:r w:rsidRPr="00802358">
              <w:rPr>
                <w:noProof w:val="0"/>
                <w:lang w:val="en-US" w:eastAsia="ru-RU"/>
              </w:rPr>
              <w:t xml:space="preserve">, cu </w:t>
            </w:r>
            <w:proofErr w:type="spellStart"/>
            <w:r w:rsidRPr="00802358">
              <w:rPr>
                <w:noProof w:val="0"/>
                <w:lang w:val="en-US" w:eastAsia="ru-RU"/>
              </w:rPr>
              <w:t>grosimea</w:t>
            </w:r>
            <w:proofErr w:type="spellEnd"/>
            <w:r w:rsidRPr="00802358">
              <w:rPr>
                <w:noProof w:val="0"/>
                <w:lang w:val="en-US" w:eastAsia="ru-RU"/>
              </w:rPr>
              <w:t xml:space="preserve"> sub 15 mm</w:t>
            </w:r>
          </w:p>
          <w:p w14:paraId="40ACB70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CF6942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5A9FA69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14,000</w:t>
            </w:r>
          </w:p>
          <w:p w14:paraId="39C6CEB1" w14:textId="77777777" w:rsidR="00802358" w:rsidRPr="00802358" w:rsidRDefault="00802358" w:rsidP="00802358">
            <w:pPr>
              <w:autoSpaceDE w:val="0"/>
              <w:autoSpaceDN w:val="0"/>
              <w:jc w:val="center"/>
              <w:rPr>
                <w:noProof w:val="0"/>
                <w:lang w:val="en-US" w:eastAsia="ru-RU"/>
              </w:rPr>
            </w:pPr>
          </w:p>
        </w:tc>
      </w:tr>
      <w:tr w:rsidR="00802358" w:rsidRPr="00802358" w14:paraId="74AA111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E2A1E3" w14:textId="77777777" w:rsidR="00802358" w:rsidRPr="00802358" w:rsidRDefault="00802358" w:rsidP="00802358">
            <w:pPr>
              <w:autoSpaceDE w:val="0"/>
              <w:autoSpaceDN w:val="0"/>
              <w:rPr>
                <w:noProof w:val="0"/>
                <w:lang w:val="en-US" w:eastAsia="ru-RU"/>
              </w:rPr>
            </w:pPr>
            <w:r w:rsidRPr="00802358">
              <w:rPr>
                <w:noProof w:val="0"/>
                <w:lang w:val="en-US" w:eastAsia="ru-RU"/>
              </w:rPr>
              <w:t>356</w:t>
            </w:r>
          </w:p>
        </w:tc>
        <w:tc>
          <w:tcPr>
            <w:tcW w:w="1559" w:type="dxa"/>
            <w:tcBorders>
              <w:top w:val="single" w:sz="4" w:space="0" w:color="auto"/>
              <w:bottom w:val="single" w:sz="4" w:space="0" w:color="auto"/>
            </w:tcBorders>
          </w:tcPr>
          <w:p w14:paraId="0E69474D" w14:textId="77777777" w:rsidR="00802358" w:rsidRPr="00802358" w:rsidRDefault="00802358" w:rsidP="00802358">
            <w:pPr>
              <w:autoSpaceDE w:val="0"/>
              <w:autoSpaceDN w:val="0"/>
              <w:rPr>
                <w:noProof w:val="0"/>
                <w:lang w:val="en-US" w:eastAsia="ru-RU"/>
              </w:rPr>
            </w:pPr>
            <w:r w:rsidRPr="00802358">
              <w:rPr>
                <w:noProof w:val="0"/>
                <w:lang w:val="en-US" w:eastAsia="ru-RU"/>
              </w:rPr>
              <w:t>CI14A</w:t>
            </w:r>
          </w:p>
          <w:p w14:paraId="77E1138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0B7625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Elemente</w:t>
            </w:r>
            <w:proofErr w:type="spellEnd"/>
            <w:r w:rsidRPr="00802358">
              <w:rPr>
                <w:noProof w:val="0"/>
                <w:lang w:val="en-US" w:eastAsia="ru-RU"/>
              </w:rPr>
              <w:t xml:space="preserve"> </w:t>
            </w:r>
            <w:proofErr w:type="spellStart"/>
            <w:r w:rsidRPr="00802358">
              <w:rPr>
                <w:noProof w:val="0"/>
                <w:lang w:val="en-US" w:eastAsia="ru-RU"/>
              </w:rPr>
              <w:t>liniare</w:t>
            </w:r>
            <w:proofErr w:type="spellEnd"/>
            <w:r w:rsidRPr="00802358">
              <w:rPr>
                <w:noProof w:val="0"/>
                <w:lang w:val="en-US" w:eastAsia="ru-RU"/>
              </w:rPr>
              <w:t xml:space="preserve"> din </w:t>
            </w:r>
            <w:proofErr w:type="spellStart"/>
            <w:r w:rsidRPr="00802358">
              <w:rPr>
                <w:noProof w:val="0"/>
                <w:lang w:val="en-US" w:eastAsia="ru-RU"/>
              </w:rPr>
              <w:t>placi</w:t>
            </w:r>
            <w:proofErr w:type="spellEnd"/>
            <w:r w:rsidRPr="00802358">
              <w:rPr>
                <w:noProof w:val="0"/>
                <w:lang w:val="en-US" w:eastAsia="ru-RU"/>
              </w:rPr>
              <w:t xml:space="preserve"> din </w:t>
            </w:r>
            <w:proofErr w:type="spellStart"/>
            <w:r w:rsidRPr="00802358">
              <w:rPr>
                <w:noProof w:val="0"/>
                <w:lang w:val="en-US" w:eastAsia="ru-RU"/>
              </w:rPr>
              <w:t>gresie</w:t>
            </w:r>
            <w:proofErr w:type="spellEnd"/>
            <w:r w:rsidRPr="00802358">
              <w:rPr>
                <w:noProof w:val="0"/>
                <w:lang w:val="en-US" w:eastAsia="ru-RU"/>
              </w:rPr>
              <w:t xml:space="preserve"> </w:t>
            </w:r>
            <w:proofErr w:type="spellStart"/>
            <w:r w:rsidRPr="00802358">
              <w:rPr>
                <w:noProof w:val="0"/>
                <w:lang w:val="en-US" w:eastAsia="ru-RU"/>
              </w:rPr>
              <w:t>ceramica</w:t>
            </w:r>
            <w:proofErr w:type="spellEnd"/>
            <w:r w:rsidRPr="00802358">
              <w:rPr>
                <w:noProof w:val="0"/>
                <w:lang w:val="en-US" w:eastAsia="ru-RU"/>
              </w:rPr>
              <w:t xml:space="preserve"> </w:t>
            </w:r>
            <w:proofErr w:type="spellStart"/>
            <w:r w:rsidRPr="00802358">
              <w:rPr>
                <w:noProof w:val="0"/>
                <w:lang w:val="en-US" w:eastAsia="ru-RU"/>
              </w:rPr>
              <w:t>aplicate</w:t>
            </w:r>
            <w:proofErr w:type="spellEnd"/>
            <w:r w:rsidRPr="00802358">
              <w:rPr>
                <w:noProof w:val="0"/>
                <w:lang w:val="en-US" w:eastAsia="ru-RU"/>
              </w:rPr>
              <w:t xml:space="preserve"> cu </w:t>
            </w:r>
            <w:proofErr w:type="spellStart"/>
            <w:r w:rsidRPr="00802358">
              <w:rPr>
                <w:noProof w:val="0"/>
                <w:lang w:val="en-US" w:eastAsia="ru-RU"/>
              </w:rPr>
              <w:t>adeziv</w:t>
            </w:r>
            <w:proofErr w:type="spellEnd"/>
          </w:p>
          <w:p w14:paraId="66434E2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F195B9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4ADBCFF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6DC68A07" w14:textId="77777777" w:rsidR="00802358" w:rsidRPr="00802358" w:rsidRDefault="00802358" w:rsidP="00802358">
            <w:pPr>
              <w:autoSpaceDE w:val="0"/>
              <w:autoSpaceDN w:val="0"/>
              <w:jc w:val="center"/>
              <w:rPr>
                <w:noProof w:val="0"/>
                <w:lang w:val="en-US" w:eastAsia="ru-RU"/>
              </w:rPr>
            </w:pPr>
          </w:p>
        </w:tc>
      </w:tr>
      <w:tr w:rsidR="00802358" w:rsidRPr="00802358" w14:paraId="29CD2874" w14:textId="77777777" w:rsidTr="002503A0">
        <w:tblPrEx>
          <w:tblCellMar>
            <w:top w:w="0" w:type="dxa"/>
            <w:bottom w:w="0" w:type="dxa"/>
          </w:tblCellMar>
        </w:tblPrEx>
        <w:tc>
          <w:tcPr>
            <w:tcW w:w="709" w:type="dxa"/>
            <w:tcBorders>
              <w:top w:val="nil"/>
              <w:left w:val="single" w:sz="6" w:space="0" w:color="auto"/>
              <w:bottom w:val="nil"/>
              <w:right w:val="nil"/>
            </w:tcBorders>
          </w:tcPr>
          <w:p w14:paraId="3B5DDA59"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A8E5716"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61AF96CB"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6.1.4. </w:t>
            </w:r>
            <w:proofErr w:type="spellStart"/>
            <w:r w:rsidRPr="00802358">
              <w:rPr>
                <w:b/>
                <w:bCs/>
                <w:noProof w:val="0"/>
                <w:lang w:val="en-US" w:eastAsia="ru-RU"/>
              </w:rPr>
              <w:t>Timplarie</w:t>
            </w:r>
            <w:proofErr w:type="spellEnd"/>
          </w:p>
          <w:p w14:paraId="2838E59B" w14:textId="77777777" w:rsidR="00802358" w:rsidRPr="00802358" w:rsidRDefault="00802358" w:rsidP="00802358">
            <w:pPr>
              <w:autoSpaceDE w:val="0"/>
              <w:autoSpaceDN w:val="0"/>
              <w:rPr>
                <w:noProof w:val="0"/>
                <w:lang w:val="en-US" w:eastAsia="ru-RU"/>
              </w:rPr>
            </w:pPr>
          </w:p>
        </w:tc>
      </w:tr>
      <w:tr w:rsidR="00802358" w:rsidRPr="00802358" w14:paraId="1DB2BE2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95A602" w14:textId="77777777" w:rsidR="00802358" w:rsidRPr="00802358" w:rsidRDefault="00802358" w:rsidP="00802358">
            <w:pPr>
              <w:autoSpaceDE w:val="0"/>
              <w:autoSpaceDN w:val="0"/>
              <w:rPr>
                <w:noProof w:val="0"/>
                <w:lang w:val="en-US" w:eastAsia="ru-RU"/>
              </w:rPr>
            </w:pPr>
            <w:r w:rsidRPr="00802358">
              <w:rPr>
                <w:noProof w:val="0"/>
                <w:lang w:val="en-US" w:eastAsia="ru-RU"/>
              </w:rPr>
              <w:t>357</w:t>
            </w:r>
          </w:p>
        </w:tc>
        <w:tc>
          <w:tcPr>
            <w:tcW w:w="1559" w:type="dxa"/>
            <w:tcBorders>
              <w:top w:val="single" w:sz="4" w:space="0" w:color="auto"/>
              <w:bottom w:val="single" w:sz="4" w:space="0" w:color="auto"/>
            </w:tcBorders>
          </w:tcPr>
          <w:p w14:paraId="0E0E7997" w14:textId="77777777" w:rsidR="00802358" w:rsidRPr="00802358" w:rsidRDefault="00802358" w:rsidP="00802358">
            <w:pPr>
              <w:autoSpaceDE w:val="0"/>
              <w:autoSpaceDN w:val="0"/>
              <w:rPr>
                <w:noProof w:val="0"/>
                <w:lang w:val="en-US" w:eastAsia="ru-RU"/>
              </w:rPr>
            </w:pPr>
            <w:r w:rsidRPr="00802358">
              <w:rPr>
                <w:noProof w:val="0"/>
                <w:lang w:val="en-US" w:eastAsia="ru-RU"/>
              </w:rPr>
              <w:t>RpCO56A</w:t>
            </w:r>
          </w:p>
          <w:p w14:paraId="5C5B47A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4D9D66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w:t>
            </w:r>
            <w:proofErr w:type="spellStart"/>
            <w:r w:rsidRPr="00802358">
              <w:rPr>
                <w:noProof w:val="0"/>
                <w:lang w:val="en-US" w:eastAsia="ru-RU"/>
              </w:rPr>
              <w:t>timplarie</w:t>
            </w:r>
            <w:proofErr w:type="spellEnd"/>
            <w:r w:rsidRPr="00802358">
              <w:rPr>
                <w:noProof w:val="0"/>
                <w:lang w:val="en-US" w:eastAsia="ru-RU"/>
              </w:rPr>
              <w:t xml:space="preserve"> din </w:t>
            </w:r>
            <w:proofErr w:type="spellStart"/>
            <w:r w:rsidRPr="00802358">
              <w:rPr>
                <w:noProof w:val="0"/>
                <w:lang w:val="en-US" w:eastAsia="ru-RU"/>
              </w:rPr>
              <w:t>lemn</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w:t>
            </w:r>
          </w:p>
          <w:p w14:paraId="2402C80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9C02DC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CA9DDF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1BB584C2" w14:textId="77777777" w:rsidR="00802358" w:rsidRPr="00802358" w:rsidRDefault="00802358" w:rsidP="00802358">
            <w:pPr>
              <w:autoSpaceDE w:val="0"/>
              <w:autoSpaceDN w:val="0"/>
              <w:jc w:val="center"/>
              <w:rPr>
                <w:noProof w:val="0"/>
                <w:lang w:val="en-US" w:eastAsia="ru-RU"/>
              </w:rPr>
            </w:pPr>
          </w:p>
        </w:tc>
      </w:tr>
      <w:tr w:rsidR="00802358" w:rsidRPr="00802358" w14:paraId="68717B9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359011" w14:textId="77777777" w:rsidR="00802358" w:rsidRPr="00802358" w:rsidRDefault="00802358" w:rsidP="00802358">
            <w:pPr>
              <w:autoSpaceDE w:val="0"/>
              <w:autoSpaceDN w:val="0"/>
              <w:rPr>
                <w:noProof w:val="0"/>
                <w:lang w:val="en-US" w:eastAsia="ru-RU"/>
              </w:rPr>
            </w:pPr>
            <w:r w:rsidRPr="00802358">
              <w:rPr>
                <w:noProof w:val="0"/>
                <w:lang w:val="en-US" w:eastAsia="ru-RU"/>
              </w:rPr>
              <w:t>358</w:t>
            </w:r>
          </w:p>
        </w:tc>
        <w:tc>
          <w:tcPr>
            <w:tcW w:w="1559" w:type="dxa"/>
            <w:tcBorders>
              <w:top w:val="single" w:sz="4" w:space="0" w:color="auto"/>
              <w:bottom w:val="single" w:sz="4" w:space="0" w:color="auto"/>
            </w:tcBorders>
          </w:tcPr>
          <w:p w14:paraId="3AE4DB54" w14:textId="77777777" w:rsidR="00802358" w:rsidRPr="00802358" w:rsidRDefault="00802358" w:rsidP="00802358">
            <w:pPr>
              <w:autoSpaceDE w:val="0"/>
              <w:autoSpaceDN w:val="0"/>
              <w:rPr>
                <w:noProof w:val="0"/>
                <w:lang w:val="en-US" w:eastAsia="ru-RU"/>
              </w:rPr>
            </w:pPr>
            <w:r w:rsidRPr="00802358">
              <w:rPr>
                <w:noProof w:val="0"/>
                <w:lang w:val="en-US" w:eastAsia="ru-RU"/>
              </w:rPr>
              <w:t>CK25A</w:t>
            </w:r>
          </w:p>
          <w:p w14:paraId="78BF08C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3C1476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Usi</w:t>
            </w:r>
            <w:proofErr w:type="spellEnd"/>
            <w:r w:rsidRPr="00802358">
              <w:rPr>
                <w:noProof w:val="0"/>
                <w:lang w:val="en-US" w:eastAsia="ru-RU"/>
              </w:rPr>
              <w:t xml:space="preserve"> </w:t>
            </w:r>
            <w:proofErr w:type="spellStart"/>
            <w:r w:rsidRPr="00802358">
              <w:rPr>
                <w:noProof w:val="0"/>
                <w:lang w:val="en-US" w:eastAsia="ru-RU"/>
              </w:rPr>
              <w:t>confectionate</w:t>
            </w:r>
            <w:proofErr w:type="spellEnd"/>
            <w:r w:rsidRPr="00802358">
              <w:rPr>
                <w:noProof w:val="0"/>
                <w:lang w:val="en-US" w:eastAsia="ru-RU"/>
              </w:rPr>
              <w:t xml:space="preserve"> din </w:t>
            </w:r>
            <w:proofErr w:type="spellStart"/>
            <w:r w:rsidRPr="00802358">
              <w:rPr>
                <w:noProof w:val="0"/>
                <w:lang w:val="en-US" w:eastAsia="ru-RU"/>
              </w:rPr>
              <w:t>profiluri</w:t>
            </w:r>
            <w:proofErr w:type="spellEnd"/>
            <w:r w:rsidRPr="00802358">
              <w:rPr>
                <w:noProof w:val="0"/>
                <w:lang w:val="en-US" w:eastAsia="ru-RU"/>
              </w:rPr>
              <w:t xml:space="preserve"> din mase </w:t>
            </w:r>
            <w:proofErr w:type="spellStart"/>
            <w:proofErr w:type="gramStart"/>
            <w:r w:rsidRPr="00802358">
              <w:rPr>
                <w:noProof w:val="0"/>
                <w:lang w:val="en-US" w:eastAsia="ru-RU"/>
              </w:rPr>
              <w:t>plastice</w:t>
            </w:r>
            <w:proofErr w:type="spellEnd"/>
            <w:r w:rsidRPr="00802358">
              <w:rPr>
                <w:noProof w:val="0"/>
                <w:lang w:val="en-US" w:eastAsia="ru-RU"/>
              </w:rPr>
              <w:t xml:space="preserve">  </w:t>
            </w:r>
            <w:proofErr w:type="spellStart"/>
            <w:r w:rsidRPr="00802358">
              <w:rPr>
                <w:noProof w:val="0"/>
                <w:lang w:val="en-US" w:eastAsia="ru-RU"/>
              </w:rPr>
              <w:t>inclusiv</w:t>
            </w:r>
            <w:proofErr w:type="spellEnd"/>
            <w:proofErr w:type="gramEnd"/>
            <w:r w:rsidRPr="00802358">
              <w:rPr>
                <w:noProof w:val="0"/>
                <w:lang w:val="en-US" w:eastAsia="ru-RU"/>
              </w:rPr>
              <w:t xml:space="preserve"> </w:t>
            </w:r>
            <w:proofErr w:type="spellStart"/>
            <w:r w:rsidRPr="00802358">
              <w:rPr>
                <w:noProof w:val="0"/>
                <w:lang w:val="en-US" w:eastAsia="ru-RU"/>
              </w:rPr>
              <w:t>armaturile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accesoriile</w:t>
            </w:r>
            <w:proofErr w:type="spellEnd"/>
            <w:r w:rsidRPr="00802358">
              <w:rPr>
                <w:noProof w:val="0"/>
                <w:lang w:val="en-US" w:eastAsia="ru-RU"/>
              </w:rPr>
              <w:t xml:space="preserve"> </w:t>
            </w:r>
            <w:proofErr w:type="spellStart"/>
            <w:r w:rsidRPr="00802358">
              <w:rPr>
                <w:noProof w:val="0"/>
                <w:lang w:val="en-US" w:eastAsia="ru-RU"/>
              </w:rPr>
              <w:t>necesare</w:t>
            </w:r>
            <w:proofErr w:type="spellEnd"/>
            <w:r w:rsidRPr="00802358">
              <w:rPr>
                <w:noProof w:val="0"/>
                <w:lang w:val="en-US" w:eastAsia="ru-RU"/>
              </w:rPr>
              <w:t xml:space="preserve"> </w:t>
            </w:r>
            <w:proofErr w:type="spellStart"/>
            <w:r w:rsidRPr="00802358">
              <w:rPr>
                <w:noProof w:val="0"/>
                <w:lang w:val="en-US" w:eastAsia="ru-RU"/>
              </w:rPr>
              <w:t>usilor</w:t>
            </w:r>
            <w:proofErr w:type="spellEnd"/>
            <w:r w:rsidRPr="00802358">
              <w:rPr>
                <w:noProof w:val="0"/>
                <w:lang w:val="en-US" w:eastAsia="ru-RU"/>
              </w:rPr>
              <w:t xml:space="preserve"> </w:t>
            </w:r>
            <w:proofErr w:type="spellStart"/>
            <w:r w:rsidRPr="00802358">
              <w:rPr>
                <w:noProof w:val="0"/>
                <w:lang w:val="en-US" w:eastAsia="ru-RU"/>
              </w:rPr>
              <w:t>montate</w:t>
            </w:r>
            <w:proofErr w:type="spellEnd"/>
            <w:r w:rsidRPr="00802358">
              <w:rPr>
                <w:noProof w:val="0"/>
                <w:lang w:val="en-US" w:eastAsia="ru-RU"/>
              </w:rPr>
              <w:t xml:space="preserve"> in </w:t>
            </w:r>
            <w:proofErr w:type="spellStart"/>
            <w:r w:rsidRPr="00802358">
              <w:rPr>
                <w:noProof w:val="0"/>
                <w:lang w:val="en-US" w:eastAsia="ru-RU"/>
              </w:rPr>
              <w:t>zidarie</w:t>
            </w:r>
            <w:proofErr w:type="spellEnd"/>
            <w:r w:rsidRPr="00802358">
              <w:rPr>
                <w:noProof w:val="0"/>
                <w:lang w:val="en-US" w:eastAsia="ru-RU"/>
              </w:rPr>
              <w:t xml:space="preserve"> de </w:t>
            </w:r>
            <w:proofErr w:type="spellStart"/>
            <w:r w:rsidRPr="00802358">
              <w:rPr>
                <w:noProof w:val="0"/>
                <w:lang w:val="en-US" w:eastAsia="ru-RU"/>
              </w:rPr>
              <w:t>orice</w:t>
            </w:r>
            <w:proofErr w:type="spellEnd"/>
            <w:r w:rsidRPr="00802358">
              <w:rPr>
                <w:noProof w:val="0"/>
                <w:lang w:val="en-US" w:eastAsia="ru-RU"/>
              </w:rPr>
              <w:t xml:space="preserve"> natura la </w:t>
            </w:r>
            <w:proofErr w:type="spellStart"/>
            <w:r w:rsidRPr="00802358">
              <w:rPr>
                <w:noProof w:val="0"/>
                <w:lang w:val="en-US" w:eastAsia="ru-RU"/>
              </w:rPr>
              <w:t>constructii</w:t>
            </w:r>
            <w:proofErr w:type="spellEnd"/>
            <w:r w:rsidRPr="00802358">
              <w:rPr>
                <w:noProof w:val="0"/>
                <w:lang w:val="en-US" w:eastAsia="ru-RU"/>
              </w:rPr>
              <w:t xml:space="preserve"> cu </w:t>
            </w:r>
            <w:proofErr w:type="spellStart"/>
            <w:r w:rsidRPr="00802358">
              <w:rPr>
                <w:noProof w:val="0"/>
                <w:lang w:val="en-US" w:eastAsia="ru-RU"/>
              </w:rPr>
              <w:t>inaltimea</w:t>
            </w:r>
            <w:proofErr w:type="spellEnd"/>
            <w:r w:rsidRPr="00802358">
              <w:rPr>
                <w:noProof w:val="0"/>
                <w:lang w:val="en-US" w:eastAsia="ru-RU"/>
              </w:rPr>
              <w:t xml:space="preserve"> pina la 35 m </w:t>
            </w:r>
            <w:proofErr w:type="spellStart"/>
            <w:r w:rsidRPr="00802358">
              <w:rPr>
                <w:noProof w:val="0"/>
                <w:lang w:val="en-US" w:eastAsia="ru-RU"/>
              </w:rPr>
              <w:t>inclusiv</w:t>
            </w:r>
            <w:proofErr w:type="spellEnd"/>
            <w:r w:rsidRPr="00802358">
              <w:rPr>
                <w:noProof w:val="0"/>
                <w:lang w:val="en-US" w:eastAsia="ru-RU"/>
              </w:rPr>
              <w:t xml:space="preserve">, </w:t>
            </w:r>
            <w:proofErr w:type="spellStart"/>
            <w:r w:rsidRPr="00802358">
              <w:rPr>
                <w:noProof w:val="0"/>
                <w:lang w:val="en-US" w:eastAsia="ru-RU"/>
              </w:rPr>
              <w:t>intr</w:t>
            </w:r>
            <w:proofErr w:type="spellEnd"/>
            <w:r w:rsidRPr="00802358">
              <w:rPr>
                <w:noProof w:val="0"/>
                <w:lang w:val="en-US" w:eastAsia="ru-RU"/>
              </w:rPr>
              <w:t xml:space="preserve">-un </w:t>
            </w:r>
            <w:proofErr w:type="spellStart"/>
            <w:r w:rsidRPr="00802358">
              <w:rPr>
                <w:noProof w:val="0"/>
                <w:lang w:val="en-US" w:eastAsia="ru-RU"/>
              </w:rPr>
              <w:t>canat</w:t>
            </w:r>
            <w:proofErr w:type="spellEnd"/>
            <w:r w:rsidRPr="00802358">
              <w:rPr>
                <w:noProof w:val="0"/>
                <w:lang w:val="en-US" w:eastAsia="ru-RU"/>
              </w:rPr>
              <w:t xml:space="preserve">, cu </w:t>
            </w:r>
            <w:proofErr w:type="spellStart"/>
            <w:r w:rsidRPr="00802358">
              <w:rPr>
                <w:noProof w:val="0"/>
                <w:lang w:val="en-US" w:eastAsia="ru-RU"/>
              </w:rPr>
              <w:t>suprafata</w:t>
            </w:r>
            <w:proofErr w:type="spellEnd"/>
            <w:r w:rsidRPr="00802358">
              <w:rPr>
                <w:noProof w:val="0"/>
                <w:lang w:val="en-US" w:eastAsia="ru-RU"/>
              </w:rPr>
              <w:t xml:space="preserve"> </w:t>
            </w:r>
            <w:proofErr w:type="spellStart"/>
            <w:r w:rsidRPr="00802358">
              <w:rPr>
                <w:noProof w:val="0"/>
                <w:lang w:val="en-US" w:eastAsia="ru-RU"/>
              </w:rPr>
              <w:t>tocului</w:t>
            </w:r>
            <w:proofErr w:type="spellEnd"/>
            <w:r w:rsidRPr="00802358">
              <w:rPr>
                <w:noProof w:val="0"/>
                <w:lang w:val="en-US" w:eastAsia="ru-RU"/>
              </w:rPr>
              <w:t xml:space="preserve"> pina la 7 </w:t>
            </w:r>
            <w:proofErr w:type="spellStart"/>
            <w:r w:rsidRPr="00802358">
              <w:rPr>
                <w:noProof w:val="0"/>
                <w:lang w:val="en-US" w:eastAsia="ru-RU"/>
              </w:rPr>
              <w:t>mp</w:t>
            </w:r>
            <w:proofErr w:type="spellEnd"/>
            <w:r w:rsidRPr="00802358">
              <w:rPr>
                <w:noProof w:val="0"/>
                <w:lang w:val="en-US" w:eastAsia="ru-RU"/>
              </w:rPr>
              <w:t xml:space="preserve"> </w:t>
            </w:r>
            <w:proofErr w:type="spellStart"/>
            <w:r w:rsidRPr="00802358">
              <w:rPr>
                <w:noProof w:val="0"/>
                <w:lang w:val="en-US" w:eastAsia="ru-RU"/>
              </w:rPr>
              <w:t>inclusiv</w:t>
            </w:r>
            <w:proofErr w:type="spellEnd"/>
          </w:p>
          <w:p w14:paraId="38DE588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4F7C9E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m2</w:t>
            </w:r>
          </w:p>
        </w:tc>
        <w:tc>
          <w:tcPr>
            <w:tcW w:w="1276" w:type="dxa"/>
            <w:tcBorders>
              <w:top w:val="single" w:sz="4" w:space="0" w:color="auto"/>
              <w:bottom w:val="single" w:sz="4" w:space="0" w:color="auto"/>
            </w:tcBorders>
            <w:vAlign w:val="center"/>
          </w:tcPr>
          <w:p w14:paraId="710A657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36E41E77" w14:textId="77777777" w:rsidR="00802358" w:rsidRPr="00802358" w:rsidRDefault="00802358" w:rsidP="00802358">
            <w:pPr>
              <w:autoSpaceDE w:val="0"/>
              <w:autoSpaceDN w:val="0"/>
              <w:jc w:val="center"/>
              <w:rPr>
                <w:noProof w:val="0"/>
                <w:lang w:val="en-US" w:eastAsia="ru-RU"/>
              </w:rPr>
            </w:pPr>
          </w:p>
        </w:tc>
      </w:tr>
      <w:tr w:rsidR="00802358" w:rsidRPr="00802358" w14:paraId="3C14F41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F512E" w14:textId="77777777" w:rsidR="00802358" w:rsidRPr="00802358" w:rsidRDefault="00802358" w:rsidP="00802358">
            <w:pPr>
              <w:autoSpaceDE w:val="0"/>
              <w:autoSpaceDN w:val="0"/>
              <w:rPr>
                <w:noProof w:val="0"/>
                <w:lang w:val="en-US" w:eastAsia="ru-RU"/>
              </w:rPr>
            </w:pPr>
            <w:r w:rsidRPr="00802358">
              <w:rPr>
                <w:noProof w:val="0"/>
                <w:lang w:val="en-US" w:eastAsia="ru-RU"/>
              </w:rPr>
              <w:t>359</w:t>
            </w:r>
          </w:p>
        </w:tc>
        <w:tc>
          <w:tcPr>
            <w:tcW w:w="1559" w:type="dxa"/>
            <w:tcBorders>
              <w:top w:val="single" w:sz="4" w:space="0" w:color="auto"/>
              <w:bottom w:val="single" w:sz="4" w:space="0" w:color="auto"/>
            </w:tcBorders>
          </w:tcPr>
          <w:p w14:paraId="4EFA3F2E" w14:textId="77777777" w:rsidR="00802358" w:rsidRPr="00802358" w:rsidRDefault="00802358" w:rsidP="00802358">
            <w:pPr>
              <w:autoSpaceDE w:val="0"/>
              <w:autoSpaceDN w:val="0"/>
              <w:rPr>
                <w:noProof w:val="0"/>
                <w:lang w:val="en-US" w:eastAsia="ru-RU"/>
              </w:rPr>
            </w:pPr>
            <w:r w:rsidRPr="00802358">
              <w:rPr>
                <w:noProof w:val="0"/>
                <w:lang w:val="en-US" w:eastAsia="ru-RU"/>
              </w:rPr>
              <w:t>CK33C</w:t>
            </w:r>
          </w:p>
          <w:p w14:paraId="7156B00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5AB36F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Broasca</w:t>
            </w:r>
            <w:proofErr w:type="spellEnd"/>
            <w:r w:rsidRPr="00802358">
              <w:rPr>
                <w:noProof w:val="0"/>
                <w:lang w:val="en-US" w:eastAsia="ru-RU"/>
              </w:rPr>
              <w:t xml:space="preserve"> </w:t>
            </w:r>
            <w:proofErr w:type="spellStart"/>
            <w:r w:rsidRPr="00802358">
              <w:rPr>
                <w:noProof w:val="0"/>
                <w:lang w:val="en-US" w:eastAsia="ru-RU"/>
              </w:rPr>
              <w:t>aplicata</w:t>
            </w:r>
            <w:proofErr w:type="spellEnd"/>
            <w:r w:rsidRPr="00802358">
              <w:rPr>
                <w:noProof w:val="0"/>
                <w:lang w:val="en-US" w:eastAsia="ru-RU"/>
              </w:rPr>
              <w:t xml:space="preserve"> </w:t>
            </w:r>
            <w:proofErr w:type="spellStart"/>
            <w:r w:rsidRPr="00802358">
              <w:rPr>
                <w:noProof w:val="0"/>
                <w:lang w:val="en-US" w:eastAsia="ru-RU"/>
              </w:rPr>
              <w:t>sistem</w:t>
            </w:r>
            <w:proofErr w:type="spellEnd"/>
            <w:r w:rsidRPr="00802358">
              <w:rPr>
                <w:noProof w:val="0"/>
                <w:lang w:val="en-US" w:eastAsia="ru-RU"/>
              </w:rPr>
              <w:t xml:space="preserve"> </w:t>
            </w:r>
            <w:proofErr w:type="spellStart"/>
            <w:r w:rsidRPr="00802358">
              <w:rPr>
                <w:noProof w:val="0"/>
                <w:lang w:val="en-US" w:eastAsia="ru-RU"/>
              </w:rPr>
              <w:t>Yalle</w:t>
            </w:r>
            <w:proofErr w:type="spellEnd"/>
          </w:p>
          <w:p w14:paraId="3467528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AD6E25B"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20B6B5EC"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1,890</w:t>
            </w:r>
          </w:p>
          <w:p w14:paraId="1C6DD1C3" w14:textId="77777777" w:rsidR="00802358" w:rsidRPr="00802358" w:rsidRDefault="00802358" w:rsidP="00802358">
            <w:pPr>
              <w:autoSpaceDE w:val="0"/>
              <w:autoSpaceDN w:val="0"/>
              <w:jc w:val="center"/>
              <w:rPr>
                <w:noProof w:val="0"/>
                <w:lang w:val="en-US" w:eastAsia="ru-RU"/>
              </w:rPr>
            </w:pPr>
          </w:p>
        </w:tc>
      </w:tr>
      <w:tr w:rsidR="00802358" w:rsidRPr="00802358" w14:paraId="4313AEF3"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3FBEF" w14:textId="77777777" w:rsidR="00802358" w:rsidRPr="00802358" w:rsidRDefault="00802358" w:rsidP="00802358">
            <w:pPr>
              <w:autoSpaceDE w:val="0"/>
              <w:autoSpaceDN w:val="0"/>
              <w:rPr>
                <w:noProof w:val="0"/>
                <w:lang w:val="en-US" w:eastAsia="ru-RU"/>
              </w:rPr>
            </w:pPr>
            <w:r w:rsidRPr="00802358">
              <w:rPr>
                <w:noProof w:val="0"/>
                <w:lang w:val="en-US" w:eastAsia="ru-RU"/>
              </w:rPr>
              <w:t>360</w:t>
            </w:r>
          </w:p>
        </w:tc>
        <w:tc>
          <w:tcPr>
            <w:tcW w:w="1559" w:type="dxa"/>
            <w:tcBorders>
              <w:top w:val="single" w:sz="4" w:space="0" w:color="auto"/>
              <w:bottom w:val="single" w:sz="4" w:space="0" w:color="auto"/>
            </w:tcBorders>
          </w:tcPr>
          <w:p w14:paraId="6744A570" w14:textId="77777777" w:rsidR="00802358" w:rsidRPr="00802358" w:rsidRDefault="00802358" w:rsidP="00802358">
            <w:pPr>
              <w:autoSpaceDE w:val="0"/>
              <w:autoSpaceDN w:val="0"/>
              <w:rPr>
                <w:noProof w:val="0"/>
                <w:lang w:val="en-US" w:eastAsia="ru-RU"/>
              </w:rPr>
            </w:pPr>
            <w:r w:rsidRPr="00802358">
              <w:rPr>
                <w:noProof w:val="0"/>
                <w:lang w:val="en-US" w:eastAsia="ru-RU"/>
              </w:rPr>
              <w:t>CK26C</w:t>
            </w:r>
          </w:p>
          <w:p w14:paraId="4F8B9A9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9B5A78F"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Pervazuri</w:t>
            </w:r>
            <w:proofErr w:type="spellEnd"/>
            <w:r w:rsidRPr="00802358">
              <w:rPr>
                <w:noProof w:val="0"/>
                <w:lang w:val="en-US" w:eastAsia="ru-RU"/>
              </w:rPr>
              <w:t xml:space="preserve"> </w:t>
            </w:r>
            <w:proofErr w:type="spellStart"/>
            <w:r w:rsidRPr="00802358">
              <w:rPr>
                <w:noProof w:val="0"/>
                <w:lang w:val="en-US" w:eastAsia="ru-RU"/>
              </w:rPr>
              <w:t>montate</w:t>
            </w:r>
            <w:proofErr w:type="spellEnd"/>
            <w:r w:rsidRPr="00802358">
              <w:rPr>
                <w:noProof w:val="0"/>
                <w:lang w:val="en-US" w:eastAsia="ru-RU"/>
              </w:rPr>
              <w:t xml:space="preserve"> la </w:t>
            </w:r>
            <w:proofErr w:type="spellStart"/>
            <w:r w:rsidRPr="00802358">
              <w:rPr>
                <w:noProof w:val="0"/>
                <w:lang w:val="en-US" w:eastAsia="ru-RU"/>
              </w:rPr>
              <w:t>ferestre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usi</w:t>
            </w:r>
            <w:proofErr w:type="spellEnd"/>
            <w:r w:rsidRPr="00802358">
              <w:rPr>
                <w:noProof w:val="0"/>
                <w:lang w:val="en-US" w:eastAsia="ru-RU"/>
              </w:rPr>
              <w:t xml:space="preserve"> din mase </w:t>
            </w:r>
            <w:proofErr w:type="spellStart"/>
            <w:r w:rsidRPr="00802358">
              <w:rPr>
                <w:noProof w:val="0"/>
                <w:lang w:val="en-US" w:eastAsia="ru-RU"/>
              </w:rPr>
              <w:t>plastice</w:t>
            </w:r>
            <w:proofErr w:type="spellEnd"/>
          </w:p>
          <w:p w14:paraId="08E9EE99"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173084D"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0512259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2,800</w:t>
            </w:r>
          </w:p>
          <w:p w14:paraId="24393E31" w14:textId="77777777" w:rsidR="00802358" w:rsidRPr="00802358" w:rsidRDefault="00802358" w:rsidP="00802358">
            <w:pPr>
              <w:autoSpaceDE w:val="0"/>
              <w:autoSpaceDN w:val="0"/>
              <w:jc w:val="center"/>
              <w:rPr>
                <w:noProof w:val="0"/>
                <w:lang w:val="en-US" w:eastAsia="ru-RU"/>
              </w:rPr>
            </w:pPr>
          </w:p>
        </w:tc>
      </w:tr>
      <w:tr w:rsidR="00802358" w:rsidRPr="00802358" w14:paraId="189B16B0" w14:textId="77777777" w:rsidTr="002503A0">
        <w:tblPrEx>
          <w:tblCellMar>
            <w:top w:w="0" w:type="dxa"/>
            <w:bottom w:w="0" w:type="dxa"/>
          </w:tblCellMar>
        </w:tblPrEx>
        <w:tc>
          <w:tcPr>
            <w:tcW w:w="709" w:type="dxa"/>
            <w:tcBorders>
              <w:top w:val="nil"/>
              <w:left w:val="single" w:sz="6" w:space="0" w:color="auto"/>
              <w:bottom w:val="nil"/>
              <w:right w:val="nil"/>
            </w:tcBorders>
          </w:tcPr>
          <w:p w14:paraId="652B6F40"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E57D552"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1A9F9A49"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6.1.5. </w:t>
            </w:r>
            <w:proofErr w:type="spellStart"/>
            <w:r w:rsidRPr="00802358">
              <w:rPr>
                <w:b/>
                <w:bCs/>
                <w:noProof w:val="0"/>
                <w:lang w:val="en-US" w:eastAsia="ru-RU"/>
              </w:rPr>
              <w:t>Balustrada</w:t>
            </w:r>
            <w:proofErr w:type="spellEnd"/>
          </w:p>
          <w:p w14:paraId="77EEA0C8" w14:textId="77777777" w:rsidR="00802358" w:rsidRPr="00802358" w:rsidRDefault="00802358" w:rsidP="00802358">
            <w:pPr>
              <w:autoSpaceDE w:val="0"/>
              <w:autoSpaceDN w:val="0"/>
              <w:rPr>
                <w:noProof w:val="0"/>
                <w:lang w:val="en-US" w:eastAsia="ru-RU"/>
              </w:rPr>
            </w:pPr>
          </w:p>
        </w:tc>
      </w:tr>
      <w:tr w:rsidR="00802358" w:rsidRPr="00802358" w14:paraId="0EC6003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2257F" w14:textId="77777777" w:rsidR="00802358" w:rsidRPr="00802358" w:rsidRDefault="00802358" w:rsidP="00802358">
            <w:pPr>
              <w:autoSpaceDE w:val="0"/>
              <w:autoSpaceDN w:val="0"/>
              <w:rPr>
                <w:noProof w:val="0"/>
                <w:lang w:val="en-US" w:eastAsia="ru-RU"/>
              </w:rPr>
            </w:pPr>
            <w:r w:rsidRPr="00802358">
              <w:rPr>
                <w:noProof w:val="0"/>
                <w:lang w:val="en-US" w:eastAsia="ru-RU"/>
              </w:rPr>
              <w:t>361</w:t>
            </w:r>
          </w:p>
        </w:tc>
        <w:tc>
          <w:tcPr>
            <w:tcW w:w="1559" w:type="dxa"/>
            <w:tcBorders>
              <w:top w:val="single" w:sz="4" w:space="0" w:color="auto"/>
              <w:bottom w:val="single" w:sz="4" w:space="0" w:color="auto"/>
            </w:tcBorders>
          </w:tcPr>
          <w:p w14:paraId="03253E86" w14:textId="77777777" w:rsidR="00802358" w:rsidRPr="00802358" w:rsidRDefault="00802358" w:rsidP="00802358">
            <w:pPr>
              <w:autoSpaceDE w:val="0"/>
              <w:autoSpaceDN w:val="0"/>
              <w:rPr>
                <w:noProof w:val="0"/>
                <w:lang w:val="en-US" w:eastAsia="ru-RU"/>
              </w:rPr>
            </w:pPr>
            <w:r w:rsidRPr="00802358">
              <w:rPr>
                <w:noProof w:val="0"/>
                <w:lang w:val="en-US" w:eastAsia="ru-RU"/>
              </w:rPr>
              <w:t>RpCP45D</w:t>
            </w:r>
          </w:p>
          <w:p w14:paraId="46DC55C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DD45905"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balustradelor</w:t>
            </w:r>
            <w:proofErr w:type="spellEnd"/>
            <w:r w:rsidRPr="00802358">
              <w:rPr>
                <w:noProof w:val="0"/>
                <w:lang w:val="en-US" w:eastAsia="ru-RU"/>
              </w:rPr>
              <w:t xml:space="preserve">, </w:t>
            </w:r>
            <w:proofErr w:type="spellStart"/>
            <w:r w:rsidRPr="00802358">
              <w:rPr>
                <w:noProof w:val="0"/>
                <w:lang w:val="en-US" w:eastAsia="ru-RU"/>
              </w:rPr>
              <w:t>grilelor</w:t>
            </w:r>
            <w:proofErr w:type="spellEnd"/>
            <w:r w:rsidRPr="00802358">
              <w:rPr>
                <w:noProof w:val="0"/>
                <w:lang w:val="en-US" w:eastAsia="ru-RU"/>
              </w:rPr>
              <w:t xml:space="preserve">, </w:t>
            </w:r>
            <w:proofErr w:type="spellStart"/>
            <w:r w:rsidRPr="00802358">
              <w:rPr>
                <w:noProof w:val="0"/>
                <w:lang w:val="en-US" w:eastAsia="ru-RU"/>
              </w:rPr>
              <w:t>parapetilor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imprejmuirilor</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etc</w:t>
            </w:r>
            <w:proofErr w:type="spellEnd"/>
          </w:p>
          <w:p w14:paraId="2667BA2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45C6F5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kg</w:t>
            </w:r>
          </w:p>
        </w:tc>
        <w:tc>
          <w:tcPr>
            <w:tcW w:w="1276" w:type="dxa"/>
            <w:tcBorders>
              <w:top w:val="single" w:sz="4" w:space="0" w:color="auto"/>
              <w:bottom w:val="single" w:sz="4" w:space="0" w:color="auto"/>
            </w:tcBorders>
            <w:vAlign w:val="center"/>
          </w:tcPr>
          <w:p w14:paraId="1929016E"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102,500</w:t>
            </w:r>
          </w:p>
          <w:p w14:paraId="552886BE" w14:textId="77777777" w:rsidR="00802358" w:rsidRPr="00802358" w:rsidRDefault="00802358" w:rsidP="00802358">
            <w:pPr>
              <w:autoSpaceDE w:val="0"/>
              <w:autoSpaceDN w:val="0"/>
              <w:jc w:val="center"/>
              <w:rPr>
                <w:noProof w:val="0"/>
                <w:lang w:val="en-US" w:eastAsia="ru-RU"/>
              </w:rPr>
            </w:pPr>
          </w:p>
        </w:tc>
      </w:tr>
      <w:tr w:rsidR="00802358" w:rsidRPr="00802358" w14:paraId="16D4C84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02111F" w14:textId="77777777" w:rsidR="00802358" w:rsidRPr="00802358" w:rsidRDefault="00802358" w:rsidP="00802358">
            <w:pPr>
              <w:autoSpaceDE w:val="0"/>
              <w:autoSpaceDN w:val="0"/>
              <w:rPr>
                <w:noProof w:val="0"/>
                <w:lang w:val="en-US" w:eastAsia="ru-RU"/>
              </w:rPr>
            </w:pPr>
            <w:r w:rsidRPr="00802358">
              <w:rPr>
                <w:noProof w:val="0"/>
                <w:lang w:val="en-US" w:eastAsia="ru-RU"/>
              </w:rPr>
              <w:t>362</w:t>
            </w:r>
          </w:p>
        </w:tc>
        <w:tc>
          <w:tcPr>
            <w:tcW w:w="1559" w:type="dxa"/>
            <w:tcBorders>
              <w:top w:val="single" w:sz="4" w:space="0" w:color="auto"/>
              <w:bottom w:val="single" w:sz="4" w:space="0" w:color="auto"/>
            </w:tcBorders>
          </w:tcPr>
          <w:p w14:paraId="3357AA61" w14:textId="77777777" w:rsidR="00802358" w:rsidRPr="00802358" w:rsidRDefault="00802358" w:rsidP="00802358">
            <w:pPr>
              <w:autoSpaceDE w:val="0"/>
              <w:autoSpaceDN w:val="0"/>
              <w:rPr>
                <w:noProof w:val="0"/>
                <w:lang w:val="en-US" w:eastAsia="ru-RU"/>
              </w:rPr>
            </w:pPr>
            <w:r w:rsidRPr="00802358">
              <w:rPr>
                <w:noProof w:val="0"/>
                <w:lang w:val="en-US" w:eastAsia="ru-RU"/>
              </w:rPr>
              <w:t>CH06A</w:t>
            </w:r>
          </w:p>
          <w:p w14:paraId="4530161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0CC5BCD"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Mina </w:t>
            </w:r>
            <w:proofErr w:type="spellStart"/>
            <w:r w:rsidRPr="00802358">
              <w:rPr>
                <w:noProof w:val="0"/>
                <w:lang w:val="en-US" w:eastAsia="ru-RU"/>
              </w:rPr>
              <w:t>curenta</w:t>
            </w:r>
            <w:proofErr w:type="spellEnd"/>
            <w:r w:rsidRPr="00802358">
              <w:rPr>
                <w:noProof w:val="0"/>
                <w:lang w:val="en-US" w:eastAsia="ru-RU"/>
              </w:rPr>
              <w:t xml:space="preserve"> din inox </w:t>
            </w:r>
            <w:proofErr w:type="spellStart"/>
            <w:r w:rsidRPr="00802358">
              <w:rPr>
                <w:noProof w:val="0"/>
                <w:lang w:val="en-US" w:eastAsia="ru-RU"/>
              </w:rPr>
              <w:t>montata</w:t>
            </w:r>
            <w:proofErr w:type="spellEnd"/>
            <w:r w:rsidRPr="00802358">
              <w:rPr>
                <w:noProof w:val="0"/>
                <w:lang w:val="en-US" w:eastAsia="ru-RU"/>
              </w:rPr>
              <w:t xml:space="preserve"> pe </w:t>
            </w:r>
            <w:proofErr w:type="spellStart"/>
            <w:r w:rsidRPr="00802358">
              <w:rPr>
                <w:noProof w:val="0"/>
                <w:lang w:val="en-US" w:eastAsia="ru-RU"/>
              </w:rPr>
              <w:t>suporti</w:t>
            </w:r>
            <w:proofErr w:type="spellEnd"/>
            <w:r w:rsidRPr="00802358">
              <w:rPr>
                <w:noProof w:val="0"/>
                <w:lang w:val="en-US" w:eastAsia="ru-RU"/>
              </w:rPr>
              <w:t xml:space="preserve"> de 15 cm </w:t>
            </w:r>
            <w:proofErr w:type="spellStart"/>
            <w:r w:rsidRPr="00802358">
              <w:rPr>
                <w:noProof w:val="0"/>
                <w:lang w:val="en-US" w:eastAsia="ru-RU"/>
              </w:rPr>
              <w:t>inaltime</w:t>
            </w:r>
            <w:proofErr w:type="spellEnd"/>
            <w:r w:rsidRPr="00802358">
              <w:rPr>
                <w:noProof w:val="0"/>
                <w:lang w:val="en-US" w:eastAsia="ru-RU"/>
              </w:rPr>
              <w:t xml:space="preserve">, </w:t>
            </w:r>
            <w:proofErr w:type="spellStart"/>
            <w:r w:rsidRPr="00802358">
              <w:rPr>
                <w:noProof w:val="0"/>
                <w:lang w:val="en-US" w:eastAsia="ru-RU"/>
              </w:rPr>
              <w:t>asezati</w:t>
            </w:r>
            <w:proofErr w:type="spellEnd"/>
            <w:r w:rsidRPr="00802358">
              <w:rPr>
                <w:noProof w:val="0"/>
                <w:lang w:val="en-US" w:eastAsia="ru-RU"/>
              </w:rPr>
              <w:t xml:space="preserve"> la </w:t>
            </w:r>
            <w:proofErr w:type="spellStart"/>
            <w:r w:rsidRPr="00802358">
              <w:rPr>
                <w:noProof w:val="0"/>
                <w:lang w:val="en-US" w:eastAsia="ru-RU"/>
              </w:rPr>
              <w:t>distante</w:t>
            </w:r>
            <w:proofErr w:type="spellEnd"/>
            <w:r w:rsidRPr="00802358">
              <w:rPr>
                <w:noProof w:val="0"/>
                <w:lang w:val="en-US" w:eastAsia="ru-RU"/>
              </w:rPr>
              <w:t xml:space="preserve"> de 1....1,2 m </w:t>
            </w:r>
            <w:proofErr w:type="spellStart"/>
            <w:r w:rsidRPr="00802358">
              <w:rPr>
                <w:noProof w:val="0"/>
                <w:lang w:val="en-US" w:eastAsia="ru-RU"/>
              </w:rPr>
              <w:t>prevazuti</w:t>
            </w:r>
            <w:proofErr w:type="spellEnd"/>
            <w:r w:rsidRPr="00802358">
              <w:rPr>
                <w:noProof w:val="0"/>
                <w:lang w:val="en-US" w:eastAsia="ru-RU"/>
              </w:rPr>
              <w:t xml:space="preserve"> cu </w:t>
            </w:r>
            <w:proofErr w:type="spellStart"/>
            <w:r w:rsidRPr="00802358">
              <w:rPr>
                <w:noProof w:val="0"/>
                <w:lang w:val="en-US" w:eastAsia="ru-RU"/>
              </w:rPr>
              <w:t>rondele</w:t>
            </w:r>
            <w:proofErr w:type="spellEnd"/>
            <w:r w:rsidRPr="00802358">
              <w:rPr>
                <w:noProof w:val="0"/>
                <w:lang w:val="en-US" w:eastAsia="ru-RU"/>
              </w:rPr>
              <w:t xml:space="preserve"> </w:t>
            </w:r>
            <w:proofErr w:type="spellStart"/>
            <w:r w:rsidRPr="00802358">
              <w:rPr>
                <w:noProof w:val="0"/>
                <w:lang w:val="en-US" w:eastAsia="ru-RU"/>
              </w:rPr>
              <w:t>sudate</w:t>
            </w:r>
            <w:proofErr w:type="spellEnd"/>
            <w:r w:rsidRPr="00802358">
              <w:rPr>
                <w:noProof w:val="0"/>
                <w:lang w:val="en-US" w:eastAsia="ru-RU"/>
              </w:rPr>
              <w:t xml:space="preserve">, </w:t>
            </w:r>
            <w:proofErr w:type="spellStart"/>
            <w:r w:rsidRPr="00802358">
              <w:rPr>
                <w:noProof w:val="0"/>
                <w:lang w:val="en-US" w:eastAsia="ru-RU"/>
              </w:rPr>
              <w:t>fixata</w:t>
            </w:r>
            <w:proofErr w:type="spellEnd"/>
            <w:r w:rsidRPr="00802358">
              <w:rPr>
                <w:noProof w:val="0"/>
                <w:lang w:val="en-US" w:eastAsia="ru-RU"/>
              </w:rPr>
              <w:t xml:space="preserve"> in </w:t>
            </w:r>
            <w:proofErr w:type="spellStart"/>
            <w:r w:rsidRPr="00802358">
              <w:rPr>
                <w:noProof w:val="0"/>
                <w:lang w:val="en-US" w:eastAsia="ru-RU"/>
              </w:rPr>
              <w:t>zid</w:t>
            </w:r>
            <w:proofErr w:type="spellEnd"/>
            <w:r w:rsidRPr="00802358">
              <w:rPr>
                <w:noProof w:val="0"/>
                <w:lang w:val="en-US" w:eastAsia="ru-RU"/>
              </w:rPr>
              <w:t xml:space="preserve"> de </w:t>
            </w:r>
            <w:proofErr w:type="spellStart"/>
            <w:r w:rsidRPr="00802358">
              <w:rPr>
                <w:noProof w:val="0"/>
                <w:lang w:val="en-US" w:eastAsia="ru-RU"/>
              </w:rPr>
              <w:t>caramida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parapet de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confectionata</w:t>
            </w:r>
            <w:proofErr w:type="spellEnd"/>
            <w:r w:rsidRPr="00802358">
              <w:rPr>
                <w:noProof w:val="0"/>
                <w:lang w:val="en-US" w:eastAsia="ru-RU"/>
              </w:rPr>
              <w:t xml:space="preserve"> din </w:t>
            </w: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inoxD</w:t>
            </w:r>
            <w:proofErr w:type="spellEnd"/>
            <w:r w:rsidRPr="00802358">
              <w:rPr>
                <w:noProof w:val="0"/>
                <w:lang w:val="en-US" w:eastAsia="ru-RU"/>
              </w:rPr>
              <w:t>=1 1/4" (</w:t>
            </w:r>
            <w:proofErr w:type="spellStart"/>
            <w:r w:rsidRPr="00802358">
              <w:rPr>
                <w:noProof w:val="0"/>
                <w:lang w:val="en-US" w:eastAsia="ru-RU"/>
              </w:rPr>
              <w:t>Balustrada</w:t>
            </w:r>
            <w:proofErr w:type="spellEnd"/>
            <w:r w:rsidRPr="00802358">
              <w:rPr>
                <w:noProof w:val="0"/>
                <w:lang w:val="en-US" w:eastAsia="ru-RU"/>
              </w:rPr>
              <w:t xml:space="preserve"> din inox H-0,9m cu bara </w:t>
            </w:r>
            <w:proofErr w:type="spellStart"/>
            <w:r w:rsidRPr="00802358">
              <w:rPr>
                <w:noProof w:val="0"/>
                <w:lang w:val="en-US" w:eastAsia="ru-RU"/>
              </w:rPr>
              <w:t>suplimintara</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copii</w:t>
            </w:r>
            <w:proofErr w:type="spellEnd"/>
            <w:r w:rsidRPr="00802358">
              <w:rPr>
                <w:noProof w:val="0"/>
                <w:lang w:val="en-US" w:eastAsia="ru-RU"/>
              </w:rPr>
              <w:t xml:space="preserve"> H-0,6</w:t>
            </w:r>
            <w:proofErr w:type="gramStart"/>
            <w:r w:rsidRPr="00802358">
              <w:rPr>
                <w:noProof w:val="0"/>
                <w:lang w:val="en-US" w:eastAsia="ru-RU"/>
              </w:rPr>
              <w:t>m )</w:t>
            </w:r>
            <w:proofErr w:type="gramEnd"/>
          </w:p>
          <w:p w14:paraId="1AEAB37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8F2EC7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5A655E3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15,000</w:t>
            </w:r>
          </w:p>
          <w:p w14:paraId="7DDCB33B" w14:textId="77777777" w:rsidR="00802358" w:rsidRPr="00802358" w:rsidRDefault="00802358" w:rsidP="00802358">
            <w:pPr>
              <w:autoSpaceDE w:val="0"/>
              <w:autoSpaceDN w:val="0"/>
              <w:jc w:val="center"/>
              <w:rPr>
                <w:noProof w:val="0"/>
                <w:lang w:val="en-US" w:eastAsia="ru-RU"/>
              </w:rPr>
            </w:pPr>
          </w:p>
        </w:tc>
      </w:tr>
      <w:tr w:rsidR="00802358" w:rsidRPr="00802358" w14:paraId="6904925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54B7F" w14:textId="77777777" w:rsidR="00802358" w:rsidRPr="00802358" w:rsidRDefault="00802358" w:rsidP="00802358">
            <w:pPr>
              <w:autoSpaceDE w:val="0"/>
              <w:autoSpaceDN w:val="0"/>
              <w:rPr>
                <w:noProof w:val="0"/>
                <w:lang w:val="en-US" w:eastAsia="ru-RU"/>
              </w:rPr>
            </w:pPr>
            <w:r w:rsidRPr="00802358">
              <w:rPr>
                <w:noProof w:val="0"/>
                <w:lang w:val="en-US" w:eastAsia="ru-RU"/>
              </w:rPr>
              <w:t>363</w:t>
            </w:r>
          </w:p>
        </w:tc>
        <w:tc>
          <w:tcPr>
            <w:tcW w:w="1559" w:type="dxa"/>
            <w:tcBorders>
              <w:top w:val="single" w:sz="4" w:space="0" w:color="auto"/>
              <w:bottom w:val="single" w:sz="4" w:space="0" w:color="auto"/>
            </w:tcBorders>
          </w:tcPr>
          <w:p w14:paraId="57FE4E4E" w14:textId="77777777" w:rsidR="00802358" w:rsidRPr="00802358" w:rsidRDefault="00802358" w:rsidP="00802358">
            <w:pPr>
              <w:autoSpaceDE w:val="0"/>
              <w:autoSpaceDN w:val="0"/>
              <w:rPr>
                <w:noProof w:val="0"/>
                <w:lang w:val="en-US" w:eastAsia="ru-RU"/>
              </w:rPr>
            </w:pPr>
            <w:r w:rsidRPr="00802358">
              <w:rPr>
                <w:noProof w:val="0"/>
                <w:lang w:val="en-US" w:eastAsia="ru-RU"/>
              </w:rPr>
              <w:t>CH06C</w:t>
            </w:r>
          </w:p>
          <w:p w14:paraId="520EFA4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3A34304"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Mina </w:t>
            </w:r>
            <w:proofErr w:type="spellStart"/>
            <w:r w:rsidRPr="00802358">
              <w:rPr>
                <w:noProof w:val="0"/>
                <w:lang w:val="en-US" w:eastAsia="ru-RU"/>
              </w:rPr>
              <w:t>curenta</w:t>
            </w:r>
            <w:proofErr w:type="spellEnd"/>
            <w:r w:rsidRPr="00802358">
              <w:rPr>
                <w:noProof w:val="0"/>
                <w:lang w:val="en-US" w:eastAsia="ru-RU"/>
              </w:rPr>
              <w:t xml:space="preserve"> din INOX </w:t>
            </w:r>
            <w:proofErr w:type="spellStart"/>
            <w:r w:rsidRPr="00802358">
              <w:rPr>
                <w:noProof w:val="0"/>
                <w:lang w:val="en-US" w:eastAsia="ru-RU"/>
              </w:rPr>
              <w:t>montata</w:t>
            </w:r>
            <w:proofErr w:type="spellEnd"/>
            <w:r w:rsidRPr="00802358">
              <w:rPr>
                <w:noProof w:val="0"/>
                <w:lang w:val="en-US" w:eastAsia="ru-RU"/>
              </w:rPr>
              <w:t xml:space="preserve"> pe </w:t>
            </w:r>
            <w:proofErr w:type="spellStart"/>
            <w:r w:rsidRPr="00802358">
              <w:rPr>
                <w:noProof w:val="0"/>
                <w:lang w:val="en-US" w:eastAsia="ru-RU"/>
              </w:rPr>
              <w:t>suporti</w:t>
            </w:r>
            <w:proofErr w:type="spellEnd"/>
            <w:r w:rsidRPr="00802358">
              <w:rPr>
                <w:noProof w:val="0"/>
                <w:lang w:val="en-US" w:eastAsia="ru-RU"/>
              </w:rPr>
              <w:t xml:space="preserve"> de 15 cm </w:t>
            </w:r>
            <w:proofErr w:type="spellStart"/>
            <w:r w:rsidRPr="00802358">
              <w:rPr>
                <w:noProof w:val="0"/>
                <w:lang w:val="en-US" w:eastAsia="ru-RU"/>
              </w:rPr>
              <w:t>inaltime</w:t>
            </w:r>
            <w:proofErr w:type="spellEnd"/>
            <w:r w:rsidRPr="00802358">
              <w:rPr>
                <w:noProof w:val="0"/>
                <w:lang w:val="en-US" w:eastAsia="ru-RU"/>
              </w:rPr>
              <w:t xml:space="preserve">, </w:t>
            </w:r>
            <w:proofErr w:type="spellStart"/>
            <w:r w:rsidRPr="00802358">
              <w:rPr>
                <w:noProof w:val="0"/>
                <w:lang w:val="en-US" w:eastAsia="ru-RU"/>
              </w:rPr>
              <w:t>asezati</w:t>
            </w:r>
            <w:proofErr w:type="spellEnd"/>
            <w:r w:rsidRPr="00802358">
              <w:rPr>
                <w:noProof w:val="0"/>
                <w:lang w:val="en-US" w:eastAsia="ru-RU"/>
              </w:rPr>
              <w:t xml:space="preserve"> la </w:t>
            </w:r>
            <w:proofErr w:type="spellStart"/>
            <w:r w:rsidRPr="00802358">
              <w:rPr>
                <w:noProof w:val="0"/>
                <w:lang w:val="en-US" w:eastAsia="ru-RU"/>
              </w:rPr>
              <w:t>distante</w:t>
            </w:r>
            <w:proofErr w:type="spellEnd"/>
            <w:r w:rsidRPr="00802358">
              <w:rPr>
                <w:noProof w:val="0"/>
                <w:lang w:val="en-US" w:eastAsia="ru-RU"/>
              </w:rPr>
              <w:t xml:space="preserve"> de 1....1,2 m </w:t>
            </w:r>
            <w:proofErr w:type="spellStart"/>
            <w:r w:rsidRPr="00802358">
              <w:rPr>
                <w:noProof w:val="0"/>
                <w:lang w:val="en-US" w:eastAsia="ru-RU"/>
              </w:rPr>
              <w:t>prevazuti</w:t>
            </w:r>
            <w:proofErr w:type="spellEnd"/>
            <w:r w:rsidRPr="00802358">
              <w:rPr>
                <w:noProof w:val="0"/>
                <w:lang w:val="en-US" w:eastAsia="ru-RU"/>
              </w:rPr>
              <w:t xml:space="preserve"> cu </w:t>
            </w:r>
            <w:proofErr w:type="spellStart"/>
            <w:r w:rsidRPr="00802358">
              <w:rPr>
                <w:noProof w:val="0"/>
                <w:lang w:val="en-US" w:eastAsia="ru-RU"/>
              </w:rPr>
              <w:t>rondele</w:t>
            </w:r>
            <w:proofErr w:type="spellEnd"/>
            <w:r w:rsidRPr="00802358">
              <w:rPr>
                <w:noProof w:val="0"/>
                <w:lang w:val="en-US" w:eastAsia="ru-RU"/>
              </w:rPr>
              <w:t xml:space="preserve"> </w:t>
            </w:r>
            <w:proofErr w:type="spellStart"/>
            <w:r w:rsidRPr="00802358">
              <w:rPr>
                <w:noProof w:val="0"/>
                <w:lang w:val="en-US" w:eastAsia="ru-RU"/>
              </w:rPr>
              <w:t>sudate</w:t>
            </w:r>
            <w:proofErr w:type="spellEnd"/>
            <w:r w:rsidRPr="00802358">
              <w:rPr>
                <w:noProof w:val="0"/>
                <w:lang w:val="en-US" w:eastAsia="ru-RU"/>
              </w:rPr>
              <w:t xml:space="preserve">, </w:t>
            </w:r>
            <w:proofErr w:type="spellStart"/>
            <w:r w:rsidRPr="00802358">
              <w:rPr>
                <w:noProof w:val="0"/>
                <w:lang w:val="en-US" w:eastAsia="ru-RU"/>
              </w:rPr>
              <w:t>fixata</w:t>
            </w:r>
            <w:proofErr w:type="spellEnd"/>
            <w:r w:rsidRPr="00802358">
              <w:rPr>
                <w:noProof w:val="0"/>
                <w:lang w:val="en-US" w:eastAsia="ru-RU"/>
              </w:rPr>
              <w:t xml:space="preserve"> in </w:t>
            </w:r>
            <w:proofErr w:type="spellStart"/>
            <w:proofErr w:type="gramStart"/>
            <w:r w:rsidRPr="00802358">
              <w:rPr>
                <w:noProof w:val="0"/>
                <w:lang w:val="en-US" w:eastAsia="ru-RU"/>
              </w:rPr>
              <w:t>parete</w:t>
            </w:r>
            <w:proofErr w:type="spellEnd"/>
            <w:r w:rsidRPr="00802358">
              <w:rPr>
                <w:noProof w:val="0"/>
                <w:lang w:val="en-US" w:eastAsia="ru-RU"/>
              </w:rPr>
              <w:t xml:space="preserve"> ,</w:t>
            </w:r>
            <w:proofErr w:type="gramEnd"/>
            <w:r w:rsidRPr="00802358">
              <w:rPr>
                <w:noProof w:val="0"/>
                <w:lang w:val="en-US" w:eastAsia="ru-RU"/>
              </w:rPr>
              <w:t xml:space="preserve"> </w:t>
            </w:r>
            <w:proofErr w:type="spellStart"/>
            <w:r w:rsidRPr="00802358">
              <w:rPr>
                <w:noProof w:val="0"/>
                <w:lang w:val="en-US" w:eastAsia="ru-RU"/>
              </w:rPr>
              <w:t>confectionata</w:t>
            </w:r>
            <w:proofErr w:type="spellEnd"/>
            <w:r w:rsidRPr="00802358">
              <w:rPr>
                <w:noProof w:val="0"/>
                <w:lang w:val="en-US" w:eastAsia="ru-RU"/>
              </w:rPr>
              <w:t xml:space="preserve"> din </w:t>
            </w: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innox</w:t>
            </w:r>
            <w:proofErr w:type="spellEnd"/>
            <w:r w:rsidRPr="00802358">
              <w:rPr>
                <w:noProof w:val="0"/>
                <w:lang w:val="en-US" w:eastAsia="ru-RU"/>
              </w:rPr>
              <w:t xml:space="preserve"> Bara din inox (</w:t>
            </w:r>
            <w:proofErr w:type="spellStart"/>
            <w:r w:rsidRPr="00802358">
              <w:rPr>
                <w:noProof w:val="0"/>
                <w:lang w:val="en-US" w:eastAsia="ru-RU"/>
              </w:rPr>
              <w:t>Protectie</w:t>
            </w:r>
            <w:proofErr w:type="spellEnd"/>
            <w:r w:rsidRPr="00802358">
              <w:rPr>
                <w:noProof w:val="0"/>
                <w:lang w:val="en-US" w:eastAsia="ru-RU"/>
              </w:rPr>
              <w:t xml:space="preserve"> la </w:t>
            </w:r>
            <w:proofErr w:type="spellStart"/>
            <w:r w:rsidRPr="00802358">
              <w:rPr>
                <w:noProof w:val="0"/>
                <w:lang w:val="en-US" w:eastAsia="ru-RU"/>
              </w:rPr>
              <w:t>fereastra</w:t>
            </w:r>
            <w:proofErr w:type="spellEnd"/>
            <w:r w:rsidRPr="00802358">
              <w:rPr>
                <w:noProof w:val="0"/>
                <w:lang w:val="en-US" w:eastAsia="ru-RU"/>
              </w:rPr>
              <w:t>)</w:t>
            </w:r>
          </w:p>
          <w:p w14:paraId="494EBB2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C6ECB0A"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717032D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785B7E2E" w14:textId="77777777" w:rsidR="00802358" w:rsidRPr="00802358" w:rsidRDefault="00802358" w:rsidP="00802358">
            <w:pPr>
              <w:autoSpaceDE w:val="0"/>
              <w:autoSpaceDN w:val="0"/>
              <w:jc w:val="center"/>
              <w:rPr>
                <w:noProof w:val="0"/>
                <w:lang w:val="en-US" w:eastAsia="ru-RU"/>
              </w:rPr>
            </w:pPr>
          </w:p>
        </w:tc>
      </w:tr>
      <w:tr w:rsidR="00802358" w:rsidRPr="00802358" w14:paraId="3965F97A" w14:textId="77777777" w:rsidTr="002503A0">
        <w:tblPrEx>
          <w:tblCellMar>
            <w:top w:w="0" w:type="dxa"/>
            <w:bottom w:w="0" w:type="dxa"/>
          </w:tblCellMar>
        </w:tblPrEx>
        <w:tc>
          <w:tcPr>
            <w:tcW w:w="709" w:type="dxa"/>
            <w:tcBorders>
              <w:top w:val="nil"/>
              <w:left w:val="single" w:sz="6" w:space="0" w:color="auto"/>
              <w:bottom w:val="nil"/>
              <w:right w:val="nil"/>
            </w:tcBorders>
          </w:tcPr>
          <w:p w14:paraId="6F6ECF2C"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90EB456"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142909B5"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6.1.6. Diverse</w:t>
            </w:r>
          </w:p>
          <w:p w14:paraId="05661CA8" w14:textId="77777777" w:rsidR="00802358" w:rsidRPr="00802358" w:rsidRDefault="00802358" w:rsidP="00802358">
            <w:pPr>
              <w:autoSpaceDE w:val="0"/>
              <w:autoSpaceDN w:val="0"/>
              <w:rPr>
                <w:noProof w:val="0"/>
                <w:lang w:val="en-US" w:eastAsia="ru-RU"/>
              </w:rPr>
            </w:pPr>
          </w:p>
        </w:tc>
      </w:tr>
      <w:tr w:rsidR="00802358" w:rsidRPr="00802358" w14:paraId="1560BF6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2089C0" w14:textId="77777777" w:rsidR="00802358" w:rsidRPr="00802358" w:rsidRDefault="00802358" w:rsidP="00802358">
            <w:pPr>
              <w:autoSpaceDE w:val="0"/>
              <w:autoSpaceDN w:val="0"/>
              <w:rPr>
                <w:noProof w:val="0"/>
                <w:lang w:val="en-US" w:eastAsia="ru-RU"/>
              </w:rPr>
            </w:pPr>
            <w:r w:rsidRPr="00802358">
              <w:rPr>
                <w:noProof w:val="0"/>
                <w:lang w:val="en-US" w:eastAsia="ru-RU"/>
              </w:rPr>
              <w:t>364</w:t>
            </w:r>
          </w:p>
        </w:tc>
        <w:tc>
          <w:tcPr>
            <w:tcW w:w="1559" w:type="dxa"/>
            <w:tcBorders>
              <w:top w:val="single" w:sz="4" w:space="0" w:color="auto"/>
              <w:bottom w:val="single" w:sz="4" w:space="0" w:color="auto"/>
            </w:tcBorders>
          </w:tcPr>
          <w:p w14:paraId="335148B8" w14:textId="77777777" w:rsidR="00802358" w:rsidRPr="00802358" w:rsidRDefault="00802358" w:rsidP="00802358">
            <w:pPr>
              <w:autoSpaceDE w:val="0"/>
              <w:autoSpaceDN w:val="0"/>
              <w:rPr>
                <w:noProof w:val="0"/>
                <w:lang w:val="en-US" w:eastAsia="ru-RU"/>
              </w:rPr>
            </w:pPr>
            <w:r w:rsidRPr="00802358">
              <w:rPr>
                <w:noProof w:val="0"/>
                <w:lang w:val="en-US" w:eastAsia="ru-RU"/>
              </w:rPr>
              <w:t>TrB05A2-9</w:t>
            </w:r>
          </w:p>
          <w:p w14:paraId="505F76A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957231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Transportul</w:t>
            </w:r>
            <w:proofErr w:type="spellEnd"/>
            <w:r w:rsidRPr="00802358">
              <w:rPr>
                <w:noProof w:val="0"/>
                <w:lang w:val="en-US" w:eastAsia="ru-RU"/>
              </w:rPr>
              <w:t xml:space="preserve">, </w:t>
            </w:r>
            <w:proofErr w:type="spellStart"/>
            <w:r w:rsidRPr="00802358">
              <w:rPr>
                <w:noProof w:val="0"/>
                <w:lang w:val="en-US" w:eastAsia="ru-RU"/>
              </w:rPr>
              <w:t>prin</w:t>
            </w:r>
            <w:proofErr w:type="spellEnd"/>
            <w:r w:rsidRPr="00802358">
              <w:rPr>
                <w:noProof w:val="0"/>
                <w:lang w:val="en-US" w:eastAsia="ru-RU"/>
              </w:rPr>
              <w:t xml:space="preserve"> </w:t>
            </w:r>
            <w:proofErr w:type="spellStart"/>
            <w:r w:rsidRPr="00802358">
              <w:rPr>
                <w:noProof w:val="0"/>
                <w:lang w:val="en-US" w:eastAsia="ru-RU"/>
              </w:rPr>
              <w:t>purtare</w:t>
            </w:r>
            <w:proofErr w:type="spellEnd"/>
            <w:r w:rsidRPr="00802358">
              <w:rPr>
                <w:noProof w:val="0"/>
                <w:lang w:val="en-US" w:eastAsia="ru-RU"/>
              </w:rPr>
              <w:t xml:space="preserve"> </w:t>
            </w:r>
            <w:proofErr w:type="spellStart"/>
            <w:r w:rsidRPr="00802358">
              <w:rPr>
                <w:noProof w:val="0"/>
                <w:lang w:val="en-US" w:eastAsia="ru-RU"/>
              </w:rPr>
              <w:t>directa</w:t>
            </w:r>
            <w:proofErr w:type="spellEnd"/>
            <w:r w:rsidRPr="00802358">
              <w:rPr>
                <w:noProof w:val="0"/>
                <w:lang w:val="en-US" w:eastAsia="ru-RU"/>
              </w:rPr>
              <w:t xml:space="preserve">, al </w:t>
            </w:r>
            <w:proofErr w:type="spellStart"/>
            <w:r w:rsidRPr="00802358">
              <w:rPr>
                <w:noProof w:val="0"/>
                <w:lang w:val="en-US" w:eastAsia="ru-RU"/>
              </w:rPr>
              <w:t>materialelor</w:t>
            </w:r>
            <w:proofErr w:type="spellEnd"/>
            <w:r w:rsidRPr="00802358">
              <w:rPr>
                <w:noProof w:val="0"/>
                <w:lang w:val="en-US" w:eastAsia="ru-RU"/>
              </w:rPr>
              <w:t xml:space="preserve"> </w:t>
            </w:r>
            <w:proofErr w:type="spellStart"/>
            <w:r w:rsidRPr="00802358">
              <w:rPr>
                <w:noProof w:val="0"/>
                <w:lang w:val="en-US" w:eastAsia="ru-RU"/>
              </w:rPr>
              <w:t>incomode</w:t>
            </w:r>
            <w:proofErr w:type="spellEnd"/>
            <w:r w:rsidRPr="00802358">
              <w:rPr>
                <w:noProof w:val="0"/>
                <w:lang w:val="en-US" w:eastAsia="ru-RU"/>
              </w:rPr>
              <w:t xml:space="preserve">, </w:t>
            </w:r>
            <w:proofErr w:type="spellStart"/>
            <w:r w:rsidRPr="00802358">
              <w:rPr>
                <w:noProof w:val="0"/>
                <w:lang w:val="en-US" w:eastAsia="ru-RU"/>
              </w:rPr>
              <w:t>avind</w:t>
            </w:r>
            <w:proofErr w:type="spellEnd"/>
            <w:r w:rsidRPr="00802358">
              <w:rPr>
                <w:noProof w:val="0"/>
                <w:lang w:val="en-US" w:eastAsia="ru-RU"/>
              </w:rPr>
              <w:t xml:space="preserve"> sub 25 kg, pe </w:t>
            </w:r>
            <w:proofErr w:type="spellStart"/>
            <w:r w:rsidRPr="00802358">
              <w:rPr>
                <w:noProof w:val="0"/>
                <w:lang w:val="en-US" w:eastAsia="ru-RU"/>
              </w:rPr>
              <w:t>distanta</w:t>
            </w:r>
            <w:proofErr w:type="spellEnd"/>
            <w:r w:rsidRPr="00802358">
              <w:rPr>
                <w:noProof w:val="0"/>
                <w:lang w:val="en-US" w:eastAsia="ru-RU"/>
              </w:rPr>
              <w:t xml:space="preserve"> de 90 m</w:t>
            </w:r>
          </w:p>
          <w:p w14:paraId="1EEA9F1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9E739B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269DBF9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w:t>
            </w:r>
          </w:p>
          <w:p w14:paraId="0CCC5189" w14:textId="77777777" w:rsidR="00802358" w:rsidRPr="00802358" w:rsidRDefault="00802358" w:rsidP="00802358">
            <w:pPr>
              <w:autoSpaceDE w:val="0"/>
              <w:autoSpaceDN w:val="0"/>
              <w:jc w:val="center"/>
              <w:rPr>
                <w:noProof w:val="0"/>
                <w:lang w:val="en-US" w:eastAsia="ru-RU"/>
              </w:rPr>
            </w:pPr>
          </w:p>
        </w:tc>
      </w:tr>
      <w:tr w:rsidR="00802358" w:rsidRPr="00802358" w14:paraId="3B7B923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B8299" w14:textId="77777777" w:rsidR="00802358" w:rsidRPr="00802358" w:rsidRDefault="00802358" w:rsidP="00802358">
            <w:pPr>
              <w:autoSpaceDE w:val="0"/>
              <w:autoSpaceDN w:val="0"/>
              <w:rPr>
                <w:noProof w:val="0"/>
                <w:lang w:val="en-US" w:eastAsia="ru-RU"/>
              </w:rPr>
            </w:pPr>
            <w:r w:rsidRPr="00802358">
              <w:rPr>
                <w:noProof w:val="0"/>
                <w:lang w:val="en-US" w:eastAsia="ru-RU"/>
              </w:rPr>
              <w:t>365</w:t>
            </w:r>
          </w:p>
        </w:tc>
        <w:tc>
          <w:tcPr>
            <w:tcW w:w="1559" w:type="dxa"/>
            <w:tcBorders>
              <w:top w:val="single" w:sz="4" w:space="0" w:color="auto"/>
              <w:bottom w:val="single" w:sz="4" w:space="0" w:color="auto"/>
            </w:tcBorders>
          </w:tcPr>
          <w:p w14:paraId="57EDF98D" w14:textId="77777777" w:rsidR="00802358" w:rsidRPr="00802358" w:rsidRDefault="00802358" w:rsidP="00802358">
            <w:pPr>
              <w:autoSpaceDE w:val="0"/>
              <w:autoSpaceDN w:val="0"/>
              <w:rPr>
                <w:noProof w:val="0"/>
                <w:lang w:val="en-US" w:eastAsia="ru-RU"/>
              </w:rPr>
            </w:pPr>
            <w:r w:rsidRPr="00802358">
              <w:rPr>
                <w:noProof w:val="0"/>
                <w:lang w:val="en-US" w:eastAsia="ru-RU"/>
              </w:rPr>
              <w:t>TRI1AA04B3</w:t>
            </w:r>
          </w:p>
          <w:p w14:paraId="5F8B8B7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772F828"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Incarcarea</w:t>
            </w:r>
            <w:proofErr w:type="spellEnd"/>
            <w:r w:rsidRPr="00802358">
              <w:rPr>
                <w:noProof w:val="0"/>
                <w:lang w:val="en-US" w:eastAsia="ru-RU"/>
              </w:rPr>
              <w:t xml:space="preserve"> </w:t>
            </w:r>
            <w:proofErr w:type="spellStart"/>
            <w:r w:rsidRPr="00802358">
              <w:rPr>
                <w:noProof w:val="0"/>
                <w:lang w:val="en-US" w:eastAsia="ru-RU"/>
              </w:rPr>
              <w:t>materialelor</w:t>
            </w:r>
            <w:proofErr w:type="spellEnd"/>
            <w:r w:rsidRPr="00802358">
              <w:rPr>
                <w:noProof w:val="0"/>
                <w:lang w:val="en-US" w:eastAsia="ru-RU"/>
              </w:rPr>
              <w:t xml:space="preserve"> din </w:t>
            </w:r>
            <w:proofErr w:type="spellStart"/>
            <w:r w:rsidRPr="00802358">
              <w:rPr>
                <w:noProof w:val="0"/>
                <w:lang w:val="en-US" w:eastAsia="ru-RU"/>
              </w:rPr>
              <w:t>grupa</w:t>
            </w:r>
            <w:proofErr w:type="spellEnd"/>
            <w:r w:rsidRPr="00802358">
              <w:rPr>
                <w:noProof w:val="0"/>
                <w:lang w:val="en-US" w:eastAsia="ru-RU"/>
              </w:rPr>
              <w:t xml:space="preserve"> A - </w:t>
            </w:r>
            <w:proofErr w:type="spellStart"/>
            <w:r w:rsidRPr="00802358">
              <w:rPr>
                <w:noProof w:val="0"/>
                <w:lang w:val="en-US" w:eastAsia="ru-RU"/>
              </w:rPr>
              <w:t>usoare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marunte</w:t>
            </w:r>
            <w:proofErr w:type="spellEnd"/>
            <w:r w:rsidRPr="00802358">
              <w:rPr>
                <w:noProof w:val="0"/>
                <w:lang w:val="en-US" w:eastAsia="ru-RU"/>
              </w:rPr>
              <w:t xml:space="preserve"> </w:t>
            </w:r>
            <w:proofErr w:type="spellStart"/>
            <w:r w:rsidRPr="00802358">
              <w:rPr>
                <w:noProof w:val="0"/>
                <w:lang w:val="en-US" w:eastAsia="ru-RU"/>
              </w:rPr>
              <w:t>prin</w:t>
            </w:r>
            <w:proofErr w:type="spellEnd"/>
            <w:r w:rsidRPr="00802358">
              <w:rPr>
                <w:noProof w:val="0"/>
                <w:lang w:val="en-US" w:eastAsia="ru-RU"/>
              </w:rPr>
              <w:t xml:space="preserve"> </w:t>
            </w:r>
            <w:proofErr w:type="spellStart"/>
            <w:r w:rsidRPr="00802358">
              <w:rPr>
                <w:noProof w:val="0"/>
                <w:lang w:val="en-US" w:eastAsia="ru-RU"/>
              </w:rPr>
              <w:t>aruncare</w:t>
            </w:r>
            <w:proofErr w:type="spellEnd"/>
            <w:r w:rsidRPr="00802358">
              <w:rPr>
                <w:noProof w:val="0"/>
                <w:lang w:val="en-US" w:eastAsia="ru-RU"/>
              </w:rPr>
              <w:t xml:space="preserve"> - de pe </w:t>
            </w:r>
            <w:proofErr w:type="spellStart"/>
            <w:r w:rsidRPr="00802358">
              <w:rPr>
                <w:noProof w:val="0"/>
                <w:lang w:val="en-US" w:eastAsia="ru-RU"/>
              </w:rPr>
              <w:t>teren</w:t>
            </w:r>
            <w:proofErr w:type="spellEnd"/>
            <w:r w:rsidRPr="00802358">
              <w:rPr>
                <w:noProof w:val="0"/>
                <w:lang w:val="en-US" w:eastAsia="ru-RU"/>
              </w:rPr>
              <w:t xml:space="preserve">, in </w:t>
            </w:r>
            <w:proofErr w:type="spellStart"/>
            <w:r w:rsidRPr="00802358">
              <w:rPr>
                <w:noProof w:val="0"/>
                <w:lang w:val="en-US" w:eastAsia="ru-RU"/>
              </w:rPr>
              <w:t>vagon</w:t>
            </w:r>
            <w:proofErr w:type="spellEnd"/>
            <w:r w:rsidRPr="00802358">
              <w:rPr>
                <w:noProof w:val="0"/>
                <w:lang w:val="en-US" w:eastAsia="ru-RU"/>
              </w:rPr>
              <w:t xml:space="preserve">, </w:t>
            </w:r>
            <w:proofErr w:type="spellStart"/>
            <w:r w:rsidRPr="00802358">
              <w:rPr>
                <w:noProof w:val="0"/>
                <w:lang w:val="en-US" w:eastAsia="ru-RU"/>
              </w:rPr>
              <w:t>categoria</w:t>
            </w:r>
            <w:proofErr w:type="spellEnd"/>
            <w:r w:rsidRPr="00802358">
              <w:rPr>
                <w:noProof w:val="0"/>
                <w:lang w:val="en-US" w:eastAsia="ru-RU"/>
              </w:rPr>
              <w:t xml:space="preserve"> 3</w:t>
            </w:r>
          </w:p>
          <w:p w14:paraId="60A6BD6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7BD961F"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3F3524D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w:t>
            </w:r>
          </w:p>
          <w:p w14:paraId="74D21BA5" w14:textId="77777777" w:rsidR="00802358" w:rsidRPr="00802358" w:rsidRDefault="00802358" w:rsidP="00802358">
            <w:pPr>
              <w:autoSpaceDE w:val="0"/>
              <w:autoSpaceDN w:val="0"/>
              <w:jc w:val="center"/>
              <w:rPr>
                <w:noProof w:val="0"/>
                <w:lang w:val="en-US" w:eastAsia="ru-RU"/>
              </w:rPr>
            </w:pPr>
          </w:p>
        </w:tc>
      </w:tr>
      <w:tr w:rsidR="00802358" w:rsidRPr="00802358" w14:paraId="5FA5BD0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A4F278"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366</w:t>
            </w:r>
          </w:p>
        </w:tc>
        <w:tc>
          <w:tcPr>
            <w:tcW w:w="1559" w:type="dxa"/>
            <w:tcBorders>
              <w:top w:val="single" w:sz="4" w:space="0" w:color="auto"/>
              <w:bottom w:val="single" w:sz="4" w:space="0" w:color="auto"/>
            </w:tcBorders>
          </w:tcPr>
          <w:p w14:paraId="68F698B1" w14:textId="77777777" w:rsidR="00802358" w:rsidRPr="00802358" w:rsidRDefault="00802358" w:rsidP="00802358">
            <w:pPr>
              <w:autoSpaceDE w:val="0"/>
              <w:autoSpaceDN w:val="0"/>
              <w:rPr>
                <w:noProof w:val="0"/>
                <w:lang w:val="en-US" w:eastAsia="ru-RU"/>
              </w:rPr>
            </w:pPr>
            <w:r w:rsidRPr="00802358">
              <w:rPr>
                <w:noProof w:val="0"/>
                <w:lang w:val="en-US" w:eastAsia="ru-RU"/>
              </w:rPr>
              <w:t>TsI50B5</w:t>
            </w:r>
          </w:p>
          <w:p w14:paraId="574CB9D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582F48E"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Transportarea</w:t>
            </w:r>
            <w:proofErr w:type="spellEnd"/>
            <w:r w:rsidRPr="00802358">
              <w:rPr>
                <w:noProof w:val="0"/>
                <w:lang w:val="en-US" w:eastAsia="ru-RU"/>
              </w:rPr>
              <w:t xml:space="preserve"> </w:t>
            </w:r>
            <w:proofErr w:type="spellStart"/>
            <w:r w:rsidRPr="00802358">
              <w:rPr>
                <w:noProof w:val="0"/>
                <w:lang w:val="en-US" w:eastAsia="ru-RU"/>
              </w:rPr>
              <w:t>pamintului</w:t>
            </w:r>
            <w:proofErr w:type="spellEnd"/>
            <w:r w:rsidRPr="00802358">
              <w:rPr>
                <w:noProof w:val="0"/>
                <w:lang w:val="en-US" w:eastAsia="ru-RU"/>
              </w:rPr>
              <w:t xml:space="preserve"> cu </w:t>
            </w:r>
            <w:proofErr w:type="spellStart"/>
            <w:r w:rsidRPr="00802358">
              <w:rPr>
                <w:noProof w:val="0"/>
                <w:lang w:val="en-US" w:eastAsia="ru-RU"/>
              </w:rPr>
              <w:t>autobasculanta</w:t>
            </w:r>
            <w:proofErr w:type="spellEnd"/>
            <w:r w:rsidRPr="00802358">
              <w:rPr>
                <w:noProof w:val="0"/>
                <w:lang w:val="en-US" w:eastAsia="ru-RU"/>
              </w:rPr>
              <w:t xml:space="preserve"> de 5 t la </w:t>
            </w:r>
            <w:proofErr w:type="spellStart"/>
            <w:proofErr w:type="gramStart"/>
            <w:r w:rsidRPr="00802358">
              <w:rPr>
                <w:noProof w:val="0"/>
                <w:lang w:val="en-US" w:eastAsia="ru-RU"/>
              </w:rPr>
              <w:t>distanta</w:t>
            </w:r>
            <w:proofErr w:type="spellEnd"/>
            <w:r w:rsidRPr="00802358">
              <w:rPr>
                <w:noProof w:val="0"/>
                <w:lang w:val="en-US" w:eastAsia="ru-RU"/>
              </w:rPr>
              <w:t xml:space="preserve">  de</w:t>
            </w:r>
            <w:proofErr w:type="gramEnd"/>
            <w:r w:rsidRPr="00802358">
              <w:rPr>
                <w:noProof w:val="0"/>
                <w:lang w:val="en-US" w:eastAsia="ru-RU"/>
              </w:rPr>
              <w:t xml:space="preserve"> 15 km</w:t>
            </w:r>
          </w:p>
          <w:p w14:paraId="7BECB7E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3594F8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t</w:t>
            </w:r>
          </w:p>
        </w:tc>
        <w:tc>
          <w:tcPr>
            <w:tcW w:w="1276" w:type="dxa"/>
            <w:tcBorders>
              <w:top w:val="single" w:sz="4" w:space="0" w:color="auto"/>
              <w:bottom w:val="single" w:sz="4" w:space="0" w:color="auto"/>
            </w:tcBorders>
            <w:vAlign w:val="center"/>
          </w:tcPr>
          <w:p w14:paraId="544D9449"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12,500</w:t>
            </w:r>
          </w:p>
          <w:p w14:paraId="3F3E99F9" w14:textId="77777777" w:rsidR="00802358" w:rsidRPr="00802358" w:rsidRDefault="00802358" w:rsidP="00802358">
            <w:pPr>
              <w:autoSpaceDE w:val="0"/>
              <w:autoSpaceDN w:val="0"/>
              <w:jc w:val="center"/>
              <w:rPr>
                <w:noProof w:val="0"/>
                <w:lang w:val="en-US" w:eastAsia="ru-RU"/>
              </w:rPr>
            </w:pPr>
          </w:p>
        </w:tc>
      </w:tr>
      <w:tr w:rsidR="00802358" w:rsidRPr="00802358" w14:paraId="663C710F" w14:textId="77777777" w:rsidTr="002503A0">
        <w:tblPrEx>
          <w:tblCellMar>
            <w:top w:w="0" w:type="dxa"/>
            <w:bottom w:w="0" w:type="dxa"/>
          </w:tblCellMar>
        </w:tblPrEx>
        <w:tc>
          <w:tcPr>
            <w:tcW w:w="709" w:type="dxa"/>
            <w:tcBorders>
              <w:top w:val="nil"/>
              <w:left w:val="single" w:sz="6" w:space="0" w:color="auto"/>
              <w:bottom w:val="nil"/>
              <w:right w:val="nil"/>
            </w:tcBorders>
          </w:tcPr>
          <w:p w14:paraId="74525C28"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6A672D4"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0A8FF214"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6.2. </w:t>
            </w:r>
            <w:proofErr w:type="spellStart"/>
            <w:r w:rsidRPr="00802358">
              <w:rPr>
                <w:b/>
                <w:bCs/>
                <w:noProof w:val="0"/>
                <w:lang w:val="en-US" w:eastAsia="ru-RU"/>
              </w:rPr>
              <w:t>Lucrari</w:t>
            </w:r>
            <w:proofErr w:type="spellEnd"/>
            <w:r w:rsidRPr="00802358">
              <w:rPr>
                <w:b/>
                <w:bCs/>
                <w:noProof w:val="0"/>
                <w:lang w:val="en-US" w:eastAsia="ru-RU"/>
              </w:rPr>
              <w:t xml:space="preserve"> </w:t>
            </w:r>
            <w:proofErr w:type="spellStart"/>
            <w:r w:rsidRPr="00802358">
              <w:rPr>
                <w:b/>
                <w:bCs/>
                <w:noProof w:val="0"/>
                <w:lang w:val="en-US" w:eastAsia="ru-RU"/>
              </w:rPr>
              <w:t>electrice</w:t>
            </w:r>
            <w:proofErr w:type="spellEnd"/>
          </w:p>
          <w:p w14:paraId="4F46B28B" w14:textId="77777777" w:rsidR="00802358" w:rsidRPr="00802358" w:rsidRDefault="00802358" w:rsidP="00802358">
            <w:pPr>
              <w:autoSpaceDE w:val="0"/>
              <w:autoSpaceDN w:val="0"/>
              <w:rPr>
                <w:noProof w:val="0"/>
                <w:lang w:val="en-US" w:eastAsia="ru-RU"/>
              </w:rPr>
            </w:pPr>
          </w:p>
        </w:tc>
      </w:tr>
      <w:tr w:rsidR="00802358" w:rsidRPr="00802358" w14:paraId="085F23C0" w14:textId="77777777" w:rsidTr="002503A0">
        <w:tblPrEx>
          <w:tblCellMar>
            <w:top w:w="0" w:type="dxa"/>
            <w:bottom w:w="0" w:type="dxa"/>
          </w:tblCellMar>
        </w:tblPrEx>
        <w:tc>
          <w:tcPr>
            <w:tcW w:w="709" w:type="dxa"/>
            <w:tcBorders>
              <w:top w:val="nil"/>
              <w:left w:val="single" w:sz="6" w:space="0" w:color="auto"/>
              <w:bottom w:val="nil"/>
              <w:right w:val="nil"/>
            </w:tcBorders>
          </w:tcPr>
          <w:p w14:paraId="37CA423D"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55BE650"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119F8832"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6.2.1.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constructii</w:t>
            </w:r>
            <w:proofErr w:type="spellEnd"/>
          </w:p>
          <w:p w14:paraId="3038A6AE" w14:textId="77777777" w:rsidR="00802358" w:rsidRPr="00802358" w:rsidRDefault="00802358" w:rsidP="00802358">
            <w:pPr>
              <w:autoSpaceDE w:val="0"/>
              <w:autoSpaceDN w:val="0"/>
              <w:rPr>
                <w:noProof w:val="0"/>
                <w:lang w:val="en-US" w:eastAsia="ru-RU"/>
              </w:rPr>
            </w:pPr>
          </w:p>
        </w:tc>
      </w:tr>
      <w:tr w:rsidR="00802358" w:rsidRPr="00802358" w14:paraId="77F77A2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EB3B9D" w14:textId="77777777" w:rsidR="00802358" w:rsidRPr="00802358" w:rsidRDefault="00802358" w:rsidP="00802358">
            <w:pPr>
              <w:autoSpaceDE w:val="0"/>
              <w:autoSpaceDN w:val="0"/>
              <w:rPr>
                <w:noProof w:val="0"/>
                <w:lang w:val="en-US" w:eastAsia="ru-RU"/>
              </w:rPr>
            </w:pPr>
            <w:r w:rsidRPr="00802358">
              <w:rPr>
                <w:noProof w:val="0"/>
                <w:lang w:val="en-US" w:eastAsia="ru-RU"/>
              </w:rPr>
              <w:t>367</w:t>
            </w:r>
          </w:p>
        </w:tc>
        <w:tc>
          <w:tcPr>
            <w:tcW w:w="1559" w:type="dxa"/>
            <w:tcBorders>
              <w:top w:val="single" w:sz="4" w:space="0" w:color="auto"/>
              <w:bottom w:val="single" w:sz="4" w:space="0" w:color="auto"/>
            </w:tcBorders>
          </w:tcPr>
          <w:p w14:paraId="0F5ADF17" w14:textId="77777777" w:rsidR="00802358" w:rsidRPr="00802358" w:rsidRDefault="00802358" w:rsidP="00802358">
            <w:pPr>
              <w:autoSpaceDE w:val="0"/>
              <w:autoSpaceDN w:val="0"/>
              <w:rPr>
                <w:noProof w:val="0"/>
                <w:lang w:val="en-US" w:eastAsia="ru-RU"/>
              </w:rPr>
            </w:pPr>
            <w:r w:rsidRPr="00802358">
              <w:rPr>
                <w:noProof w:val="0"/>
                <w:lang w:val="en-US" w:eastAsia="ru-RU"/>
              </w:rPr>
              <w:t>RpCU05F1</w:t>
            </w:r>
          </w:p>
          <w:p w14:paraId="2C2D1BCC"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9901B8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strapungerilor</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conducte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tiranti</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din </w:t>
            </w:r>
            <w:proofErr w:type="spellStart"/>
            <w:r w:rsidRPr="00802358">
              <w:rPr>
                <w:noProof w:val="0"/>
                <w:lang w:val="en-US" w:eastAsia="ru-RU"/>
              </w:rPr>
              <w:t>piatra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armat</w:t>
            </w:r>
            <w:proofErr w:type="spellEnd"/>
            <w:r w:rsidRPr="00802358">
              <w:rPr>
                <w:noProof w:val="0"/>
                <w:lang w:val="en-US" w:eastAsia="ru-RU"/>
              </w:rPr>
              <w:t xml:space="preserve"> de 16 -25 cm </w:t>
            </w:r>
            <w:proofErr w:type="spellStart"/>
            <w:r w:rsidRPr="00802358">
              <w:rPr>
                <w:noProof w:val="0"/>
                <w:lang w:val="en-US" w:eastAsia="ru-RU"/>
              </w:rPr>
              <w:t>grosime</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strapungerilor</w:t>
            </w:r>
            <w:proofErr w:type="spellEnd"/>
            <w:r w:rsidRPr="00802358">
              <w:rPr>
                <w:noProof w:val="0"/>
                <w:lang w:val="en-US" w:eastAsia="ru-RU"/>
              </w:rPr>
              <w:t xml:space="preserve"> </w:t>
            </w:r>
            <w:proofErr w:type="spellStart"/>
            <w:r w:rsidRPr="00802358">
              <w:rPr>
                <w:noProof w:val="0"/>
                <w:lang w:val="en-US" w:eastAsia="ru-RU"/>
              </w:rPr>
              <w:t>mecanizat</w:t>
            </w:r>
            <w:proofErr w:type="spellEnd"/>
          </w:p>
          <w:p w14:paraId="087DE42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0A5EC7A"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586DF563"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10,000</w:t>
            </w:r>
          </w:p>
          <w:p w14:paraId="0D6BB47B" w14:textId="77777777" w:rsidR="00802358" w:rsidRPr="00802358" w:rsidRDefault="00802358" w:rsidP="00802358">
            <w:pPr>
              <w:autoSpaceDE w:val="0"/>
              <w:autoSpaceDN w:val="0"/>
              <w:jc w:val="center"/>
              <w:rPr>
                <w:noProof w:val="0"/>
                <w:lang w:val="en-US" w:eastAsia="ru-RU"/>
              </w:rPr>
            </w:pPr>
          </w:p>
        </w:tc>
      </w:tr>
      <w:tr w:rsidR="00802358" w:rsidRPr="00802358" w14:paraId="75AE75A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16B942" w14:textId="77777777" w:rsidR="00802358" w:rsidRPr="00802358" w:rsidRDefault="00802358" w:rsidP="00802358">
            <w:pPr>
              <w:autoSpaceDE w:val="0"/>
              <w:autoSpaceDN w:val="0"/>
              <w:rPr>
                <w:noProof w:val="0"/>
                <w:lang w:val="en-US" w:eastAsia="ru-RU"/>
              </w:rPr>
            </w:pPr>
            <w:r w:rsidRPr="00802358">
              <w:rPr>
                <w:noProof w:val="0"/>
                <w:lang w:val="en-US" w:eastAsia="ru-RU"/>
              </w:rPr>
              <w:t>368</w:t>
            </w:r>
          </w:p>
        </w:tc>
        <w:tc>
          <w:tcPr>
            <w:tcW w:w="1559" w:type="dxa"/>
            <w:tcBorders>
              <w:top w:val="single" w:sz="4" w:space="0" w:color="auto"/>
              <w:bottom w:val="single" w:sz="4" w:space="0" w:color="auto"/>
            </w:tcBorders>
          </w:tcPr>
          <w:p w14:paraId="3ECDF9B6" w14:textId="77777777" w:rsidR="00802358" w:rsidRPr="00802358" w:rsidRDefault="00802358" w:rsidP="00802358">
            <w:pPr>
              <w:autoSpaceDE w:val="0"/>
              <w:autoSpaceDN w:val="0"/>
              <w:rPr>
                <w:noProof w:val="0"/>
                <w:lang w:val="en-US" w:eastAsia="ru-RU"/>
              </w:rPr>
            </w:pPr>
            <w:r w:rsidRPr="00802358">
              <w:rPr>
                <w:noProof w:val="0"/>
                <w:lang w:val="en-US" w:eastAsia="ru-RU"/>
              </w:rPr>
              <w:t>RpCU07A</w:t>
            </w:r>
          </w:p>
          <w:p w14:paraId="7EF181C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20C6DC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Matarea</w:t>
            </w:r>
            <w:proofErr w:type="spellEnd"/>
            <w:r w:rsidRPr="00802358">
              <w:rPr>
                <w:noProof w:val="0"/>
                <w:lang w:val="en-US" w:eastAsia="ru-RU"/>
              </w:rPr>
              <w:t xml:space="preserve"> </w:t>
            </w:r>
            <w:proofErr w:type="spellStart"/>
            <w:r w:rsidRPr="00802358">
              <w:rPr>
                <w:noProof w:val="0"/>
                <w:lang w:val="en-US" w:eastAsia="ru-RU"/>
              </w:rPr>
              <w:t>golurilor</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cu </w:t>
            </w:r>
            <w:proofErr w:type="gramStart"/>
            <w:r w:rsidRPr="00802358">
              <w:rPr>
                <w:noProof w:val="0"/>
                <w:lang w:val="en-US" w:eastAsia="ru-RU"/>
              </w:rPr>
              <w:t>mortar</w:t>
            </w:r>
            <w:proofErr w:type="gramEnd"/>
            <w:r w:rsidRPr="00802358">
              <w:rPr>
                <w:noProof w:val="0"/>
                <w:lang w:val="en-US" w:eastAsia="ru-RU"/>
              </w:rPr>
              <w:t xml:space="preserve"> de </w:t>
            </w:r>
            <w:proofErr w:type="spellStart"/>
            <w:r w:rsidRPr="00802358">
              <w:rPr>
                <w:noProof w:val="0"/>
                <w:lang w:val="en-US" w:eastAsia="ru-RU"/>
              </w:rPr>
              <w:t>ipsos</w:t>
            </w:r>
            <w:proofErr w:type="spellEnd"/>
            <w:r w:rsidRPr="00802358">
              <w:rPr>
                <w:noProof w:val="0"/>
                <w:lang w:val="en-US" w:eastAsia="ru-RU"/>
              </w:rPr>
              <w:t xml:space="preserve">, </w:t>
            </w:r>
            <w:proofErr w:type="spellStart"/>
            <w:r w:rsidRPr="00802358">
              <w:rPr>
                <w:noProof w:val="0"/>
                <w:lang w:val="en-US" w:eastAsia="ru-RU"/>
              </w:rPr>
              <w:t>dupa</w:t>
            </w:r>
            <w:proofErr w:type="spellEnd"/>
            <w:r w:rsidRPr="00802358">
              <w:rPr>
                <w:noProof w:val="0"/>
                <w:lang w:val="en-US" w:eastAsia="ru-RU"/>
              </w:rPr>
              <w:t xml:space="preserve"> </w:t>
            </w:r>
            <w:proofErr w:type="spellStart"/>
            <w:r w:rsidRPr="00802358">
              <w:rPr>
                <w:noProof w:val="0"/>
                <w:lang w:val="en-US" w:eastAsia="ru-RU"/>
              </w:rPr>
              <w:t>instalatii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consolidari</w:t>
            </w:r>
            <w:proofErr w:type="spellEnd"/>
          </w:p>
          <w:p w14:paraId="01DC7E6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2E91839"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4352F30A"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10,000</w:t>
            </w:r>
          </w:p>
          <w:p w14:paraId="6042972D" w14:textId="77777777" w:rsidR="00802358" w:rsidRPr="00802358" w:rsidRDefault="00802358" w:rsidP="00802358">
            <w:pPr>
              <w:autoSpaceDE w:val="0"/>
              <w:autoSpaceDN w:val="0"/>
              <w:jc w:val="center"/>
              <w:rPr>
                <w:noProof w:val="0"/>
                <w:lang w:val="en-US" w:eastAsia="ru-RU"/>
              </w:rPr>
            </w:pPr>
          </w:p>
        </w:tc>
      </w:tr>
      <w:tr w:rsidR="00802358" w:rsidRPr="00802358" w14:paraId="2A261BBA"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4A5D8" w14:textId="77777777" w:rsidR="00802358" w:rsidRPr="00802358" w:rsidRDefault="00802358" w:rsidP="00802358">
            <w:pPr>
              <w:autoSpaceDE w:val="0"/>
              <w:autoSpaceDN w:val="0"/>
              <w:rPr>
                <w:noProof w:val="0"/>
                <w:lang w:val="en-US" w:eastAsia="ru-RU"/>
              </w:rPr>
            </w:pPr>
            <w:r w:rsidRPr="00802358">
              <w:rPr>
                <w:noProof w:val="0"/>
                <w:lang w:val="en-US" w:eastAsia="ru-RU"/>
              </w:rPr>
              <w:t>369</w:t>
            </w:r>
          </w:p>
        </w:tc>
        <w:tc>
          <w:tcPr>
            <w:tcW w:w="1559" w:type="dxa"/>
            <w:tcBorders>
              <w:top w:val="single" w:sz="4" w:space="0" w:color="auto"/>
              <w:bottom w:val="single" w:sz="4" w:space="0" w:color="auto"/>
            </w:tcBorders>
          </w:tcPr>
          <w:p w14:paraId="1EBB1408" w14:textId="77777777" w:rsidR="00802358" w:rsidRPr="00802358" w:rsidRDefault="00802358" w:rsidP="00802358">
            <w:pPr>
              <w:autoSpaceDE w:val="0"/>
              <w:autoSpaceDN w:val="0"/>
              <w:rPr>
                <w:noProof w:val="0"/>
                <w:lang w:val="en-US" w:eastAsia="ru-RU"/>
              </w:rPr>
            </w:pPr>
            <w:r w:rsidRPr="00802358">
              <w:rPr>
                <w:noProof w:val="0"/>
                <w:lang w:val="en-US" w:eastAsia="ru-RU"/>
              </w:rPr>
              <w:t>RpEJ08C</w:t>
            </w:r>
          </w:p>
          <w:p w14:paraId="09FC321A"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B1AD5F4"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Executarea</w:t>
            </w:r>
            <w:proofErr w:type="spellEnd"/>
            <w:r w:rsidRPr="00802358">
              <w:rPr>
                <w:noProof w:val="0"/>
                <w:lang w:val="en-US" w:eastAsia="ru-RU"/>
              </w:rPr>
              <w:t xml:space="preserve"> </w:t>
            </w:r>
            <w:proofErr w:type="spellStart"/>
            <w:r w:rsidRPr="00802358">
              <w:rPr>
                <w:noProof w:val="0"/>
                <w:lang w:val="en-US" w:eastAsia="ru-RU"/>
              </w:rPr>
              <w:t>santurilor</w:t>
            </w:r>
            <w:proofErr w:type="spellEnd"/>
            <w:r w:rsidRPr="00802358">
              <w:rPr>
                <w:noProof w:val="0"/>
                <w:lang w:val="en-US" w:eastAsia="ru-RU"/>
              </w:rPr>
              <w:t xml:space="preserve"> cu </w:t>
            </w:r>
            <w:proofErr w:type="spellStart"/>
            <w:r w:rsidRPr="00802358">
              <w:rPr>
                <w:noProof w:val="0"/>
                <w:lang w:val="en-US" w:eastAsia="ru-RU"/>
              </w:rPr>
              <w:t>adincimea</w:t>
            </w:r>
            <w:proofErr w:type="spellEnd"/>
            <w:r w:rsidRPr="00802358">
              <w:rPr>
                <w:noProof w:val="0"/>
                <w:lang w:val="en-US" w:eastAsia="ru-RU"/>
              </w:rPr>
              <w:t xml:space="preserve"> de pina la 5 cm in </w:t>
            </w:r>
            <w:proofErr w:type="spellStart"/>
            <w:r w:rsidRPr="00802358">
              <w:rPr>
                <w:noProof w:val="0"/>
                <w:lang w:val="en-US" w:eastAsia="ru-RU"/>
              </w:rPr>
              <w:t>pereti</w:t>
            </w:r>
            <w:proofErr w:type="spellEnd"/>
            <w:r w:rsidRPr="00802358">
              <w:rPr>
                <w:noProof w:val="0"/>
                <w:lang w:val="en-US" w:eastAsia="ru-RU"/>
              </w:rPr>
              <w:t xml:space="preserve"> din </w:t>
            </w:r>
            <w:proofErr w:type="spellStart"/>
            <w:r w:rsidRPr="00802358">
              <w:rPr>
                <w:noProof w:val="0"/>
                <w:lang w:val="en-US" w:eastAsia="ru-RU"/>
              </w:rPr>
              <w:t>piatra</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beton</w:t>
            </w:r>
            <w:proofErr w:type="spellEnd"/>
            <w:r w:rsidRPr="00802358">
              <w:rPr>
                <w:noProof w:val="0"/>
                <w:lang w:val="en-US" w:eastAsia="ru-RU"/>
              </w:rPr>
              <w:t xml:space="preserve"> </w:t>
            </w:r>
            <w:proofErr w:type="spellStart"/>
            <w:r w:rsidRPr="00802358">
              <w:rPr>
                <w:noProof w:val="0"/>
                <w:lang w:val="en-US" w:eastAsia="ru-RU"/>
              </w:rPr>
              <w:t>armat</w:t>
            </w:r>
            <w:proofErr w:type="spellEnd"/>
            <w:r w:rsidRPr="00802358">
              <w:rPr>
                <w:noProof w:val="0"/>
                <w:lang w:val="en-US" w:eastAsia="ru-RU"/>
              </w:rPr>
              <w:t xml:space="preserve"> de 5x50 </w:t>
            </w:r>
            <w:proofErr w:type="spellStart"/>
            <w:r w:rsidRPr="00802358">
              <w:rPr>
                <w:noProof w:val="0"/>
                <w:lang w:val="en-US" w:eastAsia="ru-RU"/>
              </w:rPr>
              <w:t>cmp</w:t>
            </w:r>
            <w:proofErr w:type="spellEnd"/>
          </w:p>
          <w:p w14:paraId="3F8EC88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3B0E46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436FDB7"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1CB01519" w14:textId="77777777" w:rsidR="00802358" w:rsidRPr="00802358" w:rsidRDefault="00802358" w:rsidP="00802358">
            <w:pPr>
              <w:autoSpaceDE w:val="0"/>
              <w:autoSpaceDN w:val="0"/>
              <w:jc w:val="center"/>
              <w:rPr>
                <w:noProof w:val="0"/>
                <w:lang w:val="en-US" w:eastAsia="ru-RU"/>
              </w:rPr>
            </w:pPr>
          </w:p>
        </w:tc>
      </w:tr>
      <w:tr w:rsidR="00802358" w:rsidRPr="00802358" w14:paraId="7C4DD95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027887" w14:textId="77777777" w:rsidR="00802358" w:rsidRPr="00802358" w:rsidRDefault="00802358" w:rsidP="00802358">
            <w:pPr>
              <w:autoSpaceDE w:val="0"/>
              <w:autoSpaceDN w:val="0"/>
              <w:rPr>
                <w:noProof w:val="0"/>
                <w:lang w:val="en-US" w:eastAsia="ru-RU"/>
              </w:rPr>
            </w:pPr>
            <w:r w:rsidRPr="00802358">
              <w:rPr>
                <w:noProof w:val="0"/>
                <w:lang w:val="en-US" w:eastAsia="ru-RU"/>
              </w:rPr>
              <w:t>370</w:t>
            </w:r>
          </w:p>
        </w:tc>
        <w:tc>
          <w:tcPr>
            <w:tcW w:w="1559" w:type="dxa"/>
            <w:tcBorders>
              <w:top w:val="single" w:sz="4" w:space="0" w:color="auto"/>
              <w:bottom w:val="single" w:sz="4" w:space="0" w:color="auto"/>
            </w:tcBorders>
          </w:tcPr>
          <w:p w14:paraId="60D6913B" w14:textId="77777777" w:rsidR="00802358" w:rsidRPr="00802358" w:rsidRDefault="00802358" w:rsidP="00802358">
            <w:pPr>
              <w:autoSpaceDE w:val="0"/>
              <w:autoSpaceDN w:val="0"/>
              <w:rPr>
                <w:noProof w:val="0"/>
                <w:lang w:val="en-US" w:eastAsia="ru-RU"/>
              </w:rPr>
            </w:pPr>
            <w:r w:rsidRPr="00802358">
              <w:rPr>
                <w:noProof w:val="0"/>
                <w:lang w:val="en-US" w:eastAsia="ru-RU"/>
              </w:rPr>
              <w:t>RpEJ09D</w:t>
            </w:r>
          </w:p>
          <w:p w14:paraId="228E7B7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F2482AA"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Matarea</w:t>
            </w:r>
            <w:proofErr w:type="spellEnd"/>
            <w:r w:rsidRPr="00802358">
              <w:rPr>
                <w:noProof w:val="0"/>
                <w:lang w:val="en-US" w:eastAsia="ru-RU"/>
              </w:rPr>
              <w:t xml:space="preserve"> </w:t>
            </w:r>
            <w:proofErr w:type="spellStart"/>
            <w:r w:rsidRPr="00802358">
              <w:rPr>
                <w:noProof w:val="0"/>
                <w:lang w:val="en-US" w:eastAsia="ru-RU"/>
              </w:rPr>
              <w:t>santurilor</w:t>
            </w:r>
            <w:proofErr w:type="spellEnd"/>
            <w:r w:rsidRPr="00802358">
              <w:rPr>
                <w:noProof w:val="0"/>
                <w:lang w:val="en-US" w:eastAsia="ru-RU"/>
              </w:rPr>
              <w:t xml:space="preserve"> in </w:t>
            </w:r>
            <w:proofErr w:type="spellStart"/>
            <w:r w:rsidRPr="00802358">
              <w:rPr>
                <w:noProof w:val="0"/>
                <w:lang w:val="en-US" w:eastAsia="ru-RU"/>
              </w:rPr>
              <w:t>pereti</w:t>
            </w:r>
            <w:proofErr w:type="spellEnd"/>
            <w:r w:rsidRPr="00802358">
              <w:rPr>
                <w:noProof w:val="0"/>
                <w:lang w:val="en-US" w:eastAsia="ru-RU"/>
              </w:rPr>
              <w:t xml:space="preserve"> de pina la 50 </w:t>
            </w:r>
            <w:proofErr w:type="spellStart"/>
            <w:r w:rsidRPr="00802358">
              <w:rPr>
                <w:noProof w:val="0"/>
                <w:lang w:val="en-US" w:eastAsia="ru-RU"/>
              </w:rPr>
              <w:t>cmp</w:t>
            </w:r>
            <w:proofErr w:type="spellEnd"/>
          </w:p>
          <w:p w14:paraId="46B5913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E8FF20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334589C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0DC29153" w14:textId="77777777" w:rsidR="00802358" w:rsidRPr="00802358" w:rsidRDefault="00802358" w:rsidP="00802358">
            <w:pPr>
              <w:autoSpaceDE w:val="0"/>
              <w:autoSpaceDN w:val="0"/>
              <w:jc w:val="center"/>
              <w:rPr>
                <w:noProof w:val="0"/>
                <w:lang w:val="en-US" w:eastAsia="ru-RU"/>
              </w:rPr>
            </w:pPr>
          </w:p>
        </w:tc>
      </w:tr>
      <w:tr w:rsidR="00802358" w:rsidRPr="00802358" w14:paraId="19F9479C" w14:textId="77777777" w:rsidTr="002503A0">
        <w:tblPrEx>
          <w:tblCellMar>
            <w:top w:w="0" w:type="dxa"/>
            <w:bottom w:w="0" w:type="dxa"/>
          </w:tblCellMar>
        </w:tblPrEx>
        <w:tc>
          <w:tcPr>
            <w:tcW w:w="709" w:type="dxa"/>
            <w:tcBorders>
              <w:top w:val="nil"/>
              <w:left w:val="single" w:sz="6" w:space="0" w:color="auto"/>
              <w:bottom w:val="nil"/>
              <w:right w:val="nil"/>
            </w:tcBorders>
          </w:tcPr>
          <w:p w14:paraId="5196F328" w14:textId="77777777" w:rsidR="00802358" w:rsidRPr="00802358" w:rsidRDefault="00802358" w:rsidP="00802358">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6FB33C1" w14:textId="77777777" w:rsidR="00802358" w:rsidRPr="00802358" w:rsidRDefault="00802358" w:rsidP="00802358">
            <w:pPr>
              <w:autoSpaceDE w:val="0"/>
              <w:autoSpaceDN w:val="0"/>
              <w:rPr>
                <w:noProof w:val="0"/>
                <w:lang w:val="en-US" w:eastAsia="ru-RU"/>
              </w:rPr>
            </w:pPr>
          </w:p>
        </w:tc>
        <w:tc>
          <w:tcPr>
            <w:tcW w:w="7656" w:type="dxa"/>
            <w:gridSpan w:val="3"/>
            <w:tcBorders>
              <w:top w:val="nil"/>
              <w:left w:val="single" w:sz="6" w:space="0" w:color="auto"/>
              <w:bottom w:val="nil"/>
              <w:right w:val="single" w:sz="6" w:space="0" w:color="auto"/>
            </w:tcBorders>
          </w:tcPr>
          <w:p w14:paraId="0DFD2E03" w14:textId="77777777" w:rsidR="00802358" w:rsidRPr="00802358" w:rsidRDefault="00802358" w:rsidP="00802358">
            <w:pPr>
              <w:autoSpaceDE w:val="0"/>
              <w:autoSpaceDN w:val="0"/>
              <w:rPr>
                <w:b/>
                <w:bCs/>
                <w:noProof w:val="0"/>
                <w:lang w:val="en-US" w:eastAsia="ru-RU"/>
              </w:rPr>
            </w:pPr>
            <w:r w:rsidRPr="00802358">
              <w:rPr>
                <w:b/>
                <w:bCs/>
                <w:noProof w:val="0"/>
                <w:lang w:val="en-US" w:eastAsia="ru-RU"/>
              </w:rPr>
              <w:t xml:space="preserve">6.2.2. </w:t>
            </w:r>
            <w:proofErr w:type="spellStart"/>
            <w:r w:rsidRPr="00802358">
              <w:rPr>
                <w:b/>
                <w:bCs/>
                <w:noProof w:val="0"/>
                <w:lang w:val="en-US" w:eastAsia="ru-RU"/>
              </w:rPr>
              <w:t>Lucrari</w:t>
            </w:r>
            <w:proofErr w:type="spellEnd"/>
            <w:r w:rsidRPr="00802358">
              <w:rPr>
                <w:b/>
                <w:bCs/>
                <w:noProof w:val="0"/>
                <w:lang w:val="en-US" w:eastAsia="ru-RU"/>
              </w:rPr>
              <w:t xml:space="preserve"> de </w:t>
            </w:r>
            <w:proofErr w:type="spellStart"/>
            <w:r w:rsidRPr="00802358">
              <w:rPr>
                <w:b/>
                <w:bCs/>
                <w:noProof w:val="0"/>
                <w:lang w:val="en-US" w:eastAsia="ru-RU"/>
              </w:rPr>
              <w:t>montare</w:t>
            </w:r>
            <w:proofErr w:type="spellEnd"/>
          </w:p>
          <w:p w14:paraId="44DAD3B9" w14:textId="77777777" w:rsidR="00802358" w:rsidRPr="00802358" w:rsidRDefault="00802358" w:rsidP="00802358">
            <w:pPr>
              <w:autoSpaceDE w:val="0"/>
              <w:autoSpaceDN w:val="0"/>
              <w:rPr>
                <w:noProof w:val="0"/>
                <w:lang w:val="en-US" w:eastAsia="ru-RU"/>
              </w:rPr>
            </w:pPr>
          </w:p>
        </w:tc>
      </w:tr>
      <w:tr w:rsidR="00802358" w:rsidRPr="00802358" w14:paraId="65353E7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CF8A0" w14:textId="77777777" w:rsidR="00802358" w:rsidRPr="00802358" w:rsidRDefault="00802358" w:rsidP="00802358">
            <w:pPr>
              <w:autoSpaceDE w:val="0"/>
              <w:autoSpaceDN w:val="0"/>
              <w:rPr>
                <w:noProof w:val="0"/>
                <w:lang w:val="en-US" w:eastAsia="ru-RU"/>
              </w:rPr>
            </w:pPr>
            <w:r w:rsidRPr="00802358">
              <w:rPr>
                <w:noProof w:val="0"/>
                <w:lang w:val="en-US" w:eastAsia="ru-RU"/>
              </w:rPr>
              <w:t>371</w:t>
            </w:r>
          </w:p>
        </w:tc>
        <w:tc>
          <w:tcPr>
            <w:tcW w:w="1559" w:type="dxa"/>
            <w:tcBorders>
              <w:top w:val="single" w:sz="4" w:space="0" w:color="auto"/>
              <w:bottom w:val="single" w:sz="4" w:space="0" w:color="auto"/>
            </w:tcBorders>
          </w:tcPr>
          <w:p w14:paraId="3D1ADA82" w14:textId="77777777" w:rsidR="00802358" w:rsidRPr="00802358" w:rsidRDefault="00802358" w:rsidP="00802358">
            <w:pPr>
              <w:autoSpaceDE w:val="0"/>
              <w:autoSpaceDN w:val="0"/>
              <w:rPr>
                <w:noProof w:val="0"/>
                <w:lang w:val="en-US" w:eastAsia="ru-RU"/>
              </w:rPr>
            </w:pPr>
            <w:r w:rsidRPr="00802358">
              <w:rPr>
                <w:noProof w:val="0"/>
                <w:lang w:val="en-US" w:eastAsia="ru-RU"/>
              </w:rPr>
              <w:t>RpEF23A</w:t>
            </w:r>
          </w:p>
          <w:p w14:paraId="4A3D728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25FCC4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Demontari</w:t>
            </w:r>
            <w:proofErr w:type="spellEnd"/>
            <w:r w:rsidRPr="00802358">
              <w:rPr>
                <w:noProof w:val="0"/>
                <w:lang w:val="en-US" w:eastAsia="ru-RU"/>
              </w:rPr>
              <w:t xml:space="preserve"> de </w:t>
            </w:r>
            <w:proofErr w:type="spellStart"/>
            <w:r w:rsidRPr="00802358">
              <w:rPr>
                <w:noProof w:val="0"/>
                <w:lang w:val="en-US" w:eastAsia="ru-RU"/>
              </w:rPr>
              <w:t>corpuri</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w:t>
            </w:r>
            <w:proofErr w:type="spellStart"/>
            <w:r w:rsidRPr="00802358">
              <w:rPr>
                <w:noProof w:val="0"/>
                <w:lang w:val="en-US" w:eastAsia="ru-RU"/>
              </w:rPr>
              <w:t>orice</w:t>
            </w:r>
            <w:proofErr w:type="spellEnd"/>
            <w:r w:rsidRPr="00802358">
              <w:rPr>
                <w:noProof w:val="0"/>
                <w:lang w:val="en-US" w:eastAsia="ru-RU"/>
              </w:rPr>
              <w:t xml:space="preserve"> tip, </w:t>
            </w:r>
            <w:proofErr w:type="spellStart"/>
            <w:r w:rsidRPr="00802358">
              <w:rPr>
                <w:noProof w:val="0"/>
                <w:lang w:val="en-US" w:eastAsia="ru-RU"/>
              </w:rPr>
              <w:t>inclisiv</w:t>
            </w:r>
            <w:proofErr w:type="spellEnd"/>
            <w:r w:rsidRPr="00802358">
              <w:rPr>
                <w:noProof w:val="0"/>
                <w:lang w:val="en-US" w:eastAsia="ru-RU"/>
              </w:rPr>
              <w:t xml:space="preserve"> </w:t>
            </w:r>
            <w:proofErr w:type="spellStart"/>
            <w:r w:rsidRPr="00802358">
              <w:rPr>
                <w:noProof w:val="0"/>
                <w:lang w:val="en-US" w:eastAsia="ru-RU"/>
              </w:rPr>
              <w:t>tijele</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globurile</w:t>
            </w:r>
            <w:proofErr w:type="spellEnd"/>
          </w:p>
          <w:p w14:paraId="202CD02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23B4F5F"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6860E77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689CDF73" w14:textId="77777777" w:rsidR="00802358" w:rsidRPr="00802358" w:rsidRDefault="00802358" w:rsidP="00802358">
            <w:pPr>
              <w:autoSpaceDE w:val="0"/>
              <w:autoSpaceDN w:val="0"/>
              <w:jc w:val="center"/>
              <w:rPr>
                <w:noProof w:val="0"/>
                <w:lang w:val="en-US" w:eastAsia="ru-RU"/>
              </w:rPr>
            </w:pPr>
          </w:p>
        </w:tc>
      </w:tr>
      <w:tr w:rsidR="00802358" w:rsidRPr="00802358" w14:paraId="5E90A02E"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9D5C3" w14:textId="77777777" w:rsidR="00802358" w:rsidRPr="00802358" w:rsidRDefault="00802358" w:rsidP="00802358">
            <w:pPr>
              <w:autoSpaceDE w:val="0"/>
              <w:autoSpaceDN w:val="0"/>
              <w:rPr>
                <w:noProof w:val="0"/>
                <w:lang w:val="en-US" w:eastAsia="ru-RU"/>
              </w:rPr>
            </w:pPr>
            <w:r w:rsidRPr="00802358">
              <w:rPr>
                <w:noProof w:val="0"/>
                <w:lang w:val="en-US" w:eastAsia="ru-RU"/>
              </w:rPr>
              <w:t>372</w:t>
            </w:r>
          </w:p>
        </w:tc>
        <w:tc>
          <w:tcPr>
            <w:tcW w:w="1559" w:type="dxa"/>
            <w:tcBorders>
              <w:top w:val="single" w:sz="4" w:space="0" w:color="auto"/>
              <w:bottom w:val="single" w:sz="4" w:space="0" w:color="auto"/>
            </w:tcBorders>
          </w:tcPr>
          <w:p w14:paraId="7C7A69B6" w14:textId="77777777" w:rsidR="00802358" w:rsidRPr="00802358" w:rsidRDefault="00802358" w:rsidP="00802358">
            <w:pPr>
              <w:autoSpaceDE w:val="0"/>
              <w:autoSpaceDN w:val="0"/>
              <w:rPr>
                <w:noProof w:val="0"/>
                <w:lang w:val="en-US" w:eastAsia="ru-RU"/>
              </w:rPr>
            </w:pPr>
            <w:r w:rsidRPr="00802358">
              <w:rPr>
                <w:noProof w:val="0"/>
                <w:lang w:val="en-US" w:eastAsia="ru-RU"/>
              </w:rPr>
              <w:t>RpEE24A</w:t>
            </w:r>
          </w:p>
          <w:p w14:paraId="7F365D14"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39DD31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aparatelor</w:t>
            </w:r>
            <w:proofErr w:type="spellEnd"/>
            <w:r w:rsidRPr="00802358">
              <w:rPr>
                <w:noProof w:val="0"/>
                <w:lang w:val="en-US" w:eastAsia="ru-RU"/>
              </w:rPr>
              <w:t xml:space="preserve"> </w:t>
            </w:r>
            <w:proofErr w:type="spellStart"/>
            <w:r w:rsidRPr="00802358">
              <w:rPr>
                <w:noProof w:val="0"/>
                <w:lang w:val="en-US" w:eastAsia="ru-RU"/>
              </w:rPr>
              <w:t>electrice</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curent</w:t>
            </w:r>
            <w:proofErr w:type="spellEnd"/>
            <w:r w:rsidRPr="00802358">
              <w:rPr>
                <w:noProof w:val="0"/>
                <w:lang w:val="en-US" w:eastAsia="ru-RU"/>
              </w:rPr>
              <w:t xml:space="preserve"> </w:t>
            </w:r>
            <w:proofErr w:type="gramStart"/>
            <w:r w:rsidRPr="00802358">
              <w:rPr>
                <w:noProof w:val="0"/>
                <w:lang w:val="en-US" w:eastAsia="ru-RU"/>
              </w:rPr>
              <w:t>tari :</w:t>
            </w:r>
            <w:proofErr w:type="gramEnd"/>
            <w:r w:rsidRPr="00802358">
              <w:rPr>
                <w:noProof w:val="0"/>
                <w:lang w:val="en-US" w:eastAsia="ru-RU"/>
              </w:rPr>
              <w:t xml:space="preserve"> </w:t>
            </w:r>
            <w:proofErr w:type="spellStart"/>
            <w:r w:rsidRPr="00802358">
              <w:rPr>
                <w:noProof w:val="0"/>
                <w:lang w:val="en-US" w:eastAsia="ru-RU"/>
              </w:rPr>
              <w:t>unipolare</w:t>
            </w:r>
            <w:proofErr w:type="spellEnd"/>
            <w:r w:rsidRPr="00802358">
              <w:rPr>
                <w:noProof w:val="0"/>
                <w:lang w:val="en-US" w:eastAsia="ru-RU"/>
              </w:rPr>
              <w:t xml:space="preserve"> (</w:t>
            </w:r>
            <w:proofErr w:type="spellStart"/>
            <w:r w:rsidRPr="00802358">
              <w:rPr>
                <w:noProof w:val="0"/>
                <w:lang w:val="en-US" w:eastAsia="ru-RU"/>
              </w:rPr>
              <w:t>intrerupatoare</w:t>
            </w:r>
            <w:proofErr w:type="spellEnd"/>
            <w:r w:rsidRPr="00802358">
              <w:rPr>
                <w:noProof w:val="0"/>
                <w:lang w:val="en-US" w:eastAsia="ru-RU"/>
              </w:rPr>
              <w:t xml:space="preserve">, </w:t>
            </w:r>
            <w:proofErr w:type="spellStart"/>
            <w:r w:rsidRPr="00802358">
              <w:rPr>
                <w:noProof w:val="0"/>
                <w:lang w:val="en-US" w:eastAsia="ru-RU"/>
              </w:rPr>
              <w:t>comutatoare</w:t>
            </w:r>
            <w:proofErr w:type="spellEnd"/>
            <w:r w:rsidRPr="00802358">
              <w:rPr>
                <w:noProof w:val="0"/>
                <w:lang w:val="en-US" w:eastAsia="ru-RU"/>
              </w:rPr>
              <w:t xml:space="preserve">, prize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desfiintare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inlocuire</w:t>
            </w:r>
            <w:proofErr w:type="spellEnd"/>
            <w:r w:rsidRPr="00802358">
              <w:rPr>
                <w:noProof w:val="0"/>
                <w:lang w:val="en-US" w:eastAsia="ru-RU"/>
              </w:rPr>
              <w:t xml:space="preserve">, </w:t>
            </w:r>
            <w:proofErr w:type="spellStart"/>
            <w:r w:rsidRPr="00802358">
              <w:rPr>
                <w:noProof w:val="0"/>
                <w:lang w:val="en-US" w:eastAsia="ru-RU"/>
              </w:rPr>
              <w:t>buton</w:t>
            </w:r>
            <w:proofErr w:type="spellEnd"/>
            <w:r w:rsidRPr="00802358">
              <w:rPr>
                <w:noProof w:val="0"/>
                <w:lang w:val="en-US" w:eastAsia="ru-RU"/>
              </w:rPr>
              <w:t xml:space="preserv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actionare</w:t>
            </w:r>
            <w:proofErr w:type="spellEnd"/>
            <w:r w:rsidRPr="00802358">
              <w:rPr>
                <w:noProof w:val="0"/>
                <w:lang w:val="en-US" w:eastAsia="ru-RU"/>
              </w:rPr>
              <w:t xml:space="preserve"> de la </w:t>
            </w:r>
            <w:proofErr w:type="spellStart"/>
            <w:r w:rsidRPr="00802358">
              <w:rPr>
                <w:noProof w:val="0"/>
                <w:lang w:val="en-US" w:eastAsia="ru-RU"/>
              </w:rPr>
              <w:t>distanta</w:t>
            </w:r>
            <w:proofErr w:type="spellEnd"/>
            <w:r w:rsidRPr="00802358">
              <w:rPr>
                <w:noProof w:val="0"/>
                <w:lang w:val="en-US" w:eastAsia="ru-RU"/>
              </w:rPr>
              <w:t>)</w:t>
            </w:r>
          </w:p>
          <w:p w14:paraId="38B8A2F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512771"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2A62CCA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2B510745" w14:textId="77777777" w:rsidR="00802358" w:rsidRPr="00802358" w:rsidRDefault="00802358" w:rsidP="00802358">
            <w:pPr>
              <w:autoSpaceDE w:val="0"/>
              <w:autoSpaceDN w:val="0"/>
              <w:jc w:val="center"/>
              <w:rPr>
                <w:noProof w:val="0"/>
                <w:lang w:val="en-US" w:eastAsia="ru-RU"/>
              </w:rPr>
            </w:pPr>
          </w:p>
        </w:tc>
      </w:tr>
      <w:tr w:rsidR="00802358" w:rsidRPr="00802358" w14:paraId="1ABB0D5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DF4CD" w14:textId="77777777" w:rsidR="00802358" w:rsidRPr="00802358" w:rsidRDefault="00802358" w:rsidP="00802358">
            <w:pPr>
              <w:autoSpaceDE w:val="0"/>
              <w:autoSpaceDN w:val="0"/>
              <w:rPr>
                <w:noProof w:val="0"/>
                <w:lang w:val="en-US" w:eastAsia="ru-RU"/>
              </w:rPr>
            </w:pPr>
            <w:r w:rsidRPr="00802358">
              <w:rPr>
                <w:noProof w:val="0"/>
                <w:lang w:val="en-US" w:eastAsia="ru-RU"/>
              </w:rPr>
              <w:t>373</w:t>
            </w:r>
          </w:p>
        </w:tc>
        <w:tc>
          <w:tcPr>
            <w:tcW w:w="1559" w:type="dxa"/>
            <w:tcBorders>
              <w:top w:val="single" w:sz="4" w:space="0" w:color="auto"/>
              <w:bottom w:val="single" w:sz="4" w:space="0" w:color="auto"/>
            </w:tcBorders>
          </w:tcPr>
          <w:p w14:paraId="4885527C" w14:textId="77777777" w:rsidR="00802358" w:rsidRPr="00802358" w:rsidRDefault="00802358" w:rsidP="00802358">
            <w:pPr>
              <w:autoSpaceDE w:val="0"/>
              <w:autoSpaceDN w:val="0"/>
              <w:rPr>
                <w:noProof w:val="0"/>
                <w:lang w:val="en-US" w:eastAsia="ru-RU"/>
              </w:rPr>
            </w:pPr>
            <w:r w:rsidRPr="00802358">
              <w:rPr>
                <w:noProof w:val="0"/>
                <w:lang w:val="en-US" w:eastAsia="ru-RU"/>
              </w:rPr>
              <w:t>RpEB13A</w:t>
            </w:r>
          </w:p>
          <w:p w14:paraId="3DBA3C2F"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CA3A87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Demontarea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de </w:t>
            </w:r>
            <w:proofErr w:type="spellStart"/>
            <w:r w:rsidRPr="00802358">
              <w:rPr>
                <w:noProof w:val="0"/>
                <w:lang w:val="en-US" w:eastAsia="ru-RU"/>
              </w:rPr>
              <w:t>aluminiu</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cupru</w:t>
            </w:r>
            <w:proofErr w:type="spellEnd"/>
            <w:r w:rsidRPr="00802358">
              <w:rPr>
                <w:noProof w:val="0"/>
                <w:lang w:val="en-US" w:eastAsia="ru-RU"/>
              </w:rPr>
              <w:t xml:space="preserve">, cu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fara</w:t>
            </w:r>
            <w:proofErr w:type="spellEnd"/>
            <w:r w:rsidRPr="00802358">
              <w:rPr>
                <w:noProof w:val="0"/>
                <w:lang w:val="en-US" w:eastAsia="ru-RU"/>
              </w:rPr>
              <w:t xml:space="preserve"> </w:t>
            </w:r>
            <w:proofErr w:type="spellStart"/>
            <w:r w:rsidRPr="00802358">
              <w:rPr>
                <w:noProof w:val="0"/>
                <w:lang w:val="en-US" w:eastAsia="ru-RU"/>
              </w:rPr>
              <w:t>izolatie</w:t>
            </w:r>
            <w:proofErr w:type="spellEnd"/>
            <w:r w:rsidRPr="00802358">
              <w:rPr>
                <w:noProof w:val="0"/>
                <w:lang w:val="en-US" w:eastAsia="ru-RU"/>
              </w:rPr>
              <w:t xml:space="preserve">, </w:t>
            </w:r>
            <w:proofErr w:type="spellStart"/>
            <w:r w:rsidRPr="00802358">
              <w:rPr>
                <w:noProof w:val="0"/>
                <w:lang w:val="en-US" w:eastAsia="ru-RU"/>
              </w:rPr>
              <w:t>introdusi</w:t>
            </w:r>
            <w:proofErr w:type="spellEnd"/>
            <w:r w:rsidRPr="00802358">
              <w:rPr>
                <w:noProof w:val="0"/>
                <w:lang w:val="en-US" w:eastAsia="ru-RU"/>
              </w:rPr>
              <w:t xml:space="preserve"> in </w:t>
            </w:r>
            <w:proofErr w:type="spellStart"/>
            <w:r w:rsidRPr="00802358">
              <w:rPr>
                <w:noProof w:val="0"/>
                <w:lang w:val="en-US" w:eastAsia="ru-RU"/>
              </w:rPr>
              <w:t>tuburi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tevi</w:t>
            </w:r>
            <w:proofErr w:type="spellEnd"/>
            <w:r w:rsidRPr="00802358">
              <w:rPr>
                <w:noProof w:val="0"/>
                <w:lang w:val="en-US" w:eastAsia="ru-RU"/>
              </w:rPr>
              <w:t xml:space="preserve"> de </w:t>
            </w:r>
            <w:proofErr w:type="spellStart"/>
            <w:r w:rsidRPr="00802358">
              <w:rPr>
                <w:noProof w:val="0"/>
                <w:lang w:val="en-US" w:eastAsia="ru-RU"/>
              </w:rPr>
              <w:t>protectie</w:t>
            </w:r>
            <w:proofErr w:type="spellEnd"/>
            <w:r w:rsidRPr="00802358">
              <w:rPr>
                <w:noProof w:val="0"/>
                <w:lang w:val="en-US" w:eastAsia="ru-RU"/>
              </w:rPr>
              <w:t xml:space="preserve">, </w:t>
            </w:r>
            <w:proofErr w:type="spellStart"/>
            <w:r w:rsidRPr="00802358">
              <w:rPr>
                <w:noProof w:val="0"/>
                <w:lang w:val="en-US" w:eastAsia="ru-RU"/>
              </w:rPr>
              <w:t>montati</w:t>
            </w:r>
            <w:proofErr w:type="spellEnd"/>
            <w:r w:rsidRPr="00802358">
              <w:rPr>
                <w:noProof w:val="0"/>
                <w:lang w:val="en-US" w:eastAsia="ru-RU"/>
              </w:rPr>
              <w:t xml:space="preserve"> </w:t>
            </w:r>
            <w:proofErr w:type="spellStart"/>
            <w:r w:rsidRPr="00802358">
              <w:rPr>
                <w:noProof w:val="0"/>
                <w:lang w:val="en-US" w:eastAsia="ru-RU"/>
              </w:rPr>
              <w:t>aerian</w:t>
            </w:r>
            <w:proofErr w:type="spellEnd"/>
            <w:r w:rsidRPr="00802358">
              <w:rPr>
                <w:noProof w:val="0"/>
                <w:lang w:val="en-US" w:eastAsia="ru-RU"/>
              </w:rPr>
              <w:t xml:space="preserve"> pe </w:t>
            </w:r>
            <w:proofErr w:type="spellStart"/>
            <w:r w:rsidRPr="00802358">
              <w:rPr>
                <w:noProof w:val="0"/>
                <w:lang w:val="en-US" w:eastAsia="ru-RU"/>
              </w:rPr>
              <w:t>izolatori</w:t>
            </w:r>
            <w:proofErr w:type="spellEnd"/>
            <w:r w:rsidRPr="00802358">
              <w:rPr>
                <w:noProof w:val="0"/>
                <w:lang w:val="en-US" w:eastAsia="ru-RU"/>
              </w:rPr>
              <w:t xml:space="preserve">-role, pe </w:t>
            </w:r>
            <w:proofErr w:type="spellStart"/>
            <w:r w:rsidRPr="00802358">
              <w:rPr>
                <w:noProof w:val="0"/>
                <w:lang w:val="en-US" w:eastAsia="ru-RU"/>
              </w:rPr>
              <w:t>ziduri</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platforme</w:t>
            </w:r>
            <w:proofErr w:type="spellEnd"/>
            <w:r w:rsidRPr="00802358">
              <w:rPr>
                <w:noProof w:val="0"/>
                <w:lang w:val="en-US" w:eastAsia="ru-RU"/>
              </w:rPr>
              <w:t xml:space="preserve"> </w:t>
            </w:r>
            <w:proofErr w:type="spellStart"/>
            <w:r w:rsidRPr="00802358">
              <w:rPr>
                <w:noProof w:val="0"/>
                <w:lang w:val="en-US" w:eastAsia="ru-RU"/>
              </w:rPr>
              <w:t>tencuite</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conductori</w:t>
            </w:r>
            <w:proofErr w:type="spellEnd"/>
            <w:r w:rsidRPr="00802358">
              <w:rPr>
                <w:noProof w:val="0"/>
                <w:lang w:val="en-US" w:eastAsia="ru-RU"/>
              </w:rPr>
              <w:t xml:space="preserve"> </w:t>
            </w:r>
            <w:proofErr w:type="spellStart"/>
            <w:r w:rsidRPr="00802358">
              <w:rPr>
                <w:noProof w:val="0"/>
                <w:lang w:val="en-US" w:eastAsia="ru-RU"/>
              </w:rPr>
              <w:t>montati</w:t>
            </w:r>
            <w:proofErr w:type="spellEnd"/>
            <w:r w:rsidRPr="00802358">
              <w:rPr>
                <w:noProof w:val="0"/>
                <w:lang w:val="en-US" w:eastAsia="ru-RU"/>
              </w:rPr>
              <w:t xml:space="preserve"> </w:t>
            </w:r>
            <w:proofErr w:type="spellStart"/>
            <w:r w:rsidRPr="00802358">
              <w:rPr>
                <w:noProof w:val="0"/>
                <w:lang w:val="en-US" w:eastAsia="ru-RU"/>
              </w:rPr>
              <w:t>ingropat</w:t>
            </w:r>
            <w:proofErr w:type="spellEnd"/>
            <w:r w:rsidRPr="00802358">
              <w:rPr>
                <w:noProof w:val="0"/>
                <w:lang w:val="en-US" w:eastAsia="ru-RU"/>
              </w:rPr>
              <w:t xml:space="preserve">, cu </w:t>
            </w:r>
            <w:proofErr w:type="spellStart"/>
            <w:r w:rsidRPr="00802358">
              <w:rPr>
                <w:noProof w:val="0"/>
                <w:lang w:val="en-US" w:eastAsia="ru-RU"/>
              </w:rPr>
              <w:t>sectiunea</w:t>
            </w:r>
            <w:proofErr w:type="spellEnd"/>
            <w:r w:rsidRPr="00802358">
              <w:rPr>
                <w:noProof w:val="0"/>
                <w:lang w:val="en-US" w:eastAsia="ru-RU"/>
              </w:rPr>
              <w:t xml:space="preserve"> pina la 4 </w:t>
            </w:r>
            <w:proofErr w:type="spellStart"/>
            <w:r w:rsidRPr="00802358">
              <w:rPr>
                <w:noProof w:val="0"/>
                <w:lang w:val="en-US" w:eastAsia="ru-RU"/>
              </w:rPr>
              <w:t>mmp</w:t>
            </w:r>
            <w:proofErr w:type="spellEnd"/>
          </w:p>
          <w:p w14:paraId="1D82014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F7878F5"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6BC5194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80,000</w:t>
            </w:r>
          </w:p>
          <w:p w14:paraId="0366D30B" w14:textId="77777777" w:rsidR="00802358" w:rsidRPr="00802358" w:rsidRDefault="00802358" w:rsidP="00802358">
            <w:pPr>
              <w:autoSpaceDE w:val="0"/>
              <w:autoSpaceDN w:val="0"/>
              <w:jc w:val="center"/>
              <w:rPr>
                <w:noProof w:val="0"/>
                <w:lang w:val="en-US" w:eastAsia="ru-RU"/>
              </w:rPr>
            </w:pPr>
          </w:p>
        </w:tc>
      </w:tr>
      <w:tr w:rsidR="00802358" w:rsidRPr="00802358" w14:paraId="2C55C98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FC5D63" w14:textId="77777777" w:rsidR="00802358" w:rsidRPr="00802358" w:rsidRDefault="00802358" w:rsidP="00802358">
            <w:pPr>
              <w:autoSpaceDE w:val="0"/>
              <w:autoSpaceDN w:val="0"/>
              <w:rPr>
                <w:noProof w:val="0"/>
                <w:lang w:val="en-US" w:eastAsia="ru-RU"/>
              </w:rPr>
            </w:pPr>
            <w:r w:rsidRPr="00802358">
              <w:rPr>
                <w:noProof w:val="0"/>
                <w:lang w:val="en-US" w:eastAsia="ru-RU"/>
              </w:rPr>
              <w:t>374</w:t>
            </w:r>
          </w:p>
        </w:tc>
        <w:tc>
          <w:tcPr>
            <w:tcW w:w="1559" w:type="dxa"/>
            <w:tcBorders>
              <w:top w:val="single" w:sz="4" w:space="0" w:color="auto"/>
              <w:bottom w:val="single" w:sz="4" w:space="0" w:color="auto"/>
            </w:tcBorders>
          </w:tcPr>
          <w:p w14:paraId="30976613" w14:textId="77777777" w:rsidR="00802358" w:rsidRPr="00802358" w:rsidRDefault="00802358" w:rsidP="00802358">
            <w:pPr>
              <w:autoSpaceDE w:val="0"/>
              <w:autoSpaceDN w:val="0"/>
              <w:rPr>
                <w:noProof w:val="0"/>
                <w:lang w:val="en-US" w:eastAsia="ru-RU"/>
              </w:rPr>
            </w:pPr>
            <w:r w:rsidRPr="00802358">
              <w:rPr>
                <w:noProof w:val="0"/>
                <w:lang w:val="en-US" w:eastAsia="ru-RU"/>
              </w:rPr>
              <w:t>08-02-412-2</w:t>
            </w:r>
          </w:p>
          <w:p w14:paraId="3B33A8D7"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47E113F3"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Introducerea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in </w:t>
            </w:r>
            <w:proofErr w:type="spellStart"/>
            <w:r w:rsidRPr="00802358">
              <w:rPr>
                <w:noProof w:val="0"/>
                <w:lang w:val="en-US" w:eastAsia="ru-RU"/>
              </w:rPr>
              <w:t>tevi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furtunuri</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pozate</w:t>
            </w:r>
            <w:proofErr w:type="spellEnd"/>
            <w:r w:rsidRPr="00802358">
              <w:rPr>
                <w:noProof w:val="0"/>
                <w:lang w:val="en-US" w:eastAsia="ru-RU"/>
              </w:rPr>
              <w:t xml:space="preserve">: </w:t>
            </w:r>
            <w:proofErr w:type="spellStart"/>
            <w:r w:rsidRPr="00802358">
              <w:rPr>
                <w:noProof w:val="0"/>
                <w:lang w:val="en-US" w:eastAsia="ru-RU"/>
              </w:rPr>
              <w:t>primul</w:t>
            </w:r>
            <w:proofErr w:type="spellEnd"/>
            <w:r w:rsidRPr="00802358">
              <w:rPr>
                <w:noProof w:val="0"/>
                <w:lang w:val="en-US" w:eastAsia="ru-RU"/>
              </w:rPr>
              <w:t xml:space="preserve"> conductor </w:t>
            </w:r>
            <w:proofErr w:type="spellStart"/>
            <w:r w:rsidRPr="00802358">
              <w:rPr>
                <w:noProof w:val="0"/>
                <w:lang w:val="en-US" w:eastAsia="ru-RU"/>
              </w:rPr>
              <w:t>monofir</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multifir</w:t>
            </w:r>
            <w:proofErr w:type="spellEnd"/>
            <w:r w:rsidRPr="00802358">
              <w:rPr>
                <w:noProof w:val="0"/>
                <w:lang w:val="en-US" w:eastAsia="ru-RU"/>
              </w:rPr>
              <w:t xml:space="preserve"> in </w:t>
            </w:r>
            <w:proofErr w:type="spellStart"/>
            <w:r w:rsidRPr="00802358">
              <w:rPr>
                <w:noProof w:val="0"/>
                <w:lang w:val="en-US" w:eastAsia="ru-RU"/>
              </w:rPr>
              <w:t>impletire</w:t>
            </w:r>
            <w:proofErr w:type="spellEnd"/>
            <w:r w:rsidRPr="00802358">
              <w:rPr>
                <w:noProof w:val="0"/>
                <w:lang w:val="en-US" w:eastAsia="ru-RU"/>
              </w:rPr>
              <w:t xml:space="preserve"> </w:t>
            </w:r>
            <w:proofErr w:type="spellStart"/>
            <w:r w:rsidRPr="00802358">
              <w:rPr>
                <w:noProof w:val="0"/>
                <w:lang w:val="en-US" w:eastAsia="ru-RU"/>
              </w:rPr>
              <w:t>comuna</w:t>
            </w:r>
            <w:proofErr w:type="spellEnd"/>
            <w:r w:rsidRPr="00802358">
              <w:rPr>
                <w:noProof w:val="0"/>
                <w:lang w:val="en-US" w:eastAsia="ru-RU"/>
              </w:rPr>
              <w:t xml:space="preserve">, </w:t>
            </w:r>
            <w:proofErr w:type="spellStart"/>
            <w:r w:rsidRPr="00802358">
              <w:rPr>
                <w:noProof w:val="0"/>
                <w:lang w:val="en-US" w:eastAsia="ru-RU"/>
              </w:rPr>
              <w:t>sectiune</w:t>
            </w:r>
            <w:proofErr w:type="spellEnd"/>
            <w:r w:rsidRPr="00802358">
              <w:rPr>
                <w:noProof w:val="0"/>
                <w:lang w:val="en-US" w:eastAsia="ru-RU"/>
              </w:rPr>
              <w:t xml:space="preserve"> </w:t>
            </w:r>
            <w:proofErr w:type="spellStart"/>
            <w:r w:rsidRPr="00802358">
              <w:rPr>
                <w:noProof w:val="0"/>
                <w:lang w:val="en-US" w:eastAsia="ru-RU"/>
              </w:rPr>
              <w:t>sumara</w:t>
            </w:r>
            <w:proofErr w:type="spellEnd"/>
            <w:r w:rsidRPr="00802358">
              <w:rPr>
                <w:noProof w:val="0"/>
                <w:lang w:val="en-US" w:eastAsia="ru-RU"/>
              </w:rPr>
              <w:t xml:space="preserve"> pina la 6 mm2</w:t>
            </w:r>
          </w:p>
          <w:p w14:paraId="20C734E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5467EA2"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4C74BD1B"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0,500</w:t>
            </w:r>
          </w:p>
          <w:p w14:paraId="35878DC0" w14:textId="77777777" w:rsidR="00802358" w:rsidRPr="00802358" w:rsidRDefault="00802358" w:rsidP="00802358">
            <w:pPr>
              <w:autoSpaceDE w:val="0"/>
              <w:autoSpaceDN w:val="0"/>
              <w:jc w:val="center"/>
              <w:rPr>
                <w:noProof w:val="0"/>
                <w:lang w:val="en-US" w:eastAsia="ru-RU"/>
              </w:rPr>
            </w:pPr>
          </w:p>
        </w:tc>
      </w:tr>
      <w:tr w:rsidR="00802358" w:rsidRPr="00802358" w14:paraId="4C3275C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212485" w14:textId="77777777" w:rsidR="00802358" w:rsidRPr="00802358" w:rsidRDefault="00802358" w:rsidP="00802358">
            <w:pPr>
              <w:autoSpaceDE w:val="0"/>
              <w:autoSpaceDN w:val="0"/>
              <w:rPr>
                <w:noProof w:val="0"/>
                <w:lang w:val="en-US" w:eastAsia="ru-RU"/>
              </w:rPr>
            </w:pPr>
            <w:r w:rsidRPr="00802358">
              <w:rPr>
                <w:noProof w:val="0"/>
                <w:lang w:val="en-US" w:eastAsia="ru-RU"/>
              </w:rPr>
              <w:t>375</w:t>
            </w:r>
          </w:p>
        </w:tc>
        <w:tc>
          <w:tcPr>
            <w:tcW w:w="1559" w:type="dxa"/>
            <w:tcBorders>
              <w:top w:val="single" w:sz="4" w:space="0" w:color="auto"/>
              <w:bottom w:val="single" w:sz="4" w:space="0" w:color="auto"/>
            </w:tcBorders>
          </w:tcPr>
          <w:p w14:paraId="7C82F268" w14:textId="77777777" w:rsidR="00802358" w:rsidRPr="00802358" w:rsidRDefault="00802358" w:rsidP="00802358">
            <w:pPr>
              <w:autoSpaceDE w:val="0"/>
              <w:autoSpaceDN w:val="0"/>
              <w:rPr>
                <w:noProof w:val="0"/>
                <w:lang w:val="en-US" w:eastAsia="ru-RU"/>
              </w:rPr>
            </w:pPr>
            <w:r w:rsidRPr="00802358">
              <w:rPr>
                <w:noProof w:val="0"/>
                <w:lang w:val="en-US" w:eastAsia="ru-RU"/>
              </w:rPr>
              <w:t>08-02-412-3</w:t>
            </w:r>
          </w:p>
          <w:p w14:paraId="469A75C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EA5C9E2"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Introducerea</w:t>
            </w:r>
            <w:proofErr w:type="spellEnd"/>
            <w:r w:rsidRPr="00802358">
              <w:rPr>
                <w:noProof w:val="0"/>
                <w:lang w:val="en-US" w:eastAsia="ru-RU"/>
              </w:rPr>
              <w:t xml:space="preserve"> </w:t>
            </w:r>
            <w:proofErr w:type="spellStart"/>
            <w:r w:rsidRPr="00802358">
              <w:rPr>
                <w:noProof w:val="0"/>
                <w:lang w:val="en-US" w:eastAsia="ru-RU"/>
              </w:rPr>
              <w:t>conductorilor</w:t>
            </w:r>
            <w:proofErr w:type="spellEnd"/>
            <w:r w:rsidRPr="00802358">
              <w:rPr>
                <w:noProof w:val="0"/>
                <w:lang w:val="en-US" w:eastAsia="ru-RU"/>
              </w:rPr>
              <w:t xml:space="preserve"> in </w:t>
            </w:r>
            <w:proofErr w:type="spellStart"/>
            <w:r w:rsidRPr="00802358">
              <w:rPr>
                <w:noProof w:val="0"/>
                <w:lang w:val="en-US" w:eastAsia="ru-RU"/>
              </w:rPr>
              <w:t>tevi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furtunuri</w:t>
            </w:r>
            <w:proofErr w:type="spellEnd"/>
            <w:r w:rsidRPr="00802358">
              <w:rPr>
                <w:noProof w:val="0"/>
                <w:lang w:val="en-US" w:eastAsia="ru-RU"/>
              </w:rPr>
              <w:t xml:space="preserve"> </w:t>
            </w:r>
            <w:proofErr w:type="spellStart"/>
            <w:r w:rsidRPr="00802358">
              <w:rPr>
                <w:noProof w:val="0"/>
                <w:lang w:val="en-US" w:eastAsia="ru-RU"/>
              </w:rPr>
              <w:t>metalice</w:t>
            </w:r>
            <w:proofErr w:type="spellEnd"/>
            <w:r w:rsidRPr="00802358">
              <w:rPr>
                <w:noProof w:val="0"/>
                <w:lang w:val="en-US" w:eastAsia="ru-RU"/>
              </w:rPr>
              <w:t xml:space="preserve"> </w:t>
            </w:r>
            <w:proofErr w:type="spellStart"/>
            <w:r w:rsidRPr="00802358">
              <w:rPr>
                <w:noProof w:val="0"/>
                <w:lang w:val="en-US" w:eastAsia="ru-RU"/>
              </w:rPr>
              <w:t>pozate</w:t>
            </w:r>
            <w:proofErr w:type="spellEnd"/>
            <w:r w:rsidRPr="00802358">
              <w:rPr>
                <w:noProof w:val="0"/>
                <w:lang w:val="en-US" w:eastAsia="ru-RU"/>
              </w:rPr>
              <w:t xml:space="preserve">: </w:t>
            </w:r>
            <w:proofErr w:type="spellStart"/>
            <w:r w:rsidRPr="00802358">
              <w:rPr>
                <w:noProof w:val="0"/>
                <w:lang w:val="en-US" w:eastAsia="ru-RU"/>
              </w:rPr>
              <w:t>primul</w:t>
            </w:r>
            <w:proofErr w:type="spellEnd"/>
            <w:r w:rsidRPr="00802358">
              <w:rPr>
                <w:noProof w:val="0"/>
                <w:lang w:val="en-US" w:eastAsia="ru-RU"/>
              </w:rPr>
              <w:t xml:space="preserve"> conductor </w:t>
            </w:r>
            <w:proofErr w:type="spellStart"/>
            <w:r w:rsidRPr="00802358">
              <w:rPr>
                <w:noProof w:val="0"/>
                <w:lang w:val="en-US" w:eastAsia="ru-RU"/>
              </w:rPr>
              <w:t>monofir</w:t>
            </w:r>
            <w:proofErr w:type="spellEnd"/>
            <w:r w:rsidRPr="00802358">
              <w:rPr>
                <w:noProof w:val="0"/>
                <w:lang w:val="en-US" w:eastAsia="ru-RU"/>
              </w:rPr>
              <w:t xml:space="preserve"> </w:t>
            </w:r>
            <w:proofErr w:type="spellStart"/>
            <w:r w:rsidRPr="00802358">
              <w:rPr>
                <w:noProof w:val="0"/>
                <w:lang w:val="en-US" w:eastAsia="ru-RU"/>
              </w:rPr>
              <w:t>sau</w:t>
            </w:r>
            <w:proofErr w:type="spellEnd"/>
            <w:r w:rsidRPr="00802358">
              <w:rPr>
                <w:noProof w:val="0"/>
                <w:lang w:val="en-US" w:eastAsia="ru-RU"/>
              </w:rPr>
              <w:t xml:space="preserve"> </w:t>
            </w:r>
            <w:proofErr w:type="spellStart"/>
            <w:r w:rsidRPr="00802358">
              <w:rPr>
                <w:noProof w:val="0"/>
                <w:lang w:val="en-US" w:eastAsia="ru-RU"/>
              </w:rPr>
              <w:t>multifir</w:t>
            </w:r>
            <w:proofErr w:type="spellEnd"/>
            <w:r w:rsidRPr="00802358">
              <w:rPr>
                <w:noProof w:val="0"/>
                <w:lang w:val="en-US" w:eastAsia="ru-RU"/>
              </w:rPr>
              <w:t xml:space="preserve"> in </w:t>
            </w:r>
            <w:proofErr w:type="spellStart"/>
            <w:r w:rsidRPr="00802358">
              <w:rPr>
                <w:noProof w:val="0"/>
                <w:lang w:val="en-US" w:eastAsia="ru-RU"/>
              </w:rPr>
              <w:t>impletire</w:t>
            </w:r>
            <w:proofErr w:type="spellEnd"/>
            <w:r w:rsidRPr="00802358">
              <w:rPr>
                <w:noProof w:val="0"/>
                <w:lang w:val="en-US" w:eastAsia="ru-RU"/>
              </w:rPr>
              <w:t xml:space="preserve"> </w:t>
            </w:r>
            <w:proofErr w:type="spellStart"/>
            <w:r w:rsidRPr="00802358">
              <w:rPr>
                <w:noProof w:val="0"/>
                <w:lang w:val="en-US" w:eastAsia="ru-RU"/>
              </w:rPr>
              <w:t>comuna</w:t>
            </w:r>
            <w:proofErr w:type="spellEnd"/>
            <w:r w:rsidRPr="00802358">
              <w:rPr>
                <w:noProof w:val="0"/>
                <w:lang w:val="en-US" w:eastAsia="ru-RU"/>
              </w:rPr>
              <w:t xml:space="preserve">, </w:t>
            </w:r>
            <w:proofErr w:type="spellStart"/>
            <w:r w:rsidRPr="00802358">
              <w:rPr>
                <w:noProof w:val="0"/>
                <w:lang w:val="en-US" w:eastAsia="ru-RU"/>
              </w:rPr>
              <w:t>sectiune</w:t>
            </w:r>
            <w:proofErr w:type="spellEnd"/>
            <w:r w:rsidRPr="00802358">
              <w:rPr>
                <w:noProof w:val="0"/>
                <w:lang w:val="en-US" w:eastAsia="ru-RU"/>
              </w:rPr>
              <w:t xml:space="preserve"> </w:t>
            </w:r>
            <w:proofErr w:type="spellStart"/>
            <w:r w:rsidRPr="00802358">
              <w:rPr>
                <w:noProof w:val="0"/>
                <w:lang w:val="en-US" w:eastAsia="ru-RU"/>
              </w:rPr>
              <w:t>sumara</w:t>
            </w:r>
            <w:proofErr w:type="spellEnd"/>
            <w:r w:rsidRPr="00802358">
              <w:rPr>
                <w:noProof w:val="0"/>
                <w:lang w:val="en-US" w:eastAsia="ru-RU"/>
              </w:rPr>
              <w:t xml:space="preserve"> pina la 16 mm2</w:t>
            </w:r>
          </w:p>
          <w:p w14:paraId="293EB47A"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59E69D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094F1575"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0,300</w:t>
            </w:r>
          </w:p>
          <w:p w14:paraId="39F6CD65" w14:textId="77777777" w:rsidR="00802358" w:rsidRPr="00802358" w:rsidRDefault="00802358" w:rsidP="00802358">
            <w:pPr>
              <w:autoSpaceDE w:val="0"/>
              <w:autoSpaceDN w:val="0"/>
              <w:jc w:val="center"/>
              <w:rPr>
                <w:noProof w:val="0"/>
                <w:lang w:val="en-US" w:eastAsia="ru-RU"/>
              </w:rPr>
            </w:pPr>
          </w:p>
        </w:tc>
      </w:tr>
      <w:tr w:rsidR="00802358" w:rsidRPr="00802358" w14:paraId="42422DB6"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DC53B1" w14:textId="77777777" w:rsidR="00802358" w:rsidRPr="00802358" w:rsidRDefault="00802358" w:rsidP="00802358">
            <w:pPr>
              <w:autoSpaceDE w:val="0"/>
              <w:autoSpaceDN w:val="0"/>
              <w:rPr>
                <w:noProof w:val="0"/>
                <w:lang w:val="en-US" w:eastAsia="ru-RU"/>
              </w:rPr>
            </w:pPr>
            <w:r w:rsidRPr="00802358">
              <w:rPr>
                <w:noProof w:val="0"/>
                <w:lang w:val="en-US" w:eastAsia="ru-RU"/>
              </w:rPr>
              <w:t>376</w:t>
            </w:r>
          </w:p>
        </w:tc>
        <w:tc>
          <w:tcPr>
            <w:tcW w:w="1559" w:type="dxa"/>
            <w:tcBorders>
              <w:top w:val="single" w:sz="4" w:space="0" w:color="auto"/>
              <w:bottom w:val="single" w:sz="4" w:space="0" w:color="auto"/>
            </w:tcBorders>
          </w:tcPr>
          <w:p w14:paraId="0D837A55" w14:textId="77777777" w:rsidR="00802358" w:rsidRPr="00802358" w:rsidRDefault="00802358" w:rsidP="00802358">
            <w:pPr>
              <w:autoSpaceDE w:val="0"/>
              <w:autoSpaceDN w:val="0"/>
              <w:rPr>
                <w:noProof w:val="0"/>
                <w:lang w:val="en-US" w:eastAsia="ru-RU"/>
              </w:rPr>
            </w:pPr>
          </w:p>
          <w:p w14:paraId="07F8B7DE"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6BB280D5"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Cablu</w:t>
            </w:r>
            <w:proofErr w:type="spellEnd"/>
            <w:r w:rsidRPr="00802358">
              <w:rPr>
                <w:noProof w:val="0"/>
                <w:lang w:val="en-US" w:eastAsia="ru-RU"/>
              </w:rPr>
              <w:t xml:space="preserve">  3</w:t>
            </w:r>
            <w:proofErr w:type="gramEnd"/>
            <w:r w:rsidRPr="00802358">
              <w:rPr>
                <w:noProof w:val="0"/>
                <w:lang w:val="en-US" w:eastAsia="ru-RU"/>
              </w:rPr>
              <w:t xml:space="preserve"> x 1.5 </w:t>
            </w:r>
            <w:proofErr w:type="spellStart"/>
            <w:r w:rsidRPr="00802358">
              <w:rPr>
                <w:noProof w:val="0"/>
                <w:lang w:val="en-US" w:eastAsia="ru-RU"/>
              </w:rPr>
              <w:t>mmp</w:t>
            </w:r>
            <w:proofErr w:type="spellEnd"/>
          </w:p>
          <w:p w14:paraId="3A056CA2"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D254310"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198AB03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78968A3D" w14:textId="77777777" w:rsidR="00802358" w:rsidRPr="00802358" w:rsidRDefault="00802358" w:rsidP="00802358">
            <w:pPr>
              <w:autoSpaceDE w:val="0"/>
              <w:autoSpaceDN w:val="0"/>
              <w:jc w:val="center"/>
              <w:rPr>
                <w:noProof w:val="0"/>
                <w:lang w:val="en-US" w:eastAsia="ru-RU"/>
              </w:rPr>
            </w:pPr>
          </w:p>
        </w:tc>
      </w:tr>
      <w:tr w:rsidR="00802358" w:rsidRPr="00802358" w14:paraId="746A6B94"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07A27" w14:textId="77777777" w:rsidR="00802358" w:rsidRPr="00802358" w:rsidRDefault="00802358" w:rsidP="00802358">
            <w:pPr>
              <w:autoSpaceDE w:val="0"/>
              <w:autoSpaceDN w:val="0"/>
              <w:rPr>
                <w:noProof w:val="0"/>
                <w:lang w:val="en-US" w:eastAsia="ru-RU"/>
              </w:rPr>
            </w:pPr>
            <w:r w:rsidRPr="00802358">
              <w:rPr>
                <w:noProof w:val="0"/>
                <w:lang w:val="en-US" w:eastAsia="ru-RU"/>
              </w:rPr>
              <w:t>377</w:t>
            </w:r>
          </w:p>
        </w:tc>
        <w:tc>
          <w:tcPr>
            <w:tcW w:w="1559" w:type="dxa"/>
            <w:tcBorders>
              <w:top w:val="single" w:sz="4" w:space="0" w:color="auto"/>
              <w:bottom w:val="single" w:sz="4" w:space="0" w:color="auto"/>
            </w:tcBorders>
          </w:tcPr>
          <w:p w14:paraId="61BB1E9B" w14:textId="77777777" w:rsidR="00802358" w:rsidRPr="00802358" w:rsidRDefault="00802358" w:rsidP="00802358">
            <w:pPr>
              <w:autoSpaceDE w:val="0"/>
              <w:autoSpaceDN w:val="0"/>
              <w:rPr>
                <w:noProof w:val="0"/>
                <w:lang w:val="en-US" w:eastAsia="ru-RU"/>
              </w:rPr>
            </w:pPr>
          </w:p>
          <w:p w14:paraId="629204A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16C8C360" w14:textId="77777777" w:rsidR="00802358" w:rsidRPr="00802358" w:rsidRDefault="00802358" w:rsidP="00802358">
            <w:pPr>
              <w:autoSpaceDE w:val="0"/>
              <w:autoSpaceDN w:val="0"/>
              <w:rPr>
                <w:noProof w:val="0"/>
                <w:lang w:val="en-US" w:eastAsia="ru-RU"/>
              </w:rPr>
            </w:pPr>
            <w:proofErr w:type="spellStart"/>
            <w:proofErr w:type="gramStart"/>
            <w:r w:rsidRPr="00802358">
              <w:rPr>
                <w:noProof w:val="0"/>
                <w:lang w:val="en-US" w:eastAsia="ru-RU"/>
              </w:rPr>
              <w:t>Cablu</w:t>
            </w:r>
            <w:proofErr w:type="spellEnd"/>
            <w:r w:rsidRPr="00802358">
              <w:rPr>
                <w:noProof w:val="0"/>
                <w:lang w:val="en-US" w:eastAsia="ru-RU"/>
              </w:rPr>
              <w:t xml:space="preserve">  3</w:t>
            </w:r>
            <w:proofErr w:type="gramEnd"/>
            <w:r w:rsidRPr="00802358">
              <w:rPr>
                <w:noProof w:val="0"/>
                <w:lang w:val="en-US" w:eastAsia="ru-RU"/>
              </w:rPr>
              <w:t xml:space="preserve"> x 2.5 </w:t>
            </w:r>
            <w:proofErr w:type="spellStart"/>
            <w:r w:rsidRPr="00802358">
              <w:rPr>
                <w:noProof w:val="0"/>
                <w:lang w:val="en-US" w:eastAsia="ru-RU"/>
              </w:rPr>
              <w:t>mmp</w:t>
            </w:r>
            <w:proofErr w:type="spellEnd"/>
          </w:p>
          <w:p w14:paraId="2EFBEB67"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182AAB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5CDC996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30,000</w:t>
            </w:r>
          </w:p>
          <w:p w14:paraId="15F50917" w14:textId="77777777" w:rsidR="00802358" w:rsidRPr="00802358" w:rsidRDefault="00802358" w:rsidP="00802358">
            <w:pPr>
              <w:autoSpaceDE w:val="0"/>
              <w:autoSpaceDN w:val="0"/>
              <w:jc w:val="center"/>
              <w:rPr>
                <w:noProof w:val="0"/>
                <w:lang w:val="en-US" w:eastAsia="ru-RU"/>
              </w:rPr>
            </w:pPr>
          </w:p>
        </w:tc>
      </w:tr>
      <w:tr w:rsidR="00802358" w:rsidRPr="00802358" w14:paraId="576519A7"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DFDC2" w14:textId="77777777" w:rsidR="00802358" w:rsidRPr="00802358" w:rsidRDefault="00802358" w:rsidP="00802358">
            <w:pPr>
              <w:autoSpaceDE w:val="0"/>
              <w:autoSpaceDN w:val="0"/>
              <w:rPr>
                <w:noProof w:val="0"/>
                <w:lang w:val="en-US" w:eastAsia="ru-RU"/>
              </w:rPr>
            </w:pPr>
            <w:r w:rsidRPr="00802358">
              <w:rPr>
                <w:noProof w:val="0"/>
                <w:lang w:val="en-US" w:eastAsia="ru-RU"/>
              </w:rPr>
              <w:t>378</w:t>
            </w:r>
          </w:p>
        </w:tc>
        <w:tc>
          <w:tcPr>
            <w:tcW w:w="1559" w:type="dxa"/>
            <w:tcBorders>
              <w:top w:val="single" w:sz="4" w:space="0" w:color="auto"/>
              <w:bottom w:val="single" w:sz="4" w:space="0" w:color="auto"/>
            </w:tcBorders>
          </w:tcPr>
          <w:p w14:paraId="7AECD204" w14:textId="77777777" w:rsidR="00802358" w:rsidRPr="00802358" w:rsidRDefault="00802358" w:rsidP="00802358">
            <w:pPr>
              <w:autoSpaceDE w:val="0"/>
              <w:autoSpaceDN w:val="0"/>
              <w:rPr>
                <w:noProof w:val="0"/>
                <w:lang w:val="en-US" w:eastAsia="ru-RU"/>
              </w:rPr>
            </w:pPr>
          </w:p>
          <w:p w14:paraId="6A41DBC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B99A36E"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Cutie de </w:t>
            </w:r>
            <w:proofErr w:type="spellStart"/>
            <w:r w:rsidRPr="00802358">
              <w:rPr>
                <w:noProof w:val="0"/>
                <w:lang w:val="en-US" w:eastAsia="ru-RU"/>
              </w:rPr>
              <w:t>ramificatie</w:t>
            </w:r>
            <w:proofErr w:type="spellEnd"/>
          </w:p>
          <w:p w14:paraId="501FA500"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909DC85"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3A5DCD42"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3B9828E1" w14:textId="77777777" w:rsidR="00802358" w:rsidRPr="00802358" w:rsidRDefault="00802358" w:rsidP="00802358">
            <w:pPr>
              <w:autoSpaceDE w:val="0"/>
              <w:autoSpaceDN w:val="0"/>
              <w:jc w:val="center"/>
              <w:rPr>
                <w:noProof w:val="0"/>
                <w:lang w:val="en-US" w:eastAsia="ru-RU"/>
              </w:rPr>
            </w:pPr>
          </w:p>
        </w:tc>
      </w:tr>
      <w:tr w:rsidR="00802358" w:rsidRPr="00802358" w14:paraId="0A4F811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5F44F" w14:textId="77777777" w:rsidR="00802358" w:rsidRPr="00802358" w:rsidRDefault="00802358" w:rsidP="00802358">
            <w:pPr>
              <w:autoSpaceDE w:val="0"/>
              <w:autoSpaceDN w:val="0"/>
              <w:rPr>
                <w:noProof w:val="0"/>
                <w:lang w:val="en-US" w:eastAsia="ru-RU"/>
              </w:rPr>
            </w:pPr>
            <w:r w:rsidRPr="00802358">
              <w:rPr>
                <w:noProof w:val="0"/>
                <w:lang w:val="en-US" w:eastAsia="ru-RU"/>
              </w:rPr>
              <w:t>379</w:t>
            </w:r>
          </w:p>
        </w:tc>
        <w:tc>
          <w:tcPr>
            <w:tcW w:w="1559" w:type="dxa"/>
            <w:tcBorders>
              <w:top w:val="single" w:sz="4" w:space="0" w:color="auto"/>
              <w:bottom w:val="single" w:sz="4" w:space="0" w:color="auto"/>
            </w:tcBorders>
          </w:tcPr>
          <w:p w14:paraId="7FCA4FF7" w14:textId="77777777" w:rsidR="00802358" w:rsidRPr="00802358" w:rsidRDefault="00802358" w:rsidP="00802358">
            <w:pPr>
              <w:autoSpaceDE w:val="0"/>
              <w:autoSpaceDN w:val="0"/>
              <w:rPr>
                <w:noProof w:val="0"/>
                <w:lang w:val="en-US" w:eastAsia="ru-RU"/>
              </w:rPr>
            </w:pPr>
            <w:r w:rsidRPr="00802358">
              <w:rPr>
                <w:noProof w:val="0"/>
                <w:lang w:val="en-US" w:eastAsia="ru-RU"/>
              </w:rPr>
              <w:t>08-02-409-1</w:t>
            </w:r>
          </w:p>
          <w:p w14:paraId="0F6AABB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A4993F9"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Teava</w:t>
            </w:r>
            <w:proofErr w:type="spellEnd"/>
            <w:r w:rsidRPr="00802358">
              <w:rPr>
                <w:noProof w:val="0"/>
                <w:lang w:val="en-US" w:eastAsia="ru-RU"/>
              </w:rPr>
              <w:t xml:space="preserve"> din </w:t>
            </w:r>
            <w:proofErr w:type="spellStart"/>
            <w:r w:rsidRPr="00802358">
              <w:rPr>
                <w:noProof w:val="0"/>
                <w:lang w:val="en-US" w:eastAsia="ru-RU"/>
              </w:rPr>
              <w:t>vinilplast</w:t>
            </w:r>
            <w:proofErr w:type="spellEnd"/>
            <w:r w:rsidRPr="00802358">
              <w:rPr>
                <w:noProof w:val="0"/>
                <w:lang w:val="en-US" w:eastAsia="ru-RU"/>
              </w:rPr>
              <w:t xml:space="preserve"> pe </w:t>
            </w:r>
            <w:proofErr w:type="spellStart"/>
            <w:r w:rsidRPr="00802358">
              <w:rPr>
                <w:noProof w:val="0"/>
                <w:lang w:val="en-US" w:eastAsia="ru-RU"/>
              </w:rPr>
              <w:t>contructii</w:t>
            </w:r>
            <w:proofErr w:type="spellEnd"/>
            <w:r w:rsidRPr="00802358">
              <w:rPr>
                <w:noProof w:val="0"/>
                <w:lang w:val="en-US" w:eastAsia="ru-RU"/>
              </w:rPr>
              <w:t xml:space="preserve"> </w:t>
            </w:r>
            <w:proofErr w:type="spellStart"/>
            <w:r w:rsidRPr="00802358">
              <w:rPr>
                <w:noProof w:val="0"/>
                <w:lang w:val="en-US" w:eastAsia="ru-RU"/>
              </w:rPr>
              <w:t>instalate</w:t>
            </w:r>
            <w:proofErr w:type="spellEnd"/>
            <w:r w:rsidRPr="00802358">
              <w:rPr>
                <w:noProof w:val="0"/>
                <w:lang w:val="en-US" w:eastAsia="ru-RU"/>
              </w:rPr>
              <w:t xml:space="preserve">, pe </w:t>
            </w:r>
            <w:proofErr w:type="spellStart"/>
            <w:r w:rsidRPr="00802358">
              <w:rPr>
                <w:noProof w:val="0"/>
                <w:lang w:val="en-US" w:eastAsia="ru-RU"/>
              </w:rPr>
              <w:t>pereti</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coloane</w:t>
            </w:r>
            <w:proofErr w:type="spellEnd"/>
            <w:r w:rsidRPr="00802358">
              <w:rPr>
                <w:noProof w:val="0"/>
                <w:lang w:val="en-US" w:eastAsia="ru-RU"/>
              </w:rPr>
              <w:t xml:space="preserve">, </w:t>
            </w:r>
            <w:proofErr w:type="spellStart"/>
            <w:r w:rsidRPr="00802358">
              <w:rPr>
                <w:noProof w:val="0"/>
                <w:lang w:val="en-US" w:eastAsia="ru-RU"/>
              </w:rPr>
              <w:t>fixare</w:t>
            </w:r>
            <w:proofErr w:type="spellEnd"/>
            <w:r w:rsidRPr="00802358">
              <w:rPr>
                <w:noProof w:val="0"/>
                <w:lang w:val="en-US" w:eastAsia="ru-RU"/>
              </w:rPr>
              <w:t xml:space="preserve"> cu </w:t>
            </w:r>
            <w:proofErr w:type="spellStart"/>
            <w:r w:rsidRPr="00802358">
              <w:rPr>
                <w:noProof w:val="0"/>
                <w:lang w:val="en-US" w:eastAsia="ru-RU"/>
              </w:rPr>
              <w:t>scoabe</w:t>
            </w:r>
            <w:proofErr w:type="spellEnd"/>
            <w:r w:rsidRPr="00802358">
              <w:rPr>
                <w:noProof w:val="0"/>
                <w:lang w:val="en-US" w:eastAsia="ru-RU"/>
              </w:rPr>
              <w:t xml:space="preserve">, </w:t>
            </w:r>
            <w:proofErr w:type="spellStart"/>
            <w:r w:rsidRPr="00802358">
              <w:rPr>
                <w:noProof w:val="0"/>
                <w:lang w:val="en-US" w:eastAsia="ru-RU"/>
              </w:rPr>
              <w:t>diametru</w:t>
            </w:r>
            <w:proofErr w:type="spellEnd"/>
            <w:r w:rsidRPr="00802358">
              <w:rPr>
                <w:noProof w:val="0"/>
                <w:lang w:val="en-US" w:eastAsia="ru-RU"/>
              </w:rPr>
              <w:t xml:space="preserve"> pina la 25 mm</w:t>
            </w:r>
          </w:p>
          <w:p w14:paraId="43BE75CC"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CB9F1B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100 m</w:t>
            </w:r>
          </w:p>
        </w:tc>
        <w:tc>
          <w:tcPr>
            <w:tcW w:w="1276" w:type="dxa"/>
            <w:tcBorders>
              <w:top w:val="single" w:sz="4" w:space="0" w:color="auto"/>
              <w:bottom w:val="single" w:sz="4" w:space="0" w:color="auto"/>
            </w:tcBorders>
            <w:vAlign w:val="center"/>
          </w:tcPr>
          <w:p w14:paraId="047BEFAD"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0,800</w:t>
            </w:r>
          </w:p>
          <w:p w14:paraId="21A677D2" w14:textId="77777777" w:rsidR="00802358" w:rsidRPr="00802358" w:rsidRDefault="00802358" w:rsidP="00802358">
            <w:pPr>
              <w:autoSpaceDE w:val="0"/>
              <w:autoSpaceDN w:val="0"/>
              <w:jc w:val="center"/>
              <w:rPr>
                <w:noProof w:val="0"/>
                <w:lang w:val="en-US" w:eastAsia="ru-RU"/>
              </w:rPr>
            </w:pPr>
          </w:p>
        </w:tc>
      </w:tr>
      <w:tr w:rsidR="00802358" w:rsidRPr="00802358" w14:paraId="34F2EBF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17317C" w14:textId="77777777" w:rsidR="00802358" w:rsidRPr="00802358" w:rsidRDefault="00802358" w:rsidP="00802358">
            <w:pPr>
              <w:autoSpaceDE w:val="0"/>
              <w:autoSpaceDN w:val="0"/>
              <w:rPr>
                <w:noProof w:val="0"/>
                <w:lang w:val="en-US" w:eastAsia="ru-RU"/>
              </w:rPr>
            </w:pPr>
            <w:r w:rsidRPr="00802358">
              <w:rPr>
                <w:noProof w:val="0"/>
                <w:lang w:val="en-US" w:eastAsia="ru-RU"/>
              </w:rPr>
              <w:lastRenderedPageBreak/>
              <w:t>380</w:t>
            </w:r>
          </w:p>
        </w:tc>
        <w:tc>
          <w:tcPr>
            <w:tcW w:w="1559" w:type="dxa"/>
            <w:tcBorders>
              <w:top w:val="single" w:sz="4" w:space="0" w:color="auto"/>
              <w:bottom w:val="single" w:sz="4" w:space="0" w:color="auto"/>
            </w:tcBorders>
          </w:tcPr>
          <w:p w14:paraId="3FD22063" w14:textId="77777777" w:rsidR="00802358" w:rsidRPr="00802358" w:rsidRDefault="00802358" w:rsidP="00802358">
            <w:pPr>
              <w:autoSpaceDE w:val="0"/>
              <w:autoSpaceDN w:val="0"/>
              <w:rPr>
                <w:noProof w:val="0"/>
                <w:lang w:val="en-US" w:eastAsia="ru-RU"/>
              </w:rPr>
            </w:pPr>
          </w:p>
          <w:p w14:paraId="7B31549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E875B3B"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Tub </w:t>
            </w:r>
            <w:proofErr w:type="spellStart"/>
            <w:proofErr w:type="gramStart"/>
            <w:r w:rsidRPr="00802358">
              <w:rPr>
                <w:noProof w:val="0"/>
                <w:lang w:val="en-US" w:eastAsia="ru-RU"/>
              </w:rPr>
              <w:t>flexibil</w:t>
            </w:r>
            <w:proofErr w:type="spellEnd"/>
            <w:r w:rsidRPr="00802358">
              <w:rPr>
                <w:noProof w:val="0"/>
                <w:lang w:val="en-US" w:eastAsia="ru-RU"/>
              </w:rPr>
              <w:t xml:space="preserve">  20</w:t>
            </w:r>
            <w:proofErr w:type="gramEnd"/>
          </w:p>
          <w:p w14:paraId="19C3C4C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6608759"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m</w:t>
            </w:r>
          </w:p>
        </w:tc>
        <w:tc>
          <w:tcPr>
            <w:tcW w:w="1276" w:type="dxa"/>
            <w:tcBorders>
              <w:top w:val="single" w:sz="4" w:space="0" w:color="auto"/>
              <w:bottom w:val="single" w:sz="4" w:space="0" w:color="auto"/>
            </w:tcBorders>
            <w:vAlign w:val="center"/>
          </w:tcPr>
          <w:p w14:paraId="4035034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50,000</w:t>
            </w:r>
          </w:p>
          <w:p w14:paraId="4CCB7922" w14:textId="77777777" w:rsidR="00802358" w:rsidRPr="00802358" w:rsidRDefault="00802358" w:rsidP="00802358">
            <w:pPr>
              <w:autoSpaceDE w:val="0"/>
              <w:autoSpaceDN w:val="0"/>
              <w:jc w:val="center"/>
              <w:rPr>
                <w:noProof w:val="0"/>
                <w:lang w:val="en-US" w:eastAsia="ru-RU"/>
              </w:rPr>
            </w:pPr>
          </w:p>
        </w:tc>
      </w:tr>
      <w:tr w:rsidR="00802358" w:rsidRPr="00802358" w14:paraId="6412D7EB"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540C32" w14:textId="77777777" w:rsidR="00802358" w:rsidRPr="00802358" w:rsidRDefault="00802358" w:rsidP="00802358">
            <w:pPr>
              <w:autoSpaceDE w:val="0"/>
              <w:autoSpaceDN w:val="0"/>
              <w:rPr>
                <w:noProof w:val="0"/>
                <w:lang w:val="en-US" w:eastAsia="ru-RU"/>
              </w:rPr>
            </w:pPr>
            <w:r w:rsidRPr="00802358">
              <w:rPr>
                <w:noProof w:val="0"/>
                <w:lang w:val="en-US" w:eastAsia="ru-RU"/>
              </w:rPr>
              <w:t>381</w:t>
            </w:r>
          </w:p>
        </w:tc>
        <w:tc>
          <w:tcPr>
            <w:tcW w:w="1559" w:type="dxa"/>
            <w:tcBorders>
              <w:top w:val="single" w:sz="4" w:space="0" w:color="auto"/>
              <w:bottom w:val="single" w:sz="4" w:space="0" w:color="auto"/>
            </w:tcBorders>
          </w:tcPr>
          <w:p w14:paraId="4164B859" w14:textId="77777777" w:rsidR="00802358" w:rsidRPr="00802358" w:rsidRDefault="00802358" w:rsidP="00802358">
            <w:pPr>
              <w:autoSpaceDE w:val="0"/>
              <w:autoSpaceDN w:val="0"/>
              <w:rPr>
                <w:noProof w:val="0"/>
                <w:lang w:val="en-US" w:eastAsia="ru-RU"/>
              </w:rPr>
            </w:pPr>
            <w:r w:rsidRPr="00802358">
              <w:rPr>
                <w:noProof w:val="0"/>
                <w:lang w:val="en-US" w:eastAsia="ru-RU"/>
              </w:rPr>
              <w:t>08-03-594-1</w:t>
            </w:r>
          </w:p>
          <w:p w14:paraId="50011489"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47D9C51"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Corp de </w:t>
            </w:r>
            <w:proofErr w:type="spellStart"/>
            <w:r w:rsidRPr="00802358">
              <w:rPr>
                <w:noProof w:val="0"/>
                <w:lang w:val="en-US" w:eastAsia="ru-RU"/>
              </w:rPr>
              <w:t>iluminat</w:t>
            </w:r>
            <w:proofErr w:type="spellEnd"/>
            <w:r w:rsidRPr="00802358">
              <w:rPr>
                <w:noProof w:val="0"/>
                <w:lang w:val="en-US" w:eastAsia="ru-RU"/>
              </w:rPr>
              <w:t xml:space="preserve"> cu </w:t>
            </w:r>
            <w:proofErr w:type="spellStart"/>
            <w:r w:rsidRPr="00802358">
              <w:rPr>
                <w:noProof w:val="0"/>
                <w:lang w:val="en-US" w:eastAsia="ru-RU"/>
              </w:rPr>
              <w:t>lampi</w:t>
            </w:r>
            <w:proofErr w:type="spellEnd"/>
            <w:r w:rsidRPr="00802358">
              <w:rPr>
                <w:noProof w:val="0"/>
                <w:lang w:val="en-US" w:eastAsia="ru-RU"/>
              </w:rPr>
              <w:t xml:space="preserve"> </w:t>
            </w:r>
            <w:proofErr w:type="spellStart"/>
            <w:r w:rsidRPr="00802358">
              <w:rPr>
                <w:noProof w:val="0"/>
                <w:lang w:val="en-US" w:eastAsia="ru-RU"/>
              </w:rPr>
              <w:t>luminescente</w:t>
            </w:r>
            <w:proofErr w:type="spellEnd"/>
            <w:r w:rsidRPr="00802358">
              <w:rPr>
                <w:noProof w:val="0"/>
                <w:lang w:val="en-US" w:eastAsia="ru-RU"/>
              </w:rPr>
              <w:t xml:space="preserve"> </w:t>
            </w:r>
            <w:proofErr w:type="spellStart"/>
            <w:r w:rsidRPr="00802358">
              <w:rPr>
                <w:noProof w:val="0"/>
                <w:lang w:val="en-US" w:eastAsia="ru-RU"/>
              </w:rPr>
              <w:t>montat</w:t>
            </w:r>
            <w:proofErr w:type="spellEnd"/>
            <w:r w:rsidRPr="00802358">
              <w:rPr>
                <w:noProof w:val="0"/>
                <w:lang w:val="en-US" w:eastAsia="ru-RU"/>
              </w:rPr>
              <w:t xml:space="preserve"> </w:t>
            </w:r>
            <w:proofErr w:type="spellStart"/>
            <w:r w:rsidRPr="00802358">
              <w:rPr>
                <w:noProof w:val="0"/>
                <w:lang w:val="en-US" w:eastAsia="ru-RU"/>
              </w:rPr>
              <w:t>separat</w:t>
            </w:r>
            <w:proofErr w:type="spellEnd"/>
            <w:r w:rsidRPr="00802358">
              <w:rPr>
                <w:noProof w:val="0"/>
                <w:lang w:val="en-US" w:eastAsia="ru-RU"/>
              </w:rPr>
              <w:t xml:space="preserve"> pe </w:t>
            </w:r>
            <w:proofErr w:type="spellStart"/>
            <w:r w:rsidRPr="00802358">
              <w:rPr>
                <w:noProof w:val="0"/>
                <w:lang w:val="en-US" w:eastAsia="ru-RU"/>
              </w:rPr>
              <w:t>pivoti</w:t>
            </w:r>
            <w:proofErr w:type="spellEnd"/>
            <w:r w:rsidRPr="00802358">
              <w:rPr>
                <w:noProof w:val="0"/>
                <w:lang w:val="en-US" w:eastAsia="ru-RU"/>
              </w:rPr>
              <w:t xml:space="preserve">, </w:t>
            </w:r>
            <w:proofErr w:type="spellStart"/>
            <w:r w:rsidRPr="00802358">
              <w:rPr>
                <w:noProof w:val="0"/>
                <w:lang w:val="en-US" w:eastAsia="ru-RU"/>
              </w:rPr>
              <w:t>cantitate</w:t>
            </w:r>
            <w:proofErr w:type="spellEnd"/>
            <w:r w:rsidRPr="00802358">
              <w:rPr>
                <w:noProof w:val="0"/>
                <w:lang w:val="en-US" w:eastAsia="ru-RU"/>
              </w:rPr>
              <w:t xml:space="preserve"> </w:t>
            </w:r>
            <w:proofErr w:type="spellStart"/>
            <w:r w:rsidRPr="00802358">
              <w:rPr>
                <w:noProof w:val="0"/>
                <w:lang w:val="en-US" w:eastAsia="ru-RU"/>
              </w:rPr>
              <w:t>lampi</w:t>
            </w:r>
            <w:proofErr w:type="spellEnd"/>
            <w:r w:rsidRPr="00802358">
              <w:rPr>
                <w:noProof w:val="0"/>
                <w:lang w:val="en-US" w:eastAsia="ru-RU"/>
              </w:rPr>
              <w:t xml:space="preserve">, in </w:t>
            </w:r>
            <w:proofErr w:type="spellStart"/>
            <w:r w:rsidRPr="00802358">
              <w:rPr>
                <w:noProof w:val="0"/>
                <w:lang w:val="en-US" w:eastAsia="ru-RU"/>
              </w:rPr>
              <w:t>corp</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LED</w:t>
            </w:r>
          </w:p>
          <w:p w14:paraId="71E2B361"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10875EB"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5CA07E9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1424D52D" w14:textId="77777777" w:rsidR="00802358" w:rsidRPr="00802358" w:rsidRDefault="00802358" w:rsidP="00802358">
            <w:pPr>
              <w:autoSpaceDE w:val="0"/>
              <w:autoSpaceDN w:val="0"/>
              <w:jc w:val="center"/>
              <w:rPr>
                <w:noProof w:val="0"/>
                <w:lang w:val="en-US" w:eastAsia="ru-RU"/>
              </w:rPr>
            </w:pPr>
          </w:p>
        </w:tc>
      </w:tr>
      <w:tr w:rsidR="00802358" w:rsidRPr="00802358" w14:paraId="557647EC"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23188" w14:textId="77777777" w:rsidR="00802358" w:rsidRPr="00802358" w:rsidRDefault="00802358" w:rsidP="00802358">
            <w:pPr>
              <w:autoSpaceDE w:val="0"/>
              <w:autoSpaceDN w:val="0"/>
              <w:rPr>
                <w:noProof w:val="0"/>
                <w:lang w:val="en-US" w:eastAsia="ru-RU"/>
              </w:rPr>
            </w:pPr>
            <w:r w:rsidRPr="00802358">
              <w:rPr>
                <w:noProof w:val="0"/>
                <w:lang w:val="en-US" w:eastAsia="ru-RU"/>
              </w:rPr>
              <w:t>382</w:t>
            </w:r>
          </w:p>
        </w:tc>
        <w:tc>
          <w:tcPr>
            <w:tcW w:w="1559" w:type="dxa"/>
            <w:tcBorders>
              <w:top w:val="single" w:sz="4" w:space="0" w:color="auto"/>
              <w:bottom w:val="single" w:sz="4" w:space="0" w:color="auto"/>
            </w:tcBorders>
          </w:tcPr>
          <w:p w14:paraId="0362FC1C" w14:textId="77777777" w:rsidR="00802358" w:rsidRPr="00802358" w:rsidRDefault="00802358" w:rsidP="00802358">
            <w:pPr>
              <w:autoSpaceDE w:val="0"/>
              <w:autoSpaceDN w:val="0"/>
              <w:rPr>
                <w:noProof w:val="0"/>
                <w:lang w:val="en-US" w:eastAsia="ru-RU"/>
              </w:rPr>
            </w:pPr>
          </w:p>
          <w:p w14:paraId="076E7F83"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351E870D"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Corpuri</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xml:space="preserve"> LED 40W 5000K</w:t>
            </w:r>
          </w:p>
          <w:p w14:paraId="6F2FDBFB"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A17195B"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03348490"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10CE4D40" w14:textId="77777777" w:rsidR="00802358" w:rsidRPr="00802358" w:rsidRDefault="00802358" w:rsidP="00802358">
            <w:pPr>
              <w:autoSpaceDE w:val="0"/>
              <w:autoSpaceDN w:val="0"/>
              <w:jc w:val="center"/>
              <w:rPr>
                <w:noProof w:val="0"/>
                <w:lang w:val="en-US" w:eastAsia="ru-RU"/>
              </w:rPr>
            </w:pPr>
          </w:p>
        </w:tc>
      </w:tr>
      <w:tr w:rsidR="00802358" w:rsidRPr="00802358" w14:paraId="4F0E250D"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B21801" w14:textId="77777777" w:rsidR="00802358" w:rsidRPr="00802358" w:rsidRDefault="00802358" w:rsidP="00802358">
            <w:pPr>
              <w:autoSpaceDE w:val="0"/>
              <w:autoSpaceDN w:val="0"/>
              <w:rPr>
                <w:noProof w:val="0"/>
                <w:lang w:val="en-US" w:eastAsia="ru-RU"/>
              </w:rPr>
            </w:pPr>
            <w:r w:rsidRPr="00802358">
              <w:rPr>
                <w:noProof w:val="0"/>
                <w:lang w:val="en-US" w:eastAsia="ru-RU"/>
              </w:rPr>
              <w:t>383</w:t>
            </w:r>
          </w:p>
        </w:tc>
        <w:tc>
          <w:tcPr>
            <w:tcW w:w="1559" w:type="dxa"/>
            <w:tcBorders>
              <w:top w:val="single" w:sz="4" w:space="0" w:color="auto"/>
              <w:bottom w:val="single" w:sz="4" w:space="0" w:color="auto"/>
            </w:tcBorders>
          </w:tcPr>
          <w:p w14:paraId="0C4FAE17" w14:textId="77777777" w:rsidR="00802358" w:rsidRPr="00802358" w:rsidRDefault="00802358" w:rsidP="00802358">
            <w:pPr>
              <w:autoSpaceDE w:val="0"/>
              <w:autoSpaceDN w:val="0"/>
              <w:rPr>
                <w:noProof w:val="0"/>
                <w:lang w:val="en-US" w:eastAsia="ru-RU"/>
              </w:rPr>
            </w:pPr>
            <w:r w:rsidRPr="00802358">
              <w:rPr>
                <w:noProof w:val="0"/>
                <w:lang w:val="en-US" w:eastAsia="ru-RU"/>
              </w:rPr>
              <w:t>08-03-594-1</w:t>
            </w:r>
          </w:p>
          <w:p w14:paraId="67D66605"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714BA77"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Corp de </w:t>
            </w:r>
            <w:proofErr w:type="spellStart"/>
            <w:r w:rsidRPr="00802358">
              <w:rPr>
                <w:noProof w:val="0"/>
                <w:lang w:val="en-US" w:eastAsia="ru-RU"/>
              </w:rPr>
              <w:t>iluminat</w:t>
            </w:r>
            <w:proofErr w:type="spellEnd"/>
            <w:r w:rsidRPr="00802358">
              <w:rPr>
                <w:noProof w:val="0"/>
                <w:lang w:val="en-US" w:eastAsia="ru-RU"/>
              </w:rPr>
              <w:t xml:space="preserve"> cu </w:t>
            </w:r>
            <w:proofErr w:type="spellStart"/>
            <w:r w:rsidRPr="00802358">
              <w:rPr>
                <w:noProof w:val="0"/>
                <w:lang w:val="en-US" w:eastAsia="ru-RU"/>
              </w:rPr>
              <w:t>lampi</w:t>
            </w:r>
            <w:proofErr w:type="spellEnd"/>
            <w:r w:rsidRPr="00802358">
              <w:rPr>
                <w:noProof w:val="0"/>
                <w:lang w:val="en-US" w:eastAsia="ru-RU"/>
              </w:rPr>
              <w:t xml:space="preserve"> </w:t>
            </w:r>
            <w:proofErr w:type="spellStart"/>
            <w:r w:rsidRPr="00802358">
              <w:rPr>
                <w:noProof w:val="0"/>
                <w:lang w:val="en-US" w:eastAsia="ru-RU"/>
              </w:rPr>
              <w:t>luminescente</w:t>
            </w:r>
            <w:proofErr w:type="spellEnd"/>
            <w:r w:rsidRPr="00802358">
              <w:rPr>
                <w:noProof w:val="0"/>
                <w:lang w:val="en-US" w:eastAsia="ru-RU"/>
              </w:rPr>
              <w:t xml:space="preserve"> </w:t>
            </w:r>
            <w:proofErr w:type="spellStart"/>
            <w:r w:rsidRPr="00802358">
              <w:rPr>
                <w:noProof w:val="0"/>
                <w:lang w:val="en-US" w:eastAsia="ru-RU"/>
              </w:rPr>
              <w:t>montat</w:t>
            </w:r>
            <w:proofErr w:type="spellEnd"/>
            <w:r w:rsidRPr="00802358">
              <w:rPr>
                <w:noProof w:val="0"/>
                <w:lang w:val="en-US" w:eastAsia="ru-RU"/>
              </w:rPr>
              <w:t xml:space="preserve"> </w:t>
            </w:r>
            <w:proofErr w:type="spellStart"/>
            <w:r w:rsidRPr="00802358">
              <w:rPr>
                <w:noProof w:val="0"/>
                <w:lang w:val="en-US" w:eastAsia="ru-RU"/>
              </w:rPr>
              <w:t>separat</w:t>
            </w:r>
            <w:proofErr w:type="spellEnd"/>
            <w:r w:rsidRPr="00802358">
              <w:rPr>
                <w:noProof w:val="0"/>
                <w:lang w:val="en-US" w:eastAsia="ru-RU"/>
              </w:rPr>
              <w:t xml:space="preserve"> pe </w:t>
            </w:r>
            <w:proofErr w:type="spellStart"/>
            <w:r w:rsidRPr="00802358">
              <w:rPr>
                <w:noProof w:val="0"/>
                <w:lang w:val="en-US" w:eastAsia="ru-RU"/>
              </w:rPr>
              <w:t>pivoti</w:t>
            </w:r>
            <w:proofErr w:type="spellEnd"/>
            <w:r w:rsidRPr="00802358">
              <w:rPr>
                <w:noProof w:val="0"/>
                <w:lang w:val="en-US" w:eastAsia="ru-RU"/>
              </w:rPr>
              <w:t xml:space="preserve">, </w:t>
            </w:r>
            <w:proofErr w:type="spellStart"/>
            <w:r w:rsidRPr="00802358">
              <w:rPr>
                <w:noProof w:val="0"/>
                <w:lang w:val="en-US" w:eastAsia="ru-RU"/>
              </w:rPr>
              <w:t>cantitate</w:t>
            </w:r>
            <w:proofErr w:type="spellEnd"/>
            <w:r w:rsidRPr="00802358">
              <w:rPr>
                <w:noProof w:val="0"/>
                <w:lang w:val="en-US" w:eastAsia="ru-RU"/>
              </w:rPr>
              <w:t xml:space="preserve"> </w:t>
            </w:r>
            <w:proofErr w:type="spellStart"/>
            <w:r w:rsidRPr="00802358">
              <w:rPr>
                <w:noProof w:val="0"/>
                <w:lang w:val="en-US" w:eastAsia="ru-RU"/>
              </w:rPr>
              <w:t>lampi</w:t>
            </w:r>
            <w:proofErr w:type="spellEnd"/>
            <w:r w:rsidRPr="00802358">
              <w:rPr>
                <w:noProof w:val="0"/>
                <w:lang w:val="en-US" w:eastAsia="ru-RU"/>
              </w:rPr>
              <w:t xml:space="preserve">, in </w:t>
            </w:r>
            <w:proofErr w:type="spellStart"/>
            <w:r w:rsidRPr="00802358">
              <w:rPr>
                <w:noProof w:val="0"/>
                <w:lang w:val="en-US" w:eastAsia="ru-RU"/>
              </w:rPr>
              <w:t>corp</w:t>
            </w:r>
            <w:proofErr w:type="spellEnd"/>
            <w:r w:rsidRPr="00802358">
              <w:rPr>
                <w:noProof w:val="0"/>
                <w:lang w:val="en-US" w:eastAsia="ru-RU"/>
              </w:rPr>
              <w:t xml:space="preserve"> de </w:t>
            </w:r>
            <w:proofErr w:type="spellStart"/>
            <w:r w:rsidRPr="00802358">
              <w:rPr>
                <w:noProof w:val="0"/>
                <w:lang w:val="en-US" w:eastAsia="ru-RU"/>
              </w:rPr>
              <w:t>iluminat</w:t>
            </w:r>
            <w:proofErr w:type="spellEnd"/>
            <w:r w:rsidRPr="00802358">
              <w:rPr>
                <w:noProof w:val="0"/>
                <w:lang w:val="en-US" w:eastAsia="ru-RU"/>
              </w:rPr>
              <w:t>, LED Panel 595x959</w:t>
            </w:r>
          </w:p>
          <w:p w14:paraId="6142293E"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2350A56"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07DA64C8"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6058F078" w14:textId="77777777" w:rsidR="00802358" w:rsidRPr="00802358" w:rsidRDefault="00802358" w:rsidP="00802358">
            <w:pPr>
              <w:autoSpaceDE w:val="0"/>
              <w:autoSpaceDN w:val="0"/>
              <w:jc w:val="center"/>
              <w:rPr>
                <w:noProof w:val="0"/>
                <w:lang w:val="en-US" w:eastAsia="ru-RU"/>
              </w:rPr>
            </w:pPr>
          </w:p>
        </w:tc>
      </w:tr>
      <w:tr w:rsidR="00802358" w:rsidRPr="00802358" w14:paraId="479CEF5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B04E6B" w14:textId="77777777" w:rsidR="00802358" w:rsidRPr="00802358" w:rsidRDefault="00802358" w:rsidP="00802358">
            <w:pPr>
              <w:autoSpaceDE w:val="0"/>
              <w:autoSpaceDN w:val="0"/>
              <w:rPr>
                <w:noProof w:val="0"/>
                <w:lang w:val="en-US" w:eastAsia="ru-RU"/>
              </w:rPr>
            </w:pPr>
            <w:r w:rsidRPr="00802358">
              <w:rPr>
                <w:noProof w:val="0"/>
                <w:lang w:val="en-US" w:eastAsia="ru-RU"/>
              </w:rPr>
              <w:t>384</w:t>
            </w:r>
          </w:p>
        </w:tc>
        <w:tc>
          <w:tcPr>
            <w:tcW w:w="1559" w:type="dxa"/>
            <w:tcBorders>
              <w:top w:val="single" w:sz="4" w:space="0" w:color="auto"/>
              <w:bottom w:val="single" w:sz="4" w:space="0" w:color="auto"/>
            </w:tcBorders>
          </w:tcPr>
          <w:p w14:paraId="42BD51E3" w14:textId="77777777" w:rsidR="00802358" w:rsidRPr="00802358" w:rsidRDefault="00802358" w:rsidP="00802358">
            <w:pPr>
              <w:autoSpaceDE w:val="0"/>
              <w:autoSpaceDN w:val="0"/>
              <w:rPr>
                <w:noProof w:val="0"/>
                <w:lang w:val="en-US" w:eastAsia="ru-RU"/>
              </w:rPr>
            </w:pPr>
          </w:p>
          <w:p w14:paraId="73FB446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97C4CE9"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LED Panel 595x959 48 W 6500K </w:t>
            </w:r>
            <w:proofErr w:type="spellStart"/>
            <w:r w:rsidRPr="00802358">
              <w:rPr>
                <w:noProof w:val="0"/>
                <w:lang w:val="en-US" w:eastAsia="ru-RU"/>
              </w:rPr>
              <w:t>Garantie</w:t>
            </w:r>
            <w:proofErr w:type="spellEnd"/>
            <w:r w:rsidRPr="00802358">
              <w:rPr>
                <w:noProof w:val="0"/>
                <w:lang w:val="en-US" w:eastAsia="ru-RU"/>
              </w:rPr>
              <w:t xml:space="preserve"> 36 </w:t>
            </w:r>
            <w:proofErr w:type="spellStart"/>
            <w:r w:rsidRPr="00802358">
              <w:rPr>
                <w:noProof w:val="0"/>
                <w:lang w:val="en-US" w:eastAsia="ru-RU"/>
              </w:rPr>
              <w:t>luni</w:t>
            </w:r>
            <w:proofErr w:type="spellEnd"/>
          </w:p>
          <w:p w14:paraId="009F3554"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6CD9135"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4748993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472A94D8" w14:textId="77777777" w:rsidR="00802358" w:rsidRPr="00802358" w:rsidRDefault="00802358" w:rsidP="00802358">
            <w:pPr>
              <w:autoSpaceDE w:val="0"/>
              <w:autoSpaceDN w:val="0"/>
              <w:jc w:val="center"/>
              <w:rPr>
                <w:noProof w:val="0"/>
                <w:lang w:val="en-US" w:eastAsia="ru-RU"/>
              </w:rPr>
            </w:pPr>
          </w:p>
        </w:tc>
      </w:tr>
      <w:tr w:rsidR="00802358" w:rsidRPr="00802358" w14:paraId="49B04101"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96EABE" w14:textId="77777777" w:rsidR="00802358" w:rsidRPr="00802358" w:rsidRDefault="00802358" w:rsidP="00802358">
            <w:pPr>
              <w:autoSpaceDE w:val="0"/>
              <w:autoSpaceDN w:val="0"/>
              <w:rPr>
                <w:noProof w:val="0"/>
                <w:lang w:val="en-US" w:eastAsia="ru-RU"/>
              </w:rPr>
            </w:pPr>
            <w:r w:rsidRPr="00802358">
              <w:rPr>
                <w:noProof w:val="0"/>
                <w:lang w:val="en-US" w:eastAsia="ru-RU"/>
              </w:rPr>
              <w:t>385</w:t>
            </w:r>
          </w:p>
        </w:tc>
        <w:tc>
          <w:tcPr>
            <w:tcW w:w="1559" w:type="dxa"/>
            <w:tcBorders>
              <w:top w:val="single" w:sz="4" w:space="0" w:color="auto"/>
              <w:bottom w:val="single" w:sz="4" w:space="0" w:color="auto"/>
            </w:tcBorders>
          </w:tcPr>
          <w:p w14:paraId="3AB86AD1" w14:textId="77777777" w:rsidR="00802358" w:rsidRPr="00802358" w:rsidRDefault="00802358" w:rsidP="00802358">
            <w:pPr>
              <w:autoSpaceDE w:val="0"/>
              <w:autoSpaceDN w:val="0"/>
              <w:rPr>
                <w:noProof w:val="0"/>
                <w:lang w:val="en-US" w:eastAsia="ru-RU"/>
              </w:rPr>
            </w:pPr>
            <w:r w:rsidRPr="00802358">
              <w:rPr>
                <w:noProof w:val="0"/>
                <w:lang w:val="en-US" w:eastAsia="ru-RU"/>
              </w:rPr>
              <w:t>RpEF17A</w:t>
            </w:r>
          </w:p>
          <w:p w14:paraId="4FE6AE10"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5FB0895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Montarea</w:t>
            </w:r>
            <w:proofErr w:type="spellEnd"/>
            <w:r w:rsidRPr="00802358">
              <w:rPr>
                <w:noProof w:val="0"/>
                <w:lang w:val="en-US" w:eastAsia="ru-RU"/>
              </w:rPr>
              <w:t xml:space="preserve"> </w:t>
            </w:r>
            <w:proofErr w:type="spellStart"/>
            <w:r w:rsidRPr="00802358">
              <w:rPr>
                <w:noProof w:val="0"/>
                <w:lang w:val="en-US" w:eastAsia="ru-RU"/>
              </w:rPr>
              <w:t>lampii</w:t>
            </w:r>
            <w:proofErr w:type="spellEnd"/>
            <w:r w:rsidRPr="00802358">
              <w:rPr>
                <w:noProof w:val="0"/>
                <w:lang w:val="en-US" w:eastAsia="ru-RU"/>
              </w:rPr>
              <w:t xml:space="preserve"> de </w:t>
            </w:r>
            <w:proofErr w:type="spellStart"/>
            <w:r w:rsidRPr="00802358">
              <w:rPr>
                <w:noProof w:val="0"/>
                <w:lang w:val="en-US" w:eastAsia="ru-RU"/>
              </w:rPr>
              <w:t>semnalizare</w:t>
            </w:r>
            <w:proofErr w:type="spellEnd"/>
            <w:r w:rsidRPr="00802358">
              <w:rPr>
                <w:noProof w:val="0"/>
                <w:lang w:val="en-US" w:eastAsia="ru-RU"/>
              </w:rPr>
              <w:t xml:space="preserve"> - EXIT</w:t>
            </w:r>
          </w:p>
          <w:p w14:paraId="12925755"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32D013E"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40956531"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3E57CF15" w14:textId="77777777" w:rsidR="00802358" w:rsidRPr="00802358" w:rsidRDefault="00802358" w:rsidP="00802358">
            <w:pPr>
              <w:autoSpaceDE w:val="0"/>
              <w:autoSpaceDN w:val="0"/>
              <w:jc w:val="center"/>
              <w:rPr>
                <w:noProof w:val="0"/>
                <w:lang w:val="en-US" w:eastAsia="ru-RU"/>
              </w:rPr>
            </w:pPr>
          </w:p>
        </w:tc>
      </w:tr>
      <w:tr w:rsidR="00802358" w:rsidRPr="00802358" w14:paraId="30D72D80"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A9E2E" w14:textId="77777777" w:rsidR="00802358" w:rsidRPr="00802358" w:rsidRDefault="00802358" w:rsidP="00802358">
            <w:pPr>
              <w:autoSpaceDE w:val="0"/>
              <w:autoSpaceDN w:val="0"/>
              <w:rPr>
                <w:noProof w:val="0"/>
                <w:lang w:val="en-US" w:eastAsia="ru-RU"/>
              </w:rPr>
            </w:pPr>
            <w:r w:rsidRPr="00802358">
              <w:rPr>
                <w:noProof w:val="0"/>
                <w:lang w:val="en-US" w:eastAsia="ru-RU"/>
              </w:rPr>
              <w:t>386</w:t>
            </w:r>
          </w:p>
        </w:tc>
        <w:tc>
          <w:tcPr>
            <w:tcW w:w="1559" w:type="dxa"/>
            <w:tcBorders>
              <w:top w:val="single" w:sz="4" w:space="0" w:color="auto"/>
              <w:bottom w:val="single" w:sz="4" w:space="0" w:color="auto"/>
            </w:tcBorders>
          </w:tcPr>
          <w:p w14:paraId="575303E1" w14:textId="77777777" w:rsidR="00802358" w:rsidRPr="00802358" w:rsidRDefault="00802358" w:rsidP="00802358">
            <w:pPr>
              <w:autoSpaceDE w:val="0"/>
              <w:autoSpaceDN w:val="0"/>
              <w:rPr>
                <w:noProof w:val="0"/>
                <w:lang w:val="en-US" w:eastAsia="ru-RU"/>
              </w:rPr>
            </w:pPr>
            <w:r w:rsidRPr="00802358">
              <w:rPr>
                <w:noProof w:val="0"/>
                <w:lang w:val="en-US" w:eastAsia="ru-RU"/>
              </w:rPr>
              <w:t>08-03-591-4</w:t>
            </w:r>
          </w:p>
          <w:p w14:paraId="26C8BF48"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7E5F0040"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Intreruptor</w:t>
            </w:r>
            <w:proofErr w:type="spellEnd"/>
            <w:r w:rsidRPr="00802358">
              <w:rPr>
                <w:noProof w:val="0"/>
                <w:lang w:val="en-US" w:eastAsia="ru-RU"/>
              </w:rPr>
              <w:t xml:space="preserve"> cu </w:t>
            </w:r>
            <w:proofErr w:type="spellStart"/>
            <w:r w:rsidRPr="00802358">
              <w:rPr>
                <w:noProof w:val="0"/>
                <w:lang w:val="en-US" w:eastAsia="ru-RU"/>
              </w:rPr>
              <w:t>doua</w:t>
            </w:r>
            <w:proofErr w:type="spellEnd"/>
            <w:r w:rsidRPr="00802358">
              <w:rPr>
                <w:noProof w:val="0"/>
                <w:lang w:val="en-US" w:eastAsia="ru-RU"/>
              </w:rPr>
              <w:t xml:space="preserve"> </w:t>
            </w:r>
            <w:proofErr w:type="spellStart"/>
            <w:r w:rsidRPr="00802358">
              <w:rPr>
                <w:noProof w:val="0"/>
                <w:lang w:val="en-US" w:eastAsia="ru-RU"/>
              </w:rPr>
              <w:t>clape</w:t>
            </w:r>
            <w:proofErr w:type="spellEnd"/>
            <w:r w:rsidRPr="00802358">
              <w:rPr>
                <w:noProof w:val="0"/>
                <w:lang w:val="en-US" w:eastAsia="ru-RU"/>
              </w:rPr>
              <w:t xml:space="preserve">, tip </w:t>
            </w:r>
            <w:proofErr w:type="spellStart"/>
            <w:r w:rsidRPr="00802358">
              <w:rPr>
                <w:noProof w:val="0"/>
                <w:lang w:val="en-US" w:eastAsia="ru-RU"/>
              </w:rPr>
              <w:t>neingropat</w:t>
            </w:r>
            <w:proofErr w:type="spellEnd"/>
            <w:r w:rsidRPr="00802358">
              <w:rPr>
                <w:noProof w:val="0"/>
                <w:lang w:val="en-US" w:eastAsia="ru-RU"/>
              </w:rPr>
              <w:t xml:space="preserve">, la </w:t>
            </w:r>
            <w:proofErr w:type="spellStart"/>
            <w:r w:rsidRPr="00802358">
              <w:rPr>
                <w:noProof w:val="0"/>
                <w:lang w:val="en-US" w:eastAsia="ru-RU"/>
              </w:rPr>
              <w:t>instalatie</w:t>
            </w:r>
            <w:proofErr w:type="spellEnd"/>
            <w:r w:rsidRPr="00802358">
              <w:rPr>
                <w:noProof w:val="0"/>
                <w:lang w:val="en-US" w:eastAsia="ru-RU"/>
              </w:rPr>
              <w:t xml:space="preserve"> </w:t>
            </w:r>
            <w:proofErr w:type="spellStart"/>
            <w:r w:rsidRPr="00802358">
              <w:rPr>
                <w:noProof w:val="0"/>
                <w:lang w:val="en-US" w:eastAsia="ru-RU"/>
              </w:rPr>
              <w:t>deschisa</w:t>
            </w:r>
            <w:proofErr w:type="spellEnd"/>
          </w:p>
          <w:p w14:paraId="1D9981F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51B13EE"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1AD86456"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0,020</w:t>
            </w:r>
          </w:p>
          <w:p w14:paraId="7A8DE6AB" w14:textId="77777777" w:rsidR="00802358" w:rsidRPr="00802358" w:rsidRDefault="00802358" w:rsidP="00802358">
            <w:pPr>
              <w:autoSpaceDE w:val="0"/>
              <w:autoSpaceDN w:val="0"/>
              <w:jc w:val="center"/>
              <w:rPr>
                <w:noProof w:val="0"/>
                <w:lang w:val="en-US" w:eastAsia="ru-RU"/>
              </w:rPr>
            </w:pPr>
          </w:p>
        </w:tc>
      </w:tr>
      <w:tr w:rsidR="00802358" w:rsidRPr="00802358" w14:paraId="3F76B4E2"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9593F" w14:textId="77777777" w:rsidR="00802358" w:rsidRPr="00802358" w:rsidRDefault="00802358" w:rsidP="00802358">
            <w:pPr>
              <w:autoSpaceDE w:val="0"/>
              <w:autoSpaceDN w:val="0"/>
              <w:rPr>
                <w:noProof w:val="0"/>
                <w:lang w:val="en-US" w:eastAsia="ru-RU"/>
              </w:rPr>
            </w:pPr>
            <w:r w:rsidRPr="00802358">
              <w:rPr>
                <w:noProof w:val="0"/>
                <w:lang w:val="en-US" w:eastAsia="ru-RU"/>
              </w:rPr>
              <w:t>387</w:t>
            </w:r>
          </w:p>
        </w:tc>
        <w:tc>
          <w:tcPr>
            <w:tcW w:w="1559" w:type="dxa"/>
            <w:tcBorders>
              <w:top w:val="single" w:sz="4" w:space="0" w:color="auto"/>
              <w:bottom w:val="single" w:sz="4" w:space="0" w:color="auto"/>
            </w:tcBorders>
          </w:tcPr>
          <w:p w14:paraId="7DE1A63E" w14:textId="77777777" w:rsidR="00802358" w:rsidRPr="00802358" w:rsidRDefault="00802358" w:rsidP="00802358">
            <w:pPr>
              <w:autoSpaceDE w:val="0"/>
              <w:autoSpaceDN w:val="0"/>
              <w:rPr>
                <w:noProof w:val="0"/>
                <w:lang w:val="en-US" w:eastAsia="ru-RU"/>
              </w:rPr>
            </w:pPr>
          </w:p>
          <w:p w14:paraId="54B388FD"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069B447B"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Intreruptor</w:t>
            </w:r>
            <w:proofErr w:type="spellEnd"/>
            <w:r w:rsidRPr="00802358">
              <w:rPr>
                <w:noProof w:val="0"/>
                <w:lang w:val="en-US" w:eastAsia="ru-RU"/>
              </w:rPr>
              <w:t xml:space="preserve"> cu </w:t>
            </w:r>
            <w:proofErr w:type="spellStart"/>
            <w:r w:rsidRPr="00802358">
              <w:rPr>
                <w:noProof w:val="0"/>
                <w:lang w:val="en-US" w:eastAsia="ru-RU"/>
              </w:rPr>
              <w:t>doua</w:t>
            </w:r>
            <w:proofErr w:type="spellEnd"/>
            <w:r w:rsidRPr="00802358">
              <w:rPr>
                <w:noProof w:val="0"/>
                <w:lang w:val="en-US" w:eastAsia="ru-RU"/>
              </w:rPr>
              <w:t xml:space="preserve"> </w:t>
            </w:r>
            <w:proofErr w:type="spellStart"/>
            <w:r w:rsidRPr="00802358">
              <w:rPr>
                <w:noProof w:val="0"/>
                <w:lang w:val="en-US" w:eastAsia="ru-RU"/>
              </w:rPr>
              <w:t>clape</w:t>
            </w:r>
            <w:proofErr w:type="spellEnd"/>
          </w:p>
          <w:p w14:paraId="0D9ECBBF"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FFB268C"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0102794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2,000</w:t>
            </w:r>
          </w:p>
          <w:p w14:paraId="56F2E637" w14:textId="77777777" w:rsidR="00802358" w:rsidRPr="00802358" w:rsidRDefault="00802358" w:rsidP="00802358">
            <w:pPr>
              <w:autoSpaceDE w:val="0"/>
              <w:autoSpaceDN w:val="0"/>
              <w:jc w:val="center"/>
              <w:rPr>
                <w:noProof w:val="0"/>
                <w:lang w:val="en-US" w:eastAsia="ru-RU"/>
              </w:rPr>
            </w:pPr>
          </w:p>
        </w:tc>
      </w:tr>
      <w:tr w:rsidR="00802358" w:rsidRPr="00802358" w14:paraId="1420DED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060C6E" w14:textId="77777777" w:rsidR="00802358" w:rsidRPr="00802358" w:rsidRDefault="00802358" w:rsidP="00802358">
            <w:pPr>
              <w:autoSpaceDE w:val="0"/>
              <w:autoSpaceDN w:val="0"/>
              <w:rPr>
                <w:noProof w:val="0"/>
                <w:lang w:val="en-US" w:eastAsia="ru-RU"/>
              </w:rPr>
            </w:pPr>
            <w:r w:rsidRPr="00802358">
              <w:rPr>
                <w:noProof w:val="0"/>
                <w:lang w:val="en-US" w:eastAsia="ru-RU"/>
              </w:rPr>
              <w:t>388</w:t>
            </w:r>
          </w:p>
        </w:tc>
        <w:tc>
          <w:tcPr>
            <w:tcW w:w="1559" w:type="dxa"/>
            <w:tcBorders>
              <w:top w:val="single" w:sz="4" w:space="0" w:color="auto"/>
              <w:bottom w:val="single" w:sz="4" w:space="0" w:color="auto"/>
            </w:tcBorders>
          </w:tcPr>
          <w:p w14:paraId="2B17B8FF" w14:textId="77777777" w:rsidR="00802358" w:rsidRPr="00802358" w:rsidRDefault="00802358" w:rsidP="00802358">
            <w:pPr>
              <w:autoSpaceDE w:val="0"/>
              <w:autoSpaceDN w:val="0"/>
              <w:rPr>
                <w:noProof w:val="0"/>
                <w:lang w:val="en-US" w:eastAsia="ru-RU"/>
              </w:rPr>
            </w:pPr>
            <w:r w:rsidRPr="00802358">
              <w:rPr>
                <w:noProof w:val="0"/>
                <w:lang w:val="en-US" w:eastAsia="ru-RU"/>
              </w:rPr>
              <w:t>08-03-591-10</w:t>
            </w:r>
          </w:p>
          <w:p w14:paraId="4820CABB"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D0E3556"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Priza</w:t>
            </w:r>
            <w:proofErr w:type="spellEnd"/>
            <w:r w:rsidRPr="00802358">
              <w:rPr>
                <w:noProof w:val="0"/>
                <w:lang w:val="en-US" w:eastAsia="ru-RU"/>
              </w:rPr>
              <w:t xml:space="preserve"> de </w:t>
            </w:r>
            <w:proofErr w:type="spellStart"/>
            <w:r w:rsidRPr="00802358">
              <w:rPr>
                <w:noProof w:val="0"/>
                <w:lang w:val="en-US" w:eastAsia="ru-RU"/>
              </w:rPr>
              <w:t>fisa</w:t>
            </w:r>
            <w:proofErr w:type="spellEnd"/>
            <w:r w:rsidRPr="00802358">
              <w:rPr>
                <w:noProof w:val="0"/>
                <w:lang w:val="en-US" w:eastAsia="ru-RU"/>
              </w:rPr>
              <w:t xml:space="preserve"> </w:t>
            </w:r>
            <w:proofErr w:type="spellStart"/>
            <w:r w:rsidRPr="00802358">
              <w:rPr>
                <w:noProof w:val="0"/>
                <w:lang w:val="en-US" w:eastAsia="ru-RU"/>
              </w:rPr>
              <w:t>semietansata</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etansata</w:t>
            </w:r>
            <w:proofErr w:type="spellEnd"/>
          </w:p>
          <w:p w14:paraId="1520F013"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BA6B57C" w14:textId="77777777" w:rsidR="00802358" w:rsidRPr="00802358" w:rsidRDefault="00802358" w:rsidP="00802358">
            <w:pPr>
              <w:autoSpaceDE w:val="0"/>
              <w:autoSpaceDN w:val="0"/>
              <w:jc w:val="center"/>
              <w:rPr>
                <w:noProof w:val="0"/>
                <w:lang w:val="en-US" w:eastAsia="ru-RU"/>
              </w:rPr>
            </w:pPr>
            <w:r w:rsidRPr="00802358">
              <w:rPr>
                <w:noProof w:val="0"/>
                <w:lang w:val="en-US" w:eastAsia="ru-RU"/>
              </w:rPr>
              <w:t xml:space="preserve">100 </w:t>
            </w: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358D32C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0,010</w:t>
            </w:r>
          </w:p>
          <w:p w14:paraId="04E30419" w14:textId="77777777" w:rsidR="00802358" w:rsidRPr="00802358" w:rsidRDefault="00802358" w:rsidP="00802358">
            <w:pPr>
              <w:autoSpaceDE w:val="0"/>
              <w:autoSpaceDN w:val="0"/>
              <w:jc w:val="center"/>
              <w:rPr>
                <w:noProof w:val="0"/>
                <w:lang w:val="en-US" w:eastAsia="ru-RU"/>
              </w:rPr>
            </w:pPr>
          </w:p>
        </w:tc>
      </w:tr>
      <w:tr w:rsidR="00802358" w:rsidRPr="00802358" w14:paraId="48098B88"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11BAF1" w14:textId="77777777" w:rsidR="00802358" w:rsidRPr="00802358" w:rsidRDefault="00802358" w:rsidP="00802358">
            <w:pPr>
              <w:autoSpaceDE w:val="0"/>
              <w:autoSpaceDN w:val="0"/>
              <w:rPr>
                <w:noProof w:val="0"/>
                <w:lang w:val="en-US" w:eastAsia="ru-RU"/>
              </w:rPr>
            </w:pPr>
            <w:r w:rsidRPr="00802358">
              <w:rPr>
                <w:noProof w:val="0"/>
                <w:lang w:val="en-US" w:eastAsia="ru-RU"/>
              </w:rPr>
              <w:t>389</w:t>
            </w:r>
          </w:p>
        </w:tc>
        <w:tc>
          <w:tcPr>
            <w:tcW w:w="1559" w:type="dxa"/>
            <w:tcBorders>
              <w:top w:val="single" w:sz="4" w:space="0" w:color="auto"/>
              <w:bottom w:val="single" w:sz="4" w:space="0" w:color="auto"/>
            </w:tcBorders>
          </w:tcPr>
          <w:p w14:paraId="5F3D8B69" w14:textId="77777777" w:rsidR="00802358" w:rsidRPr="00802358" w:rsidRDefault="00802358" w:rsidP="00802358">
            <w:pPr>
              <w:autoSpaceDE w:val="0"/>
              <w:autoSpaceDN w:val="0"/>
              <w:rPr>
                <w:noProof w:val="0"/>
                <w:lang w:val="en-US" w:eastAsia="ru-RU"/>
              </w:rPr>
            </w:pPr>
          </w:p>
          <w:p w14:paraId="571A2F82"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29D6B71" w14:textId="77777777" w:rsidR="00802358" w:rsidRPr="00802358" w:rsidRDefault="00802358" w:rsidP="00802358">
            <w:pPr>
              <w:autoSpaceDE w:val="0"/>
              <w:autoSpaceDN w:val="0"/>
              <w:rPr>
                <w:noProof w:val="0"/>
                <w:lang w:val="en-US" w:eastAsia="ru-RU"/>
              </w:rPr>
            </w:pPr>
            <w:proofErr w:type="spellStart"/>
            <w:r w:rsidRPr="00802358">
              <w:rPr>
                <w:noProof w:val="0"/>
                <w:lang w:val="en-US" w:eastAsia="ru-RU"/>
              </w:rPr>
              <w:t>Priza</w:t>
            </w:r>
            <w:proofErr w:type="spellEnd"/>
          </w:p>
          <w:p w14:paraId="0C2F8008"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54F6C4E"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22FAA50F"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1,000</w:t>
            </w:r>
          </w:p>
          <w:p w14:paraId="049AF72F" w14:textId="77777777" w:rsidR="00802358" w:rsidRPr="00802358" w:rsidRDefault="00802358" w:rsidP="00802358">
            <w:pPr>
              <w:autoSpaceDE w:val="0"/>
              <w:autoSpaceDN w:val="0"/>
              <w:jc w:val="center"/>
              <w:rPr>
                <w:noProof w:val="0"/>
                <w:lang w:val="en-US" w:eastAsia="ru-RU"/>
              </w:rPr>
            </w:pPr>
          </w:p>
        </w:tc>
      </w:tr>
      <w:tr w:rsidR="00802358" w:rsidRPr="00802358" w14:paraId="60C9189F" w14:textId="77777777" w:rsidTr="002503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3AC8DC" w14:textId="77777777" w:rsidR="00802358" w:rsidRPr="00802358" w:rsidRDefault="00802358" w:rsidP="00802358">
            <w:pPr>
              <w:autoSpaceDE w:val="0"/>
              <w:autoSpaceDN w:val="0"/>
              <w:rPr>
                <w:noProof w:val="0"/>
                <w:lang w:val="en-US" w:eastAsia="ru-RU"/>
              </w:rPr>
            </w:pPr>
            <w:r w:rsidRPr="00802358">
              <w:rPr>
                <w:noProof w:val="0"/>
                <w:lang w:val="en-US" w:eastAsia="ru-RU"/>
              </w:rPr>
              <w:t>390</w:t>
            </w:r>
          </w:p>
        </w:tc>
        <w:tc>
          <w:tcPr>
            <w:tcW w:w="1559" w:type="dxa"/>
            <w:tcBorders>
              <w:top w:val="single" w:sz="4" w:space="0" w:color="auto"/>
              <w:bottom w:val="single" w:sz="4" w:space="0" w:color="auto"/>
            </w:tcBorders>
          </w:tcPr>
          <w:p w14:paraId="37385B57" w14:textId="77777777" w:rsidR="00802358" w:rsidRPr="00802358" w:rsidRDefault="00802358" w:rsidP="00802358">
            <w:pPr>
              <w:autoSpaceDE w:val="0"/>
              <w:autoSpaceDN w:val="0"/>
              <w:rPr>
                <w:noProof w:val="0"/>
                <w:lang w:val="en-US" w:eastAsia="ru-RU"/>
              </w:rPr>
            </w:pPr>
          </w:p>
          <w:p w14:paraId="0814F406" w14:textId="77777777" w:rsidR="00802358" w:rsidRPr="00802358" w:rsidRDefault="00802358" w:rsidP="00802358">
            <w:pPr>
              <w:autoSpaceDE w:val="0"/>
              <w:autoSpaceDN w:val="0"/>
              <w:rPr>
                <w:noProof w:val="0"/>
                <w:lang w:val="en-US" w:eastAsia="ru-RU"/>
              </w:rPr>
            </w:pPr>
          </w:p>
        </w:tc>
        <w:tc>
          <w:tcPr>
            <w:tcW w:w="5387" w:type="dxa"/>
            <w:tcBorders>
              <w:top w:val="single" w:sz="4" w:space="0" w:color="auto"/>
              <w:bottom w:val="single" w:sz="4" w:space="0" w:color="auto"/>
            </w:tcBorders>
            <w:vAlign w:val="center"/>
          </w:tcPr>
          <w:p w14:paraId="26E22E5F" w14:textId="77777777" w:rsidR="00802358" w:rsidRPr="00802358" w:rsidRDefault="00802358" w:rsidP="00802358">
            <w:pPr>
              <w:autoSpaceDE w:val="0"/>
              <w:autoSpaceDN w:val="0"/>
              <w:rPr>
                <w:noProof w:val="0"/>
                <w:lang w:val="en-US" w:eastAsia="ru-RU"/>
              </w:rPr>
            </w:pPr>
            <w:r w:rsidRPr="00802358">
              <w:rPr>
                <w:noProof w:val="0"/>
                <w:lang w:val="en-US" w:eastAsia="ru-RU"/>
              </w:rPr>
              <w:t xml:space="preserve">Cutie </w:t>
            </w:r>
            <w:proofErr w:type="spellStart"/>
            <w:r w:rsidRPr="00802358">
              <w:rPr>
                <w:noProof w:val="0"/>
                <w:lang w:val="en-US" w:eastAsia="ru-RU"/>
              </w:rPr>
              <w:t>pentru</w:t>
            </w:r>
            <w:proofErr w:type="spellEnd"/>
            <w:r w:rsidRPr="00802358">
              <w:rPr>
                <w:noProof w:val="0"/>
                <w:lang w:val="en-US" w:eastAsia="ru-RU"/>
              </w:rPr>
              <w:t xml:space="preserve"> </w:t>
            </w:r>
            <w:proofErr w:type="spellStart"/>
            <w:r w:rsidRPr="00802358">
              <w:rPr>
                <w:noProof w:val="0"/>
                <w:lang w:val="en-US" w:eastAsia="ru-RU"/>
              </w:rPr>
              <w:t>intrerupator</w:t>
            </w:r>
            <w:proofErr w:type="spellEnd"/>
            <w:r w:rsidRPr="00802358">
              <w:rPr>
                <w:noProof w:val="0"/>
                <w:lang w:val="en-US" w:eastAsia="ru-RU"/>
              </w:rPr>
              <w:t xml:space="preserve"> </w:t>
            </w:r>
            <w:proofErr w:type="spellStart"/>
            <w:r w:rsidRPr="00802358">
              <w:rPr>
                <w:noProof w:val="0"/>
                <w:lang w:val="en-US" w:eastAsia="ru-RU"/>
              </w:rPr>
              <w:t>si</w:t>
            </w:r>
            <w:proofErr w:type="spellEnd"/>
            <w:r w:rsidRPr="00802358">
              <w:rPr>
                <w:noProof w:val="0"/>
                <w:lang w:val="en-US" w:eastAsia="ru-RU"/>
              </w:rPr>
              <w:t xml:space="preserve"> </w:t>
            </w:r>
            <w:proofErr w:type="spellStart"/>
            <w:r w:rsidRPr="00802358">
              <w:rPr>
                <w:noProof w:val="0"/>
                <w:lang w:val="en-US" w:eastAsia="ru-RU"/>
              </w:rPr>
              <w:t>priza</w:t>
            </w:r>
            <w:proofErr w:type="spellEnd"/>
          </w:p>
          <w:p w14:paraId="4E19C216" w14:textId="77777777" w:rsidR="00802358" w:rsidRPr="00802358" w:rsidRDefault="00802358" w:rsidP="00802358">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D379C16" w14:textId="77777777" w:rsidR="00802358" w:rsidRPr="00802358" w:rsidRDefault="00802358" w:rsidP="00802358">
            <w:pPr>
              <w:autoSpaceDE w:val="0"/>
              <w:autoSpaceDN w:val="0"/>
              <w:jc w:val="center"/>
              <w:rPr>
                <w:noProof w:val="0"/>
                <w:lang w:val="en-US" w:eastAsia="ru-RU"/>
              </w:rPr>
            </w:pPr>
            <w:proofErr w:type="spellStart"/>
            <w:r w:rsidRPr="00802358">
              <w:rPr>
                <w:noProof w:val="0"/>
                <w:lang w:val="en-US" w:eastAsia="ru-RU"/>
              </w:rPr>
              <w:t>buc</w:t>
            </w:r>
            <w:proofErr w:type="spellEnd"/>
          </w:p>
        </w:tc>
        <w:tc>
          <w:tcPr>
            <w:tcW w:w="1276" w:type="dxa"/>
            <w:tcBorders>
              <w:top w:val="single" w:sz="4" w:space="0" w:color="auto"/>
              <w:bottom w:val="single" w:sz="4" w:space="0" w:color="auto"/>
            </w:tcBorders>
            <w:vAlign w:val="center"/>
          </w:tcPr>
          <w:p w14:paraId="696BC684" w14:textId="77777777" w:rsidR="00802358" w:rsidRPr="00802358" w:rsidRDefault="00802358" w:rsidP="00802358">
            <w:pPr>
              <w:autoSpaceDE w:val="0"/>
              <w:autoSpaceDN w:val="0"/>
              <w:adjustRightInd w:val="0"/>
              <w:jc w:val="center"/>
              <w:rPr>
                <w:noProof w:val="0"/>
                <w:lang w:val="en-US" w:eastAsia="ru-RU"/>
              </w:rPr>
            </w:pPr>
            <w:r w:rsidRPr="00802358">
              <w:rPr>
                <w:noProof w:val="0"/>
                <w:lang w:val="en-US" w:eastAsia="ru-RU"/>
              </w:rPr>
              <w:t>3,000</w:t>
            </w:r>
          </w:p>
          <w:p w14:paraId="66AB9D94" w14:textId="77777777" w:rsidR="00802358" w:rsidRPr="00802358" w:rsidRDefault="00802358" w:rsidP="00802358">
            <w:pPr>
              <w:autoSpaceDE w:val="0"/>
              <w:autoSpaceDN w:val="0"/>
              <w:jc w:val="center"/>
              <w:rPr>
                <w:noProof w:val="0"/>
                <w:lang w:val="en-US" w:eastAsia="ru-RU"/>
              </w:rPr>
            </w:pPr>
          </w:p>
        </w:tc>
      </w:tr>
    </w:tbl>
    <w:p w14:paraId="1DC26E25" w14:textId="77777777" w:rsidR="00802358" w:rsidRPr="00802358" w:rsidRDefault="00802358" w:rsidP="00802358">
      <w:pPr>
        <w:autoSpaceDE w:val="0"/>
        <w:autoSpaceDN w:val="0"/>
        <w:jc w:val="center"/>
        <w:rPr>
          <w:noProof w:val="0"/>
          <w:sz w:val="20"/>
          <w:szCs w:val="20"/>
          <w:lang w:val="ru-RU" w:eastAsia="ru-RU"/>
        </w:rPr>
      </w:pPr>
    </w:p>
    <w:p w14:paraId="6E388B38" w14:textId="0A41E439" w:rsidR="00802358" w:rsidRDefault="00802358" w:rsidP="0021464B">
      <w:pPr>
        <w:tabs>
          <w:tab w:val="left" w:pos="567"/>
        </w:tabs>
        <w:jc w:val="center"/>
        <w:rPr>
          <w:i/>
          <w:lang w:val="ro-MD"/>
        </w:rPr>
      </w:pPr>
    </w:p>
    <w:p w14:paraId="5DA2A9FE" w14:textId="772CF29E"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w:t>
      </w:r>
      <w:r w:rsidR="00C0481A">
        <w:rPr>
          <w:lang w:val="ro-MD"/>
        </w:rPr>
        <w:t>0</w:t>
      </w:r>
      <w:r w:rsidR="00ED0E7A">
        <w:rPr>
          <w:lang w:val="ro-MD"/>
        </w:rPr>
        <w:t>9</w:t>
      </w:r>
      <w:r w:rsidRPr="00FF430B">
        <w:rPr>
          <w:lang w:val="ro-MD"/>
        </w:rPr>
        <w:t>_"___</w:t>
      </w:r>
      <w:r w:rsidR="00C0481A">
        <w:rPr>
          <w:lang w:val="ro-MD"/>
        </w:rPr>
        <w:t>Iun</w:t>
      </w:r>
      <w:r w:rsidR="007A35A1">
        <w:rPr>
          <w:lang w:val="ro-MD"/>
        </w:rPr>
        <w:t>ie 2022</w:t>
      </w:r>
      <w:r w:rsidRPr="00FF430B">
        <w:rPr>
          <w:lang w:val="ro-MD"/>
        </w:rPr>
        <w:t>_____</w:t>
      </w:r>
    </w:p>
    <w:p w14:paraId="44605003" w14:textId="3458AFAC"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1285202"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E74F1A">
              <w:rPr>
                <w:b/>
                <w:lang w:val="ro-MD"/>
              </w:rPr>
              <w:t xml:space="preserve"> </w:t>
            </w:r>
            <w:r w:rsidR="00E74F1A" w:rsidRPr="00E74F1A">
              <w:rPr>
                <w:b/>
                <w:u w:val="single"/>
                <w:lang w:val="ro-MD"/>
              </w:rPr>
              <w:t>Cererea O</w:t>
            </w:r>
            <w:r w:rsidR="00E74F1A" w:rsidRPr="00E74F1A">
              <w:rPr>
                <w:b/>
                <w:u w:val="single"/>
              </w:rPr>
              <w:t>fertelor de Preț</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4089D5CB" w:rsidR="00460653" w:rsidRPr="00FF430B" w:rsidRDefault="007D5C2B" w:rsidP="00F26535">
            <w:pPr>
              <w:tabs>
                <w:tab w:val="center" w:pos="-6663"/>
                <w:tab w:val="left" w:pos="567"/>
                <w:tab w:val="right" w:pos="10206"/>
              </w:tabs>
              <w:rPr>
                <w:lang w:val="ro-MD"/>
              </w:rPr>
            </w:pPr>
            <w:r w:rsidRPr="00A21A94">
              <w:rPr>
                <w:b/>
                <w:bCs/>
                <w:lang w:val="ro-MD"/>
              </w:rPr>
              <w:t>„</w:t>
            </w:r>
            <w:r w:rsidR="007B392A" w:rsidRPr="00A21A94">
              <w:rPr>
                <w:b/>
                <w:bCs/>
                <w:lang w:val="ro-MD"/>
              </w:rPr>
              <w:t>___”_________20</w:t>
            </w:r>
            <w:r w:rsidR="00E74F1A" w:rsidRPr="00A21A94">
              <w:rPr>
                <w:b/>
                <w:bCs/>
                <w:lang w:val="ro-MD"/>
              </w:rPr>
              <w:t>2</w:t>
            </w:r>
            <w:r w:rsidR="005D607E">
              <w:rPr>
                <w:b/>
                <w:bCs/>
                <w:lang w:val="ro-MD"/>
              </w:rPr>
              <w:t>2</w:t>
            </w:r>
            <w:r w:rsidR="007B392A" w:rsidRPr="00A21A94">
              <w:rPr>
                <w:b/>
                <w:bCs/>
                <w:lang w:val="ro-MD"/>
              </w:rPr>
              <w:t>_</w:t>
            </w:r>
            <w:r w:rsidR="007B392A" w:rsidRPr="00FF430B">
              <w:rPr>
                <w:lang w:val="ro-MD"/>
              </w:rPr>
              <w:t xml:space="preserve">                                       </w:t>
            </w:r>
            <w:r w:rsidR="0019071C" w:rsidRPr="00FF430B">
              <w:rPr>
                <w:lang w:val="ro-MD"/>
              </w:rPr>
              <w:t xml:space="preserve">                                         </w:t>
            </w:r>
            <w:r w:rsidR="007B392A" w:rsidRPr="00FF430B">
              <w:rPr>
                <w:lang w:val="ro-MD"/>
              </w:rPr>
              <w:t xml:space="preserve">  </w:t>
            </w:r>
            <w:r w:rsidR="00460653" w:rsidRPr="00FF430B">
              <w:rPr>
                <w:lang w:val="ro-MD"/>
              </w:rPr>
              <w:t>__</w:t>
            </w:r>
            <w:r w:rsidR="00E74F1A">
              <w:rPr>
                <w:lang w:val="ro-MD"/>
              </w:rPr>
              <w:t xml:space="preserve"> </w:t>
            </w:r>
            <w:r w:rsidR="00E74F1A" w:rsidRPr="00E74F1A">
              <w:rPr>
                <w:b/>
                <w:bCs/>
                <w:u w:val="single"/>
                <w:lang w:val="ro-MD"/>
              </w:rPr>
              <w:t>Comuna Ciorescu</w:t>
            </w:r>
            <w:r w:rsidR="00E74F1A">
              <w:rPr>
                <w:lang w:val="ro-MD"/>
              </w:rPr>
              <w:t xml:space="preserve"> </w:t>
            </w:r>
            <w:r w:rsidR="00F26535" w:rsidRPr="00FF430B">
              <w:rPr>
                <w:lang w:val="ro-MD"/>
              </w:rPr>
              <w:t>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32F1C48A" w14:textId="3D81B1F6" w:rsidR="00240209" w:rsidRPr="00240209" w:rsidRDefault="00240209" w:rsidP="00240209">
            <w:pPr>
              <w:tabs>
                <w:tab w:val="left" w:pos="567"/>
                <w:tab w:val="right" w:pos="9531"/>
              </w:tabs>
              <w:jc w:val="both"/>
              <w:rPr>
                <w:noProof w:val="0"/>
                <w:lang w:eastAsia="ru-RU"/>
              </w:rPr>
            </w:pPr>
            <w:r w:rsidRPr="00240209">
              <w:rPr>
                <w:noProof w:val="0"/>
                <w:lang w:eastAsia="ru-RU"/>
              </w:rPr>
              <w:t xml:space="preserve">Prezentul contract este încheiat în urma procedurii de achiziție nr. </w:t>
            </w:r>
            <w:r>
              <w:rPr>
                <w:b/>
                <w:i/>
                <w:noProof w:val="0"/>
                <w:u w:val="single"/>
                <w:lang w:val="en-US" w:eastAsia="ru-RU"/>
              </w:rPr>
              <w:t>__________________________</w:t>
            </w:r>
            <w:proofErr w:type="gramStart"/>
            <w:r>
              <w:rPr>
                <w:b/>
                <w:i/>
                <w:noProof w:val="0"/>
                <w:u w:val="single"/>
                <w:lang w:val="en-US" w:eastAsia="ru-RU"/>
              </w:rPr>
              <w:t>_</w:t>
            </w:r>
            <w:r w:rsidRPr="00240209">
              <w:rPr>
                <w:i/>
                <w:noProof w:val="0"/>
                <w:lang w:val="en-US" w:eastAsia="ru-RU"/>
              </w:rPr>
              <w:t xml:space="preserve"> </w:t>
            </w:r>
            <w:r w:rsidRPr="00240209">
              <w:rPr>
                <w:noProof w:val="0"/>
                <w:lang w:eastAsia="ru-RU"/>
              </w:rPr>
              <w:t xml:space="preserve"> din</w:t>
            </w:r>
            <w:proofErr w:type="gramEnd"/>
            <w:r w:rsidRPr="00240209">
              <w:rPr>
                <w:noProof w:val="0"/>
                <w:lang w:eastAsia="ru-RU"/>
              </w:rPr>
              <w:t xml:space="preserve"> data _ </w:t>
            </w:r>
            <w:r w:rsidRPr="00240209">
              <w:rPr>
                <w:b/>
                <w:bCs/>
                <w:i/>
                <w:iCs/>
                <w:noProof w:val="0"/>
                <w:lang w:eastAsia="ru-RU"/>
              </w:rPr>
              <w:t>”</w:t>
            </w:r>
            <w:r w:rsidRPr="00240209">
              <w:rPr>
                <w:noProof w:val="0"/>
                <w:u w:val="single"/>
                <w:lang w:eastAsia="ru-RU"/>
              </w:rPr>
              <w:t xml:space="preserve"> </w:t>
            </w:r>
            <w:r>
              <w:rPr>
                <w:noProof w:val="0"/>
                <w:u w:val="single"/>
                <w:lang w:eastAsia="ru-RU"/>
              </w:rPr>
              <w:t xml:space="preserve">  </w:t>
            </w:r>
            <w:r>
              <w:rPr>
                <w:b/>
                <w:bCs/>
                <w:i/>
                <w:iCs/>
                <w:noProof w:val="0"/>
                <w:u w:val="single"/>
                <w:lang w:eastAsia="ru-RU"/>
              </w:rPr>
              <w:t xml:space="preserve">  </w:t>
            </w:r>
            <w:r w:rsidRPr="00240209">
              <w:rPr>
                <w:b/>
                <w:bCs/>
                <w:i/>
                <w:iCs/>
                <w:noProof w:val="0"/>
                <w:lang w:eastAsia="ru-RU"/>
              </w:rPr>
              <w:t>”</w:t>
            </w:r>
            <w:r>
              <w:rPr>
                <w:b/>
                <w:bCs/>
                <w:i/>
                <w:iCs/>
                <w:noProof w:val="0"/>
                <w:lang w:eastAsia="ru-RU"/>
              </w:rPr>
              <w:t xml:space="preserve"> </w:t>
            </w:r>
            <w:r>
              <w:rPr>
                <w:b/>
                <w:bCs/>
                <w:i/>
                <w:iCs/>
                <w:noProof w:val="0"/>
                <w:u w:val="single"/>
                <w:lang w:eastAsia="ru-RU"/>
              </w:rPr>
              <w:t xml:space="preserve">                     </w:t>
            </w:r>
            <w:r w:rsidRPr="00240209">
              <w:rPr>
                <w:b/>
                <w:bCs/>
                <w:i/>
                <w:iCs/>
                <w:noProof w:val="0"/>
                <w:u w:val="single"/>
                <w:lang w:eastAsia="ru-RU"/>
              </w:rPr>
              <w:t>202</w:t>
            </w:r>
            <w:r w:rsidR="005D607E">
              <w:rPr>
                <w:b/>
                <w:bCs/>
                <w:i/>
                <w:iCs/>
                <w:noProof w:val="0"/>
                <w:u w:val="single"/>
                <w:lang w:eastAsia="ru-RU"/>
              </w:rPr>
              <w:t>2</w:t>
            </w:r>
            <w:r w:rsidRPr="00240209">
              <w:rPr>
                <w:noProof w:val="0"/>
                <w:lang w:eastAsia="ru-RU"/>
              </w:rPr>
              <w:t xml:space="preserve"> _, între </w:t>
            </w:r>
          </w:p>
          <w:p w14:paraId="000DAF9D" w14:textId="77777777" w:rsidR="00240209" w:rsidRPr="00240209" w:rsidRDefault="00240209" w:rsidP="00240209">
            <w:pPr>
              <w:tabs>
                <w:tab w:val="right" w:pos="9531"/>
              </w:tabs>
              <w:jc w:val="center"/>
              <w:rPr>
                <w:b/>
                <w:noProof w:val="0"/>
                <w:u w:val="single"/>
                <w:lang w:eastAsia="ru-RU"/>
              </w:rPr>
            </w:pPr>
          </w:p>
          <w:p w14:paraId="2816C678" w14:textId="77777777" w:rsidR="00240209" w:rsidRPr="00240209" w:rsidRDefault="00240209" w:rsidP="00240209">
            <w:pPr>
              <w:tabs>
                <w:tab w:val="right" w:pos="9531"/>
              </w:tabs>
              <w:jc w:val="center"/>
              <w:rPr>
                <w:noProof w:val="0"/>
                <w:lang w:val="pt-BR" w:eastAsia="ru-RU"/>
              </w:rPr>
            </w:pPr>
            <w:r w:rsidRPr="00240209">
              <w:rPr>
                <w:b/>
                <w:noProof w:val="0"/>
                <w:u w:val="single"/>
                <w:lang w:eastAsia="ru-RU"/>
              </w:rPr>
              <w:t>PRIMĂRIA COMUNEI CIORESCU</w:t>
            </w:r>
            <w:r w:rsidRPr="00240209">
              <w:rPr>
                <w:noProof w:val="0"/>
                <w:lang w:val="pt-BR" w:eastAsia="ru-RU"/>
              </w:rPr>
              <w:t xml:space="preserve">,  </w:t>
            </w:r>
          </w:p>
          <w:p w14:paraId="0CC8B86C" w14:textId="77777777" w:rsidR="00240209" w:rsidRPr="00240209" w:rsidRDefault="00240209" w:rsidP="00240209">
            <w:pPr>
              <w:tabs>
                <w:tab w:val="right" w:pos="9531"/>
              </w:tabs>
              <w:rPr>
                <w:noProof w:val="0"/>
                <w:sz w:val="20"/>
                <w:szCs w:val="20"/>
                <w:lang w:val="pt-BR" w:eastAsia="ru-RU"/>
              </w:rPr>
            </w:pPr>
            <w:r w:rsidRPr="00240209">
              <w:rPr>
                <w:noProof w:val="0"/>
                <w:lang w:val="pt-BR" w:eastAsia="ru-RU"/>
              </w:rPr>
              <w:t xml:space="preserve">                                                         </w:t>
            </w:r>
            <w:r w:rsidRPr="00240209">
              <w:rPr>
                <w:noProof w:val="0"/>
                <w:sz w:val="20"/>
                <w:szCs w:val="20"/>
                <w:lang w:val="pt-BR" w:eastAsia="ru-RU"/>
              </w:rPr>
              <w:t xml:space="preserve">(denumirea autorităţii contractante) </w:t>
            </w:r>
          </w:p>
          <w:p w14:paraId="0B57CBA6" w14:textId="77777777" w:rsidR="00240209" w:rsidRPr="00240209" w:rsidRDefault="00240209" w:rsidP="00240209">
            <w:pPr>
              <w:tabs>
                <w:tab w:val="right" w:pos="9531"/>
              </w:tabs>
              <w:rPr>
                <w:noProof w:val="0"/>
                <w:lang w:val="pt-BR" w:eastAsia="ru-RU"/>
              </w:rPr>
            </w:pPr>
            <w:r w:rsidRPr="00240209">
              <w:rPr>
                <w:noProof w:val="0"/>
                <w:lang w:val="pt-BR" w:eastAsia="ru-RU"/>
              </w:rPr>
              <w:t xml:space="preserve">cu sediul în    </w:t>
            </w:r>
          </w:p>
          <w:p w14:paraId="422C4C90" w14:textId="77777777" w:rsidR="00240209" w:rsidRPr="00240209" w:rsidRDefault="00240209" w:rsidP="00240209">
            <w:pPr>
              <w:tabs>
                <w:tab w:val="right" w:pos="10205"/>
              </w:tabs>
              <w:ind w:firstLine="2552"/>
              <w:rPr>
                <w:noProof w:val="0"/>
                <w:sz w:val="20"/>
                <w:szCs w:val="20"/>
                <w:lang w:val="pt-BR" w:eastAsia="ru-RU"/>
              </w:rPr>
            </w:pPr>
          </w:p>
          <w:p w14:paraId="3881FF10" w14:textId="77777777" w:rsidR="00240209" w:rsidRPr="00240209" w:rsidRDefault="00240209" w:rsidP="00240209">
            <w:pPr>
              <w:tabs>
                <w:tab w:val="right" w:pos="9531"/>
              </w:tabs>
              <w:jc w:val="both"/>
              <w:rPr>
                <w:noProof w:val="0"/>
                <w:lang w:eastAsia="ru-RU"/>
              </w:rPr>
            </w:pPr>
            <w:r w:rsidRPr="00240209">
              <w:rPr>
                <w:noProof w:val="0"/>
                <w:u w:val="single"/>
                <w:lang w:eastAsia="ru-RU"/>
              </w:rPr>
              <w:t xml:space="preserve">municipiul </w:t>
            </w:r>
            <w:proofErr w:type="spellStart"/>
            <w:r w:rsidRPr="00240209">
              <w:rPr>
                <w:noProof w:val="0"/>
                <w:u w:val="single"/>
                <w:lang w:eastAsia="ru-RU"/>
              </w:rPr>
              <w:t>Chişinău</w:t>
            </w:r>
            <w:proofErr w:type="spellEnd"/>
            <w:r w:rsidRPr="00240209">
              <w:rPr>
                <w:noProof w:val="0"/>
                <w:u w:val="single"/>
                <w:lang w:eastAsia="ru-RU"/>
              </w:rPr>
              <w:t>,</w:t>
            </w:r>
            <w:r w:rsidRPr="00240209">
              <w:rPr>
                <w:noProof w:val="0"/>
                <w:lang w:eastAsia="ru-RU"/>
              </w:rPr>
              <w:t xml:space="preserve"> </w:t>
            </w:r>
            <w:r w:rsidRPr="00240209">
              <w:rPr>
                <w:noProof w:val="0"/>
                <w:u w:val="single"/>
                <w:lang w:eastAsia="ru-RU"/>
              </w:rPr>
              <w:t xml:space="preserve">comuna </w:t>
            </w:r>
            <w:proofErr w:type="spellStart"/>
            <w:r w:rsidRPr="00240209">
              <w:rPr>
                <w:noProof w:val="0"/>
                <w:u w:val="single"/>
                <w:lang w:eastAsia="ru-RU"/>
              </w:rPr>
              <w:t>Ciorescu</w:t>
            </w:r>
            <w:proofErr w:type="spellEnd"/>
            <w:r w:rsidRPr="00240209">
              <w:rPr>
                <w:noProof w:val="0"/>
                <w:sz w:val="20"/>
                <w:szCs w:val="20"/>
                <w:u w:val="single"/>
                <w:lang w:eastAsia="ru-RU"/>
              </w:rPr>
              <w:t xml:space="preserve">, </w:t>
            </w:r>
            <w:r w:rsidRPr="00240209">
              <w:rPr>
                <w:noProof w:val="0"/>
                <w:u w:val="single"/>
                <w:lang w:eastAsia="ru-RU"/>
              </w:rPr>
              <w:t>str. Alexandru cel Bun, nr. 17</w:t>
            </w:r>
            <w:r w:rsidRPr="00240209">
              <w:rPr>
                <w:noProof w:val="0"/>
                <w:lang w:eastAsia="ru-RU"/>
              </w:rPr>
              <w:t>, telefon:</w:t>
            </w:r>
            <w:r w:rsidRPr="00240209">
              <w:rPr>
                <w:noProof w:val="0"/>
                <w:u w:val="single"/>
                <w:lang w:eastAsia="ru-RU"/>
              </w:rPr>
              <w:t xml:space="preserve"> 0-22-45-62-36,  </w:t>
            </w:r>
          </w:p>
          <w:p w14:paraId="6E22DEFA" w14:textId="77777777" w:rsidR="00240209" w:rsidRPr="00240209" w:rsidRDefault="00240209" w:rsidP="00240209">
            <w:pPr>
              <w:tabs>
                <w:tab w:val="right" w:pos="10205"/>
              </w:tabs>
              <w:jc w:val="both"/>
              <w:rPr>
                <w:noProof w:val="0"/>
                <w:sz w:val="20"/>
                <w:szCs w:val="20"/>
                <w:lang w:eastAsia="ru-RU"/>
              </w:rPr>
            </w:pPr>
            <w:r w:rsidRPr="00240209">
              <w:rPr>
                <w:noProof w:val="0"/>
                <w:sz w:val="20"/>
                <w:szCs w:val="20"/>
                <w:lang w:eastAsia="ru-RU"/>
              </w:rPr>
              <w:t xml:space="preserve">                                                                (localitatea) </w:t>
            </w:r>
          </w:p>
          <w:p w14:paraId="4AD118AD" w14:textId="77777777" w:rsidR="00240209" w:rsidRPr="00240209" w:rsidRDefault="00240209" w:rsidP="00240209">
            <w:pPr>
              <w:tabs>
                <w:tab w:val="right" w:pos="10205"/>
              </w:tabs>
              <w:rPr>
                <w:noProof w:val="0"/>
                <w:lang w:eastAsia="ru-RU"/>
              </w:rPr>
            </w:pPr>
            <w:r w:rsidRPr="00240209">
              <w:rPr>
                <w:noProof w:val="0"/>
                <w:u w:val="single"/>
                <w:lang w:eastAsia="ru-RU"/>
              </w:rPr>
              <w:t>0-22-45-62-38; 0-22-45-68-72, 0-22-45-61-89</w:t>
            </w:r>
            <w:r w:rsidRPr="00240209">
              <w:rPr>
                <w:noProof w:val="0"/>
                <w:lang w:eastAsia="ru-RU"/>
              </w:rPr>
              <w:t xml:space="preserve">, fax: </w:t>
            </w:r>
            <w:r w:rsidRPr="00240209">
              <w:rPr>
                <w:noProof w:val="0"/>
                <w:u w:val="single"/>
                <w:lang w:eastAsia="ru-RU"/>
              </w:rPr>
              <w:t>0-22-45-68-72</w:t>
            </w:r>
            <w:r w:rsidRPr="00240209">
              <w:rPr>
                <w:noProof w:val="0"/>
                <w:lang w:eastAsia="ru-RU"/>
              </w:rPr>
              <w:t xml:space="preserve">, e-mail: </w:t>
            </w:r>
          </w:p>
          <w:p w14:paraId="52AC886D" w14:textId="77777777" w:rsidR="00240209" w:rsidRPr="00240209" w:rsidRDefault="007A7EC1" w:rsidP="00240209">
            <w:pPr>
              <w:tabs>
                <w:tab w:val="right" w:pos="10205"/>
              </w:tabs>
              <w:rPr>
                <w:noProof w:val="0"/>
                <w:sz w:val="20"/>
                <w:szCs w:val="20"/>
                <w:lang w:val="pt-BR" w:eastAsia="ru-RU"/>
              </w:rPr>
            </w:pPr>
            <w:hyperlink r:id="rId18" w:history="1">
              <w:r w:rsidR="00240209" w:rsidRPr="00240209">
                <w:rPr>
                  <w:noProof w:val="0"/>
                  <w:color w:val="0000FF"/>
                  <w:u w:val="single"/>
                  <w:lang w:eastAsia="ru-RU"/>
                </w:rPr>
                <w:t>contabilitatea.ciorescu@gmail.com</w:t>
              </w:r>
            </w:hyperlink>
            <w:r w:rsidR="00240209" w:rsidRPr="00240209">
              <w:rPr>
                <w:noProof w:val="0"/>
                <w:sz w:val="20"/>
                <w:szCs w:val="20"/>
                <w:lang w:eastAsia="ru-RU"/>
              </w:rPr>
              <w:t xml:space="preserve"> , </w:t>
            </w:r>
            <w:r w:rsidR="00240209" w:rsidRPr="00240209">
              <w:t xml:space="preserve">autentificat prin cod unic de înregistrare nr. </w:t>
            </w:r>
            <w:r w:rsidR="00240209" w:rsidRPr="00240209">
              <w:rPr>
                <w:noProof w:val="0"/>
                <w:lang w:val="pt-BR" w:eastAsia="ru-RU"/>
              </w:rPr>
              <w:t xml:space="preserve"> </w:t>
            </w:r>
            <w:r w:rsidR="00240209" w:rsidRPr="00240209">
              <w:rPr>
                <w:noProof w:val="0"/>
                <w:u w:val="single"/>
                <w:lang w:val="pt-BR" w:eastAsia="ru-RU"/>
              </w:rPr>
              <w:t>1007601010437</w:t>
            </w:r>
            <w:r w:rsidR="00240209" w:rsidRPr="00240209">
              <w:rPr>
                <w:noProof w:val="0"/>
                <w:sz w:val="20"/>
                <w:szCs w:val="20"/>
                <w:lang w:val="pt-BR" w:eastAsia="ru-RU"/>
              </w:rPr>
              <w:t xml:space="preserve">  </w:t>
            </w:r>
            <w:r w:rsidR="00240209" w:rsidRPr="00240209">
              <w:rPr>
                <w:noProof w:val="0"/>
                <w:lang w:val="pt-BR" w:eastAsia="ru-RU"/>
              </w:rPr>
              <w:t xml:space="preserve">din </w:t>
            </w:r>
            <w:r w:rsidR="00240209" w:rsidRPr="00240209">
              <w:rPr>
                <w:noProof w:val="0"/>
                <w:lang w:eastAsia="ru-RU"/>
              </w:rPr>
              <w:t>“_14_”___09___2007__</w:t>
            </w:r>
            <w:r w:rsidR="00240209" w:rsidRPr="00240209">
              <w:rPr>
                <w:noProof w:val="0"/>
                <w:lang w:val="pt-BR" w:eastAsia="ru-RU"/>
              </w:rPr>
              <w:t>, reprezentat prin</w:t>
            </w:r>
          </w:p>
          <w:p w14:paraId="3FFAA6CC" w14:textId="77777777" w:rsidR="00240209" w:rsidRPr="00240209" w:rsidRDefault="00240209" w:rsidP="00240209">
            <w:pPr>
              <w:tabs>
                <w:tab w:val="right" w:pos="9531"/>
              </w:tabs>
              <w:jc w:val="center"/>
              <w:rPr>
                <w:b/>
                <w:noProof w:val="0"/>
                <w:u w:val="single"/>
                <w:lang w:val="pt-BR" w:eastAsia="ru-RU"/>
              </w:rPr>
            </w:pPr>
          </w:p>
          <w:p w14:paraId="0DDDBADA" w14:textId="77777777" w:rsidR="00240209" w:rsidRPr="00240209" w:rsidRDefault="00240209" w:rsidP="00240209">
            <w:pPr>
              <w:tabs>
                <w:tab w:val="right" w:pos="9531"/>
              </w:tabs>
              <w:jc w:val="center"/>
              <w:rPr>
                <w:noProof w:val="0"/>
                <w:lang w:val="pt-BR" w:eastAsia="ru-RU"/>
              </w:rPr>
            </w:pPr>
            <w:r w:rsidRPr="00240209">
              <w:rPr>
                <w:b/>
                <w:noProof w:val="0"/>
                <w:u w:val="single"/>
                <w:lang w:val="pt-BR" w:eastAsia="ru-RU"/>
              </w:rPr>
              <w:t>dl Primar, SCRIPNIC Ivan</w:t>
            </w:r>
            <w:r w:rsidRPr="00240209">
              <w:rPr>
                <w:noProof w:val="0"/>
                <w:u w:val="single"/>
                <w:lang w:val="pt-BR" w:eastAsia="ru-RU"/>
              </w:rPr>
              <w:t>,</w:t>
            </w:r>
          </w:p>
          <w:p w14:paraId="1BD77009" w14:textId="0E55EF67" w:rsidR="00240209" w:rsidRDefault="00240209" w:rsidP="00240209">
            <w:pPr>
              <w:pStyle w:val="NormalWeb"/>
              <w:tabs>
                <w:tab w:val="left" w:pos="567"/>
                <w:tab w:val="right" w:pos="9531"/>
              </w:tabs>
              <w:ind w:firstLine="0"/>
              <w:rPr>
                <w:lang w:val="ro-MD"/>
              </w:rPr>
            </w:pPr>
            <w:r w:rsidRPr="00240209">
              <w:rPr>
                <w:sz w:val="20"/>
                <w:szCs w:val="20"/>
                <w:lang w:val="pt-BR"/>
              </w:rPr>
              <w:t xml:space="preserve">                                                 (numele, prenumele şi funcţia conducătorului)</w:t>
            </w:r>
          </w:p>
          <w:p w14:paraId="6576CE16" w14:textId="77777777" w:rsidR="009B19D7" w:rsidRDefault="009B19D7" w:rsidP="00385C85">
            <w:pPr>
              <w:tabs>
                <w:tab w:val="left" w:pos="567"/>
                <w:tab w:val="right" w:pos="9531"/>
              </w:tabs>
              <w:jc w:val="both"/>
              <w:rPr>
                <w:lang w:val="ro-MD"/>
              </w:rPr>
            </w:pPr>
          </w:p>
          <w:p w14:paraId="117328E3" w14:textId="0AE099BE"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6AEF1090"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w:t>
            </w:r>
            <w:r w:rsidR="001410C8">
              <w:rPr>
                <w:lang w:val="ro-MD"/>
              </w:rPr>
              <w:t xml:space="preserve"> </w:t>
            </w:r>
            <w:r w:rsidRPr="00FF430B">
              <w:rPr>
                <w:lang w:val="ro-MD"/>
              </w:rPr>
              <w:t>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32B6601" w:rsidR="00460653" w:rsidRPr="00FF430B" w:rsidRDefault="00A156C0" w:rsidP="00684D44">
            <w:pPr>
              <w:spacing w:line="276" w:lineRule="auto"/>
              <w:contextualSpacing/>
              <w:jc w:val="both"/>
              <w:rPr>
                <w:lang w:val="ro-MD"/>
              </w:rPr>
            </w:pPr>
            <w:r w:rsidRPr="00FF430B">
              <w:rPr>
                <w:lang w:val="ro-MD"/>
              </w:rPr>
              <w:lastRenderedPageBreak/>
              <w:t xml:space="preserve">1.1. </w:t>
            </w:r>
            <w:r w:rsidR="00460653" w:rsidRPr="00FF430B">
              <w:rPr>
                <w:lang w:val="ro-MD"/>
              </w:rPr>
              <w:t xml:space="preserve">Antreprenorul se obligă să execute </w:t>
            </w:r>
            <w:r w:rsidR="00460653" w:rsidRPr="00FF430B">
              <w:rPr>
                <w:i/>
                <w:lang w:val="ro-MD"/>
              </w:rPr>
              <w:t xml:space="preserve">lucrările </w:t>
            </w:r>
            <w:r w:rsidR="008631A1" w:rsidRPr="008631A1">
              <w:rPr>
                <w:b/>
                <w:i/>
                <w:iCs/>
                <w:u w:val="single"/>
                <w:lang w:val="ro-MD"/>
              </w:rPr>
              <w:t xml:space="preserve">Lucrări de reparație capitală în </w:t>
            </w:r>
            <w:r w:rsidR="008631A1" w:rsidRPr="008631A1">
              <w:rPr>
                <w:b/>
                <w:bCs/>
                <w:i/>
                <w:iCs/>
                <w:noProof w:val="0"/>
                <w:u w:val="single"/>
                <w:lang w:val="en-US" w:eastAsia="ru-RU"/>
              </w:rPr>
              <w:t xml:space="preserve">IET nr. 220 "LICURICI": </w:t>
            </w:r>
            <w:proofErr w:type="spellStart"/>
            <w:r w:rsidR="008631A1" w:rsidRPr="008631A1">
              <w:rPr>
                <w:b/>
                <w:bCs/>
                <w:i/>
                <w:iCs/>
                <w:noProof w:val="0"/>
                <w:u w:val="single"/>
                <w:lang w:val="en-US" w:eastAsia="ru-RU"/>
              </w:rPr>
              <w:t>Galeriile</w:t>
            </w:r>
            <w:proofErr w:type="spellEnd"/>
            <w:r w:rsidR="008631A1" w:rsidRPr="008631A1">
              <w:rPr>
                <w:b/>
                <w:bCs/>
                <w:i/>
                <w:iCs/>
                <w:noProof w:val="0"/>
                <w:u w:val="single"/>
                <w:lang w:val="en-US" w:eastAsia="ru-RU"/>
              </w:rPr>
              <w:t xml:space="preserve">, </w:t>
            </w:r>
            <w:proofErr w:type="spellStart"/>
            <w:proofErr w:type="gramStart"/>
            <w:r w:rsidR="008631A1" w:rsidRPr="008631A1">
              <w:rPr>
                <w:b/>
                <w:bCs/>
                <w:i/>
                <w:iCs/>
                <w:noProof w:val="0"/>
                <w:u w:val="single"/>
                <w:lang w:val="en-US" w:eastAsia="ru-RU"/>
              </w:rPr>
              <w:t>Scările</w:t>
            </w:r>
            <w:proofErr w:type="spellEnd"/>
            <w:r w:rsidR="008631A1" w:rsidRPr="008631A1">
              <w:rPr>
                <w:b/>
                <w:bCs/>
                <w:i/>
                <w:iCs/>
                <w:noProof w:val="0"/>
                <w:u w:val="single"/>
                <w:lang w:val="en-US" w:eastAsia="ru-RU"/>
              </w:rPr>
              <w:t xml:space="preserve"> </w:t>
            </w:r>
            <w:r w:rsidR="003E76A1">
              <w:rPr>
                <w:i/>
                <w:lang w:val="ro-MD"/>
              </w:rPr>
              <w:t>,</w:t>
            </w:r>
            <w:proofErr w:type="gramEnd"/>
            <w:r w:rsidR="003E76A1">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117CB10B"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w:t>
            </w:r>
            <w:r w:rsidR="00CC2B30">
              <w:rPr>
                <w:lang w:val="ro-MD"/>
              </w:rPr>
              <w:t xml:space="preserve"> </w:t>
            </w:r>
            <w:r w:rsidR="00376E01">
              <w:rPr>
                <w:b/>
                <w:bCs/>
                <w:lang w:val="ro-MD"/>
              </w:rPr>
              <w:t>1</w:t>
            </w:r>
            <w:r w:rsidR="00D33218">
              <w:rPr>
                <w:b/>
                <w:bCs/>
                <w:lang w:val="ro-MD"/>
              </w:rPr>
              <w:t xml:space="preserve"> (una)</w:t>
            </w:r>
            <w:r w:rsidR="00CC2B30">
              <w:rPr>
                <w:lang w:val="ro-MD"/>
              </w:rPr>
              <w:t xml:space="preserve"> </w:t>
            </w:r>
            <w:r w:rsidR="009F0FE8" w:rsidRPr="00FF430B">
              <w:rPr>
                <w:lang w:val="ro-MD"/>
              </w:rPr>
              <w:t>_ luni</w:t>
            </w:r>
            <w:r w:rsidR="005D4B79" w:rsidRPr="00FF430B">
              <w:rPr>
                <w:lang w:val="ro-MD"/>
              </w:rPr>
              <w:t xml:space="preserve"> </w:t>
            </w:r>
            <w:r w:rsidR="00EB65F6" w:rsidRPr="00FF430B">
              <w:rPr>
                <w:lang w:val="ro-MD"/>
              </w:rPr>
              <w:t>și zile</w:t>
            </w:r>
            <w:r w:rsidR="00CC2B30">
              <w:rPr>
                <w:lang w:val="ro-MD"/>
              </w:rPr>
              <w:t xml:space="preserve"> </w:t>
            </w:r>
            <w:r w:rsidR="00EB65F6" w:rsidRPr="00FF430B">
              <w:rPr>
                <w:lang w:val="ro-MD"/>
              </w:rPr>
              <w:t>__</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3313618F"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A17030">
              <w:rPr>
                <w:lang w:val="ro-MD"/>
              </w:rPr>
              <w:t xml:space="preserve"> </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w:t>
            </w:r>
            <w:r w:rsidR="00A17030" w:rsidRPr="00A17030">
              <w:rPr>
                <w:b/>
                <w:noProof w:val="0"/>
                <w:lang w:val="ro-MD" w:eastAsia="ru-RU"/>
              </w:rPr>
              <w:t xml:space="preserve">5  (cinci) __ </w:t>
            </w:r>
            <w:r w:rsidR="00A17030" w:rsidRPr="00A17030">
              <w:rPr>
                <w:bCs/>
                <w:noProof w:val="0"/>
                <w:lang w:val="ro-MD" w:eastAsia="ru-RU"/>
              </w:rPr>
              <w:t>ani</w:t>
            </w:r>
            <w:r w:rsidR="00A17030" w:rsidRPr="00A17030">
              <w:rPr>
                <w:b/>
                <w:noProof w:val="0"/>
                <w:lang w:val="ro-MD" w:eastAsia="ru-RU"/>
              </w:rPr>
              <w:t xml:space="preserve"> </w:t>
            </w:r>
            <w:r w:rsidRPr="00FF430B">
              <w:rPr>
                <w:b/>
                <w:noProof w:val="0"/>
                <w:lang w:val="ro-MD" w:eastAsia="ru-RU"/>
              </w:rPr>
              <w:t>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2909BD23" w:rsidR="007A2F41" w:rsidRPr="00FF430B" w:rsidRDefault="00E503F9" w:rsidP="00196AB4">
            <w:pPr>
              <w:jc w:val="both"/>
              <w:rPr>
                <w:lang w:val="ro-MD"/>
              </w:rPr>
            </w:pPr>
            <w:r w:rsidRPr="00FF430B">
              <w:rPr>
                <w:lang w:val="ro-MD"/>
              </w:rPr>
              <w:t>3.1</w:t>
            </w:r>
            <w:r w:rsidR="00A156C0" w:rsidRPr="00FF430B">
              <w:rPr>
                <w:lang w:val="ro-MD"/>
              </w:rPr>
              <w:t>.</w:t>
            </w:r>
            <w:r w:rsidR="009A48CA">
              <w:rPr>
                <w:lang w:val="ro-MD"/>
              </w:rPr>
              <w:t xml:space="preserve"> </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lastRenderedPageBreak/>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w:t>
            </w:r>
            <w:r w:rsidR="00460653" w:rsidRPr="00FF430B">
              <w:rPr>
                <w:lang w:val="ro-MD"/>
              </w:rPr>
              <w:lastRenderedPageBreak/>
              <w:t xml:space="preserve">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56EDCAA9"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w:t>
            </w:r>
            <w:r w:rsidR="00A152CA" w:rsidRPr="008356F9">
              <w:rPr>
                <w:b/>
                <w:bCs/>
                <w:highlight w:val="yellow"/>
                <w:lang w:val="ro-MD"/>
              </w:rPr>
              <w:t>5</w:t>
            </w:r>
            <w:r w:rsidR="00EA64B0" w:rsidRPr="00FF430B">
              <w:rPr>
                <w:lang w:val="ro-MD"/>
              </w:rPr>
              <w:t>_</w:t>
            </w:r>
            <w:r w:rsidR="00EA64B0" w:rsidRPr="00A152CA">
              <w:rPr>
                <w:b/>
                <w:bCs/>
                <w:lang w:val="ro-MD"/>
              </w:rPr>
              <w:t>%</w:t>
            </w:r>
            <w:r w:rsidR="00EA64B0" w:rsidRPr="00FF430B">
              <w:rPr>
                <w:lang w:val="ro-MD"/>
              </w:rPr>
              <w:t xml:space="preserve">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lastRenderedPageBreak/>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423AB3">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448B03E" w:rsidR="00460653" w:rsidRPr="00FF430B" w:rsidRDefault="00D05A94" w:rsidP="00423AB3">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B7498A">
              <w:rPr>
                <w:lang w:val="ro-MD"/>
              </w:rPr>
              <w:t xml:space="preserve">_ </w:t>
            </w:r>
            <w:r w:rsidR="00F43716">
              <w:rPr>
                <w:b/>
                <w:bCs/>
                <w:lang w:val="ro-MD"/>
              </w:rPr>
              <w:t>5</w:t>
            </w:r>
            <w:r w:rsidR="00F43716" w:rsidRPr="00F43716">
              <w:rPr>
                <w:b/>
                <w:bCs/>
                <w:lang w:val="ro-MD"/>
              </w:rPr>
              <w:t xml:space="preserve"> (</w:t>
            </w:r>
            <w:r w:rsidR="00F43716">
              <w:rPr>
                <w:b/>
                <w:bCs/>
                <w:lang w:val="ro-MD"/>
              </w:rPr>
              <w:t>cinc</w:t>
            </w:r>
            <w:r w:rsidR="00F43716" w:rsidRPr="00F43716">
              <w:rPr>
                <w:b/>
                <w:bCs/>
                <w:lang w:val="ro-MD"/>
              </w:rPr>
              <w:t>i)</w:t>
            </w:r>
            <w:r w:rsidR="00B7498A">
              <w:rPr>
                <w:b/>
                <w:bCs/>
                <w:lang w:val="ro-MD"/>
              </w:rPr>
              <w:t xml:space="preserve"> __</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423AB3">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0A6342F" w:rsidR="00460653" w:rsidRPr="00FF430B" w:rsidRDefault="00D83EE1" w:rsidP="00423AB3">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D73BFE">
              <w:rPr>
                <w:lang w:val="ro-MD"/>
              </w:rPr>
              <w:t xml:space="preserve"> </w:t>
            </w:r>
            <w:r w:rsidR="00460653" w:rsidRPr="00FF430B">
              <w:rPr>
                <w:lang w:val="ro-MD"/>
              </w:rPr>
              <w:t xml:space="preserve">este de  </w:t>
            </w:r>
            <w:r w:rsidR="00D379F6" w:rsidRPr="00FF430B">
              <w:rPr>
                <w:b/>
                <w:lang w:val="ro-MD"/>
              </w:rPr>
              <w:t>_</w:t>
            </w:r>
            <w:r w:rsidR="00D73BFE">
              <w:rPr>
                <w:b/>
                <w:lang w:val="ro-MD"/>
              </w:rPr>
              <w:t xml:space="preserve">5  (cinci) </w:t>
            </w:r>
            <w:r w:rsidR="00D379F6" w:rsidRPr="00FF430B">
              <w:rPr>
                <w:b/>
                <w:lang w:val="ro-MD"/>
              </w:rPr>
              <w:t>__</w:t>
            </w:r>
            <w:r w:rsidR="00460653" w:rsidRPr="00FF430B">
              <w:rPr>
                <w:lang w:val="ro-MD"/>
              </w:rPr>
              <w:t xml:space="preserve"> ani. </w:t>
            </w:r>
          </w:p>
          <w:p w14:paraId="1CEFAD7D" w14:textId="77777777" w:rsidR="00460653" w:rsidRPr="00FF430B" w:rsidRDefault="00D83EE1" w:rsidP="00423AB3">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423AB3">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423AB3">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423AB3">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423AB3">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423AB3">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423AB3">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3D2E043B" w:rsidR="00460653" w:rsidRPr="00FF430B" w:rsidRDefault="00D53233" w:rsidP="00423AB3">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76C79">
              <w:rPr>
                <w:b/>
                <w:lang w:val="ro-MD"/>
              </w:rPr>
              <w:t xml:space="preserve"> </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423AB3">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423AB3">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423AB3">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423AB3">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423AB3">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423AB3">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9677" w:type="dxa"/>
              <w:jc w:val="center"/>
              <w:tblLayout w:type="fixed"/>
              <w:tblLook w:val="04A0" w:firstRow="1" w:lastRow="0" w:firstColumn="1" w:lastColumn="0" w:noHBand="0" w:noVBand="1"/>
            </w:tblPr>
            <w:tblGrid>
              <w:gridCol w:w="5163"/>
              <w:gridCol w:w="4514"/>
            </w:tblGrid>
            <w:tr w:rsidR="00460653" w:rsidRPr="00EC30C2" w14:paraId="75D52193" w14:textId="77777777" w:rsidTr="00C23659">
              <w:trPr>
                <w:jc w:val="center"/>
              </w:trPr>
              <w:tc>
                <w:tcPr>
                  <w:tcW w:w="5163" w:type="dxa"/>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514" w:type="dxa"/>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C23659" w:rsidRPr="00EC30C2" w14:paraId="058AD691" w14:textId="77777777" w:rsidTr="00C23659">
              <w:trPr>
                <w:jc w:val="center"/>
              </w:trPr>
              <w:tc>
                <w:tcPr>
                  <w:tcW w:w="5163" w:type="dxa"/>
                  <w:vAlign w:val="center"/>
                </w:tcPr>
                <w:p w14:paraId="0C75FB9E"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Adresa poştală:</w:t>
                  </w:r>
                </w:p>
              </w:tc>
              <w:tc>
                <w:tcPr>
                  <w:tcW w:w="4514" w:type="dxa"/>
                  <w:vAlign w:val="center"/>
                </w:tcPr>
                <w:p w14:paraId="1E04FAB9" w14:textId="77777777" w:rsidR="00C23659" w:rsidRDefault="00C23659" w:rsidP="00C23659">
                  <w:pPr>
                    <w:tabs>
                      <w:tab w:val="left" w:pos="54"/>
                      <w:tab w:val="left" w:pos="4680"/>
                      <w:tab w:val="left" w:pos="7020"/>
                    </w:tabs>
                    <w:suppressAutoHyphens/>
                    <w:spacing w:line="276" w:lineRule="auto"/>
                    <w:ind w:left="54"/>
                    <w:rPr>
                      <w:noProof w:val="0"/>
                      <w:lang w:val="en-GB" w:eastAsia="ru-RU"/>
                    </w:rPr>
                  </w:pPr>
                  <w:r w:rsidRPr="0030652C">
                    <w:t>Adresa poştală:</w:t>
                  </w:r>
                  <w:r w:rsidRPr="00A658CD">
                    <w:rPr>
                      <w:noProof w:val="0"/>
                      <w:lang w:val="en-GB" w:eastAsia="ru-RU"/>
                    </w:rPr>
                    <w:t xml:space="preserve"> </w:t>
                  </w:r>
                </w:p>
                <w:p w14:paraId="25428F94" w14:textId="209F657C" w:rsidR="00C23659" w:rsidRPr="00C23659" w:rsidRDefault="00C23659" w:rsidP="00C23659">
                  <w:pPr>
                    <w:tabs>
                      <w:tab w:val="left" w:pos="54"/>
                      <w:tab w:val="left" w:pos="4680"/>
                      <w:tab w:val="left" w:pos="7020"/>
                    </w:tabs>
                    <w:suppressAutoHyphens/>
                    <w:spacing w:line="276" w:lineRule="auto"/>
                    <w:ind w:left="54"/>
                    <w:rPr>
                      <w:noProof w:val="0"/>
                      <w:lang w:val="en-GB" w:eastAsia="ru-RU"/>
                    </w:rPr>
                  </w:pPr>
                  <w:r w:rsidRPr="00A658CD">
                    <w:rPr>
                      <w:lang w:val="en-GB"/>
                    </w:rPr>
                    <w:t xml:space="preserve">MD-2089, </w:t>
                  </w:r>
                  <w:r w:rsidRPr="00A658CD">
                    <w:t>mun. Chişinău,</w:t>
                  </w:r>
                  <w:r w:rsidRPr="00A658CD">
                    <w:rPr>
                      <w:lang w:val="en-GB"/>
                    </w:rPr>
                    <w:t xml:space="preserve"> comuna Ciorescu, str. Alexandru cel Bun,</w:t>
                  </w:r>
                  <w:r>
                    <w:rPr>
                      <w:lang w:val="en-GB"/>
                    </w:rPr>
                    <w:t xml:space="preserve"> </w:t>
                  </w:r>
                  <w:r w:rsidRPr="00A658CD">
                    <w:rPr>
                      <w:lang w:val="en-GB"/>
                    </w:rPr>
                    <w:t>nr. 17</w:t>
                  </w:r>
                </w:p>
              </w:tc>
            </w:tr>
            <w:tr w:rsidR="00C23659" w:rsidRPr="00EC30C2" w14:paraId="250B8719" w14:textId="77777777" w:rsidTr="00C23659">
              <w:trPr>
                <w:jc w:val="center"/>
              </w:trPr>
              <w:tc>
                <w:tcPr>
                  <w:tcW w:w="5163" w:type="dxa"/>
                  <w:vAlign w:val="center"/>
                </w:tcPr>
                <w:p w14:paraId="3A563C30"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Telefon:</w:t>
                  </w:r>
                </w:p>
              </w:tc>
              <w:tc>
                <w:tcPr>
                  <w:tcW w:w="4514" w:type="dxa"/>
                  <w:vAlign w:val="center"/>
                </w:tcPr>
                <w:p w14:paraId="194FCA2B" w14:textId="531DE09E" w:rsidR="00C23659" w:rsidRPr="00FF430B" w:rsidRDefault="00C23659" w:rsidP="00C23659">
                  <w:pPr>
                    <w:tabs>
                      <w:tab w:val="left" w:pos="54"/>
                      <w:tab w:val="left" w:pos="4680"/>
                      <w:tab w:val="left" w:pos="7020"/>
                    </w:tabs>
                    <w:suppressAutoHyphens/>
                    <w:jc w:val="both"/>
                    <w:rPr>
                      <w:lang w:val="ro-MD"/>
                    </w:rPr>
                  </w:pPr>
                  <w:r w:rsidRPr="0030652C">
                    <w:t>Telefon:</w:t>
                  </w:r>
                  <w:r w:rsidRPr="00A658CD">
                    <w:rPr>
                      <w:noProof w:val="0"/>
                      <w:lang w:val="en-GB" w:eastAsia="ru-RU"/>
                    </w:rPr>
                    <w:t xml:space="preserve"> </w:t>
                  </w:r>
                  <w:r w:rsidRPr="00A658CD">
                    <w:rPr>
                      <w:lang w:val="en-GB"/>
                    </w:rPr>
                    <w:t>0-22-45-62-36, 0-22-45-68-72; Fax.</w:t>
                  </w:r>
                  <w:r>
                    <w:rPr>
                      <w:lang w:val="en-GB"/>
                    </w:rPr>
                    <w:t xml:space="preserve"> </w:t>
                  </w:r>
                  <w:r w:rsidRPr="00A658CD">
                    <w:rPr>
                      <w:lang w:val="en-GB"/>
                    </w:rPr>
                    <w:t xml:space="preserve"> 0-22-45-63-44</w:t>
                  </w:r>
                </w:p>
              </w:tc>
            </w:tr>
            <w:tr w:rsidR="00C23659" w:rsidRPr="00EC30C2" w14:paraId="168D6717" w14:textId="77777777" w:rsidTr="00C23659">
              <w:trPr>
                <w:jc w:val="center"/>
              </w:trPr>
              <w:tc>
                <w:tcPr>
                  <w:tcW w:w="5163" w:type="dxa"/>
                  <w:vAlign w:val="center"/>
                </w:tcPr>
                <w:p w14:paraId="464A9BC1"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Cod fiscal:</w:t>
                  </w:r>
                </w:p>
              </w:tc>
              <w:tc>
                <w:tcPr>
                  <w:tcW w:w="4514" w:type="dxa"/>
                  <w:vAlign w:val="center"/>
                </w:tcPr>
                <w:p w14:paraId="37461481" w14:textId="54B29B66" w:rsidR="00C23659" w:rsidRPr="00FF430B" w:rsidRDefault="00C23659" w:rsidP="00C23659">
                  <w:pPr>
                    <w:tabs>
                      <w:tab w:val="left" w:pos="54"/>
                      <w:tab w:val="left" w:pos="4680"/>
                      <w:tab w:val="left" w:pos="7020"/>
                    </w:tabs>
                    <w:suppressAutoHyphens/>
                    <w:jc w:val="both"/>
                    <w:rPr>
                      <w:lang w:val="ro-MD"/>
                    </w:rPr>
                  </w:pPr>
                  <w:r w:rsidRPr="0030652C">
                    <w:t>Cod fiscal:</w:t>
                  </w:r>
                  <w:r w:rsidRPr="007F497E">
                    <w:rPr>
                      <w:noProof w:val="0"/>
                      <w:lang w:val="ru-RU" w:eastAsia="ru-RU"/>
                    </w:rPr>
                    <w:t xml:space="preserve"> </w:t>
                  </w:r>
                  <w:r w:rsidRPr="007F497E">
                    <w:rPr>
                      <w:lang w:val="ru-RU"/>
                    </w:rPr>
                    <w:t>1007601010437</w:t>
                  </w:r>
                </w:p>
              </w:tc>
            </w:tr>
            <w:tr w:rsidR="00C23659" w:rsidRPr="00EC30C2" w14:paraId="43B489B0" w14:textId="77777777" w:rsidTr="00C23659">
              <w:trPr>
                <w:jc w:val="center"/>
              </w:trPr>
              <w:tc>
                <w:tcPr>
                  <w:tcW w:w="5163" w:type="dxa"/>
                  <w:vAlign w:val="center"/>
                </w:tcPr>
                <w:p w14:paraId="49B8A91C"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Banca:</w:t>
                  </w:r>
                </w:p>
              </w:tc>
              <w:tc>
                <w:tcPr>
                  <w:tcW w:w="4514" w:type="dxa"/>
                  <w:vAlign w:val="center"/>
                </w:tcPr>
                <w:p w14:paraId="4C3C6326" w14:textId="25DB904F" w:rsidR="00C23659" w:rsidRPr="00FF430B" w:rsidRDefault="00C23659" w:rsidP="00C23659">
                  <w:pPr>
                    <w:tabs>
                      <w:tab w:val="left" w:pos="54"/>
                      <w:tab w:val="left" w:pos="4680"/>
                      <w:tab w:val="left" w:pos="7020"/>
                    </w:tabs>
                    <w:suppressAutoHyphens/>
                    <w:jc w:val="both"/>
                    <w:rPr>
                      <w:lang w:val="ro-MD"/>
                    </w:rPr>
                  </w:pPr>
                  <w:r w:rsidRPr="0030652C">
                    <w:t>Banca:</w:t>
                  </w:r>
                  <w:r w:rsidRPr="007F497E">
                    <w:rPr>
                      <w:noProof w:val="0"/>
                      <w:lang w:eastAsia="ru-RU"/>
                    </w:rPr>
                    <w:t xml:space="preserve"> </w:t>
                  </w:r>
                  <w:r w:rsidRPr="007F497E">
                    <w:t>MF -  Trezoreria de Stat</w:t>
                  </w:r>
                </w:p>
              </w:tc>
            </w:tr>
            <w:tr w:rsidR="00C23659" w:rsidRPr="00EC30C2" w14:paraId="4EC923E2" w14:textId="77777777" w:rsidTr="00C23659">
              <w:trPr>
                <w:jc w:val="center"/>
              </w:trPr>
              <w:tc>
                <w:tcPr>
                  <w:tcW w:w="5163" w:type="dxa"/>
                  <w:vAlign w:val="center"/>
                </w:tcPr>
                <w:p w14:paraId="0012F976"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Cod:</w:t>
                  </w:r>
                </w:p>
              </w:tc>
              <w:tc>
                <w:tcPr>
                  <w:tcW w:w="4514" w:type="dxa"/>
                  <w:vAlign w:val="center"/>
                </w:tcPr>
                <w:p w14:paraId="72F8D325" w14:textId="5EA5CE8C" w:rsidR="00C23659" w:rsidRPr="00FF430B" w:rsidRDefault="00C23659" w:rsidP="00C23659">
                  <w:pPr>
                    <w:tabs>
                      <w:tab w:val="left" w:pos="54"/>
                      <w:tab w:val="left" w:pos="4680"/>
                      <w:tab w:val="left" w:pos="7020"/>
                    </w:tabs>
                    <w:suppressAutoHyphens/>
                    <w:jc w:val="both"/>
                    <w:rPr>
                      <w:lang w:val="ro-MD"/>
                    </w:rPr>
                  </w:pPr>
                  <w:r w:rsidRPr="0030652C">
                    <w:t>Cod:</w:t>
                  </w:r>
                  <w:r w:rsidRPr="007F497E">
                    <w:rPr>
                      <w:noProof w:val="0"/>
                      <w:lang w:val="en-GB" w:eastAsia="ru-RU"/>
                    </w:rPr>
                    <w:t xml:space="preserve"> </w:t>
                  </w:r>
                  <w:r w:rsidRPr="007F497E">
                    <w:rPr>
                      <w:lang w:val="en-GB"/>
                    </w:rPr>
                    <w:t>TREZMD2X</w:t>
                  </w:r>
                  <w:r>
                    <w:t xml:space="preserve"> </w:t>
                  </w:r>
                </w:p>
              </w:tc>
            </w:tr>
            <w:tr w:rsidR="00C23659" w:rsidRPr="00EC30C2" w14:paraId="428D84C3" w14:textId="77777777" w:rsidTr="00C23659">
              <w:trPr>
                <w:jc w:val="center"/>
              </w:trPr>
              <w:tc>
                <w:tcPr>
                  <w:tcW w:w="5163" w:type="dxa"/>
                  <w:vAlign w:val="center"/>
                </w:tcPr>
                <w:p w14:paraId="15727CE1"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IBAN</w:t>
                  </w:r>
                </w:p>
              </w:tc>
              <w:tc>
                <w:tcPr>
                  <w:tcW w:w="4514" w:type="dxa"/>
                  <w:vAlign w:val="center"/>
                </w:tcPr>
                <w:p w14:paraId="642D8D2B" w14:textId="6887572E" w:rsidR="00C23659" w:rsidRPr="00FF430B" w:rsidRDefault="00C23659" w:rsidP="00C23659">
                  <w:pPr>
                    <w:tabs>
                      <w:tab w:val="left" w:pos="54"/>
                      <w:tab w:val="left" w:pos="4680"/>
                      <w:tab w:val="left" w:pos="7020"/>
                    </w:tabs>
                    <w:suppressAutoHyphens/>
                    <w:jc w:val="both"/>
                    <w:rPr>
                      <w:lang w:val="ro-MD"/>
                    </w:rPr>
                  </w:pPr>
                  <w:r w:rsidRPr="0030652C">
                    <w:t>IBAN</w:t>
                  </w:r>
                  <w:r>
                    <w:t>:</w:t>
                  </w:r>
                  <w:r w:rsidRPr="007F497E">
                    <w:rPr>
                      <w:noProof w:val="0"/>
                      <w:lang w:val="en-US" w:eastAsia="ru-RU"/>
                    </w:rPr>
                    <w:t xml:space="preserve"> </w:t>
                  </w:r>
                  <w:r w:rsidRPr="00076875">
                    <w:rPr>
                      <w:noProof w:val="0"/>
                      <w:lang w:eastAsia="ru-RU"/>
                    </w:rPr>
                    <w:t>MD</w:t>
                  </w:r>
                  <w:r>
                    <w:rPr>
                      <w:noProof w:val="0"/>
                      <w:lang w:eastAsia="ru-RU"/>
                    </w:rPr>
                    <w:t>1</w:t>
                  </w:r>
                  <w:r w:rsidRPr="00076875">
                    <w:rPr>
                      <w:noProof w:val="0"/>
                      <w:lang w:eastAsia="ru-RU"/>
                    </w:rPr>
                    <w:t>3TRPDAK312120F11189A</w:t>
                  </w:r>
                  <w:r>
                    <w:rPr>
                      <w:noProof w:val="0"/>
                      <w:lang w:eastAsia="ru-RU"/>
                    </w:rPr>
                    <w:t>B</w:t>
                  </w:r>
                </w:p>
              </w:tc>
            </w:tr>
            <w:tr w:rsidR="00C23659" w:rsidRPr="00EC30C2" w14:paraId="36F192AB" w14:textId="77777777" w:rsidTr="00C23659">
              <w:trPr>
                <w:trHeight w:val="713"/>
                <w:jc w:val="center"/>
              </w:trPr>
              <w:tc>
                <w:tcPr>
                  <w:tcW w:w="5163" w:type="dxa"/>
                  <w:vAlign w:val="center"/>
                </w:tcPr>
                <w:p w14:paraId="4A2AF405" w14:textId="77777777" w:rsidR="00C23659" w:rsidRPr="00FF430B" w:rsidRDefault="00C23659" w:rsidP="00C23659">
                  <w:pPr>
                    <w:tabs>
                      <w:tab w:val="left" w:pos="1134"/>
                      <w:tab w:val="left" w:pos="4680"/>
                      <w:tab w:val="left" w:pos="7020"/>
                    </w:tabs>
                    <w:suppressAutoHyphens/>
                    <w:jc w:val="both"/>
                    <w:rPr>
                      <w:lang w:val="ro-MD"/>
                    </w:rPr>
                  </w:pPr>
                </w:p>
              </w:tc>
              <w:tc>
                <w:tcPr>
                  <w:tcW w:w="4514" w:type="dxa"/>
                  <w:vAlign w:val="center"/>
                </w:tcPr>
                <w:p w14:paraId="6CE8B841" w14:textId="1D93A41E" w:rsidR="00C23659" w:rsidRPr="00FF430B" w:rsidRDefault="00C23659" w:rsidP="00C23659">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871" w:type="dxa"/>
              <w:jc w:val="center"/>
              <w:tblLayout w:type="fixed"/>
              <w:tblLook w:val="04A0" w:firstRow="1" w:lastRow="0" w:firstColumn="1" w:lastColumn="0" w:noHBand="0" w:noVBand="1"/>
            </w:tblPr>
            <w:tblGrid>
              <w:gridCol w:w="4927"/>
              <w:gridCol w:w="327"/>
              <w:gridCol w:w="4600"/>
              <w:gridCol w:w="17"/>
            </w:tblGrid>
            <w:tr w:rsidR="00460653" w:rsidRPr="00EC30C2" w14:paraId="565FB008" w14:textId="77777777" w:rsidTr="001914B7">
              <w:trPr>
                <w:trHeight w:val="375"/>
                <w:jc w:val="center"/>
              </w:trPr>
              <w:tc>
                <w:tcPr>
                  <w:tcW w:w="5254" w:type="dxa"/>
                  <w:gridSpan w:val="2"/>
                  <w:vAlign w:val="center"/>
                </w:tcPr>
                <w:p w14:paraId="1982FB70" w14:textId="77777777" w:rsidR="00460653" w:rsidRPr="00FF430B" w:rsidRDefault="00460653" w:rsidP="00633782">
                  <w:pPr>
                    <w:jc w:val="center"/>
                    <w:rPr>
                      <w:b/>
                      <w:lang w:val="ro-MD"/>
                    </w:rPr>
                  </w:pPr>
                  <w:r w:rsidRPr="00FF430B">
                    <w:rPr>
                      <w:b/>
                      <w:lang w:val="ro-MD"/>
                    </w:rPr>
                    <w:t>ANTREPRENOR</w:t>
                  </w:r>
                </w:p>
              </w:tc>
              <w:tc>
                <w:tcPr>
                  <w:tcW w:w="4617" w:type="dxa"/>
                  <w:gridSpan w:val="2"/>
                  <w:vAlign w:val="center"/>
                </w:tcPr>
                <w:p w14:paraId="50F4B20E" w14:textId="77777777" w:rsidR="00460653" w:rsidRPr="00FF430B" w:rsidRDefault="00460653" w:rsidP="00633782">
                  <w:pPr>
                    <w:jc w:val="center"/>
                    <w:rPr>
                      <w:b/>
                      <w:lang w:val="ro-MD"/>
                    </w:rPr>
                  </w:pPr>
                  <w:r w:rsidRPr="00FF430B">
                    <w:rPr>
                      <w:b/>
                      <w:lang w:val="ro-MD"/>
                    </w:rPr>
                    <w:t>BENEFICIAR</w:t>
                  </w:r>
                </w:p>
              </w:tc>
            </w:tr>
            <w:tr w:rsidR="00F06C77" w:rsidRPr="00EC30C2" w14:paraId="7DDF5A18" w14:textId="77777777" w:rsidTr="001914B7">
              <w:trPr>
                <w:trHeight w:val="375"/>
                <w:jc w:val="center"/>
              </w:trPr>
              <w:tc>
                <w:tcPr>
                  <w:tcW w:w="5254" w:type="dxa"/>
                  <w:gridSpan w:val="2"/>
                  <w:vAlign w:val="center"/>
                </w:tcPr>
                <w:p w14:paraId="2FF100CB" w14:textId="77777777" w:rsidR="00F06C77" w:rsidRPr="00FF430B" w:rsidRDefault="00F06C77" w:rsidP="00F06C77">
                  <w:pPr>
                    <w:jc w:val="both"/>
                    <w:rPr>
                      <w:b/>
                      <w:lang w:val="ro-MD"/>
                    </w:rPr>
                  </w:pPr>
                </w:p>
                <w:p w14:paraId="4BB83613" w14:textId="77777777" w:rsidR="00F06C77" w:rsidRPr="00FF430B" w:rsidRDefault="00F06C77" w:rsidP="00F06C77">
                  <w:pPr>
                    <w:jc w:val="both"/>
                    <w:rPr>
                      <w:b/>
                      <w:lang w:val="ro-MD"/>
                    </w:rPr>
                  </w:pPr>
                </w:p>
                <w:p w14:paraId="74FF57EE" w14:textId="77777777" w:rsidR="00F06C77" w:rsidRPr="00FF430B" w:rsidRDefault="00F06C77" w:rsidP="00F06C77">
                  <w:pPr>
                    <w:jc w:val="both"/>
                    <w:rPr>
                      <w:b/>
                      <w:lang w:val="ro-MD"/>
                    </w:rPr>
                  </w:pPr>
                </w:p>
              </w:tc>
              <w:tc>
                <w:tcPr>
                  <w:tcW w:w="4617" w:type="dxa"/>
                  <w:gridSpan w:val="2"/>
                  <w:vAlign w:val="bottom"/>
                </w:tcPr>
                <w:p w14:paraId="477C1285" w14:textId="71F4069C" w:rsidR="00F06C77" w:rsidRPr="00FF430B" w:rsidRDefault="00F06C77" w:rsidP="00F06C77">
                  <w:pPr>
                    <w:jc w:val="both"/>
                    <w:rPr>
                      <w:b/>
                      <w:lang w:val="ro-MD"/>
                    </w:rPr>
                  </w:pPr>
                  <w:r>
                    <w:rPr>
                      <w:b/>
                      <w:lang w:val="pt-BR"/>
                    </w:rPr>
                    <w:t xml:space="preserve"> ___________________</w:t>
                  </w:r>
                  <w:r w:rsidRPr="00060848">
                    <w:rPr>
                      <w:b/>
                      <w:lang w:val="pt-BR"/>
                    </w:rPr>
                    <w:t>SCRIPNIC Ivan</w:t>
                  </w:r>
                  <w:r w:rsidRPr="0030652C">
                    <w:rPr>
                      <w:b/>
                    </w:rPr>
                    <w:t xml:space="preserve">  </w:t>
                  </w:r>
                </w:p>
              </w:tc>
            </w:tr>
            <w:tr w:rsidR="00F06C77" w:rsidRPr="0030652C" w14:paraId="7A67DEAE" w14:textId="7DD6B750" w:rsidTr="001914B7">
              <w:trPr>
                <w:gridAfter w:val="1"/>
                <w:wAfter w:w="17" w:type="dxa"/>
                <w:trHeight w:val="375"/>
                <w:jc w:val="center"/>
              </w:trPr>
              <w:tc>
                <w:tcPr>
                  <w:tcW w:w="4927" w:type="dxa"/>
                  <w:vAlign w:val="center"/>
                </w:tcPr>
                <w:p w14:paraId="79137476" w14:textId="77777777" w:rsidR="00F06C77" w:rsidRDefault="00F06C77" w:rsidP="00F06C77">
                  <w:pPr>
                    <w:rPr>
                      <w:b/>
                    </w:rPr>
                  </w:pPr>
                </w:p>
              </w:tc>
              <w:tc>
                <w:tcPr>
                  <w:tcW w:w="4927" w:type="dxa"/>
                  <w:gridSpan w:val="2"/>
                  <w:vAlign w:val="center"/>
                </w:tcPr>
                <w:p w14:paraId="31436CE0" w14:textId="02B4AE1D" w:rsidR="00F06C77" w:rsidRPr="0030652C" w:rsidRDefault="00F06C77" w:rsidP="00F06C77">
                  <w:pPr>
                    <w:spacing w:after="160" w:line="259" w:lineRule="auto"/>
                    <w:rPr>
                      <w:b/>
                    </w:rPr>
                  </w:pPr>
                  <w:r>
                    <w:rPr>
                      <w:b/>
                    </w:rPr>
                    <w:t xml:space="preserve">               </w:t>
                  </w:r>
                  <w:r w:rsidRPr="0030652C">
                    <w:rPr>
                      <w:b/>
                    </w:rPr>
                    <w:t>L.Ş.</w:t>
                  </w: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97"/>
            </w:tblGrid>
            <w:tr w:rsidR="007E709D" w:rsidRPr="00EC30C2" w14:paraId="49F0A33E" w14:textId="77777777" w:rsidTr="009D40E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2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9D40E6">
                  <w:pPr>
                    <w:ind w:right="235"/>
                    <w:jc w:val="center"/>
                    <w:rPr>
                      <w:b/>
                      <w:bCs/>
                      <w:noProof w:val="0"/>
                      <w:lang w:val="ro-MD"/>
                    </w:rPr>
                  </w:pPr>
                  <w:r w:rsidRPr="00FF430B">
                    <w:rPr>
                      <w:b/>
                      <w:bCs/>
                      <w:noProof w:val="0"/>
                      <w:lang w:val="ro-MD"/>
                    </w:rPr>
                    <w:t>Standarde de</w:t>
                  </w:r>
                </w:p>
                <w:p w14:paraId="0F04E5CD" w14:textId="77777777" w:rsidR="007E709D" w:rsidRPr="00FF430B" w:rsidRDefault="007E709D" w:rsidP="009D40E6">
                  <w:pPr>
                    <w:ind w:right="235"/>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9D40E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2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9D40E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2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9D40E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25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9D40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70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2BF58A82" w:rsidR="00006D6D" w:rsidRDefault="00006D6D" w:rsidP="00196AB4">
            <w:pPr>
              <w:tabs>
                <w:tab w:val="left" w:pos="2295"/>
              </w:tabs>
              <w:jc w:val="both"/>
              <w:rPr>
                <w:lang w:val="ro-MD"/>
              </w:rPr>
            </w:pPr>
          </w:p>
          <w:p w14:paraId="05CF683C" w14:textId="00DE7275" w:rsidR="00240CEA" w:rsidRDefault="00240CEA" w:rsidP="00196AB4">
            <w:pPr>
              <w:tabs>
                <w:tab w:val="left" w:pos="2295"/>
              </w:tabs>
              <w:jc w:val="both"/>
              <w:rPr>
                <w:lang w:val="ro-MD"/>
              </w:rPr>
            </w:pPr>
          </w:p>
          <w:p w14:paraId="70D9AFDE" w14:textId="77777777" w:rsidR="00240CEA" w:rsidRDefault="00240CEA"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6A3CCEC9" w:rsidR="006A7C1C" w:rsidRDefault="006A7C1C" w:rsidP="00196AB4">
            <w:pPr>
              <w:tabs>
                <w:tab w:val="left" w:pos="2295"/>
              </w:tabs>
              <w:jc w:val="both"/>
              <w:rPr>
                <w:lang w:val="ro-MD"/>
              </w:rPr>
            </w:pPr>
          </w:p>
          <w:p w14:paraId="39D5D30E" w14:textId="5B0E985A" w:rsidR="00240CEA" w:rsidRDefault="00240CEA" w:rsidP="00196AB4">
            <w:pPr>
              <w:tabs>
                <w:tab w:val="left" w:pos="2295"/>
              </w:tabs>
              <w:jc w:val="both"/>
              <w:rPr>
                <w:lang w:val="ro-MD"/>
              </w:rPr>
            </w:pPr>
          </w:p>
          <w:p w14:paraId="59F78D7C" w14:textId="08FBB141" w:rsidR="00240CEA" w:rsidRDefault="00240CEA" w:rsidP="00196AB4">
            <w:pPr>
              <w:tabs>
                <w:tab w:val="left" w:pos="2295"/>
              </w:tabs>
              <w:jc w:val="both"/>
              <w:rPr>
                <w:lang w:val="ro-MD"/>
              </w:rPr>
            </w:pPr>
          </w:p>
          <w:p w14:paraId="3ACBD0F9" w14:textId="381CA970" w:rsidR="00240CEA" w:rsidRDefault="00240CEA" w:rsidP="00196AB4">
            <w:pPr>
              <w:tabs>
                <w:tab w:val="left" w:pos="2295"/>
              </w:tabs>
              <w:jc w:val="both"/>
              <w:rPr>
                <w:lang w:val="ro-MD"/>
              </w:rPr>
            </w:pPr>
          </w:p>
          <w:p w14:paraId="3E9D0461" w14:textId="77777777" w:rsidR="00240CEA" w:rsidRPr="00FF430B" w:rsidRDefault="00240CEA"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423AB3">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423AB3">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423AB3">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423AB3">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423AB3">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423AB3">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423AB3">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423AB3">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423AB3">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423AB3">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423AB3">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423AB3">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423AB3">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423AB3">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423AB3">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423AB3">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23AB3">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23AB3">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62E6AC8A"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5E36ED">
              <w:rPr>
                <w:lang w:val="ro-MD"/>
              </w:rPr>
              <w:t xml:space="preserve"> </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467611E9"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5E36ED">
              <w:rPr>
                <w:lang w:val="ro-MD"/>
              </w:rPr>
              <w:t xml:space="preserve"> </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23AB3">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423AB3">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2D787E43" w14:textId="77777777" w:rsidR="000E7467" w:rsidRDefault="000E7467" w:rsidP="000C5DFB">
            <w:pPr>
              <w:jc w:val="right"/>
              <w:rPr>
                <w:noProof w:val="0"/>
                <w:lang w:val="ro-MD"/>
              </w:rPr>
            </w:pPr>
          </w:p>
          <w:p w14:paraId="7F2BC2ED" w14:textId="77777777" w:rsidR="000E7467" w:rsidRDefault="000E7467" w:rsidP="000C5DFB">
            <w:pPr>
              <w:jc w:val="right"/>
              <w:rPr>
                <w:noProof w:val="0"/>
                <w:lang w:val="ro-MD"/>
              </w:rPr>
            </w:pPr>
          </w:p>
          <w:p w14:paraId="41D74A3F" w14:textId="02909188"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AE851B6" w:rsidR="00BE49DD" w:rsidRDefault="00BE49DD" w:rsidP="007D2982">
            <w:pPr>
              <w:autoSpaceDE w:val="0"/>
              <w:autoSpaceDN w:val="0"/>
              <w:adjustRightInd w:val="0"/>
              <w:ind w:right="23"/>
              <w:jc w:val="center"/>
              <w:rPr>
                <w:b/>
                <w:color w:val="000000"/>
                <w:w w:val="90"/>
                <w:lang w:val="ro-MD"/>
              </w:rPr>
            </w:pPr>
          </w:p>
          <w:p w14:paraId="3D93A083" w14:textId="6381A2EB" w:rsidR="004E2E22" w:rsidRDefault="004E2E22" w:rsidP="007D2982">
            <w:pPr>
              <w:autoSpaceDE w:val="0"/>
              <w:autoSpaceDN w:val="0"/>
              <w:adjustRightInd w:val="0"/>
              <w:ind w:right="23"/>
              <w:jc w:val="center"/>
              <w:rPr>
                <w:b/>
                <w:color w:val="000000"/>
                <w:w w:val="90"/>
                <w:lang w:val="ro-MD"/>
              </w:rPr>
            </w:pPr>
          </w:p>
          <w:p w14:paraId="7F540FB2" w14:textId="77777777" w:rsidR="004E2E22" w:rsidRPr="00FF430B" w:rsidRDefault="004E2E22"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423AB3">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423AB3">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423AB3">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423AB3">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423AB3">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095878" w14:textId="77777777" w:rsidR="007A7EC1" w:rsidRDefault="007A7EC1" w:rsidP="00A20ACF">
      <w:r>
        <w:separator/>
      </w:r>
    </w:p>
  </w:endnote>
  <w:endnote w:type="continuationSeparator" w:id="0">
    <w:p w14:paraId="628DC065" w14:textId="77777777" w:rsidR="007A7EC1" w:rsidRDefault="007A7EC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roman"/>
    <w:pitch w:val="variable"/>
    <w:sig w:usb0="A00002FF" w:usb1="28CFFCFA" w:usb2="00000016" w:usb3="00000000" w:csb0="00100001" w:csb1="00000000"/>
  </w:font>
  <w:font w:name="SimSun">
    <w:altName w:val="ЛОМе"/>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795488" w:rsidRDefault="00795488"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795488" w:rsidRDefault="00795488">
        <w:pPr>
          <w:pStyle w:val="Subsol"/>
          <w:jc w:val="right"/>
        </w:pPr>
        <w:r>
          <w:fldChar w:fldCharType="begin"/>
        </w:r>
        <w:r>
          <w:instrText xml:space="preserve"> PAGE   \* MERGEFORMAT </w:instrText>
        </w:r>
        <w:r>
          <w:fldChar w:fldCharType="separate"/>
        </w:r>
        <w:r>
          <w:t>60</w:t>
        </w:r>
        <w:r>
          <w:fldChar w:fldCharType="end"/>
        </w:r>
      </w:p>
    </w:sdtContent>
  </w:sdt>
  <w:p w14:paraId="075618FA" w14:textId="77777777" w:rsidR="00795488" w:rsidRDefault="0079548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9EEDC3" w14:textId="77777777" w:rsidR="007A7EC1" w:rsidRDefault="007A7EC1" w:rsidP="00A20ACF">
      <w:r>
        <w:separator/>
      </w:r>
    </w:p>
  </w:footnote>
  <w:footnote w:type="continuationSeparator" w:id="0">
    <w:p w14:paraId="54061E27" w14:textId="77777777" w:rsidR="007A7EC1" w:rsidRDefault="007A7EC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6D721015"/>
    <w:multiLevelType w:val="hybridMultilevel"/>
    <w:tmpl w:val="9274E908"/>
    <w:lvl w:ilvl="0" w:tplc="3906048A">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6"/>
  </w:num>
  <w:num w:numId="38">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95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D51"/>
    <w:rsid w:val="000274B1"/>
    <w:rsid w:val="00027875"/>
    <w:rsid w:val="00030A1C"/>
    <w:rsid w:val="00030DB6"/>
    <w:rsid w:val="00031FB5"/>
    <w:rsid w:val="00032137"/>
    <w:rsid w:val="000323EB"/>
    <w:rsid w:val="00032ECE"/>
    <w:rsid w:val="00033577"/>
    <w:rsid w:val="000345E0"/>
    <w:rsid w:val="000347CA"/>
    <w:rsid w:val="00034B21"/>
    <w:rsid w:val="00034C2A"/>
    <w:rsid w:val="0003591A"/>
    <w:rsid w:val="00040E78"/>
    <w:rsid w:val="00040EA0"/>
    <w:rsid w:val="00044E8E"/>
    <w:rsid w:val="0004670D"/>
    <w:rsid w:val="00046CEA"/>
    <w:rsid w:val="00046FA7"/>
    <w:rsid w:val="00050E70"/>
    <w:rsid w:val="0005316F"/>
    <w:rsid w:val="00054AD8"/>
    <w:rsid w:val="00056393"/>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16C"/>
    <w:rsid w:val="00090A0D"/>
    <w:rsid w:val="00090D4D"/>
    <w:rsid w:val="000924C3"/>
    <w:rsid w:val="000928D3"/>
    <w:rsid w:val="00092953"/>
    <w:rsid w:val="00092E6C"/>
    <w:rsid w:val="00093056"/>
    <w:rsid w:val="000930AB"/>
    <w:rsid w:val="00093AE5"/>
    <w:rsid w:val="000943CB"/>
    <w:rsid w:val="00096009"/>
    <w:rsid w:val="000960C1"/>
    <w:rsid w:val="00097617"/>
    <w:rsid w:val="00097A42"/>
    <w:rsid w:val="000A123F"/>
    <w:rsid w:val="000A18F0"/>
    <w:rsid w:val="000A63ED"/>
    <w:rsid w:val="000A7988"/>
    <w:rsid w:val="000A7A90"/>
    <w:rsid w:val="000B2369"/>
    <w:rsid w:val="000B5D92"/>
    <w:rsid w:val="000B70AD"/>
    <w:rsid w:val="000B73EB"/>
    <w:rsid w:val="000C00CF"/>
    <w:rsid w:val="000C1F66"/>
    <w:rsid w:val="000C25A7"/>
    <w:rsid w:val="000C3C74"/>
    <w:rsid w:val="000C470A"/>
    <w:rsid w:val="000C5DFB"/>
    <w:rsid w:val="000C6960"/>
    <w:rsid w:val="000D11E5"/>
    <w:rsid w:val="000D1C50"/>
    <w:rsid w:val="000D20B9"/>
    <w:rsid w:val="000D26B9"/>
    <w:rsid w:val="000D3774"/>
    <w:rsid w:val="000D3A87"/>
    <w:rsid w:val="000D4488"/>
    <w:rsid w:val="000D4587"/>
    <w:rsid w:val="000D4758"/>
    <w:rsid w:val="000D5968"/>
    <w:rsid w:val="000D6DCD"/>
    <w:rsid w:val="000E214A"/>
    <w:rsid w:val="000E3E29"/>
    <w:rsid w:val="000E4AEA"/>
    <w:rsid w:val="000E4D7D"/>
    <w:rsid w:val="000E518B"/>
    <w:rsid w:val="000E53CE"/>
    <w:rsid w:val="000E7467"/>
    <w:rsid w:val="000F13FE"/>
    <w:rsid w:val="000F2FD9"/>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A03"/>
    <w:rsid w:val="00125D7D"/>
    <w:rsid w:val="00126834"/>
    <w:rsid w:val="00126F72"/>
    <w:rsid w:val="00127766"/>
    <w:rsid w:val="0012777D"/>
    <w:rsid w:val="001278C6"/>
    <w:rsid w:val="00127AD8"/>
    <w:rsid w:val="00127FB0"/>
    <w:rsid w:val="00130123"/>
    <w:rsid w:val="00130A49"/>
    <w:rsid w:val="0013117E"/>
    <w:rsid w:val="0013462B"/>
    <w:rsid w:val="0013554C"/>
    <w:rsid w:val="00135A02"/>
    <w:rsid w:val="00136841"/>
    <w:rsid w:val="0013795E"/>
    <w:rsid w:val="001401CD"/>
    <w:rsid w:val="00140BB8"/>
    <w:rsid w:val="001410C8"/>
    <w:rsid w:val="0014385D"/>
    <w:rsid w:val="00144066"/>
    <w:rsid w:val="001443B8"/>
    <w:rsid w:val="001467C0"/>
    <w:rsid w:val="00147BCB"/>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548"/>
    <w:rsid w:val="001718AE"/>
    <w:rsid w:val="001721DA"/>
    <w:rsid w:val="00174C61"/>
    <w:rsid w:val="00174E5F"/>
    <w:rsid w:val="001763CD"/>
    <w:rsid w:val="0017664F"/>
    <w:rsid w:val="00177A21"/>
    <w:rsid w:val="00183358"/>
    <w:rsid w:val="00183D79"/>
    <w:rsid w:val="0018415A"/>
    <w:rsid w:val="00185148"/>
    <w:rsid w:val="001856BA"/>
    <w:rsid w:val="001866CB"/>
    <w:rsid w:val="00187108"/>
    <w:rsid w:val="001873A6"/>
    <w:rsid w:val="0019071C"/>
    <w:rsid w:val="001914B7"/>
    <w:rsid w:val="00193BCD"/>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B0A"/>
    <w:rsid w:val="001B630A"/>
    <w:rsid w:val="001C03B0"/>
    <w:rsid w:val="001C10AC"/>
    <w:rsid w:val="001C32E9"/>
    <w:rsid w:val="001C3DC4"/>
    <w:rsid w:val="001C439F"/>
    <w:rsid w:val="001C4B99"/>
    <w:rsid w:val="001C4DFD"/>
    <w:rsid w:val="001C5A47"/>
    <w:rsid w:val="001C6D83"/>
    <w:rsid w:val="001D0242"/>
    <w:rsid w:val="001D0651"/>
    <w:rsid w:val="001D3039"/>
    <w:rsid w:val="001D5966"/>
    <w:rsid w:val="001D5BBA"/>
    <w:rsid w:val="001D7219"/>
    <w:rsid w:val="001E2102"/>
    <w:rsid w:val="001E29F8"/>
    <w:rsid w:val="001E4464"/>
    <w:rsid w:val="001E5F73"/>
    <w:rsid w:val="001E6F27"/>
    <w:rsid w:val="001E7956"/>
    <w:rsid w:val="001F1E25"/>
    <w:rsid w:val="001F2101"/>
    <w:rsid w:val="001F24FD"/>
    <w:rsid w:val="001F309E"/>
    <w:rsid w:val="001F3F6D"/>
    <w:rsid w:val="001F420F"/>
    <w:rsid w:val="001F489D"/>
    <w:rsid w:val="001F6E5A"/>
    <w:rsid w:val="001F7AEE"/>
    <w:rsid w:val="00200047"/>
    <w:rsid w:val="00200D35"/>
    <w:rsid w:val="00201387"/>
    <w:rsid w:val="002018B3"/>
    <w:rsid w:val="00202B93"/>
    <w:rsid w:val="00202DAD"/>
    <w:rsid w:val="00202DF1"/>
    <w:rsid w:val="00204F07"/>
    <w:rsid w:val="00205404"/>
    <w:rsid w:val="00207232"/>
    <w:rsid w:val="00207416"/>
    <w:rsid w:val="002076FA"/>
    <w:rsid w:val="00207FF4"/>
    <w:rsid w:val="00211C74"/>
    <w:rsid w:val="0021464B"/>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27354"/>
    <w:rsid w:val="002301B1"/>
    <w:rsid w:val="00231831"/>
    <w:rsid w:val="00231C42"/>
    <w:rsid w:val="00232D6D"/>
    <w:rsid w:val="00233538"/>
    <w:rsid w:val="00233954"/>
    <w:rsid w:val="00234775"/>
    <w:rsid w:val="00234A81"/>
    <w:rsid w:val="00234DAD"/>
    <w:rsid w:val="002359F7"/>
    <w:rsid w:val="00236F50"/>
    <w:rsid w:val="00240209"/>
    <w:rsid w:val="00240751"/>
    <w:rsid w:val="00240CEA"/>
    <w:rsid w:val="002439D3"/>
    <w:rsid w:val="00244A30"/>
    <w:rsid w:val="002457D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53A"/>
    <w:rsid w:val="00271282"/>
    <w:rsid w:val="002722CC"/>
    <w:rsid w:val="002739A1"/>
    <w:rsid w:val="0027432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C2F"/>
    <w:rsid w:val="002927B7"/>
    <w:rsid w:val="00292856"/>
    <w:rsid w:val="002950D3"/>
    <w:rsid w:val="0029585F"/>
    <w:rsid w:val="0029594F"/>
    <w:rsid w:val="00297C1E"/>
    <w:rsid w:val="002A02AB"/>
    <w:rsid w:val="002A045C"/>
    <w:rsid w:val="002A04D8"/>
    <w:rsid w:val="002A0588"/>
    <w:rsid w:val="002A0AE5"/>
    <w:rsid w:val="002A26B7"/>
    <w:rsid w:val="002A68CD"/>
    <w:rsid w:val="002A6E99"/>
    <w:rsid w:val="002A6F0C"/>
    <w:rsid w:val="002B1EFF"/>
    <w:rsid w:val="002B206B"/>
    <w:rsid w:val="002B34CE"/>
    <w:rsid w:val="002B3E6F"/>
    <w:rsid w:val="002B41C5"/>
    <w:rsid w:val="002B4280"/>
    <w:rsid w:val="002B4D12"/>
    <w:rsid w:val="002B5DEF"/>
    <w:rsid w:val="002B624D"/>
    <w:rsid w:val="002B7A36"/>
    <w:rsid w:val="002C07A2"/>
    <w:rsid w:val="002C2210"/>
    <w:rsid w:val="002C4803"/>
    <w:rsid w:val="002C569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37F3"/>
    <w:rsid w:val="002F556B"/>
    <w:rsid w:val="002F638E"/>
    <w:rsid w:val="002F6A1E"/>
    <w:rsid w:val="00302287"/>
    <w:rsid w:val="00303C4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607"/>
    <w:rsid w:val="003317BE"/>
    <w:rsid w:val="00332F8E"/>
    <w:rsid w:val="00335033"/>
    <w:rsid w:val="00341210"/>
    <w:rsid w:val="00341514"/>
    <w:rsid w:val="00341C8C"/>
    <w:rsid w:val="003427FE"/>
    <w:rsid w:val="0034315B"/>
    <w:rsid w:val="003465DA"/>
    <w:rsid w:val="003466B3"/>
    <w:rsid w:val="00350122"/>
    <w:rsid w:val="003506C9"/>
    <w:rsid w:val="0035258F"/>
    <w:rsid w:val="00352B05"/>
    <w:rsid w:val="003534BD"/>
    <w:rsid w:val="00355106"/>
    <w:rsid w:val="00355211"/>
    <w:rsid w:val="00356E1C"/>
    <w:rsid w:val="00357B7D"/>
    <w:rsid w:val="0036022B"/>
    <w:rsid w:val="00360232"/>
    <w:rsid w:val="00361092"/>
    <w:rsid w:val="00361D56"/>
    <w:rsid w:val="0036471B"/>
    <w:rsid w:val="0036564A"/>
    <w:rsid w:val="00366B72"/>
    <w:rsid w:val="00371806"/>
    <w:rsid w:val="003731FD"/>
    <w:rsid w:val="00373336"/>
    <w:rsid w:val="00373AF9"/>
    <w:rsid w:val="00375541"/>
    <w:rsid w:val="00376E01"/>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1B6"/>
    <w:rsid w:val="003A5A35"/>
    <w:rsid w:val="003A6B32"/>
    <w:rsid w:val="003B0E90"/>
    <w:rsid w:val="003B124F"/>
    <w:rsid w:val="003B1C99"/>
    <w:rsid w:val="003B210E"/>
    <w:rsid w:val="003B4ACE"/>
    <w:rsid w:val="003B56EF"/>
    <w:rsid w:val="003B7763"/>
    <w:rsid w:val="003C0DF8"/>
    <w:rsid w:val="003C1106"/>
    <w:rsid w:val="003C264D"/>
    <w:rsid w:val="003C27FD"/>
    <w:rsid w:val="003C2C26"/>
    <w:rsid w:val="003C3AE2"/>
    <w:rsid w:val="003C4159"/>
    <w:rsid w:val="003C4C9D"/>
    <w:rsid w:val="003C6365"/>
    <w:rsid w:val="003C66FF"/>
    <w:rsid w:val="003C7430"/>
    <w:rsid w:val="003C7AE4"/>
    <w:rsid w:val="003C7C01"/>
    <w:rsid w:val="003C7E86"/>
    <w:rsid w:val="003C7FDA"/>
    <w:rsid w:val="003D06D0"/>
    <w:rsid w:val="003D2A34"/>
    <w:rsid w:val="003D2B01"/>
    <w:rsid w:val="003D2D38"/>
    <w:rsid w:val="003D312E"/>
    <w:rsid w:val="003D3529"/>
    <w:rsid w:val="003D3631"/>
    <w:rsid w:val="003D3EF4"/>
    <w:rsid w:val="003D4085"/>
    <w:rsid w:val="003D58B1"/>
    <w:rsid w:val="003D5FF1"/>
    <w:rsid w:val="003D62DB"/>
    <w:rsid w:val="003E13A7"/>
    <w:rsid w:val="003E76A1"/>
    <w:rsid w:val="003E7B03"/>
    <w:rsid w:val="003F06E8"/>
    <w:rsid w:val="003F0C88"/>
    <w:rsid w:val="003F2943"/>
    <w:rsid w:val="003F2E01"/>
    <w:rsid w:val="003F63A0"/>
    <w:rsid w:val="003F6B9C"/>
    <w:rsid w:val="003F6EE2"/>
    <w:rsid w:val="004001DE"/>
    <w:rsid w:val="004005AC"/>
    <w:rsid w:val="00401517"/>
    <w:rsid w:val="00401E86"/>
    <w:rsid w:val="00401E90"/>
    <w:rsid w:val="00402CD8"/>
    <w:rsid w:val="004031FD"/>
    <w:rsid w:val="00404737"/>
    <w:rsid w:val="00404C0D"/>
    <w:rsid w:val="00404DE0"/>
    <w:rsid w:val="004056FF"/>
    <w:rsid w:val="004063D9"/>
    <w:rsid w:val="00406C0C"/>
    <w:rsid w:val="00406F15"/>
    <w:rsid w:val="00407B54"/>
    <w:rsid w:val="0041009B"/>
    <w:rsid w:val="00411C62"/>
    <w:rsid w:val="0041210D"/>
    <w:rsid w:val="00413058"/>
    <w:rsid w:val="00413218"/>
    <w:rsid w:val="00414D81"/>
    <w:rsid w:val="0041672A"/>
    <w:rsid w:val="00416B3E"/>
    <w:rsid w:val="004210B8"/>
    <w:rsid w:val="0042296C"/>
    <w:rsid w:val="00422DC1"/>
    <w:rsid w:val="004238EE"/>
    <w:rsid w:val="00423AB3"/>
    <w:rsid w:val="00423D4E"/>
    <w:rsid w:val="00424AE2"/>
    <w:rsid w:val="00425938"/>
    <w:rsid w:val="00426FF4"/>
    <w:rsid w:val="0042741C"/>
    <w:rsid w:val="00427553"/>
    <w:rsid w:val="0043129C"/>
    <w:rsid w:val="004331E5"/>
    <w:rsid w:val="004334FF"/>
    <w:rsid w:val="00433DB0"/>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C3E"/>
    <w:rsid w:val="00460653"/>
    <w:rsid w:val="00461DAC"/>
    <w:rsid w:val="00464994"/>
    <w:rsid w:val="00464A19"/>
    <w:rsid w:val="00466EEC"/>
    <w:rsid w:val="00467A64"/>
    <w:rsid w:val="004702B5"/>
    <w:rsid w:val="00474B2B"/>
    <w:rsid w:val="00476C79"/>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14B"/>
    <w:rsid w:val="004B16DD"/>
    <w:rsid w:val="004B226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E22"/>
    <w:rsid w:val="004E4A66"/>
    <w:rsid w:val="004E5EBB"/>
    <w:rsid w:val="004E625D"/>
    <w:rsid w:val="004F0A95"/>
    <w:rsid w:val="004F0C98"/>
    <w:rsid w:val="004F77F1"/>
    <w:rsid w:val="004F7F09"/>
    <w:rsid w:val="004F7FF9"/>
    <w:rsid w:val="005005A8"/>
    <w:rsid w:val="00502EFF"/>
    <w:rsid w:val="00507348"/>
    <w:rsid w:val="005076B6"/>
    <w:rsid w:val="0051006A"/>
    <w:rsid w:val="005113AD"/>
    <w:rsid w:val="005124FD"/>
    <w:rsid w:val="0051370B"/>
    <w:rsid w:val="005139AA"/>
    <w:rsid w:val="005157B4"/>
    <w:rsid w:val="00516840"/>
    <w:rsid w:val="00516A3C"/>
    <w:rsid w:val="00517A84"/>
    <w:rsid w:val="005212EA"/>
    <w:rsid w:val="005229B2"/>
    <w:rsid w:val="00522B45"/>
    <w:rsid w:val="00523447"/>
    <w:rsid w:val="005249DD"/>
    <w:rsid w:val="00530124"/>
    <w:rsid w:val="005309C1"/>
    <w:rsid w:val="0053238B"/>
    <w:rsid w:val="00532A46"/>
    <w:rsid w:val="00533054"/>
    <w:rsid w:val="005340B6"/>
    <w:rsid w:val="00536403"/>
    <w:rsid w:val="0053652B"/>
    <w:rsid w:val="00537904"/>
    <w:rsid w:val="00541DCC"/>
    <w:rsid w:val="00543226"/>
    <w:rsid w:val="00543A57"/>
    <w:rsid w:val="005459A4"/>
    <w:rsid w:val="00546E60"/>
    <w:rsid w:val="00551783"/>
    <w:rsid w:val="00551CEC"/>
    <w:rsid w:val="00554549"/>
    <w:rsid w:val="00554651"/>
    <w:rsid w:val="00556547"/>
    <w:rsid w:val="00556DDC"/>
    <w:rsid w:val="005605BF"/>
    <w:rsid w:val="00560712"/>
    <w:rsid w:val="00561A1F"/>
    <w:rsid w:val="0056297D"/>
    <w:rsid w:val="00563A9C"/>
    <w:rsid w:val="00563E78"/>
    <w:rsid w:val="00564463"/>
    <w:rsid w:val="00567156"/>
    <w:rsid w:val="00570670"/>
    <w:rsid w:val="00572D0B"/>
    <w:rsid w:val="0057329B"/>
    <w:rsid w:val="00575155"/>
    <w:rsid w:val="005805E6"/>
    <w:rsid w:val="00580D91"/>
    <w:rsid w:val="005827D9"/>
    <w:rsid w:val="00582ECA"/>
    <w:rsid w:val="00584ACB"/>
    <w:rsid w:val="00585937"/>
    <w:rsid w:val="0058675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05E"/>
    <w:rsid w:val="005B3BAD"/>
    <w:rsid w:val="005B4853"/>
    <w:rsid w:val="005B666D"/>
    <w:rsid w:val="005B7743"/>
    <w:rsid w:val="005C0219"/>
    <w:rsid w:val="005C2167"/>
    <w:rsid w:val="005C225A"/>
    <w:rsid w:val="005C2F44"/>
    <w:rsid w:val="005C3D95"/>
    <w:rsid w:val="005C6BF4"/>
    <w:rsid w:val="005C7076"/>
    <w:rsid w:val="005C7A97"/>
    <w:rsid w:val="005D0C3F"/>
    <w:rsid w:val="005D3D45"/>
    <w:rsid w:val="005D44CE"/>
    <w:rsid w:val="005D4B79"/>
    <w:rsid w:val="005D5589"/>
    <w:rsid w:val="005D5702"/>
    <w:rsid w:val="005D5FE4"/>
    <w:rsid w:val="005D607E"/>
    <w:rsid w:val="005D6457"/>
    <w:rsid w:val="005D672E"/>
    <w:rsid w:val="005D708F"/>
    <w:rsid w:val="005D7D24"/>
    <w:rsid w:val="005E0057"/>
    <w:rsid w:val="005E0AD4"/>
    <w:rsid w:val="005E135E"/>
    <w:rsid w:val="005E1BB7"/>
    <w:rsid w:val="005E3355"/>
    <w:rsid w:val="005E36ED"/>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960"/>
    <w:rsid w:val="00603AB4"/>
    <w:rsid w:val="0060472D"/>
    <w:rsid w:val="0060606F"/>
    <w:rsid w:val="006104BA"/>
    <w:rsid w:val="00610A69"/>
    <w:rsid w:val="00612081"/>
    <w:rsid w:val="00612F38"/>
    <w:rsid w:val="00613E5B"/>
    <w:rsid w:val="006155E4"/>
    <w:rsid w:val="00615A42"/>
    <w:rsid w:val="00615E49"/>
    <w:rsid w:val="00616B71"/>
    <w:rsid w:val="00616BC3"/>
    <w:rsid w:val="00621CDF"/>
    <w:rsid w:val="00621D5A"/>
    <w:rsid w:val="0062254A"/>
    <w:rsid w:val="006234C1"/>
    <w:rsid w:val="0062391F"/>
    <w:rsid w:val="00624F6F"/>
    <w:rsid w:val="006253C5"/>
    <w:rsid w:val="00625FC5"/>
    <w:rsid w:val="00627939"/>
    <w:rsid w:val="00627CE2"/>
    <w:rsid w:val="00627D01"/>
    <w:rsid w:val="00631A2C"/>
    <w:rsid w:val="00631E65"/>
    <w:rsid w:val="00632D64"/>
    <w:rsid w:val="00633782"/>
    <w:rsid w:val="00634909"/>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FBC"/>
    <w:rsid w:val="00657833"/>
    <w:rsid w:val="006620F8"/>
    <w:rsid w:val="00662FC5"/>
    <w:rsid w:val="006636C7"/>
    <w:rsid w:val="006638BF"/>
    <w:rsid w:val="00666A9B"/>
    <w:rsid w:val="00667B1F"/>
    <w:rsid w:val="00667C91"/>
    <w:rsid w:val="00671DA0"/>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227"/>
    <w:rsid w:val="006B515C"/>
    <w:rsid w:val="006B6003"/>
    <w:rsid w:val="006B6292"/>
    <w:rsid w:val="006B79CE"/>
    <w:rsid w:val="006C018D"/>
    <w:rsid w:val="006C18E3"/>
    <w:rsid w:val="006C23EA"/>
    <w:rsid w:val="006C2551"/>
    <w:rsid w:val="006C2676"/>
    <w:rsid w:val="006C27D0"/>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7A6"/>
    <w:rsid w:val="00721A9A"/>
    <w:rsid w:val="00721BB5"/>
    <w:rsid w:val="007230BF"/>
    <w:rsid w:val="00723613"/>
    <w:rsid w:val="007252D3"/>
    <w:rsid w:val="0072565E"/>
    <w:rsid w:val="00730447"/>
    <w:rsid w:val="007316BD"/>
    <w:rsid w:val="007323B6"/>
    <w:rsid w:val="00734AAD"/>
    <w:rsid w:val="00736134"/>
    <w:rsid w:val="00736B8F"/>
    <w:rsid w:val="00737322"/>
    <w:rsid w:val="00740BE4"/>
    <w:rsid w:val="00744C5B"/>
    <w:rsid w:val="0074736A"/>
    <w:rsid w:val="0075322C"/>
    <w:rsid w:val="00753976"/>
    <w:rsid w:val="0075414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136A"/>
    <w:rsid w:val="007721DB"/>
    <w:rsid w:val="00772553"/>
    <w:rsid w:val="00772757"/>
    <w:rsid w:val="0077336C"/>
    <w:rsid w:val="00773FE9"/>
    <w:rsid w:val="007747EC"/>
    <w:rsid w:val="00774881"/>
    <w:rsid w:val="007759CB"/>
    <w:rsid w:val="0077604C"/>
    <w:rsid w:val="00776ADB"/>
    <w:rsid w:val="00777538"/>
    <w:rsid w:val="00781336"/>
    <w:rsid w:val="00782201"/>
    <w:rsid w:val="0078220C"/>
    <w:rsid w:val="00784879"/>
    <w:rsid w:val="00785412"/>
    <w:rsid w:val="00785E49"/>
    <w:rsid w:val="00792182"/>
    <w:rsid w:val="0079357E"/>
    <w:rsid w:val="007939DD"/>
    <w:rsid w:val="0079540A"/>
    <w:rsid w:val="00795488"/>
    <w:rsid w:val="0079597E"/>
    <w:rsid w:val="007959BF"/>
    <w:rsid w:val="007970AE"/>
    <w:rsid w:val="00797F8C"/>
    <w:rsid w:val="007A0694"/>
    <w:rsid w:val="007A1DFA"/>
    <w:rsid w:val="007A2F41"/>
    <w:rsid w:val="007A3336"/>
    <w:rsid w:val="007A35A1"/>
    <w:rsid w:val="007A3B63"/>
    <w:rsid w:val="007A3EAB"/>
    <w:rsid w:val="007A410B"/>
    <w:rsid w:val="007A6D74"/>
    <w:rsid w:val="007A75D0"/>
    <w:rsid w:val="007A7EC1"/>
    <w:rsid w:val="007B1E26"/>
    <w:rsid w:val="007B392A"/>
    <w:rsid w:val="007B53EA"/>
    <w:rsid w:val="007B66A1"/>
    <w:rsid w:val="007C193B"/>
    <w:rsid w:val="007C752D"/>
    <w:rsid w:val="007C7EFB"/>
    <w:rsid w:val="007D2250"/>
    <w:rsid w:val="007D2982"/>
    <w:rsid w:val="007D5C2B"/>
    <w:rsid w:val="007D6899"/>
    <w:rsid w:val="007E146B"/>
    <w:rsid w:val="007E1C9E"/>
    <w:rsid w:val="007E20A2"/>
    <w:rsid w:val="007E229F"/>
    <w:rsid w:val="007E3AC8"/>
    <w:rsid w:val="007E3D0D"/>
    <w:rsid w:val="007E45A2"/>
    <w:rsid w:val="007E463D"/>
    <w:rsid w:val="007E533B"/>
    <w:rsid w:val="007E603F"/>
    <w:rsid w:val="007E6990"/>
    <w:rsid w:val="007E709D"/>
    <w:rsid w:val="007E79C1"/>
    <w:rsid w:val="007F137E"/>
    <w:rsid w:val="007F38A0"/>
    <w:rsid w:val="007F3964"/>
    <w:rsid w:val="007F54E9"/>
    <w:rsid w:val="007F6835"/>
    <w:rsid w:val="007F6980"/>
    <w:rsid w:val="007F739F"/>
    <w:rsid w:val="007F7AF9"/>
    <w:rsid w:val="0080011C"/>
    <w:rsid w:val="00800D00"/>
    <w:rsid w:val="00800E7D"/>
    <w:rsid w:val="00801B00"/>
    <w:rsid w:val="00802287"/>
    <w:rsid w:val="00802358"/>
    <w:rsid w:val="00802558"/>
    <w:rsid w:val="00803E7E"/>
    <w:rsid w:val="0080433F"/>
    <w:rsid w:val="008050A6"/>
    <w:rsid w:val="00805514"/>
    <w:rsid w:val="00805531"/>
    <w:rsid w:val="008056B7"/>
    <w:rsid w:val="0080642E"/>
    <w:rsid w:val="00806E2B"/>
    <w:rsid w:val="00811CD9"/>
    <w:rsid w:val="00812684"/>
    <w:rsid w:val="00812A22"/>
    <w:rsid w:val="0081429B"/>
    <w:rsid w:val="00816026"/>
    <w:rsid w:val="0081629C"/>
    <w:rsid w:val="00817031"/>
    <w:rsid w:val="00817228"/>
    <w:rsid w:val="00817E55"/>
    <w:rsid w:val="008202F4"/>
    <w:rsid w:val="008210F5"/>
    <w:rsid w:val="00821779"/>
    <w:rsid w:val="008260DA"/>
    <w:rsid w:val="0082679F"/>
    <w:rsid w:val="0083019C"/>
    <w:rsid w:val="008356F9"/>
    <w:rsid w:val="00835D86"/>
    <w:rsid w:val="008373B7"/>
    <w:rsid w:val="008374FB"/>
    <w:rsid w:val="00837672"/>
    <w:rsid w:val="00837D1C"/>
    <w:rsid w:val="00840073"/>
    <w:rsid w:val="00840BCB"/>
    <w:rsid w:val="00843F26"/>
    <w:rsid w:val="008449C1"/>
    <w:rsid w:val="00844D3D"/>
    <w:rsid w:val="00845320"/>
    <w:rsid w:val="0084605E"/>
    <w:rsid w:val="008506F1"/>
    <w:rsid w:val="00850DBC"/>
    <w:rsid w:val="00851858"/>
    <w:rsid w:val="00852135"/>
    <w:rsid w:val="00852228"/>
    <w:rsid w:val="00852DB5"/>
    <w:rsid w:val="00853139"/>
    <w:rsid w:val="008543AB"/>
    <w:rsid w:val="00854D4E"/>
    <w:rsid w:val="008612A7"/>
    <w:rsid w:val="00862010"/>
    <w:rsid w:val="00862533"/>
    <w:rsid w:val="008631A1"/>
    <w:rsid w:val="00863AAB"/>
    <w:rsid w:val="00864A45"/>
    <w:rsid w:val="00864B75"/>
    <w:rsid w:val="0086547A"/>
    <w:rsid w:val="00867DA9"/>
    <w:rsid w:val="008726D2"/>
    <w:rsid w:val="00873EA6"/>
    <w:rsid w:val="00873EEA"/>
    <w:rsid w:val="008741AE"/>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A7202"/>
    <w:rsid w:val="008B1484"/>
    <w:rsid w:val="008B330F"/>
    <w:rsid w:val="008B3387"/>
    <w:rsid w:val="008B5DA7"/>
    <w:rsid w:val="008B7CBD"/>
    <w:rsid w:val="008C0290"/>
    <w:rsid w:val="008C182E"/>
    <w:rsid w:val="008C1AA6"/>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ED5"/>
    <w:rsid w:val="00905255"/>
    <w:rsid w:val="00905325"/>
    <w:rsid w:val="009056E5"/>
    <w:rsid w:val="00905A43"/>
    <w:rsid w:val="00905E0C"/>
    <w:rsid w:val="00907166"/>
    <w:rsid w:val="0091097A"/>
    <w:rsid w:val="00911AC8"/>
    <w:rsid w:val="0091350A"/>
    <w:rsid w:val="009157BF"/>
    <w:rsid w:val="00916065"/>
    <w:rsid w:val="009174E1"/>
    <w:rsid w:val="009179A4"/>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0C12"/>
    <w:rsid w:val="0097477A"/>
    <w:rsid w:val="009747EF"/>
    <w:rsid w:val="00974C17"/>
    <w:rsid w:val="00977FDF"/>
    <w:rsid w:val="00980A78"/>
    <w:rsid w:val="00980FD6"/>
    <w:rsid w:val="00981529"/>
    <w:rsid w:val="00981C6E"/>
    <w:rsid w:val="00983C29"/>
    <w:rsid w:val="00984FA2"/>
    <w:rsid w:val="009921ED"/>
    <w:rsid w:val="00992766"/>
    <w:rsid w:val="0099381E"/>
    <w:rsid w:val="00993F1D"/>
    <w:rsid w:val="009947AD"/>
    <w:rsid w:val="00994EF3"/>
    <w:rsid w:val="009958BD"/>
    <w:rsid w:val="00995AF6"/>
    <w:rsid w:val="009960A5"/>
    <w:rsid w:val="0099678E"/>
    <w:rsid w:val="00997198"/>
    <w:rsid w:val="009A30BE"/>
    <w:rsid w:val="009A30D6"/>
    <w:rsid w:val="009A4744"/>
    <w:rsid w:val="009A48CA"/>
    <w:rsid w:val="009A4BCA"/>
    <w:rsid w:val="009A541F"/>
    <w:rsid w:val="009A5F8A"/>
    <w:rsid w:val="009A6869"/>
    <w:rsid w:val="009A6B71"/>
    <w:rsid w:val="009A6EF9"/>
    <w:rsid w:val="009A7A2D"/>
    <w:rsid w:val="009A7C84"/>
    <w:rsid w:val="009B12EE"/>
    <w:rsid w:val="009B17F8"/>
    <w:rsid w:val="009B19D7"/>
    <w:rsid w:val="009B36B8"/>
    <w:rsid w:val="009B3F29"/>
    <w:rsid w:val="009B5D91"/>
    <w:rsid w:val="009B64DE"/>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0E6"/>
    <w:rsid w:val="009D4801"/>
    <w:rsid w:val="009D5213"/>
    <w:rsid w:val="009D5E99"/>
    <w:rsid w:val="009D62FF"/>
    <w:rsid w:val="009D665E"/>
    <w:rsid w:val="009E05C3"/>
    <w:rsid w:val="009E0F3F"/>
    <w:rsid w:val="009E2657"/>
    <w:rsid w:val="009E3617"/>
    <w:rsid w:val="009E3C56"/>
    <w:rsid w:val="009E3D35"/>
    <w:rsid w:val="009E3F79"/>
    <w:rsid w:val="009E4204"/>
    <w:rsid w:val="009E719D"/>
    <w:rsid w:val="009E7663"/>
    <w:rsid w:val="009F0FE8"/>
    <w:rsid w:val="009F1716"/>
    <w:rsid w:val="009F1E2C"/>
    <w:rsid w:val="009F379E"/>
    <w:rsid w:val="009F3CEA"/>
    <w:rsid w:val="009F5BE7"/>
    <w:rsid w:val="009F6B02"/>
    <w:rsid w:val="009F6CFB"/>
    <w:rsid w:val="009F77B8"/>
    <w:rsid w:val="009F7ECD"/>
    <w:rsid w:val="00A01179"/>
    <w:rsid w:val="00A01A87"/>
    <w:rsid w:val="00A050C0"/>
    <w:rsid w:val="00A05835"/>
    <w:rsid w:val="00A07B23"/>
    <w:rsid w:val="00A101F6"/>
    <w:rsid w:val="00A109E6"/>
    <w:rsid w:val="00A1178E"/>
    <w:rsid w:val="00A13EAE"/>
    <w:rsid w:val="00A14A10"/>
    <w:rsid w:val="00A14C96"/>
    <w:rsid w:val="00A152CA"/>
    <w:rsid w:val="00A156C0"/>
    <w:rsid w:val="00A16110"/>
    <w:rsid w:val="00A17030"/>
    <w:rsid w:val="00A2070E"/>
    <w:rsid w:val="00A20ACF"/>
    <w:rsid w:val="00A20F20"/>
    <w:rsid w:val="00A21061"/>
    <w:rsid w:val="00A211F8"/>
    <w:rsid w:val="00A2140D"/>
    <w:rsid w:val="00A21A94"/>
    <w:rsid w:val="00A2269D"/>
    <w:rsid w:val="00A227F2"/>
    <w:rsid w:val="00A22FD3"/>
    <w:rsid w:val="00A25697"/>
    <w:rsid w:val="00A25985"/>
    <w:rsid w:val="00A26B23"/>
    <w:rsid w:val="00A27B5D"/>
    <w:rsid w:val="00A30B00"/>
    <w:rsid w:val="00A3296C"/>
    <w:rsid w:val="00A33F25"/>
    <w:rsid w:val="00A366B8"/>
    <w:rsid w:val="00A3681E"/>
    <w:rsid w:val="00A41F65"/>
    <w:rsid w:val="00A42299"/>
    <w:rsid w:val="00A441E3"/>
    <w:rsid w:val="00A4474E"/>
    <w:rsid w:val="00A45123"/>
    <w:rsid w:val="00A50D0A"/>
    <w:rsid w:val="00A52736"/>
    <w:rsid w:val="00A527D3"/>
    <w:rsid w:val="00A53EBF"/>
    <w:rsid w:val="00A54239"/>
    <w:rsid w:val="00A55E28"/>
    <w:rsid w:val="00A56DD7"/>
    <w:rsid w:val="00A56E57"/>
    <w:rsid w:val="00A57290"/>
    <w:rsid w:val="00A6007A"/>
    <w:rsid w:val="00A60292"/>
    <w:rsid w:val="00A605FC"/>
    <w:rsid w:val="00A60BDD"/>
    <w:rsid w:val="00A61C31"/>
    <w:rsid w:val="00A66664"/>
    <w:rsid w:val="00A6700A"/>
    <w:rsid w:val="00A67C9F"/>
    <w:rsid w:val="00A67EEF"/>
    <w:rsid w:val="00A707BA"/>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5056"/>
    <w:rsid w:val="00AC7246"/>
    <w:rsid w:val="00AC78C9"/>
    <w:rsid w:val="00AC7CA8"/>
    <w:rsid w:val="00AC7DAC"/>
    <w:rsid w:val="00AD17E8"/>
    <w:rsid w:val="00AD32DD"/>
    <w:rsid w:val="00AD3FD3"/>
    <w:rsid w:val="00AD4A65"/>
    <w:rsid w:val="00AD62DE"/>
    <w:rsid w:val="00AD6DA1"/>
    <w:rsid w:val="00AD6DF5"/>
    <w:rsid w:val="00AE1523"/>
    <w:rsid w:val="00AE27C8"/>
    <w:rsid w:val="00AE3DA3"/>
    <w:rsid w:val="00AE6163"/>
    <w:rsid w:val="00AE7286"/>
    <w:rsid w:val="00AF036F"/>
    <w:rsid w:val="00AF0B8C"/>
    <w:rsid w:val="00AF0BF9"/>
    <w:rsid w:val="00AF3627"/>
    <w:rsid w:val="00AF3952"/>
    <w:rsid w:val="00AF3B30"/>
    <w:rsid w:val="00AF4FDB"/>
    <w:rsid w:val="00AF76C0"/>
    <w:rsid w:val="00B00190"/>
    <w:rsid w:val="00B00C2A"/>
    <w:rsid w:val="00B0183E"/>
    <w:rsid w:val="00B021CF"/>
    <w:rsid w:val="00B03165"/>
    <w:rsid w:val="00B0487F"/>
    <w:rsid w:val="00B04EB6"/>
    <w:rsid w:val="00B05985"/>
    <w:rsid w:val="00B060D4"/>
    <w:rsid w:val="00B06D9F"/>
    <w:rsid w:val="00B11E32"/>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03E"/>
    <w:rsid w:val="00B73406"/>
    <w:rsid w:val="00B73964"/>
    <w:rsid w:val="00B7498A"/>
    <w:rsid w:val="00B753A7"/>
    <w:rsid w:val="00B75A38"/>
    <w:rsid w:val="00B76D90"/>
    <w:rsid w:val="00B77248"/>
    <w:rsid w:val="00B777DC"/>
    <w:rsid w:val="00B81043"/>
    <w:rsid w:val="00B8384B"/>
    <w:rsid w:val="00B84AFA"/>
    <w:rsid w:val="00B90005"/>
    <w:rsid w:val="00B90D94"/>
    <w:rsid w:val="00B91A34"/>
    <w:rsid w:val="00B927F6"/>
    <w:rsid w:val="00B92FD0"/>
    <w:rsid w:val="00B93561"/>
    <w:rsid w:val="00B93DBE"/>
    <w:rsid w:val="00B9466C"/>
    <w:rsid w:val="00B94D54"/>
    <w:rsid w:val="00B96242"/>
    <w:rsid w:val="00B963D0"/>
    <w:rsid w:val="00B96B36"/>
    <w:rsid w:val="00BA09FB"/>
    <w:rsid w:val="00BA1A8F"/>
    <w:rsid w:val="00BA1B0C"/>
    <w:rsid w:val="00BA53F6"/>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591"/>
    <w:rsid w:val="00BB7754"/>
    <w:rsid w:val="00BC24BB"/>
    <w:rsid w:val="00BC45D9"/>
    <w:rsid w:val="00BC46B3"/>
    <w:rsid w:val="00BC48B7"/>
    <w:rsid w:val="00BC59A9"/>
    <w:rsid w:val="00BC6192"/>
    <w:rsid w:val="00BC6269"/>
    <w:rsid w:val="00BC7216"/>
    <w:rsid w:val="00BC7CBC"/>
    <w:rsid w:val="00BD0BCE"/>
    <w:rsid w:val="00BD12C3"/>
    <w:rsid w:val="00BD1516"/>
    <w:rsid w:val="00BD36A5"/>
    <w:rsid w:val="00BD36B0"/>
    <w:rsid w:val="00BD414C"/>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481A"/>
    <w:rsid w:val="00C055EE"/>
    <w:rsid w:val="00C06A3D"/>
    <w:rsid w:val="00C10538"/>
    <w:rsid w:val="00C10B7C"/>
    <w:rsid w:val="00C121F1"/>
    <w:rsid w:val="00C15531"/>
    <w:rsid w:val="00C15EB7"/>
    <w:rsid w:val="00C16E1E"/>
    <w:rsid w:val="00C17D27"/>
    <w:rsid w:val="00C20B19"/>
    <w:rsid w:val="00C20F59"/>
    <w:rsid w:val="00C21039"/>
    <w:rsid w:val="00C23659"/>
    <w:rsid w:val="00C24A6E"/>
    <w:rsid w:val="00C255B7"/>
    <w:rsid w:val="00C2681E"/>
    <w:rsid w:val="00C30266"/>
    <w:rsid w:val="00C318C7"/>
    <w:rsid w:val="00C32273"/>
    <w:rsid w:val="00C325CC"/>
    <w:rsid w:val="00C32620"/>
    <w:rsid w:val="00C32CB2"/>
    <w:rsid w:val="00C33218"/>
    <w:rsid w:val="00C33344"/>
    <w:rsid w:val="00C3383B"/>
    <w:rsid w:val="00C376EF"/>
    <w:rsid w:val="00C415AE"/>
    <w:rsid w:val="00C41D86"/>
    <w:rsid w:val="00C436F9"/>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B46"/>
    <w:rsid w:val="00C62EC8"/>
    <w:rsid w:val="00C648D6"/>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9A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4E6"/>
    <w:rsid w:val="00CB326C"/>
    <w:rsid w:val="00CB392C"/>
    <w:rsid w:val="00CB4A20"/>
    <w:rsid w:val="00CB5DEC"/>
    <w:rsid w:val="00CB71A4"/>
    <w:rsid w:val="00CC114D"/>
    <w:rsid w:val="00CC2B30"/>
    <w:rsid w:val="00CC3A09"/>
    <w:rsid w:val="00CC4430"/>
    <w:rsid w:val="00CC5DF4"/>
    <w:rsid w:val="00CC6514"/>
    <w:rsid w:val="00CC6536"/>
    <w:rsid w:val="00CD0EA7"/>
    <w:rsid w:val="00CD278A"/>
    <w:rsid w:val="00CD31E8"/>
    <w:rsid w:val="00CD6712"/>
    <w:rsid w:val="00CD74C4"/>
    <w:rsid w:val="00CE1192"/>
    <w:rsid w:val="00CE11D6"/>
    <w:rsid w:val="00CE32F1"/>
    <w:rsid w:val="00CE3D8F"/>
    <w:rsid w:val="00CE5D4B"/>
    <w:rsid w:val="00CE6337"/>
    <w:rsid w:val="00CE7128"/>
    <w:rsid w:val="00CF09D7"/>
    <w:rsid w:val="00CF1C95"/>
    <w:rsid w:val="00CF2F07"/>
    <w:rsid w:val="00CF330E"/>
    <w:rsid w:val="00CF39BF"/>
    <w:rsid w:val="00CF46E4"/>
    <w:rsid w:val="00CF5083"/>
    <w:rsid w:val="00CF55CA"/>
    <w:rsid w:val="00CF584F"/>
    <w:rsid w:val="00CF7F40"/>
    <w:rsid w:val="00D012A2"/>
    <w:rsid w:val="00D01642"/>
    <w:rsid w:val="00D02623"/>
    <w:rsid w:val="00D03BCF"/>
    <w:rsid w:val="00D04B7C"/>
    <w:rsid w:val="00D0567E"/>
    <w:rsid w:val="00D05A94"/>
    <w:rsid w:val="00D05F04"/>
    <w:rsid w:val="00D072F3"/>
    <w:rsid w:val="00D10AC2"/>
    <w:rsid w:val="00D11588"/>
    <w:rsid w:val="00D12FD7"/>
    <w:rsid w:val="00D14071"/>
    <w:rsid w:val="00D1419B"/>
    <w:rsid w:val="00D15B26"/>
    <w:rsid w:val="00D15EF5"/>
    <w:rsid w:val="00D17066"/>
    <w:rsid w:val="00D208D2"/>
    <w:rsid w:val="00D209BA"/>
    <w:rsid w:val="00D20E19"/>
    <w:rsid w:val="00D21556"/>
    <w:rsid w:val="00D21DB2"/>
    <w:rsid w:val="00D21F85"/>
    <w:rsid w:val="00D22624"/>
    <w:rsid w:val="00D234B3"/>
    <w:rsid w:val="00D23943"/>
    <w:rsid w:val="00D24CA8"/>
    <w:rsid w:val="00D257C8"/>
    <w:rsid w:val="00D25B11"/>
    <w:rsid w:val="00D25C36"/>
    <w:rsid w:val="00D25CC1"/>
    <w:rsid w:val="00D30FC2"/>
    <w:rsid w:val="00D318EB"/>
    <w:rsid w:val="00D31A2C"/>
    <w:rsid w:val="00D33218"/>
    <w:rsid w:val="00D3467B"/>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12E"/>
    <w:rsid w:val="00D60447"/>
    <w:rsid w:val="00D63592"/>
    <w:rsid w:val="00D64B6C"/>
    <w:rsid w:val="00D66812"/>
    <w:rsid w:val="00D67335"/>
    <w:rsid w:val="00D70E49"/>
    <w:rsid w:val="00D71A68"/>
    <w:rsid w:val="00D73BFE"/>
    <w:rsid w:val="00D74B95"/>
    <w:rsid w:val="00D7570D"/>
    <w:rsid w:val="00D767F9"/>
    <w:rsid w:val="00D76BD0"/>
    <w:rsid w:val="00D774CB"/>
    <w:rsid w:val="00D80E6D"/>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6F9D"/>
    <w:rsid w:val="00DE01E7"/>
    <w:rsid w:val="00DE1F18"/>
    <w:rsid w:val="00DE2A2C"/>
    <w:rsid w:val="00DE2A60"/>
    <w:rsid w:val="00DE3066"/>
    <w:rsid w:val="00DE3281"/>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A96"/>
    <w:rsid w:val="00E26A0E"/>
    <w:rsid w:val="00E26ECD"/>
    <w:rsid w:val="00E27B27"/>
    <w:rsid w:val="00E27E68"/>
    <w:rsid w:val="00E31263"/>
    <w:rsid w:val="00E319CD"/>
    <w:rsid w:val="00E31EDF"/>
    <w:rsid w:val="00E322C9"/>
    <w:rsid w:val="00E34F88"/>
    <w:rsid w:val="00E3512A"/>
    <w:rsid w:val="00E357B7"/>
    <w:rsid w:val="00E35B9C"/>
    <w:rsid w:val="00E364D5"/>
    <w:rsid w:val="00E36D38"/>
    <w:rsid w:val="00E3793E"/>
    <w:rsid w:val="00E41799"/>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F1A"/>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3E20"/>
    <w:rsid w:val="00EA50A9"/>
    <w:rsid w:val="00EA64B0"/>
    <w:rsid w:val="00EA73CF"/>
    <w:rsid w:val="00EB080B"/>
    <w:rsid w:val="00EB1CBB"/>
    <w:rsid w:val="00EB1FF8"/>
    <w:rsid w:val="00EB215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DAF"/>
    <w:rsid w:val="00EC7F38"/>
    <w:rsid w:val="00ED0E7A"/>
    <w:rsid w:val="00ED0E8A"/>
    <w:rsid w:val="00ED14CA"/>
    <w:rsid w:val="00ED2398"/>
    <w:rsid w:val="00ED23FA"/>
    <w:rsid w:val="00ED2571"/>
    <w:rsid w:val="00ED3247"/>
    <w:rsid w:val="00ED40A7"/>
    <w:rsid w:val="00ED593B"/>
    <w:rsid w:val="00ED5AA4"/>
    <w:rsid w:val="00ED7B55"/>
    <w:rsid w:val="00EE204E"/>
    <w:rsid w:val="00EE73CE"/>
    <w:rsid w:val="00EF08C9"/>
    <w:rsid w:val="00EF143F"/>
    <w:rsid w:val="00EF26AD"/>
    <w:rsid w:val="00EF36C8"/>
    <w:rsid w:val="00EF3B66"/>
    <w:rsid w:val="00EF40D6"/>
    <w:rsid w:val="00EF4276"/>
    <w:rsid w:val="00EF4D0E"/>
    <w:rsid w:val="00EF6B39"/>
    <w:rsid w:val="00F0107F"/>
    <w:rsid w:val="00F023B2"/>
    <w:rsid w:val="00F02902"/>
    <w:rsid w:val="00F029BB"/>
    <w:rsid w:val="00F0331D"/>
    <w:rsid w:val="00F059B8"/>
    <w:rsid w:val="00F06C77"/>
    <w:rsid w:val="00F07EDA"/>
    <w:rsid w:val="00F12593"/>
    <w:rsid w:val="00F133B2"/>
    <w:rsid w:val="00F1442D"/>
    <w:rsid w:val="00F144A6"/>
    <w:rsid w:val="00F15AC8"/>
    <w:rsid w:val="00F168DC"/>
    <w:rsid w:val="00F16E1A"/>
    <w:rsid w:val="00F23E62"/>
    <w:rsid w:val="00F24A96"/>
    <w:rsid w:val="00F26535"/>
    <w:rsid w:val="00F26D37"/>
    <w:rsid w:val="00F27E2A"/>
    <w:rsid w:val="00F31B7F"/>
    <w:rsid w:val="00F32846"/>
    <w:rsid w:val="00F34609"/>
    <w:rsid w:val="00F3581D"/>
    <w:rsid w:val="00F3598F"/>
    <w:rsid w:val="00F365F9"/>
    <w:rsid w:val="00F366C7"/>
    <w:rsid w:val="00F402BC"/>
    <w:rsid w:val="00F4030F"/>
    <w:rsid w:val="00F40A1C"/>
    <w:rsid w:val="00F40A96"/>
    <w:rsid w:val="00F40DEF"/>
    <w:rsid w:val="00F41BE2"/>
    <w:rsid w:val="00F42A2A"/>
    <w:rsid w:val="00F43716"/>
    <w:rsid w:val="00F43C82"/>
    <w:rsid w:val="00F43D02"/>
    <w:rsid w:val="00F460DA"/>
    <w:rsid w:val="00F46C00"/>
    <w:rsid w:val="00F510BF"/>
    <w:rsid w:val="00F511C5"/>
    <w:rsid w:val="00F51413"/>
    <w:rsid w:val="00F5232B"/>
    <w:rsid w:val="00F5261B"/>
    <w:rsid w:val="00F52757"/>
    <w:rsid w:val="00F52FD4"/>
    <w:rsid w:val="00F530D6"/>
    <w:rsid w:val="00F53F69"/>
    <w:rsid w:val="00F54219"/>
    <w:rsid w:val="00F54917"/>
    <w:rsid w:val="00F55E93"/>
    <w:rsid w:val="00F567CA"/>
    <w:rsid w:val="00F5763F"/>
    <w:rsid w:val="00F57ABF"/>
    <w:rsid w:val="00F609A6"/>
    <w:rsid w:val="00F611E4"/>
    <w:rsid w:val="00F62E41"/>
    <w:rsid w:val="00F633CA"/>
    <w:rsid w:val="00F6465C"/>
    <w:rsid w:val="00F6496F"/>
    <w:rsid w:val="00F64E50"/>
    <w:rsid w:val="00F65144"/>
    <w:rsid w:val="00F70234"/>
    <w:rsid w:val="00F70979"/>
    <w:rsid w:val="00F7186F"/>
    <w:rsid w:val="00F72A90"/>
    <w:rsid w:val="00F72CAC"/>
    <w:rsid w:val="00F73BFC"/>
    <w:rsid w:val="00F73F82"/>
    <w:rsid w:val="00F7506D"/>
    <w:rsid w:val="00F751A6"/>
    <w:rsid w:val="00F75F0C"/>
    <w:rsid w:val="00F76253"/>
    <w:rsid w:val="00F7698E"/>
    <w:rsid w:val="00F80BB0"/>
    <w:rsid w:val="00F8127B"/>
    <w:rsid w:val="00F81318"/>
    <w:rsid w:val="00F81E7A"/>
    <w:rsid w:val="00F82072"/>
    <w:rsid w:val="00F84050"/>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8"/>
    <w:rsid w:val="00FB6D29"/>
    <w:rsid w:val="00FC07E1"/>
    <w:rsid w:val="00FC1922"/>
    <w:rsid w:val="00FC360A"/>
    <w:rsid w:val="00FC5A05"/>
    <w:rsid w:val="00FC5B6D"/>
    <w:rsid w:val="00FC5F63"/>
    <w:rsid w:val="00FD0E2B"/>
    <w:rsid w:val="00FD1157"/>
    <w:rsid w:val="00FD2140"/>
    <w:rsid w:val="00FD2181"/>
    <w:rsid w:val="00FD225D"/>
    <w:rsid w:val="00FD2324"/>
    <w:rsid w:val="00FD4BC2"/>
    <w:rsid w:val="00FE0037"/>
    <w:rsid w:val="00FE08CD"/>
    <w:rsid w:val="00FE09A9"/>
    <w:rsid w:val="00FE0CA0"/>
    <w:rsid w:val="00FE14A2"/>
    <w:rsid w:val="00FE1956"/>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FD2324"/>
    <w:rPr>
      <w:color w:val="605E5C"/>
      <w:shd w:val="clear" w:color="auto" w:fill="E1DFDD"/>
    </w:rPr>
  </w:style>
  <w:style w:type="numbering" w:customStyle="1" w:styleId="FrListare1">
    <w:name w:val="Fără Listare1"/>
    <w:next w:val="FrListare"/>
    <w:uiPriority w:val="99"/>
    <w:semiHidden/>
    <w:unhideWhenUsed/>
    <w:rsid w:val="00802358"/>
  </w:style>
  <w:style w:type="character" w:customStyle="1" w:styleId="a0">
    <w:name w:val="Основной шрифт"/>
    <w:uiPriority w:val="99"/>
    <w:rsid w:val="008023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75338443">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ciorescu@gmail.com" TargetMode="External"/><Relationship Id="rId18" Type="http://schemas.openxmlformats.org/officeDocument/2006/relationships/hyperlink" Target="mailto:contabilitatea.ciorescu@gmail.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cioresc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95</Pages>
  <Words>31637</Words>
  <Characters>183501</Characters>
  <Application>Microsoft Office Word</Application>
  <DocSecurity>0</DocSecurity>
  <Lines>1529</Lines>
  <Paragraphs>429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cp:lastModifiedBy>
  <cp:revision>411</cp:revision>
  <cp:lastPrinted>2021-06-01T11:52:00Z</cp:lastPrinted>
  <dcterms:created xsi:type="dcterms:W3CDTF">2021-06-14T10:00:00Z</dcterms:created>
  <dcterms:modified xsi:type="dcterms:W3CDTF">2022-06-09T07:33:00Z</dcterms:modified>
</cp:coreProperties>
</file>