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A8F" w:rsidRPr="00FF430B" w:rsidRDefault="00104A8F"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104A8F" w:rsidRPr="00FF430B" w:rsidRDefault="00104A8F" w:rsidP="00AF76C0">
      <w:pPr>
        <w:tabs>
          <w:tab w:val="left" w:pos="5103"/>
          <w:tab w:val="left" w:pos="10348"/>
        </w:tabs>
        <w:jc w:val="right"/>
        <w:rPr>
          <w:noProof w:val="0"/>
          <w:lang w:eastAsia="ru-RU"/>
        </w:rPr>
      </w:pPr>
      <w:r w:rsidRPr="00FF430B">
        <w:rPr>
          <w:noProof w:val="0"/>
          <w:lang w:eastAsia="ru-RU"/>
        </w:rPr>
        <w:t xml:space="preserve"> prin Ordinul </w:t>
      </w:r>
    </w:p>
    <w:p w:rsidR="00104A8F" w:rsidRDefault="00104A8F" w:rsidP="003961E7">
      <w:pPr>
        <w:tabs>
          <w:tab w:val="left" w:pos="5103"/>
          <w:tab w:val="left" w:pos="10348"/>
        </w:tabs>
        <w:jc w:val="right"/>
        <w:rPr>
          <w:noProof w:val="0"/>
          <w:lang w:eastAsia="ru-RU"/>
        </w:rPr>
      </w:pPr>
      <w:r w:rsidRPr="00FF430B">
        <w:rPr>
          <w:noProof w:val="0"/>
          <w:lang w:eastAsia="ru-RU"/>
        </w:rPr>
        <w:t xml:space="preserve">                                               nr.      din _________2021</w:t>
      </w:r>
    </w:p>
    <w:p w:rsidR="00104A8F" w:rsidRPr="00FF430B" w:rsidRDefault="00104A8F" w:rsidP="003961E7">
      <w:pPr>
        <w:tabs>
          <w:tab w:val="left" w:pos="5103"/>
          <w:tab w:val="left" w:pos="10348"/>
        </w:tabs>
        <w:jc w:val="right"/>
        <w:rPr>
          <w:noProof w:val="0"/>
          <w:lang w:eastAsia="ru-RU"/>
        </w:rPr>
      </w:pPr>
    </w:p>
    <w:p w:rsidR="00104A8F" w:rsidRPr="00FF430B" w:rsidRDefault="00104A8F" w:rsidP="003961E7">
      <w:pPr>
        <w:tabs>
          <w:tab w:val="left" w:pos="5103"/>
          <w:tab w:val="left" w:pos="10348"/>
        </w:tabs>
        <w:jc w:val="center"/>
        <w:rPr>
          <w:noProof w:val="0"/>
          <w:lang w:eastAsia="ru-RU"/>
        </w:rPr>
      </w:pPr>
    </w:p>
    <w:p w:rsidR="00104A8F" w:rsidRPr="00FF430B" w:rsidRDefault="00104A8F" w:rsidP="003961E7">
      <w:pPr>
        <w:tabs>
          <w:tab w:val="left" w:pos="5103"/>
          <w:tab w:val="left" w:pos="10348"/>
        </w:tabs>
        <w:jc w:val="center"/>
        <w:rPr>
          <w:b/>
          <w:noProof w:val="0"/>
          <w:lang w:eastAsia="ru-RU"/>
        </w:rPr>
      </w:pPr>
    </w:p>
    <w:p w:rsidR="00104A8F" w:rsidRPr="00FF430B" w:rsidRDefault="00104A8F" w:rsidP="003961E7">
      <w:pPr>
        <w:tabs>
          <w:tab w:val="left" w:pos="5103"/>
          <w:tab w:val="left" w:pos="10348"/>
        </w:tabs>
        <w:jc w:val="center"/>
        <w:rPr>
          <w:b/>
          <w:noProof w:val="0"/>
          <w:lang w:eastAsia="ru-RU"/>
        </w:rPr>
      </w:pPr>
      <w:r w:rsidRPr="00FF430B">
        <w:rPr>
          <w:b/>
          <w:noProof w:val="0"/>
          <w:lang w:eastAsia="ru-RU"/>
        </w:rPr>
        <w:t>DOCUMENTAŢIA STANDARD</w:t>
      </w:r>
    </w:p>
    <w:p w:rsidR="00104A8F" w:rsidRPr="00FF430B" w:rsidRDefault="00104A8F"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104A8F" w:rsidRPr="00FF430B" w:rsidRDefault="00104A8F" w:rsidP="003961E7">
      <w:pPr>
        <w:tabs>
          <w:tab w:val="left" w:pos="5103"/>
          <w:tab w:val="left" w:pos="10348"/>
        </w:tabs>
        <w:jc w:val="center"/>
        <w:rPr>
          <w:noProof w:val="0"/>
          <w:lang w:eastAsia="ru-RU"/>
        </w:rPr>
      </w:pPr>
    </w:p>
    <w:p w:rsidR="00104A8F" w:rsidRPr="00FF430B" w:rsidRDefault="00104A8F" w:rsidP="00196AB4"/>
    <w:p w:rsidR="00104A8F" w:rsidRDefault="00104A8F"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104A8F" w:rsidRPr="007D2250" w:rsidRDefault="00104A8F" w:rsidP="007D2250"/>
    <w:p w:rsidR="00104A8F" w:rsidRPr="00A14C96" w:rsidRDefault="00104A8F"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104A8F" w:rsidRPr="00A14C96" w:rsidRDefault="00104A8F" w:rsidP="007D2250"/>
    <w:p w:rsidR="00104A8F" w:rsidRPr="00A07263" w:rsidRDefault="00104A8F"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104A8F" w:rsidRPr="00A07263" w:rsidRDefault="00104A8F"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104A8F" w:rsidRPr="00A07263" w:rsidRDefault="00104A8F"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104A8F" w:rsidRPr="00A07263" w:rsidRDefault="00104A8F" w:rsidP="00203193">
      <w:pPr>
        <w:pStyle w:val="ListParagraph"/>
        <w:numPr>
          <w:ilvl w:val="0"/>
          <w:numId w:val="49"/>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104A8F" w:rsidRPr="00A07263" w:rsidRDefault="00104A8F" w:rsidP="00D8130E">
      <w:pPr>
        <w:pStyle w:val="ListParagraph"/>
        <w:numPr>
          <w:ilvl w:val="0"/>
          <w:numId w:val="49"/>
        </w:numPr>
        <w:tabs>
          <w:tab w:val="left" w:pos="-284"/>
          <w:tab w:val="left" w:pos="426"/>
        </w:tabs>
        <w:ind w:left="-284" w:firstLine="284"/>
        <w:rPr>
          <w:lang w:val="pt-BR"/>
        </w:rPr>
      </w:pPr>
      <w:r w:rsidRPr="00A07263">
        <w:rPr>
          <w:lang w:val="pt-BR"/>
        </w:rPr>
        <w:t>Cerere de participare (anexa nr. 7);</w:t>
      </w:r>
    </w:p>
    <w:p w:rsidR="00104A8F" w:rsidRPr="00A07263" w:rsidRDefault="00104A8F" w:rsidP="00E160C7">
      <w:pPr>
        <w:pStyle w:val="ListParagraph"/>
        <w:numPr>
          <w:ilvl w:val="0"/>
          <w:numId w:val="49"/>
        </w:numPr>
        <w:tabs>
          <w:tab w:val="left" w:pos="-284"/>
          <w:tab w:val="left" w:pos="426"/>
        </w:tabs>
        <w:ind w:left="-284" w:firstLine="284"/>
        <w:rPr>
          <w:lang w:val="pt-BR"/>
        </w:rPr>
      </w:pPr>
      <w:r w:rsidRPr="00A07263">
        <w:rPr>
          <w:lang w:val="pt-BR"/>
        </w:rPr>
        <w:t>Declaraţie privind valabilitatea ofertei (anex</w:t>
      </w:r>
      <w:r>
        <w:rPr>
          <w:lang w:val="pt-BR"/>
        </w:rPr>
        <w:t>a nr. 8)</w:t>
      </w:r>
    </w:p>
    <w:p w:rsidR="00104A8F" w:rsidRPr="00A07263" w:rsidRDefault="00104A8F" w:rsidP="00203193">
      <w:pPr>
        <w:pStyle w:val="ListParagraph"/>
        <w:numPr>
          <w:ilvl w:val="0"/>
          <w:numId w:val="49"/>
        </w:numPr>
        <w:tabs>
          <w:tab w:val="clear" w:pos="1134"/>
          <w:tab w:val="left" w:pos="-284"/>
          <w:tab w:val="left" w:pos="426"/>
        </w:tabs>
        <w:ind w:left="-284" w:firstLine="284"/>
        <w:rPr>
          <w:lang w:val="pt-BR"/>
        </w:rPr>
      </w:pPr>
      <w:r w:rsidRPr="00A07263">
        <w:rPr>
          <w:lang w:val="pt-BR"/>
        </w:rPr>
        <w:t>Grafic de executare a lucrărilor (anexa nr. 10.);</w:t>
      </w:r>
    </w:p>
    <w:p w:rsidR="00104A8F" w:rsidRPr="00FF430B" w:rsidRDefault="00104A8F"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104A8F" w:rsidRPr="00A07263" w:rsidRDefault="00104A8F" w:rsidP="00D8130E">
      <w:pPr>
        <w:pStyle w:val="ListParagraph"/>
        <w:numPr>
          <w:ilvl w:val="0"/>
          <w:numId w:val="49"/>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104A8F" w:rsidRPr="00A07263" w:rsidRDefault="00104A8F"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104A8F" w:rsidRPr="00A07263" w:rsidRDefault="00104A8F"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104A8F" w:rsidRPr="00A07263" w:rsidRDefault="00104A8F"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104A8F" w:rsidRPr="00FF430B" w:rsidRDefault="00104A8F"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104A8F" w:rsidRPr="00A07263" w:rsidRDefault="00104A8F"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terţ susţinător financiar (anexa nr. 18);</w:t>
      </w:r>
    </w:p>
    <w:p w:rsidR="00104A8F" w:rsidRPr="00A07263" w:rsidRDefault="00104A8F"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104A8F" w:rsidRPr="00FF430B" w:rsidRDefault="00104A8F"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104A8F" w:rsidRPr="00A07263" w:rsidRDefault="00104A8F"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terţ susţinător profesional (anexa nr. 21);</w:t>
      </w:r>
    </w:p>
    <w:p w:rsidR="00104A8F" w:rsidRPr="00A07263" w:rsidRDefault="00104A8F" w:rsidP="00D8130E">
      <w:pPr>
        <w:pStyle w:val="ListParagraph"/>
        <w:numPr>
          <w:ilvl w:val="0"/>
          <w:numId w:val="49"/>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104A8F" w:rsidRPr="00A07263" w:rsidRDefault="00104A8F" w:rsidP="00203193">
      <w:pPr>
        <w:pStyle w:val="ListParagraph"/>
        <w:numPr>
          <w:ilvl w:val="0"/>
          <w:numId w:val="49"/>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104A8F" w:rsidRPr="00A07263" w:rsidRDefault="00104A8F" w:rsidP="00203193">
      <w:pPr>
        <w:pStyle w:val="ListParagraph"/>
        <w:numPr>
          <w:ilvl w:val="0"/>
          <w:numId w:val="49"/>
        </w:numPr>
        <w:tabs>
          <w:tab w:val="clear" w:pos="1134"/>
          <w:tab w:val="left" w:pos="-284"/>
          <w:tab w:val="left" w:pos="426"/>
        </w:tabs>
        <w:ind w:left="-284" w:firstLine="284"/>
        <w:rPr>
          <w:lang w:val="pt-BR"/>
        </w:rPr>
      </w:pPr>
      <w:r w:rsidRPr="00A07263">
        <w:rPr>
          <w:lang w:val="pt-BR"/>
        </w:rPr>
        <w:t>Contract de antrepriză (anexa nr. 25);</w:t>
      </w:r>
    </w:p>
    <w:p w:rsidR="00104A8F" w:rsidRPr="00FF430B" w:rsidRDefault="00104A8F" w:rsidP="00D8130E">
      <w:pPr>
        <w:pStyle w:val="ListParagraph"/>
        <w:numPr>
          <w:ilvl w:val="0"/>
          <w:numId w:val="49"/>
        </w:numPr>
        <w:tabs>
          <w:tab w:val="clear" w:pos="1134"/>
          <w:tab w:val="left" w:pos="-284"/>
          <w:tab w:val="left" w:pos="426"/>
        </w:tabs>
        <w:ind w:left="-284" w:firstLine="284"/>
      </w:pPr>
      <w:r w:rsidRPr="00FF430B">
        <w:t>Acord adițional (anexa nr. 27);</w:t>
      </w:r>
    </w:p>
    <w:p w:rsidR="00104A8F" w:rsidRPr="00FF430B" w:rsidRDefault="00104A8F" w:rsidP="00203193">
      <w:pPr>
        <w:pStyle w:val="ListParagraph"/>
        <w:numPr>
          <w:ilvl w:val="0"/>
          <w:numId w:val="0"/>
        </w:numPr>
        <w:tabs>
          <w:tab w:val="clear" w:pos="1134"/>
          <w:tab w:val="left" w:pos="-284"/>
          <w:tab w:val="left" w:pos="426"/>
        </w:tabs>
        <w:ind w:left="-284"/>
      </w:pPr>
    </w:p>
    <w:p w:rsidR="00104A8F" w:rsidRPr="00FF430B" w:rsidRDefault="00104A8F" w:rsidP="00D8130E">
      <w:pPr>
        <w:pStyle w:val="ListParagraph"/>
        <w:numPr>
          <w:ilvl w:val="0"/>
          <w:numId w:val="0"/>
        </w:numPr>
        <w:tabs>
          <w:tab w:val="clear" w:pos="1134"/>
          <w:tab w:val="left" w:pos="-284"/>
          <w:tab w:val="left" w:pos="196"/>
          <w:tab w:val="left" w:pos="567"/>
        </w:tabs>
        <w:rPr>
          <w:color w:val="000000"/>
        </w:rPr>
      </w:pPr>
    </w:p>
    <w:p w:rsidR="00104A8F" w:rsidRPr="00A07263" w:rsidRDefault="00104A8F" w:rsidP="00D8130E">
      <w:pPr>
        <w:pStyle w:val="ListParagraph"/>
        <w:numPr>
          <w:ilvl w:val="0"/>
          <w:numId w:val="1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104A8F" w:rsidRPr="00A07263" w:rsidRDefault="00104A8F" w:rsidP="00D8130E">
      <w:pPr>
        <w:pStyle w:val="ListParagraph"/>
        <w:numPr>
          <w:ilvl w:val="0"/>
          <w:numId w:val="0"/>
        </w:numPr>
        <w:tabs>
          <w:tab w:val="clear" w:pos="1134"/>
          <w:tab w:val="left" w:pos="-284"/>
          <w:tab w:val="left" w:pos="196"/>
          <w:tab w:val="left" w:pos="567"/>
        </w:tabs>
        <w:rPr>
          <w:color w:val="000000"/>
          <w:lang w:val="pt-BR"/>
        </w:rPr>
      </w:pPr>
    </w:p>
    <w:p w:rsidR="00104A8F" w:rsidRPr="00A07263" w:rsidRDefault="00104A8F" w:rsidP="00D8130E">
      <w:pPr>
        <w:pStyle w:val="ListParagraph"/>
        <w:numPr>
          <w:ilvl w:val="0"/>
          <w:numId w:val="1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104A8F" w:rsidRPr="00A07263" w:rsidRDefault="00104A8F" w:rsidP="00D8130E">
      <w:pPr>
        <w:pStyle w:val="ListParagraph"/>
        <w:numPr>
          <w:ilvl w:val="0"/>
          <w:numId w:val="0"/>
        </w:numPr>
        <w:ind w:left="360"/>
        <w:rPr>
          <w:lang w:val="pt-BR"/>
        </w:rPr>
      </w:pPr>
    </w:p>
    <w:p w:rsidR="00104A8F" w:rsidRPr="00A07263" w:rsidRDefault="00104A8F" w:rsidP="00D8130E">
      <w:pPr>
        <w:pStyle w:val="ListParagraph"/>
        <w:numPr>
          <w:ilvl w:val="0"/>
          <w:numId w:val="1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104A8F" w:rsidRPr="00A07263" w:rsidRDefault="00104A8F" w:rsidP="00D8130E">
      <w:pPr>
        <w:pStyle w:val="ListParagraph"/>
        <w:numPr>
          <w:ilvl w:val="0"/>
          <w:numId w:val="0"/>
        </w:numPr>
        <w:ind w:left="357"/>
        <w:rPr>
          <w:lang w:val="pt-BR"/>
        </w:rPr>
      </w:pPr>
    </w:p>
    <w:p w:rsidR="00104A8F" w:rsidRPr="00A07263" w:rsidRDefault="00104A8F" w:rsidP="0038237B">
      <w:pPr>
        <w:pStyle w:val="ListParagraph"/>
        <w:numPr>
          <w:ilvl w:val="0"/>
          <w:numId w:val="1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104A8F" w:rsidRPr="00FF430B" w:rsidRDefault="00104A8F"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104A8F" w:rsidRPr="00A07263" w:rsidRDefault="00104A8F" w:rsidP="00F902A7">
      <w:pPr>
        <w:pStyle w:val="ListParagraph"/>
        <w:numPr>
          <w:ilvl w:val="0"/>
          <w:numId w:val="2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achizițiile publice de lucrгri</w:t>
        </w:r>
      </w:hyperlink>
      <w:r w:rsidRPr="00A07263">
        <w:rPr>
          <w:rStyle w:val="Strong"/>
          <w:b w:val="0"/>
          <w:bdr w:val="none" w:sz="0" w:space="0" w:color="auto" w:frame="1"/>
          <w:shd w:val="clear" w:color="auto" w:fill="FFFFFF"/>
          <w:lang w:val="pt-BR"/>
        </w:rPr>
        <w:t>.</w:t>
      </w:r>
    </w:p>
    <w:p w:rsidR="00104A8F" w:rsidRPr="00A07263" w:rsidRDefault="00104A8F" w:rsidP="0038237B">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104A8F" w:rsidRPr="00A07263" w:rsidRDefault="00104A8F" w:rsidP="0038237B">
      <w:pPr>
        <w:pStyle w:val="ListParagraph"/>
        <w:numPr>
          <w:ilvl w:val="0"/>
          <w:numId w:val="1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104A8F" w:rsidRPr="00A07263" w:rsidRDefault="00104A8F" w:rsidP="0038237B">
      <w:pPr>
        <w:pStyle w:val="ListParagraph"/>
        <w:numPr>
          <w:ilvl w:val="0"/>
          <w:numId w:val="1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104A8F" w:rsidRPr="00A07263" w:rsidRDefault="00104A8F" w:rsidP="00033577">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104A8F" w:rsidRPr="00A07263" w:rsidRDefault="00104A8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104A8F" w:rsidRPr="00A07263" w:rsidRDefault="00104A8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104A8F" w:rsidRPr="00A07263" w:rsidRDefault="00104A8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104A8F" w:rsidRPr="00A07263" w:rsidRDefault="00104A8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104A8F" w:rsidRPr="00A07263" w:rsidRDefault="00104A8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104A8F" w:rsidRPr="00A07263" w:rsidRDefault="00104A8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104A8F" w:rsidRPr="00A07263" w:rsidRDefault="00104A8F" w:rsidP="0038237B">
      <w:pPr>
        <w:pStyle w:val="ListParagraph"/>
        <w:numPr>
          <w:ilvl w:val="0"/>
          <w:numId w:val="2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104A8F" w:rsidRPr="00FF430B" w:rsidRDefault="00104A8F"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104A8F" w:rsidRPr="00A07263" w:rsidRDefault="00104A8F"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7" w:name="_Toc392179965"/>
      <w:bookmarkStart w:id="8" w:name="_Toc392180136"/>
      <w:bookmarkStart w:id="9" w:name="_Toc449539026"/>
    </w:p>
    <w:p w:rsidR="00104A8F" w:rsidRPr="00A07263" w:rsidRDefault="00104A8F"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104A8F" w:rsidRPr="00A07263" w:rsidRDefault="00104A8F"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104A8F" w:rsidRPr="00A07263" w:rsidRDefault="00104A8F"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104A8F" w:rsidRPr="00A07263" w:rsidRDefault="00104A8F"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4A8F" w:rsidRPr="00A07263" w:rsidRDefault="00104A8F"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104A8F" w:rsidRPr="00FF430B" w:rsidRDefault="00104A8F" w:rsidP="009F1E2C">
      <w:pPr>
        <w:pStyle w:val="Heading2"/>
        <w:keepNext w:val="0"/>
        <w:keepLines w:val="0"/>
        <w:tabs>
          <w:tab w:val="left" w:pos="-284"/>
        </w:tabs>
        <w:spacing w:before="0"/>
        <w:ind w:left="-284" w:firstLine="284"/>
        <w:jc w:val="center"/>
        <w:rPr>
          <w:rFonts w:ascii="Times New Roman" w:hAnsi="Times New Roman"/>
          <w:bCs w:val="0"/>
          <w:color w:val="auto"/>
        </w:rPr>
      </w:pPr>
    </w:p>
    <w:p w:rsidR="00104A8F" w:rsidRPr="00FF430B" w:rsidRDefault="00104A8F" w:rsidP="009F1E2C">
      <w:pPr>
        <w:pStyle w:val="Heading2"/>
        <w:keepNext w:val="0"/>
        <w:keepLines w:val="0"/>
        <w:tabs>
          <w:tab w:val="left" w:pos="-284"/>
        </w:tabs>
        <w:spacing w:before="0"/>
        <w:ind w:left="-284" w:firstLine="284"/>
        <w:jc w:val="center"/>
        <w:rPr>
          <w:rFonts w:ascii="Times New Roman" w:hAnsi="Times New Roman"/>
          <w:bCs w:val="0"/>
          <w:color w:val="auto"/>
        </w:rPr>
      </w:pPr>
    </w:p>
    <w:p w:rsidR="00104A8F" w:rsidRPr="00FF430B" w:rsidRDefault="00104A8F"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104A8F" w:rsidRPr="00FF430B" w:rsidRDefault="00104A8F" w:rsidP="00B51DAA"/>
    <w:p w:rsidR="00104A8F" w:rsidRPr="00A07263" w:rsidRDefault="00104A8F"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104A8F" w:rsidRPr="00A07263" w:rsidRDefault="00104A8F"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104A8F" w:rsidRPr="00A07263" w:rsidRDefault="00104A8F"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4A8F" w:rsidRPr="00A07263" w:rsidRDefault="00104A8F"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104A8F" w:rsidRPr="00A07263" w:rsidRDefault="00104A8F"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104A8F" w:rsidRPr="00A07263" w:rsidRDefault="00104A8F"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104A8F" w:rsidRPr="00A07263" w:rsidRDefault="00104A8F"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104A8F" w:rsidRPr="00A07263" w:rsidRDefault="00104A8F"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104A8F" w:rsidRPr="00A07263" w:rsidRDefault="00104A8F"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04A8F" w:rsidRPr="00A07263" w:rsidRDefault="00104A8F"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104A8F" w:rsidRPr="00FF430B" w:rsidRDefault="00104A8F" w:rsidP="00A54239">
      <w:pPr>
        <w:spacing w:after="120"/>
        <w:ind w:left="142"/>
      </w:pPr>
      <w:r w:rsidRPr="00FF430B">
        <w:t>1) eligibilitatea ofertantului sau candidatului;</w:t>
      </w:r>
    </w:p>
    <w:p w:rsidR="00104A8F" w:rsidRPr="00FF430B" w:rsidRDefault="00104A8F" w:rsidP="00A54239">
      <w:pPr>
        <w:spacing w:after="120"/>
        <w:ind w:left="142"/>
      </w:pPr>
      <w:r w:rsidRPr="00FF430B">
        <w:t>2) capacitatea de exercitare a activității profesionale;</w:t>
      </w:r>
    </w:p>
    <w:p w:rsidR="00104A8F" w:rsidRPr="00A07263" w:rsidRDefault="00104A8F"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104A8F" w:rsidRPr="00A07263" w:rsidRDefault="00104A8F"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104A8F" w:rsidRPr="00A07263" w:rsidRDefault="00104A8F"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104A8F" w:rsidRPr="00A07263" w:rsidRDefault="00104A8F"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104A8F" w:rsidRPr="00A07263" w:rsidRDefault="00104A8F">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104A8F" w:rsidRPr="00A07263" w:rsidRDefault="00104A8F"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4A8F" w:rsidRPr="00FF430B" w:rsidRDefault="00104A8F"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104A8F" w:rsidRPr="00A07263" w:rsidRDefault="00104A8F"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04A8F" w:rsidRPr="00A07263" w:rsidRDefault="00104A8F"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4A8F" w:rsidRPr="00A07263" w:rsidRDefault="00104A8F"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04A8F" w:rsidRPr="00A07263" w:rsidRDefault="00104A8F"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4A8F" w:rsidRPr="00A07263" w:rsidRDefault="00104A8F"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104A8F" w:rsidRPr="00A07263" w:rsidRDefault="00104A8F"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104A8F" w:rsidRPr="00A07263" w:rsidRDefault="00104A8F"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104A8F" w:rsidRPr="00A07263" w:rsidRDefault="00104A8F"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104A8F" w:rsidRPr="00A07263" w:rsidRDefault="00104A8F"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104A8F" w:rsidRPr="00A07263" w:rsidRDefault="00104A8F"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104A8F" w:rsidRPr="00A07263" w:rsidRDefault="00104A8F"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104A8F" w:rsidRPr="00A07263" w:rsidRDefault="00104A8F"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104A8F" w:rsidRPr="00A07263" w:rsidRDefault="00104A8F"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104A8F" w:rsidRPr="00A07263" w:rsidRDefault="00104A8F"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104A8F" w:rsidRPr="00A07263" w:rsidRDefault="00104A8F"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104A8F" w:rsidRPr="00A07263" w:rsidRDefault="00104A8F"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104A8F" w:rsidRPr="00A07263" w:rsidRDefault="00104A8F"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104A8F" w:rsidRPr="00A07263" w:rsidRDefault="00104A8F"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104A8F" w:rsidRPr="00A07263" w:rsidRDefault="00104A8F"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104A8F" w:rsidRPr="00A07263" w:rsidRDefault="00104A8F" w:rsidP="00A54239">
      <w:pPr>
        <w:pStyle w:val="ListParagraph"/>
        <w:numPr>
          <w:ilvl w:val="0"/>
          <w:numId w:val="0"/>
        </w:numPr>
        <w:tabs>
          <w:tab w:val="clear" w:pos="1134"/>
          <w:tab w:val="left" w:pos="142"/>
        </w:tabs>
        <w:spacing w:after="120"/>
        <w:ind w:left="-284" w:firstLine="426"/>
        <w:rPr>
          <w:lang w:val="pt-BR"/>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104A8F" w:rsidRPr="00A07263" w:rsidRDefault="00104A8F"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39. </w:t>
      </w:r>
      <w:r w:rsidRPr="00A07263">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104A8F" w:rsidRPr="00A07263" w:rsidRDefault="00104A8F"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104A8F" w:rsidRPr="00A07263" w:rsidRDefault="00104A8F"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104A8F" w:rsidRPr="00A07263" w:rsidRDefault="00104A8F"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104A8F" w:rsidRPr="00A07263" w:rsidRDefault="00104A8F"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04A8F" w:rsidRPr="00A07263" w:rsidRDefault="00104A8F"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104A8F" w:rsidRPr="00A07263" w:rsidRDefault="00104A8F"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104A8F" w:rsidRPr="00A07263" w:rsidRDefault="00104A8F"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104A8F" w:rsidRPr="00A07263" w:rsidRDefault="00104A8F"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104A8F" w:rsidRPr="00A07263" w:rsidRDefault="00104A8F"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4A8F" w:rsidRPr="00FF430B" w:rsidRDefault="00104A8F"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104A8F" w:rsidRPr="00FF430B" w:rsidRDefault="00104A8F"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104A8F" w:rsidRPr="00FF430B" w:rsidRDefault="00104A8F"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104A8F" w:rsidRPr="00FF430B" w:rsidRDefault="00104A8F" w:rsidP="00A54239">
      <w:pPr>
        <w:tabs>
          <w:tab w:val="left" w:pos="-284"/>
          <w:tab w:val="left" w:pos="142"/>
          <w:tab w:val="left" w:pos="426"/>
          <w:tab w:val="left" w:pos="567"/>
          <w:tab w:val="left" w:pos="709"/>
        </w:tabs>
        <w:ind w:left="-284" w:firstLine="284"/>
        <w:jc w:val="both"/>
      </w:pPr>
      <w:r w:rsidRPr="00FF430B">
        <w:t>3) gestionarea deșeurilor din demolări;</w:t>
      </w:r>
    </w:p>
    <w:p w:rsidR="00104A8F" w:rsidRPr="00FF430B" w:rsidRDefault="00104A8F"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104A8F" w:rsidRPr="00FF430B" w:rsidRDefault="00104A8F" w:rsidP="00A54239">
      <w:pPr>
        <w:tabs>
          <w:tab w:val="left" w:pos="-284"/>
          <w:tab w:val="left" w:pos="142"/>
          <w:tab w:val="left" w:pos="426"/>
          <w:tab w:val="left" w:pos="567"/>
          <w:tab w:val="left" w:pos="709"/>
        </w:tabs>
        <w:ind w:left="-284" w:firstLine="284"/>
        <w:jc w:val="both"/>
      </w:pPr>
      <w:r w:rsidRPr="00FF430B">
        <w:t>5) contractul de performanță energetică;</w:t>
      </w:r>
    </w:p>
    <w:p w:rsidR="00104A8F" w:rsidRPr="00FF430B" w:rsidRDefault="00104A8F" w:rsidP="00A54239">
      <w:pPr>
        <w:tabs>
          <w:tab w:val="left" w:pos="-284"/>
          <w:tab w:val="left" w:pos="142"/>
          <w:tab w:val="left" w:pos="426"/>
          <w:tab w:val="left" w:pos="567"/>
          <w:tab w:val="left" w:pos="709"/>
        </w:tabs>
        <w:ind w:left="-284" w:firstLine="284"/>
        <w:jc w:val="both"/>
      </w:pPr>
      <w:r w:rsidRPr="00FF430B">
        <w:t>6) conținut reciclat în beton și zidărie;</w:t>
      </w:r>
    </w:p>
    <w:p w:rsidR="00104A8F" w:rsidRPr="00FF430B" w:rsidRDefault="00104A8F"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104A8F" w:rsidRPr="00FF430B" w:rsidRDefault="00104A8F"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104A8F" w:rsidRPr="00FF430B" w:rsidRDefault="00104A8F"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104A8F" w:rsidRPr="00FF430B" w:rsidRDefault="00104A8F"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104A8F" w:rsidRPr="00FF430B" w:rsidRDefault="00104A8F"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104A8F" w:rsidRPr="00FF430B" w:rsidRDefault="00104A8F"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104A8F" w:rsidRPr="00FF430B" w:rsidRDefault="00104A8F" w:rsidP="00A54239">
      <w:pPr>
        <w:tabs>
          <w:tab w:val="left" w:pos="-284"/>
          <w:tab w:val="left" w:pos="142"/>
          <w:tab w:val="left" w:pos="426"/>
          <w:tab w:val="left" w:pos="567"/>
          <w:tab w:val="left" w:pos="709"/>
        </w:tabs>
        <w:ind w:left="-284" w:firstLine="284"/>
        <w:jc w:val="both"/>
      </w:pPr>
      <w:r w:rsidRPr="00FF430B">
        <w:t>13) îmbrăcăminți rezistente;</w:t>
      </w:r>
    </w:p>
    <w:p w:rsidR="00104A8F" w:rsidRPr="00FF430B" w:rsidRDefault="00104A8F" w:rsidP="00A54239">
      <w:pPr>
        <w:tabs>
          <w:tab w:val="left" w:pos="-284"/>
          <w:tab w:val="left" w:pos="142"/>
          <w:tab w:val="left" w:pos="426"/>
          <w:tab w:val="left" w:pos="567"/>
          <w:tab w:val="left" w:pos="709"/>
        </w:tabs>
        <w:ind w:left="-284" w:firstLine="284"/>
        <w:jc w:val="both"/>
      </w:pPr>
      <w:r w:rsidRPr="00FF430B">
        <w:t>14) pardoseli din lemn;</w:t>
      </w:r>
    </w:p>
    <w:p w:rsidR="00104A8F" w:rsidRPr="00FF430B" w:rsidRDefault="00104A8F" w:rsidP="00A54239">
      <w:pPr>
        <w:tabs>
          <w:tab w:val="left" w:pos="-284"/>
          <w:tab w:val="left" w:pos="142"/>
          <w:tab w:val="left" w:pos="426"/>
          <w:tab w:val="left" w:pos="567"/>
          <w:tab w:val="left" w:pos="709"/>
        </w:tabs>
        <w:ind w:left="-284" w:firstLine="284"/>
        <w:jc w:val="both"/>
      </w:pPr>
      <w:r w:rsidRPr="00FF430B">
        <w:t>15) încălzitoare de apă;</w:t>
      </w:r>
    </w:p>
    <w:p w:rsidR="00104A8F" w:rsidRPr="00FF430B" w:rsidRDefault="00104A8F"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104A8F" w:rsidRPr="00FF430B" w:rsidRDefault="00104A8F"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104A8F" w:rsidRPr="00FF430B" w:rsidRDefault="00104A8F"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104A8F" w:rsidRPr="00A07263" w:rsidRDefault="00104A8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104A8F" w:rsidRPr="00A07263" w:rsidRDefault="00104A8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104A8F" w:rsidRPr="00A07263" w:rsidRDefault="00104A8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104A8F" w:rsidRPr="00A07263" w:rsidRDefault="00104A8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104A8F" w:rsidRPr="00A07263" w:rsidRDefault="00104A8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104A8F" w:rsidRPr="00A07263" w:rsidRDefault="00104A8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104A8F" w:rsidRPr="00A07263" w:rsidRDefault="00104A8F"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104A8F" w:rsidRPr="00FF430B" w:rsidRDefault="00104A8F"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104A8F" w:rsidRPr="00FF430B" w:rsidRDefault="00104A8F"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104A8F" w:rsidRPr="00FF430B" w:rsidRDefault="00104A8F"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104A8F" w:rsidRPr="00FF430B" w:rsidRDefault="00104A8F"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104A8F" w:rsidRPr="00FF430B" w:rsidRDefault="00104A8F"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104A8F" w:rsidRPr="00FF430B" w:rsidRDefault="00104A8F"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104A8F" w:rsidRPr="00FF430B" w:rsidRDefault="00104A8F" w:rsidP="003C2C26">
      <w:pPr>
        <w:tabs>
          <w:tab w:val="left" w:pos="-284"/>
          <w:tab w:val="left" w:pos="426"/>
          <w:tab w:val="left" w:pos="604"/>
        </w:tabs>
        <w:spacing w:after="120"/>
        <w:ind w:left="-284" w:firstLine="284"/>
        <w:jc w:val="both"/>
      </w:pPr>
      <w:r w:rsidRPr="00FF430B">
        <w:tab/>
      </w:r>
    </w:p>
    <w:p w:rsidR="00104A8F" w:rsidRPr="00FF430B" w:rsidRDefault="00104A8F"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104A8F" w:rsidRPr="00FF430B" w:rsidRDefault="00104A8F" w:rsidP="000E4D7D"/>
    <w:bookmarkEnd w:id="26"/>
    <w:bookmarkEnd w:id="27"/>
    <w:p w:rsidR="00104A8F" w:rsidRPr="00FF430B" w:rsidRDefault="00104A8F"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104A8F" w:rsidRPr="00FF430B" w:rsidRDefault="00104A8F" w:rsidP="009F1E2C">
      <w:pPr>
        <w:tabs>
          <w:tab w:val="left" w:pos="-284"/>
        </w:tabs>
        <w:ind w:left="-284" w:firstLine="284"/>
      </w:pPr>
    </w:p>
    <w:p w:rsidR="00104A8F" w:rsidRPr="00FF430B" w:rsidRDefault="00104A8F"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104A8F" w:rsidRPr="00FF430B" w:rsidRDefault="00104A8F"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104A8F" w:rsidRPr="00FF430B" w:rsidRDefault="00104A8F"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104A8F" w:rsidRPr="00FF430B" w:rsidRDefault="00104A8F" w:rsidP="00A54239">
      <w:pPr>
        <w:tabs>
          <w:tab w:val="left" w:pos="0"/>
          <w:tab w:val="left" w:pos="426"/>
          <w:tab w:val="left" w:pos="960"/>
        </w:tabs>
        <w:spacing w:after="120"/>
      </w:pPr>
      <w:r w:rsidRPr="00FF430B">
        <w:t>2) Propunerea financiară;</w:t>
      </w:r>
    </w:p>
    <w:p w:rsidR="00104A8F" w:rsidRPr="00FF430B" w:rsidRDefault="00104A8F"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104A8F" w:rsidRPr="00FF430B" w:rsidRDefault="00104A8F" w:rsidP="00A54239">
      <w:pPr>
        <w:tabs>
          <w:tab w:val="left" w:pos="0"/>
          <w:tab w:val="left" w:pos="426"/>
          <w:tab w:val="left" w:pos="960"/>
        </w:tabs>
        <w:spacing w:after="120"/>
      </w:pPr>
      <w:r w:rsidRPr="00FF430B">
        <w:rPr>
          <w:color w:val="000000"/>
        </w:rPr>
        <w:t>4) Garanția pentru ofertă, după caz (anexa nr. 9).</w:t>
      </w:r>
    </w:p>
    <w:p w:rsidR="00104A8F" w:rsidRPr="00FF430B" w:rsidRDefault="00104A8F"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104A8F" w:rsidRPr="00FF430B" w:rsidRDefault="00104A8F"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104A8F" w:rsidRPr="00FF430B" w:rsidRDefault="00104A8F"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104A8F" w:rsidRPr="00FF430B" w:rsidRDefault="00104A8F"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104A8F" w:rsidRPr="00FF430B" w:rsidRDefault="00104A8F"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104A8F" w:rsidRPr="00FF430B" w:rsidRDefault="00104A8F"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104A8F" w:rsidRPr="00FF430B" w:rsidRDefault="00104A8F"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104A8F" w:rsidRPr="00FF430B" w:rsidRDefault="00104A8F"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104A8F" w:rsidRPr="00FF430B" w:rsidRDefault="00104A8F"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104A8F" w:rsidRPr="00FF430B" w:rsidRDefault="00104A8F"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104A8F" w:rsidRPr="00FF430B" w:rsidRDefault="00104A8F"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104A8F" w:rsidRPr="00FF430B" w:rsidRDefault="00104A8F"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04A8F" w:rsidRPr="00FF430B" w:rsidRDefault="00104A8F"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104A8F" w:rsidRPr="00FF430B" w:rsidRDefault="00104A8F"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104A8F" w:rsidRPr="00FF430B" w:rsidRDefault="00104A8F"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104A8F" w:rsidRPr="00FF430B" w:rsidRDefault="00104A8F"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104A8F" w:rsidRPr="00FF430B" w:rsidRDefault="00104A8F" w:rsidP="009F1E2C">
      <w:pPr>
        <w:tabs>
          <w:tab w:val="left" w:pos="-284"/>
        </w:tabs>
        <w:ind w:left="-284" w:firstLine="284"/>
        <w:jc w:val="center"/>
        <w:rPr>
          <w:b/>
          <w:sz w:val="26"/>
          <w:szCs w:val="26"/>
        </w:rPr>
      </w:pPr>
    </w:p>
    <w:p w:rsidR="00104A8F" w:rsidRPr="00FF430B" w:rsidRDefault="00104A8F" w:rsidP="009F1E2C">
      <w:pPr>
        <w:tabs>
          <w:tab w:val="left" w:pos="-284"/>
        </w:tabs>
        <w:ind w:left="-284" w:firstLine="284"/>
        <w:jc w:val="center"/>
        <w:rPr>
          <w:b/>
          <w:sz w:val="26"/>
          <w:szCs w:val="26"/>
        </w:rPr>
      </w:pPr>
      <w:r w:rsidRPr="00FF430B">
        <w:rPr>
          <w:b/>
          <w:sz w:val="26"/>
          <w:szCs w:val="26"/>
        </w:rPr>
        <w:t>Secţiunea a 4-a</w:t>
      </w:r>
    </w:p>
    <w:p w:rsidR="00104A8F" w:rsidRPr="00FF430B" w:rsidRDefault="00104A8F" w:rsidP="009F1E2C">
      <w:pPr>
        <w:tabs>
          <w:tab w:val="left" w:pos="-284"/>
        </w:tabs>
        <w:ind w:left="-284" w:firstLine="284"/>
        <w:jc w:val="center"/>
        <w:rPr>
          <w:b/>
          <w:sz w:val="26"/>
          <w:szCs w:val="26"/>
        </w:rPr>
      </w:pPr>
    </w:p>
    <w:p w:rsidR="00104A8F" w:rsidRPr="00FF430B" w:rsidRDefault="00104A8F" w:rsidP="009F1E2C">
      <w:pPr>
        <w:tabs>
          <w:tab w:val="left" w:pos="-284"/>
        </w:tabs>
        <w:ind w:left="-284" w:firstLine="284"/>
        <w:jc w:val="center"/>
        <w:rPr>
          <w:b/>
        </w:rPr>
      </w:pPr>
      <w:r w:rsidRPr="00FF430B">
        <w:rPr>
          <w:b/>
        </w:rPr>
        <w:t>Depunerea și deschiderea ofertelor</w:t>
      </w:r>
    </w:p>
    <w:p w:rsidR="00104A8F" w:rsidRPr="00FF430B" w:rsidRDefault="00104A8F" w:rsidP="009F1E2C">
      <w:pPr>
        <w:tabs>
          <w:tab w:val="left" w:pos="-284"/>
        </w:tabs>
        <w:ind w:left="-284" w:firstLine="284"/>
        <w:jc w:val="center"/>
        <w:rPr>
          <w:b/>
        </w:rPr>
      </w:pPr>
    </w:p>
    <w:p w:rsidR="00104A8F" w:rsidRPr="00FF430B" w:rsidRDefault="00104A8F"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104A8F" w:rsidRPr="00FF430B" w:rsidRDefault="00104A8F"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04A8F" w:rsidRPr="00FF430B" w:rsidRDefault="00104A8F"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104A8F" w:rsidRPr="00FF430B" w:rsidRDefault="00104A8F"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104A8F" w:rsidRPr="00FF430B" w:rsidRDefault="00104A8F"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104A8F" w:rsidRPr="00FF430B" w:rsidRDefault="00104A8F"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104A8F" w:rsidRPr="00FF430B" w:rsidRDefault="00104A8F"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104A8F" w:rsidRPr="00FF430B" w:rsidRDefault="00104A8F"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104A8F" w:rsidRPr="00FF430B" w:rsidRDefault="00104A8F"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4A8F" w:rsidRPr="00FF430B" w:rsidRDefault="00104A8F" w:rsidP="009F1E2C">
      <w:pPr>
        <w:tabs>
          <w:tab w:val="left" w:pos="-284"/>
          <w:tab w:val="left" w:pos="960"/>
        </w:tabs>
        <w:ind w:left="-284" w:firstLine="284"/>
        <w:jc w:val="both"/>
      </w:pPr>
    </w:p>
    <w:p w:rsidR="00104A8F" w:rsidRPr="00FF430B" w:rsidRDefault="00104A8F" w:rsidP="009F1E2C">
      <w:pPr>
        <w:tabs>
          <w:tab w:val="left" w:pos="-284"/>
          <w:tab w:val="left" w:pos="960"/>
        </w:tabs>
        <w:ind w:left="-284" w:firstLine="284"/>
        <w:jc w:val="both"/>
      </w:pPr>
    </w:p>
    <w:p w:rsidR="00104A8F" w:rsidRPr="00FF430B" w:rsidRDefault="00104A8F" w:rsidP="009F1E2C">
      <w:pPr>
        <w:tabs>
          <w:tab w:val="left" w:pos="-284"/>
          <w:tab w:val="left" w:pos="284"/>
          <w:tab w:val="left" w:pos="604"/>
          <w:tab w:val="left" w:pos="1134"/>
        </w:tabs>
        <w:ind w:left="-284" w:firstLine="284"/>
        <w:jc w:val="center"/>
        <w:rPr>
          <w:b/>
          <w:bCs/>
        </w:rPr>
      </w:pPr>
      <w:r w:rsidRPr="00FF430B">
        <w:rPr>
          <w:b/>
          <w:bCs/>
        </w:rPr>
        <w:t>Secюiunea a 5-a</w:t>
      </w:r>
    </w:p>
    <w:p w:rsidR="00104A8F" w:rsidRPr="00FF430B" w:rsidRDefault="00104A8F" w:rsidP="009F1E2C">
      <w:pPr>
        <w:tabs>
          <w:tab w:val="left" w:pos="-284"/>
          <w:tab w:val="left" w:pos="284"/>
          <w:tab w:val="left" w:pos="604"/>
          <w:tab w:val="left" w:pos="1134"/>
        </w:tabs>
        <w:ind w:left="-284" w:firstLine="284"/>
        <w:jc w:val="center"/>
        <w:rPr>
          <w:b/>
          <w:bCs/>
        </w:rPr>
      </w:pPr>
    </w:p>
    <w:p w:rsidR="00104A8F" w:rsidRPr="00FF430B" w:rsidRDefault="00104A8F" w:rsidP="009F1E2C">
      <w:pPr>
        <w:tabs>
          <w:tab w:val="left" w:pos="-284"/>
          <w:tab w:val="left" w:pos="604"/>
          <w:tab w:val="left" w:pos="1134"/>
        </w:tabs>
        <w:ind w:left="-284" w:firstLine="284"/>
        <w:jc w:val="center"/>
        <w:rPr>
          <w:b/>
          <w:bCs/>
        </w:rPr>
      </w:pPr>
      <w:r w:rsidRPr="00FF430B">
        <w:rPr>
          <w:b/>
          <w:bCs/>
        </w:rPr>
        <w:t>Evaluarea și compararea ofertelor</w:t>
      </w:r>
    </w:p>
    <w:p w:rsidR="00104A8F" w:rsidRPr="00FF430B" w:rsidRDefault="00104A8F" w:rsidP="009F1E2C">
      <w:pPr>
        <w:tabs>
          <w:tab w:val="left" w:pos="-284"/>
          <w:tab w:val="left" w:pos="604"/>
          <w:tab w:val="left" w:pos="1134"/>
        </w:tabs>
        <w:ind w:left="-284" w:firstLine="284"/>
        <w:jc w:val="center"/>
        <w:rPr>
          <w:b/>
          <w:bCs/>
        </w:rPr>
      </w:pPr>
    </w:p>
    <w:p w:rsidR="00104A8F" w:rsidRPr="00FF430B" w:rsidRDefault="00104A8F"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104A8F" w:rsidRPr="00FF430B" w:rsidRDefault="00104A8F"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104A8F" w:rsidRPr="00FF430B" w:rsidRDefault="00104A8F"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104A8F" w:rsidRPr="00FF430B" w:rsidRDefault="00104A8F"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104A8F" w:rsidRPr="00FF430B" w:rsidRDefault="00104A8F"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104A8F" w:rsidRPr="00FF430B" w:rsidRDefault="00104A8F"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104A8F" w:rsidRPr="00FF430B" w:rsidRDefault="00104A8F"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104A8F" w:rsidRPr="00FF430B" w:rsidRDefault="00104A8F"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104A8F" w:rsidRPr="00FF430B" w:rsidRDefault="00104A8F"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104A8F" w:rsidRPr="00FF430B" w:rsidRDefault="00104A8F"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104A8F" w:rsidRPr="00FF430B" w:rsidRDefault="00104A8F"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104A8F" w:rsidRPr="00FF430B" w:rsidRDefault="00104A8F"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104A8F" w:rsidRPr="00FF430B" w:rsidRDefault="00104A8F"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104A8F" w:rsidRPr="00FF430B" w:rsidRDefault="00104A8F"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104A8F" w:rsidRPr="00FF430B" w:rsidRDefault="00104A8F"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104A8F" w:rsidRPr="00FF430B" w:rsidRDefault="00104A8F"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104A8F" w:rsidRPr="00FF430B" w:rsidRDefault="00104A8F"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104A8F" w:rsidRPr="00FF430B" w:rsidRDefault="00104A8F"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104A8F" w:rsidRPr="00FF430B" w:rsidRDefault="00104A8F"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104A8F" w:rsidRPr="00FF430B" w:rsidRDefault="00104A8F"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104A8F" w:rsidRPr="00FF430B" w:rsidRDefault="00104A8F"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104A8F" w:rsidRPr="00FF430B" w:rsidRDefault="00104A8F"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104A8F" w:rsidRPr="00FF430B" w:rsidRDefault="00104A8F"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104A8F" w:rsidRPr="00FF430B" w:rsidRDefault="00104A8F"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04A8F" w:rsidRPr="00FF430B" w:rsidRDefault="00104A8F"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104A8F" w:rsidRPr="00FF430B" w:rsidRDefault="00104A8F"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104A8F" w:rsidRPr="00FF430B" w:rsidRDefault="00104A8F"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104A8F" w:rsidRPr="00FF430B" w:rsidRDefault="00104A8F"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104A8F" w:rsidRPr="00FF430B" w:rsidRDefault="00104A8F"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104A8F" w:rsidRPr="00FF430B" w:rsidRDefault="00104A8F"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104A8F" w:rsidRPr="00FF430B" w:rsidRDefault="00104A8F"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104A8F" w:rsidRPr="00FF430B" w:rsidRDefault="00104A8F" w:rsidP="009F1E2C">
      <w:pPr>
        <w:tabs>
          <w:tab w:val="left" w:pos="-284"/>
          <w:tab w:val="left" w:pos="462"/>
          <w:tab w:val="left" w:pos="1134"/>
        </w:tabs>
        <w:spacing w:after="120"/>
        <w:ind w:left="-284" w:firstLine="284"/>
        <w:jc w:val="both"/>
      </w:pPr>
    </w:p>
    <w:p w:rsidR="00104A8F" w:rsidRPr="00FF430B" w:rsidRDefault="00104A8F" w:rsidP="009F1E2C">
      <w:pPr>
        <w:tabs>
          <w:tab w:val="left" w:pos="-284"/>
        </w:tabs>
        <w:ind w:left="-284" w:firstLine="284"/>
        <w:jc w:val="center"/>
        <w:rPr>
          <w:b/>
          <w:bCs/>
          <w:sz w:val="26"/>
          <w:szCs w:val="26"/>
        </w:rPr>
      </w:pPr>
      <w:r w:rsidRPr="00FF430B">
        <w:rPr>
          <w:b/>
          <w:bCs/>
          <w:sz w:val="26"/>
          <w:szCs w:val="26"/>
        </w:rPr>
        <w:t>Secюiunea a 6-a</w:t>
      </w:r>
    </w:p>
    <w:p w:rsidR="00104A8F" w:rsidRPr="00FF430B" w:rsidRDefault="00104A8F" w:rsidP="009F1E2C">
      <w:pPr>
        <w:tabs>
          <w:tab w:val="left" w:pos="-284"/>
        </w:tabs>
        <w:ind w:left="-284" w:firstLine="284"/>
        <w:jc w:val="center"/>
        <w:rPr>
          <w:b/>
          <w:bCs/>
          <w:sz w:val="26"/>
          <w:szCs w:val="26"/>
        </w:rPr>
      </w:pPr>
    </w:p>
    <w:p w:rsidR="00104A8F" w:rsidRPr="00FF430B" w:rsidRDefault="00104A8F" w:rsidP="009F1E2C">
      <w:pPr>
        <w:tabs>
          <w:tab w:val="left" w:pos="-284"/>
        </w:tabs>
        <w:ind w:left="-284" w:firstLine="284"/>
        <w:jc w:val="center"/>
        <w:rPr>
          <w:b/>
          <w:bCs/>
        </w:rPr>
      </w:pPr>
      <w:r w:rsidRPr="00FF430B">
        <w:rPr>
          <w:b/>
          <w:bCs/>
        </w:rPr>
        <w:t>Atribuirea contractului</w:t>
      </w:r>
    </w:p>
    <w:p w:rsidR="00104A8F" w:rsidRPr="00FF430B" w:rsidRDefault="00104A8F" w:rsidP="009F1E2C">
      <w:pPr>
        <w:tabs>
          <w:tab w:val="left" w:pos="-284"/>
        </w:tabs>
        <w:ind w:left="-284" w:firstLine="284"/>
        <w:jc w:val="center"/>
      </w:pPr>
    </w:p>
    <w:p w:rsidR="00104A8F" w:rsidRPr="00FF430B" w:rsidRDefault="00104A8F"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104A8F" w:rsidRPr="00FF430B" w:rsidRDefault="00104A8F"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104A8F" w:rsidRPr="00FF430B" w:rsidRDefault="00104A8F"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04A8F" w:rsidRPr="00FF430B" w:rsidRDefault="00104A8F"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04A8F" w:rsidRPr="00FF430B" w:rsidRDefault="00104A8F"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104A8F" w:rsidRPr="00A07263" w:rsidRDefault="00104A8F"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104A8F" w:rsidRPr="00FF430B" w:rsidRDefault="00104A8F"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04A8F" w:rsidRPr="00FF430B" w:rsidRDefault="00104A8F"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104A8F" w:rsidRPr="00FF430B" w:rsidRDefault="00104A8F"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104A8F" w:rsidRPr="00FF430B" w:rsidRDefault="00104A8F"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104A8F" w:rsidRPr="00FF430B" w:rsidRDefault="00104A8F"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104A8F" w:rsidRPr="00FF430B" w:rsidRDefault="00104A8F"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104A8F" w:rsidRPr="00FF430B" w:rsidRDefault="00104A8F"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4A8F" w:rsidRPr="00FF430B" w:rsidRDefault="00104A8F"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104A8F" w:rsidRPr="00FF430B" w:rsidRDefault="00104A8F"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104A8F" w:rsidRPr="00FF430B" w:rsidRDefault="00104A8F"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104A8F" w:rsidRPr="00FF430B" w:rsidRDefault="00104A8F"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104A8F" w:rsidRPr="00FF430B" w:rsidRDefault="00104A8F"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104A8F" w:rsidRPr="00FF430B" w:rsidRDefault="00104A8F"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4A8F" w:rsidRPr="00FF430B" w:rsidRDefault="00104A8F"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104A8F" w:rsidRPr="00A07263" w:rsidRDefault="00104A8F"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104A8F" w:rsidRPr="00FF430B" w:rsidRDefault="00104A8F" w:rsidP="00615E49">
      <w:pPr>
        <w:spacing w:after="160" w:line="276" w:lineRule="auto"/>
        <w:rPr>
          <w:rFonts w:ascii="Calibri" w:hAnsi="Calibri"/>
          <w:noProof w:val="0"/>
          <w:sz w:val="22"/>
          <w:szCs w:val="22"/>
        </w:rPr>
      </w:pPr>
    </w:p>
    <w:p w:rsidR="00104A8F" w:rsidRPr="00FF430B" w:rsidRDefault="00104A8F" w:rsidP="008835CD">
      <w:pPr>
        <w:spacing w:after="160" w:line="276" w:lineRule="auto"/>
        <w:rPr>
          <w:rFonts w:ascii="Calibri" w:hAnsi="Calibri"/>
          <w:sz w:val="22"/>
          <w:szCs w:val="22"/>
        </w:rPr>
      </w:pPr>
    </w:p>
    <w:p w:rsidR="00104A8F" w:rsidRDefault="00104A8F" w:rsidP="008835CD">
      <w:pPr>
        <w:spacing w:after="160" w:line="276" w:lineRule="auto"/>
        <w:rPr>
          <w:rFonts w:ascii="Calibri" w:hAnsi="Calibri"/>
          <w:sz w:val="22"/>
          <w:szCs w:val="22"/>
        </w:rPr>
      </w:pPr>
    </w:p>
    <w:p w:rsidR="00104A8F" w:rsidRDefault="00104A8F" w:rsidP="008835CD">
      <w:pPr>
        <w:spacing w:after="160" w:line="276" w:lineRule="auto"/>
        <w:rPr>
          <w:rFonts w:ascii="Calibri" w:hAnsi="Calibri"/>
          <w:sz w:val="22"/>
          <w:szCs w:val="22"/>
        </w:rPr>
      </w:pPr>
    </w:p>
    <w:p w:rsidR="00104A8F" w:rsidRDefault="00104A8F" w:rsidP="008835CD">
      <w:pPr>
        <w:spacing w:after="160" w:line="276" w:lineRule="auto"/>
        <w:rPr>
          <w:rFonts w:ascii="Calibri" w:hAnsi="Calibri"/>
          <w:sz w:val="22"/>
          <w:szCs w:val="22"/>
        </w:rPr>
      </w:pPr>
    </w:p>
    <w:p w:rsidR="00104A8F" w:rsidRDefault="00104A8F" w:rsidP="008835CD">
      <w:pPr>
        <w:spacing w:after="160" w:line="276" w:lineRule="auto"/>
        <w:rPr>
          <w:rFonts w:ascii="Calibri" w:hAnsi="Calibri"/>
          <w:sz w:val="22"/>
          <w:szCs w:val="22"/>
        </w:rPr>
      </w:pPr>
    </w:p>
    <w:p w:rsidR="00104A8F" w:rsidRDefault="00104A8F" w:rsidP="008835CD">
      <w:pPr>
        <w:spacing w:after="160" w:line="276" w:lineRule="auto"/>
        <w:rPr>
          <w:rFonts w:ascii="Calibri" w:hAnsi="Calibri"/>
          <w:sz w:val="22"/>
          <w:szCs w:val="22"/>
        </w:rPr>
      </w:pPr>
    </w:p>
    <w:p w:rsidR="00104A8F" w:rsidRDefault="00104A8F" w:rsidP="008835CD">
      <w:pPr>
        <w:spacing w:after="160" w:line="276" w:lineRule="auto"/>
        <w:rPr>
          <w:rFonts w:ascii="Calibri" w:hAnsi="Calibri"/>
          <w:sz w:val="22"/>
          <w:szCs w:val="22"/>
        </w:rPr>
      </w:pPr>
    </w:p>
    <w:p w:rsidR="00104A8F" w:rsidRDefault="00104A8F" w:rsidP="008835CD">
      <w:pPr>
        <w:spacing w:after="160" w:line="276" w:lineRule="auto"/>
        <w:rPr>
          <w:rFonts w:ascii="Calibri" w:hAnsi="Calibri"/>
          <w:sz w:val="22"/>
          <w:szCs w:val="22"/>
        </w:rPr>
      </w:pPr>
    </w:p>
    <w:p w:rsidR="00104A8F" w:rsidRDefault="00104A8F" w:rsidP="008835CD">
      <w:pPr>
        <w:spacing w:after="160" w:line="276" w:lineRule="auto"/>
        <w:rPr>
          <w:rFonts w:ascii="Calibri" w:hAnsi="Calibri"/>
          <w:sz w:val="22"/>
          <w:szCs w:val="22"/>
        </w:rPr>
      </w:pPr>
    </w:p>
    <w:p w:rsidR="00104A8F" w:rsidRDefault="00104A8F" w:rsidP="008835CD">
      <w:pPr>
        <w:spacing w:after="160" w:line="276" w:lineRule="auto"/>
        <w:rPr>
          <w:rFonts w:ascii="Calibri" w:hAnsi="Calibri"/>
          <w:sz w:val="22"/>
          <w:szCs w:val="22"/>
        </w:rPr>
      </w:pPr>
    </w:p>
    <w:p w:rsidR="00104A8F" w:rsidRPr="00FF430B" w:rsidRDefault="00104A8F" w:rsidP="008835CD">
      <w:pPr>
        <w:spacing w:after="160" w:line="276" w:lineRule="auto"/>
        <w:rPr>
          <w:rFonts w:ascii="Calibri" w:hAnsi="Calibri"/>
          <w:sz w:val="22"/>
          <w:szCs w:val="22"/>
        </w:rPr>
      </w:pPr>
    </w:p>
    <w:p w:rsidR="00104A8F" w:rsidRPr="00F077A5" w:rsidRDefault="00104A8F" w:rsidP="008835CD">
      <w:pPr>
        <w:shd w:val="clear" w:color="auto" w:fill="FFFFFF"/>
        <w:tabs>
          <w:tab w:val="left" w:pos="284"/>
          <w:tab w:val="left" w:pos="426"/>
          <w:tab w:val="decimal" w:pos="8364"/>
        </w:tabs>
        <w:spacing w:line="276" w:lineRule="auto"/>
        <w:ind w:left="-284" w:right="-144" w:firstLine="284"/>
        <w:rPr>
          <w:b/>
          <w:bCs/>
          <w:color w:val="000000"/>
          <w:lang w:val="pt-BR"/>
        </w:rPr>
        <w:sectPr w:rsidR="00104A8F" w:rsidRPr="00F077A5" w:rsidSect="00D62621">
          <w:footerReference w:type="first" r:id="rId11"/>
          <w:pgSz w:w="11906" w:h="16838" w:code="9"/>
          <w:pgMar w:top="426" w:right="746" w:bottom="851" w:left="1276" w:header="720" w:footer="510" w:gutter="0"/>
          <w:pgNumType w:start="17"/>
          <w:cols w:space="720"/>
          <w:docGrid w:linePitch="326"/>
        </w:sectPr>
      </w:pPr>
    </w:p>
    <w:p w:rsidR="00104A8F" w:rsidRPr="00F077A5" w:rsidRDefault="00104A8F" w:rsidP="008835CD">
      <w:pPr>
        <w:shd w:val="clear" w:color="auto" w:fill="FFFFFF"/>
        <w:tabs>
          <w:tab w:val="right" w:pos="426"/>
        </w:tabs>
        <w:spacing w:before="120"/>
        <w:rPr>
          <w:rFonts w:eastAsia="PMingLiU"/>
          <w:lang w:val="pt-BR" w:eastAsia="zh-CN"/>
        </w:rPr>
      </w:pPr>
    </w:p>
    <w:p w:rsidR="00104A8F" w:rsidRPr="008835CD" w:rsidRDefault="00104A8F" w:rsidP="00615E49">
      <w:pPr>
        <w:spacing w:after="160" w:line="276" w:lineRule="auto"/>
        <w:rPr>
          <w:rFonts w:ascii="Calibri" w:hAnsi="Calibri"/>
          <w:noProof w:val="0"/>
          <w:sz w:val="22"/>
          <w:szCs w:val="22"/>
          <w:lang w:val="pt-BR"/>
        </w:rPr>
      </w:pPr>
    </w:p>
    <w:p w:rsidR="00104A8F" w:rsidRPr="00FF430B" w:rsidRDefault="00104A8F" w:rsidP="00BA7FF4">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8835CD" w:rsidRDefault="00104A8F">
      <w:pPr>
        <w:pStyle w:val="Style3"/>
        <w:tabs>
          <w:tab w:val="left" w:pos="567"/>
        </w:tabs>
        <w:spacing w:before="0" w:beforeAutospacing="0" w:after="0"/>
        <w:ind w:left="0" w:firstLine="0"/>
        <w:rPr>
          <w:rFonts w:eastAsia="PMingLiU"/>
          <w:lang w:val="pt-BR" w:eastAsia="zh-CN"/>
        </w:rPr>
      </w:pPr>
    </w:p>
    <w:p w:rsidR="00104A8F" w:rsidRPr="008835CD" w:rsidRDefault="00104A8F" w:rsidP="00B322B4">
      <w:pPr>
        <w:pStyle w:val="Style3"/>
        <w:tabs>
          <w:tab w:val="left" w:pos="567"/>
        </w:tabs>
        <w:spacing w:before="0" w:beforeAutospacing="0" w:after="0"/>
        <w:ind w:left="0" w:firstLine="0"/>
        <w:jc w:val="center"/>
        <w:rPr>
          <w:rFonts w:eastAsia="PMingLiU"/>
          <w:lang w:val="pt-BR" w:eastAsia="zh-CN"/>
        </w:rPr>
      </w:pPr>
    </w:p>
    <w:p w:rsidR="00104A8F" w:rsidRPr="00FF430B" w:rsidRDefault="00104A8F" w:rsidP="00F5261B">
      <w:pPr>
        <w:pStyle w:val="BodyText"/>
        <w:tabs>
          <w:tab w:val="left" w:pos="567"/>
        </w:tabs>
        <w:rPr>
          <w:rFonts w:ascii="Calibri Light" w:hAnsi="Calibri Light" w:cs="Calibri Light"/>
          <w:b/>
          <w:szCs w:val="24"/>
        </w:rPr>
      </w:pPr>
      <w:bookmarkStart w:id="47" w:name="_Toc449692096"/>
      <w:bookmarkEnd w:id="46"/>
    </w:p>
    <w:p w:rsidR="00104A8F" w:rsidRPr="00FF430B" w:rsidRDefault="00104A8F"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104A8F" w:rsidRPr="00FF430B" w:rsidRDefault="00104A8F" w:rsidP="00F5261B">
      <w:pPr>
        <w:pStyle w:val="BodyText"/>
        <w:tabs>
          <w:tab w:val="left" w:pos="-142"/>
        </w:tabs>
        <w:spacing w:before="240"/>
        <w:jc w:val="center"/>
        <w:rPr>
          <w:rFonts w:ascii="Calibri Light" w:hAnsi="Calibri Light" w:cs="Calibri Light"/>
          <w:szCs w:val="24"/>
        </w:rPr>
      </w:pPr>
    </w:p>
    <w:p w:rsidR="00104A8F" w:rsidRPr="00FF430B" w:rsidRDefault="00104A8F"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104A8F" w:rsidRPr="00FF430B" w:rsidRDefault="00104A8F" w:rsidP="00F5261B">
      <w:pPr>
        <w:pStyle w:val="BodyText"/>
        <w:tabs>
          <w:tab w:val="left" w:pos="567"/>
        </w:tabs>
        <w:spacing w:line="360" w:lineRule="auto"/>
        <w:jc w:val="both"/>
        <w:rPr>
          <w:rFonts w:ascii="Times New Roman" w:hAnsi="Times New Roman"/>
          <w:szCs w:val="24"/>
        </w:rPr>
      </w:pPr>
    </w:p>
    <w:p w:rsidR="00104A8F" w:rsidRPr="00FF430B" w:rsidRDefault="00104A8F"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104A8F" w:rsidRPr="00FF430B" w:rsidRDefault="00104A8F"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104A8F" w:rsidRPr="00FF430B" w:rsidRDefault="00104A8F" w:rsidP="00F5261B">
      <w:pPr>
        <w:pStyle w:val="BodyText"/>
        <w:tabs>
          <w:tab w:val="left" w:pos="567"/>
        </w:tabs>
        <w:spacing w:line="360" w:lineRule="auto"/>
        <w:rPr>
          <w:rFonts w:ascii="Times New Roman" w:hAnsi="Times New Roman"/>
          <w:szCs w:val="24"/>
        </w:rPr>
      </w:pPr>
    </w:p>
    <w:p w:rsidR="00104A8F" w:rsidRPr="00FF430B" w:rsidRDefault="00104A8F"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104A8F" w:rsidRPr="00FF430B" w:rsidRDefault="00104A8F"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104A8F" w:rsidRPr="00FF430B" w:rsidRDefault="00104A8F"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104A8F" w:rsidRPr="00FF430B" w:rsidRDefault="00104A8F"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8</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104A8F" w:rsidRPr="00FF430B" w:rsidRDefault="00104A8F"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104A8F" w:rsidRPr="00FF430B" w:rsidRDefault="00104A8F" w:rsidP="00211C74">
      <w:pPr>
        <w:pStyle w:val="BodyText"/>
        <w:tabs>
          <w:tab w:val="left" w:pos="567"/>
        </w:tabs>
        <w:spacing w:line="360" w:lineRule="auto"/>
        <w:jc w:val="both"/>
        <w:rPr>
          <w:rFonts w:ascii="Times New Roman" w:hAnsi="Times New Roman"/>
          <w:szCs w:val="24"/>
        </w:rPr>
      </w:pPr>
    </w:p>
    <w:p w:rsidR="00104A8F" w:rsidRPr="00FF430B" w:rsidRDefault="00104A8F" w:rsidP="00211C74">
      <w:pPr>
        <w:pStyle w:val="BodyText"/>
        <w:tabs>
          <w:tab w:val="left" w:pos="567"/>
        </w:tabs>
        <w:spacing w:line="360" w:lineRule="auto"/>
        <w:jc w:val="both"/>
        <w:rPr>
          <w:rFonts w:ascii="Times New Roman" w:hAnsi="Times New Roman"/>
          <w:szCs w:val="24"/>
        </w:rPr>
      </w:pPr>
    </w:p>
    <w:p w:rsidR="00104A8F" w:rsidRPr="00FF430B" w:rsidRDefault="00104A8F"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104A8F" w:rsidRPr="00FF430B" w:rsidRDefault="00104A8F"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104A8F" w:rsidRPr="00FF430B" w:rsidRDefault="00104A8F"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104A8F" w:rsidRPr="00FF430B" w:rsidRDefault="00104A8F"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104A8F" w:rsidRPr="00FF430B" w:rsidRDefault="00104A8F"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950D18">
      <w:pPr>
        <w:pStyle w:val="BodyText"/>
        <w:tabs>
          <w:tab w:val="left" w:pos="567"/>
        </w:tabs>
        <w:spacing w:line="360" w:lineRule="auto"/>
        <w:rPr>
          <w:rFonts w:ascii="Times New Roman" w:hAnsi="Times New Roman"/>
          <w:szCs w:val="24"/>
        </w:rPr>
      </w:pPr>
    </w:p>
    <w:p w:rsidR="00104A8F" w:rsidRPr="00FF430B" w:rsidRDefault="00104A8F" w:rsidP="00BE49DD">
      <w:pPr>
        <w:jc w:val="right"/>
        <w:rPr>
          <w:noProof w:val="0"/>
          <w:sz w:val="22"/>
          <w:szCs w:val="22"/>
        </w:rPr>
      </w:pPr>
      <w:r w:rsidRPr="00FF430B">
        <w:rPr>
          <w:noProof w:val="0"/>
        </w:rPr>
        <w:t>Anexa nr.</w:t>
      </w:r>
      <w:r>
        <w:rPr>
          <w:noProof w:val="0"/>
        </w:rPr>
        <w:t xml:space="preserve"> </w:t>
      </w:r>
      <w:r w:rsidRPr="00FF430B">
        <w:rPr>
          <w:noProof w:val="0"/>
        </w:rPr>
        <w:t>9</w:t>
      </w:r>
    </w:p>
    <w:p w:rsidR="00104A8F" w:rsidRPr="00FF430B" w:rsidRDefault="00104A8F" w:rsidP="00BE49DD">
      <w:pPr>
        <w:jc w:val="right"/>
        <w:rPr>
          <w:noProof w:val="0"/>
        </w:rPr>
      </w:pPr>
      <w:r w:rsidRPr="00FF430B">
        <w:rPr>
          <w:noProof w:val="0"/>
        </w:rPr>
        <w:t>la Documentația standard nr._____</w:t>
      </w:r>
    </w:p>
    <w:p w:rsidR="00104A8F" w:rsidRPr="00FF430B" w:rsidRDefault="00104A8F" w:rsidP="00BE49DD">
      <w:pPr>
        <w:jc w:val="right"/>
        <w:rPr>
          <w:noProof w:val="0"/>
        </w:rPr>
      </w:pPr>
      <w:r w:rsidRPr="00FF430B">
        <w:rPr>
          <w:noProof w:val="0"/>
        </w:rPr>
        <w:t>din “____” ________ 20___</w:t>
      </w:r>
    </w:p>
    <w:p w:rsidR="00104A8F" w:rsidRPr="00FF430B" w:rsidRDefault="00104A8F" w:rsidP="00950D18">
      <w:pPr>
        <w:pStyle w:val="BodyText"/>
        <w:tabs>
          <w:tab w:val="left" w:pos="567"/>
        </w:tabs>
        <w:spacing w:line="360" w:lineRule="auto"/>
        <w:rPr>
          <w:rFonts w:ascii="Times New Roman" w:hAnsi="Times New Roman"/>
          <w:szCs w:val="24"/>
        </w:rPr>
      </w:pPr>
    </w:p>
    <w:bookmarkEnd w:id="47"/>
    <w:p w:rsidR="00104A8F" w:rsidRPr="00FF430B" w:rsidRDefault="00104A8F" w:rsidP="00950D18">
      <w:pPr>
        <w:pStyle w:val="BodyText"/>
        <w:tabs>
          <w:tab w:val="left" w:pos="567"/>
        </w:tabs>
        <w:rPr>
          <w:rFonts w:ascii="Times New Roman" w:hAnsi="Times New Roman"/>
          <w:b/>
          <w:szCs w:val="24"/>
        </w:rPr>
      </w:pPr>
    </w:p>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104A8F" w:rsidRPr="00FF430B" w:rsidRDefault="00104A8F" w:rsidP="00950D18">
      <w:pPr>
        <w:pStyle w:val="BodyText"/>
        <w:tabs>
          <w:tab w:val="left" w:pos="567"/>
        </w:tabs>
        <w:rPr>
          <w:rFonts w:ascii="Times New Roman" w:hAnsi="Times New Roman"/>
          <w:b/>
          <w:szCs w:val="24"/>
        </w:rPr>
      </w:pPr>
    </w:p>
    <w:p w:rsidR="00104A8F" w:rsidRPr="00FF430B" w:rsidRDefault="00104A8F"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104A8F" w:rsidRPr="00FF430B" w:rsidRDefault="00104A8F"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104A8F" w:rsidRPr="00FF430B" w:rsidRDefault="00104A8F" w:rsidP="00950D18">
      <w:pPr>
        <w:pStyle w:val="BodyText"/>
        <w:tabs>
          <w:tab w:val="left" w:pos="567"/>
        </w:tabs>
        <w:rPr>
          <w:rFonts w:ascii="Times New Roman" w:hAnsi="Times New Roman"/>
          <w:szCs w:val="24"/>
        </w:rPr>
      </w:pPr>
    </w:p>
    <w:p w:rsidR="00104A8F" w:rsidRPr="00FF430B" w:rsidRDefault="00104A8F" w:rsidP="00950D18">
      <w:pPr>
        <w:pStyle w:val="BodyText"/>
        <w:tabs>
          <w:tab w:val="left" w:pos="567"/>
        </w:tabs>
        <w:rPr>
          <w:rFonts w:ascii="Times New Roman" w:hAnsi="Times New Roman"/>
          <w:szCs w:val="24"/>
        </w:rPr>
      </w:pP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104A8F" w:rsidRPr="00FF430B" w:rsidRDefault="00104A8F"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104A8F" w:rsidRPr="00FF430B" w:rsidRDefault="00104A8F"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104A8F" w:rsidRPr="00FF430B" w:rsidRDefault="00104A8F"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104A8F" w:rsidRPr="00FF430B" w:rsidRDefault="00104A8F"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104A8F" w:rsidRPr="00FF430B" w:rsidRDefault="00104A8F"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104A8F" w:rsidRPr="00FF430B" w:rsidRDefault="00104A8F"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104A8F" w:rsidRPr="00FF430B" w:rsidRDefault="00104A8F"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104A8F" w:rsidRPr="00FF430B" w:rsidRDefault="00104A8F"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104A8F" w:rsidRPr="00FF430B" w:rsidRDefault="00104A8F">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104A8F" w:rsidRPr="00FF430B" w:rsidRDefault="00104A8F"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104A8F" w:rsidRPr="00FF430B" w:rsidRDefault="00104A8F"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104A8F" w:rsidRPr="00FF430B" w:rsidRDefault="00104A8F"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104A8F" w:rsidRPr="00FF430B" w:rsidRDefault="00104A8F"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104A8F" w:rsidRPr="00FF430B" w:rsidRDefault="00104A8F"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104A8F" w:rsidRPr="00FF430B" w:rsidRDefault="00104A8F" w:rsidP="00950D18">
      <w:pPr>
        <w:pStyle w:val="BodyText"/>
        <w:tabs>
          <w:tab w:val="left" w:pos="567"/>
        </w:tabs>
        <w:ind w:hanging="502"/>
        <w:rPr>
          <w:rFonts w:ascii="Times New Roman" w:hAnsi="Times New Roman"/>
          <w:szCs w:val="24"/>
        </w:rPr>
      </w:pPr>
    </w:p>
    <w:p w:rsidR="00104A8F" w:rsidRPr="00FF430B" w:rsidRDefault="00104A8F"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104A8F" w:rsidRPr="00FF430B" w:rsidRDefault="00104A8F"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104A8F" w:rsidRPr="00FF430B" w:rsidRDefault="00104A8F" w:rsidP="00196AB4">
      <w:pPr>
        <w:spacing w:after="200" w:line="276" w:lineRule="auto"/>
        <w:jc w:val="center"/>
        <w:rPr>
          <w:lang w:eastAsia="zh-CN"/>
        </w:rPr>
      </w:pPr>
      <w:bookmarkStart w:id="48" w:name="_Toc449692097"/>
    </w:p>
    <w:p w:rsidR="00104A8F" w:rsidRPr="00FF430B" w:rsidRDefault="00104A8F" w:rsidP="00196AB4">
      <w:pPr>
        <w:spacing w:after="200" w:line="276" w:lineRule="auto"/>
        <w:jc w:val="center"/>
        <w:rPr>
          <w:lang w:eastAsia="zh-CN"/>
        </w:rPr>
      </w:pPr>
    </w:p>
    <w:p w:rsidR="00104A8F" w:rsidRPr="00FF430B" w:rsidRDefault="00104A8F" w:rsidP="00196AB4">
      <w:pPr>
        <w:spacing w:after="200" w:line="276" w:lineRule="auto"/>
        <w:jc w:val="center"/>
        <w:rPr>
          <w:lang w:eastAsia="zh-CN"/>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10</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196AB4">
      <w:pPr>
        <w:spacing w:after="200" w:line="276" w:lineRule="auto"/>
        <w:jc w:val="center"/>
        <w:rPr>
          <w:lang w:eastAsia="zh-CN"/>
        </w:rPr>
      </w:pPr>
    </w:p>
    <w:p w:rsidR="00104A8F" w:rsidRPr="00FF430B" w:rsidRDefault="00104A8F" w:rsidP="00950D18">
      <w:pPr>
        <w:rPr>
          <w:lang w:eastAsia="zh-CN"/>
        </w:rPr>
      </w:pPr>
    </w:p>
    <w:bookmarkEnd w:id="48"/>
    <w:p w:rsidR="00104A8F" w:rsidRPr="00FF430B" w:rsidRDefault="00104A8F" w:rsidP="00950D18">
      <w:pPr>
        <w:jc w:val="center"/>
        <w:rPr>
          <w:b/>
        </w:rPr>
      </w:pPr>
    </w:p>
    <w:p w:rsidR="00104A8F" w:rsidRPr="00FF430B" w:rsidRDefault="00104A8F"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104A8F" w:rsidRPr="00FF430B" w:rsidRDefault="00104A8F"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104A8F" w:rsidRPr="00FF430B" w:rsidRDefault="00104A8F"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104A8F" w:rsidRPr="00EC30C2" w:rsidTr="00233538">
        <w:trPr>
          <w:cantSplit/>
          <w:trHeight w:val="300"/>
        </w:trPr>
        <w:tc>
          <w:tcPr>
            <w:tcW w:w="709" w:type="dxa"/>
            <w:vMerge w:val="restart"/>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104A8F" w:rsidRPr="00EC30C2" w:rsidTr="00233538">
        <w:trPr>
          <w:cantSplit/>
          <w:trHeight w:val="240"/>
        </w:trPr>
        <w:tc>
          <w:tcPr>
            <w:tcW w:w="709" w:type="dxa"/>
            <w:vMerge/>
          </w:tcPr>
          <w:p w:rsidR="00104A8F" w:rsidRPr="00FF430B" w:rsidRDefault="00104A8F" w:rsidP="00950D18">
            <w:pPr>
              <w:pStyle w:val="BodyText"/>
              <w:tabs>
                <w:tab w:val="left" w:pos="567"/>
              </w:tabs>
              <w:rPr>
                <w:rFonts w:ascii="Times New Roman" w:hAnsi="Times New Roman"/>
                <w:b/>
                <w:szCs w:val="24"/>
              </w:rPr>
            </w:pPr>
          </w:p>
        </w:tc>
        <w:tc>
          <w:tcPr>
            <w:tcW w:w="2825" w:type="dxa"/>
            <w:vMerge/>
          </w:tcPr>
          <w:p w:rsidR="00104A8F" w:rsidRPr="00FF430B" w:rsidRDefault="00104A8F" w:rsidP="00950D18">
            <w:pPr>
              <w:pStyle w:val="BodyText"/>
              <w:tabs>
                <w:tab w:val="left" w:pos="567"/>
              </w:tabs>
              <w:rPr>
                <w:rFonts w:ascii="Times New Roman" w:hAnsi="Times New Roman"/>
                <w:b/>
                <w:szCs w:val="24"/>
              </w:rPr>
            </w:pPr>
          </w:p>
        </w:tc>
        <w:tc>
          <w:tcPr>
            <w:tcW w:w="5490" w:type="dxa"/>
            <w:gridSpan w:val="7"/>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104A8F" w:rsidRPr="00EC30C2" w:rsidTr="00233538">
        <w:trPr>
          <w:cantSplit/>
          <w:trHeight w:val="120"/>
        </w:trPr>
        <w:tc>
          <w:tcPr>
            <w:tcW w:w="709" w:type="dxa"/>
            <w:vMerge/>
          </w:tcPr>
          <w:p w:rsidR="00104A8F" w:rsidRPr="00FF430B" w:rsidRDefault="00104A8F" w:rsidP="00950D18">
            <w:pPr>
              <w:pStyle w:val="BodyText"/>
              <w:tabs>
                <w:tab w:val="left" w:pos="567"/>
              </w:tabs>
              <w:rPr>
                <w:rFonts w:ascii="Times New Roman" w:hAnsi="Times New Roman"/>
                <w:b/>
                <w:szCs w:val="24"/>
              </w:rPr>
            </w:pPr>
          </w:p>
        </w:tc>
        <w:tc>
          <w:tcPr>
            <w:tcW w:w="2825" w:type="dxa"/>
            <w:vMerge/>
          </w:tcPr>
          <w:p w:rsidR="00104A8F" w:rsidRPr="00FF430B" w:rsidRDefault="00104A8F" w:rsidP="00950D18">
            <w:pPr>
              <w:pStyle w:val="BodyText"/>
              <w:tabs>
                <w:tab w:val="left" w:pos="567"/>
              </w:tabs>
              <w:rPr>
                <w:rFonts w:ascii="Times New Roman" w:hAnsi="Times New Roman"/>
                <w:b/>
                <w:szCs w:val="24"/>
              </w:rPr>
            </w:pPr>
          </w:p>
        </w:tc>
        <w:tc>
          <w:tcPr>
            <w:tcW w:w="1035" w:type="dxa"/>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104A8F" w:rsidRPr="00FF430B" w:rsidRDefault="00104A8F"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104A8F" w:rsidRPr="00EC30C2" w:rsidTr="00233538">
        <w:trPr>
          <w:cantSplit/>
          <w:trHeight w:val="180"/>
        </w:trPr>
        <w:tc>
          <w:tcPr>
            <w:tcW w:w="709" w:type="dxa"/>
          </w:tcPr>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104A8F" w:rsidRPr="00FF430B" w:rsidRDefault="00104A8F" w:rsidP="00950D18">
            <w:pPr>
              <w:pStyle w:val="BodyText"/>
              <w:tabs>
                <w:tab w:val="left" w:pos="567"/>
              </w:tabs>
              <w:rPr>
                <w:rFonts w:ascii="Times New Roman" w:hAnsi="Times New Roman"/>
                <w:szCs w:val="24"/>
              </w:rPr>
            </w:pPr>
          </w:p>
        </w:tc>
        <w:tc>
          <w:tcPr>
            <w:tcW w:w="1215" w:type="dxa"/>
          </w:tcPr>
          <w:p w:rsidR="00104A8F" w:rsidRPr="00FF430B" w:rsidRDefault="00104A8F" w:rsidP="00950D18">
            <w:pPr>
              <w:pStyle w:val="BodyText"/>
              <w:tabs>
                <w:tab w:val="left" w:pos="567"/>
              </w:tabs>
              <w:rPr>
                <w:rFonts w:ascii="Times New Roman" w:hAnsi="Times New Roman"/>
                <w:szCs w:val="24"/>
              </w:rPr>
            </w:pPr>
          </w:p>
        </w:tc>
        <w:tc>
          <w:tcPr>
            <w:tcW w:w="1005" w:type="dxa"/>
            <w:gridSpan w:val="2"/>
          </w:tcPr>
          <w:p w:rsidR="00104A8F" w:rsidRPr="00FF430B" w:rsidRDefault="00104A8F" w:rsidP="00950D18">
            <w:pPr>
              <w:pStyle w:val="BodyText"/>
              <w:tabs>
                <w:tab w:val="left" w:pos="567"/>
              </w:tabs>
              <w:rPr>
                <w:rFonts w:ascii="Times New Roman" w:hAnsi="Times New Roman"/>
                <w:szCs w:val="24"/>
              </w:rPr>
            </w:pPr>
          </w:p>
        </w:tc>
        <w:tc>
          <w:tcPr>
            <w:tcW w:w="990" w:type="dxa"/>
            <w:gridSpan w:val="2"/>
          </w:tcPr>
          <w:p w:rsidR="00104A8F" w:rsidRPr="00FF430B" w:rsidRDefault="00104A8F" w:rsidP="00950D18">
            <w:pPr>
              <w:pStyle w:val="BodyText"/>
              <w:tabs>
                <w:tab w:val="left" w:pos="567"/>
              </w:tabs>
              <w:rPr>
                <w:rFonts w:ascii="Times New Roman" w:hAnsi="Times New Roman"/>
                <w:szCs w:val="24"/>
              </w:rPr>
            </w:pPr>
          </w:p>
        </w:tc>
        <w:tc>
          <w:tcPr>
            <w:tcW w:w="1245" w:type="dxa"/>
          </w:tcPr>
          <w:p w:rsidR="00104A8F" w:rsidRPr="00FF430B" w:rsidRDefault="00104A8F" w:rsidP="00950D18">
            <w:pPr>
              <w:pStyle w:val="BodyText"/>
              <w:tabs>
                <w:tab w:val="left" w:pos="567"/>
              </w:tabs>
              <w:rPr>
                <w:rFonts w:ascii="Times New Roman" w:hAnsi="Times New Roman"/>
                <w:szCs w:val="24"/>
              </w:rPr>
            </w:pPr>
          </w:p>
        </w:tc>
      </w:tr>
      <w:tr w:rsidR="00104A8F" w:rsidRPr="00EC30C2" w:rsidTr="00233538">
        <w:trPr>
          <w:cantSplit/>
          <w:trHeight w:val="1372"/>
        </w:trPr>
        <w:tc>
          <w:tcPr>
            <w:tcW w:w="709" w:type="dxa"/>
          </w:tcPr>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104A8F" w:rsidRPr="00FF430B" w:rsidRDefault="00104A8F" w:rsidP="00950D18">
            <w:pPr>
              <w:pStyle w:val="BodyText"/>
              <w:tabs>
                <w:tab w:val="left" w:pos="567"/>
              </w:tabs>
              <w:rPr>
                <w:rFonts w:ascii="Times New Roman" w:hAnsi="Times New Roman"/>
                <w:szCs w:val="24"/>
              </w:rPr>
            </w:pPr>
          </w:p>
          <w:p w:rsidR="00104A8F" w:rsidRPr="00FF430B" w:rsidRDefault="00104A8F" w:rsidP="00950D18">
            <w:pPr>
              <w:pStyle w:val="BodyText"/>
              <w:tabs>
                <w:tab w:val="left" w:pos="567"/>
              </w:tabs>
              <w:rPr>
                <w:rFonts w:ascii="Times New Roman" w:hAnsi="Times New Roman"/>
                <w:szCs w:val="24"/>
              </w:rPr>
            </w:pPr>
          </w:p>
          <w:p w:rsidR="00104A8F" w:rsidRPr="00FF430B" w:rsidRDefault="00104A8F" w:rsidP="00950D18">
            <w:pPr>
              <w:pStyle w:val="BodyText"/>
              <w:tabs>
                <w:tab w:val="left" w:pos="567"/>
              </w:tabs>
              <w:rPr>
                <w:rFonts w:ascii="Times New Roman" w:hAnsi="Times New Roman"/>
                <w:szCs w:val="24"/>
              </w:rPr>
            </w:pPr>
          </w:p>
          <w:p w:rsidR="00104A8F" w:rsidRPr="00FF430B" w:rsidRDefault="00104A8F" w:rsidP="00950D18">
            <w:pPr>
              <w:pStyle w:val="BodyText"/>
              <w:tabs>
                <w:tab w:val="left" w:pos="567"/>
              </w:tabs>
              <w:rPr>
                <w:rFonts w:ascii="Times New Roman" w:hAnsi="Times New Roman"/>
                <w:szCs w:val="24"/>
              </w:rPr>
            </w:pPr>
          </w:p>
        </w:tc>
        <w:tc>
          <w:tcPr>
            <w:tcW w:w="2825" w:type="dxa"/>
          </w:tcPr>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104A8F" w:rsidRPr="00FF430B" w:rsidRDefault="00104A8F" w:rsidP="00950D18">
            <w:pPr>
              <w:pStyle w:val="BodyText"/>
              <w:tabs>
                <w:tab w:val="left" w:pos="567"/>
              </w:tabs>
              <w:rPr>
                <w:rFonts w:ascii="Times New Roman" w:hAnsi="Times New Roman"/>
                <w:szCs w:val="24"/>
              </w:rPr>
            </w:pPr>
          </w:p>
        </w:tc>
        <w:tc>
          <w:tcPr>
            <w:tcW w:w="1035" w:type="dxa"/>
          </w:tcPr>
          <w:p w:rsidR="00104A8F" w:rsidRPr="00FF430B" w:rsidRDefault="00104A8F" w:rsidP="00950D18">
            <w:pPr>
              <w:pStyle w:val="BodyText"/>
              <w:tabs>
                <w:tab w:val="left" w:pos="567"/>
              </w:tabs>
              <w:rPr>
                <w:rFonts w:ascii="Times New Roman" w:hAnsi="Times New Roman"/>
                <w:szCs w:val="24"/>
              </w:rPr>
            </w:pPr>
          </w:p>
        </w:tc>
        <w:tc>
          <w:tcPr>
            <w:tcW w:w="1215" w:type="dxa"/>
          </w:tcPr>
          <w:p w:rsidR="00104A8F" w:rsidRPr="00FF430B" w:rsidRDefault="00104A8F" w:rsidP="00950D18">
            <w:pPr>
              <w:pStyle w:val="BodyText"/>
              <w:tabs>
                <w:tab w:val="left" w:pos="567"/>
              </w:tabs>
              <w:rPr>
                <w:rFonts w:ascii="Times New Roman" w:hAnsi="Times New Roman"/>
                <w:szCs w:val="24"/>
              </w:rPr>
            </w:pPr>
          </w:p>
        </w:tc>
        <w:tc>
          <w:tcPr>
            <w:tcW w:w="1005" w:type="dxa"/>
            <w:gridSpan w:val="2"/>
          </w:tcPr>
          <w:p w:rsidR="00104A8F" w:rsidRPr="00FF430B" w:rsidRDefault="00104A8F" w:rsidP="00950D18">
            <w:pPr>
              <w:pStyle w:val="BodyText"/>
              <w:tabs>
                <w:tab w:val="left" w:pos="567"/>
              </w:tabs>
              <w:rPr>
                <w:rFonts w:ascii="Times New Roman" w:hAnsi="Times New Roman"/>
                <w:szCs w:val="24"/>
              </w:rPr>
            </w:pPr>
          </w:p>
        </w:tc>
        <w:tc>
          <w:tcPr>
            <w:tcW w:w="990" w:type="dxa"/>
            <w:gridSpan w:val="2"/>
          </w:tcPr>
          <w:p w:rsidR="00104A8F" w:rsidRPr="00FF430B" w:rsidRDefault="00104A8F" w:rsidP="00950D18">
            <w:pPr>
              <w:pStyle w:val="BodyText"/>
              <w:tabs>
                <w:tab w:val="left" w:pos="567"/>
              </w:tabs>
              <w:rPr>
                <w:rFonts w:ascii="Times New Roman" w:hAnsi="Times New Roman"/>
                <w:szCs w:val="24"/>
              </w:rPr>
            </w:pPr>
          </w:p>
        </w:tc>
        <w:tc>
          <w:tcPr>
            <w:tcW w:w="1245" w:type="dxa"/>
          </w:tcPr>
          <w:p w:rsidR="00104A8F" w:rsidRPr="00FF430B" w:rsidRDefault="00104A8F" w:rsidP="00950D18">
            <w:pPr>
              <w:pStyle w:val="BodyText"/>
              <w:tabs>
                <w:tab w:val="left" w:pos="567"/>
              </w:tabs>
              <w:rPr>
                <w:rFonts w:ascii="Times New Roman" w:hAnsi="Times New Roman"/>
                <w:szCs w:val="24"/>
              </w:rPr>
            </w:pPr>
          </w:p>
        </w:tc>
      </w:tr>
      <w:tr w:rsidR="00104A8F" w:rsidRPr="00EC30C2" w:rsidTr="00233538">
        <w:trPr>
          <w:cantSplit/>
          <w:trHeight w:val="1412"/>
        </w:trPr>
        <w:tc>
          <w:tcPr>
            <w:tcW w:w="709" w:type="dxa"/>
          </w:tcPr>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3.</w:t>
            </w:r>
          </w:p>
          <w:p w:rsidR="00104A8F" w:rsidRPr="00FF430B" w:rsidRDefault="00104A8F" w:rsidP="00950D18">
            <w:pPr>
              <w:pStyle w:val="BodyText"/>
              <w:tabs>
                <w:tab w:val="left" w:pos="567"/>
              </w:tabs>
              <w:rPr>
                <w:rFonts w:ascii="Times New Roman" w:hAnsi="Times New Roman"/>
                <w:szCs w:val="24"/>
              </w:rPr>
            </w:pPr>
          </w:p>
          <w:p w:rsidR="00104A8F" w:rsidRPr="00FF430B" w:rsidRDefault="00104A8F" w:rsidP="00950D18">
            <w:pPr>
              <w:pStyle w:val="BodyText"/>
              <w:tabs>
                <w:tab w:val="left" w:pos="567"/>
              </w:tabs>
              <w:rPr>
                <w:rFonts w:ascii="Times New Roman" w:hAnsi="Times New Roman"/>
                <w:szCs w:val="24"/>
              </w:rPr>
            </w:pPr>
          </w:p>
          <w:p w:rsidR="00104A8F" w:rsidRPr="00FF430B" w:rsidRDefault="00104A8F" w:rsidP="00950D18">
            <w:pPr>
              <w:pStyle w:val="BodyText"/>
              <w:tabs>
                <w:tab w:val="left" w:pos="567"/>
              </w:tabs>
              <w:rPr>
                <w:rFonts w:ascii="Times New Roman" w:hAnsi="Times New Roman"/>
                <w:szCs w:val="24"/>
              </w:rPr>
            </w:pPr>
          </w:p>
          <w:p w:rsidR="00104A8F" w:rsidRPr="00FF430B" w:rsidRDefault="00104A8F" w:rsidP="00950D18">
            <w:pPr>
              <w:pStyle w:val="BodyText"/>
              <w:tabs>
                <w:tab w:val="left" w:pos="567"/>
              </w:tabs>
              <w:rPr>
                <w:rFonts w:ascii="Times New Roman" w:hAnsi="Times New Roman"/>
                <w:szCs w:val="24"/>
              </w:rPr>
            </w:pPr>
          </w:p>
        </w:tc>
        <w:tc>
          <w:tcPr>
            <w:tcW w:w="2825" w:type="dxa"/>
          </w:tcPr>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104A8F" w:rsidRPr="00FF430B" w:rsidRDefault="00104A8F" w:rsidP="00950D18">
            <w:pPr>
              <w:pStyle w:val="BodyText"/>
              <w:tabs>
                <w:tab w:val="left" w:pos="567"/>
              </w:tabs>
              <w:rPr>
                <w:rFonts w:ascii="Times New Roman" w:hAnsi="Times New Roman"/>
                <w:szCs w:val="24"/>
              </w:rPr>
            </w:pPr>
          </w:p>
        </w:tc>
        <w:tc>
          <w:tcPr>
            <w:tcW w:w="1035" w:type="dxa"/>
          </w:tcPr>
          <w:p w:rsidR="00104A8F" w:rsidRPr="00FF430B" w:rsidRDefault="00104A8F" w:rsidP="00950D18">
            <w:pPr>
              <w:pStyle w:val="BodyText"/>
              <w:tabs>
                <w:tab w:val="left" w:pos="567"/>
              </w:tabs>
              <w:rPr>
                <w:rFonts w:ascii="Times New Roman" w:hAnsi="Times New Roman"/>
                <w:szCs w:val="24"/>
              </w:rPr>
            </w:pPr>
          </w:p>
        </w:tc>
        <w:tc>
          <w:tcPr>
            <w:tcW w:w="1215" w:type="dxa"/>
          </w:tcPr>
          <w:p w:rsidR="00104A8F" w:rsidRPr="00FF430B" w:rsidRDefault="00104A8F" w:rsidP="00950D18">
            <w:pPr>
              <w:pStyle w:val="BodyText"/>
              <w:tabs>
                <w:tab w:val="left" w:pos="567"/>
              </w:tabs>
              <w:rPr>
                <w:rFonts w:ascii="Times New Roman" w:hAnsi="Times New Roman"/>
                <w:szCs w:val="24"/>
              </w:rPr>
            </w:pPr>
          </w:p>
        </w:tc>
        <w:tc>
          <w:tcPr>
            <w:tcW w:w="1005" w:type="dxa"/>
            <w:gridSpan w:val="2"/>
          </w:tcPr>
          <w:p w:rsidR="00104A8F" w:rsidRPr="00FF430B" w:rsidRDefault="00104A8F" w:rsidP="00950D18">
            <w:pPr>
              <w:pStyle w:val="BodyText"/>
              <w:tabs>
                <w:tab w:val="left" w:pos="567"/>
              </w:tabs>
              <w:rPr>
                <w:rFonts w:ascii="Times New Roman" w:hAnsi="Times New Roman"/>
                <w:szCs w:val="24"/>
              </w:rPr>
            </w:pPr>
          </w:p>
        </w:tc>
        <w:tc>
          <w:tcPr>
            <w:tcW w:w="990" w:type="dxa"/>
            <w:gridSpan w:val="2"/>
          </w:tcPr>
          <w:p w:rsidR="00104A8F" w:rsidRPr="00FF430B" w:rsidRDefault="00104A8F" w:rsidP="00950D18">
            <w:pPr>
              <w:pStyle w:val="BodyText"/>
              <w:tabs>
                <w:tab w:val="left" w:pos="567"/>
              </w:tabs>
              <w:rPr>
                <w:rFonts w:ascii="Times New Roman" w:hAnsi="Times New Roman"/>
                <w:szCs w:val="24"/>
              </w:rPr>
            </w:pPr>
          </w:p>
        </w:tc>
        <w:tc>
          <w:tcPr>
            <w:tcW w:w="1245" w:type="dxa"/>
          </w:tcPr>
          <w:p w:rsidR="00104A8F" w:rsidRPr="00FF430B" w:rsidRDefault="00104A8F" w:rsidP="00950D18">
            <w:pPr>
              <w:pStyle w:val="BodyText"/>
              <w:tabs>
                <w:tab w:val="left" w:pos="567"/>
              </w:tabs>
              <w:rPr>
                <w:rFonts w:ascii="Times New Roman" w:hAnsi="Times New Roman"/>
                <w:szCs w:val="24"/>
              </w:rPr>
            </w:pPr>
          </w:p>
        </w:tc>
      </w:tr>
      <w:tr w:rsidR="00104A8F" w:rsidRPr="00EC30C2" w:rsidTr="00233538">
        <w:trPr>
          <w:cantSplit/>
          <w:trHeight w:val="1593"/>
        </w:trPr>
        <w:tc>
          <w:tcPr>
            <w:tcW w:w="709" w:type="dxa"/>
          </w:tcPr>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104A8F" w:rsidRPr="00FF430B" w:rsidRDefault="00104A8F"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104A8F" w:rsidRPr="00FF430B" w:rsidRDefault="00104A8F" w:rsidP="00950D18">
            <w:pPr>
              <w:pStyle w:val="BodyText"/>
              <w:tabs>
                <w:tab w:val="left" w:pos="567"/>
              </w:tabs>
              <w:rPr>
                <w:rFonts w:ascii="Times New Roman" w:hAnsi="Times New Roman"/>
                <w:szCs w:val="24"/>
              </w:rPr>
            </w:pPr>
          </w:p>
        </w:tc>
        <w:tc>
          <w:tcPr>
            <w:tcW w:w="1035" w:type="dxa"/>
          </w:tcPr>
          <w:p w:rsidR="00104A8F" w:rsidRPr="00FF430B" w:rsidRDefault="00104A8F" w:rsidP="00950D18">
            <w:pPr>
              <w:pStyle w:val="BodyText"/>
              <w:tabs>
                <w:tab w:val="left" w:pos="567"/>
              </w:tabs>
              <w:rPr>
                <w:rFonts w:ascii="Times New Roman" w:hAnsi="Times New Roman"/>
                <w:szCs w:val="24"/>
              </w:rPr>
            </w:pPr>
          </w:p>
        </w:tc>
        <w:tc>
          <w:tcPr>
            <w:tcW w:w="1215" w:type="dxa"/>
          </w:tcPr>
          <w:p w:rsidR="00104A8F" w:rsidRPr="00FF430B" w:rsidRDefault="00104A8F" w:rsidP="00950D18">
            <w:pPr>
              <w:pStyle w:val="BodyText"/>
              <w:tabs>
                <w:tab w:val="left" w:pos="567"/>
              </w:tabs>
              <w:rPr>
                <w:rFonts w:ascii="Times New Roman" w:hAnsi="Times New Roman"/>
                <w:szCs w:val="24"/>
              </w:rPr>
            </w:pPr>
          </w:p>
        </w:tc>
        <w:tc>
          <w:tcPr>
            <w:tcW w:w="1005" w:type="dxa"/>
            <w:gridSpan w:val="2"/>
          </w:tcPr>
          <w:p w:rsidR="00104A8F" w:rsidRPr="00FF430B" w:rsidRDefault="00104A8F" w:rsidP="00950D18">
            <w:pPr>
              <w:pStyle w:val="BodyText"/>
              <w:tabs>
                <w:tab w:val="left" w:pos="567"/>
              </w:tabs>
              <w:rPr>
                <w:rFonts w:ascii="Times New Roman" w:hAnsi="Times New Roman"/>
                <w:szCs w:val="24"/>
              </w:rPr>
            </w:pPr>
          </w:p>
        </w:tc>
        <w:tc>
          <w:tcPr>
            <w:tcW w:w="990" w:type="dxa"/>
            <w:gridSpan w:val="2"/>
          </w:tcPr>
          <w:p w:rsidR="00104A8F" w:rsidRPr="00FF430B" w:rsidRDefault="00104A8F" w:rsidP="00950D18">
            <w:pPr>
              <w:pStyle w:val="BodyText"/>
              <w:tabs>
                <w:tab w:val="left" w:pos="567"/>
              </w:tabs>
              <w:rPr>
                <w:rFonts w:ascii="Times New Roman" w:hAnsi="Times New Roman"/>
                <w:szCs w:val="24"/>
              </w:rPr>
            </w:pPr>
          </w:p>
        </w:tc>
        <w:tc>
          <w:tcPr>
            <w:tcW w:w="1245" w:type="dxa"/>
          </w:tcPr>
          <w:p w:rsidR="00104A8F" w:rsidRPr="00FF430B" w:rsidRDefault="00104A8F" w:rsidP="00950D18">
            <w:pPr>
              <w:pStyle w:val="BodyText"/>
              <w:tabs>
                <w:tab w:val="left" w:pos="567"/>
              </w:tabs>
              <w:rPr>
                <w:rFonts w:ascii="Times New Roman" w:hAnsi="Times New Roman"/>
                <w:szCs w:val="24"/>
              </w:rPr>
            </w:pPr>
          </w:p>
        </w:tc>
      </w:tr>
    </w:tbl>
    <w:p w:rsidR="00104A8F" w:rsidRPr="00FF430B" w:rsidRDefault="00104A8F" w:rsidP="00950D18">
      <w:pPr>
        <w:jc w:val="both"/>
      </w:pPr>
    </w:p>
    <w:p w:rsidR="00104A8F" w:rsidRPr="00FF430B" w:rsidRDefault="00104A8F" w:rsidP="00950D18">
      <w:pPr>
        <w:jc w:val="both"/>
      </w:pPr>
    </w:p>
    <w:p w:rsidR="00104A8F" w:rsidRPr="00FF430B" w:rsidRDefault="00104A8F" w:rsidP="00950D18">
      <w:pPr>
        <w:jc w:val="both"/>
        <w:rPr>
          <w:rFonts w:eastAsia="PMingLiU"/>
          <w:lang w:eastAsia="zh-CN"/>
        </w:rPr>
      </w:pPr>
      <w:r w:rsidRPr="00FF430B">
        <w:rPr>
          <w:rFonts w:eastAsia="PMingLiU"/>
          <w:lang w:eastAsia="zh-CN"/>
        </w:rPr>
        <w:t>Semnat: _________________________________________</w:t>
      </w:r>
    </w:p>
    <w:p w:rsidR="00104A8F" w:rsidRPr="00FF430B" w:rsidRDefault="00104A8F" w:rsidP="00950D18">
      <w:pPr>
        <w:jc w:val="both"/>
        <w:rPr>
          <w:rFonts w:eastAsia="PMingLiU"/>
          <w:lang w:eastAsia="zh-CN"/>
        </w:rPr>
      </w:pPr>
      <w:r w:rsidRPr="00FF430B">
        <w:rPr>
          <w:rFonts w:eastAsia="PMingLiU"/>
          <w:lang w:eastAsia="zh-CN"/>
        </w:rPr>
        <w:t>Nume: __________________________________________</w:t>
      </w:r>
    </w:p>
    <w:p w:rsidR="00104A8F" w:rsidRPr="00FF430B" w:rsidRDefault="00104A8F" w:rsidP="00950D18">
      <w:pPr>
        <w:jc w:val="both"/>
        <w:rPr>
          <w:rFonts w:eastAsia="PMingLiU"/>
          <w:lang w:eastAsia="zh-CN"/>
        </w:rPr>
      </w:pPr>
      <w:r w:rsidRPr="00FF430B">
        <w:rPr>
          <w:rFonts w:eastAsia="PMingLiU"/>
          <w:lang w:eastAsia="zh-CN"/>
        </w:rPr>
        <w:t>Funcţia în cadrul întreprinderii: ____________________________</w:t>
      </w:r>
    </w:p>
    <w:p w:rsidR="00104A8F" w:rsidRPr="00FF430B" w:rsidRDefault="00104A8F"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F43D02">
      <w:pPr>
        <w:jc w:val="both"/>
        <w:rPr>
          <w:rFonts w:eastAsia="PMingLiU"/>
          <w:lang w:eastAsia="zh-CN"/>
        </w:rPr>
      </w:pPr>
    </w:p>
    <w:p w:rsidR="00104A8F" w:rsidRPr="00FF430B" w:rsidRDefault="00104A8F" w:rsidP="00196AB4">
      <w:pPr>
        <w:pStyle w:val="Style3"/>
        <w:tabs>
          <w:tab w:val="left" w:pos="567"/>
        </w:tabs>
        <w:ind w:left="0" w:firstLine="0"/>
        <w:rPr>
          <w:rFonts w:eastAsia="PMingLiU"/>
          <w:lang w:eastAsia="zh-CN"/>
        </w:rPr>
      </w:pPr>
    </w:p>
    <w:p w:rsidR="00104A8F" w:rsidRPr="00FF430B" w:rsidRDefault="00104A8F" w:rsidP="00196AB4">
      <w:pPr>
        <w:pStyle w:val="Style3"/>
        <w:tabs>
          <w:tab w:val="left" w:pos="567"/>
        </w:tabs>
        <w:ind w:left="0" w:firstLine="0"/>
        <w:rPr>
          <w:rFonts w:eastAsia="PMingLiU"/>
          <w:lang w:eastAsia="zh-CN"/>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12</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bookmarkEnd w:id="49"/>
    <w:p w:rsidR="00104A8F" w:rsidRPr="00FF430B" w:rsidRDefault="00104A8F" w:rsidP="00773FE9">
      <w:pPr>
        <w:rPr>
          <w:rFonts w:eastAsia="PMingLiU"/>
          <w:b/>
          <w:lang w:eastAsia="zh-CN"/>
        </w:rPr>
      </w:pPr>
    </w:p>
    <w:p w:rsidR="00104A8F" w:rsidRPr="00FF430B" w:rsidRDefault="00104A8F" w:rsidP="002242A0">
      <w:pPr>
        <w:jc w:val="center"/>
        <w:rPr>
          <w:rFonts w:eastAsia="PMingLiU"/>
          <w:b/>
          <w:noProof w:val="0"/>
          <w:lang w:eastAsia="zh-CN"/>
        </w:rPr>
      </w:pPr>
      <w:r w:rsidRPr="00FF430B">
        <w:rPr>
          <w:rFonts w:eastAsia="PMingLiU"/>
          <w:b/>
          <w:lang w:eastAsia="zh-CN"/>
        </w:rPr>
        <w:t>DECLARAȚIE</w:t>
      </w:r>
    </w:p>
    <w:p w:rsidR="00104A8F" w:rsidRPr="00FF430B" w:rsidRDefault="00104A8F">
      <w:pPr>
        <w:pStyle w:val="BodyText"/>
        <w:tabs>
          <w:tab w:val="left" w:pos="567"/>
        </w:tabs>
        <w:jc w:val="center"/>
        <w:rPr>
          <w:b/>
        </w:rPr>
      </w:pPr>
      <w:r w:rsidRPr="00FF430B">
        <w:rPr>
          <w:b/>
        </w:rPr>
        <w:t>privind experienţa similară</w:t>
      </w:r>
    </w:p>
    <w:p w:rsidR="00104A8F" w:rsidRPr="00FF430B" w:rsidRDefault="00104A8F">
      <w:pPr>
        <w:pStyle w:val="BodyText"/>
        <w:tabs>
          <w:tab w:val="left" w:pos="567"/>
        </w:tabs>
        <w:jc w:val="center"/>
        <w:rPr>
          <w:rFonts w:ascii="Times New Roman" w:hAnsi="Times New Roman"/>
          <w:b/>
          <w:szCs w:val="24"/>
        </w:rPr>
      </w:pPr>
    </w:p>
    <w:p w:rsidR="00104A8F" w:rsidRPr="00FF430B" w:rsidRDefault="00104A8F"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104A8F" w:rsidRPr="00FF430B" w:rsidRDefault="00104A8F"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104A8F" w:rsidRPr="00FF430B" w:rsidRDefault="00104A8F"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104A8F" w:rsidRPr="00FF430B" w:rsidRDefault="00104A8F"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104A8F" w:rsidRPr="00FF430B" w:rsidRDefault="00104A8F"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104A8F" w:rsidRPr="00FF430B" w:rsidRDefault="00104A8F"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104A8F" w:rsidRPr="00FF430B" w:rsidRDefault="00104A8F"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104A8F" w:rsidRPr="00FF430B" w:rsidRDefault="00104A8F"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104A8F" w:rsidRPr="00FF430B" w:rsidRDefault="00104A8F"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104A8F" w:rsidRPr="00FF430B" w:rsidRDefault="00104A8F"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104A8F" w:rsidRPr="00FF430B" w:rsidRDefault="00104A8F"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104A8F" w:rsidRPr="00FF430B" w:rsidRDefault="00104A8F"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104A8F" w:rsidRPr="00FF430B" w:rsidRDefault="00104A8F"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104A8F" w:rsidRPr="00FF430B" w:rsidRDefault="00104A8F"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104A8F" w:rsidRPr="00FF430B" w:rsidRDefault="00104A8F"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104A8F" w:rsidRPr="00FF430B" w:rsidRDefault="00104A8F"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104A8F" w:rsidRPr="00FF430B" w:rsidRDefault="00104A8F"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104A8F" w:rsidRPr="00FF430B" w:rsidRDefault="00104A8F"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104A8F" w:rsidRPr="00FF430B" w:rsidRDefault="00104A8F"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104A8F" w:rsidRPr="00FF430B" w:rsidRDefault="00104A8F"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104A8F" w:rsidRPr="00FF430B" w:rsidRDefault="00104A8F"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104A8F" w:rsidRPr="00FF430B" w:rsidRDefault="00104A8F"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104A8F" w:rsidRPr="00FF430B" w:rsidRDefault="00104A8F"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104A8F" w:rsidRPr="00FF430B" w:rsidRDefault="00104A8F"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04A8F" w:rsidRPr="00FF430B" w:rsidRDefault="00104A8F" w:rsidP="00773FE9">
      <w:pPr>
        <w:rPr>
          <w:rFonts w:eastAsia="MS Mincho"/>
          <w:lang w:eastAsia="zh-CN"/>
        </w:rPr>
      </w:pPr>
    </w:p>
    <w:p w:rsidR="00104A8F" w:rsidRPr="00FF430B" w:rsidRDefault="00104A8F" w:rsidP="00773FE9">
      <w:pPr>
        <w:rPr>
          <w:rFonts w:eastAsia="MS Mincho"/>
          <w:lang w:eastAsia="zh-CN"/>
        </w:rPr>
      </w:pPr>
      <w:r w:rsidRPr="00FF430B">
        <w:rPr>
          <w:rFonts w:eastAsia="MS Mincho"/>
          <w:lang w:eastAsia="zh-CN"/>
        </w:rPr>
        <w:t>Data completării:______________________</w:t>
      </w:r>
    </w:p>
    <w:p w:rsidR="00104A8F" w:rsidRPr="00FF430B" w:rsidRDefault="00104A8F" w:rsidP="00773FE9">
      <w:pPr>
        <w:jc w:val="both"/>
        <w:rPr>
          <w:rFonts w:eastAsia="PMingLiU"/>
          <w:lang w:eastAsia="zh-CN"/>
        </w:rPr>
      </w:pPr>
      <w:r w:rsidRPr="00FF430B">
        <w:rPr>
          <w:rFonts w:eastAsia="PMingLiU"/>
          <w:lang w:eastAsia="zh-CN"/>
        </w:rPr>
        <w:t>Semnat: _____________________________</w:t>
      </w:r>
    </w:p>
    <w:p w:rsidR="00104A8F" w:rsidRPr="00FF430B" w:rsidRDefault="00104A8F" w:rsidP="00773FE9">
      <w:pPr>
        <w:jc w:val="both"/>
        <w:rPr>
          <w:rFonts w:eastAsia="PMingLiU"/>
          <w:lang w:eastAsia="zh-CN"/>
        </w:rPr>
      </w:pPr>
      <w:r w:rsidRPr="00FF430B">
        <w:rPr>
          <w:rFonts w:eastAsia="PMingLiU"/>
          <w:lang w:eastAsia="zh-CN"/>
        </w:rPr>
        <w:t>Nume: ______________________________</w:t>
      </w:r>
    </w:p>
    <w:p w:rsidR="00104A8F" w:rsidRPr="00FF430B" w:rsidRDefault="00104A8F" w:rsidP="00773FE9">
      <w:pPr>
        <w:jc w:val="both"/>
        <w:rPr>
          <w:rFonts w:eastAsia="PMingLiU"/>
          <w:lang w:eastAsia="zh-CN"/>
        </w:rPr>
      </w:pPr>
      <w:r w:rsidRPr="00FF430B">
        <w:rPr>
          <w:rFonts w:eastAsia="PMingLiU"/>
          <w:lang w:eastAsia="zh-CN"/>
        </w:rPr>
        <w:t>Funcţia în cadrul întreprinderii: ____________________________</w:t>
      </w:r>
    </w:p>
    <w:p w:rsidR="00104A8F" w:rsidRPr="00FF430B" w:rsidRDefault="00104A8F" w:rsidP="00773FE9">
      <w:pPr>
        <w:jc w:val="both"/>
        <w:rPr>
          <w:rFonts w:eastAsia="PMingLiU"/>
          <w:b/>
          <w:lang w:eastAsia="zh-CN"/>
        </w:rPr>
      </w:pPr>
      <w:r w:rsidRPr="00FF430B">
        <w:rPr>
          <w:rFonts w:eastAsia="PMingLiU"/>
          <w:lang w:eastAsia="zh-CN"/>
        </w:rPr>
        <w:t>Denumirea întreprinderii: __________________________</w:t>
      </w:r>
    </w:p>
    <w:p w:rsidR="00104A8F" w:rsidRPr="00FF430B" w:rsidRDefault="00104A8F" w:rsidP="009A7C84">
      <w:pPr>
        <w:spacing w:after="200" w:line="276" w:lineRule="auto"/>
        <w:rPr>
          <w:rFonts w:eastAsia="PMingLiU"/>
          <w:lang w:eastAsia="zh-CN"/>
        </w:rPr>
      </w:pPr>
      <w:bookmarkStart w:id="50" w:name="_Toc449692109"/>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13</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9A7C84">
      <w:pPr>
        <w:jc w:val="center"/>
        <w:rPr>
          <w:rFonts w:eastAsia="PMingLiU"/>
          <w:b/>
          <w:lang w:eastAsia="zh-CN"/>
        </w:rPr>
      </w:pPr>
    </w:p>
    <w:p w:rsidR="00104A8F" w:rsidRPr="00FF430B" w:rsidRDefault="00104A8F" w:rsidP="009A7C84">
      <w:pPr>
        <w:jc w:val="center"/>
        <w:rPr>
          <w:rFonts w:eastAsia="PMingLiU"/>
          <w:b/>
          <w:lang w:eastAsia="zh-CN"/>
        </w:rPr>
      </w:pPr>
    </w:p>
    <w:bookmarkEnd w:id="50"/>
    <w:p w:rsidR="00104A8F" w:rsidRPr="00FF430B" w:rsidRDefault="00104A8F" w:rsidP="009A7C84">
      <w:pPr>
        <w:jc w:val="center"/>
        <w:rPr>
          <w:b/>
        </w:rPr>
      </w:pPr>
    </w:p>
    <w:p w:rsidR="00104A8F" w:rsidRPr="00FF430B" w:rsidRDefault="00104A8F"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104A8F" w:rsidRPr="00FF430B" w:rsidRDefault="00104A8F"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104A8F" w:rsidRPr="00FF430B" w:rsidRDefault="00104A8F"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104A8F"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196AB4">
            <w:pPr>
              <w:jc w:val="center"/>
              <w:rPr>
                <w:b/>
                <w:bCs/>
              </w:rPr>
            </w:pPr>
            <w:r w:rsidRPr="00FF430B">
              <w:rPr>
                <w:b/>
                <w:bCs/>
              </w:rPr>
              <w:t>Nr</w:t>
            </w:r>
          </w:p>
          <w:p w:rsidR="00104A8F" w:rsidRPr="00FF430B" w:rsidRDefault="00104A8F"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104A8F" w:rsidRPr="00FF430B" w:rsidRDefault="00104A8F"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104A8F" w:rsidRPr="00FF430B" w:rsidRDefault="00104A8F"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104A8F" w:rsidRPr="00FF430B" w:rsidRDefault="00104A8F"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104A8F" w:rsidRPr="00FF430B" w:rsidRDefault="00104A8F"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104A8F" w:rsidRPr="00FF430B" w:rsidRDefault="00104A8F"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104A8F" w:rsidRPr="00FF430B" w:rsidRDefault="00104A8F" w:rsidP="00196AB4">
            <w:pPr>
              <w:jc w:val="center"/>
              <w:rPr>
                <w:b/>
                <w:bCs/>
              </w:rPr>
            </w:pPr>
            <w:r w:rsidRPr="00FF430B">
              <w:rPr>
                <w:b/>
                <w:bCs/>
              </w:rPr>
              <w:t>Numărul şi data procesului-verbal de recepţie la terminarea lucrărilor</w:t>
            </w:r>
          </w:p>
        </w:tc>
      </w:tr>
      <w:tr w:rsidR="00104A8F"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104A8F" w:rsidRPr="00FF430B" w:rsidRDefault="00104A8F"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440"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2118"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276"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276"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417"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r>
      <w:tr w:rsidR="00104A8F"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104A8F" w:rsidRPr="00FF430B" w:rsidRDefault="00104A8F"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440"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2118"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276"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276"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417"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r>
      <w:tr w:rsidR="00104A8F"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104A8F" w:rsidRPr="00FF430B" w:rsidRDefault="00104A8F"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440"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2118"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276"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276"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c>
          <w:tcPr>
            <w:tcW w:w="1417" w:type="dxa"/>
            <w:tcBorders>
              <w:top w:val="nil"/>
              <w:left w:val="nil"/>
              <w:bottom w:val="single" w:sz="4" w:space="0" w:color="auto"/>
              <w:right w:val="single" w:sz="4" w:space="0" w:color="auto"/>
            </w:tcBorders>
            <w:vAlign w:val="center"/>
          </w:tcPr>
          <w:p w:rsidR="00104A8F" w:rsidRPr="00FF430B" w:rsidRDefault="00104A8F" w:rsidP="00196AB4">
            <w:pPr>
              <w:jc w:val="center"/>
            </w:pPr>
            <w:r w:rsidRPr="00FF430B">
              <w:t> </w:t>
            </w:r>
          </w:p>
        </w:tc>
      </w:tr>
    </w:tbl>
    <w:p w:rsidR="00104A8F" w:rsidRPr="00FF430B" w:rsidRDefault="00104A8F" w:rsidP="009A7C84">
      <w:pPr>
        <w:jc w:val="both"/>
      </w:pPr>
    </w:p>
    <w:p w:rsidR="00104A8F" w:rsidRPr="00FF430B" w:rsidRDefault="00104A8F"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104A8F" w:rsidRPr="00FF430B" w:rsidRDefault="00104A8F" w:rsidP="00196AB4">
      <w:pPr>
        <w:jc w:val="both"/>
        <w:rPr>
          <w:rFonts w:eastAsia="PMingLiU"/>
          <w:lang w:eastAsia="zh-CN"/>
        </w:rPr>
      </w:pPr>
    </w:p>
    <w:p w:rsidR="00104A8F" w:rsidRPr="00FF430B" w:rsidRDefault="00104A8F" w:rsidP="00196AB4">
      <w:pPr>
        <w:jc w:val="both"/>
        <w:rPr>
          <w:rFonts w:eastAsia="PMingLiU"/>
          <w:lang w:eastAsia="zh-CN"/>
        </w:rPr>
      </w:pPr>
      <w:r w:rsidRPr="00FF430B">
        <w:rPr>
          <w:rFonts w:eastAsia="PMingLiU"/>
          <w:lang w:eastAsia="zh-CN"/>
        </w:rPr>
        <w:t>Semnat: ________________________________________</w:t>
      </w:r>
    </w:p>
    <w:p w:rsidR="00104A8F" w:rsidRPr="00FF430B" w:rsidRDefault="00104A8F" w:rsidP="00196AB4">
      <w:pPr>
        <w:jc w:val="both"/>
        <w:rPr>
          <w:rFonts w:eastAsia="PMingLiU"/>
          <w:lang w:eastAsia="zh-CN"/>
        </w:rPr>
      </w:pPr>
      <w:r w:rsidRPr="00FF430B">
        <w:rPr>
          <w:rFonts w:eastAsia="PMingLiU"/>
          <w:lang w:eastAsia="zh-CN"/>
        </w:rPr>
        <w:t>Nume: _________________________________________</w:t>
      </w:r>
    </w:p>
    <w:p w:rsidR="00104A8F" w:rsidRPr="00FF430B" w:rsidRDefault="00104A8F" w:rsidP="00196AB4">
      <w:pPr>
        <w:jc w:val="both"/>
        <w:rPr>
          <w:rFonts w:eastAsia="PMingLiU"/>
          <w:lang w:eastAsia="zh-CN"/>
        </w:rPr>
      </w:pPr>
      <w:r w:rsidRPr="00FF430B">
        <w:rPr>
          <w:rFonts w:eastAsia="PMingLiU"/>
          <w:lang w:eastAsia="zh-CN"/>
        </w:rPr>
        <w:t>Funcţia în cadrul întreprinderii: ___________________________</w:t>
      </w:r>
    </w:p>
    <w:p w:rsidR="00104A8F" w:rsidRPr="00FF430B" w:rsidRDefault="00104A8F" w:rsidP="00196AB4">
      <w:pPr>
        <w:jc w:val="both"/>
        <w:rPr>
          <w:rFonts w:eastAsia="PMingLiU"/>
          <w:lang w:eastAsia="zh-CN"/>
        </w:rPr>
      </w:pPr>
      <w:r w:rsidRPr="00FF430B">
        <w:rPr>
          <w:rFonts w:eastAsia="PMingLiU"/>
          <w:lang w:eastAsia="zh-CN"/>
        </w:rPr>
        <w:t>Denumirea întreprinderii: ________________________________</w:t>
      </w:r>
    </w:p>
    <w:p w:rsidR="00104A8F" w:rsidRPr="00FF430B" w:rsidRDefault="00104A8F" w:rsidP="00284ED0">
      <w:pPr>
        <w:spacing w:after="200" w:line="276" w:lineRule="auto"/>
        <w:rPr>
          <w:rFonts w:eastAsia="PMingLiU"/>
          <w:lang w:eastAsia="zh-CN"/>
        </w:rPr>
      </w:pPr>
      <w:bookmarkStart w:id="51" w:name="_Toc449692110"/>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14</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284ED0">
      <w:pPr>
        <w:spacing w:line="276" w:lineRule="auto"/>
        <w:jc w:val="center"/>
        <w:rPr>
          <w:rFonts w:eastAsia="PMingLiU"/>
          <w:b/>
          <w:lang w:eastAsia="zh-CN"/>
        </w:rPr>
      </w:pPr>
    </w:p>
    <w:p w:rsidR="00104A8F" w:rsidRPr="00FF430B" w:rsidRDefault="00104A8F" w:rsidP="00284ED0">
      <w:pPr>
        <w:spacing w:line="276" w:lineRule="auto"/>
        <w:jc w:val="center"/>
        <w:rPr>
          <w:rFonts w:eastAsia="PMingLiU"/>
          <w:b/>
          <w:lang w:eastAsia="zh-CN"/>
        </w:rPr>
      </w:pPr>
    </w:p>
    <w:bookmarkEnd w:id="51"/>
    <w:p w:rsidR="00104A8F" w:rsidRPr="00FF430B" w:rsidRDefault="00104A8F" w:rsidP="00284ED0">
      <w:pPr>
        <w:spacing w:line="276" w:lineRule="auto"/>
        <w:jc w:val="center"/>
        <w:rPr>
          <w:rFonts w:eastAsia="PMingLiU"/>
          <w:b/>
          <w:noProof w:val="0"/>
          <w:lang w:eastAsia="zh-CN"/>
        </w:rPr>
      </w:pPr>
    </w:p>
    <w:p w:rsidR="00104A8F" w:rsidRPr="00FF430B" w:rsidRDefault="00104A8F"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104A8F" w:rsidRPr="00FF430B" w:rsidRDefault="00104A8F"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104A8F" w:rsidRPr="00FF430B" w:rsidRDefault="00104A8F"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104A8F" w:rsidRPr="00EC30C2" w:rsidTr="00233538">
        <w:trPr>
          <w:trHeight w:val="700"/>
        </w:trPr>
        <w:tc>
          <w:tcPr>
            <w:tcW w:w="720" w:type="dxa"/>
          </w:tcPr>
          <w:p w:rsidR="00104A8F" w:rsidRPr="00FF430B" w:rsidRDefault="00104A8F" w:rsidP="008A6911">
            <w:pPr>
              <w:tabs>
                <w:tab w:val="left" w:pos="567"/>
                <w:tab w:val="left" w:pos="1134"/>
              </w:tabs>
              <w:ind w:left="360"/>
              <w:jc w:val="both"/>
              <w:outlineLvl w:val="0"/>
              <w:rPr>
                <w:b/>
              </w:rPr>
            </w:pPr>
          </w:p>
          <w:p w:rsidR="00104A8F" w:rsidRPr="00FF430B" w:rsidRDefault="00104A8F" w:rsidP="00196AB4">
            <w:pPr>
              <w:tabs>
                <w:tab w:val="left" w:pos="567"/>
              </w:tabs>
              <w:jc w:val="both"/>
              <w:rPr>
                <w:b/>
              </w:rPr>
            </w:pPr>
            <w:r w:rsidRPr="00FF430B">
              <w:rPr>
                <w:b/>
              </w:rPr>
              <w:t>Nr.</w:t>
            </w:r>
          </w:p>
          <w:p w:rsidR="00104A8F" w:rsidRPr="00FF430B" w:rsidRDefault="00104A8F" w:rsidP="00196AB4">
            <w:pPr>
              <w:tabs>
                <w:tab w:val="left" w:pos="567"/>
              </w:tabs>
              <w:jc w:val="both"/>
              <w:rPr>
                <w:b/>
              </w:rPr>
            </w:pPr>
            <w:r w:rsidRPr="00FF430B">
              <w:rPr>
                <w:b/>
              </w:rPr>
              <w:t>d/o</w:t>
            </w:r>
          </w:p>
        </w:tc>
        <w:tc>
          <w:tcPr>
            <w:tcW w:w="4680" w:type="dxa"/>
            <w:vAlign w:val="center"/>
          </w:tcPr>
          <w:p w:rsidR="00104A8F" w:rsidRPr="00FF430B" w:rsidRDefault="00104A8F"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104A8F" w:rsidRPr="00FF430B" w:rsidRDefault="00104A8F" w:rsidP="008A6911">
            <w:pPr>
              <w:tabs>
                <w:tab w:val="left" w:pos="567"/>
                <w:tab w:val="left" w:pos="1134"/>
              </w:tabs>
              <w:ind w:left="360"/>
              <w:jc w:val="center"/>
              <w:outlineLvl w:val="0"/>
              <w:rPr>
                <w:b/>
              </w:rPr>
            </w:pPr>
          </w:p>
          <w:p w:rsidR="00104A8F" w:rsidRPr="00FF430B" w:rsidRDefault="00104A8F" w:rsidP="00196AB4">
            <w:pPr>
              <w:tabs>
                <w:tab w:val="left" w:pos="567"/>
              </w:tabs>
              <w:jc w:val="center"/>
              <w:rPr>
                <w:b/>
              </w:rPr>
            </w:pPr>
            <w:r w:rsidRPr="00FF430B">
              <w:rPr>
                <w:b/>
              </w:rPr>
              <w:t>Unitatea de măsură</w:t>
            </w:r>
          </w:p>
          <w:p w:rsidR="00104A8F" w:rsidRPr="00FF430B" w:rsidRDefault="00104A8F" w:rsidP="00196AB4">
            <w:pPr>
              <w:tabs>
                <w:tab w:val="left" w:pos="567"/>
              </w:tabs>
              <w:jc w:val="center"/>
              <w:rPr>
                <w:b/>
              </w:rPr>
            </w:pPr>
            <w:r w:rsidRPr="00FF430B">
              <w:rPr>
                <w:b/>
              </w:rPr>
              <w:t>(bucăţi şi seturi)</w:t>
            </w:r>
          </w:p>
        </w:tc>
        <w:tc>
          <w:tcPr>
            <w:tcW w:w="1289" w:type="dxa"/>
            <w:vAlign w:val="center"/>
          </w:tcPr>
          <w:p w:rsidR="00104A8F" w:rsidRPr="00FF430B" w:rsidRDefault="00104A8F" w:rsidP="008A6911">
            <w:pPr>
              <w:tabs>
                <w:tab w:val="left" w:pos="567"/>
                <w:tab w:val="left" w:pos="1134"/>
              </w:tabs>
              <w:ind w:left="360"/>
              <w:jc w:val="center"/>
              <w:outlineLvl w:val="0"/>
              <w:rPr>
                <w:b/>
              </w:rPr>
            </w:pPr>
          </w:p>
          <w:p w:rsidR="00104A8F" w:rsidRPr="00FF430B" w:rsidRDefault="00104A8F" w:rsidP="00196AB4">
            <w:pPr>
              <w:tabs>
                <w:tab w:val="left" w:pos="567"/>
              </w:tabs>
              <w:jc w:val="center"/>
              <w:rPr>
                <w:b/>
              </w:rPr>
            </w:pPr>
            <w:r w:rsidRPr="00FF430B">
              <w:rPr>
                <w:b/>
              </w:rPr>
              <w:t>Asigurate din dotare</w:t>
            </w:r>
          </w:p>
        </w:tc>
        <w:tc>
          <w:tcPr>
            <w:tcW w:w="1544" w:type="dxa"/>
            <w:vAlign w:val="center"/>
          </w:tcPr>
          <w:p w:rsidR="00104A8F" w:rsidRPr="00FF430B" w:rsidRDefault="00104A8F" w:rsidP="008A6911">
            <w:pPr>
              <w:tabs>
                <w:tab w:val="left" w:pos="567"/>
                <w:tab w:val="left" w:pos="1134"/>
              </w:tabs>
              <w:ind w:left="360"/>
              <w:jc w:val="center"/>
              <w:outlineLvl w:val="0"/>
              <w:rPr>
                <w:b/>
              </w:rPr>
            </w:pPr>
          </w:p>
          <w:p w:rsidR="00104A8F" w:rsidRPr="00FF430B" w:rsidRDefault="00104A8F" w:rsidP="00196AB4">
            <w:pPr>
              <w:tabs>
                <w:tab w:val="left" w:pos="567"/>
              </w:tabs>
              <w:jc w:val="center"/>
              <w:rPr>
                <w:b/>
              </w:rPr>
            </w:pPr>
            <w:r w:rsidRPr="00FF430B">
              <w:rPr>
                <w:b/>
              </w:rPr>
              <w:t>Asigurate de la terţi sau din alte surse</w:t>
            </w:r>
          </w:p>
        </w:tc>
      </w:tr>
      <w:tr w:rsidR="00104A8F" w:rsidRPr="00EC30C2" w:rsidTr="00233538">
        <w:trPr>
          <w:trHeight w:val="240"/>
        </w:trPr>
        <w:tc>
          <w:tcPr>
            <w:tcW w:w="720" w:type="dxa"/>
          </w:tcPr>
          <w:p w:rsidR="00104A8F" w:rsidRPr="00FF430B" w:rsidRDefault="00104A8F" w:rsidP="00196AB4">
            <w:pPr>
              <w:tabs>
                <w:tab w:val="left" w:pos="567"/>
              </w:tabs>
              <w:jc w:val="both"/>
              <w:rPr>
                <w:b/>
              </w:rPr>
            </w:pPr>
            <w:r w:rsidRPr="00FF430B">
              <w:rPr>
                <w:b/>
              </w:rPr>
              <w:t>0</w:t>
            </w:r>
          </w:p>
        </w:tc>
        <w:tc>
          <w:tcPr>
            <w:tcW w:w="4680" w:type="dxa"/>
          </w:tcPr>
          <w:p w:rsidR="00104A8F" w:rsidRPr="00FF430B" w:rsidRDefault="00104A8F" w:rsidP="00196AB4">
            <w:pPr>
              <w:tabs>
                <w:tab w:val="left" w:pos="567"/>
              </w:tabs>
              <w:jc w:val="both"/>
              <w:rPr>
                <w:b/>
              </w:rPr>
            </w:pPr>
            <w:r w:rsidRPr="00FF430B">
              <w:rPr>
                <w:b/>
              </w:rPr>
              <w:t xml:space="preserve">                             1</w:t>
            </w:r>
          </w:p>
        </w:tc>
        <w:tc>
          <w:tcPr>
            <w:tcW w:w="1260" w:type="dxa"/>
          </w:tcPr>
          <w:p w:rsidR="00104A8F" w:rsidRPr="00FF430B" w:rsidRDefault="00104A8F" w:rsidP="00196AB4">
            <w:pPr>
              <w:tabs>
                <w:tab w:val="left" w:pos="567"/>
              </w:tabs>
              <w:jc w:val="both"/>
              <w:rPr>
                <w:b/>
              </w:rPr>
            </w:pPr>
            <w:r w:rsidRPr="00FF430B">
              <w:rPr>
                <w:b/>
              </w:rPr>
              <w:t>2</w:t>
            </w:r>
          </w:p>
        </w:tc>
        <w:tc>
          <w:tcPr>
            <w:tcW w:w="1289" w:type="dxa"/>
          </w:tcPr>
          <w:p w:rsidR="00104A8F" w:rsidRPr="00FF430B" w:rsidRDefault="00104A8F" w:rsidP="00196AB4">
            <w:pPr>
              <w:tabs>
                <w:tab w:val="left" w:pos="567"/>
              </w:tabs>
              <w:jc w:val="both"/>
              <w:rPr>
                <w:b/>
              </w:rPr>
            </w:pPr>
            <w:r w:rsidRPr="00FF430B">
              <w:rPr>
                <w:b/>
              </w:rPr>
              <w:t>3</w:t>
            </w:r>
          </w:p>
        </w:tc>
        <w:tc>
          <w:tcPr>
            <w:tcW w:w="1544" w:type="dxa"/>
          </w:tcPr>
          <w:p w:rsidR="00104A8F" w:rsidRPr="00FF430B" w:rsidRDefault="00104A8F" w:rsidP="00196AB4">
            <w:pPr>
              <w:tabs>
                <w:tab w:val="left" w:pos="567"/>
              </w:tabs>
              <w:jc w:val="both"/>
              <w:rPr>
                <w:b/>
              </w:rPr>
            </w:pPr>
            <w:r w:rsidRPr="00FF430B">
              <w:rPr>
                <w:b/>
              </w:rPr>
              <w:t>4</w:t>
            </w:r>
          </w:p>
        </w:tc>
      </w:tr>
      <w:tr w:rsidR="00104A8F" w:rsidRPr="00EC30C2" w:rsidTr="00233538">
        <w:trPr>
          <w:trHeight w:val="240"/>
        </w:trPr>
        <w:tc>
          <w:tcPr>
            <w:tcW w:w="720" w:type="dxa"/>
          </w:tcPr>
          <w:p w:rsidR="00104A8F" w:rsidRPr="00FF430B" w:rsidRDefault="00104A8F" w:rsidP="00196AB4">
            <w:pPr>
              <w:tabs>
                <w:tab w:val="left" w:pos="567"/>
              </w:tabs>
              <w:jc w:val="both"/>
            </w:pPr>
            <w:r w:rsidRPr="00FF430B">
              <w:t>1.</w:t>
            </w:r>
          </w:p>
        </w:tc>
        <w:tc>
          <w:tcPr>
            <w:tcW w:w="4680" w:type="dxa"/>
          </w:tcPr>
          <w:p w:rsidR="00104A8F" w:rsidRPr="00FF430B" w:rsidRDefault="00104A8F" w:rsidP="00196AB4">
            <w:pPr>
              <w:keepNext/>
              <w:keepLines/>
              <w:tabs>
                <w:tab w:val="left" w:pos="567"/>
              </w:tabs>
              <w:spacing w:before="200"/>
              <w:jc w:val="both"/>
              <w:outlineLvl w:val="2"/>
            </w:pPr>
          </w:p>
        </w:tc>
        <w:tc>
          <w:tcPr>
            <w:tcW w:w="1260" w:type="dxa"/>
          </w:tcPr>
          <w:p w:rsidR="00104A8F" w:rsidRPr="00FF430B" w:rsidRDefault="00104A8F" w:rsidP="00196AB4">
            <w:pPr>
              <w:keepNext/>
              <w:keepLines/>
              <w:tabs>
                <w:tab w:val="left" w:pos="567"/>
              </w:tabs>
              <w:spacing w:before="200"/>
              <w:jc w:val="both"/>
              <w:outlineLvl w:val="2"/>
            </w:pPr>
          </w:p>
        </w:tc>
        <w:tc>
          <w:tcPr>
            <w:tcW w:w="1289" w:type="dxa"/>
          </w:tcPr>
          <w:p w:rsidR="00104A8F" w:rsidRPr="00FF430B" w:rsidRDefault="00104A8F" w:rsidP="00196AB4">
            <w:pPr>
              <w:keepNext/>
              <w:keepLines/>
              <w:tabs>
                <w:tab w:val="left" w:pos="567"/>
              </w:tabs>
              <w:spacing w:before="200"/>
              <w:jc w:val="both"/>
              <w:outlineLvl w:val="2"/>
            </w:pPr>
          </w:p>
        </w:tc>
        <w:tc>
          <w:tcPr>
            <w:tcW w:w="1544" w:type="dxa"/>
          </w:tcPr>
          <w:p w:rsidR="00104A8F" w:rsidRPr="00FF430B" w:rsidRDefault="00104A8F" w:rsidP="00196AB4">
            <w:pPr>
              <w:keepNext/>
              <w:keepLines/>
              <w:tabs>
                <w:tab w:val="left" w:pos="567"/>
              </w:tabs>
              <w:spacing w:before="200"/>
              <w:jc w:val="both"/>
              <w:outlineLvl w:val="2"/>
            </w:pPr>
          </w:p>
        </w:tc>
      </w:tr>
      <w:tr w:rsidR="00104A8F" w:rsidRPr="00EC30C2" w:rsidTr="00233538">
        <w:trPr>
          <w:trHeight w:val="240"/>
        </w:trPr>
        <w:tc>
          <w:tcPr>
            <w:tcW w:w="720" w:type="dxa"/>
          </w:tcPr>
          <w:p w:rsidR="00104A8F" w:rsidRPr="00FF430B" w:rsidRDefault="00104A8F" w:rsidP="00196AB4">
            <w:pPr>
              <w:tabs>
                <w:tab w:val="left" w:pos="567"/>
              </w:tabs>
              <w:jc w:val="both"/>
            </w:pPr>
            <w:r w:rsidRPr="00FF430B">
              <w:t>2.</w:t>
            </w:r>
          </w:p>
        </w:tc>
        <w:tc>
          <w:tcPr>
            <w:tcW w:w="4680" w:type="dxa"/>
          </w:tcPr>
          <w:p w:rsidR="00104A8F" w:rsidRPr="00FF430B" w:rsidRDefault="00104A8F" w:rsidP="00196AB4">
            <w:pPr>
              <w:keepNext/>
              <w:keepLines/>
              <w:tabs>
                <w:tab w:val="left" w:pos="567"/>
              </w:tabs>
              <w:spacing w:before="200"/>
              <w:jc w:val="both"/>
              <w:outlineLvl w:val="2"/>
            </w:pPr>
          </w:p>
        </w:tc>
        <w:tc>
          <w:tcPr>
            <w:tcW w:w="1260" w:type="dxa"/>
          </w:tcPr>
          <w:p w:rsidR="00104A8F" w:rsidRPr="00FF430B" w:rsidRDefault="00104A8F" w:rsidP="00196AB4">
            <w:pPr>
              <w:keepNext/>
              <w:keepLines/>
              <w:tabs>
                <w:tab w:val="left" w:pos="567"/>
              </w:tabs>
              <w:spacing w:before="200"/>
              <w:jc w:val="both"/>
              <w:outlineLvl w:val="2"/>
            </w:pPr>
          </w:p>
        </w:tc>
        <w:tc>
          <w:tcPr>
            <w:tcW w:w="1289" w:type="dxa"/>
          </w:tcPr>
          <w:p w:rsidR="00104A8F" w:rsidRPr="00FF430B" w:rsidRDefault="00104A8F" w:rsidP="00196AB4">
            <w:pPr>
              <w:keepNext/>
              <w:keepLines/>
              <w:tabs>
                <w:tab w:val="left" w:pos="567"/>
              </w:tabs>
              <w:spacing w:before="200"/>
              <w:jc w:val="both"/>
              <w:outlineLvl w:val="2"/>
            </w:pPr>
          </w:p>
        </w:tc>
        <w:tc>
          <w:tcPr>
            <w:tcW w:w="1544" w:type="dxa"/>
          </w:tcPr>
          <w:p w:rsidR="00104A8F" w:rsidRPr="00FF430B" w:rsidRDefault="00104A8F" w:rsidP="00196AB4">
            <w:pPr>
              <w:keepNext/>
              <w:keepLines/>
              <w:tabs>
                <w:tab w:val="left" w:pos="567"/>
              </w:tabs>
              <w:spacing w:before="200"/>
              <w:jc w:val="both"/>
              <w:outlineLvl w:val="2"/>
            </w:pPr>
          </w:p>
        </w:tc>
      </w:tr>
      <w:tr w:rsidR="00104A8F" w:rsidRPr="00EC30C2" w:rsidTr="00233538">
        <w:trPr>
          <w:trHeight w:val="240"/>
        </w:trPr>
        <w:tc>
          <w:tcPr>
            <w:tcW w:w="720" w:type="dxa"/>
          </w:tcPr>
          <w:p w:rsidR="00104A8F" w:rsidRPr="00FF430B" w:rsidRDefault="00104A8F" w:rsidP="00196AB4">
            <w:pPr>
              <w:tabs>
                <w:tab w:val="left" w:pos="567"/>
              </w:tabs>
              <w:jc w:val="both"/>
            </w:pPr>
            <w:r w:rsidRPr="00FF430B">
              <w:t>3.</w:t>
            </w:r>
          </w:p>
        </w:tc>
        <w:tc>
          <w:tcPr>
            <w:tcW w:w="4680" w:type="dxa"/>
          </w:tcPr>
          <w:p w:rsidR="00104A8F" w:rsidRPr="00FF430B" w:rsidRDefault="00104A8F" w:rsidP="00196AB4">
            <w:pPr>
              <w:keepNext/>
              <w:keepLines/>
              <w:tabs>
                <w:tab w:val="left" w:pos="567"/>
              </w:tabs>
              <w:spacing w:before="200"/>
              <w:jc w:val="both"/>
              <w:outlineLvl w:val="2"/>
            </w:pPr>
          </w:p>
        </w:tc>
        <w:tc>
          <w:tcPr>
            <w:tcW w:w="1260" w:type="dxa"/>
          </w:tcPr>
          <w:p w:rsidR="00104A8F" w:rsidRPr="00FF430B" w:rsidRDefault="00104A8F" w:rsidP="00196AB4">
            <w:pPr>
              <w:keepNext/>
              <w:keepLines/>
              <w:tabs>
                <w:tab w:val="left" w:pos="567"/>
              </w:tabs>
              <w:spacing w:before="200"/>
              <w:jc w:val="both"/>
              <w:outlineLvl w:val="2"/>
            </w:pPr>
          </w:p>
        </w:tc>
        <w:tc>
          <w:tcPr>
            <w:tcW w:w="1289" w:type="dxa"/>
          </w:tcPr>
          <w:p w:rsidR="00104A8F" w:rsidRPr="00FF430B" w:rsidRDefault="00104A8F" w:rsidP="00196AB4">
            <w:pPr>
              <w:keepNext/>
              <w:keepLines/>
              <w:tabs>
                <w:tab w:val="left" w:pos="567"/>
              </w:tabs>
              <w:spacing w:before="200"/>
              <w:jc w:val="both"/>
              <w:outlineLvl w:val="2"/>
            </w:pPr>
          </w:p>
        </w:tc>
        <w:tc>
          <w:tcPr>
            <w:tcW w:w="1544" w:type="dxa"/>
          </w:tcPr>
          <w:p w:rsidR="00104A8F" w:rsidRPr="00FF430B" w:rsidRDefault="00104A8F" w:rsidP="00196AB4">
            <w:pPr>
              <w:keepNext/>
              <w:keepLines/>
              <w:tabs>
                <w:tab w:val="left" w:pos="567"/>
              </w:tabs>
              <w:spacing w:before="200"/>
              <w:jc w:val="both"/>
              <w:outlineLvl w:val="2"/>
            </w:pPr>
          </w:p>
        </w:tc>
      </w:tr>
      <w:tr w:rsidR="00104A8F" w:rsidRPr="00EC30C2" w:rsidTr="00233538">
        <w:trPr>
          <w:trHeight w:val="240"/>
        </w:trPr>
        <w:tc>
          <w:tcPr>
            <w:tcW w:w="720" w:type="dxa"/>
          </w:tcPr>
          <w:p w:rsidR="00104A8F" w:rsidRPr="00FF430B" w:rsidRDefault="00104A8F" w:rsidP="00196AB4">
            <w:pPr>
              <w:tabs>
                <w:tab w:val="left" w:pos="567"/>
              </w:tabs>
              <w:jc w:val="both"/>
            </w:pPr>
            <w:r w:rsidRPr="00FF430B">
              <w:t>.</w:t>
            </w:r>
          </w:p>
        </w:tc>
        <w:tc>
          <w:tcPr>
            <w:tcW w:w="4680" w:type="dxa"/>
          </w:tcPr>
          <w:p w:rsidR="00104A8F" w:rsidRPr="00FF430B" w:rsidRDefault="00104A8F" w:rsidP="00196AB4">
            <w:pPr>
              <w:keepNext/>
              <w:keepLines/>
              <w:tabs>
                <w:tab w:val="left" w:pos="567"/>
              </w:tabs>
              <w:spacing w:before="200"/>
              <w:jc w:val="both"/>
              <w:outlineLvl w:val="2"/>
            </w:pPr>
          </w:p>
        </w:tc>
        <w:tc>
          <w:tcPr>
            <w:tcW w:w="1260" w:type="dxa"/>
          </w:tcPr>
          <w:p w:rsidR="00104A8F" w:rsidRPr="00FF430B" w:rsidRDefault="00104A8F" w:rsidP="00196AB4">
            <w:pPr>
              <w:keepNext/>
              <w:keepLines/>
              <w:tabs>
                <w:tab w:val="left" w:pos="567"/>
              </w:tabs>
              <w:spacing w:before="200"/>
              <w:jc w:val="both"/>
              <w:outlineLvl w:val="2"/>
            </w:pPr>
          </w:p>
        </w:tc>
        <w:tc>
          <w:tcPr>
            <w:tcW w:w="1289" w:type="dxa"/>
          </w:tcPr>
          <w:p w:rsidR="00104A8F" w:rsidRPr="00FF430B" w:rsidRDefault="00104A8F" w:rsidP="00196AB4">
            <w:pPr>
              <w:keepNext/>
              <w:keepLines/>
              <w:tabs>
                <w:tab w:val="left" w:pos="567"/>
              </w:tabs>
              <w:spacing w:before="200"/>
              <w:jc w:val="both"/>
              <w:outlineLvl w:val="2"/>
            </w:pPr>
          </w:p>
        </w:tc>
        <w:tc>
          <w:tcPr>
            <w:tcW w:w="1544" w:type="dxa"/>
          </w:tcPr>
          <w:p w:rsidR="00104A8F" w:rsidRPr="00FF430B" w:rsidRDefault="00104A8F" w:rsidP="00196AB4">
            <w:pPr>
              <w:keepNext/>
              <w:keepLines/>
              <w:tabs>
                <w:tab w:val="left" w:pos="567"/>
              </w:tabs>
              <w:spacing w:before="200"/>
              <w:jc w:val="both"/>
              <w:outlineLvl w:val="2"/>
            </w:pPr>
          </w:p>
        </w:tc>
      </w:tr>
      <w:tr w:rsidR="00104A8F" w:rsidRPr="00EC30C2" w:rsidTr="00233538">
        <w:trPr>
          <w:trHeight w:val="240"/>
        </w:trPr>
        <w:tc>
          <w:tcPr>
            <w:tcW w:w="720" w:type="dxa"/>
          </w:tcPr>
          <w:p w:rsidR="00104A8F" w:rsidRPr="00FF430B" w:rsidRDefault="00104A8F" w:rsidP="00196AB4">
            <w:pPr>
              <w:keepNext/>
              <w:keepLines/>
              <w:tabs>
                <w:tab w:val="left" w:pos="567"/>
              </w:tabs>
              <w:spacing w:before="200"/>
              <w:jc w:val="both"/>
              <w:outlineLvl w:val="2"/>
            </w:pPr>
          </w:p>
        </w:tc>
        <w:tc>
          <w:tcPr>
            <w:tcW w:w="4680" w:type="dxa"/>
          </w:tcPr>
          <w:p w:rsidR="00104A8F" w:rsidRPr="00FF430B" w:rsidRDefault="00104A8F" w:rsidP="00196AB4">
            <w:pPr>
              <w:keepNext/>
              <w:keepLines/>
              <w:tabs>
                <w:tab w:val="left" w:pos="567"/>
              </w:tabs>
              <w:spacing w:before="200"/>
              <w:jc w:val="both"/>
              <w:outlineLvl w:val="2"/>
            </w:pPr>
          </w:p>
        </w:tc>
        <w:tc>
          <w:tcPr>
            <w:tcW w:w="1260" w:type="dxa"/>
          </w:tcPr>
          <w:p w:rsidR="00104A8F" w:rsidRPr="00FF430B" w:rsidRDefault="00104A8F" w:rsidP="00196AB4">
            <w:pPr>
              <w:keepNext/>
              <w:keepLines/>
              <w:tabs>
                <w:tab w:val="left" w:pos="567"/>
              </w:tabs>
              <w:spacing w:before="200"/>
              <w:jc w:val="both"/>
              <w:outlineLvl w:val="2"/>
            </w:pPr>
          </w:p>
        </w:tc>
        <w:tc>
          <w:tcPr>
            <w:tcW w:w="1289" w:type="dxa"/>
          </w:tcPr>
          <w:p w:rsidR="00104A8F" w:rsidRPr="00FF430B" w:rsidRDefault="00104A8F" w:rsidP="00196AB4">
            <w:pPr>
              <w:keepNext/>
              <w:keepLines/>
              <w:tabs>
                <w:tab w:val="left" w:pos="567"/>
              </w:tabs>
              <w:spacing w:before="200"/>
              <w:jc w:val="both"/>
              <w:outlineLvl w:val="2"/>
            </w:pPr>
          </w:p>
        </w:tc>
        <w:tc>
          <w:tcPr>
            <w:tcW w:w="1544" w:type="dxa"/>
          </w:tcPr>
          <w:p w:rsidR="00104A8F" w:rsidRPr="00FF430B" w:rsidRDefault="00104A8F" w:rsidP="00196AB4">
            <w:pPr>
              <w:keepNext/>
              <w:keepLines/>
              <w:tabs>
                <w:tab w:val="left" w:pos="567"/>
              </w:tabs>
              <w:spacing w:before="200"/>
              <w:jc w:val="both"/>
              <w:outlineLvl w:val="2"/>
            </w:pPr>
          </w:p>
        </w:tc>
      </w:tr>
      <w:tr w:rsidR="00104A8F" w:rsidRPr="00EC30C2" w:rsidTr="00233538">
        <w:trPr>
          <w:trHeight w:val="240"/>
        </w:trPr>
        <w:tc>
          <w:tcPr>
            <w:tcW w:w="720" w:type="dxa"/>
          </w:tcPr>
          <w:p w:rsidR="00104A8F" w:rsidRPr="00FF430B" w:rsidRDefault="00104A8F" w:rsidP="00196AB4">
            <w:pPr>
              <w:tabs>
                <w:tab w:val="left" w:pos="567"/>
              </w:tabs>
              <w:jc w:val="both"/>
            </w:pPr>
            <w:r w:rsidRPr="00FF430B">
              <w:t>n</w:t>
            </w:r>
          </w:p>
        </w:tc>
        <w:tc>
          <w:tcPr>
            <w:tcW w:w="4680" w:type="dxa"/>
          </w:tcPr>
          <w:p w:rsidR="00104A8F" w:rsidRPr="00FF430B" w:rsidRDefault="00104A8F" w:rsidP="00196AB4">
            <w:pPr>
              <w:keepNext/>
              <w:keepLines/>
              <w:tabs>
                <w:tab w:val="left" w:pos="567"/>
              </w:tabs>
              <w:spacing w:before="200"/>
              <w:jc w:val="both"/>
              <w:outlineLvl w:val="2"/>
            </w:pPr>
          </w:p>
        </w:tc>
        <w:tc>
          <w:tcPr>
            <w:tcW w:w="1260" w:type="dxa"/>
          </w:tcPr>
          <w:p w:rsidR="00104A8F" w:rsidRPr="00FF430B" w:rsidRDefault="00104A8F" w:rsidP="00196AB4">
            <w:pPr>
              <w:keepNext/>
              <w:keepLines/>
              <w:tabs>
                <w:tab w:val="left" w:pos="567"/>
              </w:tabs>
              <w:spacing w:before="200"/>
              <w:jc w:val="both"/>
              <w:outlineLvl w:val="2"/>
            </w:pPr>
          </w:p>
        </w:tc>
        <w:tc>
          <w:tcPr>
            <w:tcW w:w="1289" w:type="dxa"/>
          </w:tcPr>
          <w:p w:rsidR="00104A8F" w:rsidRPr="00FF430B" w:rsidRDefault="00104A8F" w:rsidP="00196AB4">
            <w:pPr>
              <w:keepNext/>
              <w:keepLines/>
              <w:tabs>
                <w:tab w:val="left" w:pos="567"/>
              </w:tabs>
              <w:spacing w:before="200"/>
              <w:jc w:val="both"/>
              <w:outlineLvl w:val="2"/>
            </w:pPr>
          </w:p>
        </w:tc>
        <w:tc>
          <w:tcPr>
            <w:tcW w:w="1544" w:type="dxa"/>
          </w:tcPr>
          <w:p w:rsidR="00104A8F" w:rsidRPr="00FF430B" w:rsidRDefault="00104A8F" w:rsidP="00196AB4">
            <w:pPr>
              <w:keepNext/>
              <w:keepLines/>
              <w:tabs>
                <w:tab w:val="left" w:pos="567"/>
              </w:tabs>
              <w:spacing w:before="200"/>
              <w:jc w:val="both"/>
              <w:outlineLvl w:val="2"/>
            </w:pPr>
          </w:p>
        </w:tc>
      </w:tr>
    </w:tbl>
    <w:p w:rsidR="00104A8F" w:rsidRPr="00FF430B" w:rsidRDefault="00104A8F" w:rsidP="00196AB4">
      <w:pPr>
        <w:jc w:val="both"/>
        <w:rPr>
          <w:rFonts w:eastAsia="PMingLiU"/>
          <w:lang w:eastAsia="zh-CN"/>
        </w:rPr>
      </w:pPr>
    </w:p>
    <w:p w:rsidR="00104A8F" w:rsidRPr="00FF430B" w:rsidRDefault="00104A8F" w:rsidP="00196AB4">
      <w:pPr>
        <w:jc w:val="both"/>
        <w:rPr>
          <w:rFonts w:eastAsia="PMingLiU"/>
          <w:lang w:eastAsia="zh-CN"/>
        </w:rPr>
      </w:pPr>
    </w:p>
    <w:p w:rsidR="00104A8F" w:rsidRPr="00FF430B" w:rsidRDefault="00104A8F" w:rsidP="00196AB4">
      <w:pPr>
        <w:jc w:val="both"/>
        <w:rPr>
          <w:rFonts w:eastAsia="PMingLiU"/>
          <w:lang w:eastAsia="zh-CN"/>
        </w:rPr>
      </w:pPr>
      <w:r w:rsidRPr="00FF430B">
        <w:rPr>
          <w:rFonts w:eastAsia="PMingLiU"/>
          <w:lang w:eastAsia="zh-CN"/>
        </w:rPr>
        <w:t>Semnat: _________________________________________</w:t>
      </w:r>
    </w:p>
    <w:p w:rsidR="00104A8F" w:rsidRPr="00FF430B" w:rsidRDefault="00104A8F" w:rsidP="00196AB4">
      <w:pPr>
        <w:jc w:val="both"/>
        <w:rPr>
          <w:rFonts w:eastAsia="PMingLiU"/>
          <w:lang w:eastAsia="zh-CN"/>
        </w:rPr>
      </w:pPr>
      <w:r w:rsidRPr="00FF430B">
        <w:rPr>
          <w:rFonts w:eastAsia="PMingLiU"/>
          <w:lang w:eastAsia="zh-CN"/>
        </w:rPr>
        <w:t>Nume: __________________________________________</w:t>
      </w:r>
    </w:p>
    <w:p w:rsidR="00104A8F" w:rsidRPr="00FF430B" w:rsidRDefault="00104A8F" w:rsidP="00196AB4">
      <w:pPr>
        <w:jc w:val="both"/>
        <w:rPr>
          <w:rFonts w:eastAsia="PMingLiU"/>
          <w:lang w:eastAsia="zh-CN"/>
        </w:rPr>
      </w:pPr>
      <w:r w:rsidRPr="00FF430B">
        <w:rPr>
          <w:rFonts w:eastAsia="PMingLiU"/>
          <w:lang w:eastAsia="zh-CN"/>
        </w:rPr>
        <w:t>Funcţia în cadrul întreprinderii: ____________________________</w:t>
      </w:r>
    </w:p>
    <w:p w:rsidR="00104A8F" w:rsidRPr="00FF430B" w:rsidRDefault="00104A8F" w:rsidP="00196AB4">
      <w:pPr>
        <w:jc w:val="both"/>
        <w:rPr>
          <w:rFonts w:eastAsia="PMingLiU"/>
          <w:lang w:eastAsia="zh-CN"/>
        </w:rPr>
      </w:pPr>
      <w:r w:rsidRPr="00FF430B">
        <w:rPr>
          <w:rFonts w:eastAsia="PMingLiU"/>
          <w:lang w:eastAsia="zh-CN"/>
        </w:rPr>
        <w:t>Denumirea întreprinderii: _________________________________</w:t>
      </w:r>
    </w:p>
    <w:p w:rsidR="00104A8F" w:rsidRPr="00FF430B" w:rsidRDefault="00104A8F" w:rsidP="00B322B4">
      <w:pPr>
        <w:spacing w:after="200" w:line="276" w:lineRule="auto"/>
        <w:jc w:val="center"/>
        <w:rPr>
          <w:rFonts w:eastAsia="PMingLiU"/>
          <w:lang w:eastAsia="zh-CN"/>
        </w:rPr>
      </w:pPr>
      <w:bookmarkStart w:id="58" w:name="_Toc449692113"/>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15</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B322B4">
      <w:pPr>
        <w:spacing w:line="276" w:lineRule="auto"/>
        <w:jc w:val="center"/>
        <w:rPr>
          <w:rFonts w:eastAsia="PMingLiU"/>
          <w:b/>
          <w:lang w:eastAsia="zh-CN"/>
        </w:rPr>
      </w:pPr>
    </w:p>
    <w:p w:rsidR="00104A8F" w:rsidRPr="00FF430B" w:rsidRDefault="00104A8F" w:rsidP="00B322B4">
      <w:pPr>
        <w:spacing w:line="276" w:lineRule="auto"/>
        <w:jc w:val="center"/>
        <w:rPr>
          <w:rFonts w:eastAsia="PMingLiU"/>
          <w:b/>
          <w:lang w:eastAsia="zh-CN"/>
        </w:rPr>
      </w:pPr>
    </w:p>
    <w:bookmarkEnd w:id="58"/>
    <w:p w:rsidR="00104A8F" w:rsidRPr="00FF430B" w:rsidRDefault="00104A8F" w:rsidP="00B322B4">
      <w:pPr>
        <w:spacing w:line="276" w:lineRule="auto"/>
        <w:jc w:val="center"/>
        <w:rPr>
          <w:rFonts w:eastAsia="PMingLiU"/>
          <w:b/>
          <w:noProof w:val="0"/>
          <w:lang w:eastAsia="zh-CN"/>
        </w:rPr>
      </w:pPr>
    </w:p>
    <w:p w:rsidR="00104A8F" w:rsidRPr="00FF430B" w:rsidRDefault="00104A8F" w:rsidP="00393AC1">
      <w:pPr>
        <w:ind w:firstLine="709"/>
        <w:jc w:val="center"/>
        <w:rPr>
          <w:rFonts w:eastAsia="PMingLiU"/>
          <w:b/>
          <w:lang w:eastAsia="zh-CN"/>
        </w:rPr>
      </w:pPr>
      <w:r w:rsidRPr="00FF430B">
        <w:rPr>
          <w:rFonts w:eastAsia="PMingLiU"/>
          <w:b/>
          <w:lang w:eastAsia="zh-CN"/>
        </w:rPr>
        <w:t>DECLARAŢIE</w:t>
      </w:r>
    </w:p>
    <w:p w:rsidR="00104A8F" w:rsidRPr="00FF430B" w:rsidRDefault="00104A8F"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104A8F" w:rsidRPr="00FF430B" w:rsidRDefault="00104A8F"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104A8F" w:rsidRPr="00EC30C2" w:rsidTr="00233538">
        <w:trPr>
          <w:cantSplit/>
          <w:trHeight w:val="1942"/>
        </w:trPr>
        <w:tc>
          <w:tcPr>
            <w:tcW w:w="273" w:type="pct"/>
            <w:vAlign w:val="center"/>
          </w:tcPr>
          <w:p w:rsidR="00104A8F" w:rsidRPr="00FF430B" w:rsidRDefault="00104A8F" w:rsidP="00196AB4">
            <w:pPr>
              <w:tabs>
                <w:tab w:val="left" w:pos="567"/>
              </w:tabs>
              <w:jc w:val="center"/>
              <w:rPr>
                <w:b/>
                <w:bCs/>
              </w:rPr>
            </w:pPr>
          </w:p>
          <w:p w:rsidR="00104A8F" w:rsidRPr="00FF430B" w:rsidRDefault="00104A8F" w:rsidP="00196AB4">
            <w:pPr>
              <w:tabs>
                <w:tab w:val="left" w:pos="567"/>
              </w:tabs>
              <w:jc w:val="center"/>
              <w:rPr>
                <w:b/>
                <w:bCs/>
              </w:rPr>
            </w:pPr>
            <w:r w:rsidRPr="00FF430B">
              <w:rPr>
                <w:b/>
                <w:bCs/>
              </w:rPr>
              <w:t>Nr.</w:t>
            </w:r>
          </w:p>
          <w:p w:rsidR="00104A8F" w:rsidRPr="00FF430B" w:rsidRDefault="00104A8F" w:rsidP="00196AB4">
            <w:pPr>
              <w:tabs>
                <w:tab w:val="left" w:pos="567"/>
              </w:tabs>
              <w:jc w:val="center"/>
              <w:rPr>
                <w:b/>
                <w:bCs/>
              </w:rPr>
            </w:pPr>
            <w:r w:rsidRPr="00FF430B">
              <w:rPr>
                <w:b/>
                <w:bCs/>
              </w:rPr>
              <w:t>d/o</w:t>
            </w:r>
          </w:p>
        </w:tc>
        <w:tc>
          <w:tcPr>
            <w:tcW w:w="727" w:type="pct"/>
            <w:vAlign w:val="center"/>
          </w:tcPr>
          <w:p w:rsidR="00104A8F" w:rsidRPr="00FF430B" w:rsidRDefault="00104A8F" w:rsidP="008A6911">
            <w:pPr>
              <w:tabs>
                <w:tab w:val="left" w:pos="567"/>
                <w:tab w:val="left" w:pos="1134"/>
              </w:tabs>
              <w:ind w:left="360"/>
              <w:jc w:val="center"/>
              <w:outlineLvl w:val="0"/>
              <w:rPr>
                <w:b/>
                <w:bCs/>
              </w:rPr>
            </w:pPr>
          </w:p>
          <w:p w:rsidR="00104A8F" w:rsidRPr="00FF430B" w:rsidRDefault="00104A8F" w:rsidP="00196AB4">
            <w:pPr>
              <w:tabs>
                <w:tab w:val="left" w:pos="567"/>
              </w:tabs>
              <w:jc w:val="center"/>
              <w:rPr>
                <w:b/>
                <w:bCs/>
              </w:rPr>
            </w:pPr>
            <w:r w:rsidRPr="00FF430B">
              <w:rPr>
                <w:b/>
                <w:bCs/>
              </w:rPr>
              <w:t>Funcţia</w:t>
            </w:r>
          </w:p>
        </w:tc>
        <w:tc>
          <w:tcPr>
            <w:tcW w:w="1000" w:type="pct"/>
            <w:vAlign w:val="center"/>
          </w:tcPr>
          <w:p w:rsidR="00104A8F" w:rsidRPr="00FF430B" w:rsidRDefault="00104A8F" w:rsidP="008A6911">
            <w:pPr>
              <w:tabs>
                <w:tab w:val="left" w:pos="567"/>
                <w:tab w:val="left" w:pos="1134"/>
              </w:tabs>
              <w:ind w:left="360"/>
              <w:jc w:val="center"/>
              <w:outlineLvl w:val="0"/>
              <w:rPr>
                <w:b/>
                <w:bCs/>
              </w:rPr>
            </w:pPr>
          </w:p>
          <w:p w:rsidR="00104A8F" w:rsidRPr="00FF430B" w:rsidRDefault="00104A8F" w:rsidP="00196AB4">
            <w:pPr>
              <w:tabs>
                <w:tab w:val="left" w:pos="567"/>
              </w:tabs>
              <w:jc w:val="center"/>
              <w:rPr>
                <w:b/>
                <w:bCs/>
              </w:rPr>
            </w:pPr>
            <w:r w:rsidRPr="00FF430B">
              <w:rPr>
                <w:b/>
                <w:bCs/>
              </w:rPr>
              <w:t>Studii de specialitate</w:t>
            </w:r>
          </w:p>
        </w:tc>
        <w:tc>
          <w:tcPr>
            <w:tcW w:w="1036" w:type="pct"/>
            <w:vAlign w:val="center"/>
          </w:tcPr>
          <w:p w:rsidR="00104A8F" w:rsidRPr="00FF430B" w:rsidRDefault="00104A8F" w:rsidP="00196AB4">
            <w:pPr>
              <w:tabs>
                <w:tab w:val="left" w:pos="567"/>
              </w:tabs>
              <w:jc w:val="center"/>
              <w:rPr>
                <w:b/>
                <w:bCs/>
              </w:rPr>
            </w:pPr>
            <w:r w:rsidRPr="00FF430B">
              <w:rPr>
                <w:b/>
                <w:bCs/>
              </w:rPr>
              <w:t>Vechimea în  munca de specialitate (ani)</w:t>
            </w:r>
          </w:p>
        </w:tc>
        <w:tc>
          <w:tcPr>
            <w:tcW w:w="1056" w:type="pct"/>
            <w:vAlign w:val="center"/>
          </w:tcPr>
          <w:p w:rsidR="00104A8F" w:rsidRPr="00FF430B" w:rsidRDefault="00104A8F"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104A8F" w:rsidRPr="00FF430B" w:rsidRDefault="00104A8F" w:rsidP="00196AB4">
            <w:pPr>
              <w:tabs>
                <w:tab w:val="left" w:pos="567"/>
              </w:tabs>
              <w:jc w:val="center"/>
              <w:rPr>
                <w:b/>
                <w:bCs/>
              </w:rPr>
            </w:pPr>
            <w:r w:rsidRPr="00FF430B">
              <w:rPr>
                <w:b/>
                <w:bCs/>
              </w:rPr>
              <w:t>Numărul certificatului de atestare</w:t>
            </w:r>
          </w:p>
          <w:p w:rsidR="00104A8F" w:rsidRPr="00FF430B" w:rsidRDefault="00104A8F" w:rsidP="00196AB4">
            <w:pPr>
              <w:tabs>
                <w:tab w:val="left" w:pos="567"/>
              </w:tabs>
              <w:jc w:val="center"/>
              <w:rPr>
                <w:b/>
                <w:bCs/>
              </w:rPr>
            </w:pPr>
            <w:r w:rsidRPr="00FF430B">
              <w:rPr>
                <w:b/>
                <w:bCs/>
              </w:rPr>
              <w:t>și data eliberării</w:t>
            </w:r>
          </w:p>
          <w:p w:rsidR="00104A8F" w:rsidRPr="00FF430B" w:rsidRDefault="00104A8F" w:rsidP="008A6911">
            <w:pPr>
              <w:tabs>
                <w:tab w:val="left" w:pos="567"/>
                <w:tab w:val="left" w:pos="1134"/>
              </w:tabs>
              <w:ind w:left="360"/>
              <w:jc w:val="center"/>
              <w:outlineLvl w:val="0"/>
              <w:rPr>
                <w:b/>
                <w:bCs/>
              </w:rPr>
            </w:pPr>
          </w:p>
          <w:p w:rsidR="00104A8F" w:rsidRPr="00FF430B" w:rsidRDefault="00104A8F" w:rsidP="008A6911">
            <w:pPr>
              <w:tabs>
                <w:tab w:val="left" w:pos="567"/>
                <w:tab w:val="left" w:pos="1134"/>
              </w:tabs>
              <w:ind w:left="360"/>
              <w:jc w:val="center"/>
              <w:outlineLvl w:val="0"/>
              <w:rPr>
                <w:b/>
                <w:bCs/>
              </w:rPr>
            </w:pPr>
          </w:p>
        </w:tc>
      </w:tr>
      <w:tr w:rsidR="00104A8F" w:rsidRPr="00EC30C2" w:rsidTr="00233538">
        <w:trPr>
          <w:cantSplit/>
          <w:trHeight w:val="320"/>
        </w:trPr>
        <w:tc>
          <w:tcPr>
            <w:tcW w:w="273" w:type="pct"/>
          </w:tcPr>
          <w:p w:rsidR="00104A8F" w:rsidRPr="00FF430B" w:rsidRDefault="00104A8F" w:rsidP="008A6911">
            <w:pPr>
              <w:tabs>
                <w:tab w:val="left" w:pos="567"/>
                <w:tab w:val="left" w:pos="1134"/>
              </w:tabs>
              <w:ind w:left="360"/>
              <w:jc w:val="both"/>
              <w:outlineLvl w:val="0"/>
              <w:rPr>
                <w:b/>
                <w:bCs/>
              </w:rPr>
            </w:pPr>
          </w:p>
        </w:tc>
        <w:tc>
          <w:tcPr>
            <w:tcW w:w="727" w:type="pct"/>
          </w:tcPr>
          <w:p w:rsidR="00104A8F" w:rsidRPr="00FF430B" w:rsidRDefault="00104A8F" w:rsidP="00196AB4">
            <w:pPr>
              <w:tabs>
                <w:tab w:val="left" w:pos="567"/>
              </w:tabs>
              <w:jc w:val="both"/>
              <w:rPr>
                <w:b/>
                <w:bCs/>
              </w:rPr>
            </w:pPr>
            <w:r w:rsidRPr="00FF430B">
              <w:rPr>
                <w:b/>
                <w:bCs/>
              </w:rPr>
              <w:t>1</w:t>
            </w:r>
          </w:p>
        </w:tc>
        <w:tc>
          <w:tcPr>
            <w:tcW w:w="1000" w:type="pct"/>
          </w:tcPr>
          <w:p w:rsidR="00104A8F" w:rsidRPr="00FF430B" w:rsidRDefault="00104A8F" w:rsidP="00196AB4">
            <w:pPr>
              <w:tabs>
                <w:tab w:val="left" w:pos="567"/>
              </w:tabs>
              <w:jc w:val="both"/>
              <w:rPr>
                <w:b/>
                <w:bCs/>
              </w:rPr>
            </w:pPr>
            <w:r w:rsidRPr="00FF430B">
              <w:rPr>
                <w:b/>
                <w:bCs/>
              </w:rPr>
              <w:t>2</w:t>
            </w:r>
          </w:p>
        </w:tc>
        <w:tc>
          <w:tcPr>
            <w:tcW w:w="1036" w:type="pct"/>
          </w:tcPr>
          <w:p w:rsidR="00104A8F" w:rsidRPr="00FF430B" w:rsidRDefault="00104A8F" w:rsidP="00196AB4">
            <w:pPr>
              <w:tabs>
                <w:tab w:val="left" w:pos="567"/>
              </w:tabs>
              <w:jc w:val="both"/>
              <w:rPr>
                <w:b/>
                <w:bCs/>
              </w:rPr>
            </w:pPr>
            <w:r w:rsidRPr="00FF430B">
              <w:rPr>
                <w:b/>
                <w:bCs/>
              </w:rPr>
              <w:t>3</w:t>
            </w:r>
          </w:p>
        </w:tc>
        <w:tc>
          <w:tcPr>
            <w:tcW w:w="1056" w:type="pct"/>
          </w:tcPr>
          <w:p w:rsidR="00104A8F" w:rsidRPr="00FF430B" w:rsidRDefault="00104A8F" w:rsidP="00196AB4">
            <w:pPr>
              <w:tabs>
                <w:tab w:val="left" w:pos="567"/>
              </w:tabs>
              <w:jc w:val="both"/>
              <w:rPr>
                <w:b/>
                <w:bCs/>
              </w:rPr>
            </w:pPr>
            <w:r w:rsidRPr="00FF430B">
              <w:rPr>
                <w:b/>
                <w:bCs/>
              </w:rPr>
              <w:t>4</w:t>
            </w:r>
          </w:p>
        </w:tc>
        <w:tc>
          <w:tcPr>
            <w:tcW w:w="908" w:type="pct"/>
          </w:tcPr>
          <w:p w:rsidR="00104A8F" w:rsidRPr="00FF430B" w:rsidRDefault="00104A8F" w:rsidP="008A6911">
            <w:pPr>
              <w:tabs>
                <w:tab w:val="left" w:pos="567"/>
              </w:tabs>
              <w:jc w:val="both"/>
              <w:rPr>
                <w:b/>
                <w:bCs/>
              </w:rPr>
            </w:pPr>
            <w:r w:rsidRPr="00FF430B">
              <w:rPr>
                <w:b/>
                <w:bCs/>
              </w:rPr>
              <w:t>5</w:t>
            </w:r>
          </w:p>
        </w:tc>
      </w:tr>
      <w:tr w:rsidR="00104A8F" w:rsidRPr="00EC30C2" w:rsidTr="00233538">
        <w:trPr>
          <w:cantSplit/>
          <w:trHeight w:val="140"/>
        </w:trPr>
        <w:tc>
          <w:tcPr>
            <w:tcW w:w="273" w:type="pct"/>
          </w:tcPr>
          <w:p w:rsidR="00104A8F" w:rsidRPr="00FF430B" w:rsidRDefault="00104A8F" w:rsidP="00196AB4">
            <w:pPr>
              <w:keepNext/>
              <w:keepLines/>
              <w:tabs>
                <w:tab w:val="left" w:pos="567"/>
              </w:tabs>
              <w:spacing w:before="200"/>
              <w:jc w:val="both"/>
              <w:outlineLvl w:val="2"/>
              <w:rPr>
                <w:bCs/>
              </w:rPr>
            </w:pPr>
          </w:p>
        </w:tc>
        <w:tc>
          <w:tcPr>
            <w:tcW w:w="727" w:type="pct"/>
          </w:tcPr>
          <w:p w:rsidR="00104A8F" w:rsidRPr="00FF430B" w:rsidRDefault="00104A8F" w:rsidP="005B24DA">
            <w:pPr>
              <w:tabs>
                <w:tab w:val="left" w:pos="567"/>
              </w:tabs>
              <w:jc w:val="both"/>
              <w:rPr>
                <w:bCs/>
              </w:rPr>
            </w:pPr>
            <w:r w:rsidRPr="00FF430B">
              <w:rPr>
                <w:bCs/>
              </w:rPr>
              <w:t>Arhitect-șef</w:t>
            </w:r>
          </w:p>
        </w:tc>
        <w:tc>
          <w:tcPr>
            <w:tcW w:w="1000" w:type="pct"/>
          </w:tcPr>
          <w:p w:rsidR="00104A8F" w:rsidRPr="00FF430B" w:rsidRDefault="00104A8F" w:rsidP="00196AB4">
            <w:pPr>
              <w:keepNext/>
              <w:keepLines/>
              <w:tabs>
                <w:tab w:val="left" w:pos="567"/>
              </w:tabs>
              <w:spacing w:before="200"/>
              <w:jc w:val="both"/>
              <w:outlineLvl w:val="2"/>
              <w:rPr>
                <w:bCs/>
              </w:rPr>
            </w:pPr>
          </w:p>
        </w:tc>
        <w:tc>
          <w:tcPr>
            <w:tcW w:w="1036" w:type="pct"/>
          </w:tcPr>
          <w:p w:rsidR="00104A8F" w:rsidRPr="00FF430B" w:rsidRDefault="00104A8F" w:rsidP="00196AB4">
            <w:pPr>
              <w:keepNext/>
              <w:keepLines/>
              <w:tabs>
                <w:tab w:val="left" w:pos="567"/>
              </w:tabs>
              <w:spacing w:before="200"/>
              <w:jc w:val="both"/>
              <w:outlineLvl w:val="2"/>
              <w:rPr>
                <w:bCs/>
              </w:rPr>
            </w:pPr>
          </w:p>
        </w:tc>
        <w:tc>
          <w:tcPr>
            <w:tcW w:w="1056" w:type="pct"/>
          </w:tcPr>
          <w:p w:rsidR="00104A8F" w:rsidRPr="00FF430B" w:rsidRDefault="00104A8F" w:rsidP="00196AB4">
            <w:pPr>
              <w:keepNext/>
              <w:keepLines/>
              <w:tabs>
                <w:tab w:val="left" w:pos="567"/>
              </w:tabs>
              <w:spacing w:before="200"/>
              <w:jc w:val="both"/>
              <w:outlineLvl w:val="2"/>
              <w:rPr>
                <w:bCs/>
              </w:rPr>
            </w:pPr>
          </w:p>
        </w:tc>
        <w:tc>
          <w:tcPr>
            <w:tcW w:w="908" w:type="pct"/>
          </w:tcPr>
          <w:p w:rsidR="00104A8F" w:rsidRPr="00FF430B" w:rsidRDefault="00104A8F" w:rsidP="00196AB4">
            <w:pPr>
              <w:keepNext/>
              <w:keepLines/>
              <w:tabs>
                <w:tab w:val="left" w:pos="567"/>
              </w:tabs>
              <w:spacing w:before="200"/>
              <w:jc w:val="both"/>
              <w:outlineLvl w:val="2"/>
              <w:rPr>
                <w:bCs/>
              </w:rPr>
            </w:pPr>
          </w:p>
        </w:tc>
      </w:tr>
      <w:tr w:rsidR="00104A8F" w:rsidRPr="00EC30C2" w:rsidTr="00233538">
        <w:trPr>
          <w:cantSplit/>
          <w:trHeight w:val="140"/>
        </w:trPr>
        <w:tc>
          <w:tcPr>
            <w:tcW w:w="273" w:type="pct"/>
          </w:tcPr>
          <w:p w:rsidR="00104A8F" w:rsidRPr="00FF430B" w:rsidRDefault="00104A8F" w:rsidP="00196AB4">
            <w:pPr>
              <w:keepNext/>
              <w:keepLines/>
              <w:tabs>
                <w:tab w:val="left" w:pos="567"/>
              </w:tabs>
              <w:spacing w:before="200"/>
              <w:jc w:val="both"/>
              <w:outlineLvl w:val="2"/>
              <w:rPr>
                <w:bCs/>
              </w:rPr>
            </w:pPr>
          </w:p>
        </w:tc>
        <w:tc>
          <w:tcPr>
            <w:tcW w:w="727" w:type="pct"/>
          </w:tcPr>
          <w:p w:rsidR="00104A8F" w:rsidRPr="00FF430B" w:rsidRDefault="00104A8F" w:rsidP="005B24DA">
            <w:pPr>
              <w:tabs>
                <w:tab w:val="left" w:pos="567"/>
              </w:tabs>
              <w:jc w:val="both"/>
              <w:rPr>
                <w:bCs/>
              </w:rPr>
            </w:pPr>
            <w:r w:rsidRPr="00FF430B">
              <w:rPr>
                <w:bCs/>
              </w:rPr>
              <w:t>Inginer-șef</w:t>
            </w:r>
          </w:p>
        </w:tc>
        <w:tc>
          <w:tcPr>
            <w:tcW w:w="1000" w:type="pct"/>
          </w:tcPr>
          <w:p w:rsidR="00104A8F" w:rsidRPr="00FF430B" w:rsidRDefault="00104A8F" w:rsidP="00196AB4">
            <w:pPr>
              <w:keepNext/>
              <w:keepLines/>
              <w:tabs>
                <w:tab w:val="left" w:pos="567"/>
              </w:tabs>
              <w:spacing w:before="200"/>
              <w:jc w:val="both"/>
              <w:outlineLvl w:val="2"/>
              <w:rPr>
                <w:bCs/>
              </w:rPr>
            </w:pPr>
          </w:p>
        </w:tc>
        <w:tc>
          <w:tcPr>
            <w:tcW w:w="1036" w:type="pct"/>
          </w:tcPr>
          <w:p w:rsidR="00104A8F" w:rsidRPr="00FF430B" w:rsidRDefault="00104A8F" w:rsidP="00196AB4">
            <w:pPr>
              <w:keepNext/>
              <w:keepLines/>
              <w:tabs>
                <w:tab w:val="left" w:pos="567"/>
              </w:tabs>
              <w:spacing w:before="200"/>
              <w:jc w:val="both"/>
              <w:outlineLvl w:val="2"/>
              <w:rPr>
                <w:bCs/>
              </w:rPr>
            </w:pPr>
          </w:p>
        </w:tc>
        <w:tc>
          <w:tcPr>
            <w:tcW w:w="1056" w:type="pct"/>
          </w:tcPr>
          <w:p w:rsidR="00104A8F" w:rsidRPr="00FF430B" w:rsidRDefault="00104A8F" w:rsidP="00196AB4">
            <w:pPr>
              <w:keepNext/>
              <w:keepLines/>
              <w:tabs>
                <w:tab w:val="left" w:pos="567"/>
              </w:tabs>
              <w:spacing w:before="200"/>
              <w:jc w:val="both"/>
              <w:outlineLvl w:val="2"/>
              <w:rPr>
                <w:bCs/>
              </w:rPr>
            </w:pPr>
          </w:p>
        </w:tc>
        <w:tc>
          <w:tcPr>
            <w:tcW w:w="908" w:type="pct"/>
          </w:tcPr>
          <w:p w:rsidR="00104A8F" w:rsidRPr="00FF430B" w:rsidRDefault="00104A8F" w:rsidP="00196AB4">
            <w:pPr>
              <w:keepNext/>
              <w:keepLines/>
              <w:tabs>
                <w:tab w:val="left" w:pos="567"/>
              </w:tabs>
              <w:spacing w:before="200"/>
              <w:jc w:val="both"/>
              <w:outlineLvl w:val="2"/>
              <w:rPr>
                <w:bCs/>
              </w:rPr>
            </w:pPr>
          </w:p>
        </w:tc>
      </w:tr>
      <w:tr w:rsidR="00104A8F" w:rsidRPr="00EC30C2" w:rsidTr="00233538">
        <w:trPr>
          <w:cantSplit/>
          <w:trHeight w:val="140"/>
        </w:trPr>
        <w:tc>
          <w:tcPr>
            <w:tcW w:w="273" w:type="pct"/>
          </w:tcPr>
          <w:p w:rsidR="00104A8F" w:rsidRPr="00FF430B" w:rsidRDefault="00104A8F" w:rsidP="00196AB4">
            <w:pPr>
              <w:keepNext/>
              <w:keepLines/>
              <w:tabs>
                <w:tab w:val="left" w:pos="567"/>
              </w:tabs>
              <w:spacing w:before="200"/>
              <w:jc w:val="both"/>
              <w:outlineLvl w:val="2"/>
              <w:rPr>
                <w:bCs/>
              </w:rPr>
            </w:pPr>
          </w:p>
        </w:tc>
        <w:tc>
          <w:tcPr>
            <w:tcW w:w="727" w:type="pct"/>
          </w:tcPr>
          <w:p w:rsidR="00104A8F" w:rsidRPr="00FF430B" w:rsidRDefault="00104A8F" w:rsidP="00196AB4">
            <w:pPr>
              <w:tabs>
                <w:tab w:val="left" w:pos="567"/>
              </w:tabs>
              <w:jc w:val="both"/>
              <w:rPr>
                <w:bCs/>
              </w:rPr>
            </w:pPr>
            <w:r w:rsidRPr="00FF430B">
              <w:rPr>
                <w:bCs/>
              </w:rPr>
              <w:t>Diriginţi de şantier</w:t>
            </w:r>
          </w:p>
        </w:tc>
        <w:tc>
          <w:tcPr>
            <w:tcW w:w="1000" w:type="pct"/>
          </w:tcPr>
          <w:p w:rsidR="00104A8F" w:rsidRPr="00FF430B" w:rsidRDefault="00104A8F" w:rsidP="00196AB4">
            <w:pPr>
              <w:keepNext/>
              <w:keepLines/>
              <w:tabs>
                <w:tab w:val="left" w:pos="567"/>
              </w:tabs>
              <w:spacing w:before="200"/>
              <w:jc w:val="both"/>
              <w:outlineLvl w:val="2"/>
              <w:rPr>
                <w:bCs/>
              </w:rPr>
            </w:pPr>
          </w:p>
        </w:tc>
        <w:tc>
          <w:tcPr>
            <w:tcW w:w="1036" w:type="pct"/>
          </w:tcPr>
          <w:p w:rsidR="00104A8F" w:rsidRPr="00FF430B" w:rsidRDefault="00104A8F" w:rsidP="00196AB4">
            <w:pPr>
              <w:keepNext/>
              <w:keepLines/>
              <w:tabs>
                <w:tab w:val="left" w:pos="567"/>
              </w:tabs>
              <w:spacing w:before="200"/>
              <w:jc w:val="both"/>
              <w:outlineLvl w:val="2"/>
              <w:rPr>
                <w:bCs/>
              </w:rPr>
            </w:pPr>
          </w:p>
        </w:tc>
        <w:tc>
          <w:tcPr>
            <w:tcW w:w="1056" w:type="pct"/>
          </w:tcPr>
          <w:p w:rsidR="00104A8F" w:rsidRPr="00FF430B" w:rsidRDefault="00104A8F" w:rsidP="00196AB4">
            <w:pPr>
              <w:keepNext/>
              <w:keepLines/>
              <w:tabs>
                <w:tab w:val="left" w:pos="567"/>
              </w:tabs>
              <w:spacing w:before="200"/>
              <w:jc w:val="both"/>
              <w:outlineLvl w:val="2"/>
              <w:rPr>
                <w:bCs/>
              </w:rPr>
            </w:pPr>
          </w:p>
        </w:tc>
        <w:tc>
          <w:tcPr>
            <w:tcW w:w="908" w:type="pct"/>
          </w:tcPr>
          <w:p w:rsidR="00104A8F" w:rsidRPr="00FF430B" w:rsidRDefault="00104A8F" w:rsidP="00196AB4">
            <w:pPr>
              <w:keepNext/>
              <w:keepLines/>
              <w:tabs>
                <w:tab w:val="left" w:pos="567"/>
              </w:tabs>
              <w:spacing w:before="200"/>
              <w:jc w:val="both"/>
              <w:outlineLvl w:val="2"/>
              <w:rPr>
                <w:bCs/>
              </w:rPr>
            </w:pPr>
          </w:p>
        </w:tc>
      </w:tr>
      <w:tr w:rsidR="00104A8F" w:rsidRPr="00EC30C2" w:rsidTr="00233538">
        <w:trPr>
          <w:cantSplit/>
          <w:trHeight w:val="140"/>
        </w:trPr>
        <w:tc>
          <w:tcPr>
            <w:tcW w:w="273" w:type="pct"/>
          </w:tcPr>
          <w:p w:rsidR="00104A8F" w:rsidRPr="00FF430B" w:rsidRDefault="00104A8F" w:rsidP="00196AB4">
            <w:pPr>
              <w:keepNext/>
              <w:keepLines/>
              <w:tabs>
                <w:tab w:val="left" w:pos="567"/>
              </w:tabs>
              <w:spacing w:before="200"/>
              <w:jc w:val="both"/>
              <w:outlineLvl w:val="2"/>
              <w:rPr>
                <w:bCs/>
              </w:rPr>
            </w:pPr>
          </w:p>
        </w:tc>
        <w:tc>
          <w:tcPr>
            <w:tcW w:w="727" w:type="pct"/>
          </w:tcPr>
          <w:p w:rsidR="00104A8F" w:rsidRPr="00FF430B" w:rsidRDefault="00104A8F" w:rsidP="00196AB4">
            <w:pPr>
              <w:tabs>
                <w:tab w:val="left" w:pos="567"/>
              </w:tabs>
              <w:jc w:val="both"/>
              <w:rPr>
                <w:bCs/>
              </w:rPr>
            </w:pPr>
            <w:r w:rsidRPr="00FF430B">
              <w:rPr>
                <w:bCs/>
              </w:rPr>
              <w:t>Maiştri</w:t>
            </w:r>
          </w:p>
        </w:tc>
        <w:tc>
          <w:tcPr>
            <w:tcW w:w="1000" w:type="pct"/>
          </w:tcPr>
          <w:p w:rsidR="00104A8F" w:rsidRPr="00FF430B" w:rsidRDefault="00104A8F" w:rsidP="00196AB4">
            <w:pPr>
              <w:keepNext/>
              <w:keepLines/>
              <w:tabs>
                <w:tab w:val="left" w:pos="567"/>
              </w:tabs>
              <w:spacing w:before="200"/>
              <w:jc w:val="both"/>
              <w:outlineLvl w:val="2"/>
              <w:rPr>
                <w:bCs/>
              </w:rPr>
            </w:pPr>
          </w:p>
        </w:tc>
        <w:tc>
          <w:tcPr>
            <w:tcW w:w="1036" w:type="pct"/>
          </w:tcPr>
          <w:p w:rsidR="00104A8F" w:rsidRPr="00FF430B" w:rsidRDefault="00104A8F" w:rsidP="00196AB4">
            <w:pPr>
              <w:keepNext/>
              <w:keepLines/>
              <w:tabs>
                <w:tab w:val="left" w:pos="567"/>
              </w:tabs>
              <w:spacing w:before="200"/>
              <w:jc w:val="both"/>
              <w:outlineLvl w:val="2"/>
              <w:rPr>
                <w:bCs/>
              </w:rPr>
            </w:pPr>
          </w:p>
        </w:tc>
        <w:tc>
          <w:tcPr>
            <w:tcW w:w="1056" w:type="pct"/>
          </w:tcPr>
          <w:p w:rsidR="00104A8F" w:rsidRPr="00FF430B" w:rsidRDefault="00104A8F" w:rsidP="00196AB4">
            <w:pPr>
              <w:keepNext/>
              <w:keepLines/>
              <w:tabs>
                <w:tab w:val="left" w:pos="567"/>
              </w:tabs>
              <w:spacing w:before="200"/>
              <w:jc w:val="both"/>
              <w:outlineLvl w:val="2"/>
              <w:rPr>
                <w:bCs/>
              </w:rPr>
            </w:pPr>
          </w:p>
        </w:tc>
        <w:tc>
          <w:tcPr>
            <w:tcW w:w="908" w:type="pct"/>
          </w:tcPr>
          <w:p w:rsidR="00104A8F" w:rsidRPr="00FF430B" w:rsidRDefault="00104A8F" w:rsidP="00196AB4">
            <w:pPr>
              <w:keepNext/>
              <w:keepLines/>
              <w:tabs>
                <w:tab w:val="left" w:pos="567"/>
              </w:tabs>
              <w:spacing w:before="200"/>
              <w:jc w:val="both"/>
              <w:outlineLvl w:val="2"/>
              <w:rPr>
                <w:bCs/>
              </w:rPr>
            </w:pPr>
          </w:p>
        </w:tc>
      </w:tr>
      <w:tr w:rsidR="00104A8F" w:rsidRPr="00EC30C2" w:rsidTr="00233538">
        <w:trPr>
          <w:cantSplit/>
          <w:trHeight w:val="1270"/>
        </w:trPr>
        <w:tc>
          <w:tcPr>
            <w:tcW w:w="273" w:type="pct"/>
          </w:tcPr>
          <w:p w:rsidR="00104A8F" w:rsidRPr="00FF430B" w:rsidRDefault="00104A8F" w:rsidP="00196AB4">
            <w:pPr>
              <w:keepNext/>
              <w:keepLines/>
              <w:tabs>
                <w:tab w:val="left" w:pos="567"/>
              </w:tabs>
              <w:spacing w:before="200"/>
              <w:jc w:val="both"/>
              <w:outlineLvl w:val="2"/>
              <w:rPr>
                <w:bCs/>
              </w:rPr>
            </w:pPr>
          </w:p>
        </w:tc>
        <w:tc>
          <w:tcPr>
            <w:tcW w:w="727" w:type="pct"/>
          </w:tcPr>
          <w:p w:rsidR="00104A8F" w:rsidRPr="00FF430B" w:rsidRDefault="00104A8F" w:rsidP="00196AB4">
            <w:pPr>
              <w:tabs>
                <w:tab w:val="left" w:pos="567"/>
              </w:tabs>
              <w:jc w:val="both"/>
              <w:rPr>
                <w:bCs/>
              </w:rPr>
            </w:pPr>
            <w:r w:rsidRPr="00FF430B">
              <w:rPr>
                <w:bCs/>
              </w:rPr>
              <w:t>Specialişti</w:t>
            </w:r>
          </w:p>
          <w:p w:rsidR="00104A8F" w:rsidRPr="00FF430B" w:rsidRDefault="00104A8F" w:rsidP="00196AB4">
            <w:pPr>
              <w:tabs>
                <w:tab w:val="left" w:pos="567"/>
              </w:tabs>
              <w:jc w:val="both"/>
              <w:rPr>
                <w:bCs/>
              </w:rPr>
            </w:pPr>
            <w:r w:rsidRPr="00FF430B">
              <w:rPr>
                <w:bCs/>
              </w:rPr>
              <w:t>……………</w:t>
            </w:r>
          </w:p>
          <w:p w:rsidR="00104A8F" w:rsidRPr="00FF430B" w:rsidRDefault="00104A8F" w:rsidP="00196AB4">
            <w:pPr>
              <w:tabs>
                <w:tab w:val="left" w:pos="567"/>
              </w:tabs>
              <w:jc w:val="both"/>
              <w:rPr>
                <w:bCs/>
              </w:rPr>
            </w:pPr>
            <w:r w:rsidRPr="00FF430B">
              <w:rPr>
                <w:bCs/>
              </w:rPr>
              <w:t>……………</w:t>
            </w:r>
          </w:p>
          <w:p w:rsidR="00104A8F" w:rsidRPr="00FF430B" w:rsidRDefault="00104A8F" w:rsidP="00196AB4">
            <w:pPr>
              <w:tabs>
                <w:tab w:val="left" w:pos="567"/>
              </w:tabs>
              <w:jc w:val="both"/>
              <w:rPr>
                <w:bCs/>
              </w:rPr>
            </w:pPr>
            <w:r w:rsidRPr="00FF430B">
              <w:rPr>
                <w:bCs/>
              </w:rPr>
              <w:t>…………….</w:t>
            </w:r>
          </w:p>
        </w:tc>
        <w:tc>
          <w:tcPr>
            <w:tcW w:w="1000" w:type="pct"/>
          </w:tcPr>
          <w:p w:rsidR="00104A8F" w:rsidRPr="00FF430B" w:rsidRDefault="00104A8F" w:rsidP="00196AB4">
            <w:pPr>
              <w:keepNext/>
              <w:keepLines/>
              <w:tabs>
                <w:tab w:val="left" w:pos="567"/>
              </w:tabs>
              <w:spacing w:before="200"/>
              <w:jc w:val="both"/>
              <w:outlineLvl w:val="2"/>
              <w:rPr>
                <w:bCs/>
              </w:rPr>
            </w:pPr>
          </w:p>
        </w:tc>
        <w:tc>
          <w:tcPr>
            <w:tcW w:w="1036" w:type="pct"/>
          </w:tcPr>
          <w:p w:rsidR="00104A8F" w:rsidRPr="00FF430B" w:rsidRDefault="00104A8F" w:rsidP="00196AB4">
            <w:pPr>
              <w:keepNext/>
              <w:keepLines/>
              <w:tabs>
                <w:tab w:val="left" w:pos="567"/>
              </w:tabs>
              <w:spacing w:before="200"/>
              <w:jc w:val="both"/>
              <w:outlineLvl w:val="2"/>
              <w:rPr>
                <w:bCs/>
              </w:rPr>
            </w:pPr>
          </w:p>
        </w:tc>
        <w:tc>
          <w:tcPr>
            <w:tcW w:w="1056" w:type="pct"/>
          </w:tcPr>
          <w:p w:rsidR="00104A8F" w:rsidRPr="00FF430B" w:rsidRDefault="00104A8F" w:rsidP="00196AB4">
            <w:pPr>
              <w:keepNext/>
              <w:keepLines/>
              <w:tabs>
                <w:tab w:val="left" w:pos="567"/>
              </w:tabs>
              <w:spacing w:before="200"/>
              <w:jc w:val="both"/>
              <w:outlineLvl w:val="2"/>
              <w:rPr>
                <w:bCs/>
              </w:rPr>
            </w:pPr>
          </w:p>
        </w:tc>
        <w:tc>
          <w:tcPr>
            <w:tcW w:w="908" w:type="pct"/>
          </w:tcPr>
          <w:p w:rsidR="00104A8F" w:rsidRPr="00FF430B" w:rsidRDefault="00104A8F" w:rsidP="00196AB4">
            <w:pPr>
              <w:keepNext/>
              <w:keepLines/>
              <w:tabs>
                <w:tab w:val="left" w:pos="567"/>
              </w:tabs>
              <w:spacing w:before="200"/>
              <w:jc w:val="both"/>
              <w:outlineLvl w:val="2"/>
              <w:rPr>
                <w:bCs/>
              </w:rPr>
            </w:pPr>
          </w:p>
        </w:tc>
      </w:tr>
    </w:tbl>
    <w:p w:rsidR="00104A8F" w:rsidRPr="00FF430B" w:rsidRDefault="00104A8F" w:rsidP="00196AB4">
      <w:pPr>
        <w:jc w:val="both"/>
        <w:rPr>
          <w:rFonts w:eastAsia="PMingLiU"/>
          <w:lang w:eastAsia="zh-CN"/>
        </w:rPr>
      </w:pPr>
    </w:p>
    <w:p w:rsidR="00104A8F" w:rsidRPr="00FF430B" w:rsidRDefault="00104A8F" w:rsidP="00196AB4">
      <w:pPr>
        <w:jc w:val="both"/>
        <w:rPr>
          <w:rFonts w:eastAsia="PMingLiU"/>
          <w:lang w:eastAsia="zh-CN"/>
        </w:rPr>
      </w:pPr>
      <w:r w:rsidRPr="00FF430B">
        <w:rPr>
          <w:rFonts w:eastAsia="PMingLiU"/>
          <w:lang w:eastAsia="zh-CN"/>
        </w:rPr>
        <w:t>Semnat: _________________________________________</w:t>
      </w:r>
    </w:p>
    <w:p w:rsidR="00104A8F" w:rsidRPr="00FF430B" w:rsidRDefault="00104A8F" w:rsidP="00196AB4">
      <w:pPr>
        <w:jc w:val="both"/>
        <w:rPr>
          <w:rFonts w:eastAsia="PMingLiU"/>
          <w:lang w:eastAsia="zh-CN"/>
        </w:rPr>
      </w:pPr>
      <w:r w:rsidRPr="00FF430B">
        <w:rPr>
          <w:rFonts w:eastAsia="PMingLiU"/>
          <w:lang w:eastAsia="zh-CN"/>
        </w:rPr>
        <w:t>Nume: __________________________________________</w:t>
      </w:r>
    </w:p>
    <w:p w:rsidR="00104A8F" w:rsidRPr="00FF430B" w:rsidRDefault="00104A8F" w:rsidP="00196AB4">
      <w:pPr>
        <w:jc w:val="both"/>
        <w:rPr>
          <w:rFonts w:eastAsia="PMingLiU"/>
          <w:lang w:eastAsia="zh-CN"/>
        </w:rPr>
      </w:pPr>
      <w:r w:rsidRPr="00FF430B">
        <w:rPr>
          <w:rFonts w:eastAsia="PMingLiU"/>
          <w:lang w:eastAsia="zh-CN"/>
        </w:rPr>
        <w:t>Funcţia în cadrul întreprinderii: ____________________________</w:t>
      </w:r>
    </w:p>
    <w:p w:rsidR="00104A8F" w:rsidRPr="00FF430B" w:rsidRDefault="00104A8F" w:rsidP="00196AB4">
      <w:pPr>
        <w:jc w:val="both"/>
        <w:rPr>
          <w:rFonts w:eastAsia="PMingLiU"/>
          <w:lang w:eastAsia="zh-CN"/>
        </w:rPr>
      </w:pPr>
      <w:r w:rsidRPr="00FF430B">
        <w:rPr>
          <w:rFonts w:eastAsia="PMingLiU"/>
          <w:lang w:eastAsia="zh-CN"/>
        </w:rPr>
        <w:t>Denumirea întreprinderii: _________________________________</w:t>
      </w:r>
    </w:p>
    <w:p w:rsidR="00104A8F" w:rsidRPr="00FF430B" w:rsidRDefault="00104A8F" w:rsidP="004F77F1">
      <w:pPr>
        <w:spacing w:after="200" w:line="276" w:lineRule="auto"/>
        <w:rPr>
          <w:rFonts w:eastAsia="PMingLiU"/>
          <w:lang w:eastAsia="zh-CN"/>
        </w:rPr>
      </w:pPr>
      <w:bookmarkStart w:id="59" w:name="_Toc449692114"/>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BA7FF4">
      <w:pPr>
        <w:jc w:val="right"/>
        <w:rPr>
          <w:noProof w:val="0"/>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16</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p w:rsidR="00104A8F" w:rsidRPr="00FF430B" w:rsidRDefault="00104A8F" w:rsidP="004F77F1">
      <w:pPr>
        <w:spacing w:line="276" w:lineRule="auto"/>
        <w:jc w:val="center"/>
        <w:rPr>
          <w:rFonts w:eastAsia="PMingLiU"/>
          <w:b/>
          <w:lang w:eastAsia="zh-CN"/>
        </w:rPr>
      </w:pPr>
    </w:p>
    <w:bookmarkEnd w:id="59"/>
    <w:p w:rsidR="00104A8F" w:rsidRPr="00FF430B" w:rsidRDefault="00104A8F" w:rsidP="004F77F1">
      <w:pPr>
        <w:spacing w:line="276" w:lineRule="auto"/>
        <w:jc w:val="center"/>
        <w:rPr>
          <w:rFonts w:eastAsia="PMingLiU"/>
          <w:b/>
          <w:noProof w:val="0"/>
          <w:lang w:eastAsia="zh-CN"/>
        </w:rPr>
      </w:pPr>
    </w:p>
    <w:p w:rsidR="00104A8F" w:rsidRPr="00FF430B" w:rsidRDefault="00104A8F" w:rsidP="004F77F1">
      <w:pPr>
        <w:jc w:val="center"/>
        <w:rPr>
          <w:rFonts w:eastAsia="SimSun"/>
          <w:b/>
          <w:bCs/>
          <w:iCs/>
          <w:lang w:eastAsia="zh-CN"/>
        </w:rPr>
      </w:pPr>
      <w:r w:rsidRPr="00FF430B">
        <w:rPr>
          <w:rFonts w:eastAsia="SimSun"/>
          <w:b/>
          <w:bCs/>
          <w:iCs/>
          <w:lang w:eastAsia="zh-CN"/>
        </w:rPr>
        <w:t>LISTA SUBCONTRACTANȚILOR</w:t>
      </w:r>
    </w:p>
    <w:p w:rsidR="00104A8F" w:rsidRPr="00FF430B" w:rsidRDefault="00104A8F" w:rsidP="004F77F1">
      <w:pPr>
        <w:jc w:val="center"/>
        <w:rPr>
          <w:rFonts w:eastAsia="SimSun"/>
          <w:b/>
          <w:bCs/>
          <w:iCs/>
          <w:lang w:eastAsia="zh-CN"/>
        </w:rPr>
      </w:pPr>
      <w:r w:rsidRPr="00FF430B">
        <w:rPr>
          <w:rFonts w:eastAsia="SimSun"/>
          <w:b/>
          <w:bCs/>
          <w:iCs/>
          <w:lang w:eastAsia="zh-CN"/>
        </w:rPr>
        <w:t>ŞI PARTEA/PĂRŢILE DIN CONTRACT CARE SUNT</w:t>
      </w:r>
    </w:p>
    <w:p w:rsidR="00104A8F" w:rsidRPr="00FF430B" w:rsidRDefault="00104A8F" w:rsidP="004F77F1">
      <w:pPr>
        <w:jc w:val="center"/>
        <w:rPr>
          <w:rFonts w:eastAsia="SimSun"/>
          <w:b/>
          <w:bCs/>
          <w:iCs/>
          <w:lang w:eastAsia="zh-CN"/>
        </w:rPr>
      </w:pPr>
      <w:r w:rsidRPr="00FF430B">
        <w:rPr>
          <w:rFonts w:eastAsia="SimSun"/>
          <w:b/>
          <w:bCs/>
          <w:iCs/>
          <w:lang w:eastAsia="zh-CN"/>
        </w:rPr>
        <w:t>ÎNDEPLINITE DE ACEŞTIA</w:t>
      </w:r>
    </w:p>
    <w:p w:rsidR="00104A8F" w:rsidRPr="00FF430B" w:rsidRDefault="00104A8F"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104A8F" w:rsidRPr="00EC30C2" w:rsidTr="00233538">
        <w:trPr>
          <w:cantSplit/>
          <w:trHeight w:val="920"/>
        </w:trPr>
        <w:tc>
          <w:tcPr>
            <w:tcW w:w="0" w:type="auto"/>
            <w:vAlign w:val="center"/>
          </w:tcPr>
          <w:p w:rsidR="00104A8F" w:rsidRPr="00FF430B" w:rsidRDefault="00104A8F" w:rsidP="00196AB4">
            <w:pPr>
              <w:tabs>
                <w:tab w:val="left" w:pos="567"/>
              </w:tabs>
              <w:jc w:val="both"/>
              <w:rPr>
                <w:b/>
              </w:rPr>
            </w:pPr>
            <w:r w:rsidRPr="00FF430B">
              <w:rPr>
                <w:b/>
              </w:rPr>
              <w:t>Nr. d/o</w:t>
            </w:r>
          </w:p>
        </w:tc>
        <w:tc>
          <w:tcPr>
            <w:tcW w:w="3126" w:type="dxa"/>
            <w:vAlign w:val="center"/>
          </w:tcPr>
          <w:p w:rsidR="00104A8F" w:rsidRPr="00FF430B" w:rsidRDefault="00104A8F" w:rsidP="00196AB4">
            <w:pPr>
              <w:jc w:val="center"/>
              <w:rPr>
                <w:b/>
              </w:rPr>
            </w:pPr>
            <w:r w:rsidRPr="00FF430B">
              <w:rPr>
                <w:b/>
              </w:rPr>
              <w:t>Numele şi adresa subantreprenorilor</w:t>
            </w:r>
          </w:p>
        </w:tc>
        <w:tc>
          <w:tcPr>
            <w:tcW w:w="1984" w:type="dxa"/>
            <w:vAlign w:val="center"/>
          </w:tcPr>
          <w:p w:rsidR="00104A8F" w:rsidRPr="00FF430B" w:rsidRDefault="00104A8F" w:rsidP="00196AB4">
            <w:pPr>
              <w:rPr>
                <w:rFonts w:eastAsia="MS Mincho"/>
                <w:b/>
                <w:lang w:eastAsia="zh-CN"/>
              </w:rPr>
            </w:pPr>
            <w:r w:rsidRPr="00FF430B">
              <w:rPr>
                <w:rFonts w:eastAsia="MS Mincho"/>
                <w:b/>
                <w:lang w:eastAsia="zh-CN"/>
              </w:rPr>
              <w:t>Activităţi din contract</w:t>
            </w:r>
          </w:p>
        </w:tc>
        <w:tc>
          <w:tcPr>
            <w:tcW w:w="1443" w:type="dxa"/>
            <w:vAlign w:val="center"/>
          </w:tcPr>
          <w:p w:rsidR="00104A8F" w:rsidRPr="00FF430B" w:rsidRDefault="00104A8F" w:rsidP="00196AB4">
            <w:pPr>
              <w:rPr>
                <w:rFonts w:eastAsia="MS Mincho"/>
                <w:b/>
                <w:lang w:eastAsia="zh-CN"/>
              </w:rPr>
            </w:pPr>
            <w:r w:rsidRPr="00FF430B">
              <w:rPr>
                <w:rFonts w:eastAsia="MS Mincho"/>
                <w:b/>
                <w:lang w:eastAsia="zh-CN"/>
              </w:rPr>
              <w:t>Valoarea aproximativă</w:t>
            </w:r>
          </w:p>
        </w:tc>
        <w:tc>
          <w:tcPr>
            <w:tcW w:w="0" w:type="auto"/>
            <w:vAlign w:val="center"/>
          </w:tcPr>
          <w:p w:rsidR="00104A8F" w:rsidRPr="00FF430B" w:rsidRDefault="00104A8F" w:rsidP="00196AB4">
            <w:pPr>
              <w:rPr>
                <w:rFonts w:eastAsia="MS Mincho"/>
                <w:b/>
                <w:lang w:eastAsia="zh-CN"/>
              </w:rPr>
            </w:pPr>
            <w:r w:rsidRPr="00FF430B">
              <w:rPr>
                <w:rFonts w:eastAsia="MS Mincho"/>
                <w:b/>
                <w:lang w:eastAsia="zh-CN"/>
              </w:rPr>
              <w:t>% din valoarea contractului</w:t>
            </w:r>
          </w:p>
        </w:tc>
      </w:tr>
      <w:tr w:rsidR="00104A8F" w:rsidRPr="00EC30C2" w:rsidTr="00233538">
        <w:trPr>
          <w:trHeight w:val="175"/>
        </w:trPr>
        <w:tc>
          <w:tcPr>
            <w:tcW w:w="0" w:type="auto"/>
          </w:tcPr>
          <w:p w:rsidR="00104A8F" w:rsidRPr="00FF430B" w:rsidRDefault="00104A8F" w:rsidP="00196AB4">
            <w:pPr>
              <w:tabs>
                <w:tab w:val="left" w:pos="567"/>
              </w:tabs>
              <w:jc w:val="both"/>
            </w:pPr>
            <w:r w:rsidRPr="00FF430B">
              <w:t>1.</w:t>
            </w:r>
          </w:p>
        </w:tc>
        <w:tc>
          <w:tcPr>
            <w:tcW w:w="3126" w:type="dxa"/>
          </w:tcPr>
          <w:p w:rsidR="00104A8F" w:rsidRPr="00FF430B" w:rsidRDefault="00104A8F" w:rsidP="00196AB4">
            <w:pPr>
              <w:keepNext/>
              <w:keepLines/>
              <w:tabs>
                <w:tab w:val="left" w:pos="567"/>
              </w:tabs>
              <w:spacing w:before="200"/>
              <w:jc w:val="both"/>
              <w:outlineLvl w:val="2"/>
            </w:pPr>
          </w:p>
        </w:tc>
        <w:tc>
          <w:tcPr>
            <w:tcW w:w="1984" w:type="dxa"/>
          </w:tcPr>
          <w:p w:rsidR="00104A8F" w:rsidRPr="00FF430B" w:rsidRDefault="00104A8F" w:rsidP="00196AB4">
            <w:pPr>
              <w:keepNext/>
              <w:keepLines/>
              <w:tabs>
                <w:tab w:val="left" w:pos="567"/>
              </w:tabs>
              <w:spacing w:before="200"/>
              <w:jc w:val="both"/>
              <w:outlineLvl w:val="2"/>
            </w:pPr>
          </w:p>
        </w:tc>
        <w:tc>
          <w:tcPr>
            <w:tcW w:w="1443" w:type="dxa"/>
          </w:tcPr>
          <w:p w:rsidR="00104A8F" w:rsidRPr="00FF430B" w:rsidRDefault="00104A8F" w:rsidP="00196AB4">
            <w:pPr>
              <w:keepNext/>
              <w:keepLines/>
              <w:tabs>
                <w:tab w:val="left" w:pos="567"/>
              </w:tabs>
              <w:spacing w:before="200"/>
              <w:jc w:val="both"/>
              <w:outlineLvl w:val="2"/>
            </w:pPr>
          </w:p>
        </w:tc>
        <w:tc>
          <w:tcPr>
            <w:tcW w:w="0" w:type="auto"/>
          </w:tcPr>
          <w:p w:rsidR="00104A8F" w:rsidRPr="00FF430B" w:rsidRDefault="00104A8F" w:rsidP="00196AB4">
            <w:pPr>
              <w:keepNext/>
              <w:keepLines/>
              <w:tabs>
                <w:tab w:val="left" w:pos="567"/>
              </w:tabs>
              <w:spacing w:before="200"/>
              <w:jc w:val="both"/>
              <w:outlineLvl w:val="2"/>
            </w:pPr>
          </w:p>
        </w:tc>
      </w:tr>
      <w:tr w:rsidR="00104A8F" w:rsidRPr="00EC30C2" w:rsidTr="00233538">
        <w:trPr>
          <w:trHeight w:val="337"/>
        </w:trPr>
        <w:tc>
          <w:tcPr>
            <w:tcW w:w="0" w:type="auto"/>
          </w:tcPr>
          <w:p w:rsidR="00104A8F" w:rsidRPr="00FF430B" w:rsidRDefault="00104A8F" w:rsidP="00196AB4">
            <w:pPr>
              <w:tabs>
                <w:tab w:val="left" w:pos="567"/>
              </w:tabs>
              <w:jc w:val="both"/>
            </w:pPr>
            <w:r w:rsidRPr="00FF430B">
              <w:t>2.</w:t>
            </w:r>
          </w:p>
        </w:tc>
        <w:tc>
          <w:tcPr>
            <w:tcW w:w="3126" w:type="dxa"/>
          </w:tcPr>
          <w:p w:rsidR="00104A8F" w:rsidRPr="00FF430B" w:rsidRDefault="00104A8F" w:rsidP="00196AB4">
            <w:pPr>
              <w:keepNext/>
              <w:keepLines/>
              <w:tabs>
                <w:tab w:val="left" w:pos="567"/>
              </w:tabs>
              <w:spacing w:before="200"/>
              <w:jc w:val="both"/>
              <w:outlineLvl w:val="2"/>
            </w:pPr>
          </w:p>
        </w:tc>
        <w:tc>
          <w:tcPr>
            <w:tcW w:w="1984" w:type="dxa"/>
          </w:tcPr>
          <w:p w:rsidR="00104A8F" w:rsidRPr="00FF430B" w:rsidRDefault="00104A8F" w:rsidP="00196AB4">
            <w:pPr>
              <w:keepNext/>
              <w:keepLines/>
              <w:tabs>
                <w:tab w:val="left" w:pos="567"/>
              </w:tabs>
              <w:spacing w:before="200"/>
              <w:jc w:val="both"/>
              <w:outlineLvl w:val="2"/>
            </w:pPr>
          </w:p>
        </w:tc>
        <w:tc>
          <w:tcPr>
            <w:tcW w:w="1443" w:type="dxa"/>
          </w:tcPr>
          <w:p w:rsidR="00104A8F" w:rsidRPr="00FF430B" w:rsidRDefault="00104A8F" w:rsidP="00196AB4">
            <w:pPr>
              <w:keepNext/>
              <w:keepLines/>
              <w:tabs>
                <w:tab w:val="left" w:pos="567"/>
              </w:tabs>
              <w:spacing w:before="200"/>
              <w:jc w:val="both"/>
              <w:outlineLvl w:val="2"/>
            </w:pPr>
          </w:p>
        </w:tc>
        <w:tc>
          <w:tcPr>
            <w:tcW w:w="0" w:type="auto"/>
          </w:tcPr>
          <w:p w:rsidR="00104A8F" w:rsidRPr="00FF430B" w:rsidRDefault="00104A8F" w:rsidP="00196AB4">
            <w:pPr>
              <w:keepNext/>
              <w:keepLines/>
              <w:tabs>
                <w:tab w:val="left" w:pos="567"/>
              </w:tabs>
              <w:spacing w:before="200"/>
              <w:jc w:val="both"/>
              <w:outlineLvl w:val="2"/>
            </w:pPr>
          </w:p>
        </w:tc>
      </w:tr>
      <w:tr w:rsidR="00104A8F" w:rsidRPr="00EC30C2" w:rsidTr="00233538">
        <w:trPr>
          <w:trHeight w:val="181"/>
        </w:trPr>
        <w:tc>
          <w:tcPr>
            <w:tcW w:w="0" w:type="auto"/>
          </w:tcPr>
          <w:p w:rsidR="00104A8F" w:rsidRPr="00FF430B" w:rsidRDefault="00104A8F" w:rsidP="00196AB4">
            <w:pPr>
              <w:tabs>
                <w:tab w:val="left" w:pos="567"/>
              </w:tabs>
              <w:jc w:val="both"/>
            </w:pPr>
            <w:r w:rsidRPr="00FF430B">
              <w:t>3.</w:t>
            </w:r>
          </w:p>
        </w:tc>
        <w:tc>
          <w:tcPr>
            <w:tcW w:w="3126" w:type="dxa"/>
          </w:tcPr>
          <w:p w:rsidR="00104A8F" w:rsidRPr="00FF430B" w:rsidRDefault="00104A8F" w:rsidP="00196AB4">
            <w:pPr>
              <w:keepNext/>
              <w:keepLines/>
              <w:tabs>
                <w:tab w:val="left" w:pos="567"/>
              </w:tabs>
              <w:spacing w:before="200"/>
              <w:jc w:val="both"/>
              <w:outlineLvl w:val="2"/>
            </w:pPr>
          </w:p>
        </w:tc>
        <w:tc>
          <w:tcPr>
            <w:tcW w:w="1984" w:type="dxa"/>
          </w:tcPr>
          <w:p w:rsidR="00104A8F" w:rsidRPr="00FF430B" w:rsidRDefault="00104A8F" w:rsidP="00196AB4">
            <w:pPr>
              <w:keepNext/>
              <w:keepLines/>
              <w:tabs>
                <w:tab w:val="left" w:pos="567"/>
              </w:tabs>
              <w:spacing w:before="200"/>
              <w:jc w:val="both"/>
              <w:outlineLvl w:val="2"/>
            </w:pPr>
          </w:p>
        </w:tc>
        <w:tc>
          <w:tcPr>
            <w:tcW w:w="1443" w:type="dxa"/>
          </w:tcPr>
          <w:p w:rsidR="00104A8F" w:rsidRPr="00FF430B" w:rsidRDefault="00104A8F" w:rsidP="00196AB4">
            <w:pPr>
              <w:keepNext/>
              <w:keepLines/>
              <w:tabs>
                <w:tab w:val="left" w:pos="567"/>
              </w:tabs>
              <w:spacing w:before="200"/>
              <w:jc w:val="both"/>
              <w:outlineLvl w:val="2"/>
            </w:pPr>
          </w:p>
        </w:tc>
        <w:tc>
          <w:tcPr>
            <w:tcW w:w="0" w:type="auto"/>
          </w:tcPr>
          <w:p w:rsidR="00104A8F" w:rsidRPr="00FF430B" w:rsidRDefault="00104A8F" w:rsidP="00196AB4">
            <w:pPr>
              <w:keepNext/>
              <w:keepLines/>
              <w:tabs>
                <w:tab w:val="left" w:pos="567"/>
              </w:tabs>
              <w:spacing w:before="200"/>
              <w:jc w:val="both"/>
              <w:outlineLvl w:val="2"/>
            </w:pPr>
          </w:p>
        </w:tc>
      </w:tr>
      <w:tr w:rsidR="00104A8F" w:rsidRPr="00EC30C2" w:rsidTr="00233538">
        <w:trPr>
          <w:trHeight w:val="181"/>
        </w:trPr>
        <w:tc>
          <w:tcPr>
            <w:tcW w:w="0" w:type="auto"/>
          </w:tcPr>
          <w:p w:rsidR="00104A8F" w:rsidRPr="00FF430B" w:rsidRDefault="00104A8F" w:rsidP="00196AB4">
            <w:pPr>
              <w:tabs>
                <w:tab w:val="left" w:pos="567"/>
              </w:tabs>
              <w:jc w:val="both"/>
            </w:pPr>
            <w:r w:rsidRPr="00FF430B">
              <w:t>4.</w:t>
            </w:r>
          </w:p>
        </w:tc>
        <w:tc>
          <w:tcPr>
            <w:tcW w:w="3126" w:type="dxa"/>
          </w:tcPr>
          <w:p w:rsidR="00104A8F" w:rsidRPr="00FF430B" w:rsidRDefault="00104A8F" w:rsidP="00196AB4">
            <w:pPr>
              <w:keepNext/>
              <w:keepLines/>
              <w:tabs>
                <w:tab w:val="left" w:pos="567"/>
              </w:tabs>
              <w:spacing w:before="200"/>
              <w:jc w:val="both"/>
              <w:outlineLvl w:val="2"/>
            </w:pPr>
          </w:p>
        </w:tc>
        <w:tc>
          <w:tcPr>
            <w:tcW w:w="1984" w:type="dxa"/>
          </w:tcPr>
          <w:p w:rsidR="00104A8F" w:rsidRPr="00FF430B" w:rsidRDefault="00104A8F" w:rsidP="00196AB4">
            <w:pPr>
              <w:keepNext/>
              <w:keepLines/>
              <w:tabs>
                <w:tab w:val="left" w:pos="567"/>
              </w:tabs>
              <w:spacing w:before="200"/>
              <w:jc w:val="both"/>
              <w:outlineLvl w:val="2"/>
            </w:pPr>
          </w:p>
        </w:tc>
        <w:tc>
          <w:tcPr>
            <w:tcW w:w="1443" w:type="dxa"/>
          </w:tcPr>
          <w:p w:rsidR="00104A8F" w:rsidRPr="00FF430B" w:rsidRDefault="00104A8F" w:rsidP="00196AB4">
            <w:pPr>
              <w:keepNext/>
              <w:keepLines/>
              <w:tabs>
                <w:tab w:val="left" w:pos="567"/>
              </w:tabs>
              <w:spacing w:before="200"/>
              <w:jc w:val="both"/>
              <w:outlineLvl w:val="2"/>
            </w:pPr>
          </w:p>
        </w:tc>
        <w:tc>
          <w:tcPr>
            <w:tcW w:w="0" w:type="auto"/>
          </w:tcPr>
          <w:p w:rsidR="00104A8F" w:rsidRPr="00FF430B" w:rsidRDefault="00104A8F" w:rsidP="00196AB4">
            <w:pPr>
              <w:keepNext/>
              <w:keepLines/>
              <w:tabs>
                <w:tab w:val="left" w:pos="567"/>
              </w:tabs>
              <w:spacing w:before="200"/>
              <w:jc w:val="both"/>
              <w:outlineLvl w:val="2"/>
            </w:pPr>
          </w:p>
        </w:tc>
      </w:tr>
      <w:tr w:rsidR="00104A8F" w:rsidRPr="00EC30C2" w:rsidTr="00233538">
        <w:trPr>
          <w:trHeight w:val="181"/>
        </w:trPr>
        <w:tc>
          <w:tcPr>
            <w:tcW w:w="0" w:type="auto"/>
          </w:tcPr>
          <w:p w:rsidR="00104A8F" w:rsidRPr="00FF430B" w:rsidRDefault="00104A8F" w:rsidP="00196AB4">
            <w:pPr>
              <w:keepNext/>
              <w:keepLines/>
              <w:tabs>
                <w:tab w:val="left" w:pos="567"/>
              </w:tabs>
              <w:spacing w:before="200"/>
              <w:jc w:val="both"/>
              <w:outlineLvl w:val="2"/>
            </w:pPr>
          </w:p>
        </w:tc>
        <w:tc>
          <w:tcPr>
            <w:tcW w:w="3126" w:type="dxa"/>
          </w:tcPr>
          <w:p w:rsidR="00104A8F" w:rsidRPr="00FF430B" w:rsidRDefault="00104A8F" w:rsidP="00196AB4">
            <w:pPr>
              <w:keepNext/>
              <w:keepLines/>
              <w:tabs>
                <w:tab w:val="left" w:pos="567"/>
              </w:tabs>
              <w:spacing w:before="200"/>
              <w:jc w:val="both"/>
              <w:outlineLvl w:val="2"/>
            </w:pPr>
          </w:p>
        </w:tc>
        <w:tc>
          <w:tcPr>
            <w:tcW w:w="1984" w:type="dxa"/>
          </w:tcPr>
          <w:p w:rsidR="00104A8F" w:rsidRPr="00FF430B" w:rsidRDefault="00104A8F" w:rsidP="00196AB4">
            <w:pPr>
              <w:keepNext/>
              <w:keepLines/>
              <w:tabs>
                <w:tab w:val="left" w:pos="567"/>
              </w:tabs>
              <w:spacing w:before="200"/>
              <w:jc w:val="both"/>
              <w:outlineLvl w:val="2"/>
            </w:pPr>
          </w:p>
        </w:tc>
        <w:tc>
          <w:tcPr>
            <w:tcW w:w="1443" w:type="dxa"/>
          </w:tcPr>
          <w:p w:rsidR="00104A8F" w:rsidRPr="00FF430B" w:rsidRDefault="00104A8F" w:rsidP="00196AB4">
            <w:pPr>
              <w:keepNext/>
              <w:keepLines/>
              <w:tabs>
                <w:tab w:val="left" w:pos="567"/>
              </w:tabs>
              <w:spacing w:before="200"/>
              <w:jc w:val="both"/>
              <w:outlineLvl w:val="2"/>
            </w:pPr>
          </w:p>
        </w:tc>
        <w:tc>
          <w:tcPr>
            <w:tcW w:w="0" w:type="auto"/>
          </w:tcPr>
          <w:p w:rsidR="00104A8F" w:rsidRPr="00FF430B" w:rsidRDefault="00104A8F" w:rsidP="00196AB4">
            <w:pPr>
              <w:keepNext/>
              <w:keepLines/>
              <w:tabs>
                <w:tab w:val="left" w:pos="567"/>
              </w:tabs>
              <w:spacing w:before="200"/>
              <w:jc w:val="both"/>
              <w:outlineLvl w:val="2"/>
            </w:pPr>
          </w:p>
        </w:tc>
      </w:tr>
    </w:tbl>
    <w:p w:rsidR="00104A8F" w:rsidRPr="00FF430B" w:rsidRDefault="00104A8F" w:rsidP="00196AB4">
      <w:pPr>
        <w:jc w:val="both"/>
        <w:rPr>
          <w:rFonts w:eastAsia="PMingLiU"/>
          <w:lang w:eastAsia="zh-CN"/>
        </w:rPr>
      </w:pPr>
    </w:p>
    <w:p w:rsidR="00104A8F" w:rsidRPr="00FF430B" w:rsidRDefault="00104A8F" w:rsidP="00196AB4">
      <w:pPr>
        <w:jc w:val="both"/>
        <w:rPr>
          <w:rFonts w:eastAsia="PMingLiU"/>
          <w:lang w:eastAsia="zh-CN"/>
        </w:rPr>
      </w:pPr>
      <w:r w:rsidRPr="00FF430B">
        <w:rPr>
          <w:rFonts w:eastAsia="PMingLiU"/>
          <w:lang w:eastAsia="zh-CN"/>
        </w:rPr>
        <w:t>Semnat: ______________________________________</w:t>
      </w:r>
    </w:p>
    <w:p w:rsidR="00104A8F" w:rsidRPr="00FF430B" w:rsidRDefault="00104A8F" w:rsidP="00196AB4">
      <w:pPr>
        <w:jc w:val="both"/>
        <w:rPr>
          <w:rFonts w:eastAsia="PMingLiU"/>
          <w:lang w:eastAsia="zh-CN"/>
        </w:rPr>
      </w:pPr>
      <w:r w:rsidRPr="00FF430B">
        <w:rPr>
          <w:rFonts w:eastAsia="PMingLiU"/>
          <w:lang w:eastAsia="zh-CN"/>
        </w:rPr>
        <w:t>Nume: _______________________________________</w:t>
      </w:r>
    </w:p>
    <w:p w:rsidR="00104A8F" w:rsidRPr="00FF430B" w:rsidRDefault="00104A8F" w:rsidP="00196AB4">
      <w:pPr>
        <w:jc w:val="both"/>
        <w:rPr>
          <w:rFonts w:eastAsia="PMingLiU"/>
          <w:lang w:eastAsia="zh-CN"/>
        </w:rPr>
      </w:pPr>
      <w:r w:rsidRPr="00FF430B">
        <w:rPr>
          <w:rFonts w:eastAsia="PMingLiU"/>
          <w:lang w:eastAsia="zh-CN"/>
        </w:rPr>
        <w:t>Funcţia în cadrul întreprinderii: _________________________</w:t>
      </w:r>
    </w:p>
    <w:p w:rsidR="00104A8F" w:rsidRPr="00FF430B" w:rsidRDefault="00104A8F" w:rsidP="00196AB4">
      <w:pPr>
        <w:jc w:val="both"/>
        <w:rPr>
          <w:rFonts w:eastAsia="PMingLiU"/>
          <w:lang w:eastAsia="zh-CN"/>
        </w:rPr>
      </w:pPr>
      <w:r w:rsidRPr="00FF430B">
        <w:rPr>
          <w:rFonts w:eastAsia="PMingLiU"/>
          <w:lang w:eastAsia="zh-CN"/>
        </w:rPr>
        <w:t>Denumirea întreprinderii: ______________________________</w:t>
      </w:r>
    </w:p>
    <w:p w:rsidR="00104A8F" w:rsidRPr="00FF430B" w:rsidRDefault="00104A8F" w:rsidP="00196AB4">
      <w:pPr>
        <w:rPr>
          <w:rFonts w:eastAsia="PMingLiU"/>
          <w:lang w:eastAsia="zh-CN"/>
        </w:rPr>
      </w:pPr>
    </w:p>
    <w:p w:rsidR="00104A8F" w:rsidRPr="00FF430B" w:rsidRDefault="00104A8F" w:rsidP="00316C81">
      <w:pPr>
        <w:spacing w:after="200" w:line="276" w:lineRule="auto"/>
        <w:jc w:val="center"/>
        <w:rPr>
          <w:rFonts w:eastAsia="PMingLiU"/>
          <w:lang w:eastAsia="zh-CN"/>
        </w:rPr>
      </w:pPr>
      <w:bookmarkStart w:id="60" w:name="_Toc449692115"/>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17</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316C81">
      <w:pPr>
        <w:spacing w:after="200" w:line="276" w:lineRule="auto"/>
        <w:jc w:val="center"/>
        <w:rPr>
          <w:rFonts w:eastAsia="PMingLiU"/>
          <w:b/>
          <w:lang w:eastAsia="zh-CN"/>
        </w:rPr>
      </w:pPr>
    </w:p>
    <w:p w:rsidR="00104A8F" w:rsidRPr="00FF430B" w:rsidRDefault="00104A8F" w:rsidP="00316C81">
      <w:pPr>
        <w:spacing w:after="200" w:line="276" w:lineRule="auto"/>
        <w:jc w:val="center"/>
        <w:rPr>
          <w:rFonts w:eastAsia="PMingLiU"/>
          <w:b/>
          <w:lang w:eastAsia="zh-CN"/>
        </w:rPr>
      </w:pPr>
    </w:p>
    <w:bookmarkEnd w:id="60"/>
    <w:p w:rsidR="00104A8F" w:rsidRPr="00FF430B" w:rsidRDefault="00104A8F"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104A8F" w:rsidRPr="00FF430B" w:rsidRDefault="00104A8F"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104A8F" w:rsidRPr="00FF430B" w:rsidRDefault="00104A8F" w:rsidP="008C0290">
      <w:pPr>
        <w:tabs>
          <w:tab w:val="left" w:pos="567"/>
        </w:tabs>
        <w:jc w:val="both"/>
      </w:pPr>
      <w:r w:rsidRPr="00FF430B">
        <w:t>____________________________________________________________________________</w:t>
      </w:r>
    </w:p>
    <w:p w:rsidR="00104A8F" w:rsidRPr="00FF430B" w:rsidRDefault="00104A8F" w:rsidP="008C0290">
      <w:pPr>
        <w:tabs>
          <w:tab w:val="left" w:pos="567"/>
        </w:tabs>
        <w:jc w:val="center"/>
        <w:rPr>
          <w:b/>
        </w:rPr>
      </w:pPr>
      <w:r w:rsidRPr="00FF430B">
        <w:rPr>
          <w:b/>
        </w:rPr>
        <w:t>(denumirea)</w:t>
      </w:r>
    </w:p>
    <w:p w:rsidR="00104A8F" w:rsidRPr="00FF430B" w:rsidRDefault="00104A8F" w:rsidP="008C0290">
      <w:pPr>
        <w:tabs>
          <w:tab w:val="left" w:pos="567"/>
        </w:tabs>
        <w:jc w:val="both"/>
        <w:rPr>
          <w:u w:val="single"/>
        </w:rPr>
      </w:pPr>
      <w:r w:rsidRPr="00FF430B">
        <w:rPr>
          <w:b/>
        </w:rPr>
        <w:t>1.Părţi contractante</w:t>
      </w:r>
      <w:r w:rsidRPr="00FF430B">
        <w:t xml:space="preserve"> ( agenţi economici)</w:t>
      </w:r>
    </w:p>
    <w:p w:rsidR="00104A8F" w:rsidRPr="00FF430B" w:rsidRDefault="00104A8F"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104A8F" w:rsidRPr="00FF430B" w:rsidRDefault="00104A8F"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104A8F" w:rsidRPr="00FF430B" w:rsidRDefault="00104A8F"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104A8F" w:rsidRPr="00FF430B" w:rsidRDefault="00104A8F" w:rsidP="008C0290">
      <w:pPr>
        <w:tabs>
          <w:tab w:val="left" w:pos="567"/>
        </w:tabs>
        <w:jc w:val="both"/>
      </w:pPr>
      <w:r w:rsidRPr="00FF430B">
        <w:rPr>
          <w:b/>
        </w:rPr>
        <w:t xml:space="preserve">2. Adrese, telefon, fax </w:t>
      </w:r>
      <w:r w:rsidRPr="00FF430B">
        <w:t xml:space="preserve"> ale partenerilor (părţi contractante):</w:t>
      </w:r>
    </w:p>
    <w:p w:rsidR="00104A8F" w:rsidRPr="00FF430B" w:rsidRDefault="00104A8F"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104A8F" w:rsidRPr="00FF430B" w:rsidRDefault="00104A8F"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104A8F" w:rsidRPr="00FF430B" w:rsidRDefault="00104A8F"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104A8F" w:rsidRPr="00FF430B" w:rsidRDefault="00104A8F" w:rsidP="008C0290">
      <w:pPr>
        <w:tabs>
          <w:tab w:val="left" w:pos="567"/>
        </w:tabs>
        <w:jc w:val="both"/>
      </w:pPr>
      <w:r w:rsidRPr="00FF430B">
        <w:rPr>
          <w:b/>
        </w:rPr>
        <w:t>3. Informaţii privind modul de asociere:</w:t>
      </w:r>
    </w:p>
    <w:p w:rsidR="00104A8F" w:rsidRPr="00FF430B" w:rsidRDefault="00104A8F"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104A8F" w:rsidRPr="00FF430B" w:rsidRDefault="00104A8F" w:rsidP="008C0290">
      <w:pPr>
        <w:tabs>
          <w:tab w:val="left" w:pos="567"/>
        </w:tabs>
        <w:jc w:val="both"/>
      </w:pPr>
      <w:r w:rsidRPr="00FF430B">
        <w:t>b) Locul şi data înregistrării asociaţiei______________________________________________</w:t>
      </w:r>
    </w:p>
    <w:p w:rsidR="00104A8F" w:rsidRPr="00FF430B" w:rsidRDefault="00104A8F" w:rsidP="008C0290">
      <w:pPr>
        <w:pStyle w:val="Footer"/>
        <w:tabs>
          <w:tab w:val="left" w:pos="567"/>
        </w:tabs>
        <w:jc w:val="both"/>
      </w:pPr>
      <w:r w:rsidRPr="00FF430B">
        <w:t>c) Activităţi economice ce se vor realiza în comun ____________________________________</w:t>
      </w:r>
    </w:p>
    <w:p w:rsidR="00104A8F" w:rsidRPr="00FF430B" w:rsidRDefault="00104A8F" w:rsidP="008C0290">
      <w:pPr>
        <w:tabs>
          <w:tab w:val="left" w:pos="567"/>
        </w:tabs>
        <w:jc w:val="both"/>
      </w:pPr>
      <w:r w:rsidRPr="00FF430B">
        <w:t>_____________________________________________________________________________</w:t>
      </w:r>
    </w:p>
    <w:p w:rsidR="00104A8F" w:rsidRPr="00FF430B" w:rsidRDefault="00104A8F"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104A8F" w:rsidRPr="00FF430B" w:rsidRDefault="00104A8F" w:rsidP="008C0290">
      <w:pPr>
        <w:tabs>
          <w:tab w:val="left" w:pos="567"/>
        </w:tabs>
        <w:jc w:val="both"/>
      </w:pPr>
      <w:r w:rsidRPr="00FF430B">
        <w:t>e) Valoarea  și cota procentuală a lucrărilor executate de fiecare asociat ___________________</w:t>
      </w:r>
    </w:p>
    <w:p w:rsidR="00104A8F" w:rsidRPr="00FF430B" w:rsidRDefault="00104A8F" w:rsidP="008C0290">
      <w:pPr>
        <w:tabs>
          <w:tab w:val="left" w:pos="567"/>
        </w:tabs>
        <w:jc w:val="both"/>
      </w:pPr>
      <w:r w:rsidRPr="00FF430B">
        <w:t>_____________________________________________________________________________</w:t>
      </w:r>
    </w:p>
    <w:p w:rsidR="00104A8F" w:rsidRPr="00FF430B" w:rsidRDefault="00104A8F" w:rsidP="008C0290">
      <w:pPr>
        <w:tabs>
          <w:tab w:val="left" w:pos="567"/>
        </w:tabs>
        <w:jc w:val="both"/>
      </w:pPr>
      <w:r w:rsidRPr="00FF430B">
        <w:t>f) Condiţii de administrare a asociaţiei______________________________________________</w:t>
      </w:r>
    </w:p>
    <w:p w:rsidR="00104A8F" w:rsidRPr="00FF430B" w:rsidRDefault="00104A8F"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104A8F" w:rsidRPr="00FF430B" w:rsidRDefault="00104A8F" w:rsidP="008C0290">
      <w:pPr>
        <w:tabs>
          <w:tab w:val="left" w:pos="567"/>
        </w:tabs>
        <w:jc w:val="both"/>
      </w:pPr>
      <w:r w:rsidRPr="00FF430B">
        <w:t>h) Cauze de încetare a asociaţiei şi modul de împărţire a rezultatelor   lichidării_____________________________________________________________________</w:t>
      </w:r>
    </w:p>
    <w:p w:rsidR="00104A8F" w:rsidRPr="00FF430B" w:rsidRDefault="00104A8F"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104A8F" w:rsidRPr="00FF430B" w:rsidRDefault="00104A8F" w:rsidP="008C0290">
      <w:pPr>
        <w:tabs>
          <w:tab w:val="left" w:pos="567"/>
        </w:tabs>
        <w:jc w:val="both"/>
      </w:pPr>
      <w:r w:rsidRPr="00FF430B">
        <w:t>j) Alte cauze__________________________________________________________________</w:t>
      </w:r>
    </w:p>
    <w:p w:rsidR="00104A8F" w:rsidRPr="00FF430B" w:rsidRDefault="00104A8F" w:rsidP="008C0290">
      <w:pPr>
        <w:jc w:val="both"/>
        <w:rPr>
          <w:rFonts w:eastAsia="PMingLiU"/>
          <w:lang w:eastAsia="zh-CN"/>
        </w:rPr>
      </w:pPr>
    </w:p>
    <w:p w:rsidR="00104A8F" w:rsidRPr="00FF430B" w:rsidRDefault="00104A8F" w:rsidP="008C0290">
      <w:pPr>
        <w:jc w:val="both"/>
        <w:rPr>
          <w:rFonts w:eastAsia="PMingLiU"/>
          <w:lang w:eastAsia="zh-CN"/>
        </w:rPr>
      </w:pPr>
    </w:p>
    <w:p w:rsidR="00104A8F" w:rsidRPr="00FF430B" w:rsidRDefault="00104A8F"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104A8F" w:rsidRPr="00FF430B" w:rsidRDefault="00104A8F" w:rsidP="008C0290">
      <w:pPr>
        <w:jc w:val="both"/>
        <w:rPr>
          <w:rFonts w:eastAsia="PMingLiU"/>
          <w:lang w:eastAsia="zh-CN"/>
        </w:rPr>
      </w:pPr>
      <w:r w:rsidRPr="00FF430B">
        <w:rPr>
          <w:rFonts w:eastAsia="PMingLiU"/>
          <w:lang w:eastAsia="zh-CN"/>
        </w:rPr>
        <w:t>Semnat Liderul Asociației: __________________________</w:t>
      </w:r>
    </w:p>
    <w:p w:rsidR="00104A8F" w:rsidRPr="00FF430B" w:rsidRDefault="00104A8F" w:rsidP="008C0290">
      <w:pPr>
        <w:jc w:val="both"/>
        <w:rPr>
          <w:rFonts w:eastAsia="PMingLiU"/>
          <w:lang w:eastAsia="zh-CN"/>
        </w:rPr>
      </w:pPr>
      <w:r w:rsidRPr="00FF430B">
        <w:rPr>
          <w:rFonts w:eastAsia="PMingLiU"/>
          <w:lang w:eastAsia="zh-CN"/>
        </w:rPr>
        <w:t>Nume: __________________________________________</w:t>
      </w:r>
    </w:p>
    <w:p w:rsidR="00104A8F" w:rsidRPr="00FF430B" w:rsidRDefault="00104A8F" w:rsidP="008C0290">
      <w:pPr>
        <w:jc w:val="both"/>
        <w:rPr>
          <w:rFonts w:eastAsia="PMingLiU"/>
          <w:lang w:eastAsia="zh-CN"/>
        </w:rPr>
      </w:pPr>
      <w:r w:rsidRPr="00FF430B">
        <w:rPr>
          <w:rFonts w:eastAsia="PMingLiU"/>
          <w:lang w:eastAsia="zh-CN"/>
        </w:rPr>
        <w:t>Funcţia în cadrul întreprinderii: ____________________________</w:t>
      </w:r>
    </w:p>
    <w:p w:rsidR="00104A8F" w:rsidRPr="00FF430B" w:rsidRDefault="00104A8F" w:rsidP="008C0290">
      <w:pPr>
        <w:jc w:val="both"/>
        <w:rPr>
          <w:rFonts w:eastAsia="PMingLiU"/>
          <w:lang w:eastAsia="zh-CN"/>
        </w:rPr>
      </w:pPr>
      <w:r w:rsidRPr="00FF430B">
        <w:rPr>
          <w:rFonts w:eastAsia="PMingLiU"/>
          <w:lang w:eastAsia="zh-CN"/>
        </w:rPr>
        <w:t>Denumirea întreprinderii: _________________________________</w:t>
      </w:r>
    </w:p>
    <w:p w:rsidR="00104A8F" w:rsidRPr="00FF430B" w:rsidRDefault="00104A8F" w:rsidP="008C0290">
      <w:pPr>
        <w:jc w:val="both"/>
        <w:rPr>
          <w:rFonts w:eastAsia="PMingLiU"/>
          <w:lang w:eastAsia="zh-CN"/>
        </w:rPr>
      </w:pPr>
    </w:p>
    <w:p w:rsidR="00104A8F" w:rsidRPr="00FF430B" w:rsidRDefault="00104A8F" w:rsidP="008C0290">
      <w:pPr>
        <w:jc w:val="both"/>
        <w:rPr>
          <w:rFonts w:eastAsia="PMingLiU"/>
          <w:lang w:eastAsia="zh-CN"/>
        </w:rPr>
      </w:pPr>
      <w:r w:rsidRPr="00FF430B">
        <w:rPr>
          <w:rFonts w:eastAsia="PMingLiU"/>
          <w:lang w:eastAsia="zh-CN"/>
        </w:rPr>
        <w:t>Semnat Asociatul secund: __________________________</w:t>
      </w:r>
    </w:p>
    <w:p w:rsidR="00104A8F" w:rsidRPr="00FF430B" w:rsidRDefault="00104A8F" w:rsidP="008C0290">
      <w:pPr>
        <w:jc w:val="both"/>
        <w:rPr>
          <w:rFonts w:eastAsia="PMingLiU"/>
          <w:lang w:eastAsia="zh-CN"/>
        </w:rPr>
      </w:pPr>
      <w:r w:rsidRPr="00FF430B">
        <w:rPr>
          <w:rFonts w:eastAsia="PMingLiU"/>
          <w:lang w:eastAsia="zh-CN"/>
        </w:rPr>
        <w:t>Nume: __________________________________________</w:t>
      </w:r>
    </w:p>
    <w:p w:rsidR="00104A8F" w:rsidRPr="00FF430B" w:rsidRDefault="00104A8F" w:rsidP="008C0290">
      <w:pPr>
        <w:jc w:val="both"/>
        <w:rPr>
          <w:rFonts w:eastAsia="PMingLiU"/>
          <w:lang w:eastAsia="zh-CN"/>
        </w:rPr>
      </w:pPr>
      <w:r w:rsidRPr="00FF430B">
        <w:rPr>
          <w:rFonts w:eastAsia="PMingLiU"/>
          <w:lang w:eastAsia="zh-CN"/>
        </w:rPr>
        <w:t>Funcţia în cadrul întreprinderii: ____________________________</w:t>
      </w:r>
    </w:p>
    <w:p w:rsidR="00104A8F" w:rsidRPr="00FF430B" w:rsidRDefault="00104A8F"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104A8F" w:rsidRPr="00FF430B" w:rsidRDefault="00104A8F" w:rsidP="00A1178E">
      <w:pPr>
        <w:tabs>
          <w:tab w:val="left" w:pos="567"/>
        </w:tabs>
        <w:jc w:val="both"/>
        <w:rPr>
          <w:rFonts w:eastAsia="PMingLiU"/>
          <w:lang w:eastAsia="zh-CN"/>
        </w:rPr>
      </w:pPr>
    </w:p>
    <w:p w:rsidR="00104A8F" w:rsidRPr="00FF430B" w:rsidRDefault="00104A8F" w:rsidP="00A1178E">
      <w:pPr>
        <w:tabs>
          <w:tab w:val="left" w:pos="567"/>
        </w:tabs>
        <w:jc w:val="center"/>
        <w:rPr>
          <w:b/>
          <w:color w:val="000000"/>
          <w:w w:val="90"/>
          <w:sz w:val="28"/>
          <w:szCs w:val="28"/>
        </w:rPr>
      </w:pPr>
    </w:p>
    <w:p w:rsidR="00104A8F" w:rsidRPr="00FF430B" w:rsidRDefault="00104A8F" w:rsidP="00A1178E">
      <w:pPr>
        <w:tabs>
          <w:tab w:val="left" w:pos="567"/>
        </w:tabs>
        <w:jc w:val="center"/>
        <w:rPr>
          <w:b/>
          <w:color w:val="000000"/>
          <w:w w:val="90"/>
        </w:rPr>
      </w:pPr>
    </w:p>
    <w:p w:rsidR="00104A8F" w:rsidRPr="00FF430B" w:rsidRDefault="00104A8F" w:rsidP="00A1178E">
      <w:pPr>
        <w:tabs>
          <w:tab w:val="left" w:pos="567"/>
        </w:tabs>
        <w:jc w:val="center"/>
        <w:rPr>
          <w:b/>
          <w:color w:val="000000"/>
          <w:w w:val="90"/>
        </w:rPr>
      </w:pPr>
    </w:p>
    <w:p w:rsidR="00104A8F" w:rsidRDefault="00104A8F" w:rsidP="00A1178E">
      <w:pPr>
        <w:tabs>
          <w:tab w:val="left" w:pos="567"/>
        </w:tabs>
        <w:jc w:val="center"/>
        <w:rPr>
          <w:b/>
          <w:color w:val="000000"/>
          <w:w w:val="90"/>
        </w:rPr>
      </w:pPr>
    </w:p>
    <w:p w:rsidR="00104A8F" w:rsidRDefault="00104A8F" w:rsidP="00A1178E">
      <w:pPr>
        <w:tabs>
          <w:tab w:val="left" w:pos="567"/>
        </w:tabs>
        <w:jc w:val="center"/>
        <w:rPr>
          <w:b/>
          <w:color w:val="000000"/>
          <w:w w:val="90"/>
        </w:rPr>
      </w:pPr>
    </w:p>
    <w:p w:rsidR="00104A8F" w:rsidRPr="00FF430B" w:rsidRDefault="00104A8F" w:rsidP="00A1178E">
      <w:pPr>
        <w:tabs>
          <w:tab w:val="left" w:pos="567"/>
        </w:tabs>
        <w:jc w:val="center"/>
        <w:rPr>
          <w:b/>
          <w:color w:val="000000"/>
          <w:w w:val="90"/>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18</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A1178E">
      <w:pPr>
        <w:tabs>
          <w:tab w:val="left" w:pos="567"/>
        </w:tabs>
        <w:jc w:val="center"/>
        <w:rPr>
          <w:b/>
          <w:color w:val="000000"/>
          <w:w w:val="90"/>
        </w:rPr>
      </w:pPr>
    </w:p>
    <w:p w:rsidR="00104A8F" w:rsidRPr="00FF430B" w:rsidRDefault="00104A8F" w:rsidP="00A1178E">
      <w:pPr>
        <w:tabs>
          <w:tab w:val="left" w:pos="567"/>
        </w:tabs>
        <w:jc w:val="center"/>
        <w:rPr>
          <w:b/>
          <w:color w:val="000000"/>
          <w:w w:val="90"/>
        </w:rPr>
      </w:pPr>
    </w:p>
    <w:p w:rsidR="00104A8F" w:rsidRPr="00FF430B" w:rsidRDefault="00104A8F" w:rsidP="00B27D8B">
      <w:pPr>
        <w:tabs>
          <w:tab w:val="left" w:pos="567"/>
        </w:tabs>
        <w:jc w:val="center"/>
        <w:rPr>
          <w:b/>
          <w:color w:val="000000"/>
          <w:w w:val="90"/>
        </w:rPr>
      </w:pPr>
    </w:p>
    <w:p w:rsidR="00104A8F" w:rsidRPr="00A07263" w:rsidRDefault="00104A8F" w:rsidP="00B27D8B">
      <w:pPr>
        <w:pStyle w:val="Heading1"/>
        <w:numPr>
          <w:ilvl w:val="0"/>
          <w:numId w:val="0"/>
        </w:numPr>
        <w:ind w:left="720"/>
        <w:rPr>
          <w:lang w:val="pt-BR"/>
        </w:rPr>
      </w:pPr>
      <w:r w:rsidRPr="00A07263">
        <w:rPr>
          <w:lang w:val="pt-BR"/>
        </w:rPr>
        <w:t>ANGAJAMENT TERŢ SUSŢINĂTOR FINANCIAR</w:t>
      </w:r>
    </w:p>
    <w:p w:rsidR="00104A8F" w:rsidRPr="00FF430B" w:rsidRDefault="00104A8F" w:rsidP="00B27D8B">
      <w:pPr>
        <w:tabs>
          <w:tab w:val="left" w:pos="567"/>
        </w:tabs>
        <w:jc w:val="center"/>
        <w:rPr>
          <w:b/>
          <w:color w:val="000000"/>
          <w:w w:val="90"/>
        </w:rPr>
      </w:pPr>
    </w:p>
    <w:p w:rsidR="00104A8F" w:rsidRPr="00FF430B" w:rsidRDefault="00104A8F" w:rsidP="00AC7DAC">
      <w:pPr>
        <w:shd w:val="clear" w:color="auto" w:fill="FFFFFF"/>
        <w:jc w:val="both"/>
        <w:rPr>
          <w:b/>
          <w:spacing w:val="-2"/>
        </w:rPr>
      </w:pPr>
      <w:r w:rsidRPr="00FF430B">
        <w:rPr>
          <w:b/>
          <w:spacing w:val="-2"/>
        </w:rPr>
        <w:t>Terţ susţinător financiar</w:t>
      </w:r>
    </w:p>
    <w:p w:rsidR="00104A8F" w:rsidRPr="00FF430B" w:rsidRDefault="00104A8F" w:rsidP="00AC7DAC">
      <w:pPr>
        <w:shd w:val="clear" w:color="auto" w:fill="FFFFFF"/>
        <w:jc w:val="both"/>
      </w:pPr>
      <w:r w:rsidRPr="00FF430B">
        <w:rPr>
          <w:b/>
          <w:spacing w:val="-2"/>
        </w:rPr>
        <w:t>..........................</w:t>
      </w:r>
      <w:r w:rsidRPr="00FF430B">
        <w:t xml:space="preserve">(denumirea)  </w:t>
      </w:r>
    </w:p>
    <w:p w:rsidR="00104A8F" w:rsidRPr="00FF430B" w:rsidRDefault="00104A8F" w:rsidP="00AC7DAC">
      <w:pPr>
        <w:shd w:val="clear" w:color="auto" w:fill="FFFFFF"/>
        <w:jc w:val="center"/>
        <w:rPr>
          <w:b/>
        </w:rPr>
      </w:pPr>
      <w:r w:rsidRPr="00FF430B">
        <w:rPr>
          <w:b/>
        </w:rPr>
        <w:t>ANGAJAMENT</w:t>
      </w:r>
    </w:p>
    <w:p w:rsidR="00104A8F" w:rsidRPr="00FF430B" w:rsidRDefault="00104A8F" w:rsidP="00AC7DAC">
      <w:pPr>
        <w:shd w:val="clear" w:color="auto" w:fill="FFFFFF"/>
        <w:jc w:val="center"/>
      </w:pPr>
      <w:r w:rsidRPr="00FF430B">
        <w:t xml:space="preserve">privind susţinerea financiară </w:t>
      </w:r>
      <w:r w:rsidRPr="00FF430B">
        <w:rPr>
          <w:spacing w:val="-1"/>
        </w:rPr>
        <w:t>a ofertantului/candidatului\</w:t>
      </w:r>
    </w:p>
    <w:p w:rsidR="00104A8F" w:rsidRPr="00FF430B" w:rsidRDefault="00104A8F" w:rsidP="00AC7DAC">
      <w:pPr>
        <w:shd w:val="clear" w:color="auto" w:fill="FFFFFF"/>
        <w:spacing w:before="504"/>
        <w:jc w:val="both"/>
        <w:rPr>
          <w:spacing w:val="-3"/>
        </w:rPr>
      </w:pPr>
      <w:r w:rsidRPr="00FF430B">
        <w:rPr>
          <w:spacing w:val="-3"/>
        </w:rPr>
        <w:t>Către, ................................................................................................................................................</w:t>
      </w:r>
    </w:p>
    <w:p w:rsidR="00104A8F" w:rsidRPr="00FF430B" w:rsidRDefault="00104A8F" w:rsidP="00AC7DAC">
      <w:pPr>
        <w:shd w:val="clear" w:color="auto" w:fill="FFFFFF"/>
        <w:jc w:val="both"/>
        <w:rPr>
          <w:i/>
        </w:rPr>
      </w:pPr>
      <w:r w:rsidRPr="00FF430B">
        <w:rPr>
          <w:i/>
        </w:rPr>
        <w:t xml:space="preserve">                            (denumirea autorităţii contractante şi adresa completă)</w:t>
      </w:r>
    </w:p>
    <w:p w:rsidR="00104A8F" w:rsidRPr="00FF430B" w:rsidRDefault="00104A8F" w:rsidP="00AC7DAC">
      <w:pPr>
        <w:shd w:val="clear" w:color="auto" w:fill="FFFFFF"/>
        <w:tabs>
          <w:tab w:val="left" w:leader="dot" w:pos="7166"/>
        </w:tabs>
        <w:jc w:val="both"/>
      </w:pPr>
      <w:r w:rsidRPr="00FF430B">
        <w:t>Cu privire la procedura pentru atribuirea contractului ......................................................................</w:t>
      </w:r>
    </w:p>
    <w:p w:rsidR="00104A8F" w:rsidRPr="00FF430B" w:rsidRDefault="00104A8F"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04A8F" w:rsidRPr="00FF430B" w:rsidRDefault="00104A8F" w:rsidP="00AC7DAC">
      <w:pPr>
        <w:shd w:val="clear" w:color="auto" w:fill="FFFFFF"/>
        <w:jc w:val="both"/>
      </w:pPr>
      <w:r w:rsidRPr="00FF430B">
        <w:t>Acordarea susţinerii financiare nu implică alte costuri pentru achizitor, cu excepţia celor care au fost incluse în propunerea financiară.</w:t>
      </w:r>
    </w:p>
    <w:p w:rsidR="00104A8F" w:rsidRPr="00FF430B" w:rsidRDefault="00104A8F"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104A8F" w:rsidRPr="00FF430B" w:rsidRDefault="00104A8F"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104A8F" w:rsidRPr="00FF430B" w:rsidRDefault="00104A8F"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104A8F" w:rsidRPr="00FF430B" w:rsidRDefault="00104A8F"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104A8F" w:rsidRPr="00FF430B" w:rsidRDefault="00104A8F"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104A8F" w:rsidRPr="00FF430B" w:rsidRDefault="00104A8F" w:rsidP="00AC7DAC">
      <w:pPr>
        <w:shd w:val="clear" w:color="auto" w:fill="FFFFFF"/>
        <w:jc w:val="both"/>
        <w:rPr>
          <w:spacing w:val="-1"/>
        </w:rPr>
      </w:pPr>
    </w:p>
    <w:p w:rsidR="00104A8F" w:rsidRPr="00FF430B" w:rsidRDefault="00104A8F" w:rsidP="00AC7DAC">
      <w:pPr>
        <w:shd w:val="clear" w:color="auto" w:fill="FFFFFF"/>
        <w:jc w:val="both"/>
        <w:rPr>
          <w:spacing w:val="-1"/>
        </w:rPr>
      </w:pPr>
    </w:p>
    <w:p w:rsidR="00104A8F" w:rsidRPr="00FF430B" w:rsidRDefault="00104A8F" w:rsidP="00AC7DAC">
      <w:pPr>
        <w:shd w:val="clear" w:color="auto" w:fill="FFFFFF"/>
        <w:jc w:val="both"/>
        <w:rPr>
          <w:spacing w:val="-1"/>
        </w:rPr>
      </w:pPr>
    </w:p>
    <w:p w:rsidR="00104A8F" w:rsidRPr="00FF430B" w:rsidRDefault="00104A8F" w:rsidP="00AC7DAC">
      <w:pPr>
        <w:shd w:val="clear" w:color="auto" w:fill="FFFFFF"/>
        <w:jc w:val="both"/>
        <w:rPr>
          <w:spacing w:val="-1"/>
        </w:rPr>
      </w:pPr>
    </w:p>
    <w:p w:rsidR="00104A8F" w:rsidRPr="00FF430B" w:rsidRDefault="00104A8F" w:rsidP="00AC7DAC">
      <w:pPr>
        <w:shd w:val="clear" w:color="auto" w:fill="FFFFFF"/>
        <w:jc w:val="both"/>
        <w:rPr>
          <w:spacing w:val="-1"/>
        </w:rPr>
      </w:pPr>
    </w:p>
    <w:p w:rsidR="00104A8F" w:rsidRPr="00FF430B" w:rsidRDefault="00104A8F"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04A8F" w:rsidRPr="00FF430B" w:rsidRDefault="00104A8F" w:rsidP="00AC7DAC">
      <w:pPr>
        <w:ind w:left="5040" w:firstLine="720"/>
        <w:jc w:val="both"/>
        <w:rPr>
          <w:rStyle w:val="tax1"/>
          <w:bCs/>
          <w:sz w:val="22"/>
          <w:szCs w:val="22"/>
        </w:rPr>
      </w:pPr>
    </w:p>
    <w:p w:rsidR="00104A8F" w:rsidRPr="00FF430B" w:rsidRDefault="00104A8F" w:rsidP="00BA7FF4">
      <w:pPr>
        <w:jc w:val="right"/>
        <w:rPr>
          <w:noProof w:val="0"/>
        </w:rPr>
      </w:pPr>
    </w:p>
    <w:p w:rsidR="00104A8F" w:rsidRPr="00FF430B" w:rsidRDefault="00104A8F" w:rsidP="00BA7FF4">
      <w:pPr>
        <w:jc w:val="right"/>
        <w:rPr>
          <w:noProof w:val="0"/>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19</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0D4488">
      <w:pPr>
        <w:tabs>
          <w:tab w:val="left" w:pos="567"/>
        </w:tabs>
        <w:jc w:val="center"/>
        <w:rPr>
          <w:b/>
          <w:color w:val="000000"/>
          <w:w w:val="90"/>
        </w:rPr>
      </w:pPr>
    </w:p>
    <w:p w:rsidR="00104A8F" w:rsidRPr="00A07263" w:rsidRDefault="00104A8F" w:rsidP="00653E70">
      <w:pPr>
        <w:pStyle w:val="Heading1"/>
        <w:numPr>
          <w:ilvl w:val="0"/>
          <w:numId w:val="0"/>
        </w:numPr>
        <w:ind w:left="720"/>
        <w:rPr>
          <w:sz w:val="22"/>
          <w:szCs w:val="22"/>
          <w:lang w:val="pt-BR"/>
        </w:rPr>
      </w:pPr>
    </w:p>
    <w:p w:rsidR="00104A8F" w:rsidRPr="00A07263" w:rsidRDefault="00104A8F"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104A8F" w:rsidRPr="00FF430B" w:rsidRDefault="00104A8F" w:rsidP="00AC7DAC">
      <w:pPr>
        <w:ind w:left="5040" w:firstLine="720"/>
        <w:jc w:val="both"/>
        <w:rPr>
          <w:rStyle w:val="tax1"/>
          <w:bCs/>
          <w:sz w:val="24"/>
        </w:rPr>
      </w:pPr>
    </w:p>
    <w:p w:rsidR="00104A8F" w:rsidRPr="00FF430B" w:rsidRDefault="00104A8F" w:rsidP="00AC7DAC">
      <w:pPr>
        <w:ind w:left="5040" w:firstLine="720"/>
        <w:jc w:val="both"/>
        <w:rPr>
          <w:rStyle w:val="tax1"/>
          <w:bCs/>
          <w:sz w:val="24"/>
        </w:rPr>
      </w:pPr>
    </w:p>
    <w:p w:rsidR="00104A8F" w:rsidRPr="00A07263" w:rsidRDefault="00104A8F" w:rsidP="006A6FDA">
      <w:pPr>
        <w:pStyle w:val="DefaultText"/>
        <w:rPr>
          <w:noProof w:val="0"/>
          <w:szCs w:val="24"/>
          <w:lang w:val="pt-BR"/>
        </w:rPr>
      </w:pPr>
    </w:p>
    <w:p w:rsidR="00104A8F" w:rsidRPr="00FF430B" w:rsidRDefault="00104A8F" w:rsidP="006A6FDA">
      <w:pPr>
        <w:shd w:val="clear" w:color="auto" w:fill="FFFFFF"/>
        <w:rPr>
          <w:b/>
        </w:rPr>
      </w:pPr>
      <w:r w:rsidRPr="00FF430B">
        <w:rPr>
          <w:b/>
          <w:spacing w:val="-2"/>
        </w:rPr>
        <w:t>..........................</w:t>
      </w:r>
    </w:p>
    <w:p w:rsidR="00104A8F" w:rsidRPr="00FF430B" w:rsidRDefault="00104A8F" w:rsidP="006A6FDA">
      <w:pPr>
        <w:shd w:val="clear" w:color="auto" w:fill="FFFFFF"/>
      </w:pPr>
      <w:r w:rsidRPr="00FF430B">
        <w:t>(denumirea)</w:t>
      </w:r>
    </w:p>
    <w:p w:rsidR="00104A8F" w:rsidRPr="00FF430B" w:rsidRDefault="00104A8F" w:rsidP="006A6FDA">
      <w:pPr>
        <w:shd w:val="clear" w:color="auto" w:fill="FFFFFF"/>
        <w:jc w:val="center"/>
        <w:rPr>
          <w:b/>
        </w:rPr>
      </w:pPr>
      <w:r w:rsidRPr="00FF430B">
        <w:rPr>
          <w:b/>
        </w:rPr>
        <w:t>ANGAJAMENT</w:t>
      </w:r>
    </w:p>
    <w:p w:rsidR="00104A8F" w:rsidRPr="00FF430B" w:rsidRDefault="00104A8F" w:rsidP="006A6FDA">
      <w:pPr>
        <w:shd w:val="clear" w:color="auto" w:fill="FFFFFF"/>
        <w:jc w:val="center"/>
        <w:rPr>
          <w:b/>
        </w:rPr>
      </w:pPr>
      <w:r w:rsidRPr="00FF430B">
        <w:rPr>
          <w:b/>
        </w:rPr>
        <w:t>privind susţinerea tehnică și profesională</w:t>
      </w:r>
    </w:p>
    <w:p w:rsidR="00104A8F" w:rsidRPr="00FF430B" w:rsidRDefault="00104A8F" w:rsidP="006A6FDA">
      <w:pPr>
        <w:shd w:val="clear" w:color="auto" w:fill="FFFFFF"/>
        <w:jc w:val="center"/>
        <w:rPr>
          <w:b/>
        </w:rPr>
      </w:pPr>
      <w:r w:rsidRPr="00FF430B">
        <w:rPr>
          <w:b/>
        </w:rPr>
        <w:t>a ofertantului/candidatului</w:t>
      </w:r>
    </w:p>
    <w:p w:rsidR="00104A8F" w:rsidRPr="00FF430B" w:rsidRDefault="00104A8F" w:rsidP="006A6FDA">
      <w:pPr>
        <w:shd w:val="clear" w:color="auto" w:fill="FFFFFF"/>
        <w:jc w:val="center"/>
      </w:pPr>
    </w:p>
    <w:p w:rsidR="00104A8F" w:rsidRPr="00FF430B" w:rsidRDefault="00104A8F" w:rsidP="006A6FDA">
      <w:pPr>
        <w:shd w:val="clear" w:color="auto" w:fill="FFFFFF"/>
      </w:pPr>
      <w:r w:rsidRPr="00FF430B">
        <w:rPr>
          <w:spacing w:val="-2"/>
        </w:rPr>
        <w:t>Către</w:t>
      </w:r>
      <w:r w:rsidRPr="00FF430B">
        <w:t>, .................................................................................................................................................</w:t>
      </w:r>
    </w:p>
    <w:p w:rsidR="00104A8F" w:rsidRPr="00FF430B" w:rsidRDefault="00104A8F" w:rsidP="006A6FDA">
      <w:pPr>
        <w:shd w:val="clear" w:color="auto" w:fill="FFFFFF"/>
        <w:spacing w:before="5"/>
        <w:rPr>
          <w:i/>
        </w:rPr>
      </w:pPr>
      <w:r w:rsidRPr="00FF430B">
        <w:rPr>
          <w:i/>
        </w:rPr>
        <w:t xml:space="preserve">                                   (denumirea autorităţii contractante şi adresa completă)</w:t>
      </w:r>
    </w:p>
    <w:p w:rsidR="00104A8F" w:rsidRPr="00FF430B" w:rsidRDefault="00104A8F"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04A8F" w:rsidRPr="00FF430B" w:rsidRDefault="00104A8F"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104A8F" w:rsidRPr="00FF430B" w:rsidRDefault="00104A8F"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104A8F" w:rsidRPr="00FF430B" w:rsidRDefault="00104A8F"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104A8F" w:rsidRPr="00FF430B" w:rsidRDefault="00104A8F"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104A8F" w:rsidRPr="00FF430B" w:rsidRDefault="00104A8F"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104A8F" w:rsidRPr="00FF430B" w:rsidRDefault="00104A8F"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104A8F" w:rsidRPr="00FF430B" w:rsidRDefault="00104A8F" w:rsidP="006A6FDA">
      <w:pPr>
        <w:shd w:val="clear" w:color="auto" w:fill="FFFFFF"/>
        <w:rPr>
          <w:spacing w:val="-1"/>
        </w:rPr>
      </w:pPr>
    </w:p>
    <w:p w:rsidR="00104A8F" w:rsidRPr="00FF430B" w:rsidRDefault="00104A8F" w:rsidP="006A6FDA">
      <w:pPr>
        <w:shd w:val="clear" w:color="auto" w:fill="FFFFFF"/>
        <w:rPr>
          <w:spacing w:val="-1"/>
        </w:rPr>
      </w:pPr>
    </w:p>
    <w:p w:rsidR="00104A8F" w:rsidRPr="00FF430B" w:rsidRDefault="00104A8F"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104A8F" w:rsidRPr="00FF430B" w:rsidRDefault="00104A8F"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104A8F" w:rsidRPr="00FF430B" w:rsidRDefault="00104A8F" w:rsidP="009E719D">
      <w:pPr>
        <w:shd w:val="clear" w:color="auto" w:fill="FFFFFF"/>
        <w:jc w:val="right"/>
        <w:rPr>
          <w:i/>
          <w:spacing w:val="-1"/>
        </w:rPr>
      </w:pPr>
      <w:r w:rsidRPr="00FF430B">
        <w:rPr>
          <w:i/>
          <w:spacing w:val="-1"/>
        </w:rPr>
        <w:t>(semnătură autorizată)</w:t>
      </w:r>
    </w:p>
    <w:p w:rsidR="00104A8F" w:rsidRPr="00FF430B" w:rsidRDefault="00104A8F" w:rsidP="00A1178E">
      <w:pPr>
        <w:tabs>
          <w:tab w:val="left" w:pos="567"/>
        </w:tabs>
        <w:jc w:val="center"/>
        <w:rPr>
          <w:b/>
          <w:color w:val="000000"/>
          <w:w w:val="90"/>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20</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0D4488">
      <w:pPr>
        <w:tabs>
          <w:tab w:val="left" w:pos="567"/>
        </w:tabs>
        <w:jc w:val="center"/>
        <w:rPr>
          <w:b/>
          <w:color w:val="000000"/>
          <w:w w:val="90"/>
        </w:rPr>
      </w:pPr>
    </w:p>
    <w:p w:rsidR="00104A8F" w:rsidRPr="00FF430B" w:rsidRDefault="00104A8F" w:rsidP="000D4488">
      <w:pPr>
        <w:tabs>
          <w:tab w:val="left" w:pos="567"/>
        </w:tabs>
        <w:jc w:val="center"/>
        <w:rPr>
          <w:b/>
          <w:color w:val="000000"/>
          <w:w w:val="90"/>
        </w:rPr>
      </w:pPr>
    </w:p>
    <w:p w:rsidR="00104A8F" w:rsidRPr="00FF430B" w:rsidRDefault="00104A8F" w:rsidP="005C6BF4">
      <w:pPr>
        <w:keepNext/>
        <w:spacing w:before="240" w:after="60"/>
        <w:jc w:val="center"/>
        <w:outlineLvl w:val="0"/>
        <w:rPr>
          <w:b/>
          <w:bCs/>
          <w:kern w:val="32"/>
        </w:rPr>
      </w:pPr>
      <w:r w:rsidRPr="00FF430B">
        <w:rPr>
          <w:b/>
          <w:bCs/>
          <w:kern w:val="32"/>
        </w:rPr>
        <w:t xml:space="preserve">DECLARAŢIE TERŢ SUSŢINĂTOR TEHNIC </w:t>
      </w:r>
    </w:p>
    <w:p w:rsidR="00104A8F" w:rsidRPr="00FF430B" w:rsidRDefault="00104A8F" w:rsidP="005C6BF4">
      <w:pPr>
        <w:shd w:val="clear" w:color="auto" w:fill="FFFFFF"/>
        <w:spacing w:after="200"/>
        <w:rPr>
          <w:b/>
          <w:i/>
        </w:rPr>
      </w:pPr>
    </w:p>
    <w:p w:rsidR="00104A8F" w:rsidRPr="00FF430B" w:rsidRDefault="00104A8F" w:rsidP="005C6BF4">
      <w:pPr>
        <w:shd w:val="clear" w:color="auto" w:fill="FFFFFF"/>
        <w:rPr>
          <w:b/>
          <w:spacing w:val="-2"/>
        </w:rPr>
      </w:pPr>
      <w:r w:rsidRPr="00FF430B">
        <w:rPr>
          <w:b/>
          <w:spacing w:val="-2"/>
        </w:rPr>
        <w:t xml:space="preserve">Terю susюinгtor tehnic </w:t>
      </w:r>
    </w:p>
    <w:p w:rsidR="00104A8F" w:rsidRPr="00FF430B" w:rsidRDefault="00104A8F" w:rsidP="005C6BF4">
      <w:pPr>
        <w:shd w:val="clear" w:color="auto" w:fill="FFFFFF"/>
        <w:rPr>
          <w:b/>
        </w:rPr>
      </w:pPr>
      <w:r w:rsidRPr="00FF430B">
        <w:rPr>
          <w:b/>
          <w:spacing w:val="-2"/>
        </w:rPr>
        <w:t>..........................</w:t>
      </w:r>
    </w:p>
    <w:p w:rsidR="00104A8F" w:rsidRPr="00FF430B" w:rsidRDefault="00104A8F" w:rsidP="005C6BF4">
      <w:pPr>
        <w:shd w:val="clear" w:color="auto" w:fill="FFFFFF"/>
      </w:pPr>
      <w:r w:rsidRPr="00FF430B">
        <w:t>(denumirea)</w:t>
      </w:r>
    </w:p>
    <w:p w:rsidR="00104A8F" w:rsidRPr="00FF430B" w:rsidRDefault="00104A8F" w:rsidP="005C6BF4">
      <w:pPr>
        <w:shd w:val="clear" w:color="auto" w:fill="FFFFFF"/>
      </w:pPr>
    </w:p>
    <w:p w:rsidR="00104A8F" w:rsidRPr="00FF430B" w:rsidRDefault="00104A8F" w:rsidP="005C6BF4">
      <w:pPr>
        <w:spacing w:after="200"/>
        <w:jc w:val="center"/>
        <w:rPr>
          <w:b/>
        </w:rPr>
      </w:pPr>
      <w:r w:rsidRPr="00FF430B">
        <w:rPr>
          <w:b/>
        </w:rPr>
        <w:t>Declaraюie</w:t>
      </w:r>
    </w:p>
    <w:p w:rsidR="00104A8F" w:rsidRPr="00FF430B" w:rsidRDefault="00104A8F"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104A8F" w:rsidRPr="00FF430B" w:rsidRDefault="00104A8F"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104A8F" w:rsidRPr="00FF430B" w:rsidRDefault="00104A8F" w:rsidP="005C6BF4">
      <w:pPr>
        <w:shd w:val="clear" w:color="auto" w:fill="FFFFFF"/>
        <w:spacing w:after="200"/>
      </w:pPr>
    </w:p>
    <w:p w:rsidR="00104A8F" w:rsidRPr="00FF430B" w:rsidRDefault="00104A8F" w:rsidP="005C6BF4">
      <w:pPr>
        <w:shd w:val="clear" w:color="auto" w:fill="FFFFFF"/>
        <w:spacing w:after="200"/>
        <w:ind w:left="34"/>
        <w:jc w:val="center"/>
        <w:rPr>
          <w:b/>
        </w:rPr>
      </w:pPr>
      <w:r w:rsidRPr="00FF430B">
        <w:rPr>
          <w:b/>
          <w:spacing w:val="-3"/>
        </w:rPr>
        <w:t>LISTA</w:t>
      </w:r>
    </w:p>
    <w:p w:rsidR="00104A8F" w:rsidRPr="00FF430B" w:rsidRDefault="00104A8F"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104A8F" w:rsidRPr="00EC30C2" w:rsidTr="008A2F19">
        <w:tc>
          <w:tcPr>
            <w:tcW w:w="609" w:type="dxa"/>
          </w:tcPr>
          <w:p w:rsidR="00104A8F" w:rsidRPr="00FF430B" w:rsidRDefault="00104A8F" w:rsidP="008A2F19">
            <w:pPr>
              <w:jc w:val="center"/>
              <w:rPr>
                <w:lang w:eastAsia="ro-RO"/>
              </w:rPr>
            </w:pPr>
            <w:r w:rsidRPr="00FF430B">
              <w:rPr>
                <w:lang w:eastAsia="ro-RO"/>
              </w:rPr>
              <w:t xml:space="preserve">Nr. </w:t>
            </w:r>
          </w:p>
          <w:p w:rsidR="00104A8F" w:rsidRPr="00FF430B" w:rsidRDefault="00104A8F" w:rsidP="008A2F19">
            <w:pPr>
              <w:jc w:val="center"/>
              <w:rPr>
                <w:lang w:eastAsia="ro-RO"/>
              </w:rPr>
            </w:pPr>
            <w:r w:rsidRPr="00FF430B">
              <w:rPr>
                <w:lang w:eastAsia="ro-RO"/>
              </w:rPr>
              <w:t>crt</w:t>
            </w:r>
          </w:p>
        </w:tc>
        <w:tc>
          <w:tcPr>
            <w:tcW w:w="3477" w:type="dxa"/>
          </w:tcPr>
          <w:p w:rsidR="00104A8F" w:rsidRPr="00FF430B" w:rsidRDefault="00104A8F"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104A8F" w:rsidRPr="00FF430B" w:rsidRDefault="00104A8F" w:rsidP="008A2F19">
            <w:pPr>
              <w:jc w:val="center"/>
              <w:rPr>
                <w:lang w:eastAsia="ro-RO"/>
              </w:rPr>
            </w:pPr>
            <w:r w:rsidRPr="00FF430B">
              <w:rPr>
                <w:lang w:eastAsia="ro-RO"/>
              </w:rPr>
              <w:t>Cantitate U.M.</w:t>
            </w:r>
          </w:p>
        </w:tc>
        <w:tc>
          <w:tcPr>
            <w:tcW w:w="2931" w:type="dxa"/>
            <w:gridSpan w:val="2"/>
          </w:tcPr>
          <w:p w:rsidR="00104A8F" w:rsidRPr="00FF430B" w:rsidRDefault="00104A8F" w:rsidP="008A2F19">
            <w:pPr>
              <w:jc w:val="center"/>
              <w:rPr>
                <w:lang w:eastAsia="ro-RO"/>
              </w:rPr>
            </w:pPr>
            <w:r w:rsidRPr="00FF430B">
              <w:rPr>
                <w:lang w:eastAsia="ro-RO"/>
              </w:rPr>
              <w:t>Forma de deюinere</w:t>
            </w:r>
          </w:p>
        </w:tc>
      </w:tr>
      <w:tr w:rsidR="00104A8F" w:rsidRPr="00EC30C2" w:rsidTr="008A2F19">
        <w:tc>
          <w:tcPr>
            <w:tcW w:w="609" w:type="dxa"/>
          </w:tcPr>
          <w:p w:rsidR="00104A8F" w:rsidRPr="00FF430B" w:rsidRDefault="00104A8F" w:rsidP="008A2F19">
            <w:pPr>
              <w:jc w:val="center"/>
              <w:rPr>
                <w:lang w:eastAsia="ro-RO"/>
              </w:rPr>
            </w:pPr>
          </w:p>
        </w:tc>
        <w:tc>
          <w:tcPr>
            <w:tcW w:w="3477" w:type="dxa"/>
          </w:tcPr>
          <w:p w:rsidR="00104A8F" w:rsidRPr="00FF430B" w:rsidRDefault="00104A8F" w:rsidP="008A2F19">
            <w:pPr>
              <w:jc w:val="center"/>
              <w:rPr>
                <w:lang w:eastAsia="ro-RO"/>
              </w:rPr>
            </w:pPr>
          </w:p>
        </w:tc>
        <w:tc>
          <w:tcPr>
            <w:tcW w:w="1293" w:type="dxa"/>
          </w:tcPr>
          <w:p w:rsidR="00104A8F" w:rsidRPr="00FF430B" w:rsidRDefault="00104A8F" w:rsidP="008A2F19">
            <w:pPr>
              <w:jc w:val="center"/>
              <w:rPr>
                <w:lang w:eastAsia="ro-RO"/>
              </w:rPr>
            </w:pPr>
          </w:p>
        </w:tc>
        <w:tc>
          <w:tcPr>
            <w:tcW w:w="1608" w:type="dxa"/>
          </w:tcPr>
          <w:p w:rsidR="00104A8F" w:rsidRPr="00FF430B" w:rsidRDefault="00104A8F" w:rsidP="008A2F19">
            <w:pPr>
              <w:jc w:val="center"/>
              <w:rPr>
                <w:lang w:eastAsia="ro-RO"/>
              </w:rPr>
            </w:pPr>
            <w:r w:rsidRPr="00FF430B">
              <w:rPr>
                <w:lang w:eastAsia="ro-RO"/>
              </w:rPr>
              <w:t xml:space="preserve">Proprietate </w:t>
            </w:r>
          </w:p>
        </w:tc>
        <w:tc>
          <w:tcPr>
            <w:tcW w:w="1323" w:type="dxa"/>
          </w:tcPr>
          <w:p w:rsidR="00104A8F" w:rsidRPr="00FF430B" w:rsidRDefault="00104A8F" w:rsidP="008A2F19">
            <w:pPr>
              <w:jc w:val="center"/>
              <w:rPr>
                <w:lang w:eastAsia="ro-RO"/>
              </w:rPr>
            </w:pPr>
            <w:r w:rsidRPr="00FF430B">
              <w:rPr>
                <w:lang w:eastAsia="ro-RO"/>
              </w:rPr>
              <w:t>Оn chirie</w:t>
            </w:r>
          </w:p>
        </w:tc>
      </w:tr>
      <w:tr w:rsidR="00104A8F" w:rsidRPr="00EC30C2" w:rsidTr="008A2F19">
        <w:tc>
          <w:tcPr>
            <w:tcW w:w="609" w:type="dxa"/>
          </w:tcPr>
          <w:p w:rsidR="00104A8F" w:rsidRPr="00FF430B" w:rsidRDefault="00104A8F" w:rsidP="008A2F19">
            <w:pPr>
              <w:jc w:val="center"/>
              <w:rPr>
                <w:lang w:eastAsia="ro-RO"/>
              </w:rPr>
            </w:pPr>
          </w:p>
        </w:tc>
        <w:tc>
          <w:tcPr>
            <w:tcW w:w="3477" w:type="dxa"/>
          </w:tcPr>
          <w:p w:rsidR="00104A8F" w:rsidRPr="00FF430B" w:rsidRDefault="00104A8F" w:rsidP="008A2F19">
            <w:pPr>
              <w:jc w:val="center"/>
              <w:rPr>
                <w:lang w:eastAsia="ro-RO"/>
              </w:rPr>
            </w:pPr>
          </w:p>
        </w:tc>
        <w:tc>
          <w:tcPr>
            <w:tcW w:w="1293" w:type="dxa"/>
          </w:tcPr>
          <w:p w:rsidR="00104A8F" w:rsidRPr="00FF430B" w:rsidRDefault="00104A8F" w:rsidP="008A2F19">
            <w:pPr>
              <w:jc w:val="center"/>
              <w:rPr>
                <w:lang w:eastAsia="ro-RO"/>
              </w:rPr>
            </w:pPr>
          </w:p>
        </w:tc>
        <w:tc>
          <w:tcPr>
            <w:tcW w:w="1608" w:type="dxa"/>
          </w:tcPr>
          <w:p w:rsidR="00104A8F" w:rsidRPr="00FF430B" w:rsidRDefault="00104A8F" w:rsidP="008A2F19">
            <w:pPr>
              <w:jc w:val="center"/>
              <w:rPr>
                <w:lang w:eastAsia="ro-RO"/>
              </w:rPr>
            </w:pPr>
          </w:p>
        </w:tc>
        <w:tc>
          <w:tcPr>
            <w:tcW w:w="1323" w:type="dxa"/>
          </w:tcPr>
          <w:p w:rsidR="00104A8F" w:rsidRPr="00FF430B" w:rsidRDefault="00104A8F" w:rsidP="008A2F19">
            <w:pPr>
              <w:jc w:val="center"/>
              <w:rPr>
                <w:lang w:eastAsia="ro-RO"/>
              </w:rPr>
            </w:pPr>
          </w:p>
        </w:tc>
      </w:tr>
      <w:tr w:rsidR="00104A8F" w:rsidRPr="00EC30C2" w:rsidTr="008A2F19">
        <w:tc>
          <w:tcPr>
            <w:tcW w:w="609" w:type="dxa"/>
          </w:tcPr>
          <w:p w:rsidR="00104A8F" w:rsidRPr="00FF430B" w:rsidRDefault="00104A8F" w:rsidP="008A2F19">
            <w:pPr>
              <w:jc w:val="center"/>
              <w:rPr>
                <w:lang w:eastAsia="ro-RO"/>
              </w:rPr>
            </w:pPr>
          </w:p>
        </w:tc>
        <w:tc>
          <w:tcPr>
            <w:tcW w:w="3477" w:type="dxa"/>
          </w:tcPr>
          <w:p w:rsidR="00104A8F" w:rsidRPr="00FF430B" w:rsidRDefault="00104A8F" w:rsidP="008A2F19">
            <w:pPr>
              <w:jc w:val="center"/>
              <w:rPr>
                <w:lang w:eastAsia="ro-RO"/>
              </w:rPr>
            </w:pPr>
          </w:p>
        </w:tc>
        <w:tc>
          <w:tcPr>
            <w:tcW w:w="1293" w:type="dxa"/>
          </w:tcPr>
          <w:p w:rsidR="00104A8F" w:rsidRPr="00FF430B" w:rsidRDefault="00104A8F" w:rsidP="008A2F19">
            <w:pPr>
              <w:jc w:val="center"/>
              <w:rPr>
                <w:lang w:eastAsia="ro-RO"/>
              </w:rPr>
            </w:pPr>
          </w:p>
        </w:tc>
        <w:tc>
          <w:tcPr>
            <w:tcW w:w="1608" w:type="dxa"/>
          </w:tcPr>
          <w:p w:rsidR="00104A8F" w:rsidRPr="00FF430B" w:rsidRDefault="00104A8F" w:rsidP="008A2F19">
            <w:pPr>
              <w:jc w:val="center"/>
              <w:rPr>
                <w:lang w:eastAsia="ro-RO"/>
              </w:rPr>
            </w:pPr>
          </w:p>
        </w:tc>
        <w:tc>
          <w:tcPr>
            <w:tcW w:w="1323" w:type="dxa"/>
          </w:tcPr>
          <w:p w:rsidR="00104A8F" w:rsidRPr="00FF430B" w:rsidRDefault="00104A8F" w:rsidP="008A2F19">
            <w:pPr>
              <w:jc w:val="center"/>
              <w:rPr>
                <w:lang w:eastAsia="ro-RO"/>
              </w:rPr>
            </w:pPr>
          </w:p>
        </w:tc>
      </w:tr>
      <w:tr w:rsidR="00104A8F" w:rsidRPr="00EC30C2" w:rsidTr="008A2F19">
        <w:tc>
          <w:tcPr>
            <w:tcW w:w="609" w:type="dxa"/>
          </w:tcPr>
          <w:p w:rsidR="00104A8F" w:rsidRPr="00FF430B" w:rsidRDefault="00104A8F" w:rsidP="008A2F19">
            <w:pPr>
              <w:jc w:val="center"/>
              <w:rPr>
                <w:lang w:eastAsia="ro-RO"/>
              </w:rPr>
            </w:pPr>
          </w:p>
        </w:tc>
        <w:tc>
          <w:tcPr>
            <w:tcW w:w="3477" w:type="dxa"/>
          </w:tcPr>
          <w:p w:rsidR="00104A8F" w:rsidRPr="00FF430B" w:rsidRDefault="00104A8F" w:rsidP="008A2F19">
            <w:pPr>
              <w:jc w:val="center"/>
              <w:rPr>
                <w:lang w:eastAsia="ro-RO"/>
              </w:rPr>
            </w:pPr>
          </w:p>
        </w:tc>
        <w:tc>
          <w:tcPr>
            <w:tcW w:w="1293" w:type="dxa"/>
          </w:tcPr>
          <w:p w:rsidR="00104A8F" w:rsidRPr="00FF430B" w:rsidRDefault="00104A8F" w:rsidP="008A2F19">
            <w:pPr>
              <w:jc w:val="center"/>
              <w:rPr>
                <w:lang w:eastAsia="ro-RO"/>
              </w:rPr>
            </w:pPr>
          </w:p>
        </w:tc>
        <w:tc>
          <w:tcPr>
            <w:tcW w:w="1608" w:type="dxa"/>
          </w:tcPr>
          <w:p w:rsidR="00104A8F" w:rsidRPr="00FF430B" w:rsidRDefault="00104A8F" w:rsidP="008A2F19">
            <w:pPr>
              <w:jc w:val="center"/>
              <w:rPr>
                <w:lang w:eastAsia="ro-RO"/>
              </w:rPr>
            </w:pPr>
          </w:p>
        </w:tc>
        <w:tc>
          <w:tcPr>
            <w:tcW w:w="1323" w:type="dxa"/>
          </w:tcPr>
          <w:p w:rsidR="00104A8F" w:rsidRPr="00FF430B" w:rsidRDefault="00104A8F" w:rsidP="008A2F19">
            <w:pPr>
              <w:jc w:val="center"/>
              <w:rPr>
                <w:lang w:eastAsia="ro-RO"/>
              </w:rPr>
            </w:pPr>
          </w:p>
        </w:tc>
      </w:tr>
    </w:tbl>
    <w:p w:rsidR="00104A8F" w:rsidRPr="00FF430B" w:rsidRDefault="00104A8F" w:rsidP="005C6BF4">
      <w:pPr>
        <w:spacing w:after="200"/>
        <w:ind w:left="28"/>
      </w:pPr>
    </w:p>
    <w:p w:rsidR="00104A8F" w:rsidRPr="00FF430B" w:rsidRDefault="00104A8F" w:rsidP="005C6BF4">
      <w:pPr>
        <w:spacing w:after="200"/>
        <w:ind w:left="28"/>
      </w:pPr>
      <w:r w:rsidRPr="00FF430B">
        <w:tab/>
        <w:t>Prezenta declaraюie este anexг la „Angajamentul ferm” privind susюinerea noastrг tehnicг єi profesionalг oferitг .................................................................................................................</w:t>
      </w:r>
    </w:p>
    <w:p w:rsidR="00104A8F" w:rsidRPr="00FF430B" w:rsidRDefault="00104A8F" w:rsidP="005C6BF4">
      <w:pPr>
        <w:spacing w:after="200"/>
        <w:ind w:left="28"/>
      </w:pPr>
      <w:r w:rsidRPr="00FF430B">
        <w:t>(</w:t>
      </w:r>
      <w:r w:rsidRPr="00FF430B">
        <w:rPr>
          <w:i/>
        </w:rPr>
        <w:t>denumirea ofertantului/candidatului).</w:t>
      </w:r>
    </w:p>
    <w:p w:rsidR="00104A8F" w:rsidRPr="00FF430B" w:rsidRDefault="00104A8F" w:rsidP="005C6BF4">
      <w:pPr>
        <w:shd w:val="clear" w:color="auto" w:fill="FFFFFF"/>
        <w:spacing w:after="200"/>
        <w:ind w:firstLine="993"/>
        <w:rPr>
          <w:spacing w:val="-1"/>
        </w:rPr>
      </w:pPr>
    </w:p>
    <w:p w:rsidR="00104A8F" w:rsidRPr="00FF430B" w:rsidRDefault="00104A8F" w:rsidP="005C6BF4">
      <w:pPr>
        <w:shd w:val="clear" w:color="auto" w:fill="FFFFFF"/>
        <w:spacing w:after="200"/>
        <w:ind w:firstLine="993"/>
        <w:rPr>
          <w:spacing w:val="-1"/>
        </w:rPr>
      </w:pPr>
    </w:p>
    <w:p w:rsidR="00104A8F" w:rsidRPr="00FF430B" w:rsidRDefault="00104A8F" w:rsidP="005C6BF4">
      <w:pPr>
        <w:shd w:val="clear" w:color="auto" w:fill="FFFFFF"/>
        <w:spacing w:after="200"/>
        <w:ind w:firstLine="993"/>
        <w:rPr>
          <w:spacing w:val="-1"/>
        </w:rPr>
      </w:pPr>
    </w:p>
    <w:p w:rsidR="00104A8F" w:rsidRPr="00FF430B" w:rsidRDefault="00104A8F"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104A8F" w:rsidRPr="00FF430B" w:rsidRDefault="00104A8F"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104A8F" w:rsidRPr="00FF430B" w:rsidRDefault="00104A8F" w:rsidP="000D4488">
      <w:pPr>
        <w:tabs>
          <w:tab w:val="left" w:pos="567"/>
        </w:tabs>
        <w:jc w:val="center"/>
        <w:rPr>
          <w:b/>
          <w:color w:val="000000"/>
          <w:w w:val="90"/>
        </w:rPr>
      </w:pPr>
    </w:p>
    <w:p w:rsidR="00104A8F" w:rsidRPr="00FF430B" w:rsidRDefault="00104A8F" w:rsidP="000D4488">
      <w:pPr>
        <w:tabs>
          <w:tab w:val="left" w:pos="567"/>
        </w:tabs>
        <w:jc w:val="center"/>
        <w:rPr>
          <w:b/>
          <w:color w:val="000000"/>
          <w:w w:val="90"/>
        </w:rPr>
      </w:pPr>
    </w:p>
    <w:p w:rsidR="00104A8F" w:rsidRPr="00FF430B" w:rsidRDefault="00104A8F" w:rsidP="000D4488">
      <w:pPr>
        <w:tabs>
          <w:tab w:val="left" w:pos="567"/>
        </w:tabs>
        <w:jc w:val="center"/>
        <w:rPr>
          <w:b/>
          <w:color w:val="000000"/>
          <w:w w:val="90"/>
        </w:rPr>
      </w:pPr>
    </w:p>
    <w:p w:rsidR="00104A8F" w:rsidRPr="00FF430B" w:rsidRDefault="00104A8F" w:rsidP="000D4488">
      <w:pPr>
        <w:tabs>
          <w:tab w:val="left" w:pos="567"/>
        </w:tabs>
        <w:jc w:val="center"/>
        <w:rPr>
          <w:b/>
          <w:color w:val="000000"/>
          <w:w w:val="90"/>
        </w:rPr>
      </w:pPr>
    </w:p>
    <w:p w:rsidR="00104A8F" w:rsidRPr="00FF430B" w:rsidRDefault="00104A8F" w:rsidP="000D4488">
      <w:pPr>
        <w:tabs>
          <w:tab w:val="left" w:pos="567"/>
        </w:tabs>
        <w:jc w:val="center"/>
        <w:rPr>
          <w:b/>
          <w:color w:val="000000"/>
          <w:w w:val="90"/>
        </w:rPr>
      </w:pP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21</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0D4488">
      <w:pPr>
        <w:tabs>
          <w:tab w:val="left" w:pos="567"/>
        </w:tabs>
        <w:jc w:val="center"/>
        <w:rPr>
          <w:b/>
          <w:color w:val="000000"/>
          <w:w w:val="90"/>
        </w:rPr>
      </w:pPr>
    </w:p>
    <w:p w:rsidR="00104A8F" w:rsidRPr="00FF430B" w:rsidRDefault="00104A8F" w:rsidP="000D4488">
      <w:pPr>
        <w:tabs>
          <w:tab w:val="left" w:pos="567"/>
        </w:tabs>
        <w:jc w:val="center"/>
        <w:rPr>
          <w:b/>
          <w:color w:val="000000"/>
          <w:w w:val="90"/>
        </w:rPr>
      </w:pPr>
    </w:p>
    <w:p w:rsidR="00104A8F" w:rsidRPr="00FF430B" w:rsidRDefault="00104A8F" w:rsidP="000D4488">
      <w:pPr>
        <w:tabs>
          <w:tab w:val="left" w:pos="567"/>
        </w:tabs>
        <w:jc w:val="center"/>
        <w:rPr>
          <w:b/>
          <w:color w:val="000000"/>
          <w:w w:val="90"/>
        </w:rPr>
      </w:pPr>
    </w:p>
    <w:p w:rsidR="00104A8F" w:rsidRPr="00FF430B" w:rsidRDefault="00104A8F" w:rsidP="005C6BF4">
      <w:pPr>
        <w:keepNext/>
        <w:spacing w:before="240" w:after="60"/>
        <w:ind w:left="432" w:hanging="432"/>
        <w:jc w:val="center"/>
        <w:outlineLvl w:val="0"/>
        <w:rPr>
          <w:b/>
          <w:bCs/>
          <w:kern w:val="32"/>
        </w:rPr>
      </w:pPr>
      <w:r w:rsidRPr="00FF430B">
        <w:rPr>
          <w:b/>
          <w:bCs/>
          <w:kern w:val="32"/>
        </w:rPr>
        <w:t>DECLARAŢIE TERŢ SUSŢINĂTOR PROFESIONAL</w:t>
      </w:r>
    </w:p>
    <w:p w:rsidR="00104A8F" w:rsidRPr="00FF430B" w:rsidRDefault="00104A8F" w:rsidP="005C6BF4">
      <w:pPr>
        <w:spacing w:line="276" w:lineRule="auto"/>
      </w:pPr>
    </w:p>
    <w:p w:rsidR="00104A8F" w:rsidRPr="00FF430B" w:rsidRDefault="00104A8F" w:rsidP="005C6BF4">
      <w:pPr>
        <w:shd w:val="clear" w:color="auto" w:fill="FFFFFF"/>
        <w:spacing w:line="276" w:lineRule="auto"/>
        <w:rPr>
          <w:b/>
          <w:spacing w:val="-2"/>
        </w:rPr>
      </w:pPr>
      <w:r w:rsidRPr="00FF430B">
        <w:rPr>
          <w:b/>
          <w:spacing w:val="-2"/>
        </w:rPr>
        <w:t>Terю susюinгtor profesional</w:t>
      </w:r>
    </w:p>
    <w:p w:rsidR="00104A8F" w:rsidRPr="00FF430B" w:rsidRDefault="00104A8F" w:rsidP="005C6BF4">
      <w:pPr>
        <w:shd w:val="clear" w:color="auto" w:fill="FFFFFF"/>
        <w:spacing w:line="276" w:lineRule="auto"/>
        <w:rPr>
          <w:b/>
        </w:rPr>
      </w:pPr>
      <w:r w:rsidRPr="00FF430B">
        <w:rPr>
          <w:b/>
          <w:spacing w:val="-2"/>
        </w:rPr>
        <w:t>..........................</w:t>
      </w:r>
    </w:p>
    <w:p w:rsidR="00104A8F" w:rsidRPr="00FF430B" w:rsidRDefault="00104A8F" w:rsidP="005C6BF4">
      <w:pPr>
        <w:shd w:val="clear" w:color="auto" w:fill="FFFFFF"/>
        <w:spacing w:line="276" w:lineRule="auto"/>
      </w:pPr>
      <w:r w:rsidRPr="00FF430B">
        <w:t>(denumirea)</w:t>
      </w:r>
    </w:p>
    <w:p w:rsidR="00104A8F" w:rsidRPr="00FF430B" w:rsidRDefault="00104A8F" w:rsidP="005C6BF4">
      <w:pPr>
        <w:shd w:val="clear" w:color="auto" w:fill="FFFFFF"/>
        <w:spacing w:line="276" w:lineRule="auto"/>
      </w:pPr>
    </w:p>
    <w:p w:rsidR="00104A8F" w:rsidRPr="00FF430B" w:rsidRDefault="00104A8F" w:rsidP="005C6BF4">
      <w:pPr>
        <w:spacing w:after="200" w:line="276" w:lineRule="auto"/>
        <w:jc w:val="center"/>
        <w:rPr>
          <w:b/>
        </w:rPr>
      </w:pPr>
      <w:r w:rsidRPr="00FF430B">
        <w:rPr>
          <w:b/>
        </w:rPr>
        <w:t>Declaraюie</w:t>
      </w:r>
    </w:p>
    <w:p w:rsidR="00104A8F" w:rsidRPr="00FF430B" w:rsidRDefault="00104A8F"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104A8F" w:rsidRPr="00FF430B" w:rsidRDefault="00104A8F" w:rsidP="005C6BF4">
      <w:pPr>
        <w:shd w:val="clear" w:color="auto" w:fill="FFFFFF"/>
        <w:spacing w:after="200" w:line="276" w:lineRule="auto"/>
        <w:ind w:right="6"/>
        <w:jc w:val="center"/>
        <w:rPr>
          <w:b/>
        </w:rPr>
      </w:pPr>
      <w:r w:rsidRPr="00FF430B">
        <w:rPr>
          <w:b/>
          <w:spacing w:val="-3"/>
        </w:rPr>
        <w:t>LISTA</w:t>
      </w:r>
    </w:p>
    <w:p w:rsidR="00104A8F" w:rsidRPr="00FF430B" w:rsidRDefault="00104A8F" w:rsidP="00653E70">
      <w:pPr>
        <w:shd w:val="clear" w:color="auto" w:fill="FFFFFF"/>
        <w:ind w:right="14"/>
        <w:jc w:val="center"/>
      </w:pPr>
      <w:r w:rsidRPr="00FF430B">
        <w:t>privind personalului de specialitate angajat care urmeazг a fi efectiv</w:t>
      </w:r>
    </w:p>
    <w:p w:rsidR="00104A8F" w:rsidRPr="00FF430B" w:rsidRDefault="00104A8F" w:rsidP="00653E70">
      <w:pPr>
        <w:shd w:val="clear" w:color="auto" w:fill="FFFFFF"/>
        <w:ind w:right="10"/>
        <w:jc w:val="center"/>
      </w:pPr>
      <w:r w:rsidRPr="00FF430B">
        <w:t>alocat pentru оndeplinirea contractului de achiziюie publicг</w:t>
      </w:r>
    </w:p>
    <w:p w:rsidR="00104A8F" w:rsidRPr="00FF430B" w:rsidRDefault="00104A8F"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104A8F" w:rsidRPr="00EC30C2" w:rsidTr="008A2F19">
        <w:trPr>
          <w:jc w:val="center"/>
        </w:trPr>
        <w:tc>
          <w:tcPr>
            <w:tcW w:w="3023" w:type="dxa"/>
          </w:tcPr>
          <w:p w:rsidR="00104A8F" w:rsidRPr="00FF430B" w:rsidRDefault="00104A8F" w:rsidP="008A2F19">
            <w:pPr>
              <w:rPr>
                <w:lang w:eastAsia="ro-RO"/>
              </w:rPr>
            </w:pPr>
          </w:p>
        </w:tc>
        <w:tc>
          <w:tcPr>
            <w:tcW w:w="1757" w:type="dxa"/>
          </w:tcPr>
          <w:p w:rsidR="00104A8F" w:rsidRPr="00FF430B" w:rsidRDefault="00104A8F" w:rsidP="008A2F19">
            <w:pPr>
              <w:jc w:val="center"/>
              <w:rPr>
                <w:lang w:eastAsia="ro-RO"/>
              </w:rPr>
            </w:pPr>
            <w:r w:rsidRPr="00FF430B">
              <w:rPr>
                <w:lang w:eastAsia="ro-RO"/>
              </w:rPr>
              <w:t>Anul 1</w:t>
            </w:r>
          </w:p>
        </w:tc>
        <w:tc>
          <w:tcPr>
            <w:tcW w:w="1845" w:type="dxa"/>
          </w:tcPr>
          <w:p w:rsidR="00104A8F" w:rsidRPr="00FF430B" w:rsidRDefault="00104A8F" w:rsidP="008A2F19">
            <w:pPr>
              <w:jc w:val="center"/>
              <w:rPr>
                <w:lang w:eastAsia="ro-RO"/>
              </w:rPr>
            </w:pPr>
            <w:r w:rsidRPr="00FF430B">
              <w:rPr>
                <w:lang w:eastAsia="ro-RO"/>
              </w:rPr>
              <w:t>Anul 2</w:t>
            </w:r>
          </w:p>
        </w:tc>
        <w:tc>
          <w:tcPr>
            <w:tcW w:w="1757" w:type="dxa"/>
          </w:tcPr>
          <w:p w:rsidR="00104A8F" w:rsidRPr="00FF430B" w:rsidRDefault="00104A8F" w:rsidP="008A2F19">
            <w:pPr>
              <w:jc w:val="center"/>
              <w:rPr>
                <w:lang w:eastAsia="ro-RO"/>
              </w:rPr>
            </w:pPr>
            <w:r w:rsidRPr="00FF430B">
              <w:rPr>
                <w:lang w:eastAsia="ro-RO"/>
              </w:rPr>
              <w:t>Anul 3</w:t>
            </w:r>
          </w:p>
        </w:tc>
      </w:tr>
      <w:tr w:rsidR="00104A8F" w:rsidRPr="00EC30C2" w:rsidTr="008A2F19">
        <w:trPr>
          <w:jc w:val="center"/>
        </w:trPr>
        <w:tc>
          <w:tcPr>
            <w:tcW w:w="3023" w:type="dxa"/>
          </w:tcPr>
          <w:p w:rsidR="00104A8F" w:rsidRPr="00FF430B" w:rsidRDefault="00104A8F" w:rsidP="008A2F19">
            <w:pPr>
              <w:rPr>
                <w:lang w:eastAsia="ro-RO"/>
              </w:rPr>
            </w:pPr>
            <w:r w:rsidRPr="00FF430B">
              <w:t>Personalul de specialitate</w:t>
            </w:r>
          </w:p>
        </w:tc>
        <w:tc>
          <w:tcPr>
            <w:tcW w:w="1757" w:type="dxa"/>
          </w:tcPr>
          <w:p w:rsidR="00104A8F" w:rsidRPr="00FF430B" w:rsidRDefault="00104A8F" w:rsidP="008A2F19">
            <w:pPr>
              <w:rPr>
                <w:lang w:eastAsia="ro-RO"/>
              </w:rPr>
            </w:pPr>
          </w:p>
        </w:tc>
        <w:tc>
          <w:tcPr>
            <w:tcW w:w="1845" w:type="dxa"/>
          </w:tcPr>
          <w:p w:rsidR="00104A8F" w:rsidRPr="00FF430B" w:rsidRDefault="00104A8F" w:rsidP="008A2F19">
            <w:pPr>
              <w:rPr>
                <w:lang w:eastAsia="ro-RO"/>
              </w:rPr>
            </w:pPr>
          </w:p>
        </w:tc>
        <w:tc>
          <w:tcPr>
            <w:tcW w:w="1757" w:type="dxa"/>
          </w:tcPr>
          <w:p w:rsidR="00104A8F" w:rsidRPr="00FF430B" w:rsidRDefault="00104A8F" w:rsidP="008A2F19">
            <w:pPr>
              <w:rPr>
                <w:lang w:eastAsia="ro-RO"/>
              </w:rPr>
            </w:pPr>
          </w:p>
        </w:tc>
      </w:tr>
      <w:tr w:rsidR="00104A8F" w:rsidRPr="00EC30C2" w:rsidTr="008A2F19">
        <w:trPr>
          <w:jc w:val="center"/>
        </w:trPr>
        <w:tc>
          <w:tcPr>
            <w:tcW w:w="3023" w:type="dxa"/>
          </w:tcPr>
          <w:p w:rsidR="00104A8F" w:rsidRPr="00FF430B" w:rsidRDefault="00104A8F" w:rsidP="000B70AD">
            <w:pPr>
              <w:jc w:val="center"/>
              <w:rPr>
                <w:lang w:eastAsia="ro-RO"/>
              </w:rPr>
            </w:pPr>
            <w:r w:rsidRPr="00FF430B">
              <w:rPr>
                <w:lang w:eastAsia="ro-RO"/>
              </w:rPr>
              <w:t>…………</w:t>
            </w:r>
          </w:p>
        </w:tc>
        <w:tc>
          <w:tcPr>
            <w:tcW w:w="1757" w:type="dxa"/>
          </w:tcPr>
          <w:p w:rsidR="00104A8F" w:rsidRPr="00FF430B" w:rsidRDefault="00104A8F" w:rsidP="008A2F19">
            <w:pPr>
              <w:rPr>
                <w:lang w:eastAsia="ro-RO"/>
              </w:rPr>
            </w:pPr>
          </w:p>
        </w:tc>
        <w:tc>
          <w:tcPr>
            <w:tcW w:w="1845" w:type="dxa"/>
          </w:tcPr>
          <w:p w:rsidR="00104A8F" w:rsidRPr="00FF430B" w:rsidRDefault="00104A8F" w:rsidP="008A2F19">
            <w:pPr>
              <w:rPr>
                <w:lang w:eastAsia="ro-RO"/>
              </w:rPr>
            </w:pPr>
          </w:p>
        </w:tc>
        <w:tc>
          <w:tcPr>
            <w:tcW w:w="1757" w:type="dxa"/>
          </w:tcPr>
          <w:p w:rsidR="00104A8F" w:rsidRPr="00FF430B" w:rsidRDefault="00104A8F" w:rsidP="008A2F19">
            <w:pPr>
              <w:rPr>
                <w:lang w:eastAsia="ro-RO"/>
              </w:rPr>
            </w:pPr>
          </w:p>
        </w:tc>
      </w:tr>
      <w:tr w:rsidR="00104A8F" w:rsidRPr="00EC30C2" w:rsidTr="008A2F19">
        <w:trPr>
          <w:jc w:val="center"/>
        </w:trPr>
        <w:tc>
          <w:tcPr>
            <w:tcW w:w="3023" w:type="dxa"/>
          </w:tcPr>
          <w:p w:rsidR="00104A8F" w:rsidRPr="00FF430B" w:rsidRDefault="00104A8F" w:rsidP="000B70AD">
            <w:pPr>
              <w:jc w:val="center"/>
              <w:rPr>
                <w:lang w:eastAsia="ro-RO"/>
              </w:rPr>
            </w:pPr>
            <w:r w:rsidRPr="00FF430B">
              <w:rPr>
                <w:lang w:eastAsia="ro-RO"/>
              </w:rPr>
              <w:t>…………</w:t>
            </w:r>
          </w:p>
        </w:tc>
        <w:tc>
          <w:tcPr>
            <w:tcW w:w="1757" w:type="dxa"/>
          </w:tcPr>
          <w:p w:rsidR="00104A8F" w:rsidRPr="00FF430B" w:rsidRDefault="00104A8F" w:rsidP="008A2F19">
            <w:pPr>
              <w:rPr>
                <w:lang w:eastAsia="ro-RO"/>
              </w:rPr>
            </w:pPr>
          </w:p>
        </w:tc>
        <w:tc>
          <w:tcPr>
            <w:tcW w:w="1845" w:type="dxa"/>
          </w:tcPr>
          <w:p w:rsidR="00104A8F" w:rsidRPr="00FF430B" w:rsidRDefault="00104A8F" w:rsidP="008A2F19">
            <w:pPr>
              <w:rPr>
                <w:lang w:eastAsia="ro-RO"/>
              </w:rPr>
            </w:pPr>
          </w:p>
        </w:tc>
        <w:tc>
          <w:tcPr>
            <w:tcW w:w="1757" w:type="dxa"/>
          </w:tcPr>
          <w:p w:rsidR="00104A8F" w:rsidRPr="00FF430B" w:rsidRDefault="00104A8F" w:rsidP="008A2F19">
            <w:pPr>
              <w:rPr>
                <w:lang w:eastAsia="ro-RO"/>
              </w:rPr>
            </w:pPr>
          </w:p>
        </w:tc>
      </w:tr>
      <w:tr w:rsidR="00104A8F" w:rsidRPr="00EC30C2" w:rsidTr="008A2F19">
        <w:trPr>
          <w:jc w:val="center"/>
        </w:trPr>
        <w:tc>
          <w:tcPr>
            <w:tcW w:w="3023" w:type="dxa"/>
          </w:tcPr>
          <w:p w:rsidR="00104A8F" w:rsidRPr="00FF430B" w:rsidRDefault="00104A8F" w:rsidP="000B70AD">
            <w:pPr>
              <w:jc w:val="center"/>
              <w:rPr>
                <w:lang w:eastAsia="ro-RO"/>
              </w:rPr>
            </w:pPr>
            <w:r w:rsidRPr="00FF430B">
              <w:rPr>
                <w:lang w:eastAsia="ro-RO"/>
              </w:rPr>
              <w:t>………….</w:t>
            </w:r>
          </w:p>
        </w:tc>
        <w:tc>
          <w:tcPr>
            <w:tcW w:w="1757" w:type="dxa"/>
          </w:tcPr>
          <w:p w:rsidR="00104A8F" w:rsidRPr="00FF430B" w:rsidRDefault="00104A8F" w:rsidP="008A2F19">
            <w:pPr>
              <w:rPr>
                <w:lang w:eastAsia="ro-RO"/>
              </w:rPr>
            </w:pPr>
          </w:p>
        </w:tc>
        <w:tc>
          <w:tcPr>
            <w:tcW w:w="1845" w:type="dxa"/>
          </w:tcPr>
          <w:p w:rsidR="00104A8F" w:rsidRPr="00FF430B" w:rsidRDefault="00104A8F" w:rsidP="008A2F19">
            <w:pPr>
              <w:rPr>
                <w:lang w:eastAsia="ro-RO"/>
              </w:rPr>
            </w:pPr>
          </w:p>
        </w:tc>
        <w:tc>
          <w:tcPr>
            <w:tcW w:w="1757" w:type="dxa"/>
          </w:tcPr>
          <w:p w:rsidR="00104A8F" w:rsidRPr="00FF430B" w:rsidRDefault="00104A8F" w:rsidP="008A2F19">
            <w:pPr>
              <w:rPr>
                <w:lang w:eastAsia="ro-RO"/>
              </w:rPr>
            </w:pPr>
          </w:p>
        </w:tc>
      </w:tr>
    </w:tbl>
    <w:p w:rsidR="00104A8F" w:rsidRPr="00FF430B" w:rsidRDefault="00104A8F" w:rsidP="005C6BF4">
      <w:pPr>
        <w:shd w:val="clear" w:color="auto" w:fill="FFFFFF"/>
        <w:spacing w:line="276" w:lineRule="auto"/>
        <w:ind w:firstLine="1080"/>
        <w:jc w:val="both"/>
      </w:pPr>
    </w:p>
    <w:p w:rsidR="00104A8F" w:rsidRPr="00FF430B" w:rsidRDefault="00104A8F"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104A8F" w:rsidRPr="00FF430B" w:rsidRDefault="00104A8F"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104A8F" w:rsidRPr="00FF430B" w:rsidRDefault="00104A8F"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104A8F" w:rsidRPr="00FF430B" w:rsidRDefault="00104A8F" w:rsidP="00FB2FFC">
      <w:pPr>
        <w:shd w:val="clear" w:color="auto" w:fill="FFFFFF"/>
        <w:spacing w:line="276" w:lineRule="auto"/>
        <w:jc w:val="both"/>
      </w:pPr>
      <w:r w:rsidRPr="00FF430B">
        <w:t>Prezenta declaraюie este anexг la „Angajamentul ferm” privind susюinerea noastrг tehnicг єi profesionalг oferitг .............................................................................</w:t>
      </w:r>
    </w:p>
    <w:p w:rsidR="00104A8F" w:rsidRPr="00FF430B" w:rsidRDefault="00104A8F" w:rsidP="00FB2FFC">
      <w:pPr>
        <w:shd w:val="clear" w:color="auto" w:fill="FFFFFF"/>
        <w:spacing w:line="276" w:lineRule="auto"/>
        <w:jc w:val="both"/>
      </w:pPr>
      <w:r w:rsidRPr="00FF430B">
        <w:t>(</w:t>
      </w:r>
      <w:r w:rsidRPr="00FF430B">
        <w:rPr>
          <w:i/>
        </w:rPr>
        <w:t>denumirea ofertantului/candidatului).</w:t>
      </w:r>
    </w:p>
    <w:p w:rsidR="00104A8F" w:rsidRPr="00FF430B" w:rsidRDefault="00104A8F" w:rsidP="005C6BF4">
      <w:pPr>
        <w:shd w:val="clear" w:color="auto" w:fill="FFFFFF"/>
        <w:spacing w:after="200" w:line="276" w:lineRule="auto"/>
        <w:ind w:firstLine="720"/>
        <w:rPr>
          <w:spacing w:val="-1"/>
        </w:rPr>
      </w:pPr>
    </w:p>
    <w:p w:rsidR="00104A8F" w:rsidRPr="00FF430B" w:rsidRDefault="00104A8F" w:rsidP="005C6BF4">
      <w:pPr>
        <w:shd w:val="clear" w:color="auto" w:fill="FFFFFF"/>
        <w:spacing w:after="200" w:line="276" w:lineRule="auto"/>
        <w:ind w:firstLine="720"/>
        <w:rPr>
          <w:spacing w:val="-1"/>
        </w:rPr>
      </w:pPr>
    </w:p>
    <w:p w:rsidR="00104A8F" w:rsidRPr="00FF430B" w:rsidRDefault="00104A8F"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104A8F" w:rsidRPr="00FF430B" w:rsidRDefault="00104A8F" w:rsidP="005C6BF4">
      <w:pPr>
        <w:spacing w:after="200" w:line="276" w:lineRule="auto"/>
        <w:ind w:left="5040" w:firstLine="720"/>
        <w:jc w:val="both"/>
        <w:rPr>
          <w:i/>
          <w:spacing w:val="-1"/>
        </w:rPr>
      </w:pPr>
      <w:r w:rsidRPr="00FF430B">
        <w:rPr>
          <w:i/>
          <w:spacing w:val="-1"/>
        </w:rPr>
        <w:t>(semnгturг autorizatг)</w:t>
      </w:r>
    </w:p>
    <w:p w:rsidR="00104A8F" w:rsidRPr="00FF430B" w:rsidRDefault="00104A8F" w:rsidP="00BA7FF4">
      <w:pPr>
        <w:jc w:val="right"/>
        <w:rPr>
          <w:noProof w:val="0"/>
          <w:sz w:val="22"/>
          <w:szCs w:val="22"/>
        </w:rPr>
      </w:pPr>
      <w:r w:rsidRPr="00FF430B">
        <w:rPr>
          <w:noProof w:val="0"/>
        </w:rPr>
        <w:t>Anexa nr.</w:t>
      </w:r>
      <w:r>
        <w:rPr>
          <w:noProof w:val="0"/>
        </w:rPr>
        <w:t xml:space="preserve"> </w:t>
      </w:r>
      <w:r w:rsidRPr="00FF430B">
        <w:rPr>
          <w:noProof w:val="0"/>
        </w:rPr>
        <w:t>22</w:t>
      </w:r>
    </w:p>
    <w:p w:rsidR="00104A8F" w:rsidRPr="00FF430B" w:rsidRDefault="00104A8F" w:rsidP="00BA7FF4">
      <w:pPr>
        <w:jc w:val="right"/>
        <w:rPr>
          <w:noProof w:val="0"/>
        </w:rPr>
      </w:pPr>
      <w:r w:rsidRPr="00FF430B">
        <w:rPr>
          <w:noProof w:val="0"/>
        </w:rPr>
        <w:t>la Documentația standard nr._____</w:t>
      </w:r>
    </w:p>
    <w:p w:rsidR="00104A8F" w:rsidRPr="00FF430B" w:rsidRDefault="00104A8F" w:rsidP="00BA7FF4">
      <w:pPr>
        <w:jc w:val="right"/>
        <w:rPr>
          <w:noProof w:val="0"/>
        </w:rPr>
      </w:pPr>
      <w:r w:rsidRPr="00FF430B">
        <w:rPr>
          <w:noProof w:val="0"/>
        </w:rPr>
        <w:t>din “____” ________ 20___</w:t>
      </w:r>
    </w:p>
    <w:p w:rsidR="00104A8F" w:rsidRPr="00FF430B" w:rsidRDefault="00104A8F" w:rsidP="00A1178E">
      <w:pPr>
        <w:tabs>
          <w:tab w:val="left" w:pos="567"/>
        </w:tabs>
        <w:jc w:val="center"/>
        <w:rPr>
          <w:b/>
          <w:color w:val="000000"/>
          <w:w w:val="90"/>
        </w:rPr>
      </w:pPr>
    </w:p>
    <w:p w:rsidR="00104A8F" w:rsidRPr="00FF430B" w:rsidRDefault="00104A8F" w:rsidP="00BE1CB3">
      <w:pPr>
        <w:spacing w:before="72" w:line="292" w:lineRule="auto"/>
        <w:jc w:val="center"/>
        <w:rPr>
          <w:b/>
          <w:color w:val="000000"/>
          <w:w w:val="90"/>
        </w:rPr>
      </w:pPr>
      <w:r w:rsidRPr="00FF430B">
        <w:rPr>
          <w:b/>
          <w:color w:val="000000"/>
          <w:w w:val="90"/>
        </w:rPr>
        <w:t>(Antetul instituției)</w:t>
      </w:r>
    </w:p>
    <w:p w:rsidR="00104A8F" w:rsidRPr="00FF430B" w:rsidRDefault="00104A8F" w:rsidP="00BE1CB3">
      <w:pPr>
        <w:spacing w:before="72" w:line="292" w:lineRule="auto"/>
        <w:jc w:val="center"/>
        <w:rPr>
          <w:b/>
          <w:color w:val="000000"/>
          <w:w w:val="90"/>
          <w:sz w:val="28"/>
          <w:szCs w:val="28"/>
        </w:rPr>
      </w:pPr>
      <w:r w:rsidRPr="00FF430B">
        <w:rPr>
          <w:b/>
          <w:color w:val="000000"/>
          <w:w w:val="90"/>
        </w:rPr>
        <w:t>~~~~~~~~~~~~~~~~~~~~~~~~~~~~~~~~~~~~~~~~~~~~~~~~~~~~~~~~~~~~~~~~~~~~~~~</w:t>
      </w:r>
    </w:p>
    <w:p w:rsidR="00104A8F" w:rsidRPr="00FF430B" w:rsidRDefault="00104A8F"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104A8F" w:rsidRPr="00FF430B" w:rsidRDefault="00104A8F" w:rsidP="00196AB4">
      <w:pPr>
        <w:spacing w:before="72" w:line="292" w:lineRule="auto"/>
        <w:jc w:val="center"/>
        <w:rPr>
          <w:b/>
          <w:color w:val="000000"/>
          <w:w w:val="90"/>
          <w:sz w:val="25"/>
        </w:rPr>
      </w:pPr>
      <w:r w:rsidRPr="00FF430B">
        <w:rPr>
          <w:b/>
          <w:color w:val="000000"/>
          <w:w w:val="90"/>
          <w:sz w:val="28"/>
          <w:szCs w:val="28"/>
        </w:rPr>
        <w:t xml:space="preserve">AVIZ </w:t>
      </w:r>
    </w:p>
    <w:p w:rsidR="00104A8F" w:rsidRPr="00FF430B" w:rsidRDefault="00104A8F"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104A8F" w:rsidRPr="00FF430B" w:rsidRDefault="00104A8F"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104A8F" w:rsidRPr="00FF430B" w:rsidRDefault="00104A8F"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104A8F" w:rsidRPr="00FF430B" w:rsidRDefault="00104A8F"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104A8F" w:rsidRPr="00FF430B" w:rsidRDefault="00104A8F" w:rsidP="00196AB4">
      <w:pPr>
        <w:tabs>
          <w:tab w:val="left" w:leader="underscore" w:pos="6465"/>
          <w:tab w:val="right" w:leader="underscore" w:pos="9777"/>
        </w:tabs>
        <w:spacing w:line="302" w:lineRule="auto"/>
        <w:rPr>
          <w:rFonts w:eastAsia="PMingLiU"/>
          <w:lang w:eastAsia="zh-CN"/>
        </w:rPr>
      </w:pPr>
    </w:p>
    <w:p w:rsidR="00104A8F" w:rsidRPr="00FF430B" w:rsidRDefault="00104A8F" w:rsidP="00196AB4">
      <w:pPr>
        <w:tabs>
          <w:tab w:val="left" w:leader="underscore" w:pos="6465"/>
          <w:tab w:val="right" w:leader="underscore" w:pos="9777"/>
        </w:tabs>
        <w:spacing w:line="302" w:lineRule="auto"/>
        <w:rPr>
          <w:rFonts w:eastAsia="PMingLiU"/>
          <w:lang w:eastAsia="zh-CN"/>
        </w:rPr>
      </w:pPr>
    </w:p>
    <w:p w:rsidR="00104A8F" w:rsidRPr="00FF430B" w:rsidRDefault="00104A8F"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104A8F" w:rsidRPr="00EC30C2" w:rsidTr="00950363">
        <w:tc>
          <w:tcPr>
            <w:tcW w:w="471" w:type="dxa"/>
          </w:tcPr>
          <w:p w:rsidR="00104A8F" w:rsidRPr="00950363" w:rsidRDefault="00104A8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104A8F" w:rsidRPr="00950363" w:rsidRDefault="00104A8F"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104A8F" w:rsidRPr="00950363" w:rsidRDefault="00104A8F"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104A8F" w:rsidRPr="00950363" w:rsidRDefault="00104A8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104A8F" w:rsidRPr="00950363" w:rsidRDefault="00104A8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104A8F" w:rsidRPr="00950363" w:rsidRDefault="00104A8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104A8F" w:rsidRPr="00EC30C2" w:rsidTr="00950363">
        <w:trPr>
          <w:trHeight w:val="540"/>
        </w:trPr>
        <w:tc>
          <w:tcPr>
            <w:tcW w:w="471" w:type="dxa"/>
            <w:vMerge w:val="restart"/>
          </w:tcPr>
          <w:p w:rsidR="00104A8F" w:rsidRPr="00950363" w:rsidRDefault="00104A8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104A8F" w:rsidRPr="00950363" w:rsidRDefault="00104A8F"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104A8F" w:rsidRPr="00950363" w:rsidRDefault="00104A8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104A8F" w:rsidRPr="00950363" w:rsidRDefault="00104A8F"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104A8F" w:rsidRPr="00950363" w:rsidRDefault="00104A8F" w:rsidP="00950363">
            <w:pPr>
              <w:tabs>
                <w:tab w:val="left" w:leader="underscore" w:pos="6465"/>
                <w:tab w:val="right" w:leader="underscore" w:pos="9777"/>
              </w:tabs>
              <w:spacing w:line="302" w:lineRule="auto"/>
              <w:rPr>
                <w:rFonts w:eastAsia="PMingLiU"/>
                <w:lang w:eastAsia="zh-CN"/>
              </w:rPr>
            </w:pPr>
          </w:p>
        </w:tc>
        <w:tc>
          <w:tcPr>
            <w:tcW w:w="563" w:type="dxa"/>
          </w:tcPr>
          <w:p w:rsidR="00104A8F" w:rsidRPr="00950363" w:rsidRDefault="00104A8F" w:rsidP="00950363">
            <w:pPr>
              <w:tabs>
                <w:tab w:val="left" w:leader="underscore" w:pos="6465"/>
                <w:tab w:val="right" w:leader="underscore" w:pos="9777"/>
              </w:tabs>
              <w:spacing w:line="302" w:lineRule="auto"/>
              <w:rPr>
                <w:rFonts w:eastAsia="PMingLiU"/>
                <w:lang w:eastAsia="zh-CN"/>
              </w:rPr>
            </w:pPr>
          </w:p>
        </w:tc>
        <w:tc>
          <w:tcPr>
            <w:tcW w:w="846" w:type="dxa"/>
          </w:tcPr>
          <w:p w:rsidR="00104A8F" w:rsidRPr="00950363" w:rsidRDefault="00104A8F" w:rsidP="00950363">
            <w:pPr>
              <w:tabs>
                <w:tab w:val="left" w:leader="underscore" w:pos="6465"/>
                <w:tab w:val="right" w:leader="underscore" w:pos="9777"/>
              </w:tabs>
              <w:spacing w:line="302" w:lineRule="auto"/>
              <w:rPr>
                <w:rFonts w:eastAsia="PMingLiU"/>
                <w:lang w:eastAsia="zh-CN"/>
              </w:rPr>
            </w:pPr>
          </w:p>
        </w:tc>
      </w:tr>
      <w:tr w:rsidR="00104A8F" w:rsidRPr="00EC30C2" w:rsidTr="00950363">
        <w:trPr>
          <w:trHeight w:val="1380"/>
        </w:trPr>
        <w:tc>
          <w:tcPr>
            <w:tcW w:w="471" w:type="dxa"/>
            <w:vMerge/>
          </w:tcPr>
          <w:p w:rsidR="00104A8F" w:rsidRPr="00950363" w:rsidRDefault="00104A8F" w:rsidP="00950363">
            <w:pPr>
              <w:tabs>
                <w:tab w:val="left" w:leader="underscore" w:pos="6465"/>
                <w:tab w:val="right" w:leader="underscore" w:pos="9777"/>
              </w:tabs>
              <w:spacing w:line="302" w:lineRule="auto"/>
              <w:rPr>
                <w:rFonts w:eastAsia="PMingLiU"/>
                <w:lang w:eastAsia="zh-CN"/>
              </w:rPr>
            </w:pPr>
          </w:p>
        </w:tc>
        <w:tc>
          <w:tcPr>
            <w:tcW w:w="3751" w:type="dxa"/>
            <w:vMerge/>
          </w:tcPr>
          <w:p w:rsidR="00104A8F" w:rsidRPr="00950363" w:rsidRDefault="00104A8F" w:rsidP="00950363">
            <w:pPr>
              <w:tabs>
                <w:tab w:val="left" w:leader="underscore" w:pos="6465"/>
                <w:tab w:val="right" w:leader="underscore" w:pos="9777"/>
              </w:tabs>
              <w:jc w:val="both"/>
              <w:rPr>
                <w:rFonts w:eastAsia="PMingLiU"/>
                <w:lang w:eastAsia="zh-CN"/>
              </w:rPr>
            </w:pPr>
          </w:p>
        </w:tc>
        <w:tc>
          <w:tcPr>
            <w:tcW w:w="4001" w:type="dxa"/>
          </w:tcPr>
          <w:p w:rsidR="00104A8F" w:rsidRPr="00950363" w:rsidRDefault="00104A8F"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104A8F" w:rsidRPr="00950363" w:rsidRDefault="00104A8F"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104A8F" w:rsidRPr="00EC30C2" w:rsidTr="00950363">
        <w:trPr>
          <w:trHeight w:val="420"/>
        </w:trPr>
        <w:tc>
          <w:tcPr>
            <w:tcW w:w="471" w:type="dxa"/>
            <w:vMerge w:val="restart"/>
          </w:tcPr>
          <w:p w:rsidR="00104A8F" w:rsidRPr="00950363" w:rsidRDefault="00104A8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104A8F" w:rsidRPr="00950363" w:rsidRDefault="00104A8F"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104A8F" w:rsidRPr="00950363" w:rsidRDefault="00104A8F"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104A8F" w:rsidRPr="00EC30C2" w:rsidTr="00950363">
        <w:trPr>
          <w:trHeight w:val="535"/>
        </w:trPr>
        <w:tc>
          <w:tcPr>
            <w:tcW w:w="471" w:type="dxa"/>
            <w:vMerge/>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104A8F" w:rsidRPr="00950363" w:rsidRDefault="00104A8F" w:rsidP="00950363">
            <w:pPr>
              <w:tabs>
                <w:tab w:val="left" w:leader="underscore" w:pos="6465"/>
                <w:tab w:val="right" w:leader="underscore" w:pos="9777"/>
              </w:tabs>
              <w:jc w:val="both"/>
              <w:rPr>
                <w:rFonts w:eastAsia="PMingLiU"/>
                <w:lang w:eastAsia="zh-CN"/>
              </w:rPr>
            </w:pPr>
          </w:p>
        </w:tc>
        <w:tc>
          <w:tcPr>
            <w:tcW w:w="575"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104A8F" w:rsidRPr="00EC30C2" w:rsidTr="00950363">
        <w:trPr>
          <w:trHeight w:val="1770"/>
        </w:trPr>
        <w:tc>
          <w:tcPr>
            <w:tcW w:w="471" w:type="dxa"/>
            <w:vMerge w:val="restart"/>
          </w:tcPr>
          <w:p w:rsidR="00104A8F" w:rsidRPr="00950363" w:rsidRDefault="00104A8F"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104A8F" w:rsidRPr="00950363" w:rsidRDefault="00104A8F"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104A8F" w:rsidRPr="00950363" w:rsidRDefault="00104A8F"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104A8F" w:rsidRPr="00FF430B" w:rsidRDefault="00104A8F" w:rsidP="00950363">
            <w:pPr>
              <w:tabs>
                <w:tab w:val="left" w:pos="567"/>
              </w:tabs>
            </w:pPr>
            <w:r w:rsidRPr="00FF430B">
              <w:t>A.Terasamente, lucrări la structura clădirilor;</w:t>
            </w:r>
          </w:p>
          <w:p w:rsidR="00104A8F" w:rsidRPr="00FF430B" w:rsidRDefault="00104A8F" w:rsidP="00950363">
            <w:pPr>
              <w:tabs>
                <w:tab w:val="decimal" w:pos="216"/>
                <w:tab w:val="left" w:leader="underscore" w:pos="6465"/>
                <w:tab w:val="right" w:leader="underscore" w:pos="9777"/>
              </w:tabs>
              <w:ind w:left="360" w:hanging="360"/>
            </w:pPr>
            <w:r w:rsidRPr="00FF430B">
              <w:t xml:space="preserve">B. structuri metalice; </w:t>
            </w:r>
          </w:p>
          <w:p w:rsidR="00104A8F" w:rsidRPr="00950363" w:rsidRDefault="00104A8F"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104A8F" w:rsidRPr="00EC30C2" w:rsidTr="00950363">
        <w:trPr>
          <w:trHeight w:val="1260"/>
        </w:trPr>
        <w:tc>
          <w:tcPr>
            <w:tcW w:w="471" w:type="dxa"/>
            <w:vMerge/>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104A8F" w:rsidRPr="00950363" w:rsidRDefault="00104A8F"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104A8F" w:rsidRPr="00FF430B" w:rsidRDefault="00104A8F" w:rsidP="00950363">
            <w:pPr>
              <w:tabs>
                <w:tab w:val="left" w:leader="underscore" w:pos="6465"/>
                <w:tab w:val="right" w:leader="underscore" w:pos="9777"/>
              </w:tabs>
              <w:jc w:val="both"/>
            </w:pPr>
            <w:r w:rsidRPr="00FF430B">
              <w:t xml:space="preserve">A.drumuri și piste de aviație; </w:t>
            </w:r>
          </w:p>
          <w:p w:rsidR="00104A8F" w:rsidRPr="00FF430B" w:rsidRDefault="00104A8F" w:rsidP="00950363">
            <w:pPr>
              <w:tabs>
                <w:tab w:val="left" w:leader="underscore" w:pos="6465"/>
                <w:tab w:val="right" w:leader="underscore" w:pos="9777"/>
              </w:tabs>
              <w:jc w:val="both"/>
            </w:pPr>
            <w:r w:rsidRPr="00FF430B">
              <w:t xml:space="preserve">B.poduri; </w:t>
            </w:r>
          </w:p>
          <w:p w:rsidR="00104A8F" w:rsidRPr="00950363" w:rsidRDefault="00104A8F"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104A8F" w:rsidRPr="00EC30C2" w:rsidTr="00950363">
        <w:trPr>
          <w:trHeight w:val="1260"/>
        </w:trPr>
        <w:tc>
          <w:tcPr>
            <w:tcW w:w="471" w:type="dxa"/>
            <w:vMerge/>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104A8F" w:rsidRPr="00FF430B" w:rsidRDefault="00104A8F" w:rsidP="00950363">
            <w:pPr>
              <w:tabs>
                <w:tab w:val="left" w:pos="567"/>
              </w:tabs>
              <w:spacing w:line="276" w:lineRule="auto"/>
            </w:pPr>
            <w:r w:rsidRPr="00FF430B">
              <w:t>Construcții speciale:</w:t>
            </w:r>
          </w:p>
          <w:p w:rsidR="00104A8F" w:rsidRPr="00FF430B" w:rsidRDefault="00104A8F" w:rsidP="00950363">
            <w:pPr>
              <w:tabs>
                <w:tab w:val="left" w:pos="567"/>
              </w:tabs>
              <w:spacing w:line="276" w:lineRule="auto"/>
            </w:pPr>
            <w:r w:rsidRPr="00FF430B">
              <w:t>A. hidrotehnice și pentru îmbunătățiri funciare;</w:t>
            </w:r>
          </w:p>
          <w:p w:rsidR="00104A8F" w:rsidRPr="00FF430B" w:rsidRDefault="00104A8F" w:rsidP="00950363">
            <w:pPr>
              <w:tabs>
                <w:tab w:val="left" w:pos="567"/>
              </w:tabs>
              <w:spacing w:line="276" w:lineRule="auto"/>
            </w:pPr>
            <w:r w:rsidRPr="00FF430B">
              <w:t xml:space="preserve">B. fântâni arteziene; </w:t>
            </w:r>
          </w:p>
          <w:p w:rsidR="00104A8F" w:rsidRPr="00FF430B" w:rsidRDefault="00104A8F" w:rsidP="00950363">
            <w:pPr>
              <w:tabs>
                <w:tab w:val="left" w:pos="567"/>
              </w:tabs>
              <w:spacing w:line="276" w:lineRule="auto"/>
            </w:pPr>
            <w:r w:rsidRPr="00FF430B">
              <w:t>C. porturi și debarcadere;</w:t>
            </w:r>
          </w:p>
          <w:p w:rsidR="00104A8F" w:rsidRPr="00950363" w:rsidRDefault="00104A8F"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104A8F" w:rsidRPr="00EC30C2" w:rsidTr="00950363">
        <w:trPr>
          <w:trHeight w:val="2055"/>
        </w:trPr>
        <w:tc>
          <w:tcPr>
            <w:tcW w:w="471" w:type="dxa"/>
            <w:vMerge/>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104A8F" w:rsidRPr="00950363" w:rsidRDefault="00104A8F"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104A8F" w:rsidRPr="00FF430B" w:rsidRDefault="00104A8F" w:rsidP="00950363">
            <w:pPr>
              <w:tabs>
                <w:tab w:val="left" w:pos="567"/>
              </w:tabs>
              <w:spacing w:line="276" w:lineRule="auto"/>
            </w:pPr>
            <w:r w:rsidRPr="00FF430B">
              <w:t>A.de alimentare cu apă și canalizare;</w:t>
            </w:r>
          </w:p>
          <w:p w:rsidR="00104A8F" w:rsidRPr="00FF430B" w:rsidRDefault="00104A8F" w:rsidP="00950363">
            <w:pPr>
              <w:tabs>
                <w:tab w:val="left" w:pos="567"/>
              </w:tabs>
              <w:spacing w:line="276" w:lineRule="auto"/>
            </w:pPr>
            <w:r w:rsidRPr="00FF430B">
              <w:t xml:space="preserve">B.de încălzire; </w:t>
            </w:r>
          </w:p>
          <w:p w:rsidR="00104A8F" w:rsidRPr="00FF430B" w:rsidRDefault="00104A8F" w:rsidP="00950363">
            <w:pPr>
              <w:tabs>
                <w:tab w:val="left" w:pos="567"/>
              </w:tabs>
              <w:spacing w:line="276" w:lineRule="auto"/>
            </w:pPr>
            <w:r w:rsidRPr="00FF430B">
              <w:t>C. ventilație,</w:t>
            </w:r>
            <w:r>
              <w:t xml:space="preserve"> </w:t>
            </w:r>
            <w:r w:rsidRPr="00FF430B">
              <w:t>climatizare; D. electrice;</w:t>
            </w:r>
          </w:p>
          <w:p w:rsidR="00104A8F" w:rsidRPr="00FF430B" w:rsidRDefault="00104A8F" w:rsidP="00950363">
            <w:pPr>
              <w:tabs>
                <w:tab w:val="left" w:pos="567"/>
              </w:tabs>
              <w:spacing w:line="276" w:lineRule="auto"/>
            </w:pPr>
            <w:r w:rsidRPr="00FF430B">
              <w:t>E.de automatizare; F.telecomunicație;</w:t>
            </w:r>
            <w:r>
              <w:t xml:space="preserve"> </w:t>
            </w:r>
            <w:r w:rsidRPr="00FF430B">
              <w:t>G.semnalizare;</w:t>
            </w:r>
          </w:p>
          <w:p w:rsidR="00104A8F" w:rsidRPr="00FF430B" w:rsidRDefault="00104A8F" w:rsidP="00950363">
            <w:pPr>
              <w:tabs>
                <w:tab w:val="left" w:leader="underscore" w:pos="6465"/>
                <w:tab w:val="right" w:leader="underscore" w:pos="9777"/>
              </w:tabs>
              <w:jc w:val="both"/>
            </w:pPr>
            <w:r w:rsidRPr="00FF430B">
              <w:t>H.frigorifice,compresoare;</w:t>
            </w:r>
          </w:p>
          <w:p w:rsidR="00104A8F" w:rsidRPr="00950363" w:rsidRDefault="00104A8F"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104A8F" w:rsidRPr="00EC30C2" w:rsidTr="00950363">
        <w:trPr>
          <w:trHeight w:val="945"/>
        </w:trPr>
        <w:tc>
          <w:tcPr>
            <w:tcW w:w="471" w:type="dxa"/>
            <w:vMerge/>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104A8F" w:rsidRPr="00950363" w:rsidRDefault="00104A8F"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104A8F" w:rsidRPr="00950363" w:rsidRDefault="00104A8F"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104A8F" w:rsidRPr="00FF430B" w:rsidRDefault="00104A8F" w:rsidP="00950363">
            <w:pPr>
              <w:tabs>
                <w:tab w:val="left" w:pos="567"/>
              </w:tabs>
              <w:spacing w:line="276" w:lineRule="auto"/>
            </w:pPr>
            <w:r w:rsidRPr="00FF430B">
              <w:t>A. sub presiune, mecanisme de ridicat, cazane;</w:t>
            </w:r>
          </w:p>
          <w:p w:rsidR="00104A8F" w:rsidRPr="00FF430B" w:rsidRDefault="00104A8F" w:rsidP="00950363">
            <w:pPr>
              <w:tabs>
                <w:tab w:val="left" w:pos="567"/>
              </w:tabs>
              <w:spacing w:line="276" w:lineRule="auto"/>
            </w:pPr>
            <w:r w:rsidRPr="00FF430B">
              <w:t>B. chimico-tehnologice; C. gazoducte magistrale;</w:t>
            </w:r>
          </w:p>
          <w:p w:rsidR="00104A8F" w:rsidRPr="00A07263" w:rsidRDefault="00104A8F" w:rsidP="00950363">
            <w:pPr>
              <w:pStyle w:val="ListParagraph"/>
              <w:numPr>
                <w:ilvl w:val="0"/>
                <w:numId w:val="2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104A8F" w:rsidRPr="00950363" w:rsidRDefault="00104A8F"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104A8F" w:rsidRPr="00FF430B" w:rsidRDefault="00104A8F" w:rsidP="00196AB4">
      <w:pPr>
        <w:tabs>
          <w:tab w:val="left" w:leader="underscore" w:pos="6465"/>
          <w:tab w:val="right" w:leader="underscore" w:pos="9777"/>
        </w:tabs>
        <w:spacing w:line="302" w:lineRule="auto"/>
        <w:rPr>
          <w:rFonts w:eastAsia="PMingLiU"/>
          <w:lang w:eastAsia="zh-CN"/>
        </w:rPr>
      </w:pPr>
    </w:p>
    <w:p w:rsidR="00104A8F" w:rsidRPr="00FF430B" w:rsidRDefault="00104A8F"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104A8F" w:rsidRPr="00FF430B" w:rsidRDefault="00104A8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104A8F" w:rsidRPr="00FF5CB2" w:rsidRDefault="00104A8F"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104A8F" w:rsidRPr="00FF430B" w:rsidRDefault="00104A8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104A8F" w:rsidRPr="00FF5CB2" w:rsidRDefault="00104A8F"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104A8F" w:rsidRPr="00FF430B" w:rsidRDefault="00104A8F"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104A8F"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0C5DFB">
      <w:pPr>
        <w:jc w:val="right"/>
        <w:rPr>
          <w:noProof w:val="0"/>
          <w:sz w:val="22"/>
          <w:szCs w:val="22"/>
        </w:rPr>
      </w:pPr>
      <w:r w:rsidRPr="00FF430B">
        <w:rPr>
          <w:noProof w:val="0"/>
        </w:rPr>
        <w:t>Anexa nr.</w:t>
      </w:r>
      <w:r>
        <w:rPr>
          <w:noProof w:val="0"/>
        </w:rPr>
        <w:t xml:space="preserve"> </w:t>
      </w:r>
      <w:r w:rsidRPr="00FF430B">
        <w:rPr>
          <w:noProof w:val="0"/>
        </w:rPr>
        <w:t>23</w:t>
      </w:r>
    </w:p>
    <w:p w:rsidR="00104A8F" w:rsidRPr="00FF430B" w:rsidRDefault="00104A8F" w:rsidP="000C5DFB">
      <w:pPr>
        <w:jc w:val="right"/>
        <w:rPr>
          <w:noProof w:val="0"/>
        </w:rPr>
      </w:pPr>
      <w:r w:rsidRPr="00FF430B">
        <w:rPr>
          <w:noProof w:val="0"/>
        </w:rPr>
        <w:t>la Documentația standard nr._____</w:t>
      </w:r>
    </w:p>
    <w:p w:rsidR="00104A8F" w:rsidRPr="00FF430B" w:rsidRDefault="00104A8F" w:rsidP="000C5DFB">
      <w:pPr>
        <w:jc w:val="right"/>
        <w:rPr>
          <w:noProof w:val="0"/>
        </w:rPr>
      </w:pPr>
      <w:r w:rsidRPr="00FF430B">
        <w:rPr>
          <w:noProof w:val="0"/>
        </w:rPr>
        <w:t>din “____” ________ 20___</w:t>
      </w: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Pr="00FF430B" w:rsidRDefault="00104A8F" w:rsidP="006C4C0E">
      <w:pPr>
        <w:tabs>
          <w:tab w:val="left" w:leader="underscore" w:pos="6465"/>
          <w:tab w:val="right" w:leader="underscore" w:pos="9777"/>
        </w:tabs>
        <w:spacing w:line="302" w:lineRule="auto"/>
        <w:rPr>
          <w:rFonts w:eastAsia="PMingLiU"/>
          <w:lang w:eastAsia="zh-CN"/>
        </w:rPr>
      </w:pPr>
    </w:p>
    <w:p w:rsidR="00104A8F" w:rsidRDefault="00104A8F" w:rsidP="006C4C0E">
      <w:pPr>
        <w:pStyle w:val="Heading2"/>
        <w:spacing w:before="0"/>
        <w:jc w:val="center"/>
        <w:rPr>
          <w:rFonts w:ascii="Times New Roman" w:hAnsi="Times New Roman"/>
          <w:bCs w:val="0"/>
          <w:color w:val="auto"/>
          <w:sz w:val="24"/>
          <w:szCs w:val="24"/>
        </w:rPr>
      </w:pPr>
      <w:bookmarkStart w:id="61" w:name="_Toc449692118"/>
      <w:bookmarkStart w:id="62" w:name="_Toc390252621"/>
      <w:r w:rsidRPr="00FF430B">
        <w:rPr>
          <w:rFonts w:ascii="Times New Roman" w:hAnsi="Times New Roman"/>
          <w:bCs w:val="0"/>
          <w:color w:val="auto"/>
          <w:sz w:val="24"/>
          <w:szCs w:val="24"/>
        </w:rPr>
        <w:t>CAIET DE SARCINI</w:t>
      </w:r>
      <w:bookmarkEnd w:id="61"/>
    </w:p>
    <w:p w:rsidR="00104A8F" w:rsidRPr="00FF430B" w:rsidRDefault="00104A8F" w:rsidP="006C4C0E">
      <w:pPr>
        <w:pStyle w:val="Heading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rsidR="00104A8F" w:rsidRPr="00FF430B" w:rsidRDefault="00104A8F" w:rsidP="006C4C0E">
      <w:pPr>
        <w:pStyle w:val="Heading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2"/>
    </w:p>
    <w:p w:rsidR="00104A8F" w:rsidRPr="00FF430B" w:rsidRDefault="00104A8F" w:rsidP="006C4C0E">
      <w:pPr>
        <w:pStyle w:val="Heading2"/>
        <w:spacing w:before="0"/>
        <w:jc w:val="center"/>
        <w:rPr>
          <w:rFonts w:ascii="Times New Roman" w:hAnsi="Times New Roman"/>
          <w:bCs w:val="0"/>
          <w:i/>
          <w:color w:val="auto"/>
        </w:rPr>
      </w:pPr>
    </w:p>
    <w:p w:rsidR="00104A8F" w:rsidRPr="00FF430B" w:rsidRDefault="00104A8F" w:rsidP="006C4C0E">
      <w:pPr>
        <w:pStyle w:val="Heading2"/>
        <w:spacing w:before="0"/>
        <w:jc w:val="center"/>
        <w:rPr>
          <w:rFonts w:ascii="Times New Roman" w:hAnsi="Times New Roman"/>
          <w:bCs w:val="0"/>
          <w:color w:val="auto"/>
        </w:rPr>
      </w:pPr>
      <w:r w:rsidRPr="00FF430B">
        <w:rPr>
          <w:rFonts w:ascii="Times New Roman" w:hAnsi="Times New Roman"/>
          <w:bCs w:val="0"/>
          <w:color w:val="auto"/>
        </w:rPr>
        <w:t>LUCRĂRI</w:t>
      </w:r>
    </w:p>
    <w:p w:rsidR="00104A8F" w:rsidRPr="00FF430B" w:rsidRDefault="00104A8F" w:rsidP="00196AB4">
      <w:pPr>
        <w:jc w:val="both"/>
      </w:pPr>
    </w:p>
    <w:p w:rsidR="00104A8F" w:rsidRPr="00A07263" w:rsidRDefault="00104A8F" w:rsidP="00196AB4">
      <w:pPr>
        <w:pStyle w:val="ListParagraph"/>
        <w:numPr>
          <w:ilvl w:val="0"/>
          <w:numId w:val="0"/>
        </w:numPr>
        <w:rPr>
          <w:lang w:val="pt-BR"/>
        </w:rPr>
      </w:pPr>
    </w:p>
    <w:p w:rsidR="00104A8F" w:rsidRPr="00FF430B" w:rsidRDefault="00104A8F" w:rsidP="00196AB4">
      <w:pPr>
        <w:ind w:firstLine="709"/>
        <w:jc w:val="both"/>
      </w:pPr>
      <w:r w:rsidRPr="00FF430B">
        <w:t>Obiectul_______________________________________________________________</w:t>
      </w:r>
    </w:p>
    <w:p w:rsidR="00104A8F" w:rsidRPr="00FF430B" w:rsidRDefault="00104A8F" w:rsidP="00196AB4">
      <w:pPr>
        <w:ind w:firstLine="709"/>
        <w:jc w:val="center"/>
      </w:pPr>
      <w:r w:rsidRPr="00FF430B">
        <w:rPr>
          <w:i/>
        </w:rPr>
        <w:t>(denumirea, adresa)</w:t>
      </w:r>
    </w:p>
    <w:p w:rsidR="00104A8F" w:rsidRPr="00FF430B" w:rsidRDefault="00104A8F" w:rsidP="00196AB4">
      <w:pPr>
        <w:ind w:firstLine="709"/>
        <w:jc w:val="both"/>
      </w:pPr>
      <w:r w:rsidRPr="00FF430B">
        <w:t>Autoritatea contractantă__________________________________________________</w:t>
      </w:r>
    </w:p>
    <w:p w:rsidR="00104A8F" w:rsidRPr="00FF430B" w:rsidRDefault="00104A8F" w:rsidP="00196AB4">
      <w:pPr>
        <w:ind w:firstLine="709"/>
        <w:jc w:val="center"/>
        <w:rPr>
          <w:i/>
        </w:rPr>
      </w:pPr>
      <w:r w:rsidRPr="00FF430B">
        <w:rPr>
          <w:i/>
        </w:rPr>
        <w:t>(denumirea, adresa)</w:t>
      </w:r>
    </w:p>
    <w:p w:rsidR="00104A8F" w:rsidRPr="00FF430B" w:rsidRDefault="00104A8F" w:rsidP="00196AB4">
      <w:pPr>
        <w:pStyle w:val="cp"/>
        <w:ind w:firstLine="709"/>
        <w:jc w:val="both"/>
      </w:pPr>
      <w:r w:rsidRPr="00FF430B">
        <w:t>1 . Descriere generală</w:t>
      </w:r>
    </w:p>
    <w:p w:rsidR="00104A8F" w:rsidRPr="00FF430B" w:rsidRDefault="00104A8F" w:rsidP="00196AB4">
      <w:pPr>
        <w:ind w:firstLine="709"/>
        <w:jc w:val="both"/>
      </w:pPr>
      <w:r w:rsidRPr="00FF430B">
        <w:t>Se precizează adresa (şantierul) lucrărilor, descrierea generală a obiectelor lucrării, detalii specifice de amplasare etc.</w:t>
      </w:r>
    </w:p>
    <w:p w:rsidR="00104A8F" w:rsidRPr="00FF430B" w:rsidRDefault="00104A8F" w:rsidP="00196AB4">
      <w:pPr>
        <w:ind w:firstLine="709"/>
        <w:jc w:val="both"/>
        <w:rPr>
          <w:b/>
        </w:rPr>
      </w:pPr>
      <w:r w:rsidRPr="00FF430B">
        <w:rPr>
          <w:b/>
        </w:rPr>
        <w:t>2. Informaţii şi proiectare</w:t>
      </w:r>
    </w:p>
    <w:p w:rsidR="00104A8F" w:rsidRPr="00FF430B" w:rsidRDefault="00104A8F"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104A8F" w:rsidRPr="00FF430B" w:rsidRDefault="00104A8F" w:rsidP="00196AB4">
      <w:pPr>
        <w:ind w:firstLine="709"/>
        <w:jc w:val="both"/>
        <w:rPr>
          <w:b/>
        </w:rPr>
      </w:pPr>
      <w:r w:rsidRPr="00FF430B">
        <w:rPr>
          <w:b/>
        </w:rPr>
        <w:t>3. Materiale, compatibilităţi, reglementări tehnice şi standarde utilizate</w:t>
      </w:r>
    </w:p>
    <w:p w:rsidR="00104A8F" w:rsidRPr="00FF430B" w:rsidRDefault="00104A8F"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104A8F" w:rsidRPr="00FF430B" w:rsidRDefault="00104A8F" w:rsidP="00196AB4">
      <w:pPr>
        <w:ind w:firstLine="709"/>
        <w:jc w:val="both"/>
        <w:rPr>
          <w:b/>
        </w:rPr>
      </w:pPr>
      <w:r w:rsidRPr="00FF430B">
        <w:rPr>
          <w:b/>
        </w:rPr>
        <w:t>4. Mostre</w:t>
      </w:r>
    </w:p>
    <w:p w:rsidR="00104A8F" w:rsidRPr="00FF430B" w:rsidRDefault="00104A8F" w:rsidP="00196AB4">
      <w:pPr>
        <w:ind w:firstLine="709"/>
        <w:jc w:val="both"/>
      </w:pPr>
      <w:r w:rsidRPr="00FF430B">
        <w:t>Se precizează modul de prezentare a mostrelor la toate produsele utilizate.</w:t>
      </w:r>
    </w:p>
    <w:p w:rsidR="00104A8F" w:rsidRPr="00FF430B" w:rsidRDefault="00104A8F" w:rsidP="00196AB4">
      <w:pPr>
        <w:ind w:firstLine="709"/>
        <w:jc w:val="both"/>
        <w:rPr>
          <w:b/>
        </w:rPr>
      </w:pPr>
      <w:r w:rsidRPr="00FF430B">
        <w:rPr>
          <w:b/>
        </w:rPr>
        <w:t>5. Furnizarea, păstrarea, protecţia materialelor şi a lucrărilor. Securitatea construcţiilor şi a terenurilor aferente</w:t>
      </w:r>
    </w:p>
    <w:p w:rsidR="00104A8F" w:rsidRPr="00FF430B" w:rsidRDefault="00104A8F"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104A8F" w:rsidRPr="00FF430B" w:rsidRDefault="00104A8F" w:rsidP="00196AB4">
      <w:pPr>
        <w:ind w:firstLine="709"/>
        <w:jc w:val="both"/>
        <w:rPr>
          <w:b/>
        </w:rPr>
      </w:pPr>
      <w:r w:rsidRPr="00FF430B">
        <w:rPr>
          <w:b/>
        </w:rPr>
        <w:t>6. Încercări, instrucţiuni, garanţii ale furnizorilor, desene şi scheme de execuţie</w:t>
      </w:r>
    </w:p>
    <w:p w:rsidR="00104A8F" w:rsidRPr="00FF430B" w:rsidRDefault="00104A8F"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104A8F" w:rsidRPr="00FF430B" w:rsidRDefault="00104A8F" w:rsidP="00196AB4">
      <w:pPr>
        <w:ind w:firstLine="709"/>
        <w:jc w:val="both"/>
        <w:rPr>
          <w:b/>
        </w:rPr>
      </w:pPr>
      <w:r w:rsidRPr="00FF430B">
        <w:rPr>
          <w:b/>
        </w:rPr>
        <w:t>7. Remedierea viciilor ascunse şi a defectelor</w:t>
      </w:r>
    </w:p>
    <w:p w:rsidR="00104A8F" w:rsidRPr="00FF430B" w:rsidRDefault="00104A8F" w:rsidP="00196AB4">
      <w:pPr>
        <w:ind w:firstLine="709"/>
        <w:jc w:val="both"/>
      </w:pPr>
      <w:r w:rsidRPr="00FF430B">
        <w:t>Se precizează modalitatea de constatare şi remediere a viciilor ascunse şi a defectelor, responsabilii de remediere.</w:t>
      </w:r>
    </w:p>
    <w:p w:rsidR="00104A8F" w:rsidRPr="00FF430B" w:rsidRDefault="00104A8F" w:rsidP="00196AB4">
      <w:pPr>
        <w:ind w:firstLine="709"/>
        <w:jc w:val="both"/>
        <w:rPr>
          <w:b/>
        </w:rPr>
      </w:pPr>
      <w:r w:rsidRPr="00FF430B">
        <w:rPr>
          <w:b/>
        </w:rPr>
        <w:t>8. Trasarea geodezică a lucrărilor, toleranţe de execuţie</w:t>
      </w:r>
    </w:p>
    <w:p w:rsidR="00104A8F" w:rsidRPr="00FF430B" w:rsidRDefault="00104A8F" w:rsidP="00196AB4">
      <w:pPr>
        <w:ind w:firstLine="709"/>
        <w:jc w:val="both"/>
      </w:pPr>
      <w:r w:rsidRPr="00FF430B">
        <w:t>Se precizează modalităţile de trasare geodezică, bornele, reperele, picheţii, jaloanele, aliniamentele; toleranţele admise la executarea lucrărilor.</w:t>
      </w:r>
    </w:p>
    <w:p w:rsidR="00104A8F" w:rsidRPr="00FF430B" w:rsidRDefault="00104A8F" w:rsidP="00196AB4">
      <w:pPr>
        <w:ind w:firstLine="709"/>
        <w:jc w:val="both"/>
        <w:rPr>
          <w:b/>
        </w:rPr>
      </w:pPr>
      <w:r w:rsidRPr="00FF430B">
        <w:rPr>
          <w:b/>
        </w:rPr>
        <w:t>9. Parametrii de calcul ai elementelor constructive</w:t>
      </w:r>
    </w:p>
    <w:p w:rsidR="00104A8F" w:rsidRPr="00FF430B" w:rsidRDefault="00104A8F" w:rsidP="00196AB4">
      <w:pPr>
        <w:ind w:firstLine="709"/>
        <w:jc w:val="both"/>
      </w:pPr>
      <w:r w:rsidRPr="00FF430B">
        <w:t>Se precizează sarcinile luate în calcul: seismicitatea, acţiunile, alţi parametri.</w:t>
      </w:r>
    </w:p>
    <w:p w:rsidR="00104A8F" w:rsidRPr="00FF430B" w:rsidRDefault="00104A8F" w:rsidP="00196AB4">
      <w:pPr>
        <w:ind w:firstLine="709"/>
        <w:jc w:val="both"/>
        <w:rPr>
          <w:b/>
        </w:rPr>
      </w:pPr>
      <w:r w:rsidRPr="00FF430B">
        <w:rPr>
          <w:b/>
        </w:rPr>
        <w:t>10. Criterii privind calculul sistemelor de încălzire, ventilare şi condiţionare a aerului</w:t>
      </w:r>
    </w:p>
    <w:p w:rsidR="00104A8F" w:rsidRPr="00FF430B" w:rsidRDefault="00104A8F"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104A8F" w:rsidRPr="00FF430B" w:rsidRDefault="00104A8F" w:rsidP="00196AB4">
      <w:pPr>
        <w:ind w:firstLine="709"/>
        <w:jc w:val="both"/>
        <w:rPr>
          <w:b/>
        </w:rPr>
      </w:pPr>
      <w:r w:rsidRPr="00FF430B">
        <w:rPr>
          <w:b/>
        </w:rPr>
        <w:t>11. Nivelul admis al zgomotului şi al vibraţiilor</w:t>
      </w:r>
    </w:p>
    <w:p w:rsidR="00104A8F" w:rsidRPr="00FF430B" w:rsidRDefault="00104A8F" w:rsidP="00196AB4">
      <w:pPr>
        <w:ind w:firstLine="709"/>
        <w:jc w:val="both"/>
      </w:pPr>
      <w:r w:rsidRPr="00FF430B">
        <w:t>Se precizează mărimea acestor niveluri pentru diferite spaţii; măsurile de reducere a zgomotului şi a vibraţiilor.</w:t>
      </w:r>
    </w:p>
    <w:p w:rsidR="00104A8F" w:rsidRPr="00FF430B" w:rsidRDefault="00104A8F" w:rsidP="00196AB4">
      <w:pPr>
        <w:ind w:firstLine="709"/>
        <w:jc w:val="both"/>
        <w:rPr>
          <w:b/>
        </w:rPr>
      </w:pPr>
      <w:r w:rsidRPr="00FF430B">
        <w:rPr>
          <w:b/>
        </w:rPr>
        <w:t>12. Cerinţe privind montarea utilajelor şi a instalaţiilor</w:t>
      </w:r>
    </w:p>
    <w:p w:rsidR="00104A8F" w:rsidRPr="00FF430B" w:rsidRDefault="00104A8F" w:rsidP="00196AB4">
      <w:pPr>
        <w:ind w:firstLine="709"/>
        <w:jc w:val="both"/>
      </w:pPr>
      <w:r w:rsidRPr="00FF430B">
        <w:t>Se precizează amplasarea tuturor instalaţiilor interioare; modul şi locul de fixare; protecţia anticorozivă; materialele şi produsele utilizate.</w:t>
      </w:r>
    </w:p>
    <w:p w:rsidR="00104A8F" w:rsidRPr="00FF430B" w:rsidRDefault="00104A8F" w:rsidP="00196AB4">
      <w:pPr>
        <w:ind w:firstLine="709"/>
        <w:jc w:val="both"/>
        <w:rPr>
          <w:b/>
        </w:rPr>
      </w:pPr>
      <w:r w:rsidRPr="00FF430B">
        <w:rPr>
          <w:b/>
        </w:rPr>
        <w:t>13. Lucrări de construcţii aferente montării instalaţiilor</w:t>
      </w:r>
    </w:p>
    <w:p w:rsidR="00104A8F" w:rsidRPr="00FF430B" w:rsidRDefault="00104A8F"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104A8F" w:rsidRPr="00FF430B" w:rsidRDefault="00104A8F" w:rsidP="00196AB4">
      <w:pPr>
        <w:ind w:firstLine="709"/>
        <w:jc w:val="both"/>
        <w:rPr>
          <w:b/>
        </w:rPr>
      </w:pPr>
      <w:r w:rsidRPr="00FF430B">
        <w:rPr>
          <w:b/>
        </w:rPr>
        <w:t>14. Articole, produse şi piese necesare instalaţiilor</w:t>
      </w:r>
    </w:p>
    <w:p w:rsidR="00104A8F" w:rsidRPr="00FF430B" w:rsidRDefault="00104A8F" w:rsidP="00196AB4">
      <w:pPr>
        <w:ind w:firstLine="709"/>
        <w:jc w:val="both"/>
      </w:pPr>
      <w:r w:rsidRPr="00FF430B">
        <w:t>Se precizează furnizorul articolelor, produselor şi pieselor necesare instalaţiilor; tipurile şi cantitatea.</w:t>
      </w:r>
    </w:p>
    <w:p w:rsidR="00104A8F" w:rsidRPr="00FF430B" w:rsidRDefault="00104A8F" w:rsidP="00196AB4">
      <w:pPr>
        <w:ind w:firstLine="709"/>
        <w:jc w:val="both"/>
        <w:rPr>
          <w:b/>
        </w:rPr>
      </w:pPr>
      <w:r w:rsidRPr="00FF430B">
        <w:rPr>
          <w:b/>
        </w:rPr>
        <w:t>15. Echipamentele, instalaţiile, utilajele, sculele, instrumentele, dispozitivele şi alte obiecte necesare pentru executarea lucrărilor</w:t>
      </w:r>
    </w:p>
    <w:p w:rsidR="00104A8F" w:rsidRPr="00FF430B" w:rsidRDefault="00104A8F"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104A8F" w:rsidRPr="00FF430B" w:rsidRDefault="00104A8F" w:rsidP="00196AB4">
      <w:pPr>
        <w:ind w:firstLine="709"/>
        <w:jc w:val="both"/>
        <w:rPr>
          <w:b/>
        </w:rPr>
      </w:pPr>
      <w:r w:rsidRPr="00FF430B">
        <w:rPr>
          <w:b/>
        </w:rPr>
        <w:t>16. Definiţii</w:t>
      </w:r>
    </w:p>
    <w:p w:rsidR="00104A8F" w:rsidRPr="00FF430B" w:rsidRDefault="00104A8F" w:rsidP="00196AB4">
      <w:pPr>
        <w:ind w:firstLine="709"/>
        <w:jc w:val="both"/>
      </w:pPr>
      <w:r w:rsidRPr="00FF430B">
        <w:t>Se precizează termenii şi definiţiile utilizate în caietul de sarcini şi unele caracteristici.</w:t>
      </w:r>
    </w:p>
    <w:p w:rsidR="00104A8F" w:rsidRPr="00FF430B" w:rsidRDefault="00104A8F" w:rsidP="00196AB4">
      <w:pPr>
        <w:ind w:firstLine="709"/>
        <w:jc w:val="both"/>
        <w:rPr>
          <w:b/>
        </w:rPr>
      </w:pPr>
      <w:r w:rsidRPr="00FF430B">
        <w:rPr>
          <w:b/>
        </w:rPr>
        <w:t>17. Cerinţe privind calculul costului</w:t>
      </w:r>
    </w:p>
    <w:p w:rsidR="00104A8F" w:rsidRPr="00FF430B" w:rsidRDefault="00104A8F" w:rsidP="00196AB4">
      <w:pPr>
        <w:ind w:firstLine="709"/>
        <w:jc w:val="both"/>
      </w:pPr>
      <w:r w:rsidRPr="00FF430B">
        <w:t xml:space="preserve">Se precizează modalitatea de calculare a costului ofertei, prin trimitere la actele normative în domeniu. </w:t>
      </w:r>
    </w:p>
    <w:p w:rsidR="00104A8F" w:rsidRPr="00FF430B" w:rsidRDefault="00104A8F" w:rsidP="00196AB4">
      <w:pPr>
        <w:ind w:firstLine="709"/>
        <w:jc w:val="both"/>
        <w:rPr>
          <w:b/>
        </w:rPr>
      </w:pPr>
      <w:r w:rsidRPr="00FF430B">
        <w:rPr>
          <w:b/>
        </w:rPr>
        <w:t>18. Documente obligatorii la depunerea ofertei</w:t>
      </w:r>
    </w:p>
    <w:p w:rsidR="00104A8F" w:rsidRPr="00FF430B" w:rsidRDefault="00104A8F"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104A8F" w:rsidRPr="00FF430B" w:rsidRDefault="00104A8F" w:rsidP="00196AB4">
      <w:pPr>
        <w:ind w:firstLine="709"/>
        <w:jc w:val="both"/>
        <w:rPr>
          <w:b/>
        </w:rPr>
      </w:pPr>
      <w:r w:rsidRPr="00FF430B">
        <w:rPr>
          <w:b/>
        </w:rPr>
        <w:t>19. Documente obligatorii la evaluarea ofertelor</w:t>
      </w:r>
    </w:p>
    <w:p w:rsidR="00104A8F" w:rsidRPr="00FF430B" w:rsidRDefault="00104A8F"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04A8F" w:rsidRPr="00FF430B" w:rsidRDefault="00104A8F" w:rsidP="00196AB4">
      <w:pPr>
        <w:ind w:firstLine="709"/>
        <w:jc w:val="both"/>
      </w:pPr>
    </w:p>
    <w:p w:rsidR="00104A8F" w:rsidRPr="00FF430B" w:rsidRDefault="00104A8F" w:rsidP="00196AB4">
      <w:pPr>
        <w:ind w:firstLine="709"/>
        <w:jc w:val="both"/>
      </w:pPr>
    </w:p>
    <w:p w:rsidR="00104A8F" w:rsidRPr="00FF430B" w:rsidRDefault="00104A8F" w:rsidP="00196AB4">
      <w:pPr>
        <w:ind w:firstLine="709"/>
        <w:jc w:val="both"/>
      </w:pPr>
    </w:p>
    <w:p w:rsidR="00104A8F" w:rsidRPr="00FF430B" w:rsidRDefault="00104A8F" w:rsidP="00196AB4">
      <w:pPr>
        <w:ind w:firstLine="709"/>
        <w:jc w:val="both"/>
      </w:pPr>
    </w:p>
    <w:p w:rsidR="00104A8F" w:rsidRPr="00FF430B" w:rsidRDefault="00104A8F" w:rsidP="00196AB4">
      <w:pPr>
        <w:ind w:firstLine="709"/>
        <w:jc w:val="both"/>
      </w:pPr>
    </w:p>
    <w:p w:rsidR="00104A8F" w:rsidRPr="00FF430B" w:rsidRDefault="00104A8F" w:rsidP="00196AB4">
      <w:pPr>
        <w:ind w:firstLine="709"/>
        <w:jc w:val="both"/>
      </w:pPr>
      <w:r w:rsidRPr="00FF430B">
        <w:t>------------------------</w:t>
      </w:r>
    </w:p>
    <w:p w:rsidR="00104A8F" w:rsidRPr="00FF430B" w:rsidRDefault="00104A8F"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104A8F" w:rsidRPr="00FF430B" w:rsidRDefault="00104A8F" w:rsidP="00196AB4">
      <w:pPr>
        <w:ind w:firstLine="709"/>
        <w:jc w:val="both"/>
      </w:pPr>
      <w:r w:rsidRPr="00FF430B">
        <w:t> </w:t>
      </w:r>
    </w:p>
    <w:p w:rsidR="00104A8F" w:rsidRPr="00FF430B" w:rsidRDefault="00104A8F" w:rsidP="00196AB4">
      <w:pPr>
        <w:ind w:firstLine="709"/>
        <w:jc w:val="both"/>
        <w:rPr>
          <w:bCs/>
        </w:rPr>
      </w:pPr>
      <w:r w:rsidRPr="00FF430B">
        <w:rPr>
          <w:bCs/>
        </w:rPr>
        <w:t xml:space="preserve"> </w:t>
      </w:r>
    </w:p>
    <w:p w:rsidR="00104A8F" w:rsidRPr="00FF430B" w:rsidRDefault="00104A8F" w:rsidP="00196AB4">
      <w:pPr>
        <w:ind w:firstLine="709"/>
        <w:jc w:val="both"/>
        <w:rPr>
          <w:bCs/>
        </w:rPr>
      </w:pPr>
    </w:p>
    <w:p w:rsidR="00104A8F" w:rsidRPr="00FF430B" w:rsidRDefault="00104A8F"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104A8F" w:rsidRPr="00FF430B" w:rsidRDefault="00104A8F" w:rsidP="00196AB4">
      <w:pPr>
        <w:jc w:val="both"/>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196AB4">
      <w:pPr>
        <w:jc w:val="both"/>
        <w:rPr>
          <w:b/>
        </w:rPr>
      </w:pPr>
    </w:p>
    <w:p w:rsidR="00104A8F" w:rsidRPr="00FF430B" w:rsidRDefault="00104A8F"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rsidR="00104A8F" w:rsidRPr="00FF430B" w:rsidRDefault="00104A8F" w:rsidP="00196AB4">
      <w:pPr>
        <w:ind w:firstLine="709"/>
        <w:jc w:val="both"/>
        <w:rPr>
          <w:b/>
        </w:rPr>
      </w:pPr>
    </w:p>
    <w:p w:rsidR="00104A8F" w:rsidRPr="00FF430B" w:rsidRDefault="00104A8F" w:rsidP="009E2657">
      <w:pPr>
        <w:tabs>
          <w:tab w:val="left" w:pos="567"/>
        </w:tabs>
        <w:jc w:val="both"/>
      </w:pPr>
      <w:r w:rsidRPr="00FF430B">
        <w:t>Obiectul____________________________________________________________________</w:t>
      </w:r>
    </w:p>
    <w:p w:rsidR="00104A8F" w:rsidRPr="00FF430B" w:rsidRDefault="00104A8F" w:rsidP="009E2657">
      <w:pPr>
        <w:tabs>
          <w:tab w:val="left" w:pos="567"/>
        </w:tabs>
        <w:jc w:val="both"/>
      </w:pPr>
      <w:r w:rsidRPr="00FF430B">
        <w:t>Autoritatea contractantă________________________________________________________</w:t>
      </w:r>
    </w:p>
    <w:p w:rsidR="00104A8F" w:rsidRPr="00FF430B" w:rsidRDefault="00104A8F"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104A8F"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104A8F" w:rsidRPr="00FF430B" w:rsidRDefault="00104A8F"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104A8F" w:rsidRPr="00FF430B" w:rsidRDefault="00104A8F"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104A8F" w:rsidRPr="00FF430B" w:rsidRDefault="00104A8F"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104A8F" w:rsidRPr="00FF430B" w:rsidRDefault="00104A8F" w:rsidP="009E2657">
            <w:pPr>
              <w:jc w:val="center"/>
              <w:rPr>
                <w:rFonts w:eastAsia="PMingLiU"/>
                <w:b/>
                <w:lang w:eastAsia="zh-CN"/>
              </w:rPr>
            </w:pPr>
            <w:r w:rsidRPr="00FF430B">
              <w:rPr>
                <w:rFonts w:eastAsia="PMingLiU"/>
                <w:b/>
                <w:lang w:eastAsia="zh-CN"/>
              </w:rPr>
              <w:t>Unitatea</w:t>
            </w:r>
          </w:p>
          <w:p w:rsidR="00104A8F" w:rsidRPr="00FF430B" w:rsidRDefault="00104A8F"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104A8F" w:rsidRPr="00FF430B" w:rsidRDefault="00104A8F" w:rsidP="009E2657">
            <w:pPr>
              <w:jc w:val="center"/>
              <w:rPr>
                <w:rFonts w:eastAsia="PMingLiU"/>
                <w:b/>
                <w:lang w:eastAsia="zh-CN"/>
              </w:rPr>
            </w:pPr>
            <w:r w:rsidRPr="00FF430B">
              <w:rPr>
                <w:rFonts w:eastAsia="PMingLiU"/>
                <w:b/>
                <w:lang w:eastAsia="zh-CN"/>
              </w:rPr>
              <w:t>Cantitatea</w:t>
            </w:r>
          </w:p>
        </w:tc>
      </w:tr>
      <w:tr w:rsidR="00104A8F"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r>
      <w:tr w:rsidR="00104A8F"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r>
      <w:tr w:rsidR="00104A8F"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r>
      <w:tr w:rsidR="00104A8F"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r>
      <w:tr w:rsidR="00104A8F"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04A8F" w:rsidRPr="00FF430B" w:rsidRDefault="00104A8F" w:rsidP="00BC24BB">
            <w:pPr>
              <w:tabs>
                <w:tab w:val="left" w:pos="1134"/>
              </w:tabs>
              <w:ind w:left="720"/>
              <w:outlineLvl w:val="0"/>
              <w:rPr>
                <w:rFonts w:eastAsia="PMingLiU"/>
                <w:lang w:eastAsia="zh-CN"/>
              </w:rPr>
            </w:pPr>
          </w:p>
        </w:tc>
      </w:tr>
      <w:tr w:rsidR="00104A8F"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104A8F" w:rsidRPr="00FF430B" w:rsidRDefault="00104A8F" w:rsidP="009E2657">
            <w:pPr>
              <w:rPr>
                <w:rFonts w:eastAsia="PMingLiU"/>
                <w:b/>
                <w:lang w:eastAsia="zh-CN"/>
              </w:rPr>
            </w:pPr>
            <w:r w:rsidRPr="00FF430B">
              <w:rPr>
                <w:rFonts w:eastAsia="PMingLiU"/>
                <w:b/>
                <w:lang w:eastAsia="zh-CN"/>
              </w:rPr>
              <w:t>Total</w:t>
            </w:r>
          </w:p>
        </w:tc>
      </w:tr>
    </w:tbl>
    <w:p w:rsidR="00104A8F" w:rsidRPr="00FF430B" w:rsidRDefault="00104A8F" w:rsidP="009E2657">
      <w:pPr>
        <w:tabs>
          <w:tab w:val="left" w:pos="567"/>
        </w:tabs>
        <w:jc w:val="both"/>
      </w:pPr>
    </w:p>
    <w:p w:rsidR="00104A8F" w:rsidRPr="00FF430B" w:rsidRDefault="00104A8F" w:rsidP="009E2657">
      <w:pPr>
        <w:tabs>
          <w:tab w:val="left" w:pos="567"/>
        </w:tabs>
        <w:jc w:val="both"/>
      </w:pPr>
      <w:r w:rsidRPr="00FF430B">
        <w:t>     </w:t>
      </w:r>
      <w:r w:rsidRPr="00FF430B">
        <w:rPr>
          <w:bCs/>
        </w:rPr>
        <w:t xml:space="preserve">Data </w:t>
      </w:r>
      <w:r w:rsidRPr="00FF430B">
        <w:t>„____"__________________</w:t>
      </w:r>
    </w:p>
    <w:p w:rsidR="00104A8F" w:rsidRPr="00FF430B" w:rsidRDefault="00104A8F">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104A8F" w:rsidRPr="00FF430B" w:rsidRDefault="00104A8F">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104A8F" w:rsidRPr="00FF430B" w:rsidRDefault="00104A8F" w:rsidP="009E2657">
      <w:pPr>
        <w:pStyle w:val="BodyText"/>
        <w:tabs>
          <w:tab w:val="left" w:pos="567"/>
        </w:tabs>
        <w:rPr>
          <w:rFonts w:ascii="Times New Roman" w:hAnsi="Times New Roman"/>
          <w:szCs w:val="24"/>
        </w:rPr>
      </w:pPr>
    </w:p>
    <w:p w:rsidR="00104A8F" w:rsidRPr="00FF430B" w:rsidRDefault="00104A8F" w:rsidP="009E2657">
      <w:pPr>
        <w:pStyle w:val="BodyText"/>
        <w:tabs>
          <w:tab w:val="left" w:pos="567"/>
        </w:tabs>
        <w:rPr>
          <w:rFonts w:ascii="Times New Roman" w:hAnsi="Times New Roman"/>
          <w:szCs w:val="24"/>
        </w:rPr>
      </w:pPr>
    </w:p>
    <w:p w:rsidR="00104A8F" w:rsidRDefault="00104A8F"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104A8F" w:rsidRPr="00FF430B" w:rsidRDefault="00104A8F" w:rsidP="009E2657">
      <w:pPr>
        <w:pStyle w:val="BodyText"/>
        <w:tabs>
          <w:tab w:val="left" w:pos="567"/>
        </w:tabs>
        <w:rPr>
          <w:rFonts w:ascii="Times New Roman" w:hAnsi="Times New Roman"/>
          <w:i/>
          <w:szCs w:val="24"/>
        </w:rPr>
        <w:sectPr w:rsidR="00104A8F" w:rsidRPr="00FF430B" w:rsidSect="00837D1C">
          <w:footerReference w:type="first" r:id="rId12"/>
          <w:pgSz w:w="11906" w:h="16838" w:code="9"/>
          <w:pgMar w:top="426" w:right="1134" w:bottom="851" w:left="1276" w:header="720" w:footer="510" w:gutter="0"/>
          <w:cols w:space="720"/>
          <w:titlePg/>
          <w:docGrid w:linePitch="326"/>
        </w:sectPr>
      </w:pPr>
    </w:p>
    <w:p w:rsidR="00104A8F" w:rsidRDefault="00104A8F" w:rsidP="000C5DFB">
      <w:pPr>
        <w:jc w:val="right"/>
        <w:rPr>
          <w:noProof w:val="0"/>
        </w:rPr>
      </w:pPr>
    </w:p>
    <w:p w:rsidR="00104A8F" w:rsidRPr="00FF430B" w:rsidRDefault="00104A8F" w:rsidP="00196AB4">
      <w:pPr>
        <w:jc w:val="both"/>
      </w:pPr>
    </w:p>
    <w:sectPr w:rsidR="00104A8F"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A8F" w:rsidRDefault="00104A8F" w:rsidP="00A20ACF">
      <w:r>
        <w:separator/>
      </w:r>
    </w:p>
  </w:endnote>
  <w:endnote w:type="continuationSeparator" w:id="0">
    <w:p w:rsidR="00104A8F" w:rsidRDefault="00104A8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A8F" w:rsidRDefault="00104A8F"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A8F" w:rsidRDefault="00104A8F" w:rsidP="001F6E5A">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A8F" w:rsidRDefault="00104A8F">
    <w:pPr>
      <w:pStyle w:val="Footer"/>
      <w:jc w:val="right"/>
    </w:pPr>
    <w:fldSimple w:instr=" PAGE   \* MERGEFORMAT ">
      <w:r>
        <w:t>49</w:t>
      </w:r>
    </w:fldSimple>
  </w:p>
  <w:p w:rsidR="00104A8F" w:rsidRDefault="00104A8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A8F" w:rsidRDefault="00104A8F" w:rsidP="00A20ACF">
      <w:r>
        <w:separator/>
      </w:r>
    </w:p>
  </w:footnote>
  <w:footnote w:type="continuationSeparator" w:id="0">
    <w:p w:rsidR="00104A8F" w:rsidRDefault="00104A8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54"/>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621"/>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A2D"/>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4A8F"/>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49C"/>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0C6"/>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6E10"/>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AB1"/>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33D"/>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968"/>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536"/>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01FA"/>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5CD"/>
    <w:rsid w:val="00892692"/>
    <w:rsid w:val="00892A6D"/>
    <w:rsid w:val="00893327"/>
    <w:rsid w:val="0089355B"/>
    <w:rsid w:val="008944D9"/>
    <w:rsid w:val="0089513B"/>
    <w:rsid w:val="00895A89"/>
    <w:rsid w:val="00896119"/>
    <w:rsid w:val="008967F0"/>
    <w:rsid w:val="008A1F83"/>
    <w:rsid w:val="008A2F19"/>
    <w:rsid w:val="008A3177"/>
    <w:rsid w:val="008A42E8"/>
    <w:rsid w:val="008A51FD"/>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58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3BFA"/>
    <w:rsid w:val="009C59B3"/>
    <w:rsid w:val="009C749C"/>
    <w:rsid w:val="009C7514"/>
    <w:rsid w:val="009C7694"/>
    <w:rsid w:val="009D032C"/>
    <w:rsid w:val="009D14A7"/>
    <w:rsid w:val="009D2EDE"/>
    <w:rsid w:val="009D3792"/>
    <w:rsid w:val="009D5213"/>
    <w:rsid w:val="009D5E99"/>
    <w:rsid w:val="009D621C"/>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B9E"/>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24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C5F"/>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CD5"/>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6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0C7"/>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85"/>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FA3"/>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4919"/>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1DE"/>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439032093">
      <w:marLeft w:val="0"/>
      <w:marRight w:val="0"/>
      <w:marTop w:val="0"/>
      <w:marBottom w:val="0"/>
      <w:divBdr>
        <w:top w:val="none" w:sz="0" w:space="0" w:color="auto"/>
        <w:left w:val="none" w:sz="0" w:space="0" w:color="auto"/>
        <w:bottom w:val="none" w:sz="0" w:space="0" w:color="auto"/>
        <w:right w:val="none" w:sz="0" w:space="0" w:color="auto"/>
      </w:divBdr>
      <w:divsChild>
        <w:div w:id="439032097">
          <w:marLeft w:val="274"/>
          <w:marRight w:val="0"/>
          <w:marTop w:val="150"/>
          <w:marBottom w:val="0"/>
          <w:divBdr>
            <w:top w:val="none" w:sz="0" w:space="0" w:color="auto"/>
            <w:left w:val="none" w:sz="0" w:space="0" w:color="auto"/>
            <w:bottom w:val="none" w:sz="0" w:space="0" w:color="auto"/>
            <w:right w:val="none" w:sz="0" w:space="0" w:color="auto"/>
          </w:divBdr>
        </w:div>
      </w:divsChild>
    </w:div>
    <w:div w:id="439032094">
      <w:marLeft w:val="0"/>
      <w:marRight w:val="0"/>
      <w:marTop w:val="0"/>
      <w:marBottom w:val="0"/>
      <w:divBdr>
        <w:top w:val="none" w:sz="0" w:space="0" w:color="auto"/>
        <w:left w:val="none" w:sz="0" w:space="0" w:color="auto"/>
        <w:bottom w:val="none" w:sz="0" w:space="0" w:color="auto"/>
        <w:right w:val="none" w:sz="0" w:space="0" w:color="auto"/>
      </w:divBdr>
    </w:div>
    <w:div w:id="439032095">
      <w:marLeft w:val="0"/>
      <w:marRight w:val="0"/>
      <w:marTop w:val="0"/>
      <w:marBottom w:val="0"/>
      <w:divBdr>
        <w:top w:val="none" w:sz="0" w:space="0" w:color="auto"/>
        <w:left w:val="none" w:sz="0" w:space="0" w:color="auto"/>
        <w:bottom w:val="none" w:sz="0" w:space="0" w:color="auto"/>
        <w:right w:val="none" w:sz="0" w:space="0" w:color="auto"/>
      </w:divBdr>
    </w:div>
    <w:div w:id="439032096">
      <w:marLeft w:val="0"/>
      <w:marRight w:val="0"/>
      <w:marTop w:val="0"/>
      <w:marBottom w:val="0"/>
      <w:divBdr>
        <w:top w:val="none" w:sz="0" w:space="0" w:color="auto"/>
        <w:left w:val="none" w:sz="0" w:space="0" w:color="auto"/>
        <w:bottom w:val="none" w:sz="0" w:space="0" w:color="auto"/>
        <w:right w:val="none" w:sz="0" w:space="0" w:color="auto"/>
      </w:divBdr>
    </w:div>
    <w:div w:id="439032098">
      <w:marLeft w:val="0"/>
      <w:marRight w:val="0"/>
      <w:marTop w:val="0"/>
      <w:marBottom w:val="0"/>
      <w:divBdr>
        <w:top w:val="none" w:sz="0" w:space="0" w:color="auto"/>
        <w:left w:val="none" w:sz="0" w:space="0" w:color="auto"/>
        <w:bottom w:val="none" w:sz="0" w:space="0" w:color="auto"/>
        <w:right w:val="none" w:sz="0" w:space="0" w:color="auto"/>
      </w:divBdr>
    </w:div>
    <w:div w:id="439032099">
      <w:marLeft w:val="0"/>
      <w:marRight w:val="0"/>
      <w:marTop w:val="0"/>
      <w:marBottom w:val="0"/>
      <w:divBdr>
        <w:top w:val="none" w:sz="0" w:space="0" w:color="auto"/>
        <w:left w:val="none" w:sz="0" w:space="0" w:color="auto"/>
        <w:bottom w:val="none" w:sz="0" w:space="0" w:color="auto"/>
        <w:right w:val="none" w:sz="0" w:space="0" w:color="auto"/>
      </w:divBdr>
    </w:div>
    <w:div w:id="439032100">
      <w:marLeft w:val="0"/>
      <w:marRight w:val="0"/>
      <w:marTop w:val="0"/>
      <w:marBottom w:val="0"/>
      <w:divBdr>
        <w:top w:val="none" w:sz="0" w:space="0" w:color="auto"/>
        <w:left w:val="none" w:sz="0" w:space="0" w:color="auto"/>
        <w:bottom w:val="none" w:sz="0" w:space="0" w:color="auto"/>
        <w:right w:val="none" w:sz="0" w:space="0" w:color="auto"/>
      </w:divBdr>
    </w:div>
    <w:div w:id="439032101">
      <w:marLeft w:val="0"/>
      <w:marRight w:val="0"/>
      <w:marTop w:val="0"/>
      <w:marBottom w:val="0"/>
      <w:divBdr>
        <w:top w:val="none" w:sz="0" w:space="0" w:color="auto"/>
        <w:left w:val="none" w:sz="0" w:space="0" w:color="auto"/>
        <w:bottom w:val="none" w:sz="0" w:space="0" w:color="auto"/>
        <w:right w:val="none" w:sz="0" w:space="0" w:color="auto"/>
      </w:divBdr>
    </w:div>
    <w:div w:id="439032102">
      <w:marLeft w:val="0"/>
      <w:marRight w:val="0"/>
      <w:marTop w:val="0"/>
      <w:marBottom w:val="0"/>
      <w:divBdr>
        <w:top w:val="none" w:sz="0" w:space="0" w:color="auto"/>
        <w:left w:val="none" w:sz="0" w:space="0" w:color="auto"/>
        <w:bottom w:val="none" w:sz="0" w:space="0" w:color="auto"/>
        <w:right w:val="none" w:sz="0" w:space="0" w:color="auto"/>
      </w:divBdr>
    </w:div>
    <w:div w:id="439032103">
      <w:marLeft w:val="0"/>
      <w:marRight w:val="0"/>
      <w:marTop w:val="0"/>
      <w:marBottom w:val="0"/>
      <w:divBdr>
        <w:top w:val="none" w:sz="0" w:space="0" w:color="auto"/>
        <w:left w:val="none" w:sz="0" w:space="0" w:color="auto"/>
        <w:bottom w:val="none" w:sz="0" w:space="0" w:color="auto"/>
        <w:right w:val="none" w:sz="0" w:space="0" w:color="auto"/>
      </w:divBdr>
    </w:div>
    <w:div w:id="439032104">
      <w:marLeft w:val="0"/>
      <w:marRight w:val="0"/>
      <w:marTop w:val="0"/>
      <w:marBottom w:val="0"/>
      <w:divBdr>
        <w:top w:val="none" w:sz="0" w:space="0" w:color="auto"/>
        <w:left w:val="none" w:sz="0" w:space="0" w:color="auto"/>
        <w:bottom w:val="none" w:sz="0" w:space="0" w:color="auto"/>
        <w:right w:val="none" w:sz="0" w:space="0" w:color="auto"/>
      </w:divBdr>
    </w:div>
    <w:div w:id="439032105">
      <w:marLeft w:val="0"/>
      <w:marRight w:val="0"/>
      <w:marTop w:val="0"/>
      <w:marBottom w:val="0"/>
      <w:divBdr>
        <w:top w:val="none" w:sz="0" w:space="0" w:color="auto"/>
        <w:left w:val="none" w:sz="0" w:space="0" w:color="auto"/>
        <w:bottom w:val="none" w:sz="0" w:space="0" w:color="auto"/>
        <w:right w:val="none" w:sz="0" w:space="0" w:color="auto"/>
      </w:divBdr>
    </w:div>
    <w:div w:id="439032106">
      <w:marLeft w:val="0"/>
      <w:marRight w:val="0"/>
      <w:marTop w:val="0"/>
      <w:marBottom w:val="0"/>
      <w:divBdr>
        <w:top w:val="none" w:sz="0" w:space="0" w:color="auto"/>
        <w:left w:val="none" w:sz="0" w:space="0" w:color="auto"/>
        <w:bottom w:val="none" w:sz="0" w:space="0" w:color="auto"/>
        <w:right w:val="none" w:sz="0" w:space="0" w:color="auto"/>
      </w:divBdr>
    </w:div>
    <w:div w:id="4390321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33</Pages>
  <Words>12708</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9</cp:revision>
  <cp:lastPrinted>2021-06-01T11:52:00Z</cp:lastPrinted>
  <dcterms:created xsi:type="dcterms:W3CDTF">2023-06-13T07:18:00Z</dcterms:created>
  <dcterms:modified xsi:type="dcterms:W3CDTF">2026-02-12T09:32:00Z</dcterms:modified>
</cp:coreProperties>
</file>