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A142E4"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w:t>
      </w:r>
      <w:r w:rsidR="00243016">
        <w:t xml:space="preserve"> </w:t>
      </w:r>
      <w:r w:rsidR="007167E4" w:rsidRPr="00FF430B">
        <w:t>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014F0" w:rsidRDefault="000E4D7D" w:rsidP="009F1E2C">
      <w:pPr>
        <w:pStyle w:val="af2"/>
        <w:shd w:val="clear" w:color="auto" w:fill="FFFFFF"/>
        <w:tabs>
          <w:tab w:val="left" w:pos="-284"/>
        </w:tabs>
        <w:ind w:left="-284" w:firstLine="284"/>
        <w:rPr>
          <w:color w:val="000000" w:themeColor="text1"/>
          <w:lang w:val="en-US" w:eastAsia="it-IT"/>
        </w:rPr>
      </w:pPr>
      <w:r w:rsidRPr="00E014F0">
        <w:rPr>
          <w:b/>
          <w:color w:val="000000" w:themeColor="text1"/>
          <w:lang w:val="en-US"/>
        </w:rPr>
        <w:t>9</w:t>
      </w:r>
      <w:r w:rsidR="0024699C" w:rsidRPr="00E014F0">
        <w:rPr>
          <w:b/>
          <w:color w:val="000000" w:themeColor="text1"/>
          <w:lang w:val="en-US"/>
        </w:rPr>
        <w:t>8</w:t>
      </w:r>
      <w:r w:rsidR="00B00190" w:rsidRPr="00E014F0">
        <w:rPr>
          <w:b/>
          <w:color w:val="000000" w:themeColor="text1"/>
          <w:lang w:val="en-US"/>
        </w:rPr>
        <w:t xml:space="preserve">. </w:t>
      </w:r>
      <w:r w:rsidR="00B00190" w:rsidRPr="00E014F0">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nr.3</w:t>
      </w:r>
    </w:p>
    <w:p w:rsidR="00243016" w:rsidRPr="00FF430B" w:rsidRDefault="00243016" w:rsidP="00243016">
      <w:pPr>
        <w:spacing w:after="160" w:line="276" w:lineRule="auto"/>
        <w:rPr>
          <w:rFonts w:ascii="Calibri" w:eastAsia="Calibri" w:hAnsi="Calibri"/>
          <w:sz w:val="22"/>
          <w:szCs w:val="22"/>
        </w:rPr>
      </w:pPr>
    </w:p>
    <w:p w:rsidR="00243016" w:rsidRPr="00FF430B" w:rsidRDefault="00243016" w:rsidP="00243016">
      <w:pPr>
        <w:jc w:val="center"/>
      </w:pPr>
    </w:p>
    <w:p w:rsidR="00243016" w:rsidRPr="00FF430B" w:rsidRDefault="00243016" w:rsidP="00243016">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243016" w:rsidRPr="00FF430B" w:rsidRDefault="00243016" w:rsidP="00243016">
      <w:pPr>
        <w:rPr>
          <w:sz w:val="20"/>
          <w:szCs w:val="20"/>
          <w:lang w:eastAsia="ru-RU"/>
        </w:rPr>
      </w:pPr>
    </w:p>
    <w:p w:rsidR="00243016" w:rsidRDefault="00243016" w:rsidP="00243016">
      <w:pPr>
        <w:shd w:val="clear" w:color="auto" w:fill="FFFFFF" w:themeFill="background1"/>
        <w:spacing w:before="120"/>
        <w:rPr>
          <w:sz w:val="20"/>
          <w:lang w:eastAsia="ru-RU"/>
        </w:rPr>
      </w:pPr>
      <w:r>
        <w:rPr>
          <w:b/>
          <w:lang w:eastAsia="ru-RU"/>
        </w:rPr>
        <w:t>p</w:t>
      </w:r>
      <w:r w:rsidRPr="00FF430B">
        <w:rPr>
          <w:b/>
          <w:lang w:eastAsia="ru-RU"/>
        </w:rPr>
        <w:t>rivind</w:t>
      </w:r>
      <w:r>
        <w:rPr>
          <w:b/>
          <w:lang w:eastAsia="ru-RU"/>
        </w:rPr>
        <w:t xml:space="preserve"> </w:t>
      </w:r>
      <w:r w:rsidRPr="00FF430B">
        <w:rPr>
          <w:b/>
          <w:lang w:eastAsia="ru-RU"/>
        </w:rPr>
        <w:t>achiziționarea</w:t>
      </w:r>
      <w:r>
        <w:rPr>
          <w:b/>
          <w:shd w:val="clear" w:color="auto" w:fill="FFFFFF" w:themeFill="background1"/>
          <w:lang w:eastAsia="ru-RU"/>
        </w:rPr>
        <w:t xml:space="preserve"> lucrărilor  </w:t>
      </w:r>
      <w:r w:rsidRPr="0039261A">
        <w:rPr>
          <w:u w:val="single"/>
          <w:shd w:val="clear" w:color="auto" w:fill="FFFFFF" w:themeFill="background1"/>
          <w:lang w:eastAsia="ru-RU"/>
        </w:rPr>
        <w:t>“Amenajarea</w:t>
      </w:r>
      <w:r>
        <w:rPr>
          <w:u w:val="single"/>
          <w:shd w:val="clear" w:color="auto" w:fill="FFFFFF" w:themeFill="background1"/>
          <w:lang w:eastAsia="ru-RU"/>
        </w:rPr>
        <w:t xml:space="preserve"> teritoriului în faţa Casei de c</w:t>
      </w:r>
      <w:r w:rsidRPr="0039261A">
        <w:rPr>
          <w:u w:val="single"/>
          <w:shd w:val="clear" w:color="auto" w:fill="FFFFFF" w:themeFill="background1"/>
          <w:lang w:eastAsia="ru-RU"/>
        </w:rPr>
        <w:t>ultură din s.Mărăndeni, r.Făleşti”</w:t>
      </w:r>
      <w:r w:rsidRPr="0039261A">
        <w:rPr>
          <w:u w:val="single"/>
          <w:shd w:val="clear" w:color="auto" w:fill="FFFFFF" w:themeFill="background1"/>
          <w:lang w:eastAsia="ru-RU"/>
        </w:rPr>
        <w:br/>
      </w:r>
      <w:r w:rsidRPr="00FF430B">
        <w:rPr>
          <w:sz w:val="20"/>
          <w:lang w:eastAsia="ru-RU"/>
        </w:rPr>
        <w:t>(se indicăobiectul</w:t>
      </w:r>
      <w:r>
        <w:rPr>
          <w:sz w:val="20"/>
          <w:lang w:eastAsia="ru-RU"/>
        </w:rPr>
        <w:t xml:space="preserve"> a</w:t>
      </w:r>
      <w:r w:rsidRPr="00FF430B">
        <w:rPr>
          <w:sz w:val="20"/>
          <w:lang w:eastAsia="ru-RU"/>
        </w:rPr>
        <w:t>chiziției)</w:t>
      </w:r>
      <w:r w:rsidRPr="00FF430B">
        <w:rPr>
          <w:b/>
          <w:lang w:eastAsia="ru-RU"/>
        </w:rPr>
        <w:br/>
        <w:t>prin</w:t>
      </w:r>
      <w:r>
        <w:rPr>
          <w:b/>
          <w:lang w:eastAsia="ru-RU"/>
        </w:rPr>
        <w:t xml:space="preserve"> </w:t>
      </w:r>
      <w:r w:rsidRPr="00FF430B">
        <w:rPr>
          <w:b/>
          <w:lang w:eastAsia="ru-RU"/>
        </w:rPr>
        <w:t>procedura de achiziție</w:t>
      </w:r>
      <w:r w:rsidRPr="00657BA3">
        <w:rPr>
          <w:b/>
          <w:i/>
          <w:u w:val="single"/>
          <w:shd w:val="clear" w:color="auto" w:fill="FFFF00"/>
        </w:rPr>
        <w:t xml:space="preserve"> </w:t>
      </w:r>
      <w:r w:rsidRPr="008A6E58">
        <w:rPr>
          <w:u w:val="single"/>
          <w:shd w:val="clear" w:color="auto" w:fill="FFFF00"/>
        </w:rPr>
        <w:t>Cererea Ofertelor de Preţuri</w:t>
      </w:r>
      <w:r w:rsidRPr="00FF430B">
        <w:rPr>
          <w:sz w:val="20"/>
          <w:lang w:eastAsia="ru-RU"/>
        </w:rPr>
        <w:t xml:space="preserve"> </w:t>
      </w:r>
    </w:p>
    <w:p w:rsidR="00243016" w:rsidRDefault="00243016" w:rsidP="00243016">
      <w:pPr>
        <w:shd w:val="clear" w:color="auto" w:fill="FFFFFF" w:themeFill="background1"/>
        <w:spacing w:before="120"/>
        <w:rPr>
          <w:sz w:val="20"/>
          <w:lang w:eastAsia="ru-RU"/>
        </w:rPr>
      </w:pPr>
      <w:r w:rsidRPr="00FF430B">
        <w:rPr>
          <w:sz w:val="20"/>
          <w:lang w:eastAsia="ru-RU"/>
        </w:rPr>
        <w:t>(tipul</w:t>
      </w:r>
      <w:r>
        <w:rPr>
          <w:sz w:val="20"/>
          <w:lang w:eastAsia="ru-RU"/>
        </w:rPr>
        <w:t xml:space="preserve"> </w:t>
      </w:r>
      <w:r w:rsidRPr="00FF430B">
        <w:rPr>
          <w:sz w:val="20"/>
          <w:lang w:eastAsia="ru-RU"/>
        </w:rPr>
        <w:t>procedurii de achiziție)</w:t>
      </w:r>
    </w:p>
    <w:p w:rsidR="00243016" w:rsidRPr="00FF430B" w:rsidRDefault="00243016" w:rsidP="00243016">
      <w:pPr>
        <w:shd w:val="clear" w:color="auto" w:fill="FFFFFF" w:themeFill="background1"/>
        <w:spacing w:before="120"/>
        <w:jc w:val="center"/>
        <w:rPr>
          <w:b/>
          <w:lang w:eastAsia="ru-RU"/>
        </w:rPr>
      </w:pPr>
    </w:p>
    <w:p w:rsidR="00243016" w:rsidRPr="00262591" w:rsidRDefault="00243016" w:rsidP="00243016">
      <w:pPr>
        <w:tabs>
          <w:tab w:val="left" w:pos="284"/>
          <w:tab w:val="right" w:pos="9531"/>
        </w:tabs>
        <w:spacing w:before="120"/>
        <w:rPr>
          <w:b/>
          <w:highlight w:val="yellow"/>
        </w:rPr>
      </w:pPr>
      <w:r w:rsidRPr="00262591">
        <w:rPr>
          <w:b/>
          <w:highlight w:val="yellow"/>
        </w:rPr>
        <w:t>*Procedura a fost</w:t>
      </w:r>
      <w:r>
        <w:rPr>
          <w:b/>
          <w:highlight w:val="yellow"/>
        </w:rPr>
        <w:t xml:space="preserve"> </w:t>
      </w:r>
      <w:r w:rsidRPr="00262591">
        <w:rPr>
          <w:b/>
          <w:highlight w:val="yellow"/>
        </w:rPr>
        <w:t>inclusă</w:t>
      </w:r>
      <w:r>
        <w:rPr>
          <w:b/>
          <w:highlight w:val="yellow"/>
        </w:rPr>
        <w:t xml:space="preserve"> </w:t>
      </w:r>
      <w:r w:rsidRPr="00262591">
        <w:rPr>
          <w:b/>
          <w:highlight w:val="yellow"/>
        </w:rPr>
        <w:t>în</w:t>
      </w:r>
      <w:r>
        <w:rPr>
          <w:b/>
          <w:highlight w:val="yellow"/>
        </w:rPr>
        <w:t xml:space="preserve"> </w:t>
      </w:r>
      <w:r w:rsidRPr="00262591">
        <w:rPr>
          <w:b/>
          <w:highlight w:val="yellow"/>
        </w:rPr>
        <w:t>planul de achiziții</w:t>
      </w:r>
      <w:r>
        <w:rPr>
          <w:b/>
          <w:highlight w:val="yellow"/>
        </w:rPr>
        <w:t xml:space="preserve"> </w:t>
      </w:r>
      <w:r w:rsidRPr="00262591">
        <w:rPr>
          <w:b/>
          <w:highlight w:val="yellow"/>
        </w:rPr>
        <w:t>publice a au</w:t>
      </w:r>
      <w:r>
        <w:rPr>
          <w:b/>
          <w:highlight w:val="yellow"/>
        </w:rPr>
        <w:t>torității contractante (</w:t>
      </w:r>
      <w:r w:rsidRPr="001034DA">
        <w:rPr>
          <w:b/>
          <w:highlight w:val="yellow"/>
          <w:u w:val="single"/>
        </w:rPr>
        <w:t>Da</w:t>
      </w:r>
      <w:r>
        <w:rPr>
          <w:b/>
          <w:highlight w:val="yellow"/>
        </w:rPr>
        <w:t>/</w:t>
      </w:r>
      <w:r w:rsidRPr="001034DA">
        <w:rPr>
          <w:b/>
          <w:highlight w:val="yellow"/>
        </w:rPr>
        <w:t>Nu</w:t>
      </w:r>
      <w:r>
        <w:rPr>
          <w:b/>
          <w:highlight w:val="yellow"/>
        </w:rPr>
        <w:t>):</w:t>
      </w:r>
      <w:r w:rsidRPr="001034DA">
        <w:rPr>
          <w:b/>
          <w:highlight w:val="yellow"/>
          <w:u w:val="single"/>
        </w:rPr>
        <w:t>Da</w:t>
      </w:r>
    </w:p>
    <w:p w:rsidR="00243016" w:rsidRPr="000659D3" w:rsidRDefault="00243016" w:rsidP="00243016">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rsidR="00243016" w:rsidRPr="008B229D" w:rsidRDefault="00243016" w:rsidP="00243016">
      <w:pPr>
        <w:numPr>
          <w:ilvl w:val="0"/>
          <w:numId w:val="25"/>
        </w:numPr>
        <w:tabs>
          <w:tab w:val="left" w:pos="284"/>
          <w:tab w:val="right" w:pos="9531"/>
        </w:tabs>
        <w:spacing w:before="120"/>
        <w:ind w:left="284" w:hanging="284"/>
        <w:rPr>
          <w:b/>
        </w:rPr>
      </w:pPr>
      <w:r w:rsidRPr="00FF430B">
        <w:rPr>
          <w:b/>
          <w:lang w:eastAsia="ru-RU"/>
        </w:rPr>
        <w:t>Denumirea</w:t>
      </w:r>
      <w:r>
        <w:rPr>
          <w:b/>
          <w:lang w:eastAsia="ru-RU"/>
        </w:rPr>
        <w:t xml:space="preserve"> </w:t>
      </w:r>
      <w:r w:rsidRPr="00FF430B">
        <w:rPr>
          <w:b/>
          <w:lang w:eastAsia="ru-RU"/>
        </w:rPr>
        <w:t>autorității</w:t>
      </w:r>
      <w:r>
        <w:rPr>
          <w:b/>
          <w:lang w:eastAsia="ru-RU"/>
        </w:rPr>
        <w:t xml:space="preserve"> </w:t>
      </w:r>
      <w:r w:rsidRPr="00FF430B">
        <w:rPr>
          <w:b/>
          <w:lang w:eastAsia="ru-RU"/>
        </w:rPr>
        <w:t xml:space="preserve">contractante: </w:t>
      </w:r>
      <w:r w:rsidRPr="005B5926">
        <w:rPr>
          <w:b/>
          <w:i/>
          <w:u w:val="single"/>
          <w:shd w:val="clear" w:color="auto" w:fill="FFFF00"/>
        </w:rPr>
        <w:t>Primăria satului Mărăndeni, raionul Făleşti</w:t>
      </w:r>
    </w:p>
    <w:p w:rsidR="00243016" w:rsidRPr="00FF430B" w:rsidRDefault="00243016" w:rsidP="0024301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5B5926">
        <w:rPr>
          <w:b/>
          <w:i/>
          <w:u w:val="single"/>
          <w:shd w:val="clear" w:color="auto" w:fill="FFFF00"/>
        </w:rPr>
        <w:t>__1007601002832</w:t>
      </w:r>
    </w:p>
    <w:p w:rsidR="00243016" w:rsidRPr="005B5926" w:rsidRDefault="00243016" w:rsidP="00243016">
      <w:pPr>
        <w:numPr>
          <w:ilvl w:val="0"/>
          <w:numId w:val="25"/>
        </w:numPr>
        <w:tabs>
          <w:tab w:val="left" w:pos="284"/>
          <w:tab w:val="right" w:pos="9531"/>
        </w:tabs>
        <w:spacing w:before="120"/>
        <w:ind w:left="284" w:hanging="284"/>
        <w:rPr>
          <w:b/>
        </w:rPr>
      </w:pPr>
      <w:r w:rsidRPr="008B229D">
        <w:rPr>
          <w:b/>
          <w:lang w:eastAsia="ru-RU"/>
        </w:rPr>
        <w:t xml:space="preserve">Adresa: </w:t>
      </w:r>
      <w:r w:rsidRPr="005B5926">
        <w:rPr>
          <w:b/>
          <w:i/>
          <w:u w:val="single"/>
          <w:shd w:val="clear" w:color="auto" w:fill="FFFF00"/>
        </w:rPr>
        <w:t>str.Ştefan cel Mare 65, satul Mărăndeni, raionul Făleşti</w:t>
      </w:r>
    </w:p>
    <w:p w:rsidR="00243016" w:rsidRPr="008B229D" w:rsidRDefault="00243016" w:rsidP="00243016">
      <w:pPr>
        <w:numPr>
          <w:ilvl w:val="0"/>
          <w:numId w:val="25"/>
        </w:numPr>
        <w:tabs>
          <w:tab w:val="left" w:pos="284"/>
          <w:tab w:val="right" w:pos="9531"/>
        </w:tabs>
        <w:spacing w:before="120"/>
        <w:ind w:left="284" w:hanging="284"/>
        <w:rPr>
          <w:b/>
        </w:rPr>
      </w:pPr>
      <w:r w:rsidRPr="008B229D">
        <w:rPr>
          <w:b/>
          <w:lang w:eastAsia="ru-RU"/>
        </w:rPr>
        <w:t xml:space="preserve">Numărul de telefon/fax: </w:t>
      </w:r>
      <w:r w:rsidRPr="005B5926">
        <w:rPr>
          <w:b/>
          <w:i/>
          <w:u w:val="single"/>
          <w:shd w:val="clear" w:color="auto" w:fill="FFFF00"/>
        </w:rPr>
        <w:t>0259 72 338, 0259 72 436.</w:t>
      </w:r>
    </w:p>
    <w:p w:rsidR="00243016" w:rsidRPr="00FF430B" w:rsidRDefault="00243016" w:rsidP="0024301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w:t>
      </w:r>
      <w:r>
        <w:rPr>
          <w:b/>
          <w:lang w:eastAsia="ru-RU"/>
        </w:rPr>
        <w:t xml:space="preserve"> </w:t>
      </w:r>
      <w:r w:rsidRPr="00FF430B">
        <w:rPr>
          <w:b/>
          <w:lang w:eastAsia="ru-RU"/>
        </w:rPr>
        <w:t>pagina web oficială</w:t>
      </w:r>
      <w:r>
        <w:rPr>
          <w:b/>
          <w:lang w:eastAsia="ru-RU"/>
        </w:rPr>
        <w:t xml:space="preserve"> </w:t>
      </w:r>
      <w:r w:rsidRPr="00FF430B">
        <w:rPr>
          <w:b/>
          <w:lang w:eastAsia="ru-RU"/>
        </w:rPr>
        <w:t>a autorității</w:t>
      </w:r>
      <w:r>
        <w:rPr>
          <w:b/>
          <w:lang w:eastAsia="ru-RU"/>
        </w:rPr>
        <w:t xml:space="preserve"> </w:t>
      </w:r>
      <w:r w:rsidRPr="00FF430B">
        <w:rPr>
          <w:b/>
          <w:lang w:eastAsia="ru-RU"/>
        </w:rPr>
        <w:t xml:space="preserve">contractante: </w:t>
      </w:r>
      <w:r w:rsidRPr="005B5926">
        <w:rPr>
          <w:b/>
          <w:i/>
          <w:u w:val="single"/>
          <w:shd w:val="clear" w:color="auto" w:fill="FFFF00"/>
        </w:rPr>
        <w:t>primariamarandeni@gmail.com</w:t>
      </w:r>
    </w:p>
    <w:p w:rsidR="00243016" w:rsidRPr="00FF430B" w:rsidRDefault="00243016" w:rsidP="00243016">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Adresa de e-mail sau</w:t>
      </w:r>
      <w:r>
        <w:rPr>
          <w:b/>
          <w:lang w:eastAsia="ru-RU"/>
        </w:rPr>
        <w:t xml:space="preserve"> </w:t>
      </w:r>
      <w:r w:rsidRPr="00FF430B">
        <w:rPr>
          <w:b/>
          <w:lang w:eastAsia="ru-RU"/>
        </w:rPr>
        <w:t>pagina web oficială</w:t>
      </w:r>
      <w:r>
        <w:rPr>
          <w:b/>
          <w:lang w:eastAsia="ru-RU"/>
        </w:rPr>
        <w:t xml:space="preserve"> </w:t>
      </w:r>
      <w:r w:rsidRPr="00FF430B">
        <w:rPr>
          <w:b/>
          <w:lang w:eastAsia="ru-RU"/>
        </w:rPr>
        <w:t>de la care se va</w:t>
      </w:r>
      <w:r>
        <w:rPr>
          <w:b/>
          <w:lang w:eastAsia="ru-RU"/>
        </w:rPr>
        <w:t xml:space="preserve"> </w:t>
      </w:r>
      <w:r w:rsidRPr="00FF430B">
        <w:rPr>
          <w:b/>
          <w:lang w:eastAsia="ru-RU"/>
        </w:rPr>
        <w:t>putea</w:t>
      </w:r>
      <w:r>
        <w:rPr>
          <w:b/>
          <w:lang w:eastAsia="ru-RU"/>
        </w:rPr>
        <w:t xml:space="preserve"> </w:t>
      </w:r>
      <w:r w:rsidRPr="00FF430B">
        <w:rPr>
          <w:b/>
          <w:lang w:eastAsia="ru-RU"/>
        </w:rPr>
        <w:t>obține</w:t>
      </w:r>
      <w:r>
        <w:rPr>
          <w:b/>
          <w:lang w:eastAsia="ru-RU"/>
        </w:rPr>
        <w:t xml:space="preserve"> </w:t>
      </w:r>
      <w:r w:rsidRPr="00FF430B">
        <w:rPr>
          <w:b/>
          <w:lang w:eastAsia="ru-RU"/>
        </w:rPr>
        <w:t xml:space="preserve">accesul la documentația de atribuire: </w:t>
      </w:r>
      <w:r w:rsidRPr="00FF430B">
        <w:rPr>
          <w:b/>
          <w:i/>
          <w:lang w:eastAsia="ru-RU"/>
        </w:rPr>
        <w:t>documentația de atribuire</w:t>
      </w:r>
      <w:r>
        <w:rPr>
          <w:b/>
          <w:i/>
          <w:lang w:eastAsia="ru-RU"/>
        </w:rPr>
        <w:t xml:space="preserve"> </w:t>
      </w:r>
      <w:r w:rsidRPr="00FF430B">
        <w:rPr>
          <w:b/>
          <w:i/>
          <w:lang w:eastAsia="ru-RU"/>
        </w:rPr>
        <w:t>este</w:t>
      </w:r>
      <w:r>
        <w:rPr>
          <w:b/>
          <w:i/>
          <w:lang w:eastAsia="ru-RU"/>
        </w:rPr>
        <w:t xml:space="preserve"> </w:t>
      </w:r>
      <w:r w:rsidRPr="00FF430B">
        <w:rPr>
          <w:b/>
          <w:i/>
          <w:lang w:eastAsia="ru-RU"/>
        </w:rPr>
        <w:t>anexată</w:t>
      </w:r>
      <w:r>
        <w:rPr>
          <w:b/>
          <w:i/>
          <w:lang w:eastAsia="ru-RU"/>
        </w:rPr>
        <w:t xml:space="preserve"> </w:t>
      </w:r>
      <w:r w:rsidRPr="00FF430B">
        <w:rPr>
          <w:b/>
          <w:i/>
          <w:lang w:eastAsia="ru-RU"/>
        </w:rPr>
        <w:t>în</w:t>
      </w:r>
      <w:r>
        <w:rPr>
          <w:b/>
          <w:i/>
          <w:lang w:eastAsia="ru-RU"/>
        </w:rPr>
        <w:t xml:space="preserve"> </w:t>
      </w:r>
      <w:r w:rsidRPr="00FF430B">
        <w:rPr>
          <w:b/>
          <w:i/>
          <w:lang w:eastAsia="ru-RU"/>
        </w:rPr>
        <w:t>cadrul</w:t>
      </w:r>
      <w:r>
        <w:rPr>
          <w:b/>
          <w:i/>
          <w:lang w:eastAsia="ru-RU"/>
        </w:rPr>
        <w:t xml:space="preserve"> </w:t>
      </w:r>
      <w:r w:rsidRPr="00FF430B">
        <w:rPr>
          <w:b/>
          <w:i/>
          <w:lang w:eastAsia="ru-RU"/>
        </w:rPr>
        <w:t>procedurii</w:t>
      </w:r>
      <w:r>
        <w:rPr>
          <w:b/>
          <w:i/>
          <w:lang w:eastAsia="ru-RU"/>
        </w:rPr>
        <w:t xml:space="preserve"> </w:t>
      </w:r>
      <w:r w:rsidRPr="00FF430B">
        <w:rPr>
          <w:b/>
          <w:i/>
          <w:lang w:eastAsia="ru-RU"/>
        </w:rPr>
        <w:t>în SIA RSAP</w:t>
      </w:r>
    </w:p>
    <w:p w:rsidR="00243016" w:rsidRPr="008B229D" w:rsidRDefault="00243016" w:rsidP="00243016">
      <w:pPr>
        <w:numPr>
          <w:ilvl w:val="0"/>
          <w:numId w:val="25"/>
        </w:numPr>
        <w:tabs>
          <w:tab w:val="left" w:pos="284"/>
          <w:tab w:val="right" w:pos="9531"/>
        </w:tabs>
        <w:spacing w:before="120"/>
        <w:ind w:left="288" w:hanging="288"/>
        <w:rPr>
          <w:b/>
          <w:i/>
          <w:u w:val="single"/>
        </w:rPr>
      </w:pPr>
      <w:r w:rsidRPr="00FF430B">
        <w:rPr>
          <w:b/>
          <w:lang w:eastAsia="ru-RU"/>
        </w:rPr>
        <w:t>Tipul</w:t>
      </w:r>
      <w:r>
        <w:rPr>
          <w:b/>
          <w:lang w:eastAsia="ru-RU"/>
        </w:rPr>
        <w:t xml:space="preserve"> </w:t>
      </w:r>
      <w:r w:rsidRPr="00FF430B">
        <w:rPr>
          <w:b/>
          <w:lang w:eastAsia="ru-RU"/>
        </w:rPr>
        <w:t>autorității</w:t>
      </w:r>
      <w:r>
        <w:rPr>
          <w:b/>
          <w:lang w:eastAsia="ru-RU"/>
        </w:rPr>
        <w:t xml:space="preserve"> </w:t>
      </w:r>
      <w:r w:rsidRPr="00FF430B">
        <w:rPr>
          <w:b/>
          <w:lang w:eastAsia="ru-RU"/>
        </w:rPr>
        <w:t>contractante</w:t>
      </w:r>
      <w:r>
        <w:rPr>
          <w:b/>
          <w:lang w:eastAsia="ru-RU"/>
        </w:rPr>
        <w:t xml:space="preserve"> </w:t>
      </w:r>
      <w:r w:rsidRPr="00FF430B">
        <w:rPr>
          <w:b/>
          <w:lang w:eastAsia="ru-RU"/>
        </w:rPr>
        <w:t>și</w:t>
      </w:r>
      <w:r>
        <w:rPr>
          <w:b/>
          <w:lang w:eastAsia="ru-RU"/>
        </w:rPr>
        <w:t xml:space="preserve"> </w:t>
      </w:r>
      <w:r w:rsidRPr="00FF430B">
        <w:rPr>
          <w:b/>
          <w:lang w:eastAsia="ru-RU"/>
        </w:rPr>
        <w:t>obiectul principal de activitate (dacă</w:t>
      </w:r>
      <w:r>
        <w:rPr>
          <w:b/>
          <w:lang w:eastAsia="ru-RU"/>
        </w:rPr>
        <w:t xml:space="preserve"> </w:t>
      </w:r>
      <w:r w:rsidRPr="00FF430B">
        <w:rPr>
          <w:b/>
          <w:lang w:eastAsia="ru-RU"/>
        </w:rPr>
        <w:t>este</w:t>
      </w:r>
      <w:r>
        <w:rPr>
          <w:b/>
          <w:lang w:eastAsia="ru-RU"/>
        </w:rPr>
        <w:t xml:space="preserve"> </w:t>
      </w:r>
      <w:r w:rsidRPr="00FF430B">
        <w:rPr>
          <w:b/>
          <w:lang w:eastAsia="ru-RU"/>
        </w:rPr>
        <w:t>cazul, mențiunea</w:t>
      </w:r>
      <w:r>
        <w:rPr>
          <w:b/>
          <w:lang w:eastAsia="ru-RU"/>
        </w:rPr>
        <w:t xml:space="preserve"> </w:t>
      </w:r>
      <w:r w:rsidRPr="00FF430B">
        <w:rPr>
          <w:b/>
          <w:lang w:eastAsia="ru-RU"/>
        </w:rPr>
        <w:t>că</w:t>
      </w:r>
      <w:r>
        <w:rPr>
          <w:b/>
          <w:lang w:eastAsia="ru-RU"/>
        </w:rPr>
        <w:t xml:space="preserve"> </w:t>
      </w:r>
      <w:r w:rsidRPr="00FF430B">
        <w:rPr>
          <w:b/>
          <w:lang w:eastAsia="ru-RU"/>
        </w:rPr>
        <w:t>autoritatea</w:t>
      </w:r>
      <w:r>
        <w:rPr>
          <w:b/>
          <w:lang w:eastAsia="ru-RU"/>
        </w:rPr>
        <w:t xml:space="preserve"> </w:t>
      </w:r>
      <w:r w:rsidRPr="00FF430B">
        <w:rPr>
          <w:b/>
          <w:lang w:eastAsia="ru-RU"/>
        </w:rPr>
        <w:t>contractantă</w:t>
      </w:r>
      <w:r>
        <w:rPr>
          <w:b/>
          <w:lang w:eastAsia="ru-RU"/>
        </w:rPr>
        <w:t xml:space="preserve"> </w:t>
      </w:r>
      <w:r w:rsidRPr="00FF430B">
        <w:rPr>
          <w:b/>
          <w:lang w:eastAsia="ru-RU"/>
        </w:rPr>
        <w:t>este o autoritate</w:t>
      </w:r>
      <w:r>
        <w:rPr>
          <w:b/>
          <w:lang w:eastAsia="ru-RU"/>
        </w:rPr>
        <w:t xml:space="preserve"> </w:t>
      </w:r>
      <w:r w:rsidRPr="00FF430B">
        <w:rPr>
          <w:b/>
          <w:lang w:eastAsia="ru-RU"/>
        </w:rPr>
        <w:t>centrală de achiziție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achiziția</w:t>
      </w:r>
      <w:r>
        <w:rPr>
          <w:b/>
          <w:lang w:eastAsia="ru-RU"/>
        </w:rPr>
        <w:t xml:space="preserve"> </w:t>
      </w:r>
      <w:r w:rsidRPr="00FF430B">
        <w:rPr>
          <w:b/>
          <w:lang w:eastAsia="ru-RU"/>
        </w:rPr>
        <w:t>implică o altă</w:t>
      </w:r>
      <w:r>
        <w:rPr>
          <w:b/>
          <w:lang w:eastAsia="ru-RU"/>
        </w:rPr>
        <w:t xml:space="preserve"> </w:t>
      </w:r>
      <w:r w:rsidRPr="00FF430B">
        <w:rPr>
          <w:b/>
          <w:lang w:eastAsia="ru-RU"/>
        </w:rPr>
        <w:t>formă de achiziție</w:t>
      </w:r>
      <w:r>
        <w:rPr>
          <w:b/>
          <w:lang w:eastAsia="ru-RU"/>
        </w:rPr>
        <w:t xml:space="preserve"> </w:t>
      </w:r>
      <w:r w:rsidRPr="00FF430B">
        <w:rPr>
          <w:b/>
          <w:lang w:eastAsia="ru-RU"/>
        </w:rPr>
        <w:t xml:space="preserve">comună): </w:t>
      </w:r>
      <w:r w:rsidRPr="005B5926">
        <w:rPr>
          <w:b/>
          <w:i/>
          <w:u w:val="single"/>
          <w:shd w:val="clear" w:color="auto" w:fill="FFFF00"/>
        </w:rPr>
        <w:t>autoritate publică locală de nivelul I de prestare a serviciilor publice.</w:t>
      </w:r>
    </w:p>
    <w:p w:rsidR="00243016" w:rsidRPr="00FF430B" w:rsidRDefault="00243016" w:rsidP="00243016">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w:t>
      </w:r>
      <w:r>
        <w:rPr>
          <w:b/>
          <w:lang w:eastAsia="ru-RU"/>
        </w:rPr>
        <w:t xml:space="preserve"> </w:t>
      </w:r>
      <w:r w:rsidRPr="00FF430B">
        <w:rPr>
          <w:b/>
          <w:lang w:eastAsia="ru-RU"/>
        </w:rPr>
        <w:t>invită</w:t>
      </w:r>
      <w:r>
        <w:rPr>
          <w:b/>
          <w:lang w:eastAsia="ru-RU"/>
        </w:rPr>
        <w:t xml:space="preserve"> </w:t>
      </w:r>
      <w:r w:rsidRPr="00FF430B">
        <w:rPr>
          <w:b/>
          <w:lang w:eastAsia="ru-RU"/>
        </w:rPr>
        <w:t>operatorii</w:t>
      </w:r>
      <w:r>
        <w:rPr>
          <w:b/>
          <w:lang w:eastAsia="ru-RU"/>
        </w:rPr>
        <w:t xml:space="preserve"> </w:t>
      </w:r>
      <w:r w:rsidRPr="00FF430B">
        <w:rPr>
          <w:b/>
          <w:lang w:eastAsia="ru-RU"/>
        </w:rPr>
        <w:t>economici</w:t>
      </w:r>
      <w:r>
        <w:rPr>
          <w:b/>
          <w:lang w:eastAsia="ru-RU"/>
        </w:rPr>
        <w:t xml:space="preserve"> </w:t>
      </w:r>
      <w:r w:rsidRPr="00FF430B">
        <w:rPr>
          <w:b/>
          <w:lang w:eastAsia="ru-RU"/>
        </w:rPr>
        <w:t>interesați, care îi pot satisface</w:t>
      </w:r>
      <w:r>
        <w:rPr>
          <w:b/>
          <w:lang w:eastAsia="ru-RU"/>
        </w:rPr>
        <w:t xml:space="preserve"> </w:t>
      </w:r>
      <w:r w:rsidRPr="00FF430B">
        <w:rPr>
          <w:b/>
          <w:lang w:eastAsia="ru-RU"/>
        </w:rPr>
        <w:t>necesitățile, să</w:t>
      </w:r>
      <w:r>
        <w:rPr>
          <w:b/>
          <w:lang w:eastAsia="ru-RU"/>
        </w:rPr>
        <w:t xml:space="preserve"> </w:t>
      </w:r>
      <w:r w:rsidRPr="00FF430B">
        <w:rPr>
          <w:b/>
          <w:lang w:eastAsia="ru-RU"/>
        </w:rPr>
        <w:t>participe la procedura de achiziție</w:t>
      </w:r>
      <w:r>
        <w:rPr>
          <w:b/>
          <w:lang w:eastAsia="ru-RU"/>
        </w:rPr>
        <w:t xml:space="preserve"> </w:t>
      </w:r>
      <w:r w:rsidRPr="00FF430B">
        <w:rPr>
          <w:b/>
          <w:lang w:eastAsia="ru-RU"/>
        </w:rPr>
        <w:t>privind</w:t>
      </w:r>
      <w:r>
        <w:rPr>
          <w:b/>
          <w:lang w:eastAsia="ru-RU"/>
        </w:rPr>
        <w:t xml:space="preserve"> </w:t>
      </w:r>
      <w:r w:rsidRPr="00FF430B">
        <w:rPr>
          <w:b/>
          <w:lang w:eastAsia="ru-RU"/>
        </w:rPr>
        <w:t>prestarea/executarea</w:t>
      </w:r>
      <w:r>
        <w:rPr>
          <w:b/>
          <w:lang w:eastAsia="ru-RU"/>
        </w:rPr>
        <w:t xml:space="preserve"> </w:t>
      </w:r>
      <w:r w:rsidRPr="00FF430B">
        <w:rPr>
          <w:b/>
          <w:lang w:eastAsia="ru-RU"/>
        </w:rPr>
        <w:t>următoarelor</w:t>
      </w:r>
      <w:r>
        <w:rPr>
          <w:b/>
          <w:lang w:eastAsia="ru-RU"/>
        </w:rPr>
        <w:t xml:space="preserve"> </w:t>
      </w:r>
      <w:r w:rsidRPr="00FF430B">
        <w:rPr>
          <w:b/>
          <w:lang w:eastAsia="ru-RU"/>
        </w:rPr>
        <w:t>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43016" w:rsidTr="002430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b/>
                <w:sz w:val="20"/>
                <w:szCs w:val="20"/>
                <w:lang w:eastAsia="ru-RU"/>
              </w:rPr>
            </w:pPr>
            <w:r w:rsidRPr="00FF430B">
              <w:rPr>
                <w:b/>
                <w:sz w:val="20"/>
                <w:szCs w:val="20"/>
                <w:lang w:eastAsia="ru-RU"/>
              </w:rPr>
              <w:t>Denumirea</w:t>
            </w:r>
            <w:r>
              <w:rPr>
                <w:b/>
                <w:sz w:val="20"/>
                <w:szCs w:val="20"/>
                <w:lang w:eastAsia="ru-RU"/>
              </w:rPr>
              <w:t xml:space="preserve"> </w:t>
            </w:r>
            <w:r w:rsidRPr="00FF430B">
              <w:rPr>
                <w:b/>
                <w:sz w:val="20"/>
                <w:szCs w:val="20"/>
                <w:lang w:eastAsia="ru-RU"/>
              </w:rPr>
              <w:t>serviciilor de proiectare</w:t>
            </w:r>
            <w:r>
              <w:rPr>
                <w:b/>
                <w:sz w:val="20"/>
                <w:szCs w:val="20"/>
                <w:lang w:eastAsia="ru-RU"/>
              </w:rPr>
              <w:t xml:space="preserve"> </w:t>
            </w:r>
            <w:r w:rsidRPr="00FF430B">
              <w:rPr>
                <w:b/>
                <w:sz w:val="20"/>
                <w:szCs w:val="20"/>
                <w:lang w:eastAsia="ru-RU"/>
              </w:rPr>
              <w:t>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b/>
                <w:sz w:val="20"/>
                <w:szCs w:val="20"/>
                <w:lang w:eastAsia="ru-RU"/>
              </w:rPr>
            </w:pPr>
            <w:r w:rsidRPr="00FF430B">
              <w:rPr>
                <w:b/>
                <w:sz w:val="20"/>
                <w:szCs w:val="20"/>
                <w:lang w:eastAsia="ru-RU"/>
              </w:rPr>
              <w:t>Specificarea</w:t>
            </w:r>
            <w:r>
              <w:rPr>
                <w:b/>
                <w:sz w:val="20"/>
                <w:szCs w:val="20"/>
                <w:lang w:eastAsia="ru-RU"/>
              </w:rPr>
              <w:t xml:space="preserve"> </w:t>
            </w:r>
            <w:r w:rsidRPr="00FF430B">
              <w:rPr>
                <w:b/>
                <w:sz w:val="20"/>
                <w:szCs w:val="20"/>
                <w:lang w:eastAsia="ru-RU"/>
              </w:rPr>
              <w:t>tehnică</w:t>
            </w:r>
            <w:r>
              <w:rPr>
                <w:b/>
                <w:sz w:val="20"/>
                <w:szCs w:val="20"/>
                <w:lang w:eastAsia="ru-RU"/>
              </w:rPr>
              <w:t xml:space="preserve"> </w:t>
            </w:r>
            <w:r w:rsidRPr="00FF430B">
              <w:rPr>
                <w:b/>
                <w:sz w:val="20"/>
                <w:szCs w:val="20"/>
                <w:lang w:eastAsia="ru-RU"/>
              </w:rPr>
              <w:t>deplină</w:t>
            </w:r>
            <w:r>
              <w:rPr>
                <w:b/>
                <w:sz w:val="20"/>
                <w:szCs w:val="20"/>
                <w:lang w:eastAsia="ru-RU"/>
              </w:rPr>
              <w:t xml:space="preserve"> </w:t>
            </w:r>
            <w:r w:rsidRPr="00FF430B">
              <w:rPr>
                <w:b/>
                <w:sz w:val="20"/>
                <w:szCs w:val="20"/>
                <w:lang w:eastAsia="ru-RU"/>
              </w:rPr>
              <w:t>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3016" w:rsidRPr="00FF430B" w:rsidRDefault="00243016" w:rsidP="00243016">
            <w:pPr>
              <w:shd w:val="clear" w:color="auto" w:fill="FFFFFF" w:themeFill="background1"/>
              <w:spacing w:before="120"/>
              <w:jc w:val="center"/>
              <w:rPr>
                <w:b/>
                <w:sz w:val="20"/>
                <w:szCs w:val="20"/>
                <w:lang w:eastAsia="ru-RU"/>
              </w:rPr>
            </w:pPr>
            <w:r w:rsidRPr="00FF430B">
              <w:rPr>
                <w:b/>
                <w:sz w:val="20"/>
                <w:szCs w:val="20"/>
                <w:lang w:eastAsia="ru-RU"/>
              </w:rPr>
              <w:t>Valoarea</w:t>
            </w:r>
            <w:r>
              <w:rPr>
                <w:b/>
                <w:sz w:val="20"/>
                <w:szCs w:val="20"/>
                <w:lang w:eastAsia="ru-RU"/>
              </w:rPr>
              <w:t xml:space="preserve"> </w:t>
            </w:r>
            <w:r w:rsidRPr="00FF430B">
              <w:rPr>
                <w:b/>
                <w:sz w:val="20"/>
                <w:szCs w:val="20"/>
                <w:lang w:eastAsia="ru-RU"/>
              </w:rPr>
              <w:t>estimată</w:t>
            </w:r>
            <w:r w:rsidRPr="00FF430B">
              <w:rPr>
                <w:b/>
                <w:sz w:val="20"/>
                <w:szCs w:val="20"/>
                <w:lang w:eastAsia="ru-RU"/>
              </w:rPr>
              <w:br/>
              <w:t>(se va</w:t>
            </w:r>
            <w:r>
              <w:rPr>
                <w:b/>
                <w:sz w:val="20"/>
                <w:szCs w:val="20"/>
                <w:lang w:eastAsia="ru-RU"/>
              </w:rPr>
              <w:t xml:space="preserve"> </w:t>
            </w:r>
            <w:r w:rsidRPr="00FF430B">
              <w:rPr>
                <w:b/>
                <w:sz w:val="20"/>
                <w:szCs w:val="20"/>
                <w:lang w:eastAsia="ru-RU"/>
              </w:rPr>
              <w:t>indica</w:t>
            </w:r>
            <w:r>
              <w:rPr>
                <w:b/>
                <w:sz w:val="20"/>
                <w:szCs w:val="20"/>
                <w:lang w:eastAsia="ru-RU"/>
              </w:rPr>
              <w:t xml:space="preserve"> </w:t>
            </w:r>
            <w:r w:rsidRPr="00FF430B">
              <w:rPr>
                <w:b/>
                <w:sz w:val="20"/>
                <w:szCs w:val="20"/>
                <w:lang w:eastAsia="ru-RU"/>
              </w:rPr>
              <w:t>pentru</w:t>
            </w:r>
            <w:r>
              <w:rPr>
                <w:b/>
                <w:sz w:val="20"/>
                <w:szCs w:val="20"/>
                <w:lang w:eastAsia="ru-RU"/>
              </w:rPr>
              <w:t xml:space="preserve"> </w:t>
            </w:r>
            <w:r w:rsidRPr="00FF430B">
              <w:rPr>
                <w:b/>
                <w:sz w:val="20"/>
                <w:szCs w:val="20"/>
                <w:lang w:eastAsia="ru-RU"/>
              </w:rPr>
              <w:t>fiecare lot în</w:t>
            </w:r>
            <w:r>
              <w:rPr>
                <w:b/>
                <w:sz w:val="20"/>
                <w:szCs w:val="20"/>
                <w:lang w:eastAsia="ru-RU"/>
              </w:rPr>
              <w:t xml:space="preserve"> </w:t>
            </w:r>
            <w:r w:rsidRPr="00FF430B">
              <w:rPr>
                <w:b/>
                <w:sz w:val="20"/>
                <w:szCs w:val="20"/>
                <w:lang w:eastAsia="ru-RU"/>
              </w:rPr>
              <w:t>parte)</w:t>
            </w:r>
          </w:p>
        </w:tc>
      </w:tr>
      <w:tr w:rsidR="00243016" w:rsidTr="002430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sz w:val="20"/>
                <w:szCs w:val="20"/>
                <w:lang w:eastAsia="ru-RU"/>
              </w:rPr>
            </w:pPr>
            <w:r>
              <w:rPr>
                <w:sz w:val="20"/>
                <w:szCs w:val="20"/>
                <w:lang w:eastAsia="ru-RU"/>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73474C" w:rsidRDefault="00243016" w:rsidP="00243016">
            <w:pPr>
              <w:shd w:val="clear" w:color="auto" w:fill="FFFFFF" w:themeFill="background1"/>
              <w:spacing w:before="120"/>
              <w:jc w:val="center"/>
              <w:rPr>
                <w:sz w:val="20"/>
                <w:szCs w:val="20"/>
                <w:lang w:eastAsia="ru-RU"/>
              </w:rPr>
            </w:pPr>
            <w:r w:rsidRPr="0073474C">
              <w:rPr>
                <w:shd w:val="clear" w:color="auto" w:fill="FFFFFF" w:themeFill="background1"/>
                <w:lang w:eastAsia="ru-RU"/>
              </w:rPr>
              <w:t xml:space="preserve">“Amenajarea teritoriului în faţa </w:t>
            </w:r>
            <w:r>
              <w:rPr>
                <w:shd w:val="clear" w:color="auto" w:fill="FFFFFF" w:themeFill="background1"/>
                <w:lang w:eastAsia="ru-RU"/>
              </w:rPr>
              <w:t>Casei de c</w:t>
            </w:r>
            <w:r w:rsidRPr="0073474C">
              <w:rPr>
                <w:shd w:val="clear" w:color="auto" w:fill="FFFFFF" w:themeFill="background1"/>
                <w:lang w:eastAsia="ru-RU"/>
              </w:rPr>
              <w:t>ultură din s.Mărăndeni, r.Făleşti”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Pr="008A6E58" w:rsidRDefault="00243016" w:rsidP="00243016">
            <w:pPr>
              <w:shd w:val="clear" w:color="auto" w:fill="FFFFFF" w:themeFill="background1"/>
              <w:spacing w:before="120"/>
              <w:jc w:val="center"/>
              <w:rPr>
                <w:sz w:val="20"/>
                <w:szCs w:val="20"/>
                <w:lang w:eastAsia="ru-RU"/>
              </w:rPr>
            </w:pPr>
            <w:r>
              <w:rPr>
                <w:sz w:val="20"/>
                <w:szCs w:val="20"/>
                <w:lang w:eastAsia="ru-RU"/>
              </w:rPr>
              <w:t>Lucrări de amenajare a teritoriului în faţa casei de cultură, desfacerea de borduri de beton de orice dimensiune, compactarea pământului cu cilindru compactor, montarea bordurilor prefabricate din beton, strat de fundaţie din agregate în amestecuri optimale de pietriş C4, lucrări 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3016" w:rsidRDefault="00243016" w:rsidP="00243016">
            <w:pPr>
              <w:shd w:val="clear" w:color="auto" w:fill="FFFFFF" w:themeFill="background1"/>
              <w:spacing w:before="120"/>
              <w:jc w:val="center"/>
              <w:rPr>
                <w:sz w:val="20"/>
                <w:szCs w:val="20"/>
                <w:lang w:eastAsia="ru-RU"/>
              </w:rPr>
            </w:pPr>
          </w:p>
          <w:p w:rsidR="00243016" w:rsidRDefault="00243016" w:rsidP="00243016">
            <w:pPr>
              <w:shd w:val="clear" w:color="auto" w:fill="FFFFFF" w:themeFill="background1"/>
              <w:spacing w:before="120"/>
              <w:jc w:val="center"/>
              <w:rPr>
                <w:sz w:val="20"/>
                <w:szCs w:val="20"/>
                <w:lang w:eastAsia="ru-RU"/>
              </w:rPr>
            </w:pPr>
            <w:r>
              <w:rPr>
                <w:sz w:val="20"/>
                <w:szCs w:val="20"/>
                <w:lang w:eastAsia="ru-RU"/>
              </w:rPr>
              <w:t>2022: 951 530,00</w:t>
            </w:r>
          </w:p>
          <w:p w:rsidR="00243016" w:rsidRPr="00FF430B" w:rsidRDefault="00243016" w:rsidP="00243016">
            <w:pPr>
              <w:shd w:val="clear" w:color="auto" w:fill="FFFFFF" w:themeFill="background1"/>
              <w:spacing w:before="120"/>
              <w:jc w:val="center"/>
              <w:rPr>
                <w:sz w:val="20"/>
                <w:szCs w:val="20"/>
                <w:lang w:eastAsia="ru-RU"/>
              </w:rPr>
            </w:pPr>
            <w:r>
              <w:rPr>
                <w:sz w:val="20"/>
                <w:szCs w:val="20"/>
                <w:lang w:eastAsia="ru-RU"/>
              </w:rPr>
              <w:t>2023: 407 790,46</w:t>
            </w:r>
          </w:p>
        </w:tc>
      </w:tr>
      <w:tr w:rsidR="00243016" w:rsidTr="002430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3016" w:rsidRPr="00FF430B" w:rsidRDefault="00243016" w:rsidP="00243016">
            <w:pPr>
              <w:shd w:val="clear" w:color="auto" w:fill="FFFFFF" w:themeFill="background1"/>
              <w:spacing w:before="120"/>
              <w:jc w:val="center"/>
              <w:rPr>
                <w:sz w:val="20"/>
                <w:szCs w:val="20"/>
                <w:lang w:eastAsia="ru-RU"/>
              </w:rPr>
            </w:pPr>
            <w:r w:rsidRPr="00FF430B">
              <w:rPr>
                <w:b/>
                <w:sz w:val="20"/>
                <w:szCs w:val="20"/>
                <w:lang w:eastAsia="ru-RU"/>
              </w:rPr>
              <w:t>Valoarea</w:t>
            </w:r>
            <w:r>
              <w:rPr>
                <w:b/>
                <w:sz w:val="20"/>
                <w:szCs w:val="20"/>
                <w:lang w:eastAsia="ru-RU"/>
              </w:rPr>
              <w:t xml:space="preserve"> </w:t>
            </w:r>
            <w:r w:rsidRPr="00FF430B">
              <w:rPr>
                <w:b/>
                <w:sz w:val="20"/>
                <w:szCs w:val="20"/>
                <w:lang w:eastAsia="ru-RU"/>
              </w:rPr>
              <w:t>estimativă</w:t>
            </w:r>
            <w:r>
              <w:rPr>
                <w:b/>
                <w:sz w:val="20"/>
                <w:szCs w:val="20"/>
                <w:lang w:eastAsia="ru-RU"/>
              </w:rPr>
              <w:t xml:space="preserve"> </w:t>
            </w:r>
            <w:r w:rsidRPr="00FF430B">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3016" w:rsidRPr="00FF430B" w:rsidRDefault="00243016" w:rsidP="00243016">
            <w:pPr>
              <w:shd w:val="clear" w:color="auto" w:fill="FFFFFF" w:themeFill="background1"/>
              <w:spacing w:before="120"/>
              <w:jc w:val="center"/>
              <w:rPr>
                <w:sz w:val="20"/>
                <w:szCs w:val="20"/>
                <w:lang w:eastAsia="ru-RU"/>
              </w:rPr>
            </w:pPr>
            <w:r>
              <w:rPr>
                <w:sz w:val="20"/>
                <w:szCs w:val="20"/>
                <w:lang w:eastAsia="ru-RU"/>
              </w:rPr>
              <w:t>1 359 320,46</w:t>
            </w:r>
          </w:p>
        </w:tc>
      </w:tr>
    </w:tbl>
    <w:p w:rsidR="00243016" w:rsidRPr="00FF430B" w:rsidRDefault="00243016" w:rsidP="00243016">
      <w:pPr>
        <w:numPr>
          <w:ilvl w:val="0"/>
          <w:numId w:val="25"/>
        </w:numPr>
        <w:shd w:val="clear" w:color="auto" w:fill="FFFFFF" w:themeFill="background1"/>
        <w:tabs>
          <w:tab w:val="right" w:pos="426"/>
        </w:tabs>
        <w:spacing w:before="120"/>
        <w:ind w:left="360"/>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procedurilor</w:t>
      </w:r>
      <w:r>
        <w:rPr>
          <w:b/>
          <w:lang w:eastAsia="ru-RU"/>
        </w:rPr>
        <w:t xml:space="preserve"> </w:t>
      </w:r>
      <w:r w:rsidRPr="00FF430B">
        <w:rPr>
          <w:b/>
          <w:lang w:eastAsia="ru-RU"/>
        </w:rPr>
        <w:t>de</w:t>
      </w:r>
      <w:r>
        <w:rPr>
          <w:b/>
          <w:lang w:eastAsia="ru-RU"/>
        </w:rPr>
        <w:t xml:space="preserve"> </w:t>
      </w:r>
      <w:r w:rsidRPr="00FF430B">
        <w:rPr>
          <w:b/>
          <w:lang w:eastAsia="ru-RU"/>
        </w:rPr>
        <w:t>preselecție se indică</w:t>
      </w:r>
      <w:r>
        <w:rPr>
          <w:b/>
          <w:lang w:eastAsia="ru-RU"/>
        </w:rPr>
        <w:t xml:space="preserve"> </w:t>
      </w:r>
      <w:r w:rsidRPr="00FF430B">
        <w:rPr>
          <w:b/>
          <w:lang w:eastAsia="ru-RU"/>
        </w:rPr>
        <w:t>numărul minim al candidaţilor</w:t>
      </w:r>
      <w:r>
        <w:rPr>
          <w:b/>
          <w:lang w:eastAsia="ru-RU"/>
        </w:rPr>
        <w:t xml:space="preserve"> </w:t>
      </w:r>
      <w:r w:rsidRPr="00FF430B">
        <w:rPr>
          <w:b/>
          <w:lang w:eastAsia="ru-RU"/>
        </w:rPr>
        <w:t>şi, dacă</w:t>
      </w:r>
      <w:r>
        <w:rPr>
          <w:b/>
          <w:lang w:eastAsia="ru-RU"/>
        </w:rPr>
        <w:t xml:space="preserve"> </w:t>
      </w:r>
      <w:r w:rsidRPr="00FF430B">
        <w:rPr>
          <w:b/>
          <w:lang w:eastAsia="ru-RU"/>
        </w:rPr>
        <w:t>este</w:t>
      </w:r>
      <w:r>
        <w:rPr>
          <w:b/>
          <w:lang w:eastAsia="ru-RU"/>
        </w:rPr>
        <w:t xml:space="preserve"> </w:t>
      </w:r>
      <w:r w:rsidRPr="00FF430B">
        <w:rPr>
          <w:b/>
          <w:lang w:eastAsia="ru-RU"/>
        </w:rPr>
        <w:t>cazul, numărul maxim al acestora._</w:t>
      </w:r>
      <w:r>
        <w:rPr>
          <w:b/>
          <w:i/>
          <w:lang w:eastAsia="ru-RU"/>
        </w:rPr>
        <w:t>Nu se aplică</w:t>
      </w:r>
    </w:p>
    <w:p w:rsidR="00243016" w:rsidRPr="00FF430B" w:rsidRDefault="00243016" w:rsidP="00243016">
      <w:pPr>
        <w:numPr>
          <w:ilvl w:val="0"/>
          <w:numId w:val="25"/>
        </w:numPr>
        <w:shd w:val="clear" w:color="auto" w:fill="FFFFFF" w:themeFill="background1"/>
        <w:tabs>
          <w:tab w:val="right" w:pos="426"/>
        </w:tabs>
        <w:ind w:left="357"/>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 xml:space="preserve">în care </w:t>
      </w:r>
      <w:r>
        <w:rPr>
          <w:b/>
          <w:lang w:eastAsia="ru-RU"/>
        </w:rPr>
        <w:t xml:space="preserve">contractul </w:t>
      </w:r>
      <w:r w:rsidRPr="00FF430B">
        <w:rPr>
          <w:b/>
          <w:lang w:eastAsia="ru-RU"/>
        </w:rPr>
        <w:t>este</w:t>
      </w:r>
      <w:r>
        <w:rPr>
          <w:b/>
          <w:lang w:eastAsia="ru-RU"/>
        </w:rPr>
        <w:t xml:space="preserve"> </w:t>
      </w:r>
      <w:r w:rsidRPr="00FF430B">
        <w:rPr>
          <w:b/>
          <w:lang w:eastAsia="ru-RU"/>
        </w:rPr>
        <w:t>împărțit pe loturi, un operator economic poate</w:t>
      </w:r>
      <w:r>
        <w:rPr>
          <w:b/>
          <w:lang w:eastAsia="ru-RU"/>
        </w:rPr>
        <w:t xml:space="preserve"> </w:t>
      </w:r>
      <w:r w:rsidRPr="00FF430B">
        <w:rPr>
          <w:b/>
          <w:lang w:eastAsia="ru-RU"/>
        </w:rPr>
        <w:t>depune</w:t>
      </w:r>
    </w:p>
    <w:p w:rsidR="00243016" w:rsidRDefault="00243016" w:rsidP="00243016">
      <w:pPr>
        <w:shd w:val="clear" w:color="auto" w:fill="FFFFFF" w:themeFill="background1"/>
        <w:tabs>
          <w:tab w:val="right" w:pos="426"/>
        </w:tabs>
        <w:ind w:left="357"/>
        <w:rPr>
          <w:b/>
          <w:lang w:eastAsia="ru-RU"/>
        </w:rPr>
      </w:pPr>
      <w:r w:rsidRPr="00FF430B">
        <w:rPr>
          <w:b/>
          <w:lang w:eastAsia="ru-RU"/>
        </w:rPr>
        <w:t>oferta (se va</w:t>
      </w:r>
      <w:r>
        <w:rPr>
          <w:b/>
          <w:lang w:eastAsia="ru-RU"/>
        </w:rPr>
        <w:t xml:space="preserve"> </w:t>
      </w:r>
      <w:r w:rsidRPr="00FF430B">
        <w:rPr>
          <w:b/>
          <w:lang w:eastAsia="ru-RU"/>
        </w:rPr>
        <w:t>selecta):</w:t>
      </w:r>
    </w:p>
    <w:p w:rsidR="00243016" w:rsidRDefault="00243016" w:rsidP="00243016">
      <w:pPr>
        <w:shd w:val="clear" w:color="auto" w:fill="FFFFFF" w:themeFill="background1"/>
        <w:tabs>
          <w:tab w:val="right" w:pos="426"/>
        </w:tabs>
        <w:ind w:left="357"/>
        <w:rPr>
          <w:b/>
          <w:lang w:eastAsia="ru-RU"/>
        </w:rPr>
      </w:pPr>
    </w:p>
    <w:p w:rsidR="00243016" w:rsidRPr="00FF430B" w:rsidRDefault="00243016" w:rsidP="00243016">
      <w:pPr>
        <w:numPr>
          <w:ilvl w:val="0"/>
          <w:numId w:val="26"/>
        </w:numPr>
        <w:shd w:val="clear" w:color="auto" w:fill="FFFFFF" w:themeFill="background1"/>
        <w:tabs>
          <w:tab w:val="right" w:pos="426"/>
        </w:tabs>
        <w:rPr>
          <w:lang w:eastAsia="ru-RU"/>
        </w:rPr>
      </w:pPr>
      <w:r w:rsidRPr="00FF430B">
        <w:rPr>
          <w:lang w:eastAsia="ru-RU"/>
        </w:rPr>
        <w:t>Pentru un singur lot;</w:t>
      </w:r>
    </w:p>
    <w:p w:rsidR="00243016" w:rsidRPr="00FF430B" w:rsidRDefault="00243016" w:rsidP="00243016">
      <w:pPr>
        <w:numPr>
          <w:ilvl w:val="0"/>
          <w:numId w:val="26"/>
        </w:numPr>
        <w:shd w:val="clear" w:color="auto" w:fill="FFFFFF" w:themeFill="background1"/>
        <w:tabs>
          <w:tab w:val="right" w:pos="426"/>
        </w:tabs>
        <w:rPr>
          <w:lang w:eastAsia="ru-RU"/>
        </w:rPr>
      </w:pPr>
      <w:r w:rsidRPr="00FF430B">
        <w:rPr>
          <w:lang w:eastAsia="ru-RU"/>
        </w:rPr>
        <w:t>Pentru</w:t>
      </w:r>
      <w:r>
        <w:rPr>
          <w:lang w:eastAsia="ru-RU"/>
        </w:rPr>
        <w:t xml:space="preserve"> </w:t>
      </w:r>
      <w:r w:rsidRPr="00FF430B">
        <w:rPr>
          <w:lang w:eastAsia="ru-RU"/>
        </w:rPr>
        <w:t>mai</w:t>
      </w:r>
      <w:r>
        <w:rPr>
          <w:lang w:eastAsia="ru-RU"/>
        </w:rPr>
        <w:t xml:space="preserve"> </w:t>
      </w:r>
      <w:r w:rsidRPr="00FF430B">
        <w:rPr>
          <w:lang w:eastAsia="ru-RU"/>
        </w:rPr>
        <w:t>multe</w:t>
      </w:r>
      <w:r>
        <w:rPr>
          <w:lang w:eastAsia="ru-RU"/>
        </w:rPr>
        <w:t xml:space="preserve"> </w:t>
      </w:r>
      <w:r w:rsidRPr="00FF430B">
        <w:rPr>
          <w:lang w:eastAsia="ru-RU"/>
        </w:rPr>
        <w:t>loturi;</w:t>
      </w:r>
    </w:p>
    <w:p w:rsidR="00243016" w:rsidRPr="004821C6" w:rsidRDefault="00243016" w:rsidP="00243016">
      <w:pPr>
        <w:numPr>
          <w:ilvl w:val="0"/>
          <w:numId w:val="26"/>
        </w:numPr>
        <w:shd w:val="clear" w:color="auto" w:fill="FFFFFF" w:themeFill="background1"/>
        <w:tabs>
          <w:tab w:val="right" w:pos="426"/>
        </w:tabs>
        <w:rPr>
          <w:b/>
          <w:u w:val="single"/>
          <w:lang w:eastAsia="ru-RU"/>
        </w:rPr>
      </w:pPr>
      <w:r w:rsidRPr="004821C6">
        <w:rPr>
          <w:b/>
          <w:u w:val="single"/>
          <w:lang w:eastAsia="ru-RU"/>
        </w:rPr>
        <w:t>Pentru toate loturile;</w:t>
      </w:r>
    </w:p>
    <w:p w:rsidR="00243016" w:rsidRPr="00FF430B" w:rsidRDefault="00243016" w:rsidP="00243016">
      <w:pPr>
        <w:numPr>
          <w:ilvl w:val="0"/>
          <w:numId w:val="26"/>
        </w:numPr>
        <w:shd w:val="clear" w:color="auto" w:fill="FFFFFF" w:themeFill="background1"/>
        <w:tabs>
          <w:tab w:val="right" w:pos="426"/>
        </w:tabs>
        <w:rPr>
          <w:lang w:eastAsia="ru-RU"/>
        </w:rPr>
      </w:pPr>
      <w:r w:rsidRPr="00FF430B">
        <w:rPr>
          <w:lang w:eastAsia="ru-RU"/>
        </w:rPr>
        <w:t>Alte limitări</w:t>
      </w:r>
      <w:r>
        <w:rPr>
          <w:lang w:eastAsia="ru-RU"/>
        </w:rPr>
        <w:t xml:space="preserve"> </w:t>
      </w:r>
      <w:r w:rsidRPr="00FF430B">
        <w:rPr>
          <w:lang w:eastAsia="ru-RU"/>
        </w:rPr>
        <w:t>privind</w:t>
      </w:r>
      <w:r>
        <w:rPr>
          <w:lang w:eastAsia="ru-RU"/>
        </w:rPr>
        <w:t xml:space="preserve"> </w:t>
      </w:r>
      <w:r w:rsidRPr="00FF430B">
        <w:rPr>
          <w:lang w:eastAsia="ru-RU"/>
        </w:rPr>
        <w:t>numărul de loturi care pot fi atribuite</w:t>
      </w:r>
      <w:r>
        <w:rPr>
          <w:lang w:eastAsia="ru-RU"/>
        </w:rPr>
        <w:t xml:space="preserve"> </w:t>
      </w:r>
      <w:r w:rsidRPr="00FF430B">
        <w:rPr>
          <w:lang w:eastAsia="ru-RU"/>
        </w:rPr>
        <w:t>aceluiași</w:t>
      </w:r>
      <w:r>
        <w:rPr>
          <w:lang w:eastAsia="ru-RU"/>
        </w:rPr>
        <w:t xml:space="preserve"> </w:t>
      </w:r>
      <w:r w:rsidRPr="00FF430B">
        <w:rPr>
          <w:lang w:eastAsia="ru-RU"/>
        </w:rPr>
        <w:t>ofertant___________</w:t>
      </w:r>
    </w:p>
    <w:p w:rsidR="00243016" w:rsidRPr="00FF430B" w:rsidRDefault="00243016" w:rsidP="00243016">
      <w:pPr>
        <w:numPr>
          <w:ilvl w:val="0"/>
          <w:numId w:val="25"/>
        </w:numPr>
        <w:shd w:val="clear" w:color="auto" w:fill="FFFFFF" w:themeFill="background1"/>
        <w:tabs>
          <w:tab w:val="right" w:pos="426"/>
        </w:tabs>
        <w:spacing w:before="120"/>
        <w:ind w:left="0" w:firstLine="0"/>
        <w:rPr>
          <w:b/>
          <w:lang w:eastAsia="ru-RU"/>
        </w:rPr>
      </w:pPr>
      <w:r w:rsidRPr="00FF430B">
        <w:rPr>
          <w:b/>
          <w:lang w:eastAsia="ru-RU"/>
        </w:rPr>
        <w:t>Admiterea</w:t>
      </w:r>
      <w:r>
        <w:rPr>
          <w:b/>
          <w:lang w:eastAsia="ru-RU"/>
        </w:rPr>
        <w:t xml:space="preserve"> </w:t>
      </w:r>
      <w:r w:rsidRPr="00FF430B">
        <w:rPr>
          <w:b/>
          <w:lang w:eastAsia="ru-RU"/>
        </w:rPr>
        <w:t>sau</w:t>
      </w:r>
      <w:r>
        <w:rPr>
          <w:b/>
          <w:lang w:eastAsia="ru-RU"/>
        </w:rPr>
        <w:t xml:space="preserve"> </w:t>
      </w:r>
      <w:r w:rsidRPr="00FF430B">
        <w:rPr>
          <w:b/>
          <w:lang w:eastAsia="ru-RU"/>
        </w:rPr>
        <w:t>interzicerea</w:t>
      </w:r>
      <w:r>
        <w:rPr>
          <w:b/>
          <w:lang w:eastAsia="ru-RU"/>
        </w:rPr>
        <w:t xml:space="preserve"> </w:t>
      </w:r>
      <w:r w:rsidRPr="00FF430B">
        <w:rPr>
          <w:b/>
          <w:lang w:eastAsia="ru-RU"/>
        </w:rPr>
        <w:t>ofertelor alter</w:t>
      </w:r>
      <w:r>
        <w:rPr>
          <w:b/>
          <w:lang w:eastAsia="ru-RU"/>
        </w:rPr>
        <w:t xml:space="preserve">native:                           </w:t>
      </w:r>
      <w:r>
        <w:rPr>
          <w:u w:val="single"/>
          <w:lang w:eastAsia="ru-RU"/>
        </w:rPr>
        <w:t>nu se admite</w:t>
      </w:r>
    </w:p>
    <w:p w:rsidR="00243016" w:rsidRPr="00FF430B" w:rsidRDefault="00243016" w:rsidP="00243016">
      <w:pPr>
        <w:shd w:val="clear" w:color="auto" w:fill="FFFFFF" w:themeFill="background1"/>
        <w:tabs>
          <w:tab w:val="right" w:pos="426"/>
        </w:tabs>
        <w:ind w:left="6206"/>
        <w:rPr>
          <w:sz w:val="20"/>
          <w:lang w:eastAsia="ru-RU"/>
        </w:rPr>
      </w:pPr>
      <w:r w:rsidRPr="00FF430B">
        <w:rPr>
          <w:sz w:val="20"/>
          <w:lang w:eastAsia="ru-RU"/>
        </w:rPr>
        <w:t>(indicați se admite</w:t>
      </w:r>
      <w:r>
        <w:rPr>
          <w:sz w:val="20"/>
          <w:lang w:eastAsia="ru-RU"/>
        </w:rPr>
        <w:t xml:space="preserve"> </w:t>
      </w:r>
      <w:r w:rsidRPr="00FF430B">
        <w:rPr>
          <w:sz w:val="20"/>
          <w:lang w:eastAsia="ru-RU"/>
        </w:rPr>
        <w:t>sau nu se admite)</w:t>
      </w:r>
    </w:p>
    <w:p w:rsidR="00243016" w:rsidRPr="00FF430B" w:rsidRDefault="00243016" w:rsidP="0024301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w:t>
      </w:r>
      <w:r>
        <w:rPr>
          <w:b/>
          <w:lang w:eastAsia="ru-RU"/>
        </w:rPr>
        <w:t xml:space="preserve"> </w:t>
      </w:r>
      <w:r w:rsidRPr="00FF430B">
        <w:rPr>
          <w:b/>
          <w:lang w:eastAsia="ru-RU"/>
        </w:rPr>
        <w:t>și</w:t>
      </w:r>
      <w:r>
        <w:rPr>
          <w:b/>
          <w:lang w:eastAsia="ru-RU"/>
        </w:rPr>
        <w:t xml:space="preserve"> </w:t>
      </w:r>
      <w:r w:rsidRPr="00FF430B">
        <w:rPr>
          <w:b/>
          <w:lang w:eastAsia="ru-RU"/>
        </w:rPr>
        <w:t>condițiile de prestare/executare</w:t>
      </w:r>
      <w:r>
        <w:rPr>
          <w:b/>
          <w:lang w:eastAsia="ru-RU"/>
        </w:rPr>
        <w:t xml:space="preserve"> </w:t>
      </w:r>
      <w:r w:rsidRPr="00FF430B">
        <w:rPr>
          <w:b/>
          <w:lang w:eastAsia="ru-RU"/>
        </w:rPr>
        <w:t xml:space="preserve">solicitați: </w:t>
      </w:r>
      <w:r>
        <w:rPr>
          <w:u w:val="single"/>
          <w:lang w:eastAsia="ru-RU"/>
        </w:rPr>
        <w:t>4</w:t>
      </w:r>
      <w:r w:rsidRPr="004821C6">
        <w:rPr>
          <w:u w:val="single"/>
          <w:lang w:eastAsia="ru-RU"/>
        </w:rPr>
        <w:t>0 de zile</w:t>
      </w:r>
      <w:r>
        <w:rPr>
          <w:u w:val="single"/>
          <w:lang w:eastAsia="ru-RU"/>
        </w:rPr>
        <w:t xml:space="preserve"> (2022-30 zile, 2023-10 zile)</w:t>
      </w:r>
      <w:r>
        <w:rPr>
          <w:b/>
          <w:lang w:eastAsia="ru-RU"/>
        </w:rPr>
        <w:t xml:space="preserve"> </w:t>
      </w:r>
    </w:p>
    <w:p w:rsidR="00243016" w:rsidRPr="00FF430B" w:rsidRDefault="00243016" w:rsidP="0024301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u w:val="single"/>
          <w:lang w:eastAsia="ru-RU"/>
        </w:rPr>
        <w:t>31.12.2023</w:t>
      </w:r>
    </w:p>
    <w:p w:rsidR="00243016" w:rsidRPr="00FF430B" w:rsidRDefault="00243016" w:rsidP="00243016">
      <w:pPr>
        <w:numPr>
          <w:ilvl w:val="0"/>
          <w:numId w:val="25"/>
        </w:numPr>
        <w:tabs>
          <w:tab w:val="right" w:pos="426"/>
        </w:tabs>
        <w:spacing w:before="120"/>
        <w:ind w:left="360"/>
        <w:rPr>
          <w:b/>
          <w:lang w:eastAsia="ru-RU"/>
        </w:rPr>
      </w:pPr>
      <w:r w:rsidRPr="00FF430B">
        <w:rPr>
          <w:b/>
          <w:lang w:eastAsia="ru-RU"/>
        </w:rPr>
        <w:t>Contract de achiziție</w:t>
      </w:r>
      <w:r>
        <w:rPr>
          <w:b/>
          <w:lang w:eastAsia="ru-RU"/>
        </w:rPr>
        <w:t xml:space="preserve"> </w:t>
      </w:r>
      <w:r w:rsidRPr="00FF430B">
        <w:rPr>
          <w:b/>
          <w:lang w:eastAsia="ru-RU"/>
        </w:rPr>
        <w:t>rezervat</w:t>
      </w:r>
      <w:r>
        <w:rPr>
          <w:b/>
          <w:lang w:eastAsia="ru-RU"/>
        </w:rPr>
        <w:t xml:space="preserve"> </w:t>
      </w:r>
      <w:r w:rsidRPr="00FF430B">
        <w:rPr>
          <w:b/>
          <w:lang w:eastAsia="ru-RU"/>
        </w:rPr>
        <w:t>atelierelor</w:t>
      </w:r>
      <w:r>
        <w:rPr>
          <w:b/>
          <w:lang w:eastAsia="ru-RU"/>
        </w:rPr>
        <w:t xml:space="preserve"> </w:t>
      </w:r>
      <w:r w:rsidRPr="00FF430B">
        <w:rPr>
          <w:b/>
          <w:lang w:eastAsia="ru-RU"/>
        </w:rPr>
        <w:t>protejate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acesta</w:t>
      </w:r>
      <w:r>
        <w:rPr>
          <w:b/>
          <w:lang w:eastAsia="ru-RU"/>
        </w:rPr>
        <w:t xml:space="preserve"> </w:t>
      </w:r>
      <w:r w:rsidRPr="00FF430B">
        <w:rPr>
          <w:b/>
          <w:lang w:eastAsia="ru-RU"/>
        </w:rPr>
        <w:t>poate fi executat</w:t>
      </w:r>
      <w:r>
        <w:rPr>
          <w:b/>
          <w:lang w:eastAsia="ru-RU"/>
        </w:rPr>
        <w:t xml:space="preserve"> </w:t>
      </w:r>
      <w:r w:rsidRPr="00FF430B">
        <w:rPr>
          <w:b/>
          <w:lang w:eastAsia="ru-RU"/>
        </w:rPr>
        <w:t>numai</w:t>
      </w:r>
      <w:r>
        <w:rPr>
          <w:b/>
          <w:lang w:eastAsia="ru-RU"/>
        </w:rPr>
        <w:t xml:space="preserve"> </w:t>
      </w:r>
      <w:r w:rsidRPr="00FF430B">
        <w:rPr>
          <w:b/>
          <w:lang w:eastAsia="ru-RU"/>
        </w:rPr>
        <w:t>în</w:t>
      </w:r>
      <w:r>
        <w:rPr>
          <w:b/>
          <w:lang w:eastAsia="ru-RU"/>
        </w:rPr>
        <w:t xml:space="preserve"> </w:t>
      </w:r>
      <w:r w:rsidRPr="00FF430B">
        <w:rPr>
          <w:b/>
          <w:lang w:eastAsia="ru-RU"/>
        </w:rPr>
        <w:t>cadrul</w:t>
      </w:r>
      <w:r>
        <w:rPr>
          <w:b/>
          <w:lang w:eastAsia="ru-RU"/>
        </w:rPr>
        <w:t xml:space="preserve"> </w:t>
      </w:r>
      <w:r w:rsidRPr="00FF430B">
        <w:rPr>
          <w:b/>
          <w:lang w:eastAsia="ru-RU"/>
        </w:rPr>
        <w:t>unor</w:t>
      </w:r>
      <w:r>
        <w:rPr>
          <w:b/>
          <w:lang w:eastAsia="ru-RU"/>
        </w:rPr>
        <w:t xml:space="preserve"> </w:t>
      </w:r>
      <w:r w:rsidRPr="00FF430B">
        <w:rPr>
          <w:b/>
          <w:lang w:eastAsia="ru-RU"/>
        </w:rPr>
        <w:t>programe de angajare</w:t>
      </w:r>
      <w:r>
        <w:rPr>
          <w:b/>
          <w:lang w:eastAsia="ru-RU"/>
        </w:rPr>
        <w:t xml:space="preserve"> </w:t>
      </w:r>
      <w:r w:rsidRPr="00FF430B">
        <w:rPr>
          <w:b/>
          <w:lang w:eastAsia="ru-RU"/>
        </w:rPr>
        <w:t>protejată (după</w:t>
      </w:r>
      <w:r>
        <w:rPr>
          <w:b/>
          <w:lang w:eastAsia="ru-RU"/>
        </w:rPr>
        <w:t xml:space="preserve"> </w:t>
      </w:r>
      <w:r w:rsidRPr="00FF430B">
        <w:rPr>
          <w:b/>
          <w:lang w:eastAsia="ru-RU"/>
        </w:rPr>
        <w:t xml:space="preserve">caz): </w:t>
      </w:r>
      <w:r>
        <w:rPr>
          <w:b/>
          <w:lang w:eastAsia="ru-RU"/>
        </w:rPr>
        <w:t xml:space="preserve">                       </w:t>
      </w:r>
      <w:r>
        <w:rPr>
          <w:u w:val="single"/>
          <w:lang w:eastAsia="ru-RU"/>
        </w:rPr>
        <w:t>nu</w:t>
      </w:r>
    </w:p>
    <w:p w:rsidR="00243016" w:rsidRPr="00FF430B" w:rsidRDefault="00243016" w:rsidP="00243016">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243016" w:rsidRPr="00FF430B" w:rsidRDefault="00243016" w:rsidP="00243016">
      <w:pPr>
        <w:numPr>
          <w:ilvl w:val="0"/>
          <w:numId w:val="25"/>
        </w:numPr>
        <w:shd w:val="clear" w:color="auto" w:fill="FFFFFF" w:themeFill="background1"/>
        <w:tabs>
          <w:tab w:val="right" w:pos="426"/>
        </w:tabs>
        <w:spacing w:before="120"/>
        <w:ind w:left="360"/>
        <w:rPr>
          <w:b/>
          <w:lang w:eastAsia="ru-RU"/>
        </w:rPr>
      </w:pPr>
      <w:r w:rsidRPr="00FF430B">
        <w:rPr>
          <w:b/>
          <w:lang w:eastAsia="ru-RU"/>
        </w:rPr>
        <w:t>Prestarea</w:t>
      </w:r>
      <w:r>
        <w:rPr>
          <w:b/>
          <w:lang w:eastAsia="ru-RU"/>
        </w:rPr>
        <w:t xml:space="preserve"> </w:t>
      </w:r>
      <w:r w:rsidRPr="00FF430B">
        <w:rPr>
          <w:b/>
          <w:lang w:eastAsia="ru-RU"/>
        </w:rPr>
        <w:t>serviciului</w:t>
      </w:r>
      <w:r>
        <w:rPr>
          <w:b/>
          <w:lang w:eastAsia="ru-RU"/>
        </w:rPr>
        <w:t xml:space="preserve"> </w:t>
      </w:r>
      <w:r w:rsidRPr="00FF430B">
        <w:rPr>
          <w:b/>
          <w:lang w:eastAsia="ru-RU"/>
        </w:rPr>
        <w:t>este</w:t>
      </w:r>
      <w:r>
        <w:rPr>
          <w:b/>
          <w:lang w:eastAsia="ru-RU"/>
        </w:rPr>
        <w:t xml:space="preserve"> </w:t>
      </w:r>
      <w:r w:rsidRPr="00FF430B">
        <w:rPr>
          <w:b/>
          <w:lang w:eastAsia="ru-RU"/>
        </w:rPr>
        <w:t>rezervată</w:t>
      </w:r>
      <w:r>
        <w:rPr>
          <w:b/>
          <w:lang w:eastAsia="ru-RU"/>
        </w:rPr>
        <w:t xml:space="preserve"> </w:t>
      </w:r>
      <w:r w:rsidRPr="00FF430B">
        <w:rPr>
          <w:b/>
          <w:lang w:eastAsia="ru-RU"/>
        </w:rPr>
        <w:t>unei</w:t>
      </w:r>
      <w:r>
        <w:rPr>
          <w:b/>
          <w:lang w:eastAsia="ru-RU"/>
        </w:rPr>
        <w:t xml:space="preserve"> </w:t>
      </w:r>
      <w:r w:rsidRPr="00FF430B">
        <w:rPr>
          <w:b/>
          <w:lang w:eastAsia="ru-RU"/>
        </w:rPr>
        <w:t>anumite</w:t>
      </w:r>
      <w:r>
        <w:rPr>
          <w:b/>
          <w:lang w:eastAsia="ru-RU"/>
        </w:rPr>
        <w:t xml:space="preserve"> </w:t>
      </w:r>
      <w:r w:rsidRPr="00FF430B">
        <w:rPr>
          <w:b/>
          <w:lang w:eastAsia="ru-RU"/>
        </w:rPr>
        <w:t>profesii</w:t>
      </w:r>
      <w:r>
        <w:rPr>
          <w:b/>
          <w:lang w:eastAsia="ru-RU"/>
        </w:rPr>
        <w:t xml:space="preserve"> </w:t>
      </w:r>
      <w:r w:rsidRPr="00FF430B">
        <w:rPr>
          <w:b/>
          <w:lang w:eastAsia="ru-RU"/>
        </w:rPr>
        <w:t>în</w:t>
      </w:r>
      <w:r>
        <w:rPr>
          <w:b/>
          <w:lang w:eastAsia="ru-RU"/>
        </w:rPr>
        <w:t xml:space="preserve"> </w:t>
      </w:r>
      <w:r w:rsidRPr="00FF430B">
        <w:rPr>
          <w:b/>
          <w:lang w:eastAsia="ru-RU"/>
        </w:rPr>
        <w:t>temeiul</w:t>
      </w:r>
      <w:r>
        <w:rPr>
          <w:b/>
          <w:lang w:eastAsia="ru-RU"/>
        </w:rPr>
        <w:t xml:space="preserve"> </w:t>
      </w:r>
      <w:r w:rsidRPr="00FF430B">
        <w:rPr>
          <w:b/>
          <w:lang w:eastAsia="ru-RU"/>
        </w:rPr>
        <w:t>unor</w:t>
      </w:r>
      <w:r>
        <w:rPr>
          <w:b/>
          <w:lang w:eastAsia="ru-RU"/>
        </w:rPr>
        <w:t xml:space="preserve"> </w:t>
      </w:r>
      <w:r w:rsidRPr="00FF430B">
        <w:rPr>
          <w:b/>
          <w:lang w:eastAsia="ru-RU"/>
        </w:rPr>
        <w:t>legi</w:t>
      </w:r>
      <w:r>
        <w:rPr>
          <w:b/>
          <w:lang w:eastAsia="ru-RU"/>
        </w:rPr>
        <w:t xml:space="preserve"> </w:t>
      </w:r>
      <w:r w:rsidRPr="00FF430B">
        <w:rPr>
          <w:b/>
          <w:lang w:eastAsia="ru-RU"/>
        </w:rPr>
        <w:t>sau al unor</w:t>
      </w:r>
      <w:r>
        <w:rPr>
          <w:b/>
          <w:lang w:eastAsia="ru-RU"/>
        </w:rPr>
        <w:t xml:space="preserve"> </w:t>
      </w:r>
      <w:r w:rsidRPr="00FF430B">
        <w:rPr>
          <w:b/>
          <w:lang w:eastAsia="ru-RU"/>
        </w:rPr>
        <w:t>acte administrative (după</w:t>
      </w:r>
      <w:r>
        <w:rPr>
          <w:b/>
          <w:lang w:eastAsia="ru-RU"/>
        </w:rPr>
        <w:t xml:space="preserve"> </w:t>
      </w:r>
      <w:r w:rsidRPr="00FF430B">
        <w:rPr>
          <w:b/>
          <w:lang w:eastAsia="ru-RU"/>
        </w:rPr>
        <w:t>caz):</w:t>
      </w:r>
      <w:r>
        <w:rPr>
          <w:b/>
          <w:lang w:eastAsia="ru-RU"/>
        </w:rPr>
        <w:t xml:space="preserve">                                                      </w:t>
      </w:r>
      <w:r w:rsidRPr="00FF430B">
        <w:rPr>
          <w:b/>
          <w:lang w:eastAsia="ru-RU"/>
        </w:rPr>
        <w:t xml:space="preserve"> </w:t>
      </w:r>
      <w:r w:rsidRPr="00513D81">
        <w:rPr>
          <w:u w:val="single"/>
          <w:lang w:eastAsia="ru-RU"/>
        </w:rPr>
        <w:t>nu</w:t>
      </w:r>
    </w:p>
    <w:p w:rsidR="00243016" w:rsidRPr="00FF430B" w:rsidRDefault="00243016" w:rsidP="00243016">
      <w:pPr>
        <w:shd w:val="clear" w:color="auto" w:fill="FFFFFF" w:themeFill="background1"/>
        <w:tabs>
          <w:tab w:val="right" w:pos="426"/>
        </w:tabs>
        <w:contextualSpacing/>
        <w:jc w:val="center"/>
        <w:rPr>
          <w:sz w:val="20"/>
          <w:lang w:eastAsia="ru-RU"/>
        </w:rPr>
      </w:pPr>
      <w:r>
        <w:rPr>
          <w:sz w:val="20"/>
          <w:lang w:eastAsia="ru-RU"/>
        </w:rPr>
        <w:t xml:space="preserve">                                                                                     </w:t>
      </w:r>
      <w:r w:rsidRPr="00FF430B">
        <w:rPr>
          <w:sz w:val="20"/>
          <w:lang w:eastAsia="ru-RU"/>
        </w:rPr>
        <w:t>(se menționează</w:t>
      </w:r>
      <w:r>
        <w:rPr>
          <w:sz w:val="20"/>
          <w:lang w:eastAsia="ru-RU"/>
        </w:rPr>
        <w:t xml:space="preserve"> </w:t>
      </w:r>
      <w:r w:rsidRPr="00FF430B">
        <w:rPr>
          <w:sz w:val="20"/>
          <w:lang w:eastAsia="ru-RU"/>
        </w:rPr>
        <w:t>respectivele</w:t>
      </w:r>
      <w:r>
        <w:rPr>
          <w:sz w:val="20"/>
          <w:lang w:eastAsia="ru-RU"/>
        </w:rPr>
        <w:t xml:space="preserve"> </w:t>
      </w:r>
      <w:r w:rsidRPr="00FF430B">
        <w:rPr>
          <w:sz w:val="20"/>
          <w:lang w:eastAsia="ru-RU"/>
        </w:rPr>
        <w:t>legi</w:t>
      </w:r>
      <w:r>
        <w:rPr>
          <w:sz w:val="20"/>
          <w:lang w:eastAsia="ru-RU"/>
        </w:rPr>
        <w:t xml:space="preserve"> </w:t>
      </w:r>
      <w:r w:rsidRPr="00FF430B">
        <w:rPr>
          <w:sz w:val="20"/>
          <w:lang w:eastAsia="ru-RU"/>
        </w:rPr>
        <w:t>și</w:t>
      </w:r>
      <w:r>
        <w:rPr>
          <w:sz w:val="20"/>
          <w:lang w:eastAsia="ru-RU"/>
        </w:rPr>
        <w:t xml:space="preserve"> </w:t>
      </w:r>
      <w:r w:rsidRPr="00FF430B">
        <w:rPr>
          <w:sz w:val="20"/>
          <w:lang w:eastAsia="ru-RU"/>
        </w:rPr>
        <w:t>acte administrative)</w:t>
      </w:r>
    </w:p>
    <w:p w:rsidR="00243016" w:rsidRDefault="00243016" w:rsidP="00243016">
      <w:pPr>
        <w:numPr>
          <w:ilvl w:val="0"/>
          <w:numId w:val="25"/>
        </w:numPr>
        <w:shd w:val="clear" w:color="auto" w:fill="FFFFFF" w:themeFill="background1"/>
        <w:tabs>
          <w:tab w:val="right" w:pos="426"/>
        </w:tabs>
        <w:spacing w:before="120"/>
        <w:ind w:left="360"/>
        <w:rPr>
          <w:b/>
          <w:lang w:eastAsia="ru-RU"/>
        </w:rPr>
      </w:pPr>
      <w:r w:rsidRPr="00FF430B">
        <w:rPr>
          <w:b/>
          <w:lang w:eastAsia="ru-RU"/>
        </w:rPr>
        <w:t>Scurta</w:t>
      </w:r>
      <w:r>
        <w:rPr>
          <w:b/>
          <w:lang w:eastAsia="ru-RU"/>
        </w:rPr>
        <w:t xml:space="preserve"> </w:t>
      </w:r>
      <w:r w:rsidRPr="00FF430B">
        <w:rPr>
          <w:b/>
          <w:lang w:eastAsia="ru-RU"/>
        </w:rPr>
        <w:t>descriere a criteriilor</w:t>
      </w:r>
      <w:r>
        <w:rPr>
          <w:b/>
          <w:lang w:eastAsia="ru-RU"/>
        </w:rPr>
        <w:t xml:space="preserve"> </w:t>
      </w:r>
      <w:r w:rsidRPr="00FF430B">
        <w:rPr>
          <w:b/>
          <w:lang w:eastAsia="ru-RU"/>
        </w:rPr>
        <w:t>privind</w:t>
      </w:r>
      <w:r>
        <w:rPr>
          <w:b/>
          <w:lang w:eastAsia="ru-RU"/>
        </w:rPr>
        <w:t xml:space="preserve"> </w:t>
      </w:r>
      <w:r w:rsidRPr="00FF430B">
        <w:rPr>
          <w:b/>
          <w:lang w:eastAsia="ru-RU"/>
        </w:rPr>
        <w:t>eligibilitatea</w:t>
      </w:r>
      <w:r>
        <w:rPr>
          <w:b/>
          <w:lang w:eastAsia="ru-RU"/>
        </w:rPr>
        <w:t xml:space="preserve"> </w:t>
      </w:r>
      <w:r w:rsidRPr="00FF430B">
        <w:rPr>
          <w:b/>
          <w:lang w:eastAsia="ru-RU"/>
        </w:rPr>
        <w:t>operatorilor</w:t>
      </w:r>
      <w:r>
        <w:rPr>
          <w:b/>
          <w:lang w:eastAsia="ru-RU"/>
        </w:rPr>
        <w:t xml:space="preserve"> </w:t>
      </w:r>
      <w:r w:rsidRPr="00FF430B">
        <w:rPr>
          <w:b/>
          <w:lang w:eastAsia="ru-RU"/>
        </w:rPr>
        <w:t>economici care pot determina</w:t>
      </w:r>
      <w:r>
        <w:rPr>
          <w:b/>
          <w:lang w:eastAsia="ru-RU"/>
        </w:rPr>
        <w:t xml:space="preserve"> </w:t>
      </w:r>
      <w:r w:rsidRPr="00FF430B">
        <w:rPr>
          <w:b/>
          <w:lang w:eastAsia="ru-RU"/>
        </w:rPr>
        <w:t>eliminarea</w:t>
      </w:r>
      <w:r>
        <w:rPr>
          <w:b/>
          <w:lang w:eastAsia="ru-RU"/>
        </w:rPr>
        <w:t xml:space="preserve"> </w:t>
      </w:r>
      <w:r w:rsidRPr="00FF430B">
        <w:rPr>
          <w:b/>
          <w:lang w:eastAsia="ru-RU"/>
        </w:rPr>
        <w:t>acestora</w:t>
      </w:r>
      <w:r>
        <w:rPr>
          <w:b/>
          <w:lang w:eastAsia="ru-RU"/>
        </w:rPr>
        <w:t xml:space="preserve"> </w:t>
      </w:r>
      <w:r w:rsidRPr="00FF430B">
        <w:rPr>
          <w:b/>
          <w:lang w:eastAsia="ru-RU"/>
        </w:rPr>
        <w:t>și a criteriilor de selecție/de preselecție; nivelul minim (nivelurile</w:t>
      </w:r>
      <w:r>
        <w:rPr>
          <w:b/>
          <w:lang w:eastAsia="ru-RU"/>
        </w:rPr>
        <w:t xml:space="preserve"> </w:t>
      </w:r>
      <w:r w:rsidRPr="00FF430B">
        <w:rPr>
          <w:b/>
          <w:lang w:eastAsia="ru-RU"/>
        </w:rPr>
        <w:t>minime) al (ale) cerințelor eventual impuse; se menționează</w:t>
      </w:r>
      <w:r>
        <w:rPr>
          <w:b/>
          <w:lang w:eastAsia="ru-RU"/>
        </w:rPr>
        <w:t xml:space="preserve"> </w:t>
      </w:r>
      <w:r w:rsidRPr="00FF430B">
        <w:rPr>
          <w:b/>
          <w:lang w:eastAsia="ru-RU"/>
        </w:rPr>
        <w:t xml:space="preserve">informațiile solicitate (DUAE, documentație): </w:t>
      </w:r>
    </w:p>
    <w:tbl>
      <w:tblPr>
        <w:tblStyle w:val="af1"/>
        <w:tblW w:w="0" w:type="auto"/>
        <w:tblLook w:val="04A0"/>
      </w:tblPr>
      <w:tblGrid>
        <w:gridCol w:w="575"/>
        <w:gridCol w:w="3502"/>
        <w:gridCol w:w="3890"/>
        <w:gridCol w:w="1745"/>
      </w:tblGrid>
      <w:tr w:rsidR="00243016" w:rsidRPr="001F2E27" w:rsidTr="00243016">
        <w:trPr>
          <w:trHeight w:val="397"/>
        </w:trPr>
        <w:tc>
          <w:tcPr>
            <w:tcW w:w="575" w:type="dxa"/>
            <w:shd w:val="clear" w:color="auto" w:fill="D9D9D9" w:themeFill="background1" w:themeFillShade="D9"/>
            <w:vAlign w:val="center"/>
          </w:tcPr>
          <w:p w:rsidR="00243016" w:rsidRPr="001F2E27" w:rsidRDefault="00243016" w:rsidP="00243016">
            <w:pPr>
              <w:tabs>
                <w:tab w:val="left" w:pos="612"/>
              </w:tabs>
              <w:spacing w:before="120" w:after="120"/>
              <w:jc w:val="center"/>
              <w:rPr>
                <w:b/>
                <w:iCs/>
                <w:sz w:val="22"/>
                <w:szCs w:val="22"/>
                <w:lang w:val="ro-MO"/>
              </w:rPr>
            </w:pPr>
            <w:r w:rsidRPr="001F2E27">
              <w:rPr>
                <w:b/>
                <w:iCs/>
                <w:sz w:val="22"/>
                <w:szCs w:val="22"/>
                <w:lang w:val="ro-MO"/>
              </w:rPr>
              <w:t>Nr. d/o</w:t>
            </w:r>
          </w:p>
        </w:tc>
        <w:tc>
          <w:tcPr>
            <w:tcW w:w="3502" w:type="dxa"/>
            <w:shd w:val="clear" w:color="auto" w:fill="D9D9D9" w:themeFill="background1" w:themeFillShade="D9"/>
            <w:vAlign w:val="center"/>
          </w:tcPr>
          <w:p w:rsidR="00243016" w:rsidRPr="001F2E27" w:rsidRDefault="00243016" w:rsidP="00243016">
            <w:pPr>
              <w:tabs>
                <w:tab w:val="left" w:pos="612"/>
              </w:tabs>
              <w:spacing w:before="120" w:after="120"/>
              <w:jc w:val="center"/>
              <w:rPr>
                <w:b/>
                <w:iCs/>
                <w:sz w:val="22"/>
                <w:szCs w:val="22"/>
                <w:lang w:val="ro-MO"/>
              </w:rPr>
            </w:pPr>
            <w:r w:rsidRPr="001F2E27">
              <w:rPr>
                <w:b/>
                <w:iCs/>
                <w:sz w:val="22"/>
                <w:szCs w:val="22"/>
                <w:lang w:val="ro-MO"/>
              </w:rPr>
              <w:t>Descrierea criteriului/cerinței</w:t>
            </w:r>
          </w:p>
        </w:tc>
        <w:tc>
          <w:tcPr>
            <w:tcW w:w="3890" w:type="dxa"/>
            <w:shd w:val="clear" w:color="auto" w:fill="D9D9D9" w:themeFill="background1" w:themeFillShade="D9"/>
            <w:vAlign w:val="center"/>
          </w:tcPr>
          <w:p w:rsidR="00243016" w:rsidRPr="001F2E27" w:rsidRDefault="00243016" w:rsidP="00243016">
            <w:pPr>
              <w:tabs>
                <w:tab w:val="left" w:pos="612"/>
              </w:tabs>
              <w:spacing w:before="120" w:after="120"/>
              <w:jc w:val="center"/>
              <w:rPr>
                <w:b/>
                <w:iCs/>
                <w:sz w:val="22"/>
                <w:szCs w:val="22"/>
                <w:lang w:val="ro-MO"/>
              </w:rPr>
            </w:pPr>
            <w:r w:rsidRPr="001F2E27">
              <w:rPr>
                <w:b/>
                <w:iCs/>
                <w:sz w:val="22"/>
                <w:szCs w:val="22"/>
                <w:lang w:val="ro-MO"/>
              </w:rPr>
              <w:t>Mod de demonstrare a îndeplinirii criteriului/cerinței:</w:t>
            </w:r>
          </w:p>
        </w:tc>
        <w:tc>
          <w:tcPr>
            <w:tcW w:w="1745" w:type="dxa"/>
            <w:shd w:val="clear" w:color="auto" w:fill="D9D9D9" w:themeFill="background1" w:themeFillShade="D9"/>
            <w:vAlign w:val="center"/>
          </w:tcPr>
          <w:p w:rsidR="00243016" w:rsidRPr="001F2E27" w:rsidRDefault="00243016" w:rsidP="00243016">
            <w:pPr>
              <w:tabs>
                <w:tab w:val="left" w:pos="612"/>
              </w:tabs>
              <w:spacing w:before="120" w:after="120"/>
              <w:jc w:val="center"/>
              <w:rPr>
                <w:b/>
                <w:iCs/>
                <w:sz w:val="22"/>
                <w:szCs w:val="22"/>
                <w:lang w:val="ro-MO"/>
              </w:rPr>
            </w:pPr>
            <w:r w:rsidRPr="001F2E27">
              <w:rPr>
                <w:b/>
                <w:iCs/>
                <w:sz w:val="22"/>
                <w:szCs w:val="22"/>
                <w:lang w:val="ro-MO"/>
              </w:rPr>
              <w:t>Nivelul minim/</w:t>
            </w:r>
            <w:r w:rsidRPr="001F2E27">
              <w:rPr>
                <w:b/>
                <w:iCs/>
                <w:sz w:val="22"/>
                <w:szCs w:val="22"/>
                <w:lang w:val="ro-MO"/>
              </w:rPr>
              <w:br/>
              <w:t>Obligativitatea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sidRPr="001F2E27">
              <w:rPr>
                <w:lang w:val="ro-MO"/>
              </w:rPr>
              <w:t>1.</w:t>
            </w:r>
          </w:p>
        </w:tc>
        <w:tc>
          <w:tcPr>
            <w:tcW w:w="3502" w:type="dxa"/>
            <w:shd w:val="clear" w:color="auto" w:fill="auto"/>
            <w:vAlign w:val="center"/>
          </w:tcPr>
          <w:p w:rsidR="00243016" w:rsidRPr="001F2E27" w:rsidRDefault="00243016" w:rsidP="00243016">
            <w:pPr>
              <w:pStyle w:val="aff2"/>
              <w:rPr>
                <w:rFonts w:eastAsia="PMingLiU"/>
                <w:lang w:val="ro-MO" w:eastAsia="zh-CN"/>
              </w:rPr>
            </w:pPr>
            <w:r>
              <w:rPr>
                <w:rFonts w:eastAsia="PMingLiU"/>
                <w:lang w:val="ro-MO" w:eastAsia="zh-CN"/>
              </w:rPr>
              <w:t>Ofertă(indicarea informaţiei cu privire la preţuri precum şi la alte condiţii finaciare şi comerciale legate de obiectul contractului)</w:t>
            </w:r>
          </w:p>
        </w:tc>
        <w:tc>
          <w:tcPr>
            <w:tcW w:w="3890" w:type="dxa"/>
            <w:shd w:val="clear" w:color="auto" w:fill="auto"/>
            <w:vAlign w:val="center"/>
          </w:tcPr>
          <w:p w:rsidR="00243016" w:rsidRPr="001F2E27" w:rsidRDefault="00243016" w:rsidP="00243016">
            <w:pPr>
              <w:pStyle w:val="aff2"/>
              <w:rPr>
                <w:rFonts w:eastAsia="PMingLiU"/>
                <w:lang w:val="ro-MO" w:eastAsia="zh-CN"/>
              </w:rPr>
            </w:pPr>
            <w:r>
              <w:rPr>
                <w:rFonts w:eastAsia="PMingLiU"/>
                <w:lang w:val="ro-MO" w:eastAsia="zh-CN"/>
              </w:rPr>
              <w:t>C</w:t>
            </w:r>
            <w:r w:rsidRPr="001F2E27">
              <w:rPr>
                <w:rFonts w:eastAsia="PMingLiU"/>
                <w:lang w:val="ro-MO" w:eastAsia="zh-CN"/>
              </w:rPr>
              <w:t>onfirmat prin semnătura electronică a participantului</w:t>
            </w:r>
          </w:p>
        </w:tc>
        <w:tc>
          <w:tcPr>
            <w:tcW w:w="1745" w:type="dxa"/>
            <w:shd w:val="clear" w:color="auto" w:fill="auto"/>
            <w:vAlign w:val="center"/>
          </w:tcPr>
          <w:p w:rsidR="00243016" w:rsidRPr="001F2E27" w:rsidRDefault="00243016" w:rsidP="00243016">
            <w:pPr>
              <w:pStyle w:val="aff2"/>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2.</w:t>
            </w:r>
          </w:p>
        </w:tc>
        <w:tc>
          <w:tcPr>
            <w:tcW w:w="3502"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Cerere de participare la procedura de achiziţie</w:t>
            </w:r>
          </w:p>
        </w:tc>
        <w:tc>
          <w:tcPr>
            <w:tcW w:w="3890"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Conform anexei nr.7 la documentaţia standart confirmată prin semnătură electronică a participantului</w:t>
            </w:r>
          </w:p>
        </w:tc>
        <w:tc>
          <w:tcPr>
            <w:tcW w:w="1745" w:type="dxa"/>
            <w:shd w:val="clear" w:color="auto" w:fill="auto"/>
            <w:vAlign w:val="center"/>
          </w:tcPr>
          <w:p w:rsidR="00243016" w:rsidRPr="001F2E27" w:rsidRDefault="00243016" w:rsidP="00243016">
            <w:pPr>
              <w:pStyle w:val="aff2"/>
              <w:jc w:val="center"/>
              <w:rPr>
                <w:iCs/>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Default="00243016" w:rsidP="00243016">
            <w:pPr>
              <w:pStyle w:val="aff2"/>
              <w:rPr>
                <w:lang w:val="ro-MO"/>
              </w:rPr>
            </w:pPr>
            <w:r>
              <w:rPr>
                <w:lang w:val="ro-MO"/>
              </w:rPr>
              <w:t>3.</w:t>
            </w:r>
          </w:p>
        </w:tc>
        <w:tc>
          <w:tcPr>
            <w:tcW w:w="3502"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Declaraţie privind valabilitatea ofertei</w:t>
            </w:r>
          </w:p>
        </w:tc>
        <w:tc>
          <w:tcPr>
            <w:tcW w:w="3890"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Conform anexei nr.8 la documentaţia standart confirmată prin semnătură electronică a participantului</w:t>
            </w:r>
          </w:p>
        </w:tc>
        <w:tc>
          <w:tcPr>
            <w:tcW w:w="1745" w:type="dxa"/>
            <w:shd w:val="clear" w:color="auto" w:fill="auto"/>
            <w:vAlign w:val="center"/>
          </w:tcPr>
          <w:p w:rsidR="00243016" w:rsidRPr="001F2E27" w:rsidRDefault="00243016" w:rsidP="00243016">
            <w:pPr>
              <w:pStyle w:val="aff2"/>
              <w:jc w:val="center"/>
              <w:rPr>
                <w:iCs/>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Default="00243016" w:rsidP="00243016">
            <w:pPr>
              <w:pStyle w:val="aff2"/>
              <w:rPr>
                <w:lang w:val="ro-MO"/>
              </w:rPr>
            </w:pPr>
            <w:r>
              <w:rPr>
                <w:lang w:val="ro-MO"/>
              </w:rPr>
              <w:t>4.</w:t>
            </w:r>
          </w:p>
        </w:tc>
        <w:tc>
          <w:tcPr>
            <w:tcW w:w="3502"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Perioada de garanţie a lucrărilor</w:t>
            </w:r>
          </w:p>
        </w:tc>
        <w:tc>
          <w:tcPr>
            <w:tcW w:w="3890"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Min.3 ani</w:t>
            </w:r>
          </w:p>
          <w:p w:rsidR="00243016" w:rsidRDefault="00243016" w:rsidP="00243016">
            <w:pPr>
              <w:pStyle w:val="aff2"/>
              <w:rPr>
                <w:rFonts w:eastAsia="PMingLiU"/>
                <w:lang w:val="ro-MO" w:eastAsia="zh-CN"/>
              </w:rPr>
            </w:pPr>
            <w:r>
              <w:rPr>
                <w:rFonts w:eastAsia="PMingLiU"/>
                <w:lang w:val="ro-MO" w:eastAsia="zh-CN"/>
              </w:rPr>
              <w:t>Max.5 ani</w:t>
            </w:r>
          </w:p>
        </w:tc>
        <w:tc>
          <w:tcPr>
            <w:tcW w:w="1745" w:type="dxa"/>
            <w:shd w:val="clear" w:color="auto" w:fill="auto"/>
            <w:vAlign w:val="center"/>
          </w:tcPr>
          <w:p w:rsidR="00243016" w:rsidRPr="001F2E27" w:rsidRDefault="00243016" w:rsidP="00243016">
            <w:pPr>
              <w:pStyle w:val="aff2"/>
              <w:jc w:val="center"/>
              <w:rPr>
                <w:iCs/>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Default="00243016" w:rsidP="00243016">
            <w:pPr>
              <w:pStyle w:val="aff2"/>
              <w:rPr>
                <w:lang w:val="ro-MO"/>
              </w:rPr>
            </w:pPr>
            <w:r>
              <w:rPr>
                <w:lang w:val="ro-MO"/>
              </w:rPr>
              <w:t>5.</w:t>
            </w:r>
          </w:p>
        </w:tc>
        <w:tc>
          <w:tcPr>
            <w:tcW w:w="3502"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Scrisoare de garanţie bancară (1% din valoarea ofertei fără TVA.)</w:t>
            </w:r>
          </w:p>
        </w:tc>
        <w:tc>
          <w:tcPr>
            <w:tcW w:w="3890"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Conform anexei nr.9 la documentaţia standart confirmată prin semnătură electronică a participantului</w:t>
            </w:r>
          </w:p>
        </w:tc>
        <w:tc>
          <w:tcPr>
            <w:tcW w:w="1745" w:type="dxa"/>
            <w:shd w:val="clear" w:color="auto" w:fill="auto"/>
            <w:vAlign w:val="center"/>
          </w:tcPr>
          <w:p w:rsidR="00243016" w:rsidRPr="001F2E27" w:rsidRDefault="00243016" w:rsidP="00243016">
            <w:pPr>
              <w:pStyle w:val="aff2"/>
              <w:jc w:val="center"/>
              <w:rPr>
                <w:iCs/>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6</w:t>
            </w:r>
            <w:r w:rsidRPr="001F2E27">
              <w:rPr>
                <w:lang w:val="ro-MO"/>
              </w:rPr>
              <w:t>.</w:t>
            </w:r>
          </w:p>
        </w:tc>
        <w:tc>
          <w:tcPr>
            <w:tcW w:w="3502" w:type="dxa"/>
            <w:shd w:val="clear" w:color="auto" w:fill="auto"/>
            <w:vAlign w:val="center"/>
          </w:tcPr>
          <w:p w:rsidR="00243016" w:rsidRPr="001F2E27" w:rsidRDefault="00243016" w:rsidP="00243016">
            <w:pPr>
              <w:pStyle w:val="aff2"/>
              <w:rPr>
                <w:lang w:val="ro-MO"/>
              </w:rPr>
            </w:pPr>
            <w:bookmarkStart w:id="46" w:name="_Toc449632652"/>
            <w:bookmarkStart w:id="47" w:name="_Toc449633144"/>
            <w:bookmarkStart w:id="48" w:name="_Toc449692099"/>
            <w:r w:rsidRPr="001F2E27">
              <w:rPr>
                <w:rFonts w:eastAsia="Calibri"/>
                <w:noProof/>
                <w:lang w:val="ro-MO" w:eastAsia="ro-RO"/>
              </w:rPr>
              <w:t>Declaraţie</w:t>
            </w:r>
            <w:bookmarkStart w:id="49" w:name="_Toc449632653"/>
            <w:bookmarkStart w:id="50" w:name="_Toc449633145"/>
            <w:bookmarkStart w:id="51" w:name="_Toc449692100"/>
            <w:bookmarkEnd w:id="46"/>
            <w:bookmarkEnd w:id="47"/>
            <w:bookmarkEnd w:id="48"/>
            <w:r>
              <w:rPr>
                <w:rFonts w:eastAsia="Calibri"/>
                <w:noProof/>
                <w:lang w:val="ro-MO" w:eastAsia="ro-RO"/>
              </w:rPr>
              <w:t xml:space="preserve"> </w:t>
            </w:r>
            <w:r w:rsidRPr="001F2E27">
              <w:rPr>
                <w:rFonts w:eastAsia="PMingLiU"/>
                <w:noProof/>
                <w:lang w:val="ro-MO" w:eastAsia="zh-CN"/>
              </w:rPr>
              <w:t xml:space="preserve">privind confirmarea identității beneficiarilor efectivi și neîncadrarea acestora în situația condamnării  </w:t>
            </w:r>
            <w:bookmarkEnd w:id="49"/>
            <w:bookmarkEnd w:id="50"/>
            <w:bookmarkEnd w:id="51"/>
            <w:r w:rsidRPr="001F2E27">
              <w:rPr>
                <w:rFonts w:eastAsia="PMingLiU"/>
                <w:noProof/>
                <w:lang w:val="ro-MO" w:eastAsia="zh-CN"/>
              </w:rPr>
              <w:t>pentru participarea la activităţi ale unei organizaţii sau grupări criminale, pentru corupţie, fraudă şi/sau spălare de bani.</w:t>
            </w:r>
          </w:p>
        </w:tc>
        <w:tc>
          <w:tcPr>
            <w:tcW w:w="3890"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Conform formularului aprobat prin ordinul Ministerului Finanțelor      nr. 145 din 24 noiembrie 2020  - confirmat prin semnătura electronică a participantului</w:t>
            </w:r>
          </w:p>
        </w:tc>
        <w:tc>
          <w:tcPr>
            <w:tcW w:w="1745" w:type="dxa"/>
            <w:shd w:val="clear" w:color="auto" w:fill="auto"/>
            <w:vAlign w:val="center"/>
          </w:tcPr>
          <w:p w:rsidR="00243016" w:rsidRPr="001F2E27" w:rsidRDefault="00243016" w:rsidP="00243016">
            <w:pPr>
              <w:pStyle w:val="aff2"/>
              <w:jc w:val="center"/>
              <w:rPr>
                <w:iCs/>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7</w:t>
            </w:r>
            <w:r w:rsidRPr="001F2E27">
              <w:rPr>
                <w:lang w:val="ro-MO"/>
              </w:rPr>
              <w:t>.</w:t>
            </w:r>
          </w:p>
        </w:tc>
        <w:tc>
          <w:tcPr>
            <w:tcW w:w="3502" w:type="dxa"/>
            <w:shd w:val="clear" w:color="auto" w:fill="auto"/>
            <w:vAlign w:val="center"/>
          </w:tcPr>
          <w:p w:rsidR="00243016" w:rsidRPr="001F2E27" w:rsidRDefault="00243016" w:rsidP="00243016">
            <w:pPr>
              <w:pStyle w:val="aff2"/>
              <w:rPr>
                <w:lang w:val="ro-MO"/>
              </w:rPr>
            </w:pPr>
            <w:r w:rsidRPr="001F2E27">
              <w:rPr>
                <w:lang w:val="ro-MO"/>
              </w:rPr>
              <w:t>Grafic de  executare a lucrărilor</w:t>
            </w:r>
          </w:p>
        </w:tc>
        <w:tc>
          <w:tcPr>
            <w:tcW w:w="3890" w:type="dxa"/>
            <w:shd w:val="clear" w:color="auto" w:fill="auto"/>
            <w:vAlign w:val="center"/>
          </w:tcPr>
          <w:p w:rsidR="00243016" w:rsidRPr="001F2E27" w:rsidRDefault="00243016" w:rsidP="00243016">
            <w:pPr>
              <w:pStyle w:val="aff2"/>
              <w:rPr>
                <w:rFonts w:eastAsia="PMingLiU"/>
                <w:lang w:val="ro-MO" w:eastAsia="zh-CN"/>
              </w:rPr>
            </w:pPr>
            <w:r>
              <w:rPr>
                <w:rFonts w:eastAsia="PMingLiU"/>
                <w:lang w:val="ro-MO" w:eastAsia="zh-CN"/>
              </w:rPr>
              <w:t>Conform anexei nr.10 la documentaţia standart confirmată prin semnătură electronică a participantului</w:t>
            </w:r>
          </w:p>
        </w:tc>
        <w:tc>
          <w:tcPr>
            <w:tcW w:w="1745" w:type="dxa"/>
            <w:shd w:val="clear" w:color="auto" w:fill="auto"/>
            <w:vAlign w:val="center"/>
          </w:tcPr>
          <w:p w:rsidR="00243016" w:rsidRPr="001F2E27" w:rsidRDefault="00243016" w:rsidP="00243016">
            <w:pPr>
              <w:pStyle w:val="aff2"/>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8</w:t>
            </w:r>
            <w:r w:rsidRPr="001F2E27">
              <w:rPr>
                <w:lang w:val="ro-MO"/>
              </w:rPr>
              <w:t>.</w:t>
            </w:r>
          </w:p>
        </w:tc>
        <w:tc>
          <w:tcPr>
            <w:tcW w:w="3502" w:type="dxa"/>
            <w:shd w:val="clear" w:color="auto" w:fill="auto"/>
            <w:vAlign w:val="center"/>
          </w:tcPr>
          <w:p w:rsidR="00243016" w:rsidRPr="001F2E27" w:rsidRDefault="00243016" w:rsidP="00243016">
            <w:pPr>
              <w:pStyle w:val="aff2"/>
              <w:rPr>
                <w:rFonts w:eastAsia="PMingLiU"/>
                <w:bCs/>
                <w:lang w:val="ro-MO" w:eastAsia="zh-CN"/>
              </w:rPr>
            </w:pPr>
            <w:r w:rsidRPr="001F2E27">
              <w:rPr>
                <w:rFonts w:eastAsia="PMingLiU"/>
                <w:lang w:val="ro-MO" w:eastAsia="zh-CN"/>
              </w:rPr>
              <w:t>Declarație privind experiența similară</w:t>
            </w:r>
            <w:r>
              <w:rPr>
                <w:rFonts w:eastAsia="PMingLiU"/>
                <w:lang w:val="ro-MO" w:eastAsia="zh-CN"/>
              </w:rPr>
              <w:t xml:space="preserve"> însoțită de scrisori de recomandare</w:t>
            </w:r>
          </w:p>
        </w:tc>
        <w:tc>
          <w:tcPr>
            <w:tcW w:w="3890" w:type="dxa"/>
            <w:shd w:val="clear" w:color="auto" w:fill="auto"/>
            <w:vAlign w:val="center"/>
          </w:tcPr>
          <w:p w:rsidR="00243016" w:rsidRPr="001F2E27" w:rsidRDefault="00243016" w:rsidP="00243016">
            <w:pPr>
              <w:pStyle w:val="aff2"/>
              <w:rPr>
                <w:rFonts w:eastAsia="PMingLiU"/>
                <w:lang w:val="ro-MO" w:eastAsia="zh-CN"/>
              </w:rPr>
            </w:pPr>
            <w:r>
              <w:rPr>
                <w:rFonts w:eastAsia="PMingLiU"/>
                <w:lang w:val="ro-MO" w:eastAsia="zh-CN"/>
              </w:rPr>
              <w:t>Conform anexei nr.12 la documentaţia standart nr.69 din 7 mai 2021 - confirmat prin semnătură electronică a participantului ( anexate contracte încheiate însoţite de procese verbale la terminarea lucrărilor)</w:t>
            </w:r>
          </w:p>
        </w:tc>
        <w:tc>
          <w:tcPr>
            <w:tcW w:w="1745" w:type="dxa"/>
            <w:shd w:val="clear" w:color="auto" w:fill="auto"/>
            <w:vAlign w:val="center"/>
          </w:tcPr>
          <w:p w:rsidR="00243016" w:rsidRPr="001F2E27" w:rsidRDefault="00243016" w:rsidP="00243016">
            <w:pPr>
              <w:pStyle w:val="aff2"/>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9</w:t>
            </w:r>
            <w:r w:rsidRPr="001F2E27">
              <w:rPr>
                <w:lang w:val="ro-MO"/>
              </w:rPr>
              <w:t>.</w:t>
            </w:r>
          </w:p>
        </w:tc>
        <w:tc>
          <w:tcPr>
            <w:tcW w:w="3502"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Declarația privind</w:t>
            </w:r>
            <w:r>
              <w:rPr>
                <w:rFonts w:eastAsia="PMingLiU"/>
                <w:lang w:val="ro-MO" w:eastAsia="zh-CN"/>
              </w:rPr>
              <w:t xml:space="preserve"> lista principalelor lucrări executate în ultimul an de activitate</w:t>
            </w:r>
          </w:p>
        </w:tc>
        <w:tc>
          <w:tcPr>
            <w:tcW w:w="3890"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 xml:space="preserve"> </w:t>
            </w:r>
            <w:r>
              <w:rPr>
                <w:rFonts w:eastAsia="PMingLiU"/>
                <w:lang w:val="ro-MO" w:eastAsia="zh-CN"/>
              </w:rPr>
              <w:t>Conform anexei nr.13 la documentaţia standart nr.69 din 7 mai 2021 - confirmat prin semnătură electronică a participantului</w:t>
            </w:r>
          </w:p>
        </w:tc>
        <w:tc>
          <w:tcPr>
            <w:tcW w:w="1745" w:type="dxa"/>
            <w:shd w:val="clear" w:color="auto" w:fill="auto"/>
            <w:vAlign w:val="center"/>
          </w:tcPr>
          <w:p w:rsidR="00243016" w:rsidRPr="001F2E27" w:rsidRDefault="00243016" w:rsidP="00243016">
            <w:pPr>
              <w:pStyle w:val="aff2"/>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10</w:t>
            </w:r>
            <w:r w:rsidRPr="001F2E27">
              <w:rPr>
                <w:lang w:val="ro-MO"/>
              </w:rPr>
              <w:t>.</w:t>
            </w:r>
          </w:p>
        </w:tc>
        <w:tc>
          <w:tcPr>
            <w:tcW w:w="3502"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rPr>
              <w:t xml:space="preserve">Declarație privind dotările specifice, utilajul şi echipamentul necesar </w:t>
            </w:r>
            <w:r>
              <w:rPr>
                <w:rFonts w:eastAsia="PMingLiU"/>
                <w:lang w:val="ro-MO"/>
              </w:rPr>
              <w:t>(proprietate privat</w:t>
            </w:r>
            <w:r>
              <w:rPr>
                <w:rFonts w:eastAsia="PMingLiU"/>
                <w:lang w:val="ro-RO"/>
              </w:rPr>
              <w:t>ă</w:t>
            </w:r>
            <w:r>
              <w:rPr>
                <w:rFonts w:eastAsia="PMingLiU"/>
                <w:lang w:val="ro-MO"/>
              </w:rPr>
              <w:t xml:space="preserve">) </w:t>
            </w:r>
            <w:r w:rsidRPr="001F2E27">
              <w:rPr>
                <w:rFonts w:eastAsia="PMingLiU"/>
                <w:bCs/>
                <w:spacing w:val="-2"/>
                <w:lang w:val="ro-MO" w:eastAsia="zh-CN"/>
              </w:rPr>
              <w:t xml:space="preserve">pentru </w:t>
            </w:r>
            <w:r w:rsidRPr="001F2E27">
              <w:rPr>
                <w:rFonts w:eastAsia="PMingLiU"/>
                <w:lang w:val="ro-MO" w:eastAsia="zh-CN"/>
              </w:rPr>
              <w:t>îndeplinirea corespunzătoare a contractului</w:t>
            </w:r>
          </w:p>
        </w:tc>
        <w:tc>
          <w:tcPr>
            <w:tcW w:w="3890" w:type="dxa"/>
            <w:shd w:val="clear" w:color="auto" w:fill="auto"/>
            <w:vAlign w:val="center"/>
          </w:tcPr>
          <w:p w:rsidR="00243016" w:rsidRPr="001F2E27" w:rsidRDefault="00243016" w:rsidP="00243016">
            <w:pPr>
              <w:pStyle w:val="aff2"/>
              <w:rPr>
                <w:rFonts w:eastAsia="PMingLiU"/>
                <w:lang w:val="ro-MO" w:eastAsia="zh-CN"/>
              </w:rPr>
            </w:pPr>
            <w:r>
              <w:rPr>
                <w:rFonts w:eastAsia="PMingLiU"/>
                <w:lang w:val="ro-MO" w:eastAsia="zh-CN"/>
              </w:rPr>
              <w:t>Conform anexei nr.14 la documentaţia standart nr.69 din 7 mai 2021 - confirmat prin semnătură electronică a participantului</w:t>
            </w:r>
          </w:p>
        </w:tc>
        <w:tc>
          <w:tcPr>
            <w:tcW w:w="1745" w:type="dxa"/>
            <w:shd w:val="clear" w:color="auto" w:fill="auto"/>
            <w:vAlign w:val="center"/>
          </w:tcPr>
          <w:p w:rsidR="00243016" w:rsidRPr="001F2E27" w:rsidRDefault="00243016" w:rsidP="00243016">
            <w:pPr>
              <w:pStyle w:val="aff2"/>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11</w:t>
            </w:r>
            <w:r w:rsidRPr="001F2E27">
              <w:rPr>
                <w:lang w:val="ro-MO"/>
              </w:rPr>
              <w:t>.</w:t>
            </w:r>
          </w:p>
        </w:tc>
        <w:tc>
          <w:tcPr>
            <w:tcW w:w="3502"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Declarație privind personalul de specialitate şi/sau a experţilor propus/propuşi pentru implementarea contractului</w:t>
            </w:r>
          </w:p>
        </w:tc>
        <w:tc>
          <w:tcPr>
            <w:tcW w:w="3890" w:type="dxa"/>
            <w:shd w:val="clear" w:color="auto" w:fill="auto"/>
            <w:vAlign w:val="center"/>
          </w:tcPr>
          <w:p w:rsidR="00243016" w:rsidRPr="001F2E27" w:rsidRDefault="00243016" w:rsidP="00243016">
            <w:pPr>
              <w:pStyle w:val="aff2"/>
              <w:rPr>
                <w:rFonts w:eastAsia="PMingLiU"/>
                <w:lang w:val="ro-MO" w:eastAsia="zh-CN"/>
              </w:rPr>
            </w:pPr>
            <w:r>
              <w:rPr>
                <w:rFonts w:eastAsia="PMingLiU"/>
                <w:lang w:val="ro-MO" w:eastAsia="zh-CN"/>
              </w:rPr>
              <w:t>Conform anexei nr.15 la documentaţia standart nr.69 din 7 mai 2021 - confirmat prin semnătură electronică a participantului</w:t>
            </w:r>
          </w:p>
        </w:tc>
        <w:tc>
          <w:tcPr>
            <w:tcW w:w="1745" w:type="dxa"/>
            <w:shd w:val="clear" w:color="auto" w:fill="auto"/>
            <w:vAlign w:val="center"/>
          </w:tcPr>
          <w:p w:rsidR="00243016" w:rsidRPr="001F2E27" w:rsidRDefault="00243016" w:rsidP="00243016">
            <w:pPr>
              <w:pStyle w:val="aff2"/>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12</w:t>
            </w:r>
            <w:r w:rsidRPr="001F2E27">
              <w:rPr>
                <w:lang w:val="ro-MO"/>
              </w:rPr>
              <w:t>.</w:t>
            </w:r>
          </w:p>
        </w:tc>
        <w:tc>
          <w:tcPr>
            <w:tcW w:w="3502"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Lista subcontractanților și partea/părțile din contract care sunt îndeplinite de către aceștia</w:t>
            </w:r>
          </w:p>
        </w:tc>
        <w:tc>
          <w:tcPr>
            <w:tcW w:w="3890" w:type="dxa"/>
            <w:shd w:val="clear" w:color="auto" w:fill="auto"/>
            <w:vAlign w:val="center"/>
          </w:tcPr>
          <w:p w:rsidR="00243016" w:rsidRPr="001F2E27" w:rsidRDefault="00243016" w:rsidP="00243016">
            <w:pPr>
              <w:pStyle w:val="aff2"/>
              <w:rPr>
                <w:rFonts w:eastAsia="PMingLiU"/>
                <w:lang w:val="ro-MO" w:eastAsia="zh-CN"/>
              </w:rPr>
            </w:pPr>
            <w:r>
              <w:rPr>
                <w:rFonts w:eastAsia="PMingLiU"/>
                <w:lang w:val="ro-MO" w:eastAsia="zh-CN"/>
              </w:rPr>
              <w:t>Conform anexei nr.16 la documentaţia standart nr.69 din 7 mai 2021 - confirmat prin semnătură electronică a participantului</w:t>
            </w:r>
          </w:p>
        </w:tc>
        <w:tc>
          <w:tcPr>
            <w:tcW w:w="1745" w:type="dxa"/>
            <w:shd w:val="clear" w:color="auto" w:fill="auto"/>
          </w:tcPr>
          <w:p w:rsidR="00243016" w:rsidRPr="001F2E27" w:rsidRDefault="00243016" w:rsidP="00243016">
            <w:pPr>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13</w:t>
            </w:r>
            <w:r w:rsidRPr="001F2E27">
              <w:rPr>
                <w:lang w:val="ro-MO"/>
              </w:rPr>
              <w:t>.</w:t>
            </w:r>
          </w:p>
        </w:tc>
        <w:tc>
          <w:tcPr>
            <w:tcW w:w="3502"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Informație privind asocierea</w:t>
            </w:r>
          </w:p>
        </w:tc>
        <w:tc>
          <w:tcPr>
            <w:tcW w:w="3890" w:type="dxa"/>
            <w:shd w:val="clear" w:color="auto" w:fill="auto"/>
            <w:vAlign w:val="center"/>
          </w:tcPr>
          <w:p w:rsidR="00243016" w:rsidRPr="001F2E27" w:rsidRDefault="00243016" w:rsidP="00243016">
            <w:pPr>
              <w:pStyle w:val="aff2"/>
              <w:rPr>
                <w:rFonts w:eastAsia="PMingLiU"/>
                <w:lang w:val="ro-MO" w:eastAsia="zh-CN"/>
              </w:rPr>
            </w:pPr>
            <w:r>
              <w:rPr>
                <w:rFonts w:eastAsia="PMingLiU"/>
                <w:lang w:val="ro-MO" w:eastAsia="zh-CN"/>
              </w:rPr>
              <w:t>Copie confirmată/  Semnată electronic</w:t>
            </w:r>
          </w:p>
        </w:tc>
        <w:tc>
          <w:tcPr>
            <w:tcW w:w="1745" w:type="dxa"/>
            <w:shd w:val="clear" w:color="auto" w:fill="auto"/>
          </w:tcPr>
          <w:p w:rsidR="00243016" w:rsidRPr="001F2E27" w:rsidRDefault="00243016" w:rsidP="00243016">
            <w:pPr>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14</w:t>
            </w:r>
            <w:r w:rsidRPr="001F2E27">
              <w:rPr>
                <w:lang w:val="ro-MO"/>
              </w:rPr>
              <w:t>.</w:t>
            </w:r>
          </w:p>
        </w:tc>
        <w:tc>
          <w:tcPr>
            <w:tcW w:w="3502" w:type="dxa"/>
            <w:shd w:val="clear" w:color="auto" w:fill="auto"/>
            <w:vAlign w:val="center"/>
          </w:tcPr>
          <w:p w:rsidR="00243016" w:rsidRPr="001F2E27" w:rsidRDefault="00243016" w:rsidP="00243016">
            <w:pPr>
              <w:pStyle w:val="aff2"/>
              <w:rPr>
                <w:rFonts w:eastAsia="PMingLiU"/>
                <w:lang w:val="ro-MO" w:eastAsia="zh-CN"/>
              </w:rPr>
            </w:pPr>
            <w:r w:rsidRPr="001F2E27">
              <w:rPr>
                <w:rStyle w:val="fontstyle01"/>
                <w:rFonts w:eastAsia="Calibri"/>
                <w:lang w:val="ro-MO"/>
              </w:rPr>
              <w:t>Avizul Agenției pentru Supraveghere Tehnică</w:t>
            </w:r>
          </w:p>
        </w:tc>
        <w:tc>
          <w:tcPr>
            <w:tcW w:w="3890"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Conform formularul  F3.15/ din capitolul III – formulare pentru depunerea ofertei din documentația standart – confirmat prin semnătura electronică a participantului</w:t>
            </w:r>
          </w:p>
        </w:tc>
        <w:tc>
          <w:tcPr>
            <w:tcW w:w="1745" w:type="dxa"/>
            <w:shd w:val="clear" w:color="auto" w:fill="auto"/>
          </w:tcPr>
          <w:p w:rsidR="00243016" w:rsidRPr="001F2E27" w:rsidRDefault="00243016" w:rsidP="00243016">
            <w:pPr>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Default="00243016" w:rsidP="00243016">
            <w:pPr>
              <w:pStyle w:val="aff2"/>
              <w:rPr>
                <w:lang w:val="ro-MO"/>
              </w:rPr>
            </w:pPr>
            <w:r>
              <w:rPr>
                <w:lang w:val="ro-MO"/>
              </w:rPr>
              <w:t>15.</w:t>
            </w:r>
          </w:p>
        </w:tc>
        <w:tc>
          <w:tcPr>
            <w:tcW w:w="3502" w:type="dxa"/>
            <w:shd w:val="clear" w:color="auto" w:fill="auto"/>
            <w:vAlign w:val="center"/>
          </w:tcPr>
          <w:p w:rsidR="00243016" w:rsidRPr="001F2E27" w:rsidRDefault="00243016" w:rsidP="00243016">
            <w:pPr>
              <w:pStyle w:val="aff2"/>
              <w:rPr>
                <w:rStyle w:val="fontstyle01"/>
                <w:rFonts w:eastAsia="Calibri"/>
                <w:lang w:val="ro-MO"/>
              </w:rPr>
            </w:pPr>
            <w:r>
              <w:rPr>
                <w:rStyle w:val="fontstyle01"/>
                <w:rFonts w:eastAsia="Calibri"/>
                <w:lang w:val="ro-MO"/>
              </w:rPr>
              <w:t>Cifra medie anuală de afaceri în ultimii 3 ani</w:t>
            </w:r>
          </w:p>
        </w:tc>
        <w:tc>
          <w:tcPr>
            <w:tcW w:w="3890" w:type="dxa"/>
            <w:shd w:val="clear" w:color="auto" w:fill="auto"/>
            <w:vAlign w:val="center"/>
          </w:tcPr>
          <w:p w:rsidR="00243016" w:rsidRPr="001F2E27" w:rsidRDefault="00243016" w:rsidP="00243016">
            <w:pPr>
              <w:pStyle w:val="aff2"/>
              <w:rPr>
                <w:rFonts w:eastAsia="PMingLiU"/>
                <w:lang w:val="ro-MO" w:eastAsia="zh-CN"/>
              </w:rPr>
            </w:pPr>
            <w:r>
              <w:rPr>
                <w:rFonts w:eastAsia="PMingLiU"/>
                <w:lang w:val="ro-MO" w:eastAsia="zh-CN"/>
              </w:rPr>
              <w:t>( minim 6 000 000,00 lei)  Confirmată/Semnată electronic</w:t>
            </w:r>
          </w:p>
        </w:tc>
        <w:tc>
          <w:tcPr>
            <w:tcW w:w="1745" w:type="dxa"/>
            <w:shd w:val="clear" w:color="auto" w:fill="auto"/>
          </w:tcPr>
          <w:p w:rsidR="00243016" w:rsidRPr="001F2E27" w:rsidRDefault="00243016" w:rsidP="00243016">
            <w:pPr>
              <w:jc w:val="center"/>
              <w:rPr>
                <w:iCs/>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Default="00243016" w:rsidP="00243016">
            <w:pPr>
              <w:pStyle w:val="aff2"/>
              <w:rPr>
                <w:lang w:val="ro-MO"/>
              </w:rPr>
            </w:pPr>
            <w:r>
              <w:rPr>
                <w:lang w:val="ro-MO"/>
              </w:rPr>
              <w:t>16.</w:t>
            </w:r>
          </w:p>
        </w:tc>
        <w:tc>
          <w:tcPr>
            <w:tcW w:w="3502" w:type="dxa"/>
            <w:shd w:val="clear" w:color="auto" w:fill="auto"/>
            <w:vAlign w:val="center"/>
          </w:tcPr>
          <w:p w:rsidR="00243016" w:rsidRDefault="00243016" w:rsidP="00243016">
            <w:pPr>
              <w:pStyle w:val="aff2"/>
              <w:rPr>
                <w:rStyle w:val="fontstyle01"/>
                <w:rFonts w:eastAsia="Calibri"/>
                <w:lang w:val="ro-MO"/>
              </w:rPr>
            </w:pPr>
            <w:r>
              <w:rPr>
                <w:rStyle w:val="fontstyle01"/>
                <w:rFonts w:eastAsia="Calibri"/>
                <w:lang w:val="ro-MO"/>
              </w:rPr>
              <w:t>Demonstrarea accesului la personal/ un organism tehnic de specialitate, care să garanteze asigurarea unui control al calităţii</w:t>
            </w:r>
          </w:p>
        </w:tc>
        <w:tc>
          <w:tcPr>
            <w:tcW w:w="3890"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Documente prin care se demonstrează că operatorul economic are acces la laboratoare de încercări şi teste a materialelor ce vor fi utilizate, în conformitate cu  natura şi specificul lucrărilor ce fac obiectivul viitorului contract.</w:t>
            </w:r>
          </w:p>
        </w:tc>
        <w:tc>
          <w:tcPr>
            <w:tcW w:w="1745" w:type="dxa"/>
            <w:shd w:val="clear" w:color="auto" w:fill="auto"/>
          </w:tcPr>
          <w:p w:rsidR="00243016" w:rsidRPr="001F2E27" w:rsidRDefault="00243016" w:rsidP="00243016">
            <w:pPr>
              <w:jc w:val="center"/>
              <w:rPr>
                <w:iCs/>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Default="00243016" w:rsidP="00243016">
            <w:pPr>
              <w:pStyle w:val="aff2"/>
              <w:rPr>
                <w:lang w:val="ro-MO"/>
              </w:rPr>
            </w:pPr>
            <w:r>
              <w:rPr>
                <w:lang w:val="ro-MO"/>
              </w:rPr>
              <w:t>17.</w:t>
            </w:r>
          </w:p>
        </w:tc>
        <w:tc>
          <w:tcPr>
            <w:tcW w:w="3502" w:type="dxa"/>
            <w:shd w:val="clear" w:color="auto" w:fill="auto"/>
            <w:vAlign w:val="center"/>
          </w:tcPr>
          <w:p w:rsidR="00243016" w:rsidRDefault="00243016" w:rsidP="00243016">
            <w:pPr>
              <w:pStyle w:val="aff2"/>
              <w:rPr>
                <w:rStyle w:val="fontstyle01"/>
                <w:rFonts w:eastAsia="Calibri"/>
                <w:lang w:val="ro-MO"/>
              </w:rPr>
            </w:pPr>
            <w:r>
              <w:rPr>
                <w:rStyle w:val="fontstyle01"/>
                <w:rFonts w:eastAsia="Calibri"/>
                <w:lang w:val="ro-MO"/>
              </w:rPr>
              <w:t>Certificat de efectuare sistematică a plăţii impozitelor, contribuţiilor eliberat de Inspectoratul Fiscal</w:t>
            </w:r>
          </w:p>
        </w:tc>
        <w:tc>
          <w:tcPr>
            <w:tcW w:w="3890"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Copie confirmată/  Semnată electronic</w:t>
            </w:r>
          </w:p>
        </w:tc>
        <w:tc>
          <w:tcPr>
            <w:tcW w:w="1745" w:type="dxa"/>
            <w:shd w:val="clear" w:color="auto" w:fill="auto"/>
          </w:tcPr>
          <w:p w:rsidR="00243016" w:rsidRPr="001F2E27" w:rsidRDefault="00243016" w:rsidP="00243016">
            <w:pPr>
              <w:jc w:val="center"/>
              <w:rPr>
                <w:iCs/>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Default="00243016" w:rsidP="00243016">
            <w:pPr>
              <w:pStyle w:val="aff2"/>
              <w:rPr>
                <w:lang w:val="ro-MO"/>
              </w:rPr>
            </w:pPr>
            <w:r>
              <w:rPr>
                <w:lang w:val="ro-MO"/>
              </w:rPr>
              <w:t>18.</w:t>
            </w:r>
          </w:p>
        </w:tc>
        <w:tc>
          <w:tcPr>
            <w:tcW w:w="3502" w:type="dxa"/>
            <w:shd w:val="clear" w:color="auto" w:fill="auto"/>
            <w:vAlign w:val="center"/>
          </w:tcPr>
          <w:p w:rsidR="00243016" w:rsidRDefault="00243016" w:rsidP="00243016">
            <w:pPr>
              <w:pStyle w:val="aff2"/>
              <w:rPr>
                <w:rStyle w:val="fontstyle01"/>
                <w:rFonts w:eastAsia="Calibri"/>
                <w:lang w:val="ro-MO"/>
              </w:rPr>
            </w:pPr>
            <w:r>
              <w:rPr>
                <w:rStyle w:val="fontstyle01"/>
                <w:rFonts w:eastAsia="Calibri"/>
                <w:lang w:val="ro-MO"/>
              </w:rPr>
              <w:t>Ultimul raport financiar</w:t>
            </w:r>
          </w:p>
        </w:tc>
        <w:tc>
          <w:tcPr>
            <w:tcW w:w="3890" w:type="dxa"/>
            <w:shd w:val="clear" w:color="auto" w:fill="auto"/>
            <w:vAlign w:val="center"/>
          </w:tcPr>
          <w:p w:rsidR="00243016" w:rsidRDefault="00243016" w:rsidP="00243016">
            <w:pPr>
              <w:pStyle w:val="aff2"/>
              <w:rPr>
                <w:rFonts w:eastAsia="PMingLiU"/>
                <w:lang w:val="ro-MO" w:eastAsia="zh-CN"/>
              </w:rPr>
            </w:pPr>
            <w:r>
              <w:rPr>
                <w:rFonts w:eastAsia="PMingLiU"/>
                <w:lang w:val="ro-MO" w:eastAsia="zh-CN"/>
              </w:rPr>
              <w:t>Copie confirmată/  Semnată electronic</w:t>
            </w:r>
          </w:p>
        </w:tc>
        <w:tc>
          <w:tcPr>
            <w:tcW w:w="1745" w:type="dxa"/>
            <w:shd w:val="clear" w:color="auto" w:fill="auto"/>
          </w:tcPr>
          <w:p w:rsidR="00243016" w:rsidRPr="001F2E27" w:rsidRDefault="00243016" w:rsidP="00243016">
            <w:pPr>
              <w:jc w:val="center"/>
              <w:rPr>
                <w:iCs/>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19</w:t>
            </w:r>
            <w:r w:rsidRPr="001F2E27">
              <w:rPr>
                <w:lang w:val="ro-MO"/>
              </w:rPr>
              <w:t>.</w:t>
            </w:r>
          </w:p>
        </w:tc>
        <w:tc>
          <w:tcPr>
            <w:tcW w:w="3502" w:type="dxa"/>
            <w:shd w:val="clear" w:color="auto" w:fill="auto"/>
            <w:vAlign w:val="center"/>
          </w:tcPr>
          <w:p w:rsidR="00243016" w:rsidRPr="001F2E27" w:rsidRDefault="00243016" w:rsidP="00243016">
            <w:pPr>
              <w:pStyle w:val="aff2"/>
              <w:rPr>
                <w:rStyle w:val="fontstyle01"/>
                <w:rFonts w:eastAsia="Calibri"/>
                <w:lang w:val="ro-MO"/>
              </w:rPr>
            </w:pPr>
            <w:r w:rsidRPr="001F2E27">
              <w:rPr>
                <w:rStyle w:val="fontstyle01"/>
                <w:rFonts w:eastAsia="Calibri"/>
                <w:lang w:val="ro-MO"/>
              </w:rPr>
              <w:t>Certificat de înregistrare a întreprinderii/Extras  din Registrul de Stat al persoanelor juridice</w:t>
            </w:r>
          </w:p>
        </w:tc>
        <w:tc>
          <w:tcPr>
            <w:tcW w:w="3890"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Copie confirmată / Semnată electronic</w:t>
            </w:r>
          </w:p>
        </w:tc>
        <w:tc>
          <w:tcPr>
            <w:tcW w:w="1745" w:type="dxa"/>
            <w:shd w:val="clear" w:color="auto" w:fill="auto"/>
          </w:tcPr>
          <w:p w:rsidR="00243016" w:rsidRPr="001F2E27" w:rsidRDefault="00243016" w:rsidP="00243016">
            <w:pPr>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20</w:t>
            </w:r>
            <w:r w:rsidRPr="001F2E27">
              <w:rPr>
                <w:lang w:val="ro-MO"/>
              </w:rPr>
              <w:t>.</w:t>
            </w:r>
          </w:p>
        </w:tc>
        <w:tc>
          <w:tcPr>
            <w:tcW w:w="3502" w:type="dxa"/>
            <w:shd w:val="clear" w:color="auto" w:fill="auto"/>
            <w:vAlign w:val="center"/>
          </w:tcPr>
          <w:p w:rsidR="00243016" w:rsidRPr="001F2E27" w:rsidRDefault="00243016" w:rsidP="00243016">
            <w:pPr>
              <w:pStyle w:val="aff2"/>
              <w:rPr>
                <w:rStyle w:val="fontstyle01"/>
                <w:rFonts w:eastAsia="Calibri"/>
                <w:lang w:val="ro-MO"/>
              </w:rPr>
            </w:pPr>
            <w:r w:rsidRPr="001F2E27">
              <w:rPr>
                <w:rStyle w:val="fontstyle01"/>
                <w:rFonts w:eastAsia="Calibri"/>
                <w:lang w:val="ro-MO"/>
              </w:rPr>
              <w:t>Deviz de cheltuieli</w:t>
            </w:r>
          </w:p>
        </w:tc>
        <w:tc>
          <w:tcPr>
            <w:tcW w:w="3890"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Deviz local F3, F5, F7, / Semnată electronic</w:t>
            </w:r>
          </w:p>
        </w:tc>
        <w:tc>
          <w:tcPr>
            <w:tcW w:w="1745" w:type="dxa"/>
            <w:shd w:val="clear" w:color="auto" w:fill="auto"/>
          </w:tcPr>
          <w:p w:rsidR="00243016" w:rsidRPr="001F2E27" w:rsidRDefault="00243016" w:rsidP="00243016">
            <w:pPr>
              <w:jc w:val="center"/>
              <w:rPr>
                <w:lang w:val="ro-MO"/>
              </w:rPr>
            </w:pPr>
            <w:r w:rsidRPr="001F2E27">
              <w:rPr>
                <w:iCs/>
                <w:lang w:val="ro-MO"/>
              </w:rPr>
              <w:t>DA – Obligatoriu depus odată cu oferta</w:t>
            </w:r>
          </w:p>
        </w:tc>
      </w:tr>
      <w:tr w:rsidR="00243016" w:rsidRPr="001F2E27" w:rsidTr="00243016">
        <w:trPr>
          <w:trHeight w:val="397"/>
        </w:trPr>
        <w:tc>
          <w:tcPr>
            <w:tcW w:w="575" w:type="dxa"/>
            <w:shd w:val="clear" w:color="auto" w:fill="auto"/>
            <w:vAlign w:val="center"/>
          </w:tcPr>
          <w:p w:rsidR="00243016" w:rsidRPr="001F2E27" w:rsidRDefault="00243016" w:rsidP="00243016">
            <w:pPr>
              <w:pStyle w:val="aff2"/>
              <w:rPr>
                <w:lang w:val="ro-MO"/>
              </w:rPr>
            </w:pPr>
            <w:r>
              <w:rPr>
                <w:lang w:val="ro-MO"/>
              </w:rPr>
              <w:t>20</w:t>
            </w:r>
            <w:r w:rsidRPr="001F2E27">
              <w:rPr>
                <w:lang w:val="ro-MO"/>
              </w:rPr>
              <w:t>.</w:t>
            </w:r>
          </w:p>
        </w:tc>
        <w:tc>
          <w:tcPr>
            <w:tcW w:w="3502" w:type="dxa"/>
            <w:shd w:val="clear" w:color="auto" w:fill="auto"/>
            <w:vAlign w:val="center"/>
          </w:tcPr>
          <w:p w:rsidR="00243016" w:rsidRPr="001F2E27" w:rsidRDefault="00243016" w:rsidP="00243016">
            <w:pPr>
              <w:pStyle w:val="aff2"/>
              <w:rPr>
                <w:rStyle w:val="fontstyle01"/>
                <w:rFonts w:eastAsia="Calibri"/>
                <w:lang w:val="ro-MO"/>
              </w:rPr>
            </w:pPr>
            <w:r w:rsidRPr="001F2E27">
              <w:rPr>
                <w:rStyle w:val="fontstyle01"/>
                <w:rFonts w:eastAsia="Calibri"/>
                <w:lang w:val="ro-MO"/>
              </w:rPr>
              <w:t>Documentul Unic de Achiziții European (DUAE)</w:t>
            </w:r>
          </w:p>
        </w:tc>
        <w:tc>
          <w:tcPr>
            <w:tcW w:w="3890" w:type="dxa"/>
            <w:shd w:val="clear" w:color="auto" w:fill="auto"/>
            <w:vAlign w:val="center"/>
          </w:tcPr>
          <w:p w:rsidR="00243016" w:rsidRPr="001F2E27" w:rsidRDefault="00243016" w:rsidP="00243016">
            <w:pPr>
              <w:pStyle w:val="aff2"/>
              <w:rPr>
                <w:rFonts w:eastAsia="PMingLiU"/>
                <w:lang w:val="ro-MO" w:eastAsia="zh-CN"/>
              </w:rPr>
            </w:pPr>
            <w:r w:rsidRPr="001F2E27">
              <w:rPr>
                <w:rFonts w:eastAsia="PMingLiU"/>
                <w:lang w:val="ro-MO" w:eastAsia="zh-CN"/>
              </w:rPr>
              <w:t xml:space="preserve">Conform documentului atașat </w:t>
            </w:r>
            <w:r w:rsidRPr="001F2E27">
              <w:rPr>
                <w:lang w:val="ro-MO"/>
              </w:rPr>
              <w:t>în SIA RSAP Mtender / semnat electronic</w:t>
            </w:r>
          </w:p>
        </w:tc>
        <w:tc>
          <w:tcPr>
            <w:tcW w:w="1745" w:type="dxa"/>
            <w:shd w:val="clear" w:color="auto" w:fill="auto"/>
          </w:tcPr>
          <w:p w:rsidR="00243016" w:rsidRPr="001F2E27" w:rsidRDefault="00243016" w:rsidP="00243016">
            <w:pPr>
              <w:jc w:val="center"/>
              <w:rPr>
                <w:lang w:val="ro-MO"/>
              </w:rPr>
            </w:pPr>
            <w:r w:rsidRPr="001F2E27">
              <w:rPr>
                <w:iCs/>
                <w:lang w:val="ro-MO"/>
              </w:rPr>
              <w:t>DA – Obligatoriu depus odată cu oferta</w:t>
            </w:r>
          </w:p>
        </w:tc>
      </w:tr>
    </w:tbl>
    <w:p w:rsidR="00243016" w:rsidRPr="00513D81" w:rsidRDefault="00243016" w:rsidP="00243016">
      <w:pPr>
        <w:shd w:val="clear" w:color="auto" w:fill="FFFFFF" w:themeFill="background1"/>
        <w:tabs>
          <w:tab w:val="right" w:pos="426"/>
        </w:tabs>
        <w:spacing w:before="120"/>
        <w:ind w:left="360"/>
        <w:rPr>
          <w:b/>
          <w:lang w:val="ro-MO" w:eastAsia="ru-RU"/>
        </w:rPr>
      </w:pPr>
    </w:p>
    <w:p w:rsidR="00243016" w:rsidRPr="0086488F" w:rsidRDefault="00243016" w:rsidP="00243016">
      <w:pPr>
        <w:numPr>
          <w:ilvl w:val="0"/>
          <w:numId w:val="25"/>
        </w:numPr>
        <w:shd w:val="clear" w:color="auto" w:fill="FFFFFF" w:themeFill="background1"/>
        <w:tabs>
          <w:tab w:val="right" w:pos="426"/>
        </w:tabs>
        <w:spacing w:before="120"/>
        <w:ind w:left="360"/>
        <w:rPr>
          <w:i/>
          <w:u w:val="single"/>
          <w:lang w:eastAsia="ru-RU"/>
        </w:rPr>
      </w:pPr>
      <w:r w:rsidRPr="00FF430B">
        <w:rPr>
          <w:b/>
          <w:lang w:eastAsia="ru-RU"/>
        </w:rPr>
        <w:t>Garanția</w:t>
      </w:r>
      <w:r>
        <w:rPr>
          <w:b/>
          <w:lang w:eastAsia="ru-RU"/>
        </w:rPr>
        <w:t xml:space="preserve"> </w:t>
      </w:r>
      <w:r w:rsidRPr="00FF430B">
        <w:rPr>
          <w:b/>
          <w:lang w:eastAsia="ru-RU"/>
        </w:rPr>
        <w:t>pentru</w:t>
      </w:r>
      <w:r>
        <w:rPr>
          <w:b/>
          <w:lang w:eastAsia="ru-RU"/>
        </w:rPr>
        <w:t xml:space="preserve"> </w:t>
      </w:r>
      <w:r w:rsidRPr="00FF430B">
        <w:rPr>
          <w:b/>
          <w:lang w:eastAsia="ru-RU"/>
        </w:rPr>
        <w:t>ofertă, după</w:t>
      </w:r>
      <w:r>
        <w:rPr>
          <w:b/>
          <w:lang w:eastAsia="ru-RU"/>
        </w:rPr>
        <w:t xml:space="preserve"> </w:t>
      </w:r>
      <w:r w:rsidRPr="00FF430B">
        <w:rPr>
          <w:b/>
          <w:lang w:eastAsia="ru-RU"/>
        </w:rPr>
        <w:t xml:space="preserve">caz </w:t>
      </w:r>
      <w:r>
        <w:rPr>
          <w:u w:val="single"/>
          <w:lang w:eastAsia="ru-RU"/>
        </w:rPr>
        <w:t xml:space="preserve">60 de zile </w:t>
      </w:r>
      <w:r w:rsidRPr="00FF430B">
        <w:t>,</w:t>
      </w:r>
      <w:r>
        <w:rPr>
          <w:b/>
          <w:lang w:eastAsia="ru-RU"/>
        </w:rPr>
        <w:t xml:space="preserve">cuantumul </w:t>
      </w:r>
      <w:r w:rsidRPr="0086488F">
        <w:rPr>
          <w:i/>
          <w:u w:val="single"/>
          <w:lang w:eastAsia="ru-RU"/>
        </w:rPr>
        <w:t>1 % din valoarea ofertei fără TVA.</w:t>
      </w:r>
    </w:p>
    <w:p w:rsidR="00243016" w:rsidRPr="00FF430B" w:rsidRDefault="00243016" w:rsidP="00243016">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w:t>
      </w:r>
      <w:r>
        <w:rPr>
          <w:b/>
          <w:lang w:eastAsia="ru-RU"/>
        </w:rPr>
        <w:t xml:space="preserve"> </w:t>
      </w:r>
      <w:r w:rsidRPr="00FF430B">
        <w:rPr>
          <w:b/>
          <w:lang w:eastAsia="ru-RU"/>
        </w:rPr>
        <w:t>serviciilor de proiectare</w:t>
      </w:r>
      <w:r>
        <w:rPr>
          <w:b/>
          <w:lang w:eastAsia="ru-RU"/>
        </w:rPr>
        <w:t xml:space="preserve"> </w:t>
      </w:r>
      <w:r w:rsidRPr="00FF430B">
        <w:rPr>
          <w:b/>
          <w:lang w:eastAsia="ru-RU"/>
        </w:rPr>
        <w:t>și de lucrări_</w:t>
      </w:r>
      <w:r>
        <w:rPr>
          <w:i/>
          <w:u w:val="single"/>
          <w:lang w:eastAsia="ru-RU"/>
        </w:rPr>
        <w:t>Min.3 ani Max 5 ani</w:t>
      </w:r>
      <w:r w:rsidRPr="00FF430B">
        <w:rPr>
          <w:b/>
          <w:lang w:eastAsia="ru-RU"/>
        </w:rPr>
        <w:t>_.</w:t>
      </w:r>
    </w:p>
    <w:p w:rsidR="00243016" w:rsidRPr="00FF430B" w:rsidRDefault="00243016" w:rsidP="00243016">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w:t>
      </w:r>
      <w:r>
        <w:rPr>
          <w:b/>
          <w:lang w:eastAsia="ru-RU"/>
        </w:rPr>
        <w:t xml:space="preserve"> </w:t>
      </w:r>
      <w:r w:rsidRPr="00FF430B">
        <w:rPr>
          <w:b/>
          <w:lang w:eastAsia="ru-RU"/>
        </w:rPr>
        <w:t>execuție a contractului, după</w:t>
      </w:r>
      <w:r>
        <w:rPr>
          <w:b/>
          <w:lang w:eastAsia="ru-RU"/>
        </w:rPr>
        <w:t xml:space="preserve"> </w:t>
      </w:r>
      <w:r w:rsidRPr="00FF430B">
        <w:rPr>
          <w:b/>
          <w:lang w:eastAsia="ru-RU"/>
        </w:rPr>
        <w:t>caz______________,</w:t>
      </w:r>
      <w:r>
        <w:rPr>
          <w:b/>
          <w:lang w:eastAsia="ru-RU"/>
        </w:rPr>
        <w:t xml:space="preserve"> </w:t>
      </w:r>
      <w:r w:rsidRPr="00FF430B">
        <w:rPr>
          <w:b/>
          <w:lang w:eastAsia="ru-RU"/>
        </w:rPr>
        <w:t>cuantumul______.</w:t>
      </w:r>
    </w:p>
    <w:p w:rsidR="00243016" w:rsidRPr="00FF430B" w:rsidRDefault="00243016" w:rsidP="00243016">
      <w:pPr>
        <w:numPr>
          <w:ilvl w:val="0"/>
          <w:numId w:val="25"/>
        </w:numPr>
        <w:shd w:val="clear" w:color="auto" w:fill="FFFFFF" w:themeFill="background1"/>
        <w:tabs>
          <w:tab w:val="right" w:pos="426"/>
        </w:tabs>
        <w:spacing w:before="120"/>
        <w:ind w:left="360"/>
        <w:rPr>
          <w:b/>
          <w:lang w:eastAsia="ru-RU"/>
        </w:rPr>
      </w:pPr>
      <w:r w:rsidRPr="00FF430B">
        <w:rPr>
          <w:b/>
          <w:lang w:eastAsia="ru-RU"/>
        </w:rPr>
        <w:t>Motivul</w:t>
      </w:r>
      <w:r>
        <w:rPr>
          <w:b/>
          <w:lang w:eastAsia="ru-RU"/>
        </w:rPr>
        <w:t xml:space="preserve"> </w:t>
      </w:r>
      <w:r w:rsidRPr="00FF430B">
        <w:rPr>
          <w:b/>
          <w:lang w:eastAsia="ru-RU"/>
        </w:rPr>
        <w:t>recurgerii la procedura</w:t>
      </w:r>
      <w:r>
        <w:rPr>
          <w:b/>
          <w:lang w:eastAsia="ru-RU"/>
        </w:rPr>
        <w:t xml:space="preserve"> </w:t>
      </w:r>
      <w:r w:rsidRPr="00FF430B">
        <w:rPr>
          <w:b/>
          <w:lang w:eastAsia="ru-RU"/>
        </w:rPr>
        <w:t>accelerată (în</w:t>
      </w:r>
      <w:r>
        <w:rPr>
          <w:b/>
          <w:lang w:eastAsia="ru-RU"/>
        </w:rPr>
        <w:t xml:space="preserve"> </w:t>
      </w:r>
      <w:r w:rsidRPr="00FF430B">
        <w:rPr>
          <w:b/>
          <w:lang w:eastAsia="ru-RU"/>
        </w:rPr>
        <w:t>cazul</w:t>
      </w:r>
      <w:r>
        <w:rPr>
          <w:b/>
          <w:lang w:eastAsia="ru-RU"/>
        </w:rPr>
        <w:t xml:space="preserve"> </w:t>
      </w:r>
      <w:r w:rsidRPr="00FF430B">
        <w:rPr>
          <w:b/>
          <w:lang w:eastAsia="ru-RU"/>
        </w:rPr>
        <w:t>licitației</w:t>
      </w:r>
      <w:r>
        <w:rPr>
          <w:b/>
          <w:lang w:eastAsia="ru-RU"/>
        </w:rPr>
        <w:t xml:space="preserve"> </w:t>
      </w:r>
      <w:r w:rsidRPr="00FF430B">
        <w:rPr>
          <w:b/>
          <w:lang w:eastAsia="ru-RU"/>
        </w:rPr>
        <w:t>deschise, restrânse</w:t>
      </w:r>
      <w:r>
        <w:rPr>
          <w:b/>
          <w:lang w:eastAsia="ru-RU"/>
        </w:rPr>
        <w:t xml:space="preserve"> </w:t>
      </w:r>
      <w:r w:rsidRPr="00FF430B">
        <w:rPr>
          <w:b/>
          <w:lang w:eastAsia="ru-RU"/>
        </w:rPr>
        <w:t>și a procedurii</w:t>
      </w:r>
      <w:r>
        <w:rPr>
          <w:b/>
          <w:lang w:eastAsia="ru-RU"/>
        </w:rPr>
        <w:t xml:space="preserve"> </w:t>
      </w:r>
      <w:r w:rsidRPr="00FF430B">
        <w:rPr>
          <w:b/>
          <w:lang w:eastAsia="ru-RU"/>
        </w:rPr>
        <w:t>negociate), după</w:t>
      </w:r>
      <w:r>
        <w:rPr>
          <w:b/>
          <w:lang w:eastAsia="ru-RU"/>
        </w:rPr>
        <w:t xml:space="preserve"> </w:t>
      </w:r>
      <w:r w:rsidRPr="00FF430B">
        <w:rPr>
          <w:b/>
          <w:lang w:eastAsia="ru-RU"/>
        </w:rPr>
        <w:t>caz</w:t>
      </w:r>
      <w:r>
        <w:rPr>
          <w:b/>
          <w:lang w:eastAsia="ru-RU"/>
        </w:rPr>
        <w:t xml:space="preserve">: </w:t>
      </w:r>
      <w:r w:rsidRPr="009B6F52">
        <w:rPr>
          <w:u w:val="single"/>
          <w:lang w:eastAsia="ru-RU"/>
        </w:rPr>
        <w:t>nu se aplică</w:t>
      </w:r>
    </w:p>
    <w:p w:rsidR="00243016" w:rsidRPr="00FF430B" w:rsidRDefault="00243016" w:rsidP="00243016">
      <w:pPr>
        <w:numPr>
          <w:ilvl w:val="0"/>
          <w:numId w:val="25"/>
        </w:numPr>
        <w:shd w:val="clear" w:color="auto" w:fill="FFFFFF" w:themeFill="background1"/>
        <w:tabs>
          <w:tab w:val="right" w:pos="426"/>
        </w:tabs>
        <w:spacing w:before="120"/>
        <w:ind w:left="360"/>
        <w:rPr>
          <w:b/>
          <w:lang w:eastAsia="ru-RU"/>
        </w:rPr>
      </w:pPr>
      <w:r w:rsidRPr="00FF430B">
        <w:rPr>
          <w:b/>
          <w:lang w:eastAsia="ru-RU"/>
        </w:rPr>
        <w:t>Tehnici</w:t>
      </w:r>
      <w:r>
        <w:rPr>
          <w:b/>
          <w:lang w:eastAsia="ru-RU"/>
        </w:rPr>
        <w:t xml:space="preserve"> </w:t>
      </w:r>
      <w:r w:rsidRPr="00FF430B">
        <w:rPr>
          <w:b/>
          <w:lang w:eastAsia="ru-RU"/>
        </w:rPr>
        <w:t>și</w:t>
      </w:r>
      <w:r>
        <w:rPr>
          <w:b/>
          <w:lang w:eastAsia="ru-RU"/>
        </w:rPr>
        <w:t xml:space="preserve"> </w:t>
      </w:r>
      <w:r w:rsidRPr="00FF430B">
        <w:rPr>
          <w:b/>
          <w:lang w:eastAsia="ru-RU"/>
        </w:rPr>
        <w:t>instrumente</w:t>
      </w:r>
      <w:r>
        <w:rPr>
          <w:b/>
          <w:lang w:eastAsia="ru-RU"/>
        </w:rPr>
        <w:t xml:space="preserve"> </w:t>
      </w:r>
      <w:r w:rsidRPr="00FF430B">
        <w:rPr>
          <w:b/>
          <w:lang w:eastAsia="ru-RU"/>
        </w:rPr>
        <w:t>specifice de atribuire (dacă</w:t>
      </w:r>
      <w:r>
        <w:rPr>
          <w:b/>
          <w:lang w:eastAsia="ru-RU"/>
        </w:rPr>
        <w:t xml:space="preserve"> </w:t>
      </w:r>
      <w:r w:rsidRPr="00FF430B">
        <w:rPr>
          <w:b/>
          <w:lang w:eastAsia="ru-RU"/>
        </w:rPr>
        <w:t>este</w:t>
      </w:r>
      <w:r>
        <w:rPr>
          <w:b/>
          <w:lang w:eastAsia="ru-RU"/>
        </w:rPr>
        <w:t xml:space="preserve"> </w:t>
      </w:r>
      <w:r w:rsidRPr="00FF430B">
        <w:rPr>
          <w:b/>
          <w:lang w:eastAsia="ru-RU"/>
        </w:rPr>
        <w:t>cazul</w:t>
      </w:r>
      <w:r>
        <w:rPr>
          <w:b/>
          <w:lang w:eastAsia="ru-RU"/>
        </w:rPr>
        <w:t xml:space="preserve"> </w:t>
      </w:r>
      <w:r w:rsidRPr="00FF430B">
        <w:rPr>
          <w:b/>
          <w:lang w:eastAsia="ru-RU"/>
        </w:rPr>
        <w:t>specificați</w:t>
      </w:r>
      <w:r>
        <w:rPr>
          <w:b/>
          <w:lang w:eastAsia="ru-RU"/>
        </w:rPr>
        <w:t xml:space="preserve"> </w:t>
      </w:r>
      <w:r w:rsidRPr="00FF430B">
        <w:rPr>
          <w:b/>
          <w:lang w:eastAsia="ru-RU"/>
        </w:rPr>
        <w:t>dacă se va</w:t>
      </w:r>
      <w:r>
        <w:rPr>
          <w:b/>
          <w:lang w:eastAsia="ru-RU"/>
        </w:rPr>
        <w:t xml:space="preserve"> utilize </w:t>
      </w:r>
      <w:r w:rsidRPr="00FF430B">
        <w:rPr>
          <w:b/>
          <w:lang w:eastAsia="ru-RU"/>
        </w:rPr>
        <w:t>acordul-cadru, sistemul</w:t>
      </w:r>
      <w:r>
        <w:rPr>
          <w:b/>
          <w:lang w:eastAsia="ru-RU"/>
        </w:rPr>
        <w:t xml:space="preserve"> </w:t>
      </w:r>
      <w:r w:rsidRPr="00FF430B">
        <w:rPr>
          <w:b/>
          <w:lang w:eastAsia="ru-RU"/>
        </w:rPr>
        <w:t>dinamic de achiziție</w:t>
      </w:r>
      <w:r>
        <w:rPr>
          <w:b/>
          <w:lang w:eastAsia="ru-RU"/>
        </w:rPr>
        <w:t xml:space="preserve"> </w:t>
      </w:r>
      <w:r w:rsidRPr="00FF430B">
        <w:rPr>
          <w:b/>
          <w:lang w:eastAsia="ru-RU"/>
        </w:rPr>
        <w:t>sau</w:t>
      </w:r>
      <w:r>
        <w:rPr>
          <w:b/>
          <w:lang w:eastAsia="ru-RU"/>
        </w:rPr>
        <w:t xml:space="preserve"> </w:t>
      </w:r>
      <w:r w:rsidRPr="00FF430B">
        <w:rPr>
          <w:b/>
          <w:lang w:eastAsia="ru-RU"/>
        </w:rPr>
        <w:t>licitația</w:t>
      </w:r>
      <w:r>
        <w:rPr>
          <w:b/>
          <w:lang w:eastAsia="ru-RU"/>
        </w:rPr>
        <w:t xml:space="preserve"> </w:t>
      </w:r>
      <w:r w:rsidRPr="00FF430B">
        <w:rPr>
          <w:b/>
          <w:lang w:eastAsia="ru-RU"/>
        </w:rPr>
        <w:t>electronică):</w:t>
      </w:r>
      <w:r w:rsidRPr="009B6F52">
        <w:rPr>
          <w:u w:val="single"/>
          <w:lang w:eastAsia="ru-RU"/>
        </w:rPr>
        <w:t xml:space="preserve"> nu se aplică</w:t>
      </w:r>
    </w:p>
    <w:p w:rsidR="00243016" w:rsidRPr="009B6F52" w:rsidRDefault="00243016" w:rsidP="00243016">
      <w:pPr>
        <w:numPr>
          <w:ilvl w:val="0"/>
          <w:numId w:val="25"/>
        </w:numPr>
        <w:tabs>
          <w:tab w:val="right" w:pos="426"/>
        </w:tabs>
        <w:spacing w:before="120"/>
        <w:ind w:left="0" w:firstLine="0"/>
      </w:pPr>
      <w:r w:rsidRPr="00FF430B">
        <w:rPr>
          <w:b/>
          <w:lang w:eastAsia="ru-RU"/>
        </w:rPr>
        <w:t>Condiții</w:t>
      </w:r>
      <w:r>
        <w:rPr>
          <w:b/>
          <w:lang w:eastAsia="ru-RU"/>
        </w:rPr>
        <w:t xml:space="preserve"> </w:t>
      </w:r>
      <w:r w:rsidRPr="00FF430B">
        <w:rPr>
          <w:b/>
          <w:lang w:eastAsia="ru-RU"/>
        </w:rPr>
        <w:t>speciale de care depinde</w:t>
      </w:r>
      <w:r>
        <w:rPr>
          <w:b/>
          <w:lang w:eastAsia="ru-RU"/>
        </w:rPr>
        <w:t xml:space="preserve"> </w:t>
      </w:r>
      <w:r w:rsidRPr="00FF430B">
        <w:rPr>
          <w:b/>
          <w:lang w:eastAsia="ru-RU"/>
        </w:rPr>
        <w:t>îndeplinirea</w:t>
      </w:r>
      <w:r>
        <w:rPr>
          <w:b/>
          <w:lang w:eastAsia="ru-RU"/>
        </w:rPr>
        <w:t xml:space="preserve"> </w:t>
      </w:r>
      <w:r w:rsidRPr="00FF430B">
        <w:rPr>
          <w:b/>
          <w:lang w:eastAsia="ru-RU"/>
        </w:rPr>
        <w:t>contractului (</w:t>
      </w:r>
      <w:r w:rsidRPr="00FF430B">
        <w:rPr>
          <w:lang w:eastAsia="ru-RU"/>
        </w:rPr>
        <w:t>indicați</w:t>
      </w:r>
      <w:r>
        <w:rPr>
          <w:lang w:eastAsia="ru-RU"/>
        </w:rPr>
        <w:t xml:space="preserve"> </w:t>
      </w:r>
      <w:r w:rsidRPr="00FF430B">
        <w:rPr>
          <w:lang w:eastAsia="ru-RU"/>
        </w:rPr>
        <w:t>după</w:t>
      </w:r>
      <w:r>
        <w:rPr>
          <w:lang w:eastAsia="ru-RU"/>
        </w:rPr>
        <w:t xml:space="preserve"> </w:t>
      </w:r>
      <w:r w:rsidRPr="00FF430B">
        <w:rPr>
          <w:lang w:eastAsia="ru-RU"/>
        </w:rPr>
        <w:t>caz</w:t>
      </w:r>
      <w:r w:rsidRPr="00FF430B">
        <w:rPr>
          <w:b/>
          <w:lang w:eastAsia="ru-RU"/>
        </w:rPr>
        <w:t xml:space="preserve">): </w:t>
      </w:r>
      <w:r>
        <w:rPr>
          <w:u w:val="single"/>
        </w:rPr>
        <w:t>conform specificaţiilor tehnice solicitate în pct.8 şi în caietul de sarcini anexat</w:t>
      </w:r>
      <w:r w:rsidRPr="005B5926">
        <w:rPr>
          <w:u w:val="single"/>
        </w:rPr>
        <w:t>.</w:t>
      </w:r>
    </w:p>
    <w:p w:rsidR="00243016" w:rsidRPr="00FF430B" w:rsidRDefault="00243016" w:rsidP="00243016">
      <w:pPr>
        <w:numPr>
          <w:ilvl w:val="0"/>
          <w:numId w:val="25"/>
        </w:numPr>
        <w:tabs>
          <w:tab w:val="right" w:pos="426"/>
        </w:tabs>
        <w:spacing w:before="120"/>
        <w:ind w:left="0" w:firstLine="0"/>
        <w:rPr>
          <w:b/>
          <w:lang w:eastAsia="ru-RU"/>
        </w:rPr>
      </w:pPr>
      <w:r>
        <w:rPr>
          <w:b/>
          <w:lang w:eastAsia="ru-RU"/>
        </w:rPr>
        <w:t>Ofertele se prezintă în valută</w:t>
      </w:r>
      <w:r w:rsidRPr="00FF430B">
        <w:rPr>
          <w:b/>
          <w:lang w:eastAsia="ru-RU"/>
        </w:rPr>
        <w:t>_</w:t>
      </w:r>
      <w:r w:rsidRPr="0086488F">
        <w:rPr>
          <w:u w:val="single"/>
          <w:lang w:eastAsia="ru-RU"/>
        </w:rPr>
        <w:t>Lei MDL</w:t>
      </w:r>
    </w:p>
    <w:p w:rsidR="00243016" w:rsidRPr="00FF430B" w:rsidRDefault="00243016" w:rsidP="00243016">
      <w:pPr>
        <w:numPr>
          <w:ilvl w:val="0"/>
          <w:numId w:val="25"/>
        </w:numPr>
        <w:tabs>
          <w:tab w:val="right" w:pos="426"/>
        </w:tabs>
        <w:spacing w:before="120"/>
        <w:ind w:left="0" w:firstLine="0"/>
        <w:rPr>
          <w:b/>
          <w:lang w:eastAsia="ru-RU"/>
        </w:rPr>
      </w:pPr>
      <w:r w:rsidRPr="00FF430B">
        <w:rPr>
          <w:b/>
          <w:lang w:eastAsia="ru-RU"/>
        </w:rPr>
        <w:t>Criteriul de evaluare</w:t>
      </w:r>
      <w:r>
        <w:rPr>
          <w:b/>
          <w:lang w:eastAsia="ru-RU"/>
        </w:rPr>
        <w:t xml:space="preserve"> </w:t>
      </w:r>
      <w:r w:rsidRPr="00FF430B">
        <w:rPr>
          <w:b/>
          <w:lang w:eastAsia="ru-RU"/>
        </w:rPr>
        <w:t>aplicat</w:t>
      </w:r>
      <w:r>
        <w:rPr>
          <w:b/>
          <w:lang w:eastAsia="ru-RU"/>
        </w:rPr>
        <w:t xml:space="preserve"> </w:t>
      </w:r>
      <w:r w:rsidRPr="00FF430B">
        <w:rPr>
          <w:b/>
          <w:lang w:eastAsia="ru-RU"/>
        </w:rPr>
        <w:t>pentru</w:t>
      </w:r>
      <w:r>
        <w:rPr>
          <w:b/>
          <w:lang w:eastAsia="ru-RU"/>
        </w:rPr>
        <w:t xml:space="preserve"> </w:t>
      </w:r>
      <w:r w:rsidRPr="00FF430B">
        <w:rPr>
          <w:b/>
          <w:lang w:eastAsia="ru-RU"/>
        </w:rPr>
        <w:t>atribuirea</w:t>
      </w:r>
      <w:r>
        <w:rPr>
          <w:b/>
          <w:lang w:eastAsia="ru-RU"/>
        </w:rPr>
        <w:t xml:space="preserve"> contractului: </w:t>
      </w:r>
      <w:r w:rsidRPr="009B6F52">
        <w:rPr>
          <w:u w:val="single"/>
          <w:lang w:eastAsia="ru-RU"/>
        </w:rPr>
        <w:t>preţul cel mai scăzut</w:t>
      </w:r>
    </w:p>
    <w:p w:rsidR="00243016" w:rsidRPr="00FF430B" w:rsidRDefault="00243016" w:rsidP="00243016">
      <w:pPr>
        <w:numPr>
          <w:ilvl w:val="0"/>
          <w:numId w:val="25"/>
        </w:numPr>
        <w:tabs>
          <w:tab w:val="right" w:pos="426"/>
        </w:tabs>
        <w:spacing w:before="120"/>
        <w:ind w:left="0" w:firstLine="0"/>
        <w:rPr>
          <w:b/>
          <w:lang w:eastAsia="ru-RU"/>
        </w:rPr>
      </w:pPr>
      <w:r w:rsidRPr="00FF430B">
        <w:rPr>
          <w:b/>
          <w:lang w:eastAsia="ru-RU"/>
        </w:rPr>
        <w:t>Factorii de evaluare a ofertei</w:t>
      </w:r>
      <w:r>
        <w:rPr>
          <w:b/>
          <w:lang w:eastAsia="ru-RU"/>
        </w:rPr>
        <w:t xml:space="preserve"> </w:t>
      </w:r>
      <w:r w:rsidRPr="00FF430B">
        <w:rPr>
          <w:b/>
          <w:lang w:eastAsia="ru-RU"/>
        </w:rPr>
        <w:t>celei</w:t>
      </w:r>
      <w:r>
        <w:rPr>
          <w:b/>
          <w:lang w:eastAsia="ru-RU"/>
        </w:rPr>
        <w:t xml:space="preserve"> </w:t>
      </w:r>
      <w:r w:rsidRPr="00FF430B">
        <w:rPr>
          <w:b/>
          <w:lang w:eastAsia="ru-RU"/>
        </w:rPr>
        <w:t>mai</w:t>
      </w:r>
      <w:r>
        <w:rPr>
          <w:b/>
          <w:lang w:eastAsia="ru-RU"/>
        </w:rPr>
        <w:t xml:space="preserve"> </w:t>
      </w:r>
      <w:r w:rsidRPr="00FF430B">
        <w:rPr>
          <w:b/>
          <w:lang w:eastAsia="ru-RU"/>
        </w:rPr>
        <w:t>avantajoase din punct de vedere economic, precum</w:t>
      </w:r>
      <w:r>
        <w:rPr>
          <w:b/>
          <w:lang w:eastAsia="ru-RU"/>
        </w:rPr>
        <w:t xml:space="preserve"> </w:t>
      </w:r>
      <w:r w:rsidRPr="00FF430B">
        <w:rPr>
          <w:b/>
          <w:lang w:eastAsia="ru-RU"/>
        </w:rPr>
        <w:t xml:space="preserve"> și</w:t>
      </w:r>
      <w:r>
        <w:rPr>
          <w:b/>
          <w:lang w:eastAsia="ru-RU"/>
        </w:rPr>
        <w:t xml:space="preserve"> </w:t>
      </w:r>
      <w:r w:rsidRPr="00FF430B">
        <w:rPr>
          <w:b/>
          <w:lang w:eastAsia="ru-RU"/>
        </w:rPr>
        <w:t>ponderile</w:t>
      </w:r>
      <w:r>
        <w:rPr>
          <w:b/>
          <w:lang w:eastAsia="ru-RU"/>
        </w:rPr>
        <w:t xml:space="preserve"> </w:t>
      </w:r>
      <w:r w:rsidRPr="00FF430B">
        <w:rPr>
          <w:b/>
          <w:lang w:eastAsia="ru-RU"/>
        </w:rPr>
        <w:t>lor:</w:t>
      </w:r>
    </w:p>
    <w:tbl>
      <w:tblPr>
        <w:tblStyle w:val="Grigliatabella2"/>
        <w:tblW w:w="0" w:type="auto"/>
        <w:tblLook w:val="04A0"/>
      </w:tblPr>
      <w:tblGrid>
        <w:gridCol w:w="577"/>
        <w:gridCol w:w="7248"/>
        <w:gridCol w:w="1800"/>
      </w:tblGrid>
      <w:tr w:rsidR="00243016" w:rsidTr="00243016">
        <w:tc>
          <w:tcPr>
            <w:tcW w:w="577" w:type="dxa"/>
            <w:shd w:val="clear" w:color="auto" w:fill="auto"/>
          </w:tcPr>
          <w:p w:rsidR="00243016" w:rsidRPr="00FF430B" w:rsidRDefault="00243016" w:rsidP="00243016">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243016" w:rsidRPr="00FF430B" w:rsidRDefault="00243016" w:rsidP="0024301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243016" w:rsidRPr="00FF430B" w:rsidRDefault="00243016" w:rsidP="00243016">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243016" w:rsidTr="00243016">
        <w:tc>
          <w:tcPr>
            <w:tcW w:w="577" w:type="dxa"/>
            <w:shd w:val="clear" w:color="auto" w:fill="auto"/>
          </w:tcPr>
          <w:p w:rsidR="00243016" w:rsidRPr="00FF430B" w:rsidRDefault="00243016" w:rsidP="00243016">
            <w:pPr>
              <w:shd w:val="clear" w:color="auto" w:fill="FFFFFF" w:themeFill="background1"/>
              <w:tabs>
                <w:tab w:val="left" w:pos="612"/>
              </w:tabs>
              <w:spacing w:before="120" w:after="120"/>
              <w:rPr>
                <w:iCs/>
                <w:lang w:eastAsia="ru-RU"/>
              </w:rPr>
            </w:pPr>
          </w:p>
        </w:tc>
        <w:tc>
          <w:tcPr>
            <w:tcW w:w="7248" w:type="dxa"/>
            <w:shd w:val="clear" w:color="auto" w:fill="auto"/>
          </w:tcPr>
          <w:p w:rsidR="00243016" w:rsidRPr="00FF430B" w:rsidRDefault="00243016" w:rsidP="00243016">
            <w:pPr>
              <w:shd w:val="clear" w:color="auto" w:fill="FFFFFF" w:themeFill="background1"/>
              <w:tabs>
                <w:tab w:val="left" w:pos="612"/>
              </w:tabs>
              <w:spacing w:before="120" w:after="120"/>
              <w:rPr>
                <w:iCs/>
                <w:lang w:eastAsia="ru-RU"/>
              </w:rPr>
            </w:pPr>
          </w:p>
        </w:tc>
        <w:tc>
          <w:tcPr>
            <w:tcW w:w="1800" w:type="dxa"/>
            <w:shd w:val="clear" w:color="auto" w:fill="auto"/>
          </w:tcPr>
          <w:p w:rsidR="00243016" w:rsidRPr="00FF430B" w:rsidRDefault="00243016" w:rsidP="00243016">
            <w:pPr>
              <w:shd w:val="clear" w:color="auto" w:fill="FFFFFF" w:themeFill="background1"/>
              <w:tabs>
                <w:tab w:val="left" w:pos="612"/>
              </w:tabs>
              <w:spacing w:before="120" w:after="120"/>
              <w:rPr>
                <w:iCs/>
                <w:lang w:eastAsia="ru-RU"/>
              </w:rPr>
            </w:pPr>
          </w:p>
        </w:tc>
      </w:tr>
      <w:tr w:rsidR="00243016" w:rsidTr="00243016">
        <w:tc>
          <w:tcPr>
            <w:tcW w:w="577" w:type="dxa"/>
            <w:shd w:val="clear" w:color="auto" w:fill="auto"/>
          </w:tcPr>
          <w:p w:rsidR="00243016" w:rsidRPr="00FF430B" w:rsidRDefault="00243016" w:rsidP="00243016">
            <w:pPr>
              <w:shd w:val="clear" w:color="auto" w:fill="FFFFFF" w:themeFill="background1"/>
              <w:tabs>
                <w:tab w:val="left" w:pos="612"/>
              </w:tabs>
              <w:spacing w:before="120" w:after="120"/>
              <w:rPr>
                <w:iCs/>
                <w:lang w:eastAsia="ru-RU"/>
              </w:rPr>
            </w:pPr>
          </w:p>
        </w:tc>
        <w:tc>
          <w:tcPr>
            <w:tcW w:w="7248" w:type="dxa"/>
            <w:shd w:val="clear" w:color="auto" w:fill="auto"/>
          </w:tcPr>
          <w:p w:rsidR="00243016" w:rsidRPr="00FF430B" w:rsidRDefault="00243016" w:rsidP="00243016">
            <w:pPr>
              <w:shd w:val="clear" w:color="auto" w:fill="FFFFFF" w:themeFill="background1"/>
              <w:tabs>
                <w:tab w:val="left" w:pos="612"/>
              </w:tabs>
              <w:spacing w:before="120" w:after="120"/>
              <w:rPr>
                <w:iCs/>
                <w:lang w:eastAsia="ru-RU"/>
              </w:rPr>
            </w:pPr>
          </w:p>
        </w:tc>
        <w:tc>
          <w:tcPr>
            <w:tcW w:w="1800" w:type="dxa"/>
            <w:shd w:val="clear" w:color="auto" w:fill="auto"/>
          </w:tcPr>
          <w:p w:rsidR="00243016" w:rsidRPr="00FF430B" w:rsidRDefault="00243016" w:rsidP="00243016">
            <w:pPr>
              <w:shd w:val="clear" w:color="auto" w:fill="FFFFFF" w:themeFill="background1"/>
              <w:tabs>
                <w:tab w:val="left" w:pos="612"/>
              </w:tabs>
              <w:spacing w:before="120" w:after="120"/>
              <w:rPr>
                <w:iCs/>
                <w:lang w:eastAsia="ru-RU"/>
              </w:rPr>
            </w:pPr>
          </w:p>
        </w:tc>
      </w:tr>
    </w:tbl>
    <w:p w:rsidR="00243016" w:rsidRPr="00FF430B" w:rsidRDefault="00243016" w:rsidP="00243016">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w:t>
      </w:r>
      <w:r>
        <w:rPr>
          <w:b/>
          <w:lang w:eastAsia="ru-RU"/>
        </w:rPr>
        <w:t xml:space="preserve"> </w:t>
      </w:r>
      <w:r w:rsidRPr="00FF430B">
        <w:rPr>
          <w:b/>
          <w:lang w:eastAsia="ru-RU"/>
        </w:rPr>
        <w:t>limită de depunere/deschidere a ofertelor:</w:t>
      </w:r>
    </w:p>
    <w:p w:rsidR="00243016" w:rsidRPr="00FF430B" w:rsidRDefault="00243016" w:rsidP="00243016">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w:t>
      </w:r>
      <w:r>
        <w:rPr>
          <w:b/>
          <w:i/>
          <w:lang w:eastAsia="ru-RU"/>
        </w:rPr>
        <w:t xml:space="preserve"> </w:t>
      </w:r>
      <w:r w:rsidRPr="00FF430B">
        <w:rPr>
          <w:b/>
          <w:i/>
          <w:lang w:eastAsia="ru-RU"/>
        </w:rPr>
        <w:t>exactă]</w:t>
      </w:r>
      <w:r>
        <w:rPr>
          <w:b/>
          <w:lang w:eastAsia="ru-RU"/>
        </w:rPr>
        <w:t xml:space="preserve"> </w:t>
      </w:r>
      <w:r w:rsidRPr="0086488F">
        <w:rPr>
          <w:u w:val="single"/>
          <w:lang w:eastAsia="ru-RU"/>
        </w:rPr>
        <w:t>Conform SIA RSAP Mtender</w:t>
      </w:r>
    </w:p>
    <w:p w:rsidR="00243016" w:rsidRPr="00390F88" w:rsidRDefault="00243016" w:rsidP="00243016">
      <w:pPr>
        <w:numPr>
          <w:ilvl w:val="0"/>
          <w:numId w:val="27"/>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Pr>
          <w:b/>
          <w:lang w:eastAsia="ru-RU"/>
        </w:rPr>
        <w:t xml:space="preserve"> </w:t>
      </w:r>
      <w:r w:rsidRPr="009B6F52">
        <w:rPr>
          <w:u w:val="single"/>
          <w:lang w:eastAsia="ru-RU"/>
        </w:rPr>
        <w:t>12 zil</w:t>
      </w:r>
      <w:r>
        <w:rPr>
          <w:u w:val="single"/>
          <w:lang w:eastAsia="ru-RU"/>
        </w:rPr>
        <w:t xml:space="preserve">e, </w:t>
      </w:r>
      <w:r w:rsidRPr="0086488F">
        <w:rPr>
          <w:u w:val="single"/>
          <w:lang w:eastAsia="ru-RU"/>
        </w:rPr>
        <w:t>Conform SIA RSAP Mtend</w:t>
      </w:r>
      <w:r>
        <w:rPr>
          <w:u w:val="single"/>
          <w:lang w:eastAsia="ru-RU"/>
        </w:rPr>
        <w:t xml:space="preserve">er </w:t>
      </w:r>
    </w:p>
    <w:p w:rsidR="00243016" w:rsidRPr="009423FB" w:rsidRDefault="00243016" w:rsidP="00243016">
      <w:pPr>
        <w:shd w:val="clear" w:color="auto" w:fill="FFFFFF" w:themeFill="background1"/>
        <w:tabs>
          <w:tab w:val="right" w:pos="426"/>
        </w:tabs>
        <w:spacing w:before="120"/>
        <w:rPr>
          <w:b/>
          <w:lang w:eastAsia="ru-RU"/>
        </w:rPr>
      </w:pPr>
      <w:r>
        <w:rPr>
          <w:b/>
          <w:lang w:eastAsia="ru-RU"/>
        </w:rPr>
        <w:t xml:space="preserve">27. </w:t>
      </w:r>
      <w:r w:rsidRPr="009423FB">
        <w:rPr>
          <w:b/>
          <w:lang w:eastAsia="ru-RU"/>
        </w:rPr>
        <w:t xml:space="preserve">Adresa la care trebuie transmise ofertele sau cererile de participare: </w:t>
      </w:r>
    </w:p>
    <w:p w:rsidR="00243016" w:rsidRPr="00FF430B" w:rsidRDefault="00243016" w:rsidP="00243016">
      <w:pPr>
        <w:shd w:val="clear" w:color="auto" w:fill="FFFFFF" w:themeFill="background1"/>
        <w:tabs>
          <w:tab w:val="right" w:pos="426"/>
        </w:tabs>
        <w:spacing w:before="120"/>
        <w:ind w:left="450"/>
        <w:rPr>
          <w:b/>
          <w:lang w:eastAsia="ru-RU"/>
        </w:rPr>
      </w:pPr>
      <w:r w:rsidRPr="00FF430B">
        <w:rPr>
          <w:b/>
          <w:i/>
          <w:lang w:eastAsia="ru-RU"/>
        </w:rPr>
        <w:t>Ofertele</w:t>
      </w:r>
      <w:r>
        <w:rPr>
          <w:b/>
          <w:i/>
          <w:lang w:eastAsia="ru-RU"/>
        </w:rPr>
        <w:t xml:space="preserve"> </w:t>
      </w:r>
      <w:r w:rsidRPr="00FF430B">
        <w:rPr>
          <w:b/>
          <w:i/>
          <w:lang w:eastAsia="ru-RU"/>
        </w:rPr>
        <w:t>sau</w:t>
      </w:r>
      <w:r>
        <w:rPr>
          <w:b/>
          <w:i/>
          <w:lang w:eastAsia="ru-RU"/>
        </w:rPr>
        <w:t xml:space="preserve"> </w:t>
      </w:r>
      <w:r w:rsidRPr="00FF430B">
        <w:rPr>
          <w:b/>
          <w:i/>
          <w:lang w:eastAsia="ru-RU"/>
        </w:rPr>
        <w:t>cererile de participare</w:t>
      </w:r>
      <w:r>
        <w:rPr>
          <w:b/>
          <w:i/>
          <w:lang w:eastAsia="ru-RU"/>
        </w:rPr>
        <w:t xml:space="preserve"> </w:t>
      </w:r>
      <w:r w:rsidRPr="00FF430B">
        <w:rPr>
          <w:b/>
          <w:i/>
          <w:lang w:eastAsia="ru-RU"/>
        </w:rPr>
        <w:t>vor fi depuse electronic prin</w:t>
      </w:r>
      <w:r>
        <w:rPr>
          <w:b/>
          <w:i/>
          <w:lang w:eastAsia="ru-RU"/>
        </w:rPr>
        <w:t xml:space="preserve"> </w:t>
      </w:r>
      <w:r w:rsidRPr="00FF430B">
        <w:rPr>
          <w:b/>
          <w:i/>
          <w:lang w:eastAsia="ru-RU"/>
        </w:rPr>
        <w:t>intermediul SIA RSAP</w:t>
      </w:r>
    </w:p>
    <w:p w:rsidR="00243016" w:rsidRPr="009423FB" w:rsidRDefault="00243016" w:rsidP="00243016">
      <w:pPr>
        <w:tabs>
          <w:tab w:val="right" w:pos="426"/>
        </w:tabs>
        <w:spacing w:before="120"/>
        <w:rPr>
          <w:b/>
          <w:lang w:eastAsia="ru-RU"/>
        </w:rPr>
      </w:pPr>
      <w:r>
        <w:rPr>
          <w:b/>
          <w:lang w:eastAsia="ru-RU"/>
        </w:rPr>
        <w:t>28.</w:t>
      </w:r>
      <w:r w:rsidRPr="009423FB">
        <w:rPr>
          <w:b/>
          <w:lang w:eastAsia="ru-RU"/>
        </w:rPr>
        <w:t xml:space="preserve">Termenul de valabilitate a ofertelor: </w:t>
      </w:r>
      <w:r w:rsidRPr="009423FB">
        <w:rPr>
          <w:u w:val="single"/>
          <w:lang w:eastAsia="ru-RU"/>
        </w:rPr>
        <w:t>60 de zile</w:t>
      </w:r>
    </w:p>
    <w:p w:rsidR="00243016" w:rsidRPr="009423FB" w:rsidRDefault="00243016" w:rsidP="00243016">
      <w:pPr>
        <w:tabs>
          <w:tab w:val="right" w:pos="426"/>
        </w:tabs>
        <w:spacing w:before="120"/>
        <w:rPr>
          <w:b/>
          <w:lang w:eastAsia="ru-RU"/>
        </w:rPr>
      </w:pPr>
      <w:r>
        <w:rPr>
          <w:b/>
          <w:lang w:eastAsia="ru-RU"/>
        </w:rPr>
        <w:t>29.</w:t>
      </w:r>
      <w:r w:rsidRPr="009423FB">
        <w:rPr>
          <w:b/>
          <w:lang w:eastAsia="ru-RU"/>
        </w:rPr>
        <w:t xml:space="preserve">Locul deschiderii ofertelor: </w:t>
      </w:r>
      <w:r w:rsidRPr="009423FB">
        <w:rPr>
          <w:u w:val="single"/>
          <w:lang w:eastAsia="ru-RU"/>
        </w:rPr>
        <w:t xml:space="preserve">      SIA RSAP MTender</w:t>
      </w:r>
    </w:p>
    <w:p w:rsidR="00243016" w:rsidRPr="00FF430B" w:rsidRDefault="00243016" w:rsidP="00243016">
      <w:pPr>
        <w:shd w:val="clear" w:color="auto" w:fill="FFFFFF" w:themeFill="background1"/>
        <w:tabs>
          <w:tab w:val="right" w:pos="426"/>
        </w:tabs>
        <w:ind w:left="3240"/>
        <w:contextualSpacing/>
        <w:rPr>
          <w:sz w:val="20"/>
          <w:lang w:eastAsia="ru-RU"/>
        </w:rPr>
      </w:pPr>
      <w:r w:rsidRPr="00FF430B">
        <w:rPr>
          <w:sz w:val="20"/>
          <w:lang w:eastAsia="ru-RU"/>
        </w:rPr>
        <w:t>(SIA RSAP sau</w:t>
      </w:r>
      <w:r>
        <w:rPr>
          <w:sz w:val="20"/>
          <w:lang w:eastAsia="ru-RU"/>
        </w:rPr>
        <w:t xml:space="preserve"> </w:t>
      </w:r>
      <w:r w:rsidRPr="00FF430B">
        <w:rPr>
          <w:sz w:val="20"/>
          <w:lang w:eastAsia="ru-RU"/>
        </w:rPr>
        <w:t>adresa</w:t>
      </w:r>
      <w:r>
        <w:rPr>
          <w:sz w:val="20"/>
          <w:lang w:eastAsia="ru-RU"/>
        </w:rPr>
        <w:t xml:space="preserve"> </w:t>
      </w:r>
      <w:r w:rsidRPr="00FF430B">
        <w:rPr>
          <w:sz w:val="20"/>
          <w:lang w:eastAsia="ru-RU"/>
        </w:rPr>
        <w:t>deschiderii)</w:t>
      </w:r>
    </w:p>
    <w:p w:rsidR="00243016" w:rsidRPr="00FF430B" w:rsidRDefault="00243016" w:rsidP="00243016">
      <w:pPr>
        <w:shd w:val="clear" w:color="auto" w:fill="FFFFFF" w:themeFill="background1"/>
        <w:tabs>
          <w:tab w:val="left" w:pos="360"/>
          <w:tab w:val="left" w:pos="1800"/>
          <w:tab w:val="left" w:pos="3240"/>
        </w:tabs>
        <w:spacing w:after="120"/>
        <w:ind w:left="360"/>
        <w:rPr>
          <w:b/>
          <w:i/>
          <w:lang w:eastAsia="ru-RU"/>
        </w:rPr>
      </w:pPr>
      <w:r w:rsidRPr="00FF430B">
        <w:rPr>
          <w:b/>
          <w:i/>
          <w:lang w:eastAsia="ru-RU"/>
        </w:rPr>
        <w:t>Ofertele</w:t>
      </w:r>
      <w:r>
        <w:rPr>
          <w:b/>
          <w:i/>
          <w:lang w:eastAsia="ru-RU"/>
        </w:rPr>
        <w:t xml:space="preserve"> </w:t>
      </w:r>
      <w:r w:rsidRPr="00FF430B">
        <w:rPr>
          <w:b/>
          <w:i/>
          <w:lang w:eastAsia="ru-RU"/>
        </w:rPr>
        <w:t>întârziate</w:t>
      </w:r>
      <w:r>
        <w:rPr>
          <w:b/>
          <w:i/>
          <w:lang w:eastAsia="ru-RU"/>
        </w:rPr>
        <w:t xml:space="preserve"> vor fi response.</w:t>
      </w:r>
    </w:p>
    <w:p w:rsidR="00243016" w:rsidRDefault="00243016" w:rsidP="00243016">
      <w:pPr>
        <w:shd w:val="clear" w:color="auto" w:fill="FFFFFF" w:themeFill="background1"/>
        <w:tabs>
          <w:tab w:val="right" w:pos="426"/>
        </w:tabs>
        <w:spacing w:before="120"/>
        <w:rPr>
          <w:b/>
          <w:i/>
          <w:lang w:eastAsia="ru-RU"/>
        </w:rPr>
      </w:pPr>
      <w:r>
        <w:rPr>
          <w:b/>
          <w:lang w:eastAsia="ru-RU"/>
        </w:rPr>
        <w:t>30.</w:t>
      </w:r>
      <w:r w:rsidRPr="009423FB">
        <w:rPr>
          <w:b/>
          <w:lang w:eastAsia="ru-RU"/>
        </w:rPr>
        <w:t xml:space="preserve">Persoanele autorizate să asiste la deschiderea ofertelor: </w:t>
      </w:r>
      <w:r w:rsidRPr="009423FB">
        <w:rPr>
          <w:b/>
          <w:lang w:eastAsia="ru-RU"/>
        </w:rPr>
        <w:br/>
      </w:r>
      <w:r>
        <w:rPr>
          <w:b/>
          <w:i/>
          <w:lang w:eastAsia="ru-RU"/>
        </w:rPr>
        <w:t xml:space="preserve">      </w:t>
      </w:r>
      <w:r w:rsidRPr="009423FB">
        <w:rPr>
          <w:b/>
          <w:i/>
          <w:lang w:eastAsia="ru-RU"/>
        </w:rPr>
        <w:t>Ofertanții sau reprezentanții acestora au dreptul să participe la deschiderea ofertelor, cu</w:t>
      </w:r>
    </w:p>
    <w:p w:rsidR="00243016" w:rsidRPr="009423FB" w:rsidRDefault="00243016" w:rsidP="00243016">
      <w:pPr>
        <w:shd w:val="clear" w:color="auto" w:fill="FFFFFF" w:themeFill="background1"/>
        <w:tabs>
          <w:tab w:val="right" w:pos="426"/>
        </w:tabs>
        <w:spacing w:before="120"/>
        <w:rPr>
          <w:b/>
          <w:lang w:eastAsia="ru-RU"/>
        </w:rPr>
      </w:pPr>
      <w:r>
        <w:rPr>
          <w:b/>
          <w:i/>
          <w:lang w:eastAsia="ru-RU"/>
        </w:rPr>
        <w:t xml:space="preserve">  </w:t>
      </w:r>
      <w:r w:rsidRPr="009423FB">
        <w:rPr>
          <w:b/>
          <w:i/>
          <w:lang w:eastAsia="ru-RU"/>
        </w:rPr>
        <w:t xml:space="preserve"> </w:t>
      </w:r>
      <w:r>
        <w:rPr>
          <w:b/>
          <w:i/>
          <w:lang w:eastAsia="ru-RU"/>
        </w:rPr>
        <w:t xml:space="preserve">   </w:t>
      </w:r>
      <w:r w:rsidRPr="009423FB">
        <w:rPr>
          <w:b/>
          <w:i/>
          <w:lang w:eastAsia="ru-RU"/>
        </w:rPr>
        <w:t>excepția cazului când ofertele au fost depuse prin SIA RSAP</w:t>
      </w:r>
      <w:r w:rsidRPr="009423FB">
        <w:rPr>
          <w:b/>
          <w:lang w:eastAsia="ru-RU"/>
        </w:rPr>
        <w:t>.</w:t>
      </w:r>
    </w:p>
    <w:p w:rsidR="00243016" w:rsidRPr="009423FB" w:rsidRDefault="00243016" w:rsidP="00243016">
      <w:pPr>
        <w:shd w:val="clear" w:color="auto" w:fill="FFFFFF" w:themeFill="background1"/>
        <w:tabs>
          <w:tab w:val="right" w:pos="426"/>
        </w:tabs>
        <w:spacing w:before="120"/>
        <w:rPr>
          <w:b/>
          <w:lang w:eastAsia="ru-RU"/>
        </w:rPr>
      </w:pPr>
      <w:r>
        <w:rPr>
          <w:b/>
          <w:lang w:eastAsia="ru-RU"/>
        </w:rPr>
        <w:t>31.</w:t>
      </w:r>
      <w:r w:rsidRPr="009423FB">
        <w:rPr>
          <w:b/>
          <w:lang w:eastAsia="ru-RU"/>
        </w:rPr>
        <w:t xml:space="preserve">Limba sau limbile în care trebuie redactate ofertele sau cererile de participare: </w:t>
      </w:r>
      <w:r w:rsidRPr="009423FB">
        <w:rPr>
          <w:u w:val="single"/>
          <w:lang w:eastAsia="ru-RU"/>
        </w:rPr>
        <w:t>de Stat</w:t>
      </w:r>
    </w:p>
    <w:p w:rsidR="00243016" w:rsidRDefault="00243016" w:rsidP="00243016">
      <w:pPr>
        <w:shd w:val="clear" w:color="auto" w:fill="FFFFFF" w:themeFill="background1"/>
        <w:tabs>
          <w:tab w:val="right" w:pos="426"/>
        </w:tabs>
        <w:spacing w:before="120"/>
        <w:rPr>
          <w:b/>
          <w:lang w:eastAsia="ru-RU"/>
        </w:rPr>
      </w:pPr>
      <w:r>
        <w:rPr>
          <w:b/>
          <w:lang w:eastAsia="ru-RU"/>
        </w:rPr>
        <w:t>32.</w:t>
      </w:r>
      <w:r w:rsidRPr="009423FB">
        <w:rPr>
          <w:b/>
          <w:lang w:eastAsia="ru-RU"/>
        </w:rPr>
        <w:t xml:space="preserve">Respectivul contract se referă la un proiectși/sau program finanțat din fonduri ale </w:t>
      </w:r>
    </w:p>
    <w:p w:rsidR="00243016" w:rsidRPr="009423FB" w:rsidRDefault="00243016" w:rsidP="00243016">
      <w:pPr>
        <w:shd w:val="clear" w:color="auto" w:fill="FFFFFF" w:themeFill="background1"/>
        <w:tabs>
          <w:tab w:val="right" w:pos="426"/>
        </w:tabs>
        <w:spacing w:before="120"/>
        <w:rPr>
          <w:b/>
          <w:lang w:eastAsia="ru-RU"/>
        </w:rPr>
      </w:pPr>
      <w:r>
        <w:rPr>
          <w:b/>
          <w:lang w:eastAsia="ru-RU"/>
        </w:rPr>
        <w:t xml:space="preserve">     </w:t>
      </w:r>
      <w:r w:rsidRPr="009423FB">
        <w:rPr>
          <w:b/>
          <w:lang w:eastAsia="ru-RU"/>
        </w:rPr>
        <w:t xml:space="preserve">UniuniiEuropene:                                           </w:t>
      </w:r>
      <w:r w:rsidRPr="009423FB">
        <w:rPr>
          <w:u w:val="single"/>
          <w:lang w:eastAsia="ru-RU"/>
        </w:rPr>
        <w:t>nu se aplică</w:t>
      </w:r>
    </w:p>
    <w:p w:rsidR="00243016" w:rsidRPr="00FF430B" w:rsidRDefault="00243016" w:rsidP="00243016">
      <w:pPr>
        <w:shd w:val="clear" w:color="auto" w:fill="FFFFFF" w:themeFill="background1"/>
        <w:tabs>
          <w:tab w:val="right" w:pos="426"/>
        </w:tabs>
        <w:ind w:left="1980"/>
        <w:contextualSpacing/>
        <w:jc w:val="center"/>
        <w:rPr>
          <w:sz w:val="20"/>
          <w:lang w:eastAsia="ru-RU"/>
        </w:rPr>
      </w:pPr>
      <w:r w:rsidRPr="00FF430B">
        <w:rPr>
          <w:sz w:val="20"/>
          <w:lang w:eastAsia="ru-RU"/>
        </w:rPr>
        <w:t>(se specificădenumireaproiectuluiși/sauprogramului)</w:t>
      </w:r>
    </w:p>
    <w:p w:rsidR="00243016" w:rsidRPr="00E96AD2" w:rsidRDefault="00243016" w:rsidP="00243016">
      <w:pPr>
        <w:shd w:val="clear" w:color="auto" w:fill="FFFFFF" w:themeFill="background1"/>
        <w:tabs>
          <w:tab w:val="right" w:pos="426"/>
        </w:tabs>
        <w:spacing w:before="120"/>
        <w:rPr>
          <w:b/>
          <w:lang w:eastAsia="ru-RU"/>
        </w:rPr>
      </w:pPr>
      <w:r>
        <w:rPr>
          <w:b/>
          <w:lang w:eastAsia="ru-RU"/>
        </w:rPr>
        <w:t>33.</w:t>
      </w:r>
      <w:r w:rsidRPr="00E96AD2">
        <w:rPr>
          <w:b/>
          <w:lang w:eastAsia="ru-RU"/>
        </w:rPr>
        <w:t xml:space="preserve">Denumirea și adresa organismului competent de soluționare a contestațiilor: </w:t>
      </w:r>
    </w:p>
    <w:p w:rsidR="00243016" w:rsidRPr="00FF430B" w:rsidRDefault="00243016" w:rsidP="00243016">
      <w:pPr>
        <w:shd w:val="clear" w:color="auto" w:fill="FFFFFF" w:themeFill="background1"/>
        <w:tabs>
          <w:tab w:val="right" w:pos="426"/>
        </w:tabs>
        <w:ind w:left="450"/>
        <w:rPr>
          <w:b/>
          <w:i/>
          <w:lang w:eastAsia="ru-RU"/>
        </w:rPr>
      </w:pPr>
      <w:r w:rsidRPr="00FF430B">
        <w:rPr>
          <w:b/>
          <w:i/>
          <w:lang w:eastAsia="ru-RU"/>
        </w:rPr>
        <w:t>Agenția</w:t>
      </w:r>
      <w:r>
        <w:rPr>
          <w:b/>
          <w:i/>
          <w:lang w:eastAsia="ru-RU"/>
        </w:rPr>
        <w:t xml:space="preserve"> </w:t>
      </w:r>
      <w:r w:rsidRPr="00FF430B">
        <w:rPr>
          <w:b/>
          <w:i/>
          <w:lang w:eastAsia="ru-RU"/>
        </w:rPr>
        <w:t>Națională</w:t>
      </w:r>
      <w:r>
        <w:rPr>
          <w:b/>
          <w:i/>
          <w:lang w:eastAsia="ru-RU"/>
        </w:rPr>
        <w:t xml:space="preserve"> </w:t>
      </w:r>
      <w:r w:rsidRPr="00FF430B">
        <w:rPr>
          <w:b/>
          <w:i/>
          <w:lang w:eastAsia="ru-RU"/>
        </w:rPr>
        <w:t>pentru</w:t>
      </w:r>
      <w:r>
        <w:rPr>
          <w:b/>
          <w:i/>
          <w:lang w:eastAsia="ru-RU"/>
        </w:rPr>
        <w:t xml:space="preserve"> </w:t>
      </w:r>
      <w:r w:rsidRPr="00FF430B">
        <w:rPr>
          <w:b/>
          <w:i/>
          <w:lang w:eastAsia="ru-RU"/>
        </w:rPr>
        <w:t>Soluționarea</w:t>
      </w:r>
      <w:r>
        <w:rPr>
          <w:b/>
          <w:i/>
          <w:lang w:eastAsia="ru-RU"/>
        </w:rPr>
        <w:t xml:space="preserve"> </w:t>
      </w:r>
      <w:r w:rsidRPr="00FF430B">
        <w:rPr>
          <w:b/>
          <w:i/>
          <w:lang w:eastAsia="ru-RU"/>
        </w:rPr>
        <w:t>Contestațiilor</w:t>
      </w:r>
    </w:p>
    <w:p w:rsidR="00243016" w:rsidRPr="00FF430B" w:rsidRDefault="00243016" w:rsidP="00243016">
      <w:pPr>
        <w:shd w:val="clear" w:color="auto" w:fill="FFFFFF" w:themeFill="background1"/>
        <w:tabs>
          <w:tab w:val="right" w:pos="426"/>
        </w:tabs>
        <w:ind w:left="450"/>
        <w:rPr>
          <w:b/>
          <w:i/>
          <w:lang w:eastAsia="ru-RU"/>
        </w:rPr>
      </w:pPr>
      <w:r w:rsidRPr="00FF430B">
        <w:rPr>
          <w:b/>
          <w:i/>
          <w:lang w:eastAsia="ru-RU"/>
        </w:rPr>
        <w:t>Adresa: mun. Chișinău, bd. Ștefan</w:t>
      </w:r>
      <w:r>
        <w:rPr>
          <w:b/>
          <w:i/>
          <w:lang w:eastAsia="ru-RU"/>
        </w:rPr>
        <w:t xml:space="preserve"> </w:t>
      </w:r>
      <w:r w:rsidRPr="00FF430B">
        <w:rPr>
          <w:b/>
          <w:i/>
          <w:lang w:eastAsia="ru-RU"/>
        </w:rPr>
        <w:t>cel Mare și</w:t>
      </w:r>
      <w:r>
        <w:rPr>
          <w:b/>
          <w:i/>
          <w:lang w:eastAsia="ru-RU"/>
        </w:rPr>
        <w:t xml:space="preserve"> </w:t>
      </w:r>
      <w:r w:rsidRPr="00FF430B">
        <w:rPr>
          <w:b/>
          <w:i/>
          <w:lang w:eastAsia="ru-RU"/>
        </w:rPr>
        <w:t>Sfânt nr.124 (et.4), MD 2001;</w:t>
      </w:r>
    </w:p>
    <w:p w:rsidR="00243016" w:rsidRPr="00FF430B" w:rsidRDefault="00243016" w:rsidP="00243016">
      <w:pPr>
        <w:shd w:val="clear" w:color="auto" w:fill="FFFFFF" w:themeFill="background1"/>
        <w:tabs>
          <w:tab w:val="right" w:pos="426"/>
        </w:tabs>
        <w:ind w:left="450"/>
        <w:rPr>
          <w:b/>
          <w:i/>
          <w:lang w:eastAsia="ru-RU"/>
        </w:rPr>
      </w:pPr>
      <w:r w:rsidRPr="00FF430B">
        <w:rPr>
          <w:b/>
          <w:i/>
          <w:lang w:eastAsia="ru-RU"/>
        </w:rPr>
        <w:t>Tel/Fax/email:022-820 652, 022 820-651, contestatii@ansc.md</w:t>
      </w:r>
    </w:p>
    <w:p w:rsidR="00243016" w:rsidRDefault="00243016" w:rsidP="00243016">
      <w:pPr>
        <w:shd w:val="clear" w:color="auto" w:fill="FFFFFF" w:themeFill="background1"/>
        <w:tabs>
          <w:tab w:val="right" w:pos="426"/>
        </w:tabs>
        <w:spacing w:before="120"/>
        <w:rPr>
          <w:b/>
          <w:lang w:eastAsia="ru-RU"/>
        </w:rPr>
      </w:pPr>
      <w:r>
        <w:rPr>
          <w:b/>
          <w:lang w:eastAsia="ru-RU"/>
        </w:rPr>
        <w:t>34.</w:t>
      </w:r>
      <w:r w:rsidRPr="00E96AD2">
        <w:rPr>
          <w:b/>
          <w:lang w:eastAsia="ru-RU"/>
        </w:rPr>
        <w:t xml:space="preserve">Data (datele) și referința (referințele) publicărilor anterioare în Jurnalul Oficial al Uniunii </w:t>
      </w:r>
      <w:r>
        <w:rPr>
          <w:b/>
          <w:lang w:eastAsia="ru-RU"/>
        </w:rPr>
        <w:t xml:space="preserve">  </w:t>
      </w:r>
    </w:p>
    <w:p w:rsidR="00243016" w:rsidRDefault="00243016" w:rsidP="00243016">
      <w:pPr>
        <w:shd w:val="clear" w:color="auto" w:fill="FFFFFF" w:themeFill="background1"/>
        <w:tabs>
          <w:tab w:val="right" w:pos="426"/>
        </w:tabs>
        <w:spacing w:before="120"/>
        <w:rPr>
          <w:b/>
          <w:lang w:eastAsia="ru-RU"/>
        </w:rPr>
      </w:pPr>
      <w:r>
        <w:rPr>
          <w:b/>
          <w:lang w:eastAsia="ru-RU"/>
        </w:rPr>
        <w:t xml:space="preserve">     </w:t>
      </w:r>
      <w:r w:rsidRPr="00E96AD2">
        <w:rPr>
          <w:b/>
          <w:lang w:eastAsia="ru-RU"/>
        </w:rPr>
        <w:t xml:space="preserve">Europene privind contractul (contractele) la care se referă anunțul respectiv (dacă este </w:t>
      </w:r>
    </w:p>
    <w:p w:rsidR="00243016" w:rsidRDefault="00243016" w:rsidP="00243016">
      <w:pPr>
        <w:shd w:val="clear" w:color="auto" w:fill="FFFFFF" w:themeFill="background1"/>
        <w:tabs>
          <w:tab w:val="right" w:pos="426"/>
        </w:tabs>
        <w:spacing w:before="120"/>
        <w:rPr>
          <w:b/>
          <w:lang w:eastAsia="ru-RU"/>
        </w:rPr>
      </w:pPr>
      <w:r>
        <w:rPr>
          <w:b/>
          <w:lang w:eastAsia="ru-RU"/>
        </w:rPr>
        <w:t xml:space="preserve">     </w:t>
      </w:r>
      <w:r w:rsidRPr="00E96AD2">
        <w:rPr>
          <w:b/>
          <w:lang w:eastAsia="ru-RU"/>
        </w:rPr>
        <w:t xml:space="preserve">cazul):  </w:t>
      </w:r>
      <w:r w:rsidRPr="00E96AD2">
        <w:rPr>
          <w:u w:val="single"/>
          <w:lang w:eastAsia="ru-RU"/>
        </w:rPr>
        <w:t xml:space="preserve"> nu se aplică</w:t>
      </w:r>
    </w:p>
    <w:p w:rsidR="00243016" w:rsidRPr="00E96AD2" w:rsidRDefault="00243016" w:rsidP="00243016">
      <w:pPr>
        <w:shd w:val="clear" w:color="auto" w:fill="FFFFFF" w:themeFill="background1"/>
        <w:tabs>
          <w:tab w:val="right" w:pos="426"/>
        </w:tabs>
        <w:spacing w:before="120"/>
        <w:rPr>
          <w:b/>
          <w:lang w:eastAsia="ru-RU"/>
        </w:rPr>
      </w:pPr>
      <w:r>
        <w:rPr>
          <w:b/>
          <w:lang w:eastAsia="ru-RU"/>
        </w:rPr>
        <w:t>35.</w:t>
      </w:r>
      <w:r w:rsidRPr="00E96AD2">
        <w:rPr>
          <w:b/>
          <w:lang w:eastAsia="ru-RU"/>
        </w:rPr>
        <w:t>În cazul achizițiilor periodice, calendarul</w:t>
      </w:r>
      <w:r>
        <w:rPr>
          <w:b/>
          <w:lang w:eastAsia="ru-RU"/>
        </w:rPr>
        <w:t xml:space="preserve"> estimat</w:t>
      </w:r>
      <w:r w:rsidRPr="00E96AD2">
        <w:rPr>
          <w:b/>
          <w:lang w:eastAsia="ru-RU"/>
        </w:rPr>
        <w:t xml:space="preserve"> pentru publicarea anunțurilor viitoare</w:t>
      </w:r>
      <w:r w:rsidRPr="00E96AD2">
        <w:rPr>
          <w:b/>
          <w:shd w:val="clear" w:color="auto" w:fill="FFFFFF" w:themeFill="background1"/>
          <w:lang w:eastAsia="ru-RU"/>
        </w:rPr>
        <w:t>:</w:t>
      </w:r>
      <w:r w:rsidRPr="00E96AD2">
        <w:rPr>
          <w:u w:val="single"/>
          <w:lang w:eastAsia="ru-RU"/>
        </w:rPr>
        <w:t xml:space="preserve"> nu se aplică</w:t>
      </w:r>
    </w:p>
    <w:p w:rsidR="00243016" w:rsidRDefault="00243016" w:rsidP="00243016">
      <w:pPr>
        <w:shd w:val="clear" w:color="auto" w:fill="FFFFFF" w:themeFill="background1"/>
        <w:tabs>
          <w:tab w:val="right" w:pos="426"/>
        </w:tabs>
        <w:spacing w:before="120"/>
        <w:rPr>
          <w:b/>
          <w:lang w:eastAsia="ru-RU"/>
        </w:rPr>
      </w:pPr>
      <w:r>
        <w:rPr>
          <w:b/>
          <w:lang w:eastAsia="ru-RU"/>
        </w:rPr>
        <w:t>36.</w:t>
      </w:r>
      <w:r w:rsidRPr="00E96AD2">
        <w:rPr>
          <w:b/>
          <w:lang w:eastAsia="ru-RU"/>
        </w:rPr>
        <w:t>Data publicării anunțului de intenție sau, după</w:t>
      </w:r>
      <w:r>
        <w:rPr>
          <w:b/>
          <w:lang w:eastAsia="ru-RU"/>
        </w:rPr>
        <w:t xml:space="preserve"> </w:t>
      </w:r>
      <w:r w:rsidRPr="00E96AD2">
        <w:rPr>
          <w:b/>
          <w:lang w:eastAsia="ru-RU"/>
        </w:rPr>
        <w:t xml:space="preserve">caz, precizarea că nu a fost publicat un astfel de </w:t>
      </w:r>
      <w:r w:rsidRPr="00E96AD2">
        <w:rPr>
          <w:b/>
          <w:shd w:val="clear" w:color="auto" w:fill="FFFFFF" w:themeFill="background1"/>
          <w:lang w:eastAsia="ru-RU"/>
        </w:rPr>
        <w:t>anunţ:____</w:t>
      </w:r>
      <w:r w:rsidRPr="00284BE3">
        <w:rPr>
          <w:u w:val="single"/>
          <w:shd w:val="clear" w:color="auto" w:fill="FFFFFF" w:themeFill="background1"/>
          <w:lang w:eastAsia="ru-RU"/>
        </w:rPr>
        <w:t>nu se aplică________________________________________</w:t>
      </w:r>
    </w:p>
    <w:p w:rsidR="00243016" w:rsidRPr="00FF430B" w:rsidRDefault="00243016" w:rsidP="00243016">
      <w:pPr>
        <w:shd w:val="clear" w:color="auto" w:fill="FFFFFF" w:themeFill="background1"/>
        <w:tabs>
          <w:tab w:val="right" w:pos="426"/>
        </w:tabs>
        <w:spacing w:before="120"/>
        <w:rPr>
          <w:b/>
          <w:lang w:eastAsia="ru-RU"/>
        </w:rPr>
      </w:pPr>
      <w:r>
        <w:rPr>
          <w:b/>
          <w:lang w:eastAsia="ru-RU"/>
        </w:rPr>
        <w:t>37.</w:t>
      </w:r>
      <w:r w:rsidRPr="00FF430B">
        <w:rPr>
          <w:b/>
          <w:lang w:eastAsia="ru-RU"/>
        </w:rPr>
        <w:t>Data transmiterii</w:t>
      </w:r>
      <w:r>
        <w:rPr>
          <w:b/>
          <w:lang w:eastAsia="ru-RU"/>
        </w:rPr>
        <w:t xml:space="preserve"> </w:t>
      </w:r>
      <w:r w:rsidRPr="00FF430B">
        <w:rPr>
          <w:b/>
          <w:lang w:eastAsia="ru-RU"/>
        </w:rPr>
        <w:t>spre</w:t>
      </w:r>
      <w:r>
        <w:rPr>
          <w:b/>
          <w:lang w:eastAsia="ru-RU"/>
        </w:rPr>
        <w:t xml:space="preserve"> </w:t>
      </w:r>
      <w:r w:rsidRPr="00FF430B">
        <w:rPr>
          <w:b/>
          <w:lang w:eastAsia="ru-RU"/>
        </w:rPr>
        <w:t>publicare a anunțului de participar</w:t>
      </w:r>
      <w:r w:rsidRPr="00FF430B">
        <w:rPr>
          <w:b/>
          <w:shd w:val="clear" w:color="auto" w:fill="FFFFFF" w:themeFill="background1"/>
          <w:lang w:eastAsia="ru-RU"/>
        </w:rPr>
        <w:t>e</w:t>
      </w:r>
      <w:r>
        <w:rPr>
          <w:b/>
          <w:shd w:val="clear" w:color="auto" w:fill="FFFFFF" w:themeFill="background1"/>
          <w:lang w:eastAsia="ru-RU"/>
        </w:rPr>
        <w:t>:_</w:t>
      </w:r>
      <w:r w:rsidRPr="00284BE3">
        <w:rPr>
          <w:u w:val="single"/>
          <w:shd w:val="clear" w:color="auto" w:fill="FFFFFF" w:themeFill="background1"/>
          <w:lang w:eastAsia="ru-RU"/>
        </w:rPr>
        <w:t>31.03.2022</w:t>
      </w:r>
      <w:r w:rsidRPr="00284BE3">
        <w:rPr>
          <w:shd w:val="clear" w:color="auto" w:fill="FFFFFF" w:themeFill="background1"/>
          <w:lang w:eastAsia="ru-RU"/>
        </w:rPr>
        <w:t>_</w:t>
      </w:r>
    </w:p>
    <w:p w:rsidR="00243016" w:rsidRPr="00E96AD2" w:rsidRDefault="00243016" w:rsidP="00243016">
      <w:pPr>
        <w:shd w:val="clear" w:color="auto" w:fill="FFFFFF" w:themeFill="background1"/>
        <w:tabs>
          <w:tab w:val="right" w:pos="426"/>
        </w:tabs>
        <w:spacing w:before="120"/>
        <w:rPr>
          <w:b/>
          <w:lang w:eastAsia="ru-RU"/>
        </w:rPr>
      </w:pPr>
      <w:r>
        <w:rPr>
          <w:b/>
          <w:lang w:eastAsia="ru-RU"/>
        </w:rPr>
        <w:t>38.</w:t>
      </w:r>
      <w:r w:rsidRPr="00E96AD2">
        <w:rPr>
          <w:b/>
          <w:lang w:eastAsia="ru-RU"/>
        </w:rPr>
        <w:t>În cadrul procedurii de achiziție publică se vautiliza/accepta:</w:t>
      </w:r>
    </w:p>
    <w:p w:rsidR="00243016" w:rsidRPr="00FF430B" w:rsidRDefault="00243016" w:rsidP="0024301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243016" w:rsidTr="00243016">
        <w:tc>
          <w:tcPr>
            <w:tcW w:w="5305" w:type="dxa"/>
            <w:shd w:val="clear" w:color="auto" w:fill="FFFFFF"/>
          </w:tcPr>
          <w:p w:rsidR="00243016" w:rsidRPr="00F445B3" w:rsidRDefault="00243016" w:rsidP="00243016">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243016" w:rsidRPr="00F445B3" w:rsidRDefault="00243016" w:rsidP="00243016">
            <w:pPr>
              <w:shd w:val="clear" w:color="auto" w:fill="FFFFFF" w:themeFill="background1"/>
              <w:tabs>
                <w:tab w:val="right" w:pos="426"/>
              </w:tabs>
              <w:rPr>
                <w:b/>
                <w:lang w:eastAsia="ru-RU"/>
              </w:rPr>
            </w:pPr>
            <w:r w:rsidRPr="00F445B3">
              <w:rPr>
                <w:b/>
                <w:lang w:eastAsia="ru-RU"/>
              </w:rPr>
              <w:t>Se va utiliza/accepta sau nu</w:t>
            </w:r>
          </w:p>
        </w:tc>
      </w:tr>
      <w:tr w:rsidR="00243016" w:rsidTr="00243016">
        <w:tc>
          <w:tcPr>
            <w:tcW w:w="5305" w:type="dxa"/>
            <w:shd w:val="clear" w:color="auto" w:fill="FFFFFF"/>
          </w:tcPr>
          <w:p w:rsidR="00243016" w:rsidRPr="00F445B3" w:rsidRDefault="00243016" w:rsidP="00243016">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243016" w:rsidRPr="00F445B3" w:rsidRDefault="00243016" w:rsidP="00243016">
            <w:pPr>
              <w:shd w:val="clear" w:color="auto" w:fill="FFFFFF" w:themeFill="background1"/>
              <w:tabs>
                <w:tab w:val="right" w:pos="426"/>
              </w:tabs>
              <w:rPr>
                <w:lang w:eastAsia="ru-RU"/>
              </w:rPr>
            </w:pPr>
            <w:r>
              <w:rPr>
                <w:lang w:eastAsia="ru-RU"/>
              </w:rPr>
              <w:t>Se va utiliza</w:t>
            </w:r>
          </w:p>
        </w:tc>
      </w:tr>
      <w:tr w:rsidR="00243016" w:rsidTr="00243016">
        <w:tc>
          <w:tcPr>
            <w:tcW w:w="5305" w:type="dxa"/>
            <w:shd w:val="clear" w:color="auto" w:fill="FFFFFF"/>
          </w:tcPr>
          <w:p w:rsidR="00243016" w:rsidRPr="00F445B3" w:rsidRDefault="00243016" w:rsidP="00243016">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243016" w:rsidRDefault="00243016" w:rsidP="00243016">
            <w:r w:rsidRPr="00046247">
              <w:rPr>
                <w:lang w:eastAsia="ru-RU"/>
              </w:rPr>
              <w:t>Se va utiliza</w:t>
            </w:r>
          </w:p>
        </w:tc>
      </w:tr>
      <w:tr w:rsidR="00243016" w:rsidTr="00243016">
        <w:tc>
          <w:tcPr>
            <w:tcW w:w="5305" w:type="dxa"/>
            <w:shd w:val="clear" w:color="auto" w:fill="FFFFFF"/>
          </w:tcPr>
          <w:p w:rsidR="00243016" w:rsidRPr="00F445B3" w:rsidRDefault="00243016" w:rsidP="00243016">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243016" w:rsidRDefault="00243016" w:rsidP="00243016">
            <w:r w:rsidRPr="00046247">
              <w:rPr>
                <w:lang w:eastAsia="ru-RU"/>
              </w:rPr>
              <w:t>Se va utiliza</w:t>
            </w:r>
          </w:p>
        </w:tc>
      </w:tr>
      <w:tr w:rsidR="00243016" w:rsidTr="00243016">
        <w:trPr>
          <w:trHeight w:val="77"/>
        </w:trPr>
        <w:tc>
          <w:tcPr>
            <w:tcW w:w="5305" w:type="dxa"/>
            <w:shd w:val="clear" w:color="auto" w:fill="FFFFFF"/>
          </w:tcPr>
          <w:p w:rsidR="00243016" w:rsidRPr="00F445B3" w:rsidRDefault="00243016" w:rsidP="00243016">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243016" w:rsidRDefault="00243016" w:rsidP="00243016">
            <w:r w:rsidRPr="00046247">
              <w:rPr>
                <w:lang w:eastAsia="ru-RU"/>
              </w:rPr>
              <w:t>Se va utiliza</w:t>
            </w:r>
          </w:p>
        </w:tc>
      </w:tr>
    </w:tbl>
    <w:p w:rsidR="00243016" w:rsidRPr="00E96AD2" w:rsidRDefault="00243016" w:rsidP="00243016">
      <w:pPr>
        <w:shd w:val="clear" w:color="auto" w:fill="FFFFFF" w:themeFill="background1"/>
        <w:tabs>
          <w:tab w:val="right" w:pos="426"/>
        </w:tabs>
        <w:spacing w:before="120"/>
        <w:rPr>
          <w:b/>
          <w:lang w:eastAsia="ru-RU"/>
        </w:rPr>
      </w:pPr>
      <w:r>
        <w:rPr>
          <w:b/>
          <w:lang w:eastAsia="ru-RU"/>
        </w:rPr>
        <w:t>39.</w:t>
      </w:r>
      <w:r w:rsidRPr="00E96AD2">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E96AD2">
        <w:rPr>
          <w:u w:val="single"/>
          <w:shd w:val="clear" w:color="auto" w:fill="FFFFFF" w:themeFill="background1"/>
          <w:lang w:eastAsia="ru-RU"/>
        </w:rPr>
        <w:t>nu</w:t>
      </w:r>
    </w:p>
    <w:p w:rsidR="00243016" w:rsidRPr="00FF430B" w:rsidRDefault="00243016" w:rsidP="00243016">
      <w:pPr>
        <w:shd w:val="clear" w:color="auto" w:fill="FFFFFF" w:themeFill="background1"/>
        <w:tabs>
          <w:tab w:val="right" w:pos="426"/>
        </w:tabs>
        <w:ind w:left="3960"/>
        <w:contextualSpacing/>
        <w:rPr>
          <w:sz w:val="20"/>
          <w:lang w:eastAsia="ru-RU"/>
        </w:rPr>
      </w:pPr>
      <w:r>
        <w:rPr>
          <w:sz w:val="20"/>
          <w:lang w:eastAsia="ru-RU"/>
        </w:rPr>
        <w:t xml:space="preserve">    </w:t>
      </w:r>
      <w:r w:rsidRPr="00FF430B">
        <w:rPr>
          <w:sz w:val="20"/>
          <w:lang w:eastAsia="ru-RU"/>
        </w:rPr>
        <w:t>(se</w:t>
      </w:r>
      <w:r>
        <w:rPr>
          <w:sz w:val="20"/>
          <w:lang w:eastAsia="ru-RU"/>
        </w:rPr>
        <w:t xml:space="preserve"> </w:t>
      </w:r>
      <w:r w:rsidRPr="00FF430B">
        <w:rPr>
          <w:sz w:val="20"/>
          <w:lang w:eastAsia="ru-RU"/>
        </w:rPr>
        <w:t>specifică da sau nu)</w:t>
      </w:r>
    </w:p>
    <w:p w:rsidR="00243016" w:rsidRPr="00E96AD2" w:rsidRDefault="00243016" w:rsidP="00243016">
      <w:pPr>
        <w:shd w:val="clear" w:color="auto" w:fill="FFFFFF" w:themeFill="background1"/>
        <w:tabs>
          <w:tab w:val="right" w:pos="426"/>
        </w:tabs>
        <w:spacing w:before="120"/>
        <w:rPr>
          <w:u w:val="single"/>
          <w:lang w:eastAsia="ru-RU"/>
        </w:rPr>
      </w:pPr>
      <w:r>
        <w:rPr>
          <w:b/>
          <w:lang w:eastAsia="ru-RU"/>
        </w:rPr>
        <w:t>40.</w:t>
      </w:r>
      <w:r w:rsidRPr="00FF430B">
        <w:rPr>
          <w:b/>
          <w:lang w:eastAsia="ru-RU"/>
        </w:rPr>
        <w:t>Alte informații</w:t>
      </w:r>
      <w:r>
        <w:rPr>
          <w:b/>
          <w:lang w:eastAsia="ru-RU"/>
        </w:rPr>
        <w:t xml:space="preserve"> </w:t>
      </w:r>
      <w:r w:rsidRPr="00FF430B">
        <w:rPr>
          <w:b/>
          <w:lang w:eastAsia="ru-RU"/>
        </w:rPr>
        <w:t xml:space="preserve">relevante: </w:t>
      </w:r>
      <w:r>
        <w:rPr>
          <w:b/>
          <w:shd w:val="clear" w:color="auto" w:fill="FFFFFF" w:themeFill="background1"/>
          <w:lang w:eastAsia="ru-RU"/>
        </w:rPr>
        <w:t xml:space="preserve">                              </w:t>
      </w:r>
      <w:r>
        <w:rPr>
          <w:u w:val="single"/>
          <w:shd w:val="clear" w:color="auto" w:fill="FFFFFF" w:themeFill="background1"/>
          <w:lang w:eastAsia="ru-RU"/>
        </w:rPr>
        <w:t>nu.</w:t>
      </w:r>
    </w:p>
    <w:p w:rsidR="00243016" w:rsidRPr="00FF430B" w:rsidRDefault="00243016" w:rsidP="00243016">
      <w:pPr>
        <w:shd w:val="clear" w:color="auto" w:fill="FFFFFF" w:themeFill="background1"/>
        <w:spacing w:before="120" w:after="120"/>
        <w:rPr>
          <w:b/>
          <w:lang w:eastAsia="ru-RU"/>
        </w:rPr>
      </w:pPr>
    </w:p>
    <w:p w:rsidR="00243016" w:rsidRPr="00FF430B" w:rsidRDefault="00243016" w:rsidP="00243016">
      <w:pPr>
        <w:shd w:val="clear" w:color="auto" w:fill="FFFFFF" w:themeFill="background1"/>
        <w:spacing w:before="120" w:after="120"/>
        <w:rPr>
          <w:b/>
          <w:lang w:eastAsia="ru-RU"/>
        </w:rPr>
      </w:pPr>
    </w:p>
    <w:p w:rsidR="00243016" w:rsidRPr="00FF430B" w:rsidRDefault="00243016" w:rsidP="0024301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Conducătorul</w:t>
      </w:r>
      <w:r>
        <w:rPr>
          <w:b/>
          <w:lang w:eastAsia="ru-RU"/>
        </w:rPr>
        <w:t xml:space="preserve"> </w:t>
      </w:r>
      <w:r w:rsidRPr="00FF430B">
        <w:rPr>
          <w:b/>
          <w:lang w:eastAsia="ru-RU"/>
        </w:rPr>
        <w:t xml:space="preserve">grupului de lucru: </w:t>
      </w:r>
      <w:r>
        <w:rPr>
          <w:b/>
          <w:lang w:eastAsia="ru-RU"/>
        </w:rPr>
        <w:t xml:space="preserve">       </w:t>
      </w:r>
      <w:r w:rsidRPr="003F3751">
        <w:rPr>
          <w:b/>
          <w:u w:val="single"/>
          <w:lang w:eastAsia="ru-RU"/>
        </w:rPr>
        <w:t>Goncearenco Anatolie</w:t>
      </w:r>
      <w:r w:rsidRPr="003F3751">
        <w:rPr>
          <w:b/>
          <w:shd w:val="clear" w:color="auto" w:fill="FFFFFF" w:themeFill="background1"/>
          <w:lang w:eastAsia="ru-RU"/>
        </w:rPr>
        <w:t xml:space="preserve">  / _________  /</w:t>
      </w:r>
      <w:r>
        <w:rPr>
          <w:b/>
          <w:shd w:val="clear" w:color="auto" w:fill="FFFFFF" w:themeFill="background1"/>
          <w:lang w:eastAsia="ru-RU"/>
        </w:rPr>
        <w:t xml:space="preserve">                L.Ş.</w:t>
      </w:r>
    </w:p>
    <w:p w:rsidR="00243016" w:rsidRPr="00FF430B" w:rsidRDefault="00243016" w:rsidP="00243016">
      <w:pPr>
        <w:tabs>
          <w:tab w:val="decimal" w:pos="8364"/>
        </w:tabs>
        <w:spacing w:line="276" w:lineRule="auto"/>
        <w:ind w:right="-144"/>
        <w:jc w:val="center"/>
        <w:rPr>
          <w:b/>
          <w:bCs/>
          <w:color w:val="000000"/>
        </w:rPr>
      </w:pPr>
    </w:p>
    <w:p w:rsidR="00243016" w:rsidRPr="00FF430B" w:rsidRDefault="00243016" w:rsidP="00243016">
      <w:pPr>
        <w:tabs>
          <w:tab w:val="decimal" w:pos="8364"/>
        </w:tabs>
        <w:spacing w:line="276" w:lineRule="auto"/>
        <w:ind w:right="-144"/>
        <w:jc w:val="center"/>
        <w:rPr>
          <w:b/>
          <w:bCs/>
          <w:color w:val="000000"/>
        </w:rPr>
      </w:pPr>
    </w:p>
    <w:p w:rsidR="00243016" w:rsidRDefault="00243016" w:rsidP="00243016">
      <w:pPr>
        <w:tabs>
          <w:tab w:val="left" w:pos="360"/>
          <w:tab w:val="left" w:pos="567"/>
        </w:tabs>
        <w:outlineLvl w:val="2"/>
        <w:rPr>
          <w:rFonts w:eastAsia="PMingLiU"/>
          <w:b/>
          <w:lang w:eastAsia="zh-CN"/>
        </w:rPr>
      </w:pPr>
    </w:p>
    <w:p w:rsidR="00243016" w:rsidRDefault="00243016" w:rsidP="00243016">
      <w:pPr>
        <w:tabs>
          <w:tab w:val="left" w:pos="360"/>
          <w:tab w:val="left" w:pos="567"/>
        </w:tabs>
        <w:outlineLvl w:val="2"/>
        <w:rPr>
          <w:rFonts w:eastAsia="PMingLiU"/>
          <w:b/>
          <w:lang w:eastAsia="zh-CN"/>
        </w:rPr>
      </w:pPr>
    </w:p>
    <w:p w:rsidR="00243016" w:rsidRDefault="00243016" w:rsidP="00243016">
      <w:pPr>
        <w:tabs>
          <w:tab w:val="left" w:pos="360"/>
          <w:tab w:val="left" w:pos="567"/>
        </w:tabs>
        <w:outlineLvl w:val="2"/>
        <w:rPr>
          <w:rFonts w:eastAsia="PMingLiU"/>
          <w:b/>
          <w:lang w:eastAsia="zh-CN"/>
        </w:rPr>
      </w:pPr>
    </w:p>
    <w:p w:rsidR="00243016" w:rsidRDefault="00243016" w:rsidP="00243016">
      <w:pPr>
        <w:tabs>
          <w:tab w:val="left" w:pos="360"/>
          <w:tab w:val="left" w:pos="567"/>
        </w:tabs>
        <w:outlineLvl w:val="2"/>
        <w:rPr>
          <w:rFonts w:eastAsia="PMingLiU"/>
          <w:b/>
          <w:lang w:eastAsia="zh-CN"/>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8D506C" w:rsidRPr="00FF430B" w:rsidRDefault="008D506C"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E014F0" w:rsidRDefault="00E014F0" w:rsidP="00A26B23">
      <w:pPr>
        <w:pStyle w:val="Style3"/>
        <w:tabs>
          <w:tab w:val="left" w:pos="567"/>
        </w:tabs>
        <w:spacing w:before="0" w:beforeAutospacing="0" w:after="0"/>
        <w:ind w:left="0" w:firstLine="0"/>
        <w:rPr>
          <w:rFonts w:eastAsia="PMingLiU"/>
          <w:lang w:eastAsia="zh-CN"/>
        </w:rPr>
      </w:pPr>
    </w:p>
    <w:p w:rsidR="00E014F0" w:rsidRDefault="00E014F0" w:rsidP="00A26B23">
      <w:pPr>
        <w:pStyle w:val="Style3"/>
        <w:tabs>
          <w:tab w:val="left" w:pos="567"/>
        </w:tabs>
        <w:spacing w:before="0" w:beforeAutospacing="0" w:after="0"/>
        <w:ind w:left="0" w:firstLine="0"/>
        <w:rPr>
          <w:rFonts w:eastAsia="PMingLiU"/>
          <w:lang w:eastAsia="zh-CN"/>
        </w:rPr>
      </w:pPr>
    </w:p>
    <w:p w:rsidR="00E014F0" w:rsidRPr="00FF430B" w:rsidRDefault="00E014F0"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E014F0" w:rsidRDefault="00E014F0" w:rsidP="009D62FF">
      <w:pPr>
        <w:jc w:val="both"/>
        <w:rPr>
          <w:rFonts w:eastAsia="Calibri"/>
          <w:i/>
          <w:noProof w:val="0"/>
          <w:bdr w:val="none" w:sz="0" w:space="0" w:color="auto" w:frame="1"/>
          <w:shd w:val="clear" w:color="auto" w:fill="FFFFFF"/>
        </w:rPr>
      </w:pPr>
    </w:p>
    <w:p w:rsidR="00E014F0" w:rsidRDefault="00E014F0" w:rsidP="009D62FF">
      <w:pPr>
        <w:jc w:val="both"/>
        <w:rPr>
          <w:rFonts w:eastAsia="Calibri"/>
          <w:i/>
          <w:noProof w:val="0"/>
          <w:bdr w:val="none" w:sz="0" w:space="0" w:color="auto" w:frame="1"/>
          <w:shd w:val="clear" w:color="auto" w:fill="FFFFFF"/>
        </w:rPr>
      </w:pPr>
    </w:p>
    <w:p w:rsidR="00E014F0" w:rsidRDefault="00E014F0" w:rsidP="009D62FF">
      <w:pPr>
        <w:jc w:val="both"/>
        <w:rPr>
          <w:rFonts w:eastAsia="Calibri"/>
          <w:i/>
          <w:noProof w:val="0"/>
          <w:bdr w:val="none" w:sz="0" w:space="0" w:color="auto" w:frame="1"/>
          <w:shd w:val="clear" w:color="auto" w:fill="FFFFFF"/>
        </w:rPr>
      </w:pPr>
    </w:p>
    <w:p w:rsidR="00E014F0" w:rsidRDefault="00E014F0" w:rsidP="009D62FF">
      <w:pPr>
        <w:jc w:val="both"/>
        <w:rPr>
          <w:rFonts w:eastAsia="Calibri"/>
          <w:i/>
          <w:noProof w:val="0"/>
          <w:bdr w:val="none" w:sz="0" w:space="0" w:color="auto" w:frame="1"/>
          <w:shd w:val="clear" w:color="auto" w:fill="FFFFFF"/>
        </w:rPr>
      </w:pPr>
    </w:p>
    <w:p w:rsidR="00E014F0" w:rsidRDefault="00E014F0" w:rsidP="009D62FF">
      <w:pPr>
        <w:jc w:val="both"/>
        <w:rPr>
          <w:rFonts w:eastAsia="Calibri"/>
          <w:i/>
          <w:noProof w:val="0"/>
          <w:bdr w:val="none" w:sz="0" w:space="0" w:color="auto" w:frame="1"/>
          <w:shd w:val="clear" w:color="auto" w:fill="FFFFFF"/>
        </w:rPr>
      </w:pPr>
    </w:p>
    <w:p w:rsidR="00E014F0" w:rsidRPr="00FF430B" w:rsidRDefault="00E014F0"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Pr="00FF430B" w:rsidRDefault="00E014F0"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2"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3" w:name="_Toc449692096"/>
      <w:bookmarkEnd w:id="52"/>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w:t>
      </w:r>
      <w:r w:rsidRPr="00243016">
        <w:rPr>
          <w:rFonts w:ascii="Times New Roman" w:hAnsi="Times New Roman"/>
          <w:szCs w:val="24"/>
          <w:u w:val="single"/>
        </w:rPr>
        <w:t>__________</w:t>
      </w:r>
      <w:r w:rsidR="00243016" w:rsidRPr="00243016">
        <w:rPr>
          <w:rFonts w:ascii="Times New Roman" w:hAnsi="Times New Roman"/>
          <w:szCs w:val="24"/>
          <w:u w:val="single"/>
        </w:rPr>
        <w:t>Primăria Mărăndeni, raionul Făleşti</w:t>
      </w:r>
      <w:r w:rsidRPr="00243016">
        <w:rPr>
          <w:rFonts w:ascii="Times New Roman" w:hAnsi="Times New Roman"/>
          <w:szCs w:val="24"/>
          <w:u w:val="single"/>
        </w:rPr>
        <w:t>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8D506C">
      <w:pPr>
        <w:jc w:val="both"/>
      </w:pPr>
      <w:r w:rsidRPr="00FF430B">
        <w:t>Ca urmare a anunțului/invitației de participare</w:t>
      </w:r>
      <w:r w:rsidR="00FB1667" w:rsidRPr="00FF430B">
        <w:t>/de pre</w:t>
      </w:r>
      <w:r w:rsidR="00657833" w:rsidRPr="00FF430B">
        <w:t>s</w:t>
      </w:r>
      <w:r w:rsidR="00FB1667" w:rsidRPr="00FF430B">
        <w:t>elecție</w:t>
      </w:r>
      <w:r w:rsidRPr="00FF430B">
        <w:t xml:space="preserve"> apărut în Buletinul </w:t>
      </w:r>
      <w:r w:rsidR="007E463D" w:rsidRPr="00FF430B">
        <w:t>a</w:t>
      </w:r>
      <w:r w:rsidRPr="00FF430B">
        <w:t xml:space="preserve">chizițiilor </w:t>
      </w:r>
      <w:r w:rsidR="007E463D" w:rsidRPr="00FF430B">
        <w:t>p</w:t>
      </w:r>
      <w:r w:rsidRPr="00FF430B">
        <w:t>ublice și/sau Jurnalul Oficial al Uniunii Europene,  nr.</w:t>
      </w:r>
      <w:r w:rsidR="00243016" w:rsidRPr="00243016">
        <w:t xml:space="preserve"> </w:t>
      </w:r>
      <w:hyperlink r:id="rId15" w:tgtFrame="_blank" w:history="1">
        <w:r w:rsidR="008D506C">
          <w:rPr>
            <w:rStyle w:val="af3"/>
            <w:rFonts w:eastAsiaTheme="majorEastAsia"/>
          </w:rPr>
          <w:t>ocds-b3wdp1-MD-1648733754489</w:t>
        </w:r>
      </w:hyperlink>
      <w:r w:rsidR="008D506C">
        <w:t xml:space="preserve"> </w:t>
      </w:r>
      <w:r w:rsidR="00243016">
        <w:t xml:space="preserve"> </w:t>
      </w:r>
      <w:r w:rsidRPr="00FF430B">
        <w:t xml:space="preserve">din . . . . . . . . . . . . . . (ziua/luna/anul),  privind aplicarea procedurii pentru atribuirea contractului </w:t>
      </w:r>
      <w:r w:rsidR="003C02B7" w:rsidRPr="0073474C">
        <w:rPr>
          <w:shd w:val="clear" w:color="auto" w:fill="FFFFFF" w:themeFill="background1"/>
          <w:lang w:eastAsia="ru-RU"/>
        </w:rPr>
        <w:t xml:space="preserve">“Amenajarea teritoriului în faţa </w:t>
      </w:r>
      <w:r w:rsidR="003C02B7">
        <w:rPr>
          <w:shd w:val="clear" w:color="auto" w:fill="FFFFFF" w:themeFill="background1"/>
          <w:lang w:eastAsia="ru-RU"/>
        </w:rPr>
        <w:t>Casei de c</w:t>
      </w:r>
      <w:r w:rsidR="003C02B7" w:rsidRPr="0073474C">
        <w:rPr>
          <w:shd w:val="clear" w:color="auto" w:fill="FFFFFF" w:themeFill="background1"/>
          <w:lang w:eastAsia="ru-RU"/>
        </w:rPr>
        <w:t>ultură din s.Mărăndeni, r.Făleşti</w:t>
      </w:r>
      <w:r w:rsidRPr="00FF430B">
        <w:t xml:space="preserve"> . (denumirea contractului de achiziție publică),  noi . . . . . . . . . . . . . . . . . . . . . . (denumirea/numele ofertantului</w:t>
      </w:r>
      <w:r w:rsidR="00FB1667" w:rsidRPr="00FF430B">
        <w:t>/candidatului</w:t>
      </w:r>
      <w:r w:rsidRPr="00FF430B">
        <w:t xml:space="preserve">), am luat cunoștință de condițiile și </w:t>
      </w:r>
      <w:r w:rsidR="00F24A96" w:rsidRPr="00FF430B">
        <w:t xml:space="preserve">de </w:t>
      </w:r>
      <w:r w:rsidRPr="00FF430B">
        <w:t xml:space="preserve">cerințele expuse în documentația de atribuire și </w:t>
      </w:r>
      <w:r w:rsidR="001B1E45" w:rsidRPr="00FF430B">
        <w:t xml:space="preserve">ne </w:t>
      </w:r>
      <w:r w:rsidRPr="00FF430B">
        <w:t>exprimăm</w:t>
      </w:r>
      <w:r w:rsidR="001B1E45" w:rsidRPr="00FF430B">
        <w:t>,</w:t>
      </w:r>
      <w:r w:rsidRPr="00FF430B">
        <w:t xml:space="preserve">  prin prezenta</w:t>
      </w:r>
      <w:r w:rsidR="001B1E45" w:rsidRPr="00FF430B">
        <w:t>,</w:t>
      </w:r>
      <w:r w:rsidRPr="00FF430B">
        <w:t xml:space="preserve">  interesul de a participa, în calitate de ofertant/candidat,  neav</w:t>
      </w:r>
      <w:r w:rsidR="009C1502" w:rsidRPr="00FF430B">
        <w:t>î</w:t>
      </w:r>
      <w:r w:rsidRPr="00FF430B">
        <w:t xml:space="preserve">nd obiecții la </w:t>
      </w:r>
      <w:r w:rsidR="008B330F" w:rsidRPr="00FF430B">
        <w:t>documentația de atribuire</w:t>
      </w:r>
      <w:r w:rsidRPr="00FF430B">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8D506C" w:rsidRDefault="008D506C" w:rsidP="00950D18">
      <w:pPr>
        <w:pStyle w:val="a7"/>
        <w:tabs>
          <w:tab w:val="left" w:pos="567"/>
        </w:tabs>
        <w:spacing w:line="360" w:lineRule="auto"/>
        <w:rPr>
          <w:rFonts w:ascii="Times New Roman" w:hAnsi="Times New Roman"/>
          <w:szCs w:val="24"/>
        </w:rPr>
      </w:pPr>
    </w:p>
    <w:p w:rsidR="008D506C" w:rsidRPr="00FF430B" w:rsidRDefault="008D506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3C02B7"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w:t>
      </w:r>
      <w:r w:rsidR="003C02B7" w:rsidRPr="00243016">
        <w:rPr>
          <w:rFonts w:ascii="Times New Roman" w:hAnsi="Times New Roman"/>
          <w:szCs w:val="24"/>
          <w:u w:val="single"/>
        </w:rPr>
        <w:t>Primăria Mărăndeni, raionul Făleşti</w:t>
      </w:r>
      <w:r w:rsidR="003C02B7" w:rsidRPr="00FF430B">
        <w:rPr>
          <w:rFonts w:ascii="Times New Roman" w:hAnsi="Times New Roman"/>
          <w:szCs w:val="24"/>
        </w:rPr>
        <w:t xml:space="preserve"> </w:t>
      </w:r>
      <w:r w:rsidRPr="00FF430B">
        <w:rPr>
          <w:rFonts w:ascii="Times New Roman" w:hAnsi="Times New Roman"/>
          <w:szCs w:val="24"/>
        </w:rPr>
        <w:t>_</w:t>
      </w:r>
      <w:r w:rsidR="003C02B7">
        <w:rPr>
          <w:rFonts w:ascii="Times New Roman" w:hAnsi="Times New Roman"/>
          <w:szCs w:val="24"/>
        </w:rPr>
        <w:t>___________________</w:t>
      </w:r>
      <w:r w:rsidRPr="00FF430B">
        <w:rPr>
          <w:rFonts w:ascii="Times New Roman" w:hAnsi="Times New Roman"/>
          <w:szCs w:val="24"/>
        </w:rPr>
        <w:t>__</w:t>
      </w: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3C02B7" w:rsidRDefault="00211C74" w:rsidP="008D506C">
      <w:pPr>
        <w:shd w:val="clear" w:color="auto" w:fill="FFFFFF" w:themeFill="background1"/>
        <w:spacing w:before="120"/>
        <w:jc w:val="both"/>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3C02B7">
        <w:rPr>
          <w:rFonts w:eastAsia="Calibri"/>
        </w:rPr>
        <w:t xml:space="preserve"> </w:t>
      </w:r>
      <w:r w:rsidRPr="00FF430B">
        <w:rPr>
          <w:b/>
          <w:noProof w:val="0"/>
          <w:lang w:eastAsia="ru-RU"/>
        </w:rPr>
        <w:t xml:space="preserve">privind achiziționarea </w:t>
      </w:r>
      <w:r w:rsidR="003C02B7" w:rsidRPr="0073474C">
        <w:rPr>
          <w:shd w:val="clear" w:color="auto" w:fill="FFFFFF" w:themeFill="background1"/>
          <w:lang w:eastAsia="ru-RU"/>
        </w:rPr>
        <w:t xml:space="preserve">“Amenajarea teritoriului în faţa </w:t>
      </w:r>
      <w:r w:rsidR="003C02B7">
        <w:rPr>
          <w:shd w:val="clear" w:color="auto" w:fill="FFFFFF" w:themeFill="background1"/>
          <w:lang w:eastAsia="ru-RU"/>
        </w:rPr>
        <w:t>Casei de c</w:t>
      </w:r>
      <w:r w:rsidR="003C02B7" w:rsidRPr="0073474C">
        <w:rPr>
          <w:shd w:val="clear" w:color="auto" w:fill="FFFFFF" w:themeFill="background1"/>
          <w:lang w:eastAsia="ru-RU"/>
        </w:rPr>
        <w:t>ultură din s.Mărăndeni, r.Făleşti</w:t>
      </w:r>
      <w:r w:rsidR="003C02B7">
        <w:t>”</w:t>
      </w:r>
    </w:p>
    <w:p w:rsidR="00211C74" w:rsidRPr="00FF430B" w:rsidRDefault="00211C74" w:rsidP="00211C74">
      <w:pPr>
        <w:shd w:val="clear" w:color="auto" w:fill="FFFFFF" w:themeFill="background1"/>
        <w:spacing w:before="120"/>
        <w:rPr>
          <w:b/>
          <w:noProof w:val="0"/>
          <w:lang w:eastAsia="ru-RU"/>
        </w:rPr>
      </w:pPr>
      <w:r w:rsidRPr="00FF430B">
        <w:rPr>
          <w:noProof w:val="0"/>
          <w:sz w:val="20"/>
          <w:lang w:eastAsia="ru-RU"/>
        </w:rPr>
        <w:t>(se indică obiectul achiziției)</w:t>
      </w:r>
      <w:r w:rsidRPr="00FF430B">
        <w:rPr>
          <w:b/>
          <w:noProof w:val="0"/>
          <w:lang w:eastAsia="ru-RU"/>
        </w:rPr>
        <w:br/>
        <w:t>prin procedura de ach</w:t>
      </w:r>
      <w:r w:rsidR="003C02B7">
        <w:rPr>
          <w:b/>
          <w:noProof w:val="0"/>
          <w:lang w:eastAsia="ru-RU"/>
        </w:rPr>
        <w:t>iziție Cererea ofertelor de preţ</w:t>
      </w:r>
      <w:r w:rsidR="002927B7" w:rsidRPr="00FF430B">
        <w:rPr>
          <w:b/>
          <w:noProof w:val="0"/>
          <w:lang w:eastAsia="ru-RU"/>
        </w:rPr>
        <w:t>,</w:t>
      </w:r>
      <w:r w:rsidRPr="00FF430B">
        <w:rPr>
          <w:b/>
          <w:noProof w:val="0"/>
          <w:lang w:eastAsia="ru-RU"/>
        </w:rPr>
        <w:br/>
      </w:r>
      <w:r w:rsidR="003C02B7">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3"/>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4"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4"/>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5"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6"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6"/>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7"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7"/>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8" w:name="_Toc449632664"/>
      <w:bookmarkStart w:id="59" w:name="_Toc449633156"/>
      <w:bookmarkStart w:id="60" w:name="_Toc449692111"/>
      <w:r w:rsidRPr="00FF430B">
        <w:rPr>
          <w:rFonts w:eastAsia="PMingLiU"/>
          <w:b/>
          <w:bCs/>
          <w:iCs/>
          <w:lang w:eastAsia="zh-CN"/>
        </w:rPr>
        <w:t>DECLARAŢIE</w:t>
      </w:r>
      <w:bookmarkEnd w:id="58"/>
      <w:bookmarkEnd w:id="59"/>
      <w:bookmarkEnd w:id="60"/>
    </w:p>
    <w:p w:rsidR="00AA1372" w:rsidRPr="00FF430B" w:rsidRDefault="00A227F2" w:rsidP="00284ED0">
      <w:pPr>
        <w:tabs>
          <w:tab w:val="left" w:pos="720"/>
        </w:tabs>
        <w:jc w:val="center"/>
        <w:outlineLvl w:val="1"/>
        <w:rPr>
          <w:rFonts w:eastAsia="PMingLiU"/>
          <w:b/>
          <w:lang w:eastAsia="zh-CN"/>
        </w:rPr>
      </w:pPr>
      <w:bookmarkStart w:id="61" w:name="_Toc449632665"/>
      <w:bookmarkStart w:id="62" w:name="_Toc449633157"/>
      <w:bookmarkStart w:id="6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1"/>
      <w:bookmarkEnd w:id="62"/>
      <w:bookmarkEnd w:id="6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4"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4"/>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5"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5"/>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6"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7" w:name="_Toc449692118"/>
      <w:bookmarkStart w:id="68" w:name="_Toc390252621"/>
      <w:r w:rsidRPr="00FF430B">
        <w:rPr>
          <w:rFonts w:ascii="Times New Roman" w:hAnsi="Times New Roman" w:cs="Times New Roman"/>
          <w:bCs w:val="0"/>
          <w:color w:val="auto"/>
          <w:sz w:val="24"/>
          <w:szCs w:val="24"/>
        </w:rPr>
        <w:t>CAIET DE SARCINI</w:t>
      </w:r>
      <w:bookmarkEnd w:id="67"/>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8"/>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014F0" w:rsidRDefault="00460653" w:rsidP="00385C85">
            <w:pPr>
              <w:pStyle w:val="af2"/>
              <w:tabs>
                <w:tab w:val="left" w:pos="567"/>
                <w:tab w:val="right" w:pos="9531"/>
              </w:tabs>
              <w:ind w:firstLine="0"/>
              <w:rPr>
                <w:lang w:val="en-US"/>
              </w:rPr>
            </w:pPr>
            <w:r w:rsidRPr="00E014F0">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E014F0" w:rsidRDefault="00460653" w:rsidP="00385C85">
            <w:pPr>
              <w:pStyle w:val="cn"/>
              <w:tabs>
                <w:tab w:val="left" w:pos="567"/>
              </w:tabs>
              <w:jc w:val="both"/>
              <w:rPr>
                <w:sz w:val="20"/>
                <w:szCs w:val="20"/>
                <w:lang w:val="en-US"/>
              </w:rPr>
            </w:pPr>
            <w:r w:rsidRPr="00E014F0">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E014F0" w:rsidRDefault="009157BF" w:rsidP="00385C85">
            <w:pPr>
              <w:pStyle w:val="af2"/>
              <w:tabs>
                <w:tab w:val="left" w:pos="567"/>
                <w:tab w:val="right" w:pos="9531"/>
              </w:tabs>
              <w:ind w:firstLine="0"/>
              <w:rPr>
                <w:lang w:val="en-US"/>
              </w:rPr>
            </w:pPr>
            <w:r w:rsidRPr="00E014F0">
              <w:rPr>
                <w:lang w:val="en-US"/>
              </w:rPr>
              <w:t>IDNO</w:t>
            </w:r>
            <w:r w:rsidR="00460653" w:rsidRPr="00E014F0">
              <w:rPr>
                <w:lang w:val="en-US"/>
              </w:rPr>
              <w:t xml:space="preserve"> ___</w:t>
            </w:r>
            <w:r w:rsidR="00B51B6E" w:rsidRPr="00E014F0">
              <w:rPr>
                <w:lang w:val="en-US"/>
              </w:rPr>
              <w:t xml:space="preserve">_____________ reprezentat prin </w:t>
            </w:r>
            <w:r w:rsidR="00460653" w:rsidRPr="00E014F0">
              <w:rPr>
                <w:lang w:val="en-US"/>
              </w:rPr>
              <w:t>________________________________________</w:t>
            </w:r>
            <w:r w:rsidR="007B392A" w:rsidRPr="00E014F0">
              <w:rPr>
                <w:lang w:val="en-US"/>
              </w:rPr>
              <w:t>_____________________</w:t>
            </w:r>
            <w:r w:rsidR="00385C85" w:rsidRPr="00E014F0">
              <w:rPr>
                <w:lang w:val="en-US"/>
              </w:rPr>
              <w:t>____</w:t>
            </w:r>
            <w:r w:rsidR="007B392A" w:rsidRPr="00E014F0">
              <w:rPr>
                <w:lang w:val="en-US"/>
              </w:rPr>
              <w:t>_____________</w:t>
            </w:r>
            <w:r w:rsidR="00460653" w:rsidRPr="00E014F0">
              <w:rPr>
                <w:lang w:val="en-US"/>
              </w:rPr>
              <w:t xml:space="preserve">,    </w:t>
            </w:r>
          </w:p>
          <w:p w:rsidR="00460653" w:rsidRPr="00E014F0" w:rsidRDefault="00460653" w:rsidP="00385C85">
            <w:pPr>
              <w:pStyle w:val="af2"/>
              <w:tabs>
                <w:tab w:val="left" w:pos="567"/>
              </w:tabs>
              <w:ind w:firstLine="0"/>
              <w:rPr>
                <w:sz w:val="20"/>
                <w:szCs w:val="20"/>
                <w:lang w:val="en-US"/>
              </w:rPr>
            </w:pPr>
            <w:r w:rsidRPr="00E014F0">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E014F0" w:rsidRDefault="00460653" w:rsidP="00385C85">
            <w:pPr>
              <w:pStyle w:val="af2"/>
              <w:tabs>
                <w:tab w:val="left" w:pos="567"/>
              </w:tabs>
              <w:ind w:firstLine="0"/>
              <w:rPr>
                <w:sz w:val="20"/>
                <w:szCs w:val="20"/>
                <w:lang w:val="en-US"/>
              </w:rPr>
            </w:pPr>
            <w:r w:rsidRPr="00E014F0">
              <w:rPr>
                <w:lang w:val="en-US"/>
              </w:rPr>
              <w:t>telefon: ______________, fax: _____________,</w:t>
            </w:r>
            <w:r w:rsidR="009157BF" w:rsidRPr="00E014F0">
              <w:rPr>
                <w:lang w:val="en-US"/>
              </w:rPr>
              <w:t>IDNO</w:t>
            </w:r>
            <w:r w:rsidRPr="00E014F0">
              <w:rPr>
                <w:lang w:val="en-US"/>
              </w:rPr>
              <w:t xml:space="preserve">________________ autorizat pentru activitatea în construcţii: autorizaţia nr. _______ </w:t>
            </w:r>
            <w:r w:rsidR="0016369C" w:rsidRPr="00E014F0">
              <w:rPr>
                <w:lang w:val="en-US"/>
              </w:rPr>
              <w:t>din „</w:t>
            </w:r>
            <w:r w:rsidRPr="00E014F0">
              <w:rPr>
                <w:lang w:val="en-US"/>
              </w:rPr>
              <w:t>__”______________20__, eliberată de __________________,pe un termen de ____</w:t>
            </w:r>
            <w:r w:rsidR="0016369C" w:rsidRPr="00E014F0">
              <w:rPr>
                <w:lang w:val="en-US"/>
              </w:rPr>
              <w:t xml:space="preserve"> ani, pentru genurile de </w:t>
            </w:r>
            <w:r w:rsidRPr="00E014F0">
              <w:rPr>
                <w:lang w:val="en-US"/>
              </w:rPr>
              <w:t>activitate___________________________________,</w:t>
            </w:r>
            <w:r w:rsidR="00CD0EA7" w:rsidRPr="00E014F0">
              <w:rPr>
                <w:lang w:val="en-US"/>
              </w:rPr>
              <w:t xml:space="preserve"> reprezentat prin </w:t>
            </w:r>
            <w:r w:rsidRPr="00E014F0">
              <w:rPr>
                <w:lang w:val="en-US"/>
              </w:rPr>
              <w:t>__________________</w:t>
            </w:r>
            <w:r w:rsidR="00CD0EA7" w:rsidRPr="00E014F0">
              <w:rPr>
                <w:lang w:val="en-US"/>
              </w:rPr>
              <w:t>__________________</w:t>
            </w:r>
            <w:r w:rsidRPr="00E014F0">
              <w:rPr>
                <w:lang w:val="en-US"/>
              </w:rPr>
              <w:t>_, în calitate</w:t>
            </w:r>
            <w:r w:rsidR="00CD0EA7" w:rsidRPr="00E014F0">
              <w:rPr>
                <w:lang w:val="en-US"/>
              </w:rPr>
              <w:t xml:space="preserve"> de Antreprenor, pe de altă parte.</w:t>
            </w:r>
          </w:p>
          <w:p w:rsidR="001A5517" w:rsidRPr="00E014F0" w:rsidRDefault="00460653" w:rsidP="00385C85">
            <w:pPr>
              <w:pStyle w:val="af2"/>
              <w:tabs>
                <w:tab w:val="left" w:pos="567"/>
              </w:tabs>
              <w:ind w:firstLine="0"/>
              <w:rPr>
                <w:sz w:val="20"/>
                <w:szCs w:val="20"/>
                <w:lang w:val="en-US"/>
              </w:rPr>
            </w:pPr>
            <w:r w:rsidRPr="00E014F0">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2.1. </w:t>
            </w:r>
            <w:r w:rsidR="00460653" w:rsidRPr="00E014F0">
              <w:rPr>
                <w:lang w:val="en-US"/>
              </w:rPr>
              <w:t xml:space="preserve">Durata de execuţie a lucrărilor contractate este de </w:t>
            </w:r>
            <w:r w:rsidR="009F0FE8" w:rsidRPr="00E014F0">
              <w:rPr>
                <w:lang w:val="en-US"/>
              </w:rPr>
              <w:t>_________ luni</w:t>
            </w:r>
            <w:r w:rsidR="00EB65F6" w:rsidRPr="00E014F0">
              <w:rPr>
                <w:lang w:val="en-US"/>
              </w:rPr>
              <w:t>și zile___</w:t>
            </w:r>
            <w:r w:rsidR="00460653" w:rsidRPr="00E014F0">
              <w:rPr>
                <w:lang w:val="en-US"/>
              </w:rPr>
              <w:t>după primirea ordinului de începere a execuţieişi asigurării lucrului ritmic de către beneficiar</w:t>
            </w:r>
            <w:r w:rsidR="005D4B79" w:rsidRPr="00E014F0">
              <w:rPr>
                <w:lang w:val="en-US"/>
              </w:rPr>
              <w:t>-</w:t>
            </w:r>
            <w:r w:rsidR="00460653" w:rsidRPr="00E014F0">
              <w:rPr>
                <w:lang w:val="en-US"/>
              </w:rPr>
              <w:t>ordonatorul de credite.</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2.2. </w:t>
            </w:r>
            <w:r w:rsidR="00460653" w:rsidRPr="00E014F0">
              <w:rPr>
                <w:lang w:val="en-US"/>
              </w:rPr>
              <w:t xml:space="preserve">Graficul de execuţie a lucrărilor se va efectua conform specificaţiei din anexa </w:t>
            </w:r>
            <w:r w:rsidR="009157BF" w:rsidRPr="00E014F0">
              <w:rPr>
                <w:lang w:val="en-US"/>
              </w:rPr>
              <w:t xml:space="preserve">la </w:t>
            </w:r>
            <w:r w:rsidR="00460653" w:rsidRPr="00E014F0">
              <w:rPr>
                <w:lang w:val="en-US"/>
              </w:rPr>
              <w:t xml:space="preserve">prezentul contract.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2.3. </w:t>
            </w:r>
            <w:r w:rsidR="00460653" w:rsidRPr="00E014F0">
              <w:rPr>
                <w:lang w:val="en-US"/>
              </w:rPr>
              <w:t xml:space="preserve">Perioada de execuţie poate fi prelungită </w:t>
            </w:r>
            <w:r w:rsidR="00EB65F6" w:rsidRPr="00E014F0">
              <w:rPr>
                <w:lang w:val="en-US"/>
              </w:rPr>
              <w:t xml:space="preserve">sau suspendată </w:t>
            </w:r>
            <w:r w:rsidR="00460653" w:rsidRPr="00E014F0">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2.4. </w:t>
            </w:r>
            <w:r w:rsidR="00460653" w:rsidRPr="00E014F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2.5. </w:t>
            </w:r>
            <w:r w:rsidR="00460653" w:rsidRPr="00E014F0">
              <w:rPr>
                <w:lang w:val="en-US"/>
              </w:rPr>
              <w:t xml:space="preserve">La terminarea lucrărilor, Antreprenorul </w:t>
            </w:r>
            <w:r w:rsidR="00183D79" w:rsidRPr="00E014F0">
              <w:rPr>
                <w:lang w:val="en-US"/>
              </w:rPr>
              <w:t>va notifica Beneficiarul că su</w:t>
            </w:r>
            <w:r w:rsidR="00460653" w:rsidRPr="00E014F0">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E014F0" w:rsidRDefault="00E503F9" w:rsidP="00196AB4">
            <w:pPr>
              <w:pStyle w:val="af2"/>
              <w:tabs>
                <w:tab w:val="left" w:pos="321"/>
              </w:tabs>
              <w:spacing w:line="276" w:lineRule="auto"/>
              <w:ind w:firstLine="0"/>
              <w:rPr>
                <w:lang w:val="en-US"/>
              </w:rPr>
            </w:pPr>
            <w:r w:rsidRPr="00E014F0">
              <w:rPr>
                <w:lang w:val="en-US"/>
              </w:rPr>
              <w:t>3.2</w:t>
            </w:r>
            <w:r w:rsidR="00A156C0" w:rsidRPr="00E014F0">
              <w:rPr>
                <w:lang w:val="en-US"/>
              </w:rPr>
              <w:t>.</w:t>
            </w:r>
            <w:r w:rsidR="00460653" w:rsidRPr="00E014F0">
              <w:rPr>
                <w:lang w:val="en-US"/>
              </w:rPr>
              <w:t xml:space="preserve">Achitările vor fi efectuate prin transfer în baza facturilor fiscale, după primirea proceselor </w:t>
            </w:r>
            <w:r w:rsidR="00A156C0" w:rsidRPr="00E014F0">
              <w:rPr>
                <w:lang w:val="en-US"/>
              </w:rPr>
              <w:t>–</w:t>
            </w:r>
            <w:r w:rsidR="00460653" w:rsidRPr="00E014F0">
              <w:rPr>
                <w:lang w:val="en-US"/>
              </w:rPr>
              <w:t xml:space="preserve"> verbale de recepţie a lucrărilor executate, semnate şi</w:t>
            </w:r>
            <w:r w:rsidR="00995AF6" w:rsidRPr="00E014F0">
              <w:rPr>
                <w:lang w:val="en-US"/>
              </w:rPr>
              <w:t xml:space="preserve"> acceptate de către Beneficiar.</w:t>
            </w:r>
          </w:p>
          <w:p w:rsidR="00A946E0" w:rsidRPr="00E014F0" w:rsidRDefault="00A156C0" w:rsidP="00196AB4">
            <w:pPr>
              <w:pStyle w:val="af2"/>
              <w:tabs>
                <w:tab w:val="left" w:pos="37"/>
              </w:tabs>
              <w:spacing w:line="276" w:lineRule="auto"/>
              <w:ind w:firstLine="0"/>
              <w:rPr>
                <w:lang w:val="en-US"/>
              </w:rPr>
            </w:pPr>
            <w:r w:rsidRPr="00E014F0">
              <w:rPr>
                <w:lang w:val="en-US"/>
              </w:rPr>
              <w:t xml:space="preserve">3.3. </w:t>
            </w:r>
            <w:r w:rsidR="00460653" w:rsidRPr="00E014F0">
              <w:rPr>
                <w:lang w:val="en-US"/>
              </w:rPr>
              <w:t>Beneficiarul va verifica procesele</w:t>
            </w:r>
            <w:r w:rsidR="009E719D" w:rsidRPr="00E014F0">
              <w:rPr>
                <w:lang w:val="en-US"/>
              </w:rPr>
              <w:t>-</w:t>
            </w:r>
            <w:r w:rsidR="00460653" w:rsidRPr="00E014F0">
              <w:rPr>
                <w:lang w:val="en-US"/>
              </w:rPr>
              <w:t xml:space="preserve">verbale de recepție a lucrărilor executate în termen de </w:t>
            </w:r>
            <w:r w:rsidR="00684D44" w:rsidRPr="00E014F0">
              <w:rPr>
                <w:lang w:val="en-US"/>
              </w:rPr>
              <w:t>…..</w:t>
            </w:r>
            <w:r w:rsidR="00460653" w:rsidRPr="00E014F0">
              <w:rPr>
                <w:lang w:val="en-US"/>
              </w:rPr>
              <w:t xml:space="preserve"> zile calendaristice de la primirea acestora de la Antreprenor.</w:t>
            </w:r>
          </w:p>
          <w:p w:rsidR="00A946E0" w:rsidRPr="00E014F0" w:rsidRDefault="00316769" w:rsidP="00196AB4">
            <w:pPr>
              <w:pStyle w:val="af2"/>
              <w:tabs>
                <w:tab w:val="left" w:pos="37"/>
              </w:tabs>
              <w:spacing w:line="276" w:lineRule="auto"/>
              <w:ind w:firstLine="0"/>
              <w:rPr>
                <w:lang w:val="en-US"/>
              </w:rPr>
            </w:pPr>
            <w:r w:rsidRPr="00E014F0">
              <w:rPr>
                <w:lang w:val="en-US"/>
              </w:rPr>
              <w:t>3.4</w:t>
            </w:r>
            <w:r w:rsidR="00A156C0" w:rsidRPr="00E014F0">
              <w:rPr>
                <w:lang w:val="en-US"/>
              </w:rPr>
              <w:t xml:space="preserve">. </w:t>
            </w:r>
            <w:r w:rsidR="00460653" w:rsidRPr="00E014F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014F0">
              <w:rPr>
                <w:lang w:val="en-US"/>
              </w:rPr>
              <w:t>u su</w:t>
            </w:r>
            <w:r w:rsidR="00460653" w:rsidRPr="00E014F0">
              <w:rPr>
                <w:lang w:val="en-US"/>
              </w:rPr>
              <w:t xml:space="preserve">nt în litigiu va fi plătită imediat. </w:t>
            </w:r>
          </w:p>
          <w:p w:rsidR="00E503F9" w:rsidRPr="00E014F0" w:rsidRDefault="00316769" w:rsidP="00196AB4">
            <w:pPr>
              <w:pStyle w:val="af2"/>
              <w:tabs>
                <w:tab w:val="left" w:pos="37"/>
              </w:tabs>
              <w:spacing w:line="276" w:lineRule="auto"/>
              <w:ind w:firstLine="0"/>
              <w:rPr>
                <w:lang w:val="en-US"/>
              </w:rPr>
            </w:pPr>
            <w:r w:rsidRPr="00E014F0">
              <w:rPr>
                <w:lang w:val="en-US"/>
              </w:rPr>
              <w:t>3.5</w:t>
            </w:r>
            <w:r w:rsidR="00A156C0" w:rsidRPr="00E014F0">
              <w:rPr>
                <w:lang w:val="en-US"/>
              </w:rPr>
              <w:t>.</w:t>
            </w:r>
            <w:r w:rsidR="00460653" w:rsidRPr="00E014F0">
              <w:rPr>
                <w:lang w:val="en-US"/>
              </w:rPr>
              <w:t xml:space="preserve">Lucrările nu </w:t>
            </w:r>
            <w:r w:rsidR="00183D79" w:rsidRPr="00E014F0">
              <w:rPr>
                <w:lang w:val="en-US"/>
              </w:rPr>
              <w:t>vor fi considerate finalizate pâ</w:t>
            </w:r>
            <w:r w:rsidR="00460653" w:rsidRPr="00E014F0">
              <w:rPr>
                <w:lang w:val="en-US"/>
              </w:rPr>
              <w:t>nă</w:t>
            </w:r>
            <w:r w:rsidR="00183D79" w:rsidRPr="00E014F0">
              <w:rPr>
                <w:lang w:val="en-US"/>
              </w:rPr>
              <w:t xml:space="preserve"> câ</w:t>
            </w:r>
            <w:r w:rsidR="00460653" w:rsidRPr="00E014F0">
              <w:rPr>
                <w:lang w:val="en-US"/>
              </w:rPr>
              <w:t xml:space="preserve">nd procesul-verbal de recepţie la terminarea lucrărilor  nu va fi semnat de comisia de recepţie, care confirmă că lucrările au fost executate </w:t>
            </w:r>
            <w:r w:rsidR="00A946E0" w:rsidRPr="00E014F0">
              <w:rPr>
                <w:lang w:val="en-US"/>
              </w:rPr>
              <w:t>conform contractului.</w:t>
            </w:r>
          </w:p>
          <w:p w:rsidR="00267805" w:rsidRPr="00E014F0" w:rsidRDefault="00316769" w:rsidP="00A101F6">
            <w:pPr>
              <w:pStyle w:val="af2"/>
              <w:tabs>
                <w:tab w:val="left" w:pos="37"/>
              </w:tabs>
              <w:spacing w:line="276" w:lineRule="auto"/>
              <w:ind w:firstLine="0"/>
              <w:rPr>
                <w:lang w:val="en-US"/>
              </w:rPr>
            </w:pPr>
            <w:r w:rsidRPr="00E014F0">
              <w:rPr>
                <w:lang w:val="en-US"/>
              </w:rPr>
              <w:t>3.6</w:t>
            </w:r>
            <w:r w:rsidR="00A227F2" w:rsidRPr="00E014F0">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E014F0">
              <w:rPr>
                <w:lang w:val="en-US"/>
              </w:rPr>
              <w:t>În cazul recepţiei cu obiecţii,garanţia se va restitui în cel mult 15 zile după înlăturarea acestora.</w:t>
            </w:r>
          </w:p>
          <w:p w:rsidR="00A156C0" w:rsidRPr="00E014F0"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014F0" w:rsidRDefault="00A101F6" w:rsidP="00371806">
            <w:pPr>
              <w:pStyle w:val="af2"/>
              <w:tabs>
                <w:tab w:val="left" w:pos="567"/>
              </w:tabs>
              <w:spacing w:line="276" w:lineRule="auto"/>
              <w:ind w:firstLine="0"/>
              <w:rPr>
                <w:lang w:val="en-US"/>
              </w:rPr>
            </w:pPr>
            <w:r w:rsidRPr="00E014F0">
              <w:rPr>
                <w:lang w:val="en-US"/>
              </w:rPr>
              <w:t xml:space="preserve">4.3. </w:t>
            </w:r>
            <w:r w:rsidR="00D7570D" w:rsidRPr="00E014F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4.4. </w:t>
            </w:r>
            <w:r w:rsidR="00460653" w:rsidRPr="00E014F0">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014F0" w:rsidRDefault="00A101F6" w:rsidP="00196AB4">
            <w:pPr>
              <w:pStyle w:val="af2"/>
              <w:tabs>
                <w:tab w:val="left" w:pos="567"/>
              </w:tabs>
              <w:spacing w:line="276" w:lineRule="auto"/>
              <w:ind w:firstLine="0"/>
              <w:rPr>
                <w:lang w:val="en-US"/>
              </w:rPr>
            </w:pPr>
            <w:r w:rsidRPr="00E014F0">
              <w:rPr>
                <w:lang w:val="en-US"/>
              </w:rPr>
              <w:t xml:space="preserve">4.5. </w:t>
            </w:r>
            <w:r w:rsidR="00460653" w:rsidRPr="00E014F0">
              <w:rPr>
                <w:lang w:val="en-US"/>
              </w:rPr>
              <w:t>Desenele, calculele, verificările calculelor, caietele de măsurări (ataşamentele) şi alte documente, pe care Beneficiarul sau Antreprenorul trebuie să le întocmească şis</w:t>
            </w:r>
            <w:r w:rsidR="00183D79" w:rsidRPr="00E014F0">
              <w:rPr>
                <w:lang w:val="en-US"/>
              </w:rPr>
              <w:t>u</w:t>
            </w:r>
            <w:r w:rsidR="00460653" w:rsidRPr="00E014F0">
              <w:rPr>
                <w:lang w:val="en-US"/>
              </w:rPr>
              <w:t xml:space="preserve">nt cerute de subantreprenorul proiectant, vor fi puse la dispoziţia acestuia de către Antreprenor.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4.6. </w:t>
            </w:r>
            <w:r w:rsidR="00460653" w:rsidRPr="00E014F0">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4.7. </w:t>
            </w:r>
            <w:r w:rsidR="00460653" w:rsidRPr="00E014F0">
              <w:rPr>
                <w:lang w:val="en-US"/>
              </w:rPr>
              <w:t>Dacă Beneficiarul nu emite în timp util dispoziţii suplimentare care să conţinăinstrucţiuni sau aprobări, ordine, directive, sau detalii, Antreprenorul va notifica Beneficiarul prin scrisori, de c</w:t>
            </w:r>
            <w:r w:rsidR="00183D79" w:rsidRPr="00E014F0">
              <w:rPr>
                <w:lang w:val="en-US"/>
              </w:rPr>
              <w:t>â</w:t>
            </w:r>
            <w:r w:rsidR="00460653" w:rsidRPr="00E014F0">
              <w:rPr>
                <w:lang w:val="en-US"/>
              </w:rPr>
              <w:t>te ori este posibil, că acestea pot să provoace înt</w:t>
            </w:r>
            <w:r w:rsidR="00183D79" w:rsidRPr="00E014F0">
              <w:rPr>
                <w:lang w:val="en-US"/>
              </w:rPr>
              <w:t>â</w:t>
            </w:r>
            <w:r w:rsidR="00460653" w:rsidRPr="00E014F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4.8. </w:t>
            </w:r>
            <w:r w:rsidR="00460653" w:rsidRPr="00E014F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4.9. </w:t>
            </w:r>
            <w:r w:rsidR="00460653" w:rsidRPr="00E014F0">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4.10. </w:t>
            </w:r>
            <w:r w:rsidR="00460653" w:rsidRPr="00E014F0">
              <w:rPr>
                <w:lang w:val="en-US"/>
              </w:rPr>
              <w:t xml:space="preserve">Antreprenorul, prin </w:t>
            </w:r>
            <w:r w:rsidR="002F6A1E" w:rsidRPr="00E014F0">
              <w:rPr>
                <w:lang w:val="en-US"/>
              </w:rPr>
              <w:t xml:space="preserve">atribuirea </w:t>
            </w:r>
            <w:r w:rsidR="00460653" w:rsidRPr="00E014F0">
              <w:rPr>
                <w:lang w:val="en-US"/>
              </w:rPr>
              <w:t>ofertei în favoarea sa, se angajează să</w:t>
            </w:r>
            <w:r w:rsidR="00BC46B3" w:rsidRPr="00E014F0">
              <w:rPr>
                <w:lang w:val="en-US"/>
              </w:rPr>
              <w:t xml:space="preserve"> prezinte</w:t>
            </w:r>
            <w:r w:rsidR="00EA64B0" w:rsidRPr="00E014F0">
              <w:rPr>
                <w:lang w:val="en-US"/>
              </w:rPr>
              <w:t>garanţia de bună execuţie a contractului, în cuantum de __% din valoarea contractului atribuit.</w:t>
            </w:r>
          </w:p>
          <w:p w:rsidR="00267805" w:rsidRPr="00E014F0" w:rsidRDefault="00A156C0" w:rsidP="00684D44">
            <w:pPr>
              <w:pStyle w:val="af2"/>
              <w:tabs>
                <w:tab w:val="left" w:pos="567"/>
              </w:tabs>
              <w:spacing w:line="276" w:lineRule="auto"/>
              <w:ind w:firstLine="0"/>
              <w:rPr>
                <w:lang w:val="en-US"/>
              </w:rPr>
            </w:pPr>
            <w:r w:rsidRPr="00E014F0">
              <w:rPr>
                <w:lang w:val="en-US"/>
              </w:rPr>
              <w:t>4.11.</w:t>
            </w:r>
            <w:r w:rsidR="00A109E6" w:rsidRPr="00E014F0">
              <w:rPr>
                <w:lang w:val="en-US"/>
              </w:rPr>
              <w:t xml:space="preserve"> Autoritatea contractantă eliberează/restituieg</w:t>
            </w:r>
            <w:r w:rsidR="00460653" w:rsidRPr="00E014F0">
              <w:rPr>
                <w:lang w:val="en-US"/>
              </w:rPr>
              <w:t>aranţia de bună execuţie Antreprenorului după semnarea procesului-verbal de recepţie finală</w:t>
            </w:r>
            <w:r w:rsidR="00A109E6" w:rsidRPr="00E014F0">
              <w:rPr>
                <w:lang w:val="en-US"/>
              </w:rPr>
              <w:t>/ procesului-verbal la terminarea lucrărilor</w:t>
            </w:r>
            <w:r w:rsidR="00460653" w:rsidRPr="00E014F0">
              <w:rPr>
                <w:lang w:val="en-US"/>
              </w:rPr>
              <w:t xml:space="preserve"> în cel mult 15 zile</w:t>
            </w:r>
            <w:r w:rsidR="00E838F8" w:rsidRPr="00E014F0">
              <w:rPr>
                <w:lang w:val="en-US"/>
              </w:rPr>
              <w:t>.</w:t>
            </w:r>
            <w:r w:rsidR="00EB65F6" w:rsidRPr="00E014F0">
              <w:rPr>
                <w:lang w:val="en-US"/>
              </w:rPr>
              <w:t>În cazul recepţiei cu obiecţii,garanţia se va restitui în cel mult 15 zile după înlăturarea acestora.</w:t>
            </w:r>
          </w:p>
          <w:p w:rsidR="00460653" w:rsidRPr="00E014F0" w:rsidRDefault="00A156C0" w:rsidP="00196AB4">
            <w:pPr>
              <w:pStyle w:val="af2"/>
              <w:tabs>
                <w:tab w:val="left" w:pos="567"/>
              </w:tabs>
              <w:spacing w:line="276" w:lineRule="auto"/>
              <w:ind w:firstLine="0"/>
              <w:rPr>
                <w:lang w:val="en-US"/>
              </w:rPr>
            </w:pPr>
            <w:r w:rsidRPr="00E014F0">
              <w:rPr>
                <w:lang w:val="en-US"/>
              </w:rPr>
              <w:t>4.12.</w:t>
            </w:r>
            <w:r w:rsidR="00460653" w:rsidRPr="00E014F0">
              <w:rPr>
                <w:lang w:val="en-US"/>
              </w:rPr>
              <w:t>Antreprenorul trebuie să constituie garanţia de bună execuţie după primirea scris</w:t>
            </w:r>
            <w:r w:rsidR="00404C0D" w:rsidRPr="00E014F0">
              <w:rPr>
                <w:lang w:val="en-US"/>
              </w:rPr>
              <w:t>orii de acceptare, dar nu mai târ</w:t>
            </w:r>
            <w:r w:rsidR="00460653" w:rsidRPr="00E014F0">
              <w:rPr>
                <w:lang w:val="en-US"/>
              </w:rPr>
              <w:t>ziu de dat</w:t>
            </w:r>
            <w:r w:rsidR="00404C0D" w:rsidRPr="00E014F0">
              <w:rPr>
                <w:lang w:val="en-US"/>
              </w:rPr>
              <w:t>a încheierii contractului. Atât</w:t>
            </w:r>
            <w:r w:rsidR="00460653" w:rsidRPr="00E014F0">
              <w:rPr>
                <w:lang w:val="en-US"/>
              </w:rPr>
              <w:t xml:space="preserve"> timp c</w:t>
            </w:r>
            <w:r w:rsidR="00404C0D" w:rsidRPr="00E014F0">
              <w:rPr>
                <w:lang w:val="en-US"/>
              </w:rPr>
              <w:t>â</w:t>
            </w:r>
            <w:r w:rsidR="00460653" w:rsidRPr="00E014F0">
              <w:rPr>
                <w:lang w:val="en-US"/>
              </w:rPr>
              <w:t>t el nu şi-a îndeplinit această obligaţiune, Beneficiarul poate să reţină garanţia</w:t>
            </w:r>
            <w:r w:rsidR="00E364D5" w:rsidRPr="00E014F0">
              <w:rPr>
                <w:lang w:val="en-US"/>
              </w:rPr>
              <w:t>Antreprenorului</w:t>
            </w:r>
            <w:r w:rsidR="00460653" w:rsidRPr="00E014F0">
              <w:rPr>
                <w:lang w:val="en-US"/>
              </w:rPr>
              <w:t xml:space="preserve"> pentru ofertă. </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893327" w:rsidRPr="00E014F0">
              <w:rPr>
                <w:lang w:val="en-US"/>
              </w:rPr>
              <w:t>3</w:t>
            </w:r>
            <w:r w:rsidRPr="00E014F0">
              <w:rPr>
                <w:lang w:val="en-US"/>
              </w:rPr>
              <w:t xml:space="preserve">. </w:t>
            </w:r>
            <w:r w:rsidR="00460653" w:rsidRPr="00E014F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893327" w:rsidRPr="00E014F0">
              <w:rPr>
                <w:lang w:val="en-US"/>
              </w:rPr>
              <w:t>4</w:t>
            </w:r>
            <w:r w:rsidRPr="00E014F0">
              <w:rPr>
                <w:lang w:val="en-US"/>
              </w:rPr>
              <w:t xml:space="preserve">. </w:t>
            </w:r>
            <w:r w:rsidR="00460653" w:rsidRPr="00E014F0">
              <w:rPr>
                <w:lang w:val="en-US"/>
              </w:rPr>
              <w:t>La lucrările la care se fac încercări, se consideră calitatea probei îndeplinită at</w:t>
            </w:r>
            <w:r w:rsidR="00E171D4" w:rsidRPr="00E014F0">
              <w:rPr>
                <w:lang w:val="en-US"/>
              </w:rPr>
              <w:t>â</w:t>
            </w:r>
            <w:r w:rsidR="00460653" w:rsidRPr="00E014F0">
              <w:rPr>
                <w:lang w:val="en-US"/>
              </w:rPr>
              <w:t>ta timp c</w:t>
            </w:r>
            <w:r w:rsidR="00E171D4" w:rsidRPr="00E014F0">
              <w:rPr>
                <w:lang w:val="en-US"/>
              </w:rPr>
              <w:t>â</w:t>
            </w:r>
            <w:r w:rsidR="00460653" w:rsidRPr="00E014F0">
              <w:rPr>
                <w:lang w:val="en-US"/>
              </w:rPr>
              <w:t xml:space="preserve">t rezultatele se înscriu în limitele admise prin reglementările tehnice. </w:t>
            </w:r>
          </w:p>
          <w:p w:rsidR="00460653" w:rsidRPr="00E014F0" w:rsidRDefault="00A156C0" w:rsidP="00196AB4">
            <w:pPr>
              <w:pStyle w:val="af2"/>
              <w:tabs>
                <w:tab w:val="left" w:pos="567"/>
              </w:tabs>
              <w:spacing w:line="276" w:lineRule="auto"/>
              <w:ind w:firstLine="0"/>
              <w:rPr>
                <w:lang w:val="en-US"/>
              </w:rPr>
            </w:pPr>
            <w:r w:rsidRPr="00E014F0">
              <w:rPr>
                <w:lang w:val="en-US"/>
              </w:rPr>
              <w:t>4.</w:t>
            </w:r>
            <w:r w:rsidR="00603AB4" w:rsidRPr="00E014F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040EA0" w:rsidRPr="00E014F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893327" w:rsidRPr="00E014F0">
              <w:rPr>
                <w:lang w:val="en-US"/>
              </w:rPr>
              <w:t>7</w:t>
            </w:r>
            <w:r w:rsidRPr="00E014F0">
              <w:rPr>
                <w:lang w:val="en-US"/>
              </w:rPr>
              <w:t xml:space="preserve">. </w:t>
            </w:r>
            <w:r w:rsidR="00460653" w:rsidRPr="00E014F0">
              <w:rPr>
                <w:lang w:val="en-US"/>
              </w:rPr>
              <w:t>Dacă Antreprenorul consideră că dispoziţiile Beneficiarului s</w:t>
            </w:r>
            <w:r w:rsidR="00183D79" w:rsidRPr="00E014F0">
              <w:rPr>
                <w:lang w:val="en-US"/>
              </w:rPr>
              <w:t>u</w:t>
            </w:r>
            <w:r w:rsidR="00460653" w:rsidRPr="00E014F0">
              <w:rPr>
                <w:lang w:val="en-US"/>
              </w:rPr>
              <w:t xml:space="preserve">nt nejustificate sau inoportune, el poate </w:t>
            </w:r>
            <w:r w:rsidR="00E171D4" w:rsidRPr="00E014F0">
              <w:rPr>
                <w:lang w:val="en-US"/>
              </w:rPr>
              <w:t>înainta</w:t>
            </w:r>
            <w:r w:rsidR="00460653" w:rsidRPr="00E014F0">
              <w:rPr>
                <w:lang w:val="en-US"/>
              </w:rPr>
              <w:t xml:space="preserve">obiecţii, dar acestea nu îl </w:t>
            </w:r>
            <w:r w:rsidR="00E171D4" w:rsidRPr="00E014F0">
              <w:rPr>
                <w:lang w:val="en-US"/>
              </w:rPr>
              <w:t>scutește</w:t>
            </w:r>
            <w:r w:rsidR="00460653" w:rsidRPr="00E014F0">
              <w:rPr>
                <w:lang w:val="en-US"/>
              </w:rPr>
              <w:t xml:space="preserve">de </w:t>
            </w:r>
            <w:r w:rsidR="00E364D5" w:rsidRPr="00E014F0">
              <w:rPr>
                <w:lang w:val="en-US"/>
              </w:rPr>
              <w:t xml:space="preserve">obligația de </w:t>
            </w:r>
            <w:r w:rsidR="00460653" w:rsidRPr="00E014F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893327" w:rsidRPr="00E014F0">
              <w:rPr>
                <w:lang w:val="en-US"/>
              </w:rPr>
              <w:t>8</w:t>
            </w:r>
            <w:r w:rsidRPr="00E014F0">
              <w:rPr>
                <w:lang w:val="en-US"/>
              </w:rPr>
              <w:t xml:space="preserve">. </w:t>
            </w:r>
            <w:r w:rsidR="00460653" w:rsidRPr="00E014F0">
              <w:rPr>
                <w:lang w:val="en-US"/>
              </w:rPr>
              <w:t>Trasarea axelor principale, bornelor de referinţă, căilor de circulaţieşi limitelor terenului pus la dispoziţia Antreprenorului, precum şi materializarea cotelor de nivel în i</w:t>
            </w:r>
            <w:r w:rsidR="00183D79" w:rsidRPr="00E014F0">
              <w:rPr>
                <w:lang w:val="en-US"/>
              </w:rPr>
              <w:t>mediata apropiere a terenului, su</w:t>
            </w:r>
            <w:r w:rsidR="00460653" w:rsidRPr="00E014F0">
              <w:rPr>
                <w:lang w:val="en-US"/>
              </w:rPr>
              <w:t xml:space="preserve">ntobligaţiuni ale Antreprenorului. </w:t>
            </w:r>
          </w:p>
          <w:p w:rsidR="00460653" w:rsidRPr="00E014F0" w:rsidRDefault="00A156C0" w:rsidP="00196AB4">
            <w:pPr>
              <w:pStyle w:val="af2"/>
              <w:tabs>
                <w:tab w:val="left" w:pos="567"/>
              </w:tabs>
              <w:spacing w:line="276" w:lineRule="auto"/>
              <w:ind w:firstLine="0"/>
              <w:rPr>
                <w:lang w:val="en-US"/>
              </w:rPr>
            </w:pPr>
            <w:r w:rsidRPr="00E014F0">
              <w:rPr>
                <w:lang w:val="en-US"/>
              </w:rPr>
              <w:t>4.</w:t>
            </w:r>
            <w:r w:rsidR="00893327" w:rsidRPr="00E014F0">
              <w:rPr>
                <w:lang w:val="en-US"/>
              </w:rPr>
              <w:t>19</w:t>
            </w:r>
            <w:r w:rsidRPr="00E014F0">
              <w:rPr>
                <w:lang w:val="en-US"/>
              </w:rPr>
              <w:t xml:space="preserve">. </w:t>
            </w:r>
            <w:r w:rsidR="00460653" w:rsidRPr="00E014F0">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014F0" w:rsidRDefault="00A156C0" w:rsidP="00196AB4">
            <w:pPr>
              <w:pStyle w:val="af2"/>
              <w:tabs>
                <w:tab w:val="left" w:pos="567"/>
              </w:tabs>
              <w:spacing w:line="276" w:lineRule="auto"/>
              <w:ind w:firstLine="0"/>
              <w:rPr>
                <w:lang w:val="en-US"/>
              </w:rPr>
            </w:pPr>
            <w:r w:rsidRPr="00E014F0">
              <w:rPr>
                <w:lang w:val="en-US"/>
              </w:rPr>
              <w:t>4.2</w:t>
            </w:r>
            <w:r w:rsidR="00893327" w:rsidRPr="00E014F0">
              <w:rPr>
                <w:lang w:val="en-US"/>
              </w:rPr>
              <w:t>0</w:t>
            </w:r>
            <w:r w:rsidRPr="00E014F0">
              <w:rPr>
                <w:lang w:val="en-US"/>
              </w:rPr>
              <w:t xml:space="preserve">. </w:t>
            </w:r>
            <w:r w:rsidR="00460653" w:rsidRPr="00E014F0">
              <w:rPr>
                <w:lang w:val="en-US"/>
              </w:rPr>
              <w:t>Ridicările de teren, trasările şi cotele de nivel, precum şi alte documente puse la dispoziţia Antreprenorului de către Beneficiar pentru executarea contractului s</w:t>
            </w:r>
            <w:r w:rsidR="00E10C0A" w:rsidRPr="00E014F0">
              <w:rPr>
                <w:lang w:val="en-US"/>
              </w:rPr>
              <w:t>u</w:t>
            </w:r>
            <w:r w:rsidR="00460653" w:rsidRPr="00E014F0">
              <w:rPr>
                <w:lang w:val="en-US"/>
              </w:rPr>
              <w:t xml:space="preserve">nt hotărâtoare. Antreprenorul este obligat să verifice documentele primite şi să înştiinţeze Beneficiarul cu privire la erorile şiinexactităţile constatate sau presupuse. </w:t>
            </w:r>
          </w:p>
          <w:p w:rsidR="00460653" w:rsidRPr="00E014F0" w:rsidRDefault="00A156C0" w:rsidP="00196AB4">
            <w:pPr>
              <w:pStyle w:val="af2"/>
              <w:tabs>
                <w:tab w:val="left" w:pos="567"/>
              </w:tabs>
              <w:spacing w:line="276" w:lineRule="auto"/>
              <w:ind w:firstLine="0"/>
              <w:rPr>
                <w:lang w:val="en-US"/>
              </w:rPr>
            </w:pPr>
            <w:r w:rsidRPr="00E014F0">
              <w:rPr>
                <w:lang w:val="en-US"/>
              </w:rPr>
              <w:t>4.2</w:t>
            </w:r>
            <w:r w:rsidR="00893327" w:rsidRPr="00E014F0">
              <w:rPr>
                <w:lang w:val="en-US"/>
              </w:rPr>
              <w:t>1</w:t>
            </w:r>
            <w:r w:rsidRPr="00E014F0">
              <w:rPr>
                <w:lang w:val="en-US"/>
              </w:rPr>
              <w:t xml:space="preserve">. </w:t>
            </w:r>
            <w:r w:rsidR="00460653" w:rsidRPr="00E014F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014F0">
              <w:rPr>
                <w:lang w:val="en-US"/>
              </w:rPr>
              <w:t>prevederilor legale și obligațiunilor contractuale și profesionale</w:t>
            </w:r>
            <w:r w:rsidR="00460653" w:rsidRPr="00E014F0">
              <w:rPr>
                <w:lang w:val="en-US"/>
              </w:rPr>
              <w:t xml:space="preserve">. </w:t>
            </w:r>
          </w:p>
          <w:p w:rsidR="00460653" w:rsidRPr="00E014F0" w:rsidRDefault="00A156C0" w:rsidP="00196AB4">
            <w:pPr>
              <w:pStyle w:val="af2"/>
              <w:tabs>
                <w:tab w:val="left" w:pos="567"/>
              </w:tabs>
              <w:spacing w:line="276" w:lineRule="auto"/>
              <w:ind w:firstLine="0"/>
              <w:rPr>
                <w:lang w:val="en-US"/>
              </w:rPr>
            </w:pPr>
            <w:r w:rsidRPr="00E014F0">
              <w:rPr>
                <w:lang w:val="en-US"/>
              </w:rPr>
              <w:t>4.2</w:t>
            </w:r>
            <w:r w:rsidR="00893327" w:rsidRPr="00E014F0">
              <w:rPr>
                <w:lang w:val="en-US"/>
              </w:rPr>
              <w:t>2</w:t>
            </w:r>
            <w:r w:rsidRPr="00E014F0">
              <w:rPr>
                <w:lang w:val="en-US"/>
              </w:rPr>
              <w:t xml:space="preserve">. </w:t>
            </w:r>
            <w:r w:rsidR="00460653" w:rsidRPr="00E014F0">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014F0" w:rsidRDefault="00A156C0" w:rsidP="00196AB4">
            <w:pPr>
              <w:pStyle w:val="af2"/>
              <w:tabs>
                <w:tab w:val="left" w:pos="567"/>
              </w:tabs>
              <w:spacing w:line="276" w:lineRule="auto"/>
              <w:ind w:firstLine="0"/>
              <w:rPr>
                <w:lang w:val="en-US"/>
              </w:rPr>
            </w:pPr>
            <w:r w:rsidRPr="00E014F0">
              <w:rPr>
                <w:lang w:val="en-US"/>
              </w:rPr>
              <w:t>4.2</w:t>
            </w:r>
            <w:r w:rsidR="00893327" w:rsidRPr="00E014F0">
              <w:rPr>
                <w:lang w:val="en-US"/>
              </w:rPr>
              <w:t>3</w:t>
            </w:r>
            <w:r w:rsidRPr="00E014F0">
              <w:rPr>
                <w:lang w:val="en-US"/>
              </w:rPr>
              <w:t xml:space="preserve">. </w:t>
            </w:r>
            <w:r w:rsidR="00460653" w:rsidRPr="00E014F0">
              <w:rPr>
                <w:lang w:val="en-US"/>
              </w:rPr>
              <w:t xml:space="preserve">În cazul neexecutării de către Antreprenor a dispoziţiilor din punctul 2.1., Beneficiarul poate opri lucrările, </w:t>
            </w:r>
            <w:r w:rsidR="00F53F69" w:rsidRPr="00E014F0">
              <w:rPr>
                <w:lang w:val="en-US"/>
              </w:rPr>
              <w:t xml:space="preserve">prin </w:t>
            </w:r>
            <w:r w:rsidR="00E364D5" w:rsidRPr="00E014F0">
              <w:rPr>
                <w:lang w:val="en-US"/>
              </w:rPr>
              <w:t xml:space="preserve">rezoluțiunea </w:t>
            </w:r>
            <w:r w:rsidR="00F53F69" w:rsidRPr="00E014F0">
              <w:rPr>
                <w:lang w:val="en-US"/>
              </w:rPr>
              <w:t>contractului</w:t>
            </w:r>
            <w:r w:rsidR="00460653" w:rsidRPr="00E014F0">
              <w:rPr>
                <w:lang w:val="en-US"/>
              </w:rPr>
              <w:t xml:space="preserve">, în condiţiile legii, </w:t>
            </w:r>
            <w:r w:rsidR="00F53F69" w:rsidRPr="00E014F0">
              <w:rPr>
                <w:lang w:val="en-US"/>
              </w:rPr>
              <w:t>totodată A</w:t>
            </w:r>
            <w:r w:rsidR="00316769" w:rsidRPr="00E014F0">
              <w:rPr>
                <w:lang w:val="en-US"/>
              </w:rPr>
              <w:t xml:space="preserve">ntreprenorul </w:t>
            </w:r>
            <w:r w:rsidR="00460653" w:rsidRPr="00E014F0">
              <w:rPr>
                <w:lang w:val="en-US"/>
              </w:rPr>
              <w:t>compense</w:t>
            </w:r>
            <w:r w:rsidR="00316769" w:rsidRPr="00E014F0">
              <w:rPr>
                <w:lang w:val="en-US"/>
              </w:rPr>
              <w:t>ază</w:t>
            </w:r>
            <w:r w:rsidR="00460653" w:rsidRPr="00E014F0">
              <w:rPr>
                <w:lang w:val="en-US"/>
              </w:rPr>
              <w:t xml:space="preserve"> cheltuielile aferente suportate de Beneficiar în legătură cu faptul neexecutării. </w:t>
            </w:r>
          </w:p>
          <w:p w:rsidR="00460653" w:rsidRPr="00E014F0" w:rsidRDefault="00BE5A1E" w:rsidP="00196AB4">
            <w:pPr>
              <w:pStyle w:val="af2"/>
              <w:tabs>
                <w:tab w:val="left" w:pos="567"/>
              </w:tabs>
              <w:spacing w:line="276" w:lineRule="auto"/>
              <w:ind w:firstLine="0"/>
              <w:rPr>
                <w:lang w:val="en-US"/>
              </w:rPr>
            </w:pPr>
            <w:r w:rsidRPr="00E014F0">
              <w:rPr>
                <w:lang w:val="en-US"/>
              </w:rPr>
              <w:t>4.2</w:t>
            </w:r>
            <w:r w:rsidR="00893327" w:rsidRPr="00E014F0">
              <w:rPr>
                <w:lang w:val="en-US"/>
              </w:rPr>
              <w:t>4</w:t>
            </w:r>
            <w:r w:rsidRPr="00E014F0">
              <w:rPr>
                <w:lang w:val="en-US"/>
              </w:rPr>
              <w:t xml:space="preserve">. </w:t>
            </w:r>
            <w:r w:rsidR="00460653" w:rsidRPr="00E014F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014F0" w:rsidRDefault="00BE5A1E" w:rsidP="00196AB4">
            <w:pPr>
              <w:pStyle w:val="af2"/>
              <w:tabs>
                <w:tab w:val="left" w:pos="567"/>
              </w:tabs>
              <w:spacing w:line="276" w:lineRule="auto"/>
              <w:ind w:firstLine="0"/>
              <w:rPr>
                <w:lang w:val="en-US"/>
              </w:rPr>
            </w:pPr>
            <w:r w:rsidRPr="00E014F0">
              <w:rPr>
                <w:lang w:val="en-US"/>
              </w:rPr>
              <w:t>4.2</w:t>
            </w:r>
            <w:r w:rsidR="00893327" w:rsidRPr="00E014F0">
              <w:rPr>
                <w:lang w:val="en-US"/>
              </w:rPr>
              <w:t>5</w:t>
            </w:r>
            <w:r w:rsidRPr="00E014F0">
              <w:rPr>
                <w:lang w:val="en-US"/>
              </w:rPr>
              <w:t xml:space="preserve">. </w:t>
            </w:r>
            <w:r w:rsidR="00460653" w:rsidRPr="00E014F0">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E014F0">
              <w:rPr>
                <w:lang w:val="en-US"/>
              </w:rPr>
              <w:t>u</w:t>
            </w:r>
            <w:r w:rsidR="00460653" w:rsidRPr="00E014F0">
              <w:rPr>
                <w:lang w:val="en-US"/>
              </w:rPr>
              <w:t xml:space="preserve">nt necesare, iar la terminarea lucrărilor, Antreprenorul va evacua de pe şantier toate utilajele de construcţie, surplusurile de materiale, deşeurileşi lucrările provizorii. </w:t>
            </w:r>
          </w:p>
          <w:p w:rsidR="00B96242" w:rsidRPr="00E014F0" w:rsidRDefault="00BE5A1E" w:rsidP="00196AB4">
            <w:pPr>
              <w:pStyle w:val="af2"/>
              <w:tabs>
                <w:tab w:val="left" w:pos="426"/>
                <w:tab w:val="left" w:pos="3645"/>
              </w:tabs>
              <w:spacing w:line="276" w:lineRule="auto"/>
              <w:ind w:firstLine="0"/>
              <w:rPr>
                <w:lang w:val="en-US"/>
              </w:rPr>
            </w:pPr>
            <w:r w:rsidRPr="00E014F0">
              <w:rPr>
                <w:lang w:val="en-US"/>
              </w:rPr>
              <w:t>4.2</w:t>
            </w:r>
            <w:r w:rsidR="00893327" w:rsidRPr="00E014F0">
              <w:rPr>
                <w:lang w:val="en-US"/>
              </w:rPr>
              <w:t>6</w:t>
            </w:r>
            <w:r w:rsidRPr="00E014F0">
              <w:rPr>
                <w:lang w:val="en-US"/>
              </w:rPr>
              <w:t xml:space="preserve">. </w:t>
            </w:r>
            <w:r w:rsidR="00460653" w:rsidRPr="00E014F0">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014F0"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014F0" w:rsidRDefault="00BE5A1E" w:rsidP="00196AB4">
            <w:pPr>
              <w:pStyle w:val="af2"/>
              <w:tabs>
                <w:tab w:val="left" w:pos="567"/>
              </w:tabs>
              <w:spacing w:line="276" w:lineRule="auto"/>
              <w:ind w:firstLine="0"/>
              <w:rPr>
                <w:lang w:val="en-US"/>
              </w:rPr>
            </w:pPr>
            <w:r w:rsidRPr="00E014F0">
              <w:rPr>
                <w:lang w:val="en-US"/>
              </w:rPr>
              <w:t xml:space="preserve">6.1. </w:t>
            </w:r>
            <w:r w:rsidR="005B666D" w:rsidRPr="00E014F0">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E014F0" w:rsidRDefault="00BE5A1E" w:rsidP="00196AB4">
            <w:pPr>
              <w:pStyle w:val="af2"/>
              <w:tabs>
                <w:tab w:val="left" w:pos="567"/>
              </w:tabs>
              <w:spacing w:line="276" w:lineRule="auto"/>
              <w:ind w:firstLine="0"/>
              <w:rPr>
                <w:lang w:val="en-US"/>
              </w:rPr>
            </w:pPr>
            <w:r w:rsidRPr="00E014F0">
              <w:rPr>
                <w:lang w:val="en-US"/>
              </w:rPr>
              <w:t xml:space="preserve">6.2. </w:t>
            </w:r>
            <w:r w:rsidR="005B666D" w:rsidRPr="00E014F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014F0" w:rsidRDefault="00BE5A1E" w:rsidP="00196AB4">
            <w:pPr>
              <w:pStyle w:val="af2"/>
              <w:tabs>
                <w:tab w:val="left" w:pos="567"/>
              </w:tabs>
              <w:spacing w:line="276" w:lineRule="auto"/>
              <w:ind w:firstLine="0"/>
              <w:rPr>
                <w:lang w:val="en-US"/>
              </w:rPr>
            </w:pPr>
            <w:r w:rsidRPr="00E014F0">
              <w:rPr>
                <w:lang w:val="en-US"/>
              </w:rPr>
              <w:t xml:space="preserve">6.3. </w:t>
            </w:r>
            <w:r w:rsidR="005B666D" w:rsidRPr="00E014F0">
              <w:rPr>
                <w:lang w:val="en-US"/>
              </w:rPr>
              <w:t xml:space="preserve">Pe parcursul execuţiei lucrărilor, Antreprenorul este obligat să comunice, la cererea Beneficiarului, datele de </w:t>
            </w:r>
            <w:r w:rsidR="00E364D5" w:rsidRPr="00E014F0">
              <w:rPr>
                <w:lang w:val="en-US"/>
              </w:rPr>
              <w:t>identificare</w:t>
            </w:r>
            <w:r w:rsidR="005B666D" w:rsidRPr="00E014F0">
              <w:rPr>
                <w:lang w:val="en-US"/>
              </w:rPr>
              <w:t xml:space="preserve">ale subantreprenorilor. </w:t>
            </w:r>
          </w:p>
          <w:p w:rsidR="005B666D" w:rsidRPr="00E014F0" w:rsidRDefault="00BE5A1E" w:rsidP="00196AB4">
            <w:pPr>
              <w:pStyle w:val="af2"/>
              <w:tabs>
                <w:tab w:val="left" w:pos="142"/>
                <w:tab w:val="left" w:pos="284"/>
              </w:tabs>
              <w:spacing w:line="276" w:lineRule="auto"/>
              <w:ind w:firstLine="0"/>
              <w:rPr>
                <w:lang w:val="en-US"/>
              </w:rPr>
            </w:pPr>
            <w:r w:rsidRPr="00E014F0">
              <w:rPr>
                <w:lang w:val="en-US"/>
              </w:rPr>
              <w:t xml:space="preserve">6.4. </w:t>
            </w:r>
            <w:r w:rsidR="005B666D" w:rsidRPr="00E014F0">
              <w:rPr>
                <w:lang w:val="en-US"/>
              </w:rPr>
              <w:t>Angajarea forţei de muncă pe bază de a</w:t>
            </w:r>
            <w:r w:rsidR="003D06D0" w:rsidRPr="00E014F0">
              <w:rPr>
                <w:lang w:val="en-US"/>
              </w:rPr>
              <w:t>cord nu este considerată</w:t>
            </w:r>
            <w:r w:rsidR="005B666D" w:rsidRPr="00E014F0">
              <w:rPr>
                <w:lang w:val="en-US"/>
              </w:rPr>
              <w:t xml:space="preserve"> obiectul unei subcontractări.</w:t>
            </w:r>
          </w:p>
          <w:p w:rsidR="00684D44" w:rsidRPr="00E014F0"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014F0" w:rsidRDefault="00BE5A1E" w:rsidP="00196AB4">
            <w:pPr>
              <w:pStyle w:val="af2"/>
              <w:tabs>
                <w:tab w:val="left" w:pos="0"/>
              </w:tabs>
              <w:spacing w:line="276" w:lineRule="auto"/>
              <w:ind w:firstLine="0"/>
              <w:rPr>
                <w:lang w:val="en-US"/>
              </w:rPr>
            </w:pPr>
            <w:r w:rsidRPr="00E014F0">
              <w:rPr>
                <w:lang w:val="en-US"/>
              </w:rPr>
              <w:t xml:space="preserve">8.1. </w:t>
            </w:r>
            <w:r w:rsidR="00460653" w:rsidRPr="00E014F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014F0" w:rsidRDefault="00BE5A1E" w:rsidP="00196AB4">
            <w:pPr>
              <w:pStyle w:val="af2"/>
              <w:tabs>
                <w:tab w:val="left" w:pos="284"/>
              </w:tabs>
              <w:spacing w:line="276" w:lineRule="auto"/>
              <w:ind w:firstLine="0"/>
              <w:rPr>
                <w:lang w:val="en-US"/>
              </w:rPr>
            </w:pPr>
            <w:r w:rsidRPr="00E014F0">
              <w:rPr>
                <w:lang w:val="en-US"/>
              </w:rPr>
              <w:t>8.2</w:t>
            </w:r>
            <w:r w:rsidR="00D05A94" w:rsidRPr="00E014F0">
              <w:rPr>
                <w:lang w:val="en-US"/>
              </w:rPr>
              <w:t>.</w:t>
            </w:r>
            <w:r w:rsidR="00460653" w:rsidRPr="00E014F0">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014F0">
              <w:rPr>
                <w:lang w:val="en-US"/>
              </w:rPr>
              <w:t xml:space="preserve">8.3. </w:t>
            </w:r>
            <w:r w:rsidR="00460653" w:rsidRPr="00E014F0">
              <w:rPr>
                <w:lang w:val="en-US"/>
              </w:rPr>
              <w:t>Probele neprevăzute şi comandate de Beneficiar pentru verificarea unor lucrări sau materiale puse înoperă vor fi suportate de Antreprenor, dacă s</w:t>
            </w:r>
            <w:r w:rsidR="003D06D0" w:rsidRPr="00E014F0">
              <w:rPr>
                <w:lang w:val="en-US"/>
              </w:rPr>
              <w:t>e dovedeşte că materialele nu su</w:t>
            </w:r>
            <w:r w:rsidR="00460653" w:rsidRPr="00E014F0">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8.4. </w:t>
            </w:r>
            <w:r w:rsidR="00460653" w:rsidRPr="00E014F0">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8.5. </w:t>
            </w:r>
            <w:r w:rsidR="00460653" w:rsidRPr="00E014F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014F0">
              <w:rPr>
                <w:lang w:val="en-US"/>
              </w:rPr>
              <w:t>a</w:t>
            </w:r>
            <w:r w:rsidR="00460653" w:rsidRPr="00E014F0">
              <w:rPr>
                <w:lang w:val="en-US"/>
              </w:rPr>
              <w:t xml:space="preserve"> anunţaresponsabilul tehnic</w:t>
            </w:r>
            <w:r w:rsidR="00183D79" w:rsidRPr="00E014F0">
              <w:rPr>
                <w:lang w:val="en-US"/>
              </w:rPr>
              <w:t xml:space="preserve"> atestat, proiectantul ori de câ</w:t>
            </w:r>
            <w:r w:rsidR="00460653" w:rsidRPr="00E014F0">
              <w:rPr>
                <w:lang w:val="en-US"/>
              </w:rPr>
              <w:t xml:space="preserve">te ori astfel de lucrări, </w:t>
            </w:r>
            <w:r w:rsidR="00183D79" w:rsidRPr="00E014F0">
              <w:rPr>
                <w:lang w:val="en-US"/>
              </w:rPr>
              <w:t>inclusiv fundaţiile clădirii, su</w:t>
            </w:r>
            <w:r w:rsidR="00460653" w:rsidRPr="00E014F0">
              <w:rPr>
                <w:lang w:val="en-US"/>
              </w:rPr>
              <w:t xml:space="preserve">nt gata pentru a fi examinate. Responsabilul tehnic atestat şi proiectantul vor participa la examinarea şi măsurarea lucrărilor.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8.6. </w:t>
            </w:r>
            <w:r w:rsidR="00460653" w:rsidRPr="00E014F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014F0">
              <w:rPr>
                <w:lang w:val="en-US"/>
              </w:rPr>
              <w:t xml:space="preserve"> fi suportate de Beneficiar,</w:t>
            </w:r>
            <w:r w:rsidR="00460653" w:rsidRPr="00E014F0">
              <w:rPr>
                <w:lang w:val="en-US"/>
              </w:rPr>
              <w:t xml:space="preserve"> în caz contrar, de Antreprenor.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8.7. </w:t>
            </w:r>
            <w:r w:rsidR="00460653" w:rsidRPr="00E014F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8.8. </w:t>
            </w:r>
            <w:r w:rsidR="00460653" w:rsidRPr="00E014F0">
              <w:rPr>
                <w:lang w:val="en-US"/>
              </w:rPr>
              <w:t>Lucrările executate de Antreprenor în afara celor prevăzute în contract sau fără dis</w:t>
            </w:r>
            <w:r w:rsidR="00183D79" w:rsidRPr="00E014F0">
              <w:rPr>
                <w:lang w:val="en-US"/>
              </w:rPr>
              <w:t>poziţia Beneficiarului, precum ș</w:t>
            </w:r>
            <w:r w:rsidR="00460653" w:rsidRPr="00E014F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014F0" w:rsidRDefault="00D05A94" w:rsidP="002F556B">
            <w:pPr>
              <w:pStyle w:val="af2"/>
              <w:numPr>
                <w:ilvl w:val="1"/>
                <w:numId w:val="17"/>
              </w:numPr>
              <w:tabs>
                <w:tab w:val="left" w:pos="284"/>
                <w:tab w:val="left" w:pos="426"/>
              </w:tabs>
              <w:spacing w:line="276" w:lineRule="auto"/>
              <w:ind w:left="0" w:hanging="425"/>
              <w:rPr>
                <w:lang w:val="en-US"/>
              </w:rPr>
            </w:pPr>
            <w:r w:rsidRPr="00E014F0">
              <w:rPr>
                <w:lang w:val="en-US"/>
              </w:rPr>
              <w:t xml:space="preserve">8.9. </w:t>
            </w:r>
            <w:r w:rsidR="00460653" w:rsidRPr="00E014F0">
              <w:rPr>
                <w:lang w:val="en-US"/>
              </w:rPr>
              <w:t xml:space="preserve">Lucrările încep după </w:t>
            </w:r>
            <w:r w:rsidR="00684D44" w:rsidRPr="00E014F0">
              <w:rPr>
                <w:lang w:val="en-US"/>
              </w:rPr>
              <w:t>…..</w:t>
            </w:r>
            <w:r w:rsidR="00460653" w:rsidRPr="00E014F0">
              <w:rPr>
                <w:lang w:val="en-US"/>
              </w:rPr>
              <w:t xml:space="preserve"> zile de la semnarea şi înregistrarea contractului în modul corespunzător şi primirea ordinului de execuţie.</w:t>
            </w:r>
          </w:p>
          <w:p w:rsidR="00460653" w:rsidRPr="00E014F0"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014F0" w:rsidRDefault="00D83EE1" w:rsidP="002F556B">
            <w:pPr>
              <w:pStyle w:val="af2"/>
              <w:numPr>
                <w:ilvl w:val="1"/>
                <w:numId w:val="17"/>
              </w:numPr>
              <w:tabs>
                <w:tab w:val="left" w:pos="567"/>
              </w:tabs>
              <w:spacing w:line="276" w:lineRule="auto"/>
              <w:ind w:left="0" w:hanging="567"/>
              <w:rPr>
                <w:lang w:val="en-US"/>
              </w:rPr>
            </w:pPr>
            <w:r w:rsidRPr="00E014F0">
              <w:rPr>
                <w:lang w:val="en-US"/>
              </w:rPr>
              <w:t xml:space="preserve">9.1. </w:t>
            </w:r>
            <w:r w:rsidR="00460653" w:rsidRPr="00E014F0">
              <w:rPr>
                <w:lang w:val="en-US"/>
              </w:rPr>
              <w:t xml:space="preserve">Perioada de garanţie pentru lucrărieste de  </w:t>
            </w:r>
            <w:r w:rsidR="00D379F6" w:rsidRPr="00E014F0">
              <w:rPr>
                <w:b/>
                <w:lang w:val="en-US"/>
              </w:rPr>
              <w:t>___</w:t>
            </w:r>
            <w:r w:rsidR="00460653" w:rsidRPr="00E014F0">
              <w:rPr>
                <w:lang w:val="en-US"/>
              </w:rPr>
              <w:t xml:space="preserve"> ani. </w:t>
            </w:r>
          </w:p>
          <w:p w:rsidR="00460653" w:rsidRPr="00E014F0" w:rsidRDefault="00D83EE1" w:rsidP="002F556B">
            <w:pPr>
              <w:pStyle w:val="af2"/>
              <w:numPr>
                <w:ilvl w:val="1"/>
                <w:numId w:val="17"/>
              </w:numPr>
              <w:tabs>
                <w:tab w:val="left" w:pos="567"/>
              </w:tabs>
              <w:spacing w:line="276" w:lineRule="auto"/>
              <w:ind w:left="0" w:hanging="567"/>
              <w:rPr>
                <w:lang w:val="en-US"/>
              </w:rPr>
            </w:pPr>
            <w:r w:rsidRPr="00E014F0">
              <w:rPr>
                <w:lang w:val="en-US"/>
              </w:rPr>
              <w:t xml:space="preserve">9.2. </w:t>
            </w:r>
            <w:r w:rsidR="00460653" w:rsidRPr="00E014F0">
              <w:rPr>
                <w:lang w:val="en-US"/>
              </w:rPr>
              <w:t xml:space="preserve">Perioada de garanţie </w:t>
            </w:r>
            <w:r w:rsidRPr="00E014F0">
              <w:rPr>
                <w:lang w:val="en-US"/>
              </w:rPr>
              <w:t>începe</w:t>
            </w:r>
            <w:r w:rsidR="00460653" w:rsidRPr="00E014F0">
              <w:rPr>
                <w:lang w:val="en-US"/>
              </w:rPr>
              <w:t xml:space="preserve"> de la data recepţiei la terminarea lucrărilor şip</w:t>
            </w:r>
            <w:r w:rsidRPr="00E014F0">
              <w:rPr>
                <w:lang w:val="en-US"/>
              </w:rPr>
              <w:t>â</w:t>
            </w:r>
            <w:r w:rsidR="00460653" w:rsidRPr="00E014F0">
              <w:rPr>
                <w:lang w:val="en-US"/>
              </w:rPr>
              <w:t xml:space="preserve">nă la expirarea </w:t>
            </w:r>
            <w:r w:rsidR="00D379F6" w:rsidRPr="00E014F0">
              <w:rPr>
                <w:lang w:val="en-US"/>
              </w:rPr>
              <w:t>termenului prevăzut la punctul 9</w:t>
            </w:r>
            <w:r w:rsidR="00460653" w:rsidRPr="00E014F0">
              <w:rPr>
                <w:lang w:val="en-US"/>
              </w:rPr>
              <w:t xml:space="preserve">.1 din prezentul </w:t>
            </w:r>
            <w:r w:rsidR="0001066E" w:rsidRPr="00E014F0">
              <w:rPr>
                <w:lang w:val="en-US"/>
              </w:rPr>
              <w:t>capitol</w:t>
            </w:r>
            <w:r w:rsidR="00460653" w:rsidRPr="00E014F0">
              <w:rPr>
                <w:lang w:val="en-US"/>
              </w:rPr>
              <w:t xml:space="preserve">. </w:t>
            </w:r>
          </w:p>
          <w:p w:rsidR="00460653" w:rsidRPr="00E014F0" w:rsidRDefault="00D83EE1" w:rsidP="002F556B">
            <w:pPr>
              <w:pStyle w:val="af2"/>
              <w:numPr>
                <w:ilvl w:val="1"/>
                <w:numId w:val="17"/>
              </w:numPr>
              <w:tabs>
                <w:tab w:val="left" w:pos="567"/>
              </w:tabs>
              <w:spacing w:line="276" w:lineRule="auto"/>
              <w:ind w:left="0" w:hanging="567"/>
              <w:rPr>
                <w:lang w:val="en-US"/>
              </w:rPr>
            </w:pPr>
            <w:r w:rsidRPr="00E014F0">
              <w:rPr>
                <w:lang w:val="en-US"/>
              </w:rPr>
              <w:t xml:space="preserve">9.3. </w:t>
            </w:r>
            <w:r w:rsidR="00460653" w:rsidRPr="00E014F0">
              <w:rPr>
                <w:lang w:val="en-US"/>
              </w:rPr>
              <w:t xml:space="preserve">Antreprenorul are obligaţia ca în perioada de garanţie să înlăture toate defecţiunile ce ţin de nerespectarea clauzelor contractului </w:t>
            </w:r>
            <w:r w:rsidRPr="00E014F0">
              <w:rPr>
                <w:lang w:val="en-US"/>
              </w:rPr>
              <w:t xml:space="preserve">din cont propriu, </w:t>
            </w:r>
            <w:r w:rsidR="00460653" w:rsidRPr="00E014F0">
              <w:rPr>
                <w:lang w:val="en-US"/>
              </w:rPr>
              <w:t xml:space="preserve">în urma unei notificări transmise de către Beneficiar. </w:t>
            </w:r>
          </w:p>
          <w:p w:rsidR="00460653" w:rsidRPr="00E014F0"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10.1. </w:t>
            </w:r>
            <w:r w:rsidR="00460653" w:rsidRPr="00E014F0">
              <w:rPr>
                <w:lang w:val="en-US"/>
              </w:rPr>
              <w:t>Părţile  poartă răspundere pentru neexecutarea sau executarea necorespunzătoare a obligaţiilor  prevăzute de prezentul contract în conformitate cu legislaţia  Republicii Moldova.</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10.2. </w:t>
            </w:r>
            <w:r w:rsidR="00460653" w:rsidRPr="00E014F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10.3. </w:t>
            </w:r>
            <w:r w:rsidR="00460653" w:rsidRPr="00E014F0">
              <w:rPr>
                <w:lang w:val="en-US"/>
              </w:rPr>
              <w:t>Membrii asocierii își păstrează individualitatea ca subiecți de drept, însă sunt obligați să răspundă solidar față de autoritate</w:t>
            </w:r>
            <w:r w:rsidRPr="00E014F0">
              <w:rPr>
                <w:lang w:val="en-US"/>
              </w:rPr>
              <w:t>a</w:t>
            </w:r>
            <w:r w:rsidR="00460653" w:rsidRPr="00E014F0">
              <w:rPr>
                <w:lang w:val="en-US"/>
              </w:rPr>
              <w:t xml:space="preserve"> contractantă pentru modul de îndeplinire a obligațiilor contractuale.</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10.4. </w:t>
            </w:r>
            <w:r w:rsidR="00460653" w:rsidRPr="00E014F0">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10.5. </w:t>
            </w:r>
            <w:r w:rsidR="00460653" w:rsidRPr="00E014F0">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10.6. </w:t>
            </w:r>
            <w:r w:rsidR="00460653" w:rsidRPr="00E014F0">
              <w:rPr>
                <w:lang w:val="en-US"/>
              </w:rPr>
              <w:t>Antreprenorul trebuie să asigure lucrările executate şi dotările pe care le are la dispoziţie împotriva degradări</w:t>
            </w:r>
            <w:r w:rsidR="00183D79" w:rsidRPr="00E014F0">
              <w:rPr>
                <w:lang w:val="en-US"/>
              </w:rPr>
              <w:t>i şi furturilor pâ</w:t>
            </w:r>
            <w:r w:rsidR="00460653" w:rsidRPr="00E014F0">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10.7. </w:t>
            </w:r>
            <w:r w:rsidR="00460653" w:rsidRPr="00E014F0">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10.8. </w:t>
            </w:r>
            <w:r w:rsidR="00460653" w:rsidRPr="00E014F0">
              <w:rPr>
                <w:lang w:val="en-US"/>
              </w:rPr>
              <w:t>Dacă motivele const</w:t>
            </w:r>
            <w:r w:rsidR="00183D79" w:rsidRPr="00E014F0">
              <w:rPr>
                <w:lang w:val="en-US"/>
              </w:rPr>
              <w:t>rângerii sau ale întreruperii su</w:t>
            </w:r>
            <w:r w:rsidR="00460653" w:rsidRPr="00E014F0">
              <w:rPr>
                <w:lang w:val="en-US"/>
              </w:rPr>
              <w:t xml:space="preserve">nt imputabile uneia dintre părţile contractante, atunci cealaltă parte poate emite pretenţii privind despăgubirea pentru daunele intervenite şi care pot fi dovedite.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10.9. </w:t>
            </w:r>
            <w:r w:rsidR="00460653" w:rsidRPr="00E014F0">
              <w:rPr>
                <w:lang w:val="en-US"/>
              </w:rPr>
              <w:t>Dacă întârzierea în execu</w:t>
            </w:r>
            <w:r w:rsidR="0001066E" w:rsidRPr="00E014F0">
              <w:rPr>
                <w:lang w:val="en-US"/>
              </w:rPr>
              <w:t xml:space="preserve">ţia lucrărilor este </w:t>
            </w:r>
            <w:r w:rsidR="001278C6" w:rsidRPr="00E014F0">
              <w:rPr>
                <w:lang w:val="en-US"/>
              </w:rPr>
              <w:t>din</w:t>
            </w:r>
            <w:r w:rsidR="0001066E" w:rsidRPr="00E014F0">
              <w:rPr>
                <w:lang w:val="en-US"/>
              </w:rPr>
              <w:t xml:space="preserve"> culpa uneia</w:t>
            </w:r>
            <w:r w:rsidR="00460653" w:rsidRPr="00E014F0">
              <w:rPr>
                <w:lang w:val="en-US"/>
              </w:rPr>
              <w:t xml:space="preserve"> din</w:t>
            </w:r>
            <w:r w:rsidR="0001066E" w:rsidRPr="00E014F0">
              <w:rPr>
                <w:lang w:val="en-US"/>
              </w:rPr>
              <w:t>tre</w:t>
            </w:r>
            <w:r w:rsidR="00460653" w:rsidRPr="00E014F0">
              <w:rPr>
                <w:lang w:val="en-US"/>
              </w:rPr>
              <w:t xml:space="preserve"> părţi</w:t>
            </w:r>
            <w:r w:rsidR="0001066E" w:rsidRPr="00E014F0">
              <w:rPr>
                <w:lang w:val="en-US"/>
              </w:rPr>
              <w:t>le contractante</w:t>
            </w:r>
            <w:r w:rsidR="00460653" w:rsidRPr="00E014F0">
              <w:rPr>
                <w:lang w:val="en-US"/>
              </w:rPr>
              <w:t>, partea culpabilă va plăti celeilalte părţi penalizări</w:t>
            </w:r>
            <w:r w:rsidR="0001066E" w:rsidRPr="00E014F0">
              <w:rPr>
                <w:lang w:val="en-US"/>
              </w:rPr>
              <w:t xml:space="preserve"> şi/sau despăgubiri în cuantum de la 0,01% până la 0,1%</w:t>
            </w:r>
            <w:r w:rsidR="00460653" w:rsidRPr="00E014F0">
              <w:rPr>
                <w:lang w:val="en-US"/>
              </w:rPr>
              <w:t xml:space="preserve"> din valoarea lucrărilor </w:t>
            </w:r>
            <w:r w:rsidR="00D74B95" w:rsidRPr="00E014F0">
              <w:rPr>
                <w:lang w:val="en-US"/>
              </w:rPr>
              <w:t>rămase</w:t>
            </w:r>
            <w:r w:rsidR="00460653" w:rsidRPr="00E014F0">
              <w:rPr>
                <w:lang w:val="en-US"/>
              </w:rPr>
              <w:t xml:space="preserve">de executat/neonorate pentru fiecare zi de întârziere. Penalizarea devine operantă în momentul în care partea </w:t>
            </w:r>
            <w:r w:rsidR="00BB2CB2" w:rsidRPr="00E014F0">
              <w:rPr>
                <w:lang w:val="en-US"/>
              </w:rPr>
              <w:t>î</w:t>
            </w:r>
            <w:r w:rsidR="00460653" w:rsidRPr="00E014F0">
              <w:rPr>
                <w:lang w:val="en-US"/>
              </w:rPr>
              <w:t xml:space="preserve">nculpă a intrat în întârziere. </w:t>
            </w:r>
          </w:p>
          <w:p w:rsidR="00460653" w:rsidRPr="00E014F0" w:rsidRDefault="00D53233" w:rsidP="002F556B">
            <w:pPr>
              <w:pStyle w:val="af2"/>
              <w:numPr>
                <w:ilvl w:val="1"/>
                <w:numId w:val="17"/>
              </w:numPr>
              <w:tabs>
                <w:tab w:val="left" w:pos="567"/>
                <w:tab w:val="left" w:pos="1890"/>
              </w:tabs>
              <w:spacing w:line="276" w:lineRule="auto"/>
              <w:ind w:left="0" w:hanging="567"/>
              <w:rPr>
                <w:lang w:val="en-US"/>
              </w:rPr>
            </w:pPr>
            <w:r w:rsidRPr="00E014F0">
              <w:rPr>
                <w:lang w:val="en-US"/>
              </w:rPr>
              <w:t xml:space="preserve">10.10. </w:t>
            </w:r>
            <w:r w:rsidR="00460653" w:rsidRPr="00E014F0">
              <w:rPr>
                <w:lang w:val="en-US"/>
              </w:rPr>
              <w:t>Beneficiarul nu va fi responsabil pentru nici un fel de daune</w:t>
            </w:r>
            <w:r w:rsidR="00C33344" w:rsidRPr="00E014F0">
              <w:rPr>
                <w:lang w:val="en-US"/>
              </w:rPr>
              <w:t>-</w:t>
            </w:r>
            <w:r w:rsidR="00460653" w:rsidRPr="00E014F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014F0">
              <w:rPr>
                <w:lang w:val="en-US"/>
              </w:rPr>
              <w:t>î</w:t>
            </w:r>
            <w:r w:rsidR="00460653" w:rsidRPr="00E014F0">
              <w:rPr>
                <w:lang w:val="en-US"/>
              </w:rPr>
              <w:t>nd din vina Beneficiarului, a agenţilor sau a angajaţilor acestora.</w:t>
            </w:r>
          </w:p>
          <w:p w:rsidR="00460653" w:rsidRPr="00E014F0" w:rsidRDefault="00D53233" w:rsidP="002F556B">
            <w:pPr>
              <w:pStyle w:val="af2"/>
              <w:numPr>
                <w:ilvl w:val="1"/>
                <w:numId w:val="17"/>
              </w:numPr>
              <w:tabs>
                <w:tab w:val="left" w:pos="567"/>
                <w:tab w:val="left" w:pos="1890"/>
              </w:tabs>
              <w:spacing w:line="276" w:lineRule="auto"/>
              <w:ind w:left="0" w:hanging="567"/>
              <w:rPr>
                <w:lang w:val="en-US"/>
              </w:rPr>
            </w:pPr>
            <w:r w:rsidRPr="00E014F0">
              <w:rPr>
                <w:lang w:val="en-US"/>
              </w:rPr>
              <w:t xml:space="preserve">10.11. </w:t>
            </w:r>
            <w:r w:rsidR="00460653" w:rsidRPr="00E014F0">
              <w:rPr>
                <w:lang w:val="en-US"/>
              </w:rPr>
              <w:t>Antreprenorul şi subantreprenorii răspund soli</w:t>
            </w:r>
            <w:r w:rsidR="00DA1062" w:rsidRPr="00E014F0">
              <w:rPr>
                <w:lang w:val="en-US"/>
              </w:rPr>
              <w:t>dar pentru neexecutarea obligaț</w:t>
            </w:r>
            <w:r w:rsidR="00460653" w:rsidRPr="00E014F0">
              <w:rPr>
                <w:lang w:val="en-US"/>
              </w:rPr>
              <w:t>iil</w:t>
            </w:r>
            <w:r w:rsidR="00BB2CB2" w:rsidRPr="00E014F0">
              <w:rPr>
                <w:lang w:val="en-US"/>
              </w:rPr>
              <w:t>or</w:t>
            </w:r>
            <w:r w:rsidR="00460653" w:rsidRPr="00E014F0">
              <w:rPr>
                <w:lang w:val="en-US"/>
              </w:rPr>
              <w:t xml:space="preserve"> contractuale.</w:t>
            </w:r>
          </w:p>
          <w:p w:rsidR="00460653" w:rsidRPr="00E014F0"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014F0" w:rsidRDefault="00D53233" w:rsidP="00D53233">
            <w:pPr>
              <w:pStyle w:val="af2"/>
              <w:tabs>
                <w:tab w:val="left" w:pos="567"/>
              </w:tabs>
              <w:spacing w:line="276" w:lineRule="auto"/>
              <w:ind w:firstLine="0"/>
              <w:rPr>
                <w:lang w:val="en-US"/>
              </w:rPr>
            </w:pPr>
            <w:r w:rsidRPr="00E014F0">
              <w:rPr>
                <w:lang w:val="en-US"/>
              </w:rPr>
              <w:t xml:space="preserve">12.1. </w:t>
            </w:r>
            <w:r w:rsidR="00460653" w:rsidRPr="00E014F0">
              <w:rPr>
                <w:lang w:val="en-US"/>
              </w:rPr>
              <w:t xml:space="preserve">Antreprenorul poate cere </w:t>
            </w:r>
            <w:r w:rsidR="00BB2CB2" w:rsidRPr="00E014F0">
              <w:rPr>
                <w:lang w:val="en-US"/>
              </w:rPr>
              <w:t>rezoluțiunea</w:t>
            </w:r>
            <w:r w:rsidR="00460653" w:rsidRPr="00E014F0">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12.2. </w:t>
            </w:r>
            <w:r w:rsidR="00460653" w:rsidRPr="00E014F0">
              <w:rPr>
                <w:lang w:val="en-US"/>
              </w:rPr>
              <w:t xml:space="preserve">Beneficiarul poate cere </w:t>
            </w:r>
            <w:r w:rsidR="00BB2CB2" w:rsidRPr="00E014F0">
              <w:rPr>
                <w:lang w:val="en-US"/>
              </w:rPr>
              <w:t>rezoluțiunea</w:t>
            </w:r>
            <w:r w:rsidR="00460653" w:rsidRPr="00E014F0">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12.3. </w:t>
            </w:r>
            <w:r w:rsidR="00460653" w:rsidRPr="00E014F0">
              <w:rPr>
                <w:lang w:val="en-US"/>
              </w:rPr>
              <w:t xml:space="preserve">Contractul se consideră </w:t>
            </w:r>
            <w:r w:rsidR="00BB2CB2" w:rsidRPr="00E014F0">
              <w:rPr>
                <w:lang w:val="en-US"/>
              </w:rPr>
              <w:t>rezolvit</w:t>
            </w:r>
            <w:r w:rsidR="00460653" w:rsidRPr="00E014F0">
              <w:rPr>
                <w:lang w:val="en-US"/>
              </w:rPr>
              <w:t>, dacă partea contractantă va comunica în scris cele</w:t>
            </w:r>
            <w:r w:rsidRPr="00E014F0">
              <w:rPr>
                <w:lang w:val="en-US"/>
              </w:rPr>
              <w:t>i</w:t>
            </w:r>
            <w:r w:rsidR="00460653" w:rsidRPr="00E014F0">
              <w:rPr>
                <w:lang w:val="en-US"/>
              </w:rPr>
              <w:t>lalte părţi contractante în termen de 15 zile motivele indicate la punctele 1</w:t>
            </w:r>
            <w:r w:rsidR="00D379F6" w:rsidRPr="00E014F0">
              <w:rPr>
                <w:lang w:val="en-US"/>
              </w:rPr>
              <w:t>2</w:t>
            </w:r>
            <w:r w:rsidR="00460653" w:rsidRPr="00E014F0">
              <w:rPr>
                <w:lang w:val="en-US"/>
              </w:rPr>
              <w:t>.1 şi 1</w:t>
            </w:r>
            <w:r w:rsidR="00D379F6" w:rsidRPr="00E014F0">
              <w:rPr>
                <w:lang w:val="en-US"/>
              </w:rPr>
              <w:t>2</w:t>
            </w:r>
            <w:r w:rsidR="00460653" w:rsidRPr="00E014F0">
              <w:rPr>
                <w:lang w:val="en-US"/>
              </w:rPr>
              <w:t xml:space="preserve">.2 din prezentul contract.  </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12.4. </w:t>
            </w:r>
            <w:r w:rsidR="00460653" w:rsidRPr="00E014F0">
              <w:rPr>
                <w:lang w:val="en-US"/>
              </w:rPr>
              <w:t xml:space="preserve">Beneficiarul, în caz de </w:t>
            </w:r>
            <w:r w:rsidR="00BB2CB2" w:rsidRPr="00E014F0">
              <w:rPr>
                <w:lang w:val="en-US"/>
              </w:rPr>
              <w:t>rezoluțiune</w:t>
            </w:r>
            <w:r w:rsidR="00460653" w:rsidRPr="00E014F0">
              <w:rPr>
                <w:lang w:val="en-US"/>
              </w:rPr>
              <w:t>a contractului, va convoca comisia de recepţie care va efectua recepţia cantitativă şi calitativ</w:t>
            </w:r>
            <w:r w:rsidR="00D74B95" w:rsidRPr="00E014F0">
              <w:rPr>
                <w:lang w:val="en-US"/>
              </w:rPr>
              <w:t>ă</w:t>
            </w:r>
            <w:r w:rsidR="00460653" w:rsidRPr="00E014F0">
              <w:rPr>
                <w:lang w:val="en-US"/>
              </w:rPr>
              <w:t xml:space="preserve"> a lucrărilor executate</w:t>
            </w:r>
            <w:r w:rsidR="00D74B95" w:rsidRPr="00E014F0">
              <w:rPr>
                <w:lang w:val="en-US"/>
              </w:rPr>
              <w:t xml:space="preserve">,în maximum 15 zile de la data </w:t>
            </w:r>
            <w:r w:rsidR="00BB2CB2" w:rsidRPr="00E014F0">
              <w:rPr>
                <w:lang w:val="en-US"/>
              </w:rPr>
              <w:t>rezoluțiunii</w:t>
            </w:r>
            <w:r w:rsidR="00D74B95" w:rsidRPr="00E014F0">
              <w:rPr>
                <w:lang w:val="en-US"/>
              </w:rPr>
              <w:t>contractului.</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12.5. </w:t>
            </w:r>
            <w:r w:rsidR="00460653" w:rsidRPr="00E014F0">
              <w:rPr>
                <w:lang w:val="en-US"/>
              </w:rPr>
              <w:t xml:space="preserve">În cazul </w:t>
            </w:r>
            <w:r w:rsidR="00BB2CB2" w:rsidRPr="00E014F0">
              <w:rPr>
                <w:lang w:val="en-US"/>
              </w:rPr>
              <w:t>rezoluțiunii</w:t>
            </w:r>
            <w:r w:rsidR="00460653" w:rsidRPr="00E014F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014F0">
              <w:rPr>
                <w:lang w:val="en-US"/>
              </w:rPr>
              <w:t>rezolvit</w:t>
            </w:r>
            <w:r w:rsidR="00460653" w:rsidRPr="00E014F0">
              <w:rPr>
                <w:lang w:val="en-US"/>
              </w:rPr>
              <w:t xml:space="preserve">contractul. </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12.6. </w:t>
            </w:r>
            <w:r w:rsidR="00460653" w:rsidRPr="00E014F0">
              <w:rPr>
                <w:lang w:val="en-US"/>
              </w:rPr>
              <w:t>După rez</w:t>
            </w:r>
            <w:r w:rsidR="00892A6D" w:rsidRPr="00E014F0">
              <w:rPr>
                <w:lang w:val="en-US"/>
              </w:rPr>
              <w:t>oluțiunea</w:t>
            </w:r>
            <w:r w:rsidR="00460653" w:rsidRPr="00E014F0">
              <w:rPr>
                <w:lang w:val="en-US"/>
              </w:rPr>
              <w:t xml:space="preserve"> contractului, Beneficiarul poate continua execuţia lucrărilor cu respectarea prevederilor legale. </w:t>
            </w:r>
          </w:p>
          <w:p w:rsidR="00E22640" w:rsidRPr="00E014F0" w:rsidRDefault="00E22640" w:rsidP="00E22640">
            <w:pPr>
              <w:pStyle w:val="af2"/>
              <w:tabs>
                <w:tab w:val="left" w:pos="567"/>
                <w:tab w:val="left" w:pos="2070"/>
              </w:tabs>
              <w:ind w:firstLine="0"/>
              <w:rPr>
                <w:lang w:val="en-US"/>
              </w:rPr>
            </w:pPr>
            <w:r w:rsidRPr="00E014F0">
              <w:rPr>
                <w:lang w:val="en-US"/>
              </w:rPr>
              <w:t>12.7. Cazuri specifice de încetare a contractului de achiziţii publice:</w:t>
            </w:r>
          </w:p>
          <w:p w:rsidR="00E22640" w:rsidRPr="00E014F0" w:rsidRDefault="00F168DC" w:rsidP="00E22640">
            <w:pPr>
              <w:pStyle w:val="af2"/>
              <w:tabs>
                <w:tab w:val="left" w:pos="567"/>
                <w:tab w:val="left" w:pos="2070"/>
              </w:tabs>
              <w:ind w:firstLine="284"/>
              <w:rPr>
                <w:lang w:val="en-US"/>
              </w:rPr>
            </w:pPr>
            <w:r w:rsidRPr="00E014F0">
              <w:rPr>
                <w:lang w:val="en-US"/>
              </w:rPr>
              <w:t>Beneficiarul</w:t>
            </w:r>
            <w:r w:rsidR="00E22640" w:rsidRPr="00E014F0">
              <w:rPr>
                <w:lang w:val="en-US"/>
              </w:rPr>
              <w:t xml:space="preserve"> are dreptul de a </w:t>
            </w:r>
            <w:r w:rsidR="0060188C" w:rsidRPr="00E014F0">
              <w:rPr>
                <w:lang w:val="en-US"/>
              </w:rPr>
              <w:t>rezolvi</w:t>
            </w:r>
            <w:r w:rsidR="00E22640" w:rsidRPr="00E014F0">
              <w:rPr>
                <w:lang w:val="en-US"/>
              </w:rPr>
              <w:t>unilateral un contract de achiziţii publice în perioada de valabilitate a acestuia în una dintre următoarele situaţii:</w:t>
            </w:r>
          </w:p>
          <w:p w:rsidR="00E22640" w:rsidRPr="00E014F0" w:rsidRDefault="00E22640" w:rsidP="00E22640">
            <w:pPr>
              <w:pStyle w:val="af2"/>
              <w:tabs>
                <w:tab w:val="left" w:pos="567"/>
                <w:tab w:val="left" w:pos="2070"/>
              </w:tabs>
              <w:rPr>
                <w:lang w:val="en-US"/>
              </w:rPr>
            </w:pPr>
            <w:r w:rsidRPr="00E014F0">
              <w:rPr>
                <w:lang w:val="en-US"/>
              </w:rPr>
              <w:t xml:space="preserve">    a) contractantul se afla, la momentul atribuirii lui, în una dintre situaţiile care ar fi determinat excluderea sa din proce</w:t>
            </w:r>
            <w:r w:rsidR="00C33344" w:rsidRPr="00E014F0">
              <w:rPr>
                <w:lang w:val="en-US"/>
              </w:rPr>
              <w:t>dura de atribuire potrivit art.</w:t>
            </w:r>
            <w:r w:rsidRPr="00E014F0">
              <w:rPr>
                <w:lang w:val="en-US"/>
              </w:rPr>
              <w:t>19</w:t>
            </w:r>
            <w:r w:rsidR="00802287" w:rsidRPr="00E014F0">
              <w:rPr>
                <w:lang w:val="en-US"/>
              </w:rPr>
              <w:t xml:space="preserve"> al Legii </w:t>
            </w:r>
            <w:r w:rsidR="0060188C" w:rsidRPr="00E014F0">
              <w:rPr>
                <w:lang w:val="en-US"/>
              </w:rPr>
              <w:t>nr.</w:t>
            </w:r>
            <w:r w:rsidR="00802287" w:rsidRPr="00E014F0">
              <w:rPr>
                <w:lang w:val="en-US"/>
              </w:rPr>
              <w:t>131/2015 privind achizițiile publice</w:t>
            </w:r>
            <w:r w:rsidRPr="00E014F0">
              <w:rPr>
                <w:lang w:val="en-US"/>
              </w:rPr>
              <w:t>;</w:t>
            </w:r>
          </w:p>
          <w:p w:rsidR="00E22640" w:rsidRPr="00E014F0" w:rsidRDefault="00E22640" w:rsidP="00E22640">
            <w:pPr>
              <w:pStyle w:val="af2"/>
              <w:tabs>
                <w:tab w:val="left" w:pos="567"/>
                <w:tab w:val="left" w:pos="2070"/>
              </w:tabs>
              <w:rPr>
                <w:lang w:val="en-US"/>
              </w:rPr>
            </w:pPr>
            <w:r w:rsidRPr="00E014F0">
              <w:rPr>
                <w:lang w:val="en-US"/>
              </w:rPr>
              <w:t xml:space="preserve">    b) contractul a făcut obiectul unei modificări substanțiale care necesita o nouă procedură de achiziție publică în conformitate cu art. 76</w:t>
            </w:r>
            <w:r w:rsidR="00802287" w:rsidRPr="00E014F0">
              <w:rPr>
                <w:lang w:val="en-US"/>
              </w:rPr>
              <w:t xml:space="preserve"> al Legii </w:t>
            </w:r>
            <w:r w:rsidR="0060188C" w:rsidRPr="00E014F0">
              <w:rPr>
                <w:lang w:val="en-US"/>
              </w:rPr>
              <w:t>nr.</w:t>
            </w:r>
            <w:r w:rsidR="00802287" w:rsidRPr="00E014F0">
              <w:rPr>
                <w:lang w:val="en-US"/>
              </w:rPr>
              <w:t>131/2015 privind achizițiile publice</w:t>
            </w:r>
            <w:r w:rsidRPr="00E014F0">
              <w:rPr>
                <w:lang w:val="en-US"/>
              </w:rPr>
              <w:t>;</w:t>
            </w:r>
          </w:p>
          <w:p w:rsidR="00E22640" w:rsidRPr="00E014F0" w:rsidRDefault="00E22640" w:rsidP="00E22640">
            <w:pPr>
              <w:pStyle w:val="af2"/>
              <w:tabs>
                <w:tab w:val="left" w:pos="567"/>
                <w:tab w:val="left" w:pos="2070"/>
              </w:tabs>
              <w:rPr>
                <w:lang w:val="en-US"/>
              </w:rPr>
            </w:pPr>
            <w:r w:rsidRPr="00E014F0">
              <w:rPr>
                <w:lang w:val="en-US"/>
              </w:rPr>
              <w:t xml:space="preserve">    c) contractul nu ar fi trebuit să fie atribui</w:t>
            </w:r>
            <w:r w:rsidR="00C33344" w:rsidRPr="00E014F0">
              <w:rPr>
                <w:lang w:val="en-US"/>
              </w:rPr>
              <w:t>t contractantului respectiv, avâ</w:t>
            </w:r>
            <w:r w:rsidRPr="00E014F0">
              <w:rPr>
                <w:lang w:val="en-US"/>
              </w:rPr>
              <w:t xml:space="preserve">nd în vedere o încălcare gravă a obligaţiilor ce rezultă din </w:t>
            </w:r>
            <w:r w:rsidR="00802287" w:rsidRPr="00E014F0">
              <w:rPr>
                <w:lang w:val="en-US"/>
              </w:rPr>
              <w:t xml:space="preserve">Legea </w:t>
            </w:r>
            <w:r w:rsidR="0060188C" w:rsidRPr="00E014F0">
              <w:rPr>
                <w:lang w:val="en-US"/>
              </w:rPr>
              <w:t>nr.</w:t>
            </w:r>
            <w:r w:rsidR="00802287" w:rsidRPr="00E014F0">
              <w:rPr>
                <w:lang w:val="en-US"/>
              </w:rPr>
              <w:t>131/2015 priviind achizițiile publice</w:t>
            </w:r>
            <w:r w:rsidRPr="00E014F0">
              <w:rPr>
                <w:lang w:val="en-US"/>
              </w:rPr>
              <w:t xml:space="preserve"> și/sau tratatele internaţionale la care Republica Moldova este parte, care a fost constatată printr-o decizie a unei instanțe judecătorești naționale sau, după caz, internaționale.</w:t>
            </w:r>
          </w:p>
          <w:p w:rsidR="00E22640" w:rsidRPr="00E014F0"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13.1. </w:t>
            </w:r>
            <w:r w:rsidR="00460653" w:rsidRPr="00E014F0">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13.2. </w:t>
            </w:r>
            <w:r w:rsidR="00460653" w:rsidRPr="00E014F0">
              <w:rPr>
                <w:lang w:val="en-US"/>
              </w:rPr>
              <w:t>Documentele contractului vor fi întocmite în limba română.</w:t>
            </w:r>
          </w:p>
          <w:p w:rsidR="00D379F6" w:rsidRPr="00E014F0" w:rsidRDefault="007323B6" w:rsidP="002F556B">
            <w:pPr>
              <w:pStyle w:val="af2"/>
              <w:numPr>
                <w:ilvl w:val="1"/>
                <w:numId w:val="17"/>
              </w:numPr>
              <w:tabs>
                <w:tab w:val="left" w:pos="567"/>
              </w:tabs>
              <w:ind w:left="0" w:hanging="567"/>
              <w:rPr>
                <w:lang w:val="en-US"/>
              </w:rPr>
            </w:pPr>
            <w:r w:rsidRPr="00E014F0">
              <w:rPr>
                <w:lang w:val="en-US"/>
              </w:rPr>
              <w:t>13.</w:t>
            </w:r>
            <w:r w:rsidR="001873A6" w:rsidRPr="00E014F0">
              <w:rPr>
                <w:lang w:val="en-US"/>
              </w:rPr>
              <w:t>3</w:t>
            </w:r>
            <w:r w:rsidRPr="00E014F0">
              <w:rPr>
                <w:lang w:val="en-US"/>
              </w:rPr>
              <w:t xml:space="preserve">. </w:t>
            </w:r>
            <w:r w:rsidR="00D379F6" w:rsidRPr="00E014F0">
              <w:rPr>
                <w:lang w:val="en-US"/>
              </w:rPr>
              <w:t>Prezentul Contract reprezintă acordul de voinţă al părţilorşi se consideră semnat la data aplicării ultimei semnături de către una dintre părți.</w:t>
            </w:r>
          </w:p>
          <w:p w:rsidR="00460653" w:rsidRPr="00E014F0" w:rsidRDefault="007323B6" w:rsidP="002F556B">
            <w:pPr>
              <w:pStyle w:val="af2"/>
              <w:numPr>
                <w:ilvl w:val="1"/>
                <w:numId w:val="17"/>
              </w:numPr>
              <w:tabs>
                <w:tab w:val="left" w:pos="567"/>
                <w:tab w:val="left" w:pos="4005"/>
              </w:tabs>
              <w:ind w:left="0" w:hanging="567"/>
              <w:contextualSpacing/>
              <w:rPr>
                <w:lang w:val="en-US"/>
              </w:rPr>
            </w:pPr>
            <w:r w:rsidRPr="00E014F0">
              <w:rPr>
                <w:lang w:val="en-US"/>
              </w:rPr>
              <w:t>13.</w:t>
            </w:r>
            <w:r w:rsidR="001873A6" w:rsidRPr="00E014F0">
              <w:rPr>
                <w:lang w:val="en-US"/>
              </w:rPr>
              <w:t>4</w:t>
            </w:r>
            <w:r w:rsidRPr="00E014F0">
              <w:rPr>
                <w:lang w:val="en-US"/>
              </w:rPr>
              <w:t xml:space="preserve">. </w:t>
            </w:r>
            <w:r w:rsidR="00D379F6" w:rsidRPr="00E014F0">
              <w:rPr>
                <w:lang w:val="en-US"/>
              </w:rPr>
              <w:t xml:space="preserve">Pentru confirmarea celor menţionate, </w:t>
            </w:r>
            <w:r w:rsidR="009D3792" w:rsidRPr="00E014F0">
              <w:rPr>
                <w:lang w:val="en-US"/>
              </w:rPr>
              <w:t>p</w:t>
            </w:r>
            <w:r w:rsidR="00D379F6" w:rsidRPr="00E014F0">
              <w:rPr>
                <w:lang w:val="en-US"/>
              </w:rPr>
              <w:t xml:space="preserve">ărţile au semnat prezentul Contract în conformitate cu legislaţia Republicii Moldova, la data şi anul indicate, </w:t>
            </w:r>
            <w:r w:rsidR="00460653" w:rsidRPr="00E014F0">
              <w:rPr>
                <w:lang w:val="en-US"/>
              </w:rPr>
              <w:t xml:space="preserve">fiind valabil până la </w:t>
            </w:r>
            <w:r w:rsidR="00684D44" w:rsidRPr="00E014F0">
              <w:rPr>
                <w:lang w:val="en-US"/>
              </w:rPr>
              <w:t>……./</w:t>
            </w:r>
            <w:r w:rsidR="00D379F6" w:rsidRPr="00E014F0">
              <w:rPr>
                <w:lang w:val="en-US"/>
              </w:rPr>
              <w:t>recepția finală a lucrărilor</w:t>
            </w:r>
            <w:r w:rsidR="00460653" w:rsidRPr="00E014F0">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E014F0" w:rsidRDefault="00E014F0" w:rsidP="00196AB4">
            <w:pPr>
              <w:tabs>
                <w:tab w:val="left" w:pos="2295"/>
              </w:tabs>
              <w:jc w:val="both"/>
            </w:pPr>
          </w:p>
          <w:p w:rsidR="00E014F0" w:rsidRDefault="00E014F0" w:rsidP="00196AB4">
            <w:pPr>
              <w:tabs>
                <w:tab w:val="left" w:pos="2295"/>
              </w:tabs>
              <w:jc w:val="both"/>
            </w:pPr>
          </w:p>
          <w:p w:rsidR="00E014F0" w:rsidRDefault="00E014F0" w:rsidP="00196AB4">
            <w:pPr>
              <w:tabs>
                <w:tab w:val="left" w:pos="2295"/>
              </w:tabs>
              <w:jc w:val="both"/>
            </w:pPr>
          </w:p>
          <w:p w:rsidR="00E014F0" w:rsidRDefault="00E014F0" w:rsidP="00196AB4">
            <w:pPr>
              <w:tabs>
                <w:tab w:val="left" w:pos="2295"/>
              </w:tabs>
              <w:jc w:val="both"/>
            </w:pPr>
          </w:p>
          <w:p w:rsidR="00E014F0" w:rsidRDefault="00E014F0" w:rsidP="00196AB4">
            <w:pPr>
              <w:tabs>
                <w:tab w:val="left" w:pos="2295"/>
              </w:tabs>
              <w:jc w:val="both"/>
            </w:pPr>
          </w:p>
          <w:p w:rsidR="00E014F0" w:rsidRDefault="00E014F0"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385C85" w:rsidP="00196AB4">
            <w:pPr>
              <w:tabs>
                <w:tab w:val="left" w:pos="2295"/>
              </w:tabs>
              <w:jc w:val="both"/>
            </w:pPr>
          </w:p>
          <w:p w:rsidR="00E014F0" w:rsidRDefault="00E014F0" w:rsidP="00196AB4">
            <w:pPr>
              <w:tabs>
                <w:tab w:val="left" w:pos="2295"/>
              </w:tabs>
              <w:jc w:val="both"/>
            </w:pPr>
          </w:p>
          <w:p w:rsidR="00E014F0" w:rsidRDefault="00E014F0" w:rsidP="00196AB4">
            <w:pPr>
              <w:tabs>
                <w:tab w:val="left" w:pos="2295"/>
              </w:tabs>
              <w:jc w:val="both"/>
            </w:pPr>
          </w:p>
          <w:p w:rsidR="00E014F0" w:rsidRPr="00FF430B" w:rsidRDefault="00E014F0"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E014F0" w:rsidRDefault="008A2F19" w:rsidP="004A5F0C">
            <w:pPr>
              <w:pStyle w:val="af2"/>
              <w:numPr>
                <w:ilvl w:val="0"/>
                <w:numId w:val="37"/>
              </w:numPr>
              <w:tabs>
                <w:tab w:val="clear" w:pos="1854"/>
                <w:tab w:val="left" w:pos="0"/>
                <w:tab w:val="num" w:pos="1135"/>
                <w:tab w:val="left" w:pos="2070"/>
              </w:tabs>
              <w:ind w:left="0" w:firstLine="710"/>
              <w:rPr>
                <w:lang w:val="en-US"/>
              </w:rPr>
            </w:pPr>
            <w:r w:rsidRPr="00E014F0">
              <w:rPr>
                <w:lang w:val="en-US"/>
              </w:rPr>
              <w:t>contractul a făcut obiectul unei modificări substanțiale care necesita o nouă procedură de achiziție publi</w:t>
            </w:r>
            <w:r w:rsidR="00283820" w:rsidRPr="00E014F0">
              <w:rPr>
                <w:lang w:val="en-US"/>
              </w:rPr>
              <w:t>că în conformitate cu art.</w:t>
            </w:r>
            <w:r w:rsidRPr="00E014F0">
              <w:rPr>
                <w:lang w:val="en-US"/>
              </w:rPr>
              <w:t xml:space="preserve">76 al Legii </w:t>
            </w:r>
            <w:r w:rsidR="00E10240" w:rsidRPr="00E014F0">
              <w:rPr>
                <w:lang w:val="en-US"/>
              </w:rPr>
              <w:t>nr.</w:t>
            </w:r>
            <w:r w:rsidRPr="00E014F0">
              <w:rPr>
                <w:lang w:val="en-US"/>
              </w:rPr>
              <w:t>131/2015 privind achizițiile publice;</w:t>
            </w:r>
          </w:p>
          <w:p w:rsidR="00AD32DD" w:rsidRPr="00E014F0" w:rsidRDefault="008A2F19" w:rsidP="004A5F0C">
            <w:pPr>
              <w:pStyle w:val="af2"/>
              <w:numPr>
                <w:ilvl w:val="0"/>
                <w:numId w:val="37"/>
              </w:numPr>
              <w:tabs>
                <w:tab w:val="clear" w:pos="1854"/>
                <w:tab w:val="left" w:pos="0"/>
                <w:tab w:val="num" w:pos="1135"/>
                <w:tab w:val="left" w:pos="2070"/>
              </w:tabs>
              <w:ind w:left="0" w:firstLine="710"/>
              <w:rPr>
                <w:lang w:val="en-US"/>
              </w:rPr>
            </w:pPr>
            <w:r w:rsidRPr="00E014F0">
              <w:rPr>
                <w:lang w:val="en-US"/>
              </w:rPr>
              <w:t xml:space="preserve">contractul nu </w:t>
            </w:r>
            <w:r w:rsidR="00073EB7" w:rsidRPr="00E014F0">
              <w:rPr>
                <w:lang w:val="en-US"/>
              </w:rPr>
              <w:t>urma</w:t>
            </w:r>
            <w:r w:rsidRPr="00E014F0">
              <w:rPr>
                <w:lang w:val="en-US"/>
              </w:rPr>
              <w:t xml:space="preserve"> să fie atribuit contractantului respectiv, avînd în vedere o încălcare gravă a obligaţiilor ce rezultă din Legea </w:t>
            </w:r>
            <w:r w:rsidR="00E10240" w:rsidRPr="00E014F0">
              <w:rPr>
                <w:lang w:val="en-US"/>
              </w:rPr>
              <w:t>nr.</w:t>
            </w:r>
            <w:r w:rsidRPr="00E014F0">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014F0"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E014F0" w:rsidRPr="00FF430B" w:rsidRDefault="00E014F0" w:rsidP="00E014F0">
            <w:pPr>
              <w:autoSpaceDE w:val="0"/>
              <w:autoSpaceDN w:val="0"/>
              <w:adjustRightInd w:val="0"/>
              <w:ind w:right="23"/>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128" w:rsidRDefault="00104128" w:rsidP="00A20ACF">
      <w:r>
        <w:separator/>
      </w:r>
    </w:p>
  </w:endnote>
  <w:endnote w:type="continuationSeparator" w:id="1">
    <w:p w:rsidR="00104128" w:rsidRDefault="0010412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016" w:rsidRDefault="00243016"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243016" w:rsidRDefault="00A142E4">
        <w:pPr>
          <w:pStyle w:val="a4"/>
          <w:jc w:val="right"/>
        </w:pPr>
        <w:fldSimple w:instr=" PAGE   \* MERGEFORMAT ">
          <w:r w:rsidR="008D506C">
            <w:t>69</w:t>
          </w:r>
        </w:fldSimple>
      </w:p>
    </w:sdtContent>
  </w:sdt>
  <w:p w:rsidR="00243016" w:rsidRDefault="0024301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128" w:rsidRDefault="00104128" w:rsidP="00A20ACF">
      <w:r>
        <w:separator/>
      </w:r>
    </w:p>
  </w:footnote>
  <w:footnote w:type="continuationSeparator" w:id="1">
    <w:p w:rsidR="00104128" w:rsidRDefault="0010412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128"/>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016"/>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B7"/>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75F"/>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E9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06C"/>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E4"/>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4F0"/>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251"/>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7D6"/>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4301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 Spacing"/>
    <w:link w:val="aff3"/>
    <w:uiPriority w:val="1"/>
    <w:qFormat/>
    <w:rsid w:val="00243016"/>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243016"/>
    <w:rPr>
      <w:rFonts w:ascii="Times New Roman" w:eastAsia="Times New Roman" w:hAnsi="Times New Roman" w:cs="Times New Roman"/>
      <w:sz w:val="20"/>
      <w:szCs w:val="20"/>
      <w:lang w:val="ru-RU" w:eastAsia="ru-RU"/>
    </w:rPr>
  </w:style>
  <w:style w:type="character" w:customStyle="1" w:styleId="fontstyle01">
    <w:name w:val="fontstyle01"/>
    <w:rsid w:val="00243016"/>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7281458">
      <w:bodyDiv w:val="1"/>
      <w:marLeft w:val="0"/>
      <w:marRight w:val="0"/>
      <w:marTop w:val="0"/>
      <w:marBottom w:val="0"/>
      <w:divBdr>
        <w:top w:val="none" w:sz="0" w:space="0" w:color="auto"/>
        <w:left w:val="none" w:sz="0" w:space="0" w:color="auto"/>
        <w:bottom w:val="none" w:sz="0" w:space="0" w:color="auto"/>
        <w:right w:val="none" w:sz="0" w:space="0" w:color="auto"/>
      </w:divBdr>
      <w:divsChild>
        <w:div w:id="212094882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mtender.gov.md/tenders/ocds-b3wdp1-MD-1648733754489"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69</Pages>
  <Words>24511</Words>
  <Characters>139717</Characters>
  <Application>Microsoft Office Word</Application>
  <DocSecurity>0</DocSecurity>
  <Lines>1164</Lines>
  <Paragraphs>327</Paragraphs>
  <ScaleCrop>false</ScaleCrop>
  <HeadingPairs>
    <vt:vector size="10" baseType="variant">
      <vt:variant>
        <vt:lpstr>Название</vt:lpstr>
      </vt:variant>
      <vt:variant>
        <vt:i4>1</vt:i4>
      </vt:variant>
      <vt:variant>
        <vt:lpstr>Заголовки</vt:lpstr>
      </vt:variant>
      <vt:variant>
        <vt:i4>100</vt:i4>
      </vt:variant>
      <vt:variant>
        <vt:lpstr>Titlu</vt:lpstr>
      </vt:variant>
      <vt:variant>
        <vt:i4>1</vt:i4>
      </vt:variant>
      <vt:variant>
        <vt:lpstr>Title</vt:lpstr>
      </vt:variant>
      <vt:variant>
        <vt:i4>1</vt:i4>
      </vt:variant>
      <vt:variant>
        <vt:lpstr>Titolo</vt:lpstr>
      </vt:variant>
      <vt:variant>
        <vt:i4>1</vt:i4>
      </vt:variant>
    </vt:vector>
  </HeadingPairs>
  <TitlesOfParts>
    <vt:vector size="104" baseType="lpstr">
      <vt:lpstr/>
      <vt:lpstr>    Secţiunea 1</vt:lpstr>
      <vt:lpstr>    Dispoziții generale</vt:lpstr>
      <vt:lpstr>    </vt:lpstr>
      <vt:lpstr>    </vt:lpstr>
      <vt:lpstr>    Secţiunea a 2-a</vt:lpstr>
      <vt:lpstr>    Secţiunea a 3-a</vt:lpstr>
      <vt:lpstr>    Pregătirea/Elaborarea ofertelor</vt:lpstr>
      <vt:lpstr>        </vt:lpstr>
      <vt:lpstr>        </vt:lpstr>
      <vt:lpstr>ANUNȚ DE PARTICIPARE, INCLUSIV PENTRU PROCEDURILE DE PRESELECȚIE/PROCEDURILE NEG</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Ordinul(Decizia)   nr.______ din_____________________</vt:lpstr>
      <vt:lpstr>        </vt:lpstr>
      <vt:lpstr>        1._________________________ preşedinte _____________________________</vt:lpstr>
      <vt:lpstr>        2. _________________________membru ______________________________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_______________________________________________________________________________</vt:lpstr>
      <vt:lpstr>        </vt:lpstr>
      <vt:lpstr>        Candidați respinși/descalificaţi:</vt:lpstr>
      <vt:lpstr>        _______________________________________________________________________________</vt:lpstr>
      <vt:lpstr>        </vt:lpstr>
      <vt:lpstr>        </vt:lpstr>
      <vt:lpstr>        Candidații respinși din cauza neprezentării/necorespunderii documentelor de cali</vt:lpstr>
      <vt:lpstr>        _______________________________________________________________________________</vt:lpstr>
      <vt:lpstr>        </vt:lpstr>
      <vt:lpstr>        Rezultatele preselecției:</vt:lpstr>
      <vt:lpstr>        _______________________________________________________________________________</vt:lpstr>
      <vt:lpstr>        De asemenea, autoritatea contractantă va informaceilalți candidați neselectațide</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_______________________________________________________________________________</vt:lpstr>
      <vt:lpstr>        </vt:lpstr>
      <vt:lpstr>        Rezultatele în urma dialogului cu candidaţii admişi în urma preselecţiei(Dialog </vt:lpstr>
      <vt:lpstr>        _______________________________________________________________________________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vector>
  </TitlesOfParts>
  <Company>Hewlett-Packard Company</Company>
  <LinksUpToDate>false</LinksUpToDate>
  <CharactersWithSpaces>163901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2022-03-30T11:44:00Z</dcterms:created>
  <dcterms:modified xsi:type="dcterms:W3CDTF">2022-03-31T13:38:00Z</dcterms:modified>
</cp:coreProperties>
</file>