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4A627A97"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w:t>
      </w:r>
      <w:r w:rsidR="00E038AD" w:rsidRPr="00E038AD">
        <w:rPr>
          <w:b/>
          <w:noProof w:val="0"/>
          <w:lang w:eastAsia="ru-RU"/>
        </w:rPr>
        <w:t>de reparație în Secția reabilitare generală pediatrică (SNC), casa scării etaj 1–6 și casa scării bloc nr. 1, Chirurgie Pediatrică</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6FBF0D2F" w:rsidR="000C0E07" w:rsidRDefault="002A414B">
            <w:pPr>
              <w:ind w:left="-57" w:right="-57"/>
            </w:pPr>
            <w:r>
              <w:t>Lucrări de reparație în</w:t>
            </w:r>
            <w:r w:rsidRPr="009D2E56">
              <w:t xml:space="preserve"> Secția </w:t>
            </w:r>
            <w:r w:rsidR="00E038AD">
              <w:t>r</w:t>
            </w:r>
            <w:r w:rsidRPr="009D2E56">
              <w:t>eabilitare generală pediatrică (SNC)</w:t>
            </w:r>
            <w:r>
              <w:t xml:space="preserve">, </w:t>
            </w:r>
            <w:r w:rsidRPr="009D2E56">
              <w:t xml:space="preserve">casa scării </w:t>
            </w:r>
            <w:r>
              <w:t>etaj</w:t>
            </w:r>
            <w:r w:rsidRPr="009D2E56">
              <w:t xml:space="preserve"> 1–6</w:t>
            </w:r>
            <w:r>
              <w:t xml:space="preserve"> și </w:t>
            </w:r>
            <w:r w:rsidRPr="009D2E56">
              <w:t>casa scării</w:t>
            </w:r>
            <w:r>
              <w:t xml:space="preserve"> bloc nr. 1, Chirurgie Pediatrică</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4D37F0B2" w:rsidR="000C0E07" w:rsidRDefault="00225852" w:rsidP="006603E1">
            <w:pPr>
              <w:shd w:val="clear" w:color="auto" w:fill="FFFFFF"/>
              <w:spacing w:before="120"/>
              <w:jc w:val="center"/>
            </w:pPr>
            <w:r w:rsidRPr="00225852">
              <w:t>7125952</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EF57F5A" w:rsidR="000C0E07" w:rsidRDefault="000C0E07" w:rsidP="004B5F25">
            <w:pPr>
              <w:shd w:val="clear" w:color="auto" w:fill="FFFFFF"/>
              <w:spacing w:before="120"/>
              <w:jc w:val="center"/>
            </w:pP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6DC69DC7"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4D63A6">
        <w:rPr>
          <w:b/>
          <w:i/>
          <w:highlight w:val="yellow"/>
        </w:rPr>
        <w:t>5</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344F83">
            <w:pPr>
              <w:shd w:val="clear" w:color="auto" w:fill="FFFFFF"/>
              <w:tabs>
                <w:tab w:val="left" w:pos="612"/>
              </w:tabs>
              <w:jc w:val="right"/>
              <w:rPr>
                <w:b/>
                <w:iCs/>
              </w:rPr>
            </w:pPr>
            <w:r w:rsidRPr="00CF78D0">
              <w:rPr>
                <w:b/>
                <w:iCs/>
              </w:rPr>
              <w:t>Nr. d/o</w:t>
            </w:r>
          </w:p>
        </w:tc>
        <w:tc>
          <w:tcPr>
            <w:tcW w:w="3497" w:type="dxa"/>
            <w:shd w:val="clear" w:color="auto" w:fill="FFFFFF"/>
            <w:vAlign w:val="center"/>
          </w:tcPr>
          <w:p w14:paraId="1E085529" w14:textId="77777777" w:rsidR="007413DE" w:rsidRPr="00CF78D0" w:rsidRDefault="007413DE" w:rsidP="00344F83">
            <w:pPr>
              <w:shd w:val="clear" w:color="auto" w:fill="FFFFFF"/>
              <w:tabs>
                <w:tab w:val="left" w:pos="612"/>
              </w:tabs>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344F83">
            <w:pPr>
              <w:shd w:val="clear" w:color="auto" w:fill="FFFFFF"/>
              <w:tabs>
                <w:tab w:val="left" w:pos="612"/>
              </w:tabs>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344F83">
            <w:pPr>
              <w:shd w:val="clear" w:color="auto" w:fill="FFFFFF"/>
              <w:tabs>
                <w:tab w:val="left" w:pos="612"/>
              </w:tabs>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344F83">
            <w:pPr>
              <w:shd w:val="clear" w:color="auto" w:fill="FFFFFF"/>
              <w:tabs>
                <w:tab w:val="left" w:pos="612"/>
              </w:tabs>
              <w:jc w:val="right"/>
              <w:rPr>
                <w:b/>
                <w:iCs/>
              </w:rPr>
            </w:pPr>
          </w:p>
        </w:tc>
        <w:tc>
          <w:tcPr>
            <w:tcW w:w="3497" w:type="dxa"/>
            <w:shd w:val="clear" w:color="auto" w:fill="FFFFFF"/>
            <w:vAlign w:val="center"/>
          </w:tcPr>
          <w:p w14:paraId="01549774" w14:textId="7CAF6573" w:rsidR="005E49F7" w:rsidRPr="00CF78D0" w:rsidRDefault="005E49F7" w:rsidP="00344F83">
            <w:pPr>
              <w:shd w:val="clear" w:color="auto" w:fill="FFFFFF"/>
              <w:tabs>
                <w:tab w:val="left" w:pos="612"/>
              </w:tabs>
              <w:rPr>
                <w:b/>
                <w:iCs/>
              </w:rPr>
            </w:pPr>
            <w:r>
              <w:rPr>
                <w:b/>
                <w:iCs/>
              </w:rPr>
              <w:t>Notă*</w:t>
            </w:r>
          </w:p>
        </w:tc>
        <w:tc>
          <w:tcPr>
            <w:tcW w:w="4230" w:type="dxa"/>
            <w:shd w:val="clear" w:color="auto" w:fill="FFFFFF"/>
            <w:vAlign w:val="center"/>
          </w:tcPr>
          <w:p w14:paraId="2542DE69" w14:textId="72402C67" w:rsidR="005E49F7" w:rsidRPr="00CF78D0" w:rsidRDefault="005E49F7" w:rsidP="00344F83">
            <w:pPr>
              <w:shd w:val="clear" w:color="auto" w:fill="FFFFFF"/>
              <w:tabs>
                <w:tab w:val="left" w:pos="612"/>
              </w:tabs>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344F83">
            <w:pPr>
              <w:shd w:val="clear" w:color="auto" w:fill="FFFFFF"/>
              <w:tabs>
                <w:tab w:val="left" w:pos="612"/>
              </w:tabs>
              <w:rPr>
                <w:b/>
                <w:iCs/>
              </w:rPr>
            </w:pPr>
            <w:r w:rsidRPr="00CF78D0">
              <w:rPr>
                <w:iCs/>
              </w:rPr>
              <w:t>Obligatoriu</w:t>
            </w:r>
          </w:p>
        </w:tc>
      </w:tr>
      <w:tr w:rsidR="005E49F7" w:rsidRPr="00CF78D0" w14:paraId="728E1CDE" w14:textId="77777777" w:rsidTr="00203406">
        <w:trPr>
          <w:trHeight w:val="608"/>
        </w:trPr>
        <w:tc>
          <w:tcPr>
            <w:tcW w:w="571" w:type="dxa"/>
            <w:shd w:val="clear" w:color="auto" w:fill="FFFFFF"/>
            <w:vAlign w:val="center"/>
          </w:tcPr>
          <w:p w14:paraId="413D9765" w14:textId="77777777" w:rsidR="005E49F7" w:rsidRPr="00CF78D0" w:rsidRDefault="005E49F7" w:rsidP="00344F83">
            <w:pPr>
              <w:numPr>
                <w:ilvl w:val="0"/>
                <w:numId w:val="32"/>
              </w:numPr>
              <w:shd w:val="clear" w:color="auto" w:fill="FFFFFF"/>
              <w:tabs>
                <w:tab w:val="left" w:pos="612"/>
              </w:tabs>
              <w:ind w:left="0" w:hanging="475"/>
              <w:jc w:val="right"/>
              <w:rPr>
                <w:iCs/>
              </w:rPr>
            </w:pPr>
          </w:p>
        </w:tc>
        <w:tc>
          <w:tcPr>
            <w:tcW w:w="3497" w:type="dxa"/>
            <w:shd w:val="clear" w:color="auto" w:fill="FFFFFF"/>
            <w:vAlign w:val="center"/>
          </w:tcPr>
          <w:p w14:paraId="72E5E7B6" w14:textId="77777777" w:rsidR="005E49F7" w:rsidRPr="00CF78D0" w:rsidRDefault="005E49F7" w:rsidP="00344F83">
            <w:pPr>
              <w:shd w:val="clear" w:color="auto" w:fill="FFFFFF"/>
              <w:tabs>
                <w:tab w:val="left" w:pos="612"/>
              </w:tabs>
              <w:rPr>
                <w:iCs/>
              </w:rPr>
            </w:pPr>
            <w:r w:rsidRPr="00CF78D0">
              <w:rPr>
                <w:iCs/>
              </w:rPr>
              <w:t>DUAE</w:t>
            </w:r>
          </w:p>
        </w:tc>
        <w:tc>
          <w:tcPr>
            <w:tcW w:w="4230" w:type="dxa"/>
            <w:shd w:val="clear" w:color="auto" w:fill="FFFFFF"/>
            <w:vAlign w:val="center"/>
          </w:tcPr>
          <w:p w14:paraId="78F73224" w14:textId="77777777" w:rsidR="005E49F7" w:rsidRPr="00CF78D0" w:rsidRDefault="005E49F7" w:rsidP="00344F83">
            <w:pPr>
              <w:shd w:val="clear" w:color="auto" w:fill="FFFFFF"/>
              <w:tabs>
                <w:tab w:val="left" w:pos="612"/>
              </w:tabs>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36E00" w14:textId="38487894" w:rsidR="005E49F7" w:rsidRPr="00CF78D0" w:rsidRDefault="005E49F7" w:rsidP="00344F83">
            <w:pPr>
              <w:shd w:val="clear" w:color="auto" w:fill="FFFFFF"/>
              <w:tabs>
                <w:tab w:val="left" w:pos="612"/>
              </w:tabs>
              <w:rPr>
                <w:iCs/>
              </w:rPr>
            </w:pPr>
            <w:r w:rsidRPr="00CF78D0">
              <w:t>Garanţia pentru ofertă 2%</w:t>
            </w:r>
          </w:p>
        </w:tc>
        <w:tc>
          <w:tcPr>
            <w:tcW w:w="4230" w:type="dxa"/>
            <w:shd w:val="clear" w:color="auto" w:fill="FFFFFF"/>
            <w:vAlign w:val="center"/>
          </w:tcPr>
          <w:p w14:paraId="4F46A05A" w14:textId="77777777" w:rsidR="005E49F7" w:rsidRPr="00CF78D0" w:rsidRDefault="005E49F7" w:rsidP="00344F83">
            <w:r w:rsidRPr="00CF78D0">
              <w:t>Conform anexei nr. 9 din documentația standard,</w:t>
            </w:r>
            <w:r>
              <w:t xml:space="preserve"> </w:t>
            </w:r>
            <w:r w:rsidRPr="00CF78D0">
              <w:t>sau ordin de plată, Semnată electronic</w:t>
            </w:r>
          </w:p>
          <w:p w14:paraId="63828DAF" w14:textId="77777777" w:rsidR="005E49F7" w:rsidRPr="00CF78D0" w:rsidRDefault="005E49F7" w:rsidP="00344F83">
            <w:pPr>
              <w:tabs>
                <w:tab w:val="left" w:pos="372"/>
              </w:tabs>
              <w:suppressAutoHyphens/>
            </w:pPr>
            <w:r>
              <w:rPr>
                <w:color w:val="000000"/>
              </w:rPr>
              <w:t>Rechizite pentru garanție:</w:t>
            </w:r>
          </w:p>
          <w:p w14:paraId="22826F7B" w14:textId="77777777" w:rsidR="005E49F7" w:rsidRPr="00CF78D0" w:rsidRDefault="005E49F7" w:rsidP="00344F83">
            <w:pPr>
              <w:tabs>
                <w:tab w:val="left" w:pos="372"/>
              </w:tabs>
              <w:suppressAutoHyphens/>
            </w:pPr>
            <w:r w:rsidRPr="00CF78D0">
              <w:t>I.M.S.P. Institutul Mamei şi Copilului</w:t>
            </w:r>
          </w:p>
          <w:p w14:paraId="00FB93A9" w14:textId="3FDC1F83" w:rsidR="005E49F7" w:rsidRPr="00CF78D0" w:rsidRDefault="005E49F7" w:rsidP="00344F83">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344F83">
            <w:pPr>
              <w:tabs>
                <w:tab w:val="left" w:pos="372"/>
              </w:tabs>
              <w:suppressAutoHyphens/>
            </w:pPr>
            <w:r w:rsidRPr="00CF78D0">
              <w:t>c/f  1003600151643</w:t>
            </w:r>
          </w:p>
          <w:p w14:paraId="5785A23E" w14:textId="77777777" w:rsidR="00C624ED" w:rsidRPr="003E05C4" w:rsidRDefault="00C624ED" w:rsidP="00344F83">
            <w:pPr>
              <w:tabs>
                <w:tab w:val="left" w:pos="372"/>
              </w:tabs>
              <w:suppressAutoHyphens/>
            </w:pPr>
            <w:bookmarkStart w:id="0" w:name="_Hlk220402114"/>
            <w:r w:rsidRPr="003E05C4">
              <w:t>BC MAIB S.A.</w:t>
            </w:r>
          </w:p>
          <w:p w14:paraId="09BD1B65" w14:textId="49262EA3" w:rsidR="005E49F7" w:rsidRPr="003E05C4" w:rsidRDefault="005E49F7" w:rsidP="00344F83">
            <w:pPr>
              <w:tabs>
                <w:tab w:val="left" w:pos="372"/>
              </w:tabs>
              <w:suppressAutoHyphens/>
            </w:pPr>
            <w:r w:rsidRPr="003E05C4">
              <w:t xml:space="preserve">c/b  </w:t>
            </w:r>
            <w:r w:rsidR="00C624ED" w:rsidRPr="003E05C4">
              <w:t>AGRNMD2X</w:t>
            </w:r>
          </w:p>
          <w:p w14:paraId="129D4676" w14:textId="113C1509" w:rsidR="005E49F7" w:rsidRDefault="005E49F7" w:rsidP="00344F83">
            <w:pPr>
              <w:tabs>
                <w:tab w:val="left" w:pos="612"/>
              </w:tabs>
            </w:pPr>
            <w:r w:rsidRPr="003E05C4">
              <w:t xml:space="preserve">IBAN </w:t>
            </w:r>
            <w:r w:rsidR="00C624ED" w:rsidRPr="003E05C4">
              <w:t>MD14AG000000022517112984</w:t>
            </w:r>
            <w:bookmarkEnd w:id="0"/>
          </w:p>
          <w:p w14:paraId="6BAFB370" w14:textId="2F885756" w:rsidR="00F050EF" w:rsidRPr="00F050EF" w:rsidRDefault="00F050EF" w:rsidP="00344F83">
            <w:pPr>
              <w:shd w:val="clear" w:color="auto" w:fill="FFFFFF"/>
              <w:tabs>
                <w:tab w:val="left" w:pos="612"/>
              </w:tabs>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3456D6B" w14:textId="50189BEE" w:rsidR="005E49F7" w:rsidRPr="00CF78D0" w:rsidRDefault="005E49F7" w:rsidP="00344F83">
            <w:pPr>
              <w:shd w:val="clear" w:color="auto" w:fill="FFFFFF"/>
              <w:tabs>
                <w:tab w:val="left" w:pos="612"/>
              </w:tabs>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344F83">
            <w:pPr>
              <w:shd w:val="clear" w:color="auto" w:fill="FFFFFF"/>
              <w:tabs>
                <w:tab w:val="left" w:pos="612"/>
              </w:tabs>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344F83">
            <w:pPr>
              <w:shd w:val="clear" w:color="auto" w:fill="FFFFFF"/>
              <w:tabs>
                <w:tab w:val="left" w:pos="612"/>
              </w:tabs>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16CAC28" w14:textId="2A241A5F" w:rsidR="005A632B" w:rsidRPr="00CF78D0" w:rsidRDefault="005A632B" w:rsidP="00344F83">
            <w:pPr>
              <w:shd w:val="clear" w:color="auto" w:fill="FFFFFF"/>
              <w:tabs>
                <w:tab w:val="left" w:pos="612"/>
              </w:tabs>
            </w:pPr>
            <w:r w:rsidRPr="00CF78D0">
              <w:t>Graficul de execuție a lucrărilor</w:t>
            </w:r>
          </w:p>
        </w:tc>
        <w:tc>
          <w:tcPr>
            <w:tcW w:w="4230" w:type="dxa"/>
            <w:shd w:val="clear" w:color="auto" w:fill="FFFFFF"/>
            <w:vAlign w:val="center"/>
          </w:tcPr>
          <w:p w14:paraId="461466EF" w14:textId="77777777" w:rsidR="005A632B" w:rsidRDefault="005A632B" w:rsidP="00344F83">
            <w:pPr>
              <w:shd w:val="clear" w:color="auto" w:fill="FFFFFF"/>
              <w:tabs>
                <w:tab w:val="left" w:pos="612"/>
              </w:tabs>
            </w:pPr>
            <w:r w:rsidRPr="00CF78D0">
              <w:t>Conform anexei nr. 10 din documentația standard, semnată electronic</w:t>
            </w:r>
            <w:r>
              <w:t>.</w:t>
            </w:r>
          </w:p>
          <w:p w14:paraId="41153786" w14:textId="17BDB00D" w:rsidR="005A632B" w:rsidRPr="00CF78D0" w:rsidRDefault="005A632B" w:rsidP="00344F83">
            <w:pPr>
              <w:shd w:val="clear" w:color="auto" w:fill="FFFFFF"/>
              <w:tabs>
                <w:tab w:val="left" w:pos="612"/>
              </w:tabs>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11D2B8" w14:textId="624246A2" w:rsidR="005A632B" w:rsidRPr="00CF78D0" w:rsidRDefault="005A632B" w:rsidP="00344F83">
            <w:pPr>
              <w:shd w:val="clear" w:color="auto" w:fill="FFFFFF"/>
              <w:tabs>
                <w:tab w:val="left" w:pos="612"/>
              </w:tabs>
              <w:rPr>
                <w:iCs/>
              </w:rPr>
            </w:pPr>
            <w:r w:rsidRPr="00CF78D0">
              <w:t>Cerere de participare</w:t>
            </w:r>
          </w:p>
        </w:tc>
        <w:tc>
          <w:tcPr>
            <w:tcW w:w="4230" w:type="dxa"/>
            <w:shd w:val="clear" w:color="auto" w:fill="FFFFFF"/>
            <w:vAlign w:val="center"/>
          </w:tcPr>
          <w:p w14:paraId="36CDAAC5" w14:textId="6EEADF23" w:rsidR="005A632B" w:rsidRPr="00CF78D0" w:rsidRDefault="005A632B" w:rsidP="00344F83">
            <w:pPr>
              <w:shd w:val="clear" w:color="auto" w:fill="FFFFFF"/>
              <w:tabs>
                <w:tab w:val="left" w:pos="612"/>
              </w:tabs>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04EACE" w14:textId="1EF5CABB" w:rsidR="005A632B" w:rsidRPr="00CF78D0" w:rsidRDefault="005A632B" w:rsidP="00344F83">
            <w:pPr>
              <w:shd w:val="clear" w:color="auto" w:fill="FFFFFF"/>
              <w:tabs>
                <w:tab w:val="left" w:pos="612"/>
              </w:tabs>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344F83">
            <w:pPr>
              <w:shd w:val="clear" w:color="auto" w:fill="FFFFFF"/>
              <w:tabs>
                <w:tab w:val="left" w:pos="612"/>
              </w:tabs>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344F83">
            <w:pPr>
              <w:shd w:val="clear" w:color="auto" w:fill="FFFFFF"/>
              <w:tabs>
                <w:tab w:val="left" w:pos="612"/>
              </w:tabs>
              <w:jc w:val="center"/>
              <w:rPr>
                <w:b/>
                <w:bCs/>
                <w:iCs/>
              </w:rPr>
            </w:pPr>
            <w:r w:rsidRPr="00CA4143">
              <w:rPr>
                <w:b/>
                <w:bCs/>
                <w:iCs/>
              </w:rPr>
              <w:lastRenderedPageBreak/>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048CE8" w14:textId="77777777" w:rsidR="004D63A6" w:rsidRDefault="004D63A6" w:rsidP="00344F83">
            <w:r>
              <w:t>Experiența similară.</w:t>
            </w:r>
          </w:p>
          <w:p w14:paraId="404B88EA" w14:textId="57B32E50" w:rsidR="005A632B" w:rsidRDefault="005A632B" w:rsidP="00344F83">
            <w:r w:rsidRPr="00CF78D0">
              <w:t xml:space="preserve">Conform anexei nr. 12 </w:t>
            </w:r>
            <w:r>
              <w:t xml:space="preserve">sau formularu nr. 13 </w:t>
            </w:r>
            <w:r w:rsidRPr="00CF78D0">
              <w:t>din documentația standard</w:t>
            </w:r>
          </w:p>
          <w:p w14:paraId="633268B1" w14:textId="2CD048F5" w:rsidR="005A632B" w:rsidRPr="00CF78D0" w:rsidRDefault="005A632B" w:rsidP="00344F83">
            <w:pPr>
              <w:shd w:val="clear" w:color="auto" w:fill="FFFFFF"/>
              <w:tabs>
                <w:tab w:val="left" w:pos="612"/>
              </w:tabs>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0F79017D" w:rsidR="005A632B" w:rsidRPr="00CF78D0" w:rsidRDefault="005A632B" w:rsidP="00344F83">
            <w:r w:rsidRPr="00CF78D0">
              <w:t>Declarație privind experiența similară, Operatorul economic trebuie să demonstreze că a finalizat în ultimii 5 ani</w:t>
            </w:r>
            <w:r w:rsidR="003E05C4">
              <w:t xml:space="preserve">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344F83">
            <w:pPr>
              <w:rPr>
                <w:b/>
              </w:rPr>
            </w:pPr>
            <w:r w:rsidRPr="00CF78D0">
              <w:rPr>
                <w:b/>
              </w:rPr>
              <w:t xml:space="preserve">Sau </w:t>
            </w:r>
          </w:p>
          <w:p w14:paraId="58672AAB" w14:textId="3E70B5CE" w:rsidR="00980E9B" w:rsidRDefault="00980E9B" w:rsidP="00344F83">
            <w:r>
              <w:t>V</w:t>
            </w:r>
            <w:r w:rsidRPr="00CF78D0">
              <w:t>aloarea cumulată a tuturor contractelor</w:t>
            </w:r>
            <w:r w:rsidRPr="00980E9B">
              <w:t xml:space="preserve"> încheiate și executate în ultimul an, până la termenul limită de depunere a ofertelor</w:t>
            </w:r>
            <w:r>
              <w:t xml:space="preserve"> </w:t>
            </w:r>
          </w:p>
          <w:p w14:paraId="387A0713" w14:textId="4F58D447" w:rsidR="005A632B" w:rsidRPr="00CF78D0" w:rsidRDefault="00980E9B" w:rsidP="00344F83">
            <w:pPr>
              <w:rPr>
                <w:b/>
              </w:rPr>
            </w:pPr>
            <w:r>
              <w:t xml:space="preserve">Va fi </w:t>
            </w:r>
            <w:r w:rsidR="005A632B" w:rsidRPr="00CF78D0">
              <w:t xml:space="preserve">egală sau mai mare decît valoarea ofertei. </w:t>
            </w:r>
          </w:p>
          <w:p w14:paraId="3C6E3427" w14:textId="77777777" w:rsidR="005A632B" w:rsidRPr="00CF78D0" w:rsidRDefault="005A632B" w:rsidP="00344F83">
            <w:pPr>
              <w:rPr>
                <w:b/>
              </w:rPr>
            </w:pPr>
          </w:p>
          <w:p w14:paraId="6AD39B40" w14:textId="77777777" w:rsidR="005A632B" w:rsidRDefault="005A632B" w:rsidP="00344F83">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344F83">
            <w:r w:rsidRPr="003841AA">
              <w:t>Experiența similară va fi însoțită și de recomandare din partea beneficiarului.</w:t>
            </w:r>
          </w:p>
          <w:p w14:paraId="1FE73182" w14:textId="11621785" w:rsidR="005A632B" w:rsidRPr="00CF78D0" w:rsidRDefault="005A632B" w:rsidP="00344F83">
            <w:pPr>
              <w:shd w:val="clear" w:color="auto" w:fill="FFFFFF"/>
              <w:tabs>
                <w:tab w:val="left" w:pos="612"/>
              </w:tabs>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803DC27" w14:textId="61F8D5B6" w:rsidR="005A632B" w:rsidRPr="00CF78D0" w:rsidRDefault="005A632B" w:rsidP="00344F83">
            <w:r>
              <w:t>Formularul-Ofertă</w:t>
            </w:r>
          </w:p>
        </w:tc>
        <w:tc>
          <w:tcPr>
            <w:tcW w:w="4230" w:type="dxa"/>
            <w:shd w:val="clear" w:color="auto" w:fill="FFFFFF"/>
            <w:vAlign w:val="center"/>
          </w:tcPr>
          <w:p w14:paraId="7927E146" w14:textId="222B9B68" w:rsidR="005A632B" w:rsidRPr="00CF78D0" w:rsidRDefault="005A632B" w:rsidP="00344F83">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21CCD760" w14:textId="25B91581" w:rsidR="005A632B" w:rsidRPr="00CF78D0" w:rsidRDefault="005A632B" w:rsidP="00344F83">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344F83">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21FD069" w14:textId="5D39E35F" w:rsidR="005A632B" w:rsidRPr="00CF78D0" w:rsidRDefault="005A632B" w:rsidP="00344F83">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344F83">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344F83">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7897760" w14:textId="6C80523D" w:rsidR="005A632B" w:rsidRPr="00CF78D0" w:rsidRDefault="005A632B" w:rsidP="00344F83">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344F83">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344F83">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2510C" w14:textId="442BA21B" w:rsidR="005A632B" w:rsidRPr="00CF78D0" w:rsidRDefault="00C16483" w:rsidP="00344F83">
            <w:r>
              <w:t>Personalul</w:t>
            </w:r>
            <w:r w:rsidR="005A632B">
              <w:t xml:space="preserve"> scriptic</w:t>
            </w:r>
            <w:r>
              <w:t xml:space="preserve"> </w:t>
            </w:r>
            <w:r w:rsidR="005A632B">
              <w:t xml:space="preserve">angajat în ultimii 3 ani </w:t>
            </w:r>
          </w:p>
        </w:tc>
        <w:tc>
          <w:tcPr>
            <w:tcW w:w="4230" w:type="dxa"/>
            <w:shd w:val="clear" w:color="auto" w:fill="FFFFFF"/>
            <w:vAlign w:val="center"/>
          </w:tcPr>
          <w:p w14:paraId="40FBEEA2" w14:textId="0C23407D" w:rsidR="006A0DFA" w:rsidRPr="00CF78D0" w:rsidRDefault="005A632B" w:rsidP="00344F83">
            <w:r>
              <w:t>Vor fi prezentate copiile rapoartelor aprobate de BNS ,,Munca 1” și ,,Munca 3” sau copia din Anexa nr. 6 a Situațiilor financiare pentru fiecare an (Prezentarea situațiilor financiare aprobat în modul corespunzător de către organele abilitate). Toate actele vor fi confirmate prin aplicarea semnăturii electronice</w:t>
            </w:r>
            <w:r w:rsidR="006A0DFA">
              <w:t>.</w:t>
            </w:r>
          </w:p>
        </w:tc>
        <w:tc>
          <w:tcPr>
            <w:tcW w:w="1417" w:type="dxa"/>
            <w:shd w:val="clear" w:color="auto" w:fill="FFFFFF"/>
            <w:vAlign w:val="center"/>
          </w:tcPr>
          <w:p w14:paraId="1BFE9C50" w14:textId="5F04D38C" w:rsidR="005A632B" w:rsidRPr="00CF78D0" w:rsidRDefault="000E2342" w:rsidP="00344F83">
            <w:pPr>
              <w:jc w:val="center"/>
              <w:rPr>
                <w:color w:val="000000"/>
              </w:rPr>
            </w:pPr>
            <w:r>
              <w:rPr>
                <w:iCs/>
              </w:rPr>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F1EF444" w14:textId="64230F35" w:rsidR="005A632B" w:rsidRPr="00CF78D0" w:rsidRDefault="00D02238" w:rsidP="00344F83">
            <w:r>
              <w:t>Ultimul raport financiar</w:t>
            </w:r>
            <w:r w:rsidR="005A632B">
              <w:t>, aprobat în modul corespunzător de către organele abilitate</w:t>
            </w:r>
          </w:p>
        </w:tc>
        <w:tc>
          <w:tcPr>
            <w:tcW w:w="4230" w:type="dxa"/>
            <w:shd w:val="clear" w:color="auto" w:fill="FFFFFF"/>
            <w:vAlign w:val="center"/>
          </w:tcPr>
          <w:p w14:paraId="218DA4F4" w14:textId="4BD50C68" w:rsidR="005A632B" w:rsidRPr="00CF78D0" w:rsidRDefault="005A632B" w:rsidP="00344F83">
            <w:r w:rsidRPr="00CF78D0">
              <w:t>confirmat prin semnătura electronică</w:t>
            </w:r>
          </w:p>
        </w:tc>
        <w:tc>
          <w:tcPr>
            <w:tcW w:w="1417" w:type="dxa"/>
            <w:shd w:val="clear" w:color="auto" w:fill="FFFFFF"/>
            <w:vAlign w:val="center"/>
          </w:tcPr>
          <w:p w14:paraId="51FDECB9" w14:textId="4749C9AC" w:rsidR="005A632B" w:rsidRPr="00CF78D0" w:rsidRDefault="005A632B" w:rsidP="00344F83">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CB00688" w14:textId="03B1A9BA" w:rsidR="005A632B" w:rsidRDefault="005A632B" w:rsidP="00344F83">
            <w:r>
              <w:t>Avizul Agenției pentru supraveghere tehnică</w:t>
            </w:r>
          </w:p>
        </w:tc>
        <w:tc>
          <w:tcPr>
            <w:tcW w:w="4230" w:type="dxa"/>
            <w:shd w:val="clear" w:color="auto" w:fill="FFFFFF"/>
            <w:vAlign w:val="center"/>
          </w:tcPr>
          <w:p w14:paraId="67F77CE0" w14:textId="387F8808" w:rsidR="005A632B" w:rsidRPr="00CF78D0" w:rsidRDefault="005A632B" w:rsidP="00344F83">
            <w:r>
              <w:t xml:space="preserve">conform </w:t>
            </w:r>
            <w:r w:rsidR="002F661F">
              <w:t>Anexei 22</w:t>
            </w:r>
            <w:r>
              <w:t xml:space="preserve"> – confirmat prin semnătura  electronică</w:t>
            </w:r>
          </w:p>
        </w:tc>
        <w:tc>
          <w:tcPr>
            <w:tcW w:w="1417" w:type="dxa"/>
            <w:shd w:val="clear" w:color="auto" w:fill="FFFFFF"/>
            <w:vAlign w:val="center"/>
          </w:tcPr>
          <w:p w14:paraId="1C7E85AD" w14:textId="2700291A" w:rsidR="005A632B" w:rsidRPr="00CF78D0" w:rsidRDefault="005A632B" w:rsidP="00344F83">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26AC2757" w14:textId="4C35875D" w:rsidR="005A632B" w:rsidRDefault="005A632B" w:rsidP="00344F83">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344F83">
            <w:r>
              <w:t>confirmat prin semnătura  electronică</w:t>
            </w:r>
          </w:p>
        </w:tc>
        <w:tc>
          <w:tcPr>
            <w:tcW w:w="1417" w:type="dxa"/>
            <w:shd w:val="clear" w:color="auto" w:fill="FFFFFF"/>
            <w:vAlign w:val="center"/>
          </w:tcPr>
          <w:p w14:paraId="548CDDE1" w14:textId="7F87C564" w:rsidR="005A632B" w:rsidRPr="00CF78D0" w:rsidRDefault="005A632B" w:rsidP="00344F83">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3BF91E0" w14:textId="77777777" w:rsidR="005A632B" w:rsidRDefault="005A632B" w:rsidP="00344F83">
            <w:r>
              <w:t>Demonstrarea accesului la personal/un organism tehnic de specialitate, care să garanteze asigurarea unui controlul al calităţii</w:t>
            </w:r>
          </w:p>
          <w:p w14:paraId="617FE795" w14:textId="77777777" w:rsidR="005A632B" w:rsidRDefault="005A632B" w:rsidP="00344F83"/>
        </w:tc>
        <w:tc>
          <w:tcPr>
            <w:tcW w:w="4230" w:type="dxa"/>
            <w:shd w:val="clear" w:color="auto" w:fill="FFFFFF"/>
            <w:vAlign w:val="center"/>
          </w:tcPr>
          <w:p w14:paraId="02E4251C" w14:textId="774C2F97" w:rsidR="005A632B" w:rsidRPr="00CF78D0" w:rsidRDefault="005A632B" w:rsidP="00344F83">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344F83">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4081B30B" w14:textId="4386ACE4" w:rsidR="005A632B" w:rsidRDefault="005A632B" w:rsidP="00344F83">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344F83">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344F83">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4AE0BF2" w14:textId="09FFDC6C" w:rsidR="005A632B" w:rsidRPr="00CF78D0" w:rsidRDefault="005A632B" w:rsidP="00344F83">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344F83">
            <w:r w:rsidRPr="00CF78D0">
              <w:t>eliberat de banca deţinătoare de cont</w:t>
            </w:r>
          </w:p>
        </w:tc>
        <w:tc>
          <w:tcPr>
            <w:tcW w:w="1417" w:type="dxa"/>
            <w:shd w:val="clear" w:color="auto" w:fill="FFFFFF"/>
            <w:vAlign w:val="center"/>
          </w:tcPr>
          <w:p w14:paraId="5415EDA6" w14:textId="222B8629" w:rsidR="005A632B" w:rsidRPr="00CF78D0" w:rsidRDefault="005A632B" w:rsidP="00344F83">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7DB3C201" w14:textId="41577B91" w:rsidR="008400D9" w:rsidRPr="00CF78D0" w:rsidRDefault="008400D9" w:rsidP="00344F83">
            <w:r>
              <w:t>Capacitatea economică și financiară</w:t>
            </w:r>
          </w:p>
        </w:tc>
        <w:tc>
          <w:tcPr>
            <w:tcW w:w="4230" w:type="dxa"/>
            <w:shd w:val="clear" w:color="auto" w:fill="FFFFFF"/>
            <w:vAlign w:val="center"/>
          </w:tcPr>
          <w:p w14:paraId="7426AECD" w14:textId="452C7B5E" w:rsidR="008400D9" w:rsidRPr="008400D9" w:rsidRDefault="008400D9" w:rsidP="00344F83">
            <w:pPr>
              <w:rPr>
                <w:highlight w:val="yellow"/>
              </w:rPr>
            </w:pPr>
            <w:r w:rsidRPr="008400D9">
              <w:t xml:space="preserve">Extras bancar care va confirma soldul la zi disponibil în cont sau din linia de creditare în cuantumul de cel puțin </w:t>
            </w:r>
            <w:r w:rsidR="003E05C4">
              <w:t>4</w:t>
            </w:r>
            <w:r w:rsidRPr="008400D9">
              <w:t>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344F83">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B61503F" w14:textId="7D05EC52" w:rsidR="008400D9" w:rsidRDefault="008400D9" w:rsidP="00344F83">
            <w:r>
              <w:t>Lichiditatea generală</w:t>
            </w:r>
          </w:p>
        </w:tc>
        <w:tc>
          <w:tcPr>
            <w:tcW w:w="4230" w:type="dxa"/>
            <w:shd w:val="clear" w:color="auto" w:fill="FFFFFF"/>
            <w:vAlign w:val="center"/>
          </w:tcPr>
          <w:p w14:paraId="3F506704" w14:textId="024C4242" w:rsidR="008400D9" w:rsidRDefault="008400D9" w:rsidP="00344F83">
            <w:r>
              <w:t>Lichiditatea generală – minim 100%</w:t>
            </w:r>
          </w:p>
        </w:tc>
        <w:tc>
          <w:tcPr>
            <w:tcW w:w="1417" w:type="dxa"/>
            <w:shd w:val="clear" w:color="auto" w:fill="FFFFFF"/>
            <w:vAlign w:val="center"/>
          </w:tcPr>
          <w:p w14:paraId="0A8CCE09" w14:textId="42969B45" w:rsidR="008400D9" w:rsidRDefault="008400D9" w:rsidP="00344F83">
            <w:pPr>
              <w:jc w:val="center"/>
              <w:rPr>
                <w:iCs/>
              </w:rPr>
            </w:pPr>
            <w:r>
              <w:rPr>
                <w:iCs/>
              </w:rPr>
              <w:t>Obligatoriu</w:t>
            </w:r>
          </w:p>
        </w:tc>
      </w:tr>
      <w:tr w:rsidR="00BA066B" w:rsidRPr="00CF78D0" w14:paraId="196D9C1D" w14:textId="77777777" w:rsidTr="009E5DF3">
        <w:trPr>
          <w:trHeight w:val="464"/>
        </w:trPr>
        <w:tc>
          <w:tcPr>
            <w:tcW w:w="571" w:type="dxa"/>
            <w:shd w:val="clear" w:color="auto" w:fill="FFFFFF"/>
            <w:vAlign w:val="center"/>
          </w:tcPr>
          <w:p w14:paraId="693B3760"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FC85BE8" w14:textId="4B97FD62" w:rsidR="00BA066B" w:rsidRDefault="00BA066B" w:rsidP="00344F83">
            <w:r>
              <w:t>Cifra medie anuală de afacere pentru ultimii 3 ani</w:t>
            </w:r>
          </w:p>
        </w:tc>
        <w:tc>
          <w:tcPr>
            <w:tcW w:w="4230" w:type="dxa"/>
            <w:shd w:val="clear" w:color="auto" w:fill="FFFFFF"/>
            <w:vAlign w:val="center"/>
          </w:tcPr>
          <w:p w14:paraId="647A9AB0" w14:textId="034A7E99" w:rsidR="00BA066B" w:rsidRDefault="00BA066B" w:rsidP="00344F83">
            <w:r>
              <w:t xml:space="preserve">Ofertantul va face dovada </w:t>
            </w:r>
            <w:r w:rsidRPr="00FF430B">
              <w:rPr>
                <w:lang w:val="ro-MD"/>
              </w:rPr>
              <w:t>realiz</w:t>
            </w:r>
            <w:r>
              <w:rPr>
                <w:lang w:val="ro-MD"/>
              </w:rPr>
              <w:t>ării</w:t>
            </w:r>
            <w:r w:rsidRPr="00FF430B">
              <w:rPr>
                <w:lang w:val="ro-MD"/>
              </w:rPr>
              <w:t xml:space="preserve"> unei cifre medii anuale de afaceri în ultimii 3 ani egală sau mai mare decât</w:t>
            </w:r>
            <w:r>
              <w:rPr>
                <w:lang w:val="ro-MD"/>
              </w:rPr>
              <w:t xml:space="preserve"> valoarea ofertei</w:t>
            </w:r>
          </w:p>
        </w:tc>
        <w:tc>
          <w:tcPr>
            <w:tcW w:w="1417" w:type="dxa"/>
            <w:shd w:val="clear" w:color="auto" w:fill="FFFFFF"/>
            <w:vAlign w:val="center"/>
          </w:tcPr>
          <w:p w14:paraId="4E8D2FBF" w14:textId="4653B826" w:rsidR="00BA066B" w:rsidRDefault="00BA066B" w:rsidP="00344F83">
            <w:pPr>
              <w:jc w:val="center"/>
              <w:rPr>
                <w:iCs/>
              </w:rPr>
            </w:pPr>
            <w:r>
              <w:rPr>
                <w:iCs/>
              </w:rPr>
              <w:t>Obligatoriu</w:t>
            </w:r>
          </w:p>
        </w:tc>
      </w:tr>
      <w:tr w:rsidR="007F410E" w:rsidRPr="00CF78D0" w14:paraId="7A31718B" w14:textId="77777777" w:rsidTr="009E5DF3">
        <w:trPr>
          <w:trHeight w:val="464"/>
        </w:trPr>
        <w:tc>
          <w:tcPr>
            <w:tcW w:w="571" w:type="dxa"/>
            <w:shd w:val="clear" w:color="auto" w:fill="FFFFFF"/>
            <w:vAlign w:val="center"/>
          </w:tcPr>
          <w:p w14:paraId="5BB8E633" w14:textId="77777777" w:rsidR="007F410E" w:rsidRPr="00CF78D0" w:rsidRDefault="007F410E"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F640F5D" w14:textId="4F3B73AA" w:rsidR="007F410E" w:rsidRDefault="000973C8" w:rsidP="00344F83">
            <w:r w:rsidRPr="000973C8">
              <w:t>Confirmarea activității economice în ultimii 3 ani</w:t>
            </w:r>
          </w:p>
        </w:tc>
        <w:tc>
          <w:tcPr>
            <w:tcW w:w="4230" w:type="dxa"/>
            <w:shd w:val="clear" w:color="auto" w:fill="FFFFFF"/>
            <w:vAlign w:val="center"/>
          </w:tcPr>
          <w:p w14:paraId="1CAE3EA6" w14:textId="0F5C89C3" w:rsidR="007F410E" w:rsidRDefault="007F410E" w:rsidP="00344F83">
            <w:r w:rsidRPr="007F410E">
              <w:t>Operatorul economic va demonstra desfășurarea activității economice în ultimii 3 ani, prin prezentarea documentelor justificative relevante (rapoarte financiare), din care să rezulte activitatea continuă în perioada de referință</w:t>
            </w:r>
          </w:p>
        </w:tc>
        <w:tc>
          <w:tcPr>
            <w:tcW w:w="1417" w:type="dxa"/>
            <w:shd w:val="clear" w:color="auto" w:fill="FFFFFF"/>
            <w:vAlign w:val="center"/>
          </w:tcPr>
          <w:p w14:paraId="63A6344E" w14:textId="1AE4D3C1" w:rsidR="007F410E" w:rsidRDefault="007F410E" w:rsidP="00344F83">
            <w:pPr>
              <w:jc w:val="center"/>
              <w:rPr>
                <w:iCs/>
              </w:rPr>
            </w:pPr>
            <w:r>
              <w:rPr>
                <w:iCs/>
              </w:rPr>
              <w:t>Obligatoriu</w:t>
            </w:r>
          </w:p>
        </w:tc>
      </w:tr>
      <w:tr w:rsidR="00BA066B" w:rsidRPr="00CF78D0" w14:paraId="70113365" w14:textId="77777777" w:rsidTr="009E5DF3">
        <w:trPr>
          <w:trHeight w:val="464"/>
        </w:trPr>
        <w:tc>
          <w:tcPr>
            <w:tcW w:w="571" w:type="dxa"/>
            <w:shd w:val="clear" w:color="auto" w:fill="FFFFFF"/>
            <w:vAlign w:val="center"/>
          </w:tcPr>
          <w:p w14:paraId="0B4468FA"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A7BE51B" w14:textId="7EC0910E" w:rsidR="00BA066B" w:rsidRPr="00CF78D0" w:rsidRDefault="00BA066B" w:rsidP="00344F83">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BA066B" w:rsidRPr="00CF78D0" w:rsidRDefault="00BA066B" w:rsidP="00344F83">
            <w:r w:rsidRPr="00CF78D0">
              <w:t>Conform anexei nr. 16 din documentația standard, semnată electronic</w:t>
            </w:r>
          </w:p>
        </w:tc>
        <w:tc>
          <w:tcPr>
            <w:tcW w:w="1417" w:type="dxa"/>
            <w:shd w:val="clear" w:color="auto" w:fill="FFFFFF"/>
            <w:vAlign w:val="center"/>
          </w:tcPr>
          <w:p w14:paraId="555319CA" w14:textId="0A5E0FAB" w:rsidR="00BA066B" w:rsidRPr="00CF78D0" w:rsidRDefault="00BA066B" w:rsidP="00344F83">
            <w:pPr>
              <w:jc w:val="center"/>
              <w:rPr>
                <w:iCs/>
              </w:rPr>
            </w:pPr>
            <w:r w:rsidRPr="00CF78D0">
              <w:rPr>
                <w:iCs/>
              </w:rPr>
              <w:t>Obligatoriu</w:t>
            </w:r>
          </w:p>
        </w:tc>
      </w:tr>
      <w:tr w:rsidR="00BA066B" w:rsidRPr="00CF78D0" w14:paraId="6B26F172" w14:textId="77777777" w:rsidTr="007413DE">
        <w:trPr>
          <w:trHeight w:val="359"/>
        </w:trPr>
        <w:tc>
          <w:tcPr>
            <w:tcW w:w="571" w:type="dxa"/>
            <w:shd w:val="clear" w:color="auto" w:fill="FFFFFF"/>
            <w:vAlign w:val="center"/>
          </w:tcPr>
          <w:p w14:paraId="1286473D"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4467B49E" w14:textId="2FD5ED98" w:rsidR="00BA066B" w:rsidRDefault="00BA066B" w:rsidP="00344F83">
            <w:r w:rsidRPr="00CF78D0">
              <w:t>Informație privind asocierea (în cazul asocierii)</w:t>
            </w:r>
            <w:r>
              <w:t>, în cazul asocierii</w:t>
            </w:r>
          </w:p>
        </w:tc>
        <w:tc>
          <w:tcPr>
            <w:tcW w:w="4230" w:type="dxa"/>
            <w:shd w:val="clear" w:color="auto" w:fill="FFFFFF"/>
            <w:vAlign w:val="center"/>
          </w:tcPr>
          <w:p w14:paraId="5988F9D9" w14:textId="3D08B39D" w:rsidR="00BA066B" w:rsidRDefault="00BA066B" w:rsidP="00344F83">
            <w:r w:rsidRPr="00CF78D0">
              <w:t>Conform anexei nr. 17 din documentația standard, semnată electronic</w:t>
            </w:r>
          </w:p>
        </w:tc>
        <w:tc>
          <w:tcPr>
            <w:tcW w:w="1417" w:type="dxa"/>
            <w:shd w:val="clear" w:color="auto" w:fill="FFFFFF"/>
            <w:vAlign w:val="center"/>
          </w:tcPr>
          <w:p w14:paraId="76E5DB9C" w14:textId="11DF6E3F" w:rsidR="00BA066B" w:rsidRDefault="00BA066B" w:rsidP="00344F83">
            <w:pPr>
              <w:jc w:val="center"/>
              <w:rPr>
                <w:iCs/>
              </w:rPr>
            </w:pPr>
            <w:r w:rsidRPr="00CF78D0">
              <w:rPr>
                <w:iCs/>
              </w:rPr>
              <w:t>Obligatoriu</w:t>
            </w:r>
          </w:p>
        </w:tc>
      </w:tr>
      <w:tr w:rsidR="00BA066B" w:rsidRPr="00CF78D0" w14:paraId="2FFA104B" w14:textId="77777777" w:rsidTr="007413DE">
        <w:trPr>
          <w:trHeight w:val="359"/>
        </w:trPr>
        <w:tc>
          <w:tcPr>
            <w:tcW w:w="571" w:type="dxa"/>
            <w:shd w:val="clear" w:color="auto" w:fill="FFFFFF"/>
            <w:vAlign w:val="center"/>
          </w:tcPr>
          <w:p w14:paraId="2D35C3DC"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2A79AAE" w14:textId="7125CE32" w:rsidR="00BA066B" w:rsidRPr="00CF78D0" w:rsidRDefault="00BA066B" w:rsidP="00344F83">
            <w:r>
              <w:t>Certificate de conformitate/Aviz/Sau echivalentul</w:t>
            </w:r>
          </w:p>
        </w:tc>
        <w:tc>
          <w:tcPr>
            <w:tcW w:w="4230" w:type="dxa"/>
            <w:shd w:val="clear" w:color="auto" w:fill="FFFFFF"/>
            <w:vAlign w:val="center"/>
          </w:tcPr>
          <w:p w14:paraId="72E5AAD2" w14:textId="581A0C9D" w:rsidR="00BA066B" w:rsidRPr="00CF78D0" w:rsidRDefault="00BA066B" w:rsidP="00344F83">
            <w:r>
              <w:t>La solicitare se vor prezenta acte de proviniență și care confirmă calitea pentru cele mai importante materiale utilizate, precum: linoleum, vopsele, amestecuri uscate, adeziv, etc.</w:t>
            </w:r>
          </w:p>
        </w:tc>
        <w:tc>
          <w:tcPr>
            <w:tcW w:w="1417" w:type="dxa"/>
            <w:shd w:val="clear" w:color="auto" w:fill="FFFFFF"/>
            <w:vAlign w:val="center"/>
          </w:tcPr>
          <w:p w14:paraId="6FD74189" w14:textId="5D67CD33" w:rsidR="00BA066B" w:rsidRPr="00CF78D0" w:rsidRDefault="00BA066B" w:rsidP="00344F83">
            <w:pPr>
              <w:jc w:val="center"/>
              <w:rPr>
                <w:iCs/>
              </w:rPr>
            </w:pPr>
            <w:r w:rsidRPr="00CF78D0">
              <w:rPr>
                <w:iCs/>
              </w:rPr>
              <w:t>Obligator</w:t>
            </w:r>
            <w:r>
              <w:rPr>
                <w:iCs/>
              </w:rPr>
              <w:t>iu</w:t>
            </w:r>
          </w:p>
        </w:tc>
      </w:tr>
      <w:tr w:rsidR="00BA066B" w:rsidRPr="00CF78D0" w14:paraId="6DE4663B" w14:textId="77777777" w:rsidTr="007413DE">
        <w:trPr>
          <w:trHeight w:val="359"/>
        </w:trPr>
        <w:tc>
          <w:tcPr>
            <w:tcW w:w="571" w:type="dxa"/>
            <w:shd w:val="clear" w:color="auto" w:fill="FFFFFF"/>
            <w:vAlign w:val="center"/>
          </w:tcPr>
          <w:p w14:paraId="5CBA0636"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678D3914" w14:textId="39153AD9" w:rsidR="00BA066B" w:rsidRDefault="00BA066B" w:rsidP="00344F83">
            <w:r>
              <w:t>Declarație pe propria răspundere privind îndeplinirea condițiilor din caietul de sarcini</w:t>
            </w:r>
          </w:p>
        </w:tc>
        <w:tc>
          <w:tcPr>
            <w:tcW w:w="4230" w:type="dxa"/>
            <w:shd w:val="clear" w:color="auto" w:fill="FFFFFF"/>
            <w:vAlign w:val="center"/>
          </w:tcPr>
          <w:p w14:paraId="4B9B6673" w14:textId="77777777" w:rsidR="00BA066B" w:rsidRDefault="00BA066B" w:rsidP="00344F83">
            <w:r>
              <w:t>Declarație pe propria răspundere, confirmată prin aplicarea semnăturii electronice, privind:</w:t>
            </w:r>
          </w:p>
          <w:p w14:paraId="4EDFAAEE" w14:textId="77777777" w:rsidR="00BA066B" w:rsidRDefault="00BA066B" w:rsidP="00344F83">
            <w:pPr>
              <w:pStyle w:val="ListParagraph"/>
              <w:numPr>
                <w:ilvl w:val="0"/>
                <w:numId w:val="35"/>
              </w:numPr>
              <w:ind w:left="0"/>
              <w:jc w:val="left"/>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BA066B" w:rsidRDefault="00BA066B" w:rsidP="00344F83">
            <w:pPr>
              <w:pStyle w:val="ListParagraph"/>
              <w:numPr>
                <w:ilvl w:val="0"/>
                <w:numId w:val="35"/>
              </w:numPr>
              <w:ind w:left="0"/>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BA066B" w:rsidRDefault="00BA066B" w:rsidP="00344F83">
            <w:pPr>
              <w:pStyle w:val="ListParagraph"/>
              <w:numPr>
                <w:ilvl w:val="0"/>
                <w:numId w:val="35"/>
              </w:numPr>
              <w:ind w:left="0"/>
            </w:pPr>
            <w:proofErr w:type="spellStart"/>
            <w:r>
              <w:lastRenderedPageBreak/>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BA066B" w:rsidRDefault="00BA066B" w:rsidP="00344F83">
            <w:pPr>
              <w:pStyle w:val="ListParagraph"/>
              <w:numPr>
                <w:ilvl w:val="0"/>
                <w:numId w:val="35"/>
              </w:numPr>
              <w:ind w:left="0"/>
              <w:jc w:val="left"/>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BA066B" w:rsidRPr="00CF78D0" w:rsidRDefault="00BA066B" w:rsidP="00344F83">
            <w:pPr>
              <w:jc w:val="center"/>
              <w:rPr>
                <w:iCs/>
              </w:rPr>
            </w:pPr>
            <w:r w:rsidRPr="00CF78D0">
              <w:rPr>
                <w:iCs/>
              </w:rPr>
              <w:lastRenderedPageBreak/>
              <w:t>Obligator</w:t>
            </w:r>
            <w:r>
              <w:rPr>
                <w:iCs/>
              </w:rPr>
              <w:t>iu</w:t>
            </w:r>
          </w:p>
        </w:tc>
      </w:tr>
      <w:tr w:rsidR="00BA066B" w:rsidRPr="00CF78D0" w14:paraId="754FAAD9" w14:textId="77777777" w:rsidTr="00CA4143">
        <w:trPr>
          <w:trHeight w:val="401"/>
        </w:trPr>
        <w:tc>
          <w:tcPr>
            <w:tcW w:w="9715" w:type="dxa"/>
            <w:gridSpan w:val="4"/>
            <w:shd w:val="clear" w:color="auto" w:fill="FFFFFF"/>
            <w:vAlign w:val="center"/>
          </w:tcPr>
          <w:p w14:paraId="079835AC" w14:textId="13135E8B" w:rsidR="00BA066B" w:rsidRPr="00CA4143" w:rsidRDefault="00BA066B" w:rsidP="00686AA7">
            <w:pPr>
              <w:jc w:val="center"/>
              <w:rPr>
                <w:b/>
                <w:bCs/>
                <w:iCs/>
              </w:rPr>
            </w:pPr>
            <w:r w:rsidRPr="00CA4143">
              <w:rPr>
                <w:b/>
                <w:bCs/>
                <w:iCs/>
              </w:rPr>
              <w:t>Documente obligatorii la semnarea contractului</w:t>
            </w:r>
          </w:p>
        </w:tc>
      </w:tr>
      <w:tr w:rsidR="00BA066B" w:rsidRPr="00CF78D0" w14:paraId="1283BE06" w14:textId="77777777" w:rsidTr="007413DE">
        <w:trPr>
          <w:trHeight w:val="1244"/>
        </w:trPr>
        <w:tc>
          <w:tcPr>
            <w:tcW w:w="571" w:type="dxa"/>
            <w:shd w:val="clear" w:color="auto" w:fill="FFFFFF"/>
            <w:vAlign w:val="center"/>
          </w:tcPr>
          <w:p w14:paraId="78D8CC4D"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22A08E" w14:textId="77777777" w:rsidR="00BA066B" w:rsidRPr="00CF78D0" w:rsidRDefault="00BA066B" w:rsidP="00344F83">
            <w:r w:rsidRPr="00CF78D0">
              <w:t>Garanția de bună execuție 10%</w:t>
            </w:r>
          </w:p>
        </w:tc>
        <w:tc>
          <w:tcPr>
            <w:tcW w:w="4230" w:type="dxa"/>
            <w:shd w:val="clear" w:color="auto" w:fill="FFFFFF"/>
            <w:vAlign w:val="center"/>
          </w:tcPr>
          <w:p w14:paraId="3B7647B8" w14:textId="77777777" w:rsidR="00BA066B" w:rsidRPr="00CF78D0" w:rsidRDefault="00BA066B" w:rsidP="00344F83">
            <w:r w:rsidRPr="00CF78D0">
              <w:t xml:space="preserve">Srisoare bancară sau ordin de plată </w:t>
            </w:r>
          </w:p>
          <w:p w14:paraId="43AA3968" w14:textId="77777777" w:rsidR="00BA066B" w:rsidRPr="00CF78D0" w:rsidRDefault="00BA066B" w:rsidP="00344F83">
            <w:pPr>
              <w:tabs>
                <w:tab w:val="left" w:pos="372"/>
              </w:tabs>
              <w:suppressAutoHyphens/>
            </w:pPr>
            <w:r w:rsidRPr="00CF78D0">
              <w:rPr>
                <w:color w:val="000000"/>
              </w:rPr>
              <w:t>Scrisoare bancară sau ordin de plată</w:t>
            </w:r>
          </w:p>
          <w:p w14:paraId="74692345" w14:textId="77777777" w:rsidR="00BA066B" w:rsidRPr="00CF78D0" w:rsidRDefault="00BA066B" w:rsidP="00344F83">
            <w:pPr>
              <w:tabs>
                <w:tab w:val="left" w:pos="372"/>
              </w:tabs>
              <w:suppressAutoHyphens/>
            </w:pPr>
            <w:r w:rsidRPr="00CF78D0">
              <w:t>I.M.S.P. Institutul Mamei şi Copilului</w:t>
            </w:r>
          </w:p>
          <w:p w14:paraId="007AFBC4" w14:textId="77777777" w:rsidR="00BA066B" w:rsidRPr="00CF78D0" w:rsidRDefault="00BA066B" w:rsidP="00344F83">
            <w:pPr>
              <w:tabs>
                <w:tab w:val="left" w:pos="372"/>
              </w:tabs>
              <w:suppressAutoHyphens/>
            </w:pPr>
            <w:r w:rsidRPr="00CF78D0">
              <w:t xml:space="preserve">m.Chişinău, str. Burebista ,93   </w:t>
            </w:r>
          </w:p>
          <w:p w14:paraId="09193EAF" w14:textId="77777777" w:rsidR="00BA066B" w:rsidRPr="00CF78D0" w:rsidRDefault="00BA066B" w:rsidP="00344F83">
            <w:pPr>
              <w:tabs>
                <w:tab w:val="left" w:pos="372"/>
              </w:tabs>
              <w:suppressAutoHyphens/>
            </w:pPr>
            <w:r w:rsidRPr="00CF78D0">
              <w:t>c/f  1003600151643</w:t>
            </w:r>
          </w:p>
          <w:p w14:paraId="702EE766" w14:textId="77777777" w:rsidR="00BA066B" w:rsidRDefault="00BA066B" w:rsidP="00344F83">
            <w:pPr>
              <w:tabs>
                <w:tab w:val="left" w:pos="372"/>
              </w:tabs>
              <w:suppressAutoHyphens/>
            </w:pPr>
            <w:r w:rsidRPr="00C624ED">
              <w:t>BC MAIB S.A.</w:t>
            </w:r>
          </w:p>
          <w:p w14:paraId="52702353" w14:textId="77777777" w:rsidR="00BA066B" w:rsidRPr="00CF78D0" w:rsidRDefault="00BA066B" w:rsidP="00344F83">
            <w:pPr>
              <w:tabs>
                <w:tab w:val="left" w:pos="372"/>
              </w:tabs>
              <w:suppressAutoHyphens/>
            </w:pPr>
            <w:r w:rsidRPr="00CF78D0">
              <w:t xml:space="preserve">c/b  </w:t>
            </w:r>
            <w:r w:rsidRPr="00C624ED">
              <w:t>AGRNMD2X</w:t>
            </w:r>
          </w:p>
          <w:p w14:paraId="0732280A" w14:textId="3307F6F4" w:rsidR="00BA066B" w:rsidRPr="00CF78D0" w:rsidRDefault="00BA066B" w:rsidP="00344F83">
            <w:r w:rsidRPr="00CF78D0">
              <w:t xml:space="preserve">IBAN </w:t>
            </w:r>
            <w:r w:rsidRPr="00C624ED">
              <w:t>MD14AG000000022517112984</w:t>
            </w:r>
          </w:p>
        </w:tc>
        <w:tc>
          <w:tcPr>
            <w:tcW w:w="1417" w:type="dxa"/>
            <w:shd w:val="clear" w:color="auto" w:fill="FFFFFF"/>
            <w:vAlign w:val="center"/>
          </w:tcPr>
          <w:p w14:paraId="2A36C72C" w14:textId="77777777" w:rsidR="00BA066B" w:rsidRPr="00CF78D0" w:rsidRDefault="00BA066B" w:rsidP="00344F83">
            <w:pPr>
              <w:shd w:val="clear" w:color="auto" w:fill="FFFFFF"/>
              <w:tabs>
                <w:tab w:val="left" w:pos="612"/>
              </w:tabs>
              <w:jc w:val="center"/>
              <w:rPr>
                <w:iCs/>
              </w:rPr>
            </w:pPr>
            <w:r w:rsidRPr="00CF78D0">
              <w:t>obligatoriu la semnarea contractului</w:t>
            </w:r>
          </w:p>
        </w:tc>
      </w:tr>
      <w:tr w:rsidR="00BA066B" w:rsidRPr="00CF78D0" w14:paraId="30CAE6D9" w14:textId="77777777" w:rsidTr="0033613E">
        <w:trPr>
          <w:trHeight w:val="653"/>
        </w:trPr>
        <w:tc>
          <w:tcPr>
            <w:tcW w:w="571" w:type="dxa"/>
            <w:shd w:val="clear" w:color="auto" w:fill="FFFFFF"/>
            <w:vAlign w:val="center"/>
          </w:tcPr>
          <w:p w14:paraId="631DBA41"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67F33CC" w14:textId="77777777" w:rsidR="00BA066B" w:rsidRPr="00CF78D0" w:rsidRDefault="00BA066B" w:rsidP="00344F83">
            <w:r w:rsidRPr="00CF78D0">
              <w:t>La semnarea contractului, operatorul economic va semna declarația privind beneficiarii efectivi</w:t>
            </w:r>
          </w:p>
        </w:tc>
        <w:tc>
          <w:tcPr>
            <w:tcW w:w="4230" w:type="dxa"/>
            <w:shd w:val="clear" w:color="auto" w:fill="FFFFFF"/>
            <w:vAlign w:val="center"/>
          </w:tcPr>
          <w:p w14:paraId="58F2C6F7" w14:textId="77777777" w:rsidR="00BA066B" w:rsidRPr="00CF78D0" w:rsidRDefault="00BA066B" w:rsidP="00344F83">
            <w:r w:rsidRPr="00CF78D0">
              <w:t>confirmat prin semnătura  electronică</w:t>
            </w:r>
          </w:p>
        </w:tc>
        <w:tc>
          <w:tcPr>
            <w:tcW w:w="1417" w:type="dxa"/>
            <w:shd w:val="clear" w:color="auto" w:fill="FFFFFF"/>
            <w:vAlign w:val="center"/>
          </w:tcPr>
          <w:p w14:paraId="74C7D1DC" w14:textId="77777777" w:rsidR="00BA066B" w:rsidRPr="00CF78D0" w:rsidRDefault="00BA066B" w:rsidP="00344F83">
            <w:pPr>
              <w:shd w:val="clear" w:color="auto" w:fill="FFFFFF"/>
              <w:tabs>
                <w:tab w:val="left" w:pos="612"/>
              </w:tabs>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pentru ofertă</w:t>
      </w:r>
      <w:r w:rsidR="00041E98" w:rsidRPr="00785F21">
        <w:rPr>
          <w:b/>
          <w:noProof w:val="0"/>
          <w:lang w:val="ro-MD" w:eastAsia="ru-RU"/>
        </w:rPr>
        <w:t xml:space="preserve"> în cuantum de</w:t>
      </w:r>
      <w:r w:rsidRPr="00785F21">
        <w:rPr>
          <w:lang w:val="ro-MD"/>
        </w:rPr>
        <w:t xml:space="preserve"> </w:t>
      </w:r>
      <w:r w:rsidR="00041E98" w:rsidRPr="00785F21">
        <w:rPr>
          <w:b/>
          <w:noProof w:val="0"/>
          <w:lang w:val="ro-MD" w:eastAsia="ru-RU"/>
        </w:rPr>
        <w:t>2%</w:t>
      </w:r>
      <w:r w:rsidRPr="00785F21">
        <w:rPr>
          <w:b/>
          <w:noProof w:val="0"/>
          <w:lang w:val="ro-MD" w:eastAsia="ru-RU"/>
        </w:rPr>
        <w:t>.</w:t>
      </w:r>
    </w:p>
    <w:p w14:paraId="2784D0A4" w14:textId="2D44D901" w:rsidR="00785F21" w:rsidRPr="00785F21" w:rsidRDefault="00785F21"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de bună execuție a contractului în cuantum de 10%.</w:t>
      </w:r>
    </w:p>
    <w:p w14:paraId="203F7E07" w14:textId="0798E8AD" w:rsidR="00785F21" w:rsidRDefault="00785F21" w:rsidP="00B12097">
      <w:pPr>
        <w:shd w:val="clear" w:color="auto" w:fill="FFFFFF" w:themeFill="background1"/>
        <w:tabs>
          <w:tab w:val="right" w:pos="426"/>
        </w:tabs>
        <w:spacing w:before="120"/>
        <w:ind w:left="720"/>
        <w:rPr>
          <w:b/>
          <w:noProof w:val="0"/>
          <w:lang w:val="ro-MD" w:eastAsia="ru-RU"/>
        </w:rPr>
      </w:pPr>
      <w:r>
        <w:rPr>
          <w:b/>
          <w:noProof w:val="0"/>
          <w:lang w:val="ro-MD" w:eastAsia="ru-RU"/>
        </w:rPr>
        <w:t>Rechizite pentru garanții:</w:t>
      </w:r>
    </w:p>
    <w:p w14:paraId="2D610F57" w14:textId="4545C265"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BC MAIB S.A.</w:t>
      </w:r>
    </w:p>
    <w:p w14:paraId="7F96462E" w14:textId="35BE7420"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AGRNMD2X</w:t>
      </w:r>
    </w:p>
    <w:p w14:paraId="07CC3632" w14:textId="430F6126"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IBAN MD14AG000000022517112984</w:t>
      </w:r>
    </w:p>
    <w:p w14:paraId="109CFA1F" w14:textId="4E19034B" w:rsidR="00785F21" w:rsidRPr="00785F21" w:rsidRDefault="00785F21" w:rsidP="00785F21">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Termenul de garanție a lucrărilor minim 5 ani.</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309631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5CCE9164" w14:textId="77777777" w:rsidR="00344F83" w:rsidRDefault="00344F83" w:rsidP="00344F83">
      <w:pPr>
        <w:shd w:val="clear" w:color="auto" w:fill="FFFFFF" w:themeFill="background1"/>
        <w:tabs>
          <w:tab w:val="right" w:pos="426"/>
        </w:tabs>
        <w:spacing w:before="120"/>
        <w:ind w:left="360"/>
        <w:jc w:val="both"/>
        <w:rPr>
          <w:noProof w:val="0"/>
          <w:sz w:val="20"/>
          <w:lang w:val="ro-MD" w:eastAsia="ru-RU"/>
        </w:rPr>
      </w:pPr>
    </w:p>
    <w:p w14:paraId="629F16DA" w14:textId="471DC9AB"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1C15DFA1" w14:textId="77777777" w:rsidR="00344F83" w:rsidRDefault="00344F83" w:rsidP="00D82393">
      <w:pPr>
        <w:tabs>
          <w:tab w:val="left" w:pos="5103"/>
          <w:tab w:val="left" w:pos="10348"/>
        </w:tabs>
        <w:rPr>
          <w:b/>
          <w:lang w:val="ro-MD"/>
        </w:rPr>
      </w:pPr>
    </w:p>
    <w:p w14:paraId="7102C7CB" w14:textId="77777777" w:rsidR="00C16483" w:rsidRDefault="00C16483" w:rsidP="00C805CC">
      <w:pPr>
        <w:tabs>
          <w:tab w:val="left" w:pos="5103"/>
          <w:tab w:val="left" w:pos="10348"/>
        </w:tabs>
        <w:jc w:val="right"/>
        <w:rPr>
          <w:noProof w:val="0"/>
          <w:lang w:val="ro-MD" w:eastAsia="ru-RU"/>
        </w:rPr>
      </w:pPr>
    </w:p>
    <w:p w14:paraId="2BD0072A" w14:textId="77777777" w:rsidR="00C16483" w:rsidRDefault="00C16483" w:rsidP="00C805CC">
      <w:pPr>
        <w:tabs>
          <w:tab w:val="left" w:pos="5103"/>
          <w:tab w:val="left" w:pos="10348"/>
        </w:tabs>
        <w:jc w:val="right"/>
        <w:rPr>
          <w:noProof w:val="0"/>
          <w:lang w:val="ro-MD" w:eastAsia="ru-RU"/>
        </w:rPr>
      </w:pPr>
    </w:p>
    <w:p w14:paraId="786BD5A5" w14:textId="77777777" w:rsidR="00C16483" w:rsidRDefault="00C16483" w:rsidP="00C805CC">
      <w:pPr>
        <w:tabs>
          <w:tab w:val="left" w:pos="5103"/>
          <w:tab w:val="left" w:pos="10348"/>
        </w:tabs>
        <w:jc w:val="right"/>
        <w:rPr>
          <w:noProof w:val="0"/>
          <w:lang w:val="ro-MD" w:eastAsia="ru-RU"/>
        </w:rPr>
      </w:pPr>
    </w:p>
    <w:p w14:paraId="24DE1129" w14:textId="77777777" w:rsidR="00C16483" w:rsidRDefault="00C16483" w:rsidP="00C805CC">
      <w:pPr>
        <w:tabs>
          <w:tab w:val="left" w:pos="5103"/>
          <w:tab w:val="left" w:pos="10348"/>
        </w:tabs>
        <w:jc w:val="right"/>
        <w:rPr>
          <w:noProof w:val="0"/>
          <w:lang w:val="ro-MD" w:eastAsia="ru-RU"/>
        </w:rPr>
      </w:pPr>
    </w:p>
    <w:p w14:paraId="51F1736A" w14:textId="77777777" w:rsidR="00C16483" w:rsidRDefault="00C16483" w:rsidP="00C805CC">
      <w:pPr>
        <w:tabs>
          <w:tab w:val="left" w:pos="5103"/>
          <w:tab w:val="left" w:pos="10348"/>
        </w:tabs>
        <w:jc w:val="right"/>
        <w:rPr>
          <w:noProof w:val="0"/>
          <w:lang w:val="ro-MD" w:eastAsia="ru-RU"/>
        </w:rPr>
      </w:pPr>
    </w:p>
    <w:p w14:paraId="1F28F0C8" w14:textId="77777777" w:rsidR="00C16483" w:rsidRDefault="00C16483" w:rsidP="00C805CC">
      <w:pPr>
        <w:tabs>
          <w:tab w:val="left" w:pos="5103"/>
          <w:tab w:val="left" w:pos="10348"/>
        </w:tabs>
        <w:jc w:val="right"/>
        <w:rPr>
          <w:noProof w:val="0"/>
          <w:lang w:val="ro-MD" w:eastAsia="ru-RU"/>
        </w:rPr>
      </w:pPr>
    </w:p>
    <w:p w14:paraId="106BCAA5" w14:textId="77777777" w:rsidR="00C16483" w:rsidRDefault="00C16483" w:rsidP="00C805CC">
      <w:pPr>
        <w:tabs>
          <w:tab w:val="left" w:pos="5103"/>
          <w:tab w:val="left" w:pos="10348"/>
        </w:tabs>
        <w:jc w:val="right"/>
        <w:rPr>
          <w:noProof w:val="0"/>
          <w:lang w:val="ro-MD" w:eastAsia="ru-RU"/>
        </w:rPr>
      </w:pPr>
    </w:p>
    <w:p w14:paraId="54006A21" w14:textId="00A9E2BB"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AB7BB8C"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9C5EED">
              <w:rPr>
                <w:highlight w:val="yellow"/>
                <w:lang w:val="ro-RO"/>
              </w:rPr>
              <w:t>5</w:t>
            </w:r>
            <w:r w:rsidRPr="00AF5691">
              <w:rPr>
                <w:highlight w:val="yellow"/>
                <w:lang w:val="ro-RO"/>
              </w:rPr>
              <w:t xml:space="preserve"> luni, începând</w:t>
            </w:r>
            <w:r w:rsidRPr="00AF5691">
              <w:rPr>
                <w:lang w:val="ro-RO"/>
              </w:rPr>
              <w:t xml:space="preserve"> de la data prevăzută în Ordinul de începere.</w:t>
            </w:r>
          </w:p>
          <w:p w14:paraId="05E3A850" w14:textId="3E3AD2B8"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9C5EED">
              <w:rPr>
                <w:highlight w:val="yellow"/>
                <w:lang w:val="ro-RO"/>
              </w:rPr>
              <w:t>5</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14B4E24A" w14:textId="77777777" w:rsidR="001C6492" w:rsidRDefault="001C6492" w:rsidP="000C5DFB">
      <w:pPr>
        <w:jc w:val="right"/>
        <w:rPr>
          <w:noProof w:val="0"/>
          <w:lang w:val="ro-MD"/>
        </w:rPr>
      </w:pPr>
    </w:p>
    <w:p w14:paraId="644CFE18" w14:textId="77777777" w:rsidR="001C6492" w:rsidRDefault="001C6492" w:rsidP="000C5DFB">
      <w:pPr>
        <w:jc w:val="right"/>
        <w:rPr>
          <w:noProof w:val="0"/>
          <w:lang w:val="ro-MD"/>
        </w:rPr>
      </w:pPr>
    </w:p>
    <w:p w14:paraId="7D9BF99D" w14:textId="77777777" w:rsidR="001C6492" w:rsidRDefault="001C6492"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Ocu?e"/>
    <w:panose1 w:val="02010601000101010101"/>
    <w:charset w:val="88"/>
    <w:family w:val="roman"/>
    <w:pitch w:val="variable"/>
    <w:sig w:usb0="A00002FF" w:usb1="28CFFCFA" w:usb2="00000016" w:usb3="00000000" w:csb0="00100001" w:csb1="00000000"/>
  </w:font>
  <w:font w:name="SimSun">
    <w:altName w:val="??ˇ¦||ˇ¦ˇěˇ¦¨§ˇ¦||ˇ¦ˇěˇ¦¨§ˇ¦|||"/>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655" w:hanging="360"/>
      </w:pPr>
    </w:lvl>
    <w:lvl w:ilvl="1" w:tplc="04090019">
      <w:start w:val="1"/>
      <w:numFmt w:val="lowerLetter"/>
      <w:lvlText w:val="%2."/>
      <w:lvlJc w:val="left"/>
      <w:pPr>
        <w:ind w:left="1375" w:hanging="360"/>
      </w:pPr>
    </w:lvl>
    <w:lvl w:ilvl="2" w:tplc="0409001B">
      <w:start w:val="1"/>
      <w:numFmt w:val="lowerRoman"/>
      <w:lvlText w:val="%3."/>
      <w:lvlJc w:val="right"/>
      <w:pPr>
        <w:ind w:left="2095" w:hanging="180"/>
      </w:pPr>
    </w:lvl>
    <w:lvl w:ilvl="3" w:tplc="0409000F">
      <w:start w:val="1"/>
      <w:numFmt w:val="decimal"/>
      <w:lvlText w:val="%4."/>
      <w:lvlJc w:val="left"/>
      <w:pPr>
        <w:ind w:left="2815" w:hanging="360"/>
      </w:pPr>
    </w:lvl>
    <w:lvl w:ilvl="4" w:tplc="04090019">
      <w:start w:val="1"/>
      <w:numFmt w:val="lowerLetter"/>
      <w:lvlText w:val="%5."/>
      <w:lvlJc w:val="left"/>
      <w:pPr>
        <w:ind w:left="3535" w:hanging="360"/>
      </w:pPr>
    </w:lvl>
    <w:lvl w:ilvl="5" w:tplc="0409001B">
      <w:start w:val="1"/>
      <w:numFmt w:val="lowerRoman"/>
      <w:lvlText w:val="%6."/>
      <w:lvlJc w:val="right"/>
      <w:pPr>
        <w:ind w:left="4255" w:hanging="180"/>
      </w:pPr>
    </w:lvl>
    <w:lvl w:ilvl="6" w:tplc="0409000F">
      <w:start w:val="1"/>
      <w:numFmt w:val="decimal"/>
      <w:lvlText w:val="%7."/>
      <w:lvlJc w:val="left"/>
      <w:pPr>
        <w:ind w:left="4975" w:hanging="360"/>
      </w:pPr>
    </w:lvl>
    <w:lvl w:ilvl="7" w:tplc="04090019">
      <w:start w:val="1"/>
      <w:numFmt w:val="lowerLetter"/>
      <w:lvlText w:val="%8."/>
      <w:lvlJc w:val="left"/>
      <w:pPr>
        <w:ind w:left="5695" w:hanging="360"/>
      </w:pPr>
    </w:lvl>
    <w:lvl w:ilvl="8" w:tplc="0409001B">
      <w:start w:val="1"/>
      <w:numFmt w:val="lowerRoman"/>
      <w:lvlText w:val="%9."/>
      <w:lvlJc w:val="right"/>
      <w:pPr>
        <w:ind w:left="6415"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3AD"/>
    <w:rsid w:val="00087859"/>
    <w:rsid w:val="00090A0D"/>
    <w:rsid w:val="00090D4D"/>
    <w:rsid w:val="000924C3"/>
    <w:rsid w:val="000928D3"/>
    <w:rsid w:val="00092953"/>
    <w:rsid w:val="00092E6C"/>
    <w:rsid w:val="00093056"/>
    <w:rsid w:val="000930AB"/>
    <w:rsid w:val="00093AE5"/>
    <w:rsid w:val="000943CB"/>
    <w:rsid w:val="00096009"/>
    <w:rsid w:val="000960C1"/>
    <w:rsid w:val="000973C8"/>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48CA"/>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4FD"/>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06"/>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52"/>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414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61F"/>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32C5"/>
    <w:rsid w:val="00325B75"/>
    <w:rsid w:val="00327654"/>
    <w:rsid w:val="003305D5"/>
    <w:rsid w:val="0033109C"/>
    <w:rsid w:val="003317BE"/>
    <w:rsid w:val="00332F8E"/>
    <w:rsid w:val="00335033"/>
    <w:rsid w:val="0033613E"/>
    <w:rsid w:val="00340302"/>
    <w:rsid w:val="00341210"/>
    <w:rsid w:val="00341514"/>
    <w:rsid w:val="00341C8C"/>
    <w:rsid w:val="003422CA"/>
    <w:rsid w:val="003427FE"/>
    <w:rsid w:val="0034315B"/>
    <w:rsid w:val="00344F83"/>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5C4"/>
    <w:rsid w:val="003D58B1"/>
    <w:rsid w:val="003D5FF1"/>
    <w:rsid w:val="003D62DB"/>
    <w:rsid w:val="003E05C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2AA2"/>
    <w:rsid w:val="00453E2A"/>
    <w:rsid w:val="00453E79"/>
    <w:rsid w:val="00455A94"/>
    <w:rsid w:val="00456DF9"/>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3A6"/>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651C"/>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CFB"/>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0793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86AA7"/>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5F21"/>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4809"/>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1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E9B"/>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EED"/>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B84"/>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066B"/>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3278"/>
    <w:rsid w:val="00C055EE"/>
    <w:rsid w:val="00C06A3D"/>
    <w:rsid w:val="00C10538"/>
    <w:rsid w:val="00C10B7C"/>
    <w:rsid w:val="00C121F1"/>
    <w:rsid w:val="00C15EB7"/>
    <w:rsid w:val="00C16483"/>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238"/>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17B4E"/>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2A"/>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38A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5EE7"/>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61</Pages>
  <Words>24015</Words>
  <Characters>139289</Characters>
  <Application>Microsoft Office Word</Application>
  <DocSecurity>0</DocSecurity>
  <Lines>1160</Lines>
  <Paragraphs>325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273</cp:revision>
  <cp:lastPrinted>2026-02-19T08:08:00Z</cp:lastPrinted>
  <dcterms:created xsi:type="dcterms:W3CDTF">2021-06-14T10:00:00Z</dcterms:created>
  <dcterms:modified xsi:type="dcterms:W3CDTF">2026-04-27T12:18:00Z</dcterms:modified>
</cp:coreProperties>
</file>