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 xml:space="preserve">contractelor de </w:t>
      </w:r>
      <w:proofErr w:type="spellStart"/>
      <w:r w:rsidR="0089355B" w:rsidRPr="00FF430B">
        <w:rPr>
          <w:lang w:val="ro-MD"/>
        </w:rPr>
        <w:t>achiziţii</w:t>
      </w:r>
      <w:proofErr w:type="spellEnd"/>
      <w:r w:rsidR="0089355B" w:rsidRPr="00FF430B">
        <w:rPr>
          <w:lang w:val="ro-MD"/>
        </w:rPr>
        <w:t xml:space="preserve">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 xml:space="preserve">privind </w:t>
      </w:r>
      <w:proofErr w:type="spellStart"/>
      <w:r w:rsidR="0089355B" w:rsidRPr="00FF430B">
        <w:rPr>
          <w:lang w:val="ro-MD"/>
        </w:rPr>
        <w:t>achiziţiile</w:t>
      </w:r>
      <w:proofErr w:type="spellEnd"/>
      <w:r w:rsidR="0089355B" w:rsidRPr="00FF430B">
        <w:rPr>
          <w:lang w:val="ro-MD"/>
        </w:rPr>
        <w:t xml:space="preserv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w:t>
      </w:r>
      <w:r w:rsidR="00F75F0C" w:rsidRPr="00FF430B">
        <w:rPr>
          <w:lang w:val="ro-MD"/>
        </w:rPr>
        <w:lastRenderedPageBreak/>
        <w:t xml:space="preserve">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pPr>
        <w:numPr>
          <w:ilvl w:val="0"/>
          <w:numId w:val="18"/>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pPr>
        <w:numPr>
          <w:ilvl w:val="0"/>
          <w:numId w:val="19"/>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pPr>
        <w:numPr>
          <w:ilvl w:val="0"/>
          <w:numId w:val="19"/>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 xml:space="preserve">Procedura de </w:t>
            </w:r>
            <w:proofErr w:type="spellStart"/>
            <w:r w:rsidRPr="00FF430B">
              <w:rPr>
                <w:b/>
                <w:bCs/>
                <w:lang w:val="ro-MD"/>
              </w:rPr>
              <w:t>achiziţie</w:t>
            </w:r>
            <w:proofErr w:type="spellEnd"/>
            <w:r w:rsidRPr="00FF430B">
              <w:rPr>
                <w:b/>
                <w:bCs/>
                <w:lang w:val="ro-MD"/>
              </w:rPr>
              <w:t xml:space="preserv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 xml:space="preserve">Tipul obiectului de </w:t>
            </w:r>
            <w:proofErr w:type="spellStart"/>
            <w:r w:rsidRPr="00FF430B">
              <w:rPr>
                <w:b/>
                <w:bCs/>
                <w:lang w:val="ro-MD"/>
              </w:rPr>
              <w:t>achiziţie</w:t>
            </w:r>
            <w:proofErr w:type="spellEnd"/>
            <w:r w:rsidRPr="00FF430B">
              <w:rPr>
                <w:b/>
                <w:bCs/>
                <w:lang w:val="ro-MD"/>
              </w:rPr>
              <w:t>:</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w:t>
            </w:r>
            <w:proofErr w:type="spellStart"/>
            <w:r w:rsidRPr="00FF430B">
              <w:rPr>
                <w:bCs/>
                <w:color w:val="000000" w:themeColor="text1"/>
                <w:lang w:val="ro-MD"/>
              </w:rPr>
              <w:t>şi</w:t>
            </w:r>
            <w:proofErr w:type="spellEnd"/>
            <w:r w:rsidRPr="00FF430B">
              <w:rPr>
                <w:bCs/>
                <w:color w:val="000000" w:themeColor="text1"/>
                <w:lang w:val="ro-MD"/>
              </w:rPr>
              <w:t xml:space="preserve"> alte </w:t>
            </w:r>
            <w:proofErr w:type="spellStart"/>
            <w:r w:rsidRPr="00FF430B">
              <w:rPr>
                <w:bCs/>
                <w:color w:val="000000" w:themeColor="text1"/>
                <w:lang w:val="ro-MD"/>
              </w:rPr>
              <w:t>condiţii</w:t>
            </w:r>
            <w:proofErr w:type="spellEnd"/>
            <w:r w:rsidRPr="00FF430B">
              <w:rPr>
                <w:bCs/>
                <w:color w:val="000000" w:themeColor="text1"/>
                <w:lang w:val="ro-MD"/>
              </w:rPr>
              <w:t xml:space="preserve">, </w:t>
            </w:r>
            <w:proofErr w:type="spellStart"/>
            <w:r w:rsidRPr="00FF430B">
              <w:rPr>
                <w:bCs/>
                <w:color w:val="000000" w:themeColor="text1"/>
                <w:lang w:val="ro-MD"/>
              </w:rPr>
              <w:t>cerinţe</w:t>
            </w:r>
            <w:proofErr w:type="spellEnd"/>
            <w:r w:rsidRPr="00FF430B">
              <w:rPr>
                <w:bCs/>
                <w:color w:val="000000" w:themeColor="text1"/>
                <w:lang w:val="ro-MD"/>
              </w:rPr>
              <w:t xml:space="preserve"> </w:t>
            </w:r>
            <w:proofErr w:type="spellStart"/>
            <w:r w:rsidRPr="00FF430B">
              <w:rPr>
                <w:bCs/>
                <w:color w:val="000000" w:themeColor="text1"/>
                <w:lang w:val="ro-MD"/>
              </w:rPr>
              <w:t>faţă</w:t>
            </w:r>
            <w:proofErr w:type="spellEnd"/>
            <w:r w:rsidRPr="00FF430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lastRenderedPageBreak/>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w:t>
      </w:r>
      <w:proofErr w:type="spellStart"/>
      <w:r w:rsidRPr="00FF430B">
        <w:rPr>
          <w:rFonts w:eastAsia="Calibri"/>
          <w:lang w:val="ro-MD"/>
        </w:rPr>
        <w:t>susţinător</w:t>
      </w:r>
      <w:proofErr w:type="spellEnd"/>
      <w:r w:rsidRPr="00FF430B">
        <w:rPr>
          <w:rFonts w:eastAsia="Calibri"/>
          <w:lang w:val="ro-MD"/>
        </w:rPr>
        <w:t xml:space="preserve">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 xml:space="preserve">cu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w:t>
      </w:r>
      <w:proofErr w:type="spellStart"/>
      <w:r w:rsidRPr="00FF430B">
        <w:rPr>
          <w:lang w:val="ro-MD"/>
        </w:rPr>
        <w:t>şantierul</w:t>
      </w:r>
      <w:proofErr w:type="spellEnd"/>
      <w:r w:rsidRPr="00FF430B">
        <w:rPr>
          <w:lang w:val="ro-MD"/>
        </w:rPr>
        <w:t>)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lastRenderedPageBreak/>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xml:space="preserve">, tot </w:t>
      </w:r>
      <w:proofErr w:type="spellStart"/>
      <w:r w:rsidRPr="00FF430B">
        <w:rPr>
          <w:lang w:val="ro-MD"/>
        </w:rPr>
        <w:t>aici</w:t>
      </w:r>
      <w:r w:rsidR="009D665E" w:rsidRPr="00FF430B">
        <w:rPr>
          <w:lang w:val="ro-MD"/>
        </w:rPr>
        <w:t>se</w:t>
      </w:r>
      <w:proofErr w:type="spellEnd"/>
      <w:r w:rsidR="009D665E" w:rsidRPr="00FF430B">
        <w:rPr>
          <w:lang w:val="ro-MD"/>
        </w:rPr>
        <w:t xml:space="preserv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w:t>
      </w:r>
      <w:proofErr w:type="spellStart"/>
      <w:r w:rsidRPr="00FF430B">
        <w:rPr>
          <w:lang w:val="ro-MD"/>
        </w:rPr>
        <w:t>privindexecuția</w:t>
      </w:r>
      <w:proofErr w:type="spellEnd"/>
      <w:r w:rsidRPr="00FF430B">
        <w:rPr>
          <w:lang w:val="ro-MD"/>
        </w:rPr>
        <w:t xml:space="preserve">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pPr>
        <w:numPr>
          <w:ilvl w:val="0"/>
          <w:numId w:val="31"/>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lang w:val="ru-RU" w:eastAsia="ru-RU"/>
              </w:rPr>
            </w:pPr>
            <w:proofErr w:type="spellStart"/>
            <w:r w:rsidRPr="00892FAB">
              <w:rPr>
                <w:b/>
                <w:lang w:val="ru-RU" w:eastAsia="ru-RU"/>
              </w:rPr>
              <w:t>Antreprenor</w:t>
            </w:r>
            <w:proofErr w:type="spellEnd"/>
          </w:p>
        </w:tc>
      </w:tr>
      <w:tr w:rsidR="00892FAB" w:rsidRPr="00892FAB" w14:paraId="69D844EA" w14:textId="77777777" w:rsidTr="00BC532B">
        <w:tc>
          <w:tcPr>
            <w:tcW w:w="2553" w:type="pct"/>
          </w:tcPr>
          <w:p w14:paraId="15ED77EB" w14:textId="77777777" w:rsidR="00892FAB" w:rsidRPr="00253064" w:rsidRDefault="00892FAB" w:rsidP="00892FAB">
            <w:pPr>
              <w:tabs>
                <w:tab w:val="left" w:pos="360"/>
              </w:tabs>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447" w:type="pct"/>
          </w:tcPr>
          <w:p w14:paraId="521E2758" w14:textId="77777777" w:rsidR="00892FAB" w:rsidRPr="00253064" w:rsidRDefault="00892FAB" w:rsidP="00892FAB">
            <w:pPr>
              <w:tabs>
                <w:tab w:val="left" w:pos="360"/>
              </w:tabs>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Antreprenor,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28D8BF11" w14:textId="77777777" w:rsidR="00892FAB" w:rsidRPr="00253064" w:rsidRDefault="00892FAB" w:rsidP="00892FAB">
      <w:pPr>
        <w:tabs>
          <w:tab w:val="left" w:pos="1260"/>
        </w:tabs>
        <w:contextualSpacing/>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253064" w:rsidRDefault="00892FAB" w:rsidP="00892FAB">
            <w:pPr>
              <w:tabs>
                <w:tab w:val="left" w:pos="360"/>
              </w:tabs>
              <w:jc w:val="both"/>
              <w:rPr>
                <w:lang w:val="it-IT" w:eastAsia="ru-RU"/>
              </w:rPr>
            </w:pPr>
          </w:p>
          <w:p w14:paraId="505C573D" w14:textId="77777777" w:rsidR="00892FAB" w:rsidRPr="00253064" w:rsidRDefault="00892FAB" w:rsidP="00892FAB">
            <w:pPr>
              <w:tabs>
                <w:tab w:val="left" w:pos="525"/>
                <w:tab w:val="left" w:pos="1134"/>
                <w:tab w:val="left" w:pos="3705"/>
              </w:tabs>
              <w:jc w:val="both"/>
              <w:rPr>
                <w:b/>
                <w:lang w:val="it-IT" w:eastAsia="ru-RU"/>
              </w:rPr>
            </w:pPr>
            <w:r w:rsidRPr="00253064">
              <w:rPr>
                <w:b/>
                <w:lang w:val="it-IT" w:eastAsia="ru-RU"/>
              </w:rPr>
              <w:t>1. OBIECTUL CONTRACTULUI</w:t>
            </w:r>
          </w:p>
          <w:p w14:paraId="018B9508" w14:textId="6A418AC3" w:rsidR="00892FAB" w:rsidRPr="00253064" w:rsidRDefault="00892FAB" w:rsidP="00892FAB">
            <w:pPr>
              <w:tabs>
                <w:tab w:val="left" w:pos="360"/>
              </w:tabs>
              <w:ind w:left="-15" w:right="-15" w:firstLine="15"/>
              <w:jc w:val="both"/>
              <w:rPr>
                <w:lang w:val="it-IT" w:eastAsia="ru-RU"/>
              </w:rPr>
            </w:pPr>
            <w:r w:rsidRPr="00253064">
              <w:rPr>
                <w:lang w:val="it-IT" w:eastAsia="ru-RU"/>
              </w:rPr>
              <w:t xml:space="preserve">Antreprenorul se obligă să execute </w:t>
            </w:r>
            <w:r w:rsidRPr="00253064">
              <w:rPr>
                <w:b/>
                <w:lang w:val="it-IT" w:eastAsia="ru-RU"/>
              </w:rPr>
              <w:t xml:space="preserve">lucrările </w:t>
            </w:r>
            <w:r w:rsidR="00253064">
              <w:rPr>
                <w:b/>
                <w:lang w:val="it-IT" w:eastAsia="ru-RU"/>
              </w:rPr>
              <w:t>în cadrul proiectului</w:t>
            </w:r>
            <w:r w:rsidRPr="00253064">
              <w:rPr>
                <w:i/>
                <w:lang w:val="it-IT" w:eastAsia="ru-RU"/>
              </w:rPr>
              <w:t xml:space="preserve"> </w:t>
            </w:r>
            <w:r w:rsidR="00180508" w:rsidRPr="00180508">
              <w:rPr>
                <w:b/>
                <w:bCs/>
                <w:i/>
                <w:iCs/>
                <w:u w:val="single"/>
                <w:lang w:eastAsia="ru-RU"/>
              </w:rPr>
              <w:t>„Văleni – Hub turistic regional”</w:t>
            </w:r>
            <w:r w:rsidR="00180508">
              <w:rPr>
                <w:b/>
                <w:bCs/>
                <w:i/>
                <w:iCs/>
                <w:u w:val="single"/>
                <w:lang w:eastAsia="ru-RU"/>
              </w:rPr>
              <w:t xml:space="preserve"> </w:t>
            </w:r>
            <w:r w:rsidRPr="00253064">
              <w:rPr>
                <w:lang w:val="it-IT" w:eastAsia="ru-RU"/>
              </w:rPr>
              <w:t xml:space="preserve">în conformitate cu prevederile proiectului tehnic, cu detaliile de execuţie, precum şi cu normativele, standardele şi prescripţiile tehnice, achiziționate conform procedurii de achiziție publică                               nr.     </w:t>
            </w:r>
            <w:r w:rsidRPr="00253064">
              <w:rPr>
                <w:b/>
                <w:lang w:val="it-IT" w:eastAsia="ru-RU"/>
              </w:rPr>
              <w:t xml:space="preserve">________________ </w:t>
            </w:r>
            <w:r w:rsidRPr="00253064">
              <w:rPr>
                <w:lang w:val="it-IT" w:eastAsia="ru-RU"/>
              </w:rPr>
              <w:t xml:space="preserve">din </w:t>
            </w:r>
            <w:r w:rsidRPr="00253064">
              <w:rPr>
                <w:b/>
                <w:lang w:val="it-IT" w:eastAsia="ru-RU"/>
              </w:rPr>
              <w:t>___________________</w:t>
            </w:r>
            <w:r w:rsidRPr="00253064">
              <w:rPr>
                <w:lang w:val="it-IT" w:eastAsia="ru-RU"/>
              </w:rPr>
              <w:t>,</w:t>
            </w:r>
            <w:r w:rsidRPr="00253064">
              <w:rPr>
                <w:b/>
                <w:lang w:val="it-IT" w:eastAsia="ru-RU"/>
              </w:rPr>
              <w:t xml:space="preserve"> </w:t>
            </w:r>
            <w:r w:rsidRPr="00253064">
              <w:rPr>
                <w:lang w:val="it-IT" w:eastAsia="ru-RU"/>
              </w:rPr>
              <w:t xml:space="preserve">în baza deciziei grupului de lucru al Beneficiarului nr. </w:t>
            </w:r>
            <w:r w:rsidRPr="00253064">
              <w:rPr>
                <w:b/>
                <w:lang w:val="it-IT" w:eastAsia="ru-RU"/>
              </w:rPr>
              <w:t>_____________</w:t>
            </w:r>
            <w:r w:rsidRPr="00253064">
              <w:rPr>
                <w:lang w:val="it-IT" w:eastAsia="ru-RU"/>
              </w:rPr>
              <w:t xml:space="preserve"> din </w:t>
            </w:r>
            <w:r w:rsidRPr="00253064">
              <w:rPr>
                <w:b/>
                <w:lang w:val="it-IT" w:eastAsia="ru-RU"/>
              </w:rPr>
              <w:t>___________________</w:t>
            </w:r>
            <w:r w:rsidRPr="00253064">
              <w:rPr>
                <w:lang w:val="it-IT" w:eastAsia="ru-RU"/>
              </w:rPr>
              <w:t>.</w:t>
            </w:r>
          </w:p>
          <w:p w14:paraId="62E10D86" w14:textId="77777777" w:rsidR="00892FAB" w:rsidRPr="00253064" w:rsidRDefault="00892FAB" w:rsidP="00892FAB">
            <w:pPr>
              <w:tabs>
                <w:tab w:val="left" w:pos="360"/>
              </w:tabs>
              <w:jc w:val="both"/>
              <w:rPr>
                <w:lang w:val="it-IT" w:eastAsia="ru-RU"/>
              </w:rPr>
            </w:pPr>
          </w:p>
          <w:p w14:paraId="6ED0C1AB" w14:textId="77777777" w:rsidR="00892FAB" w:rsidRPr="00253064" w:rsidRDefault="00892FAB" w:rsidP="00892FAB">
            <w:pPr>
              <w:tabs>
                <w:tab w:val="left" w:pos="525"/>
                <w:tab w:val="left" w:pos="567"/>
              </w:tabs>
              <w:ind w:left="-15"/>
              <w:jc w:val="both"/>
              <w:rPr>
                <w:b/>
                <w:lang w:val="it-IT" w:eastAsia="ru-RU"/>
              </w:rPr>
            </w:pPr>
            <w:r w:rsidRPr="00253064">
              <w:rPr>
                <w:b/>
                <w:lang w:val="it-IT" w:eastAsia="ru-RU"/>
              </w:rPr>
              <w:t>2. DOCUMENTELE CONTRACTULUI</w:t>
            </w:r>
          </w:p>
          <w:p w14:paraId="59A2A951" w14:textId="77777777" w:rsidR="00892FAB" w:rsidRPr="00253064" w:rsidRDefault="00892FAB" w:rsidP="00892FAB">
            <w:pPr>
              <w:tabs>
                <w:tab w:val="left" w:pos="360"/>
              </w:tabs>
              <w:jc w:val="both"/>
              <w:rPr>
                <w:lang w:val="it-IT" w:eastAsia="ru-RU"/>
              </w:rPr>
            </w:pPr>
            <w:r w:rsidRPr="00253064">
              <w:rPr>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38DE093C" w14:textId="77777777" w:rsidR="00892FAB" w:rsidRPr="00253064" w:rsidRDefault="00892FAB">
            <w:pPr>
              <w:numPr>
                <w:ilvl w:val="0"/>
                <w:numId w:val="33"/>
              </w:numPr>
              <w:tabs>
                <w:tab w:val="left" w:pos="360"/>
              </w:tabs>
              <w:suppressAutoHyphens/>
              <w:ind w:left="-15" w:firstLine="0"/>
              <w:jc w:val="both"/>
              <w:rPr>
                <w:lang w:val="it-IT" w:eastAsia="ru-RU"/>
              </w:rPr>
            </w:pPr>
            <w:r w:rsidRPr="00253064">
              <w:rPr>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1AD066D4" w14:textId="77777777" w:rsidR="00892FAB" w:rsidRPr="00253064" w:rsidRDefault="00892FAB">
            <w:pPr>
              <w:numPr>
                <w:ilvl w:val="0"/>
                <w:numId w:val="33"/>
              </w:numPr>
              <w:tabs>
                <w:tab w:val="left" w:pos="360"/>
              </w:tabs>
              <w:suppressAutoHyphens/>
              <w:ind w:left="-15" w:firstLine="0"/>
              <w:jc w:val="both"/>
              <w:rPr>
                <w:lang w:val="it-IT" w:eastAsia="ru-RU"/>
              </w:rPr>
            </w:pPr>
            <w:r w:rsidRPr="00253064">
              <w:rPr>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253064" w:rsidRDefault="00892FAB" w:rsidP="00892FAB">
            <w:pPr>
              <w:tabs>
                <w:tab w:val="left" w:pos="525"/>
                <w:tab w:val="left" w:pos="3645"/>
              </w:tabs>
              <w:jc w:val="both"/>
              <w:rPr>
                <w:b/>
                <w:lang w:val="it-IT" w:eastAsia="ru-RU"/>
              </w:rPr>
            </w:pPr>
            <w:r w:rsidRPr="00253064">
              <w:rPr>
                <w:b/>
                <w:lang w:val="it-IT" w:eastAsia="ru-RU"/>
              </w:rPr>
              <w:t>3. PREȚUL CONTRACTULUI ŞI MODALITĂŢILE DE PLATĂ</w:t>
            </w:r>
          </w:p>
          <w:p w14:paraId="7C73BD9B" w14:textId="77777777" w:rsidR="00892FAB" w:rsidRPr="00253064" w:rsidRDefault="00892FAB" w:rsidP="00892FAB">
            <w:pPr>
              <w:jc w:val="both"/>
              <w:rPr>
                <w:lang w:val="it-IT" w:eastAsia="ru-RU"/>
              </w:rPr>
            </w:pPr>
            <w:r w:rsidRPr="00253064">
              <w:rPr>
                <w:lang w:val="it-IT"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253064">
              <w:rPr>
                <w:lang w:val="it-IT" w:eastAsia="ru-RU"/>
              </w:rPr>
              <w:t xml:space="preserve">3.2.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253064" w:rsidRDefault="00892FAB" w:rsidP="00892FAB">
            <w:pPr>
              <w:jc w:val="both"/>
              <w:rPr>
                <w:lang w:eastAsia="ru-RU"/>
              </w:rPr>
            </w:pPr>
            <w:r w:rsidRPr="00253064">
              <w:rPr>
                <w:lang w:eastAsia="ru-RU"/>
              </w:rPr>
              <w:t xml:space="preserve">3.3. Achitările vor fi efectuate prin transfer în baza facturilor fiscale, după primirea proceselor-verbale de </w:t>
            </w:r>
            <w:proofErr w:type="spellStart"/>
            <w:r w:rsidRPr="00253064">
              <w:rPr>
                <w:lang w:eastAsia="ru-RU"/>
              </w:rPr>
              <w:t>recepţie</w:t>
            </w:r>
            <w:proofErr w:type="spellEnd"/>
            <w:r w:rsidRPr="00253064">
              <w:rPr>
                <w:lang w:eastAsia="ru-RU"/>
              </w:rPr>
              <w:t xml:space="preserve"> a lucrărilor executate, semnate </w:t>
            </w:r>
            <w:proofErr w:type="spellStart"/>
            <w:r w:rsidRPr="00253064">
              <w:rPr>
                <w:lang w:eastAsia="ru-RU"/>
              </w:rPr>
              <w:t>şi</w:t>
            </w:r>
            <w:proofErr w:type="spellEnd"/>
            <w:r w:rsidRPr="00253064">
              <w:rPr>
                <w:lang w:eastAsia="ru-RU"/>
              </w:rPr>
              <w:t xml:space="preserve"> acceptate de către Beneficiar, în decurs de ________zile.</w:t>
            </w:r>
          </w:p>
          <w:p w14:paraId="14A4971E" w14:textId="77777777" w:rsidR="00892FAB" w:rsidRPr="00253064" w:rsidRDefault="00892FAB" w:rsidP="00892FAB">
            <w:pPr>
              <w:jc w:val="both"/>
              <w:rPr>
                <w:lang w:val="it-IT" w:eastAsia="ru-RU"/>
              </w:rPr>
            </w:pPr>
            <w:r w:rsidRPr="00253064">
              <w:rPr>
                <w:lang w:val="it-IT" w:eastAsia="ru-RU"/>
              </w:rPr>
              <w:t>3.4. Beneficiarul va verifica procesele-verbale de recepție a lucrărilor executate în termen de ________ zile de la primirea acestora de la Antreprenor.</w:t>
            </w:r>
          </w:p>
          <w:p w14:paraId="09461B17" w14:textId="77777777" w:rsidR="00892FAB" w:rsidRPr="00253064" w:rsidRDefault="00892FAB" w:rsidP="00892FAB">
            <w:pPr>
              <w:jc w:val="both"/>
              <w:rPr>
                <w:lang w:val="it-IT" w:eastAsia="ru-RU"/>
              </w:rPr>
            </w:pPr>
            <w:r w:rsidRPr="00253064">
              <w:rPr>
                <w:lang w:val="it-IT"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253064">
              <w:rPr>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253064" w:rsidRDefault="00892FAB" w:rsidP="00892FAB">
            <w:pPr>
              <w:jc w:val="both"/>
              <w:rPr>
                <w:lang w:val="it-IT" w:eastAsia="ru-RU"/>
              </w:rPr>
            </w:pPr>
            <w:r w:rsidRPr="00253064">
              <w:rPr>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253064" w:rsidRDefault="00892FAB" w:rsidP="00892FAB">
            <w:pPr>
              <w:jc w:val="both"/>
              <w:rPr>
                <w:lang w:val="it-IT" w:eastAsia="ru-RU"/>
              </w:rPr>
            </w:pPr>
          </w:p>
          <w:p w14:paraId="20ABD395" w14:textId="77777777" w:rsidR="00892FAB" w:rsidRPr="00253064" w:rsidRDefault="00892FAB" w:rsidP="00892FAB">
            <w:pPr>
              <w:tabs>
                <w:tab w:val="left" w:pos="567"/>
              </w:tabs>
              <w:jc w:val="both"/>
              <w:rPr>
                <w:b/>
                <w:lang w:val="it-IT" w:eastAsia="ru-RU"/>
              </w:rPr>
            </w:pPr>
            <w:r w:rsidRPr="00253064">
              <w:rPr>
                <w:b/>
                <w:lang w:val="it-IT" w:eastAsia="ru-RU"/>
              </w:rPr>
              <w:lastRenderedPageBreak/>
              <w:t>4. DURATA DE EXECUȚIE</w:t>
            </w:r>
          </w:p>
          <w:p w14:paraId="7AE0CE99" w14:textId="77777777" w:rsidR="00892FAB" w:rsidRPr="00253064" w:rsidRDefault="00892FAB" w:rsidP="00892FAB">
            <w:pPr>
              <w:tabs>
                <w:tab w:val="left" w:pos="567"/>
              </w:tabs>
              <w:jc w:val="both"/>
              <w:rPr>
                <w:lang w:val="it-IT" w:eastAsia="ru-RU"/>
              </w:rPr>
            </w:pPr>
            <w:r w:rsidRPr="00253064">
              <w:rPr>
                <w:lang w:val="it-IT" w:eastAsia="ru-RU"/>
              </w:rPr>
              <w:t xml:space="preserve">4.1. Durata de execuţie a prezentului contract este de _________ luni, </w:t>
            </w:r>
            <w:r w:rsidRPr="00892FAB">
              <w:rPr>
                <w:lang w:eastAsia="ru-RU"/>
              </w:rPr>
              <w:t>începând de la data prevăzută în Ordinul de începere</w:t>
            </w:r>
            <w:r w:rsidRPr="00253064">
              <w:rPr>
                <w:lang w:val="it-IT" w:eastAsia="ru-RU"/>
              </w:rPr>
              <w:t>.</w:t>
            </w:r>
          </w:p>
          <w:p w14:paraId="1D62AAC3" w14:textId="77777777" w:rsidR="00892FAB" w:rsidRPr="00253064" w:rsidRDefault="00892FAB" w:rsidP="00892FAB">
            <w:pPr>
              <w:tabs>
                <w:tab w:val="left" w:pos="567"/>
              </w:tabs>
              <w:jc w:val="both"/>
              <w:rPr>
                <w:lang w:val="it-IT" w:eastAsia="ru-RU"/>
              </w:rPr>
            </w:pPr>
            <w:r w:rsidRPr="00253064">
              <w:rPr>
                <w:lang w:val="it-IT"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253064" w:rsidRDefault="00892FAB" w:rsidP="00892FAB">
            <w:pPr>
              <w:tabs>
                <w:tab w:val="left" w:pos="567"/>
              </w:tabs>
              <w:ind w:firstLine="29"/>
              <w:jc w:val="both"/>
              <w:rPr>
                <w:lang w:val="it-IT" w:eastAsia="ru-RU"/>
              </w:rPr>
            </w:pPr>
            <w:r w:rsidRPr="00253064">
              <w:rPr>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253064" w:rsidRDefault="00892FAB" w:rsidP="00892FAB">
            <w:pPr>
              <w:tabs>
                <w:tab w:val="left" w:pos="567"/>
              </w:tabs>
              <w:ind w:right="-110"/>
              <w:jc w:val="both"/>
              <w:rPr>
                <w:lang w:val="it-IT" w:eastAsia="ru-RU"/>
              </w:rPr>
            </w:pPr>
            <w:r w:rsidRPr="00253064">
              <w:rPr>
                <w:lang w:val="it-IT" w:eastAsia="ru-RU"/>
              </w:rPr>
              <w:t>4.4. Antreprenorul are dreptul la modificarea duratei de execuţie doar dacă aceasta nu se datorează din culpa sa.</w:t>
            </w:r>
          </w:p>
          <w:p w14:paraId="4E955007" w14:textId="77777777" w:rsidR="00892FAB" w:rsidRPr="00253064" w:rsidRDefault="00892FAB" w:rsidP="00892FAB">
            <w:pPr>
              <w:tabs>
                <w:tab w:val="left" w:pos="567"/>
              </w:tabs>
              <w:jc w:val="both"/>
              <w:rPr>
                <w:lang w:val="it-IT" w:eastAsia="ru-RU"/>
              </w:rPr>
            </w:pPr>
            <w:r w:rsidRPr="00253064">
              <w:rPr>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253064" w:rsidRDefault="00892FAB" w:rsidP="00892FAB">
            <w:pPr>
              <w:tabs>
                <w:tab w:val="left" w:pos="1276"/>
              </w:tabs>
              <w:jc w:val="both"/>
              <w:rPr>
                <w:lang w:val="it-IT" w:eastAsia="ru-RU"/>
              </w:rPr>
            </w:pPr>
            <w:r w:rsidRPr="00253064">
              <w:rPr>
                <w:lang w:val="it-IT" w:eastAsia="ru-RU"/>
              </w:rPr>
              <w:t>a) generate de Beneficiar;</w:t>
            </w:r>
          </w:p>
          <w:p w14:paraId="2049EBBF" w14:textId="77777777" w:rsidR="00892FAB" w:rsidRPr="00253064" w:rsidRDefault="00892FAB" w:rsidP="00892FAB">
            <w:pPr>
              <w:tabs>
                <w:tab w:val="left" w:pos="1276"/>
              </w:tabs>
              <w:jc w:val="both"/>
              <w:rPr>
                <w:lang w:val="it-IT" w:eastAsia="ru-RU"/>
              </w:rPr>
            </w:pPr>
            <w:r w:rsidRPr="00253064">
              <w:rPr>
                <w:lang w:val="it-IT" w:eastAsia="ru-RU"/>
              </w:rPr>
              <w:t>b) datorită impedimentului care justifică neexecutarea obligației sau altei situaţii extreme neimputabile şi imprevizibile pentru Antreprenor;</w:t>
            </w:r>
          </w:p>
          <w:p w14:paraId="4EE5CF4F" w14:textId="77777777" w:rsidR="00892FAB" w:rsidRPr="00253064" w:rsidRDefault="00892FAB" w:rsidP="00892FAB">
            <w:pPr>
              <w:tabs>
                <w:tab w:val="left" w:pos="1276"/>
              </w:tabs>
              <w:jc w:val="both"/>
              <w:rPr>
                <w:lang w:val="it-IT" w:eastAsia="ru-RU"/>
              </w:rPr>
            </w:pPr>
            <w:r w:rsidRPr="00253064">
              <w:rPr>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253064" w:rsidRDefault="00892FAB" w:rsidP="00892FAB">
            <w:pPr>
              <w:tabs>
                <w:tab w:val="left" w:pos="1276"/>
              </w:tabs>
              <w:jc w:val="both"/>
              <w:rPr>
                <w:lang w:val="it-IT" w:eastAsia="ru-RU"/>
              </w:rPr>
            </w:pPr>
            <w:r w:rsidRPr="00253064">
              <w:rPr>
                <w:lang w:val="it-IT" w:eastAsia="ru-RU"/>
              </w:rPr>
              <w:t>d) calamităţilor naturale recunoscute de autoritatea legală.</w:t>
            </w:r>
          </w:p>
          <w:p w14:paraId="2B78EB6D" w14:textId="77777777" w:rsidR="00892FAB" w:rsidRPr="00253064" w:rsidRDefault="00892FAB" w:rsidP="00892FAB">
            <w:pPr>
              <w:tabs>
                <w:tab w:val="left" w:pos="567"/>
              </w:tabs>
              <w:jc w:val="both"/>
              <w:rPr>
                <w:lang w:val="it-IT" w:eastAsia="ru-RU"/>
              </w:rPr>
            </w:pPr>
            <w:r w:rsidRPr="00253064">
              <w:rPr>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253064" w:rsidRDefault="00892FAB" w:rsidP="00892FAB">
            <w:pPr>
              <w:tabs>
                <w:tab w:val="left" w:pos="567"/>
              </w:tabs>
              <w:jc w:val="both"/>
              <w:rPr>
                <w:lang w:val="it-IT" w:eastAsia="ru-RU"/>
              </w:rPr>
            </w:pPr>
            <w:r w:rsidRPr="00253064">
              <w:rPr>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253064" w:rsidRDefault="00892FAB" w:rsidP="00892FAB">
            <w:pPr>
              <w:tabs>
                <w:tab w:val="left" w:pos="360"/>
              </w:tabs>
              <w:jc w:val="both"/>
              <w:rPr>
                <w:lang w:val="it-IT" w:eastAsia="ru-RU"/>
              </w:rPr>
            </w:pPr>
          </w:p>
          <w:p w14:paraId="3CD2A0D6" w14:textId="77777777" w:rsidR="00892FAB" w:rsidRPr="00253064" w:rsidRDefault="00892FAB" w:rsidP="00892FAB">
            <w:pPr>
              <w:tabs>
                <w:tab w:val="left" w:pos="525"/>
              </w:tabs>
              <w:jc w:val="both"/>
              <w:rPr>
                <w:b/>
                <w:lang w:val="it-IT" w:eastAsia="ru-RU"/>
              </w:rPr>
            </w:pPr>
            <w:r w:rsidRPr="00253064">
              <w:rPr>
                <w:b/>
                <w:lang w:val="it-IT" w:eastAsia="ru-RU"/>
              </w:rPr>
              <w:t>5. RECEPŢIA LUCRĂRILOR DE EXECUŢIE</w:t>
            </w:r>
          </w:p>
          <w:p w14:paraId="7770F387" w14:textId="77777777" w:rsidR="00892FAB" w:rsidRPr="00253064" w:rsidRDefault="00892FAB" w:rsidP="00892FAB">
            <w:pPr>
              <w:tabs>
                <w:tab w:val="left" w:pos="567"/>
              </w:tabs>
              <w:jc w:val="both"/>
              <w:rPr>
                <w:lang w:val="it-IT" w:eastAsia="ru-RU"/>
              </w:rPr>
            </w:pPr>
            <w:r w:rsidRPr="00253064">
              <w:rPr>
                <w:lang w:val="it-IT" w:eastAsia="ru-RU"/>
              </w:rPr>
              <w:t>5.1. Terminarea lucrărilor</w:t>
            </w:r>
          </w:p>
          <w:p w14:paraId="433B6E51" w14:textId="77777777" w:rsidR="00892FAB" w:rsidRPr="00253064" w:rsidRDefault="00892FAB" w:rsidP="00892FAB">
            <w:pPr>
              <w:tabs>
                <w:tab w:val="left" w:pos="567"/>
              </w:tabs>
              <w:jc w:val="both"/>
              <w:rPr>
                <w:lang w:val="it-IT" w:eastAsia="ru-RU"/>
              </w:rPr>
            </w:pPr>
            <w:r w:rsidRPr="00253064">
              <w:rPr>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253064" w:rsidRDefault="00892FAB" w:rsidP="00892FAB">
            <w:pPr>
              <w:tabs>
                <w:tab w:val="left" w:pos="567"/>
              </w:tabs>
              <w:jc w:val="both"/>
              <w:rPr>
                <w:lang w:val="it-IT" w:eastAsia="ru-RU"/>
              </w:rPr>
            </w:pPr>
            <w:r w:rsidRPr="00253064">
              <w:rPr>
                <w:lang w:val="it-IT" w:eastAsia="ru-RU"/>
              </w:rPr>
              <w:t>5.2. Înştiinţarea de Recepţie</w:t>
            </w:r>
          </w:p>
          <w:p w14:paraId="61902C4B" w14:textId="77777777" w:rsidR="00892FAB" w:rsidRPr="00892FAB" w:rsidRDefault="00892FAB" w:rsidP="00892FAB">
            <w:pPr>
              <w:tabs>
                <w:tab w:val="left" w:pos="567"/>
              </w:tabs>
              <w:jc w:val="both"/>
              <w:rPr>
                <w:lang w:eastAsia="ru-RU"/>
              </w:rPr>
            </w:pPr>
            <w:r w:rsidRPr="00253064">
              <w:rPr>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lang w:eastAsia="ru-RU"/>
              </w:rPr>
              <w:t>terminrea</w:t>
            </w:r>
            <w:proofErr w:type="spellEnd"/>
            <w:r w:rsidRPr="00892FAB">
              <w:rPr>
                <w:lang w:eastAsia="ru-RU"/>
              </w:rPr>
              <w:t xml:space="preserve"> lucrărilor, în termenii stabiliți de legislație.</w:t>
            </w:r>
          </w:p>
          <w:p w14:paraId="730012C8" w14:textId="77777777" w:rsidR="00892FAB" w:rsidRPr="00253064" w:rsidRDefault="00892FAB" w:rsidP="00892FAB">
            <w:pPr>
              <w:tabs>
                <w:tab w:val="left" w:pos="567"/>
              </w:tabs>
              <w:jc w:val="both"/>
              <w:rPr>
                <w:lang w:eastAsia="ru-RU"/>
              </w:rPr>
            </w:pPr>
            <w:r w:rsidRPr="00253064">
              <w:rPr>
                <w:lang w:eastAsia="ru-RU"/>
              </w:rPr>
              <w:t>5.2.2. În cazul în care Comisia de recep</w:t>
            </w:r>
            <w:r w:rsidRPr="00892FAB">
              <w:rPr>
                <w:lang w:eastAsia="ru-RU"/>
              </w:rPr>
              <w:t>ție</w:t>
            </w:r>
            <w:r w:rsidRPr="00253064">
              <w:rPr>
                <w:lang w:eastAsia="ru-RU"/>
              </w:rPr>
              <w:t xml:space="preserve"> constată că sunt lipsuri sau </w:t>
            </w:r>
            <w:proofErr w:type="spellStart"/>
            <w:r w:rsidRPr="00253064">
              <w:rPr>
                <w:lang w:eastAsia="ru-RU"/>
              </w:rPr>
              <w:t>deficienţe</w:t>
            </w:r>
            <w:proofErr w:type="spellEnd"/>
            <w:r w:rsidRPr="00253064">
              <w:rPr>
                <w:lang w:eastAsia="ru-RU"/>
              </w:rPr>
              <w:t xml:space="preserve">, acestea vor fi consemnate </w:t>
            </w:r>
            <w:r w:rsidRPr="00892FAB">
              <w:rPr>
                <w:lang w:eastAsia="ru-RU"/>
              </w:rPr>
              <w:t>î</w:t>
            </w:r>
            <w:r w:rsidRPr="00253064">
              <w:rPr>
                <w:lang w:eastAsia="ru-RU"/>
              </w:rPr>
              <w:t xml:space="preserve">ntr-un proces-verbal </w:t>
            </w:r>
            <w:proofErr w:type="spellStart"/>
            <w:r w:rsidRPr="00253064">
              <w:rPr>
                <w:lang w:eastAsia="ru-RU"/>
              </w:rPr>
              <w:t>şi</w:t>
            </w:r>
            <w:proofErr w:type="spellEnd"/>
            <w:r w:rsidRPr="00253064">
              <w:rPr>
                <w:lang w:eastAsia="ru-RU"/>
              </w:rPr>
              <w:t xml:space="preserve"> notificate Antreprenorului, stabilindu-se </w:t>
            </w:r>
            <w:proofErr w:type="spellStart"/>
            <w:r w:rsidRPr="00253064">
              <w:rPr>
                <w:lang w:eastAsia="ru-RU"/>
              </w:rPr>
              <w:t>şi</w:t>
            </w:r>
            <w:proofErr w:type="spellEnd"/>
            <w:r w:rsidRPr="00253064">
              <w:rPr>
                <w:lang w:eastAsia="ru-RU"/>
              </w:rPr>
              <w:t xml:space="preserve"> termenele pentru remediere </w:t>
            </w:r>
            <w:proofErr w:type="spellStart"/>
            <w:r w:rsidRPr="00253064">
              <w:rPr>
                <w:lang w:eastAsia="ru-RU"/>
              </w:rPr>
              <w:t>şi</w:t>
            </w:r>
            <w:proofErr w:type="spellEnd"/>
            <w:r w:rsidRPr="00253064">
              <w:rPr>
                <w:lang w:eastAsia="ru-RU"/>
              </w:rPr>
              <w:t xml:space="preserve"> finalizare din contul Antreprenorului, sub sancțiunea perceperii de penalități în condițiile punctului 15 din prezentele condiții contractuale.</w:t>
            </w:r>
          </w:p>
          <w:p w14:paraId="64DD852E" w14:textId="77777777" w:rsidR="00892FAB" w:rsidRPr="00253064" w:rsidRDefault="00892FAB" w:rsidP="00892FAB">
            <w:pPr>
              <w:tabs>
                <w:tab w:val="left" w:pos="567"/>
              </w:tabs>
              <w:jc w:val="both"/>
              <w:rPr>
                <w:lang w:val="it-IT" w:eastAsia="ru-RU"/>
              </w:rPr>
            </w:pPr>
            <w:r w:rsidRPr="00253064">
              <w:rPr>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253064">
              <w:rPr>
                <w:color w:val="333333"/>
                <w:shd w:val="clear" w:color="auto" w:fill="FFFFFF"/>
                <w:lang w:val="it-IT" w:eastAsia="ru-RU"/>
              </w:rPr>
              <w:t xml:space="preserve"> </w:t>
            </w:r>
          </w:p>
          <w:p w14:paraId="214B1FBD" w14:textId="77777777" w:rsidR="00892FAB" w:rsidRPr="00253064" w:rsidRDefault="00892FAB" w:rsidP="00892FAB">
            <w:pPr>
              <w:tabs>
                <w:tab w:val="left" w:pos="567"/>
              </w:tabs>
              <w:jc w:val="both"/>
              <w:rPr>
                <w:lang w:val="it-IT" w:eastAsia="ru-RU"/>
              </w:rPr>
            </w:pPr>
            <w:r w:rsidRPr="00253064">
              <w:rPr>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253064" w:rsidRDefault="00892FAB" w:rsidP="00892FAB">
            <w:pPr>
              <w:tabs>
                <w:tab w:val="left" w:pos="567"/>
              </w:tabs>
              <w:jc w:val="both"/>
              <w:rPr>
                <w:lang w:val="it-IT" w:eastAsia="ru-RU"/>
              </w:rPr>
            </w:pPr>
            <w:r w:rsidRPr="00253064">
              <w:rPr>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253064" w:rsidRDefault="00892FAB" w:rsidP="00892FAB">
            <w:pPr>
              <w:tabs>
                <w:tab w:val="left" w:pos="567"/>
              </w:tabs>
              <w:jc w:val="both"/>
              <w:rPr>
                <w:lang w:val="it-IT" w:eastAsia="ru-RU"/>
              </w:rPr>
            </w:pPr>
            <w:r w:rsidRPr="00253064">
              <w:rPr>
                <w:lang w:val="it-IT" w:eastAsia="ru-RU"/>
              </w:rPr>
              <w:t xml:space="preserve">5.2.6. Recepţia finală va fi efectuată conform prevederilor actelor normative. </w:t>
            </w:r>
          </w:p>
          <w:p w14:paraId="56655D27" w14:textId="77777777" w:rsidR="00892FAB" w:rsidRPr="00253064" w:rsidRDefault="00892FAB" w:rsidP="00892FAB">
            <w:pPr>
              <w:tabs>
                <w:tab w:val="left" w:pos="567"/>
              </w:tabs>
              <w:jc w:val="both"/>
              <w:rPr>
                <w:lang w:val="it-IT" w:eastAsia="ru-RU"/>
              </w:rPr>
            </w:pPr>
          </w:p>
          <w:p w14:paraId="09B37385" w14:textId="77777777" w:rsidR="00892FAB" w:rsidRPr="00253064" w:rsidRDefault="00892FAB" w:rsidP="00892FAB">
            <w:pPr>
              <w:tabs>
                <w:tab w:val="left" w:pos="525"/>
              </w:tabs>
              <w:jc w:val="both"/>
              <w:rPr>
                <w:b/>
                <w:lang w:val="it-IT" w:eastAsia="ru-RU"/>
              </w:rPr>
            </w:pPr>
            <w:r w:rsidRPr="00253064">
              <w:rPr>
                <w:b/>
                <w:lang w:val="it-IT" w:eastAsia="ru-RU"/>
              </w:rPr>
              <w:t>6. REMEDIEREA DEFECTELOR</w:t>
            </w:r>
          </w:p>
          <w:p w14:paraId="44635A55" w14:textId="77777777" w:rsidR="00892FAB" w:rsidRPr="00253064" w:rsidRDefault="00892FAB" w:rsidP="00892FAB">
            <w:pPr>
              <w:jc w:val="both"/>
              <w:rPr>
                <w:lang w:val="it-IT" w:eastAsia="ru-RU"/>
              </w:rPr>
            </w:pPr>
            <w:r w:rsidRPr="00253064">
              <w:rPr>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253064" w:rsidRDefault="00892FAB" w:rsidP="00892FAB">
            <w:pPr>
              <w:jc w:val="both"/>
              <w:rPr>
                <w:lang w:val="it-IT" w:eastAsia="ru-RU"/>
              </w:rPr>
            </w:pPr>
            <w:r w:rsidRPr="00253064">
              <w:rPr>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253064" w:rsidRDefault="00892FAB" w:rsidP="00892FAB">
            <w:pPr>
              <w:jc w:val="both"/>
              <w:rPr>
                <w:lang w:val="it-IT" w:eastAsia="ru-RU"/>
              </w:rPr>
            </w:pPr>
            <w:r w:rsidRPr="00253064">
              <w:rPr>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253064" w:rsidRDefault="00892FAB" w:rsidP="00892FAB">
            <w:pPr>
              <w:tabs>
                <w:tab w:val="left" w:pos="567"/>
              </w:tabs>
              <w:jc w:val="both"/>
              <w:rPr>
                <w:lang w:val="it-IT" w:eastAsia="ru-RU"/>
              </w:rPr>
            </w:pPr>
          </w:p>
          <w:p w14:paraId="7C442B49" w14:textId="77777777" w:rsidR="00892FAB" w:rsidRPr="00253064" w:rsidRDefault="00892FAB" w:rsidP="00892FAB">
            <w:pPr>
              <w:tabs>
                <w:tab w:val="left" w:pos="525"/>
              </w:tabs>
              <w:jc w:val="both"/>
              <w:rPr>
                <w:lang w:val="it-IT" w:eastAsia="ru-RU"/>
              </w:rPr>
            </w:pPr>
            <w:r w:rsidRPr="00253064">
              <w:rPr>
                <w:b/>
                <w:lang w:val="it-IT" w:eastAsia="ru-RU"/>
              </w:rPr>
              <w:t>7. DREPTURILE ŞI OBLIGAŢIUNILE ANTREPRENORULUI ŞI ALE BENEFICIARULUI</w:t>
            </w:r>
          </w:p>
          <w:p w14:paraId="5E3D7BDD"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7.1. Întreaga documentaţie necesară pentru executarea lucrărilor contractate se pune de către Beneficiar la dispoziţia Antreprenorului în două exemplare.</w:t>
            </w:r>
          </w:p>
          <w:p w14:paraId="77C5C04C"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7.4. Documentaţia pusă la dispoziţia Antreprenorului se repartizează astfel: </w:t>
            </w:r>
          </w:p>
          <w:p w14:paraId="2B29832C" w14:textId="77777777" w:rsidR="00892FAB" w:rsidRPr="00253064" w:rsidRDefault="00892FAB" w:rsidP="00892FAB">
            <w:pPr>
              <w:tabs>
                <w:tab w:val="left" w:pos="1276"/>
              </w:tabs>
              <w:jc w:val="both"/>
              <w:rPr>
                <w:lang w:val="it-IT" w:eastAsia="ru-RU"/>
              </w:rPr>
            </w:pPr>
            <w:r w:rsidRPr="00253064">
              <w:rPr>
                <w:lang w:val="it-IT" w:eastAsia="ru-RU"/>
              </w:rPr>
              <w:t>a) un exemplar rămâne la dispoziţia Antreprenorului,</w:t>
            </w:r>
          </w:p>
          <w:p w14:paraId="7299FF74" w14:textId="77777777" w:rsidR="00892FAB" w:rsidRPr="00253064" w:rsidRDefault="00892FAB" w:rsidP="00892FAB">
            <w:pPr>
              <w:tabs>
                <w:tab w:val="left" w:pos="1276"/>
              </w:tabs>
              <w:jc w:val="both"/>
              <w:rPr>
                <w:lang w:val="it-IT" w:eastAsia="ru-RU"/>
              </w:rPr>
            </w:pPr>
            <w:r w:rsidRPr="00253064">
              <w:rPr>
                <w:lang w:val="it-IT" w:eastAsia="ru-RU"/>
              </w:rPr>
              <w:t>b) un exemplar</w:t>
            </w:r>
            <w:r w:rsidRPr="00892FAB">
              <w:rPr>
                <w:lang w:eastAsia="ru-RU"/>
              </w:rPr>
              <w:t xml:space="preserve"> </w:t>
            </w:r>
            <w:r w:rsidRPr="00253064">
              <w:rPr>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253064" w:rsidRDefault="00892FAB" w:rsidP="00892FAB">
            <w:pPr>
              <w:tabs>
                <w:tab w:val="left" w:pos="1276"/>
              </w:tabs>
              <w:jc w:val="both"/>
              <w:rPr>
                <w:lang w:val="it-IT" w:eastAsia="ru-RU"/>
              </w:rPr>
            </w:pPr>
            <w:r w:rsidRPr="00253064">
              <w:rPr>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253064" w:rsidRDefault="00892FAB" w:rsidP="00892FAB">
            <w:pPr>
              <w:tabs>
                <w:tab w:val="left" w:pos="1276"/>
              </w:tabs>
              <w:jc w:val="both"/>
              <w:rPr>
                <w:lang w:val="it-IT" w:eastAsia="ru-RU"/>
              </w:rPr>
            </w:pPr>
            <w:r w:rsidRPr="00253064">
              <w:rPr>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32DB6" w:rsidRDefault="00892FAB" w:rsidP="00892FAB">
            <w:pPr>
              <w:tabs>
                <w:tab w:val="left" w:pos="1276"/>
              </w:tabs>
              <w:jc w:val="both"/>
              <w:rPr>
                <w:lang w:val="it-IT" w:eastAsia="ru-RU"/>
              </w:rPr>
            </w:pPr>
            <w:r w:rsidRPr="00F32DB6">
              <w:rPr>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253064" w:rsidRDefault="00892FAB" w:rsidP="00892FAB">
            <w:pPr>
              <w:tabs>
                <w:tab w:val="left" w:pos="1276"/>
              </w:tabs>
              <w:jc w:val="both"/>
              <w:rPr>
                <w:lang w:val="it-IT" w:eastAsia="ru-RU"/>
              </w:rPr>
            </w:pPr>
            <w:r w:rsidRPr="00253064">
              <w:rPr>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253064" w:rsidRDefault="00892FAB" w:rsidP="00892FAB">
            <w:pPr>
              <w:tabs>
                <w:tab w:val="left" w:pos="1276"/>
              </w:tabs>
              <w:jc w:val="both"/>
              <w:rPr>
                <w:lang w:val="it-IT" w:eastAsia="ru-RU"/>
              </w:rPr>
            </w:pPr>
            <w:r w:rsidRPr="00253064">
              <w:rPr>
                <w:lang w:val="it-IT" w:eastAsia="ru-RU"/>
              </w:rPr>
              <w:t>7.9.</w:t>
            </w:r>
            <w:r w:rsidRPr="00253064">
              <w:rPr>
                <w:sz w:val="20"/>
                <w:szCs w:val="20"/>
                <w:lang w:val="it-IT" w:eastAsia="ru-RU"/>
              </w:rPr>
              <w:t xml:space="preserve"> </w:t>
            </w:r>
            <w:r w:rsidRPr="00253064">
              <w:rPr>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253064" w:rsidRDefault="00892FAB" w:rsidP="00892FAB">
            <w:pPr>
              <w:tabs>
                <w:tab w:val="left" w:pos="1276"/>
              </w:tabs>
              <w:jc w:val="both"/>
              <w:rPr>
                <w:lang w:val="it-IT" w:eastAsia="ru-RU"/>
              </w:rPr>
            </w:pPr>
            <w:r w:rsidRPr="00253064">
              <w:rPr>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32DB6" w:rsidRDefault="00892FAB" w:rsidP="00892FAB">
            <w:pPr>
              <w:tabs>
                <w:tab w:val="left" w:pos="1276"/>
              </w:tabs>
              <w:jc w:val="both"/>
              <w:rPr>
                <w:lang w:val="it-IT" w:eastAsia="ru-RU"/>
              </w:rPr>
            </w:pPr>
            <w:r w:rsidRPr="00F32DB6">
              <w:rPr>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253064" w:rsidRDefault="00892FAB" w:rsidP="00892FAB">
            <w:pPr>
              <w:tabs>
                <w:tab w:val="left" w:pos="1276"/>
              </w:tabs>
              <w:jc w:val="both"/>
              <w:rPr>
                <w:lang w:val="it-IT" w:eastAsia="ru-RU"/>
              </w:rPr>
            </w:pPr>
            <w:r w:rsidRPr="00253064">
              <w:rPr>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253064" w:rsidRDefault="00892FAB" w:rsidP="00892FAB">
            <w:pPr>
              <w:tabs>
                <w:tab w:val="left" w:pos="1276"/>
              </w:tabs>
              <w:jc w:val="both"/>
              <w:rPr>
                <w:lang w:val="it-IT" w:eastAsia="ru-RU"/>
              </w:rPr>
            </w:pPr>
            <w:r w:rsidRPr="00253064">
              <w:rPr>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253064" w:rsidRDefault="00892FAB" w:rsidP="00892FAB">
            <w:pPr>
              <w:tabs>
                <w:tab w:val="left" w:pos="1276"/>
              </w:tabs>
              <w:jc w:val="both"/>
              <w:rPr>
                <w:lang w:val="it-IT" w:eastAsia="ru-RU"/>
              </w:rPr>
            </w:pPr>
            <w:r w:rsidRPr="00253064">
              <w:rPr>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253064" w:rsidRDefault="00892FAB" w:rsidP="00892FAB">
            <w:pPr>
              <w:tabs>
                <w:tab w:val="left" w:pos="1276"/>
              </w:tabs>
              <w:jc w:val="both"/>
              <w:rPr>
                <w:lang w:val="it-IT" w:eastAsia="ru-RU"/>
              </w:rPr>
            </w:pPr>
            <w:r w:rsidRPr="00253064">
              <w:rPr>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2B33D99A" w14:textId="77777777" w:rsidR="00892FAB" w:rsidRPr="00253064" w:rsidRDefault="00892FAB">
            <w:pPr>
              <w:numPr>
                <w:ilvl w:val="0"/>
                <w:numId w:val="32"/>
              </w:numPr>
              <w:tabs>
                <w:tab w:val="left" w:pos="345"/>
              </w:tabs>
              <w:ind w:left="0" w:firstLine="0"/>
              <w:jc w:val="both"/>
              <w:rPr>
                <w:lang w:val="it-IT" w:eastAsia="ru-RU"/>
              </w:rPr>
            </w:pPr>
            <w:r w:rsidRPr="00253064">
              <w:rPr>
                <w:lang w:val="it-IT" w:eastAsia="ru-RU"/>
              </w:rPr>
              <w:t xml:space="preserve">înlocuirea materialelor necorespunzătoare calitativ cu altele corespunzătoare; </w:t>
            </w:r>
          </w:p>
          <w:p w14:paraId="7F2FBD63" w14:textId="77777777" w:rsidR="00892FAB" w:rsidRPr="00253064" w:rsidRDefault="00892FAB">
            <w:pPr>
              <w:numPr>
                <w:ilvl w:val="0"/>
                <w:numId w:val="32"/>
              </w:numPr>
              <w:tabs>
                <w:tab w:val="left" w:pos="345"/>
              </w:tabs>
              <w:ind w:left="0" w:firstLine="0"/>
              <w:jc w:val="both"/>
              <w:rPr>
                <w:lang w:val="it-IT" w:eastAsia="ru-RU"/>
              </w:rPr>
            </w:pPr>
            <w:r w:rsidRPr="00253064">
              <w:rPr>
                <w:lang w:val="it-IT" w:eastAsia="ru-RU"/>
              </w:rPr>
              <w:t xml:space="preserve">îndepărtarea sau refacerea oricărei lucrări sau părţi de lucrare necorespunzătoare din punct de vedere calitativ. </w:t>
            </w:r>
          </w:p>
          <w:p w14:paraId="65817400" w14:textId="77777777" w:rsidR="00892FAB" w:rsidRPr="00253064" w:rsidRDefault="00892FAB" w:rsidP="00892FAB">
            <w:pPr>
              <w:tabs>
                <w:tab w:val="left" w:pos="314"/>
              </w:tabs>
              <w:jc w:val="both"/>
              <w:rPr>
                <w:lang w:val="it-IT" w:eastAsia="ru-RU"/>
              </w:rPr>
            </w:pPr>
            <w:r w:rsidRPr="00253064">
              <w:rPr>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253064" w:rsidRDefault="00892FAB" w:rsidP="00892FAB">
            <w:pPr>
              <w:tabs>
                <w:tab w:val="left" w:pos="314"/>
              </w:tabs>
              <w:jc w:val="both"/>
              <w:rPr>
                <w:lang w:val="it-IT" w:eastAsia="ru-RU"/>
              </w:rPr>
            </w:pPr>
            <w:r w:rsidRPr="00253064">
              <w:rPr>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253064" w:rsidRDefault="00892FAB" w:rsidP="00892FAB">
            <w:pPr>
              <w:tabs>
                <w:tab w:val="left" w:pos="314"/>
              </w:tabs>
              <w:jc w:val="both"/>
              <w:rPr>
                <w:lang w:val="it-IT" w:eastAsia="ru-RU"/>
              </w:rPr>
            </w:pPr>
            <w:r w:rsidRPr="00253064">
              <w:rPr>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253064" w:rsidRDefault="00892FAB" w:rsidP="00892FAB">
            <w:pPr>
              <w:tabs>
                <w:tab w:val="left" w:pos="314"/>
              </w:tabs>
              <w:jc w:val="both"/>
              <w:rPr>
                <w:lang w:val="it-IT" w:eastAsia="ru-RU"/>
              </w:rPr>
            </w:pPr>
            <w:r w:rsidRPr="00253064">
              <w:rPr>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253064" w:rsidRDefault="00892FAB" w:rsidP="00892FAB">
            <w:pPr>
              <w:tabs>
                <w:tab w:val="left" w:pos="314"/>
              </w:tabs>
              <w:jc w:val="both"/>
              <w:rPr>
                <w:lang w:val="it-IT" w:eastAsia="ru-RU"/>
              </w:rPr>
            </w:pPr>
            <w:r w:rsidRPr="00253064">
              <w:rPr>
                <w:lang w:val="it-IT" w:eastAsia="ru-RU"/>
              </w:rPr>
              <w:t>7.21. Antreprenorul răspunde pentru defectele ascunse ale construcției, în conformitate cu prevederile actelor normative.</w:t>
            </w:r>
          </w:p>
          <w:p w14:paraId="3399017E" w14:textId="77777777" w:rsidR="00892FAB" w:rsidRPr="00253064" w:rsidRDefault="00892FAB" w:rsidP="00892FAB">
            <w:pPr>
              <w:tabs>
                <w:tab w:val="left" w:pos="525"/>
              </w:tabs>
              <w:jc w:val="both"/>
              <w:rPr>
                <w:lang w:val="it-IT" w:eastAsia="ru-RU"/>
              </w:rPr>
            </w:pPr>
            <w:r w:rsidRPr="00253064">
              <w:rPr>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253064" w:rsidRDefault="00892FAB" w:rsidP="00892FAB">
            <w:pPr>
              <w:tabs>
                <w:tab w:val="left" w:pos="525"/>
              </w:tabs>
              <w:jc w:val="both"/>
              <w:rPr>
                <w:lang w:val="it-IT" w:eastAsia="ru-RU"/>
              </w:rPr>
            </w:pPr>
          </w:p>
          <w:p w14:paraId="6257BBB3" w14:textId="77777777" w:rsidR="00892FAB" w:rsidRPr="00253064" w:rsidRDefault="00892FAB" w:rsidP="00892FAB">
            <w:pPr>
              <w:tabs>
                <w:tab w:val="left" w:pos="525"/>
              </w:tabs>
              <w:jc w:val="both"/>
              <w:rPr>
                <w:b/>
                <w:lang w:val="it-IT" w:eastAsia="ru-RU"/>
              </w:rPr>
            </w:pPr>
            <w:r w:rsidRPr="00253064">
              <w:rPr>
                <w:b/>
                <w:lang w:val="it-IT" w:eastAsia="ru-RU"/>
              </w:rPr>
              <w:t>8. MODIFICĂRI</w:t>
            </w:r>
          </w:p>
          <w:p w14:paraId="5AC8A070" w14:textId="77777777" w:rsidR="00892FAB" w:rsidRPr="00253064" w:rsidRDefault="00892FAB" w:rsidP="00892FAB">
            <w:pPr>
              <w:tabs>
                <w:tab w:val="left" w:pos="360"/>
              </w:tabs>
              <w:jc w:val="both"/>
              <w:rPr>
                <w:lang w:val="it-IT" w:eastAsia="ru-RU"/>
              </w:rPr>
            </w:pPr>
            <w:r w:rsidRPr="00253064">
              <w:rPr>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253064" w:rsidRDefault="00892FAB" w:rsidP="00892FAB">
            <w:pPr>
              <w:tabs>
                <w:tab w:val="left" w:pos="360"/>
              </w:tabs>
              <w:jc w:val="both"/>
              <w:rPr>
                <w:lang w:val="it-IT" w:eastAsia="ru-RU"/>
              </w:rPr>
            </w:pPr>
          </w:p>
          <w:p w14:paraId="1FD30F83" w14:textId="77777777" w:rsidR="00892FAB" w:rsidRPr="00253064" w:rsidRDefault="00892FAB" w:rsidP="00892FAB">
            <w:pPr>
              <w:tabs>
                <w:tab w:val="left" w:pos="360"/>
              </w:tabs>
              <w:jc w:val="both"/>
              <w:rPr>
                <w:lang w:val="it-IT" w:eastAsia="ru-RU"/>
              </w:rPr>
            </w:pPr>
            <w:r w:rsidRPr="00253064">
              <w:rPr>
                <w:b/>
                <w:lang w:val="it-IT" w:eastAsia="ru-RU"/>
              </w:rPr>
              <w:t>9. AJUSTAREA PREŢULUI CONTRACTULUI</w:t>
            </w:r>
          </w:p>
          <w:p w14:paraId="7F06D34D" w14:textId="77777777" w:rsidR="00892FAB" w:rsidRPr="00892FAB" w:rsidRDefault="00892FAB" w:rsidP="00892FAB">
            <w:pPr>
              <w:jc w:val="both"/>
              <w:rPr>
                <w:lang w:eastAsia="ru-RU"/>
              </w:rPr>
            </w:pPr>
            <w:r w:rsidRPr="00253064">
              <w:rPr>
                <w:lang w:val="it-IT"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 </w:t>
            </w:r>
          </w:p>
          <w:p w14:paraId="43E53273" w14:textId="77777777" w:rsidR="00892FAB" w:rsidRPr="00253064" w:rsidRDefault="00892FAB" w:rsidP="00892FAB">
            <w:pPr>
              <w:tabs>
                <w:tab w:val="left" w:pos="360"/>
              </w:tabs>
              <w:jc w:val="both"/>
              <w:rPr>
                <w:lang w:eastAsia="ru-RU"/>
              </w:rPr>
            </w:pPr>
            <w:r w:rsidRPr="001959A1">
              <w:rPr>
                <w:color w:val="EE0000"/>
                <w:lang w:eastAsia="ru-RU"/>
              </w:rPr>
              <w:t>9.2.</w:t>
            </w:r>
            <w:r w:rsidRPr="001959A1">
              <w:rPr>
                <w:color w:val="EE0000"/>
                <w:shd w:val="clear" w:color="auto" w:fill="FFFFFF"/>
                <w:lang w:eastAsia="ru-RU"/>
              </w:rPr>
              <w:t xml:space="preserve"> </w:t>
            </w:r>
            <w:r w:rsidRPr="001959A1">
              <w:rPr>
                <w:color w:val="EE0000"/>
                <w:lang w:eastAsia="ru-RU"/>
              </w:rPr>
              <w:t xml:space="preserve">Ajustarea valorii prezentului contract de achiziție se va efectua ținând </w:t>
            </w:r>
            <w:r w:rsidRPr="00892FAB">
              <w:rPr>
                <w:lang w:eastAsia="ru-RU"/>
              </w:rPr>
              <w:t>cont de rata inflației sau deflației/</w:t>
            </w:r>
            <w:r w:rsidRPr="001959A1">
              <w:rPr>
                <w:color w:val="EE0000"/>
                <w:lang w:eastAsia="ru-RU"/>
              </w:rPr>
              <w:t xml:space="preserve">în baza actualizării prețurilor de cost </w:t>
            </w:r>
            <w:r w:rsidRPr="00892FAB">
              <w:rPr>
                <w:lang w:eastAsia="ru-RU"/>
              </w:rPr>
              <w:t xml:space="preserve">(modalitate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253064" w:rsidRDefault="00892FAB" w:rsidP="00892FAB">
            <w:pPr>
              <w:tabs>
                <w:tab w:val="left" w:pos="360"/>
              </w:tabs>
              <w:jc w:val="both"/>
              <w:rPr>
                <w:lang w:eastAsia="ru-RU"/>
              </w:rPr>
            </w:pPr>
          </w:p>
          <w:p w14:paraId="3E566A59" w14:textId="77777777" w:rsidR="00892FAB" w:rsidRPr="00253064" w:rsidRDefault="00892FAB" w:rsidP="00892FAB">
            <w:pPr>
              <w:tabs>
                <w:tab w:val="left" w:pos="555"/>
                <w:tab w:val="left" w:pos="4365"/>
              </w:tabs>
              <w:jc w:val="both"/>
              <w:rPr>
                <w:b/>
                <w:lang w:eastAsia="ru-RU"/>
              </w:rPr>
            </w:pPr>
            <w:r w:rsidRPr="00253064">
              <w:rPr>
                <w:b/>
                <w:lang w:eastAsia="ru-RU"/>
              </w:rPr>
              <w:t xml:space="preserve">10. ANTREPRENORUL ŞI SUBANTREPRENORII </w:t>
            </w:r>
          </w:p>
          <w:p w14:paraId="143AACEE" w14:textId="77777777" w:rsidR="00892FAB" w:rsidRPr="00253064" w:rsidRDefault="00892FAB" w:rsidP="00892FAB">
            <w:pPr>
              <w:tabs>
                <w:tab w:val="left" w:pos="4365"/>
              </w:tabs>
              <w:jc w:val="both"/>
              <w:rPr>
                <w:lang w:eastAsia="ru-RU"/>
              </w:rPr>
            </w:pPr>
            <w:r w:rsidRPr="00253064">
              <w:rPr>
                <w:lang w:eastAsia="ru-RU"/>
              </w:rPr>
              <w:t xml:space="preserve">10.1. La încheierea contractului sau atunci când se introduc noi </w:t>
            </w:r>
            <w:proofErr w:type="spellStart"/>
            <w:r w:rsidRPr="00253064">
              <w:rPr>
                <w:lang w:eastAsia="ru-RU"/>
              </w:rPr>
              <w:t>subcontractanţi</w:t>
            </w:r>
            <w:proofErr w:type="spellEnd"/>
            <w:r w:rsidRPr="00253064">
              <w:rPr>
                <w:lang w:eastAsia="ru-RU"/>
              </w:rPr>
              <w:t xml:space="preserve">, este obligatorie furnizarea către Beneficiar a contractelor încheiate de către Antreprenor cu </w:t>
            </w:r>
            <w:proofErr w:type="spellStart"/>
            <w:r w:rsidRPr="00253064">
              <w:rPr>
                <w:lang w:eastAsia="ru-RU"/>
              </w:rPr>
              <w:t>subcontractanţii</w:t>
            </w:r>
            <w:proofErr w:type="spellEnd"/>
            <w:r w:rsidRPr="00253064">
              <w:rPr>
                <w:lang w:eastAsia="ru-RU"/>
              </w:rPr>
              <w:t xml:space="preserve"> </w:t>
            </w:r>
            <w:proofErr w:type="spellStart"/>
            <w:r w:rsidRPr="00253064">
              <w:rPr>
                <w:lang w:eastAsia="ru-RU"/>
              </w:rPr>
              <w:t>nominalizaţi</w:t>
            </w:r>
            <w:proofErr w:type="spellEnd"/>
            <w:r w:rsidRPr="00253064">
              <w:rPr>
                <w:lang w:eastAsia="ru-RU"/>
              </w:rPr>
              <w:t xml:space="preserve"> în ofertă sau </w:t>
            </w:r>
            <w:proofErr w:type="spellStart"/>
            <w:r w:rsidRPr="00253064">
              <w:rPr>
                <w:lang w:eastAsia="ru-RU"/>
              </w:rPr>
              <w:t>declaraţi</w:t>
            </w:r>
            <w:proofErr w:type="spellEnd"/>
            <w:r w:rsidRPr="00253064">
              <w:rPr>
                <w:lang w:eastAsia="ru-RU"/>
              </w:rPr>
              <w:t xml:space="preserve"> ulterior, astfel încât </w:t>
            </w:r>
            <w:proofErr w:type="spellStart"/>
            <w:r w:rsidRPr="00253064">
              <w:rPr>
                <w:lang w:eastAsia="ru-RU"/>
              </w:rPr>
              <w:t>activităţile</w:t>
            </w:r>
            <w:proofErr w:type="spellEnd"/>
            <w:r w:rsidRPr="00253064">
              <w:rPr>
                <w:lang w:eastAsia="ru-RU"/>
              </w:rPr>
              <w:t xml:space="preserve"> ce revin acestora, precum </w:t>
            </w:r>
            <w:proofErr w:type="spellStart"/>
            <w:r w:rsidRPr="00253064">
              <w:rPr>
                <w:lang w:eastAsia="ru-RU"/>
              </w:rPr>
              <w:t>şi</w:t>
            </w:r>
            <w:proofErr w:type="spellEnd"/>
            <w:r w:rsidRPr="00253064">
              <w:rPr>
                <w:lang w:eastAsia="ru-RU"/>
              </w:rPr>
              <w:t xml:space="preserve"> sumele aferente </w:t>
            </w:r>
            <w:proofErr w:type="spellStart"/>
            <w:r w:rsidRPr="00253064">
              <w:rPr>
                <w:lang w:eastAsia="ru-RU"/>
              </w:rPr>
              <w:t>prestaţiilor</w:t>
            </w:r>
            <w:proofErr w:type="spellEnd"/>
            <w:r w:rsidRPr="00253064">
              <w:rPr>
                <w:lang w:eastAsia="ru-RU"/>
              </w:rPr>
              <w:t xml:space="preserve">, să fie cuprinse în contract devenind anexe ale acestuia. Ele trebuie să cuprindă obligatoriu, </w:t>
            </w:r>
            <w:proofErr w:type="spellStart"/>
            <w:r w:rsidRPr="00253064">
              <w:rPr>
                <w:lang w:eastAsia="ru-RU"/>
              </w:rPr>
              <w:t>însa</w:t>
            </w:r>
            <w:proofErr w:type="spellEnd"/>
            <w:r w:rsidRPr="00253064">
              <w:rPr>
                <w:lang w:eastAsia="ru-RU"/>
              </w:rPr>
              <w:t xml:space="preserve"> fără a se limita: denumirea </w:t>
            </w:r>
            <w:proofErr w:type="spellStart"/>
            <w:r w:rsidRPr="00253064">
              <w:rPr>
                <w:lang w:eastAsia="ru-RU"/>
              </w:rPr>
              <w:t>subcontractanţilor</w:t>
            </w:r>
            <w:proofErr w:type="spellEnd"/>
            <w:r w:rsidRPr="00253064">
              <w:rPr>
                <w:lang w:eastAsia="ru-RU"/>
              </w:rPr>
              <w:t xml:space="preserve">, </w:t>
            </w:r>
            <w:proofErr w:type="spellStart"/>
            <w:r w:rsidRPr="00253064">
              <w:rPr>
                <w:lang w:eastAsia="ru-RU"/>
              </w:rPr>
              <w:t>reprezentanţii</w:t>
            </w:r>
            <w:proofErr w:type="spellEnd"/>
            <w:r w:rsidRPr="00253064">
              <w:rPr>
                <w:lang w:eastAsia="ru-RU"/>
              </w:rPr>
              <w:t xml:space="preserve"> legali ai noilor </w:t>
            </w:r>
            <w:proofErr w:type="spellStart"/>
            <w:r w:rsidRPr="00253064">
              <w:rPr>
                <w:lang w:eastAsia="ru-RU"/>
              </w:rPr>
              <w:t>subcontractanţi</w:t>
            </w:r>
            <w:proofErr w:type="spellEnd"/>
            <w:r w:rsidRPr="00253064">
              <w:rPr>
                <w:lang w:eastAsia="ru-RU"/>
              </w:rPr>
              <w:t xml:space="preserve">, datele de contact, </w:t>
            </w:r>
            <w:proofErr w:type="spellStart"/>
            <w:r w:rsidRPr="00253064">
              <w:rPr>
                <w:lang w:eastAsia="ru-RU"/>
              </w:rPr>
              <w:t>activităţile</w:t>
            </w:r>
            <w:proofErr w:type="spellEnd"/>
            <w:r w:rsidRPr="00253064">
              <w:rPr>
                <w:lang w:eastAsia="ru-RU"/>
              </w:rPr>
              <w:t xml:space="preserve"> ce </w:t>
            </w:r>
            <w:proofErr w:type="spellStart"/>
            <w:r w:rsidRPr="00253064">
              <w:rPr>
                <w:lang w:eastAsia="ru-RU"/>
              </w:rPr>
              <w:t>urmeazã</w:t>
            </w:r>
            <w:proofErr w:type="spellEnd"/>
            <w:r w:rsidRPr="00253064">
              <w:rPr>
                <w:lang w:eastAsia="ru-RU"/>
              </w:rPr>
              <w:t xml:space="preserve"> a fi </w:t>
            </w:r>
            <w:proofErr w:type="spellStart"/>
            <w:r w:rsidRPr="00253064">
              <w:rPr>
                <w:lang w:eastAsia="ru-RU"/>
              </w:rPr>
              <w:t>sucontractate</w:t>
            </w:r>
            <w:proofErr w:type="spellEnd"/>
            <w:r w:rsidRPr="00253064">
              <w:rPr>
                <w:lang w:eastAsia="ru-RU"/>
              </w:rPr>
              <w:t xml:space="preserve">, valoarea aferentă </w:t>
            </w:r>
            <w:proofErr w:type="spellStart"/>
            <w:r w:rsidRPr="00253064">
              <w:rPr>
                <w:lang w:eastAsia="ru-RU"/>
              </w:rPr>
              <w:t>prestaţiilor</w:t>
            </w:r>
            <w:proofErr w:type="spellEnd"/>
            <w:r w:rsidRPr="00253064">
              <w:rPr>
                <w:lang w:eastAsia="ru-RU"/>
              </w:rPr>
              <w:t>, opțiunea de a fi plătiți direct de către Beneficiar.</w:t>
            </w:r>
          </w:p>
          <w:p w14:paraId="2A08DCB6"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253064">
              <w:rPr>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10.5. Angajarea forţei de muncă pe bază de acord nu este considerată obiectul unei subcontractări.</w:t>
            </w:r>
          </w:p>
          <w:p w14:paraId="2C7CEC4A" w14:textId="77777777" w:rsidR="00892FAB" w:rsidRPr="00253064" w:rsidRDefault="00892FAB" w:rsidP="00892FAB">
            <w:pPr>
              <w:tabs>
                <w:tab w:val="left" w:pos="4365"/>
              </w:tabs>
              <w:jc w:val="both"/>
              <w:rPr>
                <w:b/>
                <w:lang w:val="it-IT" w:eastAsia="ru-RU"/>
              </w:rPr>
            </w:pPr>
          </w:p>
          <w:p w14:paraId="4F81A3BB" w14:textId="77777777" w:rsidR="00892FAB" w:rsidRPr="00253064" w:rsidRDefault="00892FAB" w:rsidP="00892FAB">
            <w:pPr>
              <w:tabs>
                <w:tab w:val="left" w:pos="4365"/>
              </w:tabs>
              <w:jc w:val="both"/>
              <w:rPr>
                <w:lang w:val="it-IT" w:eastAsia="ru-RU"/>
              </w:rPr>
            </w:pPr>
            <w:r w:rsidRPr="00253064">
              <w:rPr>
                <w:b/>
                <w:lang w:val="it-IT" w:eastAsia="ru-RU"/>
              </w:rPr>
              <w:t>11. FORȚA DE MUNCĂ</w:t>
            </w:r>
          </w:p>
          <w:p w14:paraId="3B731666" w14:textId="77777777" w:rsidR="00892FAB" w:rsidRPr="00253064" w:rsidRDefault="00892FAB" w:rsidP="00892FAB">
            <w:pPr>
              <w:tabs>
                <w:tab w:val="left" w:pos="795"/>
              </w:tabs>
              <w:ind w:left="-14"/>
              <w:contextualSpacing/>
              <w:jc w:val="both"/>
              <w:rPr>
                <w:lang w:val="it-IT" w:eastAsia="ru-RU"/>
              </w:rPr>
            </w:pPr>
            <w:r w:rsidRPr="00253064">
              <w:rPr>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 xml:space="preserve">securității </w:t>
            </w:r>
            <w:proofErr w:type="spellStart"/>
            <w:r w:rsidRPr="00892FAB">
              <w:rPr>
                <w:lang w:eastAsia="ru-RU"/>
              </w:rPr>
              <w:t>şi</w:t>
            </w:r>
            <w:proofErr w:type="spellEnd"/>
            <w:r w:rsidRPr="00892FAB">
              <w:rPr>
                <w:lang w:eastAsia="ru-RU"/>
              </w:rPr>
              <w:t xml:space="preserve"> sănătății în muncă</w:t>
            </w:r>
            <w:r w:rsidRPr="00253064">
              <w:rPr>
                <w:lang w:val="it-IT" w:eastAsia="ru-RU"/>
              </w:rPr>
              <w:t>.</w:t>
            </w:r>
          </w:p>
          <w:p w14:paraId="492F1C3F" w14:textId="77777777" w:rsidR="00892FAB" w:rsidRPr="00253064" w:rsidRDefault="00892FAB" w:rsidP="00892FAB">
            <w:pPr>
              <w:tabs>
                <w:tab w:val="left" w:pos="795"/>
              </w:tabs>
              <w:ind w:left="-15"/>
              <w:contextualSpacing/>
              <w:jc w:val="both"/>
              <w:rPr>
                <w:lang w:val="it-IT" w:eastAsia="ru-RU"/>
              </w:rPr>
            </w:pPr>
          </w:p>
          <w:p w14:paraId="2F5B8AE2" w14:textId="77777777" w:rsidR="00892FAB" w:rsidRPr="00253064" w:rsidRDefault="00892FAB" w:rsidP="00892FAB">
            <w:pPr>
              <w:tabs>
                <w:tab w:val="left" w:pos="795"/>
              </w:tabs>
              <w:jc w:val="both"/>
              <w:rPr>
                <w:lang w:val="it-IT" w:eastAsia="ru-RU"/>
              </w:rPr>
            </w:pPr>
            <w:r w:rsidRPr="00253064">
              <w:rPr>
                <w:b/>
                <w:lang w:val="it-IT" w:eastAsia="ru-RU"/>
              </w:rPr>
              <w:t>12. MATERIALELE ŞI EXECUŢIA LUCRĂRILOR</w:t>
            </w:r>
          </w:p>
          <w:p w14:paraId="65EBCC74" w14:textId="77777777" w:rsidR="00892FAB" w:rsidRPr="00253064" w:rsidRDefault="00892FAB" w:rsidP="00892FAB">
            <w:pPr>
              <w:tabs>
                <w:tab w:val="left" w:pos="0"/>
              </w:tabs>
              <w:jc w:val="both"/>
              <w:rPr>
                <w:lang w:val="it-IT" w:eastAsia="ru-RU"/>
              </w:rPr>
            </w:pPr>
            <w:r w:rsidRPr="00253064">
              <w:rPr>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253064" w:rsidRDefault="00892FAB" w:rsidP="00892FAB">
            <w:pPr>
              <w:tabs>
                <w:tab w:val="left" w:pos="0"/>
              </w:tabs>
              <w:jc w:val="both"/>
              <w:rPr>
                <w:lang w:val="it-IT" w:eastAsia="ru-RU"/>
              </w:rPr>
            </w:pPr>
            <w:r w:rsidRPr="00253064">
              <w:rPr>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253064" w:rsidRDefault="00892FAB" w:rsidP="00892FAB">
            <w:pPr>
              <w:tabs>
                <w:tab w:val="left" w:pos="284"/>
              </w:tabs>
              <w:jc w:val="both"/>
              <w:rPr>
                <w:lang w:val="it-IT" w:eastAsia="ru-RU"/>
              </w:rPr>
            </w:pPr>
            <w:r w:rsidRPr="00253064">
              <w:rPr>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253064" w:rsidRDefault="00892FAB" w:rsidP="00892FAB">
            <w:pPr>
              <w:tabs>
                <w:tab w:val="left" w:pos="284"/>
              </w:tabs>
              <w:jc w:val="both"/>
              <w:rPr>
                <w:lang w:val="it-IT" w:eastAsia="ru-RU"/>
              </w:rPr>
            </w:pPr>
            <w:r w:rsidRPr="00253064">
              <w:rPr>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253064" w:rsidRDefault="00892FAB" w:rsidP="00892FAB">
            <w:pPr>
              <w:tabs>
                <w:tab w:val="left" w:pos="284"/>
              </w:tabs>
              <w:jc w:val="both"/>
              <w:rPr>
                <w:lang w:val="it-IT" w:eastAsia="ru-RU"/>
              </w:rPr>
            </w:pPr>
            <w:r w:rsidRPr="00253064">
              <w:rPr>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253064" w:rsidDel="001A2B64">
              <w:rPr>
                <w:lang w:val="it-IT" w:eastAsia="ru-RU"/>
              </w:rPr>
              <w:t xml:space="preserve"> </w:t>
            </w:r>
            <w:r w:rsidRPr="00253064">
              <w:rPr>
                <w:lang w:val="it-IT" w:eastAsia="ru-RU"/>
              </w:rPr>
              <w:t>atestat, proiectantul ori de câte ori astfel de lucrări, inclusiv fundaţiile clădirii, sunt gata pentru a fi examinate. Dirigintele de șantier</w:t>
            </w:r>
            <w:r w:rsidRPr="00253064" w:rsidDel="001A2B64">
              <w:rPr>
                <w:lang w:val="it-IT" w:eastAsia="ru-RU"/>
              </w:rPr>
              <w:t xml:space="preserve"> </w:t>
            </w:r>
            <w:r w:rsidRPr="00253064">
              <w:rPr>
                <w:lang w:val="it-IT" w:eastAsia="ru-RU"/>
              </w:rPr>
              <w:t xml:space="preserve">atestat şi proiectantul vor participa la examinarea şi măsurarea lucrărilor. </w:t>
            </w:r>
          </w:p>
          <w:p w14:paraId="57A8A9F5" w14:textId="77777777" w:rsidR="00892FAB" w:rsidRPr="00253064" w:rsidRDefault="00892FAB" w:rsidP="00892FAB">
            <w:pPr>
              <w:tabs>
                <w:tab w:val="left" w:pos="284"/>
              </w:tabs>
              <w:jc w:val="both"/>
              <w:rPr>
                <w:lang w:val="it-IT" w:eastAsia="ru-RU"/>
              </w:rPr>
            </w:pPr>
            <w:r w:rsidRPr="00253064">
              <w:rPr>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253064" w:rsidRDefault="00892FAB" w:rsidP="00892FAB">
            <w:pPr>
              <w:tabs>
                <w:tab w:val="left" w:pos="284"/>
              </w:tabs>
              <w:jc w:val="both"/>
              <w:rPr>
                <w:lang w:val="it-IT" w:eastAsia="ru-RU"/>
              </w:rPr>
            </w:pPr>
            <w:r w:rsidRPr="00253064">
              <w:rPr>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253064" w:rsidRDefault="00892FAB" w:rsidP="00892FAB">
            <w:pPr>
              <w:tabs>
                <w:tab w:val="left" w:pos="360"/>
              </w:tabs>
              <w:jc w:val="both"/>
              <w:rPr>
                <w:lang w:val="it-IT" w:eastAsia="ru-RU"/>
              </w:rPr>
            </w:pPr>
            <w:r w:rsidRPr="00F32DB6">
              <w:rPr>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253064">
              <w:rPr>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253064" w:rsidRDefault="00892FAB" w:rsidP="00892FAB">
            <w:pPr>
              <w:tabs>
                <w:tab w:val="left" w:pos="360"/>
              </w:tabs>
              <w:jc w:val="both"/>
              <w:rPr>
                <w:lang w:val="it-IT" w:eastAsia="ru-RU"/>
              </w:rPr>
            </w:pPr>
          </w:p>
          <w:p w14:paraId="403E11C7" w14:textId="77777777" w:rsidR="00892FAB" w:rsidRPr="00253064" w:rsidRDefault="00892FAB" w:rsidP="00892FAB">
            <w:pPr>
              <w:tabs>
                <w:tab w:val="left" w:pos="525"/>
              </w:tabs>
              <w:jc w:val="both"/>
              <w:rPr>
                <w:lang w:val="it-IT" w:eastAsia="ru-RU"/>
              </w:rPr>
            </w:pPr>
            <w:r w:rsidRPr="00253064">
              <w:rPr>
                <w:b/>
                <w:lang w:val="it-IT" w:eastAsia="ru-RU"/>
              </w:rPr>
              <w:t>13. PERIOADA DE GARANŢIE ŞI REMEDIERI ÎN PERIOADA DE GARANŢIE</w:t>
            </w:r>
          </w:p>
          <w:p w14:paraId="283CDC95" w14:textId="77777777" w:rsidR="00892FAB" w:rsidRPr="00253064" w:rsidRDefault="00892FAB" w:rsidP="00892FAB">
            <w:pPr>
              <w:tabs>
                <w:tab w:val="left" w:pos="567"/>
              </w:tabs>
              <w:jc w:val="both"/>
              <w:rPr>
                <w:lang w:val="it-IT" w:eastAsia="ru-RU"/>
              </w:rPr>
            </w:pPr>
            <w:r w:rsidRPr="00253064">
              <w:rPr>
                <w:lang w:val="it-IT" w:eastAsia="ru-RU"/>
              </w:rPr>
              <w:t xml:space="preserve">13.1. Perioada de garanție curge de la data recepției la terminarea lucrărilor și este  de  ____ luni. </w:t>
            </w:r>
          </w:p>
          <w:p w14:paraId="41E6F913" w14:textId="77777777" w:rsidR="00892FAB" w:rsidRPr="00253064" w:rsidRDefault="00892FAB" w:rsidP="00892FAB">
            <w:pPr>
              <w:tabs>
                <w:tab w:val="left" w:pos="567"/>
              </w:tabs>
              <w:jc w:val="both"/>
              <w:rPr>
                <w:lang w:val="it-IT" w:eastAsia="ru-RU"/>
              </w:rPr>
            </w:pPr>
            <w:r w:rsidRPr="00253064">
              <w:rPr>
                <w:lang w:val="it-IT" w:eastAsia="ru-RU"/>
              </w:rPr>
              <w:t xml:space="preserve">13.2. </w:t>
            </w:r>
            <w:r w:rsidRPr="00892FAB">
              <w:rPr>
                <w:lang w:eastAsia="ru-RU"/>
              </w:rPr>
              <w:t xml:space="preserve">În perioada de </w:t>
            </w:r>
            <w:proofErr w:type="spellStart"/>
            <w:r w:rsidRPr="00892FAB">
              <w:rPr>
                <w:lang w:eastAsia="ru-RU"/>
              </w:rPr>
              <w:t>garanţie</w:t>
            </w:r>
            <w:proofErr w:type="spellEnd"/>
            <w:r w:rsidRPr="00892FAB">
              <w:rPr>
                <w:lang w:eastAsia="ru-RU"/>
              </w:rPr>
              <w:t xml:space="preserve"> Antreprenorul are </w:t>
            </w:r>
            <w:proofErr w:type="spellStart"/>
            <w:r w:rsidRPr="00892FAB">
              <w:rPr>
                <w:lang w:eastAsia="ru-RU"/>
              </w:rPr>
              <w:t>obligaţia</w:t>
            </w:r>
            <w:proofErr w:type="spellEnd"/>
            <w:r w:rsidRPr="00892FAB">
              <w:rPr>
                <w:lang w:eastAsia="ru-RU"/>
              </w:rPr>
              <w:t xml:space="preserve">, în urma </w:t>
            </w:r>
            <w:proofErr w:type="spellStart"/>
            <w:r w:rsidRPr="00892FAB">
              <w:rPr>
                <w:lang w:eastAsia="ru-RU"/>
              </w:rPr>
              <w:t>dispoziţiei</w:t>
            </w:r>
            <w:proofErr w:type="spellEnd"/>
            <w:r w:rsidRPr="00892FAB">
              <w:rPr>
                <w:lang w:eastAsia="ru-RU"/>
              </w:rPr>
              <w:t xml:space="preserve"> date de Beneficiar, de a executa toate lucrările de modificare, </w:t>
            </w:r>
            <w:proofErr w:type="spellStart"/>
            <w:r w:rsidRPr="00892FAB">
              <w:rPr>
                <w:lang w:eastAsia="ru-RU"/>
              </w:rPr>
              <w:t>reconstrucţie</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remediere a viciilor </w:t>
            </w:r>
            <w:proofErr w:type="spellStart"/>
            <w:r w:rsidRPr="00892FAB">
              <w:rPr>
                <w:lang w:eastAsia="ru-RU"/>
              </w:rPr>
              <w:t>şi</w:t>
            </w:r>
            <w:proofErr w:type="spellEnd"/>
            <w:r w:rsidRPr="00892FAB">
              <w:rPr>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 xml:space="preserve">13.3. </w:t>
            </w:r>
            <w:proofErr w:type="spellStart"/>
            <w:r w:rsidRPr="00892FAB">
              <w:rPr>
                <w:lang w:eastAsia="ru-RU"/>
              </w:rPr>
              <w:t>Intervenţiile</w:t>
            </w:r>
            <w:proofErr w:type="spellEnd"/>
            <w:r w:rsidRPr="00892FAB">
              <w:rPr>
                <w:lang w:eastAsia="ru-RU"/>
              </w:rPr>
              <w:t xml:space="preserve"> efectuate în perioada de </w:t>
            </w:r>
            <w:proofErr w:type="spellStart"/>
            <w:r w:rsidRPr="00892FAB">
              <w:rPr>
                <w:lang w:eastAsia="ru-RU"/>
              </w:rPr>
              <w:t>garanţie</w:t>
            </w:r>
            <w:proofErr w:type="spellEnd"/>
            <w:r w:rsidRPr="00892FAB">
              <w:rPr>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 xml:space="preserve">a) utilizării de materiale, </w:t>
            </w:r>
            <w:proofErr w:type="spellStart"/>
            <w:r w:rsidRPr="00892FAB">
              <w:rPr>
                <w:lang w:eastAsia="ru-RU"/>
              </w:rPr>
              <w:t>instalaţii</w:t>
            </w:r>
            <w:proofErr w:type="spellEnd"/>
            <w:r w:rsidRPr="00892FAB">
              <w:rPr>
                <w:lang w:eastAsia="ru-RU"/>
              </w:rPr>
              <w:t xml:space="preserve"> sau a unei manopere neconforme cu prevederile contractului și/sau cu prevederile documentației </w:t>
            </w:r>
            <w:proofErr w:type="spellStart"/>
            <w:r w:rsidRPr="00892FAB">
              <w:rPr>
                <w:lang w:eastAsia="ru-RU"/>
              </w:rPr>
              <w:t>tehnico</w:t>
            </w:r>
            <w:proofErr w:type="spellEnd"/>
            <w:r w:rsidRPr="00892FAB">
              <w:rPr>
                <w:lang w:eastAsia="ru-RU"/>
              </w:rPr>
              <w:t>-economice;</w:t>
            </w:r>
          </w:p>
          <w:p w14:paraId="0B84F46F" w14:textId="77777777" w:rsidR="00892FAB" w:rsidRPr="00892FAB" w:rsidRDefault="00892FAB" w:rsidP="00892FAB">
            <w:pPr>
              <w:tabs>
                <w:tab w:val="left" w:pos="567"/>
              </w:tabs>
              <w:jc w:val="both"/>
              <w:rPr>
                <w:lang w:eastAsia="ru-RU"/>
              </w:rPr>
            </w:pPr>
            <w:r w:rsidRPr="00892FAB">
              <w:rPr>
                <w:lang w:eastAsia="ru-RU"/>
              </w:rPr>
              <w:t xml:space="preserve">b) </w:t>
            </w:r>
            <w:proofErr w:type="spellStart"/>
            <w:r w:rsidRPr="00892FAB">
              <w:rPr>
                <w:lang w:eastAsia="ru-RU"/>
              </w:rPr>
              <w:t>neglijenţei</w:t>
            </w:r>
            <w:proofErr w:type="spellEnd"/>
            <w:r w:rsidRPr="00892FAB">
              <w:rPr>
                <w:lang w:eastAsia="ru-RU"/>
              </w:rPr>
              <w:t xml:space="preserve"> sau neîndeplinirii de către Antreprenor a oricăreia dintre </w:t>
            </w:r>
            <w:proofErr w:type="spellStart"/>
            <w:r w:rsidRPr="00892FAB">
              <w:rPr>
                <w:lang w:eastAsia="ru-RU"/>
              </w:rPr>
              <w:t>obligaţiile</w:t>
            </w:r>
            <w:proofErr w:type="spellEnd"/>
            <w:r w:rsidRPr="00892FAB">
              <w:rPr>
                <w:lang w:eastAsia="ru-RU"/>
              </w:rPr>
              <w:t xml:space="preserv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 xml:space="preserve">13.4. Defectele </w:t>
            </w:r>
            <w:proofErr w:type="spellStart"/>
            <w:r w:rsidRPr="00892FAB">
              <w:rPr>
                <w:lang w:eastAsia="ru-RU"/>
              </w:rPr>
              <w:t>şi</w:t>
            </w:r>
            <w:proofErr w:type="spellEnd"/>
            <w:r w:rsidRPr="00892FAB">
              <w:rPr>
                <w:lang w:eastAsia="ru-RU"/>
              </w:rPr>
              <w:t xml:space="preserve"> lipsurile constatate de Beneficiar, în perioada de </w:t>
            </w:r>
            <w:proofErr w:type="spellStart"/>
            <w:r w:rsidRPr="00892FAB">
              <w:rPr>
                <w:lang w:eastAsia="ru-RU"/>
              </w:rPr>
              <w:t>garanţie</w:t>
            </w:r>
            <w:proofErr w:type="spellEnd"/>
            <w:r w:rsidRPr="00892FAB">
              <w:rPr>
                <w:lang w:eastAsia="ru-RU"/>
              </w:rPr>
              <w:t xml:space="preserve">, trebuie aduse la </w:t>
            </w:r>
            <w:proofErr w:type="spellStart"/>
            <w:r w:rsidRPr="00892FAB">
              <w:rPr>
                <w:lang w:eastAsia="ru-RU"/>
              </w:rPr>
              <w:t>cunoştinţa</w:t>
            </w:r>
            <w:proofErr w:type="spellEnd"/>
            <w:r w:rsidRPr="00892FAB">
              <w:rPr>
                <w:lang w:eastAsia="ru-RU"/>
              </w:rPr>
              <w:t xml:space="preserve"> Antreprenorului, iar acesta, este obligat să remedieze </w:t>
            </w:r>
            <w:proofErr w:type="spellStart"/>
            <w:r w:rsidRPr="00892FAB">
              <w:rPr>
                <w:lang w:eastAsia="ru-RU"/>
              </w:rPr>
              <w:t>defecţiunea</w:t>
            </w:r>
            <w:proofErr w:type="spellEnd"/>
            <w:r w:rsidRPr="00892FAB">
              <w:rPr>
                <w:lang w:eastAsia="ru-RU"/>
              </w:rPr>
              <w:t xml:space="preserve"> în cel mai scurt timp posibil, potrivit naturii și gravității </w:t>
            </w:r>
            <w:proofErr w:type="spellStart"/>
            <w:r w:rsidRPr="00892FAB">
              <w:rPr>
                <w:lang w:eastAsia="ru-RU"/>
              </w:rPr>
              <w:t>defecţiunii</w:t>
            </w:r>
            <w:proofErr w:type="spellEnd"/>
            <w:r w:rsidRPr="00892FAB">
              <w:rPr>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F32DB6" w:rsidRDefault="00892FAB" w:rsidP="00892FAB">
            <w:pPr>
              <w:tabs>
                <w:tab w:val="left" w:pos="525"/>
              </w:tabs>
              <w:jc w:val="both"/>
              <w:rPr>
                <w:lang w:eastAsia="ru-RU"/>
              </w:rPr>
            </w:pPr>
            <w:r w:rsidRPr="00F32DB6">
              <w:rPr>
                <w:b/>
                <w:lang w:eastAsia="ru-RU"/>
              </w:rPr>
              <w:t>14. RĂSPUNDEREA PĂRŢILOR</w:t>
            </w:r>
          </w:p>
          <w:p w14:paraId="0F074D83" w14:textId="77777777" w:rsidR="00892FAB" w:rsidRPr="00F32DB6" w:rsidRDefault="00892FAB" w:rsidP="00892FAB">
            <w:pPr>
              <w:tabs>
                <w:tab w:val="left" w:pos="567"/>
              </w:tabs>
              <w:jc w:val="both"/>
              <w:rPr>
                <w:lang w:eastAsia="ru-RU"/>
              </w:rPr>
            </w:pPr>
            <w:r w:rsidRPr="00F32DB6">
              <w:rPr>
                <w:lang w:eastAsia="ru-RU"/>
              </w:rPr>
              <w:t xml:space="preserve">14.1. </w:t>
            </w:r>
            <w:proofErr w:type="spellStart"/>
            <w:r w:rsidRPr="00F32DB6">
              <w:rPr>
                <w:lang w:eastAsia="ru-RU"/>
              </w:rPr>
              <w:t>Părţile</w:t>
            </w:r>
            <w:proofErr w:type="spellEnd"/>
            <w:r w:rsidRPr="00F32DB6">
              <w:rPr>
                <w:lang w:eastAsia="ru-RU"/>
              </w:rPr>
              <w:t xml:space="preserve"> poartă răspundere pentru neexecutarea sau executarea necorespunzătoare a </w:t>
            </w:r>
            <w:proofErr w:type="spellStart"/>
            <w:r w:rsidRPr="00F32DB6">
              <w:rPr>
                <w:lang w:eastAsia="ru-RU"/>
              </w:rPr>
              <w:t>obligaţiilor</w:t>
            </w:r>
            <w:proofErr w:type="spellEnd"/>
            <w:r w:rsidRPr="00F32DB6">
              <w:rPr>
                <w:lang w:eastAsia="ru-RU"/>
              </w:rPr>
              <w:t xml:space="preserve">  prevăzute de prezentul contract în conformitate cu actele normative a Republicii Moldova.</w:t>
            </w:r>
          </w:p>
          <w:p w14:paraId="26354839" w14:textId="77777777" w:rsidR="00892FAB" w:rsidRPr="00253064" w:rsidRDefault="00892FAB" w:rsidP="00892FAB">
            <w:pPr>
              <w:tabs>
                <w:tab w:val="left" w:pos="567"/>
              </w:tabs>
              <w:jc w:val="both"/>
              <w:rPr>
                <w:lang w:val="it-IT" w:eastAsia="ru-RU"/>
              </w:rPr>
            </w:pPr>
            <w:r w:rsidRPr="00253064">
              <w:rPr>
                <w:lang w:val="it-IT" w:eastAsia="ru-RU"/>
              </w:rPr>
              <w:t xml:space="preserve">14.2. Dacă în legătură cu executarea lucrărilor de construcţii se produce o daună unui terţ, părţile contractante răspund solidar, conform prevederilor legale. Pentru stabilirea între părţi a </w:t>
            </w:r>
            <w:r w:rsidRPr="00253064">
              <w:rPr>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F32DB6" w:rsidRDefault="00892FAB" w:rsidP="00892FAB">
            <w:pPr>
              <w:tabs>
                <w:tab w:val="left" w:pos="567"/>
              </w:tabs>
              <w:jc w:val="both"/>
              <w:rPr>
                <w:lang w:val="it-IT" w:eastAsia="ru-RU"/>
              </w:rPr>
            </w:pPr>
            <w:r w:rsidRPr="00F32DB6">
              <w:rPr>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32DB6" w:rsidRDefault="00892FAB" w:rsidP="00892FAB">
            <w:pPr>
              <w:tabs>
                <w:tab w:val="left" w:pos="567"/>
              </w:tabs>
              <w:jc w:val="both"/>
              <w:rPr>
                <w:lang w:val="it-IT" w:eastAsia="ru-RU"/>
              </w:rPr>
            </w:pPr>
            <w:r w:rsidRPr="00F32DB6">
              <w:rPr>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253064" w:rsidRDefault="00892FAB" w:rsidP="00892FAB">
            <w:pPr>
              <w:tabs>
                <w:tab w:val="left" w:pos="567"/>
              </w:tabs>
              <w:jc w:val="both"/>
              <w:rPr>
                <w:lang w:val="it-IT" w:eastAsia="ru-RU"/>
              </w:rPr>
            </w:pPr>
            <w:r w:rsidRPr="00253064">
              <w:rPr>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32DB6" w:rsidRDefault="00892FAB" w:rsidP="00892FAB">
            <w:pPr>
              <w:tabs>
                <w:tab w:val="left" w:pos="567"/>
              </w:tabs>
              <w:jc w:val="both"/>
              <w:rPr>
                <w:lang w:val="it-IT" w:eastAsia="ru-RU"/>
              </w:rPr>
            </w:pPr>
            <w:r w:rsidRPr="00F32DB6">
              <w:rPr>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32DB6" w:rsidRDefault="00892FAB" w:rsidP="00892FAB">
            <w:pPr>
              <w:tabs>
                <w:tab w:val="left" w:pos="567"/>
              </w:tabs>
              <w:jc w:val="both"/>
              <w:rPr>
                <w:lang w:val="it-IT" w:eastAsia="ru-RU"/>
              </w:rPr>
            </w:pPr>
            <w:r w:rsidRPr="00F32DB6">
              <w:rPr>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32DB6" w:rsidRDefault="00892FAB" w:rsidP="00892FAB">
            <w:pPr>
              <w:jc w:val="both"/>
              <w:rPr>
                <w:lang w:val="it-IT" w:eastAsia="ru-RU"/>
              </w:rPr>
            </w:pPr>
            <w:r w:rsidRPr="00F32DB6">
              <w:rPr>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F32DB6" w:rsidRDefault="00892FAB" w:rsidP="00892FAB">
            <w:pPr>
              <w:tabs>
                <w:tab w:val="left" w:pos="0"/>
              </w:tabs>
              <w:contextualSpacing/>
              <w:jc w:val="both"/>
              <w:rPr>
                <w:lang w:val="it-IT" w:eastAsia="ru-RU"/>
              </w:rPr>
            </w:pPr>
            <w:r w:rsidRPr="00F32DB6">
              <w:rPr>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F32DB6" w:rsidRDefault="00892FAB" w:rsidP="00892FAB">
            <w:pPr>
              <w:tabs>
                <w:tab w:val="left" w:pos="360"/>
              </w:tabs>
              <w:jc w:val="both"/>
              <w:rPr>
                <w:lang w:val="it-IT" w:eastAsia="ru-RU"/>
              </w:rPr>
            </w:pPr>
          </w:p>
          <w:p w14:paraId="40023DE5" w14:textId="77777777" w:rsidR="00892FAB" w:rsidRPr="00F32DB6" w:rsidRDefault="00892FAB" w:rsidP="00892FAB">
            <w:pPr>
              <w:tabs>
                <w:tab w:val="left" w:pos="525"/>
              </w:tabs>
              <w:jc w:val="both"/>
              <w:rPr>
                <w:lang w:val="it-IT" w:eastAsia="ru-RU"/>
              </w:rPr>
            </w:pPr>
            <w:r w:rsidRPr="00F32DB6">
              <w:rPr>
                <w:b/>
                <w:lang w:val="it-IT" w:eastAsia="ru-RU"/>
              </w:rPr>
              <w:t>15. RECLAMAŢII ŞI SANCŢIUNI</w:t>
            </w:r>
          </w:p>
          <w:p w14:paraId="310D5455" w14:textId="77777777" w:rsidR="00892FAB" w:rsidRPr="00253064" w:rsidRDefault="00892FAB" w:rsidP="00892FAB">
            <w:pPr>
              <w:jc w:val="both"/>
              <w:rPr>
                <w:lang w:val="it-IT" w:eastAsia="ru-RU"/>
              </w:rPr>
            </w:pPr>
            <w:r w:rsidRPr="00253064">
              <w:rPr>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253064">
              <w:rPr>
                <w:lang w:val="it-IT" w:eastAsia="ru-RU"/>
              </w:rPr>
              <w:t xml:space="preserve"> civil al </w:t>
            </w:r>
            <w:r w:rsidRPr="00892FAB">
              <w:rPr>
                <w:lang w:eastAsia="ru-RU"/>
              </w:rPr>
              <w:t>Republicii Moldova nr</w:t>
            </w:r>
            <w:r w:rsidRPr="00253064">
              <w:rPr>
                <w:lang w:val="it-IT" w:eastAsia="ru-RU"/>
              </w:rPr>
              <w:t>. 1107/2002</w:t>
            </w:r>
            <w:r w:rsidRPr="00253064">
              <w:rPr>
                <w:color w:val="000000"/>
                <w:lang w:val="it-IT" w:eastAsia="ru-RU"/>
              </w:rPr>
              <w:t>,</w:t>
            </w:r>
            <w:r w:rsidRPr="00253064">
              <w:rPr>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253064" w:rsidRDefault="00892FAB" w:rsidP="00892FAB">
            <w:pPr>
              <w:jc w:val="both"/>
              <w:rPr>
                <w:color w:val="000000"/>
                <w:lang w:val="it-IT" w:eastAsia="ru-RU"/>
              </w:rPr>
            </w:pPr>
            <w:r w:rsidRPr="00253064">
              <w:rPr>
                <w:color w:val="000000"/>
                <w:lang w:val="it-IT" w:eastAsia="ru-RU"/>
              </w:rPr>
              <w:t>15.2. Beneficiarul va notifica Antreprenorul în scris cu privire la deducerea acestor penalități și modul de calcul.</w:t>
            </w:r>
          </w:p>
          <w:p w14:paraId="436716B8" w14:textId="77777777" w:rsidR="00892FAB" w:rsidRPr="00253064" w:rsidRDefault="00892FAB" w:rsidP="00892FAB">
            <w:pPr>
              <w:jc w:val="both"/>
              <w:rPr>
                <w:color w:val="000000"/>
                <w:lang w:val="it-IT" w:eastAsia="ru-RU"/>
              </w:rPr>
            </w:pPr>
            <w:r w:rsidRPr="00253064">
              <w:rPr>
                <w:lang w:val="it-IT" w:eastAsia="ru-RU"/>
              </w:rPr>
              <w:t>15.3. Plata sumelor datorate de către Beneficiar se efectuează după achitarea de către Antreprenor a sumelor datorate.</w:t>
            </w:r>
            <w:r w:rsidRPr="00253064">
              <w:rPr>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253064" w:rsidRDefault="00892FAB" w:rsidP="00892FAB">
            <w:pPr>
              <w:jc w:val="both"/>
              <w:rPr>
                <w:lang w:val="it-IT" w:eastAsia="ru-RU"/>
              </w:rPr>
            </w:pPr>
            <w:r w:rsidRPr="00253064">
              <w:rPr>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253064">
              <w:rPr>
                <w:lang w:val="it-IT"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253064" w:rsidRDefault="00892FAB" w:rsidP="00892FAB">
            <w:pPr>
              <w:tabs>
                <w:tab w:val="left" w:pos="360"/>
              </w:tabs>
              <w:jc w:val="both"/>
              <w:rPr>
                <w:lang w:eastAsia="ru-RU"/>
              </w:rPr>
            </w:pPr>
            <w:r w:rsidRPr="00253064">
              <w:rPr>
                <w:lang w:eastAsia="ru-RU"/>
              </w:rPr>
              <w:lastRenderedPageBreak/>
              <w:t xml:space="preserve">15.7. Beneficiarul nu va fi responsabil pentru nici un fel de daune-interese, </w:t>
            </w:r>
            <w:proofErr w:type="spellStart"/>
            <w:r w:rsidRPr="00253064">
              <w:rPr>
                <w:lang w:eastAsia="ru-RU"/>
              </w:rPr>
              <w:t>compensaţii</w:t>
            </w:r>
            <w:proofErr w:type="spellEnd"/>
            <w:r w:rsidRPr="00253064">
              <w:rPr>
                <w:lang w:eastAsia="ru-RU"/>
              </w:rPr>
              <w:t xml:space="preserve"> plătibile conform prevederilor legale, în </w:t>
            </w:r>
            <w:proofErr w:type="spellStart"/>
            <w:r w:rsidRPr="00253064">
              <w:rPr>
                <w:lang w:eastAsia="ru-RU"/>
              </w:rPr>
              <w:t>privinţa</w:t>
            </w:r>
            <w:proofErr w:type="spellEnd"/>
            <w:r w:rsidRPr="00253064">
              <w:rPr>
                <w:lang w:eastAsia="ru-RU"/>
              </w:rPr>
              <w:t xml:space="preserve"> sau ca urmare a unui accident sau prejudiciu adus unui muncitor sau altei persoane angajate de Antreprenor, cu </w:t>
            </w:r>
            <w:proofErr w:type="spellStart"/>
            <w:r w:rsidRPr="00253064">
              <w:rPr>
                <w:lang w:eastAsia="ru-RU"/>
              </w:rPr>
              <w:t>excepţia</w:t>
            </w:r>
            <w:proofErr w:type="spellEnd"/>
            <w:r w:rsidRPr="00253064">
              <w:rPr>
                <w:lang w:eastAsia="ru-RU"/>
              </w:rPr>
              <w:t xml:space="preserve"> unui accident sau prejudiciu rezultând din vina Beneficiarului, a </w:t>
            </w:r>
            <w:proofErr w:type="spellStart"/>
            <w:r w:rsidRPr="00253064">
              <w:rPr>
                <w:lang w:eastAsia="ru-RU"/>
              </w:rPr>
              <w:t>agenţilor</w:t>
            </w:r>
            <w:proofErr w:type="spellEnd"/>
            <w:r w:rsidRPr="00253064">
              <w:rPr>
                <w:lang w:eastAsia="ru-RU"/>
              </w:rPr>
              <w:t xml:space="preserve"> sau a </w:t>
            </w:r>
            <w:proofErr w:type="spellStart"/>
            <w:r w:rsidRPr="00253064">
              <w:rPr>
                <w:lang w:eastAsia="ru-RU"/>
              </w:rPr>
              <w:t>angajaţilor</w:t>
            </w:r>
            <w:proofErr w:type="spellEnd"/>
            <w:r w:rsidRPr="00253064">
              <w:rPr>
                <w:lang w:eastAsia="ru-RU"/>
              </w:rPr>
              <w:t xml:space="preserve"> acestora.</w:t>
            </w:r>
          </w:p>
          <w:p w14:paraId="75353DC0" w14:textId="77777777" w:rsidR="00892FAB" w:rsidRPr="00253064" w:rsidRDefault="00892FAB" w:rsidP="00892FAB">
            <w:pPr>
              <w:tabs>
                <w:tab w:val="left" w:pos="360"/>
              </w:tabs>
              <w:jc w:val="both"/>
              <w:rPr>
                <w:lang w:eastAsia="ru-RU"/>
              </w:rPr>
            </w:pPr>
          </w:p>
          <w:p w14:paraId="168EF4A6" w14:textId="77777777" w:rsidR="00892FAB" w:rsidRPr="00253064" w:rsidRDefault="00892FAB" w:rsidP="00892FAB">
            <w:pPr>
              <w:tabs>
                <w:tab w:val="left" w:pos="540"/>
              </w:tabs>
              <w:jc w:val="both"/>
              <w:rPr>
                <w:b/>
                <w:lang w:val="it-IT" w:eastAsia="ru-RU"/>
              </w:rPr>
            </w:pPr>
            <w:r w:rsidRPr="00253064">
              <w:rPr>
                <w:b/>
                <w:lang w:val="it-IT" w:eastAsia="ru-RU"/>
              </w:rPr>
              <w:t xml:space="preserve">16. GARANŢIA DE BUNĂ EXECUŢIE A CONTRACTULUI </w:t>
            </w:r>
          </w:p>
          <w:p w14:paraId="054C4E90" w14:textId="77777777" w:rsidR="00892FAB" w:rsidRPr="00892FAB" w:rsidRDefault="00892FAB" w:rsidP="00892FAB">
            <w:pPr>
              <w:jc w:val="both"/>
              <w:rPr>
                <w:lang w:eastAsia="ru-RU"/>
              </w:rPr>
            </w:pPr>
            <w:r w:rsidRPr="00253064">
              <w:rPr>
                <w:lang w:val="it-IT" w:eastAsia="ru-RU"/>
              </w:rPr>
              <w:t xml:space="preserve">16.1. </w:t>
            </w:r>
            <w:r w:rsidRPr="00892FAB">
              <w:rPr>
                <w:lang w:eastAsia="ru-RU"/>
              </w:rPr>
              <w:t xml:space="preserve">Antreprenorul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reprezintă _____ %  </w:t>
            </w:r>
            <w:r w:rsidRPr="00892FAB">
              <w:rPr>
                <w:color w:val="333333"/>
                <w:shd w:val="clear" w:color="auto" w:fill="FFFFFF"/>
                <w:lang w:eastAsia="ru-RU"/>
              </w:rPr>
              <w:t xml:space="preserve">din valoarea de deviz a contractului de </w:t>
            </w:r>
            <w:proofErr w:type="spellStart"/>
            <w:r w:rsidRPr="00892FAB">
              <w:rPr>
                <w:color w:val="333333"/>
                <w:shd w:val="clear" w:color="auto" w:fill="FFFFFF"/>
                <w:lang w:eastAsia="ru-RU"/>
              </w:rPr>
              <w:t>achiziţii</w:t>
            </w:r>
            <w:proofErr w:type="spellEnd"/>
            <w:r w:rsidRPr="00892FAB">
              <w:rPr>
                <w:color w:val="333333"/>
                <w:shd w:val="clear" w:color="auto" w:fill="FFFFFF"/>
                <w:lang w:eastAsia="ru-RU"/>
              </w:rPr>
              <w:t xml:space="preserve"> publice </w:t>
            </w:r>
            <w:proofErr w:type="spellStart"/>
            <w:r w:rsidRPr="00892FAB">
              <w:rPr>
                <w:lang w:eastAsia="ru-RU"/>
              </w:rPr>
              <w:t>şi</w:t>
            </w:r>
            <w:proofErr w:type="spellEnd"/>
            <w:r w:rsidRPr="00892FAB">
              <w:rPr>
                <w:lang w:eastAsia="ru-RU"/>
              </w:rPr>
              <w:t xml:space="preserve"> se va constitui fie:</w:t>
            </w:r>
          </w:p>
          <w:p w14:paraId="5B3ADF6D" w14:textId="77777777" w:rsidR="001959A1" w:rsidRPr="001959A1" w:rsidRDefault="001959A1" w:rsidP="001959A1">
            <w:pPr>
              <w:jc w:val="both"/>
              <w:rPr>
                <w:i/>
                <w:color w:val="EE0000"/>
                <w:lang w:val="it-IT" w:eastAsia="ru-RU"/>
              </w:rPr>
            </w:pPr>
            <w:r w:rsidRPr="001959A1">
              <w:rPr>
                <w:i/>
                <w:color w:val="EE0000"/>
                <w:lang w:val="it-IT" w:eastAsia="ru-RU"/>
              </w:rPr>
              <w:t>a) scrisoare de garanție emisă de către o instituție bancară sau de către o societate de asigurare;</w:t>
            </w:r>
          </w:p>
          <w:p w14:paraId="7C9A40AB" w14:textId="77777777" w:rsidR="001959A1" w:rsidRPr="001959A1" w:rsidRDefault="001959A1" w:rsidP="001959A1">
            <w:pPr>
              <w:jc w:val="both"/>
              <w:rPr>
                <w:i/>
                <w:color w:val="EE0000"/>
                <w:lang w:val="it-IT" w:eastAsia="ru-RU"/>
              </w:rPr>
            </w:pPr>
            <w:r w:rsidRPr="001959A1">
              <w:rPr>
                <w:i/>
                <w:color w:val="EE0000"/>
                <w:lang w:val="it-IT" w:eastAsia="ru-RU"/>
              </w:rPr>
              <w:t>b) transfer pe un cont al autorității contractante;</w:t>
            </w:r>
          </w:p>
          <w:p w14:paraId="44AFEBCA" w14:textId="77777777" w:rsidR="001959A1" w:rsidRPr="001959A1" w:rsidRDefault="001959A1" w:rsidP="001959A1">
            <w:pPr>
              <w:jc w:val="both"/>
              <w:rPr>
                <w:i/>
                <w:color w:val="EE0000"/>
                <w:lang w:val="it-IT" w:eastAsia="ru-RU"/>
              </w:rPr>
            </w:pPr>
            <w:r w:rsidRPr="001959A1">
              <w:rPr>
                <w:i/>
                <w:color w:val="EE0000"/>
                <w:lang w:val="it-IT" w:eastAsia="ru-RU"/>
              </w:rPr>
              <w:t>c) cauțiune;</w:t>
            </w:r>
          </w:p>
          <w:p w14:paraId="2BF56E0A" w14:textId="77777777" w:rsidR="001959A1" w:rsidRPr="001959A1" w:rsidRDefault="001959A1" w:rsidP="001959A1">
            <w:pPr>
              <w:jc w:val="both"/>
              <w:rPr>
                <w:i/>
                <w:color w:val="EE0000"/>
                <w:lang w:val="it-IT" w:eastAsia="ru-RU"/>
              </w:rPr>
            </w:pPr>
            <w:r w:rsidRPr="001959A1">
              <w:rPr>
                <w:i/>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669766EF" w14:textId="4050B0AC" w:rsidR="001959A1" w:rsidRPr="001959A1" w:rsidRDefault="001959A1" w:rsidP="00892FAB">
            <w:pPr>
              <w:jc w:val="both"/>
              <w:rPr>
                <w:i/>
                <w:color w:val="EE0000"/>
                <w:lang w:eastAsia="ru-RU"/>
              </w:rPr>
            </w:pPr>
            <w:r w:rsidRPr="001959A1">
              <w:rPr>
                <w:i/>
                <w:color w:val="EE0000"/>
                <w:lang w:val="it-IT" w:eastAsia="ru-RU"/>
              </w:rPr>
              <w:t>e) rețineri succesive directe din plata cuvenită pentru facturile înaintate</w:t>
            </w:r>
          </w:p>
          <w:p w14:paraId="19FF1128" w14:textId="1A707078"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de deviz a contractului de </w:t>
            </w:r>
            <w:proofErr w:type="spellStart"/>
            <w:r w:rsidRPr="00892FAB">
              <w:rPr>
                <w:lang w:eastAsia="ru-RU"/>
              </w:rPr>
              <w:t>achiziţie</w:t>
            </w:r>
            <w:proofErr w:type="spellEnd"/>
            <w:r w:rsidRPr="00892FAB">
              <w:rPr>
                <w:lang w:eastAsia="ru-RU"/>
              </w:rPr>
              <w:t xml:space="preserve"> publică.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Antreprenorul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 </w:t>
            </w:r>
          </w:p>
          <w:p w14:paraId="6941ECB7" w14:textId="77777777" w:rsidR="00892FAB" w:rsidRPr="00892FAB" w:rsidRDefault="00892FAB" w:rsidP="00892FAB">
            <w:pPr>
              <w:jc w:val="both"/>
              <w:rPr>
                <w:lang w:eastAsia="ru-RU"/>
              </w:rPr>
            </w:pPr>
            <w:r w:rsidRPr="00892FAB">
              <w:rPr>
                <w:lang w:eastAsia="ru-RU"/>
              </w:rPr>
              <w:t xml:space="preserve">16.4.  Antreprenorul se va asigura că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este valabilă și acoperă terminii stabiliți de Codul urbanismului și construcțiilor al Republicii Moldova nr. 434/2023. Dacă termenii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specifică data de expirare a acesteia, Antreprenorul va prelungi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cu 20 de zile înainte de data de expirare a acesteia.</w:t>
            </w:r>
          </w:p>
          <w:p w14:paraId="212329BC" w14:textId="77777777" w:rsidR="00892FAB" w:rsidRPr="00892FAB" w:rsidRDefault="00892FAB" w:rsidP="00892FAB">
            <w:pPr>
              <w:jc w:val="both"/>
              <w:rPr>
                <w:lang w:eastAsia="ru-RU"/>
              </w:rPr>
            </w:pPr>
            <w:r w:rsidRPr="00892FAB">
              <w:rPr>
                <w:lang w:eastAsia="ru-RU"/>
              </w:rPr>
              <w:t xml:space="preserve">16.5.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 xml:space="preserve">b) Antreprenorul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16.4., sau să completeze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16.3, </w:t>
            </w:r>
            <w:proofErr w:type="spellStart"/>
            <w:r w:rsidRPr="00892FAB">
              <w:rPr>
                <w:lang w:eastAsia="ru-RU"/>
              </w:rPr>
              <w:t>situaţii</w:t>
            </w:r>
            <w:proofErr w:type="spellEnd"/>
            <w:r w:rsidRPr="00892FAB">
              <w:rPr>
                <w:lang w:eastAsia="ru-RU"/>
              </w:rPr>
              <w:t xml:space="preserve"> în care Beneficiarul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5E0F21DB" w14:textId="77777777" w:rsidR="00892FAB" w:rsidRPr="00892FAB" w:rsidRDefault="00892FAB" w:rsidP="00892FAB">
            <w:pPr>
              <w:jc w:val="both"/>
              <w:rPr>
                <w:lang w:eastAsia="ru-RU"/>
              </w:rPr>
            </w:pPr>
            <w:r w:rsidRPr="00892FAB">
              <w:rPr>
                <w:lang w:eastAsia="ru-RU"/>
              </w:rPr>
              <w:t xml:space="preserve">16.6.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atât Antreprenorul cât </w:t>
            </w:r>
            <w:proofErr w:type="spellStart"/>
            <w:r w:rsidRPr="00892FAB">
              <w:rPr>
                <w:lang w:eastAsia="ru-RU"/>
              </w:rPr>
              <w:t>şi</w:t>
            </w:r>
            <w:proofErr w:type="spellEnd"/>
            <w:r w:rsidRPr="00892FAB">
              <w:rPr>
                <w:lang w:eastAsia="ru-RU"/>
              </w:rPr>
              <w:t xml:space="preserve"> emitentul instrumentului de garantare </w:t>
            </w:r>
            <w:proofErr w:type="spellStart"/>
            <w:r w:rsidRPr="00892FAB">
              <w:rPr>
                <w:lang w:eastAsia="ru-RU"/>
              </w:rPr>
              <w:t>pretenţia</w:t>
            </w:r>
            <w:proofErr w:type="spellEnd"/>
            <w:r w:rsidRPr="00892FAB">
              <w:rPr>
                <w:lang w:eastAsia="ru-RU"/>
              </w:rPr>
              <w:t xml:space="preserve"> sa, precizând </w:t>
            </w:r>
            <w:proofErr w:type="spellStart"/>
            <w:r w:rsidRPr="00892FAB">
              <w:rPr>
                <w:lang w:eastAsia="ru-RU"/>
              </w:rPr>
              <w:t>obligaţiile</w:t>
            </w:r>
            <w:proofErr w:type="spellEnd"/>
            <w:r w:rsidRPr="00892FAB">
              <w:rPr>
                <w:lang w:eastAsia="ru-RU"/>
              </w:rPr>
              <w:t xml:space="preserve"> care nu au fost respectate </w:t>
            </w:r>
            <w:proofErr w:type="spellStart"/>
            <w:r w:rsidRPr="00892FAB">
              <w:rPr>
                <w:lang w:eastAsia="ru-RU"/>
              </w:rPr>
              <w:t>şi</w:t>
            </w:r>
            <w:proofErr w:type="spellEnd"/>
            <w:r w:rsidRPr="00892FAB">
              <w:rPr>
                <w:lang w:eastAsia="ru-RU"/>
              </w:rPr>
              <w:t xml:space="preserve"> modul de calcul al prejudiciului în cazul nesoluționării pretențiilor.</w:t>
            </w:r>
          </w:p>
          <w:p w14:paraId="0592B5BD" w14:textId="77777777" w:rsidR="00892FAB" w:rsidRPr="00253064" w:rsidRDefault="00892FAB" w:rsidP="00892FAB">
            <w:pPr>
              <w:tabs>
                <w:tab w:val="left" w:pos="360"/>
              </w:tabs>
              <w:ind w:left="-15" w:firstLine="15"/>
              <w:contextualSpacing/>
              <w:jc w:val="both"/>
              <w:rPr>
                <w:lang w:val="it-IT"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prevederile Codul urbanismului și construcțiilor al Republicii Moldova nr.</w:t>
            </w:r>
            <w:r w:rsidRPr="00253064">
              <w:rPr>
                <w:lang w:val="it-IT" w:eastAsia="ru-RU"/>
              </w:rPr>
              <w:t xml:space="preserve"> 434/2023.</w:t>
            </w:r>
          </w:p>
          <w:p w14:paraId="6852CBB4" w14:textId="77777777" w:rsidR="00892FAB" w:rsidRPr="00253064" w:rsidRDefault="00892FAB" w:rsidP="00892FAB">
            <w:pPr>
              <w:tabs>
                <w:tab w:val="left" w:pos="360"/>
              </w:tabs>
              <w:jc w:val="both"/>
              <w:rPr>
                <w:lang w:val="it-IT" w:eastAsia="ru-RU"/>
              </w:rPr>
            </w:pPr>
          </w:p>
          <w:p w14:paraId="4B5DB37F" w14:textId="77777777" w:rsidR="00892FAB" w:rsidRPr="00892FAB" w:rsidRDefault="00892FAB">
            <w:pPr>
              <w:numPr>
                <w:ilvl w:val="0"/>
                <w:numId w:val="34"/>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253064" w:rsidRDefault="00892FAB" w:rsidP="00892FAB">
            <w:pPr>
              <w:tabs>
                <w:tab w:val="left" w:pos="3465"/>
              </w:tabs>
              <w:contextualSpacing/>
              <w:jc w:val="both"/>
              <w:rPr>
                <w:lang w:val="ru-RU" w:eastAsia="ru-RU"/>
              </w:rPr>
            </w:pPr>
            <w:r w:rsidRPr="00253064">
              <w:rPr>
                <w:lang w:val="ru-RU" w:eastAsia="ru-RU"/>
              </w:rPr>
              <w:t xml:space="preserve">17.1. </w:t>
            </w:r>
            <w:proofErr w:type="spellStart"/>
            <w:r w:rsidRPr="00892FAB">
              <w:rPr>
                <w:lang w:val="en-US" w:eastAsia="ru-RU"/>
              </w:rPr>
              <w:t>Beneficiarul</w:t>
            </w:r>
            <w:proofErr w:type="spellEnd"/>
            <w:r w:rsidRPr="00253064">
              <w:rPr>
                <w:lang w:val="ru-RU" w:eastAsia="ru-RU"/>
              </w:rPr>
              <w:t xml:space="preserve"> ș</w:t>
            </w:r>
            <w:proofErr w:type="spellStart"/>
            <w:r w:rsidRPr="00892FAB">
              <w:rPr>
                <w:lang w:val="en-US" w:eastAsia="ru-RU"/>
              </w:rPr>
              <w:t>i</w:t>
            </w:r>
            <w:proofErr w:type="spellEnd"/>
            <w:r w:rsidRPr="00253064">
              <w:rPr>
                <w:lang w:val="ru-RU" w:eastAsia="ru-RU"/>
              </w:rPr>
              <w:t xml:space="preserve"> </w:t>
            </w:r>
            <w:proofErr w:type="spellStart"/>
            <w:r w:rsidRPr="00892FAB">
              <w:rPr>
                <w:lang w:val="en-US" w:eastAsia="ru-RU"/>
              </w:rPr>
              <w:t>Antreprenorul</w:t>
            </w:r>
            <w:proofErr w:type="spellEnd"/>
            <w:r w:rsidRPr="00253064">
              <w:rPr>
                <w:lang w:val="ru-RU" w:eastAsia="ru-RU"/>
              </w:rPr>
              <w:t xml:space="preserve"> </w:t>
            </w:r>
            <w:proofErr w:type="spellStart"/>
            <w:r w:rsidRPr="00892FAB">
              <w:rPr>
                <w:lang w:val="en-US" w:eastAsia="ru-RU"/>
              </w:rPr>
              <w:t>vor</w:t>
            </w:r>
            <w:proofErr w:type="spellEnd"/>
            <w:r w:rsidRPr="00253064">
              <w:rPr>
                <w:lang w:val="ru-RU" w:eastAsia="ru-RU"/>
              </w:rPr>
              <w:t xml:space="preserve"> </w:t>
            </w:r>
            <w:r w:rsidRPr="00892FAB">
              <w:rPr>
                <w:lang w:val="en-US" w:eastAsia="ru-RU"/>
              </w:rPr>
              <w:t>face</w:t>
            </w:r>
            <w:r w:rsidRPr="00253064">
              <w:rPr>
                <w:lang w:val="ru-RU" w:eastAsia="ru-RU"/>
              </w:rPr>
              <w:t xml:space="preserve"> </w:t>
            </w:r>
            <w:proofErr w:type="spellStart"/>
            <w:r w:rsidRPr="00892FAB">
              <w:rPr>
                <w:lang w:val="en-US" w:eastAsia="ru-RU"/>
              </w:rPr>
              <w:t>eforturi</w:t>
            </w:r>
            <w:proofErr w:type="spellEnd"/>
            <w:r w:rsidRPr="00253064">
              <w:rPr>
                <w:lang w:val="ru-RU" w:eastAsia="ru-RU"/>
              </w:rPr>
              <w:t xml:space="preserve"> </w:t>
            </w:r>
            <w:proofErr w:type="spellStart"/>
            <w:r w:rsidRPr="00892FAB">
              <w:rPr>
                <w:lang w:val="en-US" w:eastAsia="ru-RU"/>
              </w:rPr>
              <w:t>pentru</w:t>
            </w:r>
            <w:proofErr w:type="spellEnd"/>
            <w:r w:rsidRPr="00253064">
              <w:rPr>
                <w:lang w:val="ru-RU" w:eastAsia="ru-RU"/>
              </w:rPr>
              <w:t xml:space="preserve"> </w:t>
            </w:r>
            <w:r w:rsidRPr="00892FAB">
              <w:rPr>
                <w:lang w:val="en-US" w:eastAsia="ru-RU"/>
              </w:rPr>
              <w:t>a</w:t>
            </w:r>
            <w:r w:rsidRPr="00253064">
              <w:rPr>
                <w:lang w:val="ru-RU" w:eastAsia="ru-RU"/>
              </w:rPr>
              <w:t xml:space="preserve"> </w:t>
            </w:r>
            <w:proofErr w:type="spellStart"/>
            <w:r w:rsidRPr="00892FAB">
              <w:rPr>
                <w:lang w:val="en-US" w:eastAsia="ru-RU"/>
              </w:rPr>
              <w:t>rezolva</w:t>
            </w:r>
            <w:proofErr w:type="spellEnd"/>
            <w:r w:rsidRPr="00253064">
              <w:rPr>
                <w:lang w:val="ru-RU" w:eastAsia="ru-RU"/>
              </w:rPr>
              <w:t xml:space="preserve"> </w:t>
            </w:r>
            <w:r w:rsidRPr="00892FAB">
              <w:rPr>
                <w:lang w:val="en-US" w:eastAsia="ru-RU"/>
              </w:rPr>
              <w:t>pe</w:t>
            </w:r>
            <w:r w:rsidRPr="00253064">
              <w:rPr>
                <w:lang w:val="ru-RU" w:eastAsia="ru-RU"/>
              </w:rPr>
              <w:t xml:space="preserve"> </w:t>
            </w:r>
            <w:r w:rsidRPr="00892FAB">
              <w:rPr>
                <w:lang w:val="en-US" w:eastAsia="ru-RU"/>
              </w:rPr>
              <w:t>cale</w:t>
            </w:r>
            <w:r w:rsidRPr="00253064">
              <w:rPr>
                <w:lang w:val="ru-RU" w:eastAsia="ru-RU"/>
              </w:rPr>
              <w:t xml:space="preserve"> </w:t>
            </w:r>
            <w:proofErr w:type="spellStart"/>
            <w:r w:rsidRPr="00892FAB">
              <w:rPr>
                <w:lang w:val="en-US" w:eastAsia="ru-RU"/>
              </w:rPr>
              <w:t>amiabil</w:t>
            </w:r>
            <w:proofErr w:type="spellEnd"/>
            <w:r w:rsidRPr="00253064">
              <w:rPr>
                <w:lang w:val="ru-RU" w:eastAsia="ru-RU"/>
              </w:rPr>
              <w:t xml:space="preserve">ă </w:t>
            </w:r>
            <w:proofErr w:type="spellStart"/>
            <w:r w:rsidRPr="00892FAB">
              <w:rPr>
                <w:lang w:val="en-US" w:eastAsia="ru-RU"/>
              </w:rPr>
              <w:t>orice</w:t>
            </w:r>
            <w:proofErr w:type="spellEnd"/>
            <w:r w:rsidRPr="00253064">
              <w:rPr>
                <w:lang w:val="ru-RU" w:eastAsia="ru-RU"/>
              </w:rPr>
              <w:t xml:space="preserve"> </w:t>
            </w:r>
            <w:r w:rsidRPr="00892FAB">
              <w:rPr>
                <w:lang w:val="en-US" w:eastAsia="ru-RU"/>
              </w:rPr>
              <w:t>ne</w:t>
            </w:r>
            <w:r w:rsidRPr="00253064">
              <w:rPr>
                <w:lang w:val="ru-RU" w:eastAsia="ru-RU"/>
              </w:rPr>
              <w:t>î</w:t>
            </w:r>
            <w:r w:rsidRPr="00892FAB">
              <w:rPr>
                <w:lang w:val="en-US" w:eastAsia="ru-RU"/>
              </w:rPr>
              <w:t>n</w:t>
            </w:r>
            <w:r w:rsidRPr="00253064">
              <w:rPr>
                <w:lang w:val="ru-RU" w:eastAsia="ru-RU"/>
              </w:rPr>
              <w:t>ţ</w:t>
            </w:r>
            <w:proofErr w:type="spellStart"/>
            <w:r w:rsidRPr="00892FAB">
              <w:rPr>
                <w:lang w:val="en-US" w:eastAsia="ru-RU"/>
              </w:rPr>
              <w:t>elegere</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w:t>
            </w:r>
            <w:proofErr w:type="spellStart"/>
            <w:r w:rsidRPr="00892FAB">
              <w:rPr>
                <w:lang w:val="en-US" w:eastAsia="ru-RU"/>
              </w:rPr>
              <w:t>litigiu</w:t>
            </w:r>
            <w:proofErr w:type="spellEnd"/>
            <w:r w:rsidRPr="00253064">
              <w:rPr>
                <w:lang w:val="ru-RU" w:eastAsia="ru-RU"/>
              </w:rPr>
              <w:t xml:space="preserve"> </w:t>
            </w:r>
            <w:r w:rsidRPr="00892FAB">
              <w:rPr>
                <w:lang w:val="en-US" w:eastAsia="ru-RU"/>
              </w:rPr>
              <w:t>care</w:t>
            </w:r>
            <w:r w:rsidRPr="00253064">
              <w:rPr>
                <w:lang w:val="ru-RU" w:eastAsia="ru-RU"/>
              </w:rPr>
              <w:t xml:space="preserve"> </w:t>
            </w:r>
            <w:r w:rsidRPr="00892FAB">
              <w:rPr>
                <w:lang w:val="en-US" w:eastAsia="ru-RU"/>
              </w:rPr>
              <w:t>se</w:t>
            </w:r>
            <w:r w:rsidRPr="00253064">
              <w:rPr>
                <w:lang w:val="ru-RU" w:eastAsia="ru-RU"/>
              </w:rPr>
              <w:t xml:space="preserve"> </w:t>
            </w:r>
            <w:proofErr w:type="spellStart"/>
            <w:r w:rsidRPr="00892FAB">
              <w:rPr>
                <w:lang w:val="en-US" w:eastAsia="ru-RU"/>
              </w:rPr>
              <w:t>poate</w:t>
            </w:r>
            <w:proofErr w:type="spellEnd"/>
            <w:r w:rsidRPr="00253064">
              <w:rPr>
                <w:lang w:val="ru-RU" w:eastAsia="ru-RU"/>
              </w:rPr>
              <w:t xml:space="preserve"> </w:t>
            </w:r>
            <w:proofErr w:type="spellStart"/>
            <w:r w:rsidRPr="00892FAB">
              <w:rPr>
                <w:lang w:val="en-US" w:eastAsia="ru-RU"/>
              </w:rPr>
              <w:t>ivi</w:t>
            </w:r>
            <w:proofErr w:type="spellEnd"/>
            <w:r w:rsidRPr="00253064">
              <w:rPr>
                <w:lang w:val="ru-RU" w:eastAsia="ru-RU"/>
              </w:rPr>
              <w:t xml:space="preserve"> </w:t>
            </w:r>
            <w:proofErr w:type="spellStart"/>
            <w:r w:rsidRPr="00892FAB">
              <w:rPr>
                <w:lang w:val="en-US" w:eastAsia="ru-RU"/>
              </w:rPr>
              <w:t>intre</w:t>
            </w:r>
            <w:proofErr w:type="spellEnd"/>
            <w:r w:rsidRPr="00253064">
              <w:rPr>
                <w:lang w:val="ru-RU" w:eastAsia="ru-RU"/>
              </w:rPr>
              <w:t xml:space="preserve"> </w:t>
            </w:r>
            <w:proofErr w:type="spellStart"/>
            <w:r w:rsidRPr="00892FAB">
              <w:rPr>
                <w:lang w:val="en-US" w:eastAsia="ru-RU"/>
              </w:rPr>
              <w:t>ei</w:t>
            </w:r>
            <w:proofErr w:type="spellEnd"/>
            <w:r w:rsidRPr="00253064">
              <w:rPr>
                <w:lang w:val="ru-RU" w:eastAsia="ru-RU"/>
              </w:rPr>
              <w:t>, î</w:t>
            </w:r>
            <w:r w:rsidRPr="00892FAB">
              <w:rPr>
                <w:lang w:val="en-US" w:eastAsia="ru-RU"/>
              </w:rPr>
              <w:t>n</w:t>
            </w:r>
            <w:r w:rsidRPr="00253064">
              <w:rPr>
                <w:lang w:val="ru-RU" w:eastAsia="ru-RU"/>
              </w:rPr>
              <w:t xml:space="preserve"> </w:t>
            </w:r>
            <w:proofErr w:type="spellStart"/>
            <w:r w:rsidRPr="00892FAB">
              <w:rPr>
                <w:lang w:val="en-US" w:eastAsia="ru-RU"/>
              </w:rPr>
              <w:t>cadrul</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î</w:t>
            </w:r>
            <w:r w:rsidRPr="00892FAB">
              <w:rPr>
                <w:lang w:val="en-US" w:eastAsia="ru-RU"/>
              </w:rPr>
              <w:t>n</w:t>
            </w:r>
            <w:r w:rsidRPr="00253064">
              <w:rPr>
                <w:lang w:val="ru-RU" w:eastAsia="ru-RU"/>
              </w:rPr>
              <w:t xml:space="preserve"> </w:t>
            </w:r>
            <w:r w:rsidRPr="00892FAB">
              <w:rPr>
                <w:lang w:val="en-US" w:eastAsia="ru-RU"/>
              </w:rPr>
              <w:t>leg</w:t>
            </w:r>
            <w:r w:rsidRPr="00253064">
              <w:rPr>
                <w:lang w:val="ru-RU" w:eastAsia="ru-RU"/>
              </w:rPr>
              <w:t>ă</w:t>
            </w:r>
            <w:r w:rsidRPr="00892FAB">
              <w:rPr>
                <w:lang w:val="en-US" w:eastAsia="ru-RU"/>
              </w:rPr>
              <w:t>tur</w:t>
            </w:r>
            <w:r w:rsidRPr="00253064">
              <w:rPr>
                <w:lang w:val="ru-RU" w:eastAsia="ru-RU"/>
              </w:rPr>
              <w:t xml:space="preserve">ă </w:t>
            </w:r>
            <w:r w:rsidRPr="00892FAB">
              <w:rPr>
                <w:lang w:val="en-US" w:eastAsia="ru-RU"/>
              </w:rPr>
              <w:t>cu</w:t>
            </w:r>
            <w:r w:rsidRPr="00253064">
              <w:rPr>
                <w:lang w:val="ru-RU" w:eastAsia="ru-RU"/>
              </w:rPr>
              <w:t xml:space="preserve"> î</w:t>
            </w:r>
            <w:proofErr w:type="spellStart"/>
            <w:r w:rsidRPr="00892FAB">
              <w:rPr>
                <w:lang w:val="en-US" w:eastAsia="ru-RU"/>
              </w:rPr>
              <w:t>ndeplinirea</w:t>
            </w:r>
            <w:proofErr w:type="spellEnd"/>
            <w:r w:rsidRPr="00253064">
              <w:rPr>
                <w:lang w:val="ru-RU" w:eastAsia="ru-RU"/>
              </w:rPr>
              <w:t xml:space="preserve"> </w:t>
            </w:r>
            <w:proofErr w:type="spellStart"/>
            <w:r w:rsidRPr="00892FAB">
              <w:rPr>
                <w:lang w:val="en-US" w:eastAsia="ru-RU"/>
              </w:rPr>
              <w:t>Contractului</w:t>
            </w:r>
            <w:proofErr w:type="spellEnd"/>
            <w:r w:rsidRPr="00253064">
              <w:rPr>
                <w:lang w:val="ru-RU" w:eastAsia="ru-RU"/>
              </w:rPr>
              <w:t>.</w:t>
            </w:r>
          </w:p>
          <w:p w14:paraId="1A6693A8" w14:textId="77777777" w:rsidR="00892FAB" w:rsidRPr="00253064" w:rsidRDefault="00892FAB" w:rsidP="00892FAB">
            <w:pPr>
              <w:tabs>
                <w:tab w:val="left" w:pos="3465"/>
              </w:tabs>
              <w:contextualSpacing/>
              <w:jc w:val="both"/>
              <w:rPr>
                <w:lang w:val="it-IT" w:eastAsia="ru-RU"/>
              </w:rPr>
            </w:pPr>
            <w:r w:rsidRPr="00253064">
              <w:rPr>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253064" w:rsidRDefault="00892FAB" w:rsidP="00892FAB">
            <w:pPr>
              <w:tabs>
                <w:tab w:val="left" w:pos="567"/>
              </w:tabs>
              <w:contextualSpacing/>
              <w:jc w:val="both"/>
              <w:rPr>
                <w:lang w:val="it-IT" w:eastAsia="ru-RU"/>
              </w:rPr>
            </w:pPr>
            <w:r w:rsidRPr="00253064">
              <w:rPr>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lang w:eastAsia="ru-RU"/>
              </w:rPr>
              <w:t>ăsurarea</w:t>
            </w:r>
            <w:proofErr w:type="spellEnd"/>
            <w:r w:rsidRPr="00892FAB">
              <w:rPr>
                <w:lang w:eastAsia="ru-RU"/>
              </w:rPr>
              <w:t xml:space="preserve"> și testarea, conform normativelor. </w:t>
            </w:r>
            <w:r w:rsidRPr="00253064">
              <w:rPr>
                <w:lang w:val="it-IT" w:eastAsia="ru-RU"/>
              </w:rPr>
              <w:t>Costurile cercetărilor efectuate le suportă  partea a cărei culpă a fost dovedită.</w:t>
            </w:r>
          </w:p>
          <w:p w14:paraId="3963F5B3" w14:textId="77777777" w:rsidR="00892FAB" w:rsidRPr="00253064" w:rsidRDefault="00892FAB" w:rsidP="00892FAB">
            <w:pPr>
              <w:tabs>
                <w:tab w:val="left" w:pos="567"/>
              </w:tabs>
              <w:jc w:val="both"/>
              <w:rPr>
                <w:b/>
                <w:lang w:val="it-IT" w:eastAsia="ru-RU"/>
              </w:rPr>
            </w:pPr>
          </w:p>
          <w:p w14:paraId="4AD5B429" w14:textId="77777777" w:rsidR="00892FAB" w:rsidRPr="00253064" w:rsidRDefault="00892FAB" w:rsidP="00892FAB">
            <w:pPr>
              <w:tabs>
                <w:tab w:val="left" w:pos="567"/>
              </w:tabs>
              <w:jc w:val="both"/>
              <w:rPr>
                <w:b/>
                <w:lang w:val="it-IT" w:eastAsia="ru-RU"/>
              </w:rPr>
            </w:pPr>
            <w:r w:rsidRPr="00253064">
              <w:rPr>
                <w:b/>
                <w:lang w:val="it-IT" w:eastAsia="ru-RU"/>
              </w:rPr>
              <w:lastRenderedPageBreak/>
              <w:t>18. REZOLUȚIUNEA CONTRACTULUI</w:t>
            </w:r>
          </w:p>
          <w:p w14:paraId="036D6476" w14:textId="77777777" w:rsidR="00892FAB" w:rsidRPr="00253064" w:rsidRDefault="00892FAB" w:rsidP="00892FAB">
            <w:pPr>
              <w:tabs>
                <w:tab w:val="left" w:pos="567"/>
              </w:tabs>
              <w:jc w:val="both"/>
              <w:rPr>
                <w:lang w:val="it-IT" w:eastAsia="ru-RU"/>
              </w:rPr>
            </w:pPr>
            <w:r w:rsidRPr="00253064">
              <w:rPr>
                <w:lang w:val="it-IT" w:eastAsia="ru-RU"/>
              </w:rPr>
              <w:t xml:space="preserve">18.1. Antreprenorul poate cere rezoluțiunea contractului, dacă: </w:t>
            </w:r>
          </w:p>
          <w:p w14:paraId="16B3B4FF"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253064" w:rsidRDefault="00892FAB">
            <w:pPr>
              <w:numPr>
                <w:ilvl w:val="0"/>
                <w:numId w:val="9"/>
              </w:numPr>
              <w:tabs>
                <w:tab w:val="left" w:pos="1276"/>
              </w:tabs>
              <w:ind w:left="0" w:hanging="425"/>
              <w:jc w:val="both"/>
              <w:rPr>
                <w:lang w:val="it-IT" w:eastAsia="ru-RU"/>
              </w:rPr>
            </w:pPr>
            <w:r w:rsidRPr="00253064">
              <w:rPr>
                <w:lang w:val="it-IT" w:eastAsia="ru-RU"/>
              </w:rPr>
              <w:t xml:space="preserve">b) Beneficiarul nu onorează o plată scadentă mai mult de 3 luni; </w:t>
            </w:r>
          </w:p>
          <w:p w14:paraId="59423DEF"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18.2. Beneficiarul poate cere rezoluțiunea contractului, dacă: </w:t>
            </w:r>
          </w:p>
          <w:p w14:paraId="371A6FE7"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a) Antreprenorul se află în incapacitate de plată, lichidare sau bunurile acestuia sunt subsechestru;</w:t>
            </w:r>
          </w:p>
          <w:p w14:paraId="0C43B029"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c) Antreprenorul nu a îndepărtat materialele necorespunzătoare de pe şantier sau nu a refăcut o lucrare în termenul stabilit de către beneficiar;</w:t>
            </w:r>
          </w:p>
          <w:p w14:paraId="28D92203"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d) Antreprenorul nu furnizează/menține garanția de bună execuție în condițiile solicitate prin prezentul contract;</w:t>
            </w:r>
          </w:p>
          <w:p w14:paraId="2CFA8969"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18.7. După rezoluțiunea contractului, Beneficiarul poate continua execuţia lucrărilor cu respectarea prevederilor legale. </w:t>
            </w:r>
          </w:p>
          <w:p w14:paraId="2BA4F8A2"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18.8. Cazuri specifice de încetare a contractului de achiziţii publice:</w:t>
            </w:r>
          </w:p>
          <w:p w14:paraId="72E32D39" w14:textId="77777777" w:rsidR="00892FAB" w:rsidRPr="00F32DB6" w:rsidRDefault="00892FAB">
            <w:pPr>
              <w:numPr>
                <w:ilvl w:val="1"/>
                <w:numId w:val="30"/>
              </w:numPr>
              <w:tabs>
                <w:tab w:val="left" w:pos="567"/>
              </w:tabs>
              <w:ind w:left="0" w:hanging="567"/>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104AE3C3"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32DB6" w:rsidRDefault="00892FAB" w:rsidP="00892FAB">
            <w:pPr>
              <w:tabs>
                <w:tab w:val="left" w:pos="567"/>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32DB6" w:rsidRDefault="00892FAB" w:rsidP="00892FAB">
            <w:pPr>
              <w:tabs>
                <w:tab w:val="left" w:pos="567"/>
              </w:tabs>
              <w:jc w:val="both"/>
              <w:rPr>
                <w:lang w:val="it-IT" w:eastAsia="ru-RU"/>
              </w:rPr>
            </w:pPr>
          </w:p>
          <w:p w14:paraId="4ED5C062" w14:textId="77777777" w:rsidR="00892FAB" w:rsidRPr="001959A1" w:rsidRDefault="00892FAB" w:rsidP="00892FAB">
            <w:pPr>
              <w:tabs>
                <w:tab w:val="left" w:pos="567"/>
              </w:tabs>
              <w:jc w:val="both"/>
              <w:rPr>
                <w:b/>
                <w:lang w:val="it-IT" w:eastAsia="ru-RU"/>
              </w:rPr>
            </w:pPr>
            <w:r w:rsidRPr="001959A1">
              <w:rPr>
                <w:b/>
                <w:lang w:val="it-IT" w:eastAsia="ru-RU"/>
              </w:rPr>
              <w:t>19. DISPOZIȚII FINALE</w:t>
            </w:r>
          </w:p>
          <w:p w14:paraId="79426144" w14:textId="77777777" w:rsidR="00892FAB" w:rsidRPr="001959A1" w:rsidRDefault="00892FAB" w:rsidP="00892FAB">
            <w:pPr>
              <w:jc w:val="both"/>
              <w:rPr>
                <w:lang w:val="it-IT" w:eastAsia="ru-RU"/>
              </w:rPr>
            </w:pPr>
            <w:r w:rsidRPr="001959A1">
              <w:rPr>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1959A1">
              <w:rPr>
                <w:lang w:val="it-IT" w:eastAsia="ru-RU"/>
              </w:rPr>
              <w:lastRenderedPageBreak/>
              <w:t xml:space="preserve">cazul în care au fost perfectate în scris şi au fost semnate de ambele Părţi, conform actelor normative.  </w:t>
            </w:r>
          </w:p>
          <w:p w14:paraId="029A5C9A" w14:textId="77777777" w:rsidR="00892FAB" w:rsidRPr="001959A1" w:rsidRDefault="00892FAB" w:rsidP="00892FAB">
            <w:pPr>
              <w:jc w:val="both"/>
              <w:rPr>
                <w:lang w:val="it-IT" w:eastAsia="ru-RU"/>
              </w:rPr>
            </w:pPr>
            <w:r w:rsidRPr="001959A1">
              <w:rPr>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1959A1" w:rsidRDefault="00892FAB" w:rsidP="00892FAB">
            <w:pPr>
              <w:jc w:val="both"/>
              <w:rPr>
                <w:lang w:val="it-IT" w:eastAsia="ru-RU"/>
              </w:rPr>
            </w:pPr>
            <w:r w:rsidRPr="001959A1">
              <w:rPr>
                <w:lang w:val="it-IT" w:eastAsia="ru-RU"/>
              </w:rPr>
              <w:t>19.3. Prezentul contract este întocmit în limba de română, în două exemplare de valoare juridică egală, câte un exemplar pentru Beneficiar și Antreprenor.</w:t>
            </w:r>
          </w:p>
          <w:p w14:paraId="6AC79349" w14:textId="77777777" w:rsidR="00892FAB" w:rsidRPr="00180508" w:rsidRDefault="00892FAB" w:rsidP="00892FAB">
            <w:pPr>
              <w:tabs>
                <w:tab w:val="left" w:pos="567"/>
              </w:tabs>
              <w:jc w:val="both"/>
              <w:rPr>
                <w:lang w:val="it-IT" w:eastAsia="ru-RU"/>
              </w:rPr>
            </w:pPr>
            <w:r w:rsidRPr="00180508">
              <w:rPr>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lang w:eastAsia="ru-RU"/>
              </w:rPr>
            </w:pPr>
            <w:r w:rsidRPr="00253064">
              <w:rPr>
                <w:lang w:val="it-IT" w:eastAsia="ru-RU"/>
              </w:rPr>
              <w:t xml:space="preserve">19.5.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proofErr w:type="spellStart"/>
      <w:r w:rsidRPr="00892FAB">
        <w:rPr>
          <w:lang w:val="en-US" w:eastAsia="ru-RU"/>
        </w:rPr>
        <w:lastRenderedPageBreak/>
        <w:t>Anexa</w:t>
      </w:r>
      <w:proofErr w:type="spellEnd"/>
      <w:r w:rsidRPr="00892FAB">
        <w:rPr>
          <w:lang w:val="en-US" w:eastAsia="ru-RU"/>
        </w:rPr>
        <w:t xml:space="preserve">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w:t>
      </w:r>
      <w:proofErr w:type="spellStart"/>
      <w:r w:rsidRPr="00892FAB">
        <w:rPr>
          <w:b/>
          <w:lang w:val="en-US" w:eastAsia="ru-RU"/>
        </w:rPr>
        <w:t>achiziţie</w:t>
      </w:r>
      <w:proofErr w:type="spellEnd"/>
      <w:r w:rsidRPr="00892FAB">
        <w:rPr>
          <w:b/>
          <w:lang w:val="en-US" w:eastAsia="ru-RU"/>
        </w:rPr>
        <w:t xml:space="preserve"> </w:t>
      </w:r>
      <w:proofErr w:type="spellStart"/>
      <w:r w:rsidRPr="00892FAB">
        <w:rPr>
          <w:b/>
          <w:lang w:val="en-US" w:eastAsia="ru-RU"/>
        </w:rPr>
        <w:t>publică</w:t>
      </w:r>
      <w:proofErr w:type="spellEnd"/>
      <w:r w:rsidRPr="00892FAB">
        <w:rPr>
          <w:b/>
          <w:lang w:val="en-US" w:eastAsia="ru-RU"/>
        </w:rPr>
        <w:t xml:space="preserve"> de </w:t>
      </w:r>
      <w:proofErr w:type="spellStart"/>
      <w:r w:rsidRPr="00892FAB">
        <w:rPr>
          <w:b/>
          <w:lang w:val="en-US" w:eastAsia="ru-RU"/>
        </w:rPr>
        <w:t>servicii</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pPr>
        <w:numPr>
          <w:ilvl w:val="0"/>
          <w:numId w:val="27"/>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proofErr w:type="spellStart"/>
            <w:r w:rsidRPr="00892FAB">
              <w:rPr>
                <w:b/>
                <w:lang w:val="ru-RU" w:eastAsia="ru-RU"/>
              </w:rPr>
              <w:t>Beneficiar</w:t>
            </w:r>
            <w:proofErr w:type="spellEnd"/>
          </w:p>
        </w:tc>
        <w:tc>
          <w:tcPr>
            <w:tcW w:w="2524" w:type="pct"/>
          </w:tcPr>
          <w:p w14:paraId="6948E6CF" w14:textId="77777777" w:rsidR="00892FAB" w:rsidRPr="00892FAB" w:rsidRDefault="00892FAB" w:rsidP="00892FAB">
            <w:pPr>
              <w:jc w:val="both"/>
              <w:rPr>
                <w:b/>
                <w:lang w:val="ru-RU" w:eastAsia="ru-RU"/>
              </w:rPr>
            </w:pPr>
            <w:proofErr w:type="spellStart"/>
            <w:r w:rsidRPr="00892FAB">
              <w:rPr>
                <w:b/>
                <w:lang w:val="ru-RU" w:eastAsia="ru-RU"/>
              </w:rPr>
              <w:t>Prestator</w:t>
            </w:r>
            <w:proofErr w:type="spellEnd"/>
          </w:p>
        </w:tc>
      </w:tr>
      <w:tr w:rsidR="00892FAB" w:rsidRPr="00892FAB" w14:paraId="094FA402" w14:textId="77777777" w:rsidTr="00BC532B">
        <w:tc>
          <w:tcPr>
            <w:tcW w:w="2476" w:type="pct"/>
          </w:tcPr>
          <w:p w14:paraId="18DA087B" w14:textId="77777777" w:rsidR="00892FAB" w:rsidRPr="00253064" w:rsidRDefault="00892FAB" w:rsidP="00892FAB">
            <w:pPr>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524" w:type="pct"/>
          </w:tcPr>
          <w:p w14:paraId="7F841612" w14:textId="77777777" w:rsidR="00892FAB" w:rsidRPr="00253064" w:rsidRDefault="00892FAB" w:rsidP="00892FAB">
            <w:pPr>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Prestator,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4F5390C1" w14:textId="77777777" w:rsidR="00892FAB" w:rsidRPr="00253064" w:rsidRDefault="00892FAB" w:rsidP="00892FAB">
      <w:pPr>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p w14:paraId="53E52683" w14:textId="77777777" w:rsidR="00892FAB" w:rsidRPr="00253064" w:rsidRDefault="00892FAB" w:rsidP="00892FAB">
      <w:pPr>
        <w:ind w:left="3240"/>
        <w:contextualSpacing/>
        <w:rPr>
          <w:kern w:val="28"/>
          <w:sz w:val="20"/>
          <w:szCs w:val="20"/>
          <w:lang w:val="it-IT" w:eastAsia="ru-RU"/>
        </w:rPr>
      </w:pPr>
    </w:p>
    <w:p w14:paraId="190346BC" w14:textId="77777777" w:rsidR="00892FAB" w:rsidRPr="00253064" w:rsidRDefault="00892FAB" w:rsidP="00892FAB">
      <w:pPr>
        <w:rPr>
          <w:b/>
          <w:lang w:val="it-IT" w:eastAsia="ru-RU"/>
        </w:rPr>
      </w:pPr>
      <w:r w:rsidRPr="00253064">
        <w:rPr>
          <w:b/>
          <w:lang w:val="it-IT" w:eastAsia="ru-RU"/>
        </w:rPr>
        <w:t>1. OBIECTUL CONTRACTULUI</w:t>
      </w:r>
    </w:p>
    <w:p w14:paraId="2DBD574A" w14:textId="77777777" w:rsidR="00892FAB" w:rsidRPr="00253064" w:rsidRDefault="00892FAB" w:rsidP="00892FAB">
      <w:pPr>
        <w:jc w:val="both"/>
        <w:rPr>
          <w:lang w:val="it-IT" w:eastAsia="ru-RU"/>
        </w:rPr>
      </w:pPr>
    </w:p>
    <w:p w14:paraId="53CA862D" w14:textId="77777777" w:rsidR="00892FAB" w:rsidRPr="00253064" w:rsidRDefault="00892FAB" w:rsidP="00892FAB">
      <w:pPr>
        <w:jc w:val="both"/>
        <w:rPr>
          <w:lang w:val="it-IT" w:eastAsia="ru-RU"/>
        </w:rPr>
      </w:pPr>
      <w:r w:rsidRPr="00253064">
        <w:rPr>
          <w:lang w:val="it-IT" w:eastAsia="ru-RU"/>
        </w:rPr>
        <w:t xml:space="preserve">1.1. Achiziţionarea </w:t>
      </w:r>
      <w:r w:rsidRPr="00253064">
        <w:rPr>
          <w:b/>
          <w:lang w:val="it-IT" w:eastAsia="ru-RU"/>
        </w:rPr>
        <w:t>serviciilor de proiectare ______________________________________</w:t>
      </w:r>
      <w:r w:rsidRPr="00253064">
        <w:rPr>
          <w:lang w:val="it-IT" w:eastAsia="ru-RU"/>
        </w:rPr>
        <w:t xml:space="preserve">,  conform procedurii de achiziție publică nr. </w:t>
      </w:r>
      <w:r w:rsidRPr="00253064">
        <w:rPr>
          <w:b/>
          <w:lang w:val="it-IT" w:eastAsia="ru-RU"/>
        </w:rPr>
        <w:t>___________________</w:t>
      </w:r>
      <w:r w:rsidRPr="00253064">
        <w:rPr>
          <w:lang w:val="it-IT" w:eastAsia="ru-RU"/>
        </w:rPr>
        <w:t xml:space="preserve">din </w:t>
      </w:r>
      <w:r w:rsidRPr="00253064">
        <w:rPr>
          <w:b/>
          <w:lang w:val="it-IT" w:eastAsia="ru-RU"/>
        </w:rPr>
        <w:t xml:space="preserve">___________________         </w:t>
      </w:r>
      <w:r w:rsidRPr="00253064">
        <w:rPr>
          <w:lang w:val="it-IT" w:eastAsia="ru-RU"/>
        </w:rPr>
        <w:t xml:space="preserve">în baza deciziei grupului de lucru al Beneficiarului nr. </w:t>
      </w:r>
      <w:r w:rsidRPr="00253064">
        <w:rPr>
          <w:b/>
          <w:lang w:val="it-IT" w:eastAsia="ru-RU"/>
        </w:rPr>
        <w:t>___________</w:t>
      </w:r>
      <w:r w:rsidRPr="00253064">
        <w:rPr>
          <w:lang w:val="it-IT" w:eastAsia="ru-RU"/>
        </w:rPr>
        <w:t xml:space="preserve">din </w:t>
      </w:r>
      <w:r w:rsidRPr="00253064">
        <w:rPr>
          <w:b/>
          <w:lang w:val="it-IT" w:eastAsia="ru-RU"/>
        </w:rPr>
        <w:t>___________________</w:t>
      </w:r>
      <w:r w:rsidRPr="00253064">
        <w:rPr>
          <w:lang w:val="it-IT" w:eastAsia="ru-RU"/>
        </w:rPr>
        <w:t>.</w:t>
      </w:r>
    </w:p>
    <w:p w14:paraId="1B8A5374" w14:textId="77777777" w:rsidR="00892FAB" w:rsidRPr="00253064" w:rsidRDefault="00892FAB" w:rsidP="00892FAB">
      <w:pPr>
        <w:jc w:val="both"/>
        <w:rPr>
          <w:lang w:val="it-IT" w:eastAsia="ru-RU"/>
        </w:rPr>
      </w:pPr>
      <w:r w:rsidRPr="00253064">
        <w:rPr>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253064" w:rsidRDefault="00892FAB" w:rsidP="00892FAB">
      <w:pPr>
        <w:jc w:val="both"/>
        <w:rPr>
          <w:lang w:val="it-IT" w:eastAsia="ru-RU"/>
        </w:rPr>
      </w:pPr>
      <w:r w:rsidRPr="00253064">
        <w:rPr>
          <w:lang w:val="it-IT" w:eastAsia="ru-RU"/>
        </w:rPr>
        <w:t xml:space="preserve">1.3. Beneficiarul se obligă, la rândul său, să achite şi să recepţioneze serviciile de proiectare prestate de Prestator. </w:t>
      </w:r>
    </w:p>
    <w:p w14:paraId="17B64F36" w14:textId="77777777" w:rsidR="00892FAB" w:rsidRPr="00253064" w:rsidRDefault="00892FAB" w:rsidP="00892FAB">
      <w:pPr>
        <w:jc w:val="both"/>
        <w:rPr>
          <w:lang w:val="it-IT" w:eastAsia="ru-RU"/>
        </w:rPr>
      </w:pPr>
      <w:r w:rsidRPr="00253064">
        <w:rPr>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253064" w:rsidRDefault="00892FAB" w:rsidP="00892FAB">
      <w:pPr>
        <w:ind w:left="-284"/>
        <w:jc w:val="both"/>
        <w:rPr>
          <w:lang w:val="it-IT" w:eastAsia="ru-RU"/>
        </w:rPr>
      </w:pPr>
    </w:p>
    <w:p w14:paraId="31A9D433" w14:textId="77777777" w:rsidR="00892FAB" w:rsidRPr="00253064" w:rsidRDefault="00892FAB" w:rsidP="00892FAB">
      <w:pPr>
        <w:tabs>
          <w:tab w:val="left" w:pos="567"/>
        </w:tabs>
        <w:jc w:val="both"/>
        <w:rPr>
          <w:b/>
          <w:lang w:val="it-IT" w:eastAsia="ru-RU"/>
        </w:rPr>
      </w:pPr>
      <w:r w:rsidRPr="00253064">
        <w:rPr>
          <w:b/>
          <w:lang w:val="it-IT" w:eastAsia="ru-RU"/>
        </w:rPr>
        <w:t>2. DOCUMENTELE CONTRACTULUI</w:t>
      </w:r>
    </w:p>
    <w:p w14:paraId="5B3E71E1" w14:textId="77777777" w:rsidR="00892FAB" w:rsidRPr="00253064" w:rsidRDefault="00892FAB" w:rsidP="00892FAB">
      <w:pPr>
        <w:tabs>
          <w:tab w:val="left" w:pos="142"/>
        </w:tabs>
        <w:jc w:val="both"/>
        <w:rPr>
          <w:b/>
          <w:lang w:val="it-IT" w:eastAsia="ru-RU"/>
        </w:rPr>
      </w:pPr>
      <w:r w:rsidRPr="00253064">
        <w:rPr>
          <w:lang w:val="it-IT" w:eastAsia="ru-RU"/>
        </w:rPr>
        <w:t>2.1. Următoarele documente vor fi considerate părţi componente ale contractului:</w:t>
      </w:r>
    </w:p>
    <w:p w14:paraId="05A3BE47" w14:textId="77777777" w:rsidR="00892FAB" w:rsidRPr="00253064" w:rsidRDefault="00892FAB" w:rsidP="00892FAB">
      <w:pPr>
        <w:tabs>
          <w:tab w:val="left" w:pos="993"/>
        </w:tabs>
        <w:suppressAutoHyphens/>
        <w:jc w:val="both"/>
        <w:rPr>
          <w:lang w:val="it-IT" w:eastAsia="ru-RU"/>
        </w:rPr>
      </w:pPr>
      <w:r w:rsidRPr="00253064">
        <w:rPr>
          <w:lang w:val="it-IT" w:eastAsia="ru-RU"/>
        </w:rPr>
        <w:t>a) Formularul contractului;</w:t>
      </w:r>
    </w:p>
    <w:p w14:paraId="75C74EBB" w14:textId="77777777" w:rsidR="00892FAB" w:rsidRPr="00253064" w:rsidRDefault="00892FAB" w:rsidP="00892FAB">
      <w:pPr>
        <w:tabs>
          <w:tab w:val="left" w:pos="993"/>
        </w:tabs>
        <w:suppressAutoHyphens/>
        <w:jc w:val="both"/>
        <w:rPr>
          <w:i/>
          <w:lang w:val="it-IT" w:eastAsia="ru-RU"/>
        </w:rPr>
      </w:pPr>
      <w:r w:rsidRPr="00253064">
        <w:rPr>
          <w:lang w:val="it-IT" w:eastAsia="ru-RU"/>
        </w:rPr>
        <w:t>b) Propunerea tehnică și propunerea financiară;</w:t>
      </w:r>
    </w:p>
    <w:p w14:paraId="7A244AD3" w14:textId="77777777" w:rsidR="00892FAB" w:rsidRPr="00253064" w:rsidRDefault="00892FAB" w:rsidP="00892FAB">
      <w:pPr>
        <w:tabs>
          <w:tab w:val="left" w:pos="993"/>
        </w:tabs>
        <w:suppressAutoHyphens/>
        <w:jc w:val="both"/>
        <w:rPr>
          <w:i/>
          <w:lang w:val="it-IT" w:eastAsia="ru-RU"/>
        </w:rPr>
      </w:pPr>
      <w:r w:rsidRPr="00253064">
        <w:rPr>
          <w:lang w:val="it-IT" w:eastAsia="ru-RU"/>
        </w:rPr>
        <w:t>c) Caietul de sarcini;</w:t>
      </w:r>
    </w:p>
    <w:p w14:paraId="5D577A42" w14:textId="77777777" w:rsidR="00892FAB" w:rsidRPr="00253064" w:rsidRDefault="00892FAB" w:rsidP="00892FAB">
      <w:pPr>
        <w:tabs>
          <w:tab w:val="left" w:pos="993"/>
        </w:tabs>
        <w:suppressAutoHyphens/>
        <w:jc w:val="both"/>
        <w:rPr>
          <w:i/>
          <w:lang w:val="it-IT" w:eastAsia="ru-RU"/>
        </w:rPr>
      </w:pPr>
      <w:r w:rsidRPr="00253064">
        <w:rPr>
          <w:lang w:val="it-IT" w:eastAsia="ru-RU"/>
        </w:rPr>
        <w:t>d) Garanția de bună execuție a contractului;</w:t>
      </w:r>
    </w:p>
    <w:p w14:paraId="7FFA2EAF" w14:textId="77777777" w:rsidR="00892FAB" w:rsidRPr="00253064" w:rsidRDefault="00892FAB" w:rsidP="00892FAB">
      <w:pPr>
        <w:tabs>
          <w:tab w:val="left" w:pos="993"/>
        </w:tabs>
        <w:suppressAutoHyphens/>
        <w:jc w:val="both"/>
        <w:rPr>
          <w:i/>
          <w:lang w:val="it-IT" w:eastAsia="ru-RU"/>
        </w:rPr>
      </w:pPr>
      <w:r w:rsidRPr="00253064">
        <w:rPr>
          <w:lang w:val="it-IT" w:eastAsia="ru-RU"/>
        </w:rPr>
        <w:t>e) Acordul de asociere (după caz);</w:t>
      </w:r>
    </w:p>
    <w:p w14:paraId="3BDDE151" w14:textId="77777777" w:rsidR="00892FAB" w:rsidRPr="00253064" w:rsidRDefault="00892FAB" w:rsidP="00892FAB">
      <w:pPr>
        <w:tabs>
          <w:tab w:val="left" w:pos="993"/>
        </w:tabs>
        <w:suppressAutoHyphens/>
        <w:jc w:val="both"/>
        <w:rPr>
          <w:i/>
          <w:lang w:val="it-IT" w:eastAsia="ru-RU"/>
        </w:rPr>
      </w:pPr>
      <w:r w:rsidRPr="00253064">
        <w:rPr>
          <w:lang w:val="it-IT" w:eastAsia="ru-RU"/>
        </w:rPr>
        <w:t>f) Graficul de îndeplinire a contractului aprobat de ambele părți.</w:t>
      </w:r>
    </w:p>
    <w:p w14:paraId="4A19B013" w14:textId="77777777" w:rsidR="00892FAB" w:rsidRPr="00253064" w:rsidRDefault="00892FAB" w:rsidP="00892FAB">
      <w:pPr>
        <w:jc w:val="both"/>
        <w:rPr>
          <w:lang w:val="it-IT" w:eastAsia="ru-RU"/>
        </w:rPr>
      </w:pPr>
      <w:r w:rsidRPr="00253064">
        <w:rPr>
          <w:lang w:val="it-IT" w:eastAsia="ru-RU"/>
        </w:rPr>
        <w:t>2.2. În cazul unor discrepanţe sau inconsecvenţe între documentele componente ale contractului, documentele vor avea ordinea de prioritate enumerată în punctul 2.1.</w:t>
      </w:r>
    </w:p>
    <w:p w14:paraId="5684A5F6" w14:textId="77777777" w:rsidR="00892FAB" w:rsidRPr="00253064" w:rsidRDefault="00892FAB" w:rsidP="00892FAB">
      <w:pPr>
        <w:jc w:val="both"/>
        <w:rPr>
          <w:lang w:val="it-IT" w:eastAsia="ru-RU"/>
        </w:rPr>
      </w:pPr>
      <w:r w:rsidRPr="00253064">
        <w:rPr>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253064" w:rsidRDefault="00892FAB" w:rsidP="00892FAB">
      <w:pPr>
        <w:jc w:val="both"/>
        <w:rPr>
          <w:lang w:val="it-IT" w:eastAsia="ru-RU"/>
        </w:rPr>
      </w:pPr>
      <w:r w:rsidRPr="00253064">
        <w:rPr>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253064" w:rsidRDefault="00892FAB" w:rsidP="00892FAB">
      <w:pPr>
        <w:rPr>
          <w:kern w:val="28"/>
          <w:sz w:val="20"/>
          <w:szCs w:val="20"/>
          <w:lang w:val="it-IT" w:eastAsia="ru-RU"/>
        </w:rPr>
      </w:pPr>
    </w:p>
    <w:p w14:paraId="3E545208" w14:textId="77777777" w:rsidR="00892FAB" w:rsidRPr="00F32DB6" w:rsidRDefault="00892FAB" w:rsidP="00892FAB">
      <w:pPr>
        <w:rPr>
          <w:b/>
          <w:lang w:val="it-IT" w:eastAsia="ru-RU"/>
        </w:rPr>
      </w:pPr>
      <w:r w:rsidRPr="00F32DB6">
        <w:rPr>
          <w:b/>
          <w:lang w:val="it-IT" w:eastAsia="ru-RU"/>
        </w:rPr>
        <w:t>3. TERMENII ŞI CONDIŢIILE DE PRESTARE</w:t>
      </w:r>
    </w:p>
    <w:p w14:paraId="43DBCAAF" w14:textId="77777777" w:rsidR="00892FAB" w:rsidRPr="00253064" w:rsidRDefault="00892FAB" w:rsidP="00892FAB">
      <w:pPr>
        <w:jc w:val="both"/>
        <w:rPr>
          <w:lang w:val="it-IT" w:eastAsia="ru-RU"/>
        </w:rPr>
      </w:pPr>
      <w:r w:rsidRPr="00253064">
        <w:rPr>
          <w:lang w:val="it-IT" w:eastAsia="ru-RU"/>
        </w:rPr>
        <w:t xml:space="preserve">3.1. Prestatorul se obligă să presteze serviciile de  elaborare a documentaţiei de proiect şi deviz, în termen de </w:t>
      </w:r>
      <w:r w:rsidRPr="00892FAB">
        <w:rPr>
          <w:lang w:eastAsia="ru-RU"/>
        </w:rPr>
        <w:t>până la ______ luni,</w:t>
      </w:r>
      <w:r w:rsidRPr="00253064">
        <w:rPr>
          <w:lang w:val="it-IT" w:eastAsia="ru-RU"/>
        </w:rPr>
        <w:t xml:space="preserve"> de la data notificării de către Beneficiar cu privire la începerea serviciilor de proiectare și în conformitate cu graficul de prestare anexat.</w:t>
      </w:r>
    </w:p>
    <w:p w14:paraId="61FB63E1" w14:textId="77777777" w:rsidR="00892FAB" w:rsidRPr="00253064" w:rsidRDefault="00892FAB" w:rsidP="00892FAB">
      <w:pPr>
        <w:jc w:val="both"/>
        <w:rPr>
          <w:i/>
          <w:sz w:val="20"/>
          <w:szCs w:val="20"/>
          <w:lang w:val="it-IT" w:eastAsia="ru-RU"/>
        </w:rPr>
      </w:pPr>
      <w:r w:rsidRPr="00253064">
        <w:rPr>
          <w:i/>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253064" w:rsidRDefault="00892FAB" w:rsidP="00892FAB">
      <w:pPr>
        <w:jc w:val="both"/>
        <w:rPr>
          <w:lang w:val="it-IT" w:eastAsia="ru-RU"/>
        </w:rPr>
      </w:pPr>
      <w:r w:rsidRPr="00253064">
        <w:rPr>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253064" w:rsidRDefault="00892FAB" w:rsidP="00892FAB">
      <w:pPr>
        <w:jc w:val="both"/>
        <w:rPr>
          <w:lang w:val="it-IT" w:eastAsia="ru-RU"/>
        </w:rPr>
      </w:pPr>
      <w:r w:rsidRPr="00253064">
        <w:rPr>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253064" w:rsidRDefault="00892FAB" w:rsidP="00892FAB">
      <w:pPr>
        <w:jc w:val="both"/>
        <w:rPr>
          <w:lang w:val="it-IT" w:eastAsia="ru-RU"/>
        </w:rPr>
      </w:pPr>
      <w:r w:rsidRPr="00253064">
        <w:rPr>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253064" w:rsidRDefault="00892FAB" w:rsidP="00892FAB">
      <w:pPr>
        <w:jc w:val="both"/>
        <w:rPr>
          <w:lang w:val="it-IT" w:eastAsia="ru-RU"/>
        </w:rPr>
      </w:pPr>
    </w:p>
    <w:p w14:paraId="47F4581B" w14:textId="77777777" w:rsidR="00892FAB" w:rsidRPr="00F32DB6" w:rsidRDefault="00892FAB" w:rsidP="00892FAB">
      <w:pPr>
        <w:rPr>
          <w:b/>
          <w:lang w:val="it-IT" w:eastAsia="ru-RU"/>
        </w:rPr>
      </w:pPr>
      <w:r w:rsidRPr="00F32DB6">
        <w:rPr>
          <w:b/>
          <w:lang w:val="it-IT" w:eastAsia="ru-RU"/>
        </w:rPr>
        <w:t>4. PREŢUL ŞI CONDIŢIILE DE PLATĂ</w:t>
      </w:r>
    </w:p>
    <w:p w14:paraId="03E4DB54" w14:textId="77777777" w:rsidR="00892FAB" w:rsidRPr="00253064" w:rsidRDefault="00892FAB" w:rsidP="00892FAB">
      <w:pPr>
        <w:jc w:val="both"/>
        <w:rPr>
          <w:lang w:val="it-IT" w:eastAsia="ru-RU"/>
        </w:rPr>
      </w:pPr>
      <w:r w:rsidRPr="00253064">
        <w:rPr>
          <w:lang w:val="it-IT" w:eastAsia="ru-RU"/>
        </w:rPr>
        <w:t>4.1. Preţul serviciilor de proiectare  conform prezentului contract este stabilit în lei MDL.</w:t>
      </w:r>
    </w:p>
    <w:p w14:paraId="7DBEDEFB" w14:textId="77777777" w:rsidR="00892FAB" w:rsidRPr="00253064" w:rsidRDefault="00892FAB" w:rsidP="00892FAB">
      <w:pPr>
        <w:rPr>
          <w:lang w:val="it-IT" w:eastAsia="ru-RU"/>
        </w:rPr>
      </w:pPr>
      <w:r w:rsidRPr="00253064">
        <w:rPr>
          <w:lang w:val="it-IT" w:eastAsia="ru-RU"/>
        </w:rPr>
        <w:t xml:space="preserve">4.2.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253064">
        <w:rPr>
          <w:lang w:val="it-IT" w:eastAsia="ru-RU"/>
        </w:rPr>
        <w:t>4.3</w:t>
      </w:r>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 xml:space="preserve">(*Beneficiarul are dreptul să indice plați pe anumite faze/etape ale documentației ce face obiectul contractului și doar dacă acestea au fost </w:t>
      </w:r>
      <w:proofErr w:type="spellStart"/>
      <w:r w:rsidRPr="00892FAB">
        <w:rPr>
          <w:i/>
          <w:lang w:eastAsia="ru-RU"/>
        </w:rPr>
        <w:t>prevazute</w:t>
      </w:r>
      <w:proofErr w:type="spellEnd"/>
      <w:r w:rsidRPr="00892FAB">
        <w:rPr>
          <w:i/>
          <w:lang w:eastAsia="ru-RU"/>
        </w:rPr>
        <w:t xml:space="preserv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w:t>
      </w:r>
      <w:proofErr w:type="spellStart"/>
      <w:r w:rsidRPr="00892FAB">
        <w:rPr>
          <w:lang w:eastAsia="ru-RU"/>
        </w:rPr>
        <w:t>de</w:t>
      </w:r>
      <w:proofErr w:type="spellEnd"/>
      <w:r w:rsidRPr="00892FAB">
        <w:rPr>
          <w:lang w:eastAsia="ru-RU"/>
        </w:rPr>
        <w:t xml:space="preserve"> la data primirii facturii emisă de către Prestator, în baza documentelor ce atestă predarea documentației fără obiecțiuni.</w:t>
      </w:r>
    </w:p>
    <w:p w14:paraId="2DA6B886" w14:textId="77777777" w:rsidR="00892FAB" w:rsidRPr="00253064" w:rsidRDefault="00892FAB" w:rsidP="00892FAB">
      <w:pPr>
        <w:rPr>
          <w:b/>
          <w:lang w:val="it-IT" w:eastAsia="ru-RU"/>
        </w:rPr>
      </w:pPr>
    </w:p>
    <w:p w14:paraId="7001C95D" w14:textId="77777777" w:rsidR="00892FAB" w:rsidRPr="00253064" w:rsidRDefault="00892FAB" w:rsidP="00892FAB">
      <w:pPr>
        <w:rPr>
          <w:b/>
          <w:lang w:val="it-IT" w:eastAsia="ru-RU"/>
        </w:rPr>
      </w:pPr>
      <w:r w:rsidRPr="00253064">
        <w:rPr>
          <w:b/>
          <w:lang w:val="it-IT" w:eastAsia="ru-RU"/>
        </w:rPr>
        <w:t>5. STANDARDE</w:t>
      </w:r>
    </w:p>
    <w:p w14:paraId="0F96E914" w14:textId="77777777" w:rsidR="00892FAB" w:rsidRPr="00253064" w:rsidRDefault="00892FAB" w:rsidP="00892FAB">
      <w:pPr>
        <w:jc w:val="both"/>
        <w:rPr>
          <w:lang w:val="it-IT" w:eastAsia="ru-RU"/>
        </w:rPr>
      </w:pPr>
      <w:r w:rsidRPr="00253064">
        <w:rPr>
          <w:lang w:val="it-IT" w:eastAsia="ru-RU"/>
        </w:rPr>
        <w:t>5.1. Serviciile de proiectare prestate în baza contractului vor respecta standardele stabilite de către Beneficiar în cerințele caietului de sarcini.</w:t>
      </w:r>
    </w:p>
    <w:p w14:paraId="2B785425" w14:textId="77777777" w:rsidR="00892FAB" w:rsidRPr="00253064" w:rsidRDefault="00892FAB" w:rsidP="00892FAB">
      <w:pPr>
        <w:jc w:val="both"/>
        <w:rPr>
          <w:lang w:val="it-IT" w:eastAsia="ru-RU"/>
        </w:rPr>
      </w:pPr>
      <w:r w:rsidRPr="00253064">
        <w:rPr>
          <w:lang w:val="it-IT" w:eastAsia="ru-RU"/>
        </w:rPr>
        <w:t>5.2. Când nu este menţionat nici un standard sau reglementare aplicabilă, se vor respecta standardele sau alte reglementări autorizate în Republica Moldova.</w:t>
      </w:r>
    </w:p>
    <w:p w14:paraId="4240EBE7" w14:textId="77777777" w:rsidR="00892FAB" w:rsidRPr="00253064" w:rsidRDefault="00892FAB" w:rsidP="00892FAB">
      <w:pPr>
        <w:jc w:val="both"/>
        <w:rPr>
          <w:b/>
          <w:lang w:val="it-IT" w:eastAsia="ru-RU"/>
        </w:rPr>
      </w:pPr>
    </w:p>
    <w:p w14:paraId="4FA6DC4D" w14:textId="77777777" w:rsidR="00892FAB" w:rsidRPr="00253064" w:rsidRDefault="00892FAB" w:rsidP="00892FAB">
      <w:pPr>
        <w:jc w:val="both"/>
        <w:rPr>
          <w:b/>
          <w:lang w:val="it-IT" w:eastAsia="ru-RU"/>
        </w:rPr>
      </w:pPr>
      <w:r w:rsidRPr="00253064">
        <w:rPr>
          <w:b/>
          <w:lang w:val="it-IT"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w:t>
      </w:r>
      <w:proofErr w:type="spellStart"/>
      <w:r w:rsidRPr="00892FAB">
        <w:rPr>
          <w:lang w:eastAsia="ru-RU"/>
        </w:rPr>
        <w:t>obligaţia</w:t>
      </w:r>
      <w:proofErr w:type="spellEnd"/>
      <w:r w:rsidRPr="00892FAB">
        <w:rPr>
          <w:lang w:eastAsia="ru-RU"/>
        </w:rPr>
        <w:t xml:space="preserve"> de a pune la </w:t>
      </w:r>
      <w:proofErr w:type="spellStart"/>
      <w:r w:rsidRPr="00892FAB">
        <w:rPr>
          <w:lang w:eastAsia="ru-RU"/>
        </w:rPr>
        <w:t>dispoziţia</w:t>
      </w:r>
      <w:proofErr w:type="spellEnd"/>
      <w:r w:rsidRPr="00892FAB">
        <w:rPr>
          <w:lang w:eastAsia="ru-RU"/>
        </w:rPr>
        <w:t xml:space="preserve"> Prestatorului orice </w:t>
      </w:r>
      <w:proofErr w:type="spellStart"/>
      <w:r w:rsidRPr="00892FAB">
        <w:rPr>
          <w:lang w:eastAsia="ru-RU"/>
        </w:rPr>
        <w:t>facilităţi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/sau </w:t>
      </w:r>
      <w:proofErr w:type="spellStart"/>
      <w:r w:rsidRPr="00892FAB">
        <w:rPr>
          <w:lang w:eastAsia="ru-RU"/>
        </w:rPr>
        <w:t>informaţii</w:t>
      </w:r>
      <w:proofErr w:type="spellEnd"/>
      <w:r w:rsidRPr="00892FAB">
        <w:rPr>
          <w:lang w:eastAsia="ru-RU"/>
        </w:rPr>
        <w:t xml:space="preserve">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w:t>
      </w:r>
      <w:proofErr w:type="spellStart"/>
      <w:r w:rsidRPr="00892FAB">
        <w:rPr>
          <w:lang w:eastAsia="ru-RU"/>
        </w:rPr>
        <w:t>derularii</w:t>
      </w:r>
      <w:proofErr w:type="spellEnd"/>
      <w:r w:rsidRPr="00892FAB">
        <w:rPr>
          <w:lang w:eastAsia="ru-RU"/>
        </w:rPr>
        <w:t xml:space="preserve"> contractului de </w:t>
      </w:r>
      <w:proofErr w:type="spellStart"/>
      <w:r w:rsidRPr="00892FAB">
        <w:rPr>
          <w:lang w:eastAsia="ru-RU"/>
        </w:rPr>
        <w:t>achizitie</w:t>
      </w:r>
      <w:proofErr w:type="spellEnd"/>
      <w:r w:rsidRPr="00892FAB">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253064" w:rsidRDefault="00892FAB" w:rsidP="00892FAB">
      <w:pPr>
        <w:jc w:val="both"/>
        <w:rPr>
          <w:b/>
          <w:lang w:val="it-IT" w:eastAsia="ru-RU"/>
        </w:rPr>
      </w:pPr>
      <w:r w:rsidRPr="00253064">
        <w:rPr>
          <w:b/>
          <w:lang w:val="it-IT"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w:t>
      </w:r>
      <w:proofErr w:type="spellStart"/>
      <w:r w:rsidRPr="00892FAB">
        <w:rPr>
          <w:lang w:eastAsia="ru-RU"/>
        </w:rPr>
        <w:t>obligaţia</w:t>
      </w:r>
      <w:proofErr w:type="spellEnd"/>
      <w:r w:rsidRPr="00892FAB">
        <w:rPr>
          <w:lang w:eastAsia="ru-RU"/>
        </w:rPr>
        <w:t xml:space="preserve"> de a presta, în condițiile legislației, serviciile prevăzute în contract cu profesionalismul </w:t>
      </w:r>
      <w:proofErr w:type="spellStart"/>
      <w:r w:rsidRPr="00892FAB">
        <w:rPr>
          <w:lang w:eastAsia="ru-RU"/>
        </w:rPr>
        <w:t>şi</w:t>
      </w:r>
      <w:proofErr w:type="spellEnd"/>
      <w:r w:rsidRPr="00892FAB">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w:t>
      </w:r>
      <w:proofErr w:type="spellStart"/>
      <w:r w:rsidRPr="00892FAB">
        <w:rPr>
          <w:lang w:eastAsia="ru-RU"/>
        </w:rPr>
        <w:t>obligaţia</w:t>
      </w:r>
      <w:proofErr w:type="spellEnd"/>
      <w:r w:rsidRPr="00892FAB">
        <w:rPr>
          <w:lang w:eastAsia="ru-RU"/>
        </w:rPr>
        <w:t xml:space="preserve"> de a supraveghea prestarea serviciilor, de a asigura resursele umane, materiale, echipamentele sau altele asemenea, cerute de </w:t>
      </w:r>
      <w:proofErr w:type="spellStart"/>
      <w:r w:rsidRPr="00892FAB">
        <w:rPr>
          <w:lang w:eastAsia="ru-RU"/>
        </w:rPr>
        <w:t>şi</w:t>
      </w:r>
      <w:proofErr w:type="spellEnd"/>
      <w:r w:rsidRPr="00892FAB">
        <w:rPr>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 xml:space="preserve">7.2. Prestatorul este pe deplin responsabil pentru prestarea serviciilor în conformitate cu contractul de prestare convenit. Totodată este răspunzător atât de </w:t>
      </w:r>
      <w:proofErr w:type="spellStart"/>
      <w:r w:rsidRPr="00892FAB">
        <w:rPr>
          <w:lang w:eastAsia="ru-RU"/>
        </w:rPr>
        <w:t>siguranţa</w:t>
      </w:r>
      <w:proofErr w:type="spellEnd"/>
      <w:r w:rsidRPr="00892FAB">
        <w:rPr>
          <w:lang w:eastAsia="ru-RU"/>
        </w:rPr>
        <w:t xml:space="preserve"> tuturor </w:t>
      </w:r>
      <w:proofErr w:type="spellStart"/>
      <w:r w:rsidRPr="00892FAB">
        <w:rPr>
          <w:lang w:eastAsia="ru-RU"/>
        </w:rPr>
        <w:t>operaţiunilor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metodelor de prestare utilizate, cât </w:t>
      </w:r>
      <w:proofErr w:type="spellStart"/>
      <w:r w:rsidRPr="00892FAB">
        <w:rPr>
          <w:lang w:eastAsia="ru-RU"/>
        </w:rPr>
        <w:t>şi</w:t>
      </w:r>
      <w:proofErr w:type="spellEnd"/>
      <w:r w:rsidRPr="00892FAB">
        <w:rPr>
          <w:lang w:eastAsia="ru-RU"/>
        </w:rPr>
        <w:t xml:space="preserve">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 xml:space="preserve">7.3.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ce decurg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legale, Prestatorul are cel </w:t>
      </w:r>
      <w:proofErr w:type="spellStart"/>
      <w:r w:rsidRPr="00892FAB">
        <w:rPr>
          <w:lang w:eastAsia="ru-RU"/>
        </w:rPr>
        <w:t>putin</w:t>
      </w:r>
      <w:proofErr w:type="spellEnd"/>
      <w:r w:rsidRPr="00892FAB">
        <w:rPr>
          <w:lang w:eastAsia="ru-RU"/>
        </w:rPr>
        <w:t xml:space="preserve"> următoarele </w:t>
      </w:r>
      <w:proofErr w:type="spellStart"/>
      <w:r w:rsidRPr="00892FAB">
        <w:rPr>
          <w:lang w:eastAsia="ru-RU"/>
        </w:rPr>
        <w:t>obligaţii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răspunderi:</w:t>
      </w:r>
    </w:p>
    <w:p w14:paraId="042B7EB8" w14:textId="77777777" w:rsidR="00892FAB" w:rsidRPr="00892FAB" w:rsidRDefault="00892FAB" w:rsidP="00892FAB">
      <w:pPr>
        <w:jc w:val="both"/>
        <w:rPr>
          <w:lang w:eastAsia="ru-RU"/>
        </w:rPr>
      </w:pPr>
      <w:r w:rsidRPr="00892FAB">
        <w:rPr>
          <w:lang w:eastAsia="ru-RU"/>
        </w:rPr>
        <w:t xml:space="preserve">a) precizarea prin proiect a categoriei de </w:t>
      </w:r>
      <w:proofErr w:type="spellStart"/>
      <w:r w:rsidRPr="00892FAB">
        <w:rPr>
          <w:lang w:eastAsia="ru-RU"/>
        </w:rPr>
        <w:t>importanţă</w:t>
      </w:r>
      <w:proofErr w:type="spellEnd"/>
      <w:r w:rsidRPr="00892FAB">
        <w:rPr>
          <w:lang w:eastAsia="ru-RU"/>
        </w:rPr>
        <w:t xml:space="preserve"> a </w:t>
      </w:r>
      <w:proofErr w:type="spellStart"/>
      <w:r w:rsidRPr="00892FAB">
        <w:rPr>
          <w:lang w:eastAsia="ru-RU"/>
        </w:rPr>
        <w:t>construcţiei</w:t>
      </w:r>
      <w:proofErr w:type="spellEnd"/>
      <w:r w:rsidRPr="00892FAB">
        <w:rPr>
          <w:lang w:eastAsia="ru-RU"/>
        </w:rPr>
        <w:t>;</w:t>
      </w:r>
    </w:p>
    <w:p w14:paraId="13A90222" w14:textId="77777777" w:rsidR="00892FAB" w:rsidRPr="00892FAB" w:rsidRDefault="00892FAB" w:rsidP="00892FAB">
      <w:pPr>
        <w:jc w:val="both"/>
        <w:rPr>
          <w:lang w:eastAsia="ru-RU"/>
        </w:rPr>
      </w:pPr>
      <w:r w:rsidRPr="00892FAB">
        <w:rPr>
          <w:lang w:eastAsia="ru-RU"/>
        </w:rPr>
        <w:t xml:space="preserve">b) asigurarea prin proiecte </w:t>
      </w:r>
      <w:proofErr w:type="spellStart"/>
      <w:r w:rsidRPr="00892FAB">
        <w:rPr>
          <w:lang w:eastAsia="ru-RU"/>
        </w:rPr>
        <w:t>şi</w:t>
      </w:r>
      <w:proofErr w:type="spellEnd"/>
      <w:r w:rsidRPr="00892FAB">
        <w:rPr>
          <w:lang w:eastAsia="ru-RU"/>
        </w:rPr>
        <w:t xml:space="preserve"> detalii de </w:t>
      </w:r>
      <w:proofErr w:type="spellStart"/>
      <w:r w:rsidRPr="00892FAB">
        <w:rPr>
          <w:lang w:eastAsia="ru-RU"/>
        </w:rPr>
        <w:t>execuţie</w:t>
      </w:r>
      <w:proofErr w:type="spellEnd"/>
      <w:r w:rsidRPr="00892FAB">
        <w:rPr>
          <w:lang w:eastAsia="ru-RU"/>
        </w:rPr>
        <w:t xml:space="preserve"> a nivelului de calitate corespunzător </w:t>
      </w:r>
      <w:proofErr w:type="spellStart"/>
      <w:r w:rsidRPr="00892FAB">
        <w:rPr>
          <w:lang w:eastAsia="ru-RU"/>
        </w:rPr>
        <w:t>cerinţelor</w:t>
      </w:r>
      <w:proofErr w:type="spellEnd"/>
      <w:r w:rsidRPr="00892FAB">
        <w:rPr>
          <w:lang w:eastAsia="ru-RU"/>
        </w:rPr>
        <w:t xml:space="preserve">, cu respectarea reglementărilor tehnice </w:t>
      </w:r>
      <w:proofErr w:type="spellStart"/>
      <w:r w:rsidRPr="00892FAB">
        <w:rPr>
          <w:lang w:eastAsia="ru-RU"/>
        </w:rPr>
        <w:t>şi</w:t>
      </w:r>
      <w:proofErr w:type="spellEnd"/>
      <w:r w:rsidRPr="00892FAB">
        <w:rPr>
          <w:lang w:eastAsia="ru-RU"/>
        </w:rPr>
        <w:t xml:space="preserve"> a clauzelor contractuale; </w:t>
      </w:r>
    </w:p>
    <w:p w14:paraId="55C3890C" w14:textId="77777777" w:rsidR="00892FAB" w:rsidRPr="00892FAB" w:rsidRDefault="00892FAB" w:rsidP="00892FAB">
      <w:pPr>
        <w:jc w:val="both"/>
        <w:rPr>
          <w:lang w:eastAsia="ru-RU"/>
        </w:rPr>
      </w:pPr>
      <w:r w:rsidRPr="00892FAB">
        <w:rPr>
          <w:lang w:eastAsia="ru-RU"/>
        </w:rPr>
        <w:t xml:space="preserve">c) </w:t>
      </w:r>
      <w:proofErr w:type="spellStart"/>
      <w:r w:rsidRPr="00892FAB">
        <w:rPr>
          <w:lang w:eastAsia="ru-RU"/>
        </w:rPr>
        <w:t>soluţionarea</w:t>
      </w:r>
      <w:proofErr w:type="spellEnd"/>
      <w:r w:rsidRPr="00892FAB">
        <w:rPr>
          <w:lang w:eastAsia="ru-RU"/>
        </w:rPr>
        <w:t xml:space="preserve"> </w:t>
      </w:r>
      <w:proofErr w:type="spellStart"/>
      <w:r w:rsidRPr="00892FAB">
        <w:rPr>
          <w:lang w:eastAsia="ru-RU"/>
        </w:rPr>
        <w:t>neconformităţilor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neconcordanţelor</w:t>
      </w:r>
      <w:proofErr w:type="spellEnd"/>
      <w:r w:rsidRPr="00892FAB">
        <w:rPr>
          <w:lang w:eastAsia="ru-RU"/>
        </w:rPr>
        <w:t xml:space="preserve"> semnalate de către </w:t>
      </w:r>
      <w:proofErr w:type="spellStart"/>
      <w:r w:rsidRPr="00892FAB">
        <w:rPr>
          <w:lang w:eastAsia="ru-RU"/>
        </w:rPr>
        <w:t>specialiştii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 xml:space="preserve">d) elaborarea caietelor de sarcini, a </w:t>
      </w:r>
      <w:proofErr w:type="spellStart"/>
      <w:r w:rsidRPr="00892FAB">
        <w:rPr>
          <w:lang w:eastAsia="ru-RU"/>
        </w:rPr>
        <w:t>instrucţiunilor</w:t>
      </w:r>
      <w:proofErr w:type="spellEnd"/>
      <w:r w:rsidRPr="00892FAB">
        <w:rPr>
          <w:lang w:eastAsia="ru-RU"/>
        </w:rPr>
        <w:t xml:space="preserve"> tehnice privind </w:t>
      </w:r>
      <w:proofErr w:type="spellStart"/>
      <w:r w:rsidRPr="00892FAB">
        <w:rPr>
          <w:lang w:eastAsia="ru-RU"/>
        </w:rPr>
        <w:t>execuţia</w:t>
      </w:r>
      <w:proofErr w:type="spellEnd"/>
      <w:r w:rsidRPr="00892FAB">
        <w:rPr>
          <w:lang w:eastAsia="ru-RU"/>
        </w:rPr>
        <w:t xml:space="preserve"> lucrărilor, exploatarea, </w:t>
      </w:r>
      <w:proofErr w:type="spellStart"/>
      <w:r w:rsidRPr="00892FAB">
        <w:rPr>
          <w:lang w:eastAsia="ru-RU"/>
        </w:rPr>
        <w:t>întreţinerea</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reparaţiile</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după caz, a proiectelor de urmărire privind comportarea în timp a </w:t>
      </w:r>
      <w:proofErr w:type="spellStart"/>
      <w:r w:rsidRPr="00892FAB">
        <w:rPr>
          <w:lang w:eastAsia="ru-RU"/>
        </w:rPr>
        <w:t>construcţiilor</w:t>
      </w:r>
      <w:proofErr w:type="spellEnd"/>
      <w:r w:rsidRPr="00892FAB">
        <w:rPr>
          <w:lang w:eastAsia="ru-RU"/>
        </w:rPr>
        <w:t xml:space="preserve"> precum și </w:t>
      </w:r>
      <w:proofErr w:type="spellStart"/>
      <w:r w:rsidRPr="00892FAB">
        <w:rPr>
          <w:lang w:eastAsia="ru-RU"/>
        </w:rPr>
        <w:t>documentaţia</w:t>
      </w:r>
      <w:proofErr w:type="spellEnd"/>
      <w:r w:rsidRPr="00892FAB">
        <w:rPr>
          <w:lang w:eastAsia="ru-RU"/>
        </w:rPr>
        <w:t xml:space="preserve"> privind </w:t>
      </w:r>
      <w:proofErr w:type="spellStart"/>
      <w:r w:rsidRPr="00892FAB">
        <w:rPr>
          <w:lang w:eastAsia="ru-RU"/>
        </w:rPr>
        <w:t>postutilizarea</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w:t>
      </w:r>
      <w:proofErr w:type="spellStart"/>
      <w:r w:rsidRPr="00892FAB">
        <w:rPr>
          <w:lang w:eastAsia="ru-RU"/>
        </w:rPr>
        <w:t>execuţie</w:t>
      </w:r>
      <w:proofErr w:type="spellEnd"/>
      <w:r w:rsidRPr="00892FAB">
        <w:rPr>
          <w:lang w:eastAsia="ru-RU"/>
        </w:rPr>
        <w:t xml:space="preserve"> determinate pentru lucrările aferente </w:t>
      </w:r>
      <w:proofErr w:type="spellStart"/>
      <w:r w:rsidRPr="00892FAB">
        <w:rPr>
          <w:lang w:eastAsia="ru-RU"/>
        </w:rPr>
        <w:t>cerinţelor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participarea pe </w:t>
      </w:r>
      <w:proofErr w:type="spellStart"/>
      <w:r w:rsidRPr="00892FAB">
        <w:rPr>
          <w:lang w:eastAsia="ru-RU"/>
        </w:rPr>
        <w:t>şantier</w:t>
      </w:r>
      <w:proofErr w:type="spellEnd"/>
      <w:r w:rsidRPr="00892FAB">
        <w:rPr>
          <w:lang w:eastAsia="ru-RU"/>
        </w:rPr>
        <w:t xml:space="preserve">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w:t>
      </w:r>
      <w:proofErr w:type="spellStart"/>
      <w:r w:rsidRPr="00892FAB">
        <w:rPr>
          <w:lang w:eastAsia="ru-RU"/>
        </w:rPr>
        <w:t>execuţie</w:t>
      </w:r>
      <w:proofErr w:type="spellEnd"/>
      <w:r w:rsidRPr="00892FAB">
        <w:rPr>
          <w:lang w:eastAsia="ru-RU"/>
        </w:rPr>
        <w:t xml:space="preserve">, din vina proiectantului, la </w:t>
      </w:r>
      <w:proofErr w:type="spellStart"/>
      <w:r w:rsidRPr="00892FAB">
        <w:rPr>
          <w:lang w:eastAsia="ru-RU"/>
        </w:rPr>
        <w:t>construcţiile</w:t>
      </w:r>
      <w:proofErr w:type="spellEnd"/>
      <w:r w:rsidRPr="00892FAB">
        <w:rPr>
          <w:lang w:eastAsia="ru-RU"/>
        </w:rPr>
        <w:t xml:space="preserve"> la care trebuie să asigure nivelul de calitate corespunzător </w:t>
      </w:r>
      <w:proofErr w:type="spellStart"/>
      <w:r w:rsidRPr="00892FAB">
        <w:rPr>
          <w:lang w:eastAsia="ru-RU"/>
        </w:rPr>
        <w:t>cerinţelor</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urmărirea aplicării pe </w:t>
      </w:r>
      <w:proofErr w:type="spellStart"/>
      <w:r w:rsidRPr="00892FAB">
        <w:rPr>
          <w:lang w:eastAsia="ru-RU"/>
        </w:rPr>
        <w:t>şantier</w:t>
      </w:r>
      <w:proofErr w:type="spellEnd"/>
      <w:r w:rsidRPr="00892FAB">
        <w:rPr>
          <w:lang w:eastAsia="ru-RU"/>
        </w:rPr>
        <w:t xml:space="preserve"> a </w:t>
      </w:r>
      <w:proofErr w:type="spellStart"/>
      <w:r w:rsidRPr="00892FAB">
        <w:rPr>
          <w:lang w:eastAsia="ru-RU"/>
        </w:rPr>
        <w:t>soluţiilor</w:t>
      </w:r>
      <w:proofErr w:type="spellEnd"/>
      <w:r w:rsidRPr="00892FAB">
        <w:rPr>
          <w:lang w:eastAsia="ru-RU"/>
        </w:rPr>
        <w:t xml:space="preserve"> adoptate, după </w:t>
      </w:r>
      <w:proofErr w:type="spellStart"/>
      <w:r w:rsidRPr="00892FAB">
        <w:rPr>
          <w:lang w:eastAsia="ru-RU"/>
        </w:rPr>
        <w:t>însuşirea</w:t>
      </w:r>
      <w:proofErr w:type="spellEnd"/>
      <w:r w:rsidRPr="00892FAB">
        <w:rPr>
          <w:lang w:eastAsia="ru-RU"/>
        </w:rPr>
        <w:t xml:space="preserve"> acestora de către </w:t>
      </w:r>
      <w:proofErr w:type="spellStart"/>
      <w:r w:rsidRPr="00892FAB">
        <w:rPr>
          <w:lang w:eastAsia="ru-RU"/>
        </w:rPr>
        <w:t>specialişti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w:t>
      </w:r>
      <w:proofErr w:type="spellStart"/>
      <w:r w:rsidRPr="00892FAB">
        <w:rPr>
          <w:lang w:eastAsia="ru-RU"/>
        </w:rPr>
        <w:t>cărţii</w:t>
      </w:r>
      <w:proofErr w:type="spellEnd"/>
      <w:r w:rsidRPr="00892FAB">
        <w:rPr>
          <w:lang w:eastAsia="ru-RU"/>
        </w:rPr>
        <w:t xml:space="preserve"> tehnice a </w:t>
      </w:r>
      <w:proofErr w:type="spellStart"/>
      <w:r w:rsidRPr="00892FAB">
        <w:rPr>
          <w:lang w:eastAsia="ru-RU"/>
        </w:rPr>
        <w:t>construcţiei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 executate; </w:t>
      </w:r>
    </w:p>
    <w:p w14:paraId="4CEBC73F" w14:textId="77777777" w:rsidR="00892FAB" w:rsidRPr="00892FAB" w:rsidRDefault="00892FAB" w:rsidP="00892FAB">
      <w:pPr>
        <w:jc w:val="both"/>
        <w:rPr>
          <w:lang w:eastAsia="ru-RU"/>
        </w:rPr>
      </w:pPr>
      <w:r w:rsidRPr="00892FAB">
        <w:rPr>
          <w:lang w:eastAsia="ru-RU"/>
        </w:rPr>
        <w:t xml:space="preserve">h) asigurarea </w:t>
      </w:r>
      <w:proofErr w:type="spellStart"/>
      <w:r w:rsidRPr="00892FAB">
        <w:rPr>
          <w:lang w:eastAsia="ru-RU"/>
        </w:rPr>
        <w:t>asistenţei</w:t>
      </w:r>
      <w:proofErr w:type="spellEnd"/>
      <w:r w:rsidRPr="00892FAB">
        <w:rPr>
          <w:lang w:eastAsia="ru-RU"/>
        </w:rPr>
        <w:t xml:space="preserve"> tehnice, conform clauzelor contractuale, pentru proiectele elaborate, pe perioada </w:t>
      </w:r>
      <w:proofErr w:type="spellStart"/>
      <w:r w:rsidRPr="00892FAB">
        <w:rPr>
          <w:lang w:eastAsia="ru-RU"/>
        </w:rPr>
        <w:t>execuţiei</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sau a lucrărilor de </w:t>
      </w:r>
      <w:proofErr w:type="spellStart"/>
      <w:r w:rsidRPr="00892FAB">
        <w:rPr>
          <w:lang w:eastAsia="ru-RU"/>
        </w:rPr>
        <w:t>intervenţie</w:t>
      </w:r>
      <w:proofErr w:type="spellEnd"/>
      <w:r w:rsidRPr="00892FAB">
        <w:rPr>
          <w:lang w:eastAsia="ru-RU"/>
        </w:rPr>
        <w:t xml:space="preserve"> la </w:t>
      </w:r>
      <w:proofErr w:type="spellStart"/>
      <w:r w:rsidRPr="00892FAB">
        <w:rPr>
          <w:lang w:eastAsia="ru-RU"/>
        </w:rPr>
        <w:t>construcţiile</w:t>
      </w:r>
      <w:proofErr w:type="spellEnd"/>
      <w:r w:rsidRPr="00892FAB">
        <w:rPr>
          <w:lang w:eastAsia="ru-RU"/>
        </w:rPr>
        <w:t xml:space="preserve"> existente;</w:t>
      </w:r>
    </w:p>
    <w:p w14:paraId="0C47A0AB" w14:textId="77777777" w:rsidR="00892FAB" w:rsidRPr="00892FAB" w:rsidRDefault="00892FAB" w:rsidP="00892FAB">
      <w:pPr>
        <w:jc w:val="both"/>
        <w:rPr>
          <w:lang w:eastAsia="ru-RU"/>
        </w:rPr>
      </w:pPr>
      <w:r w:rsidRPr="00892FAB">
        <w:rPr>
          <w:lang w:eastAsia="ru-RU"/>
        </w:rPr>
        <w:t xml:space="preserve">i) asigurarea participării obligatorii a proiectantului coordonator de proiect </w:t>
      </w:r>
      <w:proofErr w:type="spellStart"/>
      <w:r w:rsidRPr="00892FAB">
        <w:rPr>
          <w:lang w:eastAsia="ru-RU"/>
        </w:rPr>
        <w:t>şi</w:t>
      </w:r>
      <w:proofErr w:type="spellEnd"/>
      <w:r w:rsidRPr="00892FAB">
        <w:rPr>
          <w:lang w:eastAsia="ru-RU"/>
        </w:rPr>
        <w:t xml:space="preserve">, după caz, a </w:t>
      </w:r>
      <w:proofErr w:type="spellStart"/>
      <w:r w:rsidRPr="00892FAB">
        <w:rPr>
          <w:lang w:eastAsia="ru-RU"/>
        </w:rPr>
        <w:t>proiectanţilor</w:t>
      </w:r>
      <w:proofErr w:type="spellEnd"/>
      <w:r w:rsidRPr="00892FAB">
        <w:rPr>
          <w:lang w:eastAsia="ru-RU"/>
        </w:rPr>
        <w:t xml:space="preserve"> pe </w:t>
      </w:r>
      <w:proofErr w:type="spellStart"/>
      <w:r w:rsidRPr="00892FAB">
        <w:rPr>
          <w:lang w:eastAsia="ru-RU"/>
        </w:rPr>
        <w:t>specialităţi</w:t>
      </w:r>
      <w:proofErr w:type="spellEnd"/>
      <w:r w:rsidRPr="00892FAB">
        <w:rPr>
          <w:lang w:eastAsia="ru-RU"/>
        </w:rPr>
        <w:t xml:space="preserve"> la toate fazele de </w:t>
      </w:r>
      <w:proofErr w:type="spellStart"/>
      <w:r w:rsidRPr="00892FAB">
        <w:rPr>
          <w:lang w:eastAsia="ru-RU"/>
        </w:rPr>
        <w:t>execuţie</w:t>
      </w:r>
      <w:proofErr w:type="spellEnd"/>
      <w:r w:rsidRPr="00892FAB">
        <w:rPr>
          <w:lang w:eastAsia="ru-RU"/>
        </w:rPr>
        <w:t xml:space="preserve"> stabilite prin proiect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și garanțiile ce decurg atât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w:t>
      </w:r>
      <w:proofErr w:type="spellStart"/>
      <w:r w:rsidRPr="00892FAB">
        <w:rPr>
          <w:lang w:eastAsia="ru-RU"/>
        </w:rPr>
        <w:t>diligenţa</w:t>
      </w:r>
      <w:proofErr w:type="spellEnd"/>
      <w:r w:rsidRPr="00892FAB">
        <w:rPr>
          <w:lang w:eastAsia="ru-RU"/>
        </w:rPr>
        <w:t xml:space="preserve"> necesară </w:t>
      </w:r>
      <w:proofErr w:type="spellStart"/>
      <w:r w:rsidRPr="00892FAB">
        <w:rPr>
          <w:lang w:eastAsia="ru-RU"/>
        </w:rPr>
        <w:t>şi</w:t>
      </w:r>
      <w:proofErr w:type="spellEnd"/>
      <w:r w:rsidRPr="00892FAB">
        <w:rPr>
          <w:lang w:eastAsia="ru-RU"/>
        </w:rPr>
        <w:t xml:space="preserve"> va </w:t>
      </w:r>
      <w:proofErr w:type="spellStart"/>
      <w:r w:rsidRPr="00892FAB">
        <w:rPr>
          <w:lang w:eastAsia="ru-RU"/>
        </w:rPr>
        <w:t>acţiona</w:t>
      </w:r>
      <w:proofErr w:type="spellEnd"/>
      <w:r w:rsidRPr="00892FAB">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lang w:eastAsia="ru-RU"/>
        </w:rPr>
        <w:t>şi</w:t>
      </w:r>
      <w:proofErr w:type="spellEnd"/>
      <w:r w:rsidRPr="00892FAB">
        <w:rPr>
          <w:lang w:eastAsia="ru-RU"/>
        </w:rPr>
        <w:t xml:space="preserve"> </w:t>
      </w:r>
      <w:proofErr w:type="spellStart"/>
      <w:r w:rsidRPr="00892FAB">
        <w:rPr>
          <w:lang w:eastAsia="ru-RU"/>
        </w:rPr>
        <w:t>conţinutul</w:t>
      </w:r>
      <w:proofErr w:type="spellEnd"/>
      <w:r w:rsidRPr="00892FAB">
        <w:rPr>
          <w:lang w:eastAsia="ru-RU"/>
        </w:rPr>
        <w:t xml:space="preserve">-cadru al </w:t>
      </w:r>
      <w:proofErr w:type="spellStart"/>
      <w:r w:rsidRPr="00892FAB">
        <w:rPr>
          <w:lang w:eastAsia="ru-RU"/>
        </w:rPr>
        <w:t>documentaţiilor</w:t>
      </w:r>
      <w:proofErr w:type="spellEnd"/>
      <w:r w:rsidRPr="00892FAB">
        <w:rPr>
          <w:lang w:eastAsia="ru-RU"/>
        </w:rPr>
        <w:t xml:space="preserve"> aferente obiectivelor/proiectelor de </w:t>
      </w:r>
      <w:proofErr w:type="spellStart"/>
      <w:r w:rsidRPr="00892FAB">
        <w:rPr>
          <w:lang w:eastAsia="ru-RU"/>
        </w:rPr>
        <w:t>investiţii</w:t>
      </w:r>
      <w:proofErr w:type="spellEnd"/>
      <w:r w:rsidRPr="00892FAB">
        <w:rPr>
          <w:lang w:eastAsia="ru-RU"/>
        </w:rPr>
        <w:t xml:space="preserve"> </w:t>
      </w:r>
      <w:proofErr w:type="spellStart"/>
      <w:r w:rsidRPr="00892FAB">
        <w:rPr>
          <w:lang w:eastAsia="ru-RU"/>
        </w:rPr>
        <w:t>finanţate</w:t>
      </w:r>
      <w:proofErr w:type="spellEnd"/>
      <w:r w:rsidRPr="00892FAB">
        <w:rPr>
          <w:lang w:eastAsia="ru-RU"/>
        </w:rPr>
        <w:t xml:space="preserv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w:t>
      </w:r>
      <w:proofErr w:type="spellStart"/>
      <w:r w:rsidRPr="00892FAB">
        <w:rPr>
          <w:lang w:eastAsia="ru-RU"/>
        </w:rPr>
        <w:t>execuţie</w:t>
      </w:r>
      <w:proofErr w:type="spellEnd"/>
      <w:r w:rsidRPr="00892FAB">
        <w:rPr>
          <w:lang w:eastAsia="ru-RU"/>
        </w:rPr>
        <w:t xml:space="preserve"> a lucrărilor, Prestatorul va transmite Beneficiarului rapoarte de activitate privind serviciile de </w:t>
      </w:r>
      <w:proofErr w:type="spellStart"/>
      <w:r w:rsidRPr="00892FAB">
        <w:rPr>
          <w:lang w:eastAsia="ru-RU"/>
        </w:rPr>
        <w:t>asistenţă</w:t>
      </w:r>
      <w:proofErr w:type="spellEnd"/>
      <w:r w:rsidRPr="00892FAB">
        <w:rPr>
          <w:lang w:eastAsia="ru-RU"/>
        </w:rPr>
        <w:t xml:space="preserve"> tehnică prestate (dacă este cazul). Înainte de </w:t>
      </w:r>
      <w:proofErr w:type="spellStart"/>
      <w:r w:rsidRPr="00892FAB">
        <w:rPr>
          <w:lang w:eastAsia="ru-RU"/>
        </w:rPr>
        <w:t>recepţia</w:t>
      </w:r>
      <w:proofErr w:type="spellEnd"/>
      <w:r w:rsidRPr="00892FAB">
        <w:rPr>
          <w:lang w:eastAsia="ru-RU"/>
        </w:rPr>
        <w:t xml:space="preserve"> la terminarea lucrărilor, Prestatorul va transmite Beneficiarului raportul la terminarea lucrărilor privind </w:t>
      </w:r>
      <w:proofErr w:type="spellStart"/>
      <w:r w:rsidRPr="00892FAB">
        <w:rPr>
          <w:lang w:eastAsia="ru-RU"/>
        </w:rPr>
        <w:t>asistenţa</w:t>
      </w:r>
      <w:proofErr w:type="spellEnd"/>
      <w:r w:rsidRPr="00892FAB">
        <w:rPr>
          <w:lang w:eastAsia="ru-RU"/>
        </w:rPr>
        <w:t xml:space="preserve"> tehnică acordată pe parcursul </w:t>
      </w:r>
      <w:proofErr w:type="spellStart"/>
      <w:r w:rsidRPr="00892FAB">
        <w:rPr>
          <w:lang w:eastAsia="ru-RU"/>
        </w:rPr>
        <w:t>execuţiei</w:t>
      </w:r>
      <w:proofErr w:type="spellEnd"/>
      <w:r w:rsidRPr="00892FAB">
        <w:rPr>
          <w:lang w:eastAsia="ru-RU"/>
        </w:rPr>
        <w:t xml:space="preserve"> lucrărilor </w:t>
      </w:r>
      <w:proofErr w:type="spellStart"/>
      <w:r w:rsidRPr="00892FAB">
        <w:rPr>
          <w:lang w:eastAsia="ru-RU"/>
        </w:rPr>
        <w:t>şi</w:t>
      </w:r>
      <w:proofErr w:type="spellEnd"/>
      <w:r w:rsidRPr="00892FAB">
        <w:rPr>
          <w:lang w:eastAsia="ru-RU"/>
        </w:rPr>
        <w:t xml:space="preserve"> va prezenta în </w:t>
      </w:r>
      <w:proofErr w:type="spellStart"/>
      <w:r w:rsidRPr="00892FAB">
        <w:rPr>
          <w:lang w:eastAsia="ru-RU"/>
        </w:rPr>
        <w:t>faţa</w:t>
      </w:r>
      <w:proofErr w:type="spellEnd"/>
      <w:r w:rsidRPr="00892FAB">
        <w:rPr>
          <w:lang w:eastAsia="ru-RU"/>
        </w:rPr>
        <w:t xml:space="preserve"> comisiei de </w:t>
      </w:r>
      <w:proofErr w:type="spellStart"/>
      <w:r w:rsidRPr="00892FAB">
        <w:rPr>
          <w:lang w:eastAsia="ru-RU"/>
        </w:rPr>
        <w:t>recepţie</w:t>
      </w:r>
      <w:proofErr w:type="spellEnd"/>
      <w:r w:rsidRPr="00892FAB">
        <w:rPr>
          <w:lang w:eastAsia="ru-RU"/>
        </w:rPr>
        <w:t xml:space="preserve"> punctul de vedere privind </w:t>
      </w:r>
      <w:proofErr w:type="spellStart"/>
      <w:r w:rsidRPr="00892FAB">
        <w:rPr>
          <w:lang w:eastAsia="ru-RU"/>
        </w:rPr>
        <w:t>execuţia</w:t>
      </w:r>
      <w:proofErr w:type="spellEnd"/>
      <w:r w:rsidRPr="00892FAB">
        <w:rPr>
          <w:lang w:eastAsia="ru-RU"/>
        </w:rPr>
        <w:t xml:space="preserve"> lucrărilor. La </w:t>
      </w:r>
      <w:proofErr w:type="spellStart"/>
      <w:r w:rsidRPr="00892FAB">
        <w:rPr>
          <w:lang w:eastAsia="ru-RU"/>
        </w:rPr>
        <w:t>recepţia</w:t>
      </w:r>
      <w:proofErr w:type="spellEnd"/>
      <w:r w:rsidRPr="00892FAB">
        <w:rPr>
          <w:lang w:eastAsia="ru-RU"/>
        </w:rPr>
        <w:t xml:space="preserve"> finală, Prestatorul va transmite Beneficiarului  raportul final privind </w:t>
      </w:r>
      <w:proofErr w:type="spellStart"/>
      <w:r w:rsidRPr="00892FAB">
        <w:rPr>
          <w:lang w:eastAsia="ru-RU"/>
        </w:rPr>
        <w:t>asistenţa</w:t>
      </w:r>
      <w:proofErr w:type="spellEnd"/>
      <w:r w:rsidRPr="00892FAB">
        <w:rPr>
          <w:lang w:eastAsia="ru-RU"/>
        </w:rPr>
        <w:t xml:space="preserve"> tehnică acordată în perioada de </w:t>
      </w:r>
      <w:proofErr w:type="spellStart"/>
      <w:r w:rsidRPr="00892FAB">
        <w:rPr>
          <w:lang w:eastAsia="ru-RU"/>
        </w:rPr>
        <w:t>garanţie</w:t>
      </w:r>
      <w:proofErr w:type="spellEnd"/>
      <w:r w:rsidRPr="00892FAB">
        <w:rPr>
          <w:lang w:eastAsia="ru-RU"/>
        </w:rPr>
        <w:t>,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w:t>
      </w:r>
      <w:proofErr w:type="spellStart"/>
      <w:r w:rsidRPr="00892FAB">
        <w:rPr>
          <w:lang w:eastAsia="ru-RU"/>
        </w:rPr>
        <w:t>obligaţia</w:t>
      </w:r>
      <w:proofErr w:type="spellEnd"/>
      <w:r w:rsidRPr="00892FAB">
        <w:rPr>
          <w:lang w:eastAsia="ru-RU"/>
        </w:rPr>
        <w:t xml:space="preserve"> de a verifica modul de prestare a serviciilor </w:t>
      </w:r>
      <w:proofErr w:type="spellStart"/>
      <w:r w:rsidRPr="00892FAB">
        <w:rPr>
          <w:lang w:eastAsia="ru-RU"/>
        </w:rPr>
        <w:t>şi</w:t>
      </w:r>
      <w:proofErr w:type="spellEnd"/>
      <w:r w:rsidRPr="00892FAB">
        <w:rPr>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w:t>
      </w:r>
      <w:proofErr w:type="spellStart"/>
      <w:r w:rsidRPr="00892FAB">
        <w:rPr>
          <w:lang w:eastAsia="ru-RU"/>
        </w:rPr>
        <w:t>furnizarii</w:t>
      </w:r>
      <w:proofErr w:type="spellEnd"/>
      <w:r w:rsidRPr="00892FAB">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w:t>
      </w:r>
      <w:proofErr w:type="spellStart"/>
      <w:r w:rsidRPr="00892FAB">
        <w:rPr>
          <w:lang w:eastAsia="ru-RU"/>
        </w:rPr>
        <w:t>reprezentanţii</w:t>
      </w:r>
      <w:proofErr w:type="spellEnd"/>
      <w:r w:rsidRPr="00892FAB">
        <w:rPr>
          <w:lang w:eastAsia="ru-RU"/>
        </w:rPr>
        <w:t xml:space="preserve"> Beneficiarului </w:t>
      </w:r>
      <w:proofErr w:type="spellStart"/>
      <w:r w:rsidRPr="00892FAB">
        <w:rPr>
          <w:lang w:eastAsia="ru-RU"/>
        </w:rPr>
        <w:t>însărcinaţi</w:t>
      </w:r>
      <w:proofErr w:type="spellEnd"/>
      <w:r w:rsidRPr="00892FAB">
        <w:rPr>
          <w:lang w:eastAsia="ru-RU"/>
        </w:rPr>
        <w:t xml:space="preserve"> cu verificările conform punctului 8.2. de mai sus constată că serviciile nu au fost prestate </w:t>
      </w:r>
      <w:proofErr w:type="spellStart"/>
      <w:r w:rsidRPr="00892FAB">
        <w:rPr>
          <w:lang w:eastAsia="ru-RU"/>
        </w:rPr>
        <w:t>şi</w:t>
      </w:r>
      <w:proofErr w:type="spellEnd"/>
      <w:r w:rsidRPr="00892FAB">
        <w:rPr>
          <w:lang w:eastAsia="ru-RU"/>
        </w:rPr>
        <w:t xml:space="preserve">/sau documentele nu au fost furnizate în conformitate cu solicitările Beneficiarului </w:t>
      </w:r>
      <w:proofErr w:type="spellStart"/>
      <w:r w:rsidRPr="00892FAB">
        <w:rPr>
          <w:lang w:eastAsia="ru-RU"/>
        </w:rPr>
        <w:t>şi</w:t>
      </w:r>
      <w:proofErr w:type="spellEnd"/>
      <w:r w:rsidRPr="00892FAB">
        <w:rPr>
          <w:lang w:eastAsia="ru-RU"/>
        </w:rPr>
        <w:t xml:space="preserve"> prevederile contractului, vor consemna aspectele semnalate în procesul-verbal </w:t>
      </w:r>
      <w:proofErr w:type="spellStart"/>
      <w:r w:rsidRPr="00892FAB">
        <w:rPr>
          <w:lang w:eastAsia="ru-RU"/>
        </w:rPr>
        <w:t>menţionat</w:t>
      </w:r>
      <w:proofErr w:type="spellEnd"/>
      <w:r w:rsidRPr="00892FAB">
        <w:rPr>
          <w:lang w:eastAsia="ru-RU"/>
        </w:rPr>
        <w:t xml:space="preserve"> la punctul 8.2 </w:t>
      </w:r>
      <w:proofErr w:type="spellStart"/>
      <w:r w:rsidRPr="00892FAB">
        <w:rPr>
          <w:lang w:eastAsia="ru-RU"/>
        </w:rPr>
        <w:t>şi</w:t>
      </w:r>
      <w:proofErr w:type="spellEnd"/>
      <w:r w:rsidRPr="00892FAB">
        <w:rPr>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lang w:eastAsia="ru-RU"/>
        </w:rPr>
        <w:t>tehnico</w:t>
      </w:r>
      <w:proofErr w:type="spellEnd"/>
      <w:r w:rsidRPr="00892FAB">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lang w:eastAsia="ru-RU"/>
        </w:rPr>
        <w:t>intrunirii</w:t>
      </w:r>
      <w:proofErr w:type="spellEnd"/>
      <w:r w:rsidRPr="00892FAB">
        <w:rPr>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w:t>
      </w:r>
      <w:proofErr w:type="spellStart"/>
      <w:r w:rsidRPr="00892FAB">
        <w:rPr>
          <w:lang w:eastAsia="ru-RU"/>
        </w:rPr>
        <w:t>tehnico</w:t>
      </w:r>
      <w:proofErr w:type="spellEnd"/>
      <w:r w:rsidRPr="00892FAB">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w:t>
      </w:r>
      <w:proofErr w:type="spellStart"/>
      <w:r w:rsidRPr="00892FAB">
        <w:rPr>
          <w:lang w:eastAsia="ru-RU"/>
        </w:rPr>
        <w:t>il</w:t>
      </w:r>
      <w:proofErr w:type="spellEnd"/>
      <w:r w:rsidRPr="00892FAB">
        <w:rPr>
          <w:lang w:eastAsia="ru-RU"/>
        </w:rPr>
        <w:t xml:space="preserve"> va exonera pe Prestator de </w:t>
      </w:r>
      <w:proofErr w:type="spellStart"/>
      <w:r w:rsidRPr="00892FAB">
        <w:rPr>
          <w:lang w:eastAsia="ru-RU"/>
        </w:rPr>
        <w:t>raspunderea</w:t>
      </w:r>
      <w:proofErr w:type="spellEnd"/>
      <w:r w:rsidRPr="00892FAB">
        <w:rPr>
          <w:lang w:eastAsia="ru-RU"/>
        </w:rPr>
        <w:t xml:space="preserve"> pentru viciile de </w:t>
      </w:r>
      <w:proofErr w:type="spellStart"/>
      <w:r w:rsidRPr="00892FAB">
        <w:rPr>
          <w:lang w:eastAsia="ru-RU"/>
        </w:rPr>
        <w:t>executie</w:t>
      </w:r>
      <w:proofErr w:type="spellEnd"/>
      <w:r w:rsidRPr="00892FAB">
        <w:rPr>
          <w:lang w:eastAsia="ru-RU"/>
        </w:rPr>
        <w:t xml:space="preserve"> cauzate de realizarea necorespunzătoare a </w:t>
      </w:r>
      <w:proofErr w:type="spellStart"/>
      <w:r w:rsidRPr="00892FAB">
        <w:rPr>
          <w:lang w:eastAsia="ru-RU"/>
        </w:rPr>
        <w:t>documentatiei</w:t>
      </w:r>
      <w:proofErr w:type="spellEnd"/>
      <w:r w:rsidRPr="00892FAB">
        <w:rPr>
          <w:lang w:eastAsia="ru-RU"/>
        </w:rPr>
        <w:t xml:space="preserve">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w:t>
      </w:r>
      <w:proofErr w:type="spellStart"/>
      <w:r w:rsidRPr="00892FAB">
        <w:rPr>
          <w:lang w:eastAsia="ru-RU"/>
        </w:rPr>
        <w:t>obligaţia</w:t>
      </w:r>
      <w:proofErr w:type="spellEnd"/>
      <w:r w:rsidRPr="00892FAB">
        <w:rPr>
          <w:lang w:eastAsia="ru-RU"/>
        </w:rPr>
        <w:t xml:space="preserve"> de a începe prestarea serviciilor la data/datele notificate pentru fiecare fază de proiectare, după caz, de către Beneficiar cu privire la începerea </w:t>
      </w:r>
      <w:proofErr w:type="spellStart"/>
      <w:r w:rsidRPr="00892FAB">
        <w:rPr>
          <w:lang w:eastAsia="ru-RU"/>
        </w:rPr>
        <w:t>activităţii</w:t>
      </w:r>
      <w:proofErr w:type="spellEnd"/>
      <w:r w:rsidRPr="00892FAB">
        <w:rPr>
          <w:lang w:eastAsia="ru-RU"/>
        </w:rPr>
        <w:t xml:space="preserve">,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w:t>
      </w:r>
      <w:proofErr w:type="spellStart"/>
      <w:r w:rsidRPr="00892FAB">
        <w:rPr>
          <w:lang w:eastAsia="ru-RU"/>
        </w:rPr>
        <w:t>părţi</w:t>
      </w:r>
      <w:proofErr w:type="spellEnd"/>
      <w:r w:rsidRPr="00892FAB">
        <w:rPr>
          <w:lang w:eastAsia="ru-RU"/>
        </w:rPr>
        <w:t xml:space="preserve">, conform punctului 3 din prezentul contract. </w:t>
      </w:r>
    </w:p>
    <w:p w14:paraId="440C8CE2" w14:textId="77777777" w:rsidR="00892FAB" w:rsidRPr="00892FAB" w:rsidRDefault="00892FAB" w:rsidP="00892FAB">
      <w:pPr>
        <w:jc w:val="both"/>
        <w:rPr>
          <w:lang w:eastAsia="ru-RU"/>
        </w:rPr>
      </w:pPr>
      <w:r w:rsidRPr="00892FAB">
        <w:rPr>
          <w:lang w:eastAsia="ru-RU"/>
        </w:rPr>
        <w:t xml:space="preserve">9.3. Cu </w:t>
      </w:r>
      <w:proofErr w:type="spellStart"/>
      <w:r w:rsidRPr="00892FAB">
        <w:rPr>
          <w:lang w:eastAsia="ru-RU"/>
        </w:rPr>
        <w:t>excepţia</w:t>
      </w:r>
      <w:proofErr w:type="spellEnd"/>
      <w:r w:rsidRPr="00892FAB">
        <w:rPr>
          <w:lang w:eastAsia="ru-RU"/>
        </w:rPr>
        <w:t xml:space="preserve"> prevederilor de la punctul 10, o </w:t>
      </w:r>
      <w:proofErr w:type="spellStart"/>
      <w:r w:rsidRPr="00892FAB">
        <w:rPr>
          <w:lang w:eastAsia="ru-RU"/>
        </w:rPr>
        <w:t>întarziere</w:t>
      </w:r>
      <w:proofErr w:type="spellEnd"/>
      <w:r w:rsidRPr="00892FAB">
        <w:rPr>
          <w:lang w:eastAsia="ru-RU"/>
        </w:rPr>
        <w:t xml:space="preserve"> în îndeplinirea contractului dă dreptul Beneficiarului de a solicita </w:t>
      </w:r>
      <w:proofErr w:type="spellStart"/>
      <w:r w:rsidRPr="00892FAB">
        <w:rPr>
          <w:lang w:eastAsia="ru-RU"/>
        </w:rPr>
        <w:t>penalităţi</w:t>
      </w:r>
      <w:proofErr w:type="spellEnd"/>
      <w:r w:rsidRPr="00892FAB">
        <w:rPr>
          <w:lang w:eastAsia="ru-RU"/>
        </w:rPr>
        <w:t xml:space="preserve"> Prestatorului potrivit prevederilor punctului 15.</w:t>
      </w:r>
    </w:p>
    <w:p w14:paraId="30858FD2" w14:textId="77777777" w:rsidR="00892FAB" w:rsidRPr="00892FAB" w:rsidRDefault="00892FAB" w:rsidP="00892FAB">
      <w:pPr>
        <w:rPr>
          <w:b/>
          <w:lang w:eastAsia="ru-RU"/>
        </w:rPr>
      </w:pPr>
    </w:p>
    <w:p w14:paraId="0EEB3D57" w14:textId="77777777" w:rsidR="00892FAB" w:rsidRPr="00F32DB6" w:rsidRDefault="00892FAB" w:rsidP="00892FAB">
      <w:pPr>
        <w:rPr>
          <w:b/>
          <w:lang w:eastAsia="ru-RU"/>
        </w:rPr>
      </w:pPr>
      <w:r w:rsidRPr="00F32DB6">
        <w:rPr>
          <w:b/>
          <w:lang w:eastAsia="ru-RU"/>
        </w:rPr>
        <w:t>10. JUSTIFICAREA DATORITĂ UNUI IMPEDIMENT</w:t>
      </w:r>
    </w:p>
    <w:p w14:paraId="719CE21B" w14:textId="77777777" w:rsidR="00892FAB" w:rsidRPr="00F32DB6" w:rsidRDefault="00892FAB" w:rsidP="00892FAB">
      <w:pPr>
        <w:jc w:val="both"/>
        <w:rPr>
          <w:lang w:eastAsia="ru-RU"/>
        </w:rPr>
      </w:pPr>
      <w:r w:rsidRPr="00F32DB6">
        <w:rPr>
          <w:lang w:eastAsia="ru-RU"/>
        </w:rPr>
        <w:t xml:space="preserve">10.1. </w:t>
      </w:r>
      <w:proofErr w:type="spellStart"/>
      <w:r w:rsidRPr="00F32DB6">
        <w:rPr>
          <w:lang w:eastAsia="ru-RU"/>
        </w:rPr>
        <w:t>Părţile</w:t>
      </w:r>
      <w:proofErr w:type="spellEnd"/>
      <w:r w:rsidRPr="00F32DB6">
        <w:rPr>
          <w:lang w:eastAsia="ru-RU"/>
        </w:rPr>
        <w:t xml:space="preserve"> sunt exonerate de răspundere pentru neîndeplinirea </w:t>
      </w:r>
      <w:proofErr w:type="spellStart"/>
      <w:r w:rsidRPr="00F32DB6">
        <w:rPr>
          <w:lang w:eastAsia="ru-RU"/>
        </w:rPr>
        <w:t>parţială</w:t>
      </w:r>
      <w:proofErr w:type="spellEnd"/>
      <w:r w:rsidRPr="00F32DB6">
        <w:rPr>
          <w:lang w:eastAsia="ru-RU"/>
        </w:rPr>
        <w:t xml:space="preserve"> sau integrală a </w:t>
      </w:r>
      <w:proofErr w:type="spellStart"/>
      <w:r w:rsidRPr="00F32DB6">
        <w:rPr>
          <w:lang w:eastAsia="ru-RU"/>
        </w:rPr>
        <w:t>obligaţiilor</w:t>
      </w:r>
      <w:proofErr w:type="spellEnd"/>
      <w:r w:rsidRPr="00F32DB6">
        <w:rPr>
          <w:lang w:eastAsia="ru-RU"/>
        </w:rPr>
        <w:t xml:space="preserve"> conform prezentului contract, dacă aceasta este cauzată de producerea unor impedimente înafara controlului părților (războaie, </w:t>
      </w:r>
      <w:proofErr w:type="spellStart"/>
      <w:r w:rsidRPr="00F32DB6">
        <w:rPr>
          <w:lang w:eastAsia="ru-RU"/>
        </w:rPr>
        <w:t>calamităţi</w:t>
      </w:r>
      <w:proofErr w:type="spellEnd"/>
      <w:r w:rsidRPr="00F32DB6">
        <w:rPr>
          <w:lang w:eastAsia="ru-RU"/>
        </w:rPr>
        <w:t xml:space="preserve"> naturale: incendii, </w:t>
      </w:r>
      <w:proofErr w:type="spellStart"/>
      <w:r w:rsidRPr="00F32DB6">
        <w:rPr>
          <w:lang w:eastAsia="ru-RU"/>
        </w:rPr>
        <w:t>inundaţii</w:t>
      </w:r>
      <w:proofErr w:type="spellEnd"/>
      <w:r w:rsidRPr="00F32DB6">
        <w:rPr>
          <w:lang w:eastAsia="ru-RU"/>
        </w:rPr>
        <w:t xml:space="preserve">, cutremure de pământ, precum </w:t>
      </w:r>
      <w:proofErr w:type="spellStart"/>
      <w:r w:rsidRPr="00F32DB6">
        <w:rPr>
          <w:lang w:eastAsia="ru-RU"/>
        </w:rPr>
        <w:t>şi</w:t>
      </w:r>
      <w:proofErr w:type="spellEnd"/>
      <w:r w:rsidRPr="00F32DB6">
        <w:rPr>
          <w:lang w:eastAsia="ru-RU"/>
        </w:rPr>
        <w:t xml:space="preserve"> alte </w:t>
      </w:r>
      <w:proofErr w:type="spellStart"/>
      <w:r w:rsidRPr="00F32DB6">
        <w:rPr>
          <w:lang w:eastAsia="ru-RU"/>
        </w:rPr>
        <w:t>circumstanţe</w:t>
      </w:r>
      <w:proofErr w:type="spellEnd"/>
      <w:r w:rsidRPr="00F32DB6">
        <w:rPr>
          <w:lang w:eastAsia="ru-RU"/>
        </w:rPr>
        <w:t xml:space="preserve"> care nu depind de </w:t>
      </w:r>
      <w:proofErr w:type="spellStart"/>
      <w:r w:rsidRPr="00F32DB6">
        <w:rPr>
          <w:lang w:eastAsia="ru-RU"/>
        </w:rPr>
        <w:t>voinţa</w:t>
      </w:r>
      <w:proofErr w:type="spellEnd"/>
      <w:r w:rsidRPr="00F32DB6">
        <w:rPr>
          <w:lang w:eastAsia="ru-RU"/>
        </w:rPr>
        <w:t xml:space="preserve"> </w:t>
      </w:r>
      <w:proofErr w:type="spellStart"/>
      <w:r w:rsidRPr="00F32DB6">
        <w:rPr>
          <w:lang w:eastAsia="ru-RU"/>
        </w:rPr>
        <w:t>Părţilor</w:t>
      </w:r>
      <w:proofErr w:type="spellEnd"/>
      <w:r w:rsidRPr="00F32DB6">
        <w:rPr>
          <w:lang w:eastAsia="ru-RU"/>
        </w:rPr>
        <w:t>).</w:t>
      </w:r>
    </w:p>
    <w:p w14:paraId="2A9B2C28" w14:textId="77777777" w:rsidR="00892FAB" w:rsidRPr="00F32DB6" w:rsidRDefault="00892FAB" w:rsidP="00892FAB">
      <w:pPr>
        <w:jc w:val="both"/>
        <w:rPr>
          <w:lang w:eastAsia="ru-RU"/>
        </w:rPr>
      </w:pPr>
      <w:r w:rsidRPr="00F32DB6">
        <w:rPr>
          <w:lang w:eastAsia="ru-RU"/>
        </w:rPr>
        <w:t xml:space="preserve">10.2. Partea care invocă apariția impedimentului înafara controlului este obligată să informeze imediat (dar nu mai târziu de </w:t>
      </w:r>
      <w:r w:rsidRPr="00F32DB6">
        <w:rPr>
          <w:lang w:eastAsia="ru-RU"/>
        </w:rPr>
        <w:softHyphen/>
      </w:r>
      <w:r w:rsidRPr="00F32DB6">
        <w:rPr>
          <w:lang w:eastAsia="ru-RU"/>
        </w:rPr>
        <w:softHyphen/>
      </w:r>
      <w:r w:rsidRPr="00F32DB6">
        <w:rPr>
          <w:lang w:eastAsia="ru-RU"/>
        </w:rPr>
        <w:softHyphen/>
      </w:r>
      <w:r w:rsidRPr="00F32DB6">
        <w:rPr>
          <w:lang w:eastAsia="ru-RU"/>
        </w:rPr>
        <w:softHyphen/>
      </w:r>
      <w:r w:rsidRPr="00F32DB6">
        <w:rPr>
          <w:lang w:eastAsia="ru-RU"/>
        </w:rPr>
        <w:softHyphen/>
        <w:t xml:space="preserve">_____ zile) cealaltă Parte despre survenirea </w:t>
      </w:r>
      <w:proofErr w:type="spellStart"/>
      <w:r w:rsidRPr="00F32DB6">
        <w:rPr>
          <w:lang w:eastAsia="ru-RU"/>
        </w:rPr>
        <w:t>circumstanţelor</w:t>
      </w:r>
      <w:proofErr w:type="spellEnd"/>
      <w:r w:rsidRPr="00F32DB6">
        <w:rPr>
          <w:lang w:eastAsia="ru-RU"/>
        </w:rPr>
        <w:t xml:space="preserve">, dar și despre efectele acestora asupra executării contractului. </w:t>
      </w:r>
    </w:p>
    <w:p w14:paraId="1DF9C83C" w14:textId="77777777" w:rsidR="00892FAB" w:rsidRPr="00F32DB6" w:rsidRDefault="00892FAB" w:rsidP="00892FAB">
      <w:pPr>
        <w:jc w:val="both"/>
        <w:rPr>
          <w:lang w:eastAsia="ru-RU"/>
        </w:rPr>
      </w:pPr>
      <w:r w:rsidRPr="00F32DB6">
        <w:rPr>
          <w:lang w:eastAsia="ru-RU"/>
        </w:rPr>
        <w:t xml:space="preserve">10.3. Survenirea </w:t>
      </w:r>
      <w:proofErr w:type="spellStart"/>
      <w:r w:rsidRPr="00F32DB6">
        <w:rPr>
          <w:lang w:eastAsia="ru-RU"/>
        </w:rPr>
        <w:t>circumstanţelor</w:t>
      </w:r>
      <w:proofErr w:type="spellEnd"/>
      <w:r w:rsidRPr="00F32DB6">
        <w:rPr>
          <w:lang w:eastAsia="ru-RU"/>
        </w:rPr>
        <w:t xml:space="preserve"> impedimentului, momentul </w:t>
      </w:r>
      <w:proofErr w:type="spellStart"/>
      <w:r w:rsidRPr="00F32DB6">
        <w:rPr>
          <w:lang w:eastAsia="ru-RU"/>
        </w:rPr>
        <w:t>declanşării</w:t>
      </w:r>
      <w:proofErr w:type="spellEnd"/>
      <w:r w:rsidRPr="00F32DB6">
        <w:rPr>
          <w:lang w:eastAsia="ru-RU"/>
        </w:rPr>
        <w:t xml:space="preserve"> </w:t>
      </w:r>
      <w:proofErr w:type="spellStart"/>
      <w:r w:rsidRPr="00F32DB6">
        <w:rPr>
          <w:lang w:eastAsia="ru-RU"/>
        </w:rPr>
        <w:t>şi</w:t>
      </w:r>
      <w:proofErr w:type="spellEnd"/>
      <w:r w:rsidRPr="00F32DB6">
        <w:rPr>
          <w:lang w:eastAsia="ru-RU"/>
        </w:rPr>
        <w:t xml:space="preserve"> termenul de </w:t>
      </w:r>
      <w:proofErr w:type="spellStart"/>
      <w:r w:rsidRPr="00F32DB6">
        <w:rPr>
          <w:lang w:eastAsia="ru-RU"/>
        </w:rPr>
        <w:t>acţiune</w:t>
      </w:r>
      <w:proofErr w:type="spellEnd"/>
      <w:r w:rsidRPr="00F32DB6">
        <w:rPr>
          <w:lang w:eastAsia="ru-RU"/>
        </w:rPr>
        <w:t xml:space="preserve"> trebuie să fie confirmate printr-un certificat, eliberat în mod corespunzător de către organul competent din </w:t>
      </w:r>
      <w:proofErr w:type="spellStart"/>
      <w:r w:rsidRPr="00F32DB6">
        <w:rPr>
          <w:lang w:eastAsia="ru-RU"/>
        </w:rPr>
        <w:t>ţara</w:t>
      </w:r>
      <w:proofErr w:type="spellEnd"/>
      <w:r w:rsidRPr="00F32DB6">
        <w:rPr>
          <w:lang w:eastAsia="ru-RU"/>
        </w:rPr>
        <w:t xml:space="preserve"> </w:t>
      </w:r>
      <w:proofErr w:type="spellStart"/>
      <w:r w:rsidRPr="00F32DB6">
        <w:rPr>
          <w:lang w:eastAsia="ru-RU"/>
        </w:rPr>
        <w:t>Părţii</w:t>
      </w:r>
      <w:proofErr w:type="spellEnd"/>
      <w:r w:rsidRPr="00F32DB6">
        <w:rPr>
          <w:lang w:eastAsia="ru-RU"/>
        </w:rPr>
        <w:t xml:space="preserve"> care invocă asemenea </w:t>
      </w:r>
      <w:proofErr w:type="spellStart"/>
      <w:r w:rsidRPr="00F32DB6">
        <w:rPr>
          <w:lang w:eastAsia="ru-RU"/>
        </w:rPr>
        <w:t>circumstanţe</w:t>
      </w:r>
      <w:proofErr w:type="spellEnd"/>
      <w:r w:rsidRPr="00F32DB6">
        <w:rPr>
          <w:lang w:eastAsia="ru-RU"/>
        </w:rPr>
        <w:t>.</w:t>
      </w:r>
    </w:p>
    <w:p w14:paraId="12836723" w14:textId="77777777" w:rsidR="00892FAB" w:rsidRPr="00F32DB6" w:rsidRDefault="00892FAB" w:rsidP="00892FAB">
      <w:pPr>
        <w:tabs>
          <w:tab w:val="left" w:pos="426"/>
          <w:tab w:val="left" w:pos="3645"/>
        </w:tabs>
        <w:rPr>
          <w:b/>
          <w:lang w:eastAsia="ru-RU"/>
        </w:rPr>
      </w:pPr>
    </w:p>
    <w:p w14:paraId="56186C2D" w14:textId="77777777" w:rsidR="00892FAB" w:rsidRPr="00253064" w:rsidRDefault="00892FAB" w:rsidP="00892FAB">
      <w:pPr>
        <w:tabs>
          <w:tab w:val="left" w:pos="426"/>
          <w:tab w:val="left" w:pos="3645"/>
        </w:tabs>
        <w:rPr>
          <w:b/>
          <w:lang w:val="it-IT" w:eastAsia="ru-RU"/>
        </w:rPr>
      </w:pPr>
      <w:r w:rsidRPr="00253064">
        <w:rPr>
          <w:b/>
          <w:lang w:val="it-IT" w:eastAsia="ru-RU"/>
        </w:rPr>
        <w:t>11. MODIFICĂRI</w:t>
      </w:r>
    </w:p>
    <w:p w14:paraId="01FAD89D" w14:textId="77777777" w:rsidR="00892FAB" w:rsidRPr="00253064" w:rsidRDefault="00892FAB" w:rsidP="00892FAB">
      <w:pPr>
        <w:tabs>
          <w:tab w:val="left" w:pos="426"/>
          <w:tab w:val="left" w:pos="3645"/>
        </w:tabs>
        <w:jc w:val="both"/>
        <w:rPr>
          <w:lang w:val="it-IT" w:eastAsia="ru-RU"/>
        </w:rPr>
      </w:pPr>
      <w:r w:rsidRPr="00253064">
        <w:rPr>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253064" w:rsidRDefault="00892FAB" w:rsidP="00892FAB">
      <w:pPr>
        <w:jc w:val="both"/>
        <w:rPr>
          <w:b/>
          <w:lang w:val="it-IT" w:eastAsia="ru-RU"/>
        </w:rPr>
      </w:pPr>
    </w:p>
    <w:p w14:paraId="3C76FE1D" w14:textId="77777777" w:rsidR="00892FAB" w:rsidRPr="00253064" w:rsidRDefault="00892FAB" w:rsidP="00892FAB">
      <w:pPr>
        <w:jc w:val="both"/>
        <w:rPr>
          <w:b/>
          <w:lang w:val="it-IT" w:eastAsia="ru-RU"/>
        </w:rPr>
      </w:pPr>
      <w:r w:rsidRPr="00253064">
        <w:rPr>
          <w:b/>
          <w:lang w:val="it-IT" w:eastAsia="ru-RU"/>
        </w:rPr>
        <w:t>12. AJUSTAREA PREŢULUI CONTRACTULUI</w:t>
      </w:r>
    </w:p>
    <w:p w14:paraId="3BFF7381" w14:textId="77777777" w:rsidR="00892FAB" w:rsidRPr="00253064" w:rsidRDefault="00892FAB" w:rsidP="00892FAB">
      <w:pPr>
        <w:jc w:val="both"/>
        <w:rPr>
          <w:lang w:val="it-IT" w:eastAsia="ru-RU"/>
        </w:rPr>
      </w:pP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w:t>
      </w:r>
    </w:p>
    <w:p w14:paraId="51FEF4F4" w14:textId="77777777" w:rsidR="00892FAB" w:rsidRPr="00253064" w:rsidRDefault="00892FAB" w:rsidP="00892FAB">
      <w:pPr>
        <w:jc w:val="both"/>
        <w:rPr>
          <w:lang w:val="it-IT" w:eastAsia="ru-RU"/>
        </w:rPr>
      </w:pPr>
    </w:p>
    <w:p w14:paraId="3D080D5B" w14:textId="77777777" w:rsidR="00892FAB" w:rsidRPr="00253064" w:rsidRDefault="00892FAB" w:rsidP="00892FAB">
      <w:pPr>
        <w:rPr>
          <w:b/>
          <w:lang w:val="it-IT" w:eastAsia="ru-RU"/>
        </w:rPr>
      </w:pPr>
      <w:r w:rsidRPr="00253064">
        <w:rPr>
          <w:b/>
          <w:lang w:val="it-IT" w:eastAsia="ru-RU"/>
        </w:rPr>
        <w:t>13. CONDIŢIILE DE PREDARE-PRIMIRE</w:t>
      </w:r>
    </w:p>
    <w:p w14:paraId="78F5384B" w14:textId="77777777" w:rsidR="00892FAB" w:rsidRPr="00253064" w:rsidRDefault="00892FAB" w:rsidP="00892FAB">
      <w:pPr>
        <w:jc w:val="both"/>
        <w:rPr>
          <w:lang w:val="it-IT" w:eastAsia="ru-RU"/>
        </w:rPr>
      </w:pPr>
      <w:r w:rsidRPr="00253064">
        <w:rPr>
          <w:lang w:val="it-IT" w:eastAsia="ru-RU"/>
        </w:rPr>
        <w:t>Serviciile de proiectare se consideră predate de către Prestator şi recepţionate de către Beneficiar dacă:</w:t>
      </w:r>
    </w:p>
    <w:p w14:paraId="727D8616" w14:textId="77777777" w:rsidR="00892FAB" w:rsidRPr="00253064" w:rsidRDefault="00892FAB">
      <w:pPr>
        <w:numPr>
          <w:ilvl w:val="0"/>
          <w:numId w:val="35"/>
        </w:numPr>
        <w:tabs>
          <w:tab w:val="num" w:pos="0"/>
          <w:tab w:val="left" w:pos="360"/>
        </w:tabs>
        <w:suppressAutoHyphens/>
        <w:ind w:left="0" w:firstLine="0"/>
        <w:jc w:val="both"/>
        <w:rPr>
          <w:lang w:val="it-IT" w:eastAsia="ru-RU"/>
        </w:rPr>
      </w:pPr>
      <w:r w:rsidRPr="00253064">
        <w:rPr>
          <w:lang w:val="it-IT" w:eastAsia="ru-RU"/>
        </w:rPr>
        <w:t xml:space="preserve">cantitatea serviciilor de proiectare corespunde informaţiei indicate în prezentul contract; </w:t>
      </w:r>
    </w:p>
    <w:p w14:paraId="548DE91C" w14:textId="77777777" w:rsidR="00892FAB" w:rsidRPr="00253064" w:rsidRDefault="00892FAB">
      <w:pPr>
        <w:numPr>
          <w:ilvl w:val="0"/>
          <w:numId w:val="35"/>
        </w:numPr>
        <w:tabs>
          <w:tab w:val="num" w:pos="0"/>
          <w:tab w:val="left" w:pos="360"/>
        </w:tabs>
        <w:suppressAutoHyphens/>
        <w:ind w:left="0" w:firstLine="0"/>
        <w:jc w:val="both"/>
        <w:rPr>
          <w:lang w:val="it-IT" w:eastAsia="ru-RU"/>
        </w:rPr>
      </w:pPr>
      <w:r w:rsidRPr="00253064">
        <w:rPr>
          <w:lang w:val="it-IT" w:eastAsia="ru-RU"/>
        </w:rPr>
        <w:t>calitatea serviciilor de proiectare corespunde documentelor normative și standardelor de stat.</w:t>
      </w:r>
    </w:p>
    <w:p w14:paraId="6334BF65" w14:textId="77777777" w:rsidR="00892FAB" w:rsidRPr="00253064" w:rsidRDefault="00892FAB" w:rsidP="00892FAB">
      <w:pPr>
        <w:jc w:val="both"/>
        <w:rPr>
          <w:lang w:val="it-IT" w:eastAsia="ru-RU"/>
        </w:rPr>
      </w:pPr>
    </w:p>
    <w:p w14:paraId="799F78EE" w14:textId="77777777" w:rsidR="00892FAB" w:rsidRPr="00253064" w:rsidRDefault="00892FAB" w:rsidP="00892FAB">
      <w:pPr>
        <w:rPr>
          <w:b/>
          <w:lang w:val="it-IT" w:eastAsia="ru-RU"/>
        </w:rPr>
      </w:pPr>
      <w:r w:rsidRPr="00253064">
        <w:rPr>
          <w:b/>
          <w:lang w:val="it-IT" w:eastAsia="ru-RU"/>
        </w:rPr>
        <w:t>14. REZOLUȚIUNEA CONTRACTULUI</w:t>
      </w:r>
    </w:p>
    <w:p w14:paraId="75EF2A3C" w14:textId="77777777" w:rsidR="00892FAB" w:rsidRPr="00253064" w:rsidRDefault="00892FAB" w:rsidP="00892FAB">
      <w:pPr>
        <w:jc w:val="both"/>
        <w:rPr>
          <w:lang w:val="it-IT" w:eastAsia="ru-RU"/>
        </w:rPr>
      </w:pPr>
      <w:r w:rsidRPr="00253064">
        <w:rPr>
          <w:lang w:val="it-IT"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 xml:space="preserve">14.2.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unilateral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w:t>
      </w:r>
    </w:p>
    <w:p w14:paraId="34156DF1" w14:textId="77777777" w:rsidR="00892FAB" w:rsidRPr="00253064" w:rsidRDefault="00892FAB">
      <w:pPr>
        <w:numPr>
          <w:ilvl w:val="0"/>
          <w:numId w:val="26"/>
        </w:numPr>
        <w:tabs>
          <w:tab w:val="left" w:pos="0"/>
          <w:tab w:val="left" w:pos="360"/>
        </w:tabs>
        <w:suppressAutoHyphens/>
        <w:ind w:left="0" w:firstLine="0"/>
        <w:jc w:val="both"/>
        <w:rPr>
          <w:lang w:val="it-IT" w:eastAsia="ru-RU"/>
        </w:rPr>
      </w:pPr>
      <w:r w:rsidRPr="00253064">
        <w:rPr>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Prestator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plată</w:t>
      </w:r>
      <w:proofErr w:type="spellEnd"/>
      <w:r w:rsidRPr="00892FAB">
        <w:rPr>
          <w:lang w:val="en-US" w:eastAsia="ru-RU"/>
        </w:rPr>
        <w:t xml:space="preserve"> a </w:t>
      </w:r>
      <w:proofErr w:type="spellStart"/>
      <w:r w:rsidRPr="00892FAB">
        <w:rPr>
          <w:lang w:val="en-US" w:eastAsia="ru-RU"/>
        </w:rPr>
        <w:t>serviciilor</w:t>
      </w:r>
      <w:proofErr w:type="spellEnd"/>
      <w:r w:rsidRPr="00892FAB">
        <w:rPr>
          <w:lang w:val="en-US" w:eastAsia="ru-RU"/>
        </w:rPr>
        <w:t>;</w:t>
      </w:r>
    </w:p>
    <w:p w14:paraId="0057E25B" w14:textId="77777777" w:rsidR="00892FAB" w:rsidRPr="00253064" w:rsidRDefault="00892FAB">
      <w:pPr>
        <w:numPr>
          <w:ilvl w:val="0"/>
          <w:numId w:val="26"/>
        </w:numPr>
        <w:tabs>
          <w:tab w:val="left" w:pos="0"/>
          <w:tab w:val="left" w:pos="360"/>
        </w:tabs>
        <w:suppressAutoHyphens/>
        <w:ind w:left="0" w:firstLine="0"/>
        <w:jc w:val="both"/>
        <w:rPr>
          <w:lang w:val="it-IT" w:eastAsia="ru-RU"/>
        </w:rPr>
      </w:pPr>
      <w:r w:rsidRPr="00253064">
        <w:rPr>
          <w:lang w:val="it-IT" w:eastAsia="ru-RU"/>
        </w:rPr>
        <w:t>nesatisfacerea de către una dintre Părţi a pretenţiilor înaintate conform prezentului contract;</w:t>
      </w:r>
    </w:p>
    <w:p w14:paraId="469362F9" w14:textId="77777777" w:rsidR="00892FAB" w:rsidRPr="00253064" w:rsidRDefault="00892FAB">
      <w:pPr>
        <w:numPr>
          <w:ilvl w:val="0"/>
          <w:numId w:val="26"/>
        </w:numPr>
        <w:tabs>
          <w:tab w:val="left" w:pos="0"/>
          <w:tab w:val="left" w:pos="360"/>
        </w:tabs>
        <w:suppressAutoHyphens/>
        <w:ind w:left="0" w:firstLine="0"/>
        <w:jc w:val="both"/>
        <w:rPr>
          <w:lang w:val="it-IT" w:eastAsia="ru-RU"/>
        </w:rPr>
      </w:pPr>
      <w:r w:rsidRPr="00253064">
        <w:rPr>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253064" w:rsidRDefault="00892FAB">
      <w:pPr>
        <w:numPr>
          <w:ilvl w:val="0"/>
          <w:numId w:val="26"/>
        </w:numPr>
        <w:tabs>
          <w:tab w:val="left" w:pos="0"/>
          <w:tab w:val="left" w:pos="360"/>
          <w:tab w:val="left" w:pos="599"/>
          <w:tab w:val="num" w:pos="1135"/>
          <w:tab w:val="left" w:pos="2070"/>
        </w:tabs>
        <w:ind w:left="0" w:firstLine="0"/>
        <w:jc w:val="both"/>
        <w:rPr>
          <w:lang w:val="it-IT" w:eastAsia="ru-RU"/>
        </w:rPr>
      </w:pPr>
      <w:r w:rsidRPr="00253064">
        <w:rPr>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32DB6" w:rsidRDefault="00892FAB">
      <w:pPr>
        <w:numPr>
          <w:ilvl w:val="0"/>
          <w:numId w:val="26"/>
        </w:numPr>
        <w:tabs>
          <w:tab w:val="left" w:pos="0"/>
          <w:tab w:val="left" w:pos="360"/>
          <w:tab w:val="left" w:pos="599"/>
          <w:tab w:val="num" w:pos="1135"/>
          <w:tab w:val="left" w:pos="2070"/>
        </w:tabs>
        <w:ind w:left="0" w:firstLine="0"/>
        <w:jc w:val="both"/>
        <w:rPr>
          <w:lang w:val="it-IT" w:eastAsia="ru-RU"/>
        </w:rPr>
      </w:pPr>
      <w:r w:rsidRPr="00F32DB6">
        <w:rPr>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253064" w:rsidRDefault="00892FAB" w:rsidP="00892FAB">
      <w:pPr>
        <w:jc w:val="both"/>
        <w:rPr>
          <w:lang w:val="it-IT" w:eastAsia="ru-RU"/>
        </w:rPr>
      </w:pPr>
      <w:r w:rsidRPr="00253064">
        <w:rPr>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253064" w:rsidRDefault="00892FAB" w:rsidP="00892FAB">
      <w:pPr>
        <w:jc w:val="both"/>
        <w:rPr>
          <w:lang w:val="it-IT" w:eastAsia="ru-RU"/>
        </w:rPr>
      </w:pPr>
      <w:r w:rsidRPr="00253064">
        <w:rPr>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253064" w:rsidRDefault="00892FAB" w:rsidP="00892FAB">
      <w:pPr>
        <w:rPr>
          <w:b/>
          <w:lang w:val="it-IT" w:eastAsia="ru-RU"/>
        </w:rPr>
      </w:pPr>
    </w:p>
    <w:p w14:paraId="71CB0083" w14:textId="77777777" w:rsidR="00892FAB" w:rsidRPr="00253064" w:rsidRDefault="00892FAB" w:rsidP="00892FAB">
      <w:pPr>
        <w:rPr>
          <w:b/>
          <w:lang w:val="it-IT" w:eastAsia="ru-RU"/>
        </w:rPr>
      </w:pPr>
      <w:r w:rsidRPr="00253064">
        <w:rPr>
          <w:b/>
          <w:lang w:val="it-IT" w:eastAsia="ru-RU"/>
        </w:rPr>
        <w:t>15. RECLAMAŢII ŞI SANCŢIUNI</w:t>
      </w:r>
    </w:p>
    <w:p w14:paraId="13DF9A9A" w14:textId="77777777" w:rsidR="00892FAB" w:rsidRPr="00253064" w:rsidRDefault="00892FAB" w:rsidP="00892FAB">
      <w:pPr>
        <w:jc w:val="both"/>
        <w:rPr>
          <w:lang w:val="it-IT" w:eastAsia="ru-RU"/>
        </w:rPr>
      </w:pPr>
      <w:r w:rsidRPr="00253064">
        <w:rPr>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253064">
        <w:rPr>
          <w:lang w:val="it-IT" w:eastAsia="ru-RU"/>
        </w:rPr>
        <w:t xml:space="preserve">15.2. </w:t>
      </w:r>
      <w:proofErr w:type="spellStart"/>
      <w:r w:rsidRPr="00892FAB">
        <w:rPr>
          <w:lang w:eastAsia="ru-RU"/>
        </w:rPr>
        <w:t>Pretenţiile</w:t>
      </w:r>
      <w:proofErr w:type="spellEnd"/>
      <w:r w:rsidRPr="00892FAB">
        <w:rPr>
          <w:lang w:eastAsia="ru-RU"/>
        </w:rPr>
        <w:t xml:space="preserve"> privind calitatea serviciilor de proiectare prestate sunt înaintate Prestatorului în termen de _____ zile de la depistarea </w:t>
      </w:r>
      <w:proofErr w:type="spellStart"/>
      <w:r w:rsidRPr="00892FAB">
        <w:rPr>
          <w:lang w:eastAsia="ru-RU"/>
        </w:rPr>
        <w:t>deficienţelor</w:t>
      </w:r>
      <w:proofErr w:type="spellEnd"/>
      <w:r w:rsidRPr="00892FAB">
        <w:rPr>
          <w:lang w:eastAsia="ru-RU"/>
        </w:rPr>
        <w:t xml:space="preserve"> de calitate, confirmate prin prescripțiile Beneficiarului și a </w:t>
      </w:r>
      <w:proofErr w:type="spellStart"/>
      <w:r w:rsidRPr="00892FAB">
        <w:rPr>
          <w:color w:val="262626"/>
          <w:shd w:val="clear" w:color="auto" w:fill="FFFFFF"/>
          <w:lang w:eastAsia="ru-RU"/>
        </w:rPr>
        <w:t>specialiştilor</w:t>
      </w:r>
      <w:proofErr w:type="spellEnd"/>
      <w:r w:rsidRPr="00892FAB">
        <w:rPr>
          <w:color w:val="262626"/>
          <w:shd w:val="clear" w:color="auto" w:fill="FFFFFF"/>
          <w:lang w:eastAsia="ru-RU"/>
        </w:rPr>
        <w:t xml:space="preserve"> verificatori de proiecte </w:t>
      </w:r>
      <w:proofErr w:type="spellStart"/>
      <w:r w:rsidRPr="00892FAB">
        <w:rPr>
          <w:color w:val="262626"/>
          <w:shd w:val="clear" w:color="auto" w:fill="FFFFFF"/>
          <w:lang w:eastAsia="ru-RU"/>
        </w:rPr>
        <w:t>atestaţi</w:t>
      </w:r>
      <w:proofErr w:type="spellEnd"/>
      <w:r w:rsidRPr="00892FAB">
        <w:rPr>
          <w:lang w:eastAsia="ru-RU"/>
        </w:rPr>
        <w:t>.</w:t>
      </w:r>
    </w:p>
    <w:p w14:paraId="5DED9EA0" w14:textId="77777777" w:rsidR="00892FAB" w:rsidRPr="00892FAB" w:rsidRDefault="00892FAB" w:rsidP="00892FAB">
      <w:pPr>
        <w:jc w:val="both"/>
        <w:rPr>
          <w:lang w:eastAsia="ru-RU"/>
        </w:rPr>
      </w:pPr>
      <w:r w:rsidRPr="00892FAB">
        <w:rPr>
          <w:lang w:eastAsia="ru-RU"/>
        </w:rPr>
        <w:t xml:space="preserve">15.3. Prestatorul este obligat să examineze </w:t>
      </w:r>
      <w:proofErr w:type="spellStart"/>
      <w:r w:rsidRPr="00892FAB">
        <w:rPr>
          <w:lang w:eastAsia="ru-RU"/>
        </w:rPr>
        <w:t>pretenţiile</w:t>
      </w:r>
      <w:proofErr w:type="spellEnd"/>
      <w:r w:rsidRPr="00892FAB">
        <w:rPr>
          <w:lang w:eastAsia="ru-RU"/>
        </w:rPr>
        <w:t xml:space="preserve"> înaintate, în termen de _____ zile de la data primirii acestora </w:t>
      </w:r>
      <w:proofErr w:type="spellStart"/>
      <w:r w:rsidRPr="00892FAB">
        <w:rPr>
          <w:lang w:eastAsia="ru-RU"/>
        </w:rPr>
        <w:t>şi</w:t>
      </w:r>
      <w:proofErr w:type="spellEnd"/>
      <w:r w:rsidRPr="00892FAB">
        <w:rPr>
          <w:lang w:eastAsia="ru-RU"/>
        </w:rPr>
        <w:t xml:space="preserve">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w:t>
      </w:r>
      <w:proofErr w:type="spellStart"/>
      <w:r w:rsidRPr="00892FAB">
        <w:rPr>
          <w:lang w:eastAsia="ru-RU"/>
        </w:rPr>
        <w:t>recunoaştere</w:t>
      </w:r>
      <w:proofErr w:type="spellEnd"/>
      <w:r w:rsidRPr="00892FAB">
        <w:rPr>
          <w:lang w:eastAsia="ru-RU"/>
        </w:rPr>
        <w:t xml:space="preserve"> a </w:t>
      </w:r>
      <w:proofErr w:type="spellStart"/>
      <w:r w:rsidRPr="00892FAB">
        <w:rPr>
          <w:lang w:eastAsia="ru-RU"/>
        </w:rPr>
        <w:t>pretenţiilor</w:t>
      </w:r>
      <w:proofErr w:type="spellEnd"/>
      <w:r w:rsidRPr="00892FAB">
        <w:rPr>
          <w:lang w:eastAsia="ru-RU"/>
        </w:rPr>
        <w:t xml:space="preserve">, Prestatorul este obligat, în termen  restrâns, să le înlăture potrivit </w:t>
      </w:r>
      <w:proofErr w:type="spellStart"/>
      <w:r w:rsidRPr="00892FAB">
        <w:rPr>
          <w:lang w:eastAsia="ru-RU"/>
        </w:rPr>
        <w:t>cerinţelor</w:t>
      </w:r>
      <w:proofErr w:type="spellEnd"/>
      <w:r w:rsidRPr="00892FAB">
        <w:rPr>
          <w:lang w:eastAsia="ru-RU"/>
        </w:rPr>
        <w:t xml:space="preserve">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 xml:space="preserve">16.1. Prestatorul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 xml:space="preserve">16.2. În cazul în care pe parcursul executării contractului, se suplimentează valoarea acestuia, Prestatorul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a contractului de </w:t>
      </w:r>
      <w:proofErr w:type="spellStart"/>
      <w:r w:rsidRPr="00892FAB">
        <w:rPr>
          <w:lang w:eastAsia="ru-RU"/>
        </w:rPr>
        <w:t>achiziţie</w:t>
      </w:r>
      <w:proofErr w:type="spellEnd"/>
      <w:r w:rsidRPr="00892FAB">
        <w:rPr>
          <w:lang w:eastAsia="ru-RU"/>
        </w:rPr>
        <w:t xml:space="preserve"> publică.</w:t>
      </w:r>
    </w:p>
    <w:p w14:paraId="5FA84D58" w14:textId="77777777" w:rsidR="00892FAB" w:rsidRPr="00892FAB" w:rsidRDefault="00892FAB" w:rsidP="00892FAB">
      <w:pPr>
        <w:jc w:val="both"/>
        <w:rPr>
          <w:lang w:eastAsia="ru-RU"/>
        </w:rPr>
      </w:pPr>
      <w:r w:rsidRPr="00892FAB">
        <w:rPr>
          <w:lang w:eastAsia="ru-RU"/>
        </w:rPr>
        <w:t xml:space="preserve">16.3.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Prestatorul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de servicii reprezintă _____ %  din </w:t>
      </w:r>
      <w:r w:rsidRPr="00892FAB">
        <w:rPr>
          <w:color w:val="000000"/>
          <w:shd w:val="clear" w:color="auto" w:fill="FFFFFF"/>
          <w:lang w:eastAsia="ru-RU"/>
        </w:rPr>
        <w:t xml:space="preserve">valoarea de deviz a contractului de </w:t>
      </w:r>
      <w:proofErr w:type="spellStart"/>
      <w:r w:rsidRPr="00892FAB">
        <w:rPr>
          <w:color w:val="000000"/>
          <w:shd w:val="clear" w:color="auto" w:fill="FFFFFF"/>
          <w:lang w:eastAsia="ru-RU"/>
        </w:rPr>
        <w:t>achiziţii</w:t>
      </w:r>
      <w:proofErr w:type="spellEnd"/>
      <w:r w:rsidRPr="00892FAB">
        <w:rPr>
          <w:color w:val="000000"/>
          <w:shd w:val="clear" w:color="auto" w:fill="FFFFFF"/>
          <w:lang w:eastAsia="ru-RU"/>
        </w:rPr>
        <w:t xml:space="preserve"> publice</w:t>
      </w:r>
      <w:r w:rsidRPr="00892FAB">
        <w:rPr>
          <w:lang w:eastAsia="ru-RU"/>
        </w:rPr>
        <w:t xml:space="preserve">, </w:t>
      </w:r>
      <w:proofErr w:type="spellStart"/>
      <w:r w:rsidRPr="00892FAB">
        <w:rPr>
          <w:lang w:eastAsia="ru-RU"/>
        </w:rPr>
        <w:t>şi</w:t>
      </w:r>
      <w:proofErr w:type="spellEnd"/>
      <w:r w:rsidRPr="00892FAB">
        <w:rPr>
          <w:lang w:eastAsia="ru-RU"/>
        </w:rPr>
        <w:t xml:space="preserve"> se va constitui astfel: </w:t>
      </w:r>
    </w:p>
    <w:p w14:paraId="2A2AA48A"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w:t>
      </w:r>
      <w:proofErr w:type="spellStart"/>
      <w:r w:rsidRPr="00892FAB">
        <w:rPr>
          <w:lang w:eastAsia="ru-RU"/>
        </w:rPr>
        <w:t>părţile</w:t>
      </w:r>
      <w:proofErr w:type="spellEnd"/>
      <w:r w:rsidRPr="00892FAB">
        <w:rPr>
          <w:lang w:eastAsia="ru-RU"/>
        </w:rPr>
        <w:t xml:space="preserve"> vor conveni ca </w:t>
      </w:r>
      <w:proofErr w:type="spellStart"/>
      <w:r w:rsidRPr="00892FAB">
        <w:rPr>
          <w:lang w:eastAsia="ru-RU"/>
        </w:rPr>
        <w:t>garanţia</w:t>
      </w:r>
      <w:proofErr w:type="spellEnd"/>
      <w:r w:rsidRPr="00892FAB">
        <w:rPr>
          <w:lang w:eastAsia="ru-RU"/>
        </w:rPr>
        <w:t xml:space="preserve"> de bună execuție să se constituie prin </w:t>
      </w:r>
      <w:proofErr w:type="spellStart"/>
      <w:r w:rsidRPr="00892FAB">
        <w:rPr>
          <w:lang w:eastAsia="ru-RU"/>
        </w:rPr>
        <w:t>reţineri</w:t>
      </w:r>
      <w:proofErr w:type="spellEnd"/>
      <w:r w:rsidRPr="00892FAB">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eventualitatea în care: </w:t>
      </w:r>
    </w:p>
    <w:p w14:paraId="31C8D516" w14:textId="77777777" w:rsidR="00892FAB" w:rsidRPr="00892FAB" w:rsidRDefault="00892FAB" w:rsidP="00892FAB">
      <w:pPr>
        <w:jc w:val="both"/>
        <w:rPr>
          <w:lang w:eastAsia="ru-RU"/>
        </w:rPr>
      </w:pPr>
      <w:r w:rsidRPr="00892FAB">
        <w:rPr>
          <w:lang w:eastAsia="ru-RU"/>
        </w:rPr>
        <w:t xml:space="preserve">(a) oricând pe parcursul îndeplinirii contractului, în limita prejudiciului creat, în cazul în care Prestatorul nu </w:t>
      </w:r>
      <w:proofErr w:type="spellStart"/>
      <w:r w:rsidRPr="00892FAB">
        <w:rPr>
          <w:lang w:eastAsia="ru-RU"/>
        </w:rPr>
        <w:t>îşi</w:t>
      </w:r>
      <w:proofErr w:type="spellEnd"/>
      <w:r w:rsidRPr="00892FAB">
        <w:rPr>
          <w:lang w:eastAsia="ru-RU"/>
        </w:rPr>
        <w:t xml:space="preserve"> </w:t>
      </w:r>
      <w:proofErr w:type="spellStart"/>
      <w:r w:rsidRPr="00892FAB">
        <w:rPr>
          <w:lang w:eastAsia="ru-RU"/>
        </w:rPr>
        <w:t>îndeplineşte</w:t>
      </w:r>
      <w:proofErr w:type="spellEnd"/>
      <w:r w:rsidRPr="00892FAB">
        <w:rPr>
          <w:lang w:eastAsia="ru-RU"/>
        </w:rPr>
        <w:t xml:space="preserve"> </w:t>
      </w:r>
      <w:proofErr w:type="spellStart"/>
      <w:r w:rsidRPr="00892FAB">
        <w:rPr>
          <w:lang w:eastAsia="ru-RU"/>
        </w:rPr>
        <w:t>obligaţiile</w:t>
      </w:r>
      <w:proofErr w:type="spellEnd"/>
      <w:r w:rsidRPr="00892FAB">
        <w:rPr>
          <w:lang w:eastAsia="ru-RU"/>
        </w:rPr>
        <w:t xml:space="preserve"> asumate prin contract.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w:t>
      </w:r>
      <w:proofErr w:type="spellStart"/>
      <w:r w:rsidRPr="00892FAB">
        <w:rPr>
          <w:lang w:eastAsia="ru-RU"/>
        </w:rPr>
        <w:t>pretenţia</w:t>
      </w:r>
      <w:proofErr w:type="spellEnd"/>
      <w:r w:rsidRPr="00892FAB">
        <w:rPr>
          <w:lang w:eastAsia="ru-RU"/>
        </w:rPr>
        <w:t xml:space="preserve"> Prestatorului cât </w:t>
      </w:r>
      <w:proofErr w:type="spellStart"/>
      <w:r w:rsidRPr="00892FAB">
        <w:rPr>
          <w:lang w:eastAsia="ru-RU"/>
        </w:rPr>
        <w:t>şi</w:t>
      </w:r>
      <w:proofErr w:type="spellEnd"/>
      <w:r w:rsidRPr="00892FAB">
        <w:rPr>
          <w:lang w:eastAsia="ru-RU"/>
        </w:rPr>
        <w:t xml:space="preserve"> emitentului instrumentului de garantare precizând </w:t>
      </w:r>
      <w:proofErr w:type="spellStart"/>
      <w:r w:rsidRPr="00892FAB">
        <w:rPr>
          <w:lang w:eastAsia="ru-RU"/>
        </w:rPr>
        <w:t>obligaţiile</w:t>
      </w:r>
      <w:proofErr w:type="spellEnd"/>
      <w:r w:rsidRPr="00892FAB">
        <w:rPr>
          <w:lang w:eastAsia="ru-RU"/>
        </w:rPr>
        <w:t xml:space="preserve"> care nu au fost respectate, cât </w:t>
      </w:r>
      <w:proofErr w:type="spellStart"/>
      <w:r w:rsidRPr="00892FAB">
        <w:rPr>
          <w:lang w:eastAsia="ru-RU"/>
        </w:rPr>
        <w:t>şi</w:t>
      </w:r>
      <w:proofErr w:type="spellEnd"/>
      <w:r w:rsidRPr="00892FAB">
        <w:rPr>
          <w:lang w:eastAsia="ru-RU"/>
        </w:rPr>
        <w:t xml:space="preserve"> modul de calcul al prejudiciului;</w:t>
      </w:r>
    </w:p>
    <w:p w14:paraId="00A37FF1" w14:textId="77777777" w:rsidR="00892FAB" w:rsidRPr="00892FAB" w:rsidRDefault="00892FAB" w:rsidP="00892FAB">
      <w:pPr>
        <w:jc w:val="both"/>
        <w:rPr>
          <w:lang w:eastAsia="ru-RU"/>
        </w:rPr>
      </w:pPr>
      <w:r w:rsidRPr="00892FAB">
        <w:rPr>
          <w:lang w:eastAsia="ru-RU"/>
        </w:rPr>
        <w:t xml:space="preserve">(b) Prestatorul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punctul 16.5., </w:t>
      </w:r>
      <w:proofErr w:type="spellStart"/>
      <w:r w:rsidRPr="00892FAB">
        <w:rPr>
          <w:lang w:eastAsia="ru-RU"/>
        </w:rPr>
        <w:t>situaţie</w:t>
      </w:r>
      <w:proofErr w:type="spellEnd"/>
      <w:r w:rsidRPr="00892FAB">
        <w:rPr>
          <w:lang w:eastAsia="ru-RU"/>
        </w:rPr>
        <w:t xml:space="preserve"> în care </w:t>
      </w:r>
      <w:proofErr w:type="spellStart"/>
      <w:r w:rsidRPr="00892FAB">
        <w:rPr>
          <w:lang w:eastAsia="ru-RU"/>
        </w:rPr>
        <w:t>Benefiaciarul</w:t>
      </w:r>
      <w:proofErr w:type="spellEnd"/>
      <w:r w:rsidRPr="00892FAB">
        <w:rPr>
          <w:lang w:eastAsia="ru-RU"/>
        </w:rPr>
        <w:t xml:space="preserve">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1B6FF6F4" w14:textId="77777777" w:rsidR="00892FAB" w:rsidRPr="00892FAB" w:rsidRDefault="00892FAB" w:rsidP="00892FAB">
      <w:pPr>
        <w:rPr>
          <w:b/>
          <w:lang w:eastAsia="ru-RU"/>
        </w:rPr>
      </w:pPr>
    </w:p>
    <w:p w14:paraId="31619D2C" w14:textId="77777777" w:rsidR="00892FAB" w:rsidRPr="00253064" w:rsidRDefault="00892FAB" w:rsidP="00892FAB">
      <w:pPr>
        <w:rPr>
          <w:b/>
          <w:lang w:eastAsia="ru-RU"/>
        </w:rPr>
      </w:pPr>
      <w:r w:rsidRPr="00253064">
        <w:rPr>
          <w:b/>
          <w:lang w:eastAsia="ru-RU"/>
        </w:rPr>
        <w:t>17. DREPTURI DE PROPRIETATE INTELECTUALĂ</w:t>
      </w:r>
    </w:p>
    <w:p w14:paraId="08D77E9C" w14:textId="77777777" w:rsidR="00892FAB" w:rsidRPr="00253064" w:rsidRDefault="00892FAB" w:rsidP="00892FAB">
      <w:pPr>
        <w:jc w:val="both"/>
        <w:rPr>
          <w:lang w:eastAsia="ru-RU"/>
        </w:rPr>
      </w:pPr>
      <w:r w:rsidRPr="00253064">
        <w:rPr>
          <w:lang w:eastAsia="ru-RU"/>
        </w:rPr>
        <w:t xml:space="preserve">Prestatorul are </w:t>
      </w:r>
      <w:proofErr w:type="spellStart"/>
      <w:r w:rsidRPr="00253064">
        <w:rPr>
          <w:lang w:eastAsia="ru-RU"/>
        </w:rPr>
        <w:t>obligaţia</w:t>
      </w:r>
      <w:proofErr w:type="spellEnd"/>
      <w:r w:rsidRPr="00253064">
        <w:rPr>
          <w:lang w:eastAsia="ru-RU"/>
        </w:rPr>
        <w:t xml:space="preserve"> să despăgubească Beneficiarul împotriva oricăror:</w:t>
      </w:r>
    </w:p>
    <w:p w14:paraId="4E20EBCB" w14:textId="77777777" w:rsidR="00892FAB" w:rsidRPr="00253064" w:rsidRDefault="00892FAB" w:rsidP="00892FAB">
      <w:pPr>
        <w:jc w:val="both"/>
        <w:rPr>
          <w:lang w:eastAsia="ru-RU"/>
        </w:rPr>
      </w:pPr>
      <w:r w:rsidRPr="00253064">
        <w:rPr>
          <w:lang w:eastAsia="ru-RU"/>
        </w:rPr>
        <w:t xml:space="preserve">a) </w:t>
      </w:r>
      <w:proofErr w:type="spellStart"/>
      <w:r w:rsidRPr="00253064">
        <w:rPr>
          <w:lang w:eastAsia="ru-RU"/>
        </w:rPr>
        <w:t>reclamaţii</w:t>
      </w:r>
      <w:proofErr w:type="spellEnd"/>
      <w:r w:rsidRPr="00253064">
        <w:rPr>
          <w:lang w:eastAsia="ru-RU"/>
        </w:rPr>
        <w:t xml:space="preserve"> </w:t>
      </w:r>
      <w:proofErr w:type="spellStart"/>
      <w:r w:rsidRPr="00253064">
        <w:rPr>
          <w:lang w:eastAsia="ru-RU"/>
        </w:rPr>
        <w:t>şi</w:t>
      </w:r>
      <w:proofErr w:type="spellEnd"/>
      <w:r w:rsidRPr="00253064">
        <w:rPr>
          <w:lang w:eastAsia="ru-RU"/>
        </w:rPr>
        <w:t xml:space="preserve"> </w:t>
      </w:r>
      <w:proofErr w:type="spellStart"/>
      <w:r w:rsidRPr="00253064">
        <w:rPr>
          <w:lang w:eastAsia="ru-RU"/>
        </w:rPr>
        <w:t>acţiuni</w:t>
      </w:r>
      <w:proofErr w:type="spellEnd"/>
      <w:r w:rsidRPr="00253064">
        <w:rPr>
          <w:lang w:eastAsia="ru-RU"/>
        </w:rPr>
        <w:t xml:space="preserve"> în </w:t>
      </w:r>
      <w:proofErr w:type="spellStart"/>
      <w:r w:rsidRPr="00253064">
        <w:rPr>
          <w:lang w:eastAsia="ru-RU"/>
        </w:rPr>
        <w:t>justiţie</w:t>
      </w:r>
      <w:proofErr w:type="spellEnd"/>
      <w:r w:rsidRPr="00253064">
        <w:rPr>
          <w:lang w:eastAsia="ru-RU"/>
        </w:rPr>
        <w:t xml:space="preserve">, ce rezultă din încălcarea unor drepturi de proprietate intelectuală (brevete, nume, mărci înregistrate etc.), legate de echipamentele, materialele, </w:t>
      </w:r>
      <w:proofErr w:type="spellStart"/>
      <w:r w:rsidRPr="00253064">
        <w:rPr>
          <w:lang w:eastAsia="ru-RU"/>
        </w:rPr>
        <w:t>instalaţiile</w:t>
      </w:r>
      <w:proofErr w:type="spellEnd"/>
      <w:r w:rsidRPr="00253064">
        <w:rPr>
          <w:lang w:eastAsia="ru-RU"/>
        </w:rPr>
        <w:t xml:space="preserve"> sau utilajele folosite pentru sau în legătură cu produsele </w:t>
      </w:r>
      <w:proofErr w:type="spellStart"/>
      <w:r w:rsidRPr="00253064">
        <w:rPr>
          <w:lang w:eastAsia="ru-RU"/>
        </w:rPr>
        <w:t>achiziţionate</w:t>
      </w:r>
      <w:proofErr w:type="spellEnd"/>
      <w:r w:rsidRPr="00253064">
        <w:rPr>
          <w:lang w:eastAsia="ru-RU"/>
        </w:rPr>
        <w:t>;</w:t>
      </w:r>
    </w:p>
    <w:p w14:paraId="6002A705" w14:textId="77777777" w:rsidR="00892FAB" w:rsidRPr="00253064" w:rsidRDefault="00892FAB" w:rsidP="00892FAB">
      <w:pPr>
        <w:jc w:val="both"/>
        <w:rPr>
          <w:lang w:val="it-IT" w:eastAsia="ru-RU"/>
        </w:rPr>
      </w:pPr>
      <w:r w:rsidRPr="00253064">
        <w:rPr>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253064" w:rsidRDefault="00892FAB" w:rsidP="00892FAB">
      <w:pPr>
        <w:jc w:val="both"/>
        <w:rPr>
          <w:lang w:val="it-IT" w:eastAsia="ru-RU"/>
        </w:rPr>
      </w:pPr>
    </w:p>
    <w:p w14:paraId="65438628" w14:textId="77777777" w:rsidR="00892FAB" w:rsidRPr="00253064" w:rsidRDefault="00892FAB" w:rsidP="00892FAB">
      <w:pPr>
        <w:tabs>
          <w:tab w:val="left" w:pos="3825"/>
        </w:tabs>
        <w:contextualSpacing/>
        <w:jc w:val="both"/>
        <w:rPr>
          <w:b/>
          <w:lang w:val="it-IT" w:eastAsia="ru-RU"/>
        </w:rPr>
      </w:pPr>
      <w:r w:rsidRPr="00253064">
        <w:rPr>
          <w:b/>
          <w:lang w:val="it-IT" w:eastAsia="ru-RU"/>
        </w:rPr>
        <w:t>18. REZOLUȚIUNEA CONTRACTULUI</w:t>
      </w:r>
    </w:p>
    <w:p w14:paraId="6A7E9C2C" w14:textId="77777777" w:rsidR="00892FAB" w:rsidRPr="00253064" w:rsidRDefault="00892FAB" w:rsidP="00892FAB">
      <w:pPr>
        <w:tabs>
          <w:tab w:val="left" w:pos="3825"/>
        </w:tabs>
        <w:contextualSpacing/>
        <w:jc w:val="both"/>
        <w:rPr>
          <w:lang w:val="it-IT" w:eastAsia="ru-RU"/>
        </w:rPr>
      </w:pPr>
      <w:r w:rsidRPr="00253064">
        <w:rPr>
          <w:lang w:val="it-IT" w:eastAsia="ru-RU"/>
        </w:rPr>
        <w:t xml:space="preserve">18.1. Prestatorul poate cere rezoluțiunea contractului, dacă: </w:t>
      </w:r>
    </w:p>
    <w:p w14:paraId="163A368D"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253064" w:rsidRDefault="00892FAB" w:rsidP="00892FAB">
      <w:pPr>
        <w:tabs>
          <w:tab w:val="left" w:pos="1276"/>
        </w:tabs>
        <w:jc w:val="both"/>
        <w:rPr>
          <w:lang w:val="it-IT" w:eastAsia="ru-RU"/>
        </w:rPr>
      </w:pPr>
      <w:r w:rsidRPr="00253064">
        <w:rPr>
          <w:lang w:val="it-IT" w:eastAsia="ru-RU"/>
        </w:rPr>
        <w:t xml:space="preserve">b) Beneficiarul nu onorează o plată scadentă mai mult de 3 luni; </w:t>
      </w:r>
    </w:p>
    <w:p w14:paraId="37AC3E76"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253064" w:rsidRDefault="00892FAB" w:rsidP="00892FAB">
      <w:pPr>
        <w:tabs>
          <w:tab w:val="left" w:pos="567"/>
        </w:tabs>
        <w:jc w:val="both"/>
        <w:rPr>
          <w:lang w:val="it-IT" w:eastAsia="ru-RU"/>
        </w:rPr>
      </w:pPr>
      <w:r w:rsidRPr="00253064">
        <w:rPr>
          <w:lang w:val="it-IT" w:eastAsia="ru-RU"/>
        </w:rPr>
        <w:t xml:space="preserve">18.2. Beneficiarul poate cere rezoluțiunea contractului, dacă: </w:t>
      </w:r>
    </w:p>
    <w:p w14:paraId="1EFC2CBB" w14:textId="77777777" w:rsidR="00892FAB" w:rsidRPr="00253064" w:rsidRDefault="00892FAB" w:rsidP="00892FAB">
      <w:pPr>
        <w:tabs>
          <w:tab w:val="left" w:pos="1276"/>
        </w:tabs>
        <w:contextualSpacing/>
        <w:jc w:val="both"/>
        <w:rPr>
          <w:lang w:val="it-IT" w:eastAsia="ru-RU"/>
        </w:rPr>
      </w:pPr>
      <w:r w:rsidRPr="00253064">
        <w:rPr>
          <w:lang w:val="it-IT" w:eastAsia="ru-RU"/>
        </w:rPr>
        <w:t>a) Prestatorul se află în incapacitate de plată, lichidare sau bunurile acestuia sunt sub sechestru;</w:t>
      </w:r>
    </w:p>
    <w:p w14:paraId="4B4CC478"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253064" w:rsidRDefault="00892FAB" w:rsidP="00892FAB">
      <w:pPr>
        <w:tabs>
          <w:tab w:val="left" w:pos="1276"/>
        </w:tabs>
        <w:contextualSpacing/>
        <w:jc w:val="both"/>
        <w:rPr>
          <w:lang w:val="it-IT" w:eastAsia="ru-RU"/>
        </w:rPr>
      </w:pPr>
      <w:r w:rsidRPr="00253064">
        <w:rPr>
          <w:lang w:val="it-IT" w:eastAsia="ru-RU"/>
        </w:rPr>
        <w:t>c) Prestatorul nu furnizează/menține garanția de bună execuție în condițiile solicitate prin prezentul contract;</w:t>
      </w:r>
    </w:p>
    <w:p w14:paraId="129DA557"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253064" w:rsidRDefault="00892FAB" w:rsidP="00892FAB">
      <w:pPr>
        <w:tabs>
          <w:tab w:val="left" w:pos="1276"/>
        </w:tabs>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F32DB6" w:rsidRDefault="00892FAB" w:rsidP="00892FAB">
      <w:pPr>
        <w:tabs>
          <w:tab w:val="left" w:pos="1276"/>
        </w:tabs>
        <w:contextualSpacing/>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r w:rsidRPr="00F32DB6">
        <w:rPr>
          <w:lang w:val="it-IT" w:eastAsia="ru-RU"/>
        </w:rPr>
        <w:t>18.5. Cazuri specifice de încetare a contractului de achiziţii publice:</w:t>
      </w:r>
    </w:p>
    <w:p w14:paraId="37418B68" w14:textId="77777777" w:rsidR="00892FAB" w:rsidRPr="00F32DB6" w:rsidRDefault="00892FAB" w:rsidP="00892FAB">
      <w:pPr>
        <w:tabs>
          <w:tab w:val="left" w:pos="567"/>
          <w:tab w:val="left" w:pos="2070"/>
        </w:tabs>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688DEE8B" w14:textId="77777777" w:rsidR="00892FAB" w:rsidRPr="00253064" w:rsidRDefault="00892FAB" w:rsidP="00892FAB">
      <w:pPr>
        <w:tabs>
          <w:tab w:val="left" w:pos="567"/>
          <w:tab w:val="left" w:pos="2070"/>
        </w:tabs>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253064" w:rsidRDefault="00892FAB" w:rsidP="00892FAB">
      <w:pPr>
        <w:tabs>
          <w:tab w:val="left" w:pos="567"/>
          <w:tab w:val="left" w:pos="2070"/>
        </w:tabs>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32DB6" w:rsidRDefault="00892FAB" w:rsidP="00892FAB">
      <w:pPr>
        <w:tabs>
          <w:tab w:val="left" w:pos="567"/>
          <w:tab w:val="left" w:pos="2070"/>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32DB6" w:rsidRDefault="00892FAB" w:rsidP="00892FAB">
      <w:pPr>
        <w:jc w:val="both"/>
        <w:rPr>
          <w:lang w:val="it-IT" w:eastAsia="ru-RU"/>
        </w:rPr>
      </w:pPr>
    </w:p>
    <w:p w14:paraId="1BF54037" w14:textId="77777777" w:rsidR="00892FAB" w:rsidRPr="00253064" w:rsidRDefault="00892FAB" w:rsidP="00892FAB">
      <w:pPr>
        <w:rPr>
          <w:b/>
          <w:lang w:val="it-IT" w:eastAsia="ru-RU"/>
        </w:rPr>
      </w:pPr>
      <w:r w:rsidRPr="00253064">
        <w:rPr>
          <w:b/>
          <w:lang w:val="it-IT" w:eastAsia="ru-RU"/>
        </w:rPr>
        <w:t>19. DISPOZIŢII FINALE</w:t>
      </w:r>
    </w:p>
    <w:p w14:paraId="2AAD3F2B" w14:textId="77777777" w:rsidR="00892FAB" w:rsidRPr="00F32DB6" w:rsidRDefault="00892FAB" w:rsidP="00892FAB">
      <w:pPr>
        <w:jc w:val="both"/>
        <w:rPr>
          <w:lang w:val="it-IT" w:eastAsia="ru-RU"/>
        </w:rPr>
      </w:pPr>
      <w:r w:rsidRPr="00253064">
        <w:rPr>
          <w:lang w:val="it-IT" w:eastAsia="ru-RU"/>
        </w:rPr>
        <w:t xml:space="preserve">19.1. Litigiile ce ar putea rezulta din prezentul contract vor fi soluţionate de către Părţi pe cale amiabilă. </w:t>
      </w:r>
      <w:r w:rsidRPr="00F32DB6">
        <w:rPr>
          <w:lang w:val="it-IT" w:eastAsia="ru-RU"/>
        </w:rPr>
        <w:t>În caz contrar, ele vor fi transmise spre examinare în instanţa de judecată competentă, conform legislaţiei Republicii Moldova.</w:t>
      </w:r>
    </w:p>
    <w:p w14:paraId="535D2F82" w14:textId="77777777" w:rsidR="00892FAB" w:rsidRPr="00253064" w:rsidRDefault="00892FAB" w:rsidP="00892FAB">
      <w:pPr>
        <w:jc w:val="both"/>
        <w:rPr>
          <w:lang w:val="it-IT" w:eastAsia="ru-RU"/>
        </w:rPr>
      </w:pPr>
      <w:r w:rsidRPr="00253064">
        <w:rPr>
          <w:lang w:val="it-IT" w:eastAsia="ru-RU"/>
        </w:rPr>
        <w:t>19.2. De la data semnării prezentului contract, toate negocierile purtate şi documentele  perfectate anterior, îşi pierd valabilitatea.</w:t>
      </w:r>
    </w:p>
    <w:p w14:paraId="38F474BB" w14:textId="77777777" w:rsidR="00892FAB" w:rsidRPr="00253064" w:rsidRDefault="00892FAB" w:rsidP="00892FAB">
      <w:pPr>
        <w:jc w:val="both"/>
        <w:rPr>
          <w:lang w:val="it-IT" w:eastAsia="ru-RU"/>
        </w:rPr>
      </w:pPr>
      <w:r w:rsidRPr="00253064">
        <w:rPr>
          <w:lang w:val="it-IT" w:eastAsia="ru-RU"/>
        </w:rPr>
        <w:t xml:space="preserve">19.3. Părţile contractante au dreptul, pe durata îndeplinirii și valabilității contractului să convină asupra modificării clauzelor contractului, prin acord adiţional, în cazul apariţiei unor </w:t>
      </w:r>
      <w:r w:rsidRPr="00253064">
        <w:rPr>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253064" w:rsidRDefault="00892FAB" w:rsidP="00892FAB">
      <w:pPr>
        <w:jc w:val="both"/>
        <w:rPr>
          <w:lang w:val="it-IT" w:eastAsia="ru-RU"/>
        </w:rPr>
      </w:pPr>
      <w:r w:rsidRPr="00253064">
        <w:rPr>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253064" w:rsidRDefault="00892FAB" w:rsidP="00892FAB">
      <w:pPr>
        <w:jc w:val="both"/>
        <w:rPr>
          <w:lang w:val="it-IT" w:eastAsia="ru-RU"/>
        </w:rPr>
      </w:pPr>
      <w:r w:rsidRPr="00253064">
        <w:rPr>
          <w:lang w:val="it-IT" w:eastAsia="ru-RU"/>
        </w:rPr>
        <w:t>19.5. Prezentul contract este întocmit în două exemplare de valoare juridică egală, în limba română, câte un exemplar pentru Beneficiar și Prestator.</w:t>
      </w:r>
    </w:p>
    <w:p w14:paraId="23A47E34" w14:textId="77777777" w:rsidR="00892FAB" w:rsidRPr="00F32DB6" w:rsidRDefault="00892FAB" w:rsidP="00892FAB">
      <w:pPr>
        <w:tabs>
          <w:tab w:val="left" w:pos="567"/>
        </w:tabs>
        <w:jc w:val="both"/>
        <w:rPr>
          <w:lang w:val="it-IT" w:eastAsia="ru-RU"/>
        </w:rPr>
      </w:pPr>
      <w:r w:rsidRPr="00F32DB6">
        <w:rPr>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253064">
        <w:rPr>
          <w:lang w:val="it-IT" w:eastAsia="ru-RU"/>
        </w:rPr>
        <w:t xml:space="preserve">19.7.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6C1CF3EE" w14:textId="77777777" w:rsidR="00892FAB" w:rsidRPr="00253064" w:rsidRDefault="00892FAB" w:rsidP="00892FAB">
      <w:pPr>
        <w:spacing w:line="276" w:lineRule="auto"/>
        <w:contextualSpacing/>
        <w:rPr>
          <w:lang w:val="it-IT" w:eastAsia="ru-RU"/>
        </w:rPr>
      </w:pPr>
    </w:p>
    <w:p w14:paraId="2DC6DC16" w14:textId="77777777" w:rsidR="00892FAB" w:rsidRPr="00892FAB" w:rsidRDefault="00892FAB">
      <w:pPr>
        <w:numPr>
          <w:ilvl w:val="0"/>
          <w:numId w:val="27"/>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0766F36B" w14:textId="01B4CC9D" w:rsidR="00892FAB" w:rsidRPr="00253064" w:rsidRDefault="00892FAB" w:rsidP="00253064">
      <w:pPr>
        <w:jc w:val="center"/>
        <w:rPr>
          <w:i/>
          <w:lang w:eastAsia="ru-RU"/>
        </w:rPr>
      </w:pPr>
      <w:r w:rsidRPr="00892FAB">
        <w:rPr>
          <w:i/>
          <w:lang w:val="ru-RU" w:eastAsia="ru-RU"/>
        </w:rPr>
        <w:t xml:space="preserve">              (</w:t>
      </w:r>
      <w:r w:rsidRPr="00892FAB">
        <w:rPr>
          <w:i/>
          <w:sz w:val="20"/>
          <w:szCs w:val="20"/>
          <w:lang w:val="ru-RU" w:eastAsia="ru-RU"/>
        </w:rPr>
        <w:t>LA NECESITATE)</w:t>
      </w:r>
    </w:p>
    <w:p w14:paraId="0506BDB0" w14:textId="77777777" w:rsidR="00253064" w:rsidRDefault="00253064" w:rsidP="00253064">
      <w:pPr>
        <w:spacing w:line="276" w:lineRule="auto"/>
        <w:contextualSpacing/>
        <w:jc w:val="both"/>
        <w:rPr>
          <w:lang w:eastAsia="ru-RU"/>
        </w:rPr>
      </w:pPr>
    </w:p>
    <w:p w14:paraId="210AC242" w14:textId="77777777" w:rsidR="00253064" w:rsidRDefault="00253064" w:rsidP="00253064">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34CB2FE0" w14:textId="77777777" w:rsidR="00253064" w:rsidRDefault="00253064" w:rsidP="00253064">
      <w:pPr>
        <w:spacing w:line="276" w:lineRule="auto"/>
        <w:contextualSpacing/>
        <w:jc w:val="both"/>
        <w:rPr>
          <w:lang w:eastAsia="ru-RU"/>
        </w:rPr>
      </w:pPr>
    </w:p>
    <w:p w14:paraId="71F86C4E" w14:textId="77777777" w:rsidR="00253064" w:rsidRDefault="00253064" w:rsidP="00253064">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625FD48F" w14:textId="77777777" w:rsidR="00253064" w:rsidRDefault="00253064" w:rsidP="00253064">
      <w:pPr>
        <w:spacing w:line="276" w:lineRule="auto"/>
        <w:contextualSpacing/>
        <w:jc w:val="both"/>
        <w:rPr>
          <w:lang w:eastAsia="ru-RU"/>
        </w:rPr>
      </w:pPr>
    </w:p>
    <w:p w14:paraId="116A6544" w14:textId="77777777" w:rsidR="00253064" w:rsidRDefault="00253064" w:rsidP="00253064">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39BBAA16" w14:textId="77777777" w:rsidR="00253064" w:rsidRDefault="00253064" w:rsidP="00253064">
      <w:pPr>
        <w:spacing w:line="276" w:lineRule="auto"/>
        <w:contextualSpacing/>
        <w:jc w:val="both"/>
        <w:rPr>
          <w:lang w:eastAsia="ru-RU"/>
        </w:rPr>
      </w:pPr>
    </w:p>
    <w:p w14:paraId="6F78D34C" w14:textId="77777777" w:rsidR="00253064" w:rsidRDefault="00253064" w:rsidP="00253064">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w:t>
      </w:r>
      <w:r>
        <w:rPr>
          <w:lang w:eastAsia="ru-RU"/>
        </w:rPr>
        <w:lastRenderedPageBreak/>
        <w:t xml:space="preserve">obiectelor de investiții (conform sarcinii proiectului) trebuie determinate Devizele-locale (conform metodei de resurse </w:t>
      </w:r>
      <w:proofErr w:type="spellStart"/>
      <w:r>
        <w:rPr>
          <w:lang w:eastAsia="ru-RU"/>
        </w:rPr>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094F0B7D" w14:textId="77777777" w:rsidR="00253064" w:rsidRDefault="00253064" w:rsidP="00253064">
      <w:pPr>
        <w:spacing w:line="276" w:lineRule="auto"/>
        <w:contextualSpacing/>
        <w:jc w:val="both"/>
        <w:rPr>
          <w:lang w:eastAsia="ru-RU"/>
        </w:rPr>
      </w:pPr>
    </w:p>
    <w:p w14:paraId="38787E12" w14:textId="77777777" w:rsidR="00253064" w:rsidRDefault="00253064" w:rsidP="00253064">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01895335"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0C49C37E"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04DD64D6" w14:textId="77777777" w:rsidR="00253064" w:rsidRDefault="00253064" w:rsidP="00253064">
      <w:pPr>
        <w:spacing w:line="276" w:lineRule="auto"/>
        <w:contextualSpacing/>
        <w:jc w:val="both"/>
        <w:rPr>
          <w:lang w:eastAsia="ru-RU"/>
        </w:rPr>
      </w:pPr>
    </w:p>
    <w:p w14:paraId="361B606D" w14:textId="7C87D2F4" w:rsidR="00253064" w:rsidRDefault="00253064" w:rsidP="00253064">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18866A97" w14:textId="77777777" w:rsidR="00253064" w:rsidRDefault="00253064" w:rsidP="00892FAB">
      <w:pPr>
        <w:spacing w:line="276" w:lineRule="auto"/>
        <w:contextualSpacing/>
        <w:rPr>
          <w:lang w:eastAsia="ru-RU"/>
        </w:rPr>
      </w:pPr>
    </w:p>
    <w:p w14:paraId="4AB93AF6" w14:textId="77777777" w:rsidR="00253064" w:rsidRPr="00253064" w:rsidRDefault="00253064" w:rsidP="00892FAB">
      <w:pPr>
        <w:spacing w:line="276" w:lineRule="auto"/>
        <w:contextualSpacing/>
        <w:rPr>
          <w:lang w:eastAsia="ru-RU"/>
        </w:rPr>
      </w:pPr>
    </w:p>
    <w:p w14:paraId="1395066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72419B3"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Telefon</w:t>
            </w:r>
            <w:proofErr w:type="spellEnd"/>
            <w:r w:rsidRPr="00892FAB">
              <w:rPr>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Telefon</w:t>
            </w:r>
            <w:proofErr w:type="spellEnd"/>
            <w:r w:rsidRPr="00892FAB">
              <w:rPr>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Banca</w:t>
            </w:r>
            <w:proofErr w:type="spellEnd"/>
            <w:r w:rsidRPr="00892FAB">
              <w:rPr>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Banca</w:t>
            </w:r>
            <w:proofErr w:type="spellEnd"/>
            <w:r w:rsidRPr="00892FAB">
              <w:rPr>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101A4654"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 xml:space="preserve">la contractul </w:t>
                  </w:r>
                  <w:proofErr w:type="spellStart"/>
                  <w:r w:rsidRPr="00D23CBA">
                    <w:rPr>
                      <w:lang w:val="ro-MD"/>
                    </w:rPr>
                    <w:t>nr.</w:t>
                  </w:r>
                  <w:r w:rsidRPr="00D23CBA">
                    <w:rPr>
                      <w:rFonts w:eastAsia="Calibri"/>
                      <w:lang w:val="ro-MD"/>
                    </w:rPr>
                    <w:t>________</w:t>
                  </w:r>
                  <w:r w:rsidRPr="00D23CBA">
                    <w:rPr>
                      <w:lang w:val="ro-MD"/>
                    </w:rPr>
                    <w:t>din</w:t>
                  </w:r>
                  <w:proofErr w:type="spellEnd"/>
                  <w:r w:rsidRPr="00D23CBA">
                    <w:rPr>
                      <w:lang w:val="ro-MD"/>
                    </w:rPr>
                    <w:t xml:space="preserve">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 xml:space="preserve">Prezentul acord este semnat astăzi ”___„ ________ 20__, între_____________, </w:t>
                  </w:r>
                  <w:proofErr w:type="spellStart"/>
                  <w:r w:rsidRPr="00D23CBA">
                    <w:rPr>
                      <w:lang w:val="ro-MD" w:eastAsia="ru-RU"/>
                    </w:rPr>
                    <w:t>înpersoana</w:t>
                  </w:r>
                  <w:proofErr w:type="spellEnd"/>
                  <w:r w:rsidRPr="00D23CBA">
                    <w:rPr>
                      <w:lang w:val="ro-MD" w:eastAsia="ru-RU"/>
                    </w:rPr>
                    <w:t>___________________</w:t>
                  </w:r>
                  <w:r w:rsidRPr="00D23CBA">
                    <w:rPr>
                      <w:rFonts w:eastAsia="Calibri"/>
                      <w:lang w:val="ro-MD"/>
                    </w:rPr>
                    <w:t>și</w:t>
                  </w:r>
                  <w:r w:rsidRPr="00D23CBA">
                    <w:rPr>
                      <w:lang w:val="ro-MD" w:eastAsia="ru-RU"/>
                    </w:rPr>
                    <w:t xml:space="preserve">________________________, în </w:t>
                  </w:r>
                  <w:proofErr w:type="spellStart"/>
                  <w:r w:rsidRPr="00D23CBA">
                    <w:rPr>
                      <w:lang w:val="ro-MD" w:eastAsia="ru-RU"/>
                    </w:rPr>
                    <w:t>persoana_____________,în</w:t>
                  </w:r>
                  <w:proofErr w:type="spellEnd"/>
                  <w:r w:rsidRPr="00D23CBA">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 xml:space="preserve">Orice modificare aplicată prin prezentul acord este obligatorie pentru fiecare parte din Contract, celelalte prevederi nemodificate </w:t>
                  </w:r>
                  <w:proofErr w:type="spellStart"/>
                  <w:r w:rsidRPr="00D23CBA">
                    <w:rPr>
                      <w:lang w:val="ro-MD" w:eastAsia="ru-RU"/>
                    </w:rPr>
                    <w:t>rămânînd</w:t>
                  </w:r>
                  <w:proofErr w:type="spellEnd"/>
                  <w:r w:rsidRPr="00D23CBA">
                    <w:rPr>
                      <w:lang w:val="ro-MD" w:eastAsia="ru-RU"/>
                    </w:rPr>
                    <w:t xml:space="preserve">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 xml:space="preserve">Prezentul acord se consideră încheiat la data semnării lui </w:t>
                  </w:r>
                  <w:proofErr w:type="spellStart"/>
                  <w:r w:rsidRPr="00D23CBA">
                    <w:rPr>
                      <w:lang w:val="ro-MD"/>
                    </w:rPr>
                    <w:t>şi</w:t>
                  </w:r>
                  <w:proofErr w:type="spellEnd"/>
                  <w:r w:rsidRPr="00D23CBA">
                    <w:rPr>
                      <w:lang w:val="ro-MD"/>
                    </w:rPr>
                    <w:t xml:space="preserve">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BC532B">
            <w:pPr>
              <w:jc w:val="right"/>
              <w:rPr>
                <w:lang w:val="ro-MD"/>
              </w:rPr>
            </w:pPr>
            <w:r>
              <w:rPr>
                <w:lang w:val="ro-MD"/>
              </w:rPr>
              <w:t>la Documentația standard nr.69</w:t>
            </w:r>
          </w:p>
          <w:p w14:paraId="6D99E99F" w14:textId="77777777" w:rsidR="00325E16" w:rsidRDefault="00325E16" w:rsidP="00BC532B">
            <w:pPr>
              <w:jc w:val="right"/>
              <w:rPr>
                <w:lang w:val="ro-MD"/>
              </w:rPr>
            </w:pPr>
            <w:r>
              <w:rPr>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 xml:space="preserve">1. </w:t>
            </w:r>
            <w:proofErr w:type="spellStart"/>
            <w:r w:rsidRPr="00FF430B">
              <w:rPr>
                <w:b/>
                <w:bCs/>
                <w:lang w:val="ro-MD"/>
              </w:rPr>
              <w:t>Părţile</w:t>
            </w:r>
            <w:proofErr w:type="spellEnd"/>
            <w:r w:rsidRPr="00FF430B">
              <w:rPr>
                <w:b/>
                <w:bCs/>
                <w:lang w:val="ro-MD"/>
              </w:rPr>
              <w:t xml:space="preserv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 xml:space="preserve">(Denumirea </w:t>
            </w:r>
            <w:proofErr w:type="spellStart"/>
            <w:r w:rsidRPr="00FF430B">
              <w:rPr>
                <w:rStyle w:val="ln2tparagraf"/>
                <w:i/>
                <w:lang w:val="ro-MD"/>
              </w:rPr>
              <w:t>autorităţii</w:t>
            </w:r>
            <w:proofErr w:type="spellEnd"/>
            <w:r w:rsidRPr="00FF430B">
              <w:rPr>
                <w:rStyle w:val="ln2tparagraf"/>
                <w:i/>
                <w:lang w:val="ro-MD"/>
              </w:rPr>
              <w:t xml:space="preserve">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proofErr w:type="spellStart"/>
            <w:r w:rsidRPr="00FF430B">
              <w:rPr>
                <w:lang w:val="ro-MD"/>
              </w:rPr>
              <w:t>şi</w:t>
            </w:r>
            <w:proofErr w:type="spellEnd"/>
            <w:r w:rsidRPr="00FF430B">
              <w:rPr>
                <w:lang w:val="ro-MD"/>
              </w:rPr>
              <w:t xml:space="preserve">    .......................................... (denumirea operatorului economic), adresa .........................., telefon/fax ................................, cod fiscal ..................., cont (banca) ......................................................, reprezentată prin .................................. (denumirea conducătorului), </w:t>
            </w:r>
            <w:proofErr w:type="spellStart"/>
            <w:r w:rsidRPr="00FF430B">
              <w:rPr>
                <w:lang w:val="ro-MD"/>
              </w:rPr>
              <w:t>funcţia</w:t>
            </w:r>
            <w:proofErr w:type="spellEnd"/>
            <w:r w:rsidRPr="00FF430B">
              <w:rPr>
                <w:lang w:val="ro-MD"/>
              </w:rPr>
              <w:t xml:space="preserve">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w:t>
            </w:r>
            <w:proofErr w:type="spellStart"/>
            <w:r w:rsidRPr="00FF430B">
              <w:rPr>
                <w:lang w:val="ro-MD"/>
              </w:rPr>
              <w:t>condiţiilor</w:t>
            </w:r>
            <w:proofErr w:type="spellEnd"/>
            <w:r w:rsidRPr="00FF430B">
              <w:rPr>
                <w:lang w:val="ro-MD"/>
              </w:rPr>
              <w:t xml:space="preserve"> </w:t>
            </w:r>
            <w:proofErr w:type="spellStart"/>
            <w:r w:rsidRPr="00FF430B">
              <w:rPr>
                <w:lang w:val="ro-MD"/>
              </w:rPr>
              <w:t>esenţiale</w:t>
            </w:r>
            <w:proofErr w:type="spellEnd"/>
            <w:r w:rsidRPr="00FF430B">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sidRPr="00FF430B">
              <w:rPr>
                <w:lang w:val="ro-MD"/>
              </w:rPr>
              <w:t>reofertare</w:t>
            </w:r>
            <w:proofErr w:type="spellEnd"/>
            <w:r w:rsidRPr="00FF430B">
              <w:rPr>
                <w:lang w:val="ro-MD"/>
              </w:rPr>
              <w:t>.</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 xml:space="preserve">3.1 Durata prezentului acord-cadru este de ....... ani </w:t>
            </w:r>
            <w:proofErr w:type="spellStart"/>
            <w:r w:rsidRPr="00FF430B">
              <w:rPr>
                <w:lang w:val="ro-MD"/>
              </w:rPr>
              <w:t>şi</w:t>
            </w:r>
            <w:proofErr w:type="spellEnd"/>
            <w:r w:rsidRPr="00FF430B">
              <w:rPr>
                <w:lang w:val="ro-MD"/>
              </w:rPr>
              <w:t xml:space="preserve">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 xml:space="preserve">4.  </w:t>
            </w:r>
            <w:proofErr w:type="spellStart"/>
            <w:r w:rsidRPr="00FF430B">
              <w:rPr>
                <w:b/>
                <w:bCs/>
                <w:lang w:val="ro-MD"/>
              </w:rPr>
              <w:t>Obligaţiile</w:t>
            </w:r>
            <w:proofErr w:type="spellEnd"/>
            <w:r w:rsidRPr="00FF430B">
              <w:rPr>
                <w:b/>
                <w:bCs/>
                <w:lang w:val="ro-MD"/>
              </w:rPr>
              <w:t xml:space="preserv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 xml:space="preserve">4.1 Promitenții executori/prestatori se obligă să răspundă invitațiilor la </w:t>
            </w:r>
            <w:proofErr w:type="spellStart"/>
            <w:r w:rsidRPr="00FF430B">
              <w:rPr>
                <w:lang w:val="ro-MD"/>
              </w:rPr>
              <w:t>reofertare</w:t>
            </w:r>
            <w:proofErr w:type="spellEnd"/>
            <w:r w:rsidRPr="00FF430B">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 xml:space="preserve">4.2 Promitenții executori/prestatori se obligă să nu transfere, nici total și nici </w:t>
            </w:r>
            <w:proofErr w:type="spellStart"/>
            <w:r w:rsidRPr="00FF430B">
              <w:rPr>
                <w:lang w:val="ro-MD"/>
              </w:rPr>
              <w:t>parţial</w:t>
            </w:r>
            <w:proofErr w:type="spellEnd"/>
            <w:r w:rsidRPr="00FF430B">
              <w:rPr>
                <w:lang w:val="ro-MD"/>
              </w:rPr>
              <w:t xml:space="preserve">, </w:t>
            </w:r>
            <w:proofErr w:type="spellStart"/>
            <w:r w:rsidRPr="00FF430B">
              <w:rPr>
                <w:lang w:val="ro-MD"/>
              </w:rPr>
              <w:t>obligaţiile</w:t>
            </w:r>
            <w:proofErr w:type="spellEnd"/>
            <w:r w:rsidRPr="00FF430B">
              <w:rPr>
                <w:lang w:val="ro-MD"/>
              </w:rPr>
              <w:t xml:space="preserv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proofErr w:type="spellStart"/>
            <w:r w:rsidRPr="00FF430B">
              <w:rPr>
                <w:b/>
                <w:bCs/>
                <w:lang w:val="ro-MD"/>
              </w:rPr>
              <w:t>Obligaţiile</w:t>
            </w:r>
            <w:proofErr w:type="spellEnd"/>
            <w:r w:rsidRPr="00FF430B">
              <w:rPr>
                <w:b/>
                <w:bCs/>
                <w:lang w:val="ro-MD"/>
              </w:rPr>
              <w:t xml:space="preserv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sidRPr="00FF430B">
              <w:rPr>
                <w:lang w:val="ro-MD"/>
              </w:rPr>
              <w:t>caredintre</w:t>
            </w:r>
            <w:proofErr w:type="spellEnd"/>
            <w:r w:rsidRPr="00FF430B">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 xml:space="preserve">6.1. Partea promitentă este în drept să rezoluționeze unilateral acordul–cadru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 xml:space="preserve">6.2. Rezoluțiunea unilaterală determină încetarea efectelor juridice a acordului-cadru cu condiția ca promitentul-achizitor să </w:t>
            </w:r>
            <w:proofErr w:type="spellStart"/>
            <w:r w:rsidRPr="00FF430B">
              <w:rPr>
                <w:lang w:val="ro-MD"/>
              </w:rPr>
              <w:t>anunţe</w:t>
            </w:r>
            <w:proofErr w:type="spellEnd"/>
            <w:r w:rsidRPr="00FF430B">
              <w:rPr>
                <w:lang w:val="ro-MD"/>
              </w:rPr>
              <w:t xml:space="preserv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 xml:space="preserve">8.2    Acordul-cadru poate înceta </w:t>
            </w:r>
            <w:proofErr w:type="spellStart"/>
            <w:r w:rsidRPr="00FF430B">
              <w:rPr>
                <w:lang w:val="ro-MD"/>
              </w:rPr>
              <w:t>şi</w:t>
            </w:r>
            <w:proofErr w:type="spellEnd"/>
            <w:r w:rsidRPr="00FF430B">
              <w:rPr>
                <w:lang w:val="ro-MD"/>
              </w:rPr>
              <w:t xml:space="preserve">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 xml:space="preserve">9.2 Prestatorul are </w:t>
            </w:r>
            <w:proofErr w:type="spellStart"/>
            <w:r w:rsidRPr="00FF430B">
              <w:rPr>
                <w:lang w:val="ro-MD"/>
              </w:rPr>
              <w:t>obligaţia</w:t>
            </w:r>
            <w:proofErr w:type="spellEnd"/>
            <w:r w:rsidRPr="00FF430B">
              <w:rPr>
                <w:lang w:val="ro-MD"/>
              </w:rPr>
              <w:t xml:space="preserve">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w:t>
            </w:r>
            <w:proofErr w:type="spellStart"/>
            <w:r w:rsidRPr="00FF430B">
              <w:rPr>
                <w:b/>
                <w:lang w:val="ro-MD"/>
              </w:rPr>
              <w:t>Obligaţiile</w:t>
            </w:r>
            <w:proofErr w:type="spellEnd"/>
            <w:r w:rsidRPr="00FF430B">
              <w:rPr>
                <w:b/>
                <w:lang w:val="ro-MD"/>
              </w:rPr>
              <w:t xml:space="preserv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 xml:space="preserve">10.1 Operatorul economic desemnat câștigător se obligă să execute lucrările și/sau să presteze serviciile de proiectare în strictă conformitate cu standardele </w:t>
            </w:r>
            <w:proofErr w:type="spellStart"/>
            <w:r w:rsidRPr="00FF430B">
              <w:rPr>
                <w:lang w:val="ro-MD"/>
              </w:rPr>
              <w:t>şi</w:t>
            </w:r>
            <w:proofErr w:type="spellEnd"/>
            <w:r w:rsidRPr="00FF430B">
              <w:rPr>
                <w:lang w:val="ro-MD"/>
              </w:rPr>
              <w:t xml:space="preserve"> caracteristicile prevăzute în Caietul de sarcini precum și în Invitația de participare la </w:t>
            </w:r>
            <w:proofErr w:type="spellStart"/>
            <w:r w:rsidRPr="00FF430B">
              <w:rPr>
                <w:lang w:val="ro-MD"/>
              </w:rPr>
              <w:t>reofertare</w:t>
            </w:r>
            <w:proofErr w:type="spellEnd"/>
            <w:r w:rsidRPr="00FF430B">
              <w:rPr>
                <w:lang w:val="ro-MD"/>
              </w:rPr>
              <w:t>.</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 xml:space="preserve">11.1 Litigiile ce pot apărea ca urmare a aplicării </w:t>
            </w:r>
            <w:proofErr w:type="spellStart"/>
            <w:r w:rsidRPr="00FF430B">
              <w:rPr>
                <w:lang w:val="ro-MD"/>
              </w:rPr>
              <w:t>şi</w:t>
            </w:r>
            <w:proofErr w:type="spellEnd"/>
            <w:r w:rsidRPr="00FF430B">
              <w:rPr>
                <w:lang w:val="ro-MD"/>
              </w:rPr>
              <w:t xml:space="preserve"> interpretării prevederilor prezentului acord- cadru se vor </w:t>
            </w:r>
            <w:proofErr w:type="spellStart"/>
            <w:r w:rsidRPr="00FF430B">
              <w:rPr>
                <w:lang w:val="ro-MD"/>
              </w:rPr>
              <w:t>soluţiona</w:t>
            </w:r>
            <w:proofErr w:type="spellEnd"/>
            <w:r w:rsidRPr="00FF430B">
              <w:rPr>
                <w:lang w:val="ro-MD"/>
              </w:rPr>
              <w:t xml:space="preserve"> pe cale amiabilă.</w:t>
            </w:r>
          </w:p>
          <w:p w14:paraId="24B040E5" w14:textId="77777777" w:rsidR="00325E16" w:rsidRPr="00FF430B" w:rsidRDefault="00325E16" w:rsidP="00BC532B">
            <w:pPr>
              <w:jc w:val="both"/>
              <w:rPr>
                <w:lang w:val="ro-MD"/>
              </w:rPr>
            </w:pPr>
            <w:r w:rsidRPr="00FF430B">
              <w:rPr>
                <w:lang w:val="ro-MD"/>
              </w:rPr>
              <w:lastRenderedPageBreak/>
              <w:t xml:space="preserve">11.2 Dacă, după începerea tratativelor, </w:t>
            </w:r>
            <w:proofErr w:type="spellStart"/>
            <w:r w:rsidRPr="00FF430B">
              <w:rPr>
                <w:lang w:val="ro-MD"/>
              </w:rPr>
              <w:t>părţile</w:t>
            </w:r>
            <w:proofErr w:type="spellEnd"/>
            <w:r w:rsidRPr="00FF430B">
              <w:rPr>
                <w:lang w:val="ro-MD"/>
              </w:rPr>
              <w:t xml:space="preserve"> nu </w:t>
            </w:r>
            <w:proofErr w:type="spellStart"/>
            <w:r w:rsidRPr="00FF430B">
              <w:rPr>
                <w:lang w:val="ro-MD"/>
              </w:rPr>
              <w:t>reuşesc</w:t>
            </w:r>
            <w:proofErr w:type="spellEnd"/>
            <w:r w:rsidRPr="00FF430B">
              <w:rPr>
                <w:lang w:val="ro-MD"/>
              </w:rPr>
              <w:t xml:space="preserve"> să rezolve în mod amiabil o </w:t>
            </w:r>
            <w:proofErr w:type="spellStart"/>
            <w:r w:rsidRPr="00FF430B">
              <w:rPr>
                <w:lang w:val="ro-MD"/>
              </w:rPr>
              <w:t>divergenţă</w:t>
            </w:r>
            <w:proofErr w:type="spellEnd"/>
            <w:r w:rsidRPr="00FF430B">
              <w:rPr>
                <w:lang w:val="ro-MD"/>
              </w:rPr>
              <w:t xml:space="preserve"> legată de prezentul acord, fiecare parte poate solicita ca disputa să se </w:t>
            </w:r>
            <w:proofErr w:type="spellStart"/>
            <w:r w:rsidRPr="00FF430B">
              <w:rPr>
                <w:lang w:val="ro-MD"/>
              </w:rPr>
              <w:t>soluţioneze</w:t>
            </w:r>
            <w:proofErr w:type="spellEnd"/>
            <w:r w:rsidRPr="00FF430B">
              <w:rPr>
                <w:lang w:val="ro-MD"/>
              </w:rPr>
              <w:t xml:space="preserve"> de către </w:t>
            </w:r>
            <w:proofErr w:type="spellStart"/>
            <w:r w:rsidRPr="00FF430B">
              <w:rPr>
                <w:lang w:val="ro-MD"/>
              </w:rPr>
              <w:t>instanţele</w:t>
            </w:r>
            <w:proofErr w:type="spellEnd"/>
            <w:r w:rsidRPr="00FF430B">
              <w:rPr>
                <w:lang w:val="ro-MD"/>
              </w:rPr>
              <w:t xml:space="preserve"> </w:t>
            </w:r>
            <w:proofErr w:type="spellStart"/>
            <w:r w:rsidRPr="00FF430B">
              <w:rPr>
                <w:lang w:val="ro-MD"/>
              </w:rPr>
              <w:t>judecătoreşti</w:t>
            </w:r>
            <w:proofErr w:type="spellEnd"/>
            <w:r w:rsidRPr="00FF430B">
              <w:rPr>
                <w:lang w:val="ro-MD"/>
              </w:rPr>
              <w:t xml:space="preserve"> din Republica Moldova.</w:t>
            </w:r>
          </w:p>
          <w:p w14:paraId="18B660EB" w14:textId="77777777" w:rsidR="00325E16" w:rsidRPr="00FF430B" w:rsidRDefault="00325E16" w:rsidP="00BC532B">
            <w:pPr>
              <w:jc w:val="both"/>
              <w:rPr>
                <w:lang w:val="ro-MD"/>
              </w:rPr>
            </w:pPr>
            <w:proofErr w:type="spellStart"/>
            <w:r w:rsidRPr="00FF430B">
              <w:rPr>
                <w:lang w:val="ro-MD"/>
              </w:rPr>
              <w:t>Părţile</w:t>
            </w:r>
            <w:proofErr w:type="spellEnd"/>
            <w:r w:rsidRPr="00FF430B">
              <w:rPr>
                <w:lang w:val="ro-MD"/>
              </w:rPr>
              <w:t xml:space="preserve"> au încheiat astăzi, ________20__, prezentul acord-cadru, în ___ exemplare, toate având </w:t>
            </w:r>
            <w:proofErr w:type="spellStart"/>
            <w:r w:rsidRPr="00FF430B">
              <w:rPr>
                <w:lang w:val="ro-MD"/>
              </w:rPr>
              <w:t>aceeaşi</w:t>
            </w:r>
            <w:proofErr w:type="spellEnd"/>
            <w:r w:rsidRPr="00FF430B">
              <w:rPr>
                <w:lang w:val="ro-MD"/>
              </w:rPr>
              <w:t xml:space="preserve"> putere juridică.</w:t>
            </w:r>
          </w:p>
          <w:p w14:paraId="27B0D50A" w14:textId="77777777" w:rsidR="00325E16" w:rsidRPr="00FF430B" w:rsidRDefault="00325E16" w:rsidP="00BC532B">
            <w:pPr>
              <w:jc w:val="both"/>
              <w:rPr>
                <w:lang w:val="ro-MD"/>
              </w:rPr>
            </w:pPr>
            <w:r w:rsidRPr="00FF430B">
              <w:rPr>
                <w:lang w:val="ro-MD"/>
              </w:rPr>
              <w:t xml:space="preserve">Prezentul acord-cadru  se consideră încheiat </w:t>
            </w:r>
            <w:proofErr w:type="spellStart"/>
            <w:r w:rsidRPr="00FF430B">
              <w:rPr>
                <w:lang w:val="ro-MD"/>
              </w:rPr>
              <w:t>şi</w:t>
            </w:r>
            <w:proofErr w:type="spellEnd"/>
            <w:r w:rsidRPr="00FF430B">
              <w:rPr>
                <w:lang w:val="ro-MD"/>
              </w:rPr>
              <w:t xml:space="preserve"> intră în vigoare la data semnării lui de către </w:t>
            </w:r>
            <w:proofErr w:type="spellStart"/>
            <w:r w:rsidRPr="00FF430B">
              <w:rPr>
                <w:lang w:val="ro-MD"/>
              </w:rPr>
              <w:t>Părţi</w:t>
            </w:r>
            <w:proofErr w:type="spellEnd"/>
            <w:r w:rsidRPr="00FF430B">
              <w:rPr>
                <w:lang w:val="ro-MD"/>
              </w:rPr>
              <w:t>,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435B0" w14:textId="77777777" w:rsidR="00C33EC6" w:rsidRDefault="00C33EC6" w:rsidP="00A20ACF">
      <w:r>
        <w:separator/>
      </w:r>
    </w:p>
  </w:endnote>
  <w:endnote w:type="continuationSeparator" w:id="0">
    <w:p w14:paraId="4CA6E970" w14:textId="77777777" w:rsidR="00C33EC6" w:rsidRDefault="00C33E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C54D4" w14:textId="77777777" w:rsidR="00C33EC6" w:rsidRDefault="00C33EC6" w:rsidP="00A20ACF">
      <w:r>
        <w:separator/>
      </w:r>
    </w:p>
  </w:footnote>
  <w:footnote w:type="continuationSeparator" w:id="0">
    <w:p w14:paraId="0A33B59F" w14:textId="77777777" w:rsidR="00C33EC6" w:rsidRDefault="00C33E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114"/>
    <w:rsid w:val="001701DE"/>
    <w:rsid w:val="001704FB"/>
    <w:rsid w:val="001710E7"/>
    <w:rsid w:val="001718AE"/>
    <w:rsid w:val="00174C61"/>
    <w:rsid w:val="00174E5F"/>
    <w:rsid w:val="001763CD"/>
    <w:rsid w:val="0017664F"/>
    <w:rsid w:val="00177A21"/>
    <w:rsid w:val="00180508"/>
    <w:rsid w:val="00183358"/>
    <w:rsid w:val="00183D79"/>
    <w:rsid w:val="0018415A"/>
    <w:rsid w:val="00185148"/>
    <w:rsid w:val="001856BA"/>
    <w:rsid w:val="001866CB"/>
    <w:rsid w:val="001873A6"/>
    <w:rsid w:val="0019071C"/>
    <w:rsid w:val="00195966"/>
    <w:rsid w:val="001959A1"/>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06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D1D"/>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5AC"/>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420"/>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DC3"/>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94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2EF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DB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28648</Words>
  <Characters>163294</Characters>
  <Application>Microsoft Office Word</Application>
  <DocSecurity>0</DocSecurity>
  <Lines>1360</Lines>
  <Paragraphs>383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14</cp:revision>
  <cp:lastPrinted>2021-06-01T11:52:00Z</cp:lastPrinted>
  <dcterms:created xsi:type="dcterms:W3CDTF">2026-02-19T08:09:00Z</dcterms:created>
  <dcterms:modified xsi:type="dcterms:W3CDTF">2026-07-03T12:02:00Z</dcterms:modified>
</cp:coreProperties>
</file>