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F22F92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55F19">
        <w:rPr>
          <w:noProof w:val="0"/>
          <w:lang w:val="ro-MO" w:eastAsia="ru-RU"/>
        </w:rPr>
        <w:t>69</w:t>
      </w:r>
      <w:r w:rsidRPr="00FF430B">
        <w:rPr>
          <w:noProof w:val="0"/>
          <w:lang w:val="ro-MD" w:eastAsia="ru-RU"/>
        </w:rPr>
        <w:t xml:space="preserve">  din </w:t>
      </w:r>
      <w:r w:rsidR="00D55F19">
        <w:rPr>
          <w:noProof w:val="0"/>
          <w:lang w:val="ro-MO"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8728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8728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87283">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87283">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87283">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87283">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87283">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87283">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87283">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87283">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87283">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87283">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87283">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87283">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87283">
      <w:pPr>
        <w:pStyle w:val="a"/>
        <w:numPr>
          <w:ilvl w:val="0"/>
          <w:numId w:val="3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87283">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87283">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87283">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87283">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87283">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87283">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87283">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934DD" w:rsidP="00787283">
      <w:pPr>
        <w:pStyle w:val="a"/>
        <w:numPr>
          <w:ilvl w:val="0"/>
          <w:numId w:val="18"/>
        </w:numPr>
        <w:tabs>
          <w:tab w:val="clear" w:pos="1134"/>
          <w:tab w:val="left" w:pos="-284"/>
          <w:tab w:val="left" w:pos="284"/>
        </w:tabs>
        <w:spacing w:after="120"/>
        <w:ind w:left="-284" w:firstLine="284"/>
        <w:rPr>
          <w:lang w:val="ro-MD"/>
        </w:rPr>
      </w:pPr>
      <w:hyperlink r:id="rId9"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78728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87283">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87283">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87283">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87283">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78728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8728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8728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8728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8728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8728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lastRenderedPageBreak/>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lastRenderedPageBreak/>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calităţii, bazate pe seriile </w:t>
      </w:r>
      <w:r w:rsidR="007167E4" w:rsidRPr="00FF430B">
        <w:rPr>
          <w:lang w:val="ro-MD"/>
        </w:rPr>
        <w:lastRenderedPageBreak/>
        <w:t>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0"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1"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2"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87283">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87283">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87283">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87283">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10461" w:type="dxa"/>
        <w:tblInd w:w="817" w:type="dxa"/>
        <w:tblLook w:val="04A0" w:firstRow="1" w:lastRow="0" w:firstColumn="1" w:lastColumn="0" w:noHBand="0" w:noVBand="1"/>
      </w:tblPr>
      <w:tblGrid>
        <w:gridCol w:w="5812"/>
        <w:gridCol w:w="4649"/>
      </w:tblGrid>
      <w:tr w:rsidR="00615E49" w:rsidRPr="00EC30C2" w14:paraId="5EC83773" w14:textId="77777777" w:rsidTr="004C282E">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649"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4C282E">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649"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4C282E">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649"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4C282E">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649"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4C282E">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649"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015ED00F" w14:textId="55A3B64F" w:rsidR="000E4D7D" w:rsidRPr="00E23081" w:rsidRDefault="00615E49" w:rsidP="00E23081">
      <w:pPr>
        <w:spacing w:after="160" w:line="276" w:lineRule="auto"/>
        <w:jc w:val="both"/>
        <w:rPr>
          <w:rFonts w:eastAsia="Calibri"/>
          <w:i/>
          <w:noProof w:val="0"/>
          <w:lang w:val="ro-MO"/>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w:t>
      </w:r>
      <w:r w:rsidR="00E23081">
        <w:rPr>
          <w:rFonts w:eastAsia="Calibri"/>
          <w:i/>
          <w:noProof w:val="0"/>
          <w:color w:val="000000"/>
          <w:bdr w:val="none" w:sz="0" w:space="0" w:color="auto" w:frame="1"/>
          <w:shd w:val="clear" w:color="auto" w:fill="FFFFFF"/>
          <w:lang w:val="ro-MD"/>
        </w:rPr>
        <w:t>15 privind achizițiile publice)</w:t>
      </w: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E23081" w:rsidRDefault="000E4D7D" w:rsidP="00615E49">
      <w:pPr>
        <w:spacing w:after="160" w:line="276" w:lineRule="auto"/>
        <w:rPr>
          <w:rFonts w:ascii="Calibri" w:eastAsia="Calibri" w:hAnsi="Calibri"/>
          <w:noProof w:val="0"/>
          <w:sz w:val="22"/>
          <w:szCs w:val="22"/>
          <w:lang w:val="ro-MO"/>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680F11F7" w14:textId="77777777" w:rsidR="004C282E" w:rsidRDefault="004C282E" w:rsidP="004C282E">
      <w:pPr>
        <w:widowControl w:val="0"/>
        <w:autoSpaceDE w:val="0"/>
        <w:autoSpaceDN w:val="0"/>
        <w:spacing w:before="78" w:line="237" w:lineRule="auto"/>
        <w:ind w:right="133"/>
        <w:jc w:val="right"/>
        <w:rPr>
          <w:noProof w:val="0"/>
          <w:spacing w:val="-57"/>
        </w:rPr>
      </w:pPr>
      <w:r w:rsidRPr="004C282E">
        <w:rPr>
          <w:noProof w:val="0"/>
        </w:rPr>
        <w:t>Anexa nr. 2</w:t>
      </w:r>
      <w:r w:rsidRPr="004C282E">
        <w:rPr>
          <w:noProof w:val="0"/>
          <w:spacing w:val="-57"/>
        </w:rPr>
        <w:t xml:space="preserve"> </w:t>
      </w:r>
    </w:p>
    <w:p w14:paraId="7FBE19A7" w14:textId="25311716" w:rsidR="004C282E" w:rsidRDefault="004C282E" w:rsidP="004C282E">
      <w:pPr>
        <w:widowControl w:val="0"/>
        <w:autoSpaceDE w:val="0"/>
        <w:autoSpaceDN w:val="0"/>
        <w:spacing w:before="78" w:line="237" w:lineRule="auto"/>
        <w:ind w:right="133"/>
        <w:jc w:val="right"/>
        <w:rPr>
          <w:noProof w:val="0"/>
          <w:spacing w:val="-3"/>
        </w:rPr>
      </w:pPr>
      <w:bookmarkStart w:id="45" w:name="_GoBack"/>
      <w:bookmarkEnd w:id="45"/>
      <w:r w:rsidRPr="004C282E">
        <w:rPr>
          <w:noProof w:val="0"/>
        </w:rPr>
        <w:t>la</w:t>
      </w:r>
      <w:r w:rsidRPr="004C282E">
        <w:rPr>
          <w:noProof w:val="0"/>
          <w:spacing w:val="-3"/>
        </w:rPr>
        <w:t xml:space="preserve"> </w:t>
      </w:r>
    </w:p>
    <w:p w14:paraId="66875076" w14:textId="3AEB1846" w:rsidR="004C282E" w:rsidRPr="004C282E" w:rsidRDefault="004C282E" w:rsidP="004C282E">
      <w:pPr>
        <w:widowControl w:val="0"/>
        <w:autoSpaceDE w:val="0"/>
        <w:autoSpaceDN w:val="0"/>
        <w:spacing w:before="78" w:line="237" w:lineRule="auto"/>
        <w:ind w:right="133"/>
        <w:jc w:val="right"/>
        <w:rPr>
          <w:noProof w:val="0"/>
        </w:rPr>
      </w:pPr>
      <w:r w:rsidRPr="004C282E">
        <w:rPr>
          <w:noProof w:val="0"/>
        </w:rPr>
        <w:t>Documentația</w:t>
      </w:r>
      <w:r w:rsidRPr="004C282E">
        <w:rPr>
          <w:noProof w:val="0"/>
          <w:spacing w:val="-4"/>
        </w:rPr>
        <w:t xml:space="preserve"> </w:t>
      </w:r>
      <w:r w:rsidRPr="004C282E">
        <w:rPr>
          <w:noProof w:val="0"/>
        </w:rPr>
        <w:t>standard</w:t>
      </w:r>
      <w:r w:rsidRPr="004C282E">
        <w:rPr>
          <w:noProof w:val="0"/>
          <w:spacing w:val="-3"/>
        </w:rPr>
        <w:t xml:space="preserve"> </w:t>
      </w:r>
      <w:r w:rsidRPr="004C282E">
        <w:rPr>
          <w:noProof w:val="0"/>
        </w:rPr>
        <w:t>nr.</w:t>
      </w:r>
      <w:r w:rsidRPr="004C282E">
        <w:rPr>
          <w:noProof w:val="0"/>
          <w:spacing w:val="-2"/>
        </w:rPr>
        <w:t xml:space="preserve"> </w:t>
      </w:r>
      <w:r w:rsidRPr="004C282E">
        <w:rPr>
          <w:noProof w:val="0"/>
        </w:rPr>
        <w:t>69</w:t>
      </w:r>
    </w:p>
    <w:p w14:paraId="7026A8F7" w14:textId="77777777" w:rsidR="004C282E" w:rsidRPr="004C282E" w:rsidRDefault="004C282E" w:rsidP="004C282E">
      <w:pPr>
        <w:widowControl w:val="0"/>
        <w:autoSpaceDE w:val="0"/>
        <w:autoSpaceDN w:val="0"/>
        <w:spacing w:before="4"/>
        <w:ind w:right="139"/>
        <w:jc w:val="right"/>
        <w:rPr>
          <w:noProof w:val="0"/>
        </w:rPr>
      </w:pPr>
      <w:r w:rsidRPr="004C282E">
        <w:rPr>
          <w:noProof w:val="0"/>
        </w:rPr>
        <w:t>din</w:t>
      </w:r>
      <w:r w:rsidRPr="004C282E">
        <w:rPr>
          <w:noProof w:val="0"/>
          <w:spacing w:val="-5"/>
        </w:rPr>
        <w:t xml:space="preserve"> </w:t>
      </w:r>
      <w:r w:rsidRPr="004C282E">
        <w:rPr>
          <w:noProof w:val="0"/>
        </w:rPr>
        <w:t>7</w:t>
      </w:r>
      <w:r w:rsidRPr="004C282E">
        <w:rPr>
          <w:noProof w:val="0"/>
          <w:spacing w:val="4"/>
        </w:rPr>
        <w:t xml:space="preserve"> </w:t>
      </w:r>
      <w:r w:rsidRPr="004C282E">
        <w:rPr>
          <w:noProof w:val="0"/>
        </w:rPr>
        <w:t>mai</w:t>
      </w:r>
      <w:r w:rsidRPr="004C282E">
        <w:rPr>
          <w:noProof w:val="0"/>
          <w:spacing w:val="52"/>
        </w:rPr>
        <w:t xml:space="preserve"> </w:t>
      </w:r>
      <w:r w:rsidRPr="004C282E">
        <w:rPr>
          <w:noProof w:val="0"/>
        </w:rPr>
        <w:t>2021</w:t>
      </w:r>
    </w:p>
    <w:p w14:paraId="162CED5D" w14:textId="77777777" w:rsidR="004C282E" w:rsidRPr="004C282E" w:rsidRDefault="004C282E" w:rsidP="004C282E">
      <w:pPr>
        <w:widowControl w:val="0"/>
        <w:autoSpaceDE w:val="0"/>
        <w:autoSpaceDN w:val="0"/>
        <w:spacing w:before="10"/>
        <w:rPr>
          <w:noProof w:val="0"/>
          <w:sz w:val="34"/>
        </w:rPr>
      </w:pPr>
    </w:p>
    <w:p w14:paraId="549AD656" w14:textId="77777777" w:rsidR="004C282E" w:rsidRPr="004C282E" w:rsidRDefault="004C282E" w:rsidP="004C282E">
      <w:pPr>
        <w:widowControl w:val="0"/>
        <w:autoSpaceDE w:val="0"/>
        <w:autoSpaceDN w:val="0"/>
        <w:spacing w:before="1"/>
        <w:ind w:right="679"/>
        <w:rPr>
          <w:b/>
          <w:bCs/>
          <w:noProof w:val="0"/>
          <w:sz w:val="28"/>
          <w:szCs w:val="28"/>
        </w:rPr>
      </w:pPr>
      <w:bookmarkStart w:id="46" w:name="ANUNȚ_DE_PARTICIPARE,_INCLUSIV_PENTRU_PR"/>
      <w:bookmarkEnd w:id="46"/>
      <w:r w:rsidRPr="004C282E">
        <w:rPr>
          <w:b/>
          <w:bCs/>
          <w:noProof w:val="0"/>
          <w:sz w:val="28"/>
          <w:szCs w:val="28"/>
        </w:rPr>
        <w:t>ANUNȚ DE PARTICIPARE, INCLUSIV PENTRU PROCEDURILE DE</w:t>
      </w:r>
      <w:r w:rsidRPr="004C282E">
        <w:rPr>
          <w:b/>
          <w:bCs/>
          <w:noProof w:val="0"/>
          <w:spacing w:val="-67"/>
          <w:sz w:val="28"/>
          <w:szCs w:val="28"/>
        </w:rPr>
        <w:t xml:space="preserve"> </w:t>
      </w:r>
      <w:r w:rsidRPr="004C282E">
        <w:rPr>
          <w:b/>
          <w:bCs/>
          <w:noProof w:val="0"/>
          <w:sz w:val="28"/>
          <w:szCs w:val="28"/>
        </w:rPr>
        <w:t>PRESELECȚIE/PROCEDURILE</w:t>
      </w:r>
      <w:r w:rsidRPr="004C282E">
        <w:rPr>
          <w:b/>
          <w:bCs/>
          <w:noProof w:val="0"/>
          <w:spacing w:val="1"/>
          <w:sz w:val="28"/>
          <w:szCs w:val="28"/>
        </w:rPr>
        <w:t xml:space="preserve"> </w:t>
      </w:r>
      <w:r w:rsidRPr="004C282E">
        <w:rPr>
          <w:b/>
          <w:bCs/>
          <w:noProof w:val="0"/>
          <w:sz w:val="28"/>
          <w:szCs w:val="28"/>
        </w:rPr>
        <w:t>NEGOCIATE</w:t>
      </w:r>
    </w:p>
    <w:p w14:paraId="531D7B01" w14:textId="77777777" w:rsidR="004C282E" w:rsidRPr="004C282E" w:rsidRDefault="004C282E" w:rsidP="004C282E">
      <w:pPr>
        <w:widowControl w:val="0"/>
        <w:autoSpaceDE w:val="0"/>
        <w:autoSpaceDN w:val="0"/>
        <w:spacing w:before="4"/>
        <w:rPr>
          <w:b/>
          <w:noProof w:val="0"/>
          <w:sz w:val="30"/>
        </w:rPr>
      </w:pPr>
    </w:p>
    <w:p w14:paraId="2D04C66E" w14:textId="77777777" w:rsidR="004C282E" w:rsidRPr="004C282E" w:rsidRDefault="004C282E" w:rsidP="004C282E">
      <w:pPr>
        <w:widowControl w:val="0"/>
        <w:autoSpaceDE w:val="0"/>
        <w:autoSpaceDN w:val="0"/>
        <w:spacing w:line="274" w:lineRule="exact"/>
        <w:jc w:val="center"/>
        <w:outlineLvl w:val="1"/>
        <w:rPr>
          <w:b/>
          <w:bCs/>
          <w:noProof w:val="0"/>
          <w:lang w:val="en-US"/>
        </w:rPr>
      </w:pPr>
      <w:r w:rsidRPr="004C282E">
        <w:rPr>
          <w:b/>
          <w:bCs/>
          <w:noProof w:val="0"/>
        </w:rPr>
        <w:t>privind</w:t>
      </w:r>
      <w:r w:rsidRPr="004C282E">
        <w:rPr>
          <w:b/>
          <w:bCs/>
          <w:noProof w:val="0"/>
          <w:spacing w:val="-11"/>
        </w:rPr>
        <w:t xml:space="preserve"> </w:t>
      </w:r>
      <w:r w:rsidRPr="004C282E">
        <w:rPr>
          <w:b/>
          <w:bCs/>
          <w:noProof w:val="0"/>
        </w:rPr>
        <w:t xml:space="preserve">achiziționarea </w:t>
      </w:r>
      <w:r w:rsidRPr="004C282E">
        <w:rPr>
          <w:b/>
          <w:bCs/>
          <w:noProof w:val="0"/>
          <w:u w:val="thick"/>
        </w:rPr>
        <w:t xml:space="preserve">   </w:t>
      </w:r>
      <w:r w:rsidRPr="004C282E">
        <w:rPr>
          <w:b/>
          <w:bCs/>
          <w:noProof w:val="0"/>
          <w:spacing w:val="5"/>
          <w:u w:val="thick"/>
        </w:rPr>
        <w:t xml:space="preserve"> Lucrări de reparație, pavare (amenajare) la grădinițele de copii ,, Andrieș’’ și ,,Guguță’’ </w:t>
      </w:r>
      <w:r w:rsidRPr="004C282E">
        <w:rPr>
          <w:b/>
          <w:bCs/>
          <w:noProof w:val="0"/>
          <w:u w:val="thick"/>
        </w:rPr>
        <w:t>din or. Telenești</w:t>
      </w:r>
    </w:p>
    <w:p w14:paraId="2B3D4779" w14:textId="77777777" w:rsidR="004C282E" w:rsidRPr="004C282E" w:rsidRDefault="004C282E" w:rsidP="004C282E">
      <w:pPr>
        <w:widowControl w:val="0"/>
        <w:autoSpaceDE w:val="0"/>
        <w:autoSpaceDN w:val="0"/>
        <w:spacing w:line="228" w:lineRule="exact"/>
        <w:rPr>
          <w:noProof w:val="0"/>
          <w:sz w:val="20"/>
          <w:szCs w:val="22"/>
        </w:rPr>
      </w:pPr>
      <w:r w:rsidRPr="004C282E">
        <w:rPr>
          <w:noProof w:val="0"/>
          <w:sz w:val="20"/>
          <w:szCs w:val="22"/>
        </w:rPr>
        <w:t>(se</w:t>
      </w:r>
      <w:r w:rsidRPr="004C282E">
        <w:rPr>
          <w:noProof w:val="0"/>
          <w:spacing w:val="-4"/>
          <w:sz w:val="20"/>
          <w:szCs w:val="22"/>
        </w:rPr>
        <w:t xml:space="preserve"> </w:t>
      </w:r>
      <w:r w:rsidRPr="004C282E">
        <w:rPr>
          <w:noProof w:val="0"/>
          <w:sz w:val="20"/>
          <w:szCs w:val="22"/>
        </w:rPr>
        <w:t>indică</w:t>
      </w:r>
      <w:r w:rsidRPr="004C282E">
        <w:rPr>
          <w:noProof w:val="0"/>
          <w:spacing w:val="-4"/>
          <w:sz w:val="20"/>
          <w:szCs w:val="22"/>
        </w:rPr>
        <w:t xml:space="preserve"> </w:t>
      </w:r>
      <w:r w:rsidRPr="004C282E">
        <w:rPr>
          <w:noProof w:val="0"/>
          <w:sz w:val="20"/>
          <w:szCs w:val="22"/>
        </w:rPr>
        <w:t>obiectul</w:t>
      </w:r>
      <w:r w:rsidRPr="004C282E">
        <w:rPr>
          <w:noProof w:val="0"/>
          <w:spacing w:val="1"/>
          <w:sz w:val="20"/>
          <w:szCs w:val="22"/>
        </w:rPr>
        <w:t xml:space="preserve"> </w:t>
      </w:r>
      <w:r w:rsidRPr="004C282E">
        <w:rPr>
          <w:noProof w:val="0"/>
          <w:sz w:val="20"/>
          <w:szCs w:val="22"/>
        </w:rPr>
        <w:t>achiziției)</w:t>
      </w:r>
    </w:p>
    <w:p w14:paraId="68EBBACE" w14:textId="77777777" w:rsidR="004C282E" w:rsidRPr="004C282E" w:rsidRDefault="004C282E" w:rsidP="004C282E">
      <w:pPr>
        <w:widowControl w:val="0"/>
        <w:tabs>
          <w:tab w:val="left" w:pos="4057"/>
          <w:tab w:val="left" w:pos="9554"/>
        </w:tabs>
        <w:autoSpaceDE w:val="0"/>
        <w:autoSpaceDN w:val="0"/>
        <w:spacing w:before="1"/>
        <w:outlineLvl w:val="1"/>
        <w:rPr>
          <w:b/>
          <w:bCs/>
          <w:noProof w:val="0"/>
        </w:rPr>
      </w:pPr>
      <w:r w:rsidRPr="004C282E">
        <w:rPr>
          <w:b/>
          <w:bCs/>
          <w:noProof w:val="0"/>
        </w:rPr>
        <w:t>prin</w:t>
      </w:r>
      <w:r w:rsidRPr="004C282E">
        <w:rPr>
          <w:b/>
          <w:bCs/>
          <w:noProof w:val="0"/>
          <w:spacing w:val="-2"/>
        </w:rPr>
        <w:t xml:space="preserve"> </w:t>
      </w:r>
      <w:r w:rsidRPr="004C282E">
        <w:rPr>
          <w:b/>
          <w:bCs/>
          <w:noProof w:val="0"/>
        </w:rPr>
        <w:t>procedura</w:t>
      </w:r>
      <w:r w:rsidRPr="004C282E">
        <w:rPr>
          <w:b/>
          <w:bCs/>
          <w:noProof w:val="0"/>
          <w:spacing w:val="-2"/>
        </w:rPr>
        <w:t xml:space="preserve"> </w:t>
      </w:r>
      <w:r w:rsidRPr="004C282E">
        <w:rPr>
          <w:b/>
          <w:bCs/>
          <w:noProof w:val="0"/>
        </w:rPr>
        <w:t>de achiziție</w:t>
      </w:r>
      <w:r w:rsidRPr="004C282E">
        <w:rPr>
          <w:b/>
          <w:bCs/>
          <w:noProof w:val="0"/>
          <w:u w:val="thick"/>
        </w:rPr>
        <w:tab/>
        <w:t>COP</w:t>
      </w:r>
      <w:r w:rsidRPr="004C282E">
        <w:rPr>
          <w:b/>
          <w:bCs/>
          <w:noProof w:val="0"/>
          <w:u w:val="thick"/>
        </w:rPr>
        <w:tab/>
      </w:r>
    </w:p>
    <w:p w14:paraId="366A6679" w14:textId="77777777" w:rsidR="004C282E" w:rsidRPr="004C282E" w:rsidRDefault="004C282E" w:rsidP="004C282E">
      <w:pPr>
        <w:widowControl w:val="0"/>
        <w:autoSpaceDE w:val="0"/>
        <w:autoSpaceDN w:val="0"/>
        <w:spacing w:before="2"/>
        <w:rPr>
          <w:noProof w:val="0"/>
          <w:sz w:val="20"/>
          <w:szCs w:val="22"/>
        </w:rPr>
      </w:pPr>
      <w:r w:rsidRPr="004C282E">
        <w:rPr>
          <w:noProof w:val="0"/>
          <w:sz w:val="20"/>
          <w:szCs w:val="22"/>
        </w:rPr>
        <w:t>(tipul</w:t>
      </w:r>
      <w:r w:rsidRPr="004C282E">
        <w:rPr>
          <w:noProof w:val="0"/>
          <w:spacing w:val="-1"/>
          <w:sz w:val="20"/>
          <w:szCs w:val="22"/>
        </w:rPr>
        <w:t xml:space="preserve"> </w:t>
      </w:r>
      <w:r w:rsidRPr="004C282E">
        <w:rPr>
          <w:noProof w:val="0"/>
          <w:sz w:val="20"/>
          <w:szCs w:val="22"/>
        </w:rPr>
        <w:t>procedurii</w:t>
      </w:r>
      <w:r w:rsidRPr="004C282E">
        <w:rPr>
          <w:noProof w:val="0"/>
          <w:spacing w:val="-2"/>
          <w:sz w:val="20"/>
          <w:szCs w:val="22"/>
        </w:rPr>
        <w:t xml:space="preserve"> </w:t>
      </w:r>
      <w:r w:rsidRPr="004C282E">
        <w:rPr>
          <w:noProof w:val="0"/>
          <w:sz w:val="20"/>
          <w:szCs w:val="22"/>
        </w:rPr>
        <w:t>de</w:t>
      </w:r>
      <w:r w:rsidRPr="004C282E">
        <w:rPr>
          <w:noProof w:val="0"/>
          <w:spacing w:val="-5"/>
          <w:sz w:val="20"/>
          <w:szCs w:val="22"/>
        </w:rPr>
        <w:t xml:space="preserve"> </w:t>
      </w:r>
      <w:r w:rsidRPr="004C282E">
        <w:rPr>
          <w:noProof w:val="0"/>
          <w:sz w:val="20"/>
          <w:szCs w:val="22"/>
        </w:rPr>
        <w:t>achiziție)</w:t>
      </w:r>
    </w:p>
    <w:p w14:paraId="2AEA108B" w14:textId="77777777" w:rsidR="004C282E" w:rsidRPr="004C282E" w:rsidRDefault="004C282E" w:rsidP="004C282E">
      <w:pPr>
        <w:widowControl w:val="0"/>
        <w:autoSpaceDE w:val="0"/>
        <w:autoSpaceDN w:val="0"/>
        <w:spacing w:before="117"/>
        <w:rPr>
          <w:b/>
          <w:noProof w:val="0"/>
          <w:lang w:val="ro-MO"/>
        </w:rPr>
      </w:pPr>
      <w:r w:rsidRPr="004C282E">
        <w:rPr>
          <w:b/>
          <w:noProof w:val="0"/>
        </w:rPr>
        <w:t>*</w:t>
      </w:r>
      <w:r w:rsidRPr="004C282E">
        <w:rPr>
          <w:noProof w:val="0"/>
        </w:rPr>
        <w:t>Procedura</w:t>
      </w:r>
      <w:r w:rsidRPr="004C282E">
        <w:rPr>
          <w:noProof w:val="0"/>
          <w:spacing w:val="-1"/>
        </w:rPr>
        <w:t xml:space="preserve"> </w:t>
      </w:r>
      <w:r w:rsidRPr="004C282E">
        <w:rPr>
          <w:noProof w:val="0"/>
        </w:rPr>
        <w:t>a fost</w:t>
      </w:r>
      <w:r w:rsidRPr="004C282E">
        <w:rPr>
          <w:noProof w:val="0"/>
          <w:spacing w:val="1"/>
        </w:rPr>
        <w:t xml:space="preserve"> </w:t>
      </w:r>
      <w:r w:rsidRPr="004C282E">
        <w:rPr>
          <w:noProof w:val="0"/>
        </w:rPr>
        <w:t>inclusă</w:t>
      </w:r>
      <w:r w:rsidRPr="004C282E">
        <w:rPr>
          <w:noProof w:val="0"/>
          <w:spacing w:val="5"/>
        </w:rPr>
        <w:t xml:space="preserve"> </w:t>
      </w:r>
      <w:r w:rsidRPr="004C282E">
        <w:rPr>
          <w:noProof w:val="0"/>
        </w:rPr>
        <w:t>în</w:t>
      </w:r>
      <w:r w:rsidRPr="004C282E">
        <w:rPr>
          <w:noProof w:val="0"/>
          <w:spacing w:val="-4"/>
        </w:rPr>
        <w:t xml:space="preserve"> </w:t>
      </w:r>
      <w:r w:rsidRPr="004C282E">
        <w:rPr>
          <w:noProof w:val="0"/>
        </w:rPr>
        <w:t>planul</w:t>
      </w:r>
      <w:r w:rsidRPr="004C282E">
        <w:rPr>
          <w:noProof w:val="0"/>
          <w:spacing w:val="-8"/>
        </w:rPr>
        <w:t xml:space="preserve"> </w:t>
      </w:r>
      <w:r w:rsidRPr="004C282E">
        <w:rPr>
          <w:noProof w:val="0"/>
        </w:rPr>
        <w:t>de</w:t>
      </w:r>
      <w:r w:rsidRPr="004C282E">
        <w:rPr>
          <w:noProof w:val="0"/>
          <w:spacing w:val="-1"/>
        </w:rPr>
        <w:t xml:space="preserve"> </w:t>
      </w:r>
      <w:r w:rsidRPr="004C282E">
        <w:rPr>
          <w:noProof w:val="0"/>
        </w:rPr>
        <w:t>achiziții</w:t>
      </w:r>
      <w:r w:rsidRPr="004C282E">
        <w:rPr>
          <w:noProof w:val="0"/>
          <w:spacing w:val="-8"/>
        </w:rPr>
        <w:t xml:space="preserve"> </w:t>
      </w:r>
      <w:r w:rsidRPr="004C282E">
        <w:rPr>
          <w:noProof w:val="0"/>
        </w:rPr>
        <w:t>publice a autorității</w:t>
      </w:r>
      <w:r w:rsidRPr="004C282E">
        <w:rPr>
          <w:noProof w:val="0"/>
          <w:spacing w:val="-8"/>
        </w:rPr>
        <w:t xml:space="preserve"> </w:t>
      </w:r>
      <w:r w:rsidRPr="004C282E">
        <w:rPr>
          <w:noProof w:val="0"/>
        </w:rPr>
        <w:t>contractante (Da/Nu):</w:t>
      </w:r>
      <w:r w:rsidRPr="004C282E">
        <w:rPr>
          <w:b/>
          <w:noProof w:val="0"/>
          <w:u w:val="thick"/>
        </w:rPr>
        <w:t>DA</w:t>
      </w:r>
    </w:p>
    <w:p w14:paraId="70895D24" w14:textId="77777777" w:rsidR="004C282E" w:rsidRPr="004C282E" w:rsidRDefault="004C282E" w:rsidP="004C282E">
      <w:pPr>
        <w:widowControl w:val="0"/>
        <w:tabs>
          <w:tab w:val="left" w:pos="1727"/>
          <w:tab w:val="left" w:pos="2528"/>
          <w:tab w:val="left" w:pos="3454"/>
          <w:tab w:val="left" w:pos="4010"/>
          <w:tab w:val="left" w:pos="5113"/>
          <w:tab w:val="left" w:pos="6149"/>
        </w:tabs>
        <w:autoSpaceDE w:val="0"/>
        <w:autoSpaceDN w:val="0"/>
        <w:spacing w:before="117" w:line="242" w:lineRule="auto"/>
        <w:ind w:right="130"/>
        <w:rPr>
          <w:b/>
          <w:noProof w:val="0"/>
          <w:color w:val="FF0000"/>
          <w:szCs w:val="22"/>
        </w:rPr>
      </w:pPr>
      <w:r w:rsidRPr="004C282E">
        <w:rPr>
          <w:noProof w:val="0"/>
          <w:szCs w:val="22"/>
        </w:rPr>
        <w:t>Link-ul</w:t>
      </w:r>
      <w:r w:rsidRPr="004C282E">
        <w:rPr>
          <w:noProof w:val="0"/>
          <w:szCs w:val="22"/>
        </w:rPr>
        <w:tab/>
        <w:t>către</w:t>
      </w:r>
      <w:r w:rsidRPr="004C282E">
        <w:rPr>
          <w:noProof w:val="0"/>
          <w:szCs w:val="22"/>
        </w:rPr>
        <w:tab/>
        <w:t>planul</w:t>
      </w:r>
      <w:r w:rsidRPr="004C282E">
        <w:rPr>
          <w:noProof w:val="0"/>
          <w:szCs w:val="22"/>
        </w:rPr>
        <w:tab/>
        <w:t>de</w:t>
      </w:r>
      <w:r w:rsidRPr="004C282E">
        <w:rPr>
          <w:noProof w:val="0"/>
          <w:szCs w:val="22"/>
        </w:rPr>
        <w:tab/>
        <w:t>achiziții</w:t>
      </w:r>
      <w:r w:rsidRPr="004C282E">
        <w:rPr>
          <w:noProof w:val="0"/>
          <w:szCs w:val="22"/>
        </w:rPr>
        <w:tab/>
        <w:t>publice</w:t>
      </w:r>
      <w:r w:rsidRPr="004C282E">
        <w:rPr>
          <w:noProof w:val="0"/>
          <w:szCs w:val="22"/>
        </w:rPr>
        <w:tab/>
        <w:t>publicat</w:t>
      </w:r>
      <w:r w:rsidRPr="004C282E">
        <w:rPr>
          <w:b/>
          <w:noProof w:val="0"/>
          <w:szCs w:val="22"/>
        </w:rPr>
        <w:t>:</w:t>
      </w:r>
    </w:p>
    <w:p w14:paraId="60C71434" w14:textId="77777777" w:rsidR="004C282E" w:rsidRPr="004C282E" w:rsidRDefault="004C282E" w:rsidP="004C282E">
      <w:pPr>
        <w:widowControl w:val="0"/>
        <w:tabs>
          <w:tab w:val="left" w:pos="9829"/>
          <w:tab w:val="left" w:pos="10091"/>
        </w:tabs>
        <w:autoSpaceDE w:val="0"/>
        <w:autoSpaceDN w:val="0"/>
        <w:spacing w:before="114" w:line="343" w:lineRule="auto"/>
        <w:ind w:right="630"/>
        <w:rPr>
          <w:b/>
          <w:noProof w:val="0"/>
          <w:szCs w:val="22"/>
        </w:rPr>
      </w:pPr>
      <w:r w:rsidRPr="004C282E">
        <w:rPr>
          <w:b/>
          <w:noProof w:val="0"/>
          <w:szCs w:val="22"/>
        </w:rPr>
        <w:t>1.</w:t>
      </w:r>
      <w:r w:rsidRPr="004C282E">
        <w:rPr>
          <w:b/>
          <w:noProof w:val="0"/>
          <w:spacing w:val="36"/>
          <w:szCs w:val="22"/>
        </w:rPr>
        <w:t xml:space="preserve"> </w:t>
      </w:r>
      <w:r w:rsidRPr="004C282E">
        <w:rPr>
          <w:noProof w:val="0"/>
          <w:szCs w:val="22"/>
        </w:rPr>
        <w:t>Denumirea</w:t>
      </w:r>
      <w:r w:rsidRPr="004C282E">
        <w:rPr>
          <w:noProof w:val="0"/>
          <w:spacing w:val="-3"/>
          <w:szCs w:val="22"/>
        </w:rPr>
        <w:t xml:space="preserve"> </w:t>
      </w:r>
      <w:r w:rsidRPr="004C282E">
        <w:rPr>
          <w:noProof w:val="0"/>
          <w:szCs w:val="22"/>
        </w:rPr>
        <w:t>autorității</w:t>
      </w:r>
      <w:r w:rsidRPr="004C282E">
        <w:rPr>
          <w:noProof w:val="0"/>
          <w:spacing w:val="-7"/>
          <w:szCs w:val="22"/>
        </w:rPr>
        <w:t xml:space="preserve"> </w:t>
      </w:r>
      <w:r w:rsidRPr="004C282E">
        <w:rPr>
          <w:noProof w:val="0"/>
          <w:szCs w:val="22"/>
        </w:rPr>
        <w:t>contractante:</w:t>
      </w:r>
      <w:r w:rsidRPr="004C282E">
        <w:rPr>
          <w:noProof w:val="0"/>
          <w:spacing w:val="-1"/>
          <w:szCs w:val="22"/>
        </w:rPr>
        <w:t xml:space="preserve"> </w:t>
      </w:r>
      <w:r w:rsidRPr="004C282E">
        <w:rPr>
          <w:noProof w:val="0"/>
          <w:szCs w:val="22"/>
        </w:rPr>
        <w:t>_</w:t>
      </w:r>
      <w:r w:rsidRPr="004C282E">
        <w:rPr>
          <w:b/>
          <w:noProof w:val="0"/>
          <w:szCs w:val="22"/>
          <w:u w:val="single"/>
        </w:rPr>
        <w:t>Primăria</w:t>
      </w:r>
      <w:r w:rsidRPr="004C282E">
        <w:rPr>
          <w:b/>
          <w:noProof w:val="0"/>
          <w:spacing w:val="-2"/>
          <w:szCs w:val="22"/>
          <w:u w:val="single"/>
        </w:rPr>
        <w:t xml:space="preserve"> </w:t>
      </w:r>
      <w:r w:rsidRPr="004C282E">
        <w:rPr>
          <w:b/>
          <w:noProof w:val="0"/>
          <w:szCs w:val="22"/>
          <w:u w:val="single"/>
        </w:rPr>
        <w:t>or. Telenești</w:t>
      </w:r>
      <w:r w:rsidRPr="004C282E">
        <w:rPr>
          <w:b/>
          <w:noProof w:val="0"/>
          <w:szCs w:val="22"/>
          <w:u w:val="single"/>
        </w:rPr>
        <w:tab/>
      </w:r>
      <w:r w:rsidRPr="004C282E">
        <w:rPr>
          <w:b/>
          <w:noProof w:val="0"/>
          <w:szCs w:val="22"/>
        </w:rPr>
        <w:t xml:space="preserve">  2.</w:t>
      </w:r>
      <w:r w:rsidRPr="004C282E">
        <w:rPr>
          <w:b/>
          <w:noProof w:val="0"/>
          <w:spacing w:val="42"/>
          <w:szCs w:val="22"/>
        </w:rPr>
        <w:t xml:space="preserve"> </w:t>
      </w:r>
      <w:r w:rsidRPr="004C282E">
        <w:rPr>
          <w:noProof w:val="0"/>
          <w:szCs w:val="22"/>
        </w:rPr>
        <w:t>IDNO:</w:t>
      </w:r>
      <w:r w:rsidRPr="004C282E">
        <w:rPr>
          <w:noProof w:val="0"/>
          <w:spacing w:val="3"/>
          <w:szCs w:val="22"/>
        </w:rPr>
        <w:t xml:space="preserve"> </w:t>
      </w:r>
      <w:r w:rsidRPr="004C282E">
        <w:rPr>
          <w:noProof w:val="0"/>
          <w:szCs w:val="22"/>
        </w:rPr>
        <w:t>_</w:t>
      </w:r>
      <w:r w:rsidRPr="004C282E">
        <w:rPr>
          <w:b/>
          <w:noProof w:val="0"/>
          <w:szCs w:val="22"/>
          <w:u w:val="single"/>
        </w:rPr>
        <w:t>1007601002072</w:t>
      </w:r>
      <w:r w:rsidRPr="004C282E">
        <w:rPr>
          <w:b/>
          <w:noProof w:val="0"/>
          <w:szCs w:val="22"/>
          <w:u w:val="single"/>
        </w:rPr>
        <w:tab/>
      </w:r>
      <w:r w:rsidRPr="004C282E">
        <w:rPr>
          <w:b/>
          <w:noProof w:val="0"/>
          <w:szCs w:val="22"/>
          <w:u w:val="single"/>
        </w:rPr>
        <w:tab/>
      </w:r>
    </w:p>
    <w:p w14:paraId="505EFEE8" w14:textId="77777777" w:rsidR="004C282E" w:rsidRPr="004C282E" w:rsidRDefault="004C282E" w:rsidP="004C282E">
      <w:pPr>
        <w:widowControl w:val="0"/>
        <w:tabs>
          <w:tab w:val="left" w:pos="10101"/>
        </w:tabs>
        <w:autoSpaceDE w:val="0"/>
        <w:autoSpaceDN w:val="0"/>
        <w:spacing w:before="4"/>
        <w:rPr>
          <w:b/>
          <w:noProof w:val="0"/>
          <w:szCs w:val="22"/>
        </w:rPr>
      </w:pPr>
      <w:r w:rsidRPr="004C282E">
        <w:rPr>
          <w:b/>
          <w:noProof w:val="0"/>
          <w:szCs w:val="22"/>
        </w:rPr>
        <w:t>3.</w:t>
      </w:r>
      <w:r w:rsidRPr="004C282E">
        <w:rPr>
          <w:b/>
          <w:noProof w:val="0"/>
          <w:spacing w:val="36"/>
          <w:szCs w:val="22"/>
        </w:rPr>
        <w:t xml:space="preserve"> </w:t>
      </w:r>
      <w:r w:rsidRPr="004C282E">
        <w:rPr>
          <w:noProof w:val="0"/>
          <w:szCs w:val="22"/>
        </w:rPr>
        <w:t>Adresa: _</w:t>
      </w:r>
      <w:r w:rsidRPr="004C282E">
        <w:rPr>
          <w:noProof w:val="0"/>
          <w:spacing w:val="-2"/>
          <w:szCs w:val="22"/>
          <w:u w:val="thick"/>
        </w:rPr>
        <w:t xml:space="preserve"> </w:t>
      </w:r>
      <w:r w:rsidRPr="004C282E">
        <w:rPr>
          <w:b/>
          <w:noProof w:val="0"/>
          <w:szCs w:val="22"/>
          <w:u w:val="thick"/>
        </w:rPr>
        <w:t>or. Telenești</w:t>
      </w:r>
      <w:r w:rsidRPr="004C282E">
        <w:rPr>
          <w:b/>
          <w:noProof w:val="0"/>
          <w:spacing w:val="57"/>
          <w:szCs w:val="22"/>
          <w:u w:val="thick"/>
        </w:rPr>
        <w:t xml:space="preserve"> </w:t>
      </w:r>
      <w:r w:rsidRPr="004C282E">
        <w:rPr>
          <w:b/>
          <w:noProof w:val="0"/>
          <w:szCs w:val="22"/>
          <w:u w:val="thick"/>
        </w:rPr>
        <w:t>str. 31</w:t>
      </w:r>
      <w:r w:rsidRPr="004C282E">
        <w:rPr>
          <w:b/>
          <w:noProof w:val="0"/>
          <w:spacing w:val="-2"/>
          <w:szCs w:val="22"/>
          <w:u w:val="thick"/>
        </w:rPr>
        <w:t xml:space="preserve"> </w:t>
      </w:r>
      <w:r w:rsidRPr="004C282E">
        <w:rPr>
          <w:b/>
          <w:noProof w:val="0"/>
          <w:szCs w:val="22"/>
          <w:u w:val="thick"/>
        </w:rPr>
        <w:t>August</w:t>
      </w:r>
      <w:r w:rsidRPr="004C282E">
        <w:rPr>
          <w:b/>
          <w:noProof w:val="0"/>
          <w:spacing w:val="-5"/>
          <w:szCs w:val="22"/>
          <w:u w:val="thick"/>
        </w:rPr>
        <w:t xml:space="preserve"> </w:t>
      </w:r>
      <w:r w:rsidRPr="004C282E">
        <w:rPr>
          <w:b/>
          <w:noProof w:val="0"/>
          <w:szCs w:val="22"/>
          <w:u w:val="thick"/>
        </w:rPr>
        <w:t>r.8</w:t>
      </w:r>
      <w:r w:rsidRPr="004C282E">
        <w:rPr>
          <w:b/>
          <w:noProof w:val="0"/>
          <w:szCs w:val="22"/>
          <w:u w:val="thick"/>
        </w:rPr>
        <w:tab/>
      </w:r>
    </w:p>
    <w:p w14:paraId="6765F953" w14:textId="77777777" w:rsidR="004C282E" w:rsidRPr="004C282E" w:rsidRDefault="004C282E" w:rsidP="004C282E">
      <w:pPr>
        <w:widowControl w:val="0"/>
        <w:tabs>
          <w:tab w:val="left" w:pos="10015"/>
        </w:tabs>
        <w:autoSpaceDE w:val="0"/>
        <w:autoSpaceDN w:val="0"/>
        <w:spacing w:before="117"/>
        <w:rPr>
          <w:b/>
          <w:noProof w:val="0"/>
          <w:szCs w:val="22"/>
        </w:rPr>
      </w:pPr>
      <w:r w:rsidRPr="004C282E">
        <w:rPr>
          <w:b/>
          <w:noProof w:val="0"/>
          <w:szCs w:val="22"/>
        </w:rPr>
        <w:t>4.</w:t>
      </w:r>
      <w:r w:rsidRPr="004C282E">
        <w:rPr>
          <w:b/>
          <w:noProof w:val="0"/>
          <w:spacing w:val="37"/>
          <w:szCs w:val="22"/>
        </w:rPr>
        <w:t xml:space="preserve"> </w:t>
      </w:r>
      <w:r w:rsidRPr="004C282E">
        <w:rPr>
          <w:noProof w:val="0"/>
          <w:szCs w:val="22"/>
        </w:rPr>
        <w:t>Numărul</w:t>
      </w:r>
      <w:r w:rsidRPr="004C282E">
        <w:rPr>
          <w:noProof w:val="0"/>
          <w:spacing w:val="-9"/>
          <w:szCs w:val="22"/>
        </w:rPr>
        <w:t xml:space="preserve"> </w:t>
      </w:r>
      <w:r w:rsidRPr="004C282E">
        <w:rPr>
          <w:noProof w:val="0"/>
          <w:szCs w:val="22"/>
        </w:rPr>
        <w:t>de</w:t>
      </w:r>
      <w:r w:rsidRPr="004C282E">
        <w:rPr>
          <w:noProof w:val="0"/>
          <w:spacing w:val="-2"/>
          <w:szCs w:val="22"/>
        </w:rPr>
        <w:t xml:space="preserve"> </w:t>
      </w:r>
      <w:r w:rsidRPr="004C282E">
        <w:rPr>
          <w:noProof w:val="0"/>
          <w:szCs w:val="22"/>
        </w:rPr>
        <w:t xml:space="preserve">telefon/fax: </w:t>
      </w:r>
      <w:r w:rsidRPr="004C282E">
        <w:rPr>
          <w:noProof w:val="0"/>
          <w:szCs w:val="22"/>
          <w:u w:val="thick"/>
        </w:rPr>
        <w:t xml:space="preserve">   </w:t>
      </w:r>
      <w:r w:rsidRPr="004C282E">
        <w:rPr>
          <w:noProof w:val="0"/>
          <w:spacing w:val="6"/>
          <w:szCs w:val="22"/>
          <w:u w:val="thick"/>
        </w:rPr>
        <w:t xml:space="preserve"> </w:t>
      </w:r>
      <w:r w:rsidRPr="004C282E">
        <w:rPr>
          <w:b/>
          <w:noProof w:val="0"/>
          <w:szCs w:val="22"/>
          <w:u w:val="thick"/>
        </w:rPr>
        <w:t>025822530;02522531</w:t>
      </w:r>
      <w:r w:rsidRPr="004C282E">
        <w:rPr>
          <w:b/>
          <w:noProof w:val="0"/>
          <w:szCs w:val="22"/>
          <w:u w:val="thick"/>
        </w:rPr>
        <w:tab/>
      </w:r>
    </w:p>
    <w:p w14:paraId="4E1AC655" w14:textId="77777777" w:rsidR="004C282E" w:rsidRPr="004C282E" w:rsidRDefault="004C282E" w:rsidP="004C282E">
      <w:pPr>
        <w:widowControl w:val="0"/>
        <w:numPr>
          <w:ilvl w:val="0"/>
          <w:numId w:val="36"/>
        </w:numPr>
        <w:tabs>
          <w:tab w:val="left" w:pos="966"/>
        </w:tabs>
        <w:autoSpaceDE w:val="0"/>
        <w:autoSpaceDN w:val="0"/>
        <w:spacing w:before="118"/>
        <w:rPr>
          <w:b/>
          <w:noProof w:val="0"/>
          <w:szCs w:val="22"/>
        </w:rPr>
      </w:pPr>
      <w:r w:rsidRPr="004C282E">
        <w:rPr>
          <w:noProof w:val="0"/>
          <w:szCs w:val="22"/>
        </w:rPr>
        <w:t>Adresa</w:t>
      </w:r>
      <w:r w:rsidRPr="004C282E">
        <w:rPr>
          <w:noProof w:val="0"/>
          <w:spacing w:val="-2"/>
          <w:szCs w:val="22"/>
        </w:rPr>
        <w:t xml:space="preserve"> </w:t>
      </w:r>
      <w:r w:rsidRPr="004C282E">
        <w:rPr>
          <w:noProof w:val="0"/>
          <w:szCs w:val="22"/>
        </w:rPr>
        <w:t>de</w:t>
      </w:r>
      <w:r w:rsidRPr="004C282E">
        <w:rPr>
          <w:noProof w:val="0"/>
          <w:spacing w:val="-2"/>
          <w:szCs w:val="22"/>
        </w:rPr>
        <w:t xml:space="preserve"> </w:t>
      </w:r>
      <w:r w:rsidRPr="004C282E">
        <w:rPr>
          <w:noProof w:val="0"/>
          <w:szCs w:val="22"/>
        </w:rPr>
        <w:t>e-mail</w:t>
      </w:r>
      <w:r w:rsidRPr="004C282E">
        <w:rPr>
          <w:noProof w:val="0"/>
          <w:spacing w:val="-5"/>
          <w:szCs w:val="22"/>
        </w:rPr>
        <w:t xml:space="preserve"> </w:t>
      </w:r>
      <w:r w:rsidRPr="004C282E">
        <w:rPr>
          <w:noProof w:val="0"/>
          <w:szCs w:val="22"/>
        </w:rPr>
        <w:t>și</w:t>
      </w:r>
      <w:r w:rsidRPr="004C282E">
        <w:rPr>
          <w:noProof w:val="0"/>
          <w:spacing w:val="-4"/>
          <w:szCs w:val="22"/>
        </w:rPr>
        <w:t xml:space="preserve"> </w:t>
      </w:r>
      <w:r w:rsidRPr="004C282E">
        <w:rPr>
          <w:noProof w:val="0"/>
          <w:szCs w:val="22"/>
        </w:rPr>
        <w:t>pagina</w:t>
      </w:r>
      <w:r w:rsidRPr="004C282E">
        <w:rPr>
          <w:noProof w:val="0"/>
          <w:spacing w:val="-1"/>
          <w:szCs w:val="22"/>
        </w:rPr>
        <w:t xml:space="preserve"> </w:t>
      </w:r>
      <w:r w:rsidRPr="004C282E">
        <w:rPr>
          <w:noProof w:val="0"/>
          <w:szCs w:val="22"/>
        </w:rPr>
        <w:t>web</w:t>
      </w:r>
      <w:r w:rsidRPr="004C282E">
        <w:rPr>
          <w:noProof w:val="0"/>
          <w:spacing w:val="-6"/>
          <w:szCs w:val="22"/>
        </w:rPr>
        <w:t xml:space="preserve"> </w:t>
      </w:r>
      <w:r w:rsidRPr="004C282E">
        <w:rPr>
          <w:noProof w:val="0"/>
          <w:szCs w:val="22"/>
        </w:rPr>
        <w:t>oficială</w:t>
      </w:r>
      <w:r w:rsidRPr="004C282E">
        <w:rPr>
          <w:noProof w:val="0"/>
          <w:spacing w:val="1"/>
          <w:szCs w:val="22"/>
        </w:rPr>
        <w:t xml:space="preserve"> </w:t>
      </w:r>
      <w:r w:rsidRPr="004C282E">
        <w:rPr>
          <w:noProof w:val="0"/>
          <w:szCs w:val="22"/>
        </w:rPr>
        <w:t>a</w:t>
      </w:r>
      <w:r w:rsidRPr="004C282E">
        <w:rPr>
          <w:noProof w:val="0"/>
          <w:spacing w:val="-2"/>
          <w:szCs w:val="22"/>
        </w:rPr>
        <w:t xml:space="preserve"> </w:t>
      </w:r>
      <w:r w:rsidRPr="004C282E">
        <w:rPr>
          <w:noProof w:val="0"/>
          <w:szCs w:val="22"/>
        </w:rPr>
        <w:t>autorității</w:t>
      </w:r>
      <w:r w:rsidRPr="004C282E">
        <w:rPr>
          <w:noProof w:val="0"/>
          <w:spacing w:val="-5"/>
          <w:szCs w:val="22"/>
        </w:rPr>
        <w:t xml:space="preserve"> </w:t>
      </w:r>
      <w:r w:rsidRPr="004C282E">
        <w:rPr>
          <w:noProof w:val="0"/>
          <w:szCs w:val="22"/>
        </w:rPr>
        <w:t>contractante:</w:t>
      </w:r>
      <w:r w:rsidRPr="004C282E">
        <w:rPr>
          <w:noProof w:val="0"/>
          <w:spacing w:val="3"/>
          <w:szCs w:val="22"/>
        </w:rPr>
        <w:t xml:space="preserve"> </w:t>
      </w:r>
      <w:hyperlink r:id="rId14">
        <w:r w:rsidRPr="004C282E">
          <w:rPr>
            <w:b/>
            <w:noProof w:val="0"/>
            <w:szCs w:val="22"/>
            <w:u w:val="thick"/>
          </w:rPr>
          <w:t>primariatelenesti@gmail.com</w:t>
        </w:r>
      </w:hyperlink>
    </w:p>
    <w:p w14:paraId="74379B45" w14:textId="77777777" w:rsidR="004C282E" w:rsidRPr="004C282E" w:rsidRDefault="004C282E" w:rsidP="004C282E">
      <w:pPr>
        <w:widowControl w:val="0"/>
        <w:numPr>
          <w:ilvl w:val="0"/>
          <w:numId w:val="36"/>
        </w:numPr>
        <w:tabs>
          <w:tab w:val="left" w:pos="966"/>
        </w:tabs>
        <w:autoSpaceDE w:val="0"/>
        <w:autoSpaceDN w:val="0"/>
        <w:spacing w:before="125" w:line="237" w:lineRule="auto"/>
        <w:ind w:left="970" w:right="403" w:hanging="288"/>
        <w:rPr>
          <w:i/>
          <w:noProof w:val="0"/>
          <w:szCs w:val="22"/>
        </w:rPr>
      </w:pPr>
      <w:r w:rsidRPr="004C282E">
        <w:rPr>
          <w:noProof w:val="0"/>
          <w:szCs w:val="22"/>
        </w:rPr>
        <w:t>Adresa</w:t>
      </w:r>
      <w:r w:rsidRPr="004C282E">
        <w:rPr>
          <w:noProof w:val="0"/>
          <w:spacing w:val="-2"/>
          <w:szCs w:val="22"/>
        </w:rPr>
        <w:t xml:space="preserve"> </w:t>
      </w:r>
      <w:r w:rsidRPr="004C282E">
        <w:rPr>
          <w:noProof w:val="0"/>
          <w:szCs w:val="22"/>
        </w:rPr>
        <w:t>de</w:t>
      </w:r>
      <w:r w:rsidRPr="004C282E">
        <w:rPr>
          <w:noProof w:val="0"/>
          <w:spacing w:val="-2"/>
          <w:szCs w:val="22"/>
        </w:rPr>
        <w:t xml:space="preserve"> </w:t>
      </w:r>
      <w:r w:rsidRPr="004C282E">
        <w:rPr>
          <w:noProof w:val="0"/>
          <w:szCs w:val="22"/>
        </w:rPr>
        <w:t>e-mail</w:t>
      </w:r>
      <w:r w:rsidRPr="004C282E">
        <w:rPr>
          <w:noProof w:val="0"/>
          <w:spacing w:val="-6"/>
          <w:szCs w:val="22"/>
        </w:rPr>
        <w:t xml:space="preserve"> </w:t>
      </w:r>
      <w:r w:rsidRPr="004C282E">
        <w:rPr>
          <w:noProof w:val="0"/>
          <w:szCs w:val="22"/>
        </w:rPr>
        <w:t>sau pagina</w:t>
      </w:r>
      <w:r w:rsidRPr="004C282E">
        <w:rPr>
          <w:noProof w:val="0"/>
          <w:spacing w:val="-1"/>
          <w:szCs w:val="22"/>
        </w:rPr>
        <w:t xml:space="preserve"> </w:t>
      </w:r>
      <w:r w:rsidRPr="004C282E">
        <w:rPr>
          <w:noProof w:val="0"/>
          <w:szCs w:val="22"/>
        </w:rPr>
        <w:t>web</w:t>
      </w:r>
      <w:r w:rsidRPr="004C282E">
        <w:rPr>
          <w:noProof w:val="0"/>
          <w:spacing w:val="-6"/>
          <w:szCs w:val="22"/>
        </w:rPr>
        <w:t xml:space="preserve"> </w:t>
      </w:r>
      <w:r w:rsidRPr="004C282E">
        <w:rPr>
          <w:noProof w:val="0"/>
          <w:szCs w:val="22"/>
        </w:rPr>
        <w:t>oficială de</w:t>
      </w:r>
      <w:r w:rsidRPr="004C282E">
        <w:rPr>
          <w:noProof w:val="0"/>
          <w:spacing w:val="3"/>
          <w:szCs w:val="22"/>
        </w:rPr>
        <w:t xml:space="preserve"> </w:t>
      </w:r>
      <w:r w:rsidRPr="004C282E">
        <w:rPr>
          <w:noProof w:val="0"/>
          <w:szCs w:val="22"/>
        </w:rPr>
        <w:t>la</w:t>
      </w:r>
      <w:r w:rsidRPr="004C282E">
        <w:rPr>
          <w:noProof w:val="0"/>
          <w:spacing w:val="-2"/>
          <w:szCs w:val="22"/>
        </w:rPr>
        <w:t xml:space="preserve"> </w:t>
      </w:r>
      <w:r w:rsidRPr="004C282E">
        <w:rPr>
          <w:noProof w:val="0"/>
          <w:szCs w:val="22"/>
        </w:rPr>
        <w:t>care</w:t>
      </w:r>
      <w:r w:rsidRPr="004C282E">
        <w:rPr>
          <w:noProof w:val="0"/>
          <w:spacing w:val="-2"/>
          <w:szCs w:val="22"/>
        </w:rPr>
        <w:t xml:space="preserve"> </w:t>
      </w:r>
      <w:r w:rsidRPr="004C282E">
        <w:rPr>
          <w:noProof w:val="0"/>
          <w:szCs w:val="22"/>
        </w:rPr>
        <w:t>se</w:t>
      </w:r>
      <w:r w:rsidRPr="004C282E">
        <w:rPr>
          <w:noProof w:val="0"/>
          <w:spacing w:val="-1"/>
          <w:szCs w:val="22"/>
        </w:rPr>
        <w:t xml:space="preserve"> </w:t>
      </w:r>
      <w:r w:rsidRPr="004C282E">
        <w:rPr>
          <w:noProof w:val="0"/>
          <w:szCs w:val="22"/>
        </w:rPr>
        <w:t>va</w:t>
      </w:r>
      <w:r w:rsidRPr="004C282E">
        <w:rPr>
          <w:noProof w:val="0"/>
          <w:spacing w:val="-2"/>
          <w:szCs w:val="22"/>
        </w:rPr>
        <w:t xml:space="preserve"> </w:t>
      </w:r>
      <w:r w:rsidRPr="004C282E">
        <w:rPr>
          <w:noProof w:val="0"/>
          <w:szCs w:val="22"/>
        </w:rPr>
        <w:t>putea</w:t>
      </w:r>
      <w:r w:rsidRPr="004C282E">
        <w:rPr>
          <w:noProof w:val="0"/>
          <w:spacing w:val="-7"/>
          <w:szCs w:val="22"/>
        </w:rPr>
        <w:t xml:space="preserve"> </w:t>
      </w:r>
      <w:r w:rsidRPr="004C282E">
        <w:rPr>
          <w:noProof w:val="0"/>
          <w:szCs w:val="22"/>
        </w:rPr>
        <w:t>obține</w:t>
      </w:r>
      <w:r w:rsidRPr="004C282E">
        <w:rPr>
          <w:noProof w:val="0"/>
          <w:spacing w:val="-2"/>
          <w:szCs w:val="22"/>
        </w:rPr>
        <w:t xml:space="preserve"> </w:t>
      </w:r>
      <w:r w:rsidRPr="004C282E">
        <w:rPr>
          <w:noProof w:val="0"/>
          <w:szCs w:val="22"/>
        </w:rPr>
        <w:t>accesul</w:t>
      </w:r>
      <w:r w:rsidRPr="004C282E">
        <w:rPr>
          <w:noProof w:val="0"/>
          <w:spacing w:val="-5"/>
          <w:szCs w:val="22"/>
        </w:rPr>
        <w:t xml:space="preserve"> </w:t>
      </w:r>
      <w:r w:rsidRPr="004C282E">
        <w:rPr>
          <w:noProof w:val="0"/>
          <w:szCs w:val="22"/>
        </w:rPr>
        <w:t>la</w:t>
      </w:r>
      <w:r w:rsidRPr="004C282E">
        <w:rPr>
          <w:noProof w:val="0"/>
          <w:spacing w:val="-2"/>
          <w:szCs w:val="22"/>
        </w:rPr>
        <w:t xml:space="preserve"> </w:t>
      </w:r>
      <w:r w:rsidRPr="004C282E">
        <w:rPr>
          <w:noProof w:val="0"/>
          <w:szCs w:val="22"/>
        </w:rPr>
        <w:t>documentația</w:t>
      </w:r>
      <w:r w:rsidRPr="004C282E">
        <w:rPr>
          <w:noProof w:val="0"/>
          <w:spacing w:val="-2"/>
          <w:szCs w:val="22"/>
        </w:rPr>
        <w:t xml:space="preserve"> </w:t>
      </w:r>
      <w:r w:rsidRPr="004C282E">
        <w:rPr>
          <w:noProof w:val="0"/>
          <w:szCs w:val="22"/>
        </w:rPr>
        <w:t>de</w:t>
      </w:r>
      <w:r w:rsidRPr="004C282E">
        <w:rPr>
          <w:noProof w:val="0"/>
          <w:spacing w:val="-57"/>
          <w:szCs w:val="22"/>
        </w:rPr>
        <w:t xml:space="preserve"> </w:t>
      </w:r>
      <w:r w:rsidRPr="004C282E">
        <w:rPr>
          <w:noProof w:val="0"/>
          <w:szCs w:val="22"/>
        </w:rPr>
        <w:t>atribuire:</w:t>
      </w:r>
      <w:r w:rsidRPr="004C282E">
        <w:rPr>
          <w:noProof w:val="0"/>
          <w:spacing w:val="2"/>
          <w:szCs w:val="22"/>
        </w:rPr>
        <w:t xml:space="preserve"> </w:t>
      </w:r>
      <w:r w:rsidRPr="004C282E">
        <w:rPr>
          <w:i/>
          <w:noProof w:val="0"/>
          <w:szCs w:val="22"/>
        </w:rPr>
        <w:t>documentația</w:t>
      </w:r>
      <w:r w:rsidRPr="004C282E">
        <w:rPr>
          <w:i/>
          <w:noProof w:val="0"/>
          <w:spacing w:val="1"/>
          <w:szCs w:val="22"/>
        </w:rPr>
        <w:t xml:space="preserve"> </w:t>
      </w:r>
      <w:r w:rsidRPr="004C282E">
        <w:rPr>
          <w:i/>
          <w:noProof w:val="0"/>
          <w:szCs w:val="22"/>
        </w:rPr>
        <w:t>de atribuire este anexată</w:t>
      </w:r>
      <w:r w:rsidRPr="004C282E">
        <w:rPr>
          <w:i/>
          <w:noProof w:val="0"/>
          <w:spacing w:val="1"/>
          <w:szCs w:val="22"/>
        </w:rPr>
        <w:t xml:space="preserve"> </w:t>
      </w:r>
      <w:r w:rsidRPr="004C282E">
        <w:rPr>
          <w:i/>
          <w:noProof w:val="0"/>
          <w:szCs w:val="22"/>
        </w:rPr>
        <w:t>în cadrul</w:t>
      </w:r>
      <w:r w:rsidRPr="004C282E">
        <w:rPr>
          <w:i/>
          <w:noProof w:val="0"/>
          <w:spacing w:val="1"/>
          <w:szCs w:val="22"/>
        </w:rPr>
        <w:t xml:space="preserve"> </w:t>
      </w:r>
      <w:r w:rsidRPr="004C282E">
        <w:rPr>
          <w:i/>
          <w:noProof w:val="0"/>
          <w:szCs w:val="22"/>
        </w:rPr>
        <w:t>procedurii</w:t>
      </w:r>
      <w:r w:rsidRPr="004C282E">
        <w:rPr>
          <w:i/>
          <w:noProof w:val="0"/>
          <w:spacing w:val="1"/>
          <w:szCs w:val="22"/>
        </w:rPr>
        <w:t xml:space="preserve"> </w:t>
      </w:r>
      <w:r w:rsidRPr="004C282E">
        <w:rPr>
          <w:i/>
          <w:noProof w:val="0"/>
          <w:szCs w:val="22"/>
        </w:rPr>
        <w:t>în</w:t>
      </w:r>
      <w:r w:rsidRPr="004C282E">
        <w:rPr>
          <w:i/>
          <w:noProof w:val="0"/>
          <w:spacing w:val="1"/>
          <w:szCs w:val="22"/>
        </w:rPr>
        <w:t xml:space="preserve"> </w:t>
      </w:r>
      <w:r w:rsidRPr="004C282E">
        <w:rPr>
          <w:i/>
          <w:noProof w:val="0"/>
          <w:szCs w:val="22"/>
        </w:rPr>
        <w:t>SIA</w:t>
      </w:r>
      <w:r w:rsidRPr="004C282E">
        <w:rPr>
          <w:i/>
          <w:noProof w:val="0"/>
          <w:spacing w:val="-2"/>
          <w:szCs w:val="22"/>
        </w:rPr>
        <w:t xml:space="preserve"> </w:t>
      </w:r>
      <w:r w:rsidRPr="004C282E">
        <w:rPr>
          <w:i/>
          <w:noProof w:val="0"/>
          <w:szCs w:val="22"/>
        </w:rPr>
        <w:t>RSAP</w:t>
      </w:r>
    </w:p>
    <w:p w14:paraId="144C9197" w14:textId="77777777" w:rsidR="004C282E" w:rsidRPr="004C282E" w:rsidRDefault="004C282E" w:rsidP="004C282E">
      <w:pPr>
        <w:widowControl w:val="0"/>
        <w:numPr>
          <w:ilvl w:val="0"/>
          <w:numId w:val="36"/>
        </w:numPr>
        <w:tabs>
          <w:tab w:val="left" w:pos="1403"/>
        </w:tabs>
        <w:autoSpaceDE w:val="0"/>
        <w:autoSpaceDN w:val="0"/>
        <w:spacing w:before="123"/>
        <w:ind w:left="1402" w:right="415" w:hanging="361"/>
        <w:rPr>
          <w:b/>
          <w:noProof w:val="0"/>
          <w:szCs w:val="22"/>
        </w:rPr>
      </w:pPr>
      <w:r w:rsidRPr="004C282E">
        <w:rPr>
          <w:noProof w:val="0"/>
          <w:szCs w:val="22"/>
        </w:rPr>
        <w:t>Tipul autorității contractante și obiectul principal de activitate (dacă este cazul, mențiunea că</w:t>
      </w:r>
      <w:r w:rsidRPr="004C282E">
        <w:rPr>
          <w:noProof w:val="0"/>
          <w:spacing w:val="-57"/>
          <w:szCs w:val="22"/>
        </w:rPr>
        <w:t xml:space="preserve"> </w:t>
      </w:r>
      <w:r w:rsidRPr="004C282E">
        <w:rPr>
          <w:noProof w:val="0"/>
          <w:szCs w:val="22"/>
        </w:rPr>
        <w:t>autoritatea contractantă este o autoritate centrală de achiziție sau că achiziția implică o altă</w:t>
      </w:r>
      <w:r w:rsidRPr="004C282E">
        <w:rPr>
          <w:noProof w:val="0"/>
          <w:spacing w:val="1"/>
          <w:szCs w:val="22"/>
        </w:rPr>
        <w:t xml:space="preserve"> </w:t>
      </w:r>
      <w:r w:rsidRPr="004C282E">
        <w:rPr>
          <w:noProof w:val="0"/>
          <w:szCs w:val="22"/>
        </w:rPr>
        <w:t>formă</w:t>
      </w:r>
      <w:r w:rsidRPr="004C282E">
        <w:rPr>
          <w:noProof w:val="0"/>
          <w:spacing w:val="-1"/>
          <w:szCs w:val="22"/>
        </w:rPr>
        <w:t xml:space="preserve"> </w:t>
      </w:r>
      <w:r w:rsidRPr="004C282E">
        <w:rPr>
          <w:noProof w:val="0"/>
          <w:szCs w:val="22"/>
        </w:rPr>
        <w:t>de</w:t>
      </w:r>
      <w:r w:rsidRPr="004C282E">
        <w:rPr>
          <w:noProof w:val="0"/>
          <w:spacing w:val="-1"/>
          <w:szCs w:val="22"/>
        </w:rPr>
        <w:t xml:space="preserve"> </w:t>
      </w:r>
      <w:r w:rsidRPr="004C282E">
        <w:rPr>
          <w:noProof w:val="0"/>
          <w:szCs w:val="22"/>
        </w:rPr>
        <w:t>achiziție</w:t>
      </w:r>
      <w:r w:rsidRPr="004C282E">
        <w:rPr>
          <w:noProof w:val="0"/>
          <w:spacing w:val="-1"/>
          <w:szCs w:val="22"/>
        </w:rPr>
        <w:t xml:space="preserve"> </w:t>
      </w:r>
      <w:r w:rsidRPr="004C282E">
        <w:rPr>
          <w:noProof w:val="0"/>
          <w:szCs w:val="22"/>
        </w:rPr>
        <w:t>comună):</w:t>
      </w:r>
      <w:r w:rsidRPr="004C282E">
        <w:rPr>
          <w:noProof w:val="0"/>
          <w:spacing w:val="3"/>
          <w:szCs w:val="22"/>
        </w:rPr>
        <w:t xml:space="preserve"> </w:t>
      </w:r>
      <w:r w:rsidRPr="004C282E">
        <w:rPr>
          <w:b/>
          <w:noProof w:val="0"/>
          <w:szCs w:val="22"/>
          <w:u w:val="thick"/>
        </w:rPr>
        <w:t>_ Autoritate</w:t>
      </w:r>
      <w:r w:rsidRPr="004C282E">
        <w:rPr>
          <w:b/>
          <w:noProof w:val="0"/>
          <w:spacing w:val="-1"/>
          <w:szCs w:val="22"/>
          <w:u w:val="thick"/>
        </w:rPr>
        <w:t xml:space="preserve"> </w:t>
      </w:r>
      <w:r w:rsidRPr="004C282E">
        <w:rPr>
          <w:b/>
          <w:noProof w:val="0"/>
          <w:szCs w:val="22"/>
          <w:u w:val="thick"/>
        </w:rPr>
        <w:t>a</w:t>
      </w:r>
      <w:r w:rsidRPr="004C282E">
        <w:rPr>
          <w:b/>
          <w:noProof w:val="0"/>
          <w:spacing w:val="-4"/>
          <w:szCs w:val="22"/>
          <w:u w:val="thick"/>
        </w:rPr>
        <w:t xml:space="preserve"> </w:t>
      </w:r>
      <w:r w:rsidRPr="004C282E">
        <w:rPr>
          <w:b/>
          <w:noProof w:val="0"/>
          <w:szCs w:val="22"/>
          <w:u w:val="thick"/>
        </w:rPr>
        <w:t>administrației publice</w:t>
      </w:r>
      <w:r w:rsidRPr="004C282E">
        <w:rPr>
          <w:b/>
          <w:noProof w:val="0"/>
          <w:spacing w:val="-2"/>
          <w:szCs w:val="22"/>
          <w:u w:val="thick"/>
        </w:rPr>
        <w:t xml:space="preserve"> </w:t>
      </w:r>
      <w:r w:rsidRPr="004C282E">
        <w:rPr>
          <w:b/>
          <w:noProof w:val="0"/>
          <w:szCs w:val="22"/>
          <w:u w:val="thick"/>
        </w:rPr>
        <w:t>locale</w:t>
      </w:r>
      <w:r w:rsidRPr="004C282E">
        <w:rPr>
          <w:b/>
          <w:noProof w:val="0"/>
          <w:spacing w:val="-1"/>
          <w:szCs w:val="22"/>
          <w:u w:val="thick"/>
        </w:rPr>
        <w:t xml:space="preserve"> </w:t>
      </w:r>
      <w:r w:rsidRPr="004C282E">
        <w:rPr>
          <w:b/>
          <w:noProof w:val="0"/>
          <w:szCs w:val="22"/>
          <w:u w:val="thick"/>
        </w:rPr>
        <w:t>de</w:t>
      </w:r>
      <w:r w:rsidRPr="004C282E">
        <w:rPr>
          <w:b/>
          <w:noProof w:val="0"/>
          <w:spacing w:val="-1"/>
          <w:szCs w:val="22"/>
          <w:u w:val="thick"/>
        </w:rPr>
        <w:t xml:space="preserve"> </w:t>
      </w:r>
      <w:r w:rsidRPr="004C282E">
        <w:rPr>
          <w:b/>
          <w:noProof w:val="0"/>
          <w:szCs w:val="22"/>
          <w:u w:val="thick"/>
        </w:rPr>
        <w:t>nivelul</w:t>
      </w:r>
      <w:r w:rsidRPr="004C282E">
        <w:rPr>
          <w:b/>
          <w:noProof w:val="0"/>
          <w:spacing w:val="-5"/>
          <w:szCs w:val="22"/>
          <w:u w:val="thick"/>
        </w:rPr>
        <w:t xml:space="preserve"> </w:t>
      </w:r>
      <w:r w:rsidRPr="004C282E">
        <w:rPr>
          <w:b/>
          <w:noProof w:val="0"/>
          <w:szCs w:val="22"/>
          <w:u w:val="thick"/>
        </w:rPr>
        <w:t>I</w:t>
      </w:r>
    </w:p>
    <w:p w14:paraId="587A1A82" w14:textId="77777777" w:rsidR="004C282E" w:rsidRPr="004C282E" w:rsidRDefault="004C282E" w:rsidP="004C282E">
      <w:pPr>
        <w:widowControl w:val="0"/>
        <w:numPr>
          <w:ilvl w:val="0"/>
          <w:numId w:val="36"/>
        </w:numPr>
        <w:tabs>
          <w:tab w:val="left" w:pos="966"/>
        </w:tabs>
        <w:autoSpaceDE w:val="0"/>
        <w:autoSpaceDN w:val="0"/>
        <w:spacing w:before="118" w:after="3" w:line="242" w:lineRule="auto"/>
        <w:ind w:right="280"/>
        <w:rPr>
          <w:noProof w:val="0"/>
          <w:szCs w:val="22"/>
        </w:rPr>
      </w:pPr>
      <w:r w:rsidRPr="004C282E">
        <w:rPr>
          <w:noProof w:val="0"/>
          <w:szCs w:val="22"/>
        </w:rPr>
        <w:t>Cumpărătorul</w:t>
      </w:r>
      <w:r w:rsidRPr="004C282E">
        <w:rPr>
          <w:noProof w:val="0"/>
          <w:spacing w:val="-9"/>
          <w:szCs w:val="22"/>
        </w:rPr>
        <w:t xml:space="preserve"> </w:t>
      </w:r>
      <w:r w:rsidRPr="004C282E">
        <w:rPr>
          <w:noProof w:val="0"/>
          <w:szCs w:val="22"/>
        </w:rPr>
        <w:t>invită</w:t>
      </w:r>
      <w:r w:rsidRPr="004C282E">
        <w:rPr>
          <w:noProof w:val="0"/>
          <w:spacing w:val="-4"/>
          <w:szCs w:val="22"/>
        </w:rPr>
        <w:t xml:space="preserve"> </w:t>
      </w:r>
      <w:r w:rsidRPr="004C282E">
        <w:rPr>
          <w:noProof w:val="0"/>
          <w:szCs w:val="22"/>
        </w:rPr>
        <w:t>operatorii</w:t>
      </w:r>
      <w:r w:rsidRPr="004C282E">
        <w:rPr>
          <w:noProof w:val="0"/>
          <w:spacing w:val="-8"/>
          <w:szCs w:val="22"/>
        </w:rPr>
        <w:t xml:space="preserve"> </w:t>
      </w:r>
      <w:r w:rsidRPr="004C282E">
        <w:rPr>
          <w:noProof w:val="0"/>
          <w:szCs w:val="22"/>
        </w:rPr>
        <w:t>economici</w:t>
      </w:r>
      <w:r w:rsidRPr="004C282E">
        <w:rPr>
          <w:noProof w:val="0"/>
          <w:spacing w:val="-2"/>
          <w:szCs w:val="22"/>
        </w:rPr>
        <w:t xml:space="preserve"> </w:t>
      </w:r>
      <w:r w:rsidRPr="004C282E">
        <w:rPr>
          <w:noProof w:val="0"/>
          <w:szCs w:val="22"/>
        </w:rPr>
        <w:t>interesați,</w:t>
      </w:r>
      <w:r w:rsidRPr="004C282E">
        <w:rPr>
          <w:noProof w:val="0"/>
          <w:spacing w:val="-2"/>
          <w:szCs w:val="22"/>
        </w:rPr>
        <w:t xml:space="preserve"> </w:t>
      </w:r>
      <w:r w:rsidRPr="004C282E">
        <w:rPr>
          <w:noProof w:val="0"/>
          <w:szCs w:val="22"/>
        </w:rPr>
        <w:t>care îi</w:t>
      </w:r>
      <w:r w:rsidRPr="004C282E">
        <w:rPr>
          <w:noProof w:val="0"/>
          <w:spacing w:val="-8"/>
          <w:szCs w:val="22"/>
        </w:rPr>
        <w:t xml:space="preserve"> </w:t>
      </w:r>
      <w:r w:rsidRPr="004C282E">
        <w:rPr>
          <w:noProof w:val="0"/>
          <w:szCs w:val="22"/>
        </w:rPr>
        <w:t>pot</w:t>
      </w:r>
      <w:r w:rsidRPr="004C282E">
        <w:rPr>
          <w:noProof w:val="0"/>
          <w:spacing w:val="-3"/>
          <w:szCs w:val="22"/>
        </w:rPr>
        <w:t xml:space="preserve"> </w:t>
      </w:r>
      <w:r w:rsidRPr="004C282E">
        <w:rPr>
          <w:noProof w:val="0"/>
          <w:szCs w:val="22"/>
        </w:rPr>
        <w:t>satisface necesitățile,</w:t>
      </w:r>
      <w:r w:rsidRPr="004C282E">
        <w:rPr>
          <w:noProof w:val="0"/>
          <w:spacing w:val="-2"/>
          <w:szCs w:val="22"/>
        </w:rPr>
        <w:t xml:space="preserve"> </w:t>
      </w:r>
      <w:r w:rsidRPr="004C282E">
        <w:rPr>
          <w:noProof w:val="0"/>
          <w:szCs w:val="22"/>
        </w:rPr>
        <w:t>să</w:t>
      </w:r>
      <w:r w:rsidRPr="004C282E">
        <w:rPr>
          <w:noProof w:val="0"/>
          <w:spacing w:val="-4"/>
          <w:szCs w:val="22"/>
        </w:rPr>
        <w:t xml:space="preserve"> </w:t>
      </w:r>
      <w:r w:rsidRPr="004C282E">
        <w:rPr>
          <w:noProof w:val="0"/>
          <w:szCs w:val="22"/>
        </w:rPr>
        <w:t>participe la</w:t>
      </w:r>
      <w:r w:rsidRPr="004C282E">
        <w:rPr>
          <w:noProof w:val="0"/>
          <w:spacing w:val="-57"/>
          <w:szCs w:val="22"/>
        </w:rPr>
        <w:t xml:space="preserve"> </w:t>
      </w:r>
      <w:r w:rsidRPr="004C282E">
        <w:rPr>
          <w:noProof w:val="0"/>
          <w:szCs w:val="22"/>
        </w:rPr>
        <w:t>procedura</w:t>
      </w:r>
      <w:r w:rsidRPr="004C282E">
        <w:rPr>
          <w:noProof w:val="0"/>
          <w:spacing w:val="-7"/>
          <w:szCs w:val="22"/>
        </w:rPr>
        <w:t xml:space="preserve"> </w:t>
      </w:r>
      <w:r w:rsidRPr="004C282E">
        <w:rPr>
          <w:noProof w:val="0"/>
          <w:szCs w:val="22"/>
        </w:rPr>
        <w:t>de</w:t>
      </w:r>
      <w:r w:rsidRPr="004C282E">
        <w:rPr>
          <w:noProof w:val="0"/>
          <w:spacing w:val="-1"/>
          <w:szCs w:val="22"/>
        </w:rPr>
        <w:t xml:space="preserve"> </w:t>
      </w:r>
      <w:r w:rsidRPr="004C282E">
        <w:rPr>
          <w:noProof w:val="0"/>
          <w:szCs w:val="22"/>
        </w:rPr>
        <w:t>achiziție</w:t>
      </w:r>
      <w:r w:rsidRPr="004C282E">
        <w:rPr>
          <w:noProof w:val="0"/>
          <w:spacing w:val="-1"/>
          <w:szCs w:val="22"/>
        </w:rPr>
        <w:t xml:space="preserve"> </w:t>
      </w:r>
      <w:r w:rsidRPr="004C282E">
        <w:rPr>
          <w:noProof w:val="0"/>
          <w:szCs w:val="22"/>
        </w:rPr>
        <w:t>privind</w:t>
      </w:r>
      <w:r w:rsidRPr="004C282E">
        <w:rPr>
          <w:noProof w:val="0"/>
          <w:spacing w:val="1"/>
          <w:szCs w:val="22"/>
        </w:rPr>
        <w:t xml:space="preserve"> </w:t>
      </w:r>
      <w:r w:rsidRPr="004C282E">
        <w:rPr>
          <w:noProof w:val="0"/>
          <w:szCs w:val="22"/>
        </w:rPr>
        <w:t>prestarea/executarea</w:t>
      </w:r>
      <w:r w:rsidRPr="004C282E">
        <w:rPr>
          <w:noProof w:val="0"/>
          <w:spacing w:val="-1"/>
          <w:szCs w:val="22"/>
        </w:rPr>
        <w:t xml:space="preserve"> </w:t>
      </w:r>
      <w:r w:rsidRPr="004C282E">
        <w:rPr>
          <w:noProof w:val="0"/>
          <w:szCs w:val="22"/>
        </w:rPr>
        <w:t>următoarelor servicii</w:t>
      </w:r>
      <w:r w:rsidRPr="004C282E">
        <w:rPr>
          <w:noProof w:val="0"/>
          <w:spacing w:val="1"/>
          <w:szCs w:val="22"/>
        </w:rPr>
        <w:t xml:space="preserve"> </w:t>
      </w:r>
      <w:r w:rsidRPr="004C282E">
        <w:rPr>
          <w:noProof w:val="0"/>
          <w:szCs w:val="22"/>
        </w:rPr>
        <w:t>de</w:t>
      </w:r>
      <w:r w:rsidRPr="004C282E">
        <w:rPr>
          <w:noProof w:val="0"/>
          <w:spacing w:val="-1"/>
          <w:szCs w:val="22"/>
        </w:rPr>
        <w:t xml:space="preserve"> </w:t>
      </w:r>
      <w:r w:rsidRPr="004C282E">
        <w:rPr>
          <w:noProof w:val="0"/>
          <w:szCs w:val="22"/>
        </w:rPr>
        <w:t>proiectare/lucrări:</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3"/>
        <w:gridCol w:w="2396"/>
        <w:gridCol w:w="989"/>
        <w:gridCol w:w="1171"/>
        <w:gridCol w:w="1978"/>
        <w:gridCol w:w="1983"/>
      </w:tblGrid>
      <w:tr w:rsidR="004C282E" w:rsidRPr="004C282E" w14:paraId="0658CCD0" w14:textId="77777777" w:rsidTr="0021322D">
        <w:trPr>
          <w:trHeight w:val="1041"/>
        </w:trPr>
        <w:tc>
          <w:tcPr>
            <w:tcW w:w="538" w:type="dxa"/>
          </w:tcPr>
          <w:p w14:paraId="5F57C018" w14:textId="77777777" w:rsidR="004C282E" w:rsidRPr="004C282E" w:rsidRDefault="004C282E" w:rsidP="004C282E">
            <w:pPr>
              <w:spacing w:before="5"/>
              <w:rPr>
                <w:noProof w:val="0"/>
                <w:sz w:val="30"/>
                <w:szCs w:val="22"/>
              </w:rPr>
            </w:pPr>
          </w:p>
          <w:p w14:paraId="447154E0" w14:textId="77777777" w:rsidR="004C282E" w:rsidRPr="004C282E" w:rsidRDefault="004C282E" w:rsidP="004C282E">
            <w:pPr>
              <w:ind w:right="100"/>
              <w:rPr>
                <w:b/>
                <w:noProof w:val="0"/>
                <w:sz w:val="20"/>
                <w:szCs w:val="22"/>
              </w:rPr>
            </w:pPr>
            <w:r w:rsidRPr="004C282E">
              <w:rPr>
                <w:b/>
                <w:noProof w:val="0"/>
                <w:sz w:val="20"/>
                <w:szCs w:val="22"/>
              </w:rPr>
              <w:t>Nr.</w:t>
            </w:r>
            <w:r w:rsidRPr="004C282E">
              <w:rPr>
                <w:b/>
                <w:noProof w:val="0"/>
                <w:spacing w:val="-47"/>
                <w:sz w:val="20"/>
                <w:szCs w:val="22"/>
              </w:rPr>
              <w:t xml:space="preserve"> </w:t>
            </w:r>
            <w:r w:rsidRPr="004C282E">
              <w:rPr>
                <w:b/>
                <w:noProof w:val="0"/>
                <w:sz w:val="20"/>
                <w:szCs w:val="22"/>
              </w:rPr>
              <w:t>d/o</w:t>
            </w:r>
          </w:p>
        </w:tc>
        <w:tc>
          <w:tcPr>
            <w:tcW w:w="1023" w:type="dxa"/>
          </w:tcPr>
          <w:p w14:paraId="4AD1EE64" w14:textId="77777777" w:rsidR="004C282E" w:rsidRPr="004C282E" w:rsidRDefault="004C282E" w:rsidP="004C282E">
            <w:pPr>
              <w:spacing w:before="5"/>
              <w:rPr>
                <w:noProof w:val="0"/>
                <w:sz w:val="30"/>
                <w:szCs w:val="22"/>
              </w:rPr>
            </w:pPr>
          </w:p>
          <w:p w14:paraId="72B34412" w14:textId="77777777" w:rsidR="004C282E" w:rsidRPr="004C282E" w:rsidRDefault="004C282E" w:rsidP="004C282E">
            <w:pPr>
              <w:ind w:right="280"/>
              <w:rPr>
                <w:b/>
                <w:noProof w:val="0"/>
                <w:sz w:val="20"/>
                <w:szCs w:val="22"/>
              </w:rPr>
            </w:pPr>
            <w:r w:rsidRPr="004C282E">
              <w:rPr>
                <w:b/>
                <w:noProof w:val="0"/>
                <w:sz w:val="20"/>
                <w:szCs w:val="22"/>
              </w:rPr>
              <w:t>Cod</w:t>
            </w:r>
            <w:r w:rsidRPr="004C282E">
              <w:rPr>
                <w:b/>
                <w:noProof w:val="0"/>
                <w:spacing w:val="-47"/>
                <w:sz w:val="20"/>
                <w:szCs w:val="22"/>
              </w:rPr>
              <w:t xml:space="preserve"> </w:t>
            </w:r>
            <w:r w:rsidRPr="004C282E">
              <w:rPr>
                <w:b/>
                <w:noProof w:val="0"/>
                <w:sz w:val="20"/>
                <w:szCs w:val="22"/>
              </w:rPr>
              <w:t>CPV</w:t>
            </w:r>
          </w:p>
        </w:tc>
        <w:tc>
          <w:tcPr>
            <w:tcW w:w="2396" w:type="dxa"/>
          </w:tcPr>
          <w:p w14:paraId="62476D42" w14:textId="77777777" w:rsidR="004C282E" w:rsidRPr="004C282E" w:rsidRDefault="004C282E" w:rsidP="004C282E">
            <w:pPr>
              <w:spacing w:before="5"/>
              <w:rPr>
                <w:noProof w:val="0"/>
                <w:sz w:val="20"/>
                <w:szCs w:val="22"/>
              </w:rPr>
            </w:pPr>
          </w:p>
          <w:p w14:paraId="69376D71" w14:textId="77777777" w:rsidR="004C282E" w:rsidRPr="004C282E" w:rsidRDefault="004C282E" w:rsidP="004C282E">
            <w:pPr>
              <w:ind w:right="126"/>
              <w:jc w:val="center"/>
              <w:rPr>
                <w:b/>
                <w:noProof w:val="0"/>
                <w:sz w:val="20"/>
                <w:szCs w:val="22"/>
              </w:rPr>
            </w:pPr>
            <w:r w:rsidRPr="004C282E">
              <w:rPr>
                <w:b/>
                <w:noProof w:val="0"/>
                <w:sz w:val="20"/>
                <w:szCs w:val="22"/>
              </w:rPr>
              <w:t>Denumirea serviciilor de</w:t>
            </w:r>
            <w:r w:rsidRPr="004C282E">
              <w:rPr>
                <w:b/>
                <w:noProof w:val="0"/>
                <w:spacing w:val="-47"/>
                <w:sz w:val="20"/>
                <w:szCs w:val="22"/>
              </w:rPr>
              <w:t xml:space="preserve"> </w:t>
            </w:r>
            <w:r w:rsidRPr="004C282E">
              <w:rPr>
                <w:b/>
                <w:noProof w:val="0"/>
                <w:sz w:val="20"/>
                <w:szCs w:val="22"/>
              </w:rPr>
              <w:t>proiectare sau de lucrări</w:t>
            </w:r>
            <w:r w:rsidRPr="004C282E">
              <w:rPr>
                <w:b/>
                <w:noProof w:val="0"/>
                <w:spacing w:val="-47"/>
                <w:sz w:val="20"/>
                <w:szCs w:val="22"/>
              </w:rPr>
              <w:t xml:space="preserve"> </w:t>
            </w:r>
            <w:r w:rsidRPr="004C282E">
              <w:rPr>
                <w:b/>
                <w:noProof w:val="0"/>
                <w:sz w:val="20"/>
                <w:szCs w:val="22"/>
              </w:rPr>
              <w:t>solicitate</w:t>
            </w:r>
          </w:p>
        </w:tc>
        <w:tc>
          <w:tcPr>
            <w:tcW w:w="989" w:type="dxa"/>
          </w:tcPr>
          <w:p w14:paraId="0E6E7A8B" w14:textId="77777777" w:rsidR="004C282E" w:rsidRPr="004C282E" w:rsidRDefault="004C282E" w:rsidP="004C282E">
            <w:pPr>
              <w:spacing w:before="5"/>
              <w:rPr>
                <w:noProof w:val="0"/>
                <w:sz w:val="20"/>
                <w:szCs w:val="22"/>
              </w:rPr>
            </w:pPr>
          </w:p>
          <w:p w14:paraId="3F5FEEF4" w14:textId="77777777" w:rsidR="004C282E" w:rsidRPr="004C282E" w:rsidRDefault="004C282E" w:rsidP="004C282E">
            <w:pPr>
              <w:ind w:right="113"/>
              <w:jc w:val="center"/>
              <w:rPr>
                <w:b/>
                <w:noProof w:val="0"/>
                <w:sz w:val="20"/>
                <w:szCs w:val="22"/>
              </w:rPr>
            </w:pPr>
            <w:r w:rsidRPr="004C282E">
              <w:rPr>
                <w:b/>
                <w:noProof w:val="0"/>
                <w:sz w:val="20"/>
                <w:szCs w:val="22"/>
              </w:rPr>
              <w:t>Unitatea</w:t>
            </w:r>
            <w:r w:rsidRPr="004C282E">
              <w:rPr>
                <w:b/>
                <w:noProof w:val="0"/>
                <w:spacing w:val="-47"/>
                <w:sz w:val="20"/>
                <w:szCs w:val="22"/>
              </w:rPr>
              <w:t xml:space="preserve"> </w:t>
            </w:r>
            <w:r w:rsidRPr="004C282E">
              <w:rPr>
                <w:b/>
                <w:noProof w:val="0"/>
                <w:sz w:val="20"/>
                <w:szCs w:val="22"/>
              </w:rPr>
              <w:t>de</w:t>
            </w:r>
            <w:r w:rsidRPr="004C282E">
              <w:rPr>
                <w:b/>
                <w:noProof w:val="0"/>
                <w:spacing w:val="1"/>
                <w:sz w:val="20"/>
                <w:szCs w:val="22"/>
              </w:rPr>
              <w:t xml:space="preserve"> </w:t>
            </w:r>
            <w:r w:rsidRPr="004C282E">
              <w:rPr>
                <w:b/>
                <w:noProof w:val="0"/>
                <w:sz w:val="20"/>
                <w:szCs w:val="22"/>
              </w:rPr>
              <w:t>măsură</w:t>
            </w:r>
          </w:p>
        </w:tc>
        <w:tc>
          <w:tcPr>
            <w:tcW w:w="1171" w:type="dxa"/>
          </w:tcPr>
          <w:p w14:paraId="5E5ED2EB" w14:textId="77777777" w:rsidR="004C282E" w:rsidRPr="004C282E" w:rsidRDefault="004C282E" w:rsidP="004C282E">
            <w:pPr>
              <w:rPr>
                <w:noProof w:val="0"/>
                <w:sz w:val="22"/>
                <w:szCs w:val="22"/>
              </w:rPr>
            </w:pPr>
          </w:p>
          <w:p w14:paraId="76CE57C3" w14:textId="77777777" w:rsidR="004C282E" w:rsidRPr="004C282E" w:rsidRDefault="004C282E" w:rsidP="004C282E">
            <w:pPr>
              <w:spacing w:before="5"/>
              <w:rPr>
                <w:noProof w:val="0"/>
                <w:sz w:val="18"/>
                <w:szCs w:val="22"/>
              </w:rPr>
            </w:pPr>
          </w:p>
          <w:p w14:paraId="6509BE3C" w14:textId="77777777" w:rsidR="004C282E" w:rsidRPr="004C282E" w:rsidRDefault="004C282E" w:rsidP="004C282E">
            <w:pPr>
              <w:spacing w:before="1"/>
              <w:rPr>
                <w:b/>
                <w:noProof w:val="0"/>
                <w:sz w:val="20"/>
                <w:szCs w:val="22"/>
              </w:rPr>
            </w:pPr>
            <w:r w:rsidRPr="004C282E">
              <w:rPr>
                <w:b/>
                <w:noProof w:val="0"/>
                <w:sz w:val="20"/>
                <w:szCs w:val="22"/>
              </w:rPr>
              <w:t>Cantitatea</w:t>
            </w:r>
          </w:p>
        </w:tc>
        <w:tc>
          <w:tcPr>
            <w:tcW w:w="1978" w:type="dxa"/>
          </w:tcPr>
          <w:p w14:paraId="41D4014D" w14:textId="77777777" w:rsidR="004C282E" w:rsidRPr="004C282E" w:rsidRDefault="004C282E" w:rsidP="004C282E">
            <w:pPr>
              <w:spacing w:before="101" w:line="230" w:lineRule="atLeast"/>
              <w:ind w:right="123"/>
              <w:jc w:val="center"/>
              <w:rPr>
                <w:b/>
                <w:noProof w:val="0"/>
                <w:sz w:val="20"/>
                <w:szCs w:val="22"/>
              </w:rPr>
            </w:pPr>
            <w:r w:rsidRPr="004C282E">
              <w:rPr>
                <w:b/>
                <w:noProof w:val="0"/>
                <w:sz w:val="20"/>
                <w:szCs w:val="22"/>
              </w:rPr>
              <w:t>Specificarea tehnică</w:t>
            </w:r>
            <w:r w:rsidRPr="004C282E">
              <w:rPr>
                <w:b/>
                <w:noProof w:val="0"/>
                <w:spacing w:val="-47"/>
                <w:sz w:val="20"/>
                <w:szCs w:val="22"/>
              </w:rPr>
              <w:t xml:space="preserve"> </w:t>
            </w:r>
            <w:r w:rsidRPr="004C282E">
              <w:rPr>
                <w:b/>
                <w:noProof w:val="0"/>
                <w:sz w:val="20"/>
                <w:szCs w:val="22"/>
              </w:rPr>
              <w:t>deplină solicitată,</w:t>
            </w:r>
            <w:r w:rsidRPr="004C282E">
              <w:rPr>
                <w:b/>
                <w:noProof w:val="0"/>
                <w:spacing w:val="1"/>
                <w:sz w:val="20"/>
                <w:szCs w:val="22"/>
              </w:rPr>
              <w:t xml:space="preserve"> </w:t>
            </w:r>
            <w:r w:rsidRPr="004C282E">
              <w:rPr>
                <w:b/>
                <w:noProof w:val="0"/>
                <w:sz w:val="20"/>
                <w:szCs w:val="22"/>
              </w:rPr>
              <w:t>Standarde</w:t>
            </w:r>
            <w:r w:rsidRPr="004C282E">
              <w:rPr>
                <w:b/>
                <w:noProof w:val="0"/>
                <w:spacing w:val="3"/>
                <w:sz w:val="20"/>
                <w:szCs w:val="22"/>
              </w:rPr>
              <w:t xml:space="preserve"> </w:t>
            </w:r>
            <w:r w:rsidRPr="004C282E">
              <w:rPr>
                <w:b/>
                <w:noProof w:val="0"/>
                <w:sz w:val="20"/>
                <w:szCs w:val="22"/>
              </w:rPr>
              <w:t>de</w:t>
            </w:r>
            <w:r w:rsidRPr="004C282E">
              <w:rPr>
                <w:b/>
                <w:noProof w:val="0"/>
                <w:spacing w:val="1"/>
                <w:sz w:val="20"/>
                <w:szCs w:val="22"/>
              </w:rPr>
              <w:t xml:space="preserve"> </w:t>
            </w:r>
            <w:r w:rsidRPr="004C282E">
              <w:rPr>
                <w:b/>
                <w:noProof w:val="0"/>
                <w:sz w:val="20"/>
                <w:szCs w:val="22"/>
              </w:rPr>
              <w:t>referință</w:t>
            </w:r>
          </w:p>
        </w:tc>
        <w:tc>
          <w:tcPr>
            <w:tcW w:w="1983" w:type="dxa"/>
          </w:tcPr>
          <w:p w14:paraId="7D42CA53" w14:textId="77777777" w:rsidR="004C282E" w:rsidRPr="004C282E" w:rsidRDefault="004C282E" w:rsidP="004C282E">
            <w:pPr>
              <w:spacing w:before="120"/>
              <w:ind w:right="136"/>
              <w:jc w:val="center"/>
              <w:rPr>
                <w:b/>
                <w:noProof w:val="0"/>
                <w:sz w:val="20"/>
                <w:szCs w:val="22"/>
              </w:rPr>
            </w:pPr>
            <w:r w:rsidRPr="004C282E">
              <w:rPr>
                <w:b/>
                <w:noProof w:val="0"/>
                <w:sz w:val="20"/>
                <w:szCs w:val="22"/>
              </w:rPr>
              <w:t>Valoarea estimată</w:t>
            </w:r>
            <w:r w:rsidRPr="004C282E">
              <w:rPr>
                <w:b/>
                <w:noProof w:val="0"/>
                <w:spacing w:val="1"/>
                <w:sz w:val="20"/>
                <w:szCs w:val="22"/>
              </w:rPr>
              <w:t xml:space="preserve"> </w:t>
            </w:r>
            <w:r w:rsidRPr="004C282E">
              <w:rPr>
                <w:b/>
                <w:noProof w:val="0"/>
                <w:sz w:val="20"/>
                <w:szCs w:val="22"/>
              </w:rPr>
              <w:t>(se va indica pentru</w:t>
            </w:r>
            <w:r w:rsidRPr="004C282E">
              <w:rPr>
                <w:b/>
                <w:noProof w:val="0"/>
                <w:spacing w:val="-47"/>
                <w:sz w:val="20"/>
                <w:szCs w:val="22"/>
              </w:rPr>
              <w:t xml:space="preserve"> </w:t>
            </w:r>
            <w:r w:rsidRPr="004C282E">
              <w:rPr>
                <w:b/>
                <w:noProof w:val="0"/>
                <w:sz w:val="20"/>
                <w:szCs w:val="22"/>
              </w:rPr>
              <w:t>fiecare</w:t>
            </w:r>
            <w:r w:rsidRPr="004C282E">
              <w:rPr>
                <w:b/>
                <w:noProof w:val="0"/>
                <w:spacing w:val="-3"/>
                <w:sz w:val="20"/>
                <w:szCs w:val="22"/>
              </w:rPr>
              <w:t xml:space="preserve"> </w:t>
            </w:r>
            <w:r w:rsidRPr="004C282E">
              <w:rPr>
                <w:b/>
                <w:noProof w:val="0"/>
                <w:sz w:val="20"/>
                <w:szCs w:val="22"/>
              </w:rPr>
              <w:t>lot în parte)</w:t>
            </w:r>
          </w:p>
        </w:tc>
      </w:tr>
      <w:tr w:rsidR="004C282E" w:rsidRPr="004C282E" w14:paraId="5E2C663A" w14:textId="77777777" w:rsidTr="0021322D">
        <w:trPr>
          <w:trHeight w:val="1224"/>
        </w:trPr>
        <w:tc>
          <w:tcPr>
            <w:tcW w:w="538" w:type="dxa"/>
          </w:tcPr>
          <w:p w14:paraId="17B60861" w14:textId="77777777" w:rsidR="004C282E" w:rsidRPr="004C282E" w:rsidRDefault="004C282E" w:rsidP="004C282E">
            <w:pPr>
              <w:numPr>
                <w:ilvl w:val="0"/>
                <w:numId w:val="37"/>
              </w:numPr>
              <w:rPr>
                <w:noProof w:val="0"/>
                <w:sz w:val="22"/>
                <w:szCs w:val="22"/>
              </w:rPr>
            </w:pPr>
          </w:p>
        </w:tc>
        <w:tc>
          <w:tcPr>
            <w:tcW w:w="1023" w:type="dxa"/>
          </w:tcPr>
          <w:p w14:paraId="3D6C2949" w14:textId="77777777" w:rsidR="004C282E" w:rsidRPr="004C282E" w:rsidRDefault="004C282E" w:rsidP="004C282E">
            <w:pPr>
              <w:rPr>
                <w:noProof w:val="0"/>
                <w:sz w:val="22"/>
                <w:szCs w:val="22"/>
              </w:rPr>
            </w:pPr>
          </w:p>
          <w:p w14:paraId="7978AA43" w14:textId="77777777" w:rsidR="004C282E" w:rsidRPr="004C282E" w:rsidRDefault="004C282E" w:rsidP="004C282E">
            <w:pPr>
              <w:spacing w:before="184"/>
              <w:rPr>
                <w:noProof w:val="0"/>
                <w:sz w:val="20"/>
                <w:szCs w:val="22"/>
              </w:rPr>
            </w:pPr>
            <w:r w:rsidRPr="004C282E">
              <w:rPr>
                <w:noProof w:val="0"/>
                <w:sz w:val="20"/>
                <w:szCs w:val="22"/>
              </w:rPr>
              <w:t>45200000</w:t>
            </w:r>
          </w:p>
          <w:p w14:paraId="2528B6E4" w14:textId="77777777" w:rsidR="004C282E" w:rsidRPr="004C282E" w:rsidRDefault="004C282E" w:rsidP="004C282E">
            <w:pPr>
              <w:spacing w:before="1"/>
              <w:rPr>
                <w:noProof w:val="0"/>
                <w:sz w:val="20"/>
                <w:szCs w:val="22"/>
              </w:rPr>
            </w:pPr>
            <w:r w:rsidRPr="004C282E">
              <w:rPr>
                <w:noProof w:val="0"/>
                <w:sz w:val="20"/>
                <w:szCs w:val="22"/>
              </w:rPr>
              <w:t>-9</w:t>
            </w:r>
          </w:p>
        </w:tc>
        <w:tc>
          <w:tcPr>
            <w:tcW w:w="2396" w:type="dxa"/>
          </w:tcPr>
          <w:p w14:paraId="25FD078C" w14:textId="77777777" w:rsidR="004C282E" w:rsidRPr="004C282E" w:rsidRDefault="004C282E" w:rsidP="004C282E">
            <w:pPr>
              <w:spacing w:before="2" w:line="257" w:lineRule="exact"/>
              <w:rPr>
                <w:b/>
                <w:noProof w:val="0"/>
                <w:sz w:val="22"/>
                <w:szCs w:val="22"/>
              </w:rPr>
            </w:pPr>
            <w:r w:rsidRPr="004C282E">
              <w:rPr>
                <w:b/>
                <w:noProof w:val="0"/>
                <w:sz w:val="22"/>
                <w:szCs w:val="22"/>
              </w:rPr>
              <w:t>Lucrări de reparație a sălii festive și de sport la Grădinița de copii ’’Andrie</w:t>
            </w:r>
            <w:r w:rsidRPr="004C282E">
              <w:rPr>
                <w:b/>
                <w:noProof w:val="0"/>
                <w:sz w:val="22"/>
                <w:szCs w:val="22"/>
                <w:lang w:val="en-US"/>
              </w:rPr>
              <w:t xml:space="preserve">ș </w:t>
            </w:r>
            <w:r w:rsidRPr="004C282E">
              <w:rPr>
                <w:b/>
                <w:noProof w:val="0"/>
                <w:sz w:val="22"/>
                <w:szCs w:val="22"/>
              </w:rPr>
              <w:t>’’ din or. Telenești</w:t>
            </w:r>
          </w:p>
        </w:tc>
        <w:tc>
          <w:tcPr>
            <w:tcW w:w="989" w:type="dxa"/>
          </w:tcPr>
          <w:p w14:paraId="77173A9B" w14:textId="77777777" w:rsidR="004C282E" w:rsidRPr="004C282E" w:rsidRDefault="004C282E" w:rsidP="004C282E">
            <w:pPr>
              <w:rPr>
                <w:noProof w:val="0"/>
                <w:sz w:val="20"/>
                <w:szCs w:val="22"/>
              </w:rPr>
            </w:pPr>
          </w:p>
          <w:p w14:paraId="513047B7" w14:textId="77777777" w:rsidR="004C282E" w:rsidRPr="004C282E" w:rsidRDefault="004C282E" w:rsidP="004C282E">
            <w:pPr>
              <w:spacing w:before="130"/>
              <w:ind w:right="135"/>
              <w:jc w:val="both"/>
              <w:rPr>
                <w:noProof w:val="0"/>
                <w:sz w:val="18"/>
                <w:szCs w:val="22"/>
              </w:rPr>
            </w:pPr>
            <w:r w:rsidRPr="004C282E">
              <w:rPr>
                <w:noProof w:val="0"/>
                <w:sz w:val="18"/>
                <w:szCs w:val="22"/>
              </w:rPr>
              <w:t>Conform</w:t>
            </w:r>
            <w:r w:rsidRPr="004C282E">
              <w:rPr>
                <w:noProof w:val="0"/>
                <w:spacing w:val="-43"/>
                <w:sz w:val="18"/>
                <w:szCs w:val="22"/>
              </w:rPr>
              <w:t xml:space="preserve"> </w:t>
            </w:r>
            <w:r w:rsidRPr="004C282E">
              <w:rPr>
                <w:noProof w:val="0"/>
                <w:sz w:val="18"/>
                <w:szCs w:val="22"/>
              </w:rPr>
              <w:t>caietului</w:t>
            </w:r>
            <w:r w:rsidRPr="004C282E">
              <w:rPr>
                <w:noProof w:val="0"/>
                <w:spacing w:val="1"/>
                <w:sz w:val="18"/>
                <w:szCs w:val="22"/>
              </w:rPr>
              <w:t xml:space="preserve"> </w:t>
            </w:r>
            <w:r w:rsidRPr="004C282E">
              <w:rPr>
                <w:noProof w:val="0"/>
                <w:sz w:val="18"/>
                <w:szCs w:val="22"/>
              </w:rPr>
              <w:t>de</w:t>
            </w:r>
            <w:r w:rsidRPr="004C282E">
              <w:rPr>
                <w:noProof w:val="0"/>
                <w:spacing w:val="-10"/>
                <w:sz w:val="18"/>
                <w:szCs w:val="22"/>
              </w:rPr>
              <w:t xml:space="preserve"> </w:t>
            </w:r>
            <w:r w:rsidRPr="004C282E">
              <w:rPr>
                <w:noProof w:val="0"/>
                <w:sz w:val="18"/>
                <w:szCs w:val="22"/>
              </w:rPr>
              <w:t>sarcini</w:t>
            </w:r>
          </w:p>
        </w:tc>
        <w:tc>
          <w:tcPr>
            <w:tcW w:w="1171" w:type="dxa"/>
          </w:tcPr>
          <w:p w14:paraId="443C179D" w14:textId="77777777" w:rsidR="004C282E" w:rsidRPr="004C282E" w:rsidRDefault="004C282E" w:rsidP="004C282E">
            <w:pPr>
              <w:rPr>
                <w:noProof w:val="0"/>
                <w:sz w:val="20"/>
                <w:szCs w:val="22"/>
              </w:rPr>
            </w:pPr>
          </w:p>
          <w:p w14:paraId="5062BD99" w14:textId="77777777" w:rsidR="004C282E" w:rsidRPr="004C282E" w:rsidRDefault="004C282E" w:rsidP="004C282E">
            <w:pPr>
              <w:spacing w:before="130"/>
              <w:ind w:right="153"/>
              <w:jc w:val="center"/>
              <w:rPr>
                <w:noProof w:val="0"/>
                <w:sz w:val="18"/>
                <w:szCs w:val="22"/>
              </w:rPr>
            </w:pPr>
            <w:r w:rsidRPr="004C282E">
              <w:rPr>
                <w:noProof w:val="0"/>
                <w:sz w:val="18"/>
                <w:szCs w:val="22"/>
              </w:rPr>
              <w:t>Conform</w:t>
            </w:r>
            <w:r w:rsidRPr="004C282E">
              <w:rPr>
                <w:noProof w:val="0"/>
                <w:spacing w:val="1"/>
                <w:sz w:val="18"/>
                <w:szCs w:val="22"/>
              </w:rPr>
              <w:t xml:space="preserve"> </w:t>
            </w:r>
            <w:r w:rsidRPr="004C282E">
              <w:rPr>
                <w:noProof w:val="0"/>
                <w:sz w:val="18"/>
                <w:szCs w:val="22"/>
              </w:rPr>
              <w:t>caietului de</w:t>
            </w:r>
            <w:r w:rsidRPr="004C282E">
              <w:rPr>
                <w:noProof w:val="0"/>
                <w:spacing w:val="-42"/>
                <w:sz w:val="18"/>
                <w:szCs w:val="22"/>
              </w:rPr>
              <w:t xml:space="preserve"> </w:t>
            </w:r>
            <w:r w:rsidRPr="004C282E">
              <w:rPr>
                <w:noProof w:val="0"/>
                <w:sz w:val="18"/>
                <w:szCs w:val="22"/>
              </w:rPr>
              <w:t>sarcini</w:t>
            </w:r>
          </w:p>
        </w:tc>
        <w:tc>
          <w:tcPr>
            <w:tcW w:w="1978" w:type="dxa"/>
          </w:tcPr>
          <w:p w14:paraId="77106F12" w14:textId="77777777" w:rsidR="004C282E" w:rsidRPr="004C282E" w:rsidRDefault="004C282E" w:rsidP="004C282E">
            <w:pPr>
              <w:rPr>
                <w:noProof w:val="0"/>
                <w:sz w:val="20"/>
                <w:szCs w:val="22"/>
              </w:rPr>
            </w:pPr>
          </w:p>
          <w:p w14:paraId="4C81F33C" w14:textId="77777777" w:rsidR="004C282E" w:rsidRPr="004C282E" w:rsidRDefault="004C282E" w:rsidP="004C282E">
            <w:pPr>
              <w:spacing w:before="1"/>
              <w:rPr>
                <w:noProof w:val="0"/>
                <w:sz w:val="20"/>
                <w:szCs w:val="22"/>
              </w:rPr>
            </w:pPr>
          </w:p>
          <w:p w14:paraId="305D1BA4" w14:textId="77777777" w:rsidR="004C282E" w:rsidRPr="004C282E" w:rsidRDefault="004C282E" w:rsidP="004C282E">
            <w:pPr>
              <w:ind w:right="198"/>
              <w:rPr>
                <w:noProof w:val="0"/>
                <w:sz w:val="18"/>
                <w:szCs w:val="22"/>
              </w:rPr>
            </w:pPr>
            <w:r w:rsidRPr="004C282E">
              <w:rPr>
                <w:noProof w:val="0"/>
                <w:sz w:val="18"/>
                <w:szCs w:val="22"/>
              </w:rPr>
              <w:t>Conform caietului de</w:t>
            </w:r>
            <w:r w:rsidRPr="004C282E">
              <w:rPr>
                <w:noProof w:val="0"/>
                <w:spacing w:val="-42"/>
                <w:sz w:val="18"/>
                <w:szCs w:val="22"/>
              </w:rPr>
              <w:t xml:space="preserve"> </w:t>
            </w:r>
            <w:r w:rsidRPr="004C282E">
              <w:rPr>
                <w:noProof w:val="0"/>
                <w:sz w:val="18"/>
                <w:szCs w:val="22"/>
              </w:rPr>
              <w:t>sarcini</w:t>
            </w:r>
          </w:p>
        </w:tc>
        <w:tc>
          <w:tcPr>
            <w:tcW w:w="1983" w:type="dxa"/>
          </w:tcPr>
          <w:p w14:paraId="7EFA2A0E" w14:textId="77777777" w:rsidR="004C282E" w:rsidRPr="004C282E" w:rsidRDefault="004C282E" w:rsidP="004C282E">
            <w:pPr>
              <w:spacing w:before="121"/>
              <w:rPr>
                <w:b/>
                <w:noProof w:val="0"/>
                <w:sz w:val="20"/>
                <w:szCs w:val="22"/>
              </w:rPr>
            </w:pPr>
            <w:r w:rsidRPr="004C282E">
              <w:rPr>
                <w:b/>
                <w:noProof w:val="0"/>
                <w:sz w:val="20"/>
                <w:szCs w:val="22"/>
              </w:rPr>
              <w:t>468 717,0</w:t>
            </w:r>
          </w:p>
        </w:tc>
      </w:tr>
      <w:tr w:rsidR="004C282E" w:rsidRPr="004C282E" w14:paraId="7A618F48" w14:textId="77777777" w:rsidTr="0021322D">
        <w:trPr>
          <w:trHeight w:val="1224"/>
        </w:trPr>
        <w:tc>
          <w:tcPr>
            <w:tcW w:w="538" w:type="dxa"/>
          </w:tcPr>
          <w:p w14:paraId="685AA4BF" w14:textId="77777777" w:rsidR="004C282E" w:rsidRPr="004C282E" w:rsidRDefault="004C282E" w:rsidP="004C282E">
            <w:pPr>
              <w:numPr>
                <w:ilvl w:val="0"/>
                <w:numId w:val="37"/>
              </w:numPr>
              <w:rPr>
                <w:noProof w:val="0"/>
                <w:sz w:val="22"/>
                <w:szCs w:val="22"/>
              </w:rPr>
            </w:pPr>
          </w:p>
        </w:tc>
        <w:tc>
          <w:tcPr>
            <w:tcW w:w="1023" w:type="dxa"/>
          </w:tcPr>
          <w:p w14:paraId="786F1FE1" w14:textId="77777777" w:rsidR="004C282E" w:rsidRPr="004C282E" w:rsidRDefault="004C282E" w:rsidP="004C282E">
            <w:pPr>
              <w:spacing w:before="184"/>
              <w:rPr>
                <w:noProof w:val="0"/>
                <w:sz w:val="20"/>
                <w:szCs w:val="22"/>
              </w:rPr>
            </w:pPr>
            <w:r w:rsidRPr="004C282E">
              <w:rPr>
                <w:noProof w:val="0"/>
                <w:sz w:val="20"/>
                <w:szCs w:val="22"/>
              </w:rPr>
              <w:t>45200000</w:t>
            </w:r>
          </w:p>
          <w:p w14:paraId="5A26FB8A" w14:textId="77777777" w:rsidR="004C282E" w:rsidRPr="004C282E" w:rsidRDefault="004C282E" w:rsidP="004C282E">
            <w:pPr>
              <w:rPr>
                <w:noProof w:val="0"/>
                <w:sz w:val="22"/>
                <w:szCs w:val="22"/>
              </w:rPr>
            </w:pPr>
            <w:r w:rsidRPr="004C282E">
              <w:rPr>
                <w:noProof w:val="0"/>
                <w:sz w:val="20"/>
                <w:szCs w:val="22"/>
              </w:rPr>
              <w:t>-9</w:t>
            </w:r>
          </w:p>
        </w:tc>
        <w:tc>
          <w:tcPr>
            <w:tcW w:w="2396" w:type="dxa"/>
          </w:tcPr>
          <w:p w14:paraId="248CC044" w14:textId="77777777" w:rsidR="004C282E" w:rsidRPr="004C282E" w:rsidRDefault="004C282E" w:rsidP="004C282E">
            <w:pPr>
              <w:spacing w:before="2" w:line="257" w:lineRule="exact"/>
              <w:rPr>
                <w:b/>
                <w:noProof w:val="0"/>
                <w:sz w:val="22"/>
                <w:szCs w:val="22"/>
              </w:rPr>
            </w:pPr>
            <w:r w:rsidRPr="004C282E">
              <w:rPr>
                <w:b/>
                <w:noProof w:val="0"/>
                <w:sz w:val="22"/>
                <w:szCs w:val="22"/>
              </w:rPr>
              <w:t>Amenajarea(pavare) teritoriului și lucrări de reparații interioare și exterioare la Grădinița de copii ’’Guguță</w:t>
            </w:r>
            <w:r w:rsidRPr="004C282E">
              <w:rPr>
                <w:b/>
                <w:noProof w:val="0"/>
                <w:sz w:val="22"/>
                <w:szCs w:val="22"/>
                <w:lang w:val="en-US"/>
              </w:rPr>
              <w:t xml:space="preserve"> </w:t>
            </w:r>
            <w:r w:rsidRPr="004C282E">
              <w:rPr>
                <w:b/>
                <w:noProof w:val="0"/>
                <w:sz w:val="22"/>
                <w:szCs w:val="22"/>
              </w:rPr>
              <w:t>’’ din or. Telenești</w:t>
            </w:r>
          </w:p>
        </w:tc>
        <w:tc>
          <w:tcPr>
            <w:tcW w:w="989" w:type="dxa"/>
          </w:tcPr>
          <w:p w14:paraId="46B8B018" w14:textId="77777777" w:rsidR="004C282E" w:rsidRPr="004C282E" w:rsidRDefault="004C282E" w:rsidP="004C282E">
            <w:pPr>
              <w:rPr>
                <w:noProof w:val="0"/>
                <w:sz w:val="20"/>
                <w:szCs w:val="22"/>
              </w:rPr>
            </w:pPr>
          </w:p>
          <w:p w14:paraId="364855D2" w14:textId="77777777" w:rsidR="004C282E" w:rsidRPr="004C282E" w:rsidRDefault="004C282E" w:rsidP="004C282E">
            <w:pPr>
              <w:spacing w:before="130"/>
              <w:ind w:right="135"/>
              <w:jc w:val="both"/>
              <w:rPr>
                <w:noProof w:val="0"/>
                <w:sz w:val="18"/>
                <w:szCs w:val="22"/>
              </w:rPr>
            </w:pPr>
            <w:r w:rsidRPr="004C282E">
              <w:rPr>
                <w:noProof w:val="0"/>
                <w:sz w:val="18"/>
                <w:szCs w:val="22"/>
              </w:rPr>
              <w:t>Conform</w:t>
            </w:r>
            <w:r w:rsidRPr="004C282E">
              <w:rPr>
                <w:noProof w:val="0"/>
                <w:spacing w:val="-43"/>
                <w:sz w:val="18"/>
                <w:szCs w:val="22"/>
              </w:rPr>
              <w:t xml:space="preserve"> </w:t>
            </w:r>
            <w:r w:rsidRPr="004C282E">
              <w:rPr>
                <w:noProof w:val="0"/>
                <w:sz w:val="18"/>
                <w:szCs w:val="22"/>
              </w:rPr>
              <w:t>caietului</w:t>
            </w:r>
            <w:r w:rsidRPr="004C282E">
              <w:rPr>
                <w:noProof w:val="0"/>
                <w:spacing w:val="1"/>
                <w:sz w:val="18"/>
                <w:szCs w:val="22"/>
              </w:rPr>
              <w:t xml:space="preserve"> </w:t>
            </w:r>
            <w:r w:rsidRPr="004C282E">
              <w:rPr>
                <w:noProof w:val="0"/>
                <w:sz w:val="18"/>
                <w:szCs w:val="22"/>
              </w:rPr>
              <w:t>de</w:t>
            </w:r>
            <w:r w:rsidRPr="004C282E">
              <w:rPr>
                <w:noProof w:val="0"/>
                <w:spacing w:val="-10"/>
                <w:sz w:val="18"/>
                <w:szCs w:val="22"/>
              </w:rPr>
              <w:t xml:space="preserve"> </w:t>
            </w:r>
            <w:r w:rsidRPr="004C282E">
              <w:rPr>
                <w:noProof w:val="0"/>
                <w:sz w:val="18"/>
                <w:szCs w:val="22"/>
              </w:rPr>
              <w:t>sarcini</w:t>
            </w:r>
          </w:p>
        </w:tc>
        <w:tc>
          <w:tcPr>
            <w:tcW w:w="1171" w:type="dxa"/>
          </w:tcPr>
          <w:p w14:paraId="10112F9C" w14:textId="77777777" w:rsidR="004C282E" w:rsidRPr="004C282E" w:rsidRDefault="004C282E" w:rsidP="004C282E">
            <w:pPr>
              <w:rPr>
                <w:noProof w:val="0"/>
                <w:sz w:val="20"/>
                <w:szCs w:val="22"/>
              </w:rPr>
            </w:pPr>
          </w:p>
          <w:p w14:paraId="7E5C30BC" w14:textId="77777777" w:rsidR="004C282E" w:rsidRPr="004C282E" w:rsidRDefault="004C282E" w:rsidP="004C282E">
            <w:pPr>
              <w:spacing w:before="130"/>
              <w:ind w:right="153"/>
              <w:jc w:val="center"/>
              <w:rPr>
                <w:noProof w:val="0"/>
                <w:sz w:val="18"/>
                <w:szCs w:val="22"/>
              </w:rPr>
            </w:pPr>
            <w:r w:rsidRPr="004C282E">
              <w:rPr>
                <w:noProof w:val="0"/>
                <w:sz w:val="18"/>
                <w:szCs w:val="22"/>
              </w:rPr>
              <w:t>Conform</w:t>
            </w:r>
            <w:r w:rsidRPr="004C282E">
              <w:rPr>
                <w:noProof w:val="0"/>
                <w:spacing w:val="1"/>
                <w:sz w:val="18"/>
                <w:szCs w:val="22"/>
              </w:rPr>
              <w:t xml:space="preserve"> </w:t>
            </w:r>
            <w:r w:rsidRPr="004C282E">
              <w:rPr>
                <w:noProof w:val="0"/>
                <w:sz w:val="18"/>
                <w:szCs w:val="22"/>
              </w:rPr>
              <w:t>caietului de</w:t>
            </w:r>
            <w:r w:rsidRPr="004C282E">
              <w:rPr>
                <w:noProof w:val="0"/>
                <w:spacing w:val="-42"/>
                <w:sz w:val="18"/>
                <w:szCs w:val="22"/>
              </w:rPr>
              <w:t xml:space="preserve"> </w:t>
            </w:r>
            <w:r w:rsidRPr="004C282E">
              <w:rPr>
                <w:noProof w:val="0"/>
                <w:sz w:val="18"/>
                <w:szCs w:val="22"/>
              </w:rPr>
              <w:t>sarcini</w:t>
            </w:r>
          </w:p>
        </w:tc>
        <w:tc>
          <w:tcPr>
            <w:tcW w:w="1978" w:type="dxa"/>
          </w:tcPr>
          <w:p w14:paraId="31C69DED" w14:textId="77777777" w:rsidR="004C282E" w:rsidRPr="004C282E" w:rsidRDefault="004C282E" w:rsidP="004C282E">
            <w:pPr>
              <w:rPr>
                <w:noProof w:val="0"/>
                <w:sz w:val="20"/>
                <w:szCs w:val="22"/>
              </w:rPr>
            </w:pPr>
          </w:p>
          <w:p w14:paraId="2BA549B7" w14:textId="77777777" w:rsidR="004C282E" w:rsidRPr="004C282E" w:rsidRDefault="004C282E" w:rsidP="004C282E">
            <w:pPr>
              <w:spacing w:before="1"/>
              <w:rPr>
                <w:noProof w:val="0"/>
                <w:sz w:val="20"/>
                <w:szCs w:val="22"/>
              </w:rPr>
            </w:pPr>
          </w:p>
          <w:p w14:paraId="7F09C94B" w14:textId="77777777" w:rsidR="004C282E" w:rsidRPr="004C282E" w:rsidRDefault="004C282E" w:rsidP="004C282E">
            <w:pPr>
              <w:ind w:right="198"/>
              <w:rPr>
                <w:noProof w:val="0"/>
                <w:sz w:val="18"/>
                <w:szCs w:val="22"/>
              </w:rPr>
            </w:pPr>
            <w:r w:rsidRPr="004C282E">
              <w:rPr>
                <w:noProof w:val="0"/>
                <w:sz w:val="18"/>
                <w:szCs w:val="22"/>
              </w:rPr>
              <w:t>Conform caietului de</w:t>
            </w:r>
            <w:r w:rsidRPr="004C282E">
              <w:rPr>
                <w:noProof w:val="0"/>
                <w:spacing w:val="-42"/>
                <w:sz w:val="18"/>
                <w:szCs w:val="22"/>
              </w:rPr>
              <w:t xml:space="preserve"> </w:t>
            </w:r>
            <w:r w:rsidRPr="004C282E">
              <w:rPr>
                <w:noProof w:val="0"/>
                <w:sz w:val="18"/>
                <w:szCs w:val="22"/>
              </w:rPr>
              <w:t>sarcini</w:t>
            </w:r>
          </w:p>
        </w:tc>
        <w:tc>
          <w:tcPr>
            <w:tcW w:w="1983" w:type="dxa"/>
          </w:tcPr>
          <w:p w14:paraId="357C3DF4" w14:textId="77777777" w:rsidR="004C282E" w:rsidRPr="004C282E" w:rsidRDefault="004C282E" w:rsidP="004C282E">
            <w:pPr>
              <w:spacing w:before="121"/>
              <w:rPr>
                <w:b/>
                <w:noProof w:val="0"/>
                <w:sz w:val="20"/>
                <w:szCs w:val="22"/>
              </w:rPr>
            </w:pPr>
            <w:r w:rsidRPr="004C282E">
              <w:rPr>
                <w:b/>
                <w:noProof w:val="0"/>
                <w:sz w:val="20"/>
                <w:szCs w:val="22"/>
              </w:rPr>
              <w:t>411 104,0</w:t>
            </w:r>
          </w:p>
        </w:tc>
      </w:tr>
      <w:tr w:rsidR="004C282E" w:rsidRPr="004C282E" w14:paraId="0EFCA9A7" w14:textId="77777777" w:rsidTr="0021322D">
        <w:trPr>
          <w:trHeight w:val="398"/>
        </w:trPr>
        <w:tc>
          <w:tcPr>
            <w:tcW w:w="8095" w:type="dxa"/>
            <w:gridSpan w:val="6"/>
          </w:tcPr>
          <w:p w14:paraId="0BC2AE9A" w14:textId="77777777" w:rsidR="004C282E" w:rsidRPr="004C282E" w:rsidRDefault="004C282E" w:rsidP="004C282E">
            <w:pPr>
              <w:spacing w:before="144"/>
              <w:ind w:right="2900"/>
              <w:jc w:val="center"/>
              <w:rPr>
                <w:b/>
                <w:noProof w:val="0"/>
                <w:sz w:val="20"/>
                <w:szCs w:val="22"/>
              </w:rPr>
            </w:pPr>
            <w:r w:rsidRPr="004C282E">
              <w:rPr>
                <w:b/>
                <w:noProof w:val="0"/>
                <w:sz w:val="20"/>
                <w:szCs w:val="22"/>
              </w:rPr>
              <w:t>Valoarea</w:t>
            </w:r>
            <w:r w:rsidRPr="004C282E">
              <w:rPr>
                <w:b/>
                <w:noProof w:val="0"/>
                <w:spacing w:val="-3"/>
                <w:sz w:val="20"/>
                <w:szCs w:val="22"/>
              </w:rPr>
              <w:t xml:space="preserve"> </w:t>
            </w:r>
            <w:r w:rsidRPr="004C282E">
              <w:rPr>
                <w:b/>
                <w:noProof w:val="0"/>
                <w:sz w:val="20"/>
                <w:szCs w:val="22"/>
              </w:rPr>
              <w:t>estimativă</w:t>
            </w:r>
            <w:r w:rsidRPr="004C282E">
              <w:rPr>
                <w:b/>
                <w:noProof w:val="0"/>
                <w:spacing w:val="-3"/>
                <w:sz w:val="20"/>
                <w:szCs w:val="22"/>
              </w:rPr>
              <w:t xml:space="preserve"> </w:t>
            </w:r>
            <w:r w:rsidRPr="004C282E">
              <w:rPr>
                <w:b/>
                <w:noProof w:val="0"/>
                <w:sz w:val="20"/>
                <w:szCs w:val="22"/>
              </w:rPr>
              <w:t>totală</w:t>
            </w:r>
          </w:p>
        </w:tc>
        <w:tc>
          <w:tcPr>
            <w:tcW w:w="1983" w:type="dxa"/>
          </w:tcPr>
          <w:p w14:paraId="46B0FD92" w14:textId="77777777" w:rsidR="004C282E" w:rsidRPr="004C282E" w:rsidRDefault="004C282E" w:rsidP="004C282E">
            <w:pPr>
              <w:spacing w:before="120"/>
              <w:rPr>
                <w:b/>
                <w:noProof w:val="0"/>
                <w:sz w:val="20"/>
                <w:szCs w:val="22"/>
              </w:rPr>
            </w:pPr>
            <w:r w:rsidRPr="004C282E">
              <w:rPr>
                <w:b/>
                <w:noProof w:val="0"/>
                <w:sz w:val="20"/>
                <w:szCs w:val="22"/>
              </w:rPr>
              <w:t>879821,0</w:t>
            </w:r>
          </w:p>
        </w:tc>
      </w:tr>
    </w:tbl>
    <w:p w14:paraId="0E051675" w14:textId="13180AF4" w:rsidR="004C282E" w:rsidRPr="004C282E" w:rsidRDefault="004C282E" w:rsidP="004C282E">
      <w:pPr>
        <w:widowControl w:val="0"/>
        <w:numPr>
          <w:ilvl w:val="0"/>
          <w:numId w:val="36"/>
        </w:numPr>
        <w:tabs>
          <w:tab w:val="left" w:pos="1043"/>
        </w:tabs>
        <w:autoSpaceDE w:val="0"/>
        <w:autoSpaceDN w:val="0"/>
        <w:spacing w:before="112" w:line="242" w:lineRule="auto"/>
        <w:ind w:left="1042" w:right="578"/>
        <w:rPr>
          <w:noProof w:val="0"/>
          <w:szCs w:val="22"/>
        </w:rPr>
      </w:pPr>
      <w:r>
        <w:rPr>
          <w:sz w:val="22"/>
          <w:szCs w:val="22"/>
          <w:lang w:val="ru-RU" w:eastAsia="ru-RU"/>
        </w:rPr>
        <mc:AlternateContent>
          <mc:Choice Requires="wps">
            <w:drawing>
              <wp:anchor distT="0" distB="0" distL="114300" distR="114300" simplePos="0" relativeHeight="251659264" behindDoc="0" locked="0" layoutInCell="1" allowOverlap="1" wp14:anchorId="1383B9B8" wp14:editId="7ACC8505">
                <wp:simplePos x="0" y="0"/>
                <wp:positionH relativeFrom="page">
                  <wp:posOffset>2738120</wp:posOffset>
                </wp:positionH>
                <wp:positionV relativeFrom="paragraph">
                  <wp:posOffset>420370</wp:posOffset>
                </wp:positionV>
                <wp:extent cx="3122930" cy="1270"/>
                <wp:effectExtent l="13970" t="13335" r="6350" b="4445"/>
                <wp:wrapNone/>
                <wp:docPr id="11" name="Полилиния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2930" cy="1270"/>
                        </a:xfrm>
                        <a:custGeom>
                          <a:avLst/>
                          <a:gdLst>
                            <a:gd name="T0" fmla="+- 0 4312 4312"/>
                            <a:gd name="T1" fmla="*/ T0 w 4918"/>
                            <a:gd name="T2" fmla="+- 0 8987 4312"/>
                            <a:gd name="T3" fmla="*/ T2 w 4918"/>
                            <a:gd name="T4" fmla="+- 0 8989 4312"/>
                            <a:gd name="T5" fmla="*/ T4 w 4918"/>
                            <a:gd name="T6" fmla="+- 0 9229 4312"/>
                            <a:gd name="T7" fmla="*/ T6 w 4918"/>
                          </a:gdLst>
                          <a:ahLst/>
                          <a:cxnLst>
                            <a:cxn ang="0">
                              <a:pos x="T1" y="0"/>
                            </a:cxn>
                            <a:cxn ang="0">
                              <a:pos x="T3" y="0"/>
                            </a:cxn>
                            <a:cxn ang="0">
                              <a:pos x="T5" y="0"/>
                            </a:cxn>
                            <a:cxn ang="0">
                              <a:pos x="T7" y="0"/>
                            </a:cxn>
                          </a:cxnLst>
                          <a:rect l="0" t="0" r="r" b="b"/>
                          <a:pathLst>
                            <a:path w="4918">
                              <a:moveTo>
                                <a:pt x="0" y="0"/>
                              </a:moveTo>
                              <a:lnTo>
                                <a:pt x="4675" y="0"/>
                              </a:lnTo>
                              <a:moveTo>
                                <a:pt x="4677" y="0"/>
                              </a:moveTo>
                              <a:lnTo>
                                <a:pt x="491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1" o:spid="_x0000_s1026" style="position:absolute;margin-left:215.6pt;margin-top:33.1pt;width:245.9pt;height:.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" path="m,l4675,t2,l4917,e" filled="f" strokeweight=".48pt">
                <v:path arrowok="t" o:connecttype="custom" o:connectlocs="0,0;2968625,0;2969895,0;3122295,0" o:connectangles="0,0,0,0"/>
                <w10:wrap anchorx="page"/>
              </v:shape>
            </w:pict>
          </mc:Fallback>
        </mc:AlternateContent>
      </w:r>
      <w:r w:rsidRPr="004C282E">
        <w:rPr>
          <w:noProof w:val="0"/>
          <w:szCs w:val="22"/>
        </w:rPr>
        <w:t>În</w:t>
      </w:r>
      <w:r w:rsidRPr="004C282E">
        <w:rPr>
          <w:noProof w:val="0"/>
          <w:spacing w:val="-7"/>
          <w:szCs w:val="22"/>
        </w:rPr>
        <w:t xml:space="preserve"> </w:t>
      </w:r>
      <w:r w:rsidRPr="004C282E">
        <w:rPr>
          <w:noProof w:val="0"/>
          <w:szCs w:val="22"/>
        </w:rPr>
        <w:t>cazul</w:t>
      </w:r>
      <w:r w:rsidRPr="004C282E">
        <w:rPr>
          <w:noProof w:val="0"/>
          <w:spacing w:val="-9"/>
          <w:szCs w:val="22"/>
        </w:rPr>
        <w:t xml:space="preserve"> </w:t>
      </w:r>
      <w:r w:rsidRPr="004C282E">
        <w:rPr>
          <w:noProof w:val="0"/>
          <w:szCs w:val="22"/>
        </w:rPr>
        <w:t>procedurilor</w:t>
      </w:r>
      <w:r w:rsidRPr="004C282E">
        <w:rPr>
          <w:noProof w:val="0"/>
          <w:spacing w:val="3"/>
          <w:szCs w:val="22"/>
        </w:rPr>
        <w:t xml:space="preserve"> </w:t>
      </w:r>
      <w:r w:rsidRPr="004C282E">
        <w:rPr>
          <w:noProof w:val="0"/>
          <w:szCs w:val="22"/>
        </w:rPr>
        <w:t>de</w:t>
      </w:r>
      <w:r w:rsidRPr="004C282E">
        <w:rPr>
          <w:noProof w:val="0"/>
          <w:spacing w:val="-2"/>
          <w:szCs w:val="22"/>
        </w:rPr>
        <w:t xml:space="preserve"> </w:t>
      </w:r>
      <w:r w:rsidRPr="004C282E">
        <w:rPr>
          <w:noProof w:val="0"/>
          <w:szCs w:val="22"/>
        </w:rPr>
        <w:t>preselecție</w:t>
      </w:r>
      <w:r w:rsidRPr="004C282E">
        <w:rPr>
          <w:noProof w:val="0"/>
          <w:spacing w:val="-3"/>
          <w:szCs w:val="22"/>
        </w:rPr>
        <w:t xml:space="preserve"> </w:t>
      </w:r>
      <w:r w:rsidRPr="004C282E">
        <w:rPr>
          <w:noProof w:val="0"/>
          <w:szCs w:val="22"/>
        </w:rPr>
        <w:t>se</w:t>
      </w:r>
      <w:r w:rsidRPr="004C282E">
        <w:rPr>
          <w:noProof w:val="0"/>
          <w:spacing w:val="3"/>
          <w:szCs w:val="22"/>
        </w:rPr>
        <w:t xml:space="preserve"> </w:t>
      </w:r>
      <w:r w:rsidRPr="004C282E">
        <w:rPr>
          <w:noProof w:val="0"/>
          <w:szCs w:val="22"/>
        </w:rPr>
        <w:t>indică</w:t>
      </w:r>
      <w:r w:rsidRPr="004C282E">
        <w:rPr>
          <w:noProof w:val="0"/>
          <w:spacing w:val="-3"/>
          <w:szCs w:val="22"/>
        </w:rPr>
        <w:t xml:space="preserve"> </w:t>
      </w:r>
      <w:r w:rsidRPr="004C282E">
        <w:rPr>
          <w:noProof w:val="0"/>
          <w:szCs w:val="22"/>
        </w:rPr>
        <w:t>numărul</w:t>
      </w:r>
      <w:r w:rsidRPr="004C282E">
        <w:rPr>
          <w:noProof w:val="0"/>
          <w:spacing w:val="-6"/>
          <w:szCs w:val="22"/>
        </w:rPr>
        <w:t xml:space="preserve"> </w:t>
      </w:r>
      <w:r w:rsidRPr="004C282E">
        <w:rPr>
          <w:noProof w:val="0"/>
          <w:szCs w:val="22"/>
        </w:rPr>
        <w:t>minim</w:t>
      </w:r>
      <w:r w:rsidRPr="004C282E">
        <w:rPr>
          <w:noProof w:val="0"/>
          <w:spacing w:val="-10"/>
          <w:szCs w:val="22"/>
        </w:rPr>
        <w:t xml:space="preserve"> </w:t>
      </w:r>
      <w:r w:rsidRPr="004C282E">
        <w:rPr>
          <w:noProof w:val="0"/>
          <w:szCs w:val="22"/>
        </w:rPr>
        <w:t>al</w:t>
      </w:r>
      <w:r w:rsidRPr="004C282E">
        <w:rPr>
          <w:noProof w:val="0"/>
          <w:spacing w:val="-6"/>
          <w:szCs w:val="22"/>
        </w:rPr>
        <w:t xml:space="preserve"> </w:t>
      </w:r>
      <w:r w:rsidRPr="004C282E">
        <w:rPr>
          <w:noProof w:val="0"/>
          <w:szCs w:val="22"/>
        </w:rPr>
        <w:t>candidaţilor şi, dacă</w:t>
      </w:r>
      <w:r w:rsidRPr="004C282E">
        <w:rPr>
          <w:noProof w:val="0"/>
          <w:spacing w:val="-2"/>
          <w:szCs w:val="22"/>
        </w:rPr>
        <w:t xml:space="preserve"> </w:t>
      </w:r>
      <w:r w:rsidRPr="004C282E">
        <w:rPr>
          <w:noProof w:val="0"/>
          <w:szCs w:val="22"/>
        </w:rPr>
        <w:t>este</w:t>
      </w:r>
      <w:r w:rsidRPr="004C282E">
        <w:rPr>
          <w:noProof w:val="0"/>
          <w:spacing w:val="-2"/>
          <w:szCs w:val="22"/>
        </w:rPr>
        <w:t xml:space="preserve"> </w:t>
      </w:r>
      <w:r w:rsidRPr="004C282E">
        <w:rPr>
          <w:noProof w:val="0"/>
          <w:szCs w:val="22"/>
        </w:rPr>
        <w:t>cazul,</w:t>
      </w:r>
      <w:r w:rsidRPr="004C282E">
        <w:rPr>
          <w:noProof w:val="0"/>
          <w:spacing w:val="-57"/>
          <w:szCs w:val="22"/>
        </w:rPr>
        <w:t xml:space="preserve"> </w:t>
      </w:r>
      <w:r w:rsidRPr="004C282E">
        <w:rPr>
          <w:noProof w:val="0"/>
          <w:szCs w:val="22"/>
        </w:rPr>
        <w:t>numărul</w:t>
      </w:r>
      <w:r w:rsidRPr="004C282E">
        <w:rPr>
          <w:noProof w:val="0"/>
          <w:spacing w:val="-3"/>
          <w:szCs w:val="22"/>
        </w:rPr>
        <w:t xml:space="preserve"> </w:t>
      </w:r>
      <w:r w:rsidRPr="004C282E">
        <w:rPr>
          <w:noProof w:val="0"/>
          <w:szCs w:val="22"/>
        </w:rPr>
        <w:t>maxim</w:t>
      </w:r>
      <w:r w:rsidRPr="004C282E">
        <w:rPr>
          <w:noProof w:val="0"/>
          <w:spacing w:val="-2"/>
          <w:szCs w:val="22"/>
        </w:rPr>
        <w:t xml:space="preserve"> </w:t>
      </w:r>
      <w:r w:rsidRPr="004C282E">
        <w:rPr>
          <w:noProof w:val="0"/>
          <w:szCs w:val="22"/>
        </w:rPr>
        <w:t>al</w:t>
      </w:r>
      <w:r w:rsidRPr="004C282E">
        <w:rPr>
          <w:noProof w:val="0"/>
          <w:spacing w:val="-7"/>
          <w:szCs w:val="22"/>
        </w:rPr>
        <w:t xml:space="preserve"> </w:t>
      </w:r>
      <w:r w:rsidRPr="004C282E">
        <w:rPr>
          <w:noProof w:val="0"/>
          <w:szCs w:val="22"/>
        </w:rPr>
        <w:t>acestora</w:t>
      </w:r>
      <w:r w:rsidRPr="004C282E">
        <w:rPr>
          <w:b/>
          <w:noProof w:val="0"/>
          <w:szCs w:val="22"/>
        </w:rPr>
        <w:t>.</w:t>
      </w:r>
      <w:r w:rsidRPr="004C282E">
        <w:rPr>
          <w:b/>
          <w:noProof w:val="0"/>
          <w:sz w:val="22"/>
          <w:szCs w:val="22"/>
        </w:rPr>
        <w:t xml:space="preserve"> Nu se aplică</w:t>
      </w:r>
    </w:p>
    <w:p w14:paraId="743B2F1D" w14:textId="77777777" w:rsidR="004C282E" w:rsidRPr="004C282E" w:rsidRDefault="004C282E" w:rsidP="004C282E">
      <w:pPr>
        <w:widowControl w:val="0"/>
        <w:numPr>
          <w:ilvl w:val="0"/>
          <w:numId w:val="36"/>
        </w:numPr>
        <w:tabs>
          <w:tab w:val="left" w:pos="1038"/>
        </w:tabs>
        <w:autoSpaceDE w:val="0"/>
        <w:autoSpaceDN w:val="0"/>
        <w:spacing w:line="242" w:lineRule="auto"/>
        <w:ind w:left="1037" w:right="1529"/>
        <w:rPr>
          <w:noProof w:val="0"/>
          <w:szCs w:val="22"/>
        </w:rPr>
      </w:pPr>
      <w:r w:rsidRPr="004C282E">
        <w:rPr>
          <w:noProof w:val="0"/>
          <w:szCs w:val="22"/>
        </w:rPr>
        <w:t>În cazul în care contractul este împărțit pe loturi, un operator economic poate depune</w:t>
      </w:r>
      <w:r w:rsidRPr="004C282E">
        <w:rPr>
          <w:noProof w:val="0"/>
          <w:spacing w:val="-57"/>
          <w:szCs w:val="22"/>
        </w:rPr>
        <w:t xml:space="preserve"> </w:t>
      </w:r>
      <w:r w:rsidRPr="004C282E">
        <w:rPr>
          <w:noProof w:val="0"/>
          <w:szCs w:val="22"/>
        </w:rPr>
        <w:t>oferta (se</w:t>
      </w:r>
      <w:r w:rsidRPr="004C282E">
        <w:rPr>
          <w:noProof w:val="0"/>
          <w:spacing w:val="1"/>
          <w:szCs w:val="22"/>
        </w:rPr>
        <w:t xml:space="preserve"> </w:t>
      </w:r>
      <w:r w:rsidRPr="004C282E">
        <w:rPr>
          <w:noProof w:val="0"/>
          <w:szCs w:val="22"/>
        </w:rPr>
        <w:t>va</w:t>
      </w:r>
      <w:r w:rsidRPr="004C282E">
        <w:rPr>
          <w:noProof w:val="0"/>
          <w:spacing w:val="1"/>
          <w:szCs w:val="22"/>
        </w:rPr>
        <w:t xml:space="preserve"> </w:t>
      </w:r>
      <w:r w:rsidRPr="004C282E">
        <w:rPr>
          <w:noProof w:val="0"/>
          <w:szCs w:val="22"/>
        </w:rPr>
        <w:t>selecta):</w:t>
      </w:r>
    </w:p>
    <w:p w14:paraId="1D8B569C" w14:textId="77777777" w:rsidR="004C282E" w:rsidRPr="004C282E" w:rsidRDefault="004C282E" w:rsidP="004C282E">
      <w:pPr>
        <w:widowControl w:val="0"/>
        <w:numPr>
          <w:ilvl w:val="1"/>
          <w:numId w:val="36"/>
        </w:numPr>
        <w:tabs>
          <w:tab w:val="left" w:pos="1403"/>
        </w:tabs>
        <w:autoSpaceDE w:val="0"/>
        <w:autoSpaceDN w:val="0"/>
        <w:spacing w:line="271" w:lineRule="exact"/>
        <w:rPr>
          <w:noProof w:val="0"/>
          <w:szCs w:val="22"/>
        </w:rPr>
      </w:pPr>
      <w:r w:rsidRPr="004C282E">
        <w:rPr>
          <w:noProof w:val="0"/>
          <w:szCs w:val="22"/>
        </w:rPr>
        <w:t>Pentru</w:t>
      </w:r>
      <w:r w:rsidRPr="004C282E">
        <w:rPr>
          <w:noProof w:val="0"/>
          <w:spacing w:val="-1"/>
          <w:szCs w:val="22"/>
        </w:rPr>
        <w:t xml:space="preserve"> </w:t>
      </w:r>
      <w:r w:rsidRPr="004C282E">
        <w:rPr>
          <w:noProof w:val="0"/>
          <w:szCs w:val="22"/>
        </w:rPr>
        <w:t>un</w:t>
      </w:r>
      <w:r w:rsidRPr="004C282E">
        <w:rPr>
          <w:noProof w:val="0"/>
          <w:spacing w:val="-5"/>
          <w:szCs w:val="22"/>
        </w:rPr>
        <w:t xml:space="preserve"> </w:t>
      </w:r>
      <w:r w:rsidRPr="004C282E">
        <w:rPr>
          <w:noProof w:val="0"/>
          <w:szCs w:val="22"/>
        </w:rPr>
        <w:t>singur</w:t>
      </w:r>
      <w:r w:rsidRPr="004C282E">
        <w:rPr>
          <w:noProof w:val="0"/>
          <w:spacing w:val="6"/>
          <w:szCs w:val="22"/>
        </w:rPr>
        <w:t xml:space="preserve"> </w:t>
      </w:r>
      <w:r w:rsidRPr="004C282E">
        <w:rPr>
          <w:noProof w:val="0"/>
          <w:szCs w:val="22"/>
        </w:rPr>
        <w:t>lot;</w:t>
      </w:r>
    </w:p>
    <w:p w14:paraId="058667E1" w14:textId="77777777" w:rsidR="004C282E" w:rsidRPr="004C282E" w:rsidRDefault="004C282E" w:rsidP="004C282E">
      <w:pPr>
        <w:widowControl w:val="0"/>
        <w:numPr>
          <w:ilvl w:val="1"/>
          <w:numId w:val="36"/>
        </w:numPr>
        <w:tabs>
          <w:tab w:val="left" w:pos="1403"/>
        </w:tabs>
        <w:autoSpaceDE w:val="0"/>
        <w:autoSpaceDN w:val="0"/>
        <w:rPr>
          <w:noProof w:val="0"/>
          <w:szCs w:val="22"/>
        </w:rPr>
      </w:pPr>
      <w:r w:rsidRPr="004C282E">
        <w:rPr>
          <w:noProof w:val="0"/>
          <w:szCs w:val="22"/>
        </w:rPr>
        <w:t>Pentru</w:t>
      </w:r>
      <w:r w:rsidRPr="004C282E">
        <w:rPr>
          <w:noProof w:val="0"/>
          <w:spacing w:val="-3"/>
          <w:szCs w:val="22"/>
        </w:rPr>
        <w:t xml:space="preserve"> </w:t>
      </w:r>
      <w:r w:rsidRPr="004C282E">
        <w:rPr>
          <w:noProof w:val="0"/>
          <w:szCs w:val="22"/>
        </w:rPr>
        <w:t>mai</w:t>
      </w:r>
      <w:r w:rsidRPr="004C282E">
        <w:rPr>
          <w:noProof w:val="0"/>
          <w:spacing w:val="-7"/>
          <w:szCs w:val="22"/>
        </w:rPr>
        <w:t xml:space="preserve"> </w:t>
      </w:r>
      <w:r w:rsidRPr="004C282E">
        <w:rPr>
          <w:noProof w:val="0"/>
          <w:szCs w:val="22"/>
        </w:rPr>
        <w:t>multe</w:t>
      </w:r>
      <w:r w:rsidRPr="004C282E">
        <w:rPr>
          <w:noProof w:val="0"/>
          <w:spacing w:val="2"/>
          <w:szCs w:val="22"/>
        </w:rPr>
        <w:t xml:space="preserve"> </w:t>
      </w:r>
      <w:r w:rsidRPr="004C282E">
        <w:rPr>
          <w:noProof w:val="0"/>
          <w:szCs w:val="22"/>
        </w:rPr>
        <w:t>loturi;</w:t>
      </w:r>
    </w:p>
    <w:p w14:paraId="104BE7FA" w14:textId="77777777" w:rsidR="004C282E" w:rsidRPr="004C282E" w:rsidRDefault="004C282E" w:rsidP="004C282E">
      <w:pPr>
        <w:widowControl w:val="0"/>
        <w:numPr>
          <w:ilvl w:val="1"/>
          <w:numId w:val="36"/>
        </w:numPr>
        <w:tabs>
          <w:tab w:val="left" w:pos="1403"/>
        </w:tabs>
        <w:autoSpaceDE w:val="0"/>
        <w:autoSpaceDN w:val="0"/>
        <w:spacing w:line="275" w:lineRule="exact"/>
        <w:outlineLvl w:val="1"/>
        <w:rPr>
          <w:b/>
          <w:bCs/>
          <w:noProof w:val="0"/>
        </w:rPr>
      </w:pPr>
      <w:r w:rsidRPr="004C282E">
        <w:rPr>
          <w:b/>
          <w:bCs/>
          <w:noProof w:val="0"/>
        </w:rPr>
        <w:t>Pentru</w:t>
      </w:r>
      <w:r w:rsidRPr="004C282E">
        <w:rPr>
          <w:b/>
          <w:bCs/>
          <w:noProof w:val="0"/>
          <w:spacing w:val="-4"/>
        </w:rPr>
        <w:t xml:space="preserve"> </w:t>
      </w:r>
      <w:r w:rsidRPr="004C282E">
        <w:rPr>
          <w:b/>
          <w:bCs/>
          <w:noProof w:val="0"/>
        </w:rPr>
        <w:t>toate</w:t>
      </w:r>
      <w:r w:rsidRPr="004C282E">
        <w:rPr>
          <w:b/>
          <w:bCs/>
          <w:noProof w:val="0"/>
          <w:spacing w:val="-4"/>
        </w:rPr>
        <w:t xml:space="preserve"> </w:t>
      </w:r>
      <w:r w:rsidRPr="004C282E">
        <w:rPr>
          <w:b/>
          <w:bCs/>
          <w:noProof w:val="0"/>
        </w:rPr>
        <w:t>loturile;</w:t>
      </w:r>
    </w:p>
    <w:p w14:paraId="4B0F0F00" w14:textId="77777777" w:rsidR="004C282E" w:rsidRPr="004C282E" w:rsidRDefault="004C282E" w:rsidP="004C282E">
      <w:pPr>
        <w:widowControl w:val="0"/>
        <w:numPr>
          <w:ilvl w:val="1"/>
          <w:numId w:val="36"/>
        </w:numPr>
        <w:tabs>
          <w:tab w:val="left" w:pos="1403"/>
        </w:tabs>
        <w:autoSpaceDE w:val="0"/>
        <w:autoSpaceDN w:val="0"/>
        <w:spacing w:line="275" w:lineRule="exact"/>
        <w:rPr>
          <w:noProof w:val="0"/>
          <w:szCs w:val="22"/>
        </w:rPr>
      </w:pPr>
      <w:r w:rsidRPr="004C282E">
        <w:rPr>
          <w:noProof w:val="0"/>
          <w:szCs w:val="22"/>
        </w:rPr>
        <w:t>Alte</w:t>
      </w:r>
      <w:r w:rsidRPr="004C282E">
        <w:rPr>
          <w:noProof w:val="0"/>
          <w:spacing w:val="4"/>
          <w:szCs w:val="22"/>
        </w:rPr>
        <w:t xml:space="preserve"> </w:t>
      </w:r>
      <w:r w:rsidRPr="004C282E">
        <w:rPr>
          <w:noProof w:val="0"/>
          <w:szCs w:val="22"/>
        </w:rPr>
        <w:t>limitări</w:t>
      </w:r>
      <w:r w:rsidRPr="004C282E">
        <w:rPr>
          <w:noProof w:val="0"/>
          <w:spacing w:val="-9"/>
          <w:szCs w:val="22"/>
        </w:rPr>
        <w:t xml:space="preserve"> </w:t>
      </w:r>
      <w:r w:rsidRPr="004C282E">
        <w:rPr>
          <w:noProof w:val="0"/>
          <w:szCs w:val="22"/>
        </w:rPr>
        <w:t>privind numărul</w:t>
      </w:r>
      <w:r w:rsidRPr="004C282E">
        <w:rPr>
          <w:noProof w:val="0"/>
          <w:spacing w:val="-8"/>
          <w:szCs w:val="22"/>
        </w:rPr>
        <w:t xml:space="preserve"> </w:t>
      </w:r>
      <w:r w:rsidRPr="004C282E">
        <w:rPr>
          <w:noProof w:val="0"/>
          <w:szCs w:val="22"/>
        </w:rPr>
        <w:t>de</w:t>
      </w:r>
      <w:r w:rsidRPr="004C282E">
        <w:rPr>
          <w:noProof w:val="0"/>
          <w:spacing w:val="4"/>
          <w:szCs w:val="22"/>
        </w:rPr>
        <w:t xml:space="preserve"> </w:t>
      </w:r>
      <w:r w:rsidRPr="004C282E">
        <w:rPr>
          <w:noProof w:val="0"/>
          <w:szCs w:val="22"/>
        </w:rPr>
        <w:t>loturi</w:t>
      </w:r>
      <w:r w:rsidRPr="004C282E">
        <w:rPr>
          <w:noProof w:val="0"/>
          <w:spacing w:val="-9"/>
          <w:szCs w:val="22"/>
        </w:rPr>
        <w:t xml:space="preserve"> </w:t>
      </w:r>
      <w:r w:rsidRPr="004C282E">
        <w:rPr>
          <w:noProof w:val="0"/>
          <w:szCs w:val="22"/>
        </w:rPr>
        <w:t>care pot</w:t>
      </w:r>
      <w:r w:rsidRPr="004C282E">
        <w:rPr>
          <w:noProof w:val="0"/>
          <w:spacing w:val="5"/>
          <w:szCs w:val="22"/>
        </w:rPr>
        <w:t xml:space="preserve"> </w:t>
      </w:r>
      <w:r w:rsidRPr="004C282E">
        <w:rPr>
          <w:noProof w:val="0"/>
          <w:szCs w:val="22"/>
        </w:rPr>
        <w:t>fi</w:t>
      </w:r>
      <w:r w:rsidRPr="004C282E">
        <w:rPr>
          <w:noProof w:val="0"/>
          <w:spacing w:val="-9"/>
          <w:szCs w:val="22"/>
        </w:rPr>
        <w:t xml:space="preserve"> </w:t>
      </w:r>
      <w:r w:rsidRPr="004C282E">
        <w:rPr>
          <w:noProof w:val="0"/>
          <w:szCs w:val="22"/>
        </w:rPr>
        <w:t>atribuite</w:t>
      </w:r>
      <w:r w:rsidRPr="004C282E">
        <w:rPr>
          <w:noProof w:val="0"/>
          <w:spacing w:val="-1"/>
          <w:szCs w:val="22"/>
        </w:rPr>
        <w:t xml:space="preserve"> </w:t>
      </w:r>
      <w:r w:rsidRPr="004C282E">
        <w:rPr>
          <w:noProof w:val="0"/>
          <w:szCs w:val="22"/>
        </w:rPr>
        <w:t>aceluiași</w:t>
      </w:r>
      <w:r w:rsidRPr="004C282E">
        <w:rPr>
          <w:noProof w:val="0"/>
          <w:spacing w:val="-8"/>
          <w:szCs w:val="22"/>
        </w:rPr>
        <w:t xml:space="preserve"> </w:t>
      </w:r>
      <w:r w:rsidRPr="004C282E">
        <w:rPr>
          <w:noProof w:val="0"/>
          <w:szCs w:val="22"/>
        </w:rPr>
        <w:t>ofertant</w:t>
      </w:r>
    </w:p>
    <w:p w14:paraId="1BBF6126" w14:textId="64605560" w:rsidR="004C282E" w:rsidRPr="004C282E" w:rsidRDefault="004C282E" w:rsidP="004C282E">
      <w:pPr>
        <w:widowControl w:val="0"/>
        <w:autoSpaceDE w:val="0"/>
        <w:autoSpaceDN w:val="0"/>
        <w:spacing w:line="20" w:lineRule="exact"/>
        <w:rPr>
          <w:noProof w:val="0"/>
          <w:sz w:val="2"/>
        </w:rPr>
      </w:pPr>
      <w:r>
        <w:rPr>
          <w:sz w:val="2"/>
          <w:lang w:val="ru-RU" w:eastAsia="ru-RU"/>
        </w:rPr>
        <mc:AlternateContent>
          <mc:Choice Requires="wpg">
            <w:drawing>
              <wp:inline distT="0" distB="0" distL="0" distR="0" wp14:anchorId="3F788330" wp14:editId="44E6C6AB">
                <wp:extent cx="843280" cy="6350"/>
                <wp:effectExtent l="6350" t="11430" r="7620" b="1270"/>
                <wp:docPr id="4"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3280" cy="6350"/>
                          <a:chOff x="0" y="0"/>
                          <a:chExt cx="1328" cy="10"/>
                        </a:xfrm>
                      </wpg:grpSpPr>
                      <wps:wsp>
                        <wps:cNvPr id="5" name="AutoShape 5"/>
                        <wps:cNvSpPr>
                          <a:spLocks/>
                        </wps:cNvSpPr>
                        <wps:spPr bwMode="auto">
                          <a:xfrm>
                            <a:off x="0" y="4"/>
                            <a:ext cx="1328" cy="2"/>
                          </a:xfrm>
                          <a:custGeom>
                            <a:avLst/>
                            <a:gdLst>
                              <a:gd name="T0" fmla="*/ 0 w 1328"/>
                              <a:gd name="T1" fmla="*/ 360 w 1328"/>
                              <a:gd name="T2" fmla="*/ 368 w 1328"/>
                              <a:gd name="T3" fmla="*/ 1328 w 1328"/>
                            </a:gdLst>
                            <a:ahLst/>
                            <a:cxnLst>
                              <a:cxn ang="0">
                                <a:pos x="T0" y="0"/>
                              </a:cxn>
                              <a:cxn ang="0">
                                <a:pos x="T1" y="0"/>
                              </a:cxn>
                              <a:cxn ang="0">
                                <a:pos x="T2" y="0"/>
                              </a:cxn>
                              <a:cxn ang="0">
                                <a:pos x="T3" y="0"/>
                              </a:cxn>
                            </a:cxnLst>
                            <a:rect l="0" t="0" r="r" b="b"/>
                            <a:pathLst>
                              <a:path w="1328">
                                <a:moveTo>
                                  <a:pt x="0" y="0"/>
                                </a:moveTo>
                                <a:lnTo>
                                  <a:pt x="360" y="0"/>
                                </a:lnTo>
                                <a:moveTo>
                                  <a:pt x="368" y="0"/>
                                </a:moveTo>
                                <a:lnTo>
                                  <a:pt x="1328"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Группа 4" o:spid="_x0000_s1026" style="width:66.4pt;height:.5pt;mso-position-horizontal-relative:char;mso-position-vertical-relative:line" coordsize="13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">
                <v:shape id="AutoShape 5" o:spid="_x0000_s1027" style="position:absolute;top:4;width:1328;height:2;visibility:visible;mso-wrap-style:square;v-text-anchor:top" coordsize="13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TFMEA&#10;AADaAAAADwAAAGRycy9kb3ducmV2LnhtbESPS4vCMBSF94L/IVzBzaCpMuOjGkVlBtxau3B5aa5t&#10;sbkpTazVXz8ZGHB5OI+Ps952phItNa60rGAyjkAQZ1aXnCtIzz+jBQjnkTVWlknBkxxsN/3eGmNt&#10;H3yiNvG5CCPsYlRQeF/HUrqsIINubGvi4F1tY9AH2eRSN/gI46aS0yiaSYMlB0KBNR0Kym7J3QTI&#10;/iOd3/ZJRss22X1/0vFl7helhoNutwLhqfPv8H/7qBV8wd+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90xTBAAAA2gAAAA8AAAAAAAAAAAAAAAAAmAIAAGRycy9kb3du&#10;cmV2LnhtbFBLBQYAAAAABAAEAPUAAACGAwAAAAA=&#10;" path="m,l360,t8,l1328,e" filled="f" strokeweight=".48pt">
                  <v:path arrowok="t" o:connecttype="custom" o:connectlocs="0,0;360,0;368,0;1328,0" o:connectangles="0,0,0,0"/>
                </v:shape>
                <w10:anchorlock/>
              </v:group>
            </w:pict>
          </mc:Fallback>
        </mc:AlternateContent>
      </w:r>
    </w:p>
    <w:p w14:paraId="17FEA2BC" w14:textId="77777777" w:rsidR="004C282E" w:rsidRPr="004C282E" w:rsidRDefault="004C282E" w:rsidP="004C282E">
      <w:pPr>
        <w:widowControl w:val="0"/>
        <w:numPr>
          <w:ilvl w:val="0"/>
          <w:numId w:val="36"/>
        </w:numPr>
        <w:tabs>
          <w:tab w:val="left" w:pos="1110"/>
          <w:tab w:val="left" w:pos="9589"/>
        </w:tabs>
        <w:autoSpaceDE w:val="0"/>
        <w:autoSpaceDN w:val="0"/>
        <w:spacing w:before="98"/>
        <w:ind w:left="1109" w:hanging="428"/>
        <w:rPr>
          <w:b/>
          <w:noProof w:val="0"/>
          <w:szCs w:val="22"/>
        </w:rPr>
      </w:pPr>
      <w:r w:rsidRPr="004C282E">
        <w:rPr>
          <w:noProof w:val="0"/>
          <w:szCs w:val="22"/>
        </w:rPr>
        <w:t>Admiterea</w:t>
      </w:r>
      <w:r w:rsidRPr="004C282E">
        <w:rPr>
          <w:noProof w:val="0"/>
          <w:spacing w:val="-4"/>
          <w:szCs w:val="22"/>
        </w:rPr>
        <w:t xml:space="preserve"> </w:t>
      </w:r>
      <w:r w:rsidRPr="004C282E">
        <w:rPr>
          <w:noProof w:val="0"/>
          <w:szCs w:val="22"/>
        </w:rPr>
        <w:t>sau</w:t>
      </w:r>
      <w:r w:rsidRPr="004C282E">
        <w:rPr>
          <w:noProof w:val="0"/>
          <w:spacing w:val="1"/>
          <w:szCs w:val="22"/>
        </w:rPr>
        <w:t xml:space="preserve"> </w:t>
      </w:r>
      <w:r w:rsidRPr="004C282E">
        <w:rPr>
          <w:noProof w:val="0"/>
          <w:szCs w:val="22"/>
        </w:rPr>
        <w:t>interzicerea</w:t>
      </w:r>
      <w:r w:rsidRPr="004C282E">
        <w:rPr>
          <w:noProof w:val="0"/>
          <w:spacing w:val="-3"/>
          <w:szCs w:val="22"/>
        </w:rPr>
        <w:t xml:space="preserve"> </w:t>
      </w:r>
      <w:r w:rsidRPr="004C282E">
        <w:rPr>
          <w:noProof w:val="0"/>
          <w:szCs w:val="22"/>
        </w:rPr>
        <w:t>ofertelor</w:t>
      </w:r>
      <w:r w:rsidRPr="004C282E">
        <w:rPr>
          <w:noProof w:val="0"/>
          <w:spacing w:val="-2"/>
          <w:szCs w:val="22"/>
        </w:rPr>
        <w:t xml:space="preserve"> </w:t>
      </w:r>
      <w:r w:rsidRPr="004C282E">
        <w:rPr>
          <w:noProof w:val="0"/>
          <w:szCs w:val="22"/>
        </w:rPr>
        <w:t>alternative:</w:t>
      </w:r>
      <w:r w:rsidRPr="004C282E">
        <w:rPr>
          <w:noProof w:val="0"/>
          <w:spacing w:val="5"/>
          <w:szCs w:val="22"/>
        </w:rPr>
        <w:t xml:space="preserve"> </w:t>
      </w:r>
      <w:r w:rsidRPr="004C282E">
        <w:rPr>
          <w:b/>
          <w:noProof w:val="0"/>
          <w:szCs w:val="22"/>
        </w:rPr>
        <w:t>_</w:t>
      </w:r>
      <w:r w:rsidRPr="004C282E">
        <w:rPr>
          <w:b/>
          <w:noProof w:val="0"/>
          <w:spacing w:val="-3"/>
          <w:szCs w:val="22"/>
          <w:u w:val="single"/>
        </w:rPr>
        <w:t xml:space="preserve"> </w:t>
      </w:r>
      <w:r w:rsidRPr="004C282E">
        <w:rPr>
          <w:b/>
          <w:noProof w:val="0"/>
          <w:szCs w:val="22"/>
          <w:u w:val="single"/>
        </w:rPr>
        <w:t>nu</w:t>
      </w:r>
      <w:r w:rsidRPr="004C282E">
        <w:rPr>
          <w:b/>
          <w:noProof w:val="0"/>
          <w:spacing w:val="-2"/>
          <w:szCs w:val="22"/>
          <w:u w:val="single"/>
        </w:rPr>
        <w:t xml:space="preserve"> </w:t>
      </w:r>
      <w:r w:rsidRPr="004C282E">
        <w:rPr>
          <w:b/>
          <w:noProof w:val="0"/>
          <w:szCs w:val="22"/>
          <w:u w:val="single"/>
        </w:rPr>
        <w:t>se</w:t>
      </w:r>
      <w:r w:rsidRPr="004C282E">
        <w:rPr>
          <w:b/>
          <w:noProof w:val="0"/>
          <w:spacing w:val="-4"/>
          <w:szCs w:val="22"/>
          <w:u w:val="single"/>
        </w:rPr>
        <w:t xml:space="preserve"> </w:t>
      </w:r>
      <w:r w:rsidRPr="004C282E">
        <w:rPr>
          <w:b/>
          <w:noProof w:val="0"/>
          <w:szCs w:val="22"/>
          <w:u w:val="single"/>
        </w:rPr>
        <w:t>admite</w:t>
      </w:r>
      <w:r w:rsidRPr="004C282E">
        <w:rPr>
          <w:b/>
          <w:noProof w:val="0"/>
          <w:szCs w:val="22"/>
          <w:u w:val="single"/>
        </w:rPr>
        <w:tab/>
      </w:r>
    </w:p>
    <w:p w14:paraId="1EB5B50E" w14:textId="77777777" w:rsidR="004C282E" w:rsidRPr="004C282E" w:rsidRDefault="004C282E" w:rsidP="004C282E">
      <w:pPr>
        <w:widowControl w:val="0"/>
        <w:autoSpaceDE w:val="0"/>
        <w:autoSpaceDN w:val="0"/>
        <w:spacing w:before="6"/>
        <w:rPr>
          <w:noProof w:val="0"/>
          <w:sz w:val="20"/>
          <w:szCs w:val="22"/>
        </w:rPr>
      </w:pPr>
      <w:r w:rsidRPr="004C282E">
        <w:rPr>
          <w:noProof w:val="0"/>
          <w:sz w:val="20"/>
          <w:szCs w:val="22"/>
        </w:rPr>
        <w:t>(indicați</w:t>
      </w:r>
      <w:r w:rsidRPr="004C282E">
        <w:rPr>
          <w:noProof w:val="0"/>
          <w:spacing w:val="-1"/>
          <w:sz w:val="20"/>
          <w:szCs w:val="22"/>
        </w:rPr>
        <w:t xml:space="preserve"> </w:t>
      </w:r>
      <w:r w:rsidRPr="004C282E">
        <w:rPr>
          <w:noProof w:val="0"/>
          <w:sz w:val="20"/>
          <w:szCs w:val="22"/>
        </w:rPr>
        <w:t>se</w:t>
      </w:r>
      <w:r w:rsidRPr="004C282E">
        <w:rPr>
          <w:noProof w:val="0"/>
          <w:spacing w:val="-1"/>
          <w:sz w:val="20"/>
          <w:szCs w:val="22"/>
        </w:rPr>
        <w:t xml:space="preserve"> </w:t>
      </w:r>
      <w:r w:rsidRPr="004C282E">
        <w:rPr>
          <w:noProof w:val="0"/>
          <w:sz w:val="20"/>
          <w:szCs w:val="22"/>
        </w:rPr>
        <w:t>admite</w:t>
      </w:r>
      <w:r w:rsidRPr="004C282E">
        <w:rPr>
          <w:noProof w:val="0"/>
          <w:spacing w:val="-1"/>
          <w:sz w:val="20"/>
          <w:szCs w:val="22"/>
        </w:rPr>
        <w:t xml:space="preserve"> </w:t>
      </w:r>
      <w:r w:rsidRPr="004C282E">
        <w:rPr>
          <w:noProof w:val="0"/>
          <w:sz w:val="20"/>
          <w:szCs w:val="22"/>
        </w:rPr>
        <w:t>sau</w:t>
      </w:r>
      <w:r w:rsidRPr="004C282E">
        <w:rPr>
          <w:noProof w:val="0"/>
          <w:spacing w:val="-7"/>
          <w:sz w:val="20"/>
          <w:szCs w:val="22"/>
        </w:rPr>
        <w:t xml:space="preserve"> </w:t>
      </w:r>
      <w:r w:rsidRPr="004C282E">
        <w:rPr>
          <w:noProof w:val="0"/>
          <w:sz w:val="20"/>
          <w:szCs w:val="22"/>
        </w:rPr>
        <w:t>nu</w:t>
      </w:r>
      <w:r w:rsidRPr="004C282E">
        <w:rPr>
          <w:noProof w:val="0"/>
          <w:spacing w:val="-3"/>
          <w:sz w:val="20"/>
          <w:szCs w:val="22"/>
        </w:rPr>
        <w:t xml:space="preserve"> </w:t>
      </w:r>
      <w:r w:rsidRPr="004C282E">
        <w:rPr>
          <w:noProof w:val="0"/>
          <w:sz w:val="20"/>
          <w:szCs w:val="22"/>
        </w:rPr>
        <w:t>se</w:t>
      </w:r>
      <w:r w:rsidRPr="004C282E">
        <w:rPr>
          <w:noProof w:val="0"/>
          <w:spacing w:val="-1"/>
          <w:sz w:val="20"/>
          <w:szCs w:val="22"/>
        </w:rPr>
        <w:t xml:space="preserve"> </w:t>
      </w:r>
      <w:r w:rsidRPr="004C282E">
        <w:rPr>
          <w:noProof w:val="0"/>
          <w:sz w:val="20"/>
          <w:szCs w:val="22"/>
        </w:rPr>
        <w:t>admite)</w:t>
      </w:r>
    </w:p>
    <w:p w14:paraId="3BEF9AC0" w14:textId="77777777" w:rsidR="004C282E" w:rsidRPr="004C282E" w:rsidRDefault="004C282E" w:rsidP="004C282E">
      <w:pPr>
        <w:widowControl w:val="0"/>
        <w:numPr>
          <w:ilvl w:val="0"/>
          <w:numId w:val="36"/>
        </w:numPr>
        <w:tabs>
          <w:tab w:val="left" w:pos="1403"/>
        </w:tabs>
        <w:autoSpaceDE w:val="0"/>
        <w:autoSpaceDN w:val="0"/>
        <w:spacing w:before="119"/>
        <w:rPr>
          <w:b/>
          <w:noProof w:val="0"/>
          <w:szCs w:val="22"/>
        </w:rPr>
      </w:pPr>
      <w:r w:rsidRPr="004C282E">
        <w:rPr>
          <w:noProof w:val="0"/>
          <w:szCs w:val="22"/>
        </w:rPr>
        <w:t>Termenii</w:t>
      </w:r>
      <w:r w:rsidRPr="004C282E">
        <w:rPr>
          <w:noProof w:val="0"/>
          <w:spacing w:val="-6"/>
          <w:szCs w:val="22"/>
        </w:rPr>
        <w:t xml:space="preserve"> </w:t>
      </w:r>
      <w:r w:rsidRPr="004C282E">
        <w:rPr>
          <w:noProof w:val="0"/>
          <w:szCs w:val="22"/>
        </w:rPr>
        <w:t>și</w:t>
      </w:r>
      <w:r w:rsidRPr="004C282E">
        <w:rPr>
          <w:noProof w:val="0"/>
          <w:spacing w:val="-6"/>
          <w:szCs w:val="22"/>
        </w:rPr>
        <w:t xml:space="preserve"> </w:t>
      </w:r>
      <w:r w:rsidRPr="004C282E">
        <w:rPr>
          <w:noProof w:val="0"/>
          <w:szCs w:val="22"/>
        </w:rPr>
        <w:t>condițiile</w:t>
      </w:r>
      <w:r w:rsidRPr="004C282E">
        <w:rPr>
          <w:noProof w:val="0"/>
          <w:spacing w:val="-3"/>
          <w:szCs w:val="22"/>
        </w:rPr>
        <w:t xml:space="preserve"> </w:t>
      </w:r>
      <w:r w:rsidRPr="004C282E">
        <w:rPr>
          <w:noProof w:val="0"/>
          <w:szCs w:val="22"/>
        </w:rPr>
        <w:t>de prestare/executare</w:t>
      </w:r>
      <w:r w:rsidRPr="004C282E">
        <w:rPr>
          <w:noProof w:val="0"/>
          <w:spacing w:val="-3"/>
          <w:szCs w:val="22"/>
        </w:rPr>
        <w:t xml:space="preserve"> </w:t>
      </w:r>
      <w:r w:rsidRPr="004C282E">
        <w:rPr>
          <w:noProof w:val="0"/>
          <w:szCs w:val="22"/>
        </w:rPr>
        <w:t>solicitați:</w:t>
      </w:r>
      <w:r w:rsidRPr="004C282E">
        <w:rPr>
          <w:noProof w:val="0"/>
          <w:spacing w:val="1"/>
          <w:szCs w:val="22"/>
        </w:rPr>
        <w:t xml:space="preserve"> </w:t>
      </w:r>
      <w:r w:rsidRPr="004C282E">
        <w:rPr>
          <w:b/>
          <w:noProof w:val="0"/>
          <w:szCs w:val="22"/>
          <w:u w:val="thick"/>
        </w:rPr>
        <w:t>în</w:t>
      </w:r>
      <w:r w:rsidRPr="004C282E">
        <w:rPr>
          <w:b/>
          <w:noProof w:val="0"/>
          <w:spacing w:val="-1"/>
          <w:szCs w:val="22"/>
          <w:u w:val="thick"/>
        </w:rPr>
        <w:t xml:space="preserve"> </w:t>
      </w:r>
      <w:r w:rsidRPr="004C282E">
        <w:rPr>
          <w:b/>
          <w:noProof w:val="0"/>
          <w:szCs w:val="22"/>
          <w:u w:val="thick"/>
        </w:rPr>
        <w:t>termen</w:t>
      </w:r>
      <w:r w:rsidRPr="004C282E">
        <w:rPr>
          <w:b/>
          <w:noProof w:val="0"/>
          <w:spacing w:val="1"/>
          <w:szCs w:val="22"/>
          <w:u w:val="thick"/>
        </w:rPr>
        <w:t xml:space="preserve"> </w:t>
      </w:r>
      <w:r w:rsidRPr="004C282E">
        <w:rPr>
          <w:b/>
          <w:noProof w:val="0"/>
          <w:szCs w:val="22"/>
          <w:u w:val="thick"/>
        </w:rPr>
        <w:t>de</w:t>
      </w:r>
      <w:r w:rsidRPr="004C282E">
        <w:rPr>
          <w:b/>
          <w:noProof w:val="0"/>
          <w:spacing w:val="-3"/>
          <w:szCs w:val="22"/>
          <w:u w:val="thick"/>
        </w:rPr>
        <w:t xml:space="preserve"> </w:t>
      </w:r>
      <w:r w:rsidRPr="004C282E">
        <w:rPr>
          <w:b/>
          <w:noProof w:val="0"/>
          <w:szCs w:val="22"/>
          <w:u w:val="thick"/>
        </w:rPr>
        <w:t>45</w:t>
      </w:r>
      <w:r w:rsidRPr="004C282E">
        <w:rPr>
          <w:b/>
          <w:noProof w:val="0"/>
          <w:spacing w:val="-2"/>
          <w:szCs w:val="22"/>
          <w:u w:val="thick"/>
        </w:rPr>
        <w:t xml:space="preserve"> </w:t>
      </w:r>
      <w:r w:rsidRPr="004C282E">
        <w:rPr>
          <w:b/>
          <w:noProof w:val="0"/>
          <w:szCs w:val="22"/>
          <w:u w:val="thick"/>
        </w:rPr>
        <w:t>zile,</w:t>
      </w:r>
      <w:r w:rsidRPr="004C282E">
        <w:rPr>
          <w:b/>
          <w:noProof w:val="0"/>
          <w:spacing w:val="-4"/>
          <w:szCs w:val="22"/>
          <w:u w:val="thick"/>
        </w:rPr>
        <w:t xml:space="preserve"> </w:t>
      </w:r>
      <w:r w:rsidRPr="004C282E">
        <w:rPr>
          <w:b/>
          <w:noProof w:val="0"/>
          <w:szCs w:val="22"/>
          <w:u w:val="thick"/>
        </w:rPr>
        <w:t>de la primirea ordinului de incepere a lucrărilor.</w:t>
      </w:r>
    </w:p>
    <w:p w14:paraId="72108838" w14:textId="77777777" w:rsidR="004C282E" w:rsidRPr="004C282E" w:rsidRDefault="004C282E" w:rsidP="004C282E">
      <w:pPr>
        <w:widowControl w:val="0"/>
        <w:numPr>
          <w:ilvl w:val="0"/>
          <w:numId w:val="36"/>
        </w:numPr>
        <w:tabs>
          <w:tab w:val="left" w:pos="1403"/>
        </w:tabs>
        <w:autoSpaceDE w:val="0"/>
        <w:autoSpaceDN w:val="0"/>
        <w:spacing w:before="119"/>
        <w:rPr>
          <w:b/>
          <w:noProof w:val="0"/>
          <w:szCs w:val="22"/>
        </w:rPr>
      </w:pPr>
      <w:r w:rsidRPr="004C282E">
        <w:rPr>
          <w:noProof w:val="0"/>
          <w:szCs w:val="22"/>
        </w:rPr>
        <w:t>Termenul</w:t>
      </w:r>
      <w:r w:rsidRPr="004C282E">
        <w:rPr>
          <w:noProof w:val="0"/>
          <w:spacing w:val="-7"/>
          <w:szCs w:val="22"/>
        </w:rPr>
        <w:t xml:space="preserve"> </w:t>
      </w:r>
      <w:r w:rsidRPr="004C282E">
        <w:rPr>
          <w:noProof w:val="0"/>
          <w:szCs w:val="22"/>
        </w:rPr>
        <w:t>de</w:t>
      </w:r>
      <w:r w:rsidRPr="004C282E">
        <w:rPr>
          <w:noProof w:val="0"/>
          <w:spacing w:val="1"/>
          <w:szCs w:val="22"/>
        </w:rPr>
        <w:t xml:space="preserve"> </w:t>
      </w:r>
      <w:r w:rsidRPr="004C282E">
        <w:rPr>
          <w:noProof w:val="0"/>
          <w:szCs w:val="22"/>
        </w:rPr>
        <w:t>valabilitate</w:t>
      </w:r>
      <w:r w:rsidRPr="004C282E">
        <w:rPr>
          <w:noProof w:val="0"/>
          <w:spacing w:val="-3"/>
          <w:szCs w:val="22"/>
        </w:rPr>
        <w:t xml:space="preserve"> </w:t>
      </w:r>
      <w:r w:rsidRPr="004C282E">
        <w:rPr>
          <w:noProof w:val="0"/>
          <w:szCs w:val="22"/>
        </w:rPr>
        <w:t>a</w:t>
      </w:r>
      <w:r w:rsidRPr="004C282E">
        <w:rPr>
          <w:noProof w:val="0"/>
          <w:spacing w:val="-3"/>
          <w:szCs w:val="22"/>
        </w:rPr>
        <w:t xml:space="preserve"> </w:t>
      </w:r>
      <w:r w:rsidRPr="004C282E">
        <w:rPr>
          <w:noProof w:val="0"/>
          <w:szCs w:val="22"/>
        </w:rPr>
        <w:t>contractului</w:t>
      </w:r>
      <w:r w:rsidRPr="004C282E">
        <w:rPr>
          <w:b/>
          <w:noProof w:val="0"/>
          <w:szCs w:val="22"/>
          <w:u w:val="thick"/>
        </w:rPr>
        <w:t>:_</w:t>
      </w:r>
      <w:r w:rsidRPr="004C282E">
        <w:rPr>
          <w:b/>
          <w:noProof w:val="0"/>
          <w:spacing w:val="-2"/>
          <w:szCs w:val="22"/>
          <w:u w:val="thick"/>
        </w:rPr>
        <w:t xml:space="preserve"> </w:t>
      </w:r>
      <w:r w:rsidRPr="004C282E">
        <w:rPr>
          <w:b/>
          <w:noProof w:val="0"/>
          <w:szCs w:val="22"/>
          <w:u w:val="thick"/>
        </w:rPr>
        <w:t>31.12.2023</w:t>
      </w:r>
      <w:r w:rsidRPr="004C282E">
        <w:rPr>
          <w:b/>
          <w:noProof w:val="0"/>
          <w:szCs w:val="22"/>
          <w:u w:val="thick"/>
        </w:rPr>
        <w:tab/>
      </w:r>
    </w:p>
    <w:p w14:paraId="7F46CFB1" w14:textId="77777777" w:rsidR="004C282E" w:rsidRPr="004C282E" w:rsidRDefault="004C282E" w:rsidP="004C282E">
      <w:pPr>
        <w:widowControl w:val="0"/>
        <w:numPr>
          <w:ilvl w:val="0"/>
          <w:numId w:val="36"/>
        </w:numPr>
        <w:tabs>
          <w:tab w:val="left" w:pos="1043"/>
          <w:tab w:val="left" w:pos="6016"/>
          <w:tab w:val="left" w:pos="7999"/>
        </w:tabs>
        <w:autoSpaceDE w:val="0"/>
        <w:autoSpaceDN w:val="0"/>
        <w:spacing w:before="65"/>
        <w:ind w:left="1042" w:right="431"/>
        <w:rPr>
          <w:b/>
          <w:noProof w:val="0"/>
          <w:szCs w:val="22"/>
        </w:rPr>
      </w:pPr>
      <w:r w:rsidRPr="004C282E">
        <w:rPr>
          <w:noProof w:val="0"/>
          <w:szCs w:val="22"/>
        </w:rPr>
        <w:t>Contract</w:t>
      </w:r>
      <w:r w:rsidRPr="004C282E">
        <w:rPr>
          <w:noProof w:val="0"/>
          <w:spacing w:val="2"/>
          <w:szCs w:val="22"/>
        </w:rPr>
        <w:t xml:space="preserve"> </w:t>
      </w:r>
      <w:r w:rsidRPr="004C282E">
        <w:rPr>
          <w:noProof w:val="0"/>
          <w:szCs w:val="22"/>
        </w:rPr>
        <w:t>de</w:t>
      </w:r>
      <w:r w:rsidRPr="004C282E">
        <w:rPr>
          <w:noProof w:val="0"/>
          <w:spacing w:val="-8"/>
          <w:szCs w:val="22"/>
        </w:rPr>
        <w:t xml:space="preserve"> </w:t>
      </w:r>
      <w:r w:rsidRPr="004C282E">
        <w:rPr>
          <w:noProof w:val="0"/>
          <w:szCs w:val="22"/>
        </w:rPr>
        <w:t>achiziție</w:t>
      </w:r>
      <w:r w:rsidRPr="004C282E">
        <w:rPr>
          <w:noProof w:val="0"/>
          <w:spacing w:val="-3"/>
          <w:szCs w:val="22"/>
        </w:rPr>
        <w:t xml:space="preserve"> </w:t>
      </w:r>
      <w:r w:rsidRPr="004C282E">
        <w:rPr>
          <w:noProof w:val="0"/>
          <w:szCs w:val="22"/>
        </w:rPr>
        <w:t>rezervat</w:t>
      </w:r>
      <w:r w:rsidRPr="004C282E">
        <w:rPr>
          <w:noProof w:val="0"/>
          <w:spacing w:val="3"/>
          <w:szCs w:val="22"/>
        </w:rPr>
        <w:t xml:space="preserve"> </w:t>
      </w:r>
      <w:r w:rsidRPr="004C282E">
        <w:rPr>
          <w:noProof w:val="0"/>
          <w:szCs w:val="22"/>
        </w:rPr>
        <w:t>atelierelor</w:t>
      </w:r>
      <w:r w:rsidRPr="004C282E">
        <w:rPr>
          <w:noProof w:val="0"/>
          <w:spacing w:val="-1"/>
          <w:szCs w:val="22"/>
        </w:rPr>
        <w:t xml:space="preserve"> </w:t>
      </w:r>
      <w:r w:rsidRPr="004C282E">
        <w:rPr>
          <w:noProof w:val="0"/>
          <w:szCs w:val="22"/>
        </w:rPr>
        <w:t>protejate</w:t>
      </w:r>
      <w:r w:rsidRPr="004C282E">
        <w:rPr>
          <w:noProof w:val="0"/>
          <w:spacing w:val="-3"/>
          <w:szCs w:val="22"/>
        </w:rPr>
        <w:t xml:space="preserve"> </w:t>
      </w:r>
      <w:r w:rsidRPr="004C282E">
        <w:rPr>
          <w:noProof w:val="0"/>
          <w:szCs w:val="22"/>
        </w:rPr>
        <w:t>sau</w:t>
      </w:r>
      <w:r w:rsidRPr="004C282E">
        <w:rPr>
          <w:noProof w:val="0"/>
          <w:spacing w:val="-2"/>
          <w:szCs w:val="22"/>
        </w:rPr>
        <w:t xml:space="preserve"> </w:t>
      </w:r>
      <w:r w:rsidRPr="004C282E">
        <w:rPr>
          <w:noProof w:val="0"/>
          <w:szCs w:val="22"/>
        </w:rPr>
        <w:t>că</w:t>
      </w:r>
      <w:r w:rsidRPr="004C282E">
        <w:rPr>
          <w:noProof w:val="0"/>
          <w:spacing w:val="-3"/>
          <w:szCs w:val="22"/>
        </w:rPr>
        <w:t xml:space="preserve"> </w:t>
      </w:r>
      <w:r w:rsidRPr="004C282E">
        <w:rPr>
          <w:noProof w:val="0"/>
          <w:szCs w:val="22"/>
        </w:rPr>
        <w:t>acesta</w:t>
      </w:r>
      <w:r w:rsidRPr="004C282E">
        <w:rPr>
          <w:noProof w:val="0"/>
          <w:spacing w:val="-3"/>
          <w:szCs w:val="22"/>
        </w:rPr>
        <w:t xml:space="preserve"> </w:t>
      </w:r>
      <w:r w:rsidRPr="004C282E">
        <w:rPr>
          <w:noProof w:val="0"/>
          <w:szCs w:val="22"/>
        </w:rPr>
        <w:t>poate</w:t>
      </w:r>
      <w:r w:rsidRPr="004C282E">
        <w:rPr>
          <w:noProof w:val="0"/>
          <w:spacing w:val="-3"/>
          <w:szCs w:val="22"/>
        </w:rPr>
        <w:t xml:space="preserve"> </w:t>
      </w:r>
      <w:r w:rsidRPr="004C282E">
        <w:rPr>
          <w:noProof w:val="0"/>
          <w:szCs w:val="22"/>
        </w:rPr>
        <w:t>fi</w:t>
      </w:r>
      <w:r w:rsidRPr="004C282E">
        <w:rPr>
          <w:noProof w:val="0"/>
          <w:spacing w:val="-11"/>
          <w:szCs w:val="22"/>
        </w:rPr>
        <w:t xml:space="preserve"> </w:t>
      </w:r>
      <w:r w:rsidRPr="004C282E">
        <w:rPr>
          <w:noProof w:val="0"/>
          <w:szCs w:val="22"/>
        </w:rPr>
        <w:t>executat</w:t>
      </w:r>
      <w:r w:rsidRPr="004C282E">
        <w:rPr>
          <w:noProof w:val="0"/>
          <w:spacing w:val="3"/>
          <w:szCs w:val="22"/>
        </w:rPr>
        <w:t xml:space="preserve"> </w:t>
      </w:r>
      <w:r w:rsidRPr="004C282E">
        <w:rPr>
          <w:noProof w:val="0"/>
          <w:szCs w:val="22"/>
        </w:rPr>
        <w:t>numai</w:t>
      </w:r>
      <w:r w:rsidRPr="004C282E">
        <w:rPr>
          <w:noProof w:val="0"/>
          <w:spacing w:val="-7"/>
          <w:szCs w:val="22"/>
        </w:rPr>
        <w:t xml:space="preserve"> </w:t>
      </w:r>
      <w:r w:rsidRPr="004C282E">
        <w:rPr>
          <w:noProof w:val="0"/>
          <w:szCs w:val="22"/>
        </w:rPr>
        <w:t>în</w:t>
      </w:r>
      <w:r w:rsidRPr="004C282E">
        <w:rPr>
          <w:noProof w:val="0"/>
          <w:spacing w:val="-2"/>
          <w:szCs w:val="22"/>
        </w:rPr>
        <w:t xml:space="preserve"> </w:t>
      </w:r>
      <w:r w:rsidRPr="004C282E">
        <w:rPr>
          <w:noProof w:val="0"/>
          <w:szCs w:val="22"/>
        </w:rPr>
        <w:t>cadrul</w:t>
      </w:r>
      <w:r w:rsidRPr="004C282E">
        <w:rPr>
          <w:noProof w:val="0"/>
          <w:spacing w:val="-57"/>
          <w:szCs w:val="22"/>
        </w:rPr>
        <w:t xml:space="preserve"> </w:t>
      </w:r>
      <w:r w:rsidRPr="004C282E">
        <w:rPr>
          <w:noProof w:val="0"/>
          <w:szCs w:val="22"/>
        </w:rPr>
        <w:t>unor</w:t>
      </w:r>
      <w:r w:rsidRPr="004C282E">
        <w:rPr>
          <w:noProof w:val="0"/>
          <w:spacing w:val="1"/>
          <w:szCs w:val="22"/>
        </w:rPr>
        <w:t xml:space="preserve"> </w:t>
      </w:r>
      <w:r w:rsidRPr="004C282E">
        <w:rPr>
          <w:noProof w:val="0"/>
          <w:szCs w:val="22"/>
        </w:rPr>
        <w:t>programe</w:t>
      </w:r>
      <w:r w:rsidRPr="004C282E">
        <w:rPr>
          <w:noProof w:val="0"/>
          <w:spacing w:val="-1"/>
          <w:szCs w:val="22"/>
        </w:rPr>
        <w:t xml:space="preserve"> </w:t>
      </w:r>
      <w:r w:rsidRPr="004C282E">
        <w:rPr>
          <w:noProof w:val="0"/>
          <w:szCs w:val="22"/>
        </w:rPr>
        <w:t>de</w:t>
      </w:r>
      <w:r w:rsidRPr="004C282E">
        <w:rPr>
          <w:noProof w:val="0"/>
          <w:spacing w:val="-1"/>
          <w:szCs w:val="22"/>
        </w:rPr>
        <w:t xml:space="preserve"> </w:t>
      </w:r>
      <w:r w:rsidRPr="004C282E">
        <w:rPr>
          <w:noProof w:val="0"/>
          <w:szCs w:val="22"/>
        </w:rPr>
        <w:t>angajare</w:t>
      </w:r>
      <w:r w:rsidRPr="004C282E">
        <w:rPr>
          <w:noProof w:val="0"/>
          <w:spacing w:val="-1"/>
          <w:szCs w:val="22"/>
        </w:rPr>
        <w:t xml:space="preserve"> </w:t>
      </w:r>
      <w:r w:rsidRPr="004C282E">
        <w:rPr>
          <w:noProof w:val="0"/>
          <w:szCs w:val="22"/>
        </w:rPr>
        <w:t>protejată</w:t>
      </w:r>
      <w:r w:rsidRPr="004C282E">
        <w:rPr>
          <w:noProof w:val="0"/>
          <w:spacing w:val="-1"/>
          <w:szCs w:val="22"/>
        </w:rPr>
        <w:t xml:space="preserve"> </w:t>
      </w:r>
      <w:r w:rsidRPr="004C282E">
        <w:rPr>
          <w:noProof w:val="0"/>
          <w:szCs w:val="22"/>
        </w:rPr>
        <w:t>(după</w:t>
      </w:r>
      <w:r w:rsidRPr="004C282E">
        <w:rPr>
          <w:noProof w:val="0"/>
          <w:spacing w:val="-1"/>
          <w:szCs w:val="22"/>
        </w:rPr>
        <w:t xml:space="preserve"> </w:t>
      </w:r>
      <w:r w:rsidRPr="004C282E">
        <w:rPr>
          <w:noProof w:val="0"/>
          <w:szCs w:val="22"/>
        </w:rPr>
        <w:t>caz):</w:t>
      </w:r>
      <w:r w:rsidRPr="004C282E">
        <w:rPr>
          <w:noProof w:val="0"/>
          <w:szCs w:val="22"/>
          <w:u w:val="thick"/>
        </w:rPr>
        <w:tab/>
      </w:r>
      <w:r w:rsidRPr="004C282E">
        <w:rPr>
          <w:b/>
          <w:noProof w:val="0"/>
          <w:szCs w:val="22"/>
          <w:u w:val="thick"/>
        </w:rPr>
        <w:t>nu</w:t>
      </w:r>
      <w:r w:rsidRPr="004C282E">
        <w:rPr>
          <w:b/>
          <w:noProof w:val="0"/>
          <w:spacing w:val="-2"/>
          <w:szCs w:val="22"/>
          <w:u w:val="thick"/>
        </w:rPr>
        <w:t xml:space="preserve"> </w:t>
      </w:r>
      <w:r w:rsidRPr="004C282E">
        <w:rPr>
          <w:b/>
          <w:noProof w:val="0"/>
          <w:szCs w:val="22"/>
          <w:u w:val="thick"/>
        </w:rPr>
        <w:t>se</w:t>
      </w:r>
      <w:r w:rsidRPr="004C282E">
        <w:rPr>
          <w:b/>
          <w:noProof w:val="0"/>
          <w:spacing w:val="-3"/>
          <w:szCs w:val="22"/>
          <w:u w:val="thick"/>
        </w:rPr>
        <w:t xml:space="preserve"> </w:t>
      </w:r>
      <w:r w:rsidRPr="004C282E">
        <w:rPr>
          <w:b/>
          <w:noProof w:val="0"/>
          <w:szCs w:val="22"/>
          <w:u w:val="thick"/>
        </w:rPr>
        <w:t>aplică</w:t>
      </w:r>
      <w:r w:rsidRPr="004C282E">
        <w:rPr>
          <w:b/>
          <w:noProof w:val="0"/>
          <w:szCs w:val="22"/>
          <w:u w:val="thick"/>
        </w:rPr>
        <w:tab/>
      </w:r>
    </w:p>
    <w:p w14:paraId="5A9AA32C" w14:textId="77777777" w:rsidR="004C282E" w:rsidRPr="004C282E" w:rsidRDefault="004C282E" w:rsidP="004C282E">
      <w:pPr>
        <w:widowControl w:val="0"/>
        <w:autoSpaceDE w:val="0"/>
        <w:autoSpaceDN w:val="0"/>
        <w:spacing w:before="4"/>
        <w:rPr>
          <w:noProof w:val="0"/>
          <w:sz w:val="20"/>
          <w:szCs w:val="22"/>
        </w:rPr>
      </w:pPr>
      <w:r w:rsidRPr="004C282E">
        <w:rPr>
          <w:noProof w:val="0"/>
          <w:sz w:val="20"/>
          <w:szCs w:val="22"/>
        </w:rPr>
        <w:t>(indicați</w:t>
      </w:r>
      <w:r w:rsidRPr="004C282E">
        <w:rPr>
          <w:noProof w:val="0"/>
          <w:spacing w:val="-4"/>
          <w:sz w:val="20"/>
          <w:szCs w:val="22"/>
        </w:rPr>
        <w:t xml:space="preserve"> </w:t>
      </w:r>
      <w:r w:rsidRPr="004C282E">
        <w:rPr>
          <w:noProof w:val="0"/>
          <w:sz w:val="20"/>
          <w:szCs w:val="22"/>
        </w:rPr>
        <w:t>da</w:t>
      </w:r>
      <w:r w:rsidRPr="004C282E">
        <w:rPr>
          <w:noProof w:val="0"/>
          <w:spacing w:val="2"/>
          <w:sz w:val="20"/>
          <w:szCs w:val="22"/>
        </w:rPr>
        <w:t xml:space="preserve"> </w:t>
      </w:r>
      <w:r w:rsidRPr="004C282E">
        <w:rPr>
          <w:noProof w:val="0"/>
          <w:sz w:val="20"/>
          <w:szCs w:val="22"/>
        </w:rPr>
        <w:t>sau</w:t>
      </w:r>
      <w:r w:rsidRPr="004C282E">
        <w:rPr>
          <w:noProof w:val="0"/>
          <w:spacing w:val="-5"/>
          <w:sz w:val="20"/>
          <w:szCs w:val="22"/>
        </w:rPr>
        <w:t xml:space="preserve"> </w:t>
      </w:r>
      <w:r w:rsidRPr="004C282E">
        <w:rPr>
          <w:noProof w:val="0"/>
          <w:sz w:val="20"/>
          <w:szCs w:val="22"/>
        </w:rPr>
        <w:t>nu)</w:t>
      </w:r>
    </w:p>
    <w:p w14:paraId="7972C225" w14:textId="77777777" w:rsidR="004C282E" w:rsidRPr="004C282E" w:rsidRDefault="004C282E" w:rsidP="004C282E">
      <w:pPr>
        <w:widowControl w:val="0"/>
        <w:numPr>
          <w:ilvl w:val="0"/>
          <w:numId w:val="36"/>
        </w:numPr>
        <w:tabs>
          <w:tab w:val="left" w:pos="1043"/>
          <w:tab w:val="left" w:pos="4513"/>
          <w:tab w:val="left" w:pos="9008"/>
        </w:tabs>
        <w:autoSpaceDE w:val="0"/>
        <w:autoSpaceDN w:val="0"/>
        <w:spacing w:before="119" w:line="237" w:lineRule="auto"/>
        <w:ind w:left="1042" w:right="802"/>
        <w:rPr>
          <w:b/>
          <w:noProof w:val="0"/>
          <w:szCs w:val="22"/>
        </w:rPr>
      </w:pPr>
      <w:r w:rsidRPr="004C282E">
        <w:rPr>
          <w:noProof w:val="0"/>
          <w:szCs w:val="22"/>
        </w:rPr>
        <w:t>Prestarea serviciului este rezervată unei anumite profesii în temeiul unor legisau al unor acte</w:t>
      </w:r>
      <w:r w:rsidRPr="004C282E">
        <w:rPr>
          <w:noProof w:val="0"/>
          <w:spacing w:val="-57"/>
          <w:szCs w:val="22"/>
        </w:rPr>
        <w:t xml:space="preserve"> </w:t>
      </w:r>
      <w:r w:rsidRPr="004C282E">
        <w:rPr>
          <w:noProof w:val="0"/>
          <w:szCs w:val="22"/>
        </w:rPr>
        <w:t>administrative</w:t>
      </w:r>
      <w:r w:rsidRPr="004C282E">
        <w:rPr>
          <w:noProof w:val="0"/>
          <w:spacing w:val="-2"/>
          <w:szCs w:val="22"/>
        </w:rPr>
        <w:t xml:space="preserve"> </w:t>
      </w:r>
      <w:r w:rsidRPr="004C282E">
        <w:rPr>
          <w:noProof w:val="0"/>
          <w:szCs w:val="22"/>
        </w:rPr>
        <w:t>(după</w:t>
      </w:r>
      <w:r w:rsidRPr="004C282E">
        <w:rPr>
          <w:noProof w:val="0"/>
          <w:spacing w:val="-2"/>
          <w:szCs w:val="22"/>
        </w:rPr>
        <w:t xml:space="preserve"> </w:t>
      </w:r>
      <w:r w:rsidRPr="004C282E">
        <w:rPr>
          <w:noProof w:val="0"/>
          <w:szCs w:val="22"/>
        </w:rPr>
        <w:t>caz):</w:t>
      </w:r>
      <w:r w:rsidRPr="004C282E">
        <w:rPr>
          <w:noProof w:val="0"/>
          <w:szCs w:val="22"/>
          <w:u w:val="thick"/>
        </w:rPr>
        <w:tab/>
      </w:r>
      <w:r w:rsidRPr="004C282E">
        <w:rPr>
          <w:b/>
          <w:noProof w:val="0"/>
          <w:szCs w:val="22"/>
          <w:u w:val="thick"/>
        </w:rPr>
        <w:t>nu</w:t>
      </w:r>
      <w:r w:rsidRPr="004C282E">
        <w:rPr>
          <w:b/>
          <w:noProof w:val="0"/>
          <w:spacing w:val="-4"/>
          <w:szCs w:val="22"/>
          <w:u w:val="thick"/>
        </w:rPr>
        <w:t xml:space="preserve"> </w:t>
      </w:r>
      <w:r w:rsidRPr="004C282E">
        <w:rPr>
          <w:b/>
          <w:noProof w:val="0"/>
          <w:szCs w:val="22"/>
          <w:u w:val="thick"/>
        </w:rPr>
        <w:t>se</w:t>
      </w:r>
      <w:r w:rsidRPr="004C282E">
        <w:rPr>
          <w:b/>
          <w:noProof w:val="0"/>
          <w:spacing w:val="-5"/>
          <w:szCs w:val="22"/>
          <w:u w:val="thick"/>
        </w:rPr>
        <w:t xml:space="preserve"> </w:t>
      </w:r>
      <w:r w:rsidRPr="004C282E">
        <w:rPr>
          <w:b/>
          <w:noProof w:val="0"/>
          <w:szCs w:val="22"/>
          <w:u w:val="thick"/>
        </w:rPr>
        <w:t>aplică</w:t>
      </w:r>
      <w:r w:rsidRPr="004C282E">
        <w:rPr>
          <w:b/>
          <w:noProof w:val="0"/>
          <w:szCs w:val="22"/>
          <w:u w:val="thick"/>
        </w:rPr>
        <w:tab/>
      </w:r>
    </w:p>
    <w:p w14:paraId="428F0C9D" w14:textId="77777777" w:rsidR="004C282E" w:rsidRPr="004C282E" w:rsidRDefault="004C282E" w:rsidP="004C282E">
      <w:pPr>
        <w:widowControl w:val="0"/>
        <w:autoSpaceDE w:val="0"/>
        <w:autoSpaceDN w:val="0"/>
        <w:spacing w:before="7"/>
        <w:rPr>
          <w:noProof w:val="0"/>
          <w:sz w:val="20"/>
          <w:szCs w:val="22"/>
        </w:rPr>
      </w:pPr>
      <w:r w:rsidRPr="004C282E">
        <w:rPr>
          <w:noProof w:val="0"/>
          <w:sz w:val="20"/>
          <w:szCs w:val="22"/>
        </w:rPr>
        <w:t>(se</w:t>
      </w:r>
      <w:r w:rsidRPr="004C282E">
        <w:rPr>
          <w:noProof w:val="0"/>
          <w:spacing w:val="-3"/>
          <w:sz w:val="20"/>
          <w:szCs w:val="22"/>
        </w:rPr>
        <w:t xml:space="preserve"> </w:t>
      </w:r>
      <w:r w:rsidRPr="004C282E">
        <w:rPr>
          <w:noProof w:val="0"/>
          <w:sz w:val="20"/>
          <w:szCs w:val="22"/>
        </w:rPr>
        <w:t>menționează</w:t>
      </w:r>
      <w:r w:rsidRPr="004C282E">
        <w:rPr>
          <w:noProof w:val="0"/>
          <w:spacing w:val="-3"/>
          <w:sz w:val="20"/>
          <w:szCs w:val="22"/>
        </w:rPr>
        <w:t xml:space="preserve"> </w:t>
      </w:r>
      <w:r w:rsidRPr="004C282E">
        <w:rPr>
          <w:noProof w:val="0"/>
          <w:sz w:val="20"/>
          <w:szCs w:val="22"/>
        </w:rPr>
        <w:t>respectivele</w:t>
      </w:r>
      <w:r w:rsidRPr="004C282E">
        <w:rPr>
          <w:noProof w:val="0"/>
          <w:spacing w:val="-1"/>
          <w:sz w:val="20"/>
          <w:szCs w:val="22"/>
        </w:rPr>
        <w:t xml:space="preserve"> </w:t>
      </w:r>
      <w:r w:rsidRPr="004C282E">
        <w:rPr>
          <w:noProof w:val="0"/>
          <w:sz w:val="20"/>
          <w:szCs w:val="22"/>
        </w:rPr>
        <w:t>legi</w:t>
      </w:r>
      <w:r w:rsidRPr="004C282E">
        <w:rPr>
          <w:noProof w:val="0"/>
          <w:spacing w:val="2"/>
          <w:sz w:val="20"/>
          <w:szCs w:val="22"/>
        </w:rPr>
        <w:t xml:space="preserve"> </w:t>
      </w:r>
      <w:r w:rsidRPr="004C282E">
        <w:rPr>
          <w:noProof w:val="0"/>
          <w:sz w:val="20"/>
          <w:szCs w:val="22"/>
        </w:rPr>
        <w:t>și</w:t>
      </w:r>
      <w:r w:rsidRPr="004C282E">
        <w:rPr>
          <w:noProof w:val="0"/>
          <w:spacing w:val="-3"/>
          <w:sz w:val="20"/>
          <w:szCs w:val="22"/>
        </w:rPr>
        <w:t xml:space="preserve"> </w:t>
      </w:r>
      <w:r w:rsidRPr="004C282E">
        <w:rPr>
          <w:noProof w:val="0"/>
          <w:sz w:val="20"/>
          <w:szCs w:val="22"/>
        </w:rPr>
        <w:t>acte</w:t>
      </w:r>
      <w:r w:rsidRPr="004C282E">
        <w:rPr>
          <w:noProof w:val="0"/>
          <w:spacing w:val="-8"/>
          <w:sz w:val="20"/>
          <w:szCs w:val="22"/>
        </w:rPr>
        <w:t xml:space="preserve"> </w:t>
      </w:r>
      <w:r w:rsidRPr="004C282E">
        <w:rPr>
          <w:noProof w:val="0"/>
          <w:sz w:val="20"/>
          <w:szCs w:val="22"/>
        </w:rPr>
        <w:t>administrative)</w:t>
      </w:r>
    </w:p>
    <w:p w14:paraId="04E3B097" w14:textId="77777777" w:rsidR="004C282E" w:rsidRPr="004C282E" w:rsidRDefault="004C282E" w:rsidP="004C282E">
      <w:pPr>
        <w:widowControl w:val="0"/>
        <w:numPr>
          <w:ilvl w:val="0"/>
          <w:numId w:val="36"/>
        </w:numPr>
        <w:tabs>
          <w:tab w:val="left" w:pos="1043"/>
        </w:tabs>
        <w:autoSpaceDE w:val="0"/>
        <w:autoSpaceDN w:val="0"/>
        <w:spacing w:before="117" w:line="275" w:lineRule="exact"/>
        <w:ind w:left="1042" w:hanging="361"/>
        <w:rPr>
          <w:noProof w:val="0"/>
          <w:szCs w:val="22"/>
        </w:rPr>
      </w:pPr>
      <w:r w:rsidRPr="004C282E">
        <w:rPr>
          <w:noProof w:val="0"/>
          <w:szCs w:val="22"/>
        </w:rPr>
        <w:t>Scurta</w:t>
      </w:r>
      <w:r w:rsidRPr="004C282E">
        <w:rPr>
          <w:noProof w:val="0"/>
          <w:spacing w:val="-8"/>
          <w:szCs w:val="22"/>
        </w:rPr>
        <w:t xml:space="preserve"> </w:t>
      </w:r>
      <w:r w:rsidRPr="004C282E">
        <w:rPr>
          <w:noProof w:val="0"/>
          <w:szCs w:val="22"/>
        </w:rPr>
        <w:t>descriere</w:t>
      </w:r>
      <w:r w:rsidRPr="004C282E">
        <w:rPr>
          <w:noProof w:val="0"/>
          <w:spacing w:val="-3"/>
          <w:szCs w:val="22"/>
        </w:rPr>
        <w:t xml:space="preserve"> </w:t>
      </w:r>
      <w:r w:rsidRPr="004C282E">
        <w:rPr>
          <w:noProof w:val="0"/>
          <w:szCs w:val="22"/>
        </w:rPr>
        <w:t>a</w:t>
      </w:r>
      <w:r w:rsidRPr="004C282E">
        <w:rPr>
          <w:noProof w:val="0"/>
          <w:spacing w:val="-3"/>
          <w:szCs w:val="22"/>
        </w:rPr>
        <w:t xml:space="preserve"> </w:t>
      </w:r>
      <w:r w:rsidRPr="004C282E">
        <w:rPr>
          <w:noProof w:val="0"/>
          <w:szCs w:val="22"/>
        </w:rPr>
        <w:t>criteriilor</w:t>
      </w:r>
      <w:r w:rsidRPr="004C282E">
        <w:rPr>
          <w:noProof w:val="0"/>
          <w:spacing w:val="-1"/>
          <w:szCs w:val="22"/>
        </w:rPr>
        <w:t xml:space="preserve"> </w:t>
      </w:r>
      <w:r w:rsidRPr="004C282E">
        <w:rPr>
          <w:noProof w:val="0"/>
          <w:szCs w:val="22"/>
        </w:rPr>
        <w:t>privind</w:t>
      </w:r>
      <w:r w:rsidRPr="004C282E">
        <w:rPr>
          <w:noProof w:val="0"/>
          <w:spacing w:val="-2"/>
          <w:szCs w:val="22"/>
        </w:rPr>
        <w:t xml:space="preserve"> </w:t>
      </w:r>
      <w:r w:rsidRPr="004C282E">
        <w:rPr>
          <w:noProof w:val="0"/>
          <w:szCs w:val="22"/>
        </w:rPr>
        <w:t>eligibilitatea</w:t>
      </w:r>
      <w:r w:rsidRPr="004C282E">
        <w:rPr>
          <w:noProof w:val="0"/>
          <w:spacing w:val="-7"/>
          <w:szCs w:val="22"/>
        </w:rPr>
        <w:t xml:space="preserve"> </w:t>
      </w:r>
      <w:r w:rsidRPr="004C282E">
        <w:rPr>
          <w:noProof w:val="0"/>
          <w:szCs w:val="22"/>
        </w:rPr>
        <w:t>operatorilor</w:t>
      </w:r>
      <w:r w:rsidRPr="004C282E">
        <w:rPr>
          <w:noProof w:val="0"/>
          <w:spacing w:val="-1"/>
          <w:szCs w:val="22"/>
        </w:rPr>
        <w:t xml:space="preserve"> </w:t>
      </w:r>
      <w:r w:rsidRPr="004C282E">
        <w:rPr>
          <w:noProof w:val="0"/>
          <w:szCs w:val="22"/>
        </w:rPr>
        <w:t>economici</w:t>
      </w:r>
      <w:r w:rsidRPr="004C282E">
        <w:rPr>
          <w:noProof w:val="0"/>
          <w:spacing w:val="-11"/>
          <w:szCs w:val="22"/>
        </w:rPr>
        <w:t xml:space="preserve"> </w:t>
      </w:r>
      <w:r w:rsidRPr="004C282E">
        <w:rPr>
          <w:noProof w:val="0"/>
          <w:szCs w:val="22"/>
        </w:rPr>
        <w:t>care</w:t>
      </w:r>
      <w:r w:rsidRPr="004C282E">
        <w:rPr>
          <w:noProof w:val="0"/>
          <w:spacing w:val="-3"/>
          <w:szCs w:val="22"/>
        </w:rPr>
        <w:t xml:space="preserve"> </w:t>
      </w:r>
      <w:r w:rsidRPr="004C282E">
        <w:rPr>
          <w:noProof w:val="0"/>
          <w:szCs w:val="22"/>
        </w:rPr>
        <w:t>pot</w:t>
      </w:r>
      <w:r w:rsidRPr="004C282E">
        <w:rPr>
          <w:noProof w:val="0"/>
          <w:spacing w:val="-1"/>
          <w:szCs w:val="22"/>
        </w:rPr>
        <w:t xml:space="preserve"> </w:t>
      </w:r>
      <w:r w:rsidRPr="004C282E">
        <w:rPr>
          <w:noProof w:val="0"/>
          <w:szCs w:val="22"/>
        </w:rPr>
        <w:t>determina</w:t>
      </w:r>
    </w:p>
    <w:p w14:paraId="2DFA4442" w14:textId="77777777" w:rsidR="004C282E" w:rsidRPr="004C282E" w:rsidRDefault="004C282E" w:rsidP="004C282E">
      <w:pPr>
        <w:widowControl w:val="0"/>
        <w:autoSpaceDE w:val="0"/>
        <w:autoSpaceDN w:val="0"/>
        <w:spacing w:after="2" w:line="242" w:lineRule="auto"/>
        <w:ind w:right="365"/>
        <w:rPr>
          <w:noProof w:val="0"/>
        </w:rPr>
      </w:pPr>
      <w:r w:rsidRPr="004C282E">
        <w:rPr>
          <w:noProof w:val="0"/>
        </w:rPr>
        <w:t>eliminarea acestora și a criteriilor de selecție/de preselecție; nivelul minim (nivelurile minime) al</w:t>
      </w:r>
      <w:r w:rsidRPr="004C282E">
        <w:rPr>
          <w:noProof w:val="0"/>
          <w:spacing w:val="-57"/>
        </w:rPr>
        <w:t xml:space="preserve"> </w:t>
      </w:r>
      <w:r w:rsidRPr="004C282E">
        <w:rPr>
          <w:noProof w:val="0"/>
        </w:rPr>
        <w:t>(ale)</w:t>
      </w:r>
      <w:r w:rsidRPr="004C282E">
        <w:rPr>
          <w:noProof w:val="0"/>
          <w:spacing w:val="-2"/>
        </w:rPr>
        <w:t xml:space="preserve"> </w:t>
      </w:r>
      <w:r w:rsidRPr="004C282E">
        <w:rPr>
          <w:noProof w:val="0"/>
        </w:rPr>
        <w:t>cerințelor</w:t>
      </w:r>
      <w:r w:rsidRPr="004C282E">
        <w:rPr>
          <w:noProof w:val="0"/>
          <w:spacing w:val="-2"/>
        </w:rPr>
        <w:t xml:space="preserve"> </w:t>
      </w:r>
      <w:r w:rsidRPr="004C282E">
        <w:rPr>
          <w:noProof w:val="0"/>
        </w:rPr>
        <w:t>eventual</w:t>
      </w:r>
      <w:r w:rsidRPr="004C282E">
        <w:rPr>
          <w:noProof w:val="0"/>
          <w:spacing w:val="-7"/>
        </w:rPr>
        <w:t xml:space="preserve"> </w:t>
      </w:r>
      <w:r w:rsidRPr="004C282E">
        <w:rPr>
          <w:noProof w:val="0"/>
        </w:rPr>
        <w:t>impuse;</w:t>
      </w:r>
      <w:r w:rsidRPr="004C282E">
        <w:rPr>
          <w:noProof w:val="0"/>
          <w:spacing w:val="-7"/>
        </w:rPr>
        <w:t xml:space="preserve"> </w:t>
      </w:r>
      <w:r w:rsidRPr="004C282E">
        <w:rPr>
          <w:noProof w:val="0"/>
        </w:rPr>
        <w:t>se</w:t>
      </w:r>
      <w:r w:rsidRPr="004C282E">
        <w:rPr>
          <w:noProof w:val="0"/>
          <w:spacing w:val="1"/>
        </w:rPr>
        <w:t xml:space="preserve"> </w:t>
      </w:r>
      <w:r w:rsidRPr="004C282E">
        <w:rPr>
          <w:noProof w:val="0"/>
        </w:rPr>
        <w:t>menționeazăinformațiile</w:t>
      </w:r>
      <w:r w:rsidRPr="004C282E">
        <w:rPr>
          <w:noProof w:val="0"/>
          <w:spacing w:val="-4"/>
        </w:rPr>
        <w:t xml:space="preserve"> </w:t>
      </w:r>
      <w:r w:rsidRPr="004C282E">
        <w:rPr>
          <w:noProof w:val="0"/>
        </w:rPr>
        <w:t>solicitate</w:t>
      </w:r>
      <w:r w:rsidRPr="004C282E">
        <w:rPr>
          <w:noProof w:val="0"/>
          <w:spacing w:val="-3"/>
        </w:rPr>
        <w:t xml:space="preserve"> </w:t>
      </w:r>
      <w:r w:rsidRPr="004C282E">
        <w:rPr>
          <w:noProof w:val="0"/>
        </w:rPr>
        <w:t>(DUAE,</w:t>
      </w:r>
      <w:r w:rsidRPr="004C282E">
        <w:rPr>
          <w:noProof w:val="0"/>
          <w:spacing w:val="-1"/>
        </w:rPr>
        <w:t xml:space="preserve"> </w:t>
      </w:r>
      <w:r w:rsidRPr="004C282E">
        <w:rPr>
          <w:noProof w:val="0"/>
        </w:rPr>
        <w:t>documentație):</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2637"/>
        <w:gridCol w:w="4110"/>
        <w:gridCol w:w="2262"/>
      </w:tblGrid>
      <w:tr w:rsidR="004C282E" w:rsidRPr="004C282E" w14:paraId="769B60C9" w14:textId="77777777" w:rsidTr="0021322D">
        <w:trPr>
          <w:trHeight w:val="700"/>
        </w:trPr>
        <w:tc>
          <w:tcPr>
            <w:tcW w:w="576" w:type="dxa"/>
          </w:tcPr>
          <w:p w14:paraId="751962AD" w14:textId="77777777" w:rsidR="004C282E" w:rsidRPr="004C282E" w:rsidRDefault="004C282E" w:rsidP="004C282E">
            <w:pPr>
              <w:spacing w:before="120"/>
              <w:ind w:right="152"/>
              <w:rPr>
                <w:b/>
                <w:noProof w:val="0"/>
                <w:sz w:val="20"/>
                <w:szCs w:val="22"/>
              </w:rPr>
            </w:pPr>
            <w:r w:rsidRPr="004C282E">
              <w:rPr>
                <w:b/>
                <w:noProof w:val="0"/>
                <w:sz w:val="20"/>
                <w:szCs w:val="22"/>
              </w:rPr>
              <w:t>Nr.</w:t>
            </w:r>
            <w:r w:rsidRPr="004C282E">
              <w:rPr>
                <w:b/>
                <w:noProof w:val="0"/>
                <w:spacing w:val="-47"/>
                <w:sz w:val="20"/>
                <w:szCs w:val="22"/>
              </w:rPr>
              <w:t xml:space="preserve"> </w:t>
            </w:r>
            <w:r w:rsidRPr="004C282E">
              <w:rPr>
                <w:b/>
                <w:noProof w:val="0"/>
                <w:sz w:val="20"/>
                <w:szCs w:val="22"/>
              </w:rPr>
              <w:t>d/o</w:t>
            </w:r>
          </w:p>
        </w:tc>
        <w:tc>
          <w:tcPr>
            <w:tcW w:w="2637" w:type="dxa"/>
          </w:tcPr>
          <w:p w14:paraId="69EB8AB8" w14:textId="77777777" w:rsidR="004C282E" w:rsidRPr="004C282E" w:rsidRDefault="004C282E" w:rsidP="004C282E">
            <w:pPr>
              <w:spacing w:before="120"/>
              <w:rPr>
                <w:b/>
                <w:noProof w:val="0"/>
                <w:sz w:val="20"/>
                <w:szCs w:val="22"/>
              </w:rPr>
            </w:pPr>
            <w:r w:rsidRPr="004C282E">
              <w:rPr>
                <w:b/>
                <w:noProof w:val="0"/>
                <w:sz w:val="20"/>
                <w:szCs w:val="22"/>
              </w:rPr>
              <w:t>Descrierea</w:t>
            </w:r>
            <w:r w:rsidRPr="004C282E">
              <w:rPr>
                <w:b/>
                <w:noProof w:val="0"/>
                <w:spacing w:val="1"/>
                <w:sz w:val="20"/>
                <w:szCs w:val="22"/>
              </w:rPr>
              <w:t xml:space="preserve"> </w:t>
            </w:r>
            <w:r w:rsidRPr="004C282E">
              <w:rPr>
                <w:b/>
                <w:noProof w:val="0"/>
                <w:spacing w:val="-1"/>
                <w:sz w:val="20"/>
                <w:szCs w:val="22"/>
              </w:rPr>
              <w:t>criteriului/cerinței</w:t>
            </w:r>
          </w:p>
        </w:tc>
        <w:tc>
          <w:tcPr>
            <w:tcW w:w="4110" w:type="dxa"/>
          </w:tcPr>
          <w:p w14:paraId="0C35A910" w14:textId="77777777" w:rsidR="004C282E" w:rsidRPr="004C282E" w:rsidRDefault="004C282E" w:rsidP="004C282E">
            <w:pPr>
              <w:spacing w:before="120"/>
              <w:ind w:right="1042"/>
              <w:rPr>
                <w:b/>
                <w:noProof w:val="0"/>
                <w:sz w:val="20"/>
                <w:szCs w:val="22"/>
              </w:rPr>
            </w:pPr>
            <w:r w:rsidRPr="004C282E">
              <w:rPr>
                <w:b/>
                <w:noProof w:val="0"/>
                <w:sz w:val="20"/>
                <w:szCs w:val="22"/>
              </w:rPr>
              <w:t>Mod</w:t>
            </w:r>
            <w:r w:rsidRPr="004C282E">
              <w:rPr>
                <w:b/>
                <w:noProof w:val="0"/>
                <w:spacing w:val="-4"/>
                <w:sz w:val="20"/>
                <w:szCs w:val="22"/>
              </w:rPr>
              <w:t xml:space="preserve"> </w:t>
            </w:r>
            <w:r w:rsidRPr="004C282E">
              <w:rPr>
                <w:b/>
                <w:noProof w:val="0"/>
                <w:sz w:val="20"/>
                <w:szCs w:val="22"/>
              </w:rPr>
              <w:t>de demonstrare</w:t>
            </w:r>
            <w:r w:rsidRPr="004C282E">
              <w:rPr>
                <w:b/>
                <w:noProof w:val="0"/>
                <w:spacing w:val="-1"/>
                <w:sz w:val="20"/>
                <w:szCs w:val="22"/>
              </w:rPr>
              <w:t xml:space="preserve"> </w:t>
            </w:r>
            <w:r w:rsidRPr="004C282E">
              <w:rPr>
                <w:b/>
                <w:noProof w:val="0"/>
                <w:sz w:val="20"/>
                <w:szCs w:val="22"/>
              </w:rPr>
              <w:t>a</w:t>
            </w:r>
            <w:r w:rsidRPr="004C282E">
              <w:rPr>
                <w:b/>
                <w:noProof w:val="0"/>
                <w:spacing w:val="-7"/>
                <w:sz w:val="20"/>
                <w:szCs w:val="22"/>
              </w:rPr>
              <w:t xml:space="preserve"> </w:t>
            </w:r>
            <w:r w:rsidRPr="004C282E">
              <w:rPr>
                <w:b/>
                <w:noProof w:val="0"/>
                <w:sz w:val="20"/>
                <w:szCs w:val="22"/>
              </w:rPr>
              <w:t>îndeplinirii</w:t>
            </w:r>
            <w:r w:rsidRPr="004C282E">
              <w:rPr>
                <w:b/>
                <w:noProof w:val="0"/>
                <w:spacing w:val="-47"/>
                <w:sz w:val="20"/>
                <w:szCs w:val="22"/>
              </w:rPr>
              <w:t xml:space="preserve"> </w:t>
            </w:r>
            <w:r w:rsidRPr="004C282E">
              <w:rPr>
                <w:b/>
                <w:noProof w:val="0"/>
                <w:sz w:val="20"/>
                <w:szCs w:val="22"/>
              </w:rPr>
              <w:t>criteriului/cerinței:</w:t>
            </w:r>
          </w:p>
        </w:tc>
        <w:tc>
          <w:tcPr>
            <w:tcW w:w="2262" w:type="dxa"/>
          </w:tcPr>
          <w:p w14:paraId="01A373BA" w14:textId="77777777" w:rsidR="004C282E" w:rsidRPr="004C282E" w:rsidRDefault="004C282E" w:rsidP="004C282E">
            <w:pPr>
              <w:spacing w:before="120"/>
              <w:ind w:right="460"/>
              <w:rPr>
                <w:b/>
                <w:noProof w:val="0"/>
                <w:sz w:val="20"/>
                <w:szCs w:val="22"/>
              </w:rPr>
            </w:pPr>
            <w:r w:rsidRPr="004C282E">
              <w:rPr>
                <w:b/>
                <w:noProof w:val="0"/>
                <w:sz w:val="20"/>
                <w:szCs w:val="22"/>
              </w:rPr>
              <w:t>Nivelul minim/</w:t>
            </w:r>
            <w:r w:rsidRPr="004C282E">
              <w:rPr>
                <w:b/>
                <w:noProof w:val="0"/>
                <w:spacing w:val="-47"/>
                <w:sz w:val="20"/>
                <w:szCs w:val="22"/>
              </w:rPr>
              <w:t xml:space="preserve"> </w:t>
            </w:r>
            <w:r w:rsidRPr="004C282E">
              <w:rPr>
                <w:b/>
                <w:noProof w:val="0"/>
                <w:sz w:val="20"/>
                <w:szCs w:val="22"/>
              </w:rPr>
              <w:t>Obligativitatea</w:t>
            </w:r>
          </w:p>
        </w:tc>
      </w:tr>
      <w:tr w:rsidR="004C282E" w:rsidRPr="004C282E" w14:paraId="14749004" w14:textId="77777777" w:rsidTr="0021322D">
        <w:trPr>
          <w:trHeight w:val="576"/>
        </w:trPr>
        <w:tc>
          <w:tcPr>
            <w:tcW w:w="576" w:type="dxa"/>
          </w:tcPr>
          <w:p w14:paraId="41DD0465" w14:textId="77777777" w:rsidR="004C282E" w:rsidRPr="004C282E" w:rsidRDefault="004C282E" w:rsidP="004C282E">
            <w:pPr>
              <w:spacing w:before="8"/>
              <w:rPr>
                <w:noProof w:val="0"/>
                <w:sz w:val="29"/>
                <w:szCs w:val="22"/>
              </w:rPr>
            </w:pPr>
          </w:p>
          <w:p w14:paraId="56FE61FE" w14:textId="77777777" w:rsidR="004C282E" w:rsidRPr="004C282E" w:rsidRDefault="004C282E" w:rsidP="004C282E">
            <w:pPr>
              <w:rPr>
                <w:noProof w:val="0"/>
                <w:sz w:val="20"/>
                <w:szCs w:val="22"/>
              </w:rPr>
            </w:pPr>
            <w:r w:rsidRPr="004C282E">
              <w:rPr>
                <w:noProof w:val="0"/>
                <w:sz w:val="20"/>
                <w:szCs w:val="22"/>
              </w:rPr>
              <w:t>1</w:t>
            </w:r>
          </w:p>
        </w:tc>
        <w:tc>
          <w:tcPr>
            <w:tcW w:w="2637" w:type="dxa"/>
          </w:tcPr>
          <w:p w14:paraId="78023C2A" w14:textId="77777777" w:rsidR="004C282E" w:rsidRPr="004C282E" w:rsidRDefault="004C282E" w:rsidP="004C282E">
            <w:pPr>
              <w:rPr>
                <w:noProof w:val="0"/>
                <w:sz w:val="20"/>
                <w:szCs w:val="22"/>
              </w:rPr>
            </w:pPr>
            <w:r w:rsidRPr="004C282E">
              <w:rPr>
                <w:noProof w:val="0"/>
                <w:sz w:val="22"/>
                <w:szCs w:val="22"/>
              </w:rPr>
              <w:t>DUAE</w:t>
            </w:r>
          </w:p>
        </w:tc>
        <w:tc>
          <w:tcPr>
            <w:tcW w:w="4110" w:type="dxa"/>
          </w:tcPr>
          <w:p w14:paraId="08CB10DF" w14:textId="77777777" w:rsidR="004C282E" w:rsidRPr="004C282E" w:rsidRDefault="004C282E" w:rsidP="004C282E">
            <w:pPr>
              <w:spacing w:line="230" w:lineRule="atLeast"/>
              <w:ind w:right="262"/>
              <w:rPr>
                <w:noProof w:val="0"/>
                <w:sz w:val="20"/>
                <w:szCs w:val="22"/>
              </w:rPr>
            </w:pPr>
            <w:r w:rsidRPr="004C282E">
              <w:rPr>
                <w:noProof w:val="0"/>
                <w:sz w:val="22"/>
                <w:szCs w:val="22"/>
              </w:rPr>
              <w:t>Semnat electronic de către operatorul economic.</w:t>
            </w:r>
          </w:p>
        </w:tc>
        <w:tc>
          <w:tcPr>
            <w:tcW w:w="2262" w:type="dxa"/>
          </w:tcPr>
          <w:p w14:paraId="7152E6FE"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1CFD2E3E" w14:textId="77777777" w:rsidTr="0021322D">
        <w:trPr>
          <w:trHeight w:val="556"/>
        </w:trPr>
        <w:tc>
          <w:tcPr>
            <w:tcW w:w="576" w:type="dxa"/>
          </w:tcPr>
          <w:p w14:paraId="56C5B8F3" w14:textId="77777777" w:rsidR="004C282E" w:rsidRPr="004C282E" w:rsidRDefault="004C282E" w:rsidP="004C282E">
            <w:pPr>
              <w:spacing w:before="7"/>
              <w:rPr>
                <w:noProof w:val="0"/>
                <w:sz w:val="29"/>
                <w:szCs w:val="22"/>
              </w:rPr>
            </w:pPr>
          </w:p>
          <w:p w14:paraId="7A5537C3" w14:textId="77777777" w:rsidR="004C282E" w:rsidRPr="004C282E" w:rsidRDefault="004C282E" w:rsidP="004C282E">
            <w:pPr>
              <w:rPr>
                <w:noProof w:val="0"/>
                <w:sz w:val="20"/>
                <w:szCs w:val="22"/>
              </w:rPr>
            </w:pPr>
            <w:r w:rsidRPr="004C282E">
              <w:rPr>
                <w:noProof w:val="0"/>
                <w:sz w:val="20"/>
                <w:szCs w:val="22"/>
              </w:rPr>
              <w:t>2</w:t>
            </w:r>
          </w:p>
        </w:tc>
        <w:tc>
          <w:tcPr>
            <w:tcW w:w="2637" w:type="dxa"/>
          </w:tcPr>
          <w:p w14:paraId="32492CDA" w14:textId="77777777" w:rsidR="004C282E" w:rsidRPr="004C282E" w:rsidRDefault="004C282E" w:rsidP="004C282E">
            <w:pPr>
              <w:rPr>
                <w:noProof w:val="0"/>
                <w:sz w:val="20"/>
                <w:szCs w:val="22"/>
              </w:rPr>
            </w:pPr>
            <w:r w:rsidRPr="004C282E">
              <w:rPr>
                <w:noProof w:val="0"/>
                <w:sz w:val="20"/>
                <w:szCs w:val="22"/>
              </w:rPr>
              <w:t>Formularul F3, F5, F7</w:t>
            </w:r>
          </w:p>
        </w:tc>
        <w:tc>
          <w:tcPr>
            <w:tcW w:w="4110" w:type="dxa"/>
          </w:tcPr>
          <w:p w14:paraId="3C4A6829" w14:textId="77777777" w:rsidR="004C282E" w:rsidRPr="004C282E" w:rsidRDefault="004C282E" w:rsidP="004C282E">
            <w:pPr>
              <w:spacing w:line="215" w:lineRule="exact"/>
              <w:jc w:val="both"/>
              <w:rPr>
                <w:noProof w:val="0"/>
                <w:sz w:val="20"/>
                <w:szCs w:val="22"/>
              </w:rPr>
            </w:pPr>
            <w:r w:rsidRPr="004C282E">
              <w:rPr>
                <w:noProof w:val="0"/>
                <w:sz w:val="22"/>
                <w:szCs w:val="22"/>
              </w:rPr>
              <w:t>Formularele Devizelor 3, 5, 7 semnat electronic de operatorul economic</w:t>
            </w:r>
          </w:p>
        </w:tc>
        <w:tc>
          <w:tcPr>
            <w:tcW w:w="2262" w:type="dxa"/>
          </w:tcPr>
          <w:p w14:paraId="0D8AB2E2"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670A47BF" w14:textId="77777777" w:rsidTr="0021322D">
        <w:trPr>
          <w:trHeight w:val="461"/>
        </w:trPr>
        <w:tc>
          <w:tcPr>
            <w:tcW w:w="576" w:type="dxa"/>
          </w:tcPr>
          <w:p w14:paraId="37E3C575" w14:textId="77777777" w:rsidR="004C282E" w:rsidRPr="004C282E" w:rsidRDefault="004C282E" w:rsidP="004C282E">
            <w:pPr>
              <w:spacing w:before="111"/>
              <w:rPr>
                <w:noProof w:val="0"/>
                <w:sz w:val="20"/>
                <w:szCs w:val="22"/>
              </w:rPr>
            </w:pPr>
            <w:r w:rsidRPr="004C282E">
              <w:rPr>
                <w:noProof w:val="0"/>
                <w:sz w:val="20"/>
                <w:szCs w:val="22"/>
              </w:rPr>
              <w:t>3</w:t>
            </w:r>
          </w:p>
        </w:tc>
        <w:tc>
          <w:tcPr>
            <w:tcW w:w="2637" w:type="dxa"/>
          </w:tcPr>
          <w:p w14:paraId="381AF78A" w14:textId="77777777" w:rsidR="004C282E" w:rsidRPr="004C282E" w:rsidRDefault="004C282E" w:rsidP="004C282E">
            <w:pPr>
              <w:spacing w:before="111"/>
              <w:rPr>
                <w:noProof w:val="0"/>
                <w:sz w:val="20"/>
                <w:szCs w:val="22"/>
              </w:rPr>
            </w:pPr>
            <w:r w:rsidRPr="004C282E">
              <w:rPr>
                <w:noProof w:val="0"/>
                <w:sz w:val="22"/>
                <w:szCs w:val="22"/>
              </w:rPr>
              <w:t xml:space="preserve">Cerere de participare </w:t>
            </w:r>
          </w:p>
        </w:tc>
        <w:tc>
          <w:tcPr>
            <w:tcW w:w="4110" w:type="dxa"/>
          </w:tcPr>
          <w:p w14:paraId="7D974165" w14:textId="77777777" w:rsidR="004C282E" w:rsidRPr="004C282E" w:rsidRDefault="004C282E" w:rsidP="004C282E">
            <w:pPr>
              <w:spacing w:before="1" w:line="215" w:lineRule="exact"/>
              <w:rPr>
                <w:noProof w:val="0"/>
                <w:sz w:val="20"/>
                <w:szCs w:val="22"/>
              </w:rPr>
            </w:pPr>
            <w:r w:rsidRPr="004C282E">
              <w:rPr>
                <w:noProof w:val="0"/>
                <w:sz w:val="22"/>
                <w:szCs w:val="22"/>
              </w:rPr>
              <w:t>Anexa 7. conform ordinului MF nr. 69 din 05.07.2021, semnat electronic de operatorul economic.</w:t>
            </w:r>
          </w:p>
        </w:tc>
        <w:tc>
          <w:tcPr>
            <w:tcW w:w="2262" w:type="dxa"/>
          </w:tcPr>
          <w:p w14:paraId="2EB4BED9"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75B4E16B" w14:textId="77777777" w:rsidTr="0021322D">
        <w:trPr>
          <w:trHeight w:val="916"/>
        </w:trPr>
        <w:tc>
          <w:tcPr>
            <w:tcW w:w="576" w:type="dxa"/>
          </w:tcPr>
          <w:p w14:paraId="106F5E14" w14:textId="77777777" w:rsidR="004C282E" w:rsidRPr="004C282E" w:rsidRDefault="004C282E" w:rsidP="004C282E">
            <w:pPr>
              <w:spacing w:before="2"/>
              <w:rPr>
                <w:noProof w:val="0"/>
                <w:sz w:val="29"/>
                <w:szCs w:val="22"/>
              </w:rPr>
            </w:pPr>
          </w:p>
          <w:p w14:paraId="1B78EA21" w14:textId="77777777" w:rsidR="004C282E" w:rsidRPr="004C282E" w:rsidRDefault="004C282E" w:rsidP="004C282E">
            <w:pPr>
              <w:spacing w:before="1"/>
              <w:rPr>
                <w:noProof w:val="0"/>
                <w:sz w:val="20"/>
                <w:szCs w:val="22"/>
              </w:rPr>
            </w:pPr>
            <w:r w:rsidRPr="004C282E">
              <w:rPr>
                <w:noProof w:val="0"/>
                <w:sz w:val="20"/>
                <w:szCs w:val="22"/>
              </w:rPr>
              <w:t>4</w:t>
            </w:r>
          </w:p>
        </w:tc>
        <w:tc>
          <w:tcPr>
            <w:tcW w:w="2637" w:type="dxa"/>
          </w:tcPr>
          <w:p w14:paraId="08BAA4B2" w14:textId="77777777" w:rsidR="004C282E" w:rsidRPr="004C282E" w:rsidRDefault="004C282E" w:rsidP="004C282E">
            <w:pPr>
              <w:spacing w:line="215" w:lineRule="exact"/>
              <w:rPr>
                <w:noProof w:val="0"/>
                <w:sz w:val="20"/>
                <w:szCs w:val="22"/>
              </w:rPr>
            </w:pPr>
            <w:r w:rsidRPr="004C282E">
              <w:rPr>
                <w:noProof w:val="0"/>
                <w:sz w:val="22"/>
                <w:szCs w:val="22"/>
              </w:rPr>
              <w:t>Declaralia privind valabilitatea ofertei</w:t>
            </w:r>
          </w:p>
        </w:tc>
        <w:tc>
          <w:tcPr>
            <w:tcW w:w="4110" w:type="dxa"/>
          </w:tcPr>
          <w:p w14:paraId="7B4CF6AF" w14:textId="77777777" w:rsidR="004C282E" w:rsidRPr="004C282E" w:rsidRDefault="004C282E" w:rsidP="004C282E">
            <w:pPr>
              <w:ind w:right="393"/>
              <w:rPr>
                <w:noProof w:val="0"/>
                <w:sz w:val="20"/>
                <w:szCs w:val="22"/>
              </w:rPr>
            </w:pPr>
            <w:r w:rsidRPr="004C282E">
              <w:rPr>
                <w:noProof w:val="0"/>
                <w:sz w:val="22"/>
                <w:szCs w:val="22"/>
              </w:rPr>
              <w:t>Anexa 8 conform ordinului MF nr. 69 din 05.07 .2021, semnat  electronic de operatorul economic</w:t>
            </w:r>
          </w:p>
        </w:tc>
        <w:tc>
          <w:tcPr>
            <w:tcW w:w="2262" w:type="dxa"/>
          </w:tcPr>
          <w:p w14:paraId="52A0965A"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26EBD56B" w14:textId="77777777" w:rsidTr="0021322D">
        <w:trPr>
          <w:trHeight w:val="2073"/>
        </w:trPr>
        <w:tc>
          <w:tcPr>
            <w:tcW w:w="576" w:type="dxa"/>
          </w:tcPr>
          <w:p w14:paraId="3738C733" w14:textId="77777777" w:rsidR="004C282E" w:rsidRPr="004C282E" w:rsidRDefault="004C282E" w:rsidP="004C282E">
            <w:pPr>
              <w:rPr>
                <w:noProof w:val="0"/>
                <w:sz w:val="22"/>
                <w:szCs w:val="22"/>
              </w:rPr>
            </w:pPr>
          </w:p>
          <w:p w14:paraId="183EB6A3" w14:textId="77777777" w:rsidR="004C282E" w:rsidRPr="004C282E" w:rsidRDefault="004C282E" w:rsidP="004C282E">
            <w:pPr>
              <w:rPr>
                <w:noProof w:val="0"/>
                <w:sz w:val="22"/>
                <w:szCs w:val="22"/>
              </w:rPr>
            </w:pPr>
          </w:p>
          <w:p w14:paraId="38F14D27" w14:textId="77777777" w:rsidR="004C282E" w:rsidRPr="004C282E" w:rsidRDefault="004C282E" w:rsidP="004C282E">
            <w:pPr>
              <w:rPr>
                <w:noProof w:val="0"/>
                <w:sz w:val="22"/>
                <w:szCs w:val="22"/>
              </w:rPr>
            </w:pPr>
          </w:p>
          <w:p w14:paraId="1C29A504" w14:textId="77777777" w:rsidR="004C282E" w:rsidRPr="004C282E" w:rsidRDefault="004C282E" w:rsidP="004C282E">
            <w:pPr>
              <w:spacing w:before="158"/>
              <w:rPr>
                <w:noProof w:val="0"/>
                <w:sz w:val="20"/>
                <w:szCs w:val="22"/>
              </w:rPr>
            </w:pPr>
            <w:r w:rsidRPr="004C282E">
              <w:rPr>
                <w:noProof w:val="0"/>
                <w:sz w:val="20"/>
                <w:szCs w:val="22"/>
              </w:rPr>
              <w:t>5</w:t>
            </w:r>
          </w:p>
        </w:tc>
        <w:tc>
          <w:tcPr>
            <w:tcW w:w="2637" w:type="dxa"/>
          </w:tcPr>
          <w:p w14:paraId="04AC47C0" w14:textId="77777777" w:rsidR="004C282E" w:rsidRPr="004C282E" w:rsidRDefault="004C282E" w:rsidP="004C282E">
            <w:pPr>
              <w:spacing w:line="215" w:lineRule="exact"/>
              <w:rPr>
                <w:noProof w:val="0"/>
                <w:sz w:val="20"/>
                <w:szCs w:val="22"/>
              </w:rPr>
            </w:pPr>
            <w:r w:rsidRPr="004C282E">
              <w:rPr>
                <w:noProof w:val="0"/>
                <w:sz w:val="22"/>
                <w:szCs w:val="22"/>
              </w:rPr>
              <w:t>Scrisoare de garanție bancară, in cuantum de 2 %</w:t>
            </w:r>
          </w:p>
        </w:tc>
        <w:tc>
          <w:tcPr>
            <w:tcW w:w="4110" w:type="dxa"/>
          </w:tcPr>
          <w:p w14:paraId="60493430" w14:textId="77777777" w:rsidR="004C282E" w:rsidRPr="004C282E" w:rsidRDefault="004C282E" w:rsidP="004C282E">
            <w:pPr>
              <w:rPr>
                <w:noProof w:val="0"/>
                <w:sz w:val="22"/>
                <w:szCs w:val="22"/>
              </w:rPr>
            </w:pPr>
            <w:r w:rsidRPr="004C282E">
              <w:rPr>
                <w:noProof w:val="0"/>
                <w:sz w:val="22"/>
                <w:szCs w:val="22"/>
              </w:rPr>
              <w:t>Conform Documentației standard:</w:t>
            </w:r>
          </w:p>
          <w:p w14:paraId="7364126A" w14:textId="77777777" w:rsidR="004C282E" w:rsidRPr="004C282E" w:rsidRDefault="004C282E" w:rsidP="004C282E">
            <w:pPr>
              <w:rPr>
                <w:noProof w:val="0"/>
                <w:sz w:val="22"/>
                <w:szCs w:val="22"/>
              </w:rPr>
            </w:pPr>
            <w:r w:rsidRPr="004C282E">
              <w:rPr>
                <w:noProof w:val="0"/>
                <w:sz w:val="22"/>
                <w:szCs w:val="22"/>
              </w:rPr>
              <w:t xml:space="preserve"> a) Scrisoare de garantie bancard (emisă de o bancă comercială) conform Documentația standart (anexa nr. 9 conform ordinului MF nr.69 din 05.07.2021) - confirmată prin semnătura electronică a Participantului.</w:t>
            </w:r>
          </w:p>
        </w:tc>
        <w:tc>
          <w:tcPr>
            <w:tcW w:w="2262" w:type="dxa"/>
          </w:tcPr>
          <w:p w14:paraId="61236BCF"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37BCE76A" w14:textId="77777777" w:rsidTr="0021322D">
        <w:trPr>
          <w:trHeight w:val="2073"/>
        </w:trPr>
        <w:tc>
          <w:tcPr>
            <w:tcW w:w="576" w:type="dxa"/>
          </w:tcPr>
          <w:p w14:paraId="40672EF5" w14:textId="77777777" w:rsidR="004C282E" w:rsidRPr="004C282E" w:rsidRDefault="004C282E" w:rsidP="004C282E">
            <w:pPr>
              <w:jc w:val="center"/>
              <w:rPr>
                <w:noProof w:val="0"/>
                <w:sz w:val="22"/>
                <w:szCs w:val="22"/>
              </w:rPr>
            </w:pPr>
            <w:r w:rsidRPr="004C282E">
              <w:rPr>
                <w:noProof w:val="0"/>
                <w:sz w:val="22"/>
                <w:szCs w:val="22"/>
              </w:rPr>
              <w:t>6</w:t>
            </w:r>
          </w:p>
        </w:tc>
        <w:tc>
          <w:tcPr>
            <w:tcW w:w="2637" w:type="dxa"/>
          </w:tcPr>
          <w:p w14:paraId="5181329D" w14:textId="77777777" w:rsidR="004C282E" w:rsidRPr="004C282E" w:rsidRDefault="004C282E" w:rsidP="004C282E">
            <w:pPr>
              <w:spacing w:line="215" w:lineRule="exact"/>
              <w:rPr>
                <w:noProof w:val="0"/>
                <w:sz w:val="22"/>
                <w:szCs w:val="22"/>
              </w:rPr>
            </w:pPr>
            <w:r w:rsidRPr="004C282E">
              <w:rPr>
                <w:noProof w:val="0"/>
                <w:sz w:val="22"/>
                <w:szCs w:val="22"/>
              </w:rPr>
              <w:t>Garanția de bună execuție, în cuantum de l0 %</w:t>
            </w:r>
          </w:p>
        </w:tc>
        <w:tc>
          <w:tcPr>
            <w:tcW w:w="4110" w:type="dxa"/>
          </w:tcPr>
          <w:p w14:paraId="647F810F" w14:textId="77777777" w:rsidR="004C282E" w:rsidRPr="004C282E" w:rsidRDefault="004C282E" w:rsidP="004C282E">
            <w:pPr>
              <w:rPr>
                <w:noProof w:val="0"/>
                <w:sz w:val="22"/>
                <w:szCs w:val="22"/>
              </w:rPr>
            </w:pPr>
            <w:r w:rsidRPr="004C282E">
              <w:rPr>
                <w:noProof w:val="0"/>
                <w:sz w:val="22"/>
                <w:szCs w:val="22"/>
              </w:rPr>
              <w:t>Depusă de către operatorul economic la semnarea contractului, sub formă de scrisoare emisă de către o bancă comercială, sau se va reține din procesele-verbale semnate la executarea lucrărilor. Garanția de bună execuție se va retine de către autoritatea</w:t>
            </w:r>
          </w:p>
          <w:p w14:paraId="0A86F5FE" w14:textId="77777777" w:rsidR="004C282E" w:rsidRPr="004C282E" w:rsidRDefault="004C282E" w:rsidP="004C282E">
            <w:pPr>
              <w:rPr>
                <w:noProof w:val="0"/>
                <w:sz w:val="22"/>
                <w:szCs w:val="22"/>
              </w:rPr>
            </w:pPr>
            <w:r w:rsidRPr="004C282E">
              <w:rPr>
                <w:noProof w:val="0"/>
                <w:sz w:val="22"/>
                <w:szCs w:val="22"/>
              </w:rPr>
              <w:t>contractantă pină la recepția finală a lucrărilor.</w:t>
            </w:r>
          </w:p>
        </w:tc>
        <w:tc>
          <w:tcPr>
            <w:tcW w:w="2262" w:type="dxa"/>
          </w:tcPr>
          <w:p w14:paraId="7697C712"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36655B27" w14:textId="77777777" w:rsidTr="0021322D">
        <w:trPr>
          <w:trHeight w:val="460"/>
        </w:trPr>
        <w:tc>
          <w:tcPr>
            <w:tcW w:w="576" w:type="dxa"/>
          </w:tcPr>
          <w:p w14:paraId="65069A4F" w14:textId="77777777" w:rsidR="004C282E" w:rsidRPr="004C282E" w:rsidRDefault="004C282E" w:rsidP="004C282E">
            <w:pPr>
              <w:spacing w:before="111"/>
              <w:rPr>
                <w:noProof w:val="0"/>
                <w:sz w:val="20"/>
                <w:szCs w:val="22"/>
              </w:rPr>
            </w:pPr>
            <w:r w:rsidRPr="004C282E">
              <w:rPr>
                <w:noProof w:val="0"/>
                <w:sz w:val="20"/>
                <w:szCs w:val="22"/>
              </w:rPr>
              <w:t>7</w:t>
            </w:r>
          </w:p>
        </w:tc>
        <w:tc>
          <w:tcPr>
            <w:tcW w:w="2637" w:type="dxa"/>
          </w:tcPr>
          <w:p w14:paraId="495AA982" w14:textId="77777777" w:rsidR="004C282E" w:rsidRPr="004C282E" w:rsidRDefault="004C282E" w:rsidP="004C282E">
            <w:pPr>
              <w:spacing w:before="111"/>
              <w:rPr>
                <w:noProof w:val="0"/>
                <w:sz w:val="20"/>
                <w:szCs w:val="22"/>
              </w:rPr>
            </w:pPr>
            <w:r w:rsidRPr="004C282E">
              <w:rPr>
                <w:noProof w:val="0"/>
                <w:sz w:val="22"/>
                <w:szCs w:val="22"/>
              </w:rPr>
              <w:t>Grafic de executare a lucrărilor</w:t>
            </w:r>
          </w:p>
        </w:tc>
        <w:tc>
          <w:tcPr>
            <w:tcW w:w="4110" w:type="dxa"/>
          </w:tcPr>
          <w:p w14:paraId="3625ADC7" w14:textId="77777777" w:rsidR="004C282E" w:rsidRPr="004C282E" w:rsidRDefault="004C282E" w:rsidP="004C282E">
            <w:pPr>
              <w:spacing w:line="215" w:lineRule="exact"/>
              <w:rPr>
                <w:noProof w:val="0"/>
                <w:sz w:val="20"/>
                <w:szCs w:val="22"/>
              </w:rPr>
            </w:pPr>
            <w:r w:rsidRPr="004C282E">
              <w:rPr>
                <w:noProof w:val="0"/>
                <w:sz w:val="22"/>
                <w:szCs w:val="22"/>
              </w:rPr>
              <w:t>Anexa 10 conform ordinului MF nr. 69 din 05 .01 .2021, sennatf, electronic de operatorul economic</w:t>
            </w:r>
          </w:p>
        </w:tc>
        <w:tc>
          <w:tcPr>
            <w:tcW w:w="2262" w:type="dxa"/>
          </w:tcPr>
          <w:p w14:paraId="5E88850E" w14:textId="77777777" w:rsidR="004C282E" w:rsidRPr="004C282E" w:rsidRDefault="004C282E" w:rsidP="004C282E">
            <w:pPr>
              <w:spacing w:line="226" w:lineRule="exact"/>
              <w:rPr>
                <w:noProof w:val="0"/>
                <w:sz w:val="20"/>
                <w:szCs w:val="22"/>
              </w:rPr>
            </w:pPr>
            <w:r w:rsidRPr="004C282E">
              <w:rPr>
                <w:noProof w:val="0"/>
                <w:sz w:val="20"/>
                <w:szCs w:val="22"/>
              </w:rPr>
              <w:t>Obligatoriu</w:t>
            </w:r>
          </w:p>
        </w:tc>
      </w:tr>
      <w:tr w:rsidR="004C282E" w:rsidRPr="004C282E" w14:paraId="2D3D0867" w14:textId="77777777" w:rsidTr="0021322D">
        <w:trPr>
          <w:trHeight w:val="3451"/>
        </w:trPr>
        <w:tc>
          <w:tcPr>
            <w:tcW w:w="576" w:type="dxa"/>
          </w:tcPr>
          <w:p w14:paraId="6966C4AD" w14:textId="77777777" w:rsidR="004C282E" w:rsidRPr="004C282E" w:rsidRDefault="004C282E" w:rsidP="004C282E">
            <w:pPr>
              <w:rPr>
                <w:noProof w:val="0"/>
                <w:sz w:val="22"/>
                <w:szCs w:val="22"/>
              </w:rPr>
            </w:pPr>
          </w:p>
          <w:p w14:paraId="26941510" w14:textId="77777777" w:rsidR="004C282E" w:rsidRPr="004C282E" w:rsidRDefault="004C282E" w:rsidP="004C282E">
            <w:pPr>
              <w:rPr>
                <w:noProof w:val="0"/>
                <w:sz w:val="22"/>
                <w:szCs w:val="22"/>
              </w:rPr>
            </w:pPr>
          </w:p>
          <w:p w14:paraId="19F8D617" w14:textId="77777777" w:rsidR="004C282E" w:rsidRPr="004C282E" w:rsidRDefault="004C282E" w:rsidP="004C282E">
            <w:pPr>
              <w:rPr>
                <w:noProof w:val="0"/>
                <w:sz w:val="22"/>
                <w:szCs w:val="22"/>
              </w:rPr>
            </w:pPr>
          </w:p>
          <w:p w14:paraId="7A39EA92" w14:textId="77777777" w:rsidR="004C282E" w:rsidRPr="004C282E" w:rsidRDefault="004C282E" w:rsidP="004C282E">
            <w:pPr>
              <w:rPr>
                <w:noProof w:val="0"/>
                <w:sz w:val="22"/>
                <w:szCs w:val="22"/>
              </w:rPr>
            </w:pPr>
          </w:p>
          <w:p w14:paraId="1AE8E86A" w14:textId="77777777" w:rsidR="004C282E" w:rsidRPr="004C282E" w:rsidRDefault="004C282E" w:rsidP="004C282E">
            <w:pPr>
              <w:rPr>
                <w:noProof w:val="0"/>
                <w:sz w:val="22"/>
                <w:szCs w:val="22"/>
              </w:rPr>
            </w:pPr>
          </w:p>
          <w:p w14:paraId="7428EA45" w14:textId="77777777" w:rsidR="004C282E" w:rsidRPr="004C282E" w:rsidRDefault="004C282E" w:rsidP="004C282E">
            <w:pPr>
              <w:spacing w:before="10"/>
              <w:rPr>
                <w:noProof w:val="0"/>
                <w:sz w:val="29"/>
                <w:szCs w:val="22"/>
              </w:rPr>
            </w:pPr>
          </w:p>
          <w:p w14:paraId="60B04902" w14:textId="77777777" w:rsidR="004C282E" w:rsidRPr="004C282E" w:rsidRDefault="004C282E" w:rsidP="004C282E">
            <w:pPr>
              <w:rPr>
                <w:noProof w:val="0"/>
                <w:sz w:val="20"/>
                <w:szCs w:val="22"/>
              </w:rPr>
            </w:pPr>
            <w:r w:rsidRPr="004C282E">
              <w:rPr>
                <w:noProof w:val="0"/>
                <w:sz w:val="20"/>
                <w:szCs w:val="22"/>
              </w:rPr>
              <w:t>8</w:t>
            </w:r>
          </w:p>
        </w:tc>
        <w:tc>
          <w:tcPr>
            <w:tcW w:w="2637" w:type="dxa"/>
          </w:tcPr>
          <w:p w14:paraId="65EDB9CD" w14:textId="77777777" w:rsidR="004C282E" w:rsidRPr="004C282E" w:rsidRDefault="004C282E" w:rsidP="004C282E">
            <w:pPr>
              <w:rPr>
                <w:noProof w:val="0"/>
                <w:sz w:val="22"/>
                <w:szCs w:val="22"/>
              </w:rPr>
            </w:pPr>
          </w:p>
          <w:p w14:paraId="6BFDD2C6" w14:textId="77777777" w:rsidR="004C282E" w:rsidRPr="004C282E" w:rsidRDefault="004C282E" w:rsidP="004C282E">
            <w:pPr>
              <w:rPr>
                <w:noProof w:val="0"/>
                <w:sz w:val="22"/>
                <w:szCs w:val="22"/>
              </w:rPr>
            </w:pPr>
          </w:p>
          <w:p w14:paraId="038BE5F4" w14:textId="77777777" w:rsidR="004C282E" w:rsidRPr="004C282E" w:rsidRDefault="004C282E" w:rsidP="004C282E">
            <w:pPr>
              <w:rPr>
                <w:noProof w:val="0"/>
                <w:sz w:val="22"/>
                <w:szCs w:val="22"/>
              </w:rPr>
            </w:pPr>
          </w:p>
          <w:p w14:paraId="29016409" w14:textId="77777777" w:rsidR="004C282E" w:rsidRPr="004C282E" w:rsidRDefault="004C282E" w:rsidP="004C282E">
            <w:pPr>
              <w:rPr>
                <w:noProof w:val="0"/>
                <w:sz w:val="22"/>
                <w:szCs w:val="22"/>
              </w:rPr>
            </w:pPr>
          </w:p>
          <w:p w14:paraId="35676F0F" w14:textId="77777777" w:rsidR="004C282E" w:rsidRPr="004C282E" w:rsidRDefault="004C282E" w:rsidP="004C282E">
            <w:pPr>
              <w:rPr>
                <w:noProof w:val="0"/>
                <w:sz w:val="22"/>
                <w:szCs w:val="22"/>
              </w:rPr>
            </w:pPr>
          </w:p>
          <w:p w14:paraId="5C1C585B" w14:textId="77777777" w:rsidR="004C282E" w:rsidRPr="004C282E" w:rsidRDefault="004C282E" w:rsidP="004C282E">
            <w:pPr>
              <w:spacing w:before="10"/>
              <w:rPr>
                <w:noProof w:val="0"/>
                <w:sz w:val="19"/>
                <w:szCs w:val="22"/>
              </w:rPr>
            </w:pPr>
          </w:p>
          <w:p w14:paraId="467686F5" w14:textId="77777777" w:rsidR="004C282E" w:rsidRPr="004C282E" w:rsidRDefault="004C282E" w:rsidP="004C282E">
            <w:pPr>
              <w:ind w:right="189"/>
              <w:rPr>
                <w:noProof w:val="0"/>
                <w:sz w:val="20"/>
                <w:szCs w:val="22"/>
              </w:rPr>
            </w:pPr>
            <w:r w:rsidRPr="004C282E">
              <w:rPr>
                <w:noProof w:val="0"/>
                <w:sz w:val="20"/>
                <w:szCs w:val="22"/>
              </w:rPr>
              <w:t>Declarație</w:t>
            </w:r>
            <w:r w:rsidRPr="004C282E">
              <w:rPr>
                <w:noProof w:val="0"/>
                <w:spacing w:val="-10"/>
                <w:sz w:val="20"/>
                <w:szCs w:val="22"/>
              </w:rPr>
              <w:t xml:space="preserve"> </w:t>
            </w:r>
            <w:r w:rsidRPr="004C282E">
              <w:rPr>
                <w:noProof w:val="0"/>
                <w:sz w:val="20"/>
                <w:szCs w:val="22"/>
              </w:rPr>
              <w:t>privind</w:t>
            </w:r>
            <w:r w:rsidRPr="004C282E">
              <w:rPr>
                <w:noProof w:val="0"/>
                <w:spacing w:val="-10"/>
                <w:sz w:val="20"/>
                <w:szCs w:val="22"/>
              </w:rPr>
              <w:t xml:space="preserve"> </w:t>
            </w:r>
            <w:r w:rsidRPr="004C282E">
              <w:rPr>
                <w:noProof w:val="0"/>
                <w:sz w:val="20"/>
                <w:szCs w:val="22"/>
              </w:rPr>
              <w:t>experienţa</w:t>
            </w:r>
            <w:r w:rsidRPr="004C282E">
              <w:rPr>
                <w:noProof w:val="0"/>
                <w:spacing w:val="-47"/>
                <w:sz w:val="20"/>
                <w:szCs w:val="22"/>
              </w:rPr>
              <w:t xml:space="preserve"> </w:t>
            </w:r>
            <w:r w:rsidRPr="004C282E">
              <w:rPr>
                <w:noProof w:val="0"/>
                <w:sz w:val="20"/>
                <w:szCs w:val="22"/>
              </w:rPr>
              <w:t>similară</w:t>
            </w:r>
          </w:p>
        </w:tc>
        <w:tc>
          <w:tcPr>
            <w:tcW w:w="4110" w:type="dxa"/>
          </w:tcPr>
          <w:p w14:paraId="4C242E0F" w14:textId="77777777" w:rsidR="004C282E" w:rsidRPr="004C282E" w:rsidRDefault="004C282E" w:rsidP="004C282E">
            <w:pPr>
              <w:ind w:right="91"/>
              <w:rPr>
                <w:noProof w:val="0"/>
                <w:sz w:val="20"/>
                <w:szCs w:val="22"/>
              </w:rPr>
            </w:pPr>
            <w:r w:rsidRPr="004C282E">
              <w:rPr>
                <w:noProof w:val="0"/>
                <w:sz w:val="20"/>
                <w:szCs w:val="22"/>
              </w:rPr>
              <w:t>Original,</w:t>
            </w:r>
            <w:r w:rsidRPr="004C282E">
              <w:rPr>
                <w:noProof w:val="0"/>
                <w:spacing w:val="40"/>
                <w:sz w:val="20"/>
                <w:szCs w:val="22"/>
              </w:rPr>
              <w:t xml:space="preserve"> </w:t>
            </w:r>
            <w:r w:rsidRPr="004C282E">
              <w:rPr>
                <w:noProof w:val="0"/>
                <w:sz w:val="20"/>
                <w:szCs w:val="22"/>
              </w:rPr>
              <w:t>conform</w:t>
            </w:r>
            <w:r w:rsidRPr="004C282E">
              <w:rPr>
                <w:noProof w:val="0"/>
                <w:spacing w:val="39"/>
                <w:sz w:val="20"/>
                <w:szCs w:val="22"/>
              </w:rPr>
              <w:t xml:space="preserve"> </w:t>
            </w:r>
            <w:r w:rsidRPr="004C282E">
              <w:rPr>
                <w:noProof w:val="0"/>
                <w:sz w:val="20"/>
                <w:szCs w:val="22"/>
              </w:rPr>
              <w:t>anexei</w:t>
            </w:r>
            <w:r w:rsidRPr="004C282E">
              <w:rPr>
                <w:noProof w:val="0"/>
                <w:spacing w:val="40"/>
                <w:sz w:val="20"/>
                <w:szCs w:val="22"/>
              </w:rPr>
              <w:t xml:space="preserve"> </w:t>
            </w:r>
            <w:r w:rsidRPr="004C282E">
              <w:rPr>
                <w:noProof w:val="0"/>
                <w:sz w:val="20"/>
                <w:szCs w:val="22"/>
              </w:rPr>
              <w:t>din</w:t>
            </w:r>
            <w:r w:rsidRPr="004C282E">
              <w:rPr>
                <w:noProof w:val="0"/>
                <w:spacing w:val="37"/>
                <w:sz w:val="20"/>
                <w:szCs w:val="22"/>
              </w:rPr>
              <w:t xml:space="preserve"> </w:t>
            </w:r>
            <w:r w:rsidRPr="004C282E">
              <w:rPr>
                <w:noProof w:val="0"/>
                <w:sz w:val="20"/>
                <w:szCs w:val="22"/>
              </w:rPr>
              <w:t>documentația</w:t>
            </w:r>
            <w:r w:rsidRPr="004C282E">
              <w:rPr>
                <w:noProof w:val="0"/>
                <w:spacing w:val="40"/>
                <w:sz w:val="20"/>
                <w:szCs w:val="22"/>
              </w:rPr>
              <w:t xml:space="preserve"> </w:t>
            </w:r>
            <w:r w:rsidRPr="004C282E">
              <w:rPr>
                <w:noProof w:val="0"/>
                <w:sz w:val="20"/>
                <w:szCs w:val="22"/>
              </w:rPr>
              <w:t>de</w:t>
            </w:r>
            <w:r w:rsidRPr="004C282E">
              <w:rPr>
                <w:noProof w:val="0"/>
                <w:spacing w:val="-47"/>
                <w:sz w:val="20"/>
                <w:szCs w:val="22"/>
              </w:rPr>
              <w:t xml:space="preserve"> </w:t>
            </w:r>
            <w:r w:rsidRPr="004C282E">
              <w:rPr>
                <w:noProof w:val="0"/>
                <w:sz w:val="20"/>
                <w:szCs w:val="22"/>
              </w:rPr>
              <w:t>atribuire,</w:t>
            </w:r>
            <w:r w:rsidRPr="004C282E">
              <w:rPr>
                <w:noProof w:val="0"/>
                <w:spacing w:val="22"/>
                <w:sz w:val="20"/>
                <w:szCs w:val="22"/>
              </w:rPr>
              <w:t xml:space="preserve"> </w:t>
            </w:r>
            <w:r w:rsidRPr="004C282E">
              <w:rPr>
                <w:noProof w:val="0"/>
                <w:sz w:val="20"/>
                <w:szCs w:val="22"/>
              </w:rPr>
              <w:t>confirmat</w:t>
            </w:r>
            <w:r w:rsidRPr="004C282E">
              <w:rPr>
                <w:noProof w:val="0"/>
                <w:spacing w:val="21"/>
                <w:sz w:val="20"/>
                <w:szCs w:val="22"/>
              </w:rPr>
              <w:t xml:space="preserve"> </w:t>
            </w:r>
            <w:r w:rsidRPr="004C282E">
              <w:rPr>
                <w:noProof w:val="0"/>
                <w:sz w:val="20"/>
                <w:szCs w:val="22"/>
              </w:rPr>
              <w:t>prin</w:t>
            </w:r>
            <w:r w:rsidRPr="004C282E">
              <w:rPr>
                <w:noProof w:val="0"/>
                <w:spacing w:val="24"/>
                <w:sz w:val="20"/>
                <w:szCs w:val="22"/>
              </w:rPr>
              <w:t xml:space="preserve"> </w:t>
            </w:r>
            <w:r w:rsidRPr="004C282E">
              <w:rPr>
                <w:noProof w:val="0"/>
                <w:sz w:val="20"/>
                <w:szCs w:val="22"/>
              </w:rPr>
              <w:t>aplicarea</w:t>
            </w:r>
            <w:r w:rsidRPr="004C282E">
              <w:rPr>
                <w:noProof w:val="0"/>
                <w:spacing w:val="21"/>
                <w:sz w:val="20"/>
                <w:szCs w:val="22"/>
              </w:rPr>
              <w:t xml:space="preserve"> </w:t>
            </w:r>
            <w:r w:rsidRPr="004C282E">
              <w:rPr>
                <w:noProof w:val="0"/>
                <w:sz w:val="20"/>
                <w:szCs w:val="22"/>
              </w:rPr>
              <w:t>semnăturii</w:t>
            </w:r>
            <w:r w:rsidRPr="004C282E">
              <w:rPr>
                <w:noProof w:val="0"/>
                <w:spacing w:val="-47"/>
                <w:sz w:val="20"/>
                <w:szCs w:val="22"/>
              </w:rPr>
              <w:t xml:space="preserve"> </w:t>
            </w:r>
            <w:r w:rsidRPr="004C282E">
              <w:rPr>
                <w:noProof w:val="0"/>
                <w:sz w:val="20"/>
                <w:szCs w:val="22"/>
              </w:rPr>
              <w:t>electronice a participantului.Anexa nr.12</w:t>
            </w:r>
            <w:r w:rsidRPr="004C282E">
              <w:rPr>
                <w:noProof w:val="0"/>
                <w:spacing w:val="1"/>
                <w:sz w:val="20"/>
                <w:szCs w:val="22"/>
              </w:rPr>
              <w:t xml:space="preserve"> </w:t>
            </w:r>
            <w:r w:rsidRPr="004C282E">
              <w:rPr>
                <w:noProof w:val="0"/>
                <w:sz w:val="20"/>
                <w:szCs w:val="22"/>
              </w:rPr>
              <w:t>Ofertantul</w:t>
            </w:r>
            <w:r w:rsidRPr="004C282E">
              <w:rPr>
                <w:noProof w:val="0"/>
                <w:spacing w:val="10"/>
                <w:sz w:val="20"/>
                <w:szCs w:val="22"/>
              </w:rPr>
              <w:t xml:space="preserve"> </w:t>
            </w:r>
            <w:r w:rsidRPr="004C282E">
              <w:rPr>
                <w:noProof w:val="0"/>
                <w:sz w:val="20"/>
                <w:szCs w:val="22"/>
              </w:rPr>
              <w:t>va</w:t>
            </w:r>
            <w:r w:rsidRPr="004C282E">
              <w:rPr>
                <w:noProof w:val="0"/>
                <w:spacing w:val="10"/>
                <w:sz w:val="20"/>
                <w:szCs w:val="22"/>
              </w:rPr>
              <w:t xml:space="preserve"> </w:t>
            </w:r>
            <w:r w:rsidRPr="004C282E">
              <w:rPr>
                <w:noProof w:val="0"/>
                <w:sz w:val="20"/>
                <w:szCs w:val="22"/>
              </w:rPr>
              <w:t>dispune</w:t>
            </w:r>
            <w:r w:rsidRPr="004C282E">
              <w:rPr>
                <w:noProof w:val="0"/>
                <w:spacing w:val="6"/>
                <w:sz w:val="20"/>
                <w:szCs w:val="22"/>
              </w:rPr>
              <w:t xml:space="preserve"> </w:t>
            </w:r>
            <w:r w:rsidRPr="004C282E">
              <w:rPr>
                <w:noProof w:val="0"/>
                <w:sz w:val="20"/>
                <w:szCs w:val="22"/>
              </w:rPr>
              <w:t>de</w:t>
            </w:r>
            <w:r w:rsidRPr="004C282E">
              <w:rPr>
                <w:noProof w:val="0"/>
                <w:spacing w:val="6"/>
                <w:sz w:val="20"/>
                <w:szCs w:val="22"/>
              </w:rPr>
              <w:t xml:space="preserve"> </w:t>
            </w:r>
            <w:r w:rsidRPr="004C282E">
              <w:rPr>
                <w:noProof w:val="0"/>
                <w:sz w:val="20"/>
                <w:szCs w:val="22"/>
              </w:rPr>
              <w:t>un</w:t>
            </w:r>
            <w:r w:rsidRPr="004C282E">
              <w:rPr>
                <w:noProof w:val="0"/>
                <w:spacing w:val="9"/>
                <w:sz w:val="20"/>
                <w:szCs w:val="22"/>
              </w:rPr>
              <w:t xml:space="preserve"> </w:t>
            </w:r>
            <w:r w:rsidRPr="004C282E">
              <w:rPr>
                <w:noProof w:val="0"/>
                <w:sz w:val="20"/>
                <w:szCs w:val="22"/>
              </w:rPr>
              <w:t>nivel</w:t>
            </w:r>
            <w:r w:rsidRPr="004C282E">
              <w:rPr>
                <w:noProof w:val="0"/>
                <w:spacing w:val="10"/>
                <w:sz w:val="20"/>
                <w:szCs w:val="22"/>
              </w:rPr>
              <w:t xml:space="preserve"> </w:t>
            </w:r>
            <w:r w:rsidRPr="004C282E">
              <w:rPr>
                <w:noProof w:val="0"/>
                <w:sz w:val="20"/>
                <w:szCs w:val="22"/>
              </w:rPr>
              <w:t>minim</w:t>
            </w:r>
            <w:r w:rsidRPr="004C282E">
              <w:rPr>
                <w:noProof w:val="0"/>
                <w:spacing w:val="10"/>
                <w:sz w:val="20"/>
                <w:szCs w:val="22"/>
              </w:rPr>
              <w:t xml:space="preserve"> </w:t>
            </w:r>
            <w:r w:rsidRPr="004C282E">
              <w:rPr>
                <w:noProof w:val="0"/>
                <w:sz w:val="20"/>
                <w:szCs w:val="22"/>
              </w:rPr>
              <w:t>de</w:t>
            </w:r>
            <w:r w:rsidRPr="004C282E">
              <w:rPr>
                <w:noProof w:val="0"/>
                <w:spacing w:val="-47"/>
                <w:sz w:val="20"/>
                <w:szCs w:val="22"/>
              </w:rPr>
              <w:t xml:space="preserve"> </w:t>
            </w:r>
            <w:r w:rsidRPr="004C282E">
              <w:rPr>
                <w:noProof w:val="0"/>
                <w:sz w:val="20"/>
                <w:szCs w:val="22"/>
              </w:rPr>
              <w:t>experiența</w:t>
            </w:r>
            <w:r w:rsidRPr="004C282E">
              <w:rPr>
                <w:noProof w:val="0"/>
                <w:spacing w:val="46"/>
                <w:sz w:val="20"/>
                <w:szCs w:val="22"/>
              </w:rPr>
              <w:t xml:space="preserve"> </w:t>
            </w:r>
            <w:r w:rsidRPr="004C282E">
              <w:rPr>
                <w:noProof w:val="0"/>
                <w:sz w:val="20"/>
                <w:szCs w:val="22"/>
              </w:rPr>
              <w:t>–</w:t>
            </w:r>
            <w:r w:rsidRPr="004C282E">
              <w:rPr>
                <w:noProof w:val="0"/>
                <w:spacing w:val="39"/>
                <w:sz w:val="20"/>
                <w:szCs w:val="22"/>
              </w:rPr>
              <w:t xml:space="preserve"> </w:t>
            </w:r>
            <w:r w:rsidRPr="004C282E">
              <w:rPr>
                <w:noProof w:val="0"/>
                <w:sz w:val="20"/>
                <w:szCs w:val="22"/>
              </w:rPr>
              <w:t>executarea</w:t>
            </w:r>
            <w:r w:rsidRPr="004C282E">
              <w:rPr>
                <w:noProof w:val="0"/>
                <w:spacing w:val="40"/>
                <w:sz w:val="20"/>
                <w:szCs w:val="22"/>
              </w:rPr>
              <w:t xml:space="preserve"> </w:t>
            </w:r>
            <w:r w:rsidRPr="004C282E">
              <w:rPr>
                <w:noProof w:val="0"/>
                <w:sz w:val="20"/>
                <w:szCs w:val="22"/>
              </w:rPr>
              <w:t>în</w:t>
            </w:r>
            <w:r w:rsidRPr="004C282E">
              <w:rPr>
                <w:noProof w:val="0"/>
                <w:spacing w:val="43"/>
                <w:sz w:val="20"/>
                <w:szCs w:val="22"/>
              </w:rPr>
              <w:t xml:space="preserve"> </w:t>
            </w:r>
            <w:r w:rsidRPr="004C282E">
              <w:rPr>
                <w:noProof w:val="0"/>
                <w:sz w:val="20"/>
                <w:szCs w:val="22"/>
              </w:rPr>
              <w:t>ultimii</w:t>
            </w:r>
            <w:r w:rsidRPr="004C282E">
              <w:rPr>
                <w:noProof w:val="0"/>
                <w:spacing w:val="45"/>
                <w:sz w:val="20"/>
                <w:szCs w:val="22"/>
              </w:rPr>
              <w:t xml:space="preserve"> </w:t>
            </w:r>
            <w:r w:rsidRPr="004C282E">
              <w:rPr>
                <w:noProof w:val="0"/>
                <w:sz w:val="20"/>
                <w:szCs w:val="22"/>
              </w:rPr>
              <w:t>5</w:t>
            </w:r>
            <w:r w:rsidRPr="004C282E">
              <w:rPr>
                <w:noProof w:val="0"/>
                <w:spacing w:val="39"/>
                <w:sz w:val="20"/>
                <w:szCs w:val="22"/>
              </w:rPr>
              <w:t xml:space="preserve"> </w:t>
            </w:r>
            <w:r w:rsidRPr="004C282E">
              <w:rPr>
                <w:noProof w:val="0"/>
                <w:sz w:val="20"/>
                <w:szCs w:val="22"/>
              </w:rPr>
              <w:t>ani</w:t>
            </w:r>
            <w:r w:rsidRPr="004C282E">
              <w:rPr>
                <w:noProof w:val="0"/>
                <w:spacing w:val="40"/>
                <w:sz w:val="20"/>
                <w:szCs w:val="22"/>
              </w:rPr>
              <w:t xml:space="preserve"> </w:t>
            </w:r>
            <w:r w:rsidRPr="004C282E">
              <w:rPr>
                <w:noProof w:val="0"/>
                <w:sz w:val="20"/>
                <w:szCs w:val="22"/>
              </w:rPr>
              <w:t>a</w:t>
            </w:r>
            <w:r w:rsidRPr="004C282E">
              <w:rPr>
                <w:noProof w:val="0"/>
                <w:spacing w:val="45"/>
                <w:sz w:val="20"/>
                <w:szCs w:val="22"/>
              </w:rPr>
              <w:t xml:space="preserve"> </w:t>
            </w:r>
            <w:r w:rsidRPr="004C282E">
              <w:rPr>
                <w:noProof w:val="0"/>
                <w:sz w:val="20"/>
                <w:szCs w:val="22"/>
              </w:rPr>
              <w:t>cel</w:t>
            </w:r>
            <w:r w:rsidRPr="004C282E">
              <w:rPr>
                <w:noProof w:val="0"/>
                <w:spacing w:val="-47"/>
                <w:sz w:val="20"/>
                <w:szCs w:val="22"/>
              </w:rPr>
              <w:t xml:space="preserve"> </w:t>
            </w:r>
            <w:r w:rsidRPr="004C282E">
              <w:rPr>
                <w:noProof w:val="0"/>
                <w:sz w:val="20"/>
                <w:szCs w:val="22"/>
              </w:rPr>
              <w:t>puțin</w:t>
            </w:r>
            <w:r w:rsidRPr="004C282E">
              <w:rPr>
                <w:noProof w:val="0"/>
                <w:spacing w:val="20"/>
                <w:sz w:val="20"/>
                <w:szCs w:val="22"/>
              </w:rPr>
              <w:t xml:space="preserve"> </w:t>
            </w:r>
            <w:r w:rsidRPr="004C282E">
              <w:rPr>
                <w:noProof w:val="0"/>
                <w:sz w:val="20"/>
                <w:szCs w:val="22"/>
              </w:rPr>
              <w:t>a</w:t>
            </w:r>
            <w:r w:rsidRPr="004C282E">
              <w:rPr>
                <w:noProof w:val="0"/>
                <w:spacing w:val="17"/>
                <w:sz w:val="20"/>
                <w:szCs w:val="22"/>
              </w:rPr>
              <w:t xml:space="preserve"> </w:t>
            </w:r>
            <w:r w:rsidRPr="004C282E">
              <w:rPr>
                <w:noProof w:val="0"/>
                <w:sz w:val="20"/>
                <w:szCs w:val="22"/>
              </w:rPr>
              <w:t>unui</w:t>
            </w:r>
            <w:r w:rsidRPr="004C282E">
              <w:rPr>
                <w:noProof w:val="0"/>
                <w:spacing w:val="22"/>
                <w:sz w:val="20"/>
                <w:szCs w:val="22"/>
              </w:rPr>
              <w:t xml:space="preserve"> </w:t>
            </w:r>
            <w:r w:rsidRPr="004C282E">
              <w:rPr>
                <w:noProof w:val="0"/>
                <w:sz w:val="20"/>
                <w:szCs w:val="22"/>
              </w:rPr>
              <w:t>contract</w:t>
            </w:r>
            <w:r w:rsidRPr="004C282E">
              <w:rPr>
                <w:noProof w:val="0"/>
                <w:spacing w:val="22"/>
                <w:sz w:val="20"/>
                <w:szCs w:val="22"/>
              </w:rPr>
              <w:t xml:space="preserve"> </w:t>
            </w:r>
            <w:r w:rsidRPr="004C282E">
              <w:rPr>
                <w:noProof w:val="0"/>
                <w:sz w:val="20"/>
                <w:szCs w:val="22"/>
              </w:rPr>
              <w:t>cu</w:t>
            </w:r>
            <w:r w:rsidRPr="004C282E">
              <w:rPr>
                <w:noProof w:val="0"/>
                <w:spacing w:val="20"/>
                <w:sz w:val="20"/>
                <w:szCs w:val="22"/>
              </w:rPr>
              <w:t xml:space="preserve"> </w:t>
            </w:r>
            <w:r w:rsidRPr="004C282E">
              <w:rPr>
                <w:noProof w:val="0"/>
                <w:sz w:val="20"/>
                <w:szCs w:val="22"/>
              </w:rPr>
              <w:t>o</w:t>
            </w:r>
            <w:r w:rsidRPr="004C282E">
              <w:rPr>
                <w:noProof w:val="0"/>
                <w:spacing w:val="15"/>
                <w:sz w:val="20"/>
                <w:szCs w:val="22"/>
              </w:rPr>
              <w:t xml:space="preserve"> </w:t>
            </w:r>
            <w:r w:rsidRPr="004C282E">
              <w:rPr>
                <w:noProof w:val="0"/>
                <w:sz w:val="20"/>
                <w:szCs w:val="22"/>
              </w:rPr>
              <w:t>valoare</w:t>
            </w:r>
            <w:r w:rsidRPr="004C282E">
              <w:rPr>
                <w:noProof w:val="0"/>
                <w:spacing w:val="13"/>
                <w:sz w:val="20"/>
                <w:szCs w:val="22"/>
              </w:rPr>
              <w:t xml:space="preserve"> </w:t>
            </w:r>
            <w:r w:rsidRPr="004C282E">
              <w:rPr>
                <w:noProof w:val="0"/>
                <w:sz w:val="20"/>
                <w:szCs w:val="22"/>
              </w:rPr>
              <w:t>nu</w:t>
            </w:r>
            <w:r w:rsidRPr="004C282E">
              <w:rPr>
                <w:noProof w:val="0"/>
                <w:spacing w:val="15"/>
                <w:sz w:val="20"/>
                <w:szCs w:val="22"/>
              </w:rPr>
              <w:t xml:space="preserve"> </w:t>
            </w:r>
            <w:r w:rsidRPr="004C282E">
              <w:rPr>
                <w:noProof w:val="0"/>
                <w:sz w:val="20"/>
                <w:szCs w:val="22"/>
              </w:rPr>
              <w:t>mai</w:t>
            </w:r>
            <w:r w:rsidRPr="004C282E">
              <w:rPr>
                <w:noProof w:val="0"/>
                <w:spacing w:val="17"/>
                <w:sz w:val="20"/>
                <w:szCs w:val="22"/>
              </w:rPr>
              <w:t xml:space="preserve"> </w:t>
            </w:r>
            <w:r w:rsidRPr="004C282E">
              <w:rPr>
                <w:noProof w:val="0"/>
                <w:sz w:val="20"/>
                <w:szCs w:val="22"/>
              </w:rPr>
              <w:t>mică</w:t>
            </w:r>
            <w:r w:rsidRPr="004C282E">
              <w:rPr>
                <w:noProof w:val="0"/>
                <w:spacing w:val="-47"/>
                <w:sz w:val="20"/>
                <w:szCs w:val="22"/>
              </w:rPr>
              <w:t xml:space="preserve"> </w:t>
            </w:r>
            <w:r w:rsidRPr="004C282E">
              <w:rPr>
                <w:noProof w:val="0"/>
                <w:sz w:val="20"/>
                <w:szCs w:val="22"/>
              </w:rPr>
              <w:t>de</w:t>
            </w:r>
            <w:r w:rsidRPr="004C282E">
              <w:rPr>
                <w:noProof w:val="0"/>
                <w:spacing w:val="40"/>
                <w:sz w:val="20"/>
                <w:szCs w:val="22"/>
              </w:rPr>
              <w:t xml:space="preserve"> </w:t>
            </w:r>
            <w:r w:rsidRPr="004C282E">
              <w:rPr>
                <w:noProof w:val="0"/>
                <w:sz w:val="20"/>
                <w:szCs w:val="22"/>
              </w:rPr>
              <w:t>75%</w:t>
            </w:r>
            <w:r w:rsidRPr="004C282E">
              <w:rPr>
                <w:noProof w:val="0"/>
                <w:spacing w:val="39"/>
                <w:sz w:val="20"/>
                <w:szCs w:val="22"/>
              </w:rPr>
              <w:t xml:space="preserve"> </w:t>
            </w:r>
            <w:r w:rsidRPr="004C282E">
              <w:rPr>
                <w:noProof w:val="0"/>
                <w:sz w:val="20"/>
                <w:szCs w:val="22"/>
              </w:rPr>
              <w:t>din</w:t>
            </w:r>
            <w:r w:rsidRPr="004C282E">
              <w:rPr>
                <w:noProof w:val="0"/>
                <w:spacing w:val="43"/>
                <w:sz w:val="20"/>
                <w:szCs w:val="22"/>
              </w:rPr>
              <w:t xml:space="preserve"> </w:t>
            </w:r>
            <w:r w:rsidRPr="004C282E">
              <w:rPr>
                <w:noProof w:val="0"/>
                <w:sz w:val="20"/>
                <w:szCs w:val="22"/>
              </w:rPr>
              <w:t>valoarea</w:t>
            </w:r>
            <w:r w:rsidRPr="004C282E">
              <w:rPr>
                <w:noProof w:val="0"/>
                <w:spacing w:val="40"/>
                <w:sz w:val="20"/>
                <w:szCs w:val="22"/>
              </w:rPr>
              <w:t xml:space="preserve"> </w:t>
            </w:r>
            <w:r w:rsidRPr="004C282E">
              <w:rPr>
                <w:noProof w:val="0"/>
                <w:sz w:val="20"/>
                <w:szCs w:val="22"/>
              </w:rPr>
              <w:t>viitorului</w:t>
            </w:r>
            <w:r w:rsidRPr="004C282E">
              <w:rPr>
                <w:noProof w:val="0"/>
                <w:spacing w:val="44"/>
                <w:sz w:val="20"/>
                <w:szCs w:val="22"/>
              </w:rPr>
              <w:t xml:space="preserve"> </w:t>
            </w:r>
            <w:r w:rsidRPr="004C282E">
              <w:rPr>
                <w:noProof w:val="0"/>
                <w:sz w:val="20"/>
                <w:szCs w:val="22"/>
              </w:rPr>
              <w:t>contract,</w:t>
            </w:r>
            <w:r w:rsidRPr="004C282E">
              <w:rPr>
                <w:noProof w:val="0"/>
                <w:spacing w:val="-47"/>
                <w:sz w:val="20"/>
                <w:szCs w:val="22"/>
              </w:rPr>
              <w:t xml:space="preserve"> </w:t>
            </w:r>
            <w:r w:rsidRPr="004C282E">
              <w:rPr>
                <w:noProof w:val="0"/>
                <w:sz w:val="20"/>
                <w:szCs w:val="22"/>
              </w:rPr>
              <w:t>confirmat</w:t>
            </w:r>
            <w:r w:rsidRPr="004C282E">
              <w:rPr>
                <w:noProof w:val="0"/>
                <w:spacing w:val="29"/>
                <w:sz w:val="20"/>
                <w:szCs w:val="22"/>
              </w:rPr>
              <w:t xml:space="preserve"> </w:t>
            </w:r>
            <w:r w:rsidRPr="004C282E">
              <w:rPr>
                <w:noProof w:val="0"/>
                <w:sz w:val="20"/>
                <w:szCs w:val="22"/>
              </w:rPr>
              <w:t>prin</w:t>
            </w:r>
            <w:r w:rsidRPr="004C282E">
              <w:rPr>
                <w:noProof w:val="0"/>
                <w:spacing w:val="33"/>
                <w:sz w:val="20"/>
                <w:szCs w:val="22"/>
              </w:rPr>
              <w:t xml:space="preserve"> </w:t>
            </w:r>
            <w:r w:rsidRPr="004C282E">
              <w:rPr>
                <w:noProof w:val="0"/>
                <w:sz w:val="20"/>
                <w:szCs w:val="22"/>
              </w:rPr>
              <w:t>prezentarea</w:t>
            </w:r>
            <w:r w:rsidRPr="004C282E">
              <w:rPr>
                <w:noProof w:val="0"/>
                <w:spacing w:val="30"/>
                <w:sz w:val="20"/>
                <w:szCs w:val="22"/>
              </w:rPr>
              <w:t xml:space="preserve"> </w:t>
            </w:r>
            <w:r w:rsidRPr="004C282E">
              <w:rPr>
                <w:noProof w:val="0"/>
                <w:sz w:val="20"/>
                <w:szCs w:val="22"/>
              </w:rPr>
              <w:t>contractului</w:t>
            </w:r>
            <w:r w:rsidRPr="004C282E">
              <w:rPr>
                <w:noProof w:val="0"/>
                <w:spacing w:val="29"/>
                <w:sz w:val="20"/>
                <w:szCs w:val="22"/>
              </w:rPr>
              <w:t xml:space="preserve"> </w:t>
            </w:r>
            <w:r w:rsidRPr="004C282E">
              <w:rPr>
                <w:noProof w:val="0"/>
                <w:sz w:val="20"/>
                <w:szCs w:val="22"/>
              </w:rPr>
              <w:t>de</w:t>
            </w:r>
            <w:r w:rsidRPr="004C282E">
              <w:rPr>
                <w:noProof w:val="0"/>
                <w:spacing w:val="-47"/>
                <w:sz w:val="20"/>
                <w:szCs w:val="22"/>
              </w:rPr>
              <w:t xml:space="preserve"> </w:t>
            </w:r>
            <w:r w:rsidRPr="004C282E">
              <w:rPr>
                <w:noProof w:val="0"/>
                <w:sz w:val="20"/>
                <w:szCs w:val="22"/>
              </w:rPr>
              <w:t>antrepriză,</w:t>
            </w:r>
            <w:r w:rsidRPr="004C282E">
              <w:rPr>
                <w:noProof w:val="0"/>
                <w:spacing w:val="1"/>
                <w:sz w:val="20"/>
                <w:szCs w:val="22"/>
              </w:rPr>
              <w:t xml:space="preserve"> </w:t>
            </w:r>
            <w:r w:rsidRPr="004C282E">
              <w:rPr>
                <w:noProof w:val="0"/>
                <w:sz w:val="20"/>
                <w:szCs w:val="22"/>
              </w:rPr>
              <w:t>precum</w:t>
            </w:r>
            <w:r w:rsidRPr="004C282E">
              <w:rPr>
                <w:noProof w:val="0"/>
                <w:spacing w:val="1"/>
                <w:sz w:val="20"/>
                <w:szCs w:val="22"/>
              </w:rPr>
              <w:t xml:space="preserve"> </w:t>
            </w:r>
            <w:r w:rsidRPr="004C282E">
              <w:rPr>
                <w:noProof w:val="0"/>
                <w:sz w:val="20"/>
                <w:szCs w:val="22"/>
              </w:rPr>
              <w:t>și</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procesul-verbal</w:t>
            </w:r>
            <w:r w:rsidRPr="004C282E">
              <w:rPr>
                <w:noProof w:val="0"/>
                <w:spacing w:val="1"/>
                <w:sz w:val="20"/>
                <w:szCs w:val="22"/>
              </w:rPr>
              <w:t xml:space="preserve"> </w:t>
            </w:r>
            <w:r w:rsidRPr="004C282E">
              <w:rPr>
                <w:noProof w:val="0"/>
                <w:sz w:val="20"/>
                <w:szCs w:val="22"/>
              </w:rPr>
              <w:t>la</w:t>
            </w:r>
            <w:r w:rsidRPr="004C282E">
              <w:rPr>
                <w:noProof w:val="0"/>
                <w:spacing w:val="-47"/>
                <w:sz w:val="20"/>
                <w:szCs w:val="22"/>
              </w:rPr>
              <w:t xml:space="preserve"> </w:t>
            </w:r>
            <w:r w:rsidRPr="004C282E">
              <w:rPr>
                <w:noProof w:val="0"/>
                <w:sz w:val="20"/>
                <w:szCs w:val="22"/>
              </w:rPr>
              <w:t>terminarea</w:t>
            </w:r>
            <w:r w:rsidRPr="004C282E">
              <w:rPr>
                <w:noProof w:val="0"/>
                <w:spacing w:val="39"/>
                <w:sz w:val="20"/>
                <w:szCs w:val="22"/>
              </w:rPr>
              <w:t xml:space="preserve"> </w:t>
            </w:r>
            <w:r w:rsidRPr="004C282E">
              <w:rPr>
                <w:noProof w:val="0"/>
                <w:sz w:val="20"/>
                <w:szCs w:val="22"/>
              </w:rPr>
              <w:t>lucrărilor.</w:t>
            </w:r>
            <w:r w:rsidRPr="004C282E">
              <w:rPr>
                <w:noProof w:val="0"/>
                <w:spacing w:val="40"/>
                <w:sz w:val="20"/>
                <w:szCs w:val="22"/>
              </w:rPr>
              <w:t xml:space="preserve"> </w:t>
            </w:r>
            <w:r w:rsidRPr="004C282E">
              <w:rPr>
                <w:noProof w:val="0"/>
                <w:sz w:val="20"/>
                <w:szCs w:val="22"/>
              </w:rPr>
              <w:t>Contractul</w:t>
            </w:r>
            <w:r w:rsidRPr="004C282E">
              <w:rPr>
                <w:noProof w:val="0"/>
                <w:spacing w:val="45"/>
                <w:sz w:val="20"/>
                <w:szCs w:val="22"/>
              </w:rPr>
              <w:t xml:space="preserve"> </w:t>
            </w:r>
            <w:r w:rsidRPr="004C282E">
              <w:rPr>
                <w:noProof w:val="0"/>
                <w:sz w:val="20"/>
                <w:szCs w:val="22"/>
              </w:rPr>
              <w:t>trebuie</w:t>
            </w:r>
            <w:r w:rsidRPr="004C282E">
              <w:rPr>
                <w:noProof w:val="0"/>
                <w:spacing w:val="39"/>
                <w:sz w:val="20"/>
                <w:szCs w:val="22"/>
              </w:rPr>
              <w:t xml:space="preserve"> </w:t>
            </w:r>
            <w:r w:rsidRPr="004C282E">
              <w:rPr>
                <w:noProof w:val="0"/>
                <w:sz w:val="20"/>
                <w:szCs w:val="22"/>
              </w:rPr>
              <w:t>să</w:t>
            </w:r>
            <w:r w:rsidRPr="004C282E">
              <w:rPr>
                <w:noProof w:val="0"/>
                <w:spacing w:val="40"/>
                <w:sz w:val="20"/>
                <w:szCs w:val="22"/>
              </w:rPr>
              <w:t xml:space="preserve"> </w:t>
            </w:r>
            <w:r w:rsidRPr="004C282E">
              <w:rPr>
                <w:noProof w:val="0"/>
                <w:sz w:val="20"/>
                <w:szCs w:val="22"/>
              </w:rPr>
              <w:t>fie</w:t>
            </w:r>
            <w:r w:rsidRPr="004C282E">
              <w:rPr>
                <w:noProof w:val="0"/>
                <w:spacing w:val="-47"/>
                <w:sz w:val="20"/>
                <w:szCs w:val="22"/>
              </w:rPr>
              <w:t xml:space="preserve"> </w:t>
            </w:r>
            <w:r w:rsidRPr="004C282E">
              <w:rPr>
                <w:noProof w:val="0"/>
                <w:sz w:val="20"/>
                <w:szCs w:val="22"/>
              </w:rPr>
              <w:t>pentru</w:t>
            </w:r>
            <w:r w:rsidRPr="004C282E">
              <w:rPr>
                <w:noProof w:val="0"/>
                <w:spacing w:val="19"/>
                <w:sz w:val="20"/>
                <w:szCs w:val="22"/>
              </w:rPr>
              <w:t xml:space="preserve"> </w:t>
            </w:r>
            <w:r w:rsidRPr="004C282E">
              <w:rPr>
                <w:noProof w:val="0"/>
                <w:sz w:val="20"/>
                <w:szCs w:val="22"/>
              </w:rPr>
              <w:t>lucrări</w:t>
            </w:r>
            <w:r w:rsidRPr="004C282E">
              <w:rPr>
                <w:noProof w:val="0"/>
                <w:spacing w:val="22"/>
                <w:sz w:val="20"/>
                <w:szCs w:val="22"/>
              </w:rPr>
              <w:t xml:space="preserve"> </w:t>
            </w:r>
            <w:r w:rsidRPr="004C282E">
              <w:rPr>
                <w:noProof w:val="0"/>
                <w:sz w:val="20"/>
                <w:szCs w:val="22"/>
              </w:rPr>
              <w:t>de</w:t>
            </w:r>
            <w:r w:rsidRPr="004C282E">
              <w:rPr>
                <w:noProof w:val="0"/>
                <w:spacing w:val="19"/>
                <w:sz w:val="20"/>
                <w:szCs w:val="22"/>
              </w:rPr>
              <w:t xml:space="preserve"> </w:t>
            </w:r>
            <w:r w:rsidRPr="004C282E">
              <w:rPr>
                <w:noProof w:val="0"/>
                <w:sz w:val="20"/>
                <w:szCs w:val="22"/>
              </w:rPr>
              <w:t>retea</w:t>
            </w:r>
            <w:r w:rsidRPr="004C282E">
              <w:rPr>
                <w:noProof w:val="0"/>
                <w:spacing w:val="22"/>
                <w:sz w:val="20"/>
                <w:szCs w:val="22"/>
              </w:rPr>
              <w:t xml:space="preserve"> </w:t>
            </w:r>
            <w:r w:rsidRPr="004C282E">
              <w:rPr>
                <w:noProof w:val="0"/>
                <w:sz w:val="20"/>
                <w:szCs w:val="22"/>
              </w:rPr>
              <w:t>exterioara</w:t>
            </w:r>
            <w:r w:rsidRPr="004C282E">
              <w:rPr>
                <w:noProof w:val="0"/>
                <w:spacing w:val="22"/>
                <w:sz w:val="20"/>
                <w:szCs w:val="22"/>
              </w:rPr>
              <w:t xml:space="preserve"> </w:t>
            </w:r>
            <w:r w:rsidRPr="004C282E">
              <w:rPr>
                <w:noProof w:val="0"/>
                <w:sz w:val="20"/>
                <w:szCs w:val="22"/>
              </w:rPr>
              <w:t>de</w:t>
            </w:r>
            <w:r w:rsidRPr="004C282E">
              <w:rPr>
                <w:noProof w:val="0"/>
                <w:spacing w:val="21"/>
                <w:sz w:val="20"/>
                <w:szCs w:val="22"/>
              </w:rPr>
              <w:t xml:space="preserve"> </w:t>
            </w:r>
            <w:r w:rsidRPr="004C282E">
              <w:rPr>
                <w:noProof w:val="0"/>
                <w:sz w:val="20"/>
                <w:szCs w:val="22"/>
              </w:rPr>
              <w:t>canalizare.</w:t>
            </w:r>
            <w:r w:rsidRPr="004C282E">
              <w:rPr>
                <w:noProof w:val="0"/>
                <w:spacing w:val="-47"/>
                <w:sz w:val="20"/>
                <w:szCs w:val="22"/>
              </w:rPr>
              <w:t xml:space="preserve"> </w:t>
            </w:r>
            <w:r w:rsidRPr="004C282E">
              <w:rPr>
                <w:noProof w:val="0"/>
                <w:sz w:val="20"/>
                <w:szCs w:val="22"/>
              </w:rPr>
              <w:t>Ofertantul</w:t>
            </w:r>
            <w:r w:rsidRPr="004C282E">
              <w:rPr>
                <w:noProof w:val="0"/>
                <w:spacing w:val="42"/>
                <w:sz w:val="20"/>
                <w:szCs w:val="22"/>
              </w:rPr>
              <w:t xml:space="preserve"> </w:t>
            </w:r>
            <w:r w:rsidRPr="004C282E">
              <w:rPr>
                <w:noProof w:val="0"/>
                <w:sz w:val="20"/>
                <w:szCs w:val="22"/>
              </w:rPr>
              <w:t>va</w:t>
            </w:r>
            <w:r w:rsidRPr="004C282E">
              <w:rPr>
                <w:noProof w:val="0"/>
                <w:spacing w:val="39"/>
                <w:sz w:val="20"/>
                <w:szCs w:val="22"/>
              </w:rPr>
              <w:t xml:space="preserve"> </w:t>
            </w:r>
            <w:r w:rsidRPr="004C282E">
              <w:rPr>
                <w:noProof w:val="0"/>
                <w:sz w:val="20"/>
                <w:szCs w:val="22"/>
              </w:rPr>
              <w:t>prezenta</w:t>
            </w:r>
            <w:r w:rsidRPr="004C282E">
              <w:rPr>
                <w:noProof w:val="0"/>
                <w:spacing w:val="38"/>
                <w:sz w:val="20"/>
                <w:szCs w:val="22"/>
              </w:rPr>
              <w:t xml:space="preserve"> </w:t>
            </w:r>
            <w:r w:rsidRPr="004C282E">
              <w:rPr>
                <w:noProof w:val="0"/>
                <w:sz w:val="20"/>
                <w:szCs w:val="22"/>
              </w:rPr>
              <w:t>recomandări</w:t>
            </w:r>
            <w:r w:rsidRPr="004C282E">
              <w:rPr>
                <w:noProof w:val="0"/>
                <w:spacing w:val="38"/>
                <w:sz w:val="20"/>
                <w:szCs w:val="22"/>
              </w:rPr>
              <w:t xml:space="preserve"> </w:t>
            </w:r>
            <w:r w:rsidRPr="004C282E">
              <w:rPr>
                <w:noProof w:val="0"/>
                <w:sz w:val="20"/>
                <w:szCs w:val="22"/>
              </w:rPr>
              <w:t>din</w:t>
            </w:r>
            <w:r w:rsidRPr="004C282E">
              <w:rPr>
                <w:noProof w:val="0"/>
                <w:spacing w:val="41"/>
                <w:sz w:val="20"/>
                <w:szCs w:val="22"/>
              </w:rPr>
              <w:t xml:space="preserve"> </w:t>
            </w:r>
            <w:r w:rsidRPr="004C282E">
              <w:rPr>
                <w:noProof w:val="0"/>
                <w:sz w:val="20"/>
                <w:szCs w:val="22"/>
              </w:rPr>
              <w:t>partea</w:t>
            </w:r>
            <w:r w:rsidRPr="004C282E">
              <w:rPr>
                <w:noProof w:val="0"/>
                <w:spacing w:val="-47"/>
                <w:sz w:val="20"/>
                <w:szCs w:val="22"/>
              </w:rPr>
              <w:t xml:space="preserve"> </w:t>
            </w:r>
            <w:r w:rsidRPr="004C282E">
              <w:rPr>
                <w:noProof w:val="0"/>
                <w:sz w:val="20"/>
                <w:szCs w:val="22"/>
              </w:rPr>
              <w:t>beneficiarilor</w:t>
            </w:r>
            <w:r w:rsidRPr="004C282E">
              <w:rPr>
                <w:noProof w:val="0"/>
                <w:spacing w:val="11"/>
                <w:sz w:val="20"/>
                <w:szCs w:val="22"/>
              </w:rPr>
              <w:t xml:space="preserve"> </w:t>
            </w:r>
            <w:r w:rsidRPr="004C282E">
              <w:rPr>
                <w:noProof w:val="0"/>
                <w:sz w:val="20"/>
                <w:szCs w:val="22"/>
              </w:rPr>
              <w:t>pentru</w:t>
            </w:r>
            <w:r w:rsidRPr="004C282E">
              <w:rPr>
                <w:noProof w:val="0"/>
                <w:spacing w:val="2"/>
                <w:sz w:val="20"/>
                <w:szCs w:val="22"/>
              </w:rPr>
              <w:t xml:space="preserve"> </w:t>
            </w:r>
            <w:r w:rsidRPr="004C282E">
              <w:rPr>
                <w:noProof w:val="0"/>
                <w:sz w:val="20"/>
                <w:szCs w:val="22"/>
              </w:rPr>
              <w:t>demonstrarea</w:t>
            </w:r>
            <w:r w:rsidRPr="004C282E">
              <w:rPr>
                <w:noProof w:val="0"/>
                <w:spacing w:val="4"/>
                <w:sz w:val="20"/>
                <w:szCs w:val="22"/>
              </w:rPr>
              <w:t xml:space="preserve"> </w:t>
            </w:r>
            <w:r w:rsidRPr="004C282E">
              <w:rPr>
                <w:noProof w:val="0"/>
                <w:sz w:val="20"/>
                <w:szCs w:val="22"/>
              </w:rPr>
              <w:t>lucrărilor</w:t>
            </w:r>
            <w:r w:rsidRPr="004C282E">
              <w:rPr>
                <w:noProof w:val="0"/>
                <w:spacing w:val="-47"/>
                <w:sz w:val="20"/>
                <w:szCs w:val="22"/>
              </w:rPr>
              <w:t xml:space="preserve"> </w:t>
            </w:r>
            <w:r w:rsidRPr="004C282E">
              <w:rPr>
                <w:noProof w:val="0"/>
                <w:sz w:val="20"/>
                <w:szCs w:val="22"/>
              </w:rPr>
              <w:t>similare.</w:t>
            </w:r>
          </w:p>
          <w:p w14:paraId="2307D31D" w14:textId="77777777" w:rsidR="004C282E" w:rsidRPr="004C282E" w:rsidRDefault="004C282E" w:rsidP="004C282E">
            <w:pPr>
              <w:spacing w:line="215" w:lineRule="exact"/>
              <w:rPr>
                <w:noProof w:val="0"/>
                <w:sz w:val="20"/>
                <w:szCs w:val="22"/>
              </w:rPr>
            </w:pPr>
            <w:r w:rsidRPr="004C282E">
              <w:rPr>
                <w:noProof w:val="0"/>
                <w:sz w:val="20"/>
                <w:szCs w:val="22"/>
              </w:rPr>
              <w:t>Declarație</w:t>
            </w:r>
            <w:r w:rsidRPr="004C282E">
              <w:rPr>
                <w:noProof w:val="0"/>
                <w:spacing w:val="-7"/>
                <w:sz w:val="20"/>
                <w:szCs w:val="22"/>
              </w:rPr>
              <w:t xml:space="preserve"> </w:t>
            </w:r>
            <w:r w:rsidRPr="004C282E">
              <w:rPr>
                <w:noProof w:val="0"/>
                <w:sz w:val="20"/>
                <w:szCs w:val="22"/>
              </w:rPr>
              <w:t>privind</w:t>
            </w:r>
            <w:r w:rsidRPr="004C282E">
              <w:rPr>
                <w:noProof w:val="0"/>
                <w:spacing w:val="-4"/>
                <w:sz w:val="20"/>
                <w:szCs w:val="22"/>
              </w:rPr>
              <w:t xml:space="preserve"> </w:t>
            </w:r>
            <w:r w:rsidRPr="004C282E">
              <w:rPr>
                <w:noProof w:val="0"/>
                <w:sz w:val="20"/>
                <w:szCs w:val="22"/>
              </w:rPr>
              <w:t>experiența</w:t>
            </w:r>
            <w:r w:rsidRPr="004C282E">
              <w:rPr>
                <w:noProof w:val="0"/>
                <w:spacing w:val="-2"/>
                <w:sz w:val="20"/>
                <w:szCs w:val="22"/>
              </w:rPr>
              <w:t xml:space="preserve"> </w:t>
            </w:r>
            <w:r w:rsidRPr="004C282E">
              <w:rPr>
                <w:noProof w:val="0"/>
                <w:sz w:val="20"/>
                <w:szCs w:val="22"/>
              </w:rPr>
              <w:t>similară</w:t>
            </w:r>
          </w:p>
        </w:tc>
        <w:tc>
          <w:tcPr>
            <w:tcW w:w="2262" w:type="dxa"/>
          </w:tcPr>
          <w:p w14:paraId="7E3AB4F5"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6DC54993" w14:textId="77777777" w:rsidTr="0021322D">
        <w:trPr>
          <w:trHeight w:val="921"/>
        </w:trPr>
        <w:tc>
          <w:tcPr>
            <w:tcW w:w="576" w:type="dxa"/>
          </w:tcPr>
          <w:p w14:paraId="19781264" w14:textId="77777777" w:rsidR="004C282E" w:rsidRPr="004C282E" w:rsidRDefault="004C282E" w:rsidP="004C282E">
            <w:pPr>
              <w:spacing w:before="7"/>
              <w:rPr>
                <w:noProof w:val="0"/>
                <w:sz w:val="29"/>
                <w:szCs w:val="22"/>
              </w:rPr>
            </w:pPr>
          </w:p>
          <w:p w14:paraId="2E6637EF" w14:textId="77777777" w:rsidR="004C282E" w:rsidRPr="004C282E" w:rsidRDefault="004C282E" w:rsidP="004C282E">
            <w:pPr>
              <w:rPr>
                <w:noProof w:val="0"/>
                <w:sz w:val="20"/>
                <w:szCs w:val="22"/>
              </w:rPr>
            </w:pPr>
            <w:r w:rsidRPr="004C282E">
              <w:rPr>
                <w:noProof w:val="0"/>
                <w:sz w:val="20"/>
                <w:szCs w:val="22"/>
              </w:rPr>
              <w:t>9</w:t>
            </w:r>
          </w:p>
        </w:tc>
        <w:tc>
          <w:tcPr>
            <w:tcW w:w="2637" w:type="dxa"/>
          </w:tcPr>
          <w:p w14:paraId="227C88BE" w14:textId="77777777" w:rsidR="004C282E" w:rsidRPr="004C282E" w:rsidRDefault="004C282E" w:rsidP="004C282E">
            <w:pPr>
              <w:spacing w:before="110"/>
              <w:ind w:right="103"/>
              <w:rPr>
                <w:noProof w:val="0"/>
                <w:sz w:val="20"/>
                <w:szCs w:val="22"/>
              </w:rPr>
            </w:pPr>
            <w:r w:rsidRPr="004C282E">
              <w:rPr>
                <w:noProof w:val="0"/>
                <w:sz w:val="20"/>
                <w:szCs w:val="22"/>
              </w:rPr>
              <w:t>Declarație privind lista</w:t>
            </w:r>
            <w:r w:rsidRPr="004C282E">
              <w:rPr>
                <w:noProof w:val="0"/>
                <w:spacing w:val="1"/>
                <w:sz w:val="20"/>
                <w:szCs w:val="22"/>
              </w:rPr>
              <w:t xml:space="preserve"> </w:t>
            </w:r>
            <w:r w:rsidRPr="004C282E">
              <w:rPr>
                <w:noProof w:val="0"/>
                <w:sz w:val="20"/>
                <w:szCs w:val="22"/>
              </w:rPr>
              <w:t>principalelor lucrări executate</w:t>
            </w:r>
            <w:r w:rsidRPr="004C282E">
              <w:rPr>
                <w:noProof w:val="0"/>
                <w:spacing w:val="-47"/>
                <w:sz w:val="20"/>
                <w:szCs w:val="22"/>
              </w:rPr>
              <w:t xml:space="preserve"> </w:t>
            </w:r>
            <w:r w:rsidRPr="004C282E">
              <w:rPr>
                <w:noProof w:val="0"/>
                <w:sz w:val="20"/>
                <w:szCs w:val="22"/>
              </w:rPr>
              <w:t>în</w:t>
            </w:r>
            <w:r w:rsidRPr="004C282E">
              <w:rPr>
                <w:noProof w:val="0"/>
                <w:spacing w:val="5"/>
                <w:sz w:val="20"/>
                <w:szCs w:val="22"/>
              </w:rPr>
              <w:t xml:space="preserve"> </w:t>
            </w:r>
            <w:r w:rsidRPr="004C282E">
              <w:rPr>
                <w:noProof w:val="0"/>
                <w:sz w:val="20"/>
                <w:szCs w:val="22"/>
              </w:rPr>
              <w:t>ultimul</w:t>
            </w:r>
            <w:r w:rsidRPr="004C282E">
              <w:rPr>
                <w:noProof w:val="0"/>
                <w:spacing w:val="-2"/>
                <w:sz w:val="20"/>
                <w:szCs w:val="22"/>
              </w:rPr>
              <w:t xml:space="preserve"> </w:t>
            </w:r>
            <w:r w:rsidRPr="004C282E">
              <w:rPr>
                <w:noProof w:val="0"/>
                <w:sz w:val="20"/>
                <w:szCs w:val="22"/>
              </w:rPr>
              <w:t>an</w:t>
            </w:r>
            <w:r w:rsidRPr="004C282E">
              <w:rPr>
                <w:noProof w:val="0"/>
                <w:spacing w:val="1"/>
                <w:sz w:val="20"/>
                <w:szCs w:val="22"/>
              </w:rPr>
              <w:t xml:space="preserve"> </w:t>
            </w:r>
            <w:r w:rsidRPr="004C282E">
              <w:rPr>
                <w:noProof w:val="0"/>
                <w:sz w:val="20"/>
                <w:szCs w:val="22"/>
              </w:rPr>
              <w:t>de</w:t>
            </w:r>
            <w:r w:rsidRPr="004C282E">
              <w:rPr>
                <w:noProof w:val="0"/>
                <w:spacing w:val="-2"/>
                <w:sz w:val="20"/>
                <w:szCs w:val="22"/>
              </w:rPr>
              <w:t xml:space="preserve"> </w:t>
            </w:r>
            <w:r w:rsidRPr="004C282E">
              <w:rPr>
                <w:noProof w:val="0"/>
                <w:sz w:val="20"/>
                <w:szCs w:val="22"/>
              </w:rPr>
              <w:t>activitate</w:t>
            </w:r>
          </w:p>
        </w:tc>
        <w:tc>
          <w:tcPr>
            <w:tcW w:w="4110" w:type="dxa"/>
          </w:tcPr>
          <w:p w14:paraId="1E96AE5A" w14:textId="77777777" w:rsidR="004C282E" w:rsidRPr="004C282E" w:rsidRDefault="004C282E" w:rsidP="004C282E">
            <w:pPr>
              <w:ind w:right="329"/>
              <w:rPr>
                <w:noProof w:val="0"/>
                <w:sz w:val="20"/>
                <w:szCs w:val="22"/>
              </w:rPr>
            </w:pPr>
            <w:r w:rsidRPr="004C282E">
              <w:rPr>
                <w:noProof w:val="0"/>
                <w:sz w:val="20"/>
                <w:szCs w:val="22"/>
              </w:rPr>
              <w:t>Declarație privind lista principalelor lucrări</w:t>
            </w:r>
            <w:r w:rsidRPr="004C282E">
              <w:rPr>
                <w:noProof w:val="0"/>
                <w:spacing w:val="1"/>
                <w:sz w:val="20"/>
                <w:szCs w:val="22"/>
              </w:rPr>
              <w:t xml:space="preserve"> </w:t>
            </w:r>
            <w:r w:rsidRPr="004C282E">
              <w:rPr>
                <w:noProof w:val="0"/>
                <w:sz w:val="20"/>
                <w:szCs w:val="22"/>
              </w:rPr>
              <w:t>executate</w:t>
            </w:r>
            <w:r w:rsidRPr="004C282E">
              <w:rPr>
                <w:noProof w:val="0"/>
                <w:spacing w:val="-4"/>
                <w:sz w:val="20"/>
                <w:szCs w:val="22"/>
              </w:rPr>
              <w:t xml:space="preserve"> </w:t>
            </w:r>
            <w:r w:rsidRPr="004C282E">
              <w:rPr>
                <w:noProof w:val="0"/>
                <w:sz w:val="20"/>
                <w:szCs w:val="22"/>
              </w:rPr>
              <w:t>in</w:t>
            </w:r>
            <w:r w:rsidRPr="004C282E">
              <w:rPr>
                <w:noProof w:val="0"/>
                <w:spacing w:val="-1"/>
                <w:sz w:val="20"/>
                <w:szCs w:val="22"/>
              </w:rPr>
              <w:t xml:space="preserve"> </w:t>
            </w:r>
            <w:r w:rsidRPr="004C282E">
              <w:rPr>
                <w:noProof w:val="0"/>
                <w:sz w:val="20"/>
                <w:szCs w:val="22"/>
              </w:rPr>
              <w:t>ultimul</w:t>
            </w:r>
            <w:r w:rsidRPr="004C282E">
              <w:rPr>
                <w:noProof w:val="0"/>
                <w:spacing w:val="-3"/>
                <w:sz w:val="20"/>
                <w:szCs w:val="22"/>
              </w:rPr>
              <w:t xml:space="preserve"> </w:t>
            </w:r>
            <w:r w:rsidRPr="004C282E">
              <w:rPr>
                <w:noProof w:val="0"/>
                <w:sz w:val="20"/>
                <w:szCs w:val="22"/>
              </w:rPr>
              <w:t>an</w:t>
            </w:r>
            <w:r w:rsidRPr="004C282E">
              <w:rPr>
                <w:noProof w:val="0"/>
                <w:spacing w:val="-1"/>
                <w:sz w:val="20"/>
                <w:szCs w:val="22"/>
              </w:rPr>
              <w:t xml:space="preserve"> </w:t>
            </w:r>
            <w:r w:rsidRPr="004C282E">
              <w:rPr>
                <w:noProof w:val="0"/>
                <w:sz w:val="20"/>
                <w:szCs w:val="22"/>
              </w:rPr>
              <w:t>de</w:t>
            </w:r>
            <w:r w:rsidRPr="004C282E">
              <w:rPr>
                <w:noProof w:val="0"/>
                <w:spacing w:val="-8"/>
                <w:sz w:val="20"/>
                <w:szCs w:val="22"/>
              </w:rPr>
              <w:t xml:space="preserve"> </w:t>
            </w:r>
            <w:r w:rsidRPr="004C282E">
              <w:rPr>
                <w:noProof w:val="0"/>
                <w:sz w:val="20"/>
                <w:szCs w:val="22"/>
              </w:rPr>
              <w:t>activitate.</w:t>
            </w:r>
            <w:r w:rsidRPr="004C282E">
              <w:rPr>
                <w:noProof w:val="0"/>
                <w:spacing w:val="-3"/>
                <w:sz w:val="20"/>
                <w:szCs w:val="22"/>
              </w:rPr>
              <w:t xml:space="preserve"> </w:t>
            </w:r>
            <w:r w:rsidRPr="004C282E">
              <w:rPr>
                <w:noProof w:val="0"/>
                <w:sz w:val="20"/>
                <w:szCs w:val="22"/>
              </w:rPr>
              <w:t>Original,</w:t>
            </w:r>
            <w:r w:rsidRPr="004C282E">
              <w:rPr>
                <w:noProof w:val="0"/>
                <w:spacing w:val="-47"/>
                <w:sz w:val="20"/>
                <w:szCs w:val="22"/>
              </w:rPr>
              <w:t xml:space="preserve"> </w:t>
            </w:r>
            <w:r w:rsidRPr="004C282E">
              <w:rPr>
                <w:noProof w:val="0"/>
                <w:sz w:val="20"/>
                <w:szCs w:val="22"/>
              </w:rPr>
              <w:t>confirmat</w:t>
            </w:r>
            <w:r w:rsidRPr="004C282E">
              <w:rPr>
                <w:noProof w:val="0"/>
                <w:spacing w:val="-2"/>
                <w:sz w:val="20"/>
                <w:szCs w:val="22"/>
              </w:rPr>
              <w:t xml:space="preserve"> </w:t>
            </w:r>
            <w:r w:rsidRPr="004C282E">
              <w:rPr>
                <w:noProof w:val="0"/>
                <w:sz w:val="20"/>
                <w:szCs w:val="22"/>
              </w:rPr>
              <w:t>prin</w:t>
            </w:r>
            <w:r w:rsidRPr="004C282E">
              <w:rPr>
                <w:noProof w:val="0"/>
                <w:spacing w:val="-4"/>
                <w:sz w:val="20"/>
                <w:szCs w:val="22"/>
              </w:rPr>
              <w:t xml:space="preserve"> </w:t>
            </w:r>
            <w:r w:rsidRPr="004C282E">
              <w:rPr>
                <w:noProof w:val="0"/>
                <w:sz w:val="20"/>
                <w:szCs w:val="22"/>
              </w:rPr>
              <w:t>aplicarea</w:t>
            </w:r>
            <w:r w:rsidRPr="004C282E">
              <w:rPr>
                <w:noProof w:val="0"/>
                <w:spacing w:val="3"/>
                <w:sz w:val="20"/>
                <w:szCs w:val="22"/>
              </w:rPr>
              <w:t xml:space="preserve"> </w:t>
            </w:r>
            <w:r w:rsidRPr="004C282E">
              <w:rPr>
                <w:noProof w:val="0"/>
                <w:sz w:val="20"/>
                <w:szCs w:val="22"/>
              </w:rPr>
              <w:t>semnăturii</w:t>
            </w:r>
          </w:p>
          <w:p w14:paraId="15AB778F" w14:textId="77777777" w:rsidR="004C282E" w:rsidRPr="004C282E" w:rsidRDefault="004C282E" w:rsidP="004C282E">
            <w:pPr>
              <w:spacing w:line="215" w:lineRule="exact"/>
              <w:rPr>
                <w:noProof w:val="0"/>
                <w:sz w:val="20"/>
                <w:szCs w:val="22"/>
              </w:rPr>
            </w:pPr>
            <w:r w:rsidRPr="004C282E">
              <w:rPr>
                <w:noProof w:val="0"/>
                <w:sz w:val="20"/>
                <w:szCs w:val="22"/>
              </w:rPr>
              <w:t>electronice.Anexa</w:t>
            </w:r>
            <w:r w:rsidRPr="004C282E">
              <w:rPr>
                <w:noProof w:val="0"/>
                <w:spacing w:val="-5"/>
                <w:sz w:val="20"/>
                <w:szCs w:val="22"/>
              </w:rPr>
              <w:t xml:space="preserve"> </w:t>
            </w:r>
            <w:r w:rsidRPr="004C282E">
              <w:rPr>
                <w:noProof w:val="0"/>
                <w:sz w:val="20"/>
                <w:szCs w:val="22"/>
              </w:rPr>
              <w:t>nr.13</w:t>
            </w:r>
          </w:p>
        </w:tc>
        <w:tc>
          <w:tcPr>
            <w:tcW w:w="2262" w:type="dxa"/>
          </w:tcPr>
          <w:p w14:paraId="6E1659A6" w14:textId="77777777" w:rsidR="004C282E" w:rsidRPr="004C282E" w:rsidRDefault="004C282E" w:rsidP="004C282E">
            <w:pPr>
              <w:spacing w:before="7"/>
              <w:rPr>
                <w:noProof w:val="0"/>
                <w:sz w:val="29"/>
                <w:szCs w:val="22"/>
              </w:rPr>
            </w:pPr>
          </w:p>
          <w:p w14:paraId="6A7A380D" w14:textId="77777777" w:rsidR="004C282E" w:rsidRPr="004C282E" w:rsidRDefault="004C282E" w:rsidP="004C282E">
            <w:pPr>
              <w:rPr>
                <w:noProof w:val="0"/>
                <w:sz w:val="20"/>
                <w:szCs w:val="22"/>
              </w:rPr>
            </w:pPr>
            <w:r w:rsidRPr="004C282E">
              <w:rPr>
                <w:noProof w:val="0"/>
                <w:sz w:val="20"/>
                <w:szCs w:val="22"/>
              </w:rPr>
              <w:t>Obligatoriu</w:t>
            </w:r>
          </w:p>
        </w:tc>
      </w:tr>
      <w:tr w:rsidR="004C282E" w:rsidRPr="004C282E" w14:paraId="7733B31C" w14:textId="77777777" w:rsidTr="0021322D">
        <w:trPr>
          <w:trHeight w:val="1608"/>
        </w:trPr>
        <w:tc>
          <w:tcPr>
            <w:tcW w:w="576" w:type="dxa"/>
          </w:tcPr>
          <w:p w14:paraId="44A47A19" w14:textId="77777777" w:rsidR="004C282E" w:rsidRPr="004C282E" w:rsidRDefault="004C282E" w:rsidP="004C282E">
            <w:pPr>
              <w:rPr>
                <w:noProof w:val="0"/>
                <w:sz w:val="22"/>
                <w:szCs w:val="22"/>
              </w:rPr>
            </w:pPr>
          </w:p>
          <w:p w14:paraId="74ECE7EC" w14:textId="77777777" w:rsidR="004C282E" w:rsidRPr="004C282E" w:rsidRDefault="004C282E" w:rsidP="004C282E">
            <w:pPr>
              <w:rPr>
                <w:noProof w:val="0"/>
                <w:sz w:val="22"/>
                <w:szCs w:val="22"/>
              </w:rPr>
            </w:pPr>
          </w:p>
          <w:p w14:paraId="3F8A3694" w14:textId="77777777" w:rsidR="004C282E" w:rsidRPr="004C282E" w:rsidRDefault="004C282E" w:rsidP="004C282E">
            <w:pPr>
              <w:spacing w:before="180"/>
              <w:rPr>
                <w:noProof w:val="0"/>
                <w:sz w:val="20"/>
                <w:szCs w:val="22"/>
              </w:rPr>
            </w:pPr>
            <w:r w:rsidRPr="004C282E">
              <w:rPr>
                <w:noProof w:val="0"/>
                <w:sz w:val="20"/>
                <w:szCs w:val="22"/>
              </w:rPr>
              <w:t>10</w:t>
            </w:r>
          </w:p>
        </w:tc>
        <w:tc>
          <w:tcPr>
            <w:tcW w:w="2637" w:type="dxa"/>
          </w:tcPr>
          <w:p w14:paraId="345CB08C" w14:textId="77777777" w:rsidR="004C282E" w:rsidRPr="004C282E" w:rsidRDefault="004C282E" w:rsidP="004C282E">
            <w:pPr>
              <w:spacing w:before="110"/>
              <w:ind w:right="306"/>
              <w:rPr>
                <w:noProof w:val="0"/>
                <w:sz w:val="20"/>
                <w:szCs w:val="22"/>
              </w:rPr>
            </w:pPr>
            <w:r w:rsidRPr="004C282E">
              <w:rPr>
                <w:noProof w:val="0"/>
                <w:sz w:val="20"/>
                <w:szCs w:val="22"/>
              </w:rPr>
              <w:t>Declaraţie</w:t>
            </w:r>
            <w:r w:rsidRPr="004C282E">
              <w:rPr>
                <w:noProof w:val="0"/>
                <w:spacing w:val="-10"/>
                <w:sz w:val="20"/>
                <w:szCs w:val="22"/>
              </w:rPr>
              <w:t xml:space="preserve"> </w:t>
            </w:r>
            <w:r w:rsidRPr="004C282E">
              <w:rPr>
                <w:noProof w:val="0"/>
                <w:sz w:val="20"/>
                <w:szCs w:val="22"/>
              </w:rPr>
              <w:t>privind</w:t>
            </w:r>
            <w:r w:rsidRPr="004C282E">
              <w:rPr>
                <w:noProof w:val="0"/>
                <w:spacing w:val="-10"/>
                <w:sz w:val="20"/>
                <w:szCs w:val="22"/>
              </w:rPr>
              <w:t xml:space="preserve"> </w:t>
            </w:r>
            <w:r w:rsidRPr="004C282E">
              <w:rPr>
                <w:noProof w:val="0"/>
                <w:sz w:val="20"/>
                <w:szCs w:val="22"/>
              </w:rPr>
              <w:t>dotările</w:t>
            </w:r>
            <w:r w:rsidRPr="004C282E">
              <w:rPr>
                <w:noProof w:val="0"/>
                <w:spacing w:val="-47"/>
                <w:sz w:val="20"/>
                <w:szCs w:val="22"/>
              </w:rPr>
              <w:t xml:space="preserve"> </w:t>
            </w:r>
            <w:r w:rsidRPr="004C282E">
              <w:rPr>
                <w:noProof w:val="0"/>
                <w:sz w:val="20"/>
                <w:szCs w:val="22"/>
              </w:rPr>
              <w:t>specifice,utilajul</w:t>
            </w:r>
            <w:r w:rsidRPr="004C282E">
              <w:rPr>
                <w:noProof w:val="0"/>
                <w:spacing w:val="3"/>
                <w:sz w:val="20"/>
                <w:szCs w:val="22"/>
              </w:rPr>
              <w:t xml:space="preserve"> </w:t>
            </w:r>
            <w:r w:rsidRPr="004C282E">
              <w:rPr>
                <w:noProof w:val="0"/>
                <w:sz w:val="20"/>
                <w:szCs w:val="22"/>
              </w:rPr>
              <w:t>şi</w:t>
            </w:r>
            <w:r w:rsidRPr="004C282E">
              <w:rPr>
                <w:noProof w:val="0"/>
                <w:spacing w:val="1"/>
                <w:sz w:val="20"/>
                <w:szCs w:val="22"/>
              </w:rPr>
              <w:t xml:space="preserve"> </w:t>
            </w:r>
            <w:r w:rsidRPr="004C282E">
              <w:rPr>
                <w:noProof w:val="0"/>
                <w:sz w:val="20"/>
                <w:szCs w:val="22"/>
              </w:rPr>
              <w:t>echipamentul necesar</w:t>
            </w:r>
            <w:r w:rsidRPr="004C282E">
              <w:rPr>
                <w:noProof w:val="0"/>
                <w:spacing w:val="1"/>
                <w:sz w:val="20"/>
                <w:szCs w:val="22"/>
              </w:rPr>
              <w:t xml:space="preserve"> </w:t>
            </w:r>
            <w:r w:rsidRPr="004C282E">
              <w:rPr>
                <w:noProof w:val="0"/>
                <w:sz w:val="20"/>
                <w:szCs w:val="22"/>
              </w:rPr>
              <w:t>pentru îndeplinirea</w:t>
            </w:r>
            <w:r w:rsidRPr="004C282E">
              <w:rPr>
                <w:noProof w:val="0"/>
                <w:spacing w:val="1"/>
                <w:sz w:val="20"/>
                <w:szCs w:val="22"/>
              </w:rPr>
              <w:t xml:space="preserve"> </w:t>
            </w:r>
            <w:r w:rsidRPr="004C282E">
              <w:rPr>
                <w:noProof w:val="0"/>
                <w:sz w:val="20"/>
                <w:szCs w:val="22"/>
              </w:rPr>
              <w:t>corespunzătoare a</w:t>
            </w:r>
            <w:r w:rsidRPr="004C282E">
              <w:rPr>
                <w:noProof w:val="0"/>
                <w:spacing w:val="1"/>
                <w:sz w:val="20"/>
                <w:szCs w:val="22"/>
              </w:rPr>
              <w:t xml:space="preserve"> </w:t>
            </w:r>
            <w:r w:rsidRPr="004C282E">
              <w:rPr>
                <w:noProof w:val="0"/>
                <w:sz w:val="20"/>
                <w:szCs w:val="22"/>
              </w:rPr>
              <w:t>contractului</w:t>
            </w:r>
          </w:p>
        </w:tc>
        <w:tc>
          <w:tcPr>
            <w:tcW w:w="4110" w:type="dxa"/>
          </w:tcPr>
          <w:p w14:paraId="62EDAA19" w14:textId="77777777" w:rsidR="004C282E" w:rsidRPr="004C282E" w:rsidRDefault="004C282E" w:rsidP="004C282E">
            <w:pPr>
              <w:ind w:right="95"/>
              <w:jc w:val="both"/>
              <w:rPr>
                <w:noProof w:val="0"/>
                <w:sz w:val="20"/>
                <w:szCs w:val="22"/>
              </w:rPr>
            </w:pPr>
            <w:r w:rsidRPr="004C282E">
              <w:rPr>
                <w:noProof w:val="0"/>
                <w:sz w:val="20"/>
                <w:szCs w:val="22"/>
              </w:rPr>
              <w:t>Original,</w:t>
            </w:r>
            <w:r w:rsidRPr="004C282E">
              <w:rPr>
                <w:noProof w:val="0"/>
                <w:spacing w:val="1"/>
                <w:sz w:val="20"/>
                <w:szCs w:val="22"/>
              </w:rPr>
              <w:t xml:space="preserve"> </w:t>
            </w:r>
            <w:r w:rsidRPr="004C282E">
              <w:rPr>
                <w:noProof w:val="0"/>
                <w:sz w:val="20"/>
                <w:szCs w:val="22"/>
              </w:rPr>
              <w:t>confirmat</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aplicarea</w:t>
            </w:r>
            <w:r w:rsidRPr="004C282E">
              <w:rPr>
                <w:noProof w:val="0"/>
                <w:spacing w:val="1"/>
                <w:sz w:val="20"/>
                <w:szCs w:val="22"/>
              </w:rPr>
              <w:t xml:space="preserve"> </w:t>
            </w:r>
            <w:r w:rsidRPr="004C282E">
              <w:rPr>
                <w:noProof w:val="0"/>
                <w:sz w:val="20"/>
                <w:szCs w:val="22"/>
              </w:rPr>
              <w:t>semnăturii</w:t>
            </w:r>
            <w:r w:rsidRPr="004C282E">
              <w:rPr>
                <w:noProof w:val="0"/>
                <w:spacing w:val="1"/>
                <w:sz w:val="20"/>
                <w:szCs w:val="22"/>
              </w:rPr>
              <w:t xml:space="preserve"> </w:t>
            </w:r>
            <w:r w:rsidRPr="004C282E">
              <w:rPr>
                <w:noProof w:val="0"/>
                <w:sz w:val="20"/>
                <w:szCs w:val="22"/>
              </w:rPr>
              <w:t>electronice si documente care atesta faptul ca</w:t>
            </w:r>
            <w:r w:rsidRPr="004C282E">
              <w:rPr>
                <w:noProof w:val="0"/>
                <w:spacing w:val="1"/>
                <w:sz w:val="20"/>
                <w:szCs w:val="22"/>
              </w:rPr>
              <w:t xml:space="preserve"> </w:t>
            </w:r>
            <w:r w:rsidRPr="004C282E">
              <w:rPr>
                <w:noProof w:val="0"/>
                <w:sz w:val="20"/>
                <w:szCs w:val="22"/>
              </w:rPr>
              <w:t>operatorul economic se află in posesia utilajelor</w:t>
            </w:r>
            <w:r w:rsidRPr="004C282E">
              <w:rPr>
                <w:noProof w:val="0"/>
                <w:spacing w:val="1"/>
                <w:sz w:val="20"/>
                <w:szCs w:val="22"/>
              </w:rPr>
              <w:t xml:space="preserve"> </w:t>
            </w:r>
            <w:r w:rsidRPr="004C282E">
              <w:rPr>
                <w:noProof w:val="0"/>
                <w:sz w:val="20"/>
                <w:szCs w:val="22"/>
              </w:rPr>
              <w:t>instalațiilor și/sau echipamentelor, acestea fiind</w:t>
            </w:r>
            <w:r w:rsidRPr="004C282E">
              <w:rPr>
                <w:noProof w:val="0"/>
                <w:spacing w:val="1"/>
                <w:sz w:val="20"/>
                <w:szCs w:val="22"/>
              </w:rPr>
              <w:t xml:space="preserve"> </w:t>
            </w:r>
            <w:r w:rsidRPr="004C282E">
              <w:rPr>
                <w:noProof w:val="0"/>
                <w:sz w:val="20"/>
                <w:szCs w:val="22"/>
              </w:rPr>
              <w:t>fie</w:t>
            </w:r>
            <w:r w:rsidRPr="004C282E">
              <w:rPr>
                <w:noProof w:val="0"/>
                <w:spacing w:val="1"/>
                <w:sz w:val="20"/>
                <w:szCs w:val="22"/>
              </w:rPr>
              <w:t xml:space="preserve"> </w:t>
            </w:r>
            <w:r w:rsidRPr="004C282E">
              <w:rPr>
                <w:noProof w:val="0"/>
                <w:sz w:val="20"/>
                <w:szCs w:val="22"/>
              </w:rPr>
              <w:t>in</w:t>
            </w:r>
            <w:r w:rsidRPr="004C282E">
              <w:rPr>
                <w:noProof w:val="0"/>
                <w:spacing w:val="1"/>
                <w:sz w:val="20"/>
                <w:szCs w:val="22"/>
              </w:rPr>
              <w:t xml:space="preserve"> </w:t>
            </w:r>
            <w:r w:rsidRPr="004C282E">
              <w:rPr>
                <w:noProof w:val="0"/>
                <w:sz w:val="20"/>
                <w:szCs w:val="22"/>
              </w:rPr>
              <w:t>dotare</w:t>
            </w:r>
            <w:r w:rsidRPr="004C282E">
              <w:rPr>
                <w:noProof w:val="0"/>
                <w:spacing w:val="1"/>
                <w:sz w:val="20"/>
                <w:szCs w:val="22"/>
              </w:rPr>
              <w:t xml:space="preserve"> </w:t>
            </w:r>
            <w:r w:rsidRPr="004C282E">
              <w:rPr>
                <w:noProof w:val="0"/>
                <w:sz w:val="20"/>
                <w:szCs w:val="22"/>
              </w:rPr>
              <w:t>proprie,</w:t>
            </w:r>
            <w:r w:rsidRPr="004C282E">
              <w:rPr>
                <w:noProof w:val="0"/>
                <w:spacing w:val="1"/>
                <w:sz w:val="20"/>
                <w:szCs w:val="22"/>
              </w:rPr>
              <w:t xml:space="preserve"> </w:t>
            </w:r>
            <w:r w:rsidRPr="004C282E">
              <w:rPr>
                <w:noProof w:val="0"/>
                <w:sz w:val="20"/>
                <w:szCs w:val="22"/>
              </w:rPr>
              <w:t>fie</w:t>
            </w:r>
            <w:r w:rsidRPr="004C282E">
              <w:rPr>
                <w:noProof w:val="0"/>
                <w:spacing w:val="1"/>
                <w:sz w:val="20"/>
                <w:szCs w:val="22"/>
              </w:rPr>
              <w:t xml:space="preserve"> </w:t>
            </w:r>
            <w:r w:rsidRPr="004C282E">
              <w:rPr>
                <w:noProof w:val="0"/>
                <w:sz w:val="20"/>
                <w:szCs w:val="22"/>
              </w:rPr>
              <w:t>închiriate,</w:t>
            </w:r>
            <w:r w:rsidRPr="004C282E">
              <w:rPr>
                <w:noProof w:val="0"/>
                <w:spacing w:val="1"/>
                <w:sz w:val="20"/>
                <w:szCs w:val="22"/>
              </w:rPr>
              <w:t xml:space="preserve"> </w:t>
            </w:r>
            <w:r w:rsidRPr="004C282E">
              <w:rPr>
                <w:noProof w:val="0"/>
                <w:sz w:val="20"/>
                <w:szCs w:val="22"/>
              </w:rPr>
              <w:t>necesare</w:t>
            </w:r>
            <w:r w:rsidRPr="004C282E">
              <w:rPr>
                <w:noProof w:val="0"/>
                <w:spacing w:val="1"/>
                <w:sz w:val="20"/>
                <w:szCs w:val="22"/>
              </w:rPr>
              <w:t xml:space="preserve"> </w:t>
            </w:r>
            <w:r w:rsidRPr="004C282E">
              <w:rPr>
                <w:noProof w:val="0"/>
                <w:sz w:val="20"/>
                <w:szCs w:val="22"/>
              </w:rPr>
              <w:t>îndeplinirii</w:t>
            </w:r>
            <w:r w:rsidRPr="004C282E">
              <w:rPr>
                <w:noProof w:val="0"/>
                <w:spacing w:val="31"/>
                <w:sz w:val="20"/>
                <w:szCs w:val="22"/>
              </w:rPr>
              <w:t xml:space="preserve"> </w:t>
            </w:r>
            <w:r w:rsidRPr="004C282E">
              <w:rPr>
                <w:noProof w:val="0"/>
                <w:sz w:val="20"/>
                <w:szCs w:val="22"/>
              </w:rPr>
              <w:t>contractului.</w:t>
            </w:r>
            <w:r w:rsidRPr="004C282E">
              <w:rPr>
                <w:noProof w:val="0"/>
                <w:spacing w:val="32"/>
                <w:sz w:val="20"/>
                <w:szCs w:val="22"/>
              </w:rPr>
              <w:t xml:space="preserve"> </w:t>
            </w:r>
            <w:r w:rsidRPr="004C282E">
              <w:rPr>
                <w:noProof w:val="0"/>
                <w:sz w:val="20"/>
                <w:szCs w:val="22"/>
              </w:rPr>
              <w:t>Se</w:t>
            </w:r>
            <w:r w:rsidRPr="004C282E">
              <w:rPr>
                <w:noProof w:val="0"/>
                <w:spacing w:val="27"/>
                <w:sz w:val="20"/>
                <w:szCs w:val="22"/>
              </w:rPr>
              <w:t xml:space="preserve"> </w:t>
            </w:r>
            <w:r w:rsidRPr="004C282E">
              <w:rPr>
                <w:noProof w:val="0"/>
                <w:sz w:val="20"/>
                <w:szCs w:val="22"/>
              </w:rPr>
              <w:t>va</w:t>
            </w:r>
            <w:r w:rsidRPr="004C282E">
              <w:rPr>
                <w:noProof w:val="0"/>
                <w:spacing w:val="31"/>
                <w:sz w:val="20"/>
                <w:szCs w:val="22"/>
              </w:rPr>
              <w:t xml:space="preserve"> </w:t>
            </w:r>
            <w:r w:rsidRPr="004C282E">
              <w:rPr>
                <w:noProof w:val="0"/>
                <w:sz w:val="20"/>
                <w:szCs w:val="22"/>
              </w:rPr>
              <w:t>prezenta</w:t>
            </w:r>
          </w:p>
          <w:p w14:paraId="52A3669C" w14:textId="77777777" w:rsidR="004C282E" w:rsidRPr="004C282E" w:rsidRDefault="004C282E" w:rsidP="004C282E">
            <w:pPr>
              <w:spacing w:line="213" w:lineRule="exact"/>
              <w:jc w:val="both"/>
              <w:rPr>
                <w:noProof w:val="0"/>
                <w:sz w:val="20"/>
                <w:szCs w:val="22"/>
              </w:rPr>
            </w:pPr>
            <w:r w:rsidRPr="004C282E">
              <w:rPr>
                <w:noProof w:val="0"/>
                <w:sz w:val="20"/>
                <w:szCs w:val="22"/>
              </w:rPr>
              <w:t>certificatele</w:t>
            </w:r>
            <w:r w:rsidRPr="004C282E">
              <w:rPr>
                <w:noProof w:val="0"/>
                <w:spacing w:val="-3"/>
                <w:sz w:val="20"/>
                <w:szCs w:val="22"/>
              </w:rPr>
              <w:t xml:space="preserve"> </w:t>
            </w:r>
            <w:r w:rsidRPr="004C282E">
              <w:rPr>
                <w:noProof w:val="0"/>
                <w:sz w:val="20"/>
                <w:szCs w:val="22"/>
              </w:rPr>
              <w:t>de</w:t>
            </w:r>
            <w:r w:rsidRPr="004C282E">
              <w:rPr>
                <w:noProof w:val="0"/>
                <w:spacing w:val="-2"/>
                <w:sz w:val="20"/>
                <w:szCs w:val="22"/>
              </w:rPr>
              <w:t xml:space="preserve"> </w:t>
            </w:r>
            <w:r w:rsidRPr="004C282E">
              <w:rPr>
                <w:noProof w:val="0"/>
                <w:sz w:val="20"/>
                <w:szCs w:val="22"/>
              </w:rPr>
              <w:t>posesie</w:t>
            </w:r>
            <w:r w:rsidRPr="004C282E">
              <w:rPr>
                <w:noProof w:val="0"/>
                <w:spacing w:val="-3"/>
                <w:sz w:val="20"/>
                <w:szCs w:val="22"/>
              </w:rPr>
              <w:t xml:space="preserve"> </w:t>
            </w:r>
            <w:r w:rsidRPr="004C282E">
              <w:rPr>
                <w:noProof w:val="0"/>
                <w:sz w:val="20"/>
                <w:szCs w:val="22"/>
              </w:rPr>
              <w:t>a</w:t>
            </w:r>
            <w:r w:rsidRPr="004C282E">
              <w:rPr>
                <w:noProof w:val="0"/>
                <w:spacing w:val="2"/>
                <w:sz w:val="20"/>
                <w:szCs w:val="22"/>
              </w:rPr>
              <w:t xml:space="preserve"> </w:t>
            </w:r>
            <w:r w:rsidRPr="004C282E">
              <w:rPr>
                <w:noProof w:val="0"/>
                <w:sz w:val="20"/>
                <w:szCs w:val="22"/>
              </w:rPr>
              <w:t>utilajelor.Anexa</w:t>
            </w:r>
            <w:r w:rsidRPr="004C282E">
              <w:rPr>
                <w:noProof w:val="0"/>
                <w:spacing w:val="-2"/>
                <w:sz w:val="20"/>
                <w:szCs w:val="22"/>
              </w:rPr>
              <w:t xml:space="preserve"> </w:t>
            </w:r>
            <w:r w:rsidRPr="004C282E">
              <w:rPr>
                <w:noProof w:val="0"/>
                <w:sz w:val="20"/>
                <w:szCs w:val="22"/>
              </w:rPr>
              <w:t>14</w:t>
            </w:r>
          </w:p>
        </w:tc>
        <w:tc>
          <w:tcPr>
            <w:tcW w:w="2262" w:type="dxa"/>
          </w:tcPr>
          <w:p w14:paraId="61A44D3B" w14:textId="77777777" w:rsidR="004C282E" w:rsidRPr="004C282E" w:rsidRDefault="004C282E" w:rsidP="004C282E">
            <w:pPr>
              <w:spacing w:line="225" w:lineRule="exact"/>
              <w:rPr>
                <w:noProof w:val="0"/>
                <w:sz w:val="20"/>
                <w:szCs w:val="22"/>
              </w:rPr>
            </w:pPr>
            <w:r w:rsidRPr="004C282E">
              <w:rPr>
                <w:noProof w:val="0"/>
                <w:sz w:val="20"/>
                <w:szCs w:val="22"/>
              </w:rPr>
              <w:t>Obligatoriu</w:t>
            </w:r>
          </w:p>
        </w:tc>
      </w:tr>
      <w:tr w:rsidR="004C282E" w:rsidRPr="004C282E" w14:paraId="00AF9A47" w14:textId="77777777" w:rsidTr="0021322D">
        <w:trPr>
          <w:trHeight w:val="5068"/>
        </w:trPr>
        <w:tc>
          <w:tcPr>
            <w:tcW w:w="576" w:type="dxa"/>
          </w:tcPr>
          <w:p w14:paraId="156B41D8" w14:textId="77777777" w:rsidR="004C282E" w:rsidRPr="004C282E" w:rsidRDefault="004C282E" w:rsidP="004C282E">
            <w:pPr>
              <w:spacing w:line="210" w:lineRule="exact"/>
              <w:rPr>
                <w:noProof w:val="0"/>
                <w:sz w:val="20"/>
                <w:szCs w:val="22"/>
              </w:rPr>
            </w:pPr>
            <w:r w:rsidRPr="004C282E">
              <w:rPr>
                <w:noProof w:val="0"/>
                <w:sz w:val="20"/>
                <w:szCs w:val="22"/>
              </w:rPr>
              <w:lastRenderedPageBreak/>
              <w:t>11</w:t>
            </w:r>
          </w:p>
        </w:tc>
        <w:tc>
          <w:tcPr>
            <w:tcW w:w="2637" w:type="dxa"/>
          </w:tcPr>
          <w:p w14:paraId="4EC9BAEF" w14:textId="77777777" w:rsidR="004C282E" w:rsidRPr="004C282E" w:rsidRDefault="004C282E" w:rsidP="004C282E">
            <w:pPr>
              <w:spacing w:line="210" w:lineRule="exact"/>
              <w:rPr>
                <w:noProof w:val="0"/>
                <w:sz w:val="20"/>
                <w:szCs w:val="22"/>
              </w:rPr>
            </w:pPr>
            <w:r w:rsidRPr="004C282E">
              <w:rPr>
                <w:noProof w:val="0"/>
                <w:sz w:val="20"/>
                <w:szCs w:val="22"/>
              </w:rPr>
              <w:t>Declaraţie</w:t>
            </w:r>
            <w:r w:rsidRPr="004C282E">
              <w:rPr>
                <w:noProof w:val="0"/>
                <w:spacing w:val="-11"/>
                <w:sz w:val="20"/>
                <w:szCs w:val="22"/>
              </w:rPr>
              <w:t xml:space="preserve"> </w:t>
            </w:r>
            <w:r w:rsidRPr="004C282E">
              <w:rPr>
                <w:noProof w:val="0"/>
                <w:sz w:val="20"/>
                <w:szCs w:val="22"/>
              </w:rPr>
              <w:t>privind</w:t>
            </w:r>
            <w:r w:rsidRPr="004C282E">
              <w:rPr>
                <w:noProof w:val="0"/>
                <w:spacing w:val="-11"/>
                <w:sz w:val="20"/>
                <w:szCs w:val="22"/>
              </w:rPr>
              <w:t xml:space="preserve"> </w:t>
            </w:r>
            <w:r w:rsidRPr="004C282E">
              <w:rPr>
                <w:noProof w:val="0"/>
                <w:sz w:val="20"/>
                <w:szCs w:val="22"/>
              </w:rPr>
              <w:t>personalul</w:t>
            </w:r>
          </w:p>
          <w:p w14:paraId="2C1536E5" w14:textId="77777777" w:rsidR="004C282E" w:rsidRPr="004C282E" w:rsidRDefault="004C282E" w:rsidP="004C282E">
            <w:pPr>
              <w:ind w:right="258"/>
              <w:rPr>
                <w:noProof w:val="0"/>
                <w:sz w:val="20"/>
                <w:szCs w:val="22"/>
              </w:rPr>
            </w:pPr>
            <w:r w:rsidRPr="004C282E">
              <w:rPr>
                <w:noProof w:val="0"/>
                <w:sz w:val="20"/>
                <w:szCs w:val="22"/>
              </w:rPr>
              <w:t>de specialitate propus pentru</w:t>
            </w:r>
            <w:r w:rsidRPr="004C282E">
              <w:rPr>
                <w:noProof w:val="0"/>
                <w:spacing w:val="-47"/>
                <w:sz w:val="20"/>
                <w:szCs w:val="22"/>
              </w:rPr>
              <w:t xml:space="preserve"> </w:t>
            </w:r>
            <w:r w:rsidRPr="004C282E">
              <w:rPr>
                <w:noProof w:val="0"/>
                <w:sz w:val="20"/>
                <w:szCs w:val="22"/>
              </w:rPr>
              <w:t>implementarea</w:t>
            </w:r>
            <w:r w:rsidRPr="004C282E">
              <w:rPr>
                <w:noProof w:val="0"/>
                <w:spacing w:val="-7"/>
                <w:sz w:val="20"/>
                <w:szCs w:val="22"/>
              </w:rPr>
              <w:t xml:space="preserve"> </w:t>
            </w:r>
            <w:r w:rsidRPr="004C282E">
              <w:rPr>
                <w:noProof w:val="0"/>
                <w:sz w:val="20"/>
                <w:szCs w:val="22"/>
              </w:rPr>
              <w:t>contractului</w:t>
            </w:r>
          </w:p>
        </w:tc>
        <w:tc>
          <w:tcPr>
            <w:tcW w:w="4110" w:type="dxa"/>
          </w:tcPr>
          <w:p w14:paraId="44E7C163" w14:textId="77777777" w:rsidR="004C282E" w:rsidRPr="004C282E" w:rsidRDefault="004C282E" w:rsidP="004C282E">
            <w:pPr>
              <w:spacing w:line="210" w:lineRule="exact"/>
              <w:rPr>
                <w:noProof w:val="0"/>
                <w:sz w:val="20"/>
                <w:szCs w:val="22"/>
              </w:rPr>
            </w:pPr>
            <w:r w:rsidRPr="004C282E">
              <w:rPr>
                <w:noProof w:val="0"/>
                <w:sz w:val="20"/>
                <w:szCs w:val="22"/>
              </w:rPr>
              <w:t>Original,</w:t>
            </w:r>
            <w:r w:rsidRPr="004C282E">
              <w:rPr>
                <w:noProof w:val="0"/>
                <w:spacing w:val="28"/>
                <w:sz w:val="20"/>
                <w:szCs w:val="22"/>
              </w:rPr>
              <w:t xml:space="preserve"> </w:t>
            </w:r>
            <w:r w:rsidRPr="004C282E">
              <w:rPr>
                <w:noProof w:val="0"/>
                <w:sz w:val="20"/>
                <w:szCs w:val="22"/>
              </w:rPr>
              <w:t>confirmat</w:t>
            </w:r>
            <w:r w:rsidRPr="004C282E">
              <w:rPr>
                <w:noProof w:val="0"/>
                <w:spacing w:val="72"/>
                <w:sz w:val="20"/>
                <w:szCs w:val="22"/>
              </w:rPr>
              <w:t xml:space="preserve"> </w:t>
            </w:r>
            <w:r w:rsidRPr="004C282E">
              <w:rPr>
                <w:noProof w:val="0"/>
                <w:sz w:val="20"/>
                <w:szCs w:val="22"/>
              </w:rPr>
              <w:t>prin</w:t>
            </w:r>
            <w:r w:rsidRPr="004C282E">
              <w:rPr>
                <w:noProof w:val="0"/>
                <w:spacing w:val="75"/>
                <w:sz w:val="20"/>
                <w:szCs w:val="22"/>
              </w:rPr>
              <w:t xml:space="preserve"> </w:t>
            </w:r>
            <w:r w:rsidRPr="004C282E">
              <w:rPr>
                <w:noProof w:val="0"/>
                <w:sz w:val="20"/>
                <w:szCs w:val="22"/>
              </w:rPr>
              <w:t>aplicarea</w:t>
            </w:r>
            <w:r w:rsidRPr="004C282E">
              <w:rPr>
                <w:noProof w:val="0"/>
                <w:spacing w:val="72"/>
                <w:sz w:val="20"/>
                <w:szCs w:val="22"/>
              </w:rPr>
              <w:t xml:space="preserve"> </w:t>
            </w:r>
            <w:r w:rsidRPr="004C282E">
              <w:rPr>
                <w:noProof w:val="0"/>
                <w:sz w:val="20"/>
                <w:szCs w:val="22"/>
              </w:rPr>
              <w:t>semnăturii</w:t>
            </w:r>
          </w:p>
          <w:p w14:paraId="09F2D6C6" w14:textId="77777777" w:rsidR="004C282E" w:rsidRPr="004C282E" w:rsidRDefault="004C282E" w:rsidP="004C282E">
            <w:pPr>
              <w:ind w:right="95"/>
              <w:jc w:val="both"/>
              <w:rPr>
                <w:noProof w:val="0"/>
                <w:sz w:val="20"/>
                <w:szCs w:val="22"/>
              </w:rPr>
            </w:pPr>
            <w:r w:rsidRPr="004C282E">
              <w:rPr>
                <w:noProof w:val="0"/>
                <w:sz w:val="20"/>
                <w:szCs w:val="22"/>
              </w:rPr>
              <w:t>electronice.</w:t>
            </w:r>
            <w:r w:rsidRPr="004C282E">
              <w:rPr>
                <w:noProof w:val="0"/>
                <w:spacing w:val="1"/>
                <w:sz w:val="20"/>
                <w:szCs w:val="22"/>
              </w:rPr>
              <w:t xml:space="preserve"> </w:t>
            </w:r>
            <w:r w:rsidRPr="004C282E">
              <w:rPr>
                <w:noProof w:val="0"/>
                <w:sz w:val="20"/>
                <w:szCs w:val="22"/>
              </w:rPr>
              <w:t>Declarație</w:t>
            </w:r>
            <w:r w:rsidRPr="004C282E">
              <w:rPr>
                <w:noProof w:val="0"/>
                <w:spacing w:val="1"/>
                <w:sz w:val="20"/>
                <w:szCs w:val="22"/>
              </w:rPr>
              <w:t xml:space="preserve"> </w:t>
            </w:r>
            <w:r w:rsidRPr="004C282E">
              <w:rPr>
                <w:noProof w:val="0"/>
                <w:sz w:val="20"/>
                <w:szCs w:val="22"/>
              </w:rPr>
              <w:t>privind</w:t>
            </w:r>
            <w:r w:rsidRPr="004C282E">
              <w:rPr>
                <w:noProof w:val="0"/>
                <w:spacing w:val="1"/>
                <w:sz w:val="20"/>
                <w:szCs w:val="22"/>
              </w:rPr>
              <w:t xml:space="preserve"> </w:t>
            </w:r>
            <w:r w:rsidRPr="004C282E">
              <w:rPr>
                <w:noProof w:val="0"/>
                <w:sz w:val="20"/>
                <w:szCs w:val="22"/>
              </w:rPr>
              <w:t>personalul</w:t>
            </w:r>
            <w:r w:rsidRPr="004C282E">
              <w:rPr>
                <w:noProof w:val="0"/>
                <w:spacing w:val="1"/>
                <w:sz w:val="20"/>
                <w:szCs w:val="22"/>
              </w:rPr>
              <w:t xml:space="preserve"> </w:t>
            </w:r>
            <w:r w:rsidRPr="004C282E">
              <w:rPr>
                <w:noProof w:val="0"/>
                <w:sz w:val="20"/>
                <w:szCs w:val="22"/>
              </w:rPr>
              <w:t>de</w:t>
            </w:r>
            <w:r w:rsidRPr="004C282E">
              <w:rPr>
                <w:noProof w:val="0"/>
                <w:spacing w:val="1"/>
                <w:sz w:val="20"/>
                <w:szCs w:val="22"/>
              </w:rPr>
              <w:t xml:space="preserve"> </w:t>
            </w:r>
            <w:r w:rsidRPr="004C282E">
              <w:rPr>
                <w:noProof w:val="0"/>
                <w:sz w:val="20"/>
                <w:szCs w:val="22"/>
              </w:rPr>
              <w:t>specialitate</w:t>
            </w:r>
            <w:r w:rsidRPr="004C282E">
              <w:rPr>
                <w:noProof w:val="0"/>
                <w:spacing w:val="1"/>
                <w:sz w:val="20"/>
                <w:szCs w:val="22"/>
              </w:rPr>
              <w:t xml:space="preserve"> </w:t>
            </w:r>
            <w:r w:rsidRPr="004C282E">
              <w:rPr>
                <w:noProof w:val="0"/>
                <w:sz w:val="20"/>
                <w:szCs w:val="22"/>
              </w:rPr>
              <w:t>propus</w:t>
            </w:r>
            <w:r w:rsidRPr="004C282E">
              <w:rPr>
                <w:noProof w:val="0"/>
                <w:spacing w:val="1"/>
                <w:sz w:val="20"/>
                <w:szCs w:val="22"/>
              </w:rPr>
              <w:t xml:space="preserve"> </w:t>
            </w:r>
            <w:r w:rsidRPr="004C282E">
              <w:rPr>
                <w:noProof w:val="0"/>
                <w:sz w:val="20"/>
                <w:szCs w:val="22"/>
              </w:rPr>
              <w:t>pentru</w:t>
            </w:r>
            <w:r w:rsidRPr="004C282E">
              <w:rPr>
                <w:noProof w:val="0"/>
                <w:spacing w:val="1"/>
                <w:sz w:val="20"/>
                <w:szCs w:val="22"/>
              </w:rPr>
              <w:t xml:space="preserve"> </w:t>
            </w:r>
            <w:r w:rsidRPr="004C282E">
              <w:rPr>
                <w:noProof w:val="0"/>
                <w:sz w:val="20"/>
                <w:szCs w:val="22"/>
              </w:rPr>
              <w:t>implementarea</w:t>
            </w:r>
            <w:r w:rsidRPr="004C282E">
              <w:rPr>
                <w:noProof w:val="0"/>
                <w:spacing w:val="1"/>
                <w:sz w:val="20"/>
                <w:szCs w:val="22"/>
              </w:rPr>
              <w:t xml:space="preserve"> </w:t>
            </w:r>
            <w:r w:rsidRPr="004C282E">
              <w:rPr>
                <w:noProof w:val="0"/>
                <w:sz w:val="20"/>
                <w:szCs w:val="22"/>
              </w:rPr>
              <w:t>contractului</w:t>
            </w:r>
            <w:r w:rsidRPr="004C282E">
              <w:rPr>
                <w:noProof w:val="0"/>
                <w:spacing w:val="1"/>
                <w:sz w:val="20"/>
                <w:szCs w:val="22"/>
              </w:rPr>
              <w:t xml:space="preserve"> </w:t>
            </w:r>
            <w:r w:rsidRPr="004C282E">
              <w:rPr>
                <w:noProof w:val="0"/>
                <w:sz w:val="20"/>
                <w:szCs w:val="22"/>
              </w:rPr>
              <w:t>conform</w:t>
            </w:r>
            <w:r w:rsidRPr="004C282E">
              <w:rPr>
                <w:noProof w:val="0"/>
                <w:spacing w:val="1"/>
                <w:sz w:val="20"/>
                <w:szCs w:val="22"/>
              </w:rPr>
              <w:t xml:space="preserve"> </w:t>
            </w:r>
            <w:r w:rsidRPr="004C282E">
              <w:rPr>
                <w:noProof w:val="0"/>
                <w:sz w:val="20"/>
                <w:szCs w:val="22"/>
              </w:rPr>
              <w:t>IPC</w:t>
            </w:r>
            <w:r w:rsidRPr="004C282E">
              <w:rPr>
                <w:noProof w:val="0"/>
                <w:spacing w:val="1"/>
                <w:sz w:val="20"/>
                <w:szCs w:val="22"/>
              </w:rPr>
              <w:t xml:space="preserve"> </w:t>
            </w:r>
            <w:r w:rsidRPr="004C282E">
              <w:rPr>
                <w:noProof w:val="0"/>
                <w:sz w:val="20"/>
                <w:szCs w:val="22"/>
              </w:rPr>
              <w:t>21</w:t>
            </w:r>
            <w:r w:rsidRPr="004C282E">
              <w:rPr>
                <w:noProof w:val="0"/>
                <w:spacing w:val="1"/>
                <w:sz w:val="20"/>
                <w:szCs w:val="22"/>
              </w:rPr>
              <w:t xml:space="preserve"> </w:t>
            </w:r>
            <w:r w:rsidRPr="004C282E">
              <w:rPr>
                <w:noProof w:val="0"/>
                <w:sz w:val="20"/>
                <w:szCs w:val="22"/>
              </w:rPr>
              <w:t>cu</w:t>
            </w:r>
            <w:r w:rsidRPr="004C282E">
              <w:rPr>
                <w:noProof w:val="0"/>
                <w:spacing w:val="1"/>
                <w:sz w:val="20"/>
                <w:szCs w:val="22"/>
              </w:rPr>
              <w:t xml:space="preserve"> </w:t>
            </w:r>
            <w:r w:rsidRPr="004C282E">
              <w:rPr>
                <w:noProof w:val="0"/>
                <w:sz w:val="20"/>
                <w:szCs w:val="22"/>
              </w:rPr>
              <w:t>indicarea</w:t>
            </w:r>
            <w:r w:rsidRPr="004C282E">
              <w:rPr>
                <w:noProof w:val="0"/>
                <w:spacing w:val="1"/>
                <w:sz w:val="20"/>
                <w:szCs w:val="22"/>
              </w:rPr>
              <w:t xml:space="preserve"> </w:t>
            </w:r>
            <w:r w:rsidRPr="004C282E">
              <w:rPr>
                <w:noProof w:val="0"/>
                <w:sz w:val="20"/>
                <w:szCs w:val="22"/>
              </w:rPr>
              <w:t>codului</w:t>
            </w:r>
            <w:r w:rsidRPr="004C282E">
              <w:rPr>
                <w:noProof w:val="0"/>
                <w:spacing w:val="3"/>
                <w:sz w:val="20"/>
                <w:szCs w:val="22"/>
              </w:rPr>
              <w:t xml:space="preserve"> </w:t>
            </w:r>
            <w:r w:rsidRPr="004C282E">
              <w:rPr>
                <w:noProof w:val="0"/>
                <w:sz w:val="20"/>
                <w:szCs w:val="22"/>
              </w:rPr>
              <w:t>funcției.</w:t>
            </w:r>
          </w:p>
          <w:p w14:paraId="44261B4F" w14:textId="77777777" w:rsidR="004C282E" w:rsidRPr="004C282E" w:rsidRDefault="004C282E" w:rsidP="004C282E">
            <w:pPr>
              <w:ind w:right="94"/>
              <w:jc w:val="both"/>
              <w:rPr>
                <w:noProof w:val="0"/>
                <w:sz w:val="20"/>
                <w:szCs w:val="22"/>
              </w:rPr>
            </w:pPr>
            <w:r w:rsidRPr="004C282E">
              <w:rPr>
                <w:noProof w:val="0"/>
                <w:sz w:val="20"/>
                <w:szCs w:val="22"/>
              </w:rPr>
              <w:t>Ofertantul</w:t>
            </w:r>
            <w:r w:rsidRPr="004C282E">
              <w:rPr>
                <w:noProof w:val="0"/>
                <w:spacing w:val="1"/>
                <w:sz w:val="20"/>
                <w:szCs w:val="22"/>
              </w:rPr>
              <w:t xml:space="preserve"> </w:t>
            </w:r>
            <w:r w:rsidRPr="004C282E">
              <w:rPr>
                <w:noProof w:val="0"/>
                <w:sz w:val="20"/>
                <w:szCs w:val="22"/>
              </w:rPr>
              <w:t>va</w:t>
            </w:r>
            <w:r w:rsidRPr="004C282E">
              <w:rPr>
                <w:noProof w:val="0"/>
                <w:spacing w:val="1"/>
                <w:sz w:val="20"/>
                <w:szCs w:val="22"/>
              </w:rPr>
              <w:t xml:space="preserve"> </w:t>
            </w:r>
            <w:r w:rsidRPr="004C282E">
              <w:rPr>
                <w:noProof w:val="0"/>
                <w:sz w:val="20"/>
                <w:szCs w:val="22"/>
              </w:rPr>
              <w:t>prezenta</w:t>
            </w:r>
            <w:r w:rsidRPr="004C282E">
              <w:rPr>
                <w:noProof w:val="0"/>
                <w:spacing w:val="1"/>
                <w:sz w:val="20"/>
                <w:szCs w:val="22"/>
              </w:rPr>
              <w:t xml:space="preserve"> </w:t>
            </w:r>
            <w:r w:rsidRPr="004C282E">
              <w:rPr>
                <w:noProof w:val="0"/>
                <w:sz w:val="20"/>
                <w:szCs w:val="22"/>
              </w:rPr>
              <w:t>dovada</w:t>
            </w:r>
            <w:r w:rsidRPr="004C282E">
              <w:rPr>
                <w:noProof w:val="0"/>
                <w:spacing w:val="1"/>
                <w:sz w:val="20"/>
                <w:szCs w:val="22"/>
              </w:rPr>
              <w:t xml:space="preserve"> </w:t>
            </w:r>
            <w:r w:rsidRPr="004C282E">
              <w:rPr>
                <w:noProof w:val="0"/>
                <w:sz w:val="20"/>
                <w:szCs w:val="22"/>
              </w:rPr>
              <w:t>angajării</w:t>
            </w:r>
            <w:r w:rsidRPr="004C282E">
              <w:rPr>
                <w:noProof w:val="0"/>
                <w:spacing w:val="1"/>
                <w:sz w:val="20"/>
                <w:szCs w:val="22"/>
              </w:rPr>
              <w:t xml:space="preserve"> </w:t>
            </w:r>
            <w:r w:rsidRPr="004C282E">
              <w:rPr>
                <w:noProof w:val="0"/>
                <w:sz w:val="20"/>
                <w:szCs w:val="22"/>
              </w:rPr>
              <w:t>unui</w:t>
            </w:r>
            <w:r w:rsidRPr="004C282E">
              <w:rPr>
                <w:noProof w:val="0"/>
                <w:spacing w:val="1"/>
                <w:sz w:val="20"/>
                <w:szCs w:val="22"/>
              </w:rPr>
              <w:t xml:space="preserve"> </w:t>
            </w:r>
            <w:r w:rsidRPr="004C282E">
              <w:rPr>
                <w:noProof w:val="0"/>
                <w:sz w:val="20"/>
                <w:szCs w:val="22"/>
              </w:rPr>
              <w:t>diriginte</w:t>
            </w:r>
            <w:r w:rsidRPr="004C282E">
              <w:rPr>
                <w:noProof w:val="0"/>
                <w:spacing w:val="1"/>
                <w:sz w:val="20"/>
                <w:szCs w:val="22"/>
              </w:rPr>
              <w:t xml:space="preserve"> </w:t>
            </w:r>
            <w:r w:rsidRPr="004C282E">
              <w:rPr>
                <w:noProof w:val="0"/>
                <w:sz w:val="20"/>
                <w:szCs w:val="22"/>
              </w:rPr>
              <w:t>de</w:t>
            </w:r>
            <w:r w:rsidRPr="004C282E">
              <w:rPr>
                <w:noProof w:val="0"/>
                <w:spacing w:val="1"/>
                <w:sz w:val="20"/>
                <w:szCs w:val="22"/>
              </w:rPr>
              <w:t xml:space="preserve"> </w:t>
            </w:r>
            <w:r w:rsidRPr="004C282E">
              <w:rPr>
                <w:noProof w:val="0"/>
                <w:sz w:val="20"/>
                <w:szCs w:val="22"/>
              </w:rPr>
              <w:t>șantier</w:t>
            </w:r>
            <w:r w:rsidRPr="004C282E">
              <w:rPr>
                <w:noProof w:val="0"/>
                <w:spacing w:val="1"/>
                <w:sz w:val="20"/>
                <w:szCs w:val="22"/>
              </w:rPr>
              <w:t xml:space="preserve"> </w:t>
            </w:r>
            <w:r w:rsidRPr="004C282E">
              <w:rPr>
                <w:noProof w:val="0"/>
                <w:sz w:val="20"/>
                <w:szCs w:val="22"/>
              </w:rPr>
              <w:t>în</w:t>
            </w:r>
            <w:r w:rsidRPr="004C282E">
              <w:rPr>
                <w:noProof w:val="0"/>
                <w:spacing w:val="1"/>
                <w:sz w:val="20"/>
                <w:szCs w:val="22"/>
              </w:rPr>
              <w:t xml:space="preserve"> </w:t>
            </w:r>
            <w:r w:rsidRPr="004C282E">
              <w:rPr>
                <w:noProof w:val="0"/>
                <w:sz w:val="20"/>
                <w:szCs w:val="22"/>
              </w:rPr>
              <w:t>domeniul</w:t>
            </w:r>
            <w:r w:rsidRPr="004C282E">
              <w:rPr>
                <w:noProof w:val="0"/>
                <w:spacing w:val="1"/>
                <w:sz w:val="20"/>
                <w:szCs w:val="22"/>
              </w:rPr>
              <w:t xml:space="preserve"> </w:t>
            </w:r>
            <w:r w:rsidRPr="004C282E">
              <w:rPr>
                <w:noProof w:val="0"/>
                <w:sz w:val="20"/>
                <w:szCs w:val="22"/>
              </w:rPr>
              <w:t>lucrărilor</w:t>
            </w:r>
            <w:r w:rsidRPr="004C282E">
              <w:rPr>
                <w:noProof w:val="0"/>
                <w:spacing w:val="1"/>
                <w:sz w:val="20"/>
                <w:szCs w:val="22"/>
              </w:rPr>
              <w:t xml:space="preserve"> </w:t>
            </w:r>
            <w:r w:rsidRPr="004C282E">
              <w:rPr>
                <w:noProof w:val="0"/>
                <w:sz w:val="20"/>
                <w:szCs w:val="22"/>
              </w:rPr>
              <w:t>de</w:t>
            </w:r>
            <w:r w:rsidRPr="004C282E">
              <w:rPr>
                <w:noProof w:val="0"/>
                <w:spacing w:val="1"/>
                <w:sz w:val="20"/>
                <w:szCs w:val="22"/>
              </w:rPr>
              <w:t xml:space="preserve"> </w:t>
            </w:r>
            <w:r w:rsidRPr="004C282E">
              <w:rPr>
                <w:noProof w:val="0"/>
                <w:sz w:val="20"/>
                <w:szCs w:val="22"/>
              </w:rPr>
              <w:t>retea exterioara/interioară de canalizare. Dovada</w:t>
            </w:r>
            <w:r w:rsidRPr="004C282E">
              <w:rPr>
                <w:noProof w:val="0"/>
                <w:spacing w:val="-47"/>
                <w:sz w:val="20"/>
                <w:szCs w:val="22"/>
              </w:rPr>
              <w:t xml:space="preserve"> </w:t>
            </w:r>
            <w:r w:rsidRPr="004C282E">
              <w:rPr>
                <w:noProof w:val="0"/>
                <w:sz w:val="20"/>
                <w:szCs w:val="22"/>
              </w:rPr>
              <w:t>se</w:t>
            </w:r>
            <w:r w:rsidRPr="004C282E">
              <w:rPr>
                <w:noProof w:val="0"/>
                <w:spacing w:val="1"/>
                <w:sz w:val="20"/>
                <w:szCs w:val="22"/>
              </w:rPr>
              <w:t xml:space="preserve"> </w:t>
            </w:r>
            <w:r w:rsidRPr="004C282E">
              <w:rPr>
                <w:noProof w:val="0"/>
                <w:sz w:val="20"/>
                <w:szCs w:val="22"/>
              </w:rPr>
              <w:t>va</w:t>
            </w:r>
            <w:r w:rsidRPr="004C282E">
              <w:rPr>
                <w:noProof w:val="0"/>
                <w:spacing w:val="1"/>
                <w:sz w:val="20"/>
                <w:szCs w:val="22"/>
              </w:rPr>
              <w:t xml:space="preserve"> </w:t>
            </w:r>
            <w:r w:rsidRPr="004C282E">
              <w:rPr>
                <w:noProof w:val="0"/>
                <w:sz w:val="20"/>
                <w:szCs w:val="22"/>
              </w:rPr>
              <w:t>prezenta</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contract</w:t>
            </w:r>
            <w:r w:rsidRPr="004C282E">
              <w:rPr>
                <w:noProof w:val="0"/>
                <w:spacing w:val="1"/>
                <w:sz w:val="20"/>
                <w:szCs w:val="22"/>
              </w:rPr>
              <w:t xml:space="preserve"> </w:t>
            </w:r>
            <w:r w:rsidRPr="004C282E">
              <w:rPr>
                <w:noProof w:val="0"/>
                <w:sz w:val="20"/>
                <w:szCs w:val="22"/>
              </w:rPr>
              <w:t>de</w:t>
            </w:r>
            <w:r w:rsidRPr="004C282E">
              <w:rPr>
                <w:noProof w:val="0"/>
                <w:spacing w:val="1"/>
                <w:sz w:val="20"/>
                <w:szCs w:val="22"/>
              </w:rPr>
              <w:t xml:space="preserve"> </w:t>
            </w:r>
            <w:r w:rsidRPr="004C282E">
              <w:rPr>
                <w:noProof w:val="0"/>
                <w:sz w:val="20"/>
                <w:szCs w:val="22"/>
              </w:rPr>
              <w:t>muncă</w:t>
            </w:r>
            <w:r w:rsidRPr="004C282E">
              <w:rPr>
                <w:noProof w:val="0"/>
                <w:spacing w:val="1"/>
                <w:sz w:val="20"/>
                <w:szCs w:val="22"/>
              </w:rPr>
              <w:t xml:space="preserve"> </w:t>
            </w:r>
            <w:r w:rsidRPr="004C282E">
              <w:rPr>
                <w:noProof w:val="0"/>
                <w:sz w:val="20"/>
                <w:szCs w:val="22"/>
              </w:rPr>
              <w:t>sau</w:t>
            </w:r>
            <w:r w:rsidRPr="004C282E">
              <w:rPr>
                <w:noProof w:val="0"/>
                <w:spacing w:val="1"/>
                <w:sz w:val="20"/>
                <w:szCs w:val="22"/>
              </w:rPr>
              <w:t xml:space="preserve"> </w:t>
            </w:r>
            <w:r w:rsidRPr="004C282E">
              <w:rPr>
                <w:noProof w:val="0"/>
                <w:sz w:val="20"/>
                <w:szCs w:val="22"/>
              </w:rPr>
              <w:t>contract de intenție – confirmată prin aplicarea</w:t>
            </w:r>
            <w:r w:rsidRPr="004C282E">
              <w:rPr>
                <w:noProof w:val="0"/>
                <w:spacing w:val="1"/>
                <w:sz w:val="20"/>
                <w:szCs w:val="22"/>
              </w:rPr>
              <w:t xml:space="preserve"> </w:t>
            </w:r>
            <w:r w:rsidRPr="004C282E">
              <w:rPr>
                <w:noProof w:val="0"/>
                <w:sz w:val="20"/>
                <w:szCs w:val="22"/>
              </w:rPr>
              <w:t>semnăturii</w:t>
            </w:r>
            <w:r w:rsidRPr="004C282E">
              <w:rPr>
                <w:noProof w:val="0"/>
                <w:spacing w:val="1"/>
                <w:sz w:val="20"/>
                <w:szCs w:val="22"/>
              </w:rPr>
              <w:t xml:space="preserve"> </w:t>
            </w:r>
            <w:r w:rsidRPr="004C282E">
              <w:rPr>
                <w:noProof w:val="0"/>
                <w:sz w:val="20"/>
                <w:szCs w:val="22"/>
              </w:rPr>
              <w:t>electronice.Anexa</w:t>
            </w:r>
            <w:r w:rsidRPr="004C282E">
              <w:rPr>
                <w:noProof w:val="0"/>
                <w:spacing w:val="1"/>
                <w:sz w:val="20"/>
                <w:szCs w:val="22"/>
              </w:rPr>
              <w:t xml:space="preserve"> </w:t>
            </w:r>
            <w:r w:rsidRPr="004C282E">
              <w:rPr>
                <w:noProof w:val="0"/>
                <w:sz w:val="20"/>
                <w:szCs w:val="22"/>
              </w:rPr>
              <w:t>15-Documentația</w:t>
            </w:r>
            <w:r w:rsidRPr="004C282E">
              <w:rPr>
                <w:noProof w:val="0"/>
                <w:spacing w:val="-47"/>
                <w:sz w:val="20"/>
                <w:szCs w:val="22"/>
              </w:rPr>
              <w:t xml:space="preserve"> </w:t>
            </w:r>
            <w:r w:rsidRPr="004C282E">
              <w:rPr>
                <w:noProof w:val="0"/>
                <w:sz w:val="20"/>
                <w:szCs w:val="22"/>
              </w:rPr>
              <w:t>standard.</w:t>
            </w:r>
          </w:p>
          <w:p w14:paraId="04F27414" w14:textId="77777777" w:rsidR="004C282E" w:rsidRPr="004C282E" w:rsidRDefault="004C282E" w:rsidP="004C282E">
            <w:pPr>
              <w:ind w:right="95"/>
              <w:jc w:val="both"/>
              <w:rPr>
                <w:b/>
                <w:noProof w:val="0"/>
                <w:sz w:val="20"/>
                <w:szCs w:val="22"/>
              </w:rPr>
            </w:pPr>
            <w:r w:rsidRPr="004C282E">
              <w:rPr>
                <w:b/>
                <w:noProof w:val="0"/>
                <w:sz w:val="20"/>
                <w:szCs w:val="22"/>
              </w:rPr>
              <w:t>Notă:</w:t>
            </w:r>
            <w:r w:rsidRPr="004C282E">
              <w:rPr>
                <w:b/>
                <w:noProof w:val="0"/>
                <w:spacing w:val="1"/>
                <w:sz w:val="20"/>
                <w:szCs w:val="22"/>
              </w:rPr>
              <w:t xml:space="preserve"> </w:t>
            </w:r>
            <w:r w:rsidRPr="004C282E">
              <w:rPr>
                <w:b/>
                <w:noProof w:val="0"/>
                <w:sz w:val="20"/>
                <w:szCs w:val="22"/>
              </w:rPr>
              <w:t>Ofertantul</w:t>
            </w:r>
            <w:r w:rsidRPr="004C282E">
              <w:rPr>
                <w:b/>
                <w:noProof w:val="0"/>
                <w:spacing w:val="1"/>
                <w:sz w:val="20"/>
                <w:szCs w:val="22"/>
              </w:rPr>
              <w:t xml:space="preserve"> </w:t>
            </w:r>
            <w:r w:rsidRPr="004C282E">
              <w:rPr>
                <w:b/>
                <w:noProof w:val="0"/>
                <w:sz w:val="20"/>
                <w:szCs w:val="22"/>
              </w:rPr>
              <w:t>economic</w:t>
            </w:r>
            <w:r w:rsidRPr="004C282E">
              <w:rPr>
                <w:b/>
                <w:noProof w:val="0"/>
                <w:spacing w:val="1"/>
                <w:sz w:val="20"/>
                <w:szCs w:val="22"/>
              </w:rPr>
              <w:t xml:space="preserve"> </w:t>
            </w:r>
            <w:r w:rsidRPr="004C282E">
              <w:rPr>
                <w:b/>
                <w:noProof w:val="0"/>
                <w:sz w:val="20"/>
                <w:szCs w:val="22"/>
              </w:rPr>
              <w:t>trebuie</w:t>
            </w:r>
            <w:r w:rsidRPr="004C282E">
              <w:rPr>
                <w:b/>
                <w:noProof w:val="0"/>
                <w:spacing w:val="1"/>
                <w:sz w:val="20"/>
                <w:szCs w:val="22"/>
              </w:rPr>
              <w:t xml:space="preserve"> </w:t>
            </w:r>
            <w:r w:rsidRPr="004C282E">
              <w:rPr>
                <w:b/>
                <w:noProof w:val="0"/>
                <w:sz w:val="20"/>
                <w:szCs w:val="22"/>
              </w:rPr>
              <w:t>să</w:t>
            </w:r>
            <w:r w:rsidRPr="004C282E">
              <w:rPr>
                <w:b/>
                <w:noProof w:val="0"/>
                <w:spacing w:val="1"/>
                <w:sz w:val="20"/>
                <w:szCs w:val="22"/>
              </w:rPr>
              <w:t xml:space="preserve"> </w:t>
            </w:r>
            <w:r w:rsidRPr="004C282E">
              <w:rPr>
                <w:b/>
                <w:noProof w:val="0"/>
                <w:sz w:val="20"/>
                <w:szCs w:val="22"/>
              </w:rPr>
              <w:t>demonstrareze</w:t>
            </w:r>
            <w:r w:rsidRPr="004C282E">
              <w:rPr>
                <w:b/>
                <w:noProof w:val="0"/>
                <w:spacing w:val="1"/>
                <w:sz w:val="20"/>
                <w:szCs w:val="22"/>
              </w:rPr>
              <w:t xml:space="preserve"> </w:t>
            </w:r>
            <w:r w:rsidRPr="004C282E">
              <w:rPr>
                <w:b/>
                <w:noProof w:val="0"/>
                <w:sz w:val="20"/>
                <w:szCs w:val="22"/>
              </w:rPr>
              <w:t>accesului</w:t>
            </w:r>
            <w:r w:rsidRPr="004C282E">
              <w:rPr>
                <w:b/>
                <w:noProof w:val="0"/>
                <w:spacing w:val="1"/>
                <w:sz w:val="20"/>
                <w:szCs w:val="22"/>
              </w:rPr>
              <w:t xml:space="preserve"> </w:t>
            </w:r>
            <w:r w:rsidRPr="004C282E">
              <w:rPr>
                <w:b/>
                <w:noProof w:val="0"/>
                <w:sz w:val="20"/>
                <w:szCs w:val="22"/>
              </w:rPr>
              <w:t>la</w:t>
            </w:r>
            <w:r w:rsidRPr="004C282E">
              <w:rPr>
                <w:b/>
                <w:noProof w:val="0"/>
                <w:spacing w:val="51"/>
                <w:sz w:val="20"/>
                <w:szCs w:val="22"/>
              </w:rPr>
              <w:t xml:space="preserve"> </w:t>
            </w:r>
            <w:r w:rsidRPr="004C282E">
              <w:rPr>
                <w:b/>
                <w:noProof w:val="0"/>
                <w:sz w:val="20"/>
                <w:szCs w:val="22"/>
              </w:rPr>
              <w:t>personalul</w:t>
            </w:r>
            <w:r w:rsidRPr="004C282E">
              <w:rPr>
                <w:b/>
                <w:noProof w:val="0"/>
                <w:spacing w:val="1"/>
                <w:sz w:val="20"/>
                <w:szCs w:val="22"/>
              </w:rPr>
              <w:t xml:space="preserve"> </w:t>
            </w:r>
            <w:r w:rsidRPr="004C282E">
              <w:rPr>
                <w:b/>
                <w:noProof w:val="0"/>
                <w:sz w:val="20"/>
                <w:szCs w:val="22"/>
              </w:rPr>
              <w:t>necesar pentru îndeplinirea corespunzatoare</w:t>
            </w:r>
            <w:r w:rsidRPr="004C282E">
              <w:rPr>
                <w:b/>
                <w:noProof w:val="0"/>
                <w:spacing w:val="1"/>
                <w:sz w:val="20"/>
                <w:szCs w:val="22"/>
              </w:rPr>
              <w:t xml:space="preserve"> </w:t>
            </w:r>
            <w:r w:rsidRPr="004C282E">
              <w:rPr>
                <w:b/>
                <w:noProof w:val="0"/>
                <w:sz w:val="20"/>
                <w:szCs w:val="22"/>
              </w:rPr>
              <w:t>a</w:t>
            </w:r>
            <w:r w:rsidRPr="004C282E">
              <w:rPr>
                <w:b/>
                <w:noProof w:val="0"/>
                <w:spacing w:val="1"/>
                <w:sz w:val="20"/>
                <w:szCs w:val="22"/>
              </w:rPr>
              <w:t xml:space="preserve"> </w:t>
            </w:r>
            <w:r w:rsidRPr="004C282E">
              <w:rPr>
                <w:b/>
                <w:noProof w:val="0"/>
                <w:sz w:val="20"/>
                <w:szCs w:val="22"/>
              </w:rPr>
              <w:t>obiectului</w:t>
            </w:r>
            <w:r w:rsidRPr="004C282E">
              <w:rPr>
                <w:b/>
                <w:noProof w:val="0"/>
                <w:spacing w:val="1"/>
                <w:sz w:val="20"/>
                <w:szCs w:val="22"/>
              </w:rPr>
              <w:t xml:space="preserve"> </w:t>
            </w:r>
            <w:r w:rsidRPr="004C282E">
              <w:rPr>
                <w:b/>
                <w:noProof w:val="0"/>
                <w:sz w:val="20"/>
                <w:szCs w:val="22"/>
              </w:rPr>
              <w:t>contractului</w:t>
            </w:r>
            <w:r w:rsidRPr="004C282E">
              <w:rPr>
                <w:b/>
                <w:noProof w:val="0"/>
                <w:spacing w:val="1"/>
                <w:sz w:val="20"/>
                <w:szCs w:val="22"/>
              </w:rPr>
              <w:t xml:space="preserve"> </w:t>
            </w:r>
            <w:r w:rsidRPr="004C282E">
              <w:rPr>
                <w:b/>
                <w:noProof w:val="0"/>
                <w:sz w:val="20"/>
                <w:szCs w:val="22"/>
              </w:rPr>
              <w:t>ce</w:t>
            </w:r>
            <w:r w:rsidRPr="004C282E">
              <w:rPr>
                <w:b/>
                <w:noProof w:val="0"/>
                <w:spacing w:val="1"/>
                <w:sz w:val="20"/>
                <w:szCs w:val="22"/>
              </w:rPr>
              <w:t xml:space="preserve"> </w:t>
            </w:r>
            <w:r w:rsidRPr="004C282E">
              <w:rPr>
                <w:b/>
                <w:noProof w:val="0"/>
                <w:sz w:val="20"/>
                <w:szCs w:val="22"/>
              </w:rPr>
              <w:t>urmează</w:t>
            </w:r>
            <w:r w:rsidRPr="004C282E">
              <w:rPr>
                <w:b/>
                <w:noProof w:val="0"/>
                <w:spacing w:val="1"/>
                <w:sz w:val="20"/>
                <w:szCs w:val="22"/>
              </w:rPr>
              <w:t xml:space="preserve"> </w:t>
            </w:r>
            <w:r w:rsidRPr="004C282E">
              <w:rPr>
                <w:b/>
                <w:noProof w:val="0"/>
                <w:sz w:val="20"/>
                <w:szCs w:val="22"/>
              </w:rPr>
              <w:t>a</w:t>
            </w:r>
            <w:r w:rsidRPr="004C282E">
              <w:rPr>
                <w:b/>
                <w:noProof w:val="0"/>
                <w:spacing w:val="1"/>
                <w:sz w:val="20"/>
                <w:szCs w:val="22"/>
              </w:rPr>
              <w:t xml:space="preserve"> </w:t>
            </w:r>
            <w:r w:rsidRPr="004C282E">
              <w:rPr>
                <w:b/>
                <w:noProof w:val="0"/>
                <w:sz w:val="20"/>
                <w:szCs w:val="22"/>
              </w:rPr>
              <w:t>fi</w:t>
            </w:r>
            <w:r w:rsidRPr="004C282E">
              <w:rPr>
                <w:b/>
                <w:noProof w:val="0"/>
                <w:spacing w:val="1"/>
                <w:sz w:val="20"/>
                <w:szCs w:val="22"/>
              </w:rPr>
              <w:t xml:space="preserve"> </w:t>
            </w:r>
            <w:r w:rsidRPr="004C282E">
              <w:rPr>
                <w:b/>
                <w:noProof w:val="0"/>
                <w:sz w:val="20"/>
                <w:szCs w:val="22"/>
              </w:rPr>
              <w:t>atribuit</w:t>
            </w:r>
            <w:r w:rsidRPr="004C282E">
              <w:rPr>
                <w:b/>
                <w:noProof w:val="0"/>
                <w:spacing w:val="1"/>
                <w:sz w:val="20"/>
                <w:szCs w:val="22"/>
              </w:rPr>
              <w:t xml:space="preserve"> </w:t>
            </w:r>
            <w:r w:rsidRPr="004C282E">
              <w:rPr>
                <w:b/>
                <w:noProof w:val="0"/>
                <w:sz w:val="20"/>
                <w:szCs w:val="22"/>
              </w:rPr>
              <w:t>(personalul</w:t>
            </w:r>
            <w:r w:rsidRPr="004C282E">
              <w:rPr>
                <w:b/>
                <w:noProof w:val="0"/>
                <w:spacing w:val="1"/>
                <w:sz w:val="20"/>
                <w:szCs w:val="22"/>
              </w:rPr>
              <w:t xml:space="preserve"> </w:t>
            </w:r>
            <w:r w:rsidRPr="004C282E">
              <w:rPr>
                <w:b/>
                <w:noProof w:val="0"/>
                <w:sz w:val="20"/>
                <w:szCs w:val="22"/>
              </w:rPr>
              <w:t>de</w:t>
            </w:r>
            <w:r w:rsidRPr="004C282E">
              <w:rPr>
                <w:b/>
                <w:noProof w:val="0"/>
                <w:spacing w:val="1"/>
                <w:sz w:val="20"/>
                <w:szCs w:val="22"/>
              </w:rPr>
              <w:t xml:space="preserve"> </w:t>
            </w:r>
            <w:r w:rsidRPr="004C282E">
              <w:rPr>
                <w:b/>
                <w:noProof w:val="0"/>
                <w:sz w:val="20"/>
                <w:szCs w:val="22"/>
              </w:rPr>
              <w:t>specialitate</w:t>
            </w:r>
            <w:r w:rsidRPr="004C282E">
              <w:rPr>
                <w:b/>
                <w:noProof w:val="0"/>
                <w:spacing w:val="1"/>
                <w:sz w:val="20"/>
                <w:szCs w:val="22"/>
              </w:rPr>
              <w:t xml:space="preserve"> </w:t>
            </w:r>
            <w:r w:rsidRPr="004C282E">
              <w:rPr>
                <w:b/>
                <w:noProof w:val="0"/>
                <w:sz w:val="20"/>
                <w:szCs w:val="22"/>
              </w:rPr>
              <w:t>care</w:t>
            </w:r>
            <w:r w:rsidRPr="004C282E">
              <w:rPr>
                <w:b/>
                <w:noProof w:val="0"/>
                <w:spacing w:val="1"/>
                <w:sz w:val="20"/>
                <w:szCs w:val="22"/>
              </w:rPr>
              <w:t xml:space="preserve"> </w:t>
            </w:r>
            <w:r w:rsidRPr="004C282E">
              <w:rPr>
                <w:b/>
                <w:noProof w:val="0"/>
                <w:sz w:val="20"/>
                <w:szCs w:val="22"/>
              </w:rPr>
              <w:t>va</w:t>
            </w:r>
            <w:r w:rsidRPr="004C282E">
              <w:rPr>
                <w:b/>
                <w:noProof w:val="0"/>
                <w:spacing w:val="1"/>
                <w:sz w:val="20"/>
                <w:szCs w:val="22"/>
              </w:rPr>
              <w:t xml:space="preserve"> </w:t>
            </w:r>
            <w:r w:rsidRPr="004C282E">
              <w:rPr>
                <w:b/>
                <w:noProof w:val="0"/>
                <w:sz w:val="20"/>
                <w:szCs w:val="22"/>
              </w:rPr>
              <w:t>avea un rol esenţial în îndeplinirea acestuia)</w:t>
            </w:r>
            <w:r w:rsidRPr="004C282E">
              <w:rPr>
                <w:b/>
                <w:noProof w:val="0"/>
                <w:spacing w:val="1"/>
                <w:sz w:val="20"/>
                <w:szCs w:val="22"/>
              </w:rPr>
              <w:t xml:space="preserve"> </w:t>
            </w:r>
            <w:r w:rsidRPr="004C282E">
              <w:rPr>
                <w:b/>
                <w:noProof w:val="0"/>
                <w:sz w:val="20"/>
                <w:szCs w:val="22"/>
              </w:rPr>
              <w:t>Cerința</w:t>
            </w:r>
            <w:r w:rsidRPr="004C282E">
              <w:rPr>
                <w:b/>
                <w:noProof w:val="0"/>
                <w:spacing w:val="1"/>
                <w:sz w:val="20"/>
                <w:szCs w:val="22"/>
              </w:rPr>
              <w:t xml:space="preserve"> </w:t>
            </w:r>
            <w:r w:rsidRPr="004C282E">
              <w:rPr>
                <w:b/>
                <w:noProof w:val="0"/>
                <w:sz w:val="20"/>
                <w:szCs w:val="22"/>
              </w:rPr>
              <w:t>dată</w:t>
            </w:r>
            <w:r w:rsidRPr="004C282E">
              <w:rPr>
                <w:b/>
                <w:noProof w:val="0"/>
                <w:spacing w:val="1"/>
                <w:sz w:val="20"/>
                <w:szCs w:val="22"/>
              </w:rPr>
              <w:t xml:space="preserve"> </w:t>
            </w:r>
            <w:r w:rsidRPr="004C282E">
              <w:rPr>
                <w:b/>
                <w:noProof w:val="0"/>
                <w:sz w:val="20"/>
                <w:szCs w:val="22"/>
              </w:rPr>
              <w:t>va</w:t>
            </w:r>
            <w:r w:rsidRPr="004C282E">
              <w:rPr>
                <w:b/>
                <w:noProof w:val="0"/>
                <w:spacing w:val="1"/>
                <w:sz w:val="20"/>
                <w:szCs w:val="22"/>
              </w:rPr>
              <w:t xml:space="preserve"> </w:t>
            </w:r>
            <w:r w:rsidRPr="004C282E">
              <w:rPr>
                <w:b/>
                <w:noProof w:val="0"/>
                <w:sz w:val="20"/>
                <w:szCs w:val="22"/>
              </w:rPr>
              <w:t>fi</w:t>
            </w:r>
            <w:r w:rsidRPr="004C282E">
              <w:rPr>
                <w:b/>
                <w:noProof w:val="0"/>
                <w:spacing w:val="1"/>
                <w:sz w:val="20"/>
                <w:szCs w:val="22"/>
              </w:rPr>
              <w:t xml:space="preserve"> </w:t>
            </w:r>
            <w:r w:rsidRPr="004C282E">
              <w:rPr>
                <w:b/>
                <w:noProof w:val="0"/>
                <w:sz w:val="20"/>
                <w:szCs w:val="22"/>
              </w:rPr>
              <w:t>îndeplinită</w:t>
            </w:r>
            <w:r w:rsidRPr="004C282E">
              <w:rPr>
                <w:b/>
                <w:noProof w:val="0"/>
                <w:spacing w:val="1"/>
                <w:sz w:val="20"/>
                <w:szCs w:val="22"/>
              </w:rPr>
              <w:t xml:space="preserve"> </w:t>
            </w:r>
            <w:r w:rsidRPr="004C282E">
              <w:rPr>
                <w:b/>
                <w:noProof w:val="0"/>
                <w:sz w:val="20"/>
                <w:szCs w:val="22"/>
              </w:rPr>
              <w:t>de</w:t>
            </w:r>
            <w:r w:rsidRPr="004C282E">
              <w:rPr>
                <w:b/>
                <w:noProof w:val="0"/>
                <w:spacing w:val="51"/>
                <w:sz w:val="20"/>
                <w:szCs w:val="22"/>
              </w:rPr>
              <w:t xml:space="preserve"> </w:t>
            </w:r>
            <w:r w:rsidRPr="004C282E">
              <w:rPr>
                <w:b/>
                <w:noProof w:val="0"/>
                <w:sz w:val="20"/>
                <w:szCs w:val="22"/>
              </w:rPr>
              <w:t>AE</w:t>
            </w:r>
            <w:r w:rsidRPr="004C282E">
              <w:rPr>
                <w:b/>
                <w:noProof w:val="0"/>
                <w:spacing w:val="1"/>
                <w:sz w:val="20"/>
                <w:szCs w:val="22"/>
              </w:rPr>
              <w:t xml:space="preserve"> </w:t>
            </w:r>
            <w:r w:rsidRPr="004C282E">
              <w:rPr>
                <w:b/>
                <w:noProof w:val="0"/>
                <w:sz w:val="20"/>
                <w:szCs w:val="22"/>
              </w:rPr>
              <w:t>desemnat</w:t>
            </w:r>
            <w:r w:rsidRPr="004C282E">
              <w:rPr>
                <w:b/>
                <w:noProof w:val="0"/>
                <w:spacing w:val="1"/>
                <w:sz w:val="20"/>
                <w:szCs w:val="22"/>
              </w:rPr>
              <w:t xml:space="preserve"> </w:t>
            </w:r>
            <w:r w:rsidRPr="004C282E">
              <w:rPr>
                <w:b/>
                <w:noProof w:val="0"/>
                <w:sz w:val="20"/>
                <w:szCs w:val="22"/>
              </w:rPr>
              <w:t>învingător</w:t>
            </w:r>
            <w:r w:rsidRPr="004C282E">
              <w:rPr>
                <w:b/>
                <w:noProof w:val="0"/>
                <w:spacing w:val="1"/>
                <w:sz w:val="20"/>
                <w:szCs w:val="22"/>
              </w:rPr>
              <w:t xml:space="preserve"> </w:t>
            </w:r>
            <w:r w:rsidRPr="004C282E">
              <w:rPr>
                <w:b/>
                <w:noProof w:val="0"/>
                <w:sz w:val="20"/>
                <w:szCs w:val="22"/>
              </w:rPr>
              <w:t>până</w:t>
            </w:r>
            <w:r w:rsidRPr="004C282E">
              <w:rPr>
                <w:b/>
                <w:noProof w:val="0"/>
                <w:spacing w:val="1"/>
                <w:sz w:val="20"/>
                <w:szCs w:val="22"/>
              </w:rPr>
              <w:t xml:space="preserve"> </w:t>
            </w:r>
            <w:r w:rsidRPr="004C282E">
              <w:rPr>
                <w:b/>
                <w:noProof w:val="0"/>
                <w:sz w:val="20"/>
                <w:szCs w:val="22"/>
              </w:rPr>
              <w:t>la</w:t>
            </w:r>
            <w:r w:rsidRPr="004C282E">
              <w:rPr>
                <w:b/>
                <w:noProof w:val="0"/>
                <w:spacing w:val="1"/>
                <w:sz w:val="20"/>
                <w:szCs w:val="22"/>
              </w:rPr>
              <w:t xml:space="preserve"> </w:t>
            </w:r>
            <w:r w:rsidRPr="004C282E">
              <w:rPr>
                <w:b/>
                <w:noProof w:val="0"/>
                <w:sz w:val="20"/>
                <w:szCs w:val="22"/>
              </w:rPr>
              <w:t>încheerea</w:t>
            </w:r>
            <w:r w:rsidRPr="004C282E">
              <w:rPr>
                <w:b/>
                <w:noProof w:val="0"/>
                <w:spacing w:val="1"/>
                <w:sz w:val="20"/>
                <w:szCs w:val="22"/>
              </w:rPr>
              <w:t xml:space="preserve"> </w:t>
            </w:r>
            <w:r w:rsidRPr="004C282E">
              <w:rPr>
                <w:b/>
                <w:noProof w:val="0"/>
                <w:sz w:val="20"/>
                <w:szCs w:val="22"/>
              </w:rPr>
              <w:t>contractului</w:t>
            </w:r>
            <w:r w:rsidRPr="004C282E">
              <w:rPr>
                <w:b/>
                <w:noProof w:val="0"/>
                <w:spacing w:val="18"/>
                <w:sz w:val="20"/>
                <w:szCs w:val="22"/>
              </w:rPr>
              <w:t xml:space="preserve"> </w:t>
            </w:r>
            <w:r w:rsidRPr="004C282E">
              <w:rPr>
                <w:b/>
                <w:noProof w:val="0"/>
                <w:sz w:val="20"/>
                <w:szCs w:val="22"/>
              </w:rPr>
              <w:t>prezentând</w:t>
            </w:r>
            <w:r w:rsidRPr="004C282E">
              <w:rPr>
                <w:b/>
                <w:noProof w:val="0"/>
                <w:spacing w:val="18"/>
                <w:sz w:val="20"/>
                <w:szCs w:val="22"/>
              </w:rPr>
              <w:t xml:space="preserve"> </w:t>
            </w:r>
            <w:r w:rsidRPr="004C282E">
              <w:rPr>
                <w:b/>
                <w:noProof w:val="0"/>
                <w:sz w:val="20"/>
                <w:szCs w:val="22"/>
              </w:rPr>
              <w:t>actele</w:t>
            </w:r>
            <w:r w:rsidRPr="004C282E">
              <w:rPr>
                <w:b/>
                <w:noProof w:val="0"/>
                <w:spacing w:val="19"/>
                <w:sz w:val="20"/>
                <w:szCs w:val="22"/>
              </w:rPr>
              <w:t xml:space="preserve"> </w:t>
            </w:r>
            <w:r w:rsidRPr="004C282E">
              <w:rPr>
                <w:b/>
                <w:noProof w:val="0"/>
                <w:sz w:val="20"/>
                <w:szCs w:val="22"/>
              </w:rPr>
              <w:t>menționate</w:t>
            </w:r>
            <w:r w:rsidRPr="004C282E">
              <w:rPr>
                <w:b/>
                <w:noProof w:val="0"/>
                <w:spacing w:val="19"/>
                <w:sz w:val="20"/>
                <w:szCs w:val="22"/>
              </w:rPr>
              <w:t xml:space="preserve"> </w:t>
            </w:r>
            <w:r w:rsidRPr="004C282E">
              <w:rPr>
                <w:b/>
                <w:noProof w:val="0"/>
                <w:sz w:val="20"/>
                <w:szCs w:val="22"/>
              </w:rPr>
              <w:t>la</w:t>
            </w:r>
          </w:p>
          <w:p w14:paraId="645BD697" w14:textId="77777777" w:rsidR="004C282E" w:rsidRPr="004C282E" w:rsidRDefault="004C282E" w:rsidP="004C282E">
            <w:pPr>
              <w:spacing w:line="215" w:lineRule="exact"/>
              <w:jc w:val="both"/>
              <w:rPr>
                <w:noProof w:val="0"/>
                <w:sz w:val="20"/>
                <w:szCs w:val="22"/>
              </w:rPr>
            </w:pPr>
            <w:r w:rsidRPr="004C282E">
              <w:rPr>
                <w:b/>
                <w:noProof w:val="0"/>
                <w:sz w:val="20"/>
                <w:szCs w:val="22"/>
              </w:rPr>
              <w:t>sediul</w:t>
            </w:r>
            <w:r w:rsidRPr="004C282E">
              <w:rPr>
                <w:b/>
                <w:noProof w:val="0"/>
                <w:spacing w:val="2"/>
                <w:sz w:val="20"/>
                <w:szCs w:val="22"/>
              </w:rPr>
              <w:t xml:space="preserve"> </w:t>
            </w:r>
            <w:r w:rsidRPr="004C282E">
              <w:rPr>
                <w:b/>
                <w:noProof w:val="0"/>
                <w:sz w:val="20"/>
                <w:szCs w:val="22"/>
              </w:rPr>
              <w:t>AC în</w:t>
            </w:r>
            <w:r w:rsidRPr="004C282E">
              <w:rPr>
                <w:b/>
                <w:noProof w:val="0"/>
                <w:spacing w:val="-5"/>
                <w:sz w:val="20"/>
                <w:szCs w:val="22"/>
              </w:rPr>
              <w:t xml:space="preserve"> </w:t>
            </w:r>
            <w:r w:rsidRPr="004C282E">
              <w:rPr>
                <w:b/>
                <w:noProof w:val="0"/>
                <w:sz w:val="20"/>
                <w:szCs w:val="22"/>
              </w:rPr>
              <w:t>original.</w:t>
            </w:r>
          </w:p>
        </w:tc>
        <w:tc>
          <w:tcPr>
            <w:tcW w:w="2262" w:type="dxa"/>
          </w:tcPr>
          <w:p w14:paraId="324448F5" w14:textId="77777777" w:rsidR="004C282E" w:rsidRPr="004C282E" w:rsidRDefault="004C282E" w:rsidP="004C282E">
            <w:pPr>
              <w:spacing w:line="210" w:lineRule="exact"/>
              <w:rPr>
                <w:noProof w:val="0"/>
                <w:sz w:val="20"/>
                <w:szCs w:val="22"/>
              </w:rPr>
            </w:pPr>
            <w:r w:rsidRPr="004C282E">
              <w:rPr>
                <w:noProof w:val="0"/>
                <w:sz w:val="20"/>
                <w:szCs w:val="22"/>
              </w:rPr>
              <w:t>Obligatoriu</w:t>
            </w:r>
          </w:p>
        </w:tc>
      </w:tr>
      <w:tr w:rsidR="004C282E" w:rsidRPr="004C282E" w14:paraId="36730ECB" w14:textId="77777777" w:rsidTr="0021322D">
        <w:trPr>
          <w:trHeight w:val="691"/>
        </w:trPr>
        <w:tc>
          <w:tcPr>
            <w:tcW w:w="576" w:type="dxa"/>
          </w:tcPr>
          <w:p w14:paraId="6BBE3CE7" w14:textId="77777777" w:rsidR="004C282E" w:rsidRPr="004C282E" w:rsidRDefault="004C282E" w:rsidP="004C282E">
            <w:pPr>
              <w:spacing w:before="1"/>
              <w:rPr>
                <w:noProof w:val="0"/>
                <w:sz w:val="19"/>
                <w:szCs w:val="22"/>
              </w:rPr>
            </w:pPr>
          </w:p>
          <w:p w14:paraId="7C336313" w14:textId="77777777" w:rsidR="004C282E" w:rsidRPr="004C282E" w:rsidRDefault="004C282E" w:rsidP="004C282E">
            <w:pPr>
              <w:rPr>
                <w:noProof w:val="0"/>
                <w:sz w:val="20"/>
                <w:szCs w:val="22"/>
              </w:rPr>
            </w:pPr>
            <w:r w:rsidRPr="004C282E">
              <w:rPr>
                <w:noProof w:val="0"/>
                <w:sz w:val="20"/>
                <w:szCs w:val="22"/>
              </w:rPr>
              <w:t>12</w:t>
            </w:r>
          </w:p>
        </w:tc>
        <w:tc>
          <w:tcPr>
            <w:tcW w:w="2637" w:type="dxa"/>
          </w:tcPr>
          <w:p w14:paraId="5A6CD08E" w14:textId="77777777" w:rsidR="004C282E" w:rsidRPr="004C282E" w:rsidRDefault="004C282E" w:rsidP="004C282E">
            <w:pPr>
              <w:ind w:right="424"/>
              <w:rPr>
                <w:noProof w:val="0"/>
                <w:sz w:val="20"/>
                <w:szCs w:val="22"/>
              </w:rPr>
            </w:pPr>
            <w:r w:rsidRPr="004C282E">
              <w:rPr>
                <w:noProof w:val="0"/>
                <w:sz w:val="20"/>
                <w:szCs w:val="22"/>
              </w:rPr>
              <w:t>Lista subcontractanților şi</w:t>
            </w:r>
            <w:r w:rsidRPr="004C282E">
              <w:rPr>
                <w:noProof w:val="0"/>
                <w:spacing w:val="-47"/>
                <w:sz w:val="20"/>
                <w:szCs w:val="22"/>
              </w:rPr>
              <w:t xml:space="preserve"> </w:t>
            </w:r>
            <w:r w:rsidRPr="004C282E">
              <w:rPr>
                <w:noProof w:val="0"/>
                <w:sz w:val="20"/>
                <w:szCs w:val="22"/>
              </w:rPr>
              <w:t>partea/părţile</w:t>
            </w:r>
            <w:r w:rsidRPr="004C282E">
              <w:rPr>
                <w:noProof w:val="0"/>
                <w:spacing w:val="-10"/>
                <w:sz w:val="20"/>
                <w:szCs w:val="22"/>
              </w:rPr>
              <w:t xml:space="preserve"> </w:t>
            </w:r>
            <w:r w:rsidRPr="004C282E">
              <w:rPr>
                <w:noProof w:val="0"/>
                <w:sz w:val="20"/>
                <w:szCs w:val="22"/>
              </w:rPr>
              <w:t>din</w:t>
            </w:r>
            <w:r w:rsidRPr="004C282E">
              <w:rPr>
                <w:noProof w:val="0"/>
                <w:spacing w:val="-6"/>
                <w:sz w:val="20"/>
                <w:szCs w:val="22"/>
              </w:rPr>
              <w:t xml:space="preserve"> </w:t>
            </w:r>
            <w:r w:rsidRPr="004C282E">
              <w:rPr>
                <w:noProof w:val="0"/>
                <w:sz w:val="20"/>
                <w:szCs w:val="22"/>
              </w:rPr>
              <w:t>contract</w:t>
            </w:r>
          </w:p>
          <w:p w14:paraId="1B89ACC8" w14:textId="77777777" w:rsidR="004C282E" w:rsidRPr="004C282E" w:rsidRDefault="004C282E" w:rsidP="004C282E">
            <w:pPr>
              <w:spacing w:line="221" w:lineRule="exact"/>
              <w:rPr>
                <w:noProof w:val="0"/>
                <w:sz w:val="20"/>
                <w:szCs w:val="22"/>
              </w:rPr>
            </w:pPr>
            <w:r w:rsidRPr="004C282E">
              <w:rPr>
                <w:noProof w:val="0"/>
                <w:sz w:val="20"/>
                <w:szCs w:val="22"/>
              </w:rPr>
              <w:t>caresunt</w:t>
            </w:r>
            <w:r w:rsidRPr="004C282E">
              <w:rPr>
                <w:noProof w:val="0"/>
                <w:spacing w:val="-8"/>
                <w:sz w:val="20"/>
                <w:szCs w:val="22"/>
              </w:rPr>
              <w:t xml:space="preserve"> </w:t>
            </w:r>
            <w:r w:rsidRPr="004C282E">
              <w:rPr>
                <w:noProof w:val="0"/>
                <w:sz w:val="20"/>
                <w:szCs w:val="22"/>
              </w:rPr>
              <w:t>îndeplinite</w:t>
            </w:r>
            <w:r w:rsidRPr="004C282E">
              <w:rPr>
                <w:noProof w:val="0"/>
                <w:spacing w:val="-2"/>
                <w:sz w:val="20"/>
                <w:szCs w:val="22"/>
              </w:rPr>
              <w:t xml:space="preserve"> </w:t>
            </w:r>
            <w:r w:rsidRPr="004C282E">
              <w:rPr>
                <w:noProof w:val="0"/>
                <w:sz w:val="20"/>
                <w:szCs w:val="22"/>
              </w:rPr>
              <w:t>de</w:t>
            </w:r>
            <w:r w:rsidRPr="004C282E">
              <w:rPr>
                <w:noProof w:val="0"/>
                <w:spacing w:val="-7"/>
                <w:sz w:val="20"/>
                <w:szCs w:val="22"/>
              </w:rPr>
              <w:t xml:space="preserve"> </w:t>
            </w:r>
            <w:r w:rsidRPr="004C282E">
              <w:rPr>
                <w:noProof w:val="0"/>
                <w:sz w:val="20"/>
                <w:szCs w:val="22"/>
              </w:rPr>
              <w:t>aceştia</w:t>
            </w:r>
          </w:p>
        </w:tc>
        <w:tc>
          <w:tcPr>
            <w:tcW w:w="4110" w:type="dxa"/>
          </w:tcPr>
          <w:p w14:paraId="0BB63C4B" w14:textId="77777777" w:rsidR="004C282E" w:rsidRPr="004C282E" w:rsidRDefault="004C282E" w:rsidP="004C282E">
            <w:pPr>
              <w:rPr>
                <w:noProof w:val="0"/>
                <w:sz w:val="20"/>
                <w:szCs w:val="22"/>
              </w:rPr>
            </w:pPr>
            <w:r w:rsidRPr="004C282E">
              <w:rPr>
                <w:noProof w:val="0"/>
                <w:sz w:val="20"/>
                <w:szCs w:val="22"/>
              </w:rPr>
              <w:t>Original,</w:t>
            </w:r>
            <w:r w:rsidRPr="004C282E">
              <w:rPr>
                <w:noProof w:val="0"/>
                <w:spacing w:val="1"/>
                <w:sz w:val="20"/>
                <w:szCs w:val="22"/>
              </w:rPr>
              <w:t xml:space="preserve"> </w:t>
            </w:r>
            <w:r w:rsidRPr="004C282E">
              <w:rPr>
                <w:noProof w:val="0"/>
                <w:sz w:val="20"/>
                <w:szCs w:val="22"/>
              </w:rPr>
              <w:t>confirmat</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aplicarea</w:t>
            </w:r>
            <w:r w:rsidRPr="004C282E">
              <w:rPr>
                <w:noProof w:val="0"/>
                <w:spacing w:val="1"/>
                <w:sz w:val="20"/>
                <w:szCs w:val="22"/>
              </w:rPr>
              <w:t xml:space="preserve"> </w:t>
            </w:r>
            <w:r w:rsidRPr="004C282E">
              <w:rPr>
                <w:noProof w:val="0"/>
                <w:sz w:val="20"/>
                <w:szCs w:val="22"/>
              </w:rPr>
              <w:t>semnăturii</w:t>
            </w:r>
            <w:r w:rsidRPr="004C282E">
              <w:rPr>
                <w:noProof w:val="0"/>
                <w:spacing w:val="-47"/>
                <w:sz w:val="20"/>
                <w:szCs w:val="22"/>
              </w:rPr>
              <w:t xml:space="preserve"> </w:t>
            </w:r>
            <w:r w:rsidRPr="004C282E">
              <w:rPr>
                <w:noProof w:val="0"/>
                <w:sz w:val="20"/>
                <w:szCs w:val="22"/>
              </w:rPr>
              <w:t>electronice.</w:t>
            </w:r>
            <w:r w:rsidRPr="004C282E">
              <w:rPr>
                <w:noProof w:val="0"/>
                <w:spacing w:val="7"/>
                <w:sz w:val="20"/>
                <w:szCs w:val="22"/>
              </w:rPr>
              <w:t xml:space="preserve"> </w:t>
            </w:r>
            <w:r w:rsidRPr="004C282E">
              <w:rPr>
                <w:noProof w:val="0"/>
                <w:sz w:val="20"/>
                <w:szCs w:val="22"/>
              </w:rPr>
              <w:t>Documentația</w:t>
            </w:r>
            <w:r w:rsidRPr="004C282E">
              <w:rPr>
                <w:noProof w:val="0"/>
                <w:spacing w:val="1"/>
                <w:sz w:val="20"/>
                <w:szCs w:val="22"/>
              </w:rPr>
              <w:t xml:space="preserve"> </w:t>
            </w:r>
            <w:r w:rsidRPr="004C282E">
              <w:rPr>
                <w:noProof w:val="0"/>
                <w:sz w:val="20"/>
                <w:szCs w:val="22"/>
              </w:rPr>
              <w:t>standard</w:t>
            </w:r>
            <w:r w:rsidRPr="004C282E">
              <w:rPr>
                <w:noProof w:val="0"/>
                <w:spacing w:val="48"/>
                <w:sz w:val="20"/>
                <w:szCs w:val="22"/>
              </w:rPr>
              <w:t xml:space="preserve"> </w:t>
            </w:r>
            <w:r w:rsidRPr="004C282E">
              <w:rPr>
                <w:noProof w:val="0"/>
                <w:sz w:val="20"/>
                <w:szCs w:val="22"/>
              </w:rPr>
              <w:t>(anexa</w:t>
            </w:r>
            <w:r w:rsidRPr="004C282E">
              <w:rPr>
                <w:noProof w:val="0"/>
                <w:spacing w:val="1"/>
                <w:sz w:val="20"/>
                <w:szCs w:val="22"/>
              </w:rPr>
              <w:t xml:space="preserve"> </w:t>
            </w:r>
            <w:r w:rsidRPr="004C282E">
              <w:rPr>
                <w:noProof w:val="0"/>
                <w:sz w:val="20"/>
                <w:szCs w:val="22"/>
              </w:rPr>
              <w:t>nr.</w:t>
            </w:r>
          </w:p>
          <w:p w14:paraId="6933AF3C" w14:textId="77777777" w:rsidR="004C282E" w:rsidRPr="004C282E" w:rsidRDefault="004C282E" w:rsidP="004C282E">
            <w:pPr>
              <w:spacing w:line="221" w:lineRule="exact"/>
              <w:rPr>
                <w:noProof w:val="0"/>
                <w:sz w:val="20"/>
                <w:szCs w:val="22"/>
              </w:rPr>
            </w:pPr>
            <w:r w:rsidRPr="004C282E">
              <w:rPr>
                <w:noProof w:val="0"/>
                <w:sz w:val="20"/>
                <w:szCs w:val="22"/>
              </w:rPr>
              <w:t>16)</w:t>
            </w:r>
          </w:p>
        </w:tc>
        <w:tc>
          <w:tcPr>
            <w:tcW w:w="2262" w:type="dxa"/>
          </w:tcPr>
          <w:p w14:paraId="7ED66E27" w14:textId="77777777" w:rsidR="004C282E" w:rsidRPr="004C282E" w:rsidRDefault="004C282E" w:rsidP="004C282E">
            <w:pPr>
              <w:spacing w:before="1"/>
              <w:rPr>
                <w:noProof w:val="0"/>
                <w:sz w:val="19"/>
                <w:szCs w:val="22"/>
              </w:rPr>
            </w:pPr>
          </w:p>
          <w:p w14:paraId="034CDAD0" w14:textId="77777777" w:rsidR="004C282E" w:rsidRPr="004C282E" w:rsidRDefault="004C282E" w:rsidP="004C282E">
            <w:pPr>
              <w:rPr>
                <w:noProof w:val="0"/>
                <w:sz w:val="20"/>
                <w:szCs w:val="22"/>
              </w:rPr>
            </w:pPr>
            <w:r w:rsidRPr="004C282E">
              <w:rPr>
                <w:noProof w:val="0"/>
                <w:sz w:val="20"/>
                <w:szCs w:val="22"/>
              </w:rPr>
              <w:t>Obligatoriu</w:t>
            </w:r>
          </w:p>
        </w:tc>
      </w:tr>
      <w:tr w:rsidR="004C282E" w:rsidRPr="004C282E" w14:paraId="26B04FF8" w14:textId="77777777" w:rsidTr="0021322D">
        <w:trPr>
          <w:trHeight w:val="1151"/>
        </w:trPr>
        <w:tc>
          <w:tcPr>
            <w:tcW w:w="576" w:type="dxa"/>
          </w:tcPr>
          <w:p w14:paraId="770B422F" w14:textId="77777777" w:rsidR="004C282E" w:rsidRPr="004C282E" w:rsidRDefault="004C282E" w:rsidP="004C282E">
            <w:pPr>
              <w:rPr>
                <w:noProof w:val="0"/>
                <w:sz w:val="22"/>
                <w:szCs w:val="22"/>
              </w:rPr>
            </w:pPr>
          </w:p>
          <w:p w14:paraId="05F6FE03" w14:textId="77777777" w:rsidR="004C282E" w:rsidRPr="004C282E" w:rsidRDefault="004C282E" w:rsidP="004C282E">
            <w:pPr>
              <w:spacing w:before="197"/>
              <w:rPr>
                <w:noProof w:val="0"/>
                <w:sz w:val="20"/>
                <w:szCs w:val="22"/>
              </w:rPr>
            </w:pPr>
            <w:r w:rsidRPr="004C282E">
              <w:rPr>
                <w:noProof w:val="0"/>
                <w:sz w:val="20"/>
                <w:szCs w:val="22"/>
              </w:rPr>
              <w:t>13</w:t>
            </w:r>
          </w:p>
        </w:tc>
        <w:tc>
          <w:tcPr>
            <w:tcW w:w="2637" w:type="dxa"/>
          </w:tcPr>
          <w:p w14:paraId="6F7B7302" w14:textId="77777777" w:rsidR="004C282E" w:rsidRPr="004C282E" w:rsidRDefault="004C282E" w:rsidP="004C282E">
            <w:pPr>
              <w:rPr>
                <w:noProof w:val="0"/>
                <w:sz w:val="22"/>
                <w:szCs w:val="22"/>
              </w:rPr>
            </w:pPr>
          </w:p>
          <w:p w14:paraId="6DF7FD39" w14:textId="77777777" w:rsidR="004C282E" w:rsidRPr="004C282E" w:rsidRDefault="004C282E" w:rsidP="004C282E">
            <w:pPr>
              <w:spacing w:before="197"/>
              <w:rPr>
                <w:noProof w:val="0"/>
                <w:sz w:val="20"/>
                <w:szCs w:val="22"/>
              </w:rPr>
            </w:pPr>
            <w:r w:rsidRPr="004C282E">
              <w:rPr>
                <w:noProof w:val="0"/>
                <w:sz w:val="20"/>
                <w:szCs w:val="22"/>
              </w:rPr>
              <w:t>Informații</w:t>
            </w:r>
            <w:r w:rsidRPr="004C282E">
              <w:rPr>
                <w:noProof w:val="0"/>
                <w:spacing w:val="-3"/>
                <w:sz w:val="20"/>
                <w:szCs w:val="22"/>
              </w:rPr>
              <w:t xml:space="preserve"> </w:t>
            </w:r>
            <w:r w:rsidRPr="004C282E">
              <w:rPr>
                <w:noProof w:val="0"/>
                <w:sz w:val="20"/>
                <w:szCs w:val="22"/>
              </w:rPr>
              <w:t>privind</w:t>
            </w:r>
            <w:r w:rsidRPr="004C282E">
              <w:rPr>
                <w:noProof w:val="0"/>
                <w:spacing w:val="-5"/>
                <w:sz w:val="20"/>
                <w:szCs w:val="22"/>
              </w:rPr>
              <w:t xml:space="preserve"> </w:t>
            </w:r>
            <w:r w:rsidRPr="004C282E">
              <w:rPr>
                <w:noProof w:val="0"/>
                <w:sz w:val="20"/>
                <w:szCs w:val="22"/>
              </w:rPr>
              <w:t>asocierea</w:t>
            </w:r>
          </w:p>
        </w:tc>
        <w:tc>
          <w:tcPr>
            <w:tcW w:w="4110" w:type="dxa"/>
          </w:tcPr>
          <w:p w14:paraId="5DBA6A51" w14:textId="77777777" w:rsidR="004C282E" w:rsidRPr="004C282E" w:rsidRDefault="004C282E" w:rsidP="004C282E">
            <w:pPr>
              <w:ind w:right="93"/>
              <w:jc w:val="both"/>
              <w:rPr>
                <w:noProof w:val="0"/>
                <w:sz w:val="20"/>
                <w:szCs w:val="22"/>
              </w:rPr>
            </w:pPr>
            <w:r w:rsidRPr="004C282E">
              <w:rPr>
                <w:noProof w:val="0"/>
                <w:sz w:val="20"/>
                <w:szCs w:val="22"/>
              </w:rPr>
              <w:t>Original,</w:t>
            </w:r>
            <w:r w:rsidRPr="004C282E">
              <w:rPr>
                <w:noProof w:val="0"/>
                <w:spacing w:val="1"/>
                <w:sz w:val="20"/>
                <w:szCs w:val="22"/>
              </w:rPr>
              <w:t xml:space="preserve"> </w:t>
            </w:r>
            <w:r w:rsidRPr="004C282E">
              <w:rPr>
                <w:noProof w:val="0"/>
                <w:sz w:val="20"/>
                <w:szCs w:val="22"/>
              </w:rPr>
              <w:t>confirmat</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aplicarea</w:t>
            </w:r>
            <w:r w:rsidRPr="004C282E">
              <w:rPr>
                <w:noProof w:val="0"/>
                <w:spacing w:val="1"/>
                <w:sz w:val="20"/>
                <w:szCs w:val="22"/>
              </w:rPr>
              <w:t xml:space="preserve"> </w:t>
            </w:r>
            <w:r w:rsidRPr="004C282E">
              <w:rPr>
                <w:noProof w:val="0"/>
                <w:sz w:val="20"/>
                <w:szCs w:val="22"/>
              </w:rPr>
              <w:t>semnăturii</w:t>
            </w:r>
            <w:r w:rsidRPr="004C282E">
              <w:rPr>
                <w:noProof w:val="0"/>
                <w:spacing w:val="1"/>
                <w:sz w:val="20"/>
                <w:szCs w:val="22"/>
              </w:rPr>
              <w:t xml:space="preserve"> </w:t>
            </w:r>
            <w:r w:rsidRPr="004C282E">
              <w:rPr>
                <w:noProof w:val="0"/>
                <w:sz w:val="20"/>
                <w:szCs w:val="22"/>
              </w:rPr>
              <w:t>electronice. precum și acord de asociere în care</w:t>
            </w:r>
            <w:r w:rsidRPr="004C282E">
              <w:rPr>
                <w:noProof w:val="0"/>
                <w:spacing w:val="1"/>
                <w:sz w:val="20"/>
                <w:szCs w:val="22"/>
              </w:rPr>
              <w:t xml:space="preserve"> </w:t>
            </w:r>
            <w:r w:rsidRPr="004C282E">
              <w:rPr>
                <w:noProof w:val="0"/>
                <w:sz w:val="20"/>
                <w:szCs w:val="22"/>
              </w:rPr>
              <w:t>vor</w:t>
            </w:r>
            <w:r w:rsidRPr="004C282E">
              <w:rPr>
                <w:noProof w:val="0"/>
                <w:spacing w:val="1"/>
                <w:sz w:val="20"/>
                <w:szCs w:val="22"/>
              </w:rPr>
              <w:t xml:space="preserve"> </w:t>
            </w:r>
            <w:r w:rsidRPr="004C282E">
              <w:rPr>
                <w:noProof w:val="0"/>
                <w:sz w:val="20"/>
                <w:szCs w:val="22"/>
              </w:rPr>
              <w:t>preciza detaliat sarcinile ce revin</w:t>
            </w:r>
            <w:r w:rsidRPr="004C282E">
              <w:rPr>
                <w:noProof w:val="0"/>
                <w:spacing w:val="1"/>
                <w:sz w:val="20"/>
                <w:szCs w:val="22"/>
              </w:rPr>
              <w:t xml:space="preserve"> </w:t>
            </w:r>
            <w:r w:rsidRPr="004C282E">
              <w:rPr>
                <w:noProof w:val="0"/>
                <w:sz w:val="20"/>
                <w:szCs w:val="22"/>
              </w:rPr>
              <w:t>fiecărui</w:t>
            </w:r>
            <w:r w:rsidRPr="004C282E">
              <w:rPr>
                <w:noProof w:val="0"/>
                <w:spacing w:val="1"/>
                <w:sz w:val="20"/>
                <w:szCs w:val="22"/>
              </w:rPr>
              <w:t xml:space="preserve"> </w:t>
            </w:r>
            <w:r w:rsidRPr="004C282E">
              <w:rPr>
                <w:noProof w:val="0"/>
                <w:sz w:val="20"/>
                <w:szCs w:val="22"/>
              </w:rPr>
              <w:t>asociat.</w:t>
            </w:r>
            <w:r w:rsidRPr="004C282E">
              <w:rPr>
                <w:noProof w:val="0"/>
                <w:spacing w:val="17"/>
                <w:sz w:val="20"/>
                <w:szCs w:val="22"/>
              </w:rPr>
              <w:t xml:space="preserve"> </w:t>
            </w:r>
            <w:r w:rsidRPr="004C282E">
              <w:rPr>
                <w:noProof w:val="0"/>
                <w:sz w:val="20"/>
                <w:szCs w:val="22"/>
              </w:rPr>
              <w:t>(anexa</w:t>
            </w:r>
            <w:r w:rsidRPr="004C282E">
              <w:rPr>
                <w:noProof w:val="0"/>
                <w:spacing w:val="16"/>
                <w:sz w:val="20"/>
                <w:szCs w:val="22"/>
              </w:rPr>
              <w:t xml:space="preserve"> </w:t>
            </w:r>
            <w:r w:rsidRPr="004C282E">
              <w:rPr>
                <w:noProof w:val="0"/>
                <w:sz w:val="20"/>
                <w:szCs w:val="22"/>
              </w:rPr>
              <w:t>nr.</w:t>
            </w:r>
            <w:r w:rsidRPr="004C282E">
              <w:rPr>
                <w:noProof w:val="0"/>
                <w:spacing w:val="17"/>
                <w:sz w:val="20"/>
                <w:szCs w:val="22"/>
              </w:rPr>
              <w:t xml:space="preserve"> </w:t>
            </w:r>
            <w:r w:rsidRPr="004C282E">
              <w:rPr>
                <w:noProof w:val="0"/>
                <w:sz w:val="20"/>
                <w:szCs w:val="22"/>
              </w:rPr>
              <w:t>17)-</w:t>
            </w:r>
            <w:r w:rsidRPr="004C282E">
              <w:rPr>
                <w:noProof w:val="0"/>
                <w:spacing w:val="15"/>
                <w:sz w:val="20"/>
                <w:szCs w:val="22"/>
              </w:rPr>
              <w:t xml:space="preserve"> </w:t>
            </w:r>
            <w:r w:rsidRPr="004C282E">
              <w:rPr>
                <w:noProof w:val="0"/>
                <w:sz w:val="20"/>
                <w:szCs w:val="22"/>
              </w:rPr>
              <w:t>Documentația</w:t>
            </w:r>
            <w:r w:rsidRPr="004C282E">
              <w:rPr>
                <w:noProof w:val="0"/>
                <w:spacing w:val="16"/>
                <w:sz w:val="20"/>
                <w:szCs w:val="22"/>
              </w:rPr>
              <w:t xml:space="preserve"> </w:t>
            </w:r>
            <w:r w:rsidRPr="004C282E">
              <w:rPr>
                <w:noProof w:val="0"/>
                <w:sz w:val="20"/>
                <w:szCs w:val="22"/>
              </w:rPr>
              <w:t>standard-</w:t>
            </w:r>
          </w:p>
          <w:p w14:paraId="538D93F2" w14:textId="77777777" w:rsidR="004C282E" w:rsidRPr="004C282E" w:rsidRDefault="004C282E" w:rsidP="004C282E">
            <w:pPr>
              <w:spacing w:line="221" w:lineRule="exact"/>
              <w:rPr>
                <w:noProof w:val="0"/>
                <w:sz w:val="20"/>
                <w:szCs w:val="22"/>
              </w:rPr>
            </w:pPr>
            <w:r w:rsidRPr="004C282E">
              <w:rPr>
                <w:noProof w:val="0"/>
                <w:sz w:val="20"/>
                <w:szCs w:val="22"/>
              </w:rPr>
              <w:t>DS</w:t>
            </w:r>
          </w:p>
        </w:tc>
        <w:tc>
          <w:tcPr>
            <w:tcW w:w="2262" w:type="dxa"/>
          </w:tcPr>
          <w:p w14:paraId="797181AE" w14:textId="77777777" w:rsidR="004C282E" w:rsidRPr="004C282E" w:rsidRDefault="004C282E" w:rsidP="004C282E">
            <w:pPr>
              <w:rPr>
                <w:noProof w:val="0"/>
                <w:sz w:val="22"/>
                <w:szCs w:val="22"/>
              </w:rPr>
            </w:pPr>
          </w:p>
          <w:p w14:paraId="1288D717" w14:textId="77777777" w:rsidR="004C282E" w:rsidRPr="004C282E" w:rsidRDefault="004C282E" w:rsidP="004C282E">
            <w:pPr>
              <w:spacing w:before="197"/>
              <w:rPr>
                <w:noProof w:val="0"/>
                <w:sz w:val="20"/>
                <w:szCs w:val="22"/>
              </w:rPr>
            </w:pPr>
            <w:r w:rsidRPr="004C282E">
              <w:rPr>
                <w:noProof w:val="0"/>
                <w:sz w:val="20"/>
                <w:szCs w:val="22"/>
              </w:rPr>
              <w:t>Obligatoriu</w:t>
            </w:r>
          </w:p>
        </w:tc>
      </w:tr>
      <w:tr w:rsidR="004C282E" w:rsidRPr="004C282E" w14:paraId="07F1958C" w14:textId="77777777" w:rsidTr="0021322D">
        <w:trPr>
          <w:trHeight w:val="1151"/>
        </w:trPr>
        <w:tc>
          <w:tcPr>
            <w:tcW w:w="576" w:type="dxa"/>
          </w:tcPr>
          <w:p w14:paraId="54F8A2ED" w14:textId="77777777" w:rsidR="004C282E" w:rsidRPr="004C282E" w:rsidRDefault="004C282E" w:rsidP="004C282E">
            <w:pPr>
              <w:rPr>
                <w:noProof w:val="0"/>
                <w:sz w:val="22"/>
                <w:szCs w:val="22"/>
              </w:rPr>
            </w:pPr>
          </w:p>
          <w:p w14:paraId="618F4306" w14:textId="77777777" w:rsidR="004C282E" w:rsidRPr="004C282E" w:rsidRDefault="004C282E" w:rsidP="004C282E">
            <w:pPr>
              <w:spacing w:before="197"/>
              <w:rPr>
                <w:noProof w:val="0"/>
                <w:sz w:val="20"/>
                <w:szCs w:val="22"/>
              </w:rPr>
            </w:pPr>
            <w:r w:rsidRPr="004C282E">
              <w:rPr>
                <w:noProof w:val="0"/>
                <w:sz w:val="20"/>
                <w:szCs w:val="22"/>
              </w:rPr>
              <w:t>14</w:t>
            </w:r>
          </w:p>
        </w:tc>
        <w:tc>
          <w:tcPr>
            <w:tcW w:w="2637" w:type="dxa"/>
          </w:tcPr>
          <w:p w14:paraId="500B30B8" w14:textId="77777777" w:rsidR="004C282E" w:rsidRPr="004C282E" w:rsidRDefault="004C282E" w:rsidP="004C282E">
            <w:pPr>
              <w:ind w:right="370"/>
              <w:rPr>
                <w:noProof w:val="0"/>
                <w:sz w:val="20"/>
                <w:szCs w:val="22"/>
              </w:rPr>
            </w:pPr>
            <w:r w:rsidRPr="004C282E">
              <w:rPr>
                <w:noProof w:val="0"/>
                <w:spacing w:val="-1"/>
                <w:sz w:val="20"/>
                <w:szCs w:val="22"/>
              </w:rPr>
              <w:t xml:space="preserve">Aviz pentru participare </w:t>
            </w:r>
            <w:r w:rsidRPr="004C282E">
              <w:rPr>
                <w:noProof w:val="0"/>
                <w:sz w:val="20"/>
                <w:szCs w:val="22"/>
              </w:rPr>
              <w:t>la</w:t>
            </w:r>
            <w:r w:rsidRPr="004C282E">
              <w:rPr>
                <w:noProof w:val="0"/>
                <w:spacing w:val="-47"/>
                <w:sz w:val="20"/>
                <w:szCs w:val="22"/>
              </w:rPr>
              <w:t xml:space="preserve"> </w:t>
            </w:r>
            <w:r w:rsidRPr="004C282E">
              <w:rPr>
                <w:noProof w:val="0"/>
                <w:sz w:val="20"/>
                <w:szCs w:val="22"/>
              </w:rPr>
              <w:t>licitațiile</w:t>
            </w:r>
          </w:p>
          <w:p w14:paraId="5858E021" w14:textId="77777777" w:rsidR="004C282E" w:rsidRPr="004C282E" w:rsidRDefault="004C282E" w:rsidP="004C282E">
            <w:pPr>
              <w:spacing w:line="230" w:lineRule="atLeast"/>
              <w:ind w:right="514"/>
              <w:rPr>
                <w:noProof w:val="0"/>
                <w:sz w:val="20"/>
                <w:szCs w:val="22"/>
              </w:rPr>
            </w:pPr>
            <w:r w:rsidRPr="004C282E">
              <w:rPr>
                <w:noProof w:val="0"/>
                <w:sz w:val="20"/>
                <w:szCs w:val="22"/>
              </w:rPr>
              <w:t>publice de lucrări din</w:t>
            </w:r>
            <w:r w:rsidRPr="004C282E">
              <w:rPr>
                <w:noProof w:val="0"/>
                <w:spacing w:val="1"/>
                <w:sz w:val="20"/>
                <w:szCs w:val="22"/>
              </w:rPr>
              <w:t xml:space="preserve"> </w:t>
            </w:r>
            <w:r w:rsidRPr="004C282E">
              <w:rPr>
                <w:noProof w:val="0"/>
                <w:spacing w:val="-1"/>
                <w:sz w:val="20"/>
                <w:szCs w:val="22"/>
              </w:rPr>
              <w:t>domeniulconstrucțiilor</w:t>
            </w:r>
            <w:r w:rsidRPr="004C282E">
              <w:rPr>
                <w:noProof w:val="0"/>
                <w:spacing w:val="4"/>
                <w:sz w:val="20"/>
                <w:szCs w:val="22"/>
              </w:rPr>
              <w:t xml:space="preserve"> </w:t>
            </w:r>
            <w:r w:rsidRPr="004C282E">
              <w:rPr>
                <w:noProof w:val="0"/>
                <w:sz w:val="20"/>
                <w:szCs w:val="22"/>
              </w:rPr>
              <w:t>și</w:t>
            </w:r>
            <w:r w:rsidRPr="004C282E">
              <w:rPr>
                <w:noProof w:val="0"/>
                <w:spacing w:val="-47"/>
                <w:sz w:val="20"/>
                <w:szCs w:val="22"/>
              </w:rPr>
              <w:t xml:space="preserve"> </w:t>
            </w:r>
            <w:r w:rsidRPr="004C282E">
              <w:rPr>
                <w:noProof w:val="0"/>
                <w:sz w:val="20"/>
                <w:szCs w:val="22"/>
              </w:rPr>
              <w:t>instalațiilor;</w:t>
            </w:r>
          </w:p>
        </w:tc>
        <w:tc>
          <w:tcPr>
            <w:tcW w:w="4110" w:type="dxa"/>
          </w:tcPr>
          <w:p w14:paraId="649B314C" w14:textId="77777777" w:rsidR="004C282E" w:rsidRPr="004C282E" w:rsidRDefault="004C282E" w:rsidP="004C282E">
            <w:pPr>
              <w:spacing w:before="1"/>
              <w:rPr>
                <w:noProof w:val="0"/>
                <w:sz w:val="29"/>
                <w:szCs w:val="22"/>
              </w:rPr>
            </w:pPr>
          </w:p>
          <w:p w14:paraId="30BF0C3F" w14:textId="77777777" w:rsidR="004C282E" w:rsidRPr="004C282E" w:rsidRDefault="004C282E" w:rsidP="004C282E">
            <w:pPr>
              <w:ind w:right="262"/>
              <w:rPr>
                <w:noProof w:val="0"/>
                <w:sz w:val="20"/>
                <w:szCs w:val="22"/>
              </w:rPr>
            </w:pPr>
            <w:r w:rsidRPr="004C282E">
              <w:rPr>
                <w:noProof w:val="0"/>
                <w:sz w:val="20"/>
                <w:szCs w:val="22"/>
              </w:rPr>
              <w:t>Copie,</w:t>
            </w:r>
            <w:r w:rsidRPr="004C282E">
              <w:rPr>
                <w:noProof w:val="0"/>
                <w:spacing w:val="1"/>
                <w:sz w:val="20"/>
                <w:szCs w:val="22"/>
              </w:rPr>
              <w:t xml:space="preserve"> </w:t>
            </w:r>
            <w:r w:rsidRPr="004C282E">
              <w:rPr>
                <w:noProof w:val="0"/>
                <w:sz w:val="20"/>
                <w:szCs w:val="22"/>
              </w:rPr>
              <w:t>confirmata</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aplicarea</w:t>
            </w:r>
            <w:r w:rsidRPr="004C282E">
              <w:rPr>
                <w:noProof w:val="0"/>
                <w:spacing w:val="1"/>
                <w:sz w:val="20"/>
                <w:szCs w:val="22"/>
              </w:rPr>
              <w:t xml:space="preserve"> </w:t>
            </w:r>
            <w:r w:rsidRPr="004C282E">
              <w:rPr>
                <w:noProof w:val="0"/>
                <w:sz w:val="20"/>
                <w:szCs w:val="22"/>
              </w:rPr>
              <w:t>semnăturii</w:t>
            </w:r>
            <w:r w:rsidRPr="004C282E">
              <w:rPr>
                <w:noProof w:val="0"/>
                <w:spacing w:val="-47"/>
                <w:sz w:val="20"/>
                <w:szCs w:val="22"/>
              </w:rPr>
              <w:t xml:space="preserve"> </w:t>
            </w:r>
            <w:r w:rsidRPr="004C282E">
              <w:rPr>
                <w:noProof w:val="0"/>
                <w:sz w:val="20"/>
                <w:szCs w:val="22"/>
              </w:rPr>
              <w:t>electronice.</w:t>
            </w:r>
            <w:r w:rsidRPr="004C282E">
              <w:rPr>
                <w:noProof w:val="0"/>
                <w:spacing w:val="3"/>
                <w:sz w:val="20"/>
                <w:szCs w:val="22"/>
              </w:rPr>
              <w:t xml:space="preserve"> </w:t>
            </w:r>
            <w:r w:rsidRPr="004C282E">
              <w:rPr>
                <w:noProof w:val="0"/>
                <w:sz w:val="20"/>
                <w:szCs w:val="22"/>
              </w:rPr>
              <w:t>Avizul</w:t>
            </w:r>
            <w:r w:rsidRPr="004C282E">
              <w:rPr>
                <w:noProof w:val="0"/>
                <w:spacing w:val="-2"/>
                <w:sz w:val="20"/>
                <w:szCs w:val="22"/>
              </w:rPr>
              <w:t xml:space="preserve"> </w:t>
            </w:r>
            <w:r w:rsidRPr="004C282E">
              <w:rPr>
                <w:noProof w:val="0"/>
                <w:sz w:val="20"/>
                <w:szCs w:val="22"/>
              </w:rPr>
              <w:t>valabil</w:t>
            </w:r>
            <w:r w:rsidRPr="004C282E">
              <w:rPr>
                <w:noProof w:val="0"/>
                <w:spacing w:val="-2"/>
                <w:sz w:val="20"/>
                <w:szCs w:val="22"/>
              </w:rPr>
              <w:t xml:space="preserve"> </w:t>
            </w:r>
            <w:r w:rsidRPr="004C282E">
              <w:rPr>
                <w:noProof w:val="0"/>
                <w:sz w:val="20"/>
                <w:szCs w:val="22"/>
              </w:rPr>
              <w:t>emis.Anexa</w:t>
            </w:r>
            <w:r w:rsidRPr="004C282E">
              <w:rPr>
                <w:noProof w:val="0"/>
                <w:spacing w:val="-2"/>
                <w:sz w:val="20"/>
                <w:szCs w:val="22"/>
              </w:rPr>
              <w:t xml:space="preserve"> </w:t>
            </w:r>
            <w:r w:rsidRPr="004C282E">
              <w:rPr>
                <w:noProof w:val="0"/>
                <w:sz w:val="20"/>
                <w:szCs w:val="22"/>
              </w:rPr>
              <w:t>22-DS</w:t>
            </w:r>
          </w:p>
        </w:tc>
        <w:tc>
          <w:tcPr>
            <w:tcW w:w="2262" w:type="dxa"/>
          </w:tcPr>
          <w:p w14:paraId="2C45AC59" w14:textId="77777777" w:rsidR="004C282E" w:rsidRPr="004C282E" w:rsidRDefault="004C282E" w:rsidP="004C282E">
            <w:pPr>
              <w:spacing w:line="219" w:lineRule="exact"/>
              <w:rPr>
                <w:noProof w:val="0"/>
                <w:sz w:val="20"/>
                <w:szCs w:val="22"/>
              </w:rPr>
            </w:pPr>
            <w:r w:rsidRPr="004C282E">
              <w:rPr>
                <w:noProof w:val="0"/>
                <w:sz w:val="20"/>
                <w:szCs w:val="22"/>
              </w:rPr>
              <w:t>Obligatoriu</w:t>
            </w:r>
          </w:p>
        </w:tc>
      </w:tr>
      <w:tr w:rsidR="004C282E" w:rsidRPr="004C282E" w14:paraId="2A66E251" w14:textId="77777777" w:rsidTr="0021322D">
        <w:trPr>
          <w:trHeight w:val="686"/>
        </w:trPr>
        <w:tc>
          <w:tcPr>
            <w:tcW w:w="576" w:type="dxa"/>
          </w:tcPr>
          <w:p w14:paraId="5A02CCB6" w14:textId="77777777" w:rsidR="004C282E" w:rsidRPr="004C282E" w:rsidRDefault="004C282E" w:rsidP="004C282E">
            <w:pPr>
              <w:spacing w:before="7"/>
              <w:rPr>
                <w:noProof w:val="0"/>
                <w:sz w:val="18"/>
                <w:szCs w:val="22"/>
              </w:rPr>
            </w:pPr>
          </w:p>
          <w:p w14:paraId="38744C71" w14:textId="77777777" w:rsidR="004C282E" w:rsidRPr="004C282E" w:rsidRDefault="004C282E" w:rsidP="004C282E">
            <w:pPr>
              <w:rPr>
                <w:noProof w:val="0"/>
                <w:sz w:val="20"/>
                <w:szCs w:val="22"/>
              </w:rPr>
            </w:pPr>
            <w:r w:rsidRPr="004C282E">
              <w:rPr>
                <w:noProof w:val="0"/>
                <w:sz w:val="20"/>
                <w:szCs w:val="22"/>
              </w:rPr>
              <w:t>15</w:t>
            </w:r>
          </w:p>
        </w:tc>
        <w:tc>
          <w:tcPr>
            <w:tcW w:w="2637" w:type="dxa"/>
          </w:tcPr>
          <w:p w14:paraId="60A55B39" w14:textId="77777777" w:rsidR="004C282E" w:rsidRPr="004C282E" w:rsidRDefault="004C282E" w:rsidP="004C282E">
            <w:pPr>
              <w:spacing w:line="235" w:lineRule="auto"/>
              <w:ind w:right="214"/>
              <w:rPr>
                <w:noProof w:val="0"/>
                <w:sz w:val="20"/>
                <w:szCs w:val="22"/>
              </w:rPr>
            </w:pPr>
            <w:r w:rsidRPr="004C282E">
              <w:rPr>
                <w:noProof w:val="0"/>
                <w:sz w:val="20"/>
                <w:szCs w:val="22"/>
              </w:rPr>
              <w:t>Certificat înregistrare/</w:t>
            </w:r>
            <w:r w:rsidRPr="004C282E">
              <w:rPr>
                <w:noProof w:val="0"/>
                <w:spacing w:val="1"/>
                <w:sz w:val="20"/>
                <w:szCs w:val="22"/>
              </w:rPr>
              <w:t xml:space="preserve"> </w:t>
            </w:r>
            <w:r w:rsidRPr="004C282E">
              <w:rPr>
                <w:noProof w:val="0"/>
                <w:sz w:val="20"/>
                <w:szCs w:val="22"/>
              </w:rPr>
              <w:t>Decizie</w:t>
            </w:r>
            <w:r w:rsidRPr="004C282E">
              <w:rPr>
                <w:noProof w:val="0"/>
                <w:spacing w:val="-4"/>
                <w:sz w:val="20"/>
                <w:szCs w:val="22"/>
              </w:rPr>
              <w:t xml:space="preserve"> </w:t>
            </w:r>
            <w:r w:rsidRPr="004C282E">
              <w:rPr>
                <w:noProof w:val="0"/>
                <w:sz w:val="20"/>
                <w:szCs w:val="22"/>
              </w:rPr>
              <w:t>fondare</w:t>
            </w:r>
            <w:r w:rsidRPr="004C282E">
              <w:rPr>
                <w:noProof w:val="0"/>
                <w:spacing w:val="-4"/>
                <w:sz w:val="20"/>
                <w:szCs w:val="22"/>
              </w:rPr>
              <w:t xml:space="preserve"> </w:t>
            </w:r>
            <w:r w:rsidRPr="004C282E">
              <w:rPr>
                <w:noProof w:val="0"/>
                <w:sz w:val="20"/>
                <w:szCs w:val="22"/>
              </w:rPr>
              <w:t>+</w:t>
            </w:r>
            <w:r w:rsidRPr="004C282E">
              <w:rPr>
                <w:noProof w:val="0"/>
                <w:spacing w:val="-3"/>
                <w:sz w:val="20"/>
                <w:szCs w:val="22"/>
              </w:rPr>
              <w:t xml:space="preserve"> </w:t>
            </w:r>
            <w:r w:rsidRPr="004C282E">
              <w:rPr>
                <w:noProof w:val="0"/>
                <w:sz w:val="20"/>
                <w:szCs w:val="22"/>
              </w:rPr>
              <w:t>Extras</w:t>
            </w:r>
            <w:r w:rsidRPr="004C282E">
              <w:rPr>
                <w:noProof w:val="0"/>
                <w:spacing w:val="-2"/>
                <w:sz w:val="20"/>
                <w:szCs w:val="22"/>
              </w:rPr>
              <w:t xml:space="preserve"> </w:t>
            </w:r>
            <w:r w:rsidRPr="004C282E">
              <w:rPr>
                <w:noProof w:val="0"/>
                <w:sz w:val="20"/>
                <w:szCs w:val="22"/>
              </w:rPr>
              <w:t>din</w:t>
            </w:r>
          </w:p>
          <w:p w14:paraId="42A9812F" w14:textId="77777777" w:rsidR="004C282E" w:rsidRPr="004C282E" w:rsidRDefault="004C282E" w:rsidP="004C282E">
            <w:pPr>
              <w:spacing w:line="221" w:lineRule="exact"/>
              <w:rPr>
                <w:noProof w:val="0"/>
                <w:sz w:val="20"/>
                <w:szCs w:val="22"/>
              </w:rPr>
            </w:pPr>
            <w:r w:rsidRPr="004C282E">
              <w:rPr>
                <w:noProof w:val="0"/>
                <w:sz w:val="20"/>
                <w:szCs w:val="22"/>
              </w:rPr>
              <w:t>registrul</w:t>
            </w:r>
            <w:r w:rsidRPr="004C282E">
              <w:rPr>
                <w:noProof w:val="0"/>
                <w:spacing w:val="-7"/>
                <w:sz w:val="20"/>
                <w:szCs w:val="22"/>
              </w:rPr>
              <w:t xml:space="preserve"> </w:t>
            </w:r>
            <w:r w:rsidRPr="004C282E">
              <w:rPr>
                <w:noProof w:val="0"/>
                <w:sz w:val="20"/>
                <w:szCs w:val="22"/>
              </w:rPr>
              <w:t>persoanelor</w:t>
            </w:r>
            <w:r w:rsidRPr="004C282E">
              <w:rPr>
                <w:noProof w:val="0"/>
                <w:spacing w:val="-3"/>
                <w:sz w:val="20"/>
                <w:szCs w:val="22"/>
              </w:rPr>
              <w:t xml:space="preserve"> </w:t>
            </w:r>
            <w:r w:rsidRPr="004C282E">
              <w:rPr>
                <w:noProof w:val="0"/>
                <w:sz w:val="20"/>
                <w:szCs w:val="22"/>
              </w:rPr>
              <w:t>juridice</w:t>
            </w:r>
          </w:p>
        </w:tc>
        <w:tc>
          <w:tcPr>
            <w:tcW w:w="4110" w:type="dxa"/>
          </w:tcPr>
          <w:p w14:paraId="7BCDBBFE" w14:textId="77777777" w:rsidR="004C282E" w:rsidRPr="004C282E" w:rsidRDefault="004C282E" w:rsidP="004C282E">
            <w:pPr>
              <w:spacing w:before="108" w:line="235" w:lineRule="auto"/>
              <w:ind w:right="393"/>
              <w:rPr>
                <w:noProof w:val="0"/>
                <w:sz w:val="20"/>
                <w:szCs w:val="22"/>
              </w:rPr>
            </w:pPr>
            <w:r w:rsidRPr="004C282E">
              <w:rPr>
                <w:noProof w:val="0"/>
                <w:sz w:val="20"/>
                <w:szCs w:val="22"/>
              </w:rPr>
              <w:t>Copii,</w:t>
            </w:r>
            <w:r w:rsidRPr="004C282E">
              <w:rPr>
                <w:noProof w:val="0"/>
                <w:spacing w:val="12"/>
                <w:sz w:val="20"/>
                <w:szCs w:val="22"/>
              </w:rPr>
              <w:t xml:space="preserve"> </w:t>
            </w:r>
            <w:r w:rsidRPr="004C282E">
              <w:rPr>
                <w:noProof w:val="0"/>
                <w:sz w:val="20"/>
                <w:szCs w:val="22"/>
              </w:rPr>
              <w:t>confirmate</w:t>
            </w:r>
            <w:r w:rsidRPr="004C282E">
              <w:rPr>
                <w:noProof w:val="0"/>
                <w:spacing w:val="7"/>
                <w:sz w:val="20"/>
                <w:szCs w:val="22"/>
              </w:rPr>
              <w:t xml:space="preserve"> </w:t>
            </w:r>
            <w:r w:rsidRPr="004C282E">
              <w:rPr>
                <w:noProof w:val="0"/>
                <w:sz w:val="20"/>
                <w:szCs w:val="22"/>
              </w:rPr>
              <w:t>prin</w:t>
            </w:r>
            <w:r w:rsidRPr="004C282E">
              <w:rPr>
                <w:noProof w:val="0"/>
                <w:spacing w:val="9"/>
                <w:sz w:val="20"/>
                <w:szCs w:val="22"/>
              </w:rPr>
              <w:t xml:space="preserve"> </w:t>
            </w:r>
            <w:r w:rsidRPr="004C282E">
              <w:rPr>
                <w:noProof w:val="0"/>
                <w:sz w:val="20"/>
                <w:szCs w:val="22"/>
              </w:rPr>
              <w:t>aplicarea</w:t>
            </w:r>
            <w:r w:rsidRPr="004C282E">
              <w:rPr>
                <w:noProof w:val="0"/>
                <w:spacing w:val="7"/>
                <w:sz w:val="20"/>
                <w:szCs w:val="22"/>
              </w:rPr>
              <w:t xml:space="preserve"> </w:t>
            </w:r>
            <w:r w:rsidRPr="004C282E">
              <w:rPr>
                <w:noProof w:val="0"/>
                <w:sz w:val="20"/>
                <w:szCs w:val="22"/>
              </w:rPr>
              <w:t>semnăturii</w:t>
            </w:r>
            <w:r w:rsidRPr="004C282E">
              <w:rPr>
                <w:noProof w:val="0"/>
                <w:spacing w:val="-47"/>
                <w:sz w:val="20"/>
                <w:szCs w:val="22"/>
              </w:rPr>
              <w:t xml:space="preserve"> </w:t>
            </w:r>
            <w:r w:rsidRPr="004C282E">
              <w:rPr>
                <w:noProof w:val="0"/>
                <w:sz w:val="20"/>
                <w:szCs w:val="22"/>
              </w:rPr>
              <w:t>electronice.</w:t>
            </w:r>
          </w:p>
        </w:tc>
        <w:tc>
          <w:tcPr>
            <w:tcW w:w="2262" w:type="dxa"/>
          </w:tcPr>
          <w:p w14:paraId="1EB1E9E6" w14:textId="77777777" w:rsidR="004C282E" w:rsidRPr="004C282E" w:rsidRDefault="004C282E" w:rsidP="004C282E">
            <w:pPr>
              <w:spacing w:line="219" w:lineRule="exact"/>
              <w:rPr>
                <w:noProof w:val="0"/>
                <w:sz w:val="20"/>
                <w:szCs w:val="22"/>
              </w:rPr>
            </w:pPr>
            <w:r w:rsidRPr="004C282E">
              <w:rPr>
                <w:noProof w:val="0"/>
                <w:sz w:val="20"/>
                <w:szCs w:val="22"/>
              </w:rPr>
              <w:t>Obligatoriu</w:t>
            </w:r>
          </w:p>
        </w:tc>
      </w:tr>
      <w:tr w:rsidR="004C282E" w:rsidRPr="004C282E" w14:paraId="54294F26" w14:textId="77777777" w:rsidTr="0021322D">
        <w:trPr>
          <w:trHeight w:val="1152"/>
        </w:trPr>
        <w:tc>
          <w:tcPr>
            <w:tcW w:w="576" w:type="dxa"/>
          </w:tcPr>
          <w:p w14:paraId="4804F506" w14:textId="77777777" w:rsidR="004C282E" w:rsidRPr="004C282E" w:rsidRDefault="004C282E" w:rsidP="004C282E">
            <w:pPr>
              <w:rPr>
                <w:noProof w:val="0"/>
                <w:sz w:val="22"/>
                <w:szCs w:val="22"/>
              </w:rPr>
            </w:pPr>
          </w:p>
          <w:p w14:paraId="0138B87B" w14:textId="77777777" w:rsidR="004C282E" w:rsidRPr="004C282E" w:rsidRDefault="004C282E" w:rsidP="004C282E">
            <w:pPr>
              <w:spacing w:before="197"/>
              <w:rPr>
                <w:noProof w:val="0"/>
                <w:sz w:val="20"/>
                <w:szCs w:val="22"/>
              </w:rPr>
            </w:pPr>
            <w:r w:rsidRPr="004C282E">
              <w:rPr>
                <w:noProof w:val="0"/>
                <w:sz w:val="20"/>
                <w:szCs w:val="22"/>
              </w:rPr>
              <w:t>16</w:t>
            </w:r>
          </w:p>
        </w:tc>
        <w:tc>
          <w:tcPr>
            <w:tcW w:w="2637" w:type="dxa"/>
          </w:tcPr>
          <w:p w14:paraId="7809FD3A" w14:textId="77777777" w:rsidR="004C282E" w:rsidRPr="004C282E" w:rsidRDefault="004C282E" w:rsidP="004C282E">
            <w:pPr>
              <w:ind w:right="430"/>
              <w:rPr>
                <w:noProof w:val="0"/>
                <w:sz w:val="20"/>
                <w:szCs w:val="22"/>
              </w:rPr>
            </w:pPr>
            <w:r w:rsidRPr="004C282E">
              <w:rPr>
                <w:noProof w:val="0"/>
                <w:sz w:val="20"/>
                <w:szCs w:val="22"/>
              </w:rPr>
              <w:t>Certificat de efectuate</w:t>
            </w:r>
            <w:r w:rsidRPr="004C282E">
              <w:rPr>
                <w:noProof w:val="0"/>
                <w:spacing w:val="1"/>
                <w:sz w:val="20"/>
                <w:szCs w:val="22"/>
              </w:rPr>
              <w:t xml:space="preserve"> </w:t>
            </w:r>
            <w:r w:rsidRPr="004C282E">
              <w:rPr>
                <w:noProof w:val="0"/>
                <w:sz w:val="20"/>
                <w:szCs w:val="22"/>
              </w:rPr>
              <w:t>sistematică a plății</w:t>
            </w:r>
            <w:r w:rsidRPr="004C282E">
              <w:rPr>
                <w:noProof w:val="0"/>
                <w:spacing w:val="1"/>
                <w:sz w:val="20"/>
                <w:szCs w:val="22"/>
              </w:rPr>
              <w:t xml:space="preserve"> </w:t>
            </w:r>
            <w:r w:rsidRPr="004C282E">
              <w:rPr>
                <w:noProof w:val="0"/>
                <w:sz w:val="20"/>
                <w:szCs w:val="22"/>
              </w:rPr>
              <w:t>impozitelor,</w:t>
            </w:r>
            <w:r w:rsidRPr="004C282E">
              <w:rPr>
                <w:noProof w:val="0"/>
                <w:spacing w:val="-6"/>
                <w:sz w:val="20"/>
                <w:szCs w:val="22"/>
              </w:rPr>
              <w:t xml:space="preserve"> </w:t>
            </w:r>
            <w:r w:rsidRPr="004C282E">
              <w:rPr>
                <w:noProof w:val="0"/>
                <w:sz w:val="20"/>
                <w:szCs w:val="22"/>
              </w:rPr>
              <w:t>contribuțiilor</w:t>
            </w:r>
          </w:p>
          <w:p w14:paraId="3244A344" w14:textId="77777777" w:rsidR="004C282E" w:rsidRPr="004C282E" w:rsidRDefault="004C282E" w:rsidP="004C282E">
            <w:pPr>
              <w:spacing w:line="230" w:lineRule="atLeast"/>
              <w:ind w:right="569"/>
              <w:rPr>
                <w:noProof w:val="0"/>
                <w:sz w:val="20"/>
                <w:szCs w:val="22"/>
              </w:rPr>
            </w:pPr>
            <w:r w:rsidRPr="004C282E">
              <w:rPr>
                <w:noProof w:val="0"/>
                <w:sz w:val="20"/>
                <w:szCs w:val="22"/>
              </w:rPr>
              <w:t>eliberat de Inspectoratul</w:t>
            </w:r>
            <w:r w:rsidRPr="004C282E">
              <w:rPr>
                <w:noProof w:val="0"/>
                <w:spacing w:val="-47"/>
                <w:sz w:val="20"/>
                <w:szCs w:val="22"/>
              </w:rPr>
              <w:t xml:space="preserve"> </w:t>
            </w:r>
            <w:r w:rsidRPr="004C282E">
              <w:rPr>
                <w:noProof w:val="0"/>
                <w:sz w:val="20"/>
                <w:szCs w:val="22"/>
              </w:rPr>
              <w:t>Fiscal</w:t>
            </w:r>
          </w:p>
        </w:tc>
        <w:tc>
          <w:tcPr>
            <w:tcW w:w="4110" w:type="dxa"/>
          </w:tcPr>
          <w:p w14:paraId="0E383D0D" w14:textId="77777777" w:rsidR="004C282E" w:rsidRPr="004C282E" w:rsidRDefault="004C282E" w:rsidP="004C282E">
            <w:pPr>
              <w:spacing w:before="1"/>
              <w:rPr>
                <w:noProof w:val="0"/>
                <w:sz w:val="19"/>
                <w:szCs w:val="22"/>
              </w:rPr>
            </w:pPr>
          </w:p>
          <w:p w14:paraId="1E8ACAEE" w14:textId="77777777" w:rsidR="004C282E" w:rsidRPr="004C282E" w:rsidRDefault="004C282E" w:rsidP="004C282E">
            <w:pPr>
              <w:ind w:right="98"/>
              <w:jc w:val="both"/>
              <w:rPr>
                <w:noProof w:val="0"/>
                <w:sz w:val="20"/>
                <w:szCs w:val="22"/>
              </w:rPr>
            </w:pPr>
            <w:r w:rsidRPr="004C282E">
              <w:rPr>
                <w:noProof w:val="0"/>
                <w:sz w:val="20"/>
                <w:szCs w:val="22"/>
              </w:rPr>
              <w:t>Copie,</w:t>
            </w:r>
            <w:r w:rsidRPr="004C282E">
              <w:rPr>
                <w:noProof w:val="0"/>
                <w:spacing w:val="1"/>
                <w:sz w:val="20"/>
                <w:szCs w:val="22"/>
              </w:rPr>
              <w:t xml:space="preserve"> </w:t>
            </w:r>
            <w:r w:rsidRPr="004C282E">
              <w:rPr>
                <w:noProof w:val="0"/>
                <w:sz w:val="20"/>
                <w:szCs w:val="22"/>
              </w:rPr>
              <w:t>confirmata</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aplicarea</w:t>
            </w:r>
            <w:r w:rsidRPr="004C282E">
              <w:rPr>
                <w:noProof w:val="0"/>
                <w:spacing w:val="1"/>
                <w:sz w:val="20"/>
                <w:szCs w:val="22"/>
              </w:rPr>
              <w:t xml:space="preserve"> </w:t>
            </w:r>
            <w:r w:rsidRPr="004C282E">
              <w:rPr>
                <w:noProof w:val="0"/>
                <w:sz w:val="20"/>
                <w:szCs w:val="22"/>
              </w:rPr>
              <w:t>semnăturii</w:t>
            </w:r>
            <w:r w:rsidRPr="004C282E">
              <w:rPr>
                <w:noProof w:val="0"/>
                <w:spacing w:val="-47"/>
                <w:sz w:val="20"/>
                <w:szCs w:val="22"/>
              </w:rPr>
              <w:t xml:space="preserve"> </w:t>
            </w:r>
            <w:r w:rsidRPr="004C282E">
              <w:rPr>
                <w:noProof w:val="0"/>
                <w:sz w:val="20"/>
                <w:szCs w:val="22"/>
              </w:rPr>
              <w:t>electronice.</w:t>
            </w:r>
            <w:r w:rsidRPr="004C282E">
              <w:rPr>
                <w:noProof w:val="0"/>
                <w:spacing w:val="1"/>
                <w:sz w:val="20"/>
                <w:szCs w:val="22"/>
              </w:rPr>
              <w:t xml:space="preserve"> </w:t>
            </w:r>
            <w:r w:rsidRPr="004C282E">
              <w:rPr>
                <w:noProof w:val="0"/>
                <w:sz w:val="20"/>
                <w:szCs w:val="22"/>
              </w:rPr>
              <w:t>Certificat</w:t>
            </w:r>
            <w:r w:rsidRPr="004C282E">
              <w:rPr>
                <w:noProof w:val="0"/>
                <w:spacing w:val="1"/>
                <w:sz w:val="20"/>
                <w:szCs w:val="22"/>
              </w:rPr>
              <w:t xml:space="preserve"> </w:t>
            </w:r>
            <w:r w:rsidRPr="004C282E">
              <w:rPr>
                <w:noProof w:val="0"/>
                <w:sz w:val="20"/>
                <w:szCs w:val="22"/>
              </w:rPr>
              <w:t>valabil</w:t>
            </w:r>
            <w:r w:rsidRPr="004C282E">
              <w:rPr>
                <w:noProof w:val="0"/>
                <w:spacing w:val="1"/>
                <w:sz w:val="20"/>
                <w:szCs w:val="22"/>
              </w:rPr>
              <w:t xml:space="preserve"> </w:t>
            </w:r>
            <w:r w:rsidRPr="004C282E">
              <w:rPr>
                <w:noProof w:val="0"/>
                <w:sz w:val="20"/>
                <w:szCs w:val="22"/>
              </w:rPr>
              <w:t>la</w:t>
            </w:r>
            <w:r w:rsidRPr="004C282E">
              <w:rPr>
                <w:noProof w:val="0"/>
                <w:spacing w:val="1"/>
                <w:sz w:val="20"/>
                <w:szCs w:val="22"/>
              </w:rPr>
              <w:t xml:space="preserve"> </w:t>
            </w:r>
            <w:r w:rsidRPr="004C282E">
              <w:rPr>
                <w:noProof w:val="0"/>
                <w:sz w:val="20"/>
                <w:szCs w:val="22"/>
              </w:rPr>
              <w:t>data</w:t>
            </w:r>
            <w:r w:rsidRPr="004C282E">
              <w:rPr>
                <w:noProof w:val="0"/>
                <w:spacing w:val="1"/>
                <w:sz w:val="20"/>
                <w:szCs w:val="22"/>
              </w:rPr>
              <w:t xml:space="preserve"> </w:t>
            </w:r>
            <w:r w:rsidRPr="004C282E">
              <w:rPr>
                <w:noProof w:val="0"/>
                <w:sz w:val="20"/>
                <w:szCs w:val="22"/>
              </w:rPr>
              <w:t>limită</w:t>
            </w:r>
            <w:r w:rsidRPr="004C282E">
              <w:rPr>
                <w:noProof w:val="0"/>
                <w:spacing w:val="1"/>
                <w:sz w:val="20"/>
                <w:szCs w:val="22"/>
              </w:rPr>
              <w:t xml:space="preserve"> </w:t>
            </w:r>
            <w:r w:rsidRPr="004C282E">
              <w:rPr>
                <w:noProof w:val="0"/>
                <w:sz w:val="20"/>
                <w:szCs w:val="22"/>
              </w:rPr>
              <w:t>a</w:t>
            </w:r>
            <w:r w:rsidRPr="004C282E">
              <w:rPr>
                <w:noProof w:val="0"/>
                <w:spacing w:val="-47"/>
                <w:sz w:val="20"/>
                <w:szCs w:val="22"/>
              </w:rPr>
              <w:t xml:space="preserve"> </w:t>
            </w:r>
            <w:r w:rsidRPr="004C282E">
              <w:rPr>
                <w:noProof w:val="0"/>
                <w:sz w:val="20"/>
                <w:szCs w:val="22"/>
              </w:rPr>
              <w:t>depunerii</w:t>
            </w:r>
            <w:r w:rsidRPr="004C282E">
              <w:rPr>
                <w:noProof w:val="0"/>
                <w:spacing w:val="3"/>
                <w:sz w:val="20"/>
                <w:szCs w:val="22"/>
              </w:rPr>
              <w:t xml:space="preserve"> </w:t>
            </w:r>
            <w:r w:rsidRPr="004C282E">
              <w:rPr>
                <w:noProof w:val="0"/>
                <w:sz w:val="20"/>
                <w:szCs w:val="22"/>
              </w:rPr>
              <w:t>ofertelor</w:t>
            </w:r>
          </w:p>
        </w:tc>
        <w:tc>
          <w:tcPr>
            <w:tcW w:w="2262" w:type="dxa"/>
          </w:tcPr>
          <w:p w14:paraId="4D97D092" w14:textId="77777777" w:rsidR="004C282E" w:rsidRPr="004C282E" w:rsidRDefault="004C282E" w:rsidP="004C282E">
            <w:pPr>
              <w:spacing w:line="219" w:lineRule="exact"/>
              <w:rPr>
                <w:noProof w:val="0"/>
                <w:sz w:val="20"/>
                <w:szCs w:val="22"/>
              </w:rPr>
            </w:pPr>
            <w:r w:rsidRPr="004C282E">
              <w:rPr>
                <w:noProof w:val="0"/>
                <w:sz w:val="20"/>
                <w:szCs w:val="22"/>
              </w:rPr>
              <w:t>Obligatoriu</w:t>
            </w:r>
          </w:p>
        </w:tc>
      </w:tr>
      <w:tr w:rsidR="004C282E" w:rsidRPr="004C282E" w14:paraId="6718DE67" w14:textId="77777777" w:rsidTr="0021322D">
        <w:trPr>
          <w:trHeight w:val="1152"/>
        </w:trPr>
        <w:tc>
          <w:tcPr>
            <w:tcW w:w="576" w:type="dxa"/>
          </w:tcPr>
          <w:p w14:paraId="4FCE440A" w14:textId="77777777" w:rsidR="004C282E" w:rsidRPr="004C282E" w:rsidRDefault="004C282E" w:rsidP="004C282E">
            <w:pPr>
              <w:rPr>
                <w:noProof w:val="0"/>
                <w:sz w:val="22"/>
                <w:szCs w:val="22"/>
              </w:rPr>
            </w:pPr>
          </w:p>
          <w:p w14:paraId="3715084D" w14:textId="77777777" w:rsidR="004C282E" w:rsidRPr="004C282E" w:rsidRDefault="004C282E" w:rsidP="004C282E">
            <w:pPr>
              <w:spacing w:before="197"/>
              <w:rPr>
                <w:noProof w:val="0"/>
                <w:sz w:val="20"/>
                <w:szCs w:val="22"/>
              </w:rPr>
            </w:pPr>
            <w:r w:rsidRPr="004C282E">
              <w:rPr>
                <w:noProof w:val="0"/>
                <w:sz w:val="20"/>
                <w:szCs w:val="22"/>
              </w:rPr>
              <w:t>17</w:t>
            </w:r>
          </w:p>
        </w:tc>
        <w:tc>
          <w:tcPr>
            <w:tcW w:w="2637" w:type="dxa"/>
          </w:tcPr>
          <w:p w14:paraId="3CEC558E" w14:textId="77777777" w:rsidR="004C282E" w:rsidRPr="004C282E" w:rsidRDefault="004C282E" w:rsidP="004C282E">
            <w:pPr>
              <w:spacing w:before="1"/>
              <w:rPr>
                <w:noProof w:val="0"/>
                <w:sz w:val="29"/>
                <w:szCs w:val="22"/>
              </w:rPr>
            </w:pPr>
          </w:p>
          <w:p w14:paraId="519AEB6C" w14:textId="77777777" w:rsidR="004C282E" w:rsidRPr="004C282E" w:rsidRDefault="004C282E" w:rsidP="004C282E">
            <w:pPr>
              <w:ind w:right="708"/>
              <w:rPr>
                <w:noProof w:val="0"/>
                <w:sz w:val="20"/>
                <w:szCs w:val="22"/>
              </w:rPr>
            </w:pPr>
            <w:r w:rsidRPr="004C282E">
              <w:rPr>
                <w:noProof w:val="0"/>
                <w:sz w:val="20"/>
                <w:szCs w:val="22"/>
              </w:rPr>
              <w:t>Certificat de atestare a</w:t>
            </w:r>
            <w:r w:rsidRPr="004C282E">
              <w:rPr>
                <w:noProof w:val="0"/>
                <w:spacing w:val="-47"/>
                <w:sz w:val="20"/>
                <w:szCs w:val="22"/>
              </w:rPr>
              <w:t xml:space="preserve"> </w:t>
            </w:r>
            <w:r w:rsidRPr="004C282E">
              <w:rPr>
                <w:noProof w:val="0"/>
                <w:sz w:val="20"/>
                <w:szCs w:val="22"/>
              </w:rPr>
              <w:t>dirigintelui</w:t>
            </w:r>
            <w:r w:rsidRPr="004C282E">
              <w:rPr>
                <w:noProof w:val="0"/>
                <w:spacing w:val="-3"/>
                <w:sz w:val="20"/>
                <w:szCs w:val="22"/>
              </w:rPr>
              <w:t xml:space="preserve"> </w:t>
            </w:r>
            <w:r w:rsidRPr="004C282E">
              <w:rPr>
                <w:noProof w:val="0"/>
                <w:sz w:val="20"/>
                <w:szCs w:val="22"/>
              </w:rPr>
              <w:t>de</w:t>
            </w:r>
            <w:r w:rsidRPr="004C282E">
              <w:rPr>
                <w:noProof w:val="0"/>
                <w:spacing w:val="-3"/>
                <w:sz w:val="20"/>
                <w:szCs w:val="22"/>
              </w:rPr>
              <w:t xml:space="preserve"> </w:t>
            </w:r>
            <w:r w:rsidRPr="004C282E">
              <w:rPr>
                <w:noProof w:val="0"/>
                <w:sz w:val="20"/>
                <w:szCs w:val="22"/>
              </w:rPr>
              <w:t>șantier</w:t>
            </w:r>
          </w:p>
        </w:tc>
        <w:tc>
          <w:tcPr>
            <w:tcW w:w="4110" w:type="dxa"/>
          </w:tcPr>
          <w:p w14:paraId="3F4668F9" w14:textId="77777777" w:rsidR="004C282E" w:rsidRPr="004C282E" w:rsidRDefault="004C282E" w:rsidP="004C282E">
            <w:pPr>
              <w:ind w:right="95"/>
              <w:jc w:val="both"/>
              <w:rPr>
                <w:noProof w:val="0"/>
                <w:sz w:val="20"/>
                <w:szCs w:val="22"/>
              </w:rPr>
            </w:pPr>
            <w:r w:rsidRPr="004C282E">
              <w:rPr>
                <w:noProof w:val="0"/>
                <w:sz w:val="20"/>
                <w:szCs w:val="22"/>
              </w:rPr>
              <w:t>Copii,</w:t>
            </w:r>
            <w:r w:rsidRPr="004C282E">
              <w:rPr>
                <w:noProof w:val="0"/>
                <w:spacing w:val="1"/>
                <w:sz w:val="20"/>
                <w:szCs w:val="22"/>
              </w:rPr>
              <w:t xml:space="preserve"> </w:t>
            </w:r>
            <w:r w:rsidRPr="004C282E">
              <w:rPr>
                <w:noProof w:val="0"/>
                <w:sz w:val="20"/>
                <w:szCs w:val="22"/>
              </w:rPr>
              <w:t>confirmate</w:t>
            </w:r>
            <w:r w:rsidRPr="004C282E">
              <w:rPr>
                <w:noProof w:val="0"/>
                <w:spacing w:val="1"/>
                <w:sz w:val="20"/>
                <w:szCs w:val="22"/>
              </w:rPr>
              <w:t xml:space="preserve"> </w:t>
            </w:r>
            <w:r w:rsidRPr="004C282E">
              <w:rPr>
                <w:noProof w:val="0"/>
                <w:sz w:val="20"/>
                <w:szCs w:val="22"/>
              </w:rPr>
              <w:t>prin</w:t>
            </w:r>
            <w:r w:rsidRPr="004C282E">
              <w:rPr>
                <w:noProof w:val="0"/>
                <w:spacing w:val="1"/>
                <w:sz w:val="20"/>
                <w:szCs w:val="22"/>
              </w:rPr>
              <w:t xml:space="preserve"> </w:t>
            </w:r>
            <w:r w:rsidRPr="004C282E">
              <w:rPr>
                <w:noProof w:val="0"/>
                <w:sz w:val="20"/>
                <w:szCs w:val="22"/>
              </w:rPr>
              <w:t>aplicarea</w:t>
            </w:r>
            <w:r w:rsidRPr="004C282E">
              <w:rPr>
                <w:noProof w:val="0"/>
                <w:spacing w:val="1"/>
                <w:sz w:val="20"/>
                <w:szCs w:val="22"/>
              </w:rPr>
              <w:t xml:space="preserve"> </w:t>
            </w:r>
            <w:r w:rsidRPr="004C282E">
              <w:rPr>
                <w:noProof w:val="0"/>
                <w:sz w:val="20"/>
                <w:szCs w:val="22"/>
              </w:rPr>
              <w:t>semnăturii</w:t>
            </w:r>
            <w:r w:rsidRPr="004C282E">
              <w:rPr>
                <w:noProof w:val="0"/>
                <w:spacing w:val="1"/>
                <w:sz w:val="20"/>
                <w:szCs w:val="22"/>
              </w:rPr>
              <w:t xml:space="preserve"> </w:t>
            </w:r>
            <w:r w:rsidRPr="004C282E">
              <w:rPr>
                <w:noProof w:val="0"/>
                <w:sz w:val="20"/>
                <w:szCs w:val="22"/>
              </w:rPr>
              <w:t>electronice.</w:t>
            </w:r>
            <w:r w:rsidRPr="004C282E">
              <w:rPr>
                <w:noProof w:val="0"/>
                <w:spacing w:val="1"/>
                <w:sz w:val="20"/>
                <w:szCs w:val="22"/>
              </w:rPr>
              <w:t xml:space="preserve"> </w:t>
            </w:r>
            <w:r w:rsidRPr="004C282E">
              <w:rPr>
                <w:noProof w:val="0"/>
                <w:sz w:val="20"/>
                <w:szCs w:val="22"/>
              </w:rPr>
              <w:t>Certificat</w:t>
            </w:r>
            <w:r w:rsidRPr="004C282E">
              <w:rPr>
                <w:noProof w:val="0"/>
                <w:spacing w:val="1"/>
                <w:sz w:val="20"/>
                <w:szCs w:val="22"/>
              </w:rPr>
              <w:t xml:space="preserve"> </w:t>
            </w:r>
            <w:r w:rsidRPr="004C282E">
              <w:rPr>
                <w:noProof w:val="0"/>
                <w:sz w:val="20"/>
                <w:szCs w:val="22"/>
              </w:rPr>
              <w:t>de</w:t>
            </w:r>
            <w:r w:rsidRPr="004C282E">
              <w:rPr>
                <w:noProof w:val="0"/>
                <w:spacing w:val="1"/>
                <w:sz w:val="20"/>
                <w:szCs w:val="22"/>
              </w:rPr>
              <w:t xml:space="preserve"> </w:t>
            </w:r>
            <w:r w:rsidRPr="004C282E">
              <w:rPr>
                <w:noProof w:val="0"/>
                <w:sz w:val="20"/>
                <w:szCs w:val="22"/>
              </w:rPr>
              <w:t>atestare</w:t>
            </w:r>
            <w:r w:rsidRPr="004C282E">
              <w:rPr>
                <w:noProof w:val="0"/>
                <w:spacing w:val="1"/>
                <w:sz w:val="20"/>
                <w:szCs w:val="22"/>
              </w:rPr>
              <w:t xml:space="preserve"> </w:t>
            </w:r>
            <w:r w:rsidRPr="004C282E">
              <w:rPr>
                <w:noProof w:val="0"/>
                <w:sz w:val="20"/>
                <w:szCs w:val="22"/>
              </w:rPr>
              <w:t>valabil</w:t>
            </w:r>
            <w:r w:rsidRPr="004C282E">
              <w:rPr>
                <w:noProof w:val="0"/>
                <w:spacing w:val="1"/>
                <w:sz w:val="20"/>
                <w:szCs w:val="22"/>
              </w:rPr>
              <w:t xml:space="preserve"> </w:t>
            </w:r>
            <w:r w:rsidRPr="004C282E">
              <w:rPr>
                <w:noProof w:val="0"/>
                <w:sz w:val="20"/>
                <w:szCs w:val="22"/>
              </w:rPr>
              <w:t>a</w:t>
            </w:r>
            <w:r w:rsidRPr="004C282E">
              <w:rPr>
                <w:noProof w:val="0"/>
                <w:spacing w:val="-47"/>
                <w:sz w:val="20"/>
                <w:szCs w:val="22"/>
              </w:rPr>
              <w:t xml:space="preserve"> </w:t>
            </w:r>
            <w:r w:rsidRPr="004C282E">
              <w:rPr>
                <w:noProof w:val="0"/>
                <w:sz w:val="20"/>
                <w:szCs w:val="22"/>
              </w:rPr>
              <w:t>dirigintelui</w:t>
            </w:r>
            <w:r w:rsidRPr="004C282E">
              <w:rPr>
                <w:noProof w:val="0"/>
                <w:spacing w:val="1"/>
                <w:sz w:val="20"/>
                <w:szCs w:val="22"/>
              </w:rPr>
              <w:t xml:space="preserve"> </w:t>
            </w:r>
            <w:r w:rsidRPr="004C282E">
              <w:rPr>
                <w:noProof w:val="0"/>
                <w:sz w:val="20"/>
                <w:szCs w:val="22"/>
              </w:rPr>
              <w:t>/</w:t>
            </w:r>
            <w:r w:rsidRPr="004C282E">
              <w:rPr>
                <w:noProof w:val="0"/>
                <w:spacing w:val="1"/>
                <w:sz w:val="20"/>
                <w:szCs w:val="22"/>
              </w:rPr>
              <w:t xml:space="preserve"> </w:t>
            </w:r>
            <w:r w:rsidRPr="004C282E">
              <w:rPr>
                <w:noProof w:val="0"/>
                <w:sz w:val="20"/>
                <w:szCs w:val="22"/>
              </w:rPr>
              <w:t>diriginților</w:t>
            </w:r>
            <w:r w:rsidRPr="004C282E">
              <w:rPr>
                <w:noProof w:val="0"/>
                <w:spacing w:val="1"/>
                <w:sz w:val="20"/>
                <w:szCs w:val="22"/>
              </w:rPr>
              <w:t xml:space="preserve"> </w:t>
            </w:r>
            <w:r w:rsidRPr="004C282E">
              <w:rPr>
                <w:noProof w:val="0"/>
                <w:sz w:val="20"/>
                <w:szCs w:val="22"/>
              </w:rPr>
              <w:t>de</w:t>
            </w:r>
            <w:r w:rsidRPr="004C282E">
              <w:rPr>
                <w:noProof w:val="0"/>
                <w:spacing w:val="1"/>
                <w:sz w:val="20"/>
                <w:szCs w:val="22"/>
              </w:rPr>
              <w:t xml:space="preserve"> </w:t>
            </w:r>
            <w:r w:rsidRPr="004C282E">
              <w:rPr>
                <w:noProof w:val="0"/>
                <w:sz w:val="20"/>
                <w:szCs w:val="22"/>
              </w:rPr>
              <w:t>șantier..</w:t>
            </w:r>
            <w:r w:rsidRPr="004C282E">
              <w:rPr>
                <w:noProof w:val="0"/>
                <w:spacing w:val="1"/>
                <w:sz w:val="20"/>
                <w:szCs w:val="22"/>
              </w:rPr>
              <w:t xml:space="preserve"> </w:t>
            </w:r>
            <w:r w:rsidRPr="004C282E">
              <w:rPr>
                <w:noProof w:val="0"/>
                <w:sz w:val="20"/>
                <w:szCs w:val="22"/>
              </w:rPr>
              <w:t>Ordin</w:t>
            </w:r>
            <w:r w:rsidRPr="004C282E">
              <w:rPr>
                <w:noProof w:val="0"/>
                <w:spacing w:val="1"/>
                <w:sz w:val="20"/>
                <w:szCs w:val="22"/>
              </w:rPr>
              <w:t xml:space="preserve"> </w:t>
            </w:r>
            <w:r w:rsidRPr="004C282E">
              <w:rPr>
                <w:noProof w:val="0"/>
                <w:sz w:val="20"/>
                <w:szCs w:val="22"/>
              </w:rPr>
              <w:t>de</w:t>
            </w:r>
            <w:r w:rsidRPr="004C282E">
              <w:rPr>
                <w:noProof w:val="0"/>
                <w:spacing w:val="-47"/>
                <w:sz w:val="20"/>
                <w:szCs w:val="22"/>
              </w:rPr>
              <w:t xml:space="preserve"> </w:t>
            </w:r>
            <w:r w:rsidRPr="004C282E">
              <w:rPr>
                <w:noProof w:val="0"/>
                <w:sz w:val="20"/>
                <w:szCs w:val="22"/>
              </w:rPr>
              <w:t>numire</w:t>
            </w:r>
            <w:r w:rsidRPr="004C282E">
              <w:rPr>
                <w:noProof w:val="0"/>
                <w:spacing w:val="31"/>
                <w:sz w:val="20"/>
                <w:szCs w:val="22"/>
              </w:rPr>
              <w:t xml:space="preserve"> </w:t>
            </w:r>
            <w:r w:rsidRPr="004C282E">
              <w:rPr>
                <w:noProof w:val="0"/>
                <w:sz w:val="20"/>
                <w:szCs w:val="22"/>
              </w:rPr>
              <w:t>în</w:t>
            </w:r>
            <w:r w:rsidRPr="004C282E">
              <w:rPr>
                <w:noProof w:val="0"/>
                <w:spacing w:val="38"/>
                <w:sz w:val="20"/>
                <w:szCs w:val="22"/>
              </w:rPr>
              <w:t xml:space="preserve"> </w:t>
            </w:r>
            <w:r w:rsidRPr="004C282E">
              <w:rPr>
                <w:noProof w:val="0"/>
                <w:sz w:val="20"/>
                <w:szCs w:val="22"/>
              </w:rPr>
              <w:t>funcție</w:t>
            </w:r>
            <w:r w:rsidRPr="004C282E">
              <w:rPr>
                <w:noProof w:val="0"/>
                <w:spacing w:val="31"/>
                <w:sz w:val="20"/>
                <w:szCs w:val="22"/>
              </w:rPr>
              <w:t xml:space="preserve"> </w:t>
            </w:r>
            <w:r w:rsidRPr="004C282E">
              <w:rPr>
                <w:noProof w:val="0"/>
                <w:sz w:val="20"/>
                <w:szCs w:val="22"/>
              </w:rPr>
              <w:t>a</w:t>
            </w:r>
            <w:r w:rsidRPr="004C282E">
              <w:rPr>
                <w:noProof w:val="0"/>
                <w:spacing w:val="36"/>
                <w:sz w:val="20"/>
                <w:szCs w:val="22"/>
              </w:rPr>
              <w:t xml:space="preserve"> </w:t>
            </w:r>
            <w:r w:rsidRPr="004C282E">
              <w:rPr>
                <w:noProof w:val="0"/>
                <w:sz w:val="20"/>
                <w:szCs w:val="22"/>
              </w:rPr>
              <w:t>dirigintelui</w:t>
            </w:r>
            <w:r w:rsidRPr="004C282E">
              <w:rPr>
                <w:noProof w:val="0"/>
                <w:spacing w:val="35"/>
                <w:sz w:val="20"/>
                <w:szCs w:val="22"/>
              </w:rPr>
              <w:t xml:space="preserve"> </w:t>
            </w:r>
            <w:r w:rsidRPr="004C282E">
              <w:rPr>
                <w:noProof w:val="0"/>
                <w:sz w:val="20"/>
                <w:szCs w:val="22"/>
              </w:rPr>
              <w:t>de</w:t>
            </w:r>
            <w:r w:rsidRPr="004C282E">
              <w:rPr>
                <w:noProof w:val="0"/>
                <w:spacing w:val="35"/>
                <w:sz w:val="20"/>
                <w:szCs w:val="22"/>
              </w:rPr>
              <w:t xml:space="preserve"> </w:t>
            </w:r>
            <w:r w:rsidRPr="004C282E">
              <w:rPr>
                <w:noProof w:val="0"/>
                <w:sz w:val="20"/>
                <w:szCs w:val="22"/>
              </w:rPr>
              <w:t>șantier</w:t>
            </w:r>
            <w:r w:rsidRPr="004C282E">
              <w:rPr>
                <w:noProof w:val="0"/>
                <w:spacing w:val="39"/>
                <w:sz w:val="20"/>
                <w:szCs w:val="22"/>
              </w:rPr>
              <w:t xml:space="preserve"> </w:t>
            </w:r>
            <w:r w:rsidRPr="004C282E">
              <w:rPr>
                <w:noProof w:val="0"/>
                <w:sz w:val="20"/>
                <w:szCs w:val="22"/>
              </w:rPr>
              <w:t>și</w:t>
            </w:r>
            <w:r w:rsidRPr="004C282E">
              <w:rPr>
                <w:noProof w:val="0"/>
                <w:spacing w:val="32"/>
                <w:sz w:val="20"/>
                <w:szCs w:val="22"/>
              </w:rPr>
              <w:t xml:space="preserve"> </w:t>
            </w:r>
            <w:r w:rsidRPr="004C282E">
              <w:rPr>
                <w:noProof w:val="0"/>
                <w:sz w:val="20"/>
                <w:szCs w:val="22"/>
              </w:rPr>
              <w:t>a</w:t>
            </w:r>
          </w:p>
          <w:p w14:paraId="0B35F107" w14:textId="77777777" w:rsidR="004C282E" w:rsidRPr="004C282E" w:rsidRDefault="004C282E" w:rsidP="004C282E">
            <w:pPr>
              <w:spacing w:line="221" w:lineRule="exact"/>
              <w:jc w:val="both"/>
              <w:rPr>
                <w:noProof w:val="0"/>
                <w:sz w:val="20"/>
                <w:szCs w:val="22"/>
              </w:rPr>
            </w:pPr>
            <w:r w:rsidRPr="004C282E">
              <w:rPr>
                <w:noProof w:val="0"/>
                <w:sz w:val="20"/>
                <w:szCs w:val="22"/>
              </w:rPr>
              <w:t>personalului</w:t>
            </w:r>
            <w:r w:rsidRPr="004C282E">
              <w:rPr>
                <w:noProof w:val="0"/>
                <w:spacing w:val="-4"/>
                <w:sz w:val="20"/>
                <w:szCs w:val="22"/>
              </w:rPr>
              <w:t xml:space="preserve"> </w:t>
            </w:r>
            <w:r w:rsidRPr="004C282E">
              <w:rPr>
                <w:noProof w:val="0"/>
                <w:sz w:val="20"/>
                <w:szCs w:val="22"/>
              </w:rPr>
              <w:t>autorizat</w:t>
            </w:r>
          </w:p>
        </w:tc>
        <w:tc>
          <w:tcPr>
            <w:tcW w:w="2262" w:type="dxa"/>
          </w:tcPr>
          <w:p w14:paraId="2F6C417B" w14:textId="77777777" w:rsidR="004C282E" w:rsidRPr="004C282E" w:rsidRDefault="004C282E" w:rsidP="004C282E">
            <w:pPr>
              <w:spacing w:line="219" w:lineRule="exact"/>
              <w:rPr>
                <w:noProof w:val="0"/>
                <w:sz w:val="20"/>
                <w:szCs w:val="22"/>
              </w:rPr>
            </w:pPr>
            <w:r w:rsidRPr="004C282E">
              <w:rPr>
                <w:noProof w:val="0"/>
                <w:sz w:val="20"/>
                <w:szCs w:val="22"/>
              </w:rPr>
              <w:t>Obligatoriu</w:t>
            </w:r>
          </w:p>
        </w:tc>
      </w:tr>
      <w:tr w:rsidR="004C282E" w:rsidRPr="004C282E" w14:paraId="5BFE2FB4" w14:textId="77777777" w:rsidTr="0021322D">
        <w:trPr>
          <w:trHeight w:val="460"/>
        </w:trPr>
        <w:tc>
          <w:tcPr>
            <w:tcW w:w="576" w:type="dxa"/>
          </w:tcPr>
          <w:p w14:paraId="401903A3" w14:textId="77777777" w:rsidR="004C282E" w:rsidRPr="004C282E" w:rsidRDefault="004C282E" w:rsidP="004C282E">
            <w:pPr>
              <w:spacing w:before="104"/>
              <w:rPr>
                <w:noProof w:val="0"/>
                <w:sz w:val="20"/>
                <w:szCs w:val="22"/>
              </w:rPr>
            </w:pPr>
            <w:r w:rsidRPr="004C282E">
              <w:rPr>
                <w:noProof w:val="0"/>
                <w:sz w:val="20"/>
                <w:szCs w:val="22"/>
              </w:rPr>
              <w:t>18</w:t>
            </w:r>
          </w:p>
        </w:tc>
        <w:tc>
          <w:tcPr>
            <w:tcW w:w="2637" w:type="dxa"/>
          </w:tcPr>
          <w:p w14:paraId="1AAD6579" w14:textId="77777777" w:rsidR="004C282E" w:rsidRPr="004C282E" w:rsidRDefault="004C282E" w:rsidP="004C282E">
            <w:pPr>
              <w:ind w:right="127"/>
              <w:rPr>
                <w:noProof w:val="0"/>
                <w:sz w:val="20"/>
                <w:szCs w:val="22"/>
              </w:rPr>
            </w:pPr>
            <w:r w:rsidRPr="004C282E">
              <w:rPr>
                <w:noProof w:val="0"/>
                <w:sz w:val="20"/>
                <w:szCs w:val="22"/>
              </w:rPr>
              <w:t>DECLARAŢIE</w:t>
            </w:r>
            <w:r w:rsidRPr="004C282E">
              <w:rPr>
                <w:noProof w:val="0"/>
                <w:spacing w:val="3"/>
                <w:sz w:val="20"/>
                <w:szCs w:val="22"/>
              </w:rPr>
              <w:t xml:space="preserve"> </w:t>
            </w:r>
            <w:r w:rsidRPr="004C282E">
              <w:rPr>
                <w:noProof w:val="0"/>
                <w:sz w:val="20"/>
                <w:szCs w:val="22"/>
              </w:rPr>
              <w:t>privind</w:t>
            </w:r>
            <w:r w:rsidRPr="004C282E">
              <w:rPr>
                <w:noProof w:val="0"/>
                <w:spacing w:val="1"/>
                <w:sz w:val="20"/>
                <w:szCs w:val="22"/>
              </w:rPr>
              <w:t xml:space="preserve"> </w:t>
            </w:r>
            <w:r w:rsidRPr="004C282E">
              <w:rPr>
                <w:noProof w:val="0"/>
                <w:sz w:val="20"/>
                <w:szCs w:val="22"/>
              </w:rPr>
              <w:t>confirmarea identității</w:t>
            </w:r>
            <w:r w:rsidRPr="004C282E">
              <w:rPr>
                <w:noProof w:val="0"/>
                <w:spacing w:val="1"/>
                <w:sz w:val="20"/>
                <w:szCs w:val="22"/>
              </w:rPr>
              <w:t xml:space="preserve"> </w:t>
            </w:r>
            <w:r w:rsidRPr="004C282E">
              <w:rPr>
                <w:noProof w:val="0"/>
                <w:sz w:val="20"/>
                <w:szCs w:val="22"/>
              </w:rPr>
              <w:t>beneficiarilor</w:t>
            </w:r>
            <w:r w:rsidRPr="004C282E">
              <w:rPr>
                <w:noProof w:val="0"/>
                <w:spacing w:val="4"/>
                <w:sz w:val="20"/>
                <w:szCs w:val="22"/>
              </w:rPr>
              <w:t xml:space="preserve"> </w:t>
            </w:r>
            <w:r w:rsidRPr="004C282E">
              <w:rPr>
                <w:noProof w:val="0"/>
                <w:sz w:val="20"/>
                <w:szCs w:val="22"/>
              </w:rPr>
              <w:t>efectivi</w:t>
            </w:r>
            <w:r w:rsidRPr="004C282E">
              <w:rPr>
                <w:noProof w:val="0"/>
                <w:spacing w:val="2"/>
                <w:sz w:val="20"/>
                <w:szCs w:val="22"/>
              </w:rPr>
              <w:t xml:space="preserve"> </w:t>
            </w:r>
            <w:r w:rsidRPr="004C282E">
              <w:rPr>
                <w:noProof w:val="0"/>
                <w:sz w:val="20"/>
                <w:szCs w:val="22"/>
              </w:rPr>
              <w:t>și</w:t>
            </w:r>
            <w:r w:rsidRPr="004C282E">
              <w:rPr>
                <w:noProof w:val="0"/>
                <w:spacing w:val="1"/>
                <w:sz w:val="20"/>
                <w:szCs w:val="22"/>
              </w:rPr>
              <w:t xml:space="preserve"> </w:t>
            </w:r>
            <w:r w:rsidRPr="004C282E">
              <w:rPr>
                <w:noProof w:val="0"/>
                <w:sz w:val="20"/>
                <w:szCs w:val="22"/>
              </w:rPr>
              <w:t>neîncadrarea acestora în</w:t>
            </w:r>
            <w:r w:rsidRPr="004C282E">
              <w:rPr>
                <w:noProof w:val="0"/>
                <w:spacing w:val="1"/>
                <w:sz w:val="20"/>
                <w:szCs w:val="22"/>
              </w:rPr>
              <w:t xml:space="preserve"> </w:t>
            </w:r>
            <w:r w:rsidRPr="004C282E">
              <w:rPr>
                <w:noProof w:val="0"/>
                <w:sz w:val="20"/>
                <w:szCs w:val="22"/>
              </w:rPr>
              <w:t>situația condamnării</w:t>
            </w:r>
            <w:r w:rsidRPr="004C282E">
              <w:rPr>
                <w:noProof w:val="0"/>
                <w:spacing w:val="1"/>
                <w:sz w:val="20"/>
                <w:szCs w:val="22"/>
              </w:rPr>
              <w:t xml:space="preserve"> </w:t>
            </w:r>
            <w:r w:rsidRPr="004C282E">
              <w:rPr>
                <w:noProof w:val="0"/>
                <w:sz w:val="20"/>
                <w:szCs w:val="22"/>
              </w:rPr>
              <w:t>pentru</w:t>
            </w:r>
            <w:r w:rsidRPr="004C282E">
              <w:rPr>
                <w:noProof w:val="0"/>
                <w:spacing w:val="-47"/>
                <w:sz w:val="20"/>
                <w:szCs w:val="22"/>
              </w:rPr>
              <w:t xml:space="preserve"> </w:t>
            </w:r>
            <w:r w:rsidRPr="004C282E">
              <w:rPr>
                <w:noProof w:val="0"/>
                <w:sz w:val="20"/>
                <w:szCs w:val="22"/>
              </w:rPr>
              <w:t>participarea laactivităţi ale</w:t>
            </w:r>
            <w:r w:rsidRPr="004C282E">
              <w:rPr>
                <w:noProof w:val="0"/>
                <w:spacing w:val="1"/>
                <w:sz w:val="20"/>
                <w:szCs w:val="22"/>
              </w:rPr>
              <w:t xml:space="preserve"> </w:t>
            </w:r>
            <w:r w:rsidRPr="004C282E">
              <w:rPr>
                <w:noProof w:val="0"/>
                <w:sz w:val="20"/>
                <w:szCs w:val="22"/>
              </w:rPr>
              <w:t>unei organizaţii sau grupări</w:t>
            </w:r>
            <w:r w:rsidRPr="004C282E">
              <w:rPr>
                <w:noProof w:val="0"/>
                <w:spacing w:val="1"/>
                <w:sz w:val="20"/>
                <w:szCs w:val="22"/>
              </w:rPr>
              <w:t xml:space="preserve"> </w:t>
            </w:r>
            <w:r w:rsidRPr="004C282E">
              <w:rPr>
                <w:noProof w:val="0"/>
                <w:sz w:val="20"/>
                <w:szCs w:val="22"/>
              </w:rPr>
              <w:t>criminale,pentru</w:t>
            </w:r>
            <w:r w:rsidRPr="004C282E">
              <w:rPr>
                <w:noProof w:val="0"/>
                <w:spacing w:val="-1"/>
                <w:sz w:val="20"/>
                <w:szCs w:val="22"/>
              </w:rPr>
              <w:t xml:space="preserve"> </w:t>
            </w:r>
            <w:r w:rsidRPr="004C282E">
              <w:rPr>
                <w:noProof w:val="0"/>
                <w:sz w:val="20"/>
                <w:szCs w:val="22"/>
              </w:rPr>
              <w:t>corupţie,</w:t>
            </w:r>
          </w:p>
          <w:p w14:paraId="091AA3F5" w14:textId="77777777" w:rsidR="004C282E" w:rsidRPr="004C282E" w:rsidRDefault="004C282E" w:rsidP="004C282E">
            <w:pPr>
              <w:spacing w:before="104"/>
              <w:rPr>
                <w:noProof w:val="0"/>
                <w:sz w:val="20"/>
                <w:szCs w:val="22"/>
              </w:rPr>
            </w:pPr>
            <w:r w:rsidRPr="004C282E">
              <w:rPr>
                <w:noProof w:val="0"/>
                <w:sz w:val="20"/>
                <w:szCs w:val="22"/>
              </w:rPr>
              <w:t>fraudă</w:t>
            </w:r>
            <w:r w:rsidRPr="004C282E">
              <w:rPr>
                <w:noProof w:val="0"/>
                <w:spacing w:val="-1"/>
                <w:sz w:val="20"/>
                <w:szCs w:val="22"/>
              </w:rPr>
              <w:t xml:space="preserve"> </w:t>
            </w:r>
            <w:r w:rsidRPr="004C282E">
              <w:rPr>
                <w:noProof w:val="0"/>
                <w:sz w:val="20"/>
                <w:szCs w:val="22"/>
              </w:rPr>
              <w:t>şi/sau</w:t>
            </w:r>
            <w:r w:rsidRPr="004C282E">
              <w:rPr>
                <w:noProof w:val="0"/>
                <w:spacing w:val="-3"/>
                <w:sz w:val="20"/>
                <w:szCs w:val="22"/>
              </w:rPr>
              <w:t xml:space="preserve"> </w:t>
            </w:r>
            <w:r w:rsidRPr="004C282E">
              <w:rPr>
                <w:noProof w:val="0"/>
                <w:sz w:val="20"/>
                <w:szCs w:val="22"/>
              </w:rPr>
              <w:t>spălare</w:t>
            </w:r>
            <w:r w:rsidRPr="004C282E">
              <w:rPr>
                <w:noProof w:val="0"/>
                <w:spacing w:val="-5"/>
                <w:sz w:val="20"/>
                <w:szCs w:val="22"/>
              </w:rPr>
              <w:t xml:space="preserve"> </w:t>
            </w:r>
            <w:r w:rsidRPr="004C282E">
              <w:rPr>
                <w:noProof w:val="0"/>
                <w:sz w:val="20"/>
                <w:szCs w:val="22"/>
              </w:rPr>
              <w:t>de</w:t>
            </w:r>
            <w:r w:rsidRPr="004C282E">
              <w:rPr>
                <w:noProof w:val="0"/>
                <w:spacing w:val="-1"/>
                <w:sz w:val="20"/>
                <w:szCs w:val="22"/>
              </w:rPr>
              <w:t xml:space="preserve"> </w:t>
            </w:r>
            <w:r w:rsidRPr="004C282E">
              <w:rPr>
                <w:noProof w:val="0"/>
                <w:sz w:val="20"/>
                <w:szCs w:val="22"/>
              </w:rPr>
              <w:t>bani</w:t>
            </w:r>
          </w:p>
        </w:tc>
        <w:tc>
          <w:tcPr>
            <w:tcW w:w="4110" w:type="dxa"/>
          </w:tcPr>
          <w:p w14:paraId="5E10AF0A" w14:textId="77777777" w:rsidR="004C282E" w:rsidRPr="004C282E" w:rsidRDefault="004C282E" w:rsidP="004C282E">
            <w:pPr>
              <w:spacing w:before="181"/>
              <w:ind w:right="851"/>
              <w:rPr>
                <w:i/>
                <w:noProof w:val="0"/>
                <w:sz w:val="20"/>
                <w:szCs w:val="22"/>
              </w:rPr>
            </w:pPr>
            <w:r w:rsidRPr="004C282E">
              <w:rPr>
                <w:i/>
                <w:noProof w:val="0"/>
                <w:sz w:val="20"/>
                <w:szCs w:val="22"/>
              </w:rPr>
              <w:t>Conform</w:t>
            </w:r>
            <w:r w:rsidRPr="004C282E">
              <w:rPr>
                <w:i/>
                <w:noProof w:val="0"/>
                <w:spacing w:val="47"/>
                <w:sz w:val="20"/>
                <w:szCs w:val="22"/>
              </w:rPr>
              <w:t xml:space="preserve"> </w:t>
            </w:r>
            <w:r w:rsidRPr="004C282E">
              <w:rPr>
                <w:i/>
                <w:noProof w:val="0"/>
                <w:sz w:val="20"/>
                <w:szCs w:val="22"/>
              </w:rPr>
              <w:t>formularului</w:t>
            </w:r>
            <w:r w:rsidRPr="004C282E">
              <w:rPr>
                <w:i/>
                <w:noProof w:val="0"/>
                <w:spacing w:val="-6"/>
                <w:sz w:val="20"/>
                <w:szCs w:val="22"/>
              </w:rPr>
              <w:t xml:space="preserve"> </w:t>
            </w:r>
            <w:r w:rsidRPr="004C282E">
              <w:rPr>
                <w:i/>
                <w:noProof w:val="0"/>
                <w:sz w:val="20"/>
                <w:szCs w:val="22"/>
              </w:rPr>
              <w:t>Ordinul</w:t>
            </w:r>
            <w:r w:rsidRPr="004C282E">
              <w:rPr>
                <w:i/>
                <w:noProof w:val="0"/>
                <w:spacing w:val="-6"/>
                <w:sz w:val="20"/>
                <w:szCs w:val="22"/>
              </w:rPr>
              <w:t xml:space="preserve"> </w:t>
            </w:r>
            <w:r w:rsidRPr="004C282E">
              <w:rPr>
                <w:i/>
                <w:noProof w:val="0"/>
                <w:sz w:val="20"/>
                <w:szCs w:val="22"/>
              </w:rPr>
              <w:t>MFnr</w:t>
            </w:r>
            <w:r w:rsidRPr="004C282E">
              <w:rPr>
                <w:i/>
                <w:noProof w:val="0"/>
                <w:spacing w:val="-47"/>
                <w:sz w:val="20"/>
                <w:szCs w:val="22"/>
              </w:rPr>
              <w:t xml:space="preserve"> </w:t>
            </w:r>
            <w:r w:rsidRPr="004C282E">
              <w:rPr>
                <w:i/>
                <w:noProof w:val="0"/>
                <w:sz w:val="20"/>
                <w:szCs w:val="22"/>
              </w:rPr>
              <w:t>145/24.11.2020,</w:t>
            </w:r>
          </w:p>
          <w:p w14:paraId="411805F3" w14:textId="77777777" w:rsidR="004C282E" w:rsidRPr="004C282E" w:rsidRDefault="004C282E" w:rsidP="004C282E">
            <w:pPr>
              <w:spacing w:line="221" w:lineRule="exact"/>
              <w:rPr>
                <w:noProof w:val="0"/>
                <w:sz w:val="20"/>
                <w:szCs w:val="22"/>
              </w:rPr>
            </w:pPr>
            <w:r w:rsidRPr="004C282E">
              <w:rPr>
                <w:i/>
                <w:noProof w:val="0"/>
                <w:sz w:val="20"/>
                <w:szCs w:val="22"/>
              </w:rPr>
              <w:t>Se</w:t>
            </w:r>
            <w:r w:rsidRPr="004C282E">
              <w:rPr>
                <w:i/>
                <w:noProof w:val="0"/>
                <w:spacing w:val="-2"/>
                <w:sz w:val="20"/>
                <w:szCs w:val="22"/>
              </w:rPr>
              <w:t xml:space="preserve"> </w:t>
            </w:r>
            <w:r w:rsidRPr="004C282E">
              <w:rPr>
                <w:i/>
                <w:noProof w:val="0"/>
                <w:sz w:val="20"/>
                <w:szCs w:val="22"/>
              </w:rPr>
              <w:t>va</w:t>
            </w:r>
            <w:r w:rsidRPr="004C282E">
              <w:rPr>
                <w:i/>
                <w:noProof w:val="0"/>
                <w:spacing w:val="-3"/>
                <w:sz w:val="20"/>
                <w:szCs w:val="22"/>
              </w:rPr>
              <w:t xml:space="preserve"> </w:t>
            </w:r>
            <w:r w:rsidRPr="004C282E">
              <w:rPr>
                <w:i/>
                <w:noProof w:val="0"/>
                <w:sz w:val="20"/>
                <w:szCs w:val="22"/>
              </w:rPr>
              <w:t>prezenta</w:t>
            </w:r>
            <w:r w:rsidRPr="004C282E">
              <w:rPr>
                <w:i/>
                <w:noProof w:val="0"/>
                <w:spacing w:val="-4"/>
                <w:sz w:val="20"/>
                <w:szCs w:val="22"/>
              </w:rPr>
              <w:t xml:space="preserve"> </w:t>
            </w:r>
            <w:r w:rsidRPr="004C282E">
              <w:rPr>
                <w:i/>
                <w:noProof w:val="0"/>
                <w:sz w:val="20"/>
                <w:szCs w:val="22"/>
              </w:rPr>
              <w:t>la</w:t>
            </w:r>
            <w:r w:rsidRPr="004C282E">
              <w:rPr>
                <w:i/>
                <w:noProof w:val="0"/>
                <w:spacing w:val="-3"/>
                <w:sz w:val="20"/>
                <w:szCs w:val="22"/>
              </w:rPr>
              <w:t xml:space="preserve"> </w:t>
            </w:r>
            <w:r w:rsidRPr="004C282E">
              <w:rPr>
                <w:i/>
                <w:noProof w:val="0"/>
                <w:sz w:val="20"/>
                <w:szCs w:val="22"/>
              </w:rPr>
              <w:t>data</w:t>
            </w:r>
            <w:r w:rsidRPr="004C282E">
              <w:rPr>
                <w:i/>
                <w:noProof w:val="0"/>
                <w:spacing w:val="1"/>
                <w:sz w:val="20"/>
                <w:szCs w:val="22"/>
              </w:rPr>
              <w:t xml:space="preserve"> </w:t>
            </w:r>
            <w:r w:rsidRPr="004C282E">
              <w:rPr>
                <w:i/>
                <w:noProof w:val="0"/>
                <w:sz w:val="20"/>
                <w:szCs w:val="22"/>
              </w:rPr>
              <w:t>semnăriicontractului</w:t>
            </w:r>
          </w:p>
        </w:tc>
        <w:tc>
          <w:tcPr>
            <w:tcW w:w="2262" w:type="dxa"/>
          </w:tcPr>
          <w:p w14:paraId="51A903A8" w14:textId="77777777" w:rsidR="004C282E" w:rsidRPr="004C282E" w:rsidRDefault="004C282E" w:rsidP="004C282E">
            <w:pPr>
              <w:spacing w:line="219" w:lineRule="exact"/>
              <w:rPr>
                <w:noProof w:val="0"/>
                <w:sz w:val="20"/>
                <w:szCs w:val="22"/>
              </w:rPr>
            </w:pPr>
            <w:r w:rsidRPr="004C282E">
              <w:rPr>
                <w:noProof w:val="0"/>
                <w:sz w:val="20"/>
                <w:szCs w:val="22"/>
              </w:rPr>
              <w:t>Obligatoriu</w:t>
            </w:r>
          </w:p>
        </w:tc>
      </w:tr>
      <w:tr w:rsidR="004C282E" w:rsidRPr="004C282E" w14:paraId="460EC7C9" w14:textId="77777777" w:rsidTr="0021322D">
        <w:trPr>
          <w:trHeight w:val="460"/>
        </w:trPr>
        <w:tc>
          <w:tcPr>
            <w:tcW w:w="576" w:type="dxa"/>
          </w:tcPr>
          <w:p w14:paraId="4178E6E7" w14:textId="77777777" w:rsidR="004C282E" w:rsidRPr="004C282E" w:rsidRDefault="004C282E" w:rsidP="004C282E">
            <w:pPr>
              <w:rPr>
                <w:noProof w:val="0"/>
                <w:sz w:val="20"/>
                <w:szCs w:val="22"/>
              </w:rPr>
            </w:pPr>
          </w:p>
        </w:tc>
        <w:tc>
          <w:tcPr>
            <w:tcW w:w="2637" w:type="dxa"/>
          </w:tcPr>
          <w:p w14:paraId="563F15F1" w14:textId="77777777" w:rsidR="004C282E" w:rsidRPr="004C282E" w:rsidRDefault="004C282E" w:rsidP="004C282E">
            <w:pPr>
              <w:spacing w:before="142"/>
              <w:rPr>
                <w:b/>
                <w:i/>
                <w:noProof w:val="0"/>
                <w:sz w:val="20"/>
                <w:szCs w:val="22"/>
              </w:rPr>
            </w:pPr>
            <w:r w:rsidRPr="004C282E">
              <w:rPr>
                <w:b/>
                <w:i/>
                <w:noProof w:val="0"/>
                <w:sz w:val="20"/>
                <w:szCs w:val="22"/>
              </w:rPr>
              <w:t>Notă</w:t>
            </w:r>
          </w:p>
        </w:tc>
        <w:tc>
          <w:tcPr>
            <w:tcW w:w="4110" w:type="dxa"/>
          </w:tcPr>
          <w:p w14:paraId="4D399937" w14:textId="77777777" w:rsidR="004C282E" w:rsidRPr="004C282E" w:rsidRDefault="004C282E" w:rsidP="004C282E">
            <w:pPr>
              <w:spacing w:line="219" w:lineRule="exact"/>
              <w:rPr>
                <w:i/>
                <w:noProof w:val="0"/>
                <w:sz w:val="20"/>
                <w:szCs w:val="22"/>
              </w:rPr>
            </w:pPr>
            <w:r w:rsidRPr="004C282E">
              <w:rPr>
                <w:i/>
                <w:noProof w:val="0"/>
                <w:sz w:val="20"/>
                <w:szCs w:val="22"/>
              </w:rPr>
              <w:t>Toate</w:t>
            </w:r>
            <w:r w:rsidRPr="004C282E">
              <w:rPr>
                <w:i/>
                <w:noProof w:val="0"/>
                <w:spacing w:val="-2"/>
                <w:sz w:val="20"/>
                <w:szCs w:val="22"/>
              </w:rPr>
              <w:t xml:space="preserve"> </w:t>
            </w:r>
            <w:r w:rsidRPr="004C282E">
              <w:rPr>
                <w:i/>
                <w:noProof w:val="0"/>
                <w:sz w:val="20"/>
                <w:szCs w:val="22"/>
              </w:rPr>
              <w:t>actele</w:t>
            </w:r>
            <w:r w:rsidRPr="004C282E">
              <w:rPr>
                <w:i/>
                <w:noProof w:val="0"/>
                <w:spacing w:val="46"/>
                <w:sz w:val="20"/>
                <w:szCs w:val="22"/>
              </w:rPr>
              <w:t xml:space="preserve"> </w:t>
            </w:r>
            <w:r w:rsidRPr="004C282E">
              <w:rPr>
                <w:i/>
                <w:noProof w:val="0"/>
                <w:sz w:val="20"/>
                <w:szCs w:val="22"/>
              </w:rPr>
              <w:t>vor</w:t>
            </w:r>
            <w:r w:rsidRPr="004C282E">
              <w:rPr>
                <w:i/>
                <w:noProof w:val="0"/>
                <w:spacing w:val="-5"/>
                <w:sz w:val="20"/>
                <w:szCs w:val="22"/>
              </w:rPr>
              <w:t xml:space="preserve"> </w:t>
            </w:r>
            <w:r w:rsidRPr="004C282E">
              <w:rPr>
                <w:i/>
                <w:noProof w:val="0"/>
                <w:sz w:val="20"/>
                <w:szCs w:val="22"/>
              </w:rPr>
              <w:t>fi</w:t>
            </w:r>
            <w:r w:rsidRPr="004C282E">
              <w:rPr>
                <w:i/>
                <w:noProof w:val="0"/>
                <w:spacing w:val="-7"/>
                <w:sz w:val="20"/>
                <w:szCs w:val="22"/>
              </w:rPr>
              <w:t xml:space="preserve"> </w:t>
            </w:r>
            <w:r w:rsidRPr="004C282E">
              <w:rPr>
                <w:i/>
                <w:noProof w:val="0"/>
                <w:sz w:val="20"/>
                <w:szCs w:val="22"/>
              </w:rPr>
              <w:t>confirmareprin</w:t>
            </w:r>
          </w:p>
          <w:p w14:paraId="35B7A494" w14:textId="77777777" w:rsidR="004C282E" w:rsidRPr="004C282E" w:rsidRDefault="004C282E" w:rsidP="004C282E">
            <w:pPr>
              <w:spacing w:line="221" w:lineRule="exact"/>
              <w:rPr>
                <w:i/>
                <w:noProof w:val="0"/>
                <w:sz w:val="20"/>
                <w:szCs w:val="22"/>
              </w:rPr>
            </w:pPr>
            <w:r w:rsidRPr="004C282E">
              <w:rPr>
                <w:i/>
                <w:noProof w:val="0"/>
                <w:sz w:val="20"/>
                <w:szCs w:val="22"/>
              </w:rPr>
              <w:t>semnătura</w:t>
            </w:r>
            <w:r w:rsidRPr="004C282E">
              <w:rPr>
                <w:i/>
                <w:noProof w:val="0"/>
                <w:spacing w:val="-7"/>
                <w:sz w:val="20"/>
                <w:szCs w:val="22"/>
              </w:rPr>
              <w:t xml:space="preserve"> </w:t>
            </w:r>
            <w:r w:rsidRPr="004C282E">
              <w:rPr>
                <w:i/>
                <w:noProof w:val="0"/>
                <w:sz w:val="20"/>
                <w:szCs w:val="22"/>
              </w:rPr>
              <w:t>electronică</w:t>
            </w:r>
          </w:p>
        </w:tc>
        <w:tc>
          <w:tcPr>
            <w:tcW w:w="2262" w:type="dxa"/>
          </w:tcPr>
          <w:p w14:paraId="6131942F" w14:textId="77777777" w:rsidR="004C282E" w:rsidRPr="004C282E" w:rsidRDefault="004C282E" w:rsidP="004C282E">
            <w:pPr>
              <w:rPr>
                <w:noProof w:val="0"/>
                <w:sz w:val="20"/>
                <w:szCs w:val="22"/>
              </w:rPr>
            </w:pPr>
          </w:p>
        </w:tc>
      </w:tr>
    </w:tbl>
    <w:p w14:paraId="40133566" w14:textId="77777777" w:rsidR="004C282E" w:rsidRPr="004C282E" w:rsidRDefault="004C282E" w:rsidP="004C282E">
      <w:pPr>
        <w:widowControl w:val="0"/>
        <w:numPr>
          <w:ilvl w:val="0"/>
          <w:numId w:val="36"/>
        </w:numPr>
        <w:tabs>
          <w:tab w:val="left" w:pos="1043"/>
        </w:tabs>
        <w:autoSpaceDE w:val="0"/>
        <w:autoSpaceDN w:val="0"/>
        <w:spacing w:before="105" w:line="242" w:lineRule="auto"/>
        <w:ind w:left="1042" w:right="269"/>
        <w:rPr>
          <w:b/>
          <w:noProof w:val="0"/>
          <w:szCs w:val="22"/>
        </w:rPr>
      </w:pPr>
      <w:r w:rsidRPr="004C282E">
        <w:rPr>
          <w:noProof w:val="0"/>
          <w:szCs w:val="22"/>
        </w:rPr>
        <w:t>Garanția</w:t>
      </w:r>
      <w:r w:rsidRPr="004C282E">
        <w:rPr>
          <w:noProof w:val="0"/>
          <w:spacing w:val="-2"/>
          <w:szCs w:val="22"/>
        </w:rPr>
        <w:t xml:space="preserve"> </w:t>
      </w:r>
      <w:r w:rsidRPr="004C282E">
        <w:rPr>
          <w:noProof w:val="0"/>
          <w:szCs w:val="22"/>
        </w:rPr>
        <w:t>pentru</w:t>
      </w:r>
      <w:r w:rsidRPr="004C282E">
        <w:rPr>
          <w:noProof w:val="0"/>
          <w:spacing w:val="-5"/>
          <w:szCs w:val="22"/>
        </w:rPr>
        <w:t xml:space="preserve"> </w:t>
      </w:r>
      <w:r w:rsidRPr="004C282E">
        <w:rPr>
          <w:noProof w:val="0"/>
          <w:szCs w:val="22"/>
        </w:rPr>
        <w:t>ofertă,</w:t>
      </w:r>
      <w:r w:rsidRPr="004C282E">
        <w:rPr>
          <w:noProof w:val="0"/>
          <w:spacing w:val="-3"/>
          <w:szCs w:val="22"/>
        </w:rPr>
        <w:t xml:space="preserve"> </w:t>
      </w:r>
      <w:r w:rsidRPr="004C282E">
        <w:rPr>
          <w:noProof w:val="0"/>
          <w:szCs w:val="22"/>
        </w:rPr>
        <w:t>după</w:t>
      </w:r>
      <w:r w:rsidRPr="004C282E">
        <w:rPr>
          <w:noProof w:val="0"/>
          <w:spacing w:val="-2"/>
          <w:szCs w:val="22"/>
        </w:rPr>
        <w:t xml:space="preserve"> </w:t>
      </w:r>
      <w:r w:rsidRPr="004C282E">
        <w:rPr>
          <w:noProof w:val="0"/>
          <w:szCs w:val="22"/>
        </w:rPr>
        <w:t>caz</w:t>
      </w:r>
      <w:r w:rsidRPr="004C282E">
        <w:rPr>
          <w:noProof w:val="0"/>
          <w:spacing w:val="3"/>
          <w:szCs w:val="22"/>
        </w:rPr>
        <w:t xml:space="preserve"> </w:t>
      </w:r>
      <w:r w:rsidRPr="004C282E">
        <w:rPr>
          <w:noProof w:val="0"/>
          <w:szCs w:val="22"/>
          <w:u w:val="single"/>
        </w:rPr>
        <w:t>_</w:t>
      </w:r>
      <w:r w:rsidRPr="004C282E">
        <w:rPr>
          <w:noProof w:val="0"/>
          <w:spacing w:val="-5"/>
          <w:szCs w:val="22"/>
          <w:u w:val="single"/>
        </w:rPr>
        <w:t xml:space="preserve"> </w:t>
      </w:r>
      <w:r w:rsidRPr="004C282E">
        <w:rPr>
          <w:b/>
          <w:noProof w:val="0"/>
          <w:szCs w:val="22"/>
          <w:u w:val="single"/>
        </w:rPr>
        <w:t>de</w:t>
      </w:r>
      <w:r w:rsidRPr="004C282E">
        <w:rPr>
          <w:b/>
          <w:noProof w:val="0"/>
          <w:spacing w:val="58"/>
          <w:szCs w:val="22"/>
          <w:u w:val="single"/>
        </w:rPr>
        <w:t xml:space="preserve"> </w:t>
      </w:r>
      <w:r w:rsidRPr="004C282E">
        <w:rPr>
          <w:b/>
          <w:noProof w:val="0"/>
          <w:szCs w:val="22"/>
          <w:u w:val="single"/>
        </w:rPr>
        <w:t>2%</w:t>
      </w:r>
      <w:r w:rsidRPr="004C282E">
        <w:rPr>
          <w:b/>
          <w:noProof w:val="0"/>
          <w:spacing w:val="56"/>
          <w:szCs w:val="22"/>
        </w:rPr>
        <w:t xml:space="preserve"> </w:t>
      </w:r>
      <w:r w:rsidRPr="004C282E">
        <w:rPr>
          <w:b/>
          <w:noProof w:val="0"/>
          <w:szCs w:val="22"/>
        </w:rPr>
        <w:t>scrisoare</w:t>
      </w:r>
      <w:r w:rsidRPr="004C282E">
        <w:rPr>
          <w:b/>
          <w:noProof w:val="0"/>
          <w:spacing w:val="-6"/>
          <w:szCs w:val="22"/>
        </w:rPr>
        <w:t xml:space="preserve"> </w:t>
      </w:r>
      <w:r w:rsidRPr="004C282E">
        <w:rPr>
          <w:b/>
          <w:noProof w:val="0"/>
          <w:szCs w:val="22"/>
        </w:rPr>
        <w:t>de</w:t>
      </w:r>
      <w:r w:rsidRPr="004C282E">
        <w:rPr>
          <w:b/>
          <w:noProof w:val="0"/>
          <w:spacing w:val="-1"/>
          <w:szCs w:val="22"/>
        </w:rPr>
        <w:t xml:space="preserve"> </w:t>
      </w:r>
      <w:r w:rsidRPr="004C282E">
        <w:rPr>
          <w:b/>
          <w:noProof w:val="0"/>
          <w:szCs w:val="22"/>
        </w:rPr>
        <w:t>la</w:t>
      </w:r>
      <w:r w:rsidRPr="004C282E">
        <w:rPr>
          <w:b/>
          <w:noProof w:val="0"/>
          <w:spacing w:val="-1"/>
          <w:szCs w:val="22"/>
        </w:rPr>
        <w:t xml:space="preserve"> </w:t>
      </w:r>
      <w:r w:rsidRPr="004C282E">
        <w:rPr>
          <w:b/>
          <w:noProof w:val="0"/>
          <w:szCs w:val="22"/>
        </w:rPr>
        <w:t>o bancă</w:t>
      </w:r>
      <w:r w:rsidRPr="004C282E">
        <w:rPr>
          <w:b/>
          <w:noProof w:val="0"/>
          <w:spacing w:val="-4"/>
          <w:szCs w:val="22"/>
        </w:rPr>
        <w:t xml:space="preserve"> </w:t>
      </w:r>
      <w:r w:rsidRPr="004C282E">
        <w:rPr>
          <w:b/>
          <w:noProof w:val="0"/>
          <w:szCs w:val="22"/>
        </w:rPr>
        <w:t>comercială,</w:t>
      </w:r>
      <w:r w:rsidRPr="004C282E">
        <w:rPr>
          <w:b/>
          <w:noProof w:val="0"/>
          <w:spacing w:val="1"/>
          <w:szCs w:val="22"/>
        </w:rPr>
        <w:t xml:space="preserve"> </w:t>
      </w:r>
      <w:r w:rsidRPr="004C282E">
        <w:rPr>
          <w:b/>
          <w:noProof w:val="0"/>
          <w:szCs w:val="22"/>
        </w:rPr>
        <w:t>conform</w:t>
      </w:r>
      <w:r w:rsidRPr="004C282E">
        <w:rPr>
          <w:b/>
          <w:noProof w:val="0"/>
          <w:spacing w:val="54"/>
          <w:szCs w:val="22"/>
        </w:rPr>
        <w:t xml:space="preserve"> </w:t>
      </w:r>
      <w:r w:rsidRPr="004C282E">
        <w:rPr>
          <w:b/>
          <w:noProof w:val="0"/>
          <w:szCs w:val="22"/>
        </w:rPr>
        <w:t>anexei</w:t>
      </w:r>
      <w:r w:rsidRPr="004C282E">
        <w:rPr>
          <w:b/>
          <w:noProof w:val="0"/>
          <w:spacing w:val="-57"/>
          <w:szCs w:val="22"/>
        </w:rPr>
        <w:t xml:space="preserve"> </w:t>
      </w:r>
      <w:r w:rsidRPr="004C282E">
        <w:rPr>
          <w:b/>
          <w:noProof w:val="0"/>
          <w:szCs w:val="22"/>
        </w:rPr>
        <w:t>9</w:t>
      </w:r>
      <w:r w:rsidRPr="004C282E">
        <w:rPr>
          <w:b/>
          <w:noProof w:val="0"/>
          <w:spacing w:val="1"/>
          <w:szCs w:val="22"/>
        </w:rPr>
        <w:t xml:space="preserve"> </w:t>
      </w:r>
      <w:r w:rsidRPr="004C282E">
        <w:rPr>
          <w:b/>
          <w:noProof w:val="0"/>
          <w:szCs w:val="22"/>
        </w:rPr>
        <w:t>a</w:t>
      </w:r>
      <w:r w:rsidRPr="004C282E">
        <w:rPr>
          <w:b/>
          <w:noProof w:val="0"/>
          <w:spacing w:val="-2"/>
          <w:szCs w:val="22"/>
        </w:rPr>
        <w:t xml:space="preserve"> </w:t>
      </w:r>
      <w:r w:rsidRPr="004C282E">
        <w:rPr>
          <w:b/>
          <w:noProof w:val="0"/>
          <w:szCs w:val="22"/>
        </w:rPr>
        <w:t>docum.</w:t>
      </w:r>
      <w:r w:rsidRPr="004C282E">
        <w:rPr>
          <w:b/>
          <w:noProof w:val="0"/>
          <w:spacing w:val="4"/>
          <w:szCs w:val="22"/>
        </w:rPr>
        <w:t xml:space="preserve"> </w:t>
      </w:r>
      <w:r w:rsidRPr="004C282E">
        <w:rPr>
          <w:b/>
          <w:noProof w:val="0"/>
          <w:szCs w:val="22"/>
        </w:rPr>
        <w:t>standard</w:t>
      </w:r>
    </w:p>
    <w:p w14:paraId="3BF4598E" w14:textId="77777777" w:rsidR="004C282E" w:rsidRPr="004C282E" w:rsidRDefault="004C282E" w:rsidP="004C282E">
      <w:pPr>
        <w:widowControl w:val="0"/>
        <w:numPr>
          <w:ilvl w:val="0"/>
          <w:numId w:val="36"/>
        </w:numPr>
        <w:tabs>
          <w:tab w:val="left" w:pos="1043"/>
          <w:tab w:val="left" w:pos="8989"/>
        </w:tabs>
        <w:autoSpaceDE w:val="0"/>
        <w:autoSpaceDN w:val="0"/>
        <w:spacing w:before="115"/>
        <w:ind w:left="1042" w:hanging="361"/>
        <w:rPr>
          <w:b/>
          <w:noProof w:val="0"/>
          <w:szCs w:val="22"/>
        </w:rPr>
      </w:pPr>
      <w:r w:rsidRPr="004C282E">
        <w:rPr>
          <w:noProof w:val="0"/>
          <w:szCs w:val="22"/>
        </w:rPr>
        <w:t>Termenul</w:t>
      </w:r>
      <w:r w:rsidRPr="004C282E">
        <w:rPr>
          <w:noProof w:val="0"/>
          <w:spacing w:val="-7"/>
          <w:szCs w:val="22"/>
        </w:rPr>
        <w:t xml:space="preserve"> </w:t>
      </w:r>
      <w:r w:rsidRPr="004C282E">
        <w:rPr>
          <w:noProof w:val="0"/>
          <w:szCs w:val="22"/>
        </w:rPr>
        <w:t>de</w:t>
      </w:r>
      <w:r w:rsidRPr="004C282E">
        <w:rPr>
          <w:noProof w:val="0"/>
          <w:spacing w:val="-2"/>
          <w:szCs w:val="22"/>
        </w:rPr>
        <w:t xml:space="preserve"> </w:t>
      </w:r>
      <w:r w:rsidRPr="004C282E">
        <w:rPr>
          <w:noProof w:val="0"/>
          <w:szCs w:val="22"/>
        </w:rPr>
        <w:t>garanție</w:t>
      </w:r>
      <w:r w:rsidRPr="004C282E">
        <w:rPr>
          <w:noProof w:val="0"/>
          <w:spacing w:val="-2"/>
          <w:szCs w:val="22"/>
        </w:rPr>
        <w:t xml:space="preserve"> </w:t>
      </w:r>
      <w:r w:rsidRPr="004C282E">
        <w:rPr>
          <w:noProof w:val="0"/>
          <w:szCs w:val="22"/>
        </w:rPr>
        <w:t>a</w:t>
      </w:r>
      <w:r w:rsidRPr="004C282E">
        <w:rPr>
          <w:noProof w:val="0"/>
          <w:spacing w:val="2"/>
          <w:szCs w:val="22"/>
        </w:rPr>
        <w:t xml:space="preserve"> </w:t>
      </w:r>
      <w:r w:rsidRPr="004C282E">
        <w:rPr>
          <w:noProof w:val="0"/>
          <w:szCs w:val="22"/>
        </w:rPr>
        <w:t>lucrărilor</w:t>
      </w:r>
      <w:r w:rsidRPr="004C282E">
        <w:rPr>
          <w:noProof w:val="0"/>
          <w:spacing w:val="5"/>
          <w:szCs w:val="22"/>
        </w:rPr>
        <w:t xml:space="preserve"> </w:t>
      </w:r>
      <w:r w:rsidRPr="004C282E">
        <w:rPr>
          <w:noProof w:val="0"/>
          <w:szCs w:val="22"/>
        </w:rPr>
        <w:t>sau</w:t>
      </w:r>
      <w:r w:rsidRPr="004C282E">
        <w:rPr>
          <w:noProof w:val="0"/>
          <w:spacing w:val="-1"/>
          <w:szCs w:val="22"/>
        </w:rPr>
        <w:t xml:space="preserve"> </w:t>
      </w:r>
      <w:r w:rsidRPr="004C282E">
        <w:rPr>
          <w:noProof w:val="0"/>
          <w:szCs w:val="22"/>
        </w:rPr>
        <w:t>serviciilor de</w:t>
      </w:r>
      <w:r w:rsidRPr="004C282E">
        <w:rPr>
          <w:noProof w:val="0"/>
          <w:spacing w:val="1"/>
          <w:szCs w:val="22"/>
        </w:rPr>
        <w:t xml:space="preserve"> </w:t>
      </w:r>
      <w:r w:rsidRPr="004C282E">
        <w:rPr>
          <w:noProof w:val="0"/>
          <w:szCs w:val="22"/>
        </w:rPr>
        <w:t>proiectare</w:t>
      </w:r>
      <w:r w:rsidRPr="004C282E">
        <w:rPr>
          <w:noProof w:val="0"/>
          <w:spacing w:val="-2"/>
          <w:szCs w:val="22"/>
        </w:rPr>
        <w:t xml:space="preserve"> </w:t>
      </w:r>
      <w:r w:rsidRPr="004C282E">
        <w:rPr>
          <w:noProof w:val="0"/>
          <w:szCs w:val="22"/>
        </w:rPr>
        <w:t>și</w:t>
      </w:r>
      <w:r w:rsidRPr="004C282E">
        <w:rPr>
          <w:noProof w:val="0"/>
          <w:spacing w:val="-10"/>
          <w:szCs w:val="22"/>
        </w:rPr>
        <w:t xml:space="preserve"> </w:t>
      </w:r>
      <w:r w:rsidRPr="004C282E">
        <w:rPr>
          <w:noProof w:val="0"/>
          <w:szCs w:val="22"/>
        </w:rPr>
        <w:t>de</w:t>
      </w:r>
      <w:r w:rsidRPr="004C282E">
        <w:rPr>
          <w:noProof w:val="0"/>
          <w:spacing w:val="2"/>
          <w:szCs w:val="22"/>
        </w:rPr>
        <w:t xml:space="preserve"> </w:t>
      </w:r>
      <w:r w:rsidRPr="004C282E">
        <w:rPr>
          <w:noProof w:val="0"/>
          <w:szCs w:val="22"/>
        </w:rPr>
        <w:t>lucrări</w:t>
      </w:r>
      <w:r w:rsidRPr="004C282E">
        <w:rPr>
          <w:b/>
          <w:noProof w:val="0"/>
          <w:szCs w:val="22"/>
        </w:rPr>
        <w:t>_</w:t>
      </w:r>
      <w:r w:rsidRPr="004C282E">
        <w:rPr>
          <w:b/>
          <w:noProof w:val="0"/>
          <w:szCs w:val="22"/>
          <w:u w:val="thick"/>
        </w:rPr>
        <w:t>5</w:t>
      </w:r>
      <w:r w:rsidRPr="004C282E">
        <w:rPr>
          <w:b/>
          <w:noProof w:val="0"/>
          <w:spacing w:val="-1"/>
          <w:szCs w:val="22"/>
          <w:u w:val="thick"/>
        </w:rPr>
        <w:t xml:space="preserve"> </w:t>
      </w:r>
      <w:r w:rsidRPr="004C282E">
        <w:rPr>
          <w:b/>
          <w:noProof w:val="0"/>
          <w:szCs w:val="22"/>
          <w:u w:val="thick"/>
        </w:rPr>
        <w:t>ani</w:t>
      </w:r>
      <w:r w:rsidRPr="004C282E">
        <w:rPr>
          <w:b/>
          <w:noProof w:val="0"/>
          <w:szCs w:val="22"/>
          <w:u w:val="thick"/>
        </w:rPr>
        <w:tab/>
        <w:t>.</w:t>
      </w:r>
    </w:p>
    <w:p w14:paraId="281C6BB6" w14:textId="77777777" w:rsidR="004C282E" w:rsidRPr="004C282E" w:rsidRDefault="004C282E" w:rsidP="004C282E">
      <w:pPr>
        <w:widowControl w:val="0"/>
        <w:numPr>
          <w:ilvl w:val="0"/>
          <w:numId w:val="36"/>
        </w:numPr>
        <w:tabs>
          <w:tab w:val="left" w:pos="1043"/>
          <w:tab w:val="left" w:pos="6184"/>
          <w:tab w:val="left" w:pos="7682"/>
        </w:tabs>
        <w:autoSpaceDE w:val="0"/>
        <w:autoSpaceDN w:val="0"/>
        <w:spacing w:before="118"/>
        <w:ind w:left="1042" w:hanging="361"/>
        <w:rPr>
          <w:b/>
          <w:noProof w:val="0"/>
          <w:szCs w:val="22"/>
        </w:rPr>
      </w:pPr>
      <w:r w:rsidRPr="004C282E">
        <w:rPr>
          <w:noProof w:val="0"/>
          <w:szCs w:val="22"/>
        </w:rPr>
        <w:t>Garanția</w:t>
      </w:r>
      <w:r w:rsidRPr="004C282E">
        <w:rPr>
          <w:noProof w:val="0"/>
          <w:spacing w:val="-2"/>
          <w:szCs w:val="22"/>
        </w:rPr>
        <w:t xml:space="preserve"> </w:t>
      </w:r>
      <w:r w:rsidRPr="004C282E">
        <w:rPr>
          <w:noProof w:val="0"/>
          <w:szCs w:val="22"/>
        </w:rPr>
        <w:t>de</w:t>
      </w:r>
      <w:r w:rsidRPr="004C282E">
        <w:rPr>
          <w:noProof w:val="0"/>
          <w:spacing w:val="-1"/>
          <w:szCs w:val="22"/>
        </w:rPr>
        <w:t xml:space="preserve"> </w:t>
      </w:r>
      <w:r w:rsidRPr="004C282E">
        <w:rPr>
          <w:noProof w:val="0"/>
          <w:szCs w:val="22"/>
        </w:rPr>
        <w:t>bună</w:t>
      </w:r>
      <w:r w:rsidRPr="004C282E">
        <w:rPr>
          <w:noProof w:val="0"/>
          <w:spacing w:val="-1"/>
          <w:szCs w:val="22"/>
        </w:rPr>
        <w:t xml:space="preserve"> </w:t>
      </w:r>
      <w:r w:rsidRPr="004C282E">
        <w:rPr>
          <w:noProof w:val="0"/>
          <w:szCs w:val="22"/>
        </w:rPr>
        <w:t>execuție</w:t>
      </w:r>
      <w:r w:rsidRPr="004C282E">
        <w:rPr>
          <w:noProof w:val="0"/>
          <w:spacing w:val="-1"/>
          <w:szCs w:val="22"/>
        </w:rPr>
        <w:t xml:space="preserve"> </w:t>
      </w:r>
      <w:r w:rsidRPr="004C282E">
        <w:rPr>
          <w:noProof w:val="0"/>
          <w:szCs w:val="22"/>
        </w:rPr>
        <w:t>a</w:t>
      </w:r>
      <w:r w:rsidRPr="004C282E">
        <w:rPr>
          <w:noProof w:val="0"/>
          <w:spacing w:val="-1"/>
          <w:szCs w:val="22"/>
        </w:rPr>
        <w:t xml:space="preserve"> </w:t>
      </w:r>
      <w:r w:rsidRPr="004C282E">
        <w:rPr>
          <w:noProof w:val="0"/>
          <w:szCs w:val="22"/>
        </w:rPr>
        <w:t>contractului,</w:t>
      </w:r>
      <w:r w:rsidRPr="004C282E">
        <w:rPr>
          <w:noProof w:val="0"/>
          <w:spacing w:val="2"/>
          <w:szCs w:val="22"/>
        </w:rPr>
        <w:t xml:space="preserve"> </w:t>
      </w:r>
      <w:r w:rsidRPr="004C282E">
        <w:rPr>
          <w:noProof w:val="0"/>
          <w:szCs w:val="22"/>
        </w:rPr>
        <w:t>după</w:t>
      </w:r>
      <w:r w:rsidRPr="004C282E">
        <w:rPr>
          <w:noProof w:val="0"/>
          <w:spacing w:val="-2"/>
          <w:szCs w:val="22"/>
        </w:rPr>
        <w:t xml:space="preserve"> </w:t>
      </w:r>
      <w:r w:rsidRPr="004C282E">
        <w:rPr>
          <w:noProof w:val="0"/>
          <w:szCs w:val="22"/>
        </w:rPr>
        <w:t>caz</w:t>
      </w:r>
      <w:r w:rsidRPr="004C282E">
        <w:rPr>
          <w:noProof w:val="0"/>
          <w:szCs w:val="22"/>
          <w:u w:val="thick"/>
        </w:rPr>
        <w:tab/>
      </w:r>
      <w:r w:rsidRPr="004C282E">
        <w:rPr>
          <w:b/>
          <w:noProof w:val="0"/>
          <w:szCs w:val="22"/>
          <w:u w:val="thick"/>
        </w:rPr>
        <w:t>de</w:t>
      </w:r>
      <w:r w:rsidRPr="004C282E">
        <w:rPr>
          <w:b/>
          <w:noProof w:val="0"/>
          <w:spacing w:val="1"/>
          <w:szCs w:val="22"/>
          <w:u w:val="thick"/>
        </w:rPr>
        <w:t xml:space="preserve"> </w:t>
      </w:r>
      <w:r w:rsidRPr="004C282E">
        <w:rPr>
          <w:b/>
          <w:noProof w:val="0"/>
          <w:szCs w:val="22"/>
          <w:u w:val="thick"/>
        </w:rPr>
        <w:t>10</w:t>
      </w:r>
      <w:r w:rsidRPr="004C282E">
        <w:rPr>
          <w:b/>
          <w:noProof w:val="0"/>
          <w:spacing w:val="-3"/>
          <w:szCs w:val="22"/>
          <w:u w:val="thick"/>
        </w:rPr>
        <w:t xml:space="preserve"> </w:t>
      </w:r>
      <w:r w:rsidRPr="004C282E">
        <w:rPr>
          <w:b/>
          <w:noProof w:val="0"/>
          <w:szCs w:val="22"/>
          <w:u w:val="thick"/>
        </w:rPr>
        <w:t>%</w:t>
      </w:r>
      <w:r w:rsidRPr="004C282E">
        <w:rPr>
          <w:b/>
          <w:noProof w:val="0"/>
          <w:szCs w:val="22"/>
          <w:u w:val="thick"/>
        </w:rPr>
        <w:tab/>
      </w:r>
      <w:r w:rsidRPr="004C282E">
        <w:rPr>
          <w:b/>
          <w:noProof w:val="0"/>
          <w:szCs w:val="22"/>
        </w:rPr>
        <w:t>,</w:t>
      </w:r>
    </w:p>
    <w:p w14:paraId="655CF7C3" w14:textId="77777777" w:rsidR="004C282E" w:rsidRPr="004C282E" w:rsidRDefault="004C282E" w:rsidP="004C282E">
      <w:pPr>
        <w:widowControl w:val="0"/>
        <w:numPr>
          <w:ilvl w:val="0"/>
          <w:numId w:val="36"/>
        </w:numPr>
        <w:tabs>
          <w:tab w:val="left" w:pos="1043"/>
        </w:tabs>
        <w:autoSpaceDE w:val="0"/>
        <w:autoSpaceDN w:val="0"/>
        <w:spacing w:before="124" w:line="237" w:lineRule="auto"/>
        <w:ind w:left="1042" w:right="625"/>
        <w:rPr>
          <w:b/>
          <w:noProof w:val="0"/>
          <w:szCs w:val="22"/>
        </w:rPr>
      </w:pPr>
      <w:r w:rsidRPr="004C282E">
        <w:rPr>
          <w:noProof w:val="0"/>
          <w:szCs w:val="22"/>
        </w:rPr>
        <w:t xml:space="preserve">Motivul recurgerii la procedura accelerată (în cazul licitației deschise, restrânse și a </w:t>
      </w:r>
      <w:r w:rsidRPr="004C282E">
        <w:rPr>
          <w:noProof w:val="0"/>
          <w:szCs w:val="22"/>
        </w:rPr>
        <w:lastRenderedPageBreak/>
        <w:t>procedurii</w:t>
      </w:r>
      <w:r w:rsidRPr="004C282E">
        <w:rPr>
          <w:noProof w:val="0"/>
          <w:spacing w:val="-57"/>
          <w:szCs w:val="22"/>
        </w:rPr>
        <w:t xml:space="preserve"> </w:t>
      </w:r>
      <w:r w:rsidRPr="004C282E">
        <w:rPr>
          <w:noProof w:val="0"/>
          <w:szCs w:val="22"/>
        </w:rPr>
        <w:t>negociate),</w:t>
      </w:r>
      <w:r w:rsidRPr="004C282E">
        <w:rPr>
          <w:noProof w:val="0"/>
          <w:spacing w:val="4"/>
          <w:szCs w:val="22"/>
        </w:rPr>
        <w:t xml:space="preserve"> </w:t>
      </w:r>
      <w:r w:rsidRPr="004C282E">
        <w:rPr>
          <w:b/>
          <w:noProof w:val="0"/>
          <w:szCs w:val="22"/>
        </w:rPr>
        <w:t>după</w:t>
      </w:r>
      <w:r w:rsidRPr="004C282E">
        <w:rPr>
          <w:b/>
          <w:noProof w:val="0"/>
          <w:spacing w:val="-3"/>
          <w:szCs w:val="22"/>
        </w:rPr>
        <w:t xml:space="preserve"> </w:t>
      </w:r>
      <w:r w:rsidRPr="004C282E">
        <w:rPr>
          <w:b/>
          <w:noProof w:val="0"/>
          <w:szCs w:val="22"/>
        </w:rPr>
        <w:t>caz</w:t>
      </w:r>
      <w:r w:rsidRPr="004C282E">
        <w:rPr>
          <w:b/>
          <w:noProof w:val="0"/>
          <w:spacing w:val="-5"/>
          <w:szCs w:val="22"/>
        </w:rPr>
        <w:t xml:space="preserve"> </w:t>
      </w:r>
      <w:r w:rsidRPr="004C282E">
        <w:rPr>
          <w:b/>
          <w:noProof w:val="0"/>
          <w:szCs w:val="22"/>
        </w:rPr>
        <w:t>conform</w:t>
      </w:r>
      <w:r w:rsidRPr="004C282E">
        <w:rPr>
          <w:b/>
          <w:noProof w:val="0"/>
          <w:spacing w:val="-1"/>
          <w:szCs w:val="22"/>
        </w:rPr>
        <w:t xml:space="preserve"> </w:t>
      </w:r>
      <w:r w:rsidRPr="004C282E">
        <w:rPr>
          <w:b/>
          <w:noProof w:val="0"/>
          <w:szCs w:val="22"/>
        </w:rPr>
        <w:t>LEGII</w:t>
      </w:r>
      <w:r w:rsidRPr="004C282E">
        <w:rPr>
          <w:b/>
          <w:noProof w:val="0"/>
          <w:spacing w:val="-1"/>
          <w:szCs w:val="22"/>
        </w:rPr>
        <w:t xml:space="preserve"> </w:t>
      </w:r>
      <w:r w:rsidRPr="004C282E">
        <w:rPr>
          <w:b/>
          <w:noProof w:val="0"/>
          <w:szCs w:val="22"/>
        </w:rPr>
        <w:t>131/2015</w:t>
      </w:r>
      <w:r w:rsidRPr="004C282E">
        <w:rPr>
          <w:b/>
          <w:noProof w:val="0"/>
          <w:spacing w:val="7"/>
          <w:szCs w:val="22"/>
        </w:rPr>
        <w:t xml:space="preserve"> </w:t>
      </w:r>
      <w:r w:rsidRPr="004C282E">
        <w:rPr>
          <w:b/>
          <w:noProof w:val="0"/>
          <w:szCs w:val="22"/>
        </w:rPr>
        <w:t>privind</w:t>
      </w:r>
      <w:r w:rsidRPr="004C282E">
        <w:rPr>
          <w:b/>
          <w:noProof w:val="0"/>
          <w:spacing w:val="3"/>
          <w:szCs w:val="22"/>
        </w:rPr>
        <w:t xml:space="preserve"> </w:t>
      </w:r>
      <w:r w:rsidRPr="004C282E">
        <w:rPr>
          <w:b/>
          <w:noProof w:val="0"/>
          <w:szCs w:val="22"/>
        </w:rPr>
        <w:t>achizițiile publice</w:t>
      </w:r>
    </w:p>
    <w:p w14:paraId="3A99DB17" w14:textId="77777777" w:rsidR="004C282E" w:rsidRPr="004C282E" w:rsidRDefault="004C282E" w:rsidP="004C282E">
      <w:pPr>
        <w:widowControl w:val="0"/>
        <w:numPr>
          <w:ilvl w:val="0"/>
          <w:numId w:val="36"/>
        </w:numPr>
        <w:tabs>
          <w:tab w:val="left" w:pos="1043"/>
        </w:tabs>
        <w:autoSpaceDE w:val="0"/>
        <w:autoSpaceDN w:val="0"/>
        <w:spacing w:before="124"/>
        <w:ind w:left="1042" w:right="274"/>
        <w:rPr>
          <w:b/>
          <w:noProof w:val="0"/>
          <w:szCs w:val="22"/>
        </w:rPr>
      </w:pPr>
      <w:r w:rsidRPr="004C282E">
        <w:rPr>
          <w:noProof w:val="0"/>
          <w:szCs w:val="22"/>
        </w:rPr>
        <w:t>Tehnici și instrumente specifice de atribuire (dacă este cazul specificați dacă se va utiliza acordul-</w:t>
      </w:r>
      <w:r w:rsidRPr="004C282E">
        <w:rPr>
          <w:noProof w:val="0"/>
          <w:spacing w:val="-57"/>
          <w:szCs w:val="22"/>
        </w:rPr>
        <w:t xml:space="preserve"> </w:t>
      </w:r>
      <w:r w:rsidRPr="004C282E">
        <w:rPr>
          <w:noProof w:val="0"/>
          <w:szCs w:val="22"/>
        </w:rPr>
        <w:t>cadru,</w:t>
      </w:r>
      <w:r w:rsidRPr="004C282E">
        <w:rPr>
          <w:noProof w:val="0"/>
          <w:spacing w:val="3"/>
          <w:szCs w:val="22"/>
        </w:rPr>
        <w:t xml:space="preserve"> </w:t>
      </w:r>
      <w:r w:rsidRPr="004C282E">
        <w:rPr>
          <w:noProof w:val="0"/>
          <w:szCs w:val="22"/>
        </w:rPr>
        <w:t>sistemul</w:t>
      </w:r>
      <w:r w:rsidRPr="004C282E">
        <w:rPr>
          <w:noProof w:val="0"/>
          <w:spacing w:val="-8"/>
          <w:szCs w:val="22"/>
        </w:rPr>
        <w:t xml:space="preserve"> </w:t>
      </w:r>
      <w:r w:rsidRPr="004C282E">
        <w:rPr>
          <w:noProof w:val="0"/>
          <w:szCs w:val="22"/>
        </w:rPr>
        <w:t>dinamic</w:t>
      </w:r>
      <w:r w:rsidRPr="004C282E">
        <w:rPr>
          <w:noProof w:val="0"/>
          <w:spacing w:val="1"/>
          <w:szCs w:val="22"/>
        </w:rPr>
        <w:t xml:space="preserve"> </w:t>
      </w:r>
      <w:r w:rsidRPr="004C282E">
        <w:rPr>
          <w:noProof w:val="0"/>
          <w:szCs w:val="22"/>
        </w:rPr>
        <w:t>de achiziție</w:t>
      </w:r>
      <w:r w:rsidRPr="004C282E">
        <w:rPr>
          <w:noProof w:val="0"/>
          <w:spacing w:val="1"/>
          <w:szCs w:val="22"/>
        </w:rPr>
        <w:t xml:space="preserve"> </w:t>
      </w:r>
      <w:r w:rsidRPr="004C282E">
        <w:rPr>
          <w:noProof w:val="0"/>
          <w:szCs w:val="22"/>
        </w:rPr>
        <w:t>sau</w:t>
      </w:r>
      <w:r w:rsidRPr="004C282E">
        <w:rPr>
          <w:noProof w:val="0"/>
          <w:spacing w:val="5"/>
          <w:szCs w:val="22"/>
        </w:rPr>
        <w:t xml:space="preserve"> </w:t>
      </w:r>
      <w:r w:rsidRPr="004C282E">
        <w:rPr>
          <w:noProof w:val="0"/>
          <w:szCs w:val="22"/>
        </w:rPr>
        <w:t>licitația</w:t>
      </w:r>
      <w:r w:rsidRPr="004C282E">
        <w:rPr>
          <w:noProof w:val="0"/>
          <w:spacing w:val="1"/>
          <w:szCs w:val="22"/>
        </w:rPr>
        <w:t xml:space="preserve"> </w:t>
      </w:r>
      <w:r w:rsidRPr="004C282E">
        <w:rPr>
          <w:noProof w:val="0"/>
          <w:szCs w:val="22"/>
        </w:rPr>
        <w:t>electronică</w:t>
      </w:r>
      <w:r w:rsidRPr="004C282E">
        <w:rPr>
          <w:b/>
          <w:noProof w:val="0"/>
          <w:szCs w:val="22"/>
        </w:rPr>
        <w:t>):_</w:t>
      </w:r>
      <w:r w:rsidRPr="004C282E">
        <w:rPr>
          <w:b/>
          <w:noProof w:val="0"/>
          <w:spacing w:val="1"/>
          <w:szCs w:val="22"/>
        </w:rPr>
        <w:t xml:space="preserve"> </w:t>
      </w:r>
      <w:r w:rsidRPr="004C282E">
        <w:rPr>
          <w:b/>
          <w:noProof w:val="0"/>
          <w:szCs w:val="22"/>
        </w:rPr>
        <w:t>NU</w:t>
      </w:r>
    </w:p>
    <w:p w14:paraId="3B76E6BC" w14:textId="77777777" w:rsidR="004C282E" w:rsidRPr="004C282E" w:rsidRDefault="004C282E" w:rsidP="004C282E">
      <w:pPr>
        <w:widowControl w:val="0"/>
        <w:numPr>
          <w:ilvl w:val="0"/>
          <w:numId w:val="36"/>
        </w:numPr>
        <w:tabs>
          <w:tab w:val="left" w:pos="1110"/>
          <w:tab w:val="left" w:pos="10132"/>
        </w:tabs>
        <w:autoSpaceDE w:val="0"/>
        <w:autoSpaceDN w:val="0"/>
        <w:spacing w:before="120" w:line="275" w:lineRule="exact"/>
        <w:ind w:left="1109" w:hanging="428"/>
        <w:rPr>
          <w:b/>
          <w:noProof w:val="0"/>
          <w:szCs w:val="22"/>
        </w:rPr>
      </w:pPr>
      <w:r w:rsidRPr="004C282E">
        <w:rPr>
          <w:noProof w:val="0"/>
          <w:szCs w:val="22"/>
        </w:rPr>
        <w:t>Condiții</w:t>
      </w:r>
      <w:r w:rsidRPr="004C282E">
        <w:rPr>
          <w:noProof w:val="0"/>
          <w:spacing w:val="-5"/>
          <w:szCs w:val="22"/>
        </w:rPr>
        <w:t xml:space="preserve"> </w:t>
      </w:r>
      <w:r w:rsidRPr="004C282E">
        <w:rPr>
          <w:noProof w:val="0"/>
          <w:szCs w:val="22"/>
        </w:rPr>
        <w:t>speciale</w:t>
      </w:r>
      <w:r w:rsidRPr="004C282E">
        <w:rPr>
          <w:noProof w:val="0"/>
          <w:spacing w:val="-2"/>
          <w:szCs w:val="22"/>
        </w:rPr>
        <w:t xml:space="preserve"> </w:t>
      </w:r>
      <w:r w:rsidRPr="004C282E">
        <w:rPr>
          <w:noProof w:val="0"/>
          <w:szCs w:val="22"/>
        </w:rPr>
        <w:t>de</w:t>
      </w:r>
      <w:r w:rsidRPr="004C282E">
        <w:rPr>
          <w:noProof w:val="0"/>
          <w:spacing w:val="-2"/>
          <w:szCs w:val="22"/>
        </w:rPr>
        <w:t xml:space="preserve"> </w:t>
      </w:r>
      <w:r w:rsidRPr="004C282E">
        <w:rPr>
          <w:noProof w:val="0"/>
          <w:szCs w:val="22"/>
        </w:rPr>
        <w:t>care</w:t>
      </w:r>
      <w:r w:rsidRPr="004C282E">
        <w:rPr>
          <w:noProof w:val="0"/>
          <w:spacing w:val="-2"/>
          <w:szCs w:val="22"/>
        </w:rPr>
        <w:t xml:space="preserve"> </w:t>
      </w:r>
      <w:r w:rsidRPr="004C282E">
        <w:rPr>
          <w:noProof w:val="0"/>
          <w:szCs w:val="22"/>
        </w:rPr>
        <w:t>depinde</w:t>
      </w:r>
      <w:r w:rsidRPr="004C282E">
        <w:rPr>
          <w:noProof w:val="0"/>
          <w:spacing w:val="3"/>
          <w:szCs w:val="22"/>
        </w:rPr>
        <w:t xml:space="preserve"> </w:t>
      </w:r>
      <w:r w:rsidRPr="004C282E">
        <w:rPr>
          <w:noProof w:val="0"/>
          <w:szCs w:val="22"/>
        </w:rPr>
        <w:t>îndeplinirea</w:t>
      </w:r>
      <w:r w:rsidRPr="004C282E">
        <w:rPr>
          <w:noProof w:val="0"/>
          <w:spacing w:val="-2"/>
          <w:szCs w:val="22"/>
        </w:rPr>
        <w:t xml:space="preserve"> </w:t>
      </w:r>
      <w:r w:rsidRPr="004C282E">
        <w:rPr>
          <w:noProof w:val="0"/>
          <w:szCs w:val="22"/>
        </w:rPr>
        <w:t>contractului</w:t>
      </w:r>
      <w:r w:rsidRPr="004C282E">
        <w:rPr>
          <w:noProof w:val="0"/>
          <w:spacing w:val="-3"/>
          <w:szCs w:val="22"/>
        </w:rPr>
        <w:t xml:space="preserve"> </w:t>
      </w:r>
      <w:r w:rsidRPr="004C282E">
        <w:rPr>
          <w:b/>
          <w:noProof w:val="0"/>
          <w:szCs w:val="22"/>
        </w:rPr>
        <w:t>(</w:t>
      </w:r>
      <w:r w:rsidRPr="004C282E">
        <w:rPr>
          <w:noProof w:val="0"/>
          <w:szCs w:val="22"/>
        </w:rPr>
        <w:t>indicați</w:t>
      </w:r>
      <w:r w:rsidRPr="004C282E">
        <w:rPr>
          <w:noProof w:val="0"/>
          <w:spacing w:val="-9"/>
          <w:szCs w:val="22"/>
        </w:rPr>
        <w:t xml:space="preserve"> </w:t>
      </w:r>
      <w:r w:rsidRPr="004C282E">
        <w:rPr>
          <w:noProof w:val="0"/>
          <w:szCs w:val="22"/>
        </w:rPr>
        <w:t>după</w:t>
      </w:r>
      <w:r w:rsidRPr="004C282E">
        <w:rPr>
          <w:noProof w:val="0"/>
          <w:spacing w:val="-2"/>
          <w:szCs w:val="22"/>
        </w:rPr>
        <w:t xml:space="preserve"> </w:t>
      </w:r>
      <w:r w:rsidRPr="004C282E">
        <w:rPr>
          <w:noProof w:val="0"/>
          <w:szCs w:val="22"/>
        </w:rPr>
        <w:t>caz</w:t>
      </w:r>
      <w:r w:rsidRPr="004C282E">
        <w:rPr>
          <w:b/>
          <w:noProof w:val="0"/>
          <w:szCs w:val="22"/>
        </w:rPr>
        <w:t>):</w:t>
      </w:r>
      <w:r w:rsidRPr="004C282E">
        <w:rPr>
          <w:b/>
          <w:noProof w:val="0"/>
          <w:spacing w:val="1"/>
          <w:szCs w:val="22"/>
        </w:rPr>
        <w:t xml:space="preserve"> </w:t>
      </w:r>
      <w:r w:rsidRPr="004C282E">
        <w:rPr>
          <w:b/>
          <w:noProof w:val="0"/>
          <w:szCs w:val="22"/>
          <w:u w:val="thick"/>
        </w:rPr>
        <w:t>nu</w:t>
      </w:r>
      <w:r w:rsidRPr="004C282E">
        <w:rPr>
          <w:b/>
          <w:noProof w:val="0"/>
          <w:spacing w:val="-1"/>
          <w:szCs w:val="22"/>
          <w:u w:val="thick"/>
        </w:rPr>
        <w:t xml:space="preserve"> </w:t>
      </w:r>
      <w:r w:rsidRPr="004C282E">
        <w:rPr>
          <w:b/>
          <w:noProof w:val="0"/>
          <w:szCs w:val="22"/>
          <w:u w:val="thick"/>
        </w:rPr>
        <w:t>se</w:t>
      </w:r>
      <w:r w:rsidRPr="004C282E">
        <w:rPr>
          <w:b/>
          <w:noProof w:val="0"/>
          <w:spacing w:val="-2"/>
          <w:szCs w:val="22"/>
          <w:u w:val="thick"/>
        </w:rPr>
        <w:t xml:space="preserve"> </w:t>
      </w:r>
      <w:r w:rsidRPr="004C282E">
        <w:rPr>
          <w:b/>
          <w:noProof w:val="0"/>
          <w:szCs w:val="22"/>
          <w:u w:val="thick"/>
        </w:rPr>
        <w:t>aplica</w:t>
      </w:r>
      <w:r w:rsidRPr="004C282E">
        <w:rPr>
          <w:b/>
          <w:noProof w:val="0"/>
          <w:szCs w:val="22"/>
          <w:u w:val="thick"/>
        </w:rPr>
        <w:tab/>
      </w:r>
    </w:p>
    <w:p w14:paraId="5B7E8AEB" w14:textId="77777777" w:rsidR="004C282E" w:rsidRPr="004C282E" w:rsidRDefault="004C282E" w:rsidP="004C282E">
      <w:pPr>
        <w:widowControl w:val="0"/>
        <w:numPr>
          <w:ilvl w:val="0"/>
          <w:numId w:val="36"/>
        </w:numPr>
        <w:tabs>
          <w:tab w:val="left" w:pos="1110"/>
          <w:tab w:val="left" w:pos="4422"/>
          <w:tab w:val="left" w:pos="7735"/>
        </w:tabs>
        <w:autoSpaceDE w:val="0"/>
        <w:autoSpaceDN w:val="0"/>
        <w:spacing w:line="275" w:lineRule="exact"/>
        <w:ind w:left="1109" w:hanging="428"/>
        <w:rPr>
          <w:b/>
          <w:noProof w:val="0"/>
          <w:szCs w:val="22"/>
        </w:rPr>
      </w:pPr>
      <w:r w:rsidRPr="004C282E">
        <w:rPr>
          <w:noProof w:val="0"/>
          <w:szCs w:val="22"/>
        </w:rPr>
        <w:t>Ofertele</w:t>
      </w:r>
      <w:r w:rsidRPr="004C282E">
        <w:rPr>
          <w:noProof w:val="0"/>
          <w:spacing w:val="-2"/>
          <w:szCs w:val="22"/>
        </w:rPr>
        <w:t xml:space="preserve"> </w:t>
      </w:r>
      <w:r w:rsidRPr="004C282E">
        <w:rPr>
          <w:noProof w:val="0"/>
          <w:szCs w:val="22"/>
        </w:rPr>
        <w:t>se</w:t>
      </w:r>
      <w:r w:rsidRPr="004C282E">
        <w:rPr>
          <w:noProof w:val="0"/>
          <w:spacing w:val="-1"/>
          <w:szCs w:val="22"/>
        </w:rPr>
        <w:t xml:space="preserve"> </w:t>
      </w:r>
      <w:r w:rsidRPr="004C282E">
        <w:rPr>
          <w:noProof w:val="0"/>
          <w:szCs w:val="22"/>
        </w:rPr>
        <w:t>prezintă</w:t>
      </w:r>
      <w:r w:rsidRPr="004C282E">
        <w:rPr>
          <w:noProof w:val="0"/>
          <w:spacing w:val="3"/>
          <w:szCs w:val="22"/>
        </w:rPr>
        <w:t xml:space="preserve"> </w:t>
      </w:r>
      <w:r w:rsidRPr="004C282E">
        <w:rPr>
          <w:noProof w:val="0"/>
          <w:szCs w:val="22"/>
        </w:rPr>
        <w:t>în</w:t>
      </w:r>
      <w:r w:rsidRPr="004C282E">
        <w:rPr>
          <w:noProof w:val="0"/>
          <w:spacing w:val="-5"/>
          <w:szCs w:val="22"/>
        </w:rPr>
        <w:t xml:space="preserve"> </w:t>
      </w:r>
      <w:r w:rsidRPr="004C282E">
        <w:rPr>
          <w:noProof w:val="0"/>
          <w:szCs w:val="22"/>
        </w:rPr>
        <w:t>valută</w:t>
      </w:r>
      <w:r w:rsidRPr="004C282E">
        <w:rPr>
          <w:noProof w:val="0"/>
          <w:szCs w:val="22"/>
          <w:u w:val="single"/>
        </w:rPr>
        <w:tab/>
      </w:r>
      <w:r w:rsidRPr="004C282E">
        <w:rPr>
          <w:b/>
          <w:noProof w:val="0"/>
          <w:szCs w:val="22"/>
          <w:u w:val="single"/>
        </w:rPr>
        <w:t>Lei</w:t>
      </w:r>
      <w:r w:rsidRPr="004C282E">
        <w:rPr>
          <w:b/>
          <w:noProof w:val="0"/>
          <w:spacing w:val="2"/>
          <w:szCs w:val="22"/>
          <w:u w:val="single"/>
        </w:rPr>
        <w:t xml:space="preserve"> </w:t>
      </w:r>
      <w:r w:rsidRPr="004C282E">
        <w:rPr>
          <w:b/>
          <w:noProof w:val="0"/>
          <w:szCs w:val="22"/>
          <w:u w:val="single"/>
        </w:rPr>
        <w:t>MD</w:t>
      </w:r>
      <w:r w:rsidRPr="004C282E">
        <w:rPr>
          <w:b/>
          <w:noProof w:val="0"/>
          <w:szCs w:val="22"/>
          <w:u w:val="single"/>
        </w:rPr>
        <w:tab/>
      </w:r>
    </w:p>
    <w:p w14:paraId="20A4444C" w14:textId="77777777" w:rsidR="004C282E" w:rsidRPr="004C282E" w:rsidRDefault="004C282E" w:rsidP="004C282E">
      <w:pPr>
        <w:widowControl w:val="0"/>
        <w:numPr>
          <w:ilvl w:val="0"/>
          <w:numId w:val="36"/>
        </w:numPr>
        <w:tabs>
          <w:tab w:val="left" w:pos="1110"/>
        </w:tabs>
        <w:autoSpaceDE w:val="0"/>
        <w:autoSpaceDN w:val="0"/>
        <w:spacing w:before="123" w:line="242" w:lineRule="auto"/>
        <w:ind w:left="682" w:right="736" w:firstLine="0"/>
        <w:rPr>
          <w:b/>
          <w:noProof w:val="0"/>
          <w:szCs w:val="22"/>
        </w:rPr>
      </w:pPr>
      <w:r w:rsidRPr="004C282E">
        <w:rPr>
          <w:noProof w:val="0"/>
          <w:szCs w:val="22"/>
        </w:rPr>
        <w:t>Criteriul</w:t>
      </w:r>
      <w:r w:rsidRPr="004C282E">
        <w:rPr>
          <w:noProof w:val="0"/>
          <w:spacing w:val="-7"/>
          <w:szCs w:val="22"/>
        </w:rPr>
        <w:t xml:space="preserve"> </w:t>
      </w:r>
      <w:r w:rsidRPr="004C282E">
        <w:rPr>
          <w:noProof w:val="0"/>
          <w:szCs w:val="22"/>
        </w:rPr>
        <w:t>de</w:t>
      </w:r>
      <w:r w:rsidRPr="004C282E">
        <w:rPr>
          <w:noProof w:val="0"/>
          <w:spacing w:val="-3"/>
          <w:szCs w:val="22"/>
        </w:rPr>
        <w:t xml:space="preserve"> </w:t>
      </w:r>
      <w:r w:rsidRPr="004C282E">
        <w:rPr>
          <w:noProof w:val="0"/>
          <w:szCs w:val="22"/>
        </w:rPr>
        <w:t>evaluare</w:t>
      </w:r>
      <w:r w:rsidRPr="004C282E">
        <w:rPr>
          <w:noProof w:val="0"/>
          <w:spacing w:val="-3"/>
          <w:szCs w:val="22"/>
        </w:rPr>
        <w:t xml:space="preserve"> </w:t>
      </w:r>
      <w:r w:rsidRPr="004C282E">
        <w:rPr>
          <w:noProof w:val="0"/>
          <w:szCs w:val="22"/>
        </w:rPr>
        <w:t>aplicat</w:t>
      </w:r>
      <w:r w:rsidRPr="004C282E">
        <w:rPr>
          <w:noProof w:val="0"/>
          <w:spacing w:val="7"/>
          <w:szCs w:val="22"/>
        </w:rPr>
        <w:t xml:space="preserve"> </w:t>
      </w:r>
      <w:r w:rsidRPr="004C282E">
        <w:rPr>
          <w:noProof w:val="0"/>
          <w:szCs w:val="22"/>
        </w:rPr>
        <w:t>pentru</w:t>
      </w:r>
      <w:r w:rsidRPr="004C282E">
        <w:rPr>
          <w:noProof w:val="0"/>
          <w:spacing w:val="-5"/>
          <w:szCs w:val="22"/>
        </w:rPr>
        <w:t xml:space="preserve"> </w:t>
      </w:r>
      <w:r w:rsidRPr="004C282E">
        <w:rPr>
          <w:noProof w:val="0"/>
          <w:szCs w:val="22"/>
        </w:rPr>
        <w:t>atribuirea</w:t>
      </w:r>
      <w:r w:rsidRPr="004C282E">
        <w:rPr>
          <w:noProof w:val="0"/>
          <w:spacing w:val="-2"/>
          <w:szCs w:val="22"/>
        </w:rPr>
        <w:t xml:space="preserve"> </w:t>
      </w:r>
      <w:r w:rsidRPr="004C282E">
        <w:rPr>
          <w:noProof w:val="0"/>
          <w:szCs w:val="22"/>
        </w:rPr>
        <w:t>contractului:</w:t>
      </w:r>
      <w:r w:rsidRPr="004C282E">
        <w:rPr>
          <w:b/>
          <w:noProof w:val="0"/>
          <w:szCs w:val="22"/>
        </w:rPr>
        <w:t>_</w:t>
      </w:r>
      <w:r w:rsidRPr="004C282E">
        <w:rPr>
          <w:b/>
          <w:noProof w:val="0"/>
          <w:spacing w:val="-2"/>
          <w:szCs w:val="22"/>
        </w:rPr>
        <w:t xml:space="preserve"> </w:t>
      </w:r>
      <w:r w:rsidRPr="004C282E">
        <w:rPr>
          <w:b/>
          <w:noProof w:val="0"/>
          <w:szCs w:val="22"/>
        </w:rPr>
        <w:t>pe</w:t>
      </w:r>
      <w:r w:rsidRPr="004C282E">
        <w:rPr>
          <w:b/>
          <w:noProof w:val="0"/>
          <w:spacing w:val="-8"/>
          <w:szCs w:val="22"/>
        </w:rPr>
        <w:t xml:space="preserve"> </w:t>
      </w:r>
      <w:r w:rsidRPr="004C282E">
        <w:rPr>
          <w:b/>
          <w:noProof w:val="0"/>
          <w:szCs w:val="22"/>
        </w:rPr>
        <w:t>lista</w:t>
      </w:r>
      <w:r w:rsidRPr="004C282E">
        <w:rPr>
          <w:b/>
          <w:noProof w:val="0"/>
          <w:spacing w:val="-6"/>
          <w:szCs w:val="22"/>
        </w:rPr>
        <w:t xml:space="preserve"> </w:t>
      </w:r>
      <w:r w:rsidRPr="004C282E">
        <w:rPr>
          <w:b/>
          <w:noProof w:val="0"/>
          <w:szCs w:val="22"/>
        </w:rPr>
        <w:t>întreagă,prețul</w:t>
      </w:r>
      <w:r w:rsidRPr="004C282E">
        <w:rPr>
          <w:b/>
          <w:noProof w:val="0"/>
          <w:spacing w:val="-6"/>
          <w:szCs w:val="22"/>
        </w:rPr>
        <w:t xml:space="preserve"> </w:t>
      </w:r>
      <w:r w:rsidRPr="004C282E">
        <w:rPr>
          <w:b/>
          <w:noProof w:val="0"/>
          <w:szCs w:val="22"/>
        </w:rPr>
        <w:t>cel</w:t>
      </w:r>
      <w:r w:rsidRPr="004C282E">
        <w:rPr>
          <w:b/>
          <w:noProof w:val="0"/>
          <w:spacing w:val="-7"/>
          <w:szCs w:val="22"/>
        </w:rPr>
        <w:t xml:space="preserve"> </w:t>
      </w:r>
      <w:r w:rsidRPr="004C282E">
        <w:rPr>
          <w:b/>
          <w:noProof w:val="0"/>
          <w:szCs w:val="22"/>
        </w:rPr>
        <w:t>mai</w:t>
      </w:r>
      <w:r w:rsidRPr="004C282E">
        <w:rPr>
          <w:b/>
          <w:noProof w:val="0"/>
          <w:spacing w:val="-57"/>
          <w:szCs w:val="22"/>
        </w:rPr>
        <w:t xml:space="preserve"> </w:t>
      </w:r>
      <w:r w:rsidRPr="004C282E">
        <w:rPr>
          <w:b/>
          <w:noProof w:val="0"/>
          <w:szCs w:val="22"/>
        </w:rPr>
        <w:t>scăzut</w:t>
      </w:r>
    </w:p>
    <w:p w14:paraId="58DCD2CD" w14:textId="77777777" w:rsidR="004C282E" w:rsidRPr="004C282E" w:rsidRDefault="004C282E" w:rsidP="004C282E">
      <w:pPr>
        <w:widowControl w:val="0"/>
        <w:numPr>
          <w:ilvl w:val="0"/>
          <w:numId w:val="36"/>
        </w:numPr>
        <w:tabs>
          <w:tab w:val="left" w:pos="1110"/>
        </w:tabs>
        <w:autoSpaceDE w:val="0"/>
        <w:autoSpaceDN w:val="0"/>
        <w:spacing w:before="117" w:after="12" w:line="237" w:lineRule="auto"/>
        <w:ind w:left="682" w:right="753" w:firstLine="0"/>
        <w:rPr>
          <w:b/>
          <w:noProof w:val="0"/>
          <w:szCs w:val="22"/>
        </w:rPr>
      </w:pPr>
      <w:r w:rsidRPr="004C282E">
        <w:rPr>
          <w:noProof w:val="0"/>
          <w:szCs w:val="22"/>
        </w:rPr>
        <w:t>Factorii</w:t>
      </w:r>
      <w:r w:rsidRPr="004C282E">
        <w:rPr>
          <w:noProof w:val="0"/>
          <w:spacing w:val="-9"/>
          <w:szCs w:val="22"/>
        </w:rPr>
        <w:t xml:space="preserve"> </w:t>
      </w:r>
      <w:r w:rsidRPr="004C282E">
        <w:rPr>
          <w:noProof w:val="0"/>
          <w:szCs w:val="22"/>
        </w:rPr>
        <w:t>de</w:t>
      </w:r>
      <w:r w:rsidRPr="004C282E">
        <w:rPr>
          <w:noProof w:val="0"/>
          <w:spacing w:val="-1"/>
          <w:szCs w:val="22"/>
        </w:rPr>
        <w:t xml:space="preserve"> </w:t>
      </w:r>
      <w:r w:rsidRPr="004C282E">
        <w:rPr>
          <w:noProof w:val="0"/>
          <w:szCs w:val="22"/>
        </w:rPr>
        <w:t>evaluare</w:t>
      </w:r>
      <w:r w:rsidRPr="004C282E">
        <w:rPr>
          <w:noProof w:val="0"/>
          <w:spacing w:val="-1"/>
          <w:szCs w:val="22"/>
        </w:rPr>
        <w:t xml:space="preserve"> </w:t>
      </w:r>
      <w:r w:rsidRPr="004C282E">
        <w:rPr>
          <w:noProof w:val="0"/>
          <w:szCs w:val="22"/>
        </w:rPr>
        <w:t>a</w:t>
      </w:r>
      <w:r w:rsidRPr="004C282E">
        <w:rPr>
          <w:noProof w:val="0"/>
          <w:spacing w:val="-1"/>
          <w:szCs w:val="22"/>
        </w:rPr>
        <w:t xml:space="preserve"> </w:t>
      </w:r>
      <w:r w:rsidRPr="004C282E">
        <w:rPr>
          <w:noProof w:val="0"/>
          <w:szCs w:val="22"/>
        </w:rPr>
        <w:t>ofertei</w:t>
      </w:r>
      <w:r w:rsidRPr="004C282E">
        <w:rPr>
          <w:noProof w:val="0"/>
          <w:spacing w:val="-9"/>
          <w:szCs w:val="22"/>
        </w:rPr>
        <w:t xml:space="preserve"> </w:t>
      </w:r>
      <w:r w:rsidRPr="004C282E">
        <w:rPr>
          <w:noProof w:val="0"/>
          <w:szCs w:val="22"/>
        </w:rPr>
        <w:t>celei</w:t>
      </w:r>
      <w:r w:rsidRPr="004C282E">
        <w:rPr>
          <w:noProof w:val="0"/>
          <w:spacing w:val="-4"/>
          <w:szCs w:val="22"/>
        </w:rPr>
        <w:t xml:space="preserve"> </w:t>
      </w:r>
      <w:r w:rsidRPr="004C282E">
        <w:rPr>
          <w:noProof w:val="0"/>
          <w:szCs w:val="22"/>
        </w:rPr>
        <w:t>mai</w:t>
      </w:r>
      <w:r w:rsidRPr="004C282E">
        <w:rPr>
          <w:noProof w:val="0"/>
          <w:spacing w:val="-5"/>
          <w:szCs w:val="22"/>
        </w:rPr>
        <w:t xml:space="preserve"> </w:t>
      </w:r>
      <w:r w:rsidRPr="004C282E">
        <w:rPr>
          <w:noProof w:val="0"/>
          <w:szCs w:val="22"/>
        </w:rPr>
        <w:t>avantajoase</w:t>
      </w:r>
      <w:r w:rsidRPr="004C282E">
        <w:rPr>
          <w:noProof w:val="0"/>
          <w:spacing w:val="3"/>
          <w:szCs w:val="22"/>
        </w:rPr>
        <w:t xml:space="preserve"> </w:t>
      </w:r>
      <w:r w:rsidRPr="004C282E">
        <w:rPr>
          <w:noProof w:val="0"/>
          <w:szCs w:val="22"/>
        </w:rPr>
        <w:t>din</w:t>
      </w:r>
      <w:r w:rsidRPr="004C282E">
        <w:rPr>
          <w:noProof w:val="0"/>
          <w:spacing w:val="-5"/>
          <w:szCs w:val="22"/>
        </w:rPr>
        <w:t xml:space="preserve"> </w:t>
      </w:r>
      <w:r w:rsidRPr="004C282E">
        <w:rPr>
          <w:noProof w:val="0"/>
          <w:szCs w:val="22"/>
        </w:rPr>
        <w:t>punct</w:t>
      </w:r>
      <w:r w:rsidRPr="004C282E">
        <w:rPr>
          <w:noProof w:val="0"/>
          <w:spacing w:val="5"/>
          <w:szCs w:val="22"/>
        </w:rPr>
        <w:t xml:space="preserve"> </w:t>
      </w:r>
      <w:r w:rsidRPr="004C282E">
        <w:rPr>
          <w:noProof w:val="0"/>
          <w:szCs w:val="22"/>
        </w:rPr>
        <w:t>de</w:t>
      </w:r>
      <w:r w:rsidRPr="004C282E">
        <w:rPr>
          <w:noProof w:val="0"/>
          <w:spacing w:val="-1"/>
          <w:szCs w:val="22"/>
        </w:rPr>
        <w:t xml:space="preserve"> </w:t>
      </w:r>
      <w:r w:rsidRPr="004C282E">
        <w:rPr>
          <w:noProof w:val="0"/>
          <w:szCs w:val="22"/>
        </w:rPr>
        <w:t>vedere</w:t>
      </w:r>
      <w:r w:rsidRPr="004C282E">
        <w:rPr>
          <w:noProof w:val="0"/>
          <w:spacing w:val="-1"/>
          <w:szCs w:val="22"/>
        </w:rPr>
        <w:t xml:space="preserve"> </w:t>
      </w:r>
      <w:r w:rsidRPr="004C282E">
        <w:rPr>
          <w:noProof w:val="0"/>
          <w:szCs w:val="22"/>
        </w:rPr>
        <w:t>economic,</w:t>
      </w:r>
      <w:r w:rsidRPr="004C282E">
        <w:rPr>
          <w:noProof w:val="0"/>
          <w:spacing w:val="2"/>
          <w:szCs w:val="22"/>
        </w:rPr>
        <w:t xml:space="preserve"> </w:t>
      </w:r>
      <w:r w:rsidRPr="004C282E">
        <w:rPr>
          <w:noProof w:val="0"/>
          <w:szCs w:val="22"/>
        </w:rPr>
        <w:t>precum</w:t>
      </w:r>
      <w:r w:rsidRPr="004C282E">
        <w:rPr>
          <w:noProof w:val="0"/>
          <w:spacing w:val="-8"/>
          <w:szCs w:val="22"/>
        </w:rPr>
        <w:t xml:space="preserve"> </w:t>
      </w:r>
      <w:r w:rsidRPr="004C282E">
        <w:rPr>
          <w:noProof w:val="0"/>
          <w:szCs w:val="22"/>
        </w:rPr>
        <w:t>și</w:t>
      </w:r>
      <w:r w:rsidRPr="004C282E">
        <w:rPr>
          <w:noProof w:val="0"/>
          <w:spacing w:val="-57"/>
          <w:szCs w:val="22"/>
        </w:rPr>
        <w:t xml:space="preserve"> </w:t>
      </w:r>
      <w:r w:rsidRPr="004C282E">
        <w:rPr>
          <w:noProof w:val="0"/>
          <w:szCs w:val="22"/>
        </w:rPr>
        <w:t>ponderile</w:t>
      </w:r>
      <w:r w:rsidRPr="004C282E">
        <w:rPr>
          <w:noProof w:val="0"/>
          <w:spacing w:val="5"/>
          <w:szCs w:val="22"/>
        </w:rPr>
        <w:t xml:space="preserve"> </w:t>
      </w:r>
      <w:r w:rsidRPr="004C282E">
        <w:rPr>
          <w:noProof w:val="0"/>
          <w:szCs w:val="22"/>
        </w:rPr>
        <w:t>lor</w:t>
      </w:r>
      <w:r w:rsidRPr="004C282E">
        <w:rPr>
          <w:b/>
          <w:noProof w:val="0"/>
          <w:szCs w:val="22"/>
        </w:rPr>
        <w:t>:</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7251"/>
        <w:gridCol w:w="1801"/>
      </w:tblGrid>
      <w:tr w:rsidR="004C282E" w:rsidRPr="004C282E" w14:paraId="2AC29CBE" w14:textId="77777777" w:rsidTr="0021322D">
        <w:trPr>
          <w:trHeight w:val="729"/>
        </w:trPr>
        <w:tc>
          <w:tcPr>
            <w:tcW w:w="581" w:type="dxa"/>
          </w:tcPr>
          <w:p w14:paraId="2A8FEF58" w14:textId="77777777" w:rsidR="004C282E" w:rsidRPr="004C282E" w:rsidRDefault="004C282E" w:rsidP="004C282E">
            <w:pPr>
              <w:spacing w:before="121"/>
              <w:ind w:right="140"/>
              <w:rPr>
                <w:rFonts w:ascii="Calibri"/>
                <w:b/>
                <w:noProof w:val="0"/>
                <w:sz w:val="20"/>
                <w:szCs w:val="22"/>
              </w:rPr>
            </w:pPr>
            <w:r w:rsidRPr="004C282E">
              <w:rPr>
                <w:rFonts w:ascii="Calibri"/>
                <w:b/>
                <w:noProof w:val="0"/>
                <w:sz w:val="20"/>
                <w:szCs w:val="22"/>
              </w:rPr>
              <w:t>Nr.</w:t>
            </w:r>
            <w:r w:rsidRPr="004C282E">
              <w:rPr>
                <w:rFonts w:ascii="Calibri"/>
                <w:b/>
                <w:noProof w:val="0"/>
                <w:spacing w:val="1"/>
                <w:sz w:val="20"/>
                <w:szCs w:val="22"/>
              </w:rPr>
              <w:t xml:space="preserve"> </w:t>
            </w:r>
            <w:r w:rsidRPr="004C282E">
              <w:rPr>
                <w:rFonts w:ascii="Calibri"/>
                <w:b/>
                <w:noProof w:val="0"/>
                <w:sz w:val="20"/>
                <w:szCs w:val="22"/>
              </w:rPr>
              <w:t>d/o</w:t>
            </w:r>
          </w:p>
        </w:tc>
        <w:tc>
          <w:tcPr>
            <w:tcW w:w="7251" w:type="dxa"/>
          </w:tcPr>
          <w:p w14:paraId="6EDDD9E2" w14:textId="77777777" w:rsidR="004C282E" w:rsidRPr="004C282E" w:rsidRDefault="004C282E" w:rsidP="004C282E">
            <w:pPr>
              <w:spacing w:before="121"/>
              <w:ind w:right="2188"/>
              <w:jc w:val="center"/>
              <w:rPr>
                <w:rFonts w:ascii="Calibri"/>
                <w:b/>
                <w:noProof w:val="0"/>
                <w:sz w:val="20"/>
                <w:szCs w:val="22"/>
              </w:rPr>
            </w:pPr>
            <w:r w:rsidRPr="004C282E">
              <w:rPr>
                <w:b/>
                <w:noProof w:val="0"/>
                <w:sz w:val="20"/>
                <w:szCs w:val="22"/>
              </w:rPr>
              <w:t>Denumirea</w:t>
            </w:r>
            <w:r w:rsidRPr="004C282E">
              <w:rPr>
                <w:b/>
                <w:noProof w:val="0"/>
                <w:spacing w:val="-8"/>
                <w:sz w:val="20"/>
                <w:szCs w:val="22"/>
              </w:rPr>
              <w:t xml:space="preserve"> </w:t>
            </w:r>
            <w:r w:rsidRPr="004C282E">
              <w:rPr>
                <w:rFonts w:ascii="Calibri"/>
                <w:b/>
                <w:noProof w:val="0"/>
                <w:sz w:val="20"/>
                <w:szCs w:val="22"/>
              </w:rPr>
              <w:t>factorului</w:t>
            </w:r>
            <w:r w:rsidRPr="004C282E">
              <w:rPr>
                <w:rFonts w:ascii="Calibri"/>
                <w:b/>
                <w:noProof w:val="0"/>
                <w:spacing w:val="-4"/>
                <w:sz w:val="20"/>
                <w:szCs w:val="22"/>
              </w:rPr>
              <w:t xml:space="preserve"> </w:t>
            </w:r>
            <w:r w:rsidRPr="004C282E">
              <w:rPr>
                <w:rFonts w:ascii="Calibri"/>
                <w:b/>
                <w:noProof w:val="0"/>
                <w:sz w:val="20"/>
                <w:szCs w:val="22"/>
              </w:rPr>
              <w:t>de</w:t>
            </w:r>
            <w:r w:rsidRPr="004C282E">
              <w:rPr>
                <w:rFonts w:ascii="Calibri"/>
                <w:b/>
                <w:noProof w:val="0"/>
                <w:spacing w:val="-1"/>
                <w:sz w:val="20"/>
                <w:szCs w:val="22"/>
              </w:rPr>
              <w:t xml:space="preserve"> </w:t>
            </w:r>
            <w:r w:rsidRPr="004C282E">
              <w:rPr>
                <w:rFonts w:ascii="Calibri"/>
                <w:b/>
                <w:noProof w:val="0"/>
                <w:sz w:val="20"/>
                <w:szCs w:val="22"/>
              </w:rPr>
              <w:t>evaluare</w:t>
            </w:r>
          </w:p>
        </w:tc>
        <w:tc>
          <w:tcPr>
            <w:tcW w:w="1801" w:type="dxa"/>
          </w:tcPr>
          <w:p w14:paraId="4FFCA7EA" w14:textId="77777777" w:rsidR="004C282E" w:rsidRPr="004C282E" w:rsidRDefault="004C282E" w:rsidP="004C282E">
            <w:pPr>
              <w:spacing w:before="121"/>
              <w:rPr>
                <w:rFonts w:ascii="Calibri"/>
                <w:b/>
                <w:noProof w:val="0"/>
                <w:sz w:val="20"/>
                <w:szCs w:val="22"/>
              </w:rPr>
            </w:pPr>
            <w:r w:rsidRPr="004C282E">
              <w:rPr>
                <w:rFonts w:ascii="Calibri"/>
                <w:b/>
                <w:noProof w:val="0"/>
                <w:sz w:val="20"/>
                <w:szCs w:val="22"/>
              </w:rPr>
              <w:t>Ponderea%</w:t>
            </w:r>
          </w:p>
        </w:tc>
      </w:tr>
      <w:tr w:rsidR="004C282E" w:rsidRPr="004C282E" w14:paraId="34E859CE" w14:textId="77777777" w:rsidTr="0021322D">
        <w:trPr>
          <w:trHeight w:val="533"/>
        </w:trPr>
        <w:tc>
          <w:tcPr>
            <w:tcW w:w="581" w:type="dxa"/>
          </w:tcPr>
          <w:p w14:paraId="0703EB9C" w14:textId="77777777" w:rsidR="004C282E" w:rsidRPr="004C282E" w:rsidRDefault="004C282E" w:rsidP="004C282E">
            <w:pPr>
              <w:rPr>
                <w:noProof w:val="0"/>
                <w:sz w:val="20"/>
                <w:szCs w:val="22"/>
              </w:rPr>
            </w:pPr>
          </w:p>
        </w:tc>
        <w:tc>
          <w:tcPr>
            <w:tcW w:w="7251" w:type="dxa"/>
          </w:tcPr>
          <w:p w14:paraId="3C727732" w14:textId="77777777" w:rsidR="004C282E" w:rsidRPr="004C282E" w:rsidRDefault="004C282E" w:rsidP="004C282E">
            <w:pPr>
              <w:rPr>
                <w:noProof w:val="0"/>
                <w:sz w:val="20"/>
                <w:szCs w:val="22"/>
              </w:rPr>
            </w:pPr>
          </w:p>
        </w:tc>
        <w:tc>
          <w:tcPr>
            <w:tcW w:w="1801" w:type="dxa"/>
          </w:tcPr>
          <w:p w14:paraId="0E53837F" w14:textId="77777777" w:rsidR="004C282E" w:rsidRPr="004C282E" w:rsidRDefault="004C282E" w:rsidP="004C282E">
            <w:pPr>
              <w:rPr>
                <w:noProof w:val="0"/>
                <w:sz w:val="20"/>
                <w:szCs w:val="22"/>
              </w:rPr>
            </w:pPr>
          </w:p>
        </w:tc>
      </w:tr>
      <w:tr w:rsidR="004C282E" w:rsidRPr="004C282E" w14:paraId="21ADAF4D" w14:textId="77777777" w:rsidTr="0021322D">
        <w:trPr>
          <w:trHeight w:val="532"/>
        </w:trPr>
        <w:tc>
          <w:tcPr>
            <w:tcW w:w="581" w:type="dxa"/>
          </w:tcPr>
          <w:p w14:paraId="50CA164A" w14:textId="77777777" w:rsidR="004C282E" w:rsidRPr="004C282E" w:rsidRDefault="004C282E" w:rsidP="004C282E">
            <w:pPr>
              <w:rPr>
                <w:noProof w:val="0"/>
                <w:sz w:val="20"/>
                <w:szCs w:val="22"/>
              </w:rPr>
            </w:pPr>
          </w:p>
        </w:tc>
        <w:tc>
          <w:tcPr>
            <w:tcW w:w="7251" w:type="dxa"/>
          </w:tcPr>
          <w:p w14:paraId="73C608A5" w14:textId="77777777" w:rsidR="004C282E" w:rsidRPr="004C282E" w:rsidRDefault="004C282E" w:rsidP="004C282E">
            <w:pPr>
              <w:rPr>
                <w:noProof w:val="0"/>
                <w:sz w:val="20"/>
                <w:szCs w:val="22"/>
              </w:rPr>
            </w:pPr>
          </w:p>
        </w:tc>
        <w:tc>
          <w:tcPr>
            <w:tcW w:w="1801" w:type="dxa"/>
          </w:tcPr>
          <w:p w14:paraId="0F469423" w14:textId="77777777" w:rsidR="004C282E" w:rsidRPr="004C282E" w:rsidRDefault="004C282E" w:rsidP="004C282E">
            <w:pPr>
              <w:rPr>
                <w:noProof w:val="0"/>
                <w:sz w:val="20"/>
                <w:szCs w:val="22"/>
              </w:rPr>
            </w:pPr>
          </w:p>
        </w:tc>
      </w:tr>
    </w:tbl>
    <w:p w14:paraId="1F2AD35F" w14:textId="77777777" w:rsidR="004C282E" w:rsidRPr="004C282E" w:rsidRDefault="004C282E" w:rsidP="004C282E">
      <w:pPr>
        <w:widowControl w:val="0"/>
        <w:numPr>
          <w:ilvl w:val="0"/>
          <w:numId w:val="36"/>
        </w:numPr>
        <w:tabs>
          <w:tab w:val="left" w:pos="1110"/>
        </w:tabs>
        <w:autoSpaceDE w:val="0"/>
        <w:autoSpaceDN w:val="0"/>
        <w:spacing w:before="112"/>
        <w:ind w:left="1109" w:hanging="428"/>
        <w:rPr>
          <w:b/>
          <w:noProof w:val="0"/>
          <w:szCs w:val="22"/>
        </w:rPr>
      </w:pPr>
      <w:r w:rsidRPr="004C282E">
        <w:rPr>
          <w:noProof w:val="0"/>
          <w:szCs w:val="22"/>
        </w:rPr>
        <w:t>Termenul</w:t>
      </w:r>
      <w:r w:rsidRPr="004C282E">
        <w:rPr>
          <w:noProof w:val="0"/>
          <w:spacing w:val="-2"/>
          <w:szCs w:val="22"/>
        </w:rPr>
        <w:t xml:space="preserve"> </w:t>
      </w:r>
      <w:r w:rsidRPr="004C282E">
        <w:rPr>
          <w:noProof w:val="0"/>
          <w:szCs w:val="22"/>
        </w:rPr>
        <w:t>limită de</w:t>
      </w:r>
      <w:r w:rsidRPr="004C282E">
        <w:rPr>
          <w:noProof w:val="0"/>
          <w:spacing w:val="-2"/>
          <w:szCs w:val="22"/>
        </w:rPr>
        <w:t xml:space="preserve"> </w:t>
      </w:r>
      <w:r w:rsidRPr="004C282E">
        <w:rPr>
          <w:noProof w:val="0"/>
          <w:szCs w:val="22"/>
        </w:rPr>
        <w:t>depunere/deschidere</w:t>
      </w:r>
      <w:r w:rsidRPr="004C282E">
        <w:rPr>
          <w:noProof w:val="0"/>
          <w:spacing w:val="-2"/>
          <w:szCs w:val="22"/>
        </w:rPr>
        <w:t xml:space="preserve"> </w:t>
      </w:r>
      <w:r w:rsidRPr="004C282E">
        <w:rPr>
          <w:noProof w:val="0"/>
          <w:szCs w:val="22"/>
        </w:rPr>
        <w:t>a</w:t>
      </w:r>
      <w:r w:rsidRPr="004C282E">
        <w:rPr>
          <w:noProof w:val="0"/>
          <w:spacing w:val="-2"/>
          <w:szCs w:val="22"/>
        </w:rPr>
        <w:t xml:space="preserve"> </w:t>
      </w:r>
      <w:r w:rsidRPr="004C282E">
        <w:rPr>
          <w:noProof w:val="0"/>
          <w:szCs w:val="22"/>
        </w:rPr>
        <w:t>ofertelor</w:t>
      </w:r>
      <w:r w:rsidRPr="004C282E">
        <w:rPr>
          <w:b/>
          <w:noProof w:val="0"/>
          <w:szCs w:val="22"/>
        </w:rPr>
        <w:t>:</w:t>
      </w:r>
    </w:p>
    <w:p w14:paraId="48FBB868" w14:textId="77777777" w:rsidR="004C282E" w:rsidRPr="004C282E" w:rsidRDefault="004C282E" w:rsidP="004C282E">
      <w:pPr>
        <w:widowControl w:val="0"/>
        <w:autoSpaceDE w:val="0"/>
        <w:autoSpaceDN w:val="0"/>
        <w:rPr>
          <w:noProof w:val="0"/>
          <w:lang w:val="en-US" w:eastAsia="ru-RU"/>
        </w:rPr>
      </w:pPr>
      <w:r w:rsidRPr="004C282E">
        <w:rPr>
          <w:i/>
          <w:noProof w:val="0"/>
          <w:sz w:val="22"/>
          <w:szCs w:val="22"/>
        </w:rPr>
        <w:t>-</w:t>
      </w:r>
      <w:r w:rsidRPr="004C282E">
        <w:rPr>
          <w:i/>
          <w:noProof w:val="0"/>
          <w:sz w:val="22"/>
          <w:szCs w:val="22"/>
        </w:rPr>
        <w:tab/>
      </w:r>
      <w:r w:rsidRPr="004C282E">
        <w:rPr>
          <w:noProof w:val="0"/>
          <w:sz w:val="22"/>
          <w:szCs w:val="22"/>
        </w:rPr>
        <w:t>conform</w:t>
      </w:r>
      <w:r w:rsidRPr="004C282E">
        <w:rPr>
          <w:noProof w:val="0"/>
          <w:spacing w:val="-3"/>
          <w:sz w:val="22"/>
          <w:szCs w:val="22"/>
        </w:rPr>
        <w:t xml:space="preserve"> </w:t>
      </w:r>
      <w:r w:rsidRPr="004C282E">
        <w:rPr>
          <w:noProof w:val="0"/>
          <w:sz w:val="22"/>
          <w:szCs w:val="22"/>
        </w:rPr>
        <w:t>SIA RSAP</w:t>
      </w:r>
      <w:r w:rsidRPr="004C282E">
        <w:rPr>
          <w:noProof w:val="0"/>
          <w:spacing w:val="-3"/>
          <w:sz w:val="22"/>
          <w:szCs w:val="22"/>
        </w:rPr>
        <w:t xml:space="preserve"> </w:t>
      </w:r>
      <w:r w:rsidRPr="004C282E">
        <w:rPr>
          <w:noProof w:val="0"/>
          <w:sz w:val="22"/>
          <w:szCs w:val="22"/>
        </w:rPr>
        <w:t>/până</w:t>
      </w:r>
      <w:r w:rsidRPr="004C282E">
        <w:rPr>
          <w:noProof w:val="0"/>
          <w:spacing w:val="1"/>
          <w:sz w:val="22"/>
          <w:szCs w:val="22"/>
        </w:rPr>
        <w:t xml:space="preserve"> </w:t>
      </w:r>
      <w:r w:rsidRPr="004C282E">
        <w:rPr>
          <w:noProof w:val="0"/>
          <w:sz w:val="22"/>
          <w:szCs w:val="22"/>
        </w:rPr>
        <w:t>la:</w:t>
      </w:r>
      <w:r w:rsidRPr="004C282E">
        <w:rPr>
          <w:noProof w:val="0"/>
          <w:spacing w:val="5"/>
          <w:sz w:val="22"/>
          <w:szCs w:val="22"/>
        </w:rPr>
        <w:t xml:space="preserve"> </w:t>
      </w:r>
      <w:r w:rsidRPr="004C282E">
        <w:rPr>
          <w:i/>
          <w:noProof w:val="0"/>
          <w:sz w:val="22"/>
          <w:szCs w:val="22"/>
        </w:rPr>
        <w:t>[ora exactă]</w:t>
      </w:r>
      <w:r w:rsidRPr="004C282E">
        <w:rPr>
          <w:i/>
          <w:noProof w:val="0"/>
          <w:spacing w:val="115"/>
          <w:sz w:val="22"/>
          <w:szCs w:val="22"/>
          <w:u w:val="single"/>
        </w:rPr>
        <w:t xml:space="preserve"> </w:t>
      </w:r>
      <w:r w:rsidRPr="004C282E">
        <w:rPr>
          <w:noProof w:val="0"/>
          <w:sz w:val="22"/>
          <w:szCs w:val="22"/>
        </w:rPr>
        <w:t>nr._</w:t>
      </w:r>
      <w:r w:rsidRPr="004C282E">
        <w:rPr>
          <w:noProof w:val="0"/>
          <w:spacing w:val="1"/>
          <w:sz w:val="22"/>
          <w:szCs w:val="22"/>
          <w:u w:val="thick"/>
        </w:rPr>
        <w:t xml:space="preserve"> </w:t>
      </w:r>
      <w:r w:rsidRPr="004C282E">
        <w:rPr>
          <w:rFonts w:ascii="Helvetica" w:hAnsi="Helvetica"/>
          <w:b/>
          <w:noProof w:val="0"/>
          <w:sz w:val="2"/>
          <w:szCs w:val="2"/>
          <w:shd w:val="clear" w:color="auto" w:fill="FFFFFF"/>
          <w:lang w:val="en-US" w:eastAsia="ru-RU"/>
        </w:rPr>
        <w:t> </w:t>
      </w:r>
      <w:r w:rsidRPr="004C282E">
        <w:rPr>
          <w:rFonts w:ascii="Helvetica" w:hAnsi="Helvetica" w:cs="Helvetica"/>
          <w:noProof w:val="0"/>
          <w:color w:val="333333"/>
          <w:sz w:val="2"/>
          <w:szCs w:val="2"/>
          <w:shd w:val="clear" w:color="auto" w:fill="FFFFFF"/>
          <w:lang w:val="en-US" w:eastAsia="ru-RU"/>
        </w:rPr>
        <w:t> </w:t>
      </w:r>
      <w:hyperlink r:id="rId15" w:tgtFrame="_blank" w:history="1">
        <w:r w:rsidRPr="004C282E">
          <w:rPr>
            <w:rFonts w:ascii="inherit" w:hAnsi="inherit" w:cs="Helvetica"/>
            <w:b/>
            <w:noProof w:val="0"/>
            <w:sz w:val="23"/>
            <w:szCs w:val="23"/>
            <w:bdr w:val="none" w:sz="0" w:space="0" w:color="auto" w:frame="1"/>
            <w:lang w:val="en-US" w:eastAsia="ru-RU"/>
          </w:rPr>
          <w:t>ocds-b3wdp1-MD-1684763248565</w:t>
        </w:r>
      </w:hyperlink>
    </w:p>
    <w:p w14:paraId="7BDE3FE6" w14:textId="77777777" w:rsidR="004C282E" w:rsidRPr="004C282E" w:rsidRDefault="004C282E" w:rsidP="004C282E">
      <w:pPr>
        <w:widowControl w:val="0"/>
        <w:autoSpaceDE w:val="0"/>
        <w:autoSpaceDN w:val="0"/>
        <w:rPr>
          <w:b/>
          <w:noProof w:val="0"/>
          <w:sz w:val="22"/>
          <w:szCs w:val="22"/>
        </w:rPr>
      </w:pPr>
      <w:r w:rsidRPr="004C282E">
        <w:rPr>
          <w:i/>
          <w:noProof w:val="0"/>
          <w:sz w:val="22"/>
          <w:szCs w:val="22"/>
        </w:rPr>
        <w:t xml:space="preserve"> -</w:t>
      </w:r>
      <w:r w:rsidRPr="004C282E">
        <w:rPr>
          <w:i/>
          <w:noProof w:val="0"/>
          <w:sz w:val="22"/>
          <w:szCs w:val="22"/>
        </w:rPr>
        <w:tab/>
      </w:r>
      <w:r w:rsidRPr="004C282E">
        <w:rPr>
          <w:noProof w:val="0"/>
          <w:sz w:val="22"/>
          <w:szCs w:val="22"/>
        </w:rPr>
        <w:t>pe:</w:t>
      </w:r>
      <w:r w:rsidRPr="004C282E">
        <w:rPr>
          <w:noProof w:val="0"/>
          <w:spacing w:val="2"/>
          <w:sz w:val="22"/>
          <w:szCs w:val="22"/>
        </w:rPr>
        <w:t xml:space="preserve"> </w:t>
      </w:r>
      <w:r w:rsidRPr="004C282E">
        <w:rPr>
          <w:i/>
          <w:noProof w:val="0"/>
          <w:sz w:val="22"/>
          <w:szCs w:val="22"/>
        </w:rPr>
        <w:t>[data]</w:t>
      </w:r>
      <w:r w:rsidRPr="004C282E">
        <w:rPr>
          <w:i/>
          <w:noProof w:val="0"/>
          <w:sz w:val="22"/>
          <w:szCs w:val="22"/>
          <w:u w:val="thick"/>
        </w:rPr>
        <w:tab/>
      </w:r>
      <w:r w:rsidRPr="004C282E">
        <w:rPr>
          <w:noProof w:val="0"/>
          <w:sz w:val="22"/>
          <w:szCs w:val="22"/>
          <w:u w:val="single"/>
        </w:rPr>
        <w:t>ocds-b3wdp1-MD-1684763248565</w:t>
      </w:r>
      <w:r w:rsidRPr="004C282E">
        <w:rPr>
          <w:noProof w:val="0"/>
          <w:sz w:val="22"/>
          <w:szCs w:val="22"/>
          <w:u w:val="thick"/>
        </w:rPr>
        <w:tab/>
      </w:r>
    </w:p>
    <w:p w14:paraId="18465DC2" w14:textId="77777777" w:rsidR="004C282E" w:rsidRPr="004C282E" w:rsidRDefault="004C282E" w:rsidP="004C282E">
      <w:pPr>
        <w:widowControl w:val="0"/>
        <w:numPr>
          <w:ilvl w:val="0"/>
          <w:numId w:val="36"/>
        </w:numPr>
        <w:tabs>
          <w:tab w:val="left" w:pos="985"/>
        </w:tabs>
        <w:autoSpaceDE w:val="0"/>
        <w:autoSpaceDN w:val="0"/>
        <w:spacing w:before="71"/>
        <w:ind w:left="984" w:hanging="303"/>
        <w:rPr>
          <w:b/>
          <w:noProof w:val="0"/>
          <w:szCs w:val="22"/>
        </w:rPr>
      </w:pPr>
      <w:r w:rsidRPr="004C282E">
        <w:rPr>
          <w:noProof w:val="0"/>
          <w:szCs w:val="22"/>
        </w:rPr>
        <w:t>Adresa</w:t>
      </w:r>
      <w:r w:rsidRPr="004C282E">
        <w:rPr>
          <w:noProof w:val="0"/>
          <w:spacing w:val="-3"/>
          <w:szCs w:val="22"/>
        </w:rPr>
        <w:t xml:space="preserve"> </w:t>
      </w:r>
      <w:r w:rsidRPr="004C282E">
        <w:rPr>
          <w:noProof w:val="0"/>
          <w:szCs w:val="22"/>
        </w:rPr>
        <w:t>la</w:t>
      </w:r>
      <w:r w:rsidRPr="004C282E">
        <w:rPr>
          <w:noProof w:val="0"/>
          <w:spacing w:val="-7"/>
          <w:szCs w:val="22"/>
        </w:rPr>
        <w:t xml:space="preserve"> </w:t>
      </w:r>
      <w:r w:rsidRPr="004C282E">
        <w:rPr>
          <w:noProof w:val="0"/>
          <w:szCs w:val="22"/>
        </w:rPr>
        <w:t>care</w:t>
      </w:r>
      <w:r w:rsidRPr="004C282E">
        <w:rPr>
          <w:noProof w:val="0"/>
          <w:spacing w:val="-8"/>
          <w:szCs w:val="22"/>
        </w:rPr>
        <w:t xml:space="preserve"> </w:t>
      </w:r>
      <w:r w:rsidRPr="004C282E">
        <w:rPr>
          <w:noProof w:val="0"/>
          <w:szCs w:val="22"/>
        </w:rPr>
        <w:t>trebuie</w:t>
      </w:r>
      <w:r w:rsidRPr="004C282E">
        <w:rPr>
          <w:noProof w:val="0"/>
          <w:spacing w:val="-7"/>
          <w:szCs w:val="22"/>
        </w:rPr>
        <w:t xml:space="preserve"> </w:t>
      </w:r>
      <w:r w:rsidRPr="004C282E">
        <w:rPr>
          <w:noProof w:val="0"/>
          <w:szCs w:val="22"/>
        </w:rPr>
        <w:t>transmise</w:t>
      </w:r>
      <w:r w:rsidRPr="004C282E">
        <w:rPr>
          <w:noProof w:val="0"/>
          <w:spacing w:val="-6"/>
          <w:szCs w:val="22"/>
        </w:rPr>
        <w:t xml:space="preserve"> </w:t>
      </w:r>
      <w:r w:rsidRPr="004C282E">
        <w:rPr>
          <w:noProof w:val="0"/>
          <w:szCs w:val="22"/>
        </w:rPr>
        <w:t>ofertele</w:t>
      </w:r>
      <w:r w:rsidRPr="004C282E">
        <w:rPr>
          <w:noProof w:val="0"/>
          <w:spacing w:val="-2"/>
          <w:szCs w:val="22"/>
        </w:rPr>
        <w:t xml:space="preserve"> </w:t>
      </w:r>
      <w:r w:rsidRPr="004C282E">
        <w:rPr>
          <w:noProof w:val="0"/>
          <w:szCs w:val="22"/>
        </w:rPr>
        <w:t>sau</w:t>
      </w:r>
      <w:r w:rsidRPr="004C282E">
        <w:rPr>
          <w:noProof w:val="0"/>
          <w:spacing w:val="-6"/>
          <w:szCs w:val="22"/>
        </w:rPr>
        <w:t xml:space="preserve"> </w:t>
      </w:r>
      <w:r w:rsidRPr="004C282E">
        <w:rPr>
          <w:noProof w:val="0"/>
          <w:szCs w:val="22"/>
        </w:rPr>
        <w:t>cererile</w:t>
      </w:r>
      <w:r w:rsidRPr="004C282E">
        <w:rPr>
          <w:noProof w:val="0"/>
          <w:spacing w:val="-7"/>
          <w:szCs w:val="22"/>
        </w:rPr>
        <w:t xml:space="preserve"> </w:t>
      </w:r>
      <w:r w:rsidRPr="004C282E">
        <w:rPr>
          <w:noProof w:val="0"/>
          <w:szCs w:val="22"/>
        </w:rPr>
        <w:t>de</w:t>
      </w:r>
      <w:r w:rsidRPr="004C282E">
        <w:rPr>
          <w:noProof w:val="0"/>
          <w:spacing w:val="-6"/>
          <w:szCs w:val="22"/>
        </w:rPr>
        <w:t xml:space="preserve"> </w:t>
      </w:r>
      <w:r w:rsidRPr="004C282E">
        <w:rPr>
          <w:noProof w:val="0"/>
          <w:szCs w:val="22"/>
        </w:rPr>
        <w:t>participare</w:t>
      </w:r>
      <w:r w:rsidRPr="004C282E">
        <w:rPr>
          <w:b/>
          <w:noProof w:val="0"/>
          <w:szCs w:val="22"/>
        </w:rPr>
        <w:t>:</w:t>
      </w:r>
    </w:p>
    <w:p w14:paraId="5E87910C" w14:textId="77777777" w:rsidR="004C282E" w:rsidRPr="004C282E" w:rsidRDefault="004C282E" w:rsidP="004C282E">
      <w:pPr>
        <w:widowControl w:val="0"/>
        <w:autoSpaceDE w:val="0"/>
        <w:autoSpaceDN w:val="0"/>
        <w:spacing w:before="127"/>
        <w:outlineLvl w:val="2"/>
        <w:rPr>
          <w:b/>
          <w:bCs/>
          <w:i/>
          <w:iCs/>
          <w:noProof w:val="0"/>
        </w:rPr>
      </w:pPr>
      <w:r w:rsidRPr="004C282E">
        <w:rPr>
          <w:b/>
          <w:bCs/>
          <w:i/>
          <w:iCs/>
          <w:noProof w:val="0"/>
        </w:rPr>
        <w:t>Ofertele</w:t>
      </w:r>
      <w:r w:rsidRPr="004C282E">
        <w:rPr>
          <w:b/>
          <w:bCs/>
          <w:i/>
          <w:iCs/>
          <w:noProof w:val="0"/>
          <w:spacing w:val="-2"/>
        </w:rPr>
        <w:t xml:space="preserve"> </w:t>
      </w:r>
      <w:r w:rsidRPr="004C282E">
        <w:rPr>
          <w:b/>
          <w:bCs/>
          <w:i/>
          <w:iCs/>
          <w:noProof w:val="0"/>
        </w:rPr>
        <w:t>sau</w:t>
      </w:r>
      <w:r w:rsidRPr="004C282E">
        <w:rPr>
          <w:b/>
          <w:bCs/>
          <w:i/>
          <w:iCs/>
          <w:noProof w:val="0"/>
          <w:spacing w:val="-1"/>
        </w:rPr>
        <w:t xml:space="preserve"> </w:t>
      </w:r>
      <w:r w:rsidRPr="004C282E">
        <w:rPr>
          <w:b/>
          <w:bCs/>
          <w:i/>
          <w:iCs/>
          <w:noProof w:val="0"/>
        </w:rPr>
        <w:t>cererile</w:t>
      </w:r>
      <w:r w:rsidRPr="004C282E">
        <w:rPr>
          <w:b/>
          <w:bCs/>
          <w:i/>
          <w:iCs/>
          <w:noProof w:val="0"/>
          <w:spacing w:val="-2"/>
        </w:rPr>
        <w:t xml:space="preserve"> </w:t>
      </w:r>
      <w:r w:rsidRPr="004C282E">
        <w:rPr>
          <w:b/>
          <w:bCs/>
          <w:i/>
          <w:iCs/>
          <w:noProof w:val="0"/>
        </w:rPr>
        <w:t>de</w:t>
      </w:r>
      <w:r w:rsidRPr="004C282E">
        <w:rPr>
          <w:b/>
          <w:bCs/>
          <w:i/>
          <w:iCs/>
          <w:noProof w:val="0"/>
          <w:spacing w:val="-3"/>
        </w:rPr>
        <w:t xml:space="preserve"> </w:t>
      </w:r>
      <w:r w:rsidRPr="004C282E">
        <w:rPr>
          <w:b/>
          <w:bCs/>
          <w:i/>
          <w:iCs/>
          <w:noProof w:val="0"/>
        </w:rPr>
        <w:t>participare</w:t>
      </w:r>
      <w:r w:rsidRPr="004C282E">
        <w:rPr>
          <w:b/>
          <w:bCs/>
          <w:i/>
          <w:iCs/>
          <w:noProof w:val="0"/>
          <w:spacing w:val="-2"/>
        </w:rPr>
        <w:t xml:space="preserve"> </w:t>
      </w:r>
      <w:r w:rsidRPr="004C282E">
        <w:rPr>
          <w:b/>
          <w:bCs/>
          <w:i/>
          <w:iCs/>
          <w:noProof w:val="0"/>
        </w:rPr>
        <w:t>vor</w:t>
      </w:r>
      <w:r w:rsidRPr="004C282E">
        <w:rPr>
          <w:b/>
          <w:bCs/>
          <w:i/>
          <w:iCs/>
          <w:noProof w:val="0"/>
          <w:spacing w:val="-3"/>
        </w:rPr>
        <w:t xml:space="preserve"> </w:t>
      </w:r>
      <w:r w:rsidRPr="004C282E">
        <w:rPr>
          <w:b/>
          <w:bCs/>
          <w:i/>
          <w:iCs/>
          <w:noProof w:val="0"/>
        </w:rPr>
        <w:t>fi</w:t>
      </w:r>
      <w:r w:rsidRPr="004C282E">
        <w:rPr>
          <w:b/>
          <w:bCs/>
          <w:i/>
          <w:iCs/>
          <w:noProof w:val="0"/>
          <w:spacing w:val="-2"/>
        </w:rPr>
        <w:t xml:space="preserve"> </w:t>
      </w:r>
      <w:r w:rsidRPr="004C282E">
        <w:rPr>
          <w:b/>
          <w:bCs/>
          <w:i/>
          <w:iCs/>
          <w:noProof w:val="0"/>
        </w:rPr>
        <w:t>depuse</w:t>
      </w:r>
      <w:r w:rsidRPr="004C282E">
        <w:rPr>
          <w:b/>
          <w:bCs/>
          <w:i/>
          <w:iCs/>
          <w:noProof w:val="0"/>
          <w:spacing w:val="-11"/>
        </w:rPr>
        <w:t xml:space="preserve"> </w:t>
      </w:r>
      <w:r w:rsidRPr="004C282E">
        <w:rPr>
          <w:b/>
          <w:bCs/>
          <w:i/>
          <w:iCs/>
          <w:noProof w:val="0"/>
        </w:rPr>
        <w:t>electronic</w:t>
      </w:r>
      <w:r w:rsidRPr="004C282E">
        <w:rPr>
          <w:b/>
          <w:bCs/>
          <w:i/>
          <w:iCs/>
          <w:noProof w:val="0"/>
          <w:spacing w:val="-2"/>
        </w:rPr>
        <w:t xml:space="preserve"> </w:t>
      </w:r>
      <w:r w:rsidRPr="004C282E">
        <w:rPr>
          <w:b/>
          <w:bCs/>
          <w:i/>
          <w:iCs/>
          <w:noProof w:val="0"/>
        </w:rPr>
        <w:t>prin</w:t>
      </w:r>
      <w:r w:rsidRPr="004C282E">
        <w:rPr>
          <w:b/>
          <w:bCs/>
          <w:i/>
          <w:iCs/>
          <w:noProof w:val="0"/>
          <w:spacing w:val="-1"/>
        </w:rPr>
        <w:t xml:space="preserve"> </w:t>
      </w:r>
      <w:r w:rsidRPr="004C282E">
        <w:rPr>
          <w:b/>
          <w:bCs/>
          <w:i/>
          <w:iCs/>
          <w:noProof w:val="0"/>
        </w:rPr>
        <w:t>intermediul</w:t>
      </w:r>
      <w:r w:rsidRPr="004C282E">
        <w:rPr>
          <w:b/>
          <w:bCs/>
          <w:i/>
          <w:iCs/>
          <w:noProof w:val="0"/>
          <w:spacing w:val="-4"/>
        </w:rPr>
        <w:t xml:space="preserve"> </w:t>
      </w:r>
      <w:r w:rsidRPr="004C282E">
        <w:rPr>
          <w:b/>
          <w:bCs/>
          <w:i/>
          <w:iCs/>
          <w:noProof w:val="0"/>
        </w:rPr>
        <w:t>SIA</w:t>
      </w:r>
      <w:r w:rsidRPr="004C282E">
        <w:rPr>
          <w:b/>
          <w:bCs/>
          <w:i/>
          <w:iCs/>
          <w:noProof w:val="0"/>
          <w:spacing w:val="-7"/>
        </w:rPr>
        <w:t xml:space="preserve"> </w:t>
      </w:r>
      <w:r w:rsidRPr="004C282E">
        <w:rPr>
          <w:b/>
          <w:bCs/>
          <w:i/>
          <w:iCs/>
          <w:noProof w:val="0"/>
        </w:rPr>
        <w:t>RSAP</w:t>
      </w:r>
    </w:p>
    <w:p w14:paraId="11D474B2" w14:textId="77777777" w:rsidR="004C282E" w:rsidRPr="004C282E" w:rsidRDefault="004C282E" w:rsidP="004C282E">
      <w:pPr>
        <w:widowControl w:val="0"/>
        <w:numPr>
          <w:ilvl w:val="0"/>
          <w:numId w:val="36"/>
        </w:numPr>
        <w:tabs>
          <w:tab w:val="left" w:pos="985"/>
        </w:tabs>
        <w:autoSpaceDE w:val="0"/>
        <w:autoSpaceDN w:val="0"/>
        <w:spacing w:before="118"/>
        <w:ind w:left="984" w:hanging="303"/>
        <w:rPr>
          <w:b/>
          <w:noProof w:val="0"/>
          <w:szCs w:val="22"/>
        </w:rPr>
      </w:pPr>
      <w:r w:rsidRPr="004C282E">
        <w:rPr>
          <w:noProof w:val="0"/>
          <w:szCs w:val="22"/>
        </w:rPr>
        <w:t>Termenul</w:t>
      </w:r>
      <w:r w:rsidRPr="004C282E">
        <w:rPr>
          <w:noProof w:val="0"/>
          <w:spacing w:val="-13"/>
          <w:szCs w:val="22"/>
        </w:rPr>
        <w:t xml:space="preserve"> </w:t>
      </w:r>
      <w:r w:rsidRPr="004C282E">
        <w:rPr>
          <w:noProof w:val="0"/>
          <w:szCs w:val="22"/>
        </w:rPr>
        <w:t>de</w:t>
      </w:r>
      <w:r w:rsidRPr="004C282E">
        <w:rPr>
          <w:noProof w:val="0"/>
          <w:spacing w:val="-2"/>
          <w:szCs w:val="22"/>
        </w:rPr>
        <w:t xml:space="preserve"> </w:t>
      </w:r>
      <w:r w:rsidRPr="004C282E">
        <w:rPr>
          <w:noProof w:val="0"/>
          <w:szCs w:val="22"/>
        </w:rPr>
        <w:t>valabilitate a</w:t>
      </w:r>
      <w:r w:rsidRPr="004C282E">
        <w:rPr>
          <w:noProof w:val="0"/>
          <w:spacing w:val="-11"/>
          <w:szCs w:val="22"/>
        </w:rPr>
        <w:t xml:space="preserve"> </w:t>
      </w:r>
      <w:r w:rsidRPr="004C282E">
        <w:rPr>
          <w:noProof w:val="0"/>
          <w:szCs w:val="22"/>
        </w:rPr>
        <w:t>ofertelor:</w:t>
      </w:r>
      <w:r w:rsidRPr="004C282E">
        <w:rPr>
          <w:noProof w:val="0"/>
          <w:spacing w:val="5"/>
          <w:szCs w:val="22"/>
        </w:rPr>
        <w:t xml:space="preserve"> </w:t>
      </w:r>
      <w:r w:rsidRPr="004C282E">
        <w:rPr>
          <w:b/>
          <w:noProof w:val="0"/>
          <w:szCs w:val="22"/>
        </w:rPr>
        <w:t>30</w:t>
      </w:r>
      <w:r w:rsidRPr="004C282E">
        <w:rPr>
          <w:b/>
          <w:noProof w:val="0"/>
          <w:spacing w:val="-5"/>
          <w:szCs w:val="22"/>
        </w:rPr>
        <w:t xml:space="preserve"> </w:t>
      </w:r>
      <w:r w:rsidRPr="004C282E">
        <w:rPr>
          <w:b/>
          <w:noProof w:val="0"/>
          <w:szCs w:val="22"/>
        </w:rPr>
        <w:t>zile</w:t>
      </w:r>
      <w:r w:rsidRPr="004C282E">
        <w:rPr>
          <w:b/>
          <w:noProof w:val="0"/>
          <w:spacing w:val="48"/>
          <w:szCs w:val="22"/>
        </w:rPr>
        <w:t xml:space="preserve"> </w:t>
      </w:r>
      <w:r w:rsidRPr="004C282E">
        <w:rPr>
          <w:b/>
          <w:noProof w:val="0"/>
          <w:szCs w:val="22"/>
        </w:rPr>
        <w:t>calendaristice</w:t>
      </w:r>
    </w:p>
    <w:p w14:paraId="1E8D8365" w14:textId="77777777" w:rsidR="004C282E" w:rsidRPr="004C282E" w:rsidRDefault="004C282E" w:rsidP="004C282E">
      <w:pPr>
        <w:widowControl w:val="0"/>
        <w:numPr>
          <w:ilvl w:val="0"/>
          <w:numId w:val="36"/>
        </w:numPr>
        <w:tabs>
          <w:tab w:val="left" w:pos="985"/>
          <w:tab w:val="left" w:pos="9129"/>
        </w:tabs>
        <w:autoSpaceDE w:val="0"/>
        <w:autoSpaceDN w:val="0"/>
        <w:spacing w:before="113"/>
        <w:ind w:left="984" w:hanging="303"/>
        <w:rPr>
          <w:b/>
          <w:noProof w:val="0"/>
          <w:szCs w:val="22"/>
        </w:rPr>
      </w:pPr>
      <w:r w:rsidRPr="004C282E">
        <w:rPr>
          <w:noProof w:val="0"/>
          <w:spacing w:val="-1"/>
          <w:szCs w:val="22"/>
        </w:rPr>
        <w:t>Locul</w:t>
      </w:r>
      <w:r w:rsidRPr="004C282E">
        <w:rPr>
          <w:noProof w:val="0"/>
          <w:spacing w:val="-16"/>
          <w:szCs w:val="22"/>
        </w:rPr>
        <w:t xml:space="preserve"> </w:t>
      </w:r>
      <w:r w:rsidRPr="004C282E">
        <w:rPr>
          <w:noProof w:val="0"/>
          <w:spacing w:val="-1"/>
          <w:szCs w:val="22"/>
        </w:rPr>
        <w:t>deschiderii</w:t>
      </w:r>
      <w:r w:rsidRPr="004C282E">
        <w:rPr>
          <w:noProof w:val="0"/>
          <w:spacing w:val="-5"/>
          <w:szCs w:val="22"/>
        </w:rPr>
        <w:t xml:space="preserve"> </w:t>
      </w:r>
      <w:r w:rsidRPr="004C282E">
        <w:rPr>
          <w:noProof w:val="0"/>
          <w:szCs w:val="22"/>
        </w:rPr>
        <w:t>ofertelor:</w:t>
      </w:r>
      <w:r w:rsidRPr="004C282E">
        <w:rPr>
          <w:noProof w:val="0"/>
          <w:spacing w:val="4"/>
          <w:szCs w:val="22"/>
        </w:rPr>
        <w:t xml:space="preserve"> </w:t>
      </w:r>
      <w:r w:rsidRPr="004C282E">
        <w:rPr>
          <w:noProof w:val="0"/>
          <w:szCs w:val="22"/>
        </w:rPr>
        <w:t>SIA</w:t>
      </w:r>
      <w:r w:rsidRPr="004C282E">
        <w:rPr>
          <w:noProof w:val="0"/>
          <w:spacing w:val="-7"/>
          <w:szCs w:val="22"/>
        </w:rPr>
        <w:t xml:space="preserve"> </w:t>
      </w:r>
      <w:r w:rsidRPr="004C282E">
        <w:rPr>
          <w:noProof w:val="0"/>
          <w:szCs w:val="22"/>
        </w:rPr>
        <w:t>RSAP</w:t>
      </w:r>
      <w:r w:rsidRPr="004C282E">
        <w:rPr>
          <w:noProof w:val="0"/>
          <w:spacing w:val="58"/>
          <w:szCs w:val="22"/>
        </w:rPr>
        <w:t xml:space="preserve"> </w:t>
      </w:r>
      <w:r w:rsidRPr="004C282E">
        <w:rPr>
          <w:b/>
          <w:noProof w:val="0"/>
          <w:szCs w:val="22"/>
        </w:rPr>
        <w:t>nr</w:t>
      </w:r>
      <w:r w:rsidRPr="004C282E">
        <w:rPr>
          <w:b/>
          <w:noProof w:val="0"/>
          <w:szCs w:val="22"/>
          <w:u w:val="single"/>
        </w:rPr>
        <w:t xml:space="preserve"> </w:t>
      </w:r>
      <w:r w:rsidRPr="004C282E">
        <w:rPr>
          <w:b/>
          <w:noProof w:val="0"/>
          <w:szCs w:val="22"/>
          <w:u w:val="single"/>
        </w:rPr>
        <w:tab/>
      </w:r>
    </w:p>
    <w:p w14:paraId="35F66C0B" w14:textId="77777777" w:rsidR="004C282E" w:rsidRPr="004C282E" w:rsidRDefault="004C282E" w:rsidP="004C282E">
      <w:pPr>
        <w:widowControl w:val="0"/>
        <w:autoSpaceDE w:val="0"/>
        <w:autoSpaceDN w:val="0"/>
        <w:spacing w:before="6"/>
        <w:rPr>
          <w:noProof w:val="0"/>
          <w:sz w:val="20"/>
          <w:szCs w:val="22"/>
        </w:rPr>
      </w:pPr>
      <w:r w:rsidRPr="004C282E">
        <w:rPr>
          <w:noProof w:val="0"/>
          <w:sz w:val="20"/>
          <w:szCs w:val="22"/>
        </w:rPr>
        <w:t>(SIA</w:t>
      </w:r>
      <w:r w:rsidRPr="004C282E">
        <w:rPr>
          <w:noProof w:val="0"/>
          <w:spacing w:val="-6"/>
          <w:sz w:val="20"/>
          <w:szCs w:val="22"/>
        </w:rPr>
        <w:t xml:space="preserve"> </w:t>
      </w:r>
      <w:r w:rsidRPr="004C282E">
        <w:rPr>
          <w:noProof w:val="0"/>
          <w:sz w:val="20"/>
          <w:szCs w:val="22"/>
        </w:rPr>
        <w:t>RSAP sau</w:t>
      </w:r>
      <w:r w:rsidRPr="004C282E">
        <w:rPr>
          <w:noProof w:val="0"/>
          <w:spacing w:val="-9"/>
          <w:sz w:val="20"/>
          <w:szCs w:val="22"/>
        </w:rPr>
        <w:t xml:space="preserve"> </w:t>
      </w:r>
      <w:r w:rsidRPr="004C282E">
        <w:rPr>
          <w:noProof w:val="0"/>
          <w:sz w:val="20"/>
          <w:szCs w:val="22"/>
        </w:rPr>
        <w:t>adresa</w:t>
      </w:r>
      <w:r w:rsidRPr="004C282E">
        <w:rPr>
          <w:noProof w:val="0"/>
          <w:spacing w:val="-5"/>
          <w:sz w:val="20"/>
          <w:szCs w:val="22"/>
        </w:rPr>
        <w:t xml:space="preserve"> </w:t>
      </w:r>
      <w:r w:rsidRPr="004C282E">
        <w:rPr>
          <w:noProof w:val="0"/>
          <w:sz w:val="20"/>
          <w:szCs w:val="22"/>
        </w:rPr>
        <w:t>deschiderii)</w:t>
      </w:r>
    </w:p>
    <w:p w14:paraId="499BBE3C" w14:textId="77777777" w:rsidR="004C282E" w:rsidRPr="004C282E" w:rsidRDefault="004C282E" w:rsidP="004C282E">
      <w:pPr>
        <w:widowControl w:val="0"/>
        <w:autoSpaceDE w:val="0"/>
        <w:autoSpaceDN w:val="0"/>
        <w:spacing w:before="7"/>
        <w:jc w:val="both"/>
        <w:outlineLvl w:val="2"/>
        <w:rPr>
          <w:b/>
          <w:bCs/>
          <w:i/>
          <w:iCs/>
          <w:noProof w:val="0"/>
        </w:rPr>
      </w:pPr>
      <w:r w:rsidRPr="004C282E">
        <w:rPr>
          <w:b/>
          <w:bCs/>
          <w:i/>
          <w:iCs/>
          <w:noProof w:val="0"/>
        </w:rPr>
        <w:t>Ofertele</w:t>
      </w:r>
      <w:r w:rsidRPr="004C282E">
        <w:rPr>
          <w:b/>
          <w:bCs/>
          <w:i/>
          <w:iCs/>
          <w:noProof w:val="0"/>
          <w:spacing w:val="-7"/>
        </w:rPr>
        <w:t xml:space="preserve"> </w:t>
      </w:r>
      <w:r w:rsidRPr="004C282E">
        <w:rPr>
          <w:b/>
          <w:bCs/>
          <w:i/>
          <w:iCs/>
          <w:noProof w:val="0"/>
        </w:rPr>
        <w:t>întârziate</w:t>
      </w:r>
      <w:r w:rsidRPr="004C282E">
        <w:rPr>
          <w:b/>
          <w:bCs/>
          <w:i/>
          <w:iCs/>
          <w:noProof w:val="0"/>
          <w:spacing w:val="-1"/>
        </w:rPr>
        <w:t xml:space="preserve"> </w:t>
      </w:r>
      <w:r w:rsidRPr="004C282E">
        <w:rPr>
          <w:b/>
          <w:bCs/>
          <w:i/>
          <w:iCs/>
          <w:noProof w:val="0"/>
        </w:rPr>
        <w:t>vor</w:t>
      </w:r>
      <w:r w:rsidRPr="004C282E">
        <w:rPr>
          <w:b/>
          <w:bCs/>
          <w:i/>
          <w:iCs/>
          <w:noProof w:val="0"/>
          <w:spacing w:val="-9"/>
        </w:rPr>
        <w:t xml:space="preserve"> </w:t>
      </w:r>
      <w:r w:rsidRPr="004C282E">
        <w:rPr>
          <w:b/>
          <w:bCs/>
          <w:i/>
          <w:iCs/>
          <w:noProof w:val="0"/>
        </w:rPr>
        <w:t>fi</w:t>
      </w:r>
      <w:r w:rsidRPr="004C282E">
        <w:rPr>
          <w:b/>
          <w:bCs/>
          <w:i/>
          <w:iCs/>
          <w:noProof w:val="0"/>
          <w:spacing w:val="-1"/>
        </w:rPr>
        <w:t xml:space="preserve"> </w:t>
      </w:r>
      <w:r w:rsidRPr="004C282E">
        <w:rPr>
          <w:b/>
          <w:bCs/>
          <w:i/>
          <w:iCs/>
          <w:noProof w:val="0"/>
        </w:rPr>
        <w:t>respinse.</w:t>
      </w:r>
    </w:p>
    <w:p w14:paraId="76DDCE46" w14:textId="77777777" w:rsidR="004C282E" w:rsidRPr="004C282E" w:rsidRDefault="004C282E" w:rsidP="004C282E">
      <w:pPr>
        <w:widowControl w:val="0"/>
        <w:numPr>
          <w:ilvl w:val="0"/>
          <w:numId w:val="36"/>
        </w:numPr>
        <w:tabs>
          <w:tab w:val="left" w:pos="985"/>
        </w:tabs>
        <w:autoSpaceDE w:val="0"/>
        <w:autoSpaceDN w:val="0"/>
        <w:spacing w:before="113"/>
        <w:ind w:left="984" w:hanging="303"/>
        <w:rPr>
          <w:b/>
          <w:noProof w:val="0"/>
          <w:szCs w:val="22"/>
        </w:rPr>
      </w:pPr>
      <w:r w:rsidRPr="004C282E">
        <w:rPr>
          <w:noProof w:val="0"/>
          <w:szCs w:val="22"/>
        </w:rPr>
        <w:t>Persoanele</w:t>
      </w:r>
      <w:r w:rsidRPr="004C282E">
        <w:rPr>
          <w:noProof w:val="0"/>
          <w:spacing w:val="-7"/>
          <w:szCs w:val="22"/>
        </w:rPr>
        <w:t xml:space="preserve"> </w:t>
      </w:r>
      <w:r w:rsidRPr="004C282E">
        <w:rPr>
          <w:noProof w:val="0"/>
          <w:szCs w:val="22"/>
        </w:rPr>
        <w:t>autorizate</w:t>
      </w:r>
      <w:r w:rsidRPr="004C282E">
        <w:rPr>
          <w:noProof w:val="0"/>
          <w:spacing w:val="-2"/>
          <w:szCs w:val="22"/>
        </w:rPr>
        <w:t xml:space="preserve"> </w:t>
      </w:r>
      <w:r w:rsidRPr="004C282E">
        <w:rPr>
          <w:noProof w:val="0"/>
          <w:szCs w:val="22"/>
        </w:rPr>
        <w:t>să</w:t>
      </w:r>
      <w:r w:rsidRPr="004C282E">
        <w:rPr>
          <w:noProof w:val="0"/>
          <w:spacing w:val="-8"/>
          <w:szCs w:val="22"/>
        </w:rPr>
        <w:t xml:space="preserve"> </w:t>
      </w:r>
      <w:r w:rsidRPr="004C282E">
        <w:rPr>
          <w:noProof w:val="0"/>
          <w:szCs w:val="22"/>
        </w:rPr>
        <w:t>asiste</w:t>
      </w:r>
      <w:r w:rsidRPr="004C282E">
        <w:rPr>
          <w:noProof w:val="0"/>
          <w:spacing w:val="-3"/>
          <w:szCs w:val="22"/>
        </w:rPr>
        <w:t xml:space="preserve"> </w:t>
      </w:r>
      <w:r w:rsidRPr="004C282E">
        <w:rPr>
          <w:noProof w:val="0"/>
          <w:szCs w:val="22"/>
        </w:rPr>
        <w:t>la</w:t>
      </w:r>
      <w:r w:rsidRPr="004C282E">
        <w:rPr>
          <w:noProof w:val="0"/>
          <w:spacing w:val="-8"/>
          <w:szCs w:val="22"/>
        </w:rPr>
        <w:t xml:space="preserve"> </w:t>
      </w:r>
      <w:r w:rsidRPr="004C282E">
        <w:rPr>
          <w:noProof w:val="0"/>
          <w:szCs w:val="22"/>
        </w:rPr>
        <w:t>deschiderea</w:t>
      </w:r>
      <w:r w:rsidRPr="004C282E">
        <w:rPr>
          <w:noProof w:val="0"/>
          <w:spacing w:val="-7"/>
          <w:szCs w:val="22"/>
        </w:rPr>
        <w:t xml:space="preserve"> </w:t>
      </w:r>
      <w:r w:rsidRPr="004C282E">
        <w:rPr>
          <w:noProof w:val="0"/>
          <w:szCs w:val="22"/>
        </w:rPr>
        <w:t>ofertelor</w:t>
      </w:r>
      <w:r w:rsidRPr="004C282E">
        <w:rPr>
          <w:b/>
          <w:noProof w:val="0"/>
          <w:szCs w:val="22"/>
        </w:rPr>
        <w:t>:</w:t>
      </w:r>
    </w:p>
    <w:p w14:paraId="363F4266" w14:textId="77777777" w:rsidR="004C282E" w:rsidRPr="004C282E" w:rsidRDefault="004C282E" w:rsidP="004C282E">
      <w:pPr>
        <w:widowControl w:val="0"/>
        <w:autoSpaceDE w:val="0"/>
        <w:autoSpaceDN w:val="0"/>
        <w:spacing w:before="9" w:line="237" w:lineRule="auto"/>
        <w:ind w:right="1474"/>
        <w:jc w:val="both"/>
        <w:outlineLvl w:val="2"/>
        <w:rPr>
          <w:b/>
          <w:bCs/>
          <w:iCs/>
          <w:noProof w:val="0"/>
        </w:rPr>
      </w:pPr>
      <w:r w:rsidRPr="004C282E">
        <w:rPr>
          <w:b/>
          <w:bCs/>
          <w:i/>
          <w:iCs/>
          <w:noProof w:val="0"/>
        </w:rPr>
        <w:t>Ofertanții</w:t>
      </w:r>
      <w:r w:rsidRPr="004C282E">
        <w:rPr>
          <w:b/>
          <w:bCs/>
          <w:i/>
          <w:iCs/>
          <w:noProof w:val="0"/>
          <w:spacing w:val="-6"/>
        </w:rPr>
        <w:t xml:space="preserve"> </w:t>
      </w:r>
      <w:r w:rsidRPr="004C282E">
        <w:rPr>
          <w:b/>
          <w:bCs/>
          <w:i/>
          <w:iCs/>
          <w:noProof w:val="0"/>
        </w:rPr>
        <w:t>sau</w:t>
      </w:r>
      <w:r w:rsidRPr="004C282E">
        <w:rPr>
          <w:b/>
          <w:bCs/>
          <w:i/>
          <w:iCs/>
          <w:noProof w:val="0"/>
          <w:spacing w:val="-2"/>
        </w:rPr>
        <w:t xml:space="preserve"> </w:t>
      </w:r>
      <w:r w:rsidRPr="004C282E">
        <w:rPr>
          <w:b/>
          <w:bCs/>
          <w:i/>
          <w:iCs/>
          <w:noProof w:val="0"/>
        </w:rPr>
        <w:t>reprezentanții</w:t>
      </w:r>
      <w:r w:rsidRPr="004C282E">
        <w:rPr>
          <w:b/>
          <w:bCs/>
          <w:i/>
          <w:iCs/>
          <w:noProof w:val="0"/>
          <w:spacing w:val="-6"/>
        </w:rPr>
        <w:t xml:space="preserve"> </w:t>
      </w:r>
      <w:r w:rsidRPr="004C282E">
        <w:rPr>
          <w:b/>
          <w:bCs/>
          <w:i/>
          <w:iCs/>
          <w:noProof w:val="0"/>
        </w:rPr>
        <w:t>acestora</w:t>
      </w:r>
      <w:r w:rsidRPr="004C282E">
        <w:rPr>
          <w:b/>
          <w:bCs/>
          <w:i/>
          <w:iCs/>
          <w:noProof w:val="0"/>
          <w:spacing w:val="-3"/>
        </w:rPr>
        <w:t xml:space="preserve"> </w:t>
      </w:r>
      <w:r w:rsidRPr="004C282E">
        <w:rPr>
          <w:b/>
          <w:bCs/>
          <w:i/>
          <w:iCs/>
          <w:noProof w:val="0"/>
        </w:rPr>
        <w:t>au</w:t>
      </w:r>
      <w:r w:rsidRPr="004C282E">
        <w:rPr>
          <w:b/>
          <w:bCs/>
          <w:i/>
          <w:iCs/>
          <w:noProof w:val="0"/>
          <w:spacing w:val="-6"/>
        </w:rPr>
        <w:t xml:space="preserve"> </w:t>
      </w:r>
      <w:r w:rsidRPr="004C282E">
        <w:rPr>
          <w:b/>
          <w:bCs/>
          <w:i/>
          <w:iCs/>
          <w:noProof w:val="0"/>
        </w:rPr>
        <w:t>dreptul</w:t>
      </w:r>
      <w:r w:rsidRPr="004C282E">
        <w:rPr>
          <w:b/>
          <w:bCs/>
          <w:i/>
          <w:iCs/>
          <w:noProof w:val="0"/>
          <w:spacing w:val="-10"/>
        </w:rPr>
        <w:t xml:space="preserve"> </w:t>
      </w:r>
      <w:r w:rsidRPr="004C282E">
        <w:rPr>
          <w:b/>
          <w:bCs/>
          <w:i/>
          <w:iCs/>
          <w:noProof w:val="0"/>
        </w:rPr>
        <w:t>să</w:t>
      </w:r>
      <w:r w:rsidRPr="004C282E">
        <w:rPr>
          <w:b/>
          <w:bCs/>
          <w:i/>
          <w:iCs/>
          <w:noProof w:val="0"/>
          <w:spacing w:val="-3"/>
        </w:rPr>
        <w:t xml:space="preserve"> </w:t>
      </w:r>
      <w:r w:rsidRPr="004C282E">
        <w:rPr>
          <w:b/>
          <w:bCs/>
          <w:i/>
          <w:iCs/>
          <w:noProof w:val="0"/>
        </w:rPr>
        <w:t>participe</w:t>
      </w:r>
      <w:r w:rsidRPr="004C282E">
        <w:rPr>
          <w:b/>
          <w:bCs/>
          <w:i/>
          <w:iCs/>
          <w:noProof w:val="0"/>
          <w:spacing w:val="-7"/>
        </w:rPr>
        <w:t xml:space="preserve"> </w:t>
      </w:r>
      <w:r w:rsidRPr="004C282E">
        <w:rPr>
          <w:b/>
          <w:bCs/>
          <w:i/>
          <w:iCs/>
          <w:noProof w:val="0"/>
        </w:rPr>
        <w:t>la</w:t>
      </w:r>
      <w:r w:rsidRPr="004C282E">
        <w:rPr>
          <w:b/>
          <w:bCs/>
          <w:i/>
          <w:iCs/>
          <w:noProof w:val="0"/>
          <w:spacing w:val="-3"/>
        </w:rPr>
        <w:t xml:space="preserve"> </w:t>
      </w:r>
      <w:r w:rsidRPr="004C282E">
        <w:rPr>
          <w:b/>
          <w:bCs/>
          <w:i/>
          <w:iCs/>
          <w:noProof w:val="0"/>
        </w:rPr>
        <w:t>deschiderea</w:t>
      </w:r>
      <w:r w:rsidRPr="004C282E">
        <w:rPr>
          <w:b/>
          <w:bCs/>
          <w:i/>
          <w:iCs/>
          <w:noProof w:val="0"/>
          <w:spacing w:val="-57"/>
        </w:rPr>
        <w:t xml:space="preserve"> </w:t>
      </w:r>
      <w:r w:rsidRPr="004C282E">
        <w:rPr>
          <w:b/>
          <w:bCs/>
          <w:i/>
          <w:iCs/>
          <w:noProof w:val="0"/>
        </w:rPr>
        <w:t>ofertelor,</w:t>
      </w:r>
      <w:r w:rsidRPr="004C282E">
        <w:rPr>
          <w:b/>
          <w:bCs/>
          <w:i/>
          <w:iCs/>
          <w:noProof w:val="0"/>
          <w:spacing w:val="2"/>
        </w:rPr>
        <w:t xml:space="preserve"> </w:t>
      </w:r>
      <w:r w:rsidRPr="004C282E">
        <w:rPr>
          <w:b/>
          <w:bCs/>
          <w:i/>
          <w:iCs/>
          <w:noProof w:val="0"/>
        </w:rPr>
        <w:t>cuexcepția cazului</w:t>
      </w:r>
      <w:r w:rsidRPr="004C282E">
        <w:rPr>
          <w:b/>
          <w:bCs/>
          <w:i/>
          <w:iCs/>
          <w:noProof w:val="0"/>
          <w:spacing w:val="1"/>
        </w:rPr>
        <w:t xml:space="preserve"> </w:t>
      </w:r>
      <w:r w:rsidRPr="004C282E">
        <w:rPr>
          <w:b/>
          <w:bCs/>
          <w:i/>
          <w:iCs/>
          <w:noProof w:val="0"/>
        </w:rPr>
        <w:t>când</w:t>
      </w:r>
      <w:r w:rsidRPr="004C282E">
        <w:rPr>
          <w:b/>
          <w:bCs/>
          <w:i/>
          <w:iCs/>
          <w:noProof w:val="0"/>
          <w:spacing w:val="1"/>
        </w:rPr>
        <w:t xml:space="preserve"> </w:t>
      </w:r>
      <w:r w:rsidRPr="004C282E">
        <w:rPr>
          <w:b/>
          <w:bCs/>
          <w:i/>
          <w:iCs/>
          <w:noProof w:val="0"/>
        </w:rPr>
        <w:t>ofertele</w:t>
      </w:r>
      <w:r w:rsidRPr="004C282E">
        <w:rPr>
          <w:b/>
          <w:bCs/>
          <w:i/>
          <w:iCs/>
          <w:noProof w:val="0"/>
          <w:spacing w:val="-2"/>
        </w:rPr>
        <w:t xml:space="preserve"> </w:t>
      </w:r>
      <w:r w:rsidRPr="004C282E">
        <w:rPr>
          <w:b/>
          <w:bCs/>
          <w:i/>
          <w:iCs/>
          <w:noProof w:val="0"/>
        </w:rPr>
        <w:t>au</w:t>
      </w:r>
      <w:r w:rsidRPr="004C282E">
        <w:rPr>
          <w:b/>
          <w:bCs/>
          <w:i/>
          <w:iCs/>
          <w:noProof w:val="0"/>
          <w:spacing w:val="1"/>
        </w:rPr>
        <w:t xml:space="preserve"> </w:t>
      </w:r>
      <w:r w:rsidRPr="004C282E">
        <w:rPr>
          <w:b/>
          <w:bCs/>
          <w:i/>
          <w:iCs/>
          <w:noProof w:val="0"/>
        </w:rPr>
        <w:t>fost</w:t>
      </w:r>
      <w:r w:rsidRPr="004C282E">
        <w:rPr>
          <w:b/>
          <w:bCs/>
          <w:i/>
          <w:iCs/>
          <w:noProof w:val="0"/>
          <w:spacing w:val="-5"/>
        </w:rPr>
        <w:t xml:space="preserve"> </w:t>
      </w:r>
      <w:r w:rsidRPr="004C282E">
        <w:rPr>
          <w:b/>
          <w:bCs/>
          <w:i/>
          <w:iCs/>
          <w:noProof w:val="0"/>
        </w:rPr>
        <w:t>depuse</w:t>
      </w:r>
      <w:r w:rsidRPr="004C282E">
        <w:rPr>
          <w:b/>
          <w:bCs/>
          <w:i/>
          <w:iCs/>
          <w:noProof w:val="0"/>
          <w:spacing w:val="-1"/>
        </w:rPr>
        <w:t xml:space="preserve"> </w:t>
      </w:r>
      <w:r w:rsidRPr="004C282E">
        <w:rPr>
          <w:b/>
          <w:bCs/>
          <w:i/>
          <w:iCs/>
          <w:noProof w:val="0"/>
        </w:rPr>
        <w:t>prin</w:t>
      </w:r>
      <w:r w:rsidRPr="004C282E">
        <w:rPr>
          <w:b/>
          <w:bCs/>
          <w:i/>
          <w:iCs/>
          <w:noProof w:val="0"/>
          <w:spacing w:val="1"/>
        </w:rPr>
        <w:t xml:space="preserve"> </w:t>
      </w:r>
      <w:r w:rsidRPr="004C282E">
        <w:rPr>
          <w:b/>
          <w:bCs/>
          <w:i/>
          <w:iCs/>
          <w:noProof w:val="0"/>
        </w:rPr>
        <w:t>SIA</w:t>
      </w:r>
      <w:r w:rsidRPr="004C282E">
        <w:rPr>
          <w:b/>
          <w:bCs/>
          <w:i/>
          <w:iCs/>
          <w:noProof w:val="0"/>
          <w:spacing w:val="3"/>
        </w:rPr>
        <w:t xml:space="preserve"> </w:t>
      </w:r>
      <w:r w:rsidRPr="004C282E">
        <w:rPr>
          <w:b/>
          <w:bCs/>
          <w:i/>
          <w:iCs/>
          <w:noProof w:val="0"/>
        </w:rPr>
        <w:t>RSAP</w:t>
      </w:r>
      <w:r w:rsidRPr="004C282E">
        <w:rPr>
          <w:b/>
          <w:bCs/>
          <w:iCs/>
          <w:noProof w:val="0"/>
        </w:rPr>
        <w:t>.</w:t>
      </w:r>
    </w:p>
    <w:p w14:paraId="33E31D58" w14:textId="77777777" w:rsidR="004C282E" w:rsidRPr="004C282E" w:rsidRDefault="004C282E" w:rsidP="004C282E">
      <w:pPr>
        <w:widowControl w:val="0"/>
        <w:numPr>
          <w:ilvl w:val="0"/>
          <w:numId w:val="36"/>
        </w:numPr>
        <w:tabs>
          <w:tab w:val="left" w:pos="985"/>
        </w:tabs>
        <w:autoSpaceDE w:val="0"/>
        <w:autoSpaceDN w:val="0"/>
        <w:spacing w:before="119"/>
        <w:ind w:left="984" w:hanging="303"/>
        <w:rPr>
          <w:b/>
          <w:noProof w:val="0"/>
          <w:szCs w:val="22"/>
        </w:rPr>
      </w:pPr>
      <w:r w:rsidRPr="004C282E">
        <w:rPr>
          <w:noProof w:val="0"/>
          <w:szCs w:val="22"/>
        </w:rPr>
        <w:t>Limba</w:t>
      </w:r>
      <w:r w:rsidRPr="004C282E">
        <w:rPr>
          <w:noProof w:val="0"/>
          <w:spacing w:val="-2"/>
          <w:szCs w:val="22"/>
        </w:rPr>
        <w:t xml:space="preserve"> </w:t>
      </w:r>
      <w:r w:rsidRPr="004C282E">
        <w:rPr>
          <w:noProof w:val="0"/>
          <w:szCs w:val="22"/>
        </w:rPr>
        <w:t>sau</w:t>
      </w:r>
      <w:r w:rsidRPr="004C282E">
        <w:rPr>
          <w:noProof w:val="0"/>
          <w:spacing w:val="3"/>
          <w:szCs w:val="22"/>
        </w:rPr>
        <w:t xml:space="preserve"> </w:t>
      </w:r>
      <w:r w:rsidRPr="004C282E">
        <w:rPr>
          <w:noProof w:val="0"/>
          <w:szCs w:val="22"/>
        </w:rPr>
        <w:t>limbile</w:t>
      </w:r>
      <w:r w:rsidRPr="004C282E">
        <w:rPr>
          <w:noProof w:val="0"/>
          <w:spacing w:val="-2"/>
          <w:szCs w:val="22"/>
        </w:rPr>
        <w:t xml:space="preserve"> </w:t>
      </w:r>
      <w:r w:rsidRPr="004C282E">
        <w:rPr>
          <w:noProof w:val="0"/>
          <w:szCs w:val="22"/>
        </w:rPr>
        <w:t>în</w:t>
      </w:r>
      <w:r w:rsidRPr="004C282E">
        <w:rPr>
          <w:noProof w:val="0"/>
          <w:spacing w:val="-2"/>
          <w:szCs w:val="22"/>
        </w:rPr>
        <w:t xml:space="preserve"> </w:t>
      </w:r>
      <w:r w:rsidRPr="004C282E">
        <w:rPr>
          <w:noProof w:val="0"/>
          <w:szCs w:val="22"/>
        </w:rPr>
        <w:t>care</w:t>
      </w:r>
      <w:r w:rsidRPr="004C282E">
        <w:rPr>
          <w:noProof w:val="0"/>
          <w:spacing w:val="-6"/>
          <w:szCs w:val="22"/>
        </w:rPr>
        <w:t xml:space="preserve"> </w:t>
      </w:r>
      <w:r w:rsidRPr="004C282E">
        <w:rPr>
          <w:noProof w:val="0"/>
          <w:szCs w:val="22"/>
        </w:rPr>
        <w:t>trebuie</w:t>
      </w:r>
      <w:r w:rsidRPr="004C282E">
        <w:rPr>
          <w:noProof w:val="0"/>
          <w:spacing w:val="-6"/>
          <w:szCs w:val="22"/>
        </w:rPr>
        <w:t xml:space="preserve"> </w:t>
      </w:r>
      <w:r w:rsidRPr="004C282E">
        <w:rPr>
          <w:noProof w:val="0"/>
          <w:szCs w:val="22"/>
        </w:rPr>
        <w:t>redactate</w:t>
      </w:r>
      <w:r w:rsidRPr="004C282E">
        <w:rPr>
          <w:noProof w:val="0"/>
          <w:spacing w:val="-10"/>
          <w:szCs w:val="22"/>
        </w:rPr>
        <w:t xml:space="preserve"> </w:t>
      </w:r>
      <w:r w:rsidRPr="004C282E">
        <w:rPr>
          <w:noProof w:val="0"/>
          <w:szCs w:val="22"/>
        </w:rPr>
        <w:t>ofertele</w:t>
      </w:r>
      <w:r w:rsidRPr="004C282E">
        <w:rPr>
          <w:noProof w:val="0"/>
          <w:spacing w:val="-1"/>
          <w:szCs w:val="22"/>
        </w:rPr>
        <w:t xml:space="preserve"> </w:t>
      </w:r>
      <w:r w:rsidRPr="004C282E">
        <w:rPr>
          <w:noProof w:val="0"/>
          <w:szCs w:val="22"/>
        </w:rPr>
        <w:t>sau</w:t>
      </w:r>
      <w:r w:rsidRPr="004C282E">
        <w:rPr>
          <w:noProof w:val="0"/>
          <w:spacing w:val="-2"/>
          <w:szCs w:val="22"/>
        </w:rPr>
        <w:t xml:space="preserve"> </w:t>
      </w:r>
      <w:r w:rsidRPr="004C282E">
        <w:rPr>
          <w:noProof w:val="0"/>
          <w:szCs w:val="22"/>
        </w:rPr>
        <w:t>cererile</w:t>
      </w:r>
      <w:r w:rsidRPr="004C282E">
        <w:rPr>
          <w:noProof w:val="0"/>
          <w:spacing w:val="2"/>
          <w:szCs w:val="22"/>
        </w:rPr>
        <w:t xml:space="preserve"> </w:t>
      </w:r>
      <w:r w:rsidRPr="004C282E">
        <w:rPr>
          <w:noProof w:val="0"/>
          <w:szCs w:val="22"/>
        </w:rPr>
        <w:t>de</w:t>
      </w:r>
      <w:r w:rsidRPr="004C282E">
        <w:rPr>
          <w:noProof w:val="0"/>
          <w:spacing w:val="-7"/>
          <w:szCs w:val="22"/>
        </w:rPr>
        <w:t xml:space="preserve"> </w:t>
      </w:r>
      <w:r w:rsidRPr="004C282E">
        <w:rPr>
          <w:noProof w:val="0"/>
          <w:szCs w:val="22"/>
        </w:rPr>
        <w:t>participare</w:t>
      </w:r>
      <w:r w:rsidRPr="004C282E">
        <w:rPr>
          <w:b/>
          <w:noProof w:val="0"/>
          <w:szCs w:val="22"/>
        </w:rPr>
        <w:t xml:space="preserve">: </w:t>
      </w:r>
      <w:r w:rsidRPr="004C282E">
        <w:rPr>
          <w:b/>
          <w:noProof w:val="0"/>
          <w:szCs w:val="22"/>
          <w:u w:val="thick"/>
        </w:rPr>
        <w:t>de</w:t>
      </w:r>
      <w:r w:rsidRPr="004C282E">
        <w:rPr>
          <w:b/>
          <w:noProof w:val="0"/>
          <w:spacing w:val="-3"/>
          <w:szCs w:val="22"/>
          <w:u w:val="thick"/>
        </w:rPr>
        <w:t xml:space="preserve"> </w:t>
      </w:r>
      <w:r w:rsidRPr="004C282E">
        <w:rPr>
          <w:b/>
          <w:noProof w:val="0"/>
          <w:szCs w:val="22"/>
          <w:u w:val="thick"/>
        </w:rPr>
        <w:t>stat</w:t>
      </w:r>
    </w:p>
    <w:p w14:paraId="2AE98E17" w14:textId="77777777" w:rsidR="004C282E" w:rsidRPr="004C282E" w:rsidRDefault="004C282E" w:rsidP="004C282E">
      <w:pPr>
        <w:widowControl w:val="0"/>
        <w:numPr>
          <w:ilvl w:val="0"/>
          <w:numId w:val="36"/>
        </w:numPr>
        <w:tabs>
          <w:tab w:val="left" w:pos="984"/>
        </w:tabs>
        <w:autoSpaceDE w:val="0"/>
        <w:autoSpaceDN w:val="0"/>
        <w:spacing w:before="109" w:line="350" w:lineRule="auto"/>
        <w:ind w:left="682" w:right="2425" w:firstLine="0"/>
        <w:rPr>
          <w:b/>
          <w:noProof w:val="0"/>
          <w:szCs w:val="22"/>
        </w:rPr>
      </w:pPr>
      <w:r w:rsidRPr="004C282E">
        <w:rPr>
          <w:noProof w:val="0"/>
          <w:szCs w:val="22"/>
        </w:rPr>
        <w:t>Respectivul</w:t>
      </w:r>
      <w:r w:rsidRPr="004C282E">
        <w:rPr>
          <w:noProof w:val="0"/>
          <w:spacing w:val="1"/>
          <w:szCs w:val="22"/>
        </w:rPr>
        <w:t xml:space="preserve"> </w:t>
      </w:r>
      <w:r w:rsidRPr="004C282E">
        <w:rPr>
          <w:noProof w:val="0"/>
          <w:szCs w:val="22"/>
        </w:rPr>
        <w:t>contract</w:t>
      </w:r>
      <w:r w:rsidRPr="004C282E">
        <w:rPr>
          <w:noProof w:val="0"/>
          <w:spacing w:val="1"/>
          <w:szCs w:val="22"/>
        </w:rPr>
        <w:t xml:space="preserve"> </w:t>
      </w:r>
      <w:r w:rsidRPr="004C282E">
        <w:rPr>
          <w:noProof w:val="0"/>
          <w:szCs w:val="22"/>
        </w:rPr>
        <w:t>se</w:t>
      </w:r>
      <w:r w:rsidRPr="004C282E">
        <w:rPr>
          <w:noProof w:val="0"/>
          <w:spacing w:val="1"/>
          <w:szCs w:val="22"/>
        </w:rPr>
        <w:t xml:space="preserve"> </w:t>
      </w:r>
      <w:r w:rsidRPr="004C282E">
        <w:rPr>
          <w:noProof w:val="0"/>
          <w:szCs w:val="22"/>
        </w:rPr>
        <w:t>referă</w:t>
      </w:r>
      <w:r w:rsidRPr="004C282E">
        <w:rPr>
          <w:noProof w:val="0"/>
          <w:spacing w:val="1"/>
          <w:szCs w:val="22"/>
        </w:rPr>
        <w:t xml:space="preserve"> </w:t>
      </w:r>
      <w:r w:rsidRPr="004C282E">
        <w:rPr>
          <w:noProof w:val="0"/>
          <w:szCs w:val="22"/>
        </w:rPr>
        <w:t>la</w:t>
      </w:r>
      <w:r w:rsidRPr="004C282E">
        <w:rPr>
          <w:noProof w:val="0"/>
          <w:spacing w:val="1"/>
          <w:szCs w:val="22"/>
        </w:rPr>
        <w:t xml:space="preserve"> </w:t>
      </w:r>
      <w:r w:rsidRPr="004C282E">
        <w:rPr>
          <w:noProof w:val="0"/>
          <w:szCs w:val="22"/>
        </w:rPr>
        <w:t>un</w:t>
      </w:r>
      <w:r w:rsidRPr="004C282E">
        <w:rPr>
          <w:noProof w:val="0"/>
          <w:spacing w:val="1"/>
          <w:szCs w:val="22"/>
        </w:rPr>
        <w:t xml:space="preserve"> </w:t>
      </w:r>
      <w:r w:rsidRPr="004C282E">
        <w:rPr>
          <w:noProof w:val="0"/>
          <w:szCs w:val="22"/>
        </w:rPr>
        <w:t>proiect</w:t>
      </w:r>
      <w:r w:rsidRPr="004C282E">
        <w:rPr>
          <w:noProof w:val="0"/>
          <w:spacing w:val="1"/>
          <w:szCs w:val="22"/>
        </w:rPr>
        <w:t xml:space="preserve"> </w:t>
      </w:r>
      <w:r w:rsidRPr="004C282E">
        <w:rPr>
          <w:noProof w:val="0"/>
          <w:szCs w:val="22"/>
        </w:rPr>
        <w:t>și/sau</w:t>
      </w:r>
      <w:r w:rsidRPr="004C282E">
        <w:rPr>
          <w:noProof w:val="0"/>
          <w:spacing w:val="1"/>
          <w:szCs w:val="22"/>
        </w:rPr>
        <w:t xml:space="preserve"> </w:t>
      </w:r>
      <w:r w:rsidRPr="004C282E">
        <w:rPr>
          <w:noProof w:val="0"/>
          <w:szCs w:val="22"/>
        </w:rPr>
        <w:t>program</w:t>
      </w:r>
      <w:r w:rsidRPr="004C282E">
        <w:rPr>
          <w:noProof w:val="0"/>
          <w:spacing w:val="1"/>
          <w:szCs w:val="22"/>
        </w:rPr>
        <w:t xml:space="preserve"> </w:t>
      </w:r>
      <w:r w:rsidRPr="004C282E">
        <w:rPr>
          <w:noProof w:val="0"/>
          <w:szCs w:val="22"/>
        </w:rPr>
        <w:t>finanțat</w:t>
      </w:r>
      <w:r w:rsidRPr="004C282E">
        <w:rPr>
          <w:noProof w:val="0"/>
          <w:spacing w:val="1"/>
          <w:szCs w:val="22"/>
        </w:rPr>
        <w:t xml:space="preserve"> </w:t>
      </w:r>
      <w:r w:rsidRPr="004C282E">
        <w:rPr>
          <w:noProof w:val="0"/>
          <w:szCs w:val="22"/>
        </w:rPr>
        <w:t>din</w:t>
      </w:r>
      <w:r w:rsidRPr="004C282E">
        <w:rPr>
          <w:noProof w:val="0"/>
          <w:spacing w:val="1"/>
          <w:szCs w:val="22"/>
        </w:rPr>
        <w:t xml:space="preserve"> </w:t>
      </w:r>
      <w:r w:rsidRPr="004C282E">
        <w:rPr>
          <w:noProof w:val="0"/>
          <w:szCs w:val="22"/>
        </w:rPr>
        <w:t>fonduri</w:t>
      </w:r>
      <w:r w:rsidRPr="004C282E">
        <w:rPr>
          <w:noProof w:val="0"/>
          <w:spacing w:val="1"/>
          <w:szCs w:val="22"/>
        </w:rPr>
        <w:t xml:space="preserve"> </w:t>
      </w:r>
      <w:r w:rsidRPr="004C282E">
        <w:rPr>
          <w:noProof w:val="0"/>
          <w:szCs w:val="22"/>
        </w:rPr>
        <w:t>ale</w:t>
      </w:r>
      <w:r w:rsidRPr="004C282E">
        <w:rPr>
          <w:noProof w:val="0"/>
          <w:spacing w:val="1"/>
          <w:szCs w:val="22"/>
        </w:rPr>
        <w:t xml:space="preserve"> </w:t>
      </w:r>
      <w:r w:rsidRPr="004C282E">
        <w:rPr>
          <w:noProof w:val="0"/>
          <w:szCs w:val="22"/>
        </w:rPr>
        <w:t>Uniunii</w:t>
      </w:r>
      <w:r w:rsidRPr="004C282E">
        <w:rPr>
          <w:noProof w:val="0"/>
          <w:spacing w:val="1"/>
          <w:szCs w:val="22"/>
        </w:rPr>
        <w:t xml:space="preserve"> </w:t>
      </w:r>
      <w:r w:rsidRPr="004C282E">
        <w:rPr>
          <w:noProof w:val="0"/>
          <w:szCs w:val="22"/>
        </w:rPr>
        <w:t>Europene</w:t>
      </w:r>
      <w:r w:rsidRPr="004C282E">
        <w:rPr>
          <w:b/>
          <w:noProof w:val="0"/>
          <w:szCs w:val="22"/>
        </w:rPr>
        <w:t>: Nu</w:t>
      </w:r>
    </w:p>
    <w:p w14:paraId="5CFCC904" w14:textId="77777777" w:rsidR="004C282E" w:rsidRPr="004C282E" w:rsidRDefault="004C282E" w:rsidP="004C282E">
      <w:pPr>
        <w:widowControl w:val="0"/>
        <w:numPr>
          <w:ilvl w:val="0"/>
          <w:numId w:val="36"/>
        </w:numPr>
        <w:tabs>
          <w:tab w:val="left" w:pos="984"/>
        </w:tabs>
        <w:autoSpaceDE w:val="0"/>
        <w:autoSpaceDN w:val="0"/>
        <w:spacing w:before="109" w:line="350" w:lineRule="auto"/>
        <w:ind w:left="682" w:right="2425" w:firstLine="0"/>
        <w:rPr>
          <w:b/>
          <w:noProof w:val="0"/>
          <w:szCs w:val="22"/>
        </w:rPr>
      </w:pPr>
      <w:r w:rsidRPr="004C282E">
        <w:rPr>
          <w:noProof w:val="0"/>
          <w:szCs w:val="22"/>
        </w:rPr>
        <w:t>Denumirea și adresa organismului competent de soluționare a contestațiilo</w:t>
      </w:r>
      <w:r w:rsidRPr="004C282E">
        <w:rPr>
          <w:b/>
          <w:noProof w:val="0"/>
          <w:szCs w:val="22"/>
        </w:rPr>
        <w:t>r</w:t>
      </w:r>
      <w:r w:rsidRPr="004C282E">
        <w:rPr>
          <w:b/>
          <w:noProof w:val="0"/>
          <w:spacing w:val="-57"/>
          <w:szCs w:val="22"/>
        </w:rPr>
        <w:t xml:space="preserve">: </w:t>
      </w:r>
      <w:r w:rsidRPr="004C282E">
        <w:rPr>
          <w:b/>
          <w:noProof w:val="0"/>
          <w:szCs w:val="22"/>
        </w:rPr>
        <w:t>Agenți</w:t>
      </w:r>
      <w:r w:rsidRPr="004C282E">
        <w:rPr>
          <w:b/>
          <w:noProof w:val="0"/>
          <w:spacing w:val="1"/>
          <w:szCs w:val="22"/>
        </w:rPr>
        <w:t xml:space="preserve">a </w:t>
      </w:r>
      <w:r w:rsidRPr="004C282E">
        <w:rPr>
          <w:b/>
          <w:noProof w:val="0"/>
          <w:szCs w:val="22"/>
        </w:rPr>
        <w:t>Național</w:t>
      </w:r>
      <w:r w:rsidRPr="004C282E">
        <w:rPr>
          <w:b/>
          <w:noProof w:val="0"/>
          <w:spacing w:val="1"/>
          <w:szCs w:val="22"/>
        </w:rPr>
        <w:t xml:space="preserve">ă </w:t>
      </w:r>
      <w:r w:rsidRPr="004C282E">
        <w:rPr>
          <w:b/>
          <w:noProof w:val="0"/>
          <w:szCs w:val="22"/>
        </w:rPr>
        <w:t>pentr</w:t>
      </w:r>
      <w:r w:rsidRPr="004C282E">
        <w:rPr>
          <w:b/>
          <w:noProof w:val="0"/>
          <w:spacing w:val="1"/>
          <w:szCs w:val="22"/>
        </w:rPr>
        <w:t xml:space="preserve">u </w:t>
      </w:r>
      <w:r w:rsidRPr="004C282E">
        <w:rPr>
          <w:b/>
          <w:noProof w:val="0"/>
          <w:szCs w:val="22"/>
        </w:rPr>
        <w:t>Soluționare</w:t>
      </w:r>
      <w:r w:rsidRPr="004C282E">
        <w:rPr>
          <w:b/>
          <w:noProof w:val="0"/>
          <w:spacing w:val="1"/>
          <w:szCs w:val="22"/>
        </w:rPr>
        <w:t xml:space="preserve">a </w:t>
      </w:r>
      <w:r w:rsidRPr="004C282E">
        <w:rPr>
          <w:b/>
          <w:noProof w:val="0"/>
          <w:szCs w:val="22"/>
        </w:rPr>
        <w:t>Contestațiilor</w:t>
      </w:r>
    </w:p>
    <w:p w14:paraId="68B8954A" w14:textId="77777777" w:rsidR="004C282E" w:rsidRPr="004C282E" w:rsidRDefault="004C282E" w:rsidP="004C282E">
      <w:pPr>
        <w:widowControl w:val="0"/>
        <w:autoSpaceDE w:val="0"/>
        <w:autoSpaceDN w:val="0"/>
        <w:spacing w:line="242" w:lineRule="auto"/>
        <w:ind w:right="269"/>
        <w:rPr>
          <w:i/>
          <w:noProof w:val="0"/>
          <w:szCs w:val="22"/>
        </w:rPr>
      </w:pPr>
      <w:r w:rsidRPr="004C282E">
        <w:rPr>
          <w:i/>
          <w:noProof w:val="0"/>
          <w:szCs w:val="22"/>
        </w:rPr>
        <w:t>Adresa: mun. Chișinău, bd. Ștefan cel Mare și Sfânt nr.124 (et.4), MD 2001; Tel/Fax/email: 022-820</w:t>
      </w:r>
      <w:r w:rsidRPr="004C282E">
        <w:rPr>
          <w:i/>
          <w:noProof w:val="0"/>
          <w:spacing w:val="-57"/>
          <w:szCs w:val="22"/>
        </w:rPr>
        <w:t xml:space="preserve"> </w:t>
      </w:r>
      <w:r w:rsidRPr="004C282E">
        <w:rPr>
          <w:i/>
          <w:noProof w:val="0"/>
          <w:szCs w:val="22"/>
        </w:rPr>
        <w:t>652,</w:t>
      </w:r>
      <w:r w:rsidRPr="004C282E">
        <w:rPr>
          <w:i/>
          <w:noProof w:val="0"/>
          <w:spacing w:val="3"/>
          <w:szCs w:val="22"/>
        </w:rPr>
        <w:t xml:space="preserve"> </w:t>
      </w:r>
      <w:r w:rsidRPr="004C282E">
        <w:rPr>
          <w:i/>
          <w:noProof w:val="0"/>
          <w:szCs w:val="22"/>
        </w:rPr>
        <w:t>022</w:t>
      </w:r>
      <w:r w:rsidRPr="004C282E">
        <w:rPr>
          <w:i/>
          <w:noProof w:val="0"/>
          <w:spacing w:val="-3"/>
          <w:szCs w:val="22"/>
        </w:rPr>
        <w:t xml:space="preserve"> </w:t>
      </w:r>
      <w:r w:rsidRPr="004C282E">
        <w:rPr>
          <w:i/>
          <w:noProof w:val="0"/>
          <w:szCs w:val="22"/>
        </w:rPr>
        <w:t>820-651,</w:t>
      </w:r>
      <w:r w:rsidRPr="004C282E">
        <w:rPr>
          <w:i/>
          <w:noProof w:val="0"/>
          <w:spacing w:val="-1"/>
          <w:szCs w:val="22"/>
        </w:rPr>
        <w:t xml:space="preserve"> </w:t>
      </w:r>
      <w:hyperlink r:id="rId16">
        <w:r w:rsidRPr="004C282E">
          <w:rPr>
            <w:i/>
            <w:noProof w:val="0"/>
            <w:szCs w:val="22"/>
          </w:rPr>
          <w:t>contestatii@ansc.md</w:t>
        </w:r>
      </w:hyperlink>
    </w:p>
    <w:p w14:paraId="0C4414DF" w14:textId="77777777" w:rsidR="004C282E" w:rsidRPr="004C282E" w:rsidRDefault="004C282E" w:rsidP="004C282E">
      <w:pPr>
        <w:widowControl w:val="0"/>
        <w:numPr>
          <w:ilvl w:val="0"/>
          <w:numId w:val="36"/>
        </w:numPr>
        <w:tabs>
          <w:tab w:val="left" w:pos="984"/>
          <w:tab w:val="left" w:pos="9389"/>
        </w:tabs>
        <w:autoSpaceDE w:val="0"/>
        <w:autoSpaceDN w:val="0"/>
        <w:spacing w:before="101" w:line="242" w:lineRule="auto"/>
        <w:ind w:left="682" w:right="199" w:firstLine="0"/>
        <w:rPr>
          <w:noProof w:val="0"/>
          <w:szCs w:val="22"/>
        </w:rPr>
      </w:pPr>
      <w:r w:rsidRPr="004C282E">
        <w:rPr>
          <w:noProof w:val="0"/>
          <w:szCs w:val="22"/>
        </w:rPr>
        <w:t>Data</w:t>
      </w:r>
      <w:r w:rsidRPr="004C282E">
        <w:rPr>
          <w:noProof w:val="0"/>
          <w:spacing w:val="-1"/>
          <w:szCs w:val="22"/>
        </w:rPr>
        <w:t xml:space="preserve"> </w:t>
      </w:r>
      <w:r w:rsidRPr="004C282E">
        <w:rPr>
          <w:noProof w:val="0"/>
          <w:szCs w:val="22"/>
        </w:rPr>
        <w:t>(datele) și</w:t>
      </w:r>
      <w:r w:rsidRPr="004C282E">
        <w:rPr>
          <w:noProof w:val="0"/>
          <w:spacing w:val="-8"/>
          <w:szCs w:val="22"/>
        </w:rPr>
        <w:t xml:space="preserve"> </w:t>
      </w:r>
      <w:r w:rsidRPr="004C282E">
        <w:rPr>
          <w:noProof w:val="0"/>
          <w:szCs w:val="22"/>
        </w:rPr>
        <w:t>referința</w:t>
      </w:r>
      <w:r w:rsidRPr="004C282E">
        <w:rPr>
          <w:noProof w:val="0"/>
          <w:spacing w:val="-1"/>
          <w:szCs w:val="22"/>
        </w:rPr>
        <w:t xml:space="preserve"> </w:t>
      </w:r>
      <w:r w:rsidRPr="004C282E">
        <w:rPr>
          <w:noProof w:val="0"/>
          <w:szCs w:val="22"/>
        </w:rPr>
        <w:t>(referințele)</w:t>
      </w:r>
      <w:r w:rsidRPr="004C282E">
        <w:rPr>
          <w:noProof w:val="0"/>
          <w:spacing w:val="1"/>
          <w:szCs w:val="22"/>
        </w:rPr>
        <w:t xml:space="preserve"> </w:t>
      </w:r>
      <w:r w:rsidRPr="004C282E">
        <w:rPr>
          <w:noProof w:val="0"/>
          <w:szCs w:val="22"/>
        </w:rPr>
        <w:t>publicărilor</w:t>
      </w:r>
      <w:r w:rsidRPr="004C282E">
        <w:rPr>
          <w:noProof w:val="0"/>
          <w:spacing w:val="1"/>
          <w:szCs w:val="22"/>
        </w:rPr>
        <w:t xml:space="preserve"> </w:t>
      </w:r>
      <w:r w:rsidRPr="004C282E">
        <w:rPr>
          <w:noProof w:val="0"/>
          <w:szCs w:val="22"/>
        </w:rPr>
        <w:t>anterioare</w:t>
      </w:r>
      <w:r w:rsidRPr="004C282E">
        <w:rPr>
          <w:noProof w:val="0"/>
          <w:spacing w:val="-1"/>
          <w:szCs w:val="22"/>
        </w:rPr>
        <w:t xml:space="preserve"> </w:t>
      </w:r>
      <w:r w:rsidRPr="004C282E">
        <w:rPr>
          <w:noProof w:val="0"/>
          <w:szCs w:val="22"/>
        </w:rPr>
        <w:t>în</w:t>
      </w:r>
      <w:r w:rsidRPr="004C282E">
        <w:rPr>
          <w:noProof w:val="0"/>
          <w:spacing w:val="-5"/>
          <w:szCs w:val="22"/>
        </w:rPr>
        <w:t xml:space="preserve"> </w:t>
      </w:r>
      <w:r w:rsidRPr="004C282E">
        <w:rPr>
          <w:noProof w:val="0"/>
          <w:szCs w:val="22"/>
        </w:rPr>
        <w:t>Jurnalul</w:t>
      </w:r>
      <w:r w:rsidRPr="004C282E">
        <w:rPr>
          <w:noProof w:val="0"/>
          <w:spacing w:val="-9"/>
          <w:szCs w:val="22"/>
        </w:rPr>
        <w:t xml:space="preserve"> </w:t>
      </w:r>
      <w:r w:rsidRPr="004C282E">
        <w:rPr>
          <w:noProof w:val="0"/>
          <w:szCs w:val="22"/>
        </w:rPr>
        <w:t>Oficial</w:t>
      </w:r>
      <w:r w:rsidRPr="004C282E">
        <w:rPr>
          <w:noProof w:val="0"/>
          <w:spacing w:val="-5"/>
          <w:szCs w:val="22"/>
        </w:rPr>
        <w:t xml:space="preserve"> </w:t>
      </w:r>
      <w:r w:rsidRPr="004C282E">
        <w:rPr>
          <w:noProof w:val="0"/>
          <w:szCs w:val="22"/>
        </w:rPr>
        <w:t>al</w:t>
      </w:r>
      <w:r w:rsidRPr="004C282E">
        <w:rPr>
          <w:noProof w:val="0"/>
          <w:spacing w:val="-9"/>
          <w:szCs w:val="22"/>
        </w:rPr>
        <w:t xml:space="preserve"> </w:t>
      </w:r>
      <w:r w:rsidRPr="004C282E">
        <w:rPr>
          <w:noProof w:val="0"/>
          <w:szCs w:val="22"/>
        </w:rPr>
        <w:t>Uniunii</w:t>
      </w:r>
      <w:r w:rsidRPr="004C282E">
        <w:rPr>
          <w:noProof w:val="0"/>
          <w:spacing w:val="-8"/>
          <w:szCs w:val="22"/>
        </w:rPr>
        <w:t xml:space="preserve"> </w:t>
      </w:r>
      <w:r w:rsidRPr="004C282E">
        <w:rPr>
          <w:noProof w:val="0"/>
          <w:szCs w:val="22"/>
        </w:rPr>
        <w:t>Europene</w:t>
      </w:r>
      <w:r w:rsidRPr="004C282E">
        <w:rPr>
          <w:noProof w:val="0"/>
          <w:spacing w:val="-57"/>
          <w:szCs w:val="22"/>
        </w:rPr>
        <w:t xml:space="preserve"> </w:t>
      </w:r>
      <w:r w:rsidRPr="004C282E">
        <w:rPr>
          <w:noProof w:val="0"/>
          <w:szCs w:val="22"/>
        </w:rPr>
        <w:t>privind</w:t>
      </w:r>
      <w:r w:rsidRPr="004C282E">
        <w:rPr>
          <w:noProof w:val="0"/>
          <w:spacing w:val="-1"/>
          <w:szCs w:val="22"/>
        </w:rPr>
        <w:t xml:space="preserve"> </w:t>
      </w:r>
      <w:r w:rsidRPr="004C282E">
        <w:rPr>
          <w:noProof w:val="0"/>
          <w:szCs w:val="22"/>
        </w:rPr>
        <w:t>contractul</w:t>
      </w:r>
      <w:r w:rsidRPr="004C282E">
        <w:rPr>
          <w:noProof w:val="0"/>
          <w:spacing w:val="-10"/>
          <w:szCs w:val="22"/>
        </w:rPr>
        <w:t xml:space="preserve"> </w:t>
      </w:r>
      <w:r w:rsidRPr="004C282E">
        <w:rPr>
          <w:noProof w:val="0"/>
          <w:szCs w:val="22"/>
        </w:rPr>
        <w:t>(contractele)</w:t>
      </w:r>
      <w:r w:rsidRPr="004C282E">
        <w:rPr>
          <w:noProof w:val="0"/>
          <w:spacing w:val="5"/>
          <w:szCs w:val="22"/>
        </w:rPr>
        <w:t xml:space="preserve"> </w:t>
      </w:r>
      <w:r w:rsidRPr="004C282E">
        <w:rPr>
          <w:noProof w:val="0"/>
          <w:szCs w:val="22"/>
        </w:rPr>
        <w:t>la</w:t>
      </w:r>
      <w:r w:rsidRPr="004C282E">
        <w:rPr>
          <w:noProof w:val="0"/>
          <w:spacing w:val="-2"/>
          <w:szCs w:val="22"/>
        </w:rPr>
        <w:t xml:space="preserve"> </w:t>
      </w:r>
      <w:r w:rsidRPr="004C282E">
        <w:rPr>
          <w:noProof w:val="0"/>
          <w:szCs w:val="22"/>
        </w:rPr>
        <w:t>care</w:t>
      </w:r>
      <w:r w:rsidRPr="004C282E">
        <w:rPr>
          <w:noProof w:val="0"/>
          <w:spacing w:val="-2"/>
          <w:szCs w:val="22"/>
        </w:rPr>
        <w:t xml:space="preserve"> </w:t>
      </w:r>
      <w:r w:rsidRPr="004C282E">
        <w:rPr>
          <w:noProof w:val="0"/>
          <w:szCs w:val="22"/>
        </w:rPr>
        <w:t>se</w:t>
      </w:r>
      <w:r w:rsidRPr="004C282E">
        <w:rPr>
          <w:noProof w:val="0"/>
          <w:spacing w:val="-2"/>
          <w:szCs w:val="22"/>
        </w:rPr>
        <w:t xml:space="preserve"> </w:t>
      </w:r>
      <w:r w:rsidRPr="004C282E">
        <w:rPr>
          <w:noProof w:val="0"/>
          <w:szCs w:val="22"/>
        </w:rPr>
        <w:t>referă</w:t>
      </w:r>
      <w:r w:rsidRPr="004C282E">
        <w:rPr>
          <w:noProof w:val="0"/>
          <w:spacing w:val="-2"/>
          <w:szCs w:val="22"/>
        </w:rPr>
        <w:t xml:space="preserve"> </w:t>
      </w:r>
      <w:r w:rsidRPr="004C282E">
        <w:rPr>
          <w:noProof w:val="0"/>
          <w:szCs w:val="22"/>
        </w:rPr>
        <w:t>anunțul</w:t>
      </w:r>
      <w:r w:rsidRPr="004C282E">
        <w:rPr>
          <w:noProof w:val="0"/>
          <w:spacing w:val="-9"/>
          <w:szCs w:val="22"/>
        </w:rPr>
        <w:t xml:space="preserve"> </w:t>
      </w:r>
      <w:r w:rsidRPr="004C282E">
        <w:rPr>
          <w:noProof w:val="0"/>
          <w:szCs w:val="22"/>
        </w:rPr>
        <w:t>respectiv</w:t>
      </w:r>
      <w:r w:rsidRPr="004C282E">
        <w:rPr>
          <w:noProof w:val="0"/>
          <w:spacing w:val="-6"/>
          <w:szCs w:val="22"/>
        </w:rPr>
        <w:t xml:space="preserve"> </w:t>
      </w:r>
      <w:r w:rsidRPr="004C282E">
        <w:rPr>
          <w:noProof w:val="0"/>
          <w:szCs w:val="22"/>
        </w:rPr>
        <w:t>(dacă</w:t>
      </w:r>
      <w:r w:rsidRPr="004C282E">
        <w:rPr>
          <w:noProof w:val="0"/>
          <w:spacing w:val="-2"/>
          <w:szCs w:val="22"/>
        </w:rPr>
        <w:t xml:space="preserve"> </w:t>
      </w:r>
      <w:r w:rsidRPr="004C282E">
        <w:rPr>
          <w:noProof w:val="0"/>
          <w:szCs w:val="22"/>
        </w:rPr>
        <w:t>este</w:t>
      </w:r>
      <w:r w:rsidRPr="004C282E">
        <w:rPr>
          <w:noProof w:val="0"/>
          <w:spacing w:val="-1"/>
          <w:szCs w:val="22"/>
        </w:rPr>
        <w:t xml:space="preserve"> </w:t>
      </w:r>
      <w:r w:rsidRPr="004C282E">
        <w:rPr>
          <w:noProof w:val="0"/>
          <w:szCs w:val="22"/>
        </w:rPr>
        <w:t>cazul):</w:t>
      </w:r>
      <w:r w:rsidRPr="004C282E">
        <w:rPr>
          <w:noProof w:val="0"/>
          <w:spacing w:val="14"/>
          <w:szCs w:val="22"/>
        </w:rPr>
        <w:t xml:space="preserve"> </w:t>
      </w:r>
      <w:r w:rsidRPr="004C282E">
        <w:rPr>
          <w:noProof w:val="0"/>
          <w:szCs w:val="22"/>
          <w:u w:val="single"/>
        </w:rPr>
        <w:t xml:space="preserve"> </w:t>
      </w:r>
      <w:r w:rsidRPr="004C282E">
        <w:rPr>
          <w:noProof w:val="0"/>
          <w:szCs w:val="22"/>
          <w:u w:val="single"/>
        </w:rPr>
        <w:tab/>
      </w:r>
    </w:p>
    <w:p w14:paraId="2AE17273" w14:textId="77777777" w:rsidR="004C282E" w:rsidRPr="004C282E" w:rsidRDefault="004C282E" w:rsidP="004C282E">
      <w:pPr>
        <w:widowControl w:val="0"/>
        <w:numPr>
          <w:ilvl w:val="0"/>
          <w:numId w:val="36"/>
        </w:numPr>
        <w:tabs>
          <w:tab w:val="left" w:pos="984"/>
          <w:tab w:val="left" w:pos="9941"/>
        </w:tabs>
        <w:autoSpaceDE w:val="0"/>
        <w:autoSpaceDN w:val="0"/>
        <w:spacing w:before="115"/>
        <w:ind w:left="983" w:hanging="302"/>
        <w:rPr>
          <w:b/>
          <w:noProof w:val="0"/>
          <w:szCs w:val="22"/>
        </w:rPr>
      </w:pPr>
      <w:r w:rsidRPr="004C282E">
        <w:rPr>
          <w:noProof w:val="0"/>
          <w:szCs w:val="22"/>
        </w:rPr>
        <w:t>În</w:t>
      </w:r>
      <w:r w:rsidRPr="004C282E">
        <w:rPr>
          <w:noProof w:val="0"/>
          <w:spacing w:val="-7"/>
          <w:szCs w:val="22"/>
        </w:rPr>
        <w:t xml:space="preserve"> </w:t>
      </w:r>
      <w:r w:rsidRPr="004C282E">
        <w:rPr>
          <w:noProof w:val="0"/>
          <w:szCs w:val="22"/>
        </w:rPr>
        <w:t>cazul</w:t>
      </w:r>
      <w:r w:rsidRPr="004C282E">
        <w:rPr>
          <w:noProof w:val="0"/>
          <w:spacing w:val="-11"/>
          <w:szCs w:val="22"/>
        </w:rPr>
        <w:t xml:space="preserve"> </w:t>
      </w:r>
      <w:r w:rsidRPr="004C282E">
        <w:rPr>
          <w:noProof w:val="0"/>
          <w:szCs w:val="22"/>
        </w:rPr>
        <w:t>achizițiilor</w:t>
      </w:r>
      <w:r w:rsidRPr="004C282E">
        <w:rPr>
          <w:noProof w:val="0"/>
          <w:spacing w:val="-1"/>
          <w:szCs w:val="22"/>
        </w:rPr>
        <w:t xml:space="preserve"> </w:t>
      </w:r>
      <w:r w:rsidRPr="004C282E">
        <w:rPr>
          <w:noProof w:val="0"/>
          <w:szCs w:val="22"/>
        </w:rPr>
        <w:t>periodice, calendarul</w:t>
      </w:r>
      <w:r w:rsidRPr="004C282E">
        <w:rPr>
          <w:noProof w:val="0"/>
          <w:spacing w:val="-11"/>
          <w:szCs w:val="22"/>
        </w:rPr>
        <w:t xml:space="preserve"> </w:t>
      </w:r>
      <w:r w:rsidRPr="004C282E">
        <w:rPr>
          <w:noProof w:val="0"/>
          <w:szCs w:val="22"/>
        </w:rPr>
        <w:t>estimat</w:t>
      </w:r>
      <w:r w:rsidRPr="004C282E">
        <w:rPr>
          <w:noProof w:val="0"/>
          <w:spacing w:val="2"/>
          <w:szCs w:val="22"/>
        </w:rPr>
        <w:t xml:space="preserve"> </w:t>
      </w:r>
      <w:r w:rsidRPr="004C282E">
        <w:rPr>
          <w:noProof w:val="0"/>
          <w:szCs w:val="22"/>
        </w:rPr>
        <w:t>pentru</w:t>
      </w:r>
      <w:r w:rsidRPr="004C282E">
        <w:rPr>
          <w:noProof w:val="0"/>
          <w:spacing w:val="7"/>
          <w:szCs w:val="22"/>
        </w:rPr>
        <w:t xml:space="preserve"> </w:t>
      </w:r>
      <w:r w:rsidRPr="004C282E">
        <w:rPr>
          <w:noProof w:val="0"/>
          <w:szCs w:val="22"/>
        </w:rPr>
        <w:t>publicarea</w:t>
      </w:r>
      <w:r w:rsidRPr="004C282E">
        <w:rPr>
          <w:noProof w:val="0"/>
          <w:spacing w:val="-3"/>
          <w:szCs w:val="22"/>
        </w:rPr>
        <w:t xml:space="preserve"> </w:t>
      </w:r>
      <w:r w:rsidRPr="004C282E">
        <w:rPr>
          <w:noProof w:val="0"/>
          <w:szCs w:val="22"/>
        </w:rPr>
        <w:t>anunțurilor</w:t>
      </w:r>
      <w:r w:rsidRPr="004C282E">
        <w:rPr>
          <w:noProof w:val="0"/>
          <w:spacing w:val="3"/>
          <w:szCs w:val="22"/>
        </w:rPr>
        <w:t xml:space="preserve"> </w:t>
      </w:r>
      <w:r w:rsidRPr="004C282E">
        <w:rPr>
          <w:noProof w:val="0"/>
          <w:szCs w:val="22"/>
        </w:rPr>
        <w:t>viitoare</w:t>
      </w:r>
      <w:r w:rsidRPr="004C282E">
        <w:rPr>
          <w:b/>
          <w:noProof w:val="0"/>
          <w:szCs w:val="22"/>
        </w:rPr>
        <w:t>:</w:t>
      </w:r>
      <w:r w:rsidRPr="004C282E">
        <w:rPr>
          <w:b/>
          <w:noProof w:val="0"/>
          <w:szCs w:val="22"/>
          <w:u w:val="single"/>
        </w:rPr>
        <w:t xml:space="preserve"> </w:t>
      </w:r>
      <w:r w:rsidRPr="004C282E">
        <w:rPr>
          <w:b/>
          <w:noProof w:val="0"/>
          <w:szCs w:val="22"/>
          <w:u w:val="single"/>
        </w:rPr>
        <w:tab/>
      </w:r>
    </w:p>
    <w:p w14:paraId="25F06B8A" w14:textId="77777777" w:rsidR="004C282E" w:rsidRPr="004C282E" w:rsidRDefault="004C282E" w:rsidP="004C282E">
      <w:pPr>
        <w:widowControl w:val="0"/>
        <w:numPr>
          <w:ilvl w:val="0"/>
          <w:numId w:val="36"/>
        </w:numPr>
        <w:tabs>
          <w:tab w:val="left" w:pos="984"/>
        </w:tabs>
        <w:autoSpaceDE w:val="0"/>
        <w:autoSpaceDN w:val="0"/>
        <w:spacing w:before="125" w:line="237" w:lineRule="auto"/>
        <w:ind w:left="682" w:right="677" w:firstLine="0"/>
        <w:rPr>
          <w:b/>
          <w:noProof w:val="0"/>
          <w:szCs w:val="22"/>
        </w:rPr>
      </w:pPr>
      <w:r w:rsidRPr="004C282E">
        <w:rPr>
          <w:noProof w:val="0"/>
          <w:szCs w:val="22"/>
        </w:rPr>
        <w:t>Data</w:t>
      </w:r>
      <w:r w:rsidRPr="004C282E">
        <w:rPr>
          <w:noProof w:val="0"/>
          <w:spacing w:val="-3"/>
          <w:szCs w:val="22"/>
        </w:rPr>
        <w:t xml:space="preserve"> </w:t>
      </w:r>
      <w:r w:rsidRPr="004C282E">
        <w:rPr>
          <w:noProof w:val="0"/>
          <w:szCs w:val="22"/>
        </w:rPr>
        <w:t>publicării</w:t>
      </w:r>
      <w:r w:rsidRPr="004C282E">
        <w:rPr>
          <w:noProof w:val="0"/>
          <w:spacing w:val="-6"/>
          <w:szCs w:val="22"/>
        </w:rPr>
        <w:t xml:space="preserve"> </w:t>
      </w:r>
      <w:r w:rsidRPr="004C282E">
        <w:rPr>
          <w:noProof w:val="0"/>
          <w:szCs w:val="22"/>
        </w:rPr>
        <w:t>anunțului</w:t>
      </w:r>
      <w:r w:rsidRPr="004C282E">
        <w:rPr>
          <w:noProof w:val="0"/>
          <w:spacing w:val="-10"/>
          <w:szCs w:val="22"/>
        </w:rPr>
        <w:t xml:space="preserve"> </w:t>
      </w:r>
      <w:r w:rsidRPr="004C282E">
        <w:rPr>
          <w:noProof w:val="0"/>
          <w:szCs w:val="22"/>
        </w:rPr>
        <w:t>de</w:t>
      </w:r>
      <w:r w:rsidRPr="004C282E">
        <w:rPr>
          <w:noProof w:val="0"/>
          <w:spacing w:val="2"/>
          <w:szCs w:val="22"/>
        </w:rPr>
        <w:t xml:space="preserve"> </w:t>
      </w:r>
      <w:r w:rsidRPr="004C282E">
        <w:rPr>
          <w:noProof w:val="0"/>
          <w:szCs w:val="22"/>
        </w:rPr>
        <w:t>intenție</w:t>
      </w:r>
      <w:r w:rsidRPr="004C282E">
        <w:rPr>
          <w:noProof w:val="0"/>
          <w:spacing w:val="-3"/>
          <w:szCs w:val="22"/>
        </w:rPr>
        <w:t xml:space="preserve"> </w:t>
      </w:r>
      <w:r w:rsidRPr="004C282E">
        <w:rPr>
          <w:noProof w:val="0"/>
          <w:szCs w:val="22"/>
        </w:rPr>
        <w:t>sau, după</w:t>
      </w:r>
      <w:r w:rsidRPr="004C282E">
        <w:rPr>
          <w:noProof w:val="0"/>
          <w:spacing w:val="-2"/>
          <w:szCs w:val="22"/>
        </w:rPr>
        <w:t xml:space="preserve"> </w:t>
      </w:r>
      <w:r w:rsidRPr="004C282E">
        <w:rPr>
          <w:noProof w:val="0"/>
          <w:szCs w:val="22"/>
        </w:rPr>
        <w:t>caz, precizarea</w:t>
      </w:r>
      <w:r w:rsidRPr="004C282E">
        <w:rPr>
          <w:noProof w:val="0"/>
          <w:spacing w:val="-2"/>
          <w:szCs w:val="22"/>
        </w:rPr>
        <w:t xml:space="preserve"> </w:t>
      </w:r>
      <w:r w:rsidRPr="004C282E">
        <w:rPr>
          <w:noProof w:val="0"/>
          <w:szCs w:val="22"/>
        </w:rPr>
        <w:t>că</w:t>
      </w:r>
      <w:r w:rsidRPr="004C282E">
        <w:rPr>
          <w:noProof w:val="0"/>
          <w:spacing w:val="-3"/>
          <w:szCs w:val="22"/>
        </w:rPr>
        <w:t xml:space="preserve"> </w:t>
      </w:r>
      <w:r w:rsidRPr="004C282E">
        <w:rPr>
          <w:noProof w:val="0"/>
          <w:szCs w:val="22"/>
        </w:rPr>
        <w:t>nu</w:t>
      </w:r>
      <w:r w:rsidRPr="004C282E">
        <w:rPr>
          <w:noProof w:val="0"/>
          <w:spacing w:val="-2"/>
          <w:szCs w:val="22"/>
        </w:rPr>
        <w:t xml:space="preserve"> </w:t>
      </w:r>
      <w:r w:rsidRPr="004C282E">
        <w:rPr>
          <w:noProof w:val="0"/>
          <w:szCs w:val="22"/>
        </w:rPr>
        <w:t>a</w:t>
      </w:r>
      <w:r w:rsidRPr="004C282E">
        <w:rPr>
          <w:noProof w:val="0"/>
          <w:spacing w:val="3"/>
          <w:szCs w:val="22"/>
        </w:rPr>
        <w:t xml:space="preserve"> </w:t>
      </w:r>
      <w:r w:rsidRPr="004C282E">
        <w:rPr>
          <w:noProof w:val="0"/>
          <w:szCs w:val="22"/>
        </w:rPr>
        <w:t>fost</w:t>
      </w:r>
      <w:r w:rsidRPr="004C282E">
        <w:rPr>
          <w:noProof w:val="0"/>
          <w:spacing w:val="3"/>
          <w:szCs w:val="22"/>
        </w:rPr>
        <w:t xml:space="preserve"> </w:t>
      </w:r>
      <w:r w:rsidRPr="004C282E">
        <w:rPr>
          <w:noProof w:val="0"/>
          <w:szCs w:val="22"/>
        </w:rPr>
        <w:t>publicat</w:t>
      </w:r>
      <w:r w:rsidRPr="004C282E">
        <w:rPr>
          <w:noProof w:val="0"/>
          <w:spacing w:val="3"/>
          <w:szCs w:val="22"/>
        </w:rPr>
        <w:t xml:space="preserve"> </w:t>
      </w:r>
      <w:r w:rsidRPr="004C282E">
        <w:rPr>
          <w:noProof w:val="0"/>
          <w:szCs w:val="22"/>
        </w:rPr>
        <w:t>un</w:t>
      </w:r>
      <w:r w:rsidRPr="004C282E">
        <w:rPr>
          <w:noProof w:val="0"/>
          <w:spacing w:val="-7"/>
          <w:szCs w:val="22"/>
        </w:rPr>
        <w:t xml:space="preserve"> </w:t>
      </w:r>
      <w:r w:rsidRPr="004C282E">
        <w:rPr>
          <w:noProof w:val="0"/>
          <w:szCs w:val="22"/>
        </w:rPr>
        <w:t>astfel</w:t>
      </w:r>
      <w:r w:rsidRPr="004C282E">
        <w:rPr>
          <w:noProof w:val="0"/>
          <w:spacing w:val="-6"/>
          <w:szCs w:val="22"/>
        </w:rPr>
        <w:t xml:space="preserve"> </w:t>
      </w:r>
      <w:r w:rsidRPr="004C282E">
        <w:rPr>
          <w:noProof w:val="0"/>
          <w:szCs w:val="22"/>
        </w:rPr>
        <w:t>de</w:t>
      </w:r>
      <w:r w:rsidRPr="004C282E">
        <w:rPr>
          <w:noProof w:val="0"/>
          <w:spacing w:val="-57"/>
          <w:szCs w:val="22"/>
        </w:rPr>
        <w:t xml:space="preserve"> </w:t>
      </w:r>
      <w:r w:rsidRPr="004C282E">
        <w:rPr>
          <w:noProof w:val="0"/>
          <w:szCs w:val="22"/>
        </w:rPr>
        <w:t>anunţ</w:t>
      </w:r>
      <w:r w:rsidRPr="004C282E">
        <w:rPr>
          <w:b/>
          <w:noProof w:val="0"/>
          <w:szCs w:val="22"/>
        </w:rPr>
        <w:t>:_</w:t>
      </w:r>
    </w:p>
    <w:p w14:paraId="135A44BC" w14:textId="77777777" w:rsidR="004C282E" w:rsidRPr="004C282E" w:rsidRDefault="004C282E" w:rsidP="004C282E">
      <w:pPr>
        <w:widowControl w:val="0"/>
        <w:numPr>
          <w:ilvl w:val="0"/>
          <w:numId w:val="36"/>
        </w:numPr>
        <w:tabs>
          <w:tab w:val="left" w:pos="984"/>
        </w:tabs>
        <w:autoSpaceDE w:val="0"/>
        <w:autoSpaceDN w:val="0"/>
        <w:spacing w:before="123"/>
        <w:ind w:left="983" w:hanging="302"/>
        <w:rPr>
          <w:b/>
          <w:noProof w:val="0"/>
          <w:szCs w:val="22"/>
        </w:rPr>
      </w:pPr>
      <w:r w:rsidRPr="004C282E">
        <w:rPr>
          <w:noProof w:val="0"/>
          <w:szCs w:val="22"/>
        </w:rPr>
        <w:t>Data</w:t>
      </w:r>
      <w:r w:rsidRPr="004C282E">
        <w:rPr>
          <w:noProof w:val="0"/>
          <w:spacing w:val="-6"/>
          <w:szCs w:val="22"/>
        </w:rPr>
        <w:t xml:space="preserve"> </w:t>
      </w:r>
      <w:r w:rsidRPr="004C282E">
        <w:rPr>
          <w:noProof w:val="0"/>
          <w:szCs w:val="22"/>
        </w:rPr>
        <w:t>transmiterii</w:t>
      </w:r>
      <w:r w:rsidRPr="004C282E">
        <w:rPr>
          <w:noProof w:val="0"/>
          <w:spacing w:val="-4"/>
          <w:szCs w:val="22"/>
        </w:rPr>
        <w:t xml:space="preserve"> </w:t>
      </w:r>
      <w:r w:rsidRPr="004C282E">
        <w:rPr>
          <w:noProof w:val="0"/>
          <w:szCs w:val="22"/>
        </w:rPr>
        <w:t>spre publicare a anunțului</w:t>
      </w:r>
      <w:r w:rsidRPr="004C282E">
        <w:rPr>
          <w:noProof w:val="0"/>
          <w:spacing w:val="-8"/>
          <w:szCs w:val="22"/>
        </w:rPr>
        <w:t xml:space="preserve"> </w:t>
      </w:r>
      <w:r w:rsidRPr="004C282E">
        <w:rPr>
          <w:noProof w:val="0"/>
          <w:szCs w:val="22"/>
        </w:rPr>
        <w:t>de participare</w:t>
      </w:r>
      <w:r w:rsidRPr="004C282E">
        <w:rPr>
          <w:b/>
          <w:noProof w:val="0"/>
          <w:szCs w:val="22"/>
        </w:rPr>
        <w:t>:</w:t>
      </w:r>
    </w:p>
    <w:p w14:paraId="090B8B3C" w14:textId="77777777" w:rsidR="004C282E" w:rsidRPr="004C282E" w:rsidRDefault="004C282E" w:rsidP="004C282E">
      <w:pPr>
        <w:widowControl w:val="0"/>
        <w:numPr>
          <w:ilvl w:val="0"/>
          <w:numId w:val="36"/>
        </w:numPr>
        <w:tabs>
          <w:tab w:val="left" w:pos="984"/>
        </w:tabs>
        <w:autoSpaceDE w:val="0"/>
        <w:autoSpaceDN w:val="0"/>
        <w:spacing w:before="118" w:after="11"/>
        <w:ind w:left="983" w:hanging="302"/>
        <w:rPr>
          <w:b/>
          <w:noProof w:val="0"/>
          <w:szCs w:val="22"/>
        </w:rPr>
      </w:pPr>
      <w:r w:rsidRPr="004C282E">
        <w:rPr>
          <w:noProof w:val="0"/>
          <w:szCs w:val="22"/>
        </w:rPr>
        <w:t>În</w:t>
      </w:r>
      <w:r w:rsidRPr="004C282E">
        <w:rPr>
          <w:noProof w:val="0"/>
          <w:spacing w:val="-4"/>
          <w:szCs w:val="22"/>
        </w:rPr>
        <w:t xml:space="preserve"> </w:t>
      </w:r>
      <w:r w:rsidRPr="004C282E">
        <w:rPr>
          <w:noProof w:val="0"/>
          <w:szCs w:val="22"/>
        </w:rPr>
        <w:t>cadrul</w:t>
      </w:r>
      <w:r w:rsidRPr="004C282E">
        <w:rPr>
          <w:noProof w:val="0"/>
          <w:spacing w:val="-8"/>
          <w:szCs w:val="22"/>
        </w:rPr>
        <w:t xml:space="preserve"> </w:t>
      </w:r>
      <w:r w:rsidRPr="004C282E">
        <w:rPr>
          <w:noProof w:val="0"/>
          <w:szCs w:val="22"/>
        </w:rPr>
        <w:t>procedurii</w:t>
      </w:r>
      <w:r w:rsidRPr="004C282E">
        <w:rPr>
          <w:noProof w:val="0"/>
          <w:spacing w:val="-8"/>
          <w:szCs w:val="22"/>
        </w:rPr>
        <w:t xml:space="preserve"> </w:t>
      </w:r>
      <w:r w:rsidRPr="004C282E">
        <w:rPr>
          <w:noProof w:val="0"/>
          <w:szCs w:val="22"/>
        </w:rPr>
        <w:t>de</w:t>
      </w:r>
      <w:r w:rsidRPr="004C282E">
        <w:rPr>
          <w:noProof w:val="0"/>
          <w:spacing w:val="1"/>
          <w:szCs w:val="22"/>
        </w:rPr>
        <w:t xml:space="preserve"> </w:t>
      </w:r>
      <w:r w:rsidRPr="004C282E">
        <w:rPr>
          <w:noProof w:val="0"/>
          <w:szCs w:val="22"/>
        </w:rPr>
        <w:t>achiziție publică se</w:t>
      </w:r>
      <w:r w:rsidRPr="004C282E">
        <w:rPr>
          <w:noProof w:val="0"/>
          <w:spacing w:val="5"/>
          <w:szCs w:val="22"/>
        </w:rPr>
        <w:t xml:space="preserve"> </w:t>
      </w:r>
      <w:r w:rsidRPr="004C282E">
        <w:rPr>
          <w:noProof w:val="0"/>
          <w:szCs w:val="22"/>
        </w:rPr>
        <w:t>va</w:t>
      </w:r>
      <w:r w:rsidRPr="004C282E">
        <w:rPr>
          <w:noProof w:val="0"/>
          <w:spacing w:val="1"/>
          <w:szCs w:val="22"/>
        </w:rPr>
        <w:t xml:space="preserve"> </w:t>
      </w:r>
      <w:r w:rsidRPr="004C282E">
        <w:rPr>
          <w:noProof w:val="0"/>
          <w:szCs w:val="22"/>
        </w:rPr>
        <w:t>utiliza/accepta</w:t>
      </w:r>
      <w:r w:rsidRPr="004C282E">
        <w:rPr>
          <w:b/>
          <w:noProof w:val="0"/>
          <w:szCs w:val="22"/>
        </w:rPr>
        <w:t>:</w:t>
      </w: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93"/>
      </w:tblGrid>
      <w:tr w:rsidR="004C282E" w:rsidRPr="004C282E" w14:paraId="2B10175B" w14:textId="77777777" w:rsidTr="0021322D">
        <w:trPr>
          <w:trHeight w:val="254"/>
        </w:trPr>
        <w:tc>
          <w:tcPr>
            <w:tcW w:w="5306" w:type="dxa"/>
          </w:tcPr>
          <w:p w14:paraId="1AE93359" w14:textId="77777777" w:rsidR="004C282E" w:rsidRPr="004C282E" w:rsidRDefault="004C282E" w:rsidP="004C282E">
            <w:pPr>
              <w:spacing w:line="234" w:lineRule="exact"/>
              <w:rPr>
                <w:b/>
                <w:noProof w:val="0"/>
                <w:sz w:val="22"/>
                <w:szCs w:val="22"/>
              </w:rPr>
            </w:pPr>
            <w:r w:rsidRPr="004C282E">
              <w:rPr>
                <w:b/>
                <w:noProof w:val="0"/>
                <w:spacing w:val="-1"/>
                <w:sz w:val="22"/>
                <w:szCs w:val="22"/>
              </w:rPr>
              <w:t>Denumirea</w:t>
            </w:r>
            <w:r w:rsidRPr="004C282E">
              <w:rPr>
                <w:b/>
                <w:noProof w:val="0"/>
                <w:spacing w:val="-13"/>
                <w:sz w:val="22"/>
                <w:szCs w:val="22"/>
              </w:rPr>
              <w:t xml:space="preserve"> </w:t>
            </w:r>
            <w:r w:rsidRPr="004C282E">
              <w:rPr>
                <w:b/>
                <w:noProof w:val="0"/>
                <w:sz w:val="22"/>
                <w:szCs w:val="22"/>
              </w:rPr>
              <w:t>instrumentului</w:t>
            </w:r>
            <w:r w:rsidRPr="004C282E">
              <w:rPr>
                <w:b/>
                <w:noProof w:val="0"/>
                <w:spacing w:val="-11"/>
                <w:sz w:val="22"/>
                <w:szCs w:val="22"/>
              </w:rPr>
              <w:t xml:space="preserve"> </w:t>
            </w:r>
            <w:r w:rsidRPr="004C282E">
              <w:rPr>
                <w:b/>
                <w:noProof w:val="0"/>
                <w:sz w:val="22"/>
                <w:szCs w:val="22"/>
              </w:rPr>
              <w:t>electronic</w:t>
            </w:r>
          </w:p>
        </w:tc>
        <w:tc>
          <w:tcPr>
            <w:tcW w:w="3793" w:type="dxa"/>
          </w:tcPr>
          <w:p w14:paraId="7F6399CC" w14:textId="77777777" w:rsidR="004C282E" w:rsidRPr="004C282E" w:rsidRDefault="004C282E" w:rsidP="004C282E">
            <w:pPr>
              <w:spacing w:line="234" w:lineRule="exact"/>
              <w:rPr>
                <w:b/>
                <w:noProof w:val="0"/>
                <w:sz w:val="22"/>
                <w:szCs w:val="22"/>
              </w:rPr>
            </w:pPr>
            <w:r w:rsidRPr="004C282E">
              <w:rPr>
                <w:b/>
                <w:noProof w:val="0"/>
                <w:sz w:val="22"/>
                <w:szCs w:val="22"/>
              </w:rPr>
              <w:t>Se</w:t>
            </w:r>
            <w:r w:rsidRPr="004C282E">
              <w:rPr>
                <w:b/>
                <w:noProof w:val="0"/>
                <w:spacing w:val="-1"/>
                <w:sz w:val="22"/>
                <w:szCs w:val="22"/>
              </w:rPr>
              <w:t xml:space="preserve"> </w:t>
            </w:r>
            <w:r w:rsidRPr="004C282E">
              <w:rPr>
                <w:b/>
                <w:noProof w:val="0"/>
                <w:sz w:val="22"/>
                <w:szCs w:val="22"/>
              </w:rPr>
              <w:t>va</w:t>
            </w:r>
            <w:r w:rsidRPr="004C282E">
              <w:rPr>
                <w:b/>
                <w:noProof w:val="0"/>
                <w:spacing w:val="-9"/>
                <w:sz w:val="22"/>
                <w:szCs w:val="22"/>
              </w:rPr>
              <w:t xml:space="preserve"> </w:t>
            </w:r>
            <w:r w:rsidRPr="004C282E">
              <w:rPr>
                <w:b/>
                <w:noProof w:val="0"/>
                <w:sz w:val="22"/>
                <w:szCs w:val="22"/>
              </w:rPr>
              <w:t>utiliza/accepta</w:t>
            </w:r>
            <w:r w:rsidRPr="004C282E">
              <w:rPr>
                <w:b/>
                <w:noProof w:val="0"/>
                <w:spacing w:val="-8"/>
                <w:sz w:val="22"/>
                <w:szCs w:val="22"/>
              </w:rPr>
              <w:t xml:space="preserve"> </w:t>
            </w:r>
            <w:r w:rsidRPr="004C282E">
              <w:rPr>
                <w:b/>
                <w:noProof w:val="0"/>
                <w:sz w:val="22"/>
                <w:szCs w:val="22"/>
              </w:rPr>
              <w:t>sau</w:t>
            </w:r>
            <w:r w:rsidRPr="004C282E">
              <w:rPr>
                <w:b/>
                <w:noProof w:val="0"/>
                <w:spacing w:val="-2"/>
                <w:sz w:val="22"/>
                <w:szCs w:val="22"/>
              </w:rPr>
              <w:t xml:space="preserve"> </w:t>
            </w:r>
            <w:r w:rsidRPr="004C282E">
              <w:rPr>
                <w:b/>
                <w:noProof w:val="0"/>
                <w:sz w:val="22"/>
                <w:szCs w:val="22"/>
              </w:rPr>
              <w:t>nu</w:t>
            </w:r>
          </w:p>
        </w:tc>
      </w:tr>
      <w:tr w:rsidR="004C282E" w:rsidRPr="004C282E" w14:paraId="34A5C4F9" w14:textId="77777777" w:rsidTr="0021322D">
        <w:trPr>
          <w:trHeight w:val="498"/>
        </w:trPr>
        <w:tc>
          <w:tcPr>
            <w:tcW w:w="5306" w:type="dxa"/>
          </w:tcPr>
          <w:p w14:paraId="235CB548" w14:textId="77777777" w:rsidR="004C282E" w:rsidRPr="004C282E" w:rsidRDefault="004C282E" w:rsidP="004C282E">
            <w:pPr>
              <w:spacing w:line="250" w:lineRule="exact"/>
              <w:ind w:right="741"/>
              <w:rPr>
                <w:noProof w:val="0"/>
                <w:sz w:val="22"/>
                <w:szCs w:val="22"/>
              </w:rPr>
            </w:pPr>
            <w:r w:rsidRPr="004C282E">
              <w:rPr>
                <w:noProof w:val="0"/>
                <w:spacing w:val="-1"/>
                <w:sz w:val="22"/>
                <w:szCs w:val="22"/>
              </w:rPr>
              <w:t>depunerea</w:t>
            </w:r>
            <w:r w:rsidRPr="004C282E">
              <w:rPr>
                <w:noProof w:val="0"/>
                <w:spacing w:val="4"/>
                <w:sz w:val="22"/>
                <w:szCs w:val="22"/>
              </w:rPr>
              <w:t xml:space="preserve"> </w:t>
            </w:r>
            <w:r w:rsidRPr="004C282E">
              <w:rPr>
                <w:noProof w:val="0"/>
                <w:spacing w:val="-1"/>
                <w:sz w:val="22"/>
                <w:szCs w:val="22"/>
              </w:rPr>
              <w:t>electronică</w:t>
            </w:r>
            <w:r w:rsidRPr="004C282E">
              <w:rPr>
                <w:noProof w:val="0"/>
                <w:spacing w:val="5"/>
                <w:sz w:val="22"/>
                <w:szCs w:val="22"/>
              </w:rPr>
              <w:t xml:space="preserve"> </w:t>
            </w:r>
            <w:r w:rsidRPr="004C282E">
              <w:rPr>
                <w:noProof w:val="0"/>
                <w:spacing w:val="-1"/>
                <w:sz w:val="22"/>
                <w:szCs w:val="22"/>
              </w:rPr>
              <w:t>a ofertelor</w:t>
            </w:r>
            <w:r w:rsidRPr="004C282E">
              <w:rPr>
                <w:noProof w:val="0"/>
                <w:spacing w:val="5"/>
                <w:sz w:val="22"/>
                <w:szCs w:val="22"/>
              </w:rPr>
              <w:t xml:space="preserve"> </w:t>
            </w:r>
            <w:r w:rsidRPr="004C282E">
              <w:rPr>
                <w:noProof w:val="0"/>
                <w:spacing w:val="-1"/>
                <w:sz w:val="22"/>
                <w:szCs w:val="22"/>
              </w:rPr>
              <w:t>sau</w:t>
            </w:r>
            <w:r w:rsidRPr="004C282E">
              <w:rPr>
                <w:noProof w:val="0"/>
                <w:spacing w:val="-12"/>
                <w:sz w:val="22"/>
                <w:szCs w:val="22"/>
              </w:rPr>
              <w:t xml:space="preserve"> </w:t>
            </w:r>
            <w:r w:rsidRPr="004C282E">
              <w:rPr>
                <w:noProof w:val="0"/>
                <w:spacing w:val="-1"/>
                <w:sz w:val="22"/>
                <w:szCs w:val="22"/>
              </w:rPr>
              <w:t>a</w:t>
            </w:r>
            <w:r w:rsidRPr="004C282E">
              <w:rPr>
                <w:noProof w:val="0"/>
                <w:spacing w:val="4"/>
                <w:sz w:val="22"/>
                <w:szCs w:val="22"/>
              </w:rPr>
              <w:t xml:space="preserve"> </w:t>
            </w:r>
            <w:r w:rsidRPr="004C282E">
              <w:rPr>
                <w:noProof w:val="0"/>
                <w:spacing w:val="-1"/>
                <w:sz w:val="22"/>
                <w:szCs w:val="22"/>
              </w:rPr>
              <w:t>cererilor</w:t>
            </w:r>
            <w:r w:rsidRPr="004C282E">
              <w:rPr>
                <w:noProof w:val="0"/>
                <w:spacing w:val="5"/>
                <w:sz w:val="22"/>
                <w:szCs w:val="22"/>
              </w:rPr>
              <w:t xml:space="preserve"> </w:t>
            </w:r>
            <w:r w:rsidRPr="004C282E">
              <w:rPr>
                <w:noProof w:val="0"/>
                <w:sz w:val="22"/>
                <w:szCs w:val="22"/>
              </w:rPr>
              <w:t>de</w:t>
            </w:r>
            <w:r w:rsidRPr="004C282E">
              <w:rPr>
                <w:noProof w:val="0"/>
                <w:spacing w:val="-52"/>
                <w:sz w:val="22"/>
                <w:szCs w:val="22"/>
              </w:rPr>
              <w:t xml:space="preserve"> </w:t>
            </w:r>
            <w:r w:rsidRPr="004C282E">
              <w:rPr>
                <w:noProof w:val="0"/>
                <w:sz w:val="22"/>
                <w:szCs w:val="22"/>
              </w:rPr>
              <w:t>participare</w:t>
            </w:r>
          </w:p>
        </w:tc>
        <w:tc>
          <w:tcPr>
            <w:tcW w:w="3793" w:type="dxa"/>
          </w:tcPr>
          <w:p w14:paraId="36A35FFA" w14:textId="77777777" w:rsidR="004C282E" w:rsidRPr="004C282E" w:rsidRDefault="004C282E" w:rsidP="004C282E">
            <w:pPr>
              <w:spacing w:line="249" w:lineRule="exact"/>
              <w:rPr>
                <w:noProof w:val="0"/>
                <w:sz w:val="22"/>
                <w:szCs w:val="22"/>
              </w:rPr>
            </w:pPr>
            <w:r w:rsidRPr="004C282E">
              <w:rPr>
                <w:noProof w:val="0"/>
                <w:sz w:val="22"/>
                <w:szCs w:val="22"/>
              </w:rPr>
              <w:t>DA</w:t>
            </w:r>
          </w:p>
        </w:tc>
      </w:tr>
      <w:tr w:rsidR="004C282E" w:rsidRPr="004C282E" w14:paraId="44A3FE29" w14:textId="77777777" w:rsidTr="0021322D">
        <w:trPr>
          <w:trHeight w:val="252"/>
        </w:trPr>
        <w:tc>
          <w:tcPr>
            <w:tcW w:w="5306" w:type="dxa"/>
          </w:tcPr>
          <w:p w14:paraId="5682656A" w14:textId="77777777" w:rsidR="004C282E" w:rsidRPr="004C282E" w:rsidRDefault="004C282E" w:rsidP="004C282E">
            <w:pPr>
              <w:spacing w:line="233" w:lineRule="exact"/>
              <w:rPr>
                <w:noProof w:val="0"/>
                <w:sz w:val="22"/>
                <w:szCs w:val="22"/>
              </w:rPr>
            </w:pPr>
            <w:r w:rsidRPr="004C282E">
              <w:rPr>
                <w:noProof w:val="0"/>
                <w:sz w:val="22"/>
                <w:szCs w:val="22"/>
              </w:rPr>
              <w:t>sistemul</w:t>
            </w:r>
            <w:r w:rsidRPr="004C282E">
              <w:rPr>
                <w:noProof w:val="0"/>
                <w:spacing w:val="-7"/>
                <w:sz w:val="22"/>
                <w:szCs w:val="22"/>
              </w:rPr>
              <w:t xml:space="preserve"> </w:t>
            </w:r>
            <w:r w:rsidRPr="004C282E">
              <w:rPr>
                <w:noProof w:val="0"/>
                <w:sz w:val="22"/>
                <w:szCs w:val="22"/>
              </w:rPr>
              <w:t>de</w:t>
            </w:r>
            <w:r w:rsidRPr="004C282E">
              <w:rPr>
                <w:noProof w:val="0"/>
                <w:spacing w:val="-11"/>
                <w:sz w:val="22"/>
                <w:szCs w:val="22"/>
              </w:rPr>
              <w:t xml:space="preserve"> </w:t>
            </w:r>
            <w:r w:rsidRPr="004C282E">
              <w:rPr>
                <w:noProof w:val="0"/>
                <w:sz w:val="22"/>
                <w:szCs w:val="22"/>
              </w:rPr>
              <w:t>comenzi</w:t>
            </w:r>
            <w:r w:rsidRPr="004C282E">
              <w:rPr>
                <w:noProof w:val="0"/>
                <w:spacing w:val="2"/>
                <w:sz w:val="22"/>
                <w:szCs w:val="22"/>
              </w:rPr>
              <w:t xml:space="preserve"> </w:t>
            </w:r>
            <w:r w:rsidRPr="004C282E">
              <w:rPr>
                <w:noProof w:val="0"/>
                <w:sz w:val="22"/>
                <w:szCs w:val="22"/>
              </w:rPr>
              <w:t>electronice</w:t>
            </w:r>
          </w:p>
        </w:tc>
        <w:tc>
          <w:tcPr>
            <w:tcW w:w="3793" w:type="dxa"/>
          </w:tcPr>
          <w:p w14:paraId="63796EFE" w14:textId="77777777" w:rsidR="004C282E" w:rsidRPr="004C282E" w:rsidRDefault="004C282E" w:rsidP="004C282E">
            <w:pPr>
              <w:rPr>
                <w:noProof w:val="0"/>
                <w:sz w:val="18"/>
                <w:szCs w:val="22"/>
              </w:rPr>
            </w:pPr>
          </w:p>
        </w:tc>
      </w:tr>
      <w:tr w:rsidR="004C282E" w:rsidRPr="004C282E" w14:paraId="72E7E579" w14:textId="77777777" w:rsidTr="0021322D">
        <w:trPr>
          <w:trHeight w:val="254"/>
        </w:trPr>
        <w:tc>
          <w:tcPr>
            <w:tcW w:w="5306" w:type="dxa"/>
          </w:tcPr>
          <w:p w14:paraId="625A3658" w14:textId="77777777" w:rsidR="004C282E" w:rsidRPr="004C282E" w:rsidRDefault="004C282E" w:rsidP="004C282E">
            <w:pPr>
              <w:spacing w:line="234" w:lineRule="exact"/>
              <w:rPr>
                <w:noProof w:val="0"/>
                <w:sz w:val="22"/>
                <w:szCs w:val="22"/>
              </w:rPr>
            </w:pPr>
            <w:r w:rsidRPr="004C282E">
              <w:rPr>
                <w:noProof w:val="0"/>
                <w:sz w:val="22"/>
                <w:szCs w:val="22"/>
              </w:rPr>
              <w:t>facturarea</w:t>
            </w:r>
            <w:r w:rsidRPr="004C282E">
              <w:rPr>
                <w:noProof w:val="0"/>
                <w:spacing w:val="-5"/>
                <w:sz w:val="22"/>
                <w:szCs w:val="22"/>
              </w:rPr>
              <w:t xml:space="preserve"> </w:t>
            </w:r>
            <w:r w:rsidRPr="004C282E">
              <w:rPr>
                <w:noProof w:val="0"/>
                <w:sz w:val="22"/>
                <w:szCs w:val="22"/>
              </w:rPr>
              <w:t>electronică</w:t>
            </w:r>
          </w:p>
        </w:tc>
        <w:tc>
          <w:tcPr>
            <w:tcW w:w="3793" w:type="dxa"/>
          </w:tcPr>
          <w:p w14:paraId="39E3CACD" w14:textId="77777777" w:rsidR="004C282E" w:rsidRPr="004C282E" w:rsidRDefault="004C282E" w:rsidP="004C282E">
            <w:pPr>
              <w:spacing w:line="234" w:lineRule="exact"/>
              <w:rPr>
                <w:noProof w:val="0"/>
                <w:sz w:val="22"/>
                <w:szCs w:val="22"/>
              </w:rPr>
            </w:pPr>
            <w:r w:rsidRPr="004C282E">
              <w:rPr>
                <w:noProof w:val="0"/>
                <w:sz w:val="22"/>
                <w:szCs w:val="22"/>
              </w:rPr>
              <w:t>DA</w:t>
            </w:r>
          </w:p>
        </w:tc>
      </w:tr>
      <w:tr w:rsidR="004C282E" w:rsidRPr="004C282E" w14:paraId="5C7D7903" w14:textId="77777777" w:rsidTr="0021322D">
        <w:trPr>
          <w:trHeight w:val="258"/>
        </w:trPr>
        <w:tc>
          <w:tcPr>
            <w:tcW w:w="5306" w:type="dxa"/>
          </w:tcPr>
          <w:p w14:paraId="455B4C57" w14:textId="77777777" w:rsidR="004C282E" w:rsidRPr="004C282E" w:rsidRDefault="004C282E" w:rsidP="004C282E">
            <w:pPr>
              <w:spacing w:line="239" w:lineRule="exact"/>
              <w:rPr>
                <w:noProof w:val="0"/>
                <w:sz w:val="22"/>
                <w:szCs w:val="22"/>
              </w:rPr>
            </w:pPr>
            <w:r w:rsidRPr="004C282E">
              <w:rPr>
                <w:noProof w:val="0"/>
                <w:sz w:val="22"/>
                <w:szCs w:val="22"/>
              </w:rPr>
              <w:t>plățile</w:t>
            </w:r>
            <w:r w:rsidRPr="004C282E">
              <w:rPr>
                <w:noProof w:val="0"/>
                <w:spacing w:val="-7"/>
                <w:sz w:val="22"/>
                <w:szCs w:val="22"/>
              </w:rPr>
              <w:t xml:space="preserve"> </w:t>
            </w:r>
            <w:r w:rsidRPr="004C282E">
              <w:rPr>
                <w:noProof w:val="0"/>
                <w:sz w:val="22"/>
                <w:szCs w:val="22"/>
              </w:rPr>
              <w:t>electronice</w:t>
            </w:r>
          </w:p>
        </w:tc>
        <w:tc>
          <w:tcPr>
            <w:tcW w:w="3793" w:type="dxa"/>
          </w:tcPr>
          <w:p w14:paraId="5A8C8955" w14:textId="77777777" w:rsidR="004C282E" w:rsidRPr="004C282E" w:rsidRDefault="004C282E" w:rsidP="004C282E">
            <w:pPr>
              <w:spacing w:line="239" w:lineRule="exact"/>
              <w:rPr>
                <w:noProof w:val="0"/>
                <w:sz w:val="22"/>
                <w:szCs w:val="22"/>
              </w:rPr>
            </w:pPr>
            <w:r w:rsidRPr="004C282E">
              <w:rPr>
                <w:noProof w:val="0"/>
                <w:sz w:val="22"/>
                <w:szCs w:val="22"/>
              </w:rPr>
              <w:t>DA</w:t>
            </w:r>
          </w:p>
        </w:tc>
      </w:tr>
    </w:tbl>
    <w:p w14:paraId="549860F3" w14:textId="77777777" w:rsidR="004C282E" w:rsidRPr="004C282E" w:rsidRDefault="004C282E" w:rsidP="004C282E">
      <w:pPr>
        <w:widowControl w:val="0"/>
        <w:numPr>
          <w:ilvl w:val="0"/>
          <w:numId w:val="36"/>
        </w:numPr>
        <w:tabs>
          <w:tab w:val="left" w:pos="984"/>
        </w:tabs>
        <w:autoSpaceDE w:val="0"/>
        <w:autoSpaceDN w:val="0"/>
        <w:spacing w:before="112" w:after="17" w:line="242" w:lineRule="auto"/>
        <w:ind w:left="682" w:right="699" w:firstLine="0"/>
        <w:rPr>
          <w:b/>
          <w:noProof w:val="0"/>
          <w:szCs w:val="22"/>
        </w:rPr>
      </w:pPr>
      <w:r w:rsidRPr="004C282E">
        <w:rPr>
          <w:noProof w:val="0"/>
          <w:szCs w:val="22"/>
        </w:rPr>
        <w:lastRenderedPageBreak/>
        <w:t>Contractul intră sub incidența Acordului privind achizițiile guvernamentale al Organizației</w:t>
      </w:r>
      <w:r w:rsidRPr="004C282E">
        <w:rPr>
          <w:noProof w:val="0"/>
          <w:spacing w:val="1"/>
          <w:szCs w:val="22"/>
        </w:rPr>
        <w:t xml:space="preserve"> </w:t>
      </w:r>
      <w:r w:rsidRPr="004C282E">
        <w:rPr>
          <w:noProof w:val="0"/>
          <w:szCs w:val="22"/>
        </w:rPr>
        <w:t>Mondiale</w:t>
      </w:r>
      <w:r w:rsidRPr="004C282E">
        <w:rPr>
          <w:noProof w:val="0"/>
          <w:spacing w:val="-2"/>
          <w:szCs w:val="22"/>
        </w:rPr>
        <w:t xml:space="preserve"> </w:t>
      </w:r>
      <w:r w:rsidRPr="004C282E">
        <w:rPr>
          <w:noProof w:val="0"/>
          <w:szCs w:val="22"/>
        </w:rPr>
        <w:t>a</w:t>
      </w:r>
      <w:r w:rsidRPr="004C282E">
        <w:rPr>
          <w:noProof w:val="0"/>
          <w:spacing w:val="-2"/>
          <w:szCs w:val="22"/>
        </w:rPr>
        <w:t xml:space="preserve"> </w:t>
      </w:r>
      <w:r w:rsidRPr="004C282E">
        <w:rPr>
          <w:noProof w:val="0"/>
          <w:szCs w:val="22"/>
        </w:rPr>
        <w:t>Comerțului</w:t>
      </w:r>
      <w:r w:rsidRPr="004C282E">
        <w:rPr>
          <w:noProof w:val="0"/>
          <w:spacing w:val="-9"/>
          <w:szCs w:val="22"/>
        </w:rPr>
        <w:t xml:space="preserve"> </w:t>
      </w:r>
      <w:r w:rsidRPr="004C282E">
        <w:rPr>
          <w:noProof w:val="0"/>
          <w:szCs w:val="22"/>
        </w:rPr>
        <w:t>(numai</w:t>
      </w:r>
      <w:r w:rsidRPr="004C282E">
        <w:rPr>
          <w:noProof w:val="0"/>
          <w:spacing w:val="-5"/>
          <w:szCs w:val="22"/>
        </w:rPr>
        <w:t xml:space="preserve"> </w:t>
      </w:r>
      <w:r w:rsidRPr="004C282E">
        <w:rPr>
          <w:noProof w:val="0"/>
          <w:szCs w:val="22"/>
        </w:rPr>
        <w:t>în</w:t>
      </w:r>
      <w:r w:rsidRPr="004C282E">
        <w:rPr>
          <w:noProof w:val="0"/>
          <w:spacing w:val="-1"/>
          <w:szCs w:val="22"/>
        </w:rPr>
        <w:t xml:space="preserve"> </w:t>
      </w:r>
      <w:r w:rsidRPr="004C282E">
        <w:rPr>
          <w:noProof w:val="0"/>
          <w:szCs w:val="22"/>
        </w:rPr>
        <w:t>cazul</w:t>
      </w:r>
      <w:r w:rsidRPr="004C282E">
        <w:rPr>
          <w:noProof w:val="0"/>
          <w:spacing w:val="-5"/>
          <w:szCs w:val="22"/>
        </w:rPr>
        <w:t xml:space="preserve"> </w:t>
      </w:r>
      <w:r w:rsidRPr="004C282E">
        <w:rPr>
          <w:noProof w:val="0"/>
          <w:szCs w:val="22"/>
        </w:rPr>
        <w:t>anunțurilor</w:t>
      </w:r>
      <w:r w:rsidRPr="004C282E">
        <w:rPr>
          <w:noProof w:val="0"/>
          <w:spacing w:val="-4"/>
          <w:szCs w:val="22"/>
        </w:rPr>
        <w:t xml:space="preserve"> </w:t>
      </w:r>
      <w:r w:rsidRPr="004C282E">
        <w:rPr>
          <w:noProof w:val="0"/>
          <w:szCs w:val="22"/>
        </w:rPr>
        <w:t>transmise</w:t>
      </w:r>
      <w:r w:rsidRPr="004C282E">
        <w:rPr>
          <w:noProof w:val="0"/>
          <w:spacing w:val="-1"/>
          <w:szCs w:val="22"/>
        </w:rPr>
        <w:t xml:space="preserve"> </w:t>
      </w:r>
      <w:r w:rsidRPr="004C282E">
        <w:rPr>
          <w:noProof w:val="0"/>
          <w:szCs w:val="22"/>
        </w:rPr>
        <w:t>spre</w:t>
      </w:r>
      <w:r w:rsidRPr="004C282E">
        <w:rPr>
          <w:noProof w:val="0"/>
          <w:spacing w:val="-2"/>
          <w:szCs w:val="22"/>
        </w:rPr>
        <w:t xml:space="preserve"> </w:t>
      </w:r>
      <w:r w:rsidRPr="004C282E">
        <w:rPr>
          <w:noProof w:val="0"/>
          <w:szCs w:val="22"/>
        </w:rPr>
        <w:t>publicare</w:t>
      </w:r>
      <w:r w:rsidRPr="004C282E">
        <w:rPr>
          <w:noProof w:val="0"/>
          <w:spacing w:val="3"/>
          <w:szCs w:val="22"/>
        </w:rPr>
        <w:t xml:space="preserve"> </w:t>
      </w:r>
      <w:r w:rsidRPr="004C282E">
        <w:rPr>
          <w:noProof w:val="0"/>
          <w:szCs w:val="22"/>
        </w:rPr>
        <w:t>în</w:t>
      </w:r>
      <w:r w:rsidRPr="004C282E">
        <w:rPr>
          <w:noProof w:val="0"/>
          <w:spacing w:val="-5"/>
          <w:szCs w:val="22"/>
        </w:rPr>
        <w:t xml:space="preserve"> </w:t>
      </w:r>
      <w:r w:rsidRPr="004C282E">
        <w:rPr>
          <w:noProof w:val="0"/>
          <w:szCs w:val="22"/>
        </w:rPr>
        <w:t>Jurnalul</w:t>
      </w:r>
      <w:r w:rsidRPr="004C282E">
        <w:rPr>
          <w:noProof w:val="0"/>
          <w:spacing w:val="-5"/>
          <w:szCs w:val="22"/>
        </w:rPr>
        <w:t xml:space="preserve"> </w:t>
      </w:r>
      <w:r w:rsidRPr="004C282E">
        <w:rPr>
          <w:noProof w:val="0"/>
          <w:szCs w:val="22"/>
        </w:rPr>
        <w:t>Oficial</w:t>
      </w:r>
      <w:r w:rsidRPr="004C282E">
        <w:rPr>
          <w:noProof w:val="0"/>
          <w:spacing w:val="-6"/>
          <w:szCs w:val="22"/>
        </w:rPr>
        <w:t xml:space="preserve"> </w:t>
      </w:r>
      <w:r w:rsidRPr="004C282E">
        <w:rPr>
          <w:noProof w:val="0"/>
          <w:szCs w:val="22"/>
        </w:rPr>
        <w:t>al</w:t>
      </w:r>
      <w:r w:rsidRPr="004C282E">
        <w:rPr>
          <w:noProof w:val="0"/>
          <w:spacing w:val="-57"/>
          <w:szCs w:val="22"/>
        </w:rPr>
        <w:t xml:space="preserve"> </w:t>
      </w:r>
      <w:r w:rsidRPr="004C282E">
        <w:rPr>
          <w:noProof w:val="0"/>
          <w:szCs w:val="22"/>
        </w:rPr>
        <w:t>Uniunii</w:t>
      </w:r>
      <w:r w:rsidRPr="004C282E">
        <w:rPr>
          <w:noProof w:val="0"/>
          <w:spacing w:val="-7"/>
          <w:szCs w:val="22"/>
        </w:rPr>
        <w:t xml:space="preserve"> </w:t>
      </w:r>
      <w:r w:rsidRPr="004C282E">
        <w:rPr>
          <w:noProof w:val="0"/>
          <w:szCs w:val="22"/>
        </w:rPr>
        <w:t>Europene)</w:t>
      </w:r>
      <w:r w:rsidRPr="004C282E">
        <w:rPr>
          <w:b/>
          <w:noProof w:val="0"/>
          <w:szCs w:val="22"/>
        </w:rPr>
        <w:t>:</w:t>
      </w:r>
      <w:r w:rsidRPr="004C282E">
        <w:rPr>
          <w:b/>
          <w:noProof w:val="0"/>
          <w:spacing w:val="3"/>
          <w:szCs w:val="22"/>
        </w:rPr>
        <w:t xml:space="preserve"> </w:t>
      </w:r>
      <w:r w:rsidRPr="004C282E">
        <w:rPr>
          <w:b/>
          <w:noProof w:val="0"/>
          <w:szCs w:val="22"/>
        </w:rPr>
        <w:t>NU</w:t>
      </w:r>
    </w:p>
    <w:p w14:paraId="74CC2397" w14:textId="044685FB" w:rsidR="004C282E" w:rsidRPr="004C282E" w:rsidRDefault="004C282E" w:rsidP="004C282E">
      <w:pPr>
        <w:widowControl w:val="0"/>
        <w:autoSpaceDE w:val="0"/>
        <w:autoSpaceDN w:val="0"/>
        <w:spacing w:line="28" w:lineRule="exact"/>
        <w:rPr>
          <w:noProof w:val="0"/>
          <w:sz w:val="2"/>
        </w:rPr>
      </w:pPr>
      <w:r>
        <w:rPr>
          <w:sz w:val="2"/>
          <w:lang w:val="ru-RU" w:eastAsia="ru-RU"/>
        </w:rPr>
        <mc:AlternateContent>
          <mc:Choice Requires="wpg">
            <w:drawing>
              <wp:inline distT="0" distB="0" distL="0" distR="0" wp14:anchorId="0D4D9CE3" wp14:editId="3C0AC579">
                <wp:extent cx="6327140" cy="18415"/>
                <wp:effectExtent l="0" t="0" r="1905" b="3810"/>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7140" cy="18415"/>
                          <a:chOff x="0" y="0"/>
                          <a:chExt cx="9964" cy="29"/>
                        </a:xfrm>
                      </wpg:grpSpPr>
                      <wps:wsp>
                        <wps:cNvPr id="3" name="Rectangle 3"/>
                        <wps:cNvSpPr>
                          <a:spLocks noChangeArrowheads="1"/>
                        </wps:cNvSpPr>
                        <wps:spPr bwMode="auto">
                          <a:xfrm>
                            <a:off x="0" y="0"/>
                            <a:ext cx="9964"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2" o:spid="_x0000_s1026" style="width:498.2pt;height:1.45pt;mso-position-horizontal-relative:char;mso-position-vertical-relative:line" coordsize="996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">
                <v:rect id="Rectangle 3" o:spid="_x0000_s1027" style="position:absolute;width:9964;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rlLMUA&#10;AADaAAAADwAAAGRycy9kb3ducmV2LnhtbESPQWvCQBSE70L/w/IKvemm2haNWaUKghdBbQ/19sy+&#10;JiHZt+nuVlN/vSsUPA4z8w2TzTvTiBM5X1lW8DxIQBDnVldcKPj8WPXHIHxA1thYJgV/5GE+e+hl&#10;mGp75h2d9qEQEcI+RQVlCG0qpc9LMugHtiWO3rd1BkOUrpDa4TnCTSOHSfImDVYcF0psaVlSXu9/&#10;jYLFZLz42b7w5rI7Hujwdaxfhy5R6umxe5+CCNSFe/i/vdYKRnC7Em+A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uUsxQAAANoAAAAPAAAAAAAAAAAAAAAAAJgCAABkcnMv&#10;ZG93bnJldi54bWxQSwUGAAAAAAQABAD1AAAAigMAAAAA&#10;" fillcolor="black" stroked="f"/>
                <w10:anchorlock/>
              </v:group>
            </w:pict>
          </mc:Fallback>
        </mc:AlternateContent>
      </w:r>
    </w:p>
    <w:p w14:paraId="567E4579" w14:textId="77777777" w:rsidR="004C282E" w:rsidRPr="004C282E" w:rsidRDefault="004C282E" w:rsidP="004C282E">
      <w:pPr>
        <w:widowControl w:val="0"/>
        <w:autoSpaceDE w:val="0"/>
        <w:autoSpaceDN w:val="0"/>
        <w:spacing w:before="112"/>
        <w:ind w:right="3518"/>
        <w:jc w:val="center"/>
        <w:rPr>
          <w:noProof w:val="0"/>
        </w:rPr>
      </w:pPr>
      <w:r w:rsidRPr="004C282E">
        <w:rPr>
          <w:noProof w:val="0"/>
        </w:rPr>
        <w:t>(se</w:t>
      </w:r>
      <w:r w:rsidRPr="004C282E">
        <w:rPr>
          <w:noProof w:val="0"/>
          <w:spacing w:val="-4"/>
        </w:rPr>
        <w:t xml:space="preserve"> </w:t>
      </w:r>
      <w:r w:rsidRPr="004C282E">
        <w:rPr>
          <w:noProof w:val="0"/>
        </w:rPr>
        <w:t>specifică da</w:t>
      </w:r>
      <w:r w:rsidRPr="004C282E">
        <w:rPr>
          <w:noProof w:val="0"/>
          <w:spacing w:val="-4"/>
        </w:rPr>
        <w:t xml:space="preserve"> </w:t>
      </w:r>
      <w:r w:rsidRPr="004C282E">
        <w:rPr>
          <w:noProof w:val="0"/>
        </w:rPr>
        <w:t>sau</w:t>
      </w:r>
      <w:r w:rsidRPr="004C282E">
        <w:rPr>
          <w:noProof w:val="0"/>
          <w:spacing w:val="-3"/>
        </w:rPr>
        <w:t xml:space="preserve"> </w:t>
      </w:r>
      <w:r w:rsidRPr="004C282E">
        <w:rPr>
          <w:noProof w:val="0"/>
        </w:rPr>
        <w:t>nu)</w:t>
      </w:r>
    </w:p>
    <w:p w14:paraId="453C2945" w14:textId="77777777" w:rsidR="004C282E" w:rsidRPr="004C282E" w:rsidRDefault="004C282E" w:rsidP="004C282E">
      <w:pPr>
        <w:widowControl w:val="0"/>
        <w:numPr>
          <w:ilvl w:val="0"/>
          <w:numId w:val="36"/>
        </w:numPr>
        <w:tabs>
          <w:tab w:val="left" w:pos="984"/>
          <w:tab w:val="left" w:pos="8566"/>
        </w:tabs>
        <w:autoSpaceDE w:val="0"/>
        <w:autoSpaceDN w:val="0"/>
        <w:spacing w:before="123"/>
        <w:ind w:left="983" w:right="791" w:hanging="984"/>
        <w:rPr>
          <w:b/>
          <w:noProof w:val="0"/>
          <w:szCs w:val="22"/>
        </w:rPr>
      </w:pPr>
      <w:r w:rsidRPr="004C282E">
        <w:rPr>
          <w:noProof w:val="0"/>
          <w:szCs w:val="22"/>
        </w:rPr>
        <w:t>Alte</w:t>
      </w:r>
      <w:r w:rsidRPr="004C282E">
        <w:rPr>
          <w:noProof w:val="0"/>
          <w:spacing w:val="2"/>
          <w:szCs w:val="22"/>
        </w:rPr>
        <w:t xml:space="preserve"> </w:t>
      </w:r>
      <w:r w:rsidRPr="004C282E">
        <w:rPr>
          <w:noProof w:val="0"/>
          <w:szCs w:val="22"/>
        </w:rPr>
        <w:t>informații</w:t>
      </w:r>
      <w:r w:rsidRPr="004C282E">
        <w:rPr>
          <w:noProof w:val="0"/>
          <w:spacing w:val="-7"/>
          <w:szCs w:val="22"/>
        </w:rPr>
        <w:t xml:space="preserve"> </w:t>
      </w:r>
      <w:r w:rsidRPr="004C282E">
        <w:rPr>
          <w:noProof w:val="0"/>
          <w:szCs w:val="22"/>
        </w:rPr>
        <w:t>relevante</w:t>
      </w:r>
      <w:r w:rsidRPr="004C282E">
        <w:rPr>
          <w:b/>
          <w:noProof w:val="0"/>
          <w:szCs w:val="22"/>
        </w:rPr>
        <w:t>:</w:t>
      </w:r>
      <w:r w:rsidRPr="004C282E">
        <w:rPr>
          <w:b/>
          <w:noProof w:val="0"/>
          <w:szCs w:val="22"/>
          <w:u w:val="single"/>
        </w:rPr>
        <w:t xml:space="preserve"> </w:t>
      </w:r>
      <w:r w:rsidRPr="004C282E">
        <w:rPr>
          <w:b/>
          <w:noProof w:val="0"/>
          <w:szCs w:val="22"/>
          <w:u w:val="single"/>
        </w:rPr>
        <w:tab/>
      </w:r>
    </w:p>
    <w:p w14:paraId="30080EA4" w14:textId="77777777" w:rsidR="004C282E" w:rsidRPr="004C282E" w:rsidRDefault="004C282E" w:rsidP="004C282E">
      <w:pPr>
        <w:widowControl w:val="0"/>
        <w:tabs>
          <w:tab w:val="left" w:pos="984"/>
          <w:tab w:val="left" w:pos="8566"/>
        </w:tabs>
        <w:autoSpaceDE w:val="0"/>
        <w:autoSpaceDN w:val="0"/>
        <w:spacing w:before="123"/>
        <w:ind w:right="791"/>
        <w:rPr>
          <w:b/>
          <w:noProof w:val="0"/>
          <w:szCs w:val="22"/>
        </w:rPr>
      </w:pPr>
    </w:p>
    <w:p w14:paraId="4026637F" w14:textId="77777777" w:rsidR="004C282E" w:rsidRPr="004C282E" w:rsidRDefault="004C282E" w:rsidP="004C282E">
      <w:pPr>
        <w:widowControl w:val="0"/>
        <w:autoSpaceDE w:val="0"/>
        <w:autoSpaceDN w:val="0"/>
        <w:spacing w:line="211" w:lineRule="auto"/>
        <w:jc w:val="center"/>
        <w:rPr>
          <w:noProof w:val="0"/>
          <w:sz w:val="17"/>
          <w:szCs w:val="22"/>
        </w:rPr>
      </w:pPr>
    </w:p>
    <w:p w14:paraId="1BC3E8A3" w14:textId="77777777" w:rsidR="004C282E" w:rsidRPr="004C282E" w:rsidRDefault="004C282E" w:rsidP="004C282E">
      <w:pPr>
        <w:widowControl w:val="0"/>
        <w:autoSpaceDE w:val="0"/>
        <w:autoSpaceDN w:val="0"/>
        <w:spacing w:line="211" w:lineRule="auto"/>
        <w:jc w:val="center"/>
        <w:rPr>
          <w:noProof w:val="0"/>
          <w:sz w:val="17"/>
          <w:szCs w:val="22"/>
        </w:rPr>
        <w:sectPr w:rsidR="004C282E" w:rsidRPr="004C282E">
          <w:pgSz w:w="11910" w:h="16840"/>
          <w:pgMar w:top="680" w:right="580" w:bottom="280" w:left="600" w:header="720" w:footer="720" w:gutter="0"/>
          <w:cols w:space="720"/>
        </w:sectPr>
      </w:pPr>
    </w:p>
    <w:p w14:paraId="45C08577" w14:textId="77777777" w:rsidR="004C282E" w:rsidRPr="004C282E" w:rsidRDefault="004C282E" w:rsidP="004C282E">
      <w:pPr>
        <w:widowControl w:val="0"/>
        <w:autoSpaceDE w:val="0"/>
        <w:autoSpaceDN w:val="0"/>
        <w:spacing w:line="163" w:lineRule="exact"/>
        <w:rPr>
          <w:noProof w:val="0"/>
          <w:sz w:val="17"/>
          <w:szCs w:val="22"/>
        </w:rPr>
      </w:pPr>
      <w:r w:rsidRPr="004C282E">
        <w:rPr>
          <w:b/>
          <w:noProof w:val="0"/>
          <w:spacing w:val="-1"/>
          <w:szCs w:val="22"/>
        </w:rPr>
        <w:lastRenderedPageBreak/>
        <w:t>Con</w:t>
      </w:r>
      <w:r w:rsidRPr="004C282E">
        <w:rPr>
          <w:b/>
          <w:noProof w:val="0"/>
          <w:spacing w:val="1"/>
          <w:szCs w:val="22"/>
        </w:rPr>
        <w:t>d</w:t>
      </w:r>
      <w:r w:rsidRPr="004C282E">
        <w:rPr>
          <w:b/>
          <w:noProof w:val="0"/>
          <w:szCs w:val="22"/>
        </w:rPr>
        <w:t>u</w:t>
      </w:r>
      <w:r w:rsidRPr="004C282E">
        <w:rPr>
          <w:b/>
          <w:noProof w:val="0"/>
          <w:spacing w:val="-1"/>
          <w:szCs w:val="22"/>
        </w:rPr>
        <w:t>c</w:t>
      </w:r>
      <w:r w:rsidRPr="004C282E">
        <w:rPr>
          <w:b/>
          <w:noProof w:val="0"/>
          <w:szCs w:val="22"/>
        </w:rPr>
        <w:t>ă</w:t>
      </w:r>
      <w:r w:rsidRPr="004C282E">
        <w:rPr>
          <w:b/>
          <w:noProof w:val="0"/>
          <w:spacing w:val="1"/>
          <w:szCs w:val="22"/>
        </w:rPr>
        <w:t>t</w:t>
      </w:r>
      <w:r w:rsidRPr="004C282E">
        <w:rPr>
          <w:b/>
          <w:noProof w:val="0"/>
          <w:szCs w:val="22"/>
        </w:rPr>
        <w:t>o</w:t>
      </w:r>
      <w:r w:rsidRPr="004C282E">
        <w:rPr>
          <w:b/>
          <w:noProof w:val="0"/>
          <w:spacing w:val="-6"/>
          <w:szCs w:val="22"/>
        </w:rPr>
        <w:t>r</w:t>
      </w:r>
      <w:r w:rsidRPr="004C282E">
        <w:rPr>
          <w:b/>
          <w:noProof w:val="0"/>
          <w:szCs w:val="22"/>
        </w:rPr>
        <w:t>ul</w:t>
      </w:r>
      <w:r w:rsidRPr="004C282E">
        <w:rPr>
          <w:b/>
          <w:noProof w:val="0"/>
          <w:spacing w:val="-3"/>
          <w:szCs w:val="22"/>
        </w:rPr>
        <w:t xml:space="preserve"> </w:t>
      </w:r>
      <w:r w:rsidRPr="004C282E">
        <w:rPr>
          <w:b/>
          <w:noProof w:val="0"/>
          <w:spacing w:val="4"/>
          <w:szCs w:val="22"/>
        </w:rPr>
        <w:t>g</w:t>
      </w:r>
      <w:r w:rsidRPr="004C282E">
        <w:rPr>
          <w:b/>
          <w:noProof w:val="0"/>
          <w:spacing w:val="-6"/>
          <w:szCs w:val="22"/>
        </w:rPr>
        <w:t>r</w:t>
      </w:r>
      <w:r w:rsidRPr="004C282E">
        <w:rPr>
          <w:b/>
          <w:noProof w:val="0"/>
          <w:szCs w:val="22"/>
        </w:rPr>
        <w:t>upu</w:t>
      </w:r>
      <w:r w:rsidRPr="004C282E">
        <w:rPr>
          <w:b/>
          <w:noProof w:val="0"/>
          <w:spacing w:val="-5"/>
          <w:szCs w:val="22"/>
        </w:rPr>
        <w:t>l</w:t>
      </w:r>
      <w:r w:rsidRPr="004C282E">
        <w:rPr>
          <w:b/>
          <w:noProof w:val="0"/>
          <w:szCs w:val="22"/>
        </w:rPr>
        <w:t>ui</w:t>
      </w:r>
      <w:r w:rsidRPr="004C282E">
        <w:rPr>
          <w:b/>
          <w:noProof w:val="0"/>
          <w:spacing w:val="2"/>
          <w:szCs w:val="22"/>
        </w:rPr>
        <w:t xml:space="preserve"> </w:t>
      </w:r>
      <w:r w:rsidRPr="004C282E">
        <w:rPr>
          <w:b/>
          <w:noProof w:val="0"/>
          <w:szCs w:val="22"/>
        </w:rPr>
        <w:t>de</w:t>
      </w:r>
      <w:r w:rsidRPr="004C282E">
        <w:rPr>
          <w:b/>
          <w:noProof w:val="0"/>
          <w:spacing w:val="1"/>
          <w:szCs w:val="22"/>
        </w:rPr>
        <w:t xml:space="preserve"> </w:t>
      </w:r>
      <w:r w:rsidRPr="004C282E">
        <w:rPr>
          <w:b/>
          <w:noProof w:val="0"/>
          <w:spacing w:val="-5"/>
          <w:szCs w:val="22"/>
        </w:rPr>
        <w:t>l</w:t>
      </w:r>
      <w:r w:rsidRPr="004C282E">
        <w:rPr>
          <w:b/>
          <w:noProof w:val="0"/>
          <w:szCs w:val="22"/>
        </w:rPr>
        <w:t>u</w:t>
      </w:r>
      <w:r w:rsidRPr="004C282E">
        <w:rPr>
          <w:b/>
          <w:noProof w:val="0"/>
          <w:spacing w:val="3"/>
          <w:szCs w:val="22"/>
        </w:rPr>
        <w:t>c</w:t>
      </w:r>
      <w:r w:rsidRPr="004C282E">
        <w:rPr>
          <w:b/>
          <w:noProof w:val="0"/>
          <w:spacing w:val="-6"/>
          <w:szCs w:val="22"/>
        </w:rPr>
        <w:t>r</w:t>
      </w:r>
      <w:r w:rsidRPr="004C282E">
        <w:rPr>
          <w:b/>
          <w:noProof w:val="0"/>
          <w:spacing w:val="-121"/>
          <w:szCs w:val="22"/>
        </w:rPr>
        <w:t>u</w:t>
      </w:r>
      <w:r w:rsidRPr="004C282E">
        <w:rPr>
          <w:noProof w:val="0"/>
          <w:spacing w:val="-1"/>
          <w:w w:val="101"/>
          <w:position w:val="15"/>
          <w:sz w:val="17"/>
          <w:szCs w:val="22"/>
        </w:rPr>
        <w:t>Reason</w:t>
      </w:r>
      <w:r w:rsidRPr="004C282E">
        <w:rPr>
          <w:noProof w:val="0"/>
          <w:w w:val="101"/>
          <w:position w:val="15"/>
          <w:sz w:val="17"/>
          <w:szCs w:val="22"/>
        </w:rPr>
        <w:t>:</w:t>
      </w:r>
      <w:r w:rsidRPr="004C282E">
        <w:rPr>
          <w:noProof w:val="0"/>
          <w:position w:val="15"/>
          <w:sz w:val="17"/>
          <w:szCs w:val="22"/>
        </w:rPr>
        <w:t xml:space="preserve"> </w:t>
      </w:r>
    </w:p>
    <w:p w14:paraId="05CCEE51" w14:textId="77777777" w:rsidR="004C282E" w:rsidRPr="004C282E" w:rsidRDefault="004C282E" w:rsidP="004C282E">
      <w:pPr>
        <w:widowControl w:val="0"/>
        <w:autoSpaceDE w:val="0"/>
        <w:autoSpaceDN w:val="0"/>
        <w:spacing w:before="74" w:line="88" w:lineRule="exact"/>
        <w:outlineLvl w:val="1"/>
        <w:rPr>
          <w:b/>
          <w:bCs/>
          <w:noProof w:val="0"/>
        </w:rPr>
      </w:pPr>
      <w:r w:rsidRPr="004C282E">
        <w:rPr>
          <w:bCs/>
          <w:noProof w:val="0"/>
        </w:rPr>
        <w:br w:type="column"/>
      </w:r>
      <w:r w:rsidRPr="004C282E">
        <w:rPr>
          <w:b/>
          <w:bCs/>
          <w:noProof w:val="0"/>
        </w:rPr>
        <w:lastRenderedPageBreak/>
        <w:t>Lelic Vadim</w:t>
      </w:r>
    </w:p>
    <w:p w14:paraId="21DF42DD" w14:textId="77777777" w:rsidR="004C282E" w:rsidRPr="004C282E" w:rsidRDefault="004C282E" w:rsidP="004C282E">
      <w:pPr>
        <w:widowControl w:val="0"/>
        <w:autoSpaceDE w:val="0"/>
        <w:autoSpaceDN w:val="0"/>
        <w:spacing w:line="88" w:lineRule="exact"/>
        <w:rPr>
          <w:noProof w:val="0"/>
          <w:sz w:val="22"/>
          <w:szCs w:val="22"/>
        </w:rPr>
        <w:sectPr w:rsidR="004C282E" w:rsidRPr="004C282E">
          <w:type w:val="continuous"/>
          <w:pgSz w:w="11910" w:h="16840"/>
          <w:pgMar w:top="800" w:right="580" w:bottom="280" w:left="600" w:header="720" w:footer="720" w:gutter="0"/>
          <w:cols w:num="2" w:space="720" w:equalWidth="0">
            <w:col w:w="5872" w:space="1372"/>
            <w:col w:w="3486"/>
          </w:cols>
        </w:sectPr>
      </w:pPr>
    </w:p>
    <w:p w14:paraId="0D14DCEC" w14:textId="77777777" w:rsidR="004C282E" w:rsidRPr="004C282E" w:rsidRDefault="004C282E" w:rsidP="004C282E">
      <w:pPr>
        <w:widowControl w:val="0"/>
        <w:tabs>
          <w:tab w:val="left" w:pos="7925"/>
        </w:tabs>
        <w:autoSpaceDE w:val="0"/>
        <w:autoSpaceDN w:val="0"/>
        <w:spacing w:line="191" w:lineRule="exact"/>
        <w:rPr>
          <w:noProof w:val="0"/>
          <w:sz w:val="17"/>
          <w:szCs w:val="22"/>
        </w:rPr>
      </w:pPr>
      <w:r w:rsidRPr="004C282E">
        <w:rPr>
          <w:noProof w:val="0"/>
          <w:sz w:val="17"/>
          <w:szCs w:val="22"/>
          <w:u w:val="single"/>
        </w:rPr>
        <w:lastRenderedPageBreak/>
        <w:tab/>
      </w:r>
    </w:p>
    <w:p w14:paraId="5F5FADC4" w14:textId="77777777" w:rsidR="00E23081" w:rsidRDefault="00E23081" w:rsidP="00E23081">
      <w:pPr>
        <w:spacing w:line="88" w:lineRule="exact"/>
        <w:sectPr w:rsidR="00E23081">
          <w:type w:val="continuous"/>
          <w:pgSz w:w="11910" w:h="16840"/>
          <w:pgMar w:top="800" w:right="580" w:bottom="280" w:left="600" w:header="720" w:footer="720" w:gutter="0"/>
          <w:cols w:num="2" w:space="720" w:equalWidth="0">
            <w:col w:w="5872" w:space="1372"/>
            <w:col w:w="3486"/>
          </w:cols>
        </w:sectPr>
      </w:pPr>
    </w:p>
    <w:p w14:paraId="15E3FAB2" w14:textId="5D6CB15E" w:rsidR="002A6E99" w:rsidRPr="00E23081" w:rsidRDefault="002A6E99" w:rsidP="00E23081">
      <w:pPr>
        <w:tabs>
          <w:tab w:val="left" w:pos="7925"/>
        </w:tabs>
        <w:spacing w:line="191" w:lineRule="exact"/>
        <w:rPr>
          <w:sz w:val="17"/>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787283">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78728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78728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78728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78728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787283">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787283">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787283">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787283">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78728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78728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78728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78728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787283">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3286255E" w14:textId="77777777" w:rsidR="00631A2C" w:rsidRPr="00FF430B" w:rsidRDefault="00631A2C" w:rsidP="00787283">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787283">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787283">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787283">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787283">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787283">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787283">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787283">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787283">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87283">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787283">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87283">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87283">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87283">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8728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8728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8728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lastRenderedPageBreak/>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8728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87283">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87283">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87283">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lastRenderedPageBreak/>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87283">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w:t>
            </w:r>
            <w:r w:rsidR="00460653" w:rsidRPr="00FF430B">
              <w:rPr>
                <w:lang w:val="ro-MD"/>
              </w:rPr>
              <w:lastRenderedPageBreak/>
              <w:t xml:space="preserve">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 xml:space="preserve">garanţia se va restitui în cel mult 15 zile după înlăturarea </w:t>
            </w:r>
            <w:r w:rsidR="00EB65F6" w:rsidRPr="00FF430B">
              <w:rPr>
                <w:lang w:val="ro-MD"/>
              </w:rPr>
              <w:lastRenderedPageBreak/>
              <w:t>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w:t>
            </w:r>
            <w:r w:rsidR="00460653" w:rsidRPr="00FF430B">
              <w:rPr>
                <w:lang w:val="ro-MD"/>
              </w:rPr>
              <w:lastRenderedPageBreak/>
              <w:t xml:space="preserve">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787283">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aceştia au acces tot timpul la </w:t>
            </w:r>
            <w:r w:rsidR="00460653" w:rsidRPr="00FF430B">
              <w:rPr>
                <w:lang w:val="ro-MD"/>
              </w:rPr>
              <w:lastRenderedPageBreak/>
              <w:t>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787283">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787283">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787283">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787283">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787283">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787283">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787283">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787283">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787283">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787283">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787283">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787283">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787283">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787283">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787283">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787283">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787283">
            <w:pPr>
              <w:pStyle w:val="af2"/>
              <w:numPr>
                <w:ilvl w:val="1"/>
                <w:numId w:val="16"/>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787283">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787283">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787283">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787283">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787283">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787283">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787283">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787283">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787283">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787283">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787283">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787283">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787283">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787283">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787283">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787283">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787283">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787283">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787283">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787283">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787283">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787283">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787283">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787283">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787283">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787283">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787283">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787283">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787283">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787283">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787283">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787283">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787283">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787283">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787283">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787283">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lastRenderedPageBreak/>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w:t>
            </w:r>
            <w:r w:rsidR="00C44B96" w:rsidRPr="00FF430B">
              <w:rPr>
                <w:lang w:val="ro-MD"/>
              </w:rPr>
              <w:lastRenderedPageBreak/>
              <w:t>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787283">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787283">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787283">
            <w:pPr>
              <w:pStyle w:val="a"/>
              <w:numPr>
                <w:ilvl w:val="0"/>
                <w:numId w:val="35"/>
              </w:numPr>
              <w:rPr>
                <w:lang w:val="ro-MD"/>
              </w:rPr>
            </w:pPr>
            <w:r w:rsidRPr="00FF430B">
              <w:rPr>
                <w:lang w:val="ro-MD"/>
              </w:rPr>
              <w:t>prin acordul de voinţă al părţilor ;</w:t>
            </w:r>
          </w:p>
          <w:p w14:paraId="0472106D" w14:textId="77777777" w:rsidR="0063773E" w:rsidRPr="00FF430B" w:rsidRDefault="0063773E" w:rsidP="00787283">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787283">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CE895C" w14:textId="77777777" w:rsidR="007934DD" w:rsidRDefault="007934DD" w:rsidP="00A20ACF">
      <w:r>
        <w:separator/>
      </w:r>
    </w:p>
  </w:endnote>
  <w:endnote w:type="continuationSeparator" w:id="0">
    <w:p w14:paraId="0AF427A3" w14:textId="77777777" w:rsidR="007934DD" w:rsidRDefault="007934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55F19" w:rsidRDefault="00D55F19" w:rsidP="001F6E5A">
    <w:pPr>
      <w:pStyle w:val="a4"/>
      <w:jc w:val="center"/>
    </w:pPr>
  </w:p>
  <w:p w14:paraId="3FDDF8C1" w14:textId="77777777" w:rsidR="00D55F19" w:rsidRDefault="00D55F1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55F19" w:rsidRDefault="00D55F19">
        <w:pPr>
          <w:pStyle w:val="a4"/>
          <w:jc w:val="right"/>
        </w:pPr>
        <w:r>
          <w:fldChar w:fldCharType="begin"/>
        </w:r>
        <w:r>
          <w:instrText xml:space="preserve"> PAGE   \* MERGEFORMAT </w:instrText>
        </w:r>
        <w:r>
          <w:fldChar w:fldCharType="separate"/>
        </w:r>
        <w:r w:rsidR="004C282E">
          <w:t>70</w:t>
        </w:r>
        <w:r>
          <w:fldChar w:fldCharType="end"/>
        </w:r>
      </w:p>
    </w:sdtContent>
  </w:sdt>
  <w:p w14:paraId="075618FA" w14:textId="77777777" w:rsidR="00D55F19" w:rsidRDefault="00D55F1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F37BF" w14:textId="77777777" w:rsidR="007934DD" w:rsidRDefault="007934DD" w:rsidP="00A20ACF">
      <w:r>
        <w:separator/>
      </w:r>
    </w:p>
  </w:footnote>
  <w:footnote w:type="continuationSeparator" w:id="0">
    <w:p w14:paraId="05E5D445" w14:textId="77777777" w:rsidR="007934DD" w:rsidRDefault="007934D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356BE3"/>
    <w:multiLevelType w:val="hybridMultilevel"/>
    <w:tmpl w:val="60CCD3C0"/>
    <w:lvl w:ilvl="0" w:tplc="0D5CDE7E">
      <w:start w:val="5"/>
      <w:numFmt w:val="decimal"/>
      <w:lvlText w:val="%1."/>
      <w:lvlJc w:val="left"/>
      <w:pPr>
        <w:ind w:left="965" w:hanging="284"/>
        <w:jc w:val="right"/>
      </w:pPr>
      <w:rPr>
        <w:rFonts w:ascii="Times New Roman" w:eastAsia="Times New Roman" w:hAnsi="Times New Roman" w:cs="Times New Roman" w:hint="default"/>
        <w:b/>
        <w:bCs/>
        <w:w w:val="100"/>
        <w:sz w:val="24"/>
        <w:szCs w:val="24"/>
        <w:lang w:val="ro-RO" w:eastAsia="en-US" w:bidi="ar-SA"/>
      </w:rPr>
    </w:lvl>
    <w:lvl w:ilvl="1" w:tplc="154C526A">
      <w:start w:val="1"/>
      <w:numFmt w:val="decimal"/>
      <w:lvlText w:val="%2)"/>
      <w:lvlJc w:val="left"/>
      <w:pPr>
        <w:ind w:left="1402" w:hanging="361"/>
      </w:pPr>
      <w:rPr>
        <w:rFonts w:hint="default"/>
        <w:w w:val="99"/>
        <w:lang w:val="ro-RO" w:eastAsia="en-US" w:bidi="ar-SA"/>
      </w:rPr>
    </w:lvl>
    <w:lvl w:ilvl="2" w:tplc="215418CC">
      <w:numFmt w:val="bullet"/>
      <w:lvlText w:val="•"/>
      <w:lvlJc w:val="left"/>
      <w:pPr>
        <w:ind w:left="2436" w:hanging="361"/>
      </w:pPr>
      <w:rPr>
        <w:rFonts w:hint="default"/>
        <w:lang w:val="ro-RO" w:eastAsia="en-US" w:bidi="ar-SA"/>
      </w:rPr>
    </w:lvl>
    <w:lvl w:ilvl="3" w:tplc="B352C076">
      <w:numFmt w:val="bullet"/>
      <w:lvlText w:val="•"/>
      <w:lvlJc w:val="left"/>
      <w:pPr>
        <w:ind w:left="3472" w:hanging="361"/>
      </w:pPr>
      <w:rPr>
        <w:rFonts w:hint="default"/>
        <w:lang w:val="ro-RO" w:eastAsia="en-US" w:bidi="ar-SA"/>
      </w:rPr>
    </w:lvl>
    <w:lvl w:ilvl="4" w:tplc="29CA9B34">
      <w:numFmt w:val="bullet"/>
      <w:lvlText w:val="•"/>
      <w:lvlJc w:val="left"/>
      <w:pPr>
        <w:ind w:left="4508" w:hanging="361"/>
      </w:pPr>
      <w:rPr>
        <w:rFonts w:hint="default"/>
        <w:lang w:val="ro-RO" w:eastAsia="en-US" w:bidi="ar-SA"/>
      </w:rPr>
    </w:lvl>
    <w:lvl w:ilvl="5" w:tplc="B1745F30">
      <w:numFmt w:val="bullet"/>
      <w:lvlText w:val="•"/>
      <w:lvlJc w:val="left"/>
      <w:pPr>
        <w:ind w:left="5544" w:hanging="361"/>
      </w:pPr>
      <w:rPr>
        <w:rFonts w:hint="default"/>
        <w:lang w:val="ro-RO" w:eastAsia="en-US" w:bidi="ar-SA"/>
      </w:rPr>
    </w:lvl>
    <w:lvl w:ilvl="6" w:tplc="0D4C676C">
      <w:numFmt w:val="bullet"/>
      <w:lvlText w:val="•"/>
      <w:lvlJc w:val="left"/>
      <w:pPr>
        <w:ind w:left="6580" w:hanging="361"/>
      </w:pPr>
      <w:rPr>
        <w:rFonts w:hint="default"/>
        <w:lang w:val="ro-RO" w:eastAsia="en-US" w:bidi="ar-SA"/>
      </w:rPr>
    </w:lvl>
    <w:lvl w:ilvl="7" w:tplc="3580F046">
      <w:numFmt w:val="bullet"/>
      <w:lvlText w:val="•"/>
      <w:lvlJc w:val="left"/>
      <w:pPr>
        <w:ind w:left="7616" w:hanging="361"/>
      </w:pPr>
      <w:rPr>
        <w:rFonts w:hint="default"/>
        <w:lang w:val="ro-RO" w:eastAsia="en-US" w:bidi="ar-SA"/>
      </w:rPr>
    </w:lvl>
    <w:lvl w:ilvl="8" w:tplc="74E04DAC">
      <w:numFmt w:val="bullet"/>
      <w:lvlText w:val="•"/>
      <w:lvlJc w:val="left"/>
      <w:pPr>
        <w:ind w:left="8652" w:hanging="361"/>
      </w:pPr>
      <w:rPr>
        <w:rFonts w:hint="default"/>
        <w:lang w:val="ro-RO" w:eastAsia="en-US" w:bidi="ar-SA"/>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377E3E"/>
    <w:multiLevelType w:val="hybridMultilevel"/>
    <w:tmpl w:val="9A202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4"/>
  </w:num>
  <w:num w:numId="6">
    <w:abstractNumId w:val="17"/>
  </w:num>
  <w:num w:numId="7">
    <w:abstractNumId w:val="15"/>
  </w:num>
  <w:num w:numId="8">
    <w:abstractNumId w:val="8"/>
  </w:num>
  <w:num w:numId="9">
    <w:abstractNumId w:val="25"/>
  </w:num>
  <w:num w:numId="10">
    <w:abstractNumId w:val="12"/>
  </w:num>
  <w:num w:numId="11">
    <w:abstractNumId w:val="20"/>
  </w:num>
  <w:num w:numId="12">
    <w:abstractNumId w:val="21"/>
  </w:num>
  <w:num w:numId="13">
    <w:abstractNumId w:val="32"/>
  </w:num>
  <w:num w:numId="14">
    <w:abstractNumId w:val="23"/>
  </w:num>
  <w:num w:numId="15">
    <w:abstractNumId w:val="7"/>
  </w:num>
  <w:num w:numId="16">
    <w:abstractNumId w:val="22"/>
  </w:num>
  <w:num w:numId="17">
    <w:abstractNumId w:val="10"/>
  </w:num>
  <w:num w:numId="18">
    <w:abstractNumId w:val="34"/>
  </w:num>
  <w:num w:numId="19">
    <w:abstractNumId w:val="29"/>
  </w:num>
  <w:num w:numId="20">
    <w:abstractNumId w:val="11"/>
  </w:num>
  <w:num w:numId="21">
    <w:abstractNumId w:val="28"/>
  </w:num>
  <w:num w:numId="22">
    <w:abstractNumId w:val="18"/>
  </w:num>
  <w:num w:numId="23">
    <w:abstractNumId w:val="33"/>
  </w:num>
  <w:num w:numId="24">
    <w:abstractNumId w:val="13"/>
  </w:num>
  <w:num w:numId="25">
    <w:abstractNumId w:val="9"/>
  </w:num>
  <w:num w:numId="26">
    <w:abstractNumId w:val="19"/>
  </w:num>
  <w:num w:numId="27">
    <w:abstractNumId w:val="6"/>
  </w:num>
  <w:num w:numId="28">
    <w:abstractNumId w:val="3"/>
  </w:num>
  <w:num w:numId="29">
    <w:abstractNumId w:val="0"/>
  </w:num>
  <w:num w:numId="30">
    <w:abstractNumId w:val="2"/>
  </w:num>
  <w:num w:numId="31">
    <w:abstractNumId w:val="4"/>
  </w:num>
  <w:num w:numId="32">
    <w:abstractNumId w:val="1"/>
  </w:num>
  <w:num w:numId="33">
    <w:abstractNumId w:val="31"/>
  </w:num>
  <w:num w:numId="34">
    <w:abstractNumId w:val="16"/>
  </w:num>
  <w:num w:numId="35">
    <w:abstractNumId w:val="35"/>
  </w:num>
  <w:num w:numId="36">
    <w:abstractNumId w:val="5"/>
  </w:num>
  <w:num w:numId="37">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583"/>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82E"/>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283"/>
    <w:rsid w:val="00792182"/>
    <w:rsid w:val="007934DD"/>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5F1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08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E2308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Заголовок 11"/>
    <w:basedOn w:val="a0"/>
    <w:uiPriority w:val="1"/>
    <w:qFormat/>
    <w:rsid w:val="00E23081"/>
    <w:pPr>
      <w:widowControl w:val="0"/>
      <w:autoSpaceDE w:val="0"/>
      <w:autoSpaceDN w:val="0"/>
      <w:ind w:left="682"/>
      <w:outlineLvl w:val="1"/>
    </w:pPr>
    <w:rPr>
      <w:b/>
      <w:bCs/>
      <w:noProof w:val="0"/>
    </w:rPr>
  </w:style>
  <w:style w:type="paragraph" w:customStyle="1" w:styleId="210">
    <w:name w:val="Заголовок 21"/>
    <w:basedOn w:val="a0"/>
    <w:uiPriority w:val="1"/>
    <w:qFormat/>
    <w:rsid w:val="00E23081"/>
    <w:pPr>
      <w:widowControl w:val="0"/>
      <w:autoSpaceDE w:val="0"/>
      <w:autoSpaceDN w:val="0"/>
      <w:spacing w:before="7"/>
      <w:ind w:left="682"/>
      <w:jc w:val="both"/>
      <w:outlineLvl w:val="2"/>
    </w:pPr>
    <w:rPr>
      <w:b/>
      <w:bCs/>
      <w:i/>
      <w:iCs/>
      <w:noProof w:val="0"/>
    </w:rPr>
  </w:style>
  <w:style w:type="paragraph" w:styleId="aff2">
    <w:name w:val="Title"/>
    <w:basedOn w:val="a0"/>
    <w:link w:val="aff3"/>
    <w:uiPriority w:val="1"/>
    <w:qFormat/>
    <w:rsid w:val="00E23081"/>
    <w:pPr>
      <w:widowControl w:val="0"/>
      <w:autoSpaceDE w:val="0"/>
      <w:autoSpaceDN w:val="0"/>
      <w:spacing w:before="1"/>
      <w:ind w:left="2689" w:right="679" w:hanging="1456"/>
    </w:pPr>
    <w:rPr>
      <w:b/>
      <w:bCs/>
      <w:noProof w:val="0"/>
      <w:sz w:val="28"/>
      <w:szCs w:val="28"/>
    </w:rPr>
  </w:style>
  <w:style w:type="character" w:customStyle="1" w:styleId="aff3">
    <w:name w:val="Название Знак"/>
    <w:basedOn w:val="a1"/>
    <w:link w:val="aff2"/>
    <w:uiPriority w:val="1"/>
    <w:rsid w:val="00E23081"/>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E23081"/>
    <w:pPr>
      <w:widowControl w:val="0"/>
      <w:autoSpaceDE w:val="0"/>
      <w:autoSpaceDN w:val="0"/>
    </w:pPr>
    <w:rPr>
      <w:noProof w:val="0"/>
      <w:sz w:val="22"/>
      <w:szCs w:val="22"/>
    </w:rPr>
  </w:style>
  <w:style w:type="numbering" w:customStyle="1" w:styleId="12">
    <w:name w:val="Нет списка1"/>
    <w:next w:val="a3"/>
    <w:uiPriority w:val="99"/>
    <w:semiHidden/>
    <w:unhideWhenUsed/>
    <w:rsid w:val="004C28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E2308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Заголовок 11"/>
    <w:basedOn w:val="a0"/>
    <w:uiPriority w:val="1"/>
    <w:qFormat/>
    <w:rsid w:val="00E23081"/>
    <w:pPr>
      <w:widowControl w:val="0"/>
      <w:autoSpaceDE w:val="0"/>
      <w:autoSpaceDN w:val="0"/>
      <w:ind w:left="682"/>
      <w:outlineLvl w:val="1"/>
    </w:pPr>
    <w:rPr>
      <w:b/>
      <w:bCs/>
      <w:noProof w:val="0"/>
    </w:rPr>
  </w:style>
  <w:style w:type="paragraph" w:customStyle="1" w:styleId="210">
    <w:name w:val="Заголовок 21"/>
    <w:basedOn w:val="a0"/>
    <w:uiPriority w:val="1"/>
    <w:qFormat/>
    <w:rsid w:val="00E23081"/>
    <w:pPr>
      <w:widowControl w:val="0"/>
      <w:autoSpaceDE w:val="0"/>
      <w:autoSpaceDN w:val="0"/>
      <w:spacing w:before="7"/>
      <w:ind w:left="682"/>
      <w:jc w:val="both"/>
      <w:outlineLvl w:val="2"/>
    </w:pPr>
    <w:rPr>
      <w:b/>
      <w:bCs/>
      <w:i/>
      <w:iCs/>
      <w:noProof w:val="0"/>
    </w:rPr>
  </w:style>
  <w:style w:type="paragraph" w:styleId="aff2">
    <w:name w:val="Title"/>
    <w:basedOn w:val="a0"/>
    <w:link w:val="aff3"/>
    <w:uiPriority w:val="1"/>
    <w:qFormat/>
    <w:rsid w:val="00E23081"/>
    <w:pPr>
      <w:widowControl w:val="0"/>
      <w:autoSpaceDE w:val="0"/>
      <w:autoSpaceDN w:val="0"/>
      <w:spacing w:before="1"/>
      <w:ind w:left="2689" w:right="679" w:hanging="1456"/>
    </w:pPr>
    <w:rPr>
      <w:b/>
      <w:bCs/>
      <w:noProof w:val="0"/>
      <w:sz w:val="28"/>
      <w:szCs w:val="28"/>
    </w:rPr>
  </w:style>
  <w:style w:type="character" w:customStyle="1" w:styleId="aff3">
    <w:name w:val="Название Знак"/>
    <w:basedOn w:val="a1"/>
    <w:link w:val="aff2"/>
    <w:uiPriority w:val="1"/>
    <w:rsid w:val="00E23081"/>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E23081"/>
    <w:pPr>
      <w:widowControl w:val="0"/>
      <w:autoSpaceDE w:val="0"/>
      <w:autoSpaceDN w:val="0"/>
    </w:pPr>
    <w:rPr>
      <w:noProof w:val="0"/>
      <w:sz w:val="22"/>
      <w:szCs w:val="22"/>
    </w:rPr>
  </w:style>
  <w:style w:type="numbering" w:customStyle="1" w:styleId="12">
    <w:name w:val="Нет списка1"/>
    <w:next w:val="a3"/>
    <w:uiPriority w:val="99"/>
    <w:semiHidden/>
    <w:unhideWhenUsed/>
    <w:rsid w:val="004C2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s://mtender.gov.md/tenders/ocds-b3wdp1-MD-1684763248565"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telenesti@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B400D-B0E8-4B7B-8767-1DF2FD775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70</Pages>
  <Words>25352</Words>
  <Characters>144513</Characters>
  <Application>Microsoft Office Word</Application>
  <DocSecurity>0</DocSecurity>
  <Lines>1204</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2023-05-05T13:12:00Z</dcterms:created>
  <dcterms:modified xsi:type="dcterms:W3CDTF">2023-05-22T14:00:00Z</dcterms:modified>
</cp:coreProperties>
</file>